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6693" w14:textId="8026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ұшуға жарамдылықта ұстау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28 мамырдағы № 622 бұйрығы. Қазақстан Республикасының Әділет министрлігінде 2015 жылы 9 шілдеде № 11615 болып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азаматтық әуе кемелерін мемлекеттік тіркеу туралы куәліктер беру"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әуе кемелерінің шет мемлекет берген ұшуға жарамдылығы сертификатын тану туралы шешім беру"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"Шуыл бойынша әуе кемесінің сертификатын беру" мемлекеттік көрсетілетін қызмет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"Радиомен хабарлау аппаратурасын пайдалануға рұқсат беру" мемлекеттік көрсетілетін қызмет регламенті;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"Арнайы ұшуды орындауға рұқсат беру" мемлекеттік көрсетілетін қызмет регламенті;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"Ұшу жарамдылығының экспорттық сертификатын беру" мемлекеттік көрсетілетін қызмет регламенті;</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"Аса жеңіл авиация әуе кемесiнiң ұшуға жарамдылығы сертификатын беру" мемлекеттік көрсетілетін қызмет регламенті;</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"Азаматтық әуе кемесі данасының ұшуға жарамдылық нормаларына сәйкестігі куәлігін беру" мемлекеттік көрсетілетін қызмет регламенті;</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"Азаматтық әуе кемесінің ұшуға жарамдылығы сертификатын беру" мемлекеттік көрсетілетін қызмет регламенті;</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"Азаматтық әуе кемесі үлгісінің сертификатын беру" мемлекеттік көрсетілетін қызмет регламенті;</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"Азаматтық авиацияның авиациялық техникасына техникалық қызмет көрсету және оны жөндеу ұйымына сертификат беру" мемлекеттік көрсетілетін қызмет регламенті бекітілсін.</w:t>
      </w:r>
    </w:p>
    <w:bookmarkStart w:name="z3" w:id="2"/>
    <w:p>
      <w:pPr>
        <w:spacing w:after="0"/>
        <w:ind w:left="0"/>
        <w:jc w:val="both"/>
      </w:pPr>
      <w:r>
        <w:rPr>
          <w:rFonts w:ascii="Times New Roman"/>
          <w:b w:val="false"/>
          <w:i w:val="false"/>
          <w:color w:val="000000"/>
          <w:sz w:val="28"/>
        </w:rPr>
        <w:t xml:space="preserve">
      2. "Азаматтық авиация саласындағы мемлекеттік қызметтер регламенттерін бекіту туралы" Қазақстан Республикасы Көлік және коммуникация министрінің 2014 жылғы 19 мамырдағы № 311 бұйрығының ( Нормативтiк құқықтық актiлердi мемлекеттiк тiркеу тiзiлiмiнде № 9520 болып тiркелген, "Егемен Қазақстан" 2015 жылғы 5 наурызда № 43 (28521) жарияланған) </w:t>
      </w:r>
      <w:r>
        <w:rPr>
          <w:rFonts w:ascii="Times New Roman"/>
          <w:b w:val="false"/>
          <w:i w:val="false"/>
          <w:color w:val="000000"/>
          <w:sz w:val="28"/>
        </w:rPr>
        <w:t>1–тармағының</w:t>
      </w:r>
      <w:r>
        <w:rPr>
          <w:rFonts w:ascii="Times New Roman"/>
          <w:b w:val="false"/>
          <w:i w:val="false"/>
          <w:color w:val="000000"/>
          <w:sz w:val="28"/>
        </w:rPr>
        <w:t xml:space="preserve"> 1), 2), 4), 5), 6), 7), 9), 10), 11), 13), 14) тармақшаларының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 (Б.К. Сейдахметов):</w:t>
      </w:r>
    </w:p>
    <w:bookmarkEnd w:id="3"/>
    <w:bookmarkStart w:name="z230"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231"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5"/>
    <w:bookmarkStart w:name="z232"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6"/>
    <w:bookmarkStart w:name="z233"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5"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6" w:id="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 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622 бұйрығына 1-қосымша</w:t>
            </w:r>
          </w:p>
        </w:tc>
      </w:tr>
    </w:tbl>
    <w:bookmarkStart w:name="z8" w:id="10"/>
    <w:p>
      <w:pPr>
        <w:spacing w:after="0"/>
        <w:ind w:left="0"/>
        <w:jc w:val="left"/>
      </w:pPr>
      <w:r>
        <w:rPr>
          <w:rFonts w:ascii="Times New Roman"/>
          <w:b/>
          <w:i w:val="false"/>
          <w:color w:val="000000"/>
        </w:rPr>
        <w:t xml:space="preserve"> "Қазақстан Республикасының азаматтық әуе кемелерін мемлекеттік</w:t>
      </w:r>
      <w:r>
        <w:br/>
      </w:r>
      <w:r>
        <w:rPr>
          <w:rFonts w:ascii="Times New Roman"/>
          <w:b/>
          <w:i w:val="false"/>
          <w:color w:val="000000"/>
        </w:rPr>
        <w:t>тіркеу туралы куәліктер беру" мемлекеттік қызмет регламенті</w:t>
      </w:r>
      <w:r>
        <w:br/>
      </w:r>
      <w:r>
        <w:rPr>
          <w:rFonts w:ascii="Times New Roman"/>
          <w:b/>
          <w:i w:val="false"/>
          <w:color w:val="000000"/>
        </w:rPr>
        <w:t>1. Жалпы ережелері</w:t>
      </w:r>
    </w:p>
    <w:bookmarkEnd w:id="10"/>
    <w:bookmarkStart w:name="z10" w:id="11"/>
    <w:p>
      <w:pPr>
        <w:spacing w:after="0"/>
        <w:ind w:left="0"/>
        <w:jc w:val="both"/>
      </w:pPr>
      <w:r>
        <w:rPr>
          <w:rFonts w:ascii="Times New Roman"/>
          <w:b w:val="false"/>
          <w:i w:val="false"/>
          <w:color w:val="000000"/>
          <w:sz w:val="28"/>
        </w:rPr>
        <w:t>
      1. "Қазақстан Республикасының азаматтық әуе кемелерін мемлекеттік тіркеу туралы куәліктер беру" мемлекеттік қызметті (бұдан әрі – мемлекеттік қызмет) Қазақстан Республикасы Инвестициялар және даму министрлігінің Азаматтық авиация комитеті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 берушінің кеңсесі немесе www.egov.kz "электрондық үкімет" веб-порталы (бұдан әрі – Портал) арқылы жүзеге асырылады.</w:t>
      </w:r>
    </w:p>
    <w:bookmarkStart w:name="z11" w:id="12"/>
    <w:p>
      <w:pPr>
        <w:spacing w:after="0"/>
        <w:ind w:left="0"/>
        <w:jc w:val="both"/>
      </w:pPr>
      <w:r>
        <w:rPr>
          <w:rFonts w:ascii="Times New Roman"/>
          <w:b w:val="false"/>
          <w:i w:val="false"/>
          <w:color w:val="000000"/>
          <w:sz w:val="28"/>
        </w:rPr>
        <w:t>
      2. Мемлекеттік көрсетілетін қызметтің нысаны: қағаз және (немесе) электронды (жартылай автоматтандырылған) түрде.</w:t>
      </w:r>
    </w:p>
    <w:bookmarkEnd w:id="12"/>
    <w:p>
      <w:pPr>
        <w:spacing w:after="0"/>
        <w:ind w:left="0"/>
        <w:jc w:val="both"/>
      </w:pPr>
      <w:r>
        <w:rPr>
          <w:rFonts w:ascii="Times New Roman"/>
          <w:b w:val="false"/>
          <w:i w:val="false"/>
          <w:color w:val="000000"/>
          <w:sz w:val="28"/>
        </w:rPr>
        <w:t>
      Мемлекеттік көрсетілетін қызметтің нәтижесі - Қазақстан Республикасының азаматтық әуе кемелерін мемлекеттік тіркеу туралы куәлікті (куәліктің телнұсқасын) беру болып есептеледі.</w:t>
      </w:r>
    </w:p>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Start w:name="z12" w:id="13"/>
    <w:p>
      <w:pPr>
        <w:spacing w:after="0"/>
        <w:ind w:left="0"/>
        <w:jc w:val="left"/>
      </w:pPr>
      <w:r>
        <w:rPr>
          <w:rFonts w:ascii="Times New Roman"/>
          <w:b/>
          <w:i w:val="false"/>
          <w:color w:val="000000"/>
        </w:rPr>
        <w:t xml:space="preserve"> 2. Мемлекеттік көрсетілетін қызметтің процесінде қызмет</w:t>
      </w:r>
      <w:r>
        <w:br/>
      </w:r>
      <w:r>
        <w:rPr>
          <w:rFonts w:ascii="Times New Roman"/>
          <w:b/>
          <w:i w:val="false"/>
          <w:color w:val="000000"/>
        </w:rPr>
        <w:t>берушінің құрылымдық бөлімшелерінің (жұмысшыларының) іс-әрекеті</w:t>
      </w:r>
      <w:r>
        <w:br/>
      </w:r>
      <w:r>
        <w:rPr>
          <w:rFonts w:ascii="Times New Roman"/>
          <w:b/>
          <w:i w:val="false"/>
          <w:color w:val="000000"/>
        </w:rPr>
        <w:t>тәртібінің сипаттамасы</w:t>
      </w:r>
    </w:p>
    <w:bookmarkEnd w:id="13"/>
    <w:bookmarkStart w:name="z13" w:id="14"/>
    <w:p>
      <w:pPr>
        <w:spacing w:after="0"/>
        <w:ind w:left="0"/>
        <w:jc w:val="both"/>
      </w:pPr>
      <w:r>
        <w:rPr>
          <w:rFonts w:ascii="Times New Roman"/>
          <w:b w:val="false"/>
          <w:i w:val="false"/>
          <w:color w:val="000000"/>
          <w:sz w:val="28"/>
        </w:rPr>
        <w:t xml:space="preserve">
      3. 2015 жылғы 28 сәуірдегі Қазақстан Республикасы Инвестициялар және даму министрі </w:t>
      </w:r>
      <w:r>
        <w:rPr>
          <w:rFonts w:ascii="Times New Roman"/>
          <w:b w:val="false"/>
          <w:i w:val="false"/>
          <w:color w:val="000000"/>
          <w:sz w:val="28"/>
        </w:rPr>
        <w:t>бұйрығымен</w:t>
      </w:r>
      <w:r>
        <w:rPr>
          <w:rFonts w:ascii="Times New Roman"/>
          <w:b w:val="false"/>
          <w:i w:val="false"/>
          <w:color w:val="000000"/>
          <w:sz w:val="28"/>
        </w:rPr>
        <w:t xml:space="preserve"> бекітілген № 499 (Нормативтiк құқықтық актiлердi мемлекеттiк тiркеу тiзiлiмiнде № 11349 болып тiркелген) "Қазақстан Республикасының азаматтық әуе кемелерін мемлекеттік тіркеу туралы куәлікті (куәліктің телнұсқасын) беру"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берушінің мемлекеттік көрсетілетін қызметке қажетті қызметті алушының ұсынылған құжаттарын алуы мемлекеттік көрсетілетін қызмет ресімді (әрекетті) бастауға негіздеме болып есептеледі.</w:t>
      </w:r>
    </w:p>
    <w:bookmarkEnd w:id="14"/>
    <w:bookmarkStart w:name="z14" w:id="15"/>
    <w:p>
      <w:pPr>
        <w:spacing w:after="0"/>
        <w:ind w:left="0"/>
        <w:jc w:val="both"/>
      </w:pPr>
      <w:r>
        <w:rPr>
          <w:rFonts w:ascii="Times New Roman"/>
          <w:b w:val="false"/>
          <w:i w:val="false"/>
          <w:color w:val="000000"/>
          <w:sz w:val="28"/>
        </w:rPr>
        <w:t>
      4. Мемлекеттік көрсетілетін қызмет процесінің ресімдері (әрекеттері):</w:t>
      </w:r>
    </w:p>
    <w:bookmarkEnd w:id="15"/>
    <w:p>
      <w:pPr>
        <w:spacing w:after="0"/>
        <w:ind w:left="0"/>
        <w:jc w:val="both"/>
      </w:pPr>
      <w:r>
        <w:rPr>
          <w:rFonts w:ascii="Times New Roman"/>
          <w:b w:val="false"/>
          <w:i w:val="false"/>
          <w:color w:val="000000"/>
          <w:sz w:val="28"/>
        </w:rPr>
        <w:t>
      1) 30 минут ішінде қызмет берушінің кеңсе қызметкерімен өтінімді қабылдау күнін мен тіркеу нөмрін берілу;</w:t>
      </w:r>
    </w:p>
    <w:p>
      <w:pPr>
        <w:spacing w:after="0"/>
        <w:ind w:left="0"/>
        <w:jc w:val="both"/>
      </w:pPr>
      <w:r>
        <w:rPr>
          <w:rFonts w:ascii="Times New Roman"/>
          <w:b w:val="false"/>
          <w:i w:val="false"/>
          <w:color w:val="000000"/>
          <w:sz w:val="28"/>
        </w:rPr>
        <w:t>
      2) 2 жұмыс күн ішінде өтінімді қарастыратын құрылымдық бөлімшені және жауапты орындаушыны қызмет берушінің басшысы немесе басшысының орынбарасары тағайындайды;</w:t>
      </w:r>
    </w:p>
    <w:p>
      <w:pPr>
        <w:spacing w:after="0"/>
        <w:ind w:left="0"/>
        <w:jc w:val="both"/>
      </w:pPr>
      <w:r>
        <w:rPr>
          <w:rFonts w:ascii="Times New Roman"/>
          <w:b w:val="false"/>
          <w:i w:val="false"/>
          <w:color w:val="000000"/>
          <w:sz w:val="28"/>
        </w:rPr>
        <w:t>
      3) 16 жұмыс күн ішінде жауапты орындаушы мәлеметтің дұрыстығына және толықтығына тексеру жүргізеді;</w:t>
      </w:r>
    </w:p>
    <w:p>
      <w:pPr>
        <w:spacing w:after="0"/>
        <w:ind w:left="0"/>
        <w:jc w:val="both"/>
      </w:pPr>
      <w:r>
        <w:rPr>
          <w:rFonts w:ascii="Times New Roman"/>
          <w:b w:val="false"/>
          <w:i w:val="false"/>
          <w:color w:val="000000"/>
          <w:sz w:val="28"/>
        </w:rPr>
        <w:t>
      4) 1 жұмыс күн ішінде қызмет берушінің құрылымдық бөлімше қызметшісі (орындаушы) азаматтық әуе кемелері туралы Мемлекеттік тізіліміне және тану белгілері мәлеметерін енгізеді.</w:t>
      </w:r>
    </w:p>
    <w:p>
      <w:pPr>
        <w:spacing w:after="0"/>
        <w:ind w:left="0"/>
        <w:jc w:val="both"/>
      </w:pPr>
      <w:r>
        <w:rPr>
          <w:rFonts w:ascii="Times New Roman"/>
          <w:b w:val="false"/>
          <w:i w:val="false"/>
          <w:color w:val="000000"/>
          <w:sz w:val="28"/>
        </w:rPr>
        <w:t>
      5) 1 жұмыс күн ішінде қызмет берушінің құрылымдық бөлімше қызметшісі (орындаушы) тіркиді және 30 минут ішінде азаматтық әуе кемелері туралы Мемлекеттік тәркеу туралы куәлікті (куәліктің телнұсқасын) береді.</w:t>
      </w:r>
    </w:p>
    <w:bookmarkStart w:name="z15" w:id="16"/>
    <w:p>
      <w:pPr>
        <w:spacing w:after="0"/>
        <w:ind w:left="0"/>
        <w:jc w:val="both"/>
      </w:pPr>
      <w:r>
        <w:rPr>
          <w:rFonts w:ascii="Times New Roman"/>
          <w:b w:val="false"/>
          <w:i w:val="false"/>
          <w:color w:val="000000"/>
          <w:sz w:val="28"/>
        </w:rPr>
        <w:t>
      5. Келесі ресімді (әрекетті) орындауды бастауға негіздеме болатын мемлекеттік көрсетілетін қызмет ресімнің (әрекеттің) нәтижесі:</w:t>
      </w:r>
    </w:p>
    <w:bookmarkEnd w:id="16"/>
    <w:p>
      <w:pPr>
        <w:spacing w:after="0"/>
        <w:ind w:left="0"/>
        <w:jc w:val="both"/>
      </w:pPr>
      <w:r>
        <w:rPr>
          <w:rFonts w:ascii="Times New Roman"/>
          <w:b w:val="false"/>
          <w:i w:val="false"/>
          <w:color w:val="000000"/>
          <w:sz w:val="28"/>
        </w:rPr>
        <w:t>
      1) қызмет берушінің кеңсесінде өтінімінді тіркеу (егер өтінімінді қағаз жұзіндегі берсе электронды өтінімінді көшіру)</w:t>
      </w:r>
    </w:p>
    <w:p>
      <w:pPr>
        <w:spacing w:after="0"/>
        <w:ind w:left="0"/>
        <w:jc w:val="both"/>
      </w:pPr>
      <w:r>
        <w:rPr>
          <w:rFonts w:ascii="Times New Roman"/>
          <w:b w:val="false"/>
          <w:i w:val="false"/>
          <w:color w:val="000000"/>
          <w:sz w:val="28"/>
        </w:rPr>
        <w:t>
      2) қызмет берушінің басқарма басшысының қарауына берілетін қызмет беруші басшысының қарары;</w:t>
      </w:r>
    </w:p>
    <w:p>
      <w:pPr>
        <w:spacing w:after="0"/>
        <w:ind w:left="0"/>
        <w:jc w:val="both"/>
      </w:pPr>
      <w:r>
        <w:rPr>
          <w:rFonts w:ascii="Times New Roman"/>
          <w:b w:val="false"/>
          <w:i w:val="false"/>
          <w:color w:val="000000"/>
          <w:sz w:val="28"/>
        </w:rPr>
        <w:t>
      3) ұсынылған құжатар бойынша әуе кемені тіркеу кезіндегі тізім бойынша құжатар толтырылады;</w:t>
      </w:r>
    </w:p>
    <w:p>
      <w:pPr>
        <w:spacing w:after="0"/>
        <w:ind w:left="0"/>
        <w:jc w:val="both"/>
      </w:pPr>
      <w:r>
        <w:rPr>
          <w:rFonts w:ascii="Times New Roman"/>
          <w:b w:val="false"/>
          <w:i w:val="false"/>
          <w:color w:val="000000"/>
          <w:sz w:val="28"/>
        </w:rPr>
        <w:t>
      4) қызмет берушінің құрылымдық бөлімше қызметшісі (орындаушы) куәлікті (куәліктің телнұсқасын) ресімдеуі және оған қол қою үшін қызмет берушінің басшысына беруі;</w:t>
      </w:r>
    </w:p>
    <w:p>
      <w:pPr>
        <w:spacing w:after="0"/>
        <w:ind w:left="0"/>
        <w:jc w:val="both"/>
      </w:pPr>
      <w:r>
        <w:rPr>
          <w:rFonts w:ascii="Times New Roman"/>
          <w:b w:val="false"/>
          <w:i w:val="false"/>
          <w:color w:val="000000"/>
          <w:sz w:val="28"/>
        </w:rPr>
        <w:t>
      5) азаматтық әуе кемелері туралы Мемлекеттік тәркеу туралы куәліктіті (куәліктің телнұсқасын) қызмет алушыға беруі.</w:t>
      </w:r>
    </w:p>
    <w:bookmarkStart w:name="z16" w:id="17"/>
    <w:p>
      <w:pPr>
        <w:spacing w:after="0"/>
        <w:ind w:left="0"/>
        <w:jc w:val="left"/>
      </w:pPr>
      <w:r>
        <w:rPr>
          <w:rFonts w:ascii="Times New Roman"/>
          <w:b/>
          <w:i w:val="false"/>
          <w:color w:val="000000"/>
        </w:rPr>
        <w:t xml:space="preserve"> 3. Мемлекеттік көрсетілетін қызмет көрсету процесінде қызмет</w:t>
      </w:r>
      <w:r>
        <w:br/>
      </w:r>
      <w:r>
        <w:rPr>
          <w:rFonts w:ascii="Times New Roman"/>
          <w:b/>
          <w:i w:val="false"/>
          <w:color w:val="000000"/>
        </w:rPr>
        <w:t>берушінің құрылымдық бөлімшелерінің (жұмысшыларының) өзара</w:t>
      </w:r>
      <w:r>
        <w:br/>
      </w:r>
      <w:r>
        <w:rPr>
          <w:rFonts w:ascii="Times New Roman"/>
          <w:b/>
          <w:i w:val="false"/>
          <w:color w:val="000000"/>
        </w:rPr>
        <w:t>іс-қимыл тәртібінің сипаттамасы</w:t>
      </w:r>
    </w:p>
    <w:bookmarkEnd w:id="17"/>
    <w:bookmarkStart w:name="z17" w:id="18"/>
    <w:p>
      <w:pPr>
        <w:spacing w:after="0"/>
        <w:ind w:left="0"/>
        <w:jc w:val="both"/>
      </w:pPr>
      <w:r>
        <w:rPr>
          <w:rFonts w:ascii="Times New Roman"/>
          <w:b w:val="false"/>
          <w:i w:val="false"/>
          <w:color w:val="000000"/>
          <w:sz w:val="28"/>
        </w:rPr>
        <w:t>
      6. Мемлекеттік көрсетілетін қызмет процесіне қызмет берушінің мынадай құрылымдық бөлімшелері (қызметкерлері) қатысады:</w:t>
      </w:r>
    </w:p>
    <w:bookmarkEnd w:id="18"/>
    <w:p>
      <w:pPr>
        <w:spacing w:after="0"/>
        <w:ind w:left="0"/>
        <w:jc w:val="both"/>
      </w:pPr>
      <w:r>
        <w:rPr>
          <w:rFonts w:ascii="Times New Roman"/>
          <w:b w:val="false"/>
          <w:i w:val="false"/>
          <w:color w:val="000000"/>
          <w:sz w:val="28"/>
        </w:rPr>
        <w:t>
      1) қызмет берушінің басшысы немесе басшысының орынбасары;</w:t>
      </w:r>
    </w:p>
    <w:p>
      <w:pPr>
        <w:spacing w:after="0"/>
        <w:ind w:left="0"/>
        <w:jc w:val="both"/>
      </w:pPr>
      <w:r>
        <w:rPr>
          <w:rFonts w:ascii="Times New Roman"/>
          <w:b w:val="false"/>
          <w:i w:val="false"/>
          <w:color w:val="000000"/>
          <w:sz w:val="28"/>
        </w:rPr>
        <w:t>
      2) атқаратын қызметіне сәйкес қызмет берушінің құрылымдық бөлімше басшысы;</w:t>
      </w:r>
    </w:p>
    <w:p>
      <w:pPr>
        <w:spacing w:after="0"/>
        <w:ind w:left="0"/>
        <w:jc w:val="both"/>
      </w:pPr>
      <w:r>
        <w:rPr>
          <w:rFonts w:ascii="Times New Roman"/>
          <w:b w:val="false"/>
          <w:i w:val="false"/>
          <w:color w:val="000000"/>
          <w:sz w:val="28"/>
        </w:rPr>
        <w:t>
      3) атқаратын қызметіне сәйкес қызмет берушінің құрылымдық бөлімше қызметшісі (орындаушы);</w:t>
      </w:r>
    </w:p>
    <w:p>
      <w:pPr>
        <w:spacing w:after="0"/>
        <w:ind w:left="0"/>
        <w:jc w:val="both"/>
      </w:pPr>
      <w:r>
        <w:rPr>
          <w:rFonts w:ascii="Times New Roman"/>
          <w:b w:val="false"/>
          <w:i w:val="false"/>
          <w:color w:val="000000"/>
          <w:sz w:val="28"/>
        </w:rPr>
        <w:t>
      4) қызмет берушінің кеңсе қызметкері.</w:t>
      </w:r>
    </w:p>
    <w:bookmarkStart w:name="z18" w:id="19"/>
    <w:p>
      <w:pPr>
        <w:spacing w:after="0"/>
        <w:ind w:left="0"/>
        <w:jc w:val="both"/>
      </w:pPr>
      <w:r>
        <w:rPr>
          <w:rFonts w:ascii="Times New Roman"/>
          <w:b w:val="false"/>
          <w:i w:val="false"/>
          <w:color w:val="000000"/>
          <w:sz w:val="28"/>
        </w:rPr>
        <w:t>
      7. Қызмет берушінің құрылымдық бөлімшелері (қызметкерлері) арасындағы ресімдер (әрекеттер) жүйелілігінің сипаттамасы:</w:t>
      </w:r>
    </w:p>
    <w:bookmarkEnd w:id="19"/>
    <w:p>
      <w:pPr>
        <w:spacing w:after="0"/>
        <w:ind w:left="0"/>
        <w:jc w:val="both"/>
      </w:pPr>
      <w:r>
        <w:rPr>
          <w:rFonts w:ascii="Times New Roman"/>
          <w:b w:val="false"/>
          <w:i w:val="false"/>
          <w:color w:val="000000"/>
          <w:sz w:val="28"/>
        </w:rPr>
        <w:t>
      1) қызмет берушінің кеңсе қызметкері 30 минут ішінде қызмет алушыдан келген өтінішті, қабылдауды жұзеге ассырады, ашуды және Бiрыңғай электрондық құжат айналымы жүйесiнде өтінішті тіркеу, оны электронды жұзіне көшіру және қызмет берушінің басшысына жібереді,</w:t>
      </w:r>
    </w:p>
    <w:p>
      <w:pPr>
        <w:spacing w:after="0"/>
        <w:ind w:left="0"/>
        <w:jc w:val="both"/>
      </w:pPr>
      <w:r>
        <w:rPr>
          <w:rFonts w:ascii="Times New Roman"/>
          <w:b w:val="false"/>
          <w:i w:val="false"/>
          <w:color w:val="000000"/>
          <w:sz w:val="28"/>
        </w:rPr>
        <w:t>
      2) қызмет берушінің басшысы немесе басшысының орынбасары 1 жұмыс күні ішінде мемлекеттік көрсетілетін қызметке қажетті қызметті алушының ұсынылған құжаттарын қарайды және оларды құрылымдық бөлімшеге жібереді;</w:t>
      </w:r>
    </w:p>
    <w:p>
      <w:pPr>
        <w:spacing w:after="0"/>
        <w:ind w:left="0"/>
        <w:jc w:val="both"/>
      </w:pPr>
      <w:r>
        <w:rPr>
          <w:rFonts w:ascii="Times New Roman"/>
          <w:b w:val="false"/>
          <w:i w:val="false"/>
          <w:color w:val="000000"/>
          <w:sz w:val="28"/>
        </w:rPr>
        <w:t>
      3) қызмет берушінің құрылымдық бөлімше басшысы 1 жұмыс күн ішінде мемлекеттік көрсетілетін қызметке қажетті қызметті алушының ұсынылған құжаттарын қарайды және оларды құрылымдық бөлімше қызметшісіне (орындаушына) жібереді;</w:t>
      </w:r>
    </w:p>
    <w:p>
      <w:pPr>
        <w:spacing w:after="0"/>
        <w:ind w:left="0"/>
        <w:jc w:val="both"/>
      </w:pPr>
      <w:r>
        <w:rPr>
          <w:rFonts w:ascii="Times New Roman"/>
          <w:b w:val="false"/>
          <w:i w:val="false"/>
          <w:color w:val="000000"/>
          <w:sz w:val="28"/>
        </w:rPr>
        <w:t>
      4) қызмет берушінің құрылымдық бөлімше қызметшісіне (орындаушына) мемлекеттік қызметті көрсетуге қажетті қызметті алушының ұсынылған құжаттарын алған күнінен бастап 16 жұмыс күннен аспайтын мерзімде қызметті алушының ұсынылған құжаттарын қарастырады;</w:t>
      </w:r>
    </w:p>
    <w:p>
      <w:pPr>
        <w:spacing w:after="0"/>
        <w:ind w:left="0"/>
        <w:jc w:val="both"/>
      </w:pPr>
      <w:r>
        <w:rPr>
          <w:rFonts w:ascii="Times New Roman"/>
          <w:b w:val="false"/>
          <w:i w:val="false"/>
          <w:color w:val="000000"/>
          <w:sz w:val="28"/>
        </w:rPr>
        <w:t>
      5) қызмет берушінің құрылымдық бөлімше қызметшісі (орындаушы) 1 жұмыс күн ішінде азаматтық әуе кемені Мемлекеттік тізіліміне және тану белгілері мәлеметерін енгізеді;</w:t>
      </w:r>
    </w:p>
    <w:p>
      <w:pPr>
        <w:spacing w:after="0"/>
        <w:ind w:left="0"/>
        <w:jc w:val="both"/>
      </w:pPr>
      <w:r>
        <w:rPr>
          <w:rFonts w:ascii="Times New Roman"/>
          <w:b w:val="false"/>
          <w:i w:val="false"/>
          <w:color w:val="000000"/>
          <w:sz w:val="28"/>
        </w:rPr>
        <w:t>
      6) қызмет берушінің құрылымдық бөлімше қызметшісі (орындаушы) 1 жұмыс күн ішінде азаматтық әуе кемелері туралы мемлекеттік тәркеу туралы куәліктіті (куәліктің телнұсқасын) рәсімдейді және құрылымдық бөлімше басшысына қол қою үшін жібереді;</w:t>
      </w:r>
    </w:p>
    <w:p>
      <w:pPr>
        <w:spacing w:after="0"/>
        <w:ind w:left="0"/>
        <w:jc w:val="both"/>
      </w:pPr>
      <w:r>
        <w:rPr>
          <w:rFonts w:ascii="Times New Roman"/>
          <w:b w:val="false"/>
          <w:i w:val="false"/>
          <w:color w:val="000000"/>
          <w:sz w:val="28"/>
        </w:rPr>
        <w:t>
      7) қызмет берушінің құрылымдық бөлімше басшысы куәлікке (куәліктің телнұсқаны) қол қойганан кейін құрылымдық бөлімше қызметшісі (орындаушы) береді.</w:t>
      </w:r>
    </w:p>
    <w:p>
      <w:pPr>
        <w:spacing w:after="0"/>
        <w:ind w:left="0"/>
        <w:jc w:val="both"/>
      </w:pPr>
      <w:r>
        <w:rPr>
          <w:rFonts w:ascii="Times New Roman"/>
          <w:b w:val="false"/>
          <w:i w:val="false"/>
          <w:color w:val="000000"/>
          <w:sz w:val="28"/>
        </w:rPr>
        <w:t>
      8) қызмет берушінің құрылымдық бөлімше қызметшісі (орындаушы) 15 минут ішінде азаматтық әуе кемелері туралы Мемлекеттік тәркеу туралы куәлікті (куәліктің телнұсқасын) қызметті алушы өзі келген жағдайда берілген куәліктерді (куәліктердің телнұсқаларын) есепке алу және тіркеу журналына қызметті алушының қолын қойғызып береді.</w:t>
      </w:r>
    </w:p>
    <w:p>
      <w:pPr>
        <w:spacing w:after="0"/>
        <w:ind w:left="0"/>
        <w:jc w:val="both"/>
      </w:pPr>
      <w:r>
        <w:rPr>
          <w:rFonts w:ascii="Times New Roman"/>
          <w:b w:val="false"/>
          <w:i w:val="false"/>
          <w:color w:val="000000"/>
          <w:sz w:val="28"/>
        </w:rPr>
        <w:t>
      Куәліктің телнұсқасы мемлекеттік көрсетілетін қызметке қажетті қызметті алушының ұсынылған құжаттарын тіркеген күнінен бастап 2 жұмыс күні ішінде беріледі.</w:t>
      </w:r>
    </w:p>
    <w:bookmarkStart w:name="z19" w:id="20"/>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тәртібін сипаттау</w:t>
      </w:r>
    </w:p>
    <w:bookmarkEnd w:id="20"/>
    <w:bookmarkStart w:name="z20" w:id="21"/>
    <w:p>
      <w:pPr>
        <w:spacing w:after="0"/>
        <w:ind w:left="0"/>
        <w:jc w:val="both"/>
      </w:pPr>
      <w:r>
        <w:rPr>
          <w:rFonts w:ascii="Times New Roman"/>
          <w:b w:val="false"/>
          <w:i w:val="false"/>
          <w:color w:val="000000"/>
          <w:sz w:val="28"/>
        </w:rPr>
        <w:t xml:space="preserve">
      8. Портал арқылы электрондық мемлекеттік көрсетілетін қызмет кезіндегі мемлекеттік қызмет көрсетуге тартылған ақпараттық жүйелердің функционалдық өзара іс-қимылы және көрсетілетін қызметті беруші арқылы электрондық мемлекеттік қызмет көрсету кезіндегі функционалдық өзара іс-қимылдың функционалдық өзара іс-қимыл диаграммасы (1, 2 - диаграмма)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1"/>
    <w:p>
      <w:pPr>
        <w:spacing w:after="0"/>
        <w:ind w:left="0"/>
        <w:jc w:val="both"/>
      </w:pPr>
      <w:r>
        <w:rPr>
          <w:rFonts w:ascii="Times New Roman"/>
          <w:b w:val="false"/>
          <w:i w:val="false"/>
          <w:color w:val="000000"/>
          <w:sz w:val="28"/>
        </w:rPr>
        <w:t>
      Портал арқылы өтініш беру және мемлекеттік көрсетілетін қызмет кезінде қызмет беруші ресімдерінің (әрекеттерінің) жүйелілік тәртібі:</w:t>
      </w:r>
    </w:p>
    <w:p>
      <w:pPr>
        <w:spacing w:after="0"/>
        <w:ind w:left="0"/>
        <w:jc w:val="both"/>
      </w:pPr>
      <w:r>
        <w:rPr>
          <w:rFonts w:ascii="Times New Roman"/>
          <w:b w:val="false"/>
          <w:i w:val="false"/>
          <w:color w:val="000000"/>
          <w:sz w:val="28"/>
        </w:rPr>
        <w:t>
      көрсетілетін қызметті алушы арқылы қадамды іс-қимылдар:</w:t>
      </w:r>
    </w:p>
    <w:p>
      <w:pPr>
        <w:spacing w:after="0"/>
        <w:ind w:left="0"/>
        <w:jc w:val="both"/>
      </w:pPr>
      <w:r>
        <w:rPr>
          <w:rFonts w:ascii="Times New Roman"/>
          <w:b w:val="false"/>
          <w:i w:val="false"/>
          <w:color w:val="000000"/>
          <w:sz w:val="28"/>
        </w:rPr>
        <w:t>
      1) көрсетілетін қызметті алушы өзінің электрондық-цифрлық қолы тіркеу куәлігінің көмегімен (бұдан әрі – ЭЦҚ) порталда тіркеуді жүзеге асырады, ол көрсетілетін қызметті алушының компьютерінің интернет-браузерінде сақталады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пайдаланушының деректерінде бұзушылықтардың болуы жағдайында авторландырудан бас тарту туралы хабарламаны порталды қалыптастыру;</w:t>
      </w:r>
    </w:p>
    <w:p>
      <w:pPr>
        <w:spacing w:after="0"/>
        <w:ind w:left="0"/>
        <w:jc w:val="both"/>
      </w:pPr>
      <w:r>
        <w:rPr>
          <w:rFonts w:ascii="Times New Roman"/>
          <w:b w:val="false"/>
          <w:i w:val="false"/>
          <w:color w:val="000000"/>
          <w:sz w:val="28"/>
        </w:rPr>
        <w:t>
      5) 3-процесс – пайдаланушының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пайдаланушының нысанды толтыруы (деректер енгізуі);</w:t>
      </w:r>
    </w:p>
    <w:p>
      <w:pPr>
        <w:spacing w:after="0"/>
        <w:ind w:left="0"/>
        <w:jc w:val="both"/>
      </w:pPr>
      <w:r>
        <w:rPr>
          <w:rFonts w:ascii="Times New Roman"/>
          <w:b w:val="false"/>
          <w:i w:val="false"/>
          <w:color w:val="000000"/>
          <w:sz w:val="28"/>
        </w:rPr>
        <w:t>
      6) 4-процесс – "электрондық үкіметтің" төлем шлюзында ұызметтке төлеу, одан кейін бұл ақпарат "Е-лицензиялау" МДҚ АЖ мемлекеттік дерекқордың ақпараттық жүйесіне (бұдан әрі - МДҚ АЖ) түседі;</w:t>
      </w:r>
    </w:p>
    <w:p>
      <w:pPr>
        <w:spacing w:after="0"/>
        <w:ind w:left="0"/>
        <w:jc w:val="both"/>
      </w:pPr>
      <w:r>
        <w:rPr>
          <w:rFonts w:ascii="Times New Roman"/>
          <w:b w:val="false"/>
          <w:i w:val="false"/>
          <w:color w:val="000000"/>
          <w:sz w:val="28"/>
        </w:rPr>
        <w:t>
      7) 2-шарт "Е-лицензиялау" МДҚ АЖ көрсетілген қызметке төлеу фактісін тексеру;</w:t>
      </w:r>
    </w:p>
    <w:p>
      <w:pPr>
        <w:spacing w:after="0"/>
        <w:ind w:left="0"/>
        <w:jc w:val="both"/>
      </w:pPr>
      <w:r>
        <w:rPr>
          <w:rFonts w:ascii="Times New Roman"/>
          <w:b w:val="false"/>
          <w:i w:val="false"/>
          <w:color w:val="000000"/>
          <w:sz w:val="28"/>
        </w:rPr>
        <w:t>
      8) 5-процесс – "Е-лицензиялау" МДҚ АЖ көрсетілген қызметке төлеу болмаған жағдайда сұратылған қызметен бас тарту туралы хабарлама қалыптастыру;</w:t>
      </w:r>
    </w:p>
    <w:p>
      <w:pPr>
        <w:spacing w:after="0"/>
        <w:ind w:left="0"/>
        <w:jc w:val="both"/>
      </w:pPr>
      <w:r>
        <w:rPr>
          <w:rFonts w:ascii="Times New Roman"/>
          <w:b w:val="false"/>
          <w:i w:val="false"/>
          <w:color w:val="000000"/>
          <w:sz w:val="28"/>
        </w:rPr>
        <w:t>
      9) 6-процесс - сұрау салуды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шақыртып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7-процесс – пайдаланушының ЭЦҚ түпнұсқалығы расталмаған жағдайда сұратылатын қызметтерден бас тарту туралы хабарлама қалыптастыру.</w:t>
      </w:r>
    </w:p>
    <w:p>
      <w:pPr>
        <w:spacing w:after="0"/>
        <w:ind w:left="0"/>
        <w:jc w:val="both"/>
      </w:pPr>
      <w:r>
        <w:rPr>
          <w:rFonts w:ascii="Times New Roman"/>
          <w:b w:val="false"/>
          <w:i w:val="false"/>
          <w:color w:val="000000"/>
          <w:sz w:val="28"/>
        </w:rPr>
        <w:t>
      12) 8-процесс – қызметтер көрсетуге сұрау салудың толтырылған нысанын көрсетілетін қызметті алушының ЭЦҚ арқылы сұрау салуды куәландыру (қол қою);</w:t>
      </w:r>
    </w:p>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 салуын) мемлекеттік дерекқордың ақпараттық жүйесінде (бұдан әрі – МДҚ АЖ) тіркеу және "Е-лицензиялау" МДҚ АЖ сұрау салуды өңдеу;</w:t>
      </w:r>
    </w:p>
    <w:p>
      <w:pPr>
        <w:spacing w:after="0"/>
        <w:ind w:left="0"/>
        <w:jc w:val="both"/>
      </w:pPr>
      <w:r>
        <w:rPr>
          <w:rFonts w:ascii="Times New Roman"/>
          <w:b w:val="false"/>
          <w:i w:val="false"/>
          <w:color w:val="000000"/>
          <w:sz w:val="28"/>
        </w:rPr>
        <w:t>
      14) 10-процесс – көрсетілетін қызметті алушының порталмен қалыптастырылған қызмет нәтижесін (электрондық лицензия) алуы. Электрондық құжат көрсетілетін қызметті берушінің уәкілетті тұлғасының ЭЦҚ пайдалану арқылы қалыптастырылады.</w:t>
      </w:r>
    </w:p>
    <w:p>
      <w:pPr>
        <w:spacing w:after="0"/>
        <w:ind w:left="0"/>
        <w:jc w:val="both"/>
      </w:pPr>
      <w:r>
        <w:rPr>
          <w:rFonts w:ascii="Times New Roman"/>
          <w:b w:val="false"/>
          <w:i w:val="false"/>
          <w:color w:val="000000"/>
          <w:sz w:val="28"/>
        </w:rPr>
        <w:t>
      Көрсетілетін қызметті беруші арқылы қадамды іс-қимылдар мынадай түрде жүзеге асырылады:</w:t>
      </w:r>
    </w:p>
    <w:p>
      <w:pPr>
        <w:spacing w:after="0"/>
        <w:ind w:left="0"/>
        <w:jc w:val="both"/>
      </w:pPr>
      <w:r>
        <w:rPr>
          <w:rFonts w:ascii="Times New Roman"/>
          <w:b w:val="false"/>
          <w:i w:val="false"/>
          <w:color w:val="000000"/>
          <w:sz w:val="28"/>
        </w:rPr>
        <w:t>
      15) процесс 1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p>
    <w:p>
      <w:pPr>
        <w:spacing w:after="0"/>
        <w:ind w:left="0"/>
        <w:jc w:val="both"/>
      </w:pPr>
      <w:r>
        <w:rPr>
          <w:rFonts w:ascii="Times New Roman"/>
          <w:b w:val="false"/>
          <w:i w:val="false"/>
          <w:color w:val="000000"/>
          <w:sz w:val="28"/>
        </w:rPr>
        <w:t>
      16) 1-шарт – "Е-лицензиялау" МДҚ Логин мен пароль арқылы көрсетілетін қызметті берушінің тіркелген жауапты орындаушысы туралы деректердің түпнұсқалығын тексеру;</w:t>
      </w:r>
    </w:p>
    <w:p>
      <w:pPr>
        <w:spacing w:after="0"/>
        <w:ind w:left="0"/>
        <w:jc w:val="both"/>
      </w:pPr>
      <w:r>
        <w:rPr>
          <w:rFonts w:ascii="Times New Roman"/>
          <w:b w:val="false"/>
          <w:i w:val="false"/>
          <w:color w:val="000000"/>
          <w:sz w:val="28"/>
        </w:rPr>
        <w:t>
      17) 2-процесс – "Е-лицензиялау" МДҚ көрсетілетін қызметті берушінің жауапты орындаушысының деректерінде бұзушылықтардың болуы жағдайында авторландырудан бас тарту туралы хабарламасын қалыптастыру;</w:t>
      </w:r>
    </w:p>
    <w:p>
      <w:pPr>
        <w:spacing w:after="0"/>
        <w:ind w:left="0"/>
        <w:jc w:val="both"/>
      </w:pPr>
      <w:r>
        <w:rPr>
          <w:rFonts w:ascii="Times New Roman"/>
          <w:b w:val="false"/>
          <w:i w:val="false"/>
          <w:color w:val="000000"/>
          <w:sz w:val="28"/>
        </w:rPr>
        <w:t>
      18) 3-процесс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19) 4-процесс – сұрау салуды электрондық үкімет шлюзы (бұдан әрі – ЭҮШ) арқылы көрсетілетін қызметті алушының деректері туралы "Заңды тұлға" (бұдан әрі – ЗД МДҚ) мемлекеттік дерекқордың ақпараттық жүйесіне жіберу;</w:t>
      </w:r>
    </w:p>
    <w:p>
      <w:pPr>
        <w:spacing w:after="0"/>
        <w:ind w:left="0"/>
        <w:jc w:val="both"/>
      </w:pPr>
      <w:r>
        <w:rPr>
          <w:rFonts w:ascii="Times New Roman"/>
          <w:b w:val="false"/>
          <w:i w:val="false"/>
          <w:color w:val="000000"/>
          <w:sz w:val="28"/>
        </w:rPr>
        <w:t>
      20) 2-шарт – ЗД МДҚ көрсетілетін қызметті алушының деректерінің болуын тексеру;</w:t>
      </w:r>
    </w:p>
    <w:p>
      <w:pPr>
        <w:spacing w:after="0"/>
        <w:ind w:left="0"/>
        <w:jc w:val="both"/>
      </w:pPr>
      <w:r>
        <w:rPr>
          <w:rFonts w:ascii="Times New Roman"/>
          <w:b w:val="false"/>
          <w:i w:val="false"/>
          <w:color w:val="000000"/>
          <w:sz w:val="28"/>
        </w:rPr>
        <w:t>
      21) 5-процесс – ЗД МДҚ көрсетілетін қызметті алушының деректерінің болмауы жағдайында деректерді алу мүмкін еместігі туралы хабарлама қалыптастыру;</w:t>
      </w:r>
    </w:p>
    <w:p>
      <w:pPr>
        <w:spacing w:after="0"/>
        <w:ind w:left="0"/>
        <w:jc w:val="both"/>
      </w:pPr>
      <w:r>
        <w:rPr>
          <w:rFonts w:ascii="Times New Roman"/>
          <w:b w:val="false"/>
          <w:i w:val="false"/>
          <w:color w:val="000000"/>
          <w:sz w:val="28"/>
        </w:rPr>
        <w:t>
      22)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w:t>
      </w:r>
    </w:p>
    <w:p>
      <w:pPr>
        <w:spacing w:after="0"/>
        <w:ind w:left="0"/>
        <w:jc w:val="both"/>
      </w:pPr>
      <w:r>
        <w:rPr>
          <w:rFonts w:ascii="Times New Roman"/>
          <w:b w:val="false"/>
          <w:i w:val="false"/>
          <w:color w:val="000000"/>
          <w:sz w:val="28"/>
        </w:rPr>
        <w:t>
      23) 7-процесс – "Е-лицензиялау" ЗД МДҚ сұрау салуды тіркеу және "Е-лицензиялау" ЗД МДҚ қызметті өңдеу;</w:t>
      </w:r>
    </w:p>
    <w:p>
      <w:pPr>
        <w:spacing w:after="0"/>
        <w:ind w:left="0"/>
        <w:jc w:val="both"/>
      </w:pPr>
      <w:r>
        <w:rPr>
          <w:rFonts w:ascii="Times New Roman"/>
          <w:b w:val="false"/>
          <w:i w:val="false"/>
          <w:color w:val="000000"/>
          <w:sz w:val="28"/>
        </w:rPr>
        <w:t>
      24) 9-процесс – көрсетілетін қызметті алушының "Е-лицензиялау" ЗД МДҚ қалыптастырылған қызметтің (электрондық лицензия) нәтижесін алу. Электрондық құжат көрсетілетін қызметті берушінің уәкілетті тұлғасының ЭЦҚ пайдалану арқылы қалыптастырылады.</w:t>
      </w:r>
    </w:p>
    <w:bookmarkStart w:name="z21" w:id="22"/>
    <w:p>
      <w:pPr>
        <w:spacing w:after="0"/>
        <w:ind w:left="0"/>
        <w:jc w:val="both"/>
      </w:pPr>
      <w:r>
        <w:rPr>
          <w:rFonts w:ascii="Times New Roman"/>
          <w:b w:val="false"/>
          <w:i w:val="false"/>
          <w:color w:val="000000"/>
          <w:sz w:val="28"/>
        </w:rPr>
        <w:t xml:space="preserve">
      9. "Қазақстан Республикасының азаматтық әуе кемелерін мемлекеттік тіркеу туралы куәлікті (куәліктің телнұсқасын) беру" мемлекеттік қызметті көрсетудегі процессінің, қызмет берушінің құрылымдық бөлімшелерінің (қызметкерлерінің) арасындағы рәсімдер (іс-қимыл) жүйелілігінің толық сипаттамасы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бизнес - процесс анықтамасында көрсетілген.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w:t>
            </w:r>
            <w:r>
              <w:br/>
            </w:r>
            <w:r>
              <w:rPr>
                <w:rFonts w:ascii="Times New Roman"/>
                <w:b w:val="false"/>
                <w:i w:val="false"/>
                <w:color w:val="000000"/>
                <w:sz w:val="20"/>
              </w:rPr>
              <w:t>әуе кемелерін мемлекеттік тіркеу</w:t>
            </w:r>
            <w:r>
              <w:br/>
            </w:r>
            <w:r>
              <w:rPr>
                <w:rFonts w:ascii="Times New Roman"/>
                <w:b w:val="false"/>
                <w:i w:val="false"/>
                <w:color w:val="000000"/>
                <w:sz w:val="20"/>
              </w:rPr>
              <w:t>туралы куәлік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23" w:id="23"/>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өзара іс-қимылының диаграммасы №1</w:t>
      </w:r>
    </w:p>
    <w:bookmarkEnd w:id="23"/>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24"/>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өзара іс-қимылының диаграммасы №2</w:t>
      </w:r>
    </w:p>
    <w:bookmarkEnd w:id="24"/>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5"/>
    <w:p>
      <w:pPr>
        <w:spacing w:after="0"/>
        <w:ind w:left="0"/>
        <w:jc w:val="left"/>
      </w:pPr>
      <w:r>
        <w:rPr>
          <w:rFonts w:ascii="Times New Roman"/>
          <w:b/>
          <w:i w:val="false"/>
          <w:color w:val="000000"/>
        </w:rPr>
        <w:t xml:space="preserve"> Шартты белгілер:</w:t>
      </w:r>
    </w:p>
    <w:bookmarkEnd w:id="25"/>
    <w:p>
      <w:pPr>
        <w:spacing w:after="0"/>
        <w:ind w:left="0"/>
        <w:jc w:val="left"/>
      </w:pPr>
      <w:r>
        <w:br/>
      </w:r>
    </w:p>
    <w:p>
      <w:pPr>
        <w:spacing w:after="0"/>
        <w:ind w:left="0"/>
        <w:jc w:val="both"/>
      </w:pPr>
      <w:r>
        <w:drawing>
          <wp:inline distT="0" distB="0" distL="0" distR="0">
            <wp:extent cx="69088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088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w:t>
            </w:r>
            <w:r>
              <w:br/>
            </w:r>
            <w:r>
              <w:rPr>
                <w:rFonts w:ascii="Times New Roman"/>
                <w:b w:val="false"/>
                <w:i w:val="false"/>
                <w:color w:val="000000"/>
                <w:sz w:val="20"/>
              </w:rPr>
              <w:t>әуе кемелерін мемлекеттік тіркеу</w:t>
            </w:r>
            <w:r>
              <w:br/>
            </w:r>
            <w:r>
              <w:rPr>
                <w:rFonts w:ascii="Times New Roman"/>
                <w:b w:val="false"/>
                <w:i w:val="false"/>
                <w:color w:val="000000"/>
                <w:sz w:val="20"/>
              </w:rPr>
              <w:t>туралы куәлік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27" w:id="26"/>
    <w:p>
      <w:pPr>
        <w:spacing w:after="0"/>
        <w:ind w:left="0"/>
        <w:jc w:val="left"/>
      </w:pPr>
      <w:r>
        <w:rPr>
          <w:rFonts w:ascii="Times New Roman"/>
          <w:b/>
          <w:i w:val="false"/>
          <w:color w:val="000000"/>
        </w:rPr>
        <w:t xml:space="preserve"> Мемлекеттік қызметті көрсету бизнес-процесс</w:t>
      </w:r>
      <w:r>
        <w:br/>
      </w:r>
      <w:r>
        <w:rPr>
          <w:rFonts w:ascii="Times New Roman"/>
          <w:b/>
          <w:i w:val="false"/>
          <w:color w:val="000000"/>
        </w:rPr>
        <w:t>Анықтамасы</w:t>
      </w:r>
      <w:r>
        <w:br/>
      </w:r>
      <w:r>
        <w:rPr>
          <w:rFonts w:ascii="Times New Roman"/>
          <w:b/>
          <w:i w:val="false"/>
          <w:color w:val="000000"/>
        </w:rPr>
        <w:t>"Қазақстан Республикасының азаматтық әуе кемелерін мемлекеттік</w:t>
      </w:r>
      <w:r>
        <w:br/>
      </w:r>
      <w:r>
        <w:rPr>
          <w:rFonts w:ascii="Times New Roman"/>
          <w:b/>
          <w:i w:val="false"/>
          <w:color w:val="000000"/>
        </w:rPr>
        <w:t>тіркеу туралы куәлік беру"</w:t>
      </w:r>
    </w:p>
    <w:bookmarkEnd w:id="26"/>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5946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946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 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622 бұйрығына 2-қосымша</w:t>
            </w:r>
          </w:p>
        </w:tc>
      </w:tr>
    </w:tbl>
    <w:bookmarkStart w:name="z29" w:id="27"/>
    <w:p>
      <w:pPr>
        <w:spacing w:after="0"/>
        <w:ind w:left="0"/>
        <w:jc w:val="left"/>
      </w:pPr>
      <w:r>
        <w:rPr>
          <w:rFonts w:ascii="Times New Roman"/>
          <w:b/>
          <w:i w:val="false"/>
          <w:color w:val="000000"/>
        </w:rPr>
        <w:t xml:space="preserve"> "Азаматтық әуе кемелерінің шет мемлекет берген ұшуға</w:t>
      </w:r>
      <w:r>
        <w:br/>
      </w:r>
      <w:r>
        <w:rPr>
          <w:rFonts w:ascii="Times New Roman"/>
          <w:b/>
          <w:i w:val="false"/>
          <w:color w:val="000000"/>
        </w:rPr>
        <w:t>жарамдылығы сертификатын тану туралы шешім беру" мемлекеттік</w:t>
      </w:r>
      <w:r>
        <w:br/>
      </w:r>
      <w:r>
        <w:rPr>
          <w:rFonts w:ascii="Times New Roman"/>
          <w:b/>
          <w:i w:val="false"/>
          <w:color w:val="000000"/>
        </w:rPr>
        <w:t>қызмет регламенті</w:t>
      </w:r>
      <w:r>
        <w:br/>
      </w:r>
      <w:r>
        <w:rPr>
          <w:rFonts w:ascii="Times New Roman"/>
          <w:b/>
          <w:i w:val="false"/>
          <w:color w:val="000000"/>
        </w:rPr>
        <w:t>1. Жалпы ережелері</w:t>
      </w:r>
    </w:p>
    <w:bookmarkEnd w:id="27"/>
    <w:bookmarkStart w:name="z31" w:id="28"/>
    <w:p>
      <w:pPr>
        <w:spacing w:after="0"/>
        <w:ind w:left="0"/>
        <w:jc w:val="both"/>
      </w:pPr>
      <w:r>
        <w:rPr>
          <w:rFonts w:ascii="Times New Roman"/>
          <w:b w:val="false"/>
          <w:i w:val="false"/>
          <w:color w:val="000000"/>
          <w:sz w:val="28"/>
        </w:rPr>
        <w:t>
      1. "Азаматтық әуе кемелерінің шет мемлекет берген ұшуға жарамдылығы сертификатын тану туралы шешім беру" мемлекеттік қызметті (бұдан әрі – мемлекеттік қызмет) Қазақстан Республикасы Инвестициялар және даму министрлігінің Азаматтық авиация комитеті (бұдан әрі - көрсетілетін қызметті беруші) көрсетеді.</w:t>
      </w:r>
    </w:p>
    <w:bookmarkEnd w:id="28"/>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 берушінің кеңсесі немесе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көрсетілетін қызметтің нысаны: қағаз және (немесе) электронды (жартылай автоматтандырылған) түрде.</w:t>
      </w:r>
    </w:p>
    <w:bookmarkStart w:name="z32" w:id="29"/>
    <w:p>
      <w:pPr>
        <w:spacing w:after="0"/>
        <w:ind w:left="0"/>
        <w:jc w:val="both"/>
      </w:pPr>
      <w:r>
        <w:rPr>
          <w:rFonts w:ascii="Times New Roman"/>
          <w:b w:val="false"/>
          <w:i w:val="false"/>
          <w:color w:val="000000"/>
          <w:sz w:val="28"/>
        </w:rPr>
        <w:t>
      2. Мемлекеттік көрсетілетін қызметтің нәтижесі – Азаматтық әуе кемелерінің шет мемлекет берген ұшуға жарамдылығы сертификатын тану туралы шешім (шешімнің телнұсқасын) беру болып есептеледі.</w:t>
      </w:r>
    </w:p>
    <w:bookmarkEnd w:id="29"/>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33" w:id="30"/>
    <w:p>
      <w:pPr>
        <w:spacing w:after="0"/>
        <w:ind w:left="0"/>
        <w:jc w:val="left"/>
      </w:pPr>
      <w:r>
        <w:rPr>
          <w:rFonts w:ascii="Times New Roman"/>
          <w:b/>
          <w:i w:val="false"/>
          <w:color w:val="000000"/>
        </w:rPr>
        <w:t xml:space="preserve"> 2. Мемлекеттік көрсетілетін қызметтің процесінде қызмет</w:t>
      </w:r>
      <w:r>
        <w:br/>
      </w:r>
      <w:r>
        <w:rPr>
          <w:rFonts w:ascii="Times New Roman"/>
          <w:b/>
          <w:i w:val="false"/>
          <w:color w:val="000000"/>
        </w:rPr>
        <w:t>берушінің құрылымдық бөлімшелерінің (жұмысшыларының) іс-әрекеті</w:t>
      </w:r>
      <w:r>
        <w:br/>
      </w:r>
      <w:r>
        <w:rPr>
          <w:rFonts w:ascii="Times New Roman"/>
          <w:b/>
          <w:i w:val="false"/>
          <w:color w:val="000000"/>
        </w:rPr>
        <w:t>тәртібінің сипаттамасы</w:t>
      </w:r>
    </w:p>
    <w:bookmarkEnd w:id="30"/>
    <w:bookmarkStart w:name="z34" w:id="31"/>
    <w:p>
      <w:pPr>
        <w:spacing w:after="0"/>
        <w:ind w:left="0"/>
        <w:jc w:val="both"/>
      </w:pPr>
      <w:r>
        <w:rPr>
          <w:rFonts w:ascii="Times New Roman"/>
          <w:b w:val="false"/>
          <w:i w:val="false"/>
          <w:color w:val="000000"/>
          <w:sz w:val="28"/>
        </w:rPr>
        <w:t xml:space="preserve">
      3. 2015 жылғы 28 сәуірдегі Қазақстан Республикасы Инвестициялар және даму министрі </w:t>
      </w:r>
      <w:r>
        <w:rPr>
          <w:rFonts w:ascii="Times New Roman"/>
          <w:b w:val="false"/>
          <w:i w:val="false"/>
          <w:color w:val="000000"/>
          <w:sz w:val="28"/>
        </w:rPr>
        <w:t>бұйрығымен</w:t>
      </w:r>
      <w:r>
        <w:rPr>
          <w:rFonts w:ascii="Times New Roman"/>
          <w:b w:val="false"/>
          <w:i w:val="false"/>
          <w:color w:val="000000"/>
          <w:sz w:val="28"/>
        </w:rPr>
        <w:t xml:space="preserve"> бекітілген № 499 (Нормативтiк құқықтық актiлердi мемлекеттiк тiркеу тiзiлiмiнде № 11349 болып тiркелген) "Азаматтық әуе кемелерінің шет мемлекет берген ұшуға жарамдылығы сертификатын тану туралы шешім (шешімнің телнұсқасын) беру"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берушінің мемлекеттік көрсетілетін қызметке қажетті қызметті алушының ұсынылған құжаттарын алуы мемлекеттік көрсетілетін қызмет ресімді (әрекетті) бастауға негіздеме болып есептеледі.</w:t>
      </w:r>
    </w:p>
    <w:bookmarkEnd w:id="31"/>
    <w:bookmarkStart w:name="z35" w:id="32"/>
    <w:p>
      <w:pPr>
        <w:spacing w:after="0"/>
        <w:ind w:left="0"/>
        <w:jc w:val="both"/>
      </w:pPr>
      <w:r>
        <w:rPr>
          <w:rFonts w:ascii="Times New Roman"/>
          <w:b w:val="false"/>
          <w:i w:val="false"/>
          <w:color w:val="000000"/>
          <w:sz w:val="28"/>
        </w:rPr>
        <w:t>
      4. Мемлекеттік көрсетілетін қызмет процесінің ресімдері (әрекеттері):</w:t>
      </w:r>
    </w:p>
    <w:bookmarkEnd w:id="32"/>
    <w:p>
      <w:pPr>
        <w:spacing w:after="0"/>
        <w:ind w:left="0"/>
        <w:jc w:val="both"/>
      </w:pPr>
      <w:r>
        <w:rPr>
          <w:rFonts w:ascii="Times New Roman"/>
          <w:b w:val="false"/>
          <w:i w:val="false"/>
          <w:color w:val="000000"/>
          <w:sz w:val="28"/>
        </w:rPr>
        <w:t>
      1) 30 минут ішінде қызмет берушінің кеңсе қызметкерімен өтінімінді қабылдау күнін мне тіркеу нөмрін берілу;</w:t>
      </w:r>
    </w:p>
    <w:p>
      <w:pPr>
        <w:spacing w:after="0"/>
        <w:ind w:left="0"/>
        <w:jc w:val="both"/>
      </w:pPr>
      <w:r>
        <w:rPr>
          <w:rFonts w:ascii="Times New Roman"/>
          <w:b w:val="false"/>
          <w:i w:val="false"/>
          <w:color w:val="000000"/>
          <w:sz w:val="28"/>
        </w:rPr>
        <w:t>
      2) 2 күнтізбелік күн ішінде өтінімді қарастыратын құрылымдық бөлімшені және жауапты орындаушыны қызмет берушінің басшысы немесе басшысының орынбасары тағайындайды;</w:t>
      </w:r>
    </w:p>
    <w:p>
      <w:pPr>
        <w:spacing w:after="0"/>
        <w:ind w:left="0"/>
        <w:jc w:val="both"/>
      </w:pPr>
      <w:r>
        <w:rPr>
          <w:rFonts w:ascii="Times New Roman"/>
          <w:b w:val="false"/>
          <w:i w:val="false"/>
          <w:color w:val="000000"/>
          <w:sz w:val="28"/>
        </w:rPr>
        <w:t>
      3) 7 күнтізбелік күн ішінде жауапты орындаушы мәлеметтің дұрыстығына және толықтығына тексеру жүргізеді;</w:t>
      </w:r>
    </w:p>
    <w:p>
      <w:pPr>
        <w:spacing w:after="0"/>
        <w:ind w:left="0"/>
        <w:jc w:val="both"/>
      </w:pPr>
      <w:r>
        <w:rPr>
          <w:rFonts w:ascii="Times New Roman"/>
          <w:b w:val="false"/>
          <w:i w:val="false"/>
          <w:color w:val="000000"/>
          <w:sz w:val="28"/>
        </w:rPr>
        <w:t>
      4) 1 күнтізбелік күн ішінде қызмет берушінің құрылымдық бөлімше қызметшісі (орындаушы) тіркиді және 15 минут ішінде Азаматтық әуе кемелерінің ұшуға жарамдылығы сертификатын тану туралы шешім беру (шешім телнұсқасын) береді.</w:t>
      </w:r>
    </w:p>
    <w:bookmarkStart w:name="z36" w:id="33"/>
    <w:p>
      <w:pPr>
        <w:spacing w:after="0"/>
        <w:ind w:left="0"/>
        <w:jc w:val="both"/>
      </w:pPr>
      <w:r>
        <w:rPr>
          <w:rFonts w:ascii="Times New Roman"/>
          <w:b w:val="false"/>
          <w:i w:val="false"/>
          <w:color w:val="000000"/>
          <w:sz w:val="28"/>
        </w:rPr>
        <w:t>
      5. Келесі ресімді (әрекетті) орындауды бастауға негіздеме болатын мемлекеттік көрсетілетін қызмет жөніндегі ресімнің (әрекеттің) нәтижесі:</w:t>
      </w:r>
    </w:p>
    <w:bookmarkEnd w:id="33"/>
    <w:p>
      <w:pPr>
        <w:spacing w:after="0"/>
        <w:ind w:left="0"/>
        <w:jc w:val="both"/>
      </w:pPr>
      <w:r>
        <w:rPr>
          <w:rFonts w:ascii="Times New Roman"/>
          <w:b w:val="false"/>
          <w:i w:val="false"/>
          <w:color w:val="000000"/>
          <w:sz w:val="28"/>
        </w:rPr>
        <w:t>
      1) қызмет берушінің кеңсесінде өтінімінді тіркеу (егер өтінімінді қағаз жұзіндегі берсе электронды өтінімінді көшіру);</w:t>
      </w:r>
    </w:p>
    <w:p>
      <w:pPr>
        <w:spacing w:after="0"/>
        <w:ind w:left="0"/>
        <w:jc w:val="both"/>
      </w:pPr>
      <w:r>
        <w:rPr>
          <w:rFonts w:ascii="Times New Roman"/>
          <w:b w:val="false"/>
          <w:i w:val="false"/>
          <w:color w:val="000000"/>
          <w:sz w:val="28"/>
        </w:rPr>
        <w:t>
      2) қызмет берушінің басқарма басшысының қарауына берілетін қызмет беруші басшысының қарары;</w:t>
      </w:r>
    </w:p>
    <w:p>
      <w:pPr>
        <w:spacing w:after="0"/>
        <w:ind w:left="0"/>
        <w:jc w:val="both"/>
      </w:pPr>
      <w:r>
        <w:rPr>
          <w:rFonts w:ascii="Times New Roman"/>
          <w:b w:val="false"/>
          <w:i w:val="false"/>
          <w:color w:val="000000"/>
          <w:sz w:val="28"/>
        </w:rPr>
        <w:t>
      3) қызмет берушінің құрылымдық бөлімше қызметшісі (орындаушы) шешімді (шешімнің телнұсқасын) ресімдеуі және оған қол қою үшін қызмет берушінің басшысына беруі;</w:t>
      </w:r>
    </w:p>
    <w:p>
      <w:pPr>
        <w:spacing w:after="0"/>
        <w:ind w:left="0"/>
        <w:jc w:val="both"/>
      </w:pPr>
      <w:r>
        <w:rPr>
          <w:rFonts w:ascii="Times New Roman"/>
          <w:b w:val="false"/>
          <w:i w:val="false"/>
          <w:color w:val="000000"/>
          <w:sz w:val="28"/>
        </w:rPr>
        <w:t>
      4) шешімді (шешімнің телнұсқасын) қызмет алушыға беруі.</w:t>
      </w:r>
    </w:p>
    <w:bookmarkStart w:name="z37" w:id="34"/>
    <w:p>
      <w:pPr>
        <w:spacing w:after="0"/>
        <w:ind w:left="0"/>
        <w:jc w:val="left"/>
      </w:pPr>
      <w:r>
        <w:rPr>
          <w:rFonts w:ascii="Times New Roman"/>
          <w:b/>
          <w:i w:val="false"/>
          <w:color w:val="000000"/>
        </w:rPr>
        <w:t xml:space="preserve"> 3. Мемлекеттік көрсетілетін қызмет процесінде қызмет берушінің</w:t>
      </w:r>
      <w:r>
        <w:br/>
      </w:r>
      <w:r>
        <w:rPr>
          <w:rFonts w:ascii="Times New Roman"/>
          <w:b/>
          <w:i w:val="false"/>
          <w:color w:val="000000"/>
        </w:rPr>
        <w:t>құрылымдық бөлімшелерінің (жұмысшыларының) өзара іс-қимыл</w:t>
      </w:r>
      <w:r>
        <w:br/>
      </w:r>
      <w:r>
        <w:rPr>
          <w:rFonts w:ascii="Times New Roman"/>
          <w:b/>
          <w:i w:val="false"/>
          <w:color w:val="000000"/>
        </w:rPr>
        <w:t>тәртібінің сипаттамасы</w:t>
      </w:r>
    </w:p>
    <w:bookmarkEnd w:id="34"/>
    <w:bookmarkStart w:name="z38" w:id="35"/>
    <w:p>
      <w:pPr>
        <w:spacing w:after="0"/>
        <w:ind w:left="0"/>
        <w:jc w:val="both"/>
      </w:pPr>
      <w:r>
        <w:rPr>
          <w:rFonts w:ascii="Times New Roman"/>
          <w:b w:val="false"/>
          <w:i w:val="false"/>
          <w:color w:val="000000"/>
          <w:sz w:val="28"/>
        </w:rPr>
        <w:t>
      6. Мемлекеттік көрсетілетін қызмет процесіне қызмет берушінің мынадай құрылымдық бөлімшелері (жұмысшылары) қатысады:</w:t>
      </w:r>
    </w:p>
    <w:bookmarkEnd w:id="35"/>
    <w:p>
      <w:pPr>
        <w:spacing w:after="0"/>
        <w:ind w:left="0"/>
        <w:jc w:val="both"/>
      </w:pPr>
      <w:r>
        <w:rPr>
          <w:rFonts w:ascii="Times New Roman"/>
          <w:b w:val="false"/>
          <w:i w:val="false"/>
          <w:color w:val="000000"/>
          <w:sz w:val="28"/>
        </w:rPr>
        <w:t>
      1) қызмет берушінің басшысы немесе басшысының орынбасары;</w:t>
      </w:r>
    </w:p>
    <w:p>
      <w:pPr>
        <w:spacing w:after="0"/>
        <w:ind w:left="0"/>
        <w:jc w:val="both"/>
      </w:pPr>
      <w:r>
        <w:rPr>
          <w:rFonts w:ascii="Times New Roman"/>
          <w:b w:val="false"/>
          <w:i w:val="false"/>
          <w:color w:val="000000"/>
          <w:sz w:val="28"/>
        </w:rPr>
        <w:t>
      2) атқаратын қызметіне сәйкес қызмет берушінің құрылымдық бөлімше басшысы;</w:t>
      </w:r>
    </w:p>
    <w:p>
      <w:pPr>
        <w:spacing w:after="0"/>
        <w:ind w:left="0"/>
        <w:jc w:val="both"/>
      </w:pPr>
      <w:r>
        <w:rPr>
          <w:rFonts w:ascii="Times New Roman"/>
          <w:b w:val="false"/>
          <w:i w:val="false"/>
          <w:color w:val="000000"/>
          <w:sz w:val="28"/>
        </w:rPr>
        <w:t>
      3) атқаратын қызметіне сәйкес қызмет берушінің құрылымдық бөлімше қызметшісі (орындаушы);</w:t>
      </w:r>
    </w:p>
    <w:p>
      <w:pPr>
        <w:spacing w:after="0"/>
        <w:ind w:left="0"/>
        <w:jc w:val="both"/>
      </w:pPr>
      <w:r>
        <w:rPr>
          <w:rFonts w:ascii="Times New Roman"/>
          <w:b w:val="false"/>
          <w:i w:val="false"/>
          <w:color w:val="000000"/>
          <w:sz w:val="28"/>
        </w:rPr>
        <w:t>
      4) қызмет берушінің кеңсе қызметкері.</w:t>
      </w:r>
    </w:p>
    <w:bookmarkStart w:name="z39" w:id="36"/>
    <w:p>
      <w:pPr>
        <w:spacing w:after="0"/>
        <w:ind w:left="0"/>
        <w:jc w:val="both"/>
      </w:pPr>
      <w:r>
        <w:rPr>
          <w:rFonts w:ascii="Times New Roman"/>
          <w:b w:val="false"/>
          <w:i w:val="false"/>
          <w:color w:val="000000"/>
          <w:sz w:val="28"/>
        </w:rPr>
        <w:t>
      7. Қызмет берушінің құрылымдық бөлімшелері (қызметкерлері) арасындағы ресімдер (әрекеттер) жүйелілігінің сипаттамасы:</w:t>
      </w:r>
    </w:p>
    <w:bookmarkEnd w:id="36"/>
    <w:p>
      <w:pPr>
        <w:spacing w:after="0"/>
        <w:ind w:left="0"/>
        <w:jc w:val="both"/>
      </w:pPr>
      <w:r>
        <w:rPr>
          <w:rFonts w:ascii="Times New Roman"/>
          <w:b w:val="false"/>
          <w:i w:val="false"/>
          <w:color w:val="000000"/>
          <w:sz w:val="28"/>
        </w:rPr>
        <w:t>
      1) қызмет берушінің кеңсе қызметкері 30 минут ішінде қызмет алушыдан келген өтінішті, қабылдауды жұзеге ассырады, ашуды және Бiрыңғай электрондық құжат айналымы жүйесiнде өтінішті тіркеу, оны электронды жұзіне көшіру және қызмет берушінің басшысына жібереді,</w:t>
      </w:r>
    </w:p>
    <w:p>
      <w:pPr>
        <w:spacing w:after="0"/>
        <w:ind w:left="0"/>
        <w:jc w:val="both"/>
      </w:pPr>
      <w:r>
        <w:rPr>
          <w:rFonts w:ascii="Times New Roman"/>
          <w:b w:val="false"/>
          <w:i w:val="false"/>
          <w:color w:val="000000"/>
          <w:sz w:val="28"/>
        </w:rPr>
        <w:t>
      2) қызмет берушінің басшысы немесе басшысының орынбасары 1 күнтізбелік күні ішінде мемлекеттік көрсетілетін қызметке қажетті қызметті алушының ұсынылған құжаттарын қарайды және оларды құрылымдық бөлімшеге жібереді;</w:t>
      </w:r>
    </w:p>
    <w:p>
      <w:pPr>
        <w:spacing w:after="0"/>
        <w:ind w:left="0"/>
        <w:jc w:val="both"/>
      </w:pPr>
      <w:r>
        <w:rPr>
          <w:rFonts w:ascii="Times New Roman"/>
          <w:b w:val="false"/>
          <w:i w:val="false"/>
          <w:color w:val="000000"/>
          <w:sz w:val="28"/>
        </w:rPr>
        <w:t>
      3) қызмет берушінің құрылымдық бөлімше басшысы 1 күнтізбелік күн ішінде мемлекеттік көрсетілетін қызметке қажетті қызметті алушының ұсынылған құжаттарын қарайды және оларды қызмет берушінің құрылымдық бөлімше қызметшісіне (орындаушына) жібереді;</w:t>
      </w:r>
    </w:p>
    <w:p>
      <w:pPr>
        <w:spacing w:after="0"/>
        <w:ind w:left="0"/>
        <w:jc w:val="both"/>
      </w:pPr>
      <w:r>
        <w:rPr>
          <w:rFonts w:ascii="Times New Roman"/>
          <w:b w:val="false"/>
          <w:i w:val="false"/>
          <w:color w:val="000000"/>
          <w:sz w:val="28"/>
        </w:rPr>
        <w:t>
      4) қызмет берушінің құрылымдық бөлімше қызметшісіне (орындаушына) мемлекеттік қызметті көрсетуге қажетті қызметті алушының ұсынылған құжаттарын алған күнінен бастап 7 күнтізбелік күннен аспайтын мерзімде қызметті алушының ұсынылған құжаттарын қарастырады;</w:t>
      </w:r>
    </w:p>
    <w:p>
      <w:pPr>
        <w:spacing w:after="0"/>
        <w:ind w:left="0"/>
        <w:jc w:val="both"/>
      </w:pPr>
      <w:r>
        <w:rPr>
          <w:rFonts w:ascii="Times New Roman"/>
          <w:b w:val="false"/>
          <w:i w:val="false"/>
          <w:color w:val="000000"/>
          <w:sz w:val="28"/>
        </w:rPr>
        <w:t>
      5) қызмет берушінің құрылымдық бөлімше қызметшісі (орындаушы) 1 күнтізбелік күн ішінде азаматтық әуе кемелерінің ұшуға жарамдылығы сертификатын тану туралы шешім беруін рәсімдейді және қызмет берушінің құрылымдық бөлімше басшысына қол қою үшін жібереді;</w:t>
      </w:r>
    </w:p>
    <w:p>
      <w:pPr>
        <w:spacing w:after="0"/>
        <w:ind w:left="0"/>
        <w:jc w:val="both"/>
      </w:pPr>
      <w:r>
        <w:rPr>
          <w:rFonts w:ascii="Times New Roman"/>
          <w:b w:val="false"/>
          <w:i w:val="false"/>
          <w:color w:val="000000"/>
          <w:sz w:val="28"/>
        </w:rPr>
        <w:t>
      6) қызмет берушінің құрылымдық бөлімше басшысы азаматтық әуе кемелерінің шет мемлекет берген ұшуға жарамдылығы сертификатын тану туралы шешім беруіне қол қойганан кейін қызмет берушінің құрылымдық бөлімше қызметшісі (орындаушы) береді.</w:t>
      </w:r>
    </w:p>
    <w:p>
      <w:pPr>
        <w:spacing w:after="0"/>
        <w:ind w:left="0"/>
        <w:jc w:val="both"/>
      </w:pPr>
      <w:r>
        <w:rPr>
          <w:rFonts w:ascii="Times New Roman"/>
          <w:b w:val="false"/>
          <w:i w:val="false"/>
          <w:color w:val="000000"/>
          <w:sz w:val="28"/>
        </w:rPr>
        <w:t>
      7) қызмет берушінің құрылымдық бөлімше қызметшісі (орындаушы) 15 минут ішінде азаматтық әуе кемелерінің шет мемлекет берген ұшуға жарамдылығы сертификатын тану туралы шешімді қызметті алушы өзі келген жағдайда берілген сертификатарды тану туралы шешімдерді есепке алу және тіркеу журналына қызметті алушының қолын қойғызып береді.</w:t>
      </w:r>
    </w:p>
    <w:p>
      <w:pPr>
        <w:spacing w:after="0"/>
        <w:ind w:left="0"/>
        <w:jc w:val="both"/>
      </w:pPr>
      <w:r>
        <w:rPr>
          <w:rFonts w:ascii="Times New Roman"/>
          <w:b w:val="false"/>
          <w:i w:val="false"/>
          <w:color w:val="000000"/>
          <w:sz w:val="28"/>
        </w:rPr>
        <w:t>
      Шешімдіның телнұсқасы мемлекеттік көрсетілетін қызметке қажетті қызметті алушының ұсынылған құжаттарын тіркеген күнінен бастап 2 жұмыс күні ішінде беріледі.</w:t>
      </w:r>
    </w:p>
    <w:bookmarkStart w:name="z40" w:id="37"/>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пайдалану тәртібін сипаттау</w:t>
      </w:r>
    </w:p>
    <w:bookmarkEnd w:id="37"/>
    <w:bookmarkStart w:name="z41" w:id="38"/>
    <w:p>
      <w:pPr>
        <w:spacing w:after="0"/>
        <w:ind w:left="0"/>
        <w:jc w:val="both"/>
      </w:pPr>
      <w:r>
        <w:rPr>
          <w:rFonts w:ascii="Times New Roman"/>
          <w:b w:val="false"/>
          <w:i w:val="false"/>
          <w:color w:val="000000"/>
          <w:sz w:val="28"/>
        </w:rPr>
        <w:t xml:space="preserve">
      8. Портал арқылы электрондық мемлекеттік көрсетілетін қызмет кезіндегі мемлекеттік қызмет көрсетуге тартылған ақпараттық жүйелердің функционалдық өзара іс-қимылы және көрсетілетін қызметті беруші арқылы электрондық мемлекеттік қызмет көрсету кезіндегі функционалдық өзара іс-қимылдың функционалдық өзара іс-қимыл диаграммасы (1, 2 - диаграмма)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8"/>
    <w:p>
      <w:pPr>
        <w:spacing w:after="0"/>
        <w:ind w:left="0"/>
        <w:jc w:val="both"/>
      </w:pPr>
      <w:r>
        <w:rPr>
          <w:rFonts w:ascii="Times New Roman"/>
          <w:b w:val="false"/>
          <w:i w:val="false"/>
          <w:color w:val="000000"/>
          <w:sz w:val="28"/>
        </w:rPr>
        <w:t>
      Портал арқылы өтініш беру және мемлекеттік көрсетілетін қызмет кезінде қызмет беруші ресімдерінің (әрекеттерінің) жүйелілік тәртібі:</w:t>
      </w:r>
    </w:p>
    <w:p>
      <w:pPr>
        <w:spacing w:after="0"/>
        <w:ind w:left="0"/>
        <w:jc w:val="both"/>
      </w:pPr>
      <w:r>
        <w:rPr>
          <w:rFonts w:ascii="Times New Roman"/>
          <w:b w:val="false"/>
          <w:i w:val="false"/>
          <w:color w:val="000000"/>
          <w:sz w:val="28"/>
        </w:rPr>
        <w:t>
      көрсетілетін қызметті алушы арқылы қадамды іс-қимылдар:</w:t>
      </w:r>
    </w:p>
    <w:p>
      <w:pPr>
        <w:spacing w:after="0"/>
        <w:ind w:left="0"/>
        <w:jc w:val="both"/>
      </w:pPr>
      <w:r>
        <w:rPr>
          <w:rFonts w:ascii="Times New Roman"/>
          <w:b w:val="false"/>
          <w:i w:val="false"/>
          <w:color w:val="000000"/>
          <w:sz w:val="28"/>
        </w:rPr>
        <w:t>
      1) көрсетілетін қызметті алушы өзінің электрондық-цифрлық қолы тіркеу куәлігінің көмегімен (бұдан әрі – ЭЦҚ) порталда тіркеуді жүзеге асырады, ол көрсетілетін қызметті алушының компьютерінің интернет-браузерінде сақталады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пайдаланушының деректерінде бқзушылықтардың болуы жағдайында авторландырудан бас тарту туралы хабарламаны порталды қалыптастыру;</w:t>
      </w:r>
    </w:p>
    <w:p>
      <w:pPr>
        <w:spacing w:after="0"/>
        <w:ind w:left="0"/>
        <w:jc w:val="both"/>
      </w:pPr>
      <w:r>
        <w:rPr>
          <w:rFonts w:ascii="Times New Roman"/>
          <w:b w:val="false"/>
          <w:i w:val="false"/>
          <w:color w:val="000000"/>
          <w:sz w:val="28"/>
        </w:rPr>
        <w:t>
      5) 3-процесс – пайдаланушының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пайдаланушының нысанды толтыруы (деректер енгізуі);</w:t>
      </w:r>
    </w:p>
    <w:p>
      <w:pPr>
        <w:spacing w:after="0"/>
        <w:ind w:left="0"/>
        <w:jc w:val="both"/>
      </w:pPr>
      <w:r>
        <w:rPr>
          <w:rFonts w:ascii="Times New Roman"/>
          <w:b w:val="false"/>
          <w:i w:val="false"/>
          <w:color w:val="000000"/>
          <w:sz w:val="28"/>
        </w:rPr>
        <w:t>
      6) 4-процесс - сұрау салуды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7) 3-шарт – порталда ЭЦҚ тіркеу куәлігінің қолданылу мерзімін және кері қайтарылып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пайдаланушының ЭЦҚ түпнұсқалығы расталмаған жағдайда сұратылатын қызметтерден бас тарту туралы хабарлама қалыптастыру;</w:t>
      </w:r>
    </w:p>
    <w:p>
      <w:pPr>
        <w:spacing w:after="0"/>
        <w:ind w:left="0"/>
        <w:jc w:val="both"/>
      </w:pPr>
      <w:r>
        <w:rPr>
          <w:rFonts w:ascii="Times New Roman"/>
          <w:b w:val="false"/>
          <w:i w:val="false"/>
          <w:color w:val="000000"/>
          <w:sz w:val="28"/>
        </w:rPr>
        <w:t>
      9) 6-процесс – қызметтер көрсетуге сұрау салудың толтырылған нысанын (деректер енгізу) көрсетілетін қызметті алушының ЭЦҚ арқылы сұрау салуды куәландыру (қол қою);</w:t>
      </w:r>
    </w:p>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мемлекеттік дерекқордың ақпараттық жүйесінде (бұдан әрі – МДҚ АЖ) тіркеу және "Е-лицензиялау" МДҚ АЖ сұрау салуды өңдеу;</w:t>
      </w:r>
    </w:p>
    <w:p>
      <w:pPr>
        <w:spacing w:after="0"/>
        <w:ind w:left="0"/>
        <w:jc w:val="both"/>
      </w:pPr>
      <w:r>
        <w:rPr>
          <w:rFonts w:ascii="Times New Roman"/>
          <w:b w:val="false"/>
          <w:i w:val="false"/>
          <w:color w:val="000000"/>
          <w:sz w:val="28"/>
        </w:rPr>
        <w:t>
      11) 8-процесс – көрсетілетін қызметті алушының порталмен қалыптастырылған қызмет нәтижесін (электрондық лицензия) алуы. Электрондық құжат көрсетілетін қызметті берушінің уәкілетті тұлғасының ЭЦҚ пайдалану арқылы қалыптастырылады.</w:t>
      </w:r>
    </w:p>
    <w:p>
      <w:pPr>
        <w:spacing w:after="0"/>
        <w:ind w:left="0"/>
        <w:jc w:val="both"/>
      </w:pPr>
      <w:r>
        <w:rPr>
          <w:rFonts w:ascii="Times New Roman"/>
          <w:b w:val="false"/>
          <w:i w:val="false"/>
          <w:color w:val="000000"/>
          <w:sz w:val="28"/>
        </w:rPr>
        <w:t>
      Көрсетілетін қызметті беруші арқылы қадамды іс-қимылдар мынадай түрде жүзеге асырылады:</w:t>
      </w:r>
    </w:p>
    <w:p>
      <w:pPr>
        <w:spacing w:after="0"/>
        <w:ind w:left="0"/>
        <w:jc w:val="both"/>
      </w:pPr>
      <w:r>
        <w:rPr>
          <w:rFonts w:ascii="Times New Roman"/>
          <w:b w:val="false"/>
          <w:i w:val="false"/>
          <w:color w:val="000000"/>
          <w:sz w:val="28"/>
        </w:rPr>
        <w:t>
      12) процесс 1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p>
    <w:p>
      <w:pPr>
        <w:spacing w:after="0"/>
        <w:ind w:left="0"/>
        <w:jc w:val="both"/>
      </w:pPr>
      <w:r>
        <w:rPr>
          <w:rFonts w:ascii="Times New Roman"/>
          <w:b w:val="false"/>
          <w:i w:val="false"/>
          <w:color w:val="000000"/>
          <w:sz w:val="28"/>
        </w:rPr>
        <w:t>
      13) 1-шарт – "Е-лицензиялау" МДҚ Логин мен пароль арқылы көрсетілетін қызметті берушінің тіркелген жауапты орындаушысы туралы деректердің түпнұсқалығын тексеру;</w:t>
      </w:r>
    </w:p>
    <w:p>
      <w:pPr>
        <w:spacing w:after="0"/>
        <w:ind w:left="0"/>
        <w:jc w:val="both"/>
      </w:pPr>
      <w:r>
        <w:rPr>
          <w:rFonts w:ascii="Times New Roman"/>
          <w:b w:val="false"/>
          <w:i w:val="false"/>
          <w:color w:val="000000"/>
          <w:sz w:val="28"/>
        </w:rPr>
        <w:t>
      14) 2-процесс – "Е-лицензиялау" МДҚ көрсетілетін қызметті берушінің жауапты орындаушысының деректерінде бұзушылықтардың болуы жағдайында авторландырудан бас тарту туралы хабарламасын қалыптастыру;</w:t>
      </w:r>
    </w:p>
    <w:p>
      <w:pPr>
        <w:spacing w:after="0"/>
        <w:ind w:left="0"/>
        <w:jc w:val="both"/>
      </w:pPr>
      <w:r>
        <w:rPr>
          <w:rFonts w:ascii="Times New Roman"/>
          <w:b w:val="false"/>
          <w:i w:val="false"/>
          <w:color w:val="000000"/>
          <w:sz w:val="28"/>
        </w:rPr>
        <w:t>
      15) 3-процесс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16) 4-процесс – сұрау салуды электрондық үкімет шлюзы (бұдан әрі – ЭҮШ) арқылы көрсетілетін қызметті алушының деректері туралы "Заңды тұлға" (бұдан әрі – ЗД МДҚ) мемлекеттік дерекқордың ақпараттық жүйесіне жіберу;</w:t>
      </w:r>
    </w:p>
    <w:p>
      <w:pPr>
        <w:spacing w:after="0"/>
        <w:ind w:left="0"/>
        <w:jc w:val="both"/>
      </w:pPr>
      <w:r>
        <w:rPr>
          <w:rFonts w:ascii="Times New Roman"/>
          <w:b w:val="false"/>
          <w:i w:val="false"/>
          <w:color w:val="000000"/>
          <w:sz w:val="28"/>
        </w:rPr>
        <w:t>
      17) 2-шарт – ЗД МДҚ көрсетілетін қызметті алушының деректерінің болуын тексеру;</w:t>
      </w:r>
    </w:p>
    <w:p>
      <w:pPr>
        <w:spacing w:after="0"/>
        <w:ind w:left="0"/>
        <w:jc w:val="both"/>
      </w:pPr>
      <w:r>
        <w:rPr>
          <w:rFonts w:ascii="Times New Roman"/>
          <w:b w:val="false"/>
          <w:i w:val="false"/>
          <w:color w:val="000000"/>
          <w:sz w:val="28"/>
        </w:rPr>
        <w:t>
      18) 5-процесс – ЗД МДҚ көрсетілетін қызметті алушының деректерінің болмауы жағдайында деректерді алу мүмкін еместігі туралы хабарлама қалыптастыру;</w:t>
      </w:r>
    </w:p>
    <w:p>
      <w:pPr>
        <w:spacing w:after="0"/>
        <w:ind w:left="0"/>
        <w:jc w:val="both"/>
      </w:pPr>
      <w:r>
        <w:rPr>
          <w:rFonts w:ascii="Times New Roman"/>
          <w:b w:val="false"/>
          <w:i w:val="false"/>
          <w:color w:val="000000"/>
          <w:sz w:val="28"/>
        </w:rPr>
        <w:t>
      19)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w:t>
      </w:r>
    </w:p>
    <w:p>
      <w:pPr>
        <w:spacing w:after="0"/>
        <w:ind w:left="0"/>
        <w:jc w:val="both"/>
      </w:pPr>
      <w:r>
        <w:rPr>
          <w:rFonts w:ascii="Times New Roman"/>
          <w:b w:val="false"/>
          <w:i w:val="false"/>
          <w:color w:val="000000"/>
          <w:sz w:val="28"/>
        </w:rPr>
        <w:t>
      20) 7-процесс – "Е-лицензиялау" ЗД МДҚ сұрау салуды тіркеу және "Е-лицензиялау" ЗД МДҚ қызметті өңдеу;</w:t>
      </w:r>
    </w:p>
    <w:p>
      <w:pPr>
        <w:spacing w:after="0"/>
        <w:ind w:left="0"/>
        <w:jc w:val="both"/>
      </w:pPr>
      <w:r>
        <w:rPr>
          <w:rFonts w:ascii="Times New Roman"/>
          <w:b w:val="false"/>
          <w:i w:val="false"/>
          <w:color w:val="000000"/>
          <w:sz w:val="28"/>
        </w:rPr>
        <w:t>
      21) 9-процесс – көрсетілетін қызметті алушының "Е-лицензиялау" ЗД МДҚ қалыптастырылған қызметтің (электрондық лицензия) нәтижесін алу. Электрондық құжат көрсетілетін қызметті берушінің уәкілетті тұлғасының ЭЦҚ пайдалану арқылы қалыптастырылады.</w:t>
      </w:r>
    </w:p>
    <w:bookmarkStart w:name="z42" w:id="39"/>
    <w:p>
      <w:pPr>
        <w:spacing w:after="0"/>
        <w:ind w:left="0"/>
        <w:jc w:val="both"/>
      </w:pPr>
      <w:r>
        <w:rPr>
          <w:rFonts w:ascii="Times New Roman"/>
          <w:b w:val="false"/>
          <w:i w:val="false"/>
          <w:color w:val="000000"/>
          <w:sz w:val="28"/>
        </w:rPr>
        <w:t xml:space="preserve">
      9. "Азаматтық әуе кемелерінің шет мемлекет берген ұшуға жарамдылығы сертификатын тану туралы шешім (шешімнің телнұсқасын) беру" мемлекеттік қызметті көрсетудегі процессінің, қызмет берушінің құрылымдық бөлімшелерінің (қызметкерлерінің) арасындағы рәсімдер (іс-қимыл) жүйелілігінің толық сипаттамасы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бизнес - процесс анықтамасында көрсетілген.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кемелерінің шет</w:t>
            </w:r>
            <w:r>
              <w:br/>
            </w:r>
            <w:r>
              <w:rPr>
                <w:rFonts w:ascii="Times New Roman"/>
                <w:b w:val="false"/>
                <w:i w:val="false"/>
                <w:color w:val="000000"/>
                <w:sz w:val="20"/>
              </w:rPr>
              <w:t>мемлекет берген ұшуға жарамдылығы</w:t>
            </w:r>
            <w:r>
              <w:br/>
            </w:r>
            <w:r>
              <w:rPr>
                <w:rFonts w:ascii="Times New Roman"/>
                <w:b w:val="false"/>
                <w:i w:val="false"/>
                <w:color w:val="000000"/>
                <w:sz w:val="20"/>
              </w:rPr>
              <w:t>сертификатын тану туралы шешім беру"</w:t>
            </w:r>
            <w:r>
              <w:br/>
            </w:r>
            <w:r>
              <w:rPr>
                <w:rFonts w:ascii="Times New Roman"/>
                <w:b w:val="false"/>
                <w:i w:val="false"/>
                <w:color w:val="000000"/>
                <w:sz w:val="20"/>
              </w:rPr>
              <w:t>мемлекеттік қызметінің регламентіне</w:t>
            </w:r>
            <w:r>
              <w:br/>
            </w:r>
            <w:r>
              <w:rPr>
                <w:rFonts w:ascii="Times New Roman"/>
                <w:b w:val="false"/>
                <w:i w:val="false"/>
                <w:color w:val="000000"/>
                <w:sz w:val="20"/>
              </w:rPr>
              <w:t>1-қосымша</w:t>
            </w:r>
          </w:p>
        </w:tc>
      </w:tr>
    </w:tbl>
    <w:bookmarkStart w:name="z44" w:id="40"/>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өзара іс-қимылының диаграммасы №1</w:t>
      </w:r>
    </w:p>
    <w:bookmarkEnd w:id="40"/>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41"/>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 xml:space="preserve">функционалдық өзара іс-қимылының диаграммасы №2  </w:t>
      </w:r>
    </w:p>
    <w:bookmarkEnd w:id="41"/>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16400"/>
                    </a:xfrm>
                    <a:prstGeom prst="rect">
                      <a:avLst/>
                    </a:prstGeom>
                  </pic:spPr>
                </pic:pic>
              </a:graphicData>
            </a:graphic>
          </wp:inline>
        </w:drawing>
      </w:r>
    </w:p>
    <w:p>
      <w:pPr>
        <w:spacing w:after="0"/>
        <w:ind w:left="0"/>
        <w:jc w:val="left"/>
      </w:pPr>
      <w:r>
        <w:br/>
      </w:r>
    </w:p>
    <w:bookmarkStart w:name="z46" w:id="42"/>
    <w:p>
      <w:pPr>
        <w:spacing w:after="0"/>
        <w:ind w:left="0"/>
        <w:jc w:val="left"/>
      </w:pPr>
      <w:r>
        <w:rPr>
          <w:rFonts w:ascii="Times New Roman"/>
          <w:b/>
          <w:i w:val="false"/>
          <w:color w:val="000000"/>
        </w:rPr>
        <w:t xml:space="preserve"> Шартты белгілер:</w:t>
      </w:r>
    </w:p>
    <w:bookmarkEnd w:id="42"/>
    <w:p>
      <w:pPr>
        <w:spacing w:after="0"/>
        <w:ind w:left="0"/>
        <w:jc w:val="left"/>
      </w:pPr>
      <w:r>
        <w:br/>
      </w:r>
    </w:p>
    <w:p>
      <w:pPr>
        <w:spacing w:after="0"/>
        <w:ind w:left="0"/>
        <w:jc w:val="both"/>
      </w:pPr>
      <w:r>
        <w:drawing>
          <wp:inline distT="0" distB="0" distL="0" distR="0">
            <wp:extent cx="69088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088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кемелерінің шет</w:t>
            </w:r>
            <w:r>
              <w:br/>
            </w:r>
            <w:r>
              <w:rPr>
                <w:rFonts w:ascii="Times New Roman"/>
                <w:b w:val="false"/>
                <w:i w:val="false"/>
                <w:color w:val="000000"/>
                <w:sz w:val="20"/>
              </w:rPr>
              <w:t>мемлекет берген ұшуға жарамдылығы</w:t>
            </w:r>
            <w:r>
              <w:br/>
            </w:r>
            <w:r>
              <w:rPr>
                <w:rFonts w:ascii="Times New Roman"/>
                <w:b w:val="false"/>
                <w:i w:val="false"/>
                <w:color w:val="000000"/>
                <w:sz w:val="20"/>
              </w:rPr>
              <w:t>сертификатын тану туралы шешім беру"</w:t>
            </w:r>
            <w:r>
              <w:br/>
            </w:r>
            <w:r>
              <w:rPr>
                <w:rFonts w:ascii="Times New Roman"/>
                <w:b w:val="false"/>
                <w:i w:val="false"/>
                <w:color w:val="000000"/>
                <w:sz w:val="20"/>
              </w:rPr>
              <w:t>мемлекеттік қызметінің регламентіне</w:t>
            </w:r>
            <w:r>
              <w:br/>
            </w:r>
            <w:r>
              <w:rPr>
                <w:rFonts w:ascii="Times New Roman"/>
                <w:b w:val="false"/>
                <w:i w:val="false"/>
                <w:color w:val="000000"/>
                <w:sz w:val="20"/>
              </w:rPr>
              <w:t>2-қосымша</w:t>
            </w:r>
          </w:p>
        </w:tc>
      </w:tr>
    </w:tbl>
    <w:bookmarkStart w:name="z48" w:id="43"/>
    <w:p>
      <w:pPr>
        <w:spacing w:after="0"/>
        <w:ind w:left="0"/>
        <w:jc w:val="left"/>
      </w:pPr>
      <w:r>
        <w:rPr>
          <w:rFonts w:ascii="Times New Roman"/>
          <w:b/>
          <w:i w:val="false"/>
          <w:color w:val="000000"/>
        </w:rPr>
        <w:t xml:space="preserve"> Мемлекеттік қызметті көрсету бизнес-процесс</w:t>
      </w:r>
      <w:r>
        <w:br/>
      </w:r>
      <w:r>
        <w:rPr>
          <w:rFonts w:ascii="Times New Roman"/>
          <w:b/>
          <w:i w:val="false"/>
          <w:color w:val="000000"/>
        </w:rPr>
        <w:t>Анықтамасы</w:t>
      </w:r>
      <w:r>
        <w:br/>
      </w:r>
      <w:r>
        <w:rPr>
          <w:rFonts w:ascii="Times New Roman"/>
          <w:b/>
          <w:i w:val="false"/>
          <w:color w:val="000000"/>
        </w:rPr>
        <w:t>"Азаматтық әуе кемелерінің шет мемлекет берген ұшуға</w:t>
      </w:r>
      <w:r>
        <w:br/>
      </w:r>
      <w:r>
        <w:rPr>
          <w:rFonts w:ascii="Times New Roman"/>
          <w:b/>
          <w:i w:val="false"/>
          <w:color w:val="000000"/>
        </w:rPr>
        <w:t>жарамдылығы сертификатын тану туралы шешім (шешімнің</w:t>
      </w:r>
      <w:r>
        <w:br/>
      </w:r>
      <w:r>
        <w:rPr>
          <w:rFonts w:ascii="Times New Roman"/>
          <w:b/>
          <w:i w:val="false"/>
          <w:color w:val="000000"/>
        </w:rPr>
        <w:t>телнұсқасын) беру"</w:t>
      </w:r>
    </w:p>
    <w:bookmarkEnd w:id="43"/>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5057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057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 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622 бұйрығына 3-қосымша</w:t>
            </w:r>
          </w:p>
        </w:tc>
      </w:tr>
    </w:tbl>
    <w:bookmarkStart w:name="z50" w:id="44"/>
    <w:p>
      <w:pPr>
        <w:spacing w:after="0"/>
        <w:ind w:left="0"/>
        <w:jc w:val="left"/>
      </w:pPr>
      <w:r>
        <w:rPr>
          <w:rFonts w:ascii="Times New Roman"/>
          <w:b/>
          <w:i w:val="false"/>
          <w:color w:val="000000"/>
        </w:rPr>
        <w:t xml:space="preserve"> "Шуыл бойынша әуе кемесінің сертификатын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ережелері</w:t>
      </w:r>
    </w:p>
    <w:bookmarkEnd w:id="44"/>
    <w:bookmarkStart w:name="z52" w:id="45"/>
    <w:p>
      <w:pPr>
        <w:spacing w:after="0"/>
        <w:ind w:left="0"/>
        <w:jc w:val="both"/>
      </w:pPr>
      <w:r>
        <w:rPr>
          <w:rFonts w:ascii="Times New Roman"/>
          <w:b w:val="false"/>
          <w:i w:val="false"/>
          <w:color w:val="000000"/>
          <w:sz w:val="28"/>
        </w:rPr>
        <w:t>
      1. "Шуыл бойынша әуе кемесінің сертификатын беру" мемлекеттік қызметті (бұдан әрі – мемлекеттік қызмет) Қазақстан Республикасы Инвестициялар және даму министрлігінің Азаматтық авиация комитеті (бұдан әрі - көрсетілетін қызметті беруші) көрсетеді.</w:t>
      </w:r>
    </w:p>
    <w:bookmarkEnd w:id="45"/>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 берушінің кеңсесі немесе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көрсетілетін қызметтің нысаны: қағаз және (немесе) электронды (жартылай автоматтандырылған) түрде.</w:t>
      </w:r>
    </w:p>
    <w:bookmarkStart w:name="z53" w:id="46"/>
    <w:p>
      <w:pPr>
        <w:spacing w:after="0"/>
        <w:ind w:left="0"/>
        <w:jc w:val="both"/>
      </w:pPr>
      <w:r>
        <w:rPr>
          <w:rFonts w:ascii="Times New Roman"/>
          <w:b w:val="false"/>
          <w:i w:val="false"/>
          <w:color w:val="000000"/>
          <w:sz w:val="28"/>
        </w:rPr>
        <w:t>
      2. Мемлекеттік көрсетілетін қызметтің нәтижесі - әуе кемесіне шуыл бойынша сертификат беру болып есептеледі.</w:t>
      </w:r>
    </w:p>
    <w:bookmarkEnd w:id="46"/>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54" w:id="47"/>
    <w:p>
      <w:pPr>
        <w:spacing w:after="0"/>
        <w:ind w:left="0"/>
        <w:jc w:val="left"/>
      </w:pPr>
      <w:r>
        <w:rPr>
          <w:rFonts w:ascii="Times New Roman"/>
          <w:b/>
          <w:i w:val="false"/>
          <w:color w:val="000000"/>
        </w:rPr>
        <w:t xml:space="preserve"> 2. Мемлекеттік көрсетілетін қызмет процесінде қызмет берушінің</w:t>
      </w:r>
      <w:r>
        <w:br/>
      </w:r>
      <w:r>
        <w:rPr>
          <w:rFonts w:ascii="Times New Roman"/>
          <w:b/>
          <w:i w:val="false"/>
          <w:color w:val="000000"/>
        </w:rPr>
        <w:t>құрылымдық бөлімшелерінің (қызметкерлерінің) іс-әрекеті</w:t>
      </w:r>
      <w:r>
        <w:br/>
      </w:r>
      <w:r>
        <w:rPr>
          <w:rFonts w:ascii="Times New Roman"/>
          <w:b/>
          <w:i w:val="false"/>
          <w:color w:val="000000"/>
        </w:rPr>
        <w:t>тәртібінің сипаттамасы</w:t>
      </w:r>
    </w:p>
    <w:bookmarkEnd w:id="47"/>
    <w:bookmarkStart w:name="z55" w:id="48"/>
    <w:p>
      <w:pPr>
        <w:spacing w:after="0"/>
        <w:ind w:left="0"/>
        <w:jc w:val="both"/>
      </w:pPr>
      <w:r>
        <w:rPr>
          <w:rFonts w:ascii="Times New Roman"/>
          <w:b w:val="false"/>
          <w:i w:val="false"/>
          <w:color w:val="000000"/>
          <w:sz w:val="28"/>
        </w:rPr>
        <w:t xml:space="preserve">
      3. 2015 жылғы 28 сәуірдегі Қазақстан Республикасы Инвестициялар және даму министрі </w:t>
      </w:r>
      <w:r>
        <w:rPr>
          <w:rFonts w:ascii="Times New Roman"/>
          <w:b w:val="false"/>
          <w:i w:val="false"/>
          <w:color w:val="000000"/>
          <w:sz w:val="28"/>
        </w:rPr>
        <w:t>бұйрығымен</w:t>
      </w:r>
      <w:r>
        <w:rPr>
          <w:rFonts w:ascii="Times New Roman"/>
          <w:b w:val="false"/>
          <w:i w:val="false"/>
          <w:color w:val="000000"/>
          <w:sz w:val="28"/>
        </w:rPr>
        <w:t xml:space="preserve"> бекітілген № 499 (Нормативтiк құқықтық актiлердi мемлекеттiк тiркеу тiзiлiмiнде № 11349 болып тiркелген) "Шуыл бойынша әуе кемесінің сертификатын беру"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берушінің мемлекеттік көрсетілетін қызметке қажетті қызметті алушының ұсынылған құжаттарын алуы мемлекеттік көрсетілетін қызмет ресімді (әрекетті) бастауға негіздеме болып есептеледі.</w:t>
      </w:r>
    </w:p>
    <w:bookmarkEnd w:id="48"/>
    <w:bookmarkStart w:name="z56" w:id="49"/>
    <w:p>
      <w:pPr>
        <w:spacing w:after="0"/>
        <w:ind w:left="0"/>
        <w:jc w:val="both"/>
      </w:pPr>
      <w:r>
        <w:rPr>
          <w:rFonts w:ascii="Times New Roman"/>
          <w:b w:val="false"/>
          <w:i w:val="false"/>
          <w:color w:val="000000"/>
          <w:sz w:val="28"/>
        </w:rPr>
        <w:t>
      4. Мемлекеттік көрсетілетін қызмет процесінің ресімдері (әрекеттері):</w:t>
      </w:r>
    </w:p>
    <w:bookmarkEnd w:id="49"/>
    <w:p>
      <w:pPr>
        <w:spacing w:after="0"/>
        <w:ind w:left="0"/>
        <w:jc w:val="both"/>
      </w:pPr>
      <w:r>
        <w:rPr>
          <w:rFonts w:ascii="Times New Roman"/>
          <w:b w:val="false"/>
          <w:i w:val="false"/>
          <w:color w:val="000000"/>
          <w:sz w:val="28"/>
        </w:rPr>
        <w:t>
      1) 30 минут ішінде қызмет берушінің кеңсе қызметкерімен өтінімінді қабылдау күнін мне тіркеу нөмрін берілу;</w:t>
      </w:r>
    </w:p>
    <w:p>
      <w:pPr>
        <w:spacing w:after="0"/>
        <w:ind w:left="0"/>
        <w:jc w:val="both"/>
      </w:pPr>
      <w:r>
        <w:rPr>
          <w:rFonts w:ascii="Times New Roman"/>
          <w:b w:val="false"/>
          <w:i w:val="false"/>
          <w:color w:val="000000"/>
          <w:sz w:val="28"/>
        </w:rPr>
        <w:t>
      2) 1 күнтізбелік күн ішінде өтінімді қарастыратын құрылымдық бөлімшені және жауапты орындаушыны қызмет берушінің басшысы немесе басшысының орынбасары тағайындайды;</w:t>
      </w:r>
    </w:p>
    <w:p>
      <w:pPr>
        <w:spacing w:after="0"/>
        <w:ind w:left="0"/>
        <w:jc w:val="both"/>
      </w:pPr>
      <w:r>
        <w:rPr>
          <w:rFonts w:ascii="Times New Roman"/>
          <w:b w:val="false"/>
          <w:i w:val="false"/>
          <w:color w:val="000000"/>
          <w:sz w:val="28"/>
        </w:rPr>
        <w:t>
      3) 28 күнтізбелік күн ішінде қызмет берушінің жауапты орындаушысы мәлеметтің дұрыстығына және толықтығына тексеру жүргізеді;</w:t>
      </w:r>
    </w:p>
    <w:p>
      <w:pPr>
        <w:spacing w:after="0"/>
        <w:ind w:left="0"/>
        <w:jc w:val="both"/>
      </w:pPr>
      <w:r>
        <w:rPr>
          <w:rFonts w:ascii="Times New Roman"/>
          <w:b w:val="false"/>
          <w:i w:val="false"/>
          <w:color w:val="000000"/>
          <w:sz w:val="28"/>
        </w:rPr>
        <w:t>
      4) 1 күнтізбелік күн ішінде қызмет берушінің құрылымдық бөлімше қызметшісі (орындаушы) тіркиді және 15 минут ішінде шуыл бойынша әуе кемесінің сертификатын ресімдейді.</w:t>
      </w:r>
    </w:p>
    <w:bookmarkStart w:name="z57" w:id="50"/>
    <w:p>
      <w:pPr>
        <w:spacing w:after="0"/>
        <w:ind w:left="0"/>
        <w:jc w:val="both"/>
      </w:pPr>
      <w:r>
        <w:rPr>
          <w:rFonts w:ascii="Times New Roman"/>
          <w:b w:val="false"/>
          <w:i w:val="false"/>
          <w:color w:val="000000"/>
          <w:sz w:val="28"/>
        </w:rPr>
        <w:t>
      5. Келесі ресімді (әрекетті) орындауды бастауға негіздеме болатын мемлекеттік көрсетілетін қызмет жөніндегі ресімнің (әрекеттің) нәтижесі:</w:t>
      </w:r>
    </w:p>
    <w:bookmarkEnd w:id="50"/>
    <w:p>
      <w:pPr>
        <w:spacing w:after="0"/>
        <w:ind w:left="0"/>
        <w:jc w:val="both"/>
      </w:pPr>
      <w:r>
        <w:rPr>
          <w:rFonts w:ascii="Times New Roman"/>
          <w:b w:val="false"/>
          <w:i w:val="false"/>
          <w:color w:val="000000"/>
          <w:sz w:val="28"/>
        </w:rPr>
        <w:t>
      1) қызмет берушінің кеңсесінде өтінімінді тіркеу (егер өтінімінді қағаз жұзіндегі берсе электронды өтінімінді көшіру);</w:t>
      </w:r>
    </w:p>
    <w:p>
      <w:pPr>
        <w:spacing w:after="0"/>
        <w:ind w:left="0"/>
        <w:jc w:val="both"/>
      </w:pPr>
      <w:r>
        <w:rPr>
          <w:rFonts w:ascii="Times New Roman"/>
          <w:b w:val="false"/>
          <w:i w:val="false"/>
          <w:color w:val="000000"/>
          <w:sz w:val="28"/>
        </w:rPr>
        <w:t>
      2) қызмет берушінің құрылымдық бөлімше басқарма басшысының қарауына берілетін қызмет беруші басшысының қарары;</w:t>
      </w:r>
    </w:p>
    <w:p>
      <w:pPr>
        <w:spacing w:after="0"/>
        <w:ind w:left="0"/>
        <w:jc w:val="both"/>
      </w:pPr>
      <w:r>
        <w:rPr>
          <w:rFonts w:ascii="Times New Roman"/>
          <w:b w:val="false"/>
          <w:i w:val="false"/>
          <w:color w:val="000000"/>
          <w:sz w:val="28"/>
        </w:rPr>
        <w:t>
      3) қызмет берушінің құрылымдық бөлімше қызметшісі (орындаушы) әуе кемесіне шуыл бойынша сертификаты ресімдеуі және оған қол қою үшін қызмет берушінің басшысына беруі;</w:t>
      </w:r>
    </w:p>
    <w:p>
      <w:pPr>
        <w:spacing w:after="0"/>
        <w:ind w:left="0"/>
        <w:jc w:val="both"/>
      </w:pPr>
      <w:r>
        <w:rPr>
          <w:rFonts w:ascii="Times New Roman"/>
          <w:b w:val="false"/>
          <w:i w:val="false"/>
          <w:color w:val="000000"/>
          <w:sz w:val="28"/>
        </w:rPr>
        <w:t>
      4) шуыл бойынша әуе кемесінің сертификатын қызмет алушыға беруі.</w:t>
      </w:r>
    </w:p>
    <w:bookmarkStart w:name="z58" w:id="51"/>
    <w:p>
      <w:pPr>
        <w:spacing w:after="0"/>
        <w:ind w:left="0"/>
        <w:jc w:val="left"/>
      </w:pPr>
      <w:r>
        <w:rPr>
          <w:rFonts w:ascii="Times New Roman"/>
          <w:b/>
          <w:i w:val="false"/>
          <w:color w:val="000000"/>
        </w:rPr>
        <w:t xml:space="preserve"> 3. Мемлекеттік көрсетілетін қызмет процесінде қызмет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тәртібінің сипаттамасы</w:t>
      </w:r>
    </w:p>
    <w:bookmarkEnd w:id="51"/>
    <w:bookmarkStart w:name="z59" w:id="52"/>
    <w:p>
      <w:pPr>
        <w:spacing w:after="0"/>
        <w:ind w:left="0"/>
        <w:jc w:val="both"/>
      </w:pPr>
      <w:r>
        <w:rPr>
          <w:rFonts w:ascii="Times New Roman"/>
          <w:b w:val="false"/>
          <w:i w:val="false"/>
          <w:color w:val="000000"/>
          <w:sz w:val="28"/>
        </w:rPr>
        <w:t>
      6. Мемлекеттік көрсетілетін қызмет процесіне қызмет берушінің мынадай құрылымдық бөлімшелері (жұмысшылары) қатысады:</w:t>
      </w:r>
    </w:p>
    <w:bookmarkEnd w:id="52"/>
    <w:p>
      <w:pPr>
        <w:spacing w:after="0"/>
        <w:ind w:left="0"/>
        <w:jc w:val="both"/>
      </w:pPr>
      <w:r>
        <w:rPr>
          <w:rFonts w:ascii="Times New Roman"/>
          <w:b w:val="false"/>
          <w:i w:val="false"/>
          <w:color w:val="000000"/>
          <w:sz w:val="28"/>
        </w:rPr>
        <w:t>
      1) қызмет берушінің басшысы немесе басшысының орынбасары;</w:t>
      </w:r>
    </w:p>
    <w:p>
      <w:pPr>
        <w:spacing w:after="0"/>
        <w:ind w:left="0"/>
        <w:jc w:val="both"/>
      </w:pPr>
      <w:r>
        <w:rPr>
          <w:rFonts w:ascii="Times New Roman"/>
          <w:b w:val="false"/>
          <w:i w:val="false"/>
          <w:color w:val="000000"/>
          <w:sz w:val="28"/>
        </w:rPr>
        <w:t>
      2) атқаратын қызметіне сәйкес қызмет берушінің құрылымдық бөлімше басшысы;</w:t>
      </w:r>
    </w:p>
    <w:p>
      <w:pPr>
        <w:spacing w:after="0"/>
        <w:ind w:left="0"/>
        <w:jc w:val="both"/>
      </w:pPr>
      <w:r>
        <w:rPr>
          <w:rFonts w:ascii="Times New Roman"/>
          <w:b w:val="false"/>
          <w:i w:val="false"/>
          <w:color w:val="000000"/>
          <w:sz w:val="28"/>
        </w:rPr>
        <w:t>
      3) атқаратын қызметіне сәйкес қызмет берушінің құрылымдық бөлімше қызметшісі (орындаушы);</w:t>
      </w:r>
    </w:p>
    <w:p>
      <w:pPr>
        <w:spacing w:after="0"/>
        <w:ind w:left="0"/>
        <w:jc w:val="both"/>
      </w:pPr>
      <w:r>
        <w:rPr>
          <w:rFonts w:ascii="Times New Roman"/>
          <w:b w:val="false"/>
          <w:i w:val="false"/>
          <w:color w:val="000000"/>
          <w:sz w:val="28"/>
        </w:rPr>
        <w:t>
      4) қызмет берушінің кеңсе қызметкері.</w:t>
      </w:r>
    </w:p>
    <w:bookmarkStart w:name="z60" w:id="53"/>
    <w:p>
      <w:pPr>
        <w:spacing w:after="0"/>
        <w:ind w:left="0"/>
        <w:jc w:val="both"/>
      </w:pPr>
      <w:r>
        <w:rPr>
          <w:rFonts w:ascii="Times New Roman"/>
          <w:b w:val="false"/>
          <w:i w:val="false"/>
          <w:color w:val="000000"/>
          <w:sz w:val="28"/>
        </w:rPr>
        <w:t>
      7. Қызмет берушінің құрылымдық бөлімшелері (қызметкерлері) арасындағы ресімдер (әрекеттер) жүйелілігінің сипаттамасы:</w:t>
      </w:r>
    </w:p>
    <w:bookmarkEnd w:id="53"/>
    <w:p>
      <w:pPr>
        <w:spacing w:after="0"/>
        <w:ind w:left="0"/>
        <w:jc w:val="both"/>
      </w:pPr>
      <w:r>
        <w:rPr>
          <w:rFonts w:ascii="Times New Roman"/>
          <w:b w:val="false"/>
          <w:i w:val="false"/>
          <w:color w:val="000000"/>
          <w:sz w:val="28"/>
        </w:rPr>
        <w:t>
      1) қызмет берушінің кеңсе қызметкері 30 минут ішінде қызмет алушыдан келген өтінішті, қабылдауды жұзеге ассырады, ашуды және Бiрыңғай электрондық құжат айналымы жүйесiнде өтінішті тіркеу, оны электронды жұзіне көшіру және қызмет берушінің басшысына жібереді;</w:t>
      </w:r>
    </w:p>
    <w:p>
      <w:pPr>
        <w:spacing w:after="0"/>
        <w:ind w:left="0"/>
        <w:jc w:val="both"/>
      </w:pPr>
      <w:r>
        <w:rPr>
          <w:rFonts w:ascii="Times New Roman"/>
          <w:b w:val="false"/>
          <w:i w:val="false"/>
          <w:color w:val="000000"/>
          <w:sz w:val="28"/>
        </w:rPr>
        <w:t>
      2) қызмет берушінің басшысы немесе басшысының орынбасары 1 күнтізбелік күні ішінде мемлекеттік көрсетілетін қызметке қажетті қызметті алушының ұсынылған құжаттарын қарайды және оларды қызмет берушінің құрылымдық бөлімшеге жібереді;</w:t>
      </w:r>
    </w:p>
    <w:p>
      <w:pPr>
        <w:spacing w:after="0"/>
        <w:ind w:left="0"/>
        <w:jc w:val="both"/>
      </w:pPr>
      <w:r>
        <w:rPr>
          <w:rFonts w:ascii="Times New Roman"/>
          <w:b w:val="false"/>
          <w:i w:val="false"/>
          <w:color w:val="000000"/>
          <w:sz w:val="28"/>
        </w:rPr>
        <w:t>
      3) қызмет берушінің құрылымдық бөлімше басшысы 1 күнтізбелік күн ішінде мемлекеттік көрсетілетін қызметке қажетті қызметті алушының ұсынылған құжаттарын қарайды және оларды қызмет берушінің құрылымдық бөлімше қызметшісіне (орындаушына) жібереді;</w:t>
      </w:r>
    </w:p>
    <w:p>
      <w:pPr>
        <w:spacing w:after="0"/>
        <w:ind w:left="0"/>
        <w:jc w:val="both"/>
      </w:pPr>
      <w:r>
        <w:rPr>
          <w:rFonts w:ascii="Times New Roman"/>
          <w:b w:val="false"/>
          <w:i w:val="false"/>
          <w:color w:val="000000"/>
          <w:sz w:val="28"/>
        </w:rPr>
        <w:t>
      4) қызмет берушінің құрылымдық бөлімше қызметшісіне (орындаушына) мемлекеттік қызметті көрсетуге қажетті қызметті алушының ұсынылған құжаттарын алған күнінен бастап 27 күнтізбелік күннен аспайтын мерзімде қызметті алушының ұсынылған құжаттарын қарастырады;</w:t>
      </w:r>
    </w:p>
    <w:p>
      <w:pPr>
        <w:spacing w:after="0"/>
        <w:ind w:left="0"/>
        <w:jc w:val="both"/>
      </w:pPr>
      <w:r>
        <w:rPr>
          <w:rFonts w:ascii="Times New Roman"/>
          <w:b w:val="false"/>
          <w:i w:val="false"/>
          <w:color w:val="000000"/>
          <w:sz w:val="28"/>
        </w:rPr>
        <w:t>
      5) қызмет берушінің құрылымдық бөлімше қызметшісі (орындаушы) 1 күнтізбелік күн ішінде әуе кемесіне шуыл бойынша сертификатын рәсімдейді және қызмет берушінің құрылымдық бөлімше басшысына қол қою үшін жібереді;</w:t>
      </w:r>
    </w:p>
    <w:p>
      <w:pPr>
        <w:spacing w:after="0"/>
        <w:ind w:left="0"/>
        <w:jc w:val="both"/>
      </w:pPr>
      <w:r>
        <w:rPr>
          <w:rFonts w:ascii="Times New Roman"/>
          <w:b w:val="false"/>
          <w:i w:val="false"/>
          <w:color w:val="000000"/>
          <w:sz w:val="28"/>
        </w:rPr>
        <w:t>
      6) қызмет берушінің құрылымдық бөлімше әуе кемесіне шуыл бойынша сертификатына қол қойганан кейін қызмет берушінің құрылымдық бөлімше қызметшісі (орындаушы) береді.</w:t>
      </w:r>
    </w:p>
    <w:p>
      <w:pPr>
        <w:spacing w:after="0"/>
        <w:ind w:left="0"/>
        <w:jc w:val="both"/>
      </w:pPr>
      <w:r>
        <w:rPr>
          <w:rFonts w:ascii="Times New Roman"/>
          <w:b w:val="false"/>
          <w:i w:val="false"/>
          <w:color w:val="000000"/>
          <w:sz w:val="28"/>
        </w:rPr>
        <w:t>
      7) қызмет берушінің құрылымдық бөлімше қызметшісі (орындаушы) 15 минут ішінде әуе кемесіне шуыл бойынша сертификаты қызметті алушы өзі келген жағдайда берілген сертификатарды есепке алу және тіркеу журналына қызметті алушының қолын қойғызып береді.</w:t>
      </w:r>
    </w:p>
    <w:bookmarkStart w:name="z61" w:id="54"/>
    <w:p>
      <w:pPr>
        <w:spacing w:after="0"/>
        <w:ind w:left="0"/>
        <w:jc w:val="left"/>
      </w:pPr>
      <w:r>
        <w:rPr>
          <w:rFonts w:ascii="Times New Roman"/>
          <w:b/>
          <w:i w:val="false"/>
          <w:color w:val="000000"/>
        </w:rPr>
        <w:t xml:space="preserve"> 4. Мемлекеттік көрсетілетін қызмет процесінде ақпараттық</w:t>
      </w:r>
      <w:r>
        <w:br/>
      </w:r>
      <w:r>
        <w:rPr>
          <w:rFonts w:ascii="Times New Roman"/>
          <w:b/>
          <w:i w:val="false"/>
          <w:color w:val="000000"/>
        </w:rPr>
        <w:t>жүйелерді пайдалану тәртібінің сипаттамасы</w:t>
      </w:r>
    </w:p>
    <w:bookmarkEnd w:id="54"/>
    <w:bookmarkStart w:name="z62" w:id="55"/>
    <w:p>
      <w:pPr>
        <w:spacing w:after="0"/>
        <w:ind w:left="0"/>
        <w:jc w:val="both"/>
      </w:pPr>
      <w:r>
        <w:rPr>
          <w:rFonts w:ascii="Times New Roman"/>
          <w:b w:val="false"/>
          <w:i w:val="false"/>
          <w:color w:val="000000"/>
          <w:sz w:val="28"/>
        </w:rPr>
        <w:t xml:space="preserve">
      8. Портал арқылы электрондық мемлекеттік көрсетілетін қызмет кезіндегі мемлекеттік қызмет көрсетуге тартылған ақпараттық жүйелердің функционалдық өзара іс-қимылы және көрсетілетін қызметті беруші арқылы электрондық мемлекеттік қызмет көрсету кезіндегі функционалдық өзара іс-қимылдың функционалдық өзара іс-қимыл диаграммасы (1, 2 - диаграмма)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5"/>
    <w:p>
      <w:pPr>
        <w:spacing w:after="0"/>
        <w:ind w:left="0"/>
        <w:jc w:val="both"/>
      </w:pPr>
      <w:r>
        <w:rPr>
          <w:rFonts w:ascii="Times New Roman"/>
          <w:b w:val="false"/>
          <w:i w:val="false"/>
          <w:color w:val="000000"/>
          <w:sz w:val="28"/>
        </w:rPr>
        <w:t>
      Портал арқылы өтініш беру және мемлекеттік көрсетілетін қызмет кезінде қызмет беруші ресімдерінің (әрекеттерінің) жүйелілік тәртібі:</w:t>
      </w:r>
    </w:p>
    <w:p>
      <w:pPr>
        <w:spacing w:after="0"/>
        <w:ind w:left="0"/>
        <w:jc w:val="both"/>
      </w:pPr>
      <w:r>
        <w:rPr>
          <w:rFonts w:ascii="Times New Roman"/>
          <w:b w:val="false"/>
          <w:i w:val="false"/>
          <w:color w:val="000000"/>
          <w:sz w:val="28"/>
        </w:rPr>
        <w:t>
      көрсетілетін қызметті алушы арқылы қадамды іс-қимылдар:</w:t>
      </w:r>
    </w:p>
    <w:p>
      <w:pPr>
        <w:spacing w:after="0"/>
        <w:ind w:left="0"/>
        <w:jc w:val="both"/>
      </w:pPr>
      <w:r>
        <w:rPr>
          <w:rFonts w:ascii="Times New Roman"/>
          <w:b w:val="false"/>
          <w:i w:val="false"/>
          <w:color w:val="000000"/>
          <w:sz w:val="28"/>
        </w:rPr>
        <w:t>
      1) көрсетілетін қызметті алушы өзінің электрондық-цифрлық қолы тіркеу куәлігінің көмегімен (бұдан әрі – ЭЦҚ) порталда тіркеуді жүзеге асырады, ол көрсетілетін қызметті алушының компьютерінің интернет-браузерінде сақталады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пайдаланушының деректерінде бқзушылықтардың болуы жағдайында авторландырудан бас тарту туралы хабарламаны порталды қалыптастыру;</w:t>
      </w:r>
    </w:p>
    <w:p>
      <w:pPr>
        <w:spacing w:after="0"/>
        <w:ind w:left="0"/>
        <w:jc w:val="both"/>
      </w:pPr>
      <w:r>
        <w:rPr>
          <w:rFonts w:ascii="Times New Roman"/>
          <w:b w:val="false"/>
          <w:i w:val="false"/>
          <w:color w:val="000000"/>
          <w:sz w:val="28"/>
        </w:rPr>
        <w:t>
      5) 3-процесс – пайдаланушының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пайдаланушының нысанды толтыруы (деректер енгізуі);</w:t>
      </w:r>
    </w:p>
    <w:p>
      <w:pPr>
        <w:spacing w:after="0"/>
        <w:ind w:left="0"/>
        <w:jc w:val="both"/>
      </w:pPr>
      <w:r>
        <w:rPr>
          <w:rFonts w:ascii="Times New Roman"/>
          <w:b w:val="false"/>
          <w:i w:val="false"/>
          <w:color w:val="000000"/>
          <w:sz w:val="28"/>
        </w:rPr>
        <w:t>
      6) 4-процесс -сұрау салуды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7) 3-шарт – порталда ЭЦҚ тіркеу куәлігінің қолданылу мерзімін және кері қайтарылып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пайдаланушының ЭЦҚ түпнұсқалығы расталмаған жағдайда сұратылатын қызметтерден бас тарту туралы хабарлама қалыптастыру;</w:t>
      </w:r>
    </w:p>
    <w:p>
      <w:pPr>
        <w:spacing w:after="0"/>
        <w:ind w:left="0"/>
        <w:jc w:val="both"/>
      </w:pPr>
      <w:r>
        <w:rPr>
          <w:rFonts w:ascii="Times New Roman"/>
          <w:b w:val="false"/>
          <w:i w:val="false"/>
          <w:color w:val="000000"/>
          <w:sz w:val="28"/>
        </w:rPr>
        <w:t>
      9) 6-процесс – қызметтер көрсетуге сұрау салудың толтырылған нысанын (деректер енгізу) көрсетілетін қызметті алушының ЭЦҚ арқылы сұрау салуды куәландыру (қол қою);</w:t>
      </w:r>
    </w:p>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мемлекеттік дерекқордың ақпараттық жүйесінде (бұдан әрі – МДҚ АЖ) тіркеу және "Е-лицензиялау" МДҚ АЖ сұрау салуды өңдеу;</w:t>
      </w:r>
    </w:p>
    <w:p>
      <w:pPr>
        <w:spacing w:after="0"/>
        <w:ind w:left="0"/>
        <w:jc w:val="both"/>
      </w:pPr>
      <w:r>
        <w:rPr>
          <w:rFonts w:ascii="Times New Roman"/>
          <w:b w:val="false"/>
          <w:i w:val="false"/>
          <w:color w:val="000000"/>
          <w:sz w:val="28"/>
        </w:rPr>
        <w:t>
      11) 8-процесс – көрсетілетін қызметті алушының порталмен қалыптастырылған қызмет нәтижесін (электрондық лицензия) алуы. Электрондық құжат көрсетілетін қызметті берушінің уәкілетті тұлғасының ЭЦҚ пайдалану арқылы қалыптастырылады.</w:t>
      </w:r>
    </w:p>
    <w:p>
      <w:pPr>
        <w:spacing w:after="0"/>
        <w:ind w:left="0"/>
        <w:jc w:val="both"/>
      </w:pPr>
      <w:r>
        <w:rPr>
          <w:rFonts w:ascii="Times New Roman"/>
          <w:b w:val="false"/>
          <w:i w:val="false"/>
          <w:color w:val="000000"/>
          <w:sz w:val="28"/>
        </w:rPr>
        <w:t>
      Көрсетілетін қызметті беруші арқылы қадамды іс-қимылдар мынадай түрде жүзеге асырылады:</w:t>
      </w:r>
    </w:p>
    <w:p>
      <w:pPr>
        <w:spacing w:after="0"/>
        <w:ind w:left="0"/>
        <w:jc w:val="both"/>
      </w:pPr>
      <w:r>
        <w:rPr>
          <w:rFonts w:ascii="Times New Roman"/>
          <w:b w:val="false"/>
          <w:i w:val="false"/>
          <w:color w:val="000000"/>
          <w:sz w:val="28"/>
        </w:rPr>
        <w:t>
      12) процесс 1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p>
    <w:p>
      <w:pPr>
        <w:spacing w:after="0"/>
        <w:ind w:left="0"/>
        <w:jc w:val="both"/>
      </w:pPr>
      <w:r>
        <w:rPr>
          <w:rFonts w:ascii="Times New Roman"/>
          <w:b w:val="false"/>
          <w:i w:val="false"/>
          <w:color w:val="000000"/>
          <w:sz w:val="28"/>
        </w:rPr>
        <w:t>
      13) 1-шарт – "Е-лицензиялау" МДҚ Логин мен пароль арқылы көрсетілетін қызметті берушінің тіркелген жауапты орындаушысы туралы деректердің түпнұсқалығын тексеру;</w:t>
      </w:r>
    </w:p>
    <w:p>
      <w:pPr>
        <w:spacing w:after="0"/>
        <w:ind w:left="0"/>
        <w:jc w:val="both"/>
      </w:pPr>
      <w:r>
        <w:rPr>
          <w:rFonts w:ascii="Times New Roman"/>
          <w:b w:val="false"/>
          <w:i w:val="false"/>
          <w:color w:val="000000"/>
          <w:sz w:val="28"/>
        </w:rPr>
        <w:t>
      14) 2-процесс – "Е-лицензиялау" МДҚ көрсетілетін қызметті берушінің жауапты орындаушысының деректерінде бұзушылықтардың болуы жағдайында авторландырудан бас тарту туралы хабарламасын қалыптастыру;</w:t>
      </w:r>
    </w:p>
    <w:p>
      <w:pPr>
        <w:spacing w:after="0"/>
        <w:ind w:left="0"/>
        <w:jc w:val="both"/>
      </w:pPr>
      <w:r>
        <w:rPr>
          <w:rFonts w:ascii="Times New Roman"/>
          <w:b w:val="false"/>
          <w:i w:val="false"/>
          <w:color w:val="000000"/>
          <w:sz w:val="28"/>
        </w:rPr>
        <w:t>
      15) 3-процесс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16) 4-процесс – сұрау салуды электрондық үкімет шлюзы (бұдан әрі – ЭҮШ) арқылы көрсетілетін қызметті алушының деректері туралы "Заңды тұлға" (бұдан әрі – ЗД МДҚ) мемлекеттік дерекқордың ақпараттық жүйесіне жіберу;</w:t>
      </w:r>
    </w:p>
    <w:p>
      <w:pPr>
        <w:spacing w:after="0"/>
        <w:ind w:left="0"/>
        <w:jc w:val="both"/>
      </w:pPr>
      <w:r>
        <w:rPr>
          <w:rFonts w:ascii="Times New Roman"/>
          <w:b w:val="false"/>
          <w:i w:val="false"/>
          <w:color w:val="000000"/>
          <w:sz w:val="28"/>
        </w:rPr>
        <w:t>
      17) 2-шарт – ЗД МДҚ көрсетілетін қызметті алушының деректерінің болуын тексеру;</w:t>
      </w:r>
    </w:p>
    <w:p>
      <w:pPr>
        <w:spacing w:after="0"/>
        <w:ind w:left="0"/>
        <w:jc w:val="both"/>
      </w:pPr>
      <w:r>
        <w:rPr>
          <w:rFonts w:ascii="Times New Roman"/>
          <w:b w:val="false"/>
          <w:i w:val="false"/>
          <w:color w:val="000000"/>
          <w:sz w:val="28"/>
        </w:rPr>
        <w:t>
      18) 5-процесс – ЗД МДҚ көрсетілетін қызметті алушының деректерінің болмауы жағдайында деректерді алу мүмкін еместігі туралы хабарлама қалыптастыру;</w:t>
      </w:r>
    </w:p>
    <w:p>
      <w:pPr>
        <w:spacing w:after="0"/>
        <w:ind w:left="0"/>
        <w:jc w:val="both"/>
      </w:pPr>
      <w:r>
        <w:rPr>
          <w:rFonts w:ascii="Times New Roman"/>
          <w:b w:val="false"/>
          <w:i w:val="false"/>
          <w:color w:val="000000"/>
          <w:sz w:val="28"/>
        </w:rPr>
        <w:t>
      19)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w:t>
      </w:r>
    </w:p>
    <w:p>
      <w:pPr>
        <w:spacing w:after="0"/>
        <w:ind w:left="0"/>
        <w:jc w:val="both"/>
      </w:pPr>
      <w:r>
        <w:rPr>
          <w:rFonts w:ascii="Times New Roman"/>
          <w:b w:val="false"/>
          <w:i w:val="false"/>
          <w:color w:val="000000"/>
          <w:sz w:val="28"/>
        </w:rPr>
        <w:t>
      20) 7-процесс – "Е-лицензиялау" ЗД МДҚ сұрау салуды тіркеу және "Е-лицензиялау" ЗД МДҚ қызметті өңдеу;</w:t>
      </w:r>
    </w:p>
    <w:p>
      <w:pPr>
        <w:spacing w:after="0"/>
        <w:ind w:left="0"/>
        <w:jc w:val="both"/>
      </w:pPr>
      <w:r>
        <w:rPr>
          <w:rFonts w:ascii="Times New Roman"/>
          <w:b w:val="false"/>
          <w:i w:val="false"/>
          <w:color w:val="000000"/>
          <w:sz w:val="28"/>
        </w:rPr>
        <w:t>
      21) 9-процесс – көрсетілетін қызметті алушының "Е-лицензиялау" ЗД МДҚ қалыптастырылған қызметтің (электрондық лицензия) нәтижесін алу. Электрондық құжат көрсетілетін қызметті берушінің уәкілетті тұлғасының ЭЦҚ пайдалану арқылы қалыптастырылады.</w:t>
      </w:r>
    </w:p>
    <w:bookmarkStart w:name="z63" w:id="56"/>
    <w:p>
      <w:pPr>
        <w:spacing w:after="0"/>
        <w:ind w:left="0"/>
        <w:jc w:val="both"/>
      </w:pPr>
      <w:r>
        <w:rPr>
          <w:rFonts w:ascii="Times New Roman"/>
          <w:b w:val="false"/>
          <w:i w:val="false"/>
          <w:color w:val="000000"/>
          <w:sz w:val="28"/>
        </w:rPr>
        <w:t xml:space="preserve">
      9. "Әуе кемесіне шуыл бойынша сертификатына (шешімнің сертификатары) беру" мемлекеттік қызметті көрсетудегі процессінің, қызмет берушінің құрылымдық бөлімшелерінің (қызметкерлерінің) арасындағы рәсімдер (іс-қимыл) жүйелілігінің толық сипаттамасы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бизнес - процесс анықтамасында көрсетілген.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"Шуыл бойынша әуе кемесінің</w:t>
            </w:r>
            <w:r>
              <w:br/>
            </w:r>
            <w:r>
              <w:rPr>
                <w:rFonts w:ascii="Times New Roman"/>
                <w:b w:val="false"/>
                <w:i w:val="false"/>
                <w:color w:val="000000"/>
                <w:sz w:val="20"/>
              </w:rPr>
              <w:t>сертификатын беру" мемлекеттік</w:t>
            </w:r>
            <w:r>
              <w:br/>
            </w:r>
            <w:r>
              <w:rPr>
                <w:rFonts w:ascii="Times New Roman"/>
                <w:b w:val="false"/>
                <w:i w:val="false"/>
                <w:color w:val="000000"/>
                <w:sz w:val="20"/>
              </w:rPr>
              <w:t>қызметінің регламентіне</w:t>
            </w:r>
            <w:r>
              <w:br/>
            </w:r>
            <w:r>
              <w:rPr>
                <w:rFonts w:ascii="Times New Roman"/>
                <w:b w:val="false"/>
                <w:i w:val="false"/>
                <w:color w:val="000000"/>
                <w:sz w:val="20"/>
              </w:rPr>
              <w:t>1-қосымша</w:t>
            </w:r>
          </w:p>
        </w:tc>
      </w:tr>
    </w:tbl>
    <w:bookmarkStart w:name="z65" w:id="57"/>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өзара іс-қимылының диаграммасы №1</w:t>
      </w:r>
    </w:p>
    <w:bookmarkEnd w:id="57"/>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8"/>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 xml:space="preserve">функционалдық өзара іс-қимылының диаграммасы №2  </w:t>
      </w:r>
    </w:p>
    <w:bookmarkEnd w:id="58"/>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16400"/>
                    </a:xfrm>
                    <a:prstGeom prst="rect">
                      <a:avLst/>
                    </a:prstGeom>
                  </pic:spPr>
                </pic:pic>
              </a:graphicData>
            </a:graphic>
          </wp:inline>
        </w:drawing>
      </w:r>
    </w:p>
    <w:p>
      <w:pPr>
        <w:spacing w:after="0"/>
        <w:ind w:left="0"/>
        <w:jc w:val="left"/>
      </w:pPr>
      <w:r>
        <w:br/>
      </w:r>
    </w:p>
    <w:bookmarkStart w:name="z67" w:id="59"/>
    <w:p>
      <w:pPr>
        <w:spacing w:after="0"/>
        <w:ind w:left="0"/>
        <w:jc w:val="left"/>
      </w:pPr>
      <w:r>
        <w:rPr>
          <w:rFonts w:ascii="Times New Roman"/>
          <w:b/>
          <w:i w:val="false"/>
          <w:color w:val="000000"/>
        </w:rPr>
        <w:t xml:space="preserve"> Шартты белгілер:</w:t>
      </w:r>
    </w:p>
    <w:bookmarkEnd w:id="59"/>
    <w:p>
      <w:pPr>
        <w:spacing w:after="0"/>
        <w:ind w:left="0"/>
        <w:jc w:val="left"/>
      </w:pPr>
      <w:r>
        <w:br/>
      </w:r>
    </w:p>
    <w:p>
      <w:pPr>
        <w:spacing w:after="0"/>
        <w:ind w:left="0"/>
        <w:jc w:val="both"/>
      </w:pPr>
      <w:r>
        <w:drawing>
          <wp:inline distT="0" distB="0" distL="0" distR="0">
            <wp:extent cx="69088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088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"Шуыл бойынша әуе кемесінің</w:t>
            </w:r>
            <w:r>
              <w:br/>
            </w:r>
            <w:r>
              <w:rPr>
                <w:rFonts w:ascii="Times New Roman"/>
                <w:b w:val="false"/>
                <w:i w:val="false"/>
                <w:color w:val="000000"/>
                <w:sz w:val="20"/>
              </w:rPr>
              <w:t>сертификатын беру" мемлекеттік</w:t>
            </w:r>
            <w:r>
              <w:br/>
            </w:r>
            <w:r>
              <w:rPr>
                <w:rFonts w:ascii="Times New Roman"/>
                <w:b w:val="false"/>
                <w:i w:val="false"/>
                <w:color w:val="000000"/>
                <w:sz w:val="20"/>
              </w:rPr>
              <w:t>қызметінің регламентіне</w:t>
            </w:r>
            <w:r>
              <w:br/>
            </w:r>
            <w:r>
              <w:rPr>
                <w:rFonts w:ascii="Times New Roman"/>
                <w:b w:val="false"/>
                <w:i w:val="false"/>
                <w:color w:val="000000"/>
                <w:sz w:val="20"/>
              </w:rPr>
              <w:t>2-қосымша</w:t>
            </w:r>
          </w:p>
        </w:tc>
      </w:tr>
    </w:tbl>
    <w:bookmarkStart w:name="z69" w:id="60"/>
    <w:p>
      <w:pPr>
        <w:spacing w:after="0"/>
        <w:ind w:left="0"/>
        <w:jc w:val="left"/>
      </w:pPr>
      <w:r>
        <w:rPr>
          <w:rFonts w:ascii="Times New Roman"/>
          <w:b/>
          <w:i w:val="false"/>
          <w:color w:val="000000"/>
        </w:rPr>
        <w:t xml:space="preserve"> Мемлекеттік қызметті көрсету бизнес-процесс</w:t>
      </w:r>
      <w:r>
        <w:br/>
      </w:r>
      <w:r>
        <w:rPr>
          <w:rFonts w:ascii="Times New Roman"/>
          <w:b/>
          <w:i w:val="false"/>
          <w:color w:val="000000"/>
        </w:rPr>
        <w:t>Анықтамасы</w:t>
      </w:r>
      <w:r>
        <w:br/>
      </w:r>
      <w:r>
        <w:rPr>
          <w:rFonts w:ascii="Times New Roman"/>
          <w:b/>
          <w:i w:val="false"/>
          <w:color w:val="000000"/>
        </w:rPr>
        <w:t>"Шуыл бойынша әуе кемесінің сертификатын беру"</w:t>
      </w:r>
    </w:p>
    <w:bookmarkEnd w:id="60"/>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5057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057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 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622 бұйрығына 4-қосымша</w:t>
            </w:r>
          </w:p>
        </w:tc>
      </w:tr>
    </w:tbl>
    <w:bookmarkStart w:name="z71" w:id="61"/>
    <w:p>
      <w:pPr>
        <w:spacing w:after="0"/>
        <w:ind w:left="0"/>
        <w:jc w:val="left"/>
      </w:pPr>
      <w:r>
        <w:rPr>
          <w:rFonts w:ascii="Times New Roman"/>
          <w:b/>
          <w:i w:val="false"/>
          <w:color w:val="000000"/>
        </w:rPr>
        <w:t xml:space="preserve"> "Радиомен хабарлау аппаратурасын пайдалануға рұқсат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ережелері</w:t>
      </w:r>
    </w:p>
    <w:bookmarkEnd w:id="61"/>
    <w:bookmarkStart w:name="z73" w:id="62"/>
    <w:p>
      <w:pPr>
        <w:spacing w:after="0"/>
        <w:ind w:left="0"/>
        <w:jc w:val="both"/>
      </w:pPr>
      <w:r>
        <w:rPr>
          <w:rFonts w:ascii="Times New Roman"/>
          <w:b w:val="false"/>
          <w:i w:val="false"/>
          <w:color w:val="000000"/>
          <w:sz w:val="28"/>
        </w:rPr>
        <w:t>
      1. "Радиомен хабарлау аппаратурасын пайдалануға рұқсат беру" мемлекеттік қызметті (бұдан әрі – мемлекеттік қызмет) Қазақстан Республикасы Инвестициялар және даму министрлігінің Азаматтық авиация комитеті (бұдан әрі - қызметті беруші) көрсетеді.</w:t>
      </w:r>
    </w:p>
    <w:bookmarkEnd w:id="62"/>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 берушінің кеңсесі немесе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көрсетілетін қызметтің үлгісі: қағаз және (немесе) электронды (жартылай автоматтандырылған) түрде.</w:t>
      </w:r>
    </w:p>
    <w:bookmarkStart w:name="z74" w:id="63"/>
    <w:p>
      <w:pPr>
        <w:spacing w:after="0"/>
        <w:ind w:left="0"/>
        <w:jc w:val="both"/>
      </w:pPr>
      <w:r>
        <w:rPr>
          <w:rFonts w:ascii="Times New Roman"/>
          <w:b w:val="false"/>
          <w:i w:val="false"/>
          <w:color w:val="000000"/>
          <w:sz w:val="28"/>
        </w:rPr>
        <w:t>
      2. Мемлекеттік көрсетілетін қызметтің нәтижесі Радиомен хабарлау аппаратурасын пайдалануға рұқсат беру болып есептеледі.</w:t>
      </w:r>
    </w:p>
    <w:bookmarkEnd w:id="63"/>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75" w:id="64"/>
    <w:p>
      <w:pPr>
        <w:spacing w:after="0"/>
        <w:ind w:left="0"/>
        <w:jc w:val="left"/>
      </w:pPr>
      <w:r>
        <w:rPr>
          <w:rFonts w:ascii="Times New Roman"/>
          <w:b/>
          <w:i w:val="false"/>
          <w:color w:val="000000"/>
        </w:rPr>
        <w:t xml:space="preserve"> 2. Мемлекеттік көрсетілетін қызметтің процесінде қызмет</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іс-әрекеті тәртібінің сипаттамасы</w:t>
      </w:r>
    </w:p>
    <w:bookmarkEnd w:id="64"/>
    <w:bookmarkStart w:name="z76" w:id="65"/>
    <w:p>
      <w:pPr>
        <w:spacing w:after="0"/>
        <w:ind w:left="0"/>
        <w:jc w:val="both"/>
      </w:pPr>
      <w:r>
        <w:rPr>
          <w:rFonts w:ascii="Times New Roman"/>
          <w:b w:val="false"/>
          <w:i w:val="false"/>
          <w:color w:val="000000"/>
          <w:sz w:val="28"/>
        </w:rPr>
        <w:t xml:space="preserve">
      3. 2015 жылғы 28 сәуірдегі Қазақстан Республикасы Инвестициялар және даму министрі </w:t>
      </w:r>
      <w:r>
        <w:rPr>
          <w:rFonts w:ascii="Times New Roman"/>
          <w:b w:val="false"/>
          <w:i w:val="false"/>
          <w:color w:val="000000"/>
          <w:sz w:val="28"/>
        </w:rPr>
        <w:t>бұйрығымен</w:t>
      </w:r>
      <w:r>
        <w:rPr>
          <w:rFonts w:ascii="Times New Roman"/>
          <w:b w:val="false"/>
          <w:i w:val="false"/>
          <w:color w:val="000000"/>
          <w:sz w:val="28"/>
        </w:rPr>
        <w:t xml:space="preserve"> бекітілген № 499 (Нормативтiк құқықтық актiлердi мемлекеттiк тiркеу тiзiлiмiнде № 11349 болып тiркелген) "Радиомен хабарлау аппаратурасын пайдалануға рұқсат беру"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берушінің мемлекеттік көрсетілетін қызметке қажетті қызметті алушының ұсынылған құжаттарын алуы мемлекеттік көрсетілетін қызмет ресімді (әрекетті) бастауға негіздеме болып есептеледі.</w:t>
      </w:r>
    </w:p>
    <w:bookmarkEnd w:id="65"/>
    <w:bookmarkStart w:name="z77" w:id="66"/>
    <w:p>
      <w:pPr>
        <w:spacing w:after="0"/>
        <w:ind w:left="0"/>
        <w:jc w:val="both"/>
      </w:pPr>
      <w:r>
        <w:rPr>
          <w:rFonts w:ascii="Times New Roman"/>
          <w:b w:val="false"/>
          <w:i w:val="false"/>
          <w:color w:val="000000"/>
          <w:sz w:val="28"/>
        </w:rPr>
        <w:t>
      4. Мемлекеттік көрсетілетін қызмет процесінің ресімдері (әрекеттері):</w:t>
      </w:r>
    </w:p>
    <w:bookmarkEnd w:id="66"/>
    <w:p>
      <w:pPr>
        <w:spacing w:after="0"/>
        <w:ind w:left="0"/>
        <w:jc w:val="both"/>
      </w:pPr>
      <w:r>
        <w:rPr>
          <w:rFonts w:ascii="Times New Roman"/>
          <w:b w:val="false"/>
          <w:i w:val="false"/>
          <w:color w:val="000000"/>
          <w:sz w:val="28"/>
        </w:rPr>
        <w:t>
      1) 30 минут ішінде қызмет берушінің кеңсе қызметкерімен өтінімінді қабылдау күнін мне тіркеу нөмрін берілу;</w:t>
      </w:r>
    </w:p>
    <w:p>
      <w:pPr>
        <w:spacing w:after="0"/>
        <w:ind w:left="0"/>
        <w:jc w:val="both"/>
      </w:pPr>
      <w:r>
        <w:rPr>
          <w:rFonts w:ascii="Times New Roman"/>
          <w:b w:val="false"/>
          <w:i w:val="false"/>
          <w:color w:val="000000"/>
          <w:sz w:val="28"/>
        </w:rPr>
        <w:t>
      2) 1 күнтізбелік күн ішінде өтінімді қарастыратын қызмет берушінің құрылымдық бөлімшені және жауапты орындаушыны қызмет берушінің басшысы немесе басшысының орынбасары тағайындайды;</w:t>
      </w:r>
    </w:p>
    <w:p>
      <w:pPr>
        <w:spacing w:after="0"/>
        <w:ind w:left="0"/>
        <w:jc w:val="both"/>
      </w:pPr>
      <w:r>
        <w:rPr>
          <w:rFonts w:ascii="Times New Roman"/>
          <w:b w:val="false"/>
          <w:i w:val="false"/>
          <w:color w:val="000000"/>
          <w:sz w:val="28"/>
        </w:rPr>
        <w:t>
      3) 8 күнтізбелік күн ішінде қызмет берушінің құрылымдық бөлімше қызметшісі (орындаушы) мәлеметтің дұрыстығына және толықтығына тексеру жүргізеді;</w:t>
      </w:r>
    </w:p>
    <w:p>
      <w:pPr>
        <w:spacing w:after="0"/>
        <w:ind w:left="0"/>
        <w:jc w:val="both"/>
      </w:pPr>
      <w:r>
        <w:rPr>
          <w:rFonts w:ascii="Times New Roman"/>
          <w:b w:val="false"/>
          <w:i w:val="false"/>
          <w:color w:val="000000"/>
          <w:sz w:val="28"/>
        </w:rPr>
        <w:t>
      4) 1 күнтізбелік күн ішінде қызмет берушінің құрылымдық бөлімше қызметшісі (орындаушы) тіркейді және 15 минут ішінде радиоберуші аппаратураны пайдалануға рұқсатаманы ресімдейді;</w:t>
      </w:r>
    </w:p>
    <w:bookmarkStart w:name="z78" w:id="67"/>
    <w:p>
      <w:pPr>
        <w:spacing w:after="0"/>
        <w:ind w:left="0"/>
        <w:jc w:val="both"/>
      </w:pPr>
      <w:r>
        <w:rPr>
          <w:rFonts w:ascii="Times New Roman"/>
          <w:b w:val="false"/>
          <w:i w:val="false"/>
          <w:color w:val="000000"/>
          <w:sz w:val="28"/>
        </w:rPr>
        <w:t>
      5. Келесі ресімді (әрекетті) орындауды бастауға негіздеме болатын мемлекеттік көрсетілетін қызмет у жөніндегі ресімнің (әрекеттің) нәтижесі:</w:t>
      </w:r>
    </w:p>
    <w:bookmarkEnd w:id="67"/>
    <w:p>
      <w:pPr>
        <w:spacing w:after="0"/>
        <w:ind w:left="0"/>
        <w:jc w:val="both"/>
      </w:pPr>
      <w:r>
        <w:rPr>
          <w:rFonts w:ascii="Times New Roman"/>
          <w:b w:val="false"/>
          <w:i w:val="false"/>
          <w:color w:val="000000"/>
          <w:sz w:val="28"/>
        </w:rPr>
        <w:t>
      1) қызмет берушінің кеңсесінде өтінімінді тіркеу (егер өтінімінді қағаз жұзіндегі берсе электронды өтінімінді көшіру);</w:t>
      </w:r>
    </w:p>
    <w:p>
      <w:pPr>
        <w:spacing w:after="0"/>
        <w:ind w:left="0"/>
        <w:jc w:val="both"/>
      </w:pPr>
      <w:r>
        <w:rPr>
          <w:rFonts w:ascii="Times New Roman"/>
          <w:b w:val="false"/>
          <w:i w:val="false"/>
          <w:color w:val="000000"/>
          <w:sz w:val="28"/>
        </w:rPr>
        <w:t>
      2) қызмет берушінің құрылымдық бөлімше басқарма басшысының қарауына берілетін қызмет беруші басшысының қарары;</w:t>
      </w:r>
    </w:p>
    <w:p>
      <w:pPr>
        <w:spacing w:after="0"/>
        <w:ind w:left="0"/>
        <w:jc w:val="both"/>
      </w:pPr>
      <w:r>
        <w:rPr>
          <w:rFonts w:ascii="Times New Roman"/>
          <w:b w:val="false"/>
          <w:i w:val="false"/>
          <w:color w:val="000000"/>
          <w:sz w:val="28"/>
        </w:rPr>
        <w:t>
      3) құрылымдық бөлімше қызметшісі (орындаушы) радиоберуші аппаратураны пайдалануға рұқсаты ресімдеуі және оған қол қою үшін қызмет берушінің басшысына беруі;</w:t>
      </w:r>
    </w:p>
    <w:p>
      <w:pPr>
        <w:spacing w:after="0"/>
        <w:ind w:left="0"/>
        <w:jc w:val="both"/>
      </w:pPr>
      <w:r>
        <w:rPr>
          <w:rFonts w:ascii="Times New Roman"/>
          <w:b w:val="false"/>
          <w:i w:val="false"/>
          <w:color w:val="000000"/>
          <w:sz w:val="28"/>
        </w:rPr>
        <w:t>
      4) радиоберуші аппаратураны пайдалануға рұқсаты (рұқсат телнұсқасын) қызмет алушыға беруі;</w:t>
      </w:r>
    </w:p>
    <w:bookmarkStart w:name="z79" w:id="68"/>
    <w:p>
      <w:pPr>
        <w:spacing w:after="0"/>
        <w:ind w:left="0"/>
        <w:jc w:val="left"/>
      </w:pPr>
      <w:r>
        <w:rPr>
          <w:rFonts w:ascii="Times New Roman"/>
          <w:b/>
          <w:i w:val="false"/>
          <w:color w:val="000000"/>
        </w:rPr>
        <w:t xml:space="preserve"> 3. Мемлекеттік көрсетілетін қызмет у процесінде қызмет</w:t>
      </w:r>
      <w:r>
        <w:br/>
      </w:r>
      <w:r>
        <w:rPr>
          <w:rFonts w:ascii="Times New Roman"/>
          <w:b/>
          <w:i w:val="false"/>
          <w:color w:val="000000"/>
        </w:rPr>
        <w:t>берушінің құрылымдық бөлімшелерінің (жұмысшыларының) өзара</w:t>
      </w:r>
      <w:r>
        <w:br/>
      </w:r>
      <w:r>
        <w:rPr>
          <w:rFonts w:ascii="Times New Roman"/>
          <w:b/>
          <w:i w:val="false"/>
          <w:color w:val="000000"/>
        </w:rPr>
        <w:t>іс-қимыл тәртібінің сипаттамасы</w:t>
      </w:r>
    </w:p>
    <w:bookmarkEnd w:id="68"/>
    <w:bookmarkStart w:name="z80" w:id="69"/>
    <w:p>
      <w:pPr>
        <w:spacing w:after="0"/>
        <w:ind w:left="0"/>
        <w:jc w:val="both"/>
      </w:pPr>
      <w:r>
        <w:rPr>
          <w:rFonts w:ascii="Times New Roman"/>
          <w:b w:val="false"/>
          <w:i w:val="false"/>
          <w:color w:val="000000"/>
          <w:sz w:val="28"/>
        </w:rPr>
        <w:t>
      6. Мемлекеттік көрсетілетін қызмет процесіне қызмет берушінің мынадай құрылымдық бөлімшелері (жұмысшылары) қатысады:</w:t>
      </w:r>
    </w:p>
    <w:bookmarkEnd w:id="69"/>
    <w:p>
      <w:pPr>
        <w:spacing w:after="0"/>
        <w:ind w:left="0"/>
        <w:jc w:val="both"/>
      </w:pPr>
      <w:r>
        <w:rPr>
          <w:rFonts w:ascii="Times New Roman"/>
          <w:b w:val="false"/>
          <w:i w:val="false"/>
          <w:color w:val="000000"/>
          <w:sz w:val="28"/>
        </w:rPr>
        <w:t>
      1) қызмет берушінің басшысы немесе басшысының орынбасары;</w:t>
      </w:r>
    </w:p>
    <w:p>
      <w:pPr>
        <w:spacing w:after="0"/>
        <w:ind w:left="0"/>
        <w:jc w:val="both"/>
      </w:pPr>
      <w:r>
        <w:rPr>
          <w:rFonts w:ascii="Times New Roman"/>
          <w:b w:val="false"/>
          <w:i w:val="false"/>
          <w:color w:val="000000"/>
          <w:sz w:val="28"/>
        </w:rPr>
        <w:t>
      2) атқаратын қызметіне сәйкес қызмет берушінің құрылымдық бөлімше басшысы;</w:t>
      </w:r>
    </w:p>
    <w:p>
      <w:pPr>
        <w:spacing w:after="0"/>
        <w:ind w:left="0"/>
        <w:jc w:val="both"/>
      </w:pPr>
      <w:r>
        <w:rPr>
          <w:rFonts w:ascii="Times New Roman"/>
          <w:b w:val="false"/>
          <w:i w:val="false"/>
          <w:color w:val="000000"/>
          <w:sz w:val="28"/>
        </w:rPr>
        <w:t>
      3) атқаратын қызметіне сәйкес қызмет берушінің құрылымдық бөлімше қызметшісі (орындаушы);</w:t>
      </w:r>
    </w:p>
    <w:p>
      <w:pPr>
        <w:spacing w:after="0"/>
        <w:ind w:left="0"/>
        <w:jc w:val="both"/>
      </w:pPr>
      <w:r>
        <w:rPr>
          <w:rFonts w:ascii="Times New Roman"/>
          <w:b w:val="false"/>
          <w:i w:val="false"/>
          <w:color w:val="000000"/>
          <w:sz w:val="28"/>
        </w:rPr>
        <w:t>
      4) қызмет берушінің кеңсе қызметкері.</w:t>
      </w:r>
    </w:p>
    <w:bookmarkStart w:name="z81" w:id="70"/>
    <w:p>
      <w:pPr>
        <w:spacing w:after="0"/>
        <w:ind w:left="0"/>
        <w:jc w:val="both"/>
      </w:pPr>
      <w:r>
        <w:rPr>
          <w:rFonts w:ascii="Times New Roman"/>
          <w:b w:val="false"/>
          <w:i w:val="false"/>
          <w:color w:val="000000"/>
          <w:sz w:val="28"/>
        </w:rPr>
        <w:t>
      7. Қызмет берушінің құрылымдық бөлімшелері (қызметкерлері) арасындағы ресімдер (әрекеттер) жүйелілігінің сипаттамасы:</w:t>
      </w:r>
    </w:p>
    <w:bookmarkEnd w:id="70"/>
    <w:p>
      <w:pPr>
        <w:spacing w:after="0"/>
        <w:ind w:left="0"/>
        <w:jc w:val="both"/>
      </w:pPr>
      <w:r>
        <w:rPr>
          <w:rFonts w:ascii="Times New Roman"/>
          <w:b w:val="false"/>
          <w:i w:val="false"/>
          <w:color w:val="000000"/>
          <w:sz w:val="28"/>
        </w:rPr>
        <w:t>
      1) қызмет берушінің кеңсе қызметкері 30 минут ішінде қызмет алушыдан келген өтінішті, қабылдауды жұзеге ассырады, ашуды және Бiрыңғай электрондық құжат айналымы жүйесiнде өтінішті тіркеу, оны электронды жұзіне көшіру және қызмет берушінің басшысына жібереді;</w:t>
      </w:r>
    </w:p>
    <w:p>
      <w:pPr>
        <w:spacing w:after="0"/>
        <w:ind w:left="0"/>
        <w:jc w:val="both"/>
      </w:pPr>
      <w:r>
        <w:rPr>
          <w:rFonts w:ascii="Times New Roman"/>
          <w:b w:val="false"/>
          <w:i w:val="false"/>
          <w:color w:val="000000"/>
          <w:sz w:val="28"/>
        </w:rPr>
        <w:t>
      2) қызмет берушінің басшысы немесе басшысының орынбасары 1 күнтізбелік күні ішінде мемлекеттік көрсетілетін қызметке қажетті қызметті алушының ұсынылған құжаттарын қарайды және оларды қызмет берушінің құрылымдық бөлімшеге жібереді;</w:t>
      </w:r>
    </w:p>
    <w:p>
      <w:pPr>
        <w:spacing w:after="0"/>
        <w:ind w:left="0"/>
        <w:jc w:val="both"/>
      </w:pPr>
      <w:r>
        <w:rPr>
          <w:rFonts w:ascii="Times New Roman"/>
          <w:b w:val="false"/>
          <w:i w:val="false"/>
          <w:color w:val="000000"/>
          <w:sz w:val="28"/>
        </w:rPr>
        <w:t>
      3) қызмет берушінің құрылымдық бөлімше басшысы 1 күнтізбелік күн ішінде мемлекеттік көрсетілетін қызметке қажетті қызметті алушының ұсынылған құжаттарын қарайды және оларды қызмет берушінің құрылымдық бөлімше қызметшісіне (орындаушына) жібереді;</w:t>
      </w:r>
    </w:p>
    <w:p>
      <w:pPr>
        <w:spacing w:after="0"/>
        <w:ind w:left="0"/>
        <w:jc w:val="both"/>
      </w:pPr>
      <w:r>
        <w:rPr>
          <w:rFonts w:ascii="Times New Roman"/>
          <w:b w:val="false"/>
          <w:i w:val="false"/>
          <w:color w:val="000000"/>
          <w:sz w:val="28"/>
        </w:rPr>
        <w:t>
      4) қызмет берушінің құрылымдық бөлімше қызметшісіне (орындаушына) мемлекеттік қызметті көрсетуге қажетті қызметті алушының ұсынылған құжаттарын алған күнінен бастап 7 күнтізбелік күннен аспайтын мерзімде қызметті алушының ұсынылған құжаттарын қарастырады;</w:t>
      </w:r>
    </w:p>
    <w:p>
      <w:pPr>
        <w:spacing w:after="0"/>
        <w:ind w:left="0"/>
        <w:jc w:val="both"/>
      </w:pPr>
      <w:r>
        <w:rPr>
          <w:rFonts w:ascii="Times New Roman"/>
          <w:b w:val="false"/>
          <w:i w:val="false"/>
          <w:color w:val="000000"/>
          <w:sz w:val="28"/>
        </w:rPr>
        <w:t>
      5) қызмет берушінің құрылымдық бөлімше қызметшісі (орындаушы) 1 күнтізбелік күн ішінде радиоберуші аппаратураны пайдалануға рұқсатаманы рәсімдейді және қызмет берушінің құрылымдық бөлімше басшысына қол қою үшін жібереді;</w:t>
      </w:r>
    </w:p>
    <w:p>
      <w:pPr>
        <w:spacing w:after="0"/>
        <w:ind w:left="0"/>
        <w:jc w:val="both"/>
      </w:pPr>
      <w:r>
        <w:rPr>
          <w:rFonts w:ascii="Times New Roman"/>
          <w:b w:val="false"/>
          <w:i w:val="false"/>
          <w:color w:val="000000"/>
          <w:sz w:val="28"/>
        </w:rPr>
        <w:t>
      6) қызмет берушінің құрылымдық бөлімше радиоберуші аппаратураны пайдалануға рұқсатамаға қол қойганан кейін қызмет берушінің құрылымдық бөлімше қызметшісі (орындаушы) береді.</w:t>
      </w:r>
    </w:p>
    <w:p>
      <w:pPr>
        <w:spacing w:after="0"/>
        <w:ind w:left="0"/>
        <w:jc w:val="both"/>
      </w:pPr>
      <w:r>
        <w:rPr>
          <w:rFonts w:ascii="Times New Roman"/>
          <w:b w:val="false"/>
          <w:i w:val="false"/>
          <w:color w:val="000000"/>
          <w:sz w:val="28"/>
        </w:rPr>
        <w:t>
      7) қызмет берушінің құрылымдық бөлімше қызметшісі (орындаушы) 15 минут ішінде радиоберуші аппаратураны пайдалануға рұқсатаманы қызметті алушы өзі келген жағдайда берілген рұқсатаманы есепке алу және тіркеу журналына қызметті алушының қолын қойғызып береді.</w:t>
      </w:r>
    </w:p>
    <w:bookmarkStart w:name="z82" w:id="71"/>
    <w:p>
      <w:pPr>
        <w:spacing w:after="0"/>
        <w:ind w:left="0"/>
        <w:jc w:val="left"/>
      </w:pPr>
      <w:r>
        <w:rPr>
          <w:rFonts w:ascii="Times New Roman"/>
          <w:b/>
          <w:i w:val="false"/>
          <w:color w:val="000000"/>
        </w:rPr>
        <w:t xml:space="preserve"> 4. Мемлекеттік көрсетілетін қызмет процесінде ақпараттық</w:t>
      </w:r>
      <w:r>
        <w:br/>
      </w:r>
      <w:r>
        <w:rPr>
          <w:rFonts w:ascii="Times New Roman"/>
          <w:b/>
          <w:i w:val="false"/>
          <w:color w:val="000000"/>
        </w:rPr>
        <w:t>жүйелерді пайдалану тәртібінің сипаттамасы</w:t>
      </w:r>
    </w:p>
    <w:bookmarkEnd w:id="71"/>
    <w:bookmarkStart w:name="z83" w:id="72"/>
    <w:p>
      <w:pPr>
        <w:spacing w:after="0"/>
        <w:ind w:left="0"/>
        <w:jc w:val="both"/>
      </w:pPr>
      <w:r>
        <w:rPr>
          <w:rFonts w:ascii="Times New Roman"/>
          <w:b w:val="false"/>
          <w:i w:val="false"/>
          <w:color w:val="000000"/>
          <w:sz w:val="28"/>
        </w:rPr>
        <w:t xml:space="preserve">
      8. Портал арқылы электрондық мемлекеттік көрсетілетін қызмет кезіндегі мемлекеттік қызмет көрсетуге тартылған ақпараттық жүйелердің функционалдық өзара іс-қимылы және көрсетілетін қызметті беруші арқылы электрондық мемлекеттік қызмет көрсету кезіндегі функционалдық өзара іс-қимылдың функционалдық өзара іс-қимыл диаграммасы (1, 2 - диаграмма)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72"/>
    <w:p>
      <w:pPr>
        <w:spacing w:after="0"/>
        <w:ind w:left="0"/>
        <w:jc w:val="both"/>
      </w:pPr>
      <w:r>
        <w:rPr>
          <w:rFonts w:ascii="Times New Roman"/>
          <w:b w:val="false"/>
          <w:i w:val="false"/>
          <w:color w:val="000000"/>
          <w:sz w:val="28"/>
        </w:rPr>
        <w:t>
      Портал арқылы өтініш беру және мемлекеттік көрсетілетін қызмет кезінде қызмет беруші ресімдерінің (әрекеттерінің) жүйелілік тәртібі:</w:t>
      </w:r>
    </w:p>
    <w:p>
      <w:pPr>
        <w:spacing w:after="0"/>
        <w:ind w:left="0"/>
        <w:jc w:val="both"/>
      </w:pPr>
      <w:r>
        <w:rPr>
          <w:rFonts w:ascii="Times New Roman"/>
          <w:b w:val="false"/>
          <w:i w:val="false"/>
          <w:color w:val="000000"/>
          <w:sz w:val="28"/>
        </w:rPr>
        <w:t>
      көрсетілетін қызметті алушы арқылы қадамды іс-қимылдар:</w:t>
      </w:r>
    </w:p>
    <w:p>
      <w:pPr>
        <w:spacing w:after="0"/>
        <w:ind w:left="0"/>
        <w:jc w:val="both"/>
      </w:pPr>
      <w:r>
        <w:rPr>
          <w:rFonts w:ascii="Times New Roman"/>
          <w:b w:val="false"/>
          <w:i w:val="false"/>
          <w:color w:val="000000"/>
          <w:sz w:val="28"/>
        </w:rPr>
        <w:t>
      1) көрсетілетін қызметті алушы өзінің электрондық-цифрлық қолы тіркеу куәлігінің көмегімен (бұдан әрі – ЭЦҚ) порталда тіркеуді жүзеге асырады, ол көрсетілетін қызметті алушының компьютерінің интернет-браузерінде сақталады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пайдаланушының деректерінде бқзушылықтардың болуы жағдайында авторландырудан бас тарту туралы хабарламаны порталды қалыптастыру;</w:t>
      </w:r>
    </w:p>
    <w:p>
      <w:pPr>
        <w:spacing w:after="0"/>
        <w:ind w:left="0"/>
        <w:jc w:val="both"/>
      </w:pPr>
      <w:r>
        <w:rPr>
          <w:rFonts w:ascii="Times New Roman"/>
          <w:b w:val="false"/>
          <w:i w:val="false"/>
          <w:color w:val="000000"/>
          <w:sz w:val="28"/>
        </w:rPr>
        <w:t>
      5) 3-процесс – пайдаланушының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пайдаланушының нысанды толтыруы (деректер енгізуі);</w:t>
      </w:r>
    </w:p>
    <w:p>
      <w:pPr>
        <w:spacing w:after="0"/>
        <w:ind w:left="0"/>
        <w:jc w:val="both"/>
      </w:pPr>
      <w:r>
        <w:rPr>
          <w:rFonts w:ascii="Times New Roman"/>
          <w:b w:val="false"/>
          <w:i w:val="false"/>
          <w:color w:val="000000"/>
          <w:sz w:val="28"/>
        </w:rPr>
        <w:t>
      6) 4-процесс -сұрау салуды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7) 3-шарт – порталда ЭЦҚ тіркеу куәлігінің қолданылу мерзімін және кері қайтарылып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пайдаланушының ЭЦҚ түпнұсқалығы расталмаған жағдайда сұратылатын қызметтерден бас тарту туралы хабарлама қалыптастыру;</w:t>
      </w:r>
    </w:p>
    <w:p>
      <w:pPr>
        <w:spacing w:after="0"/>
        <w:ind w:left="0"/>
        <w:jc w:val="both"/>
      </w:pPr>
      <w:r>
        <w:rPr>
          <w:rFonts w:ascii="Times New Roman"/>
          <w:b w:val="false"/>
          <w:i w:val="false"/>
          <w:color w:val="000000"/>
          <w:sz w:val="28"/>
        </w:rPr>
        <w:t>
      9) 6-процесс – қызметтер көрсетуге сұрау салудың толтырылған нысанын (деректер енгізу) көрсетілетін қызметті алушының ЭЦҚ арқылы сұрау салуды куәландыру (қол қою);</w:t>
      </w:r>
    </w:p>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мемлекеттік дерекқордың ақпараттық жүйесінде (бұдан әрі – МДҚ АЖ) тіркеу және "Е-лицензиялау" МДҚ АЖ сұрау салуды өңдеу;</w:t>
      </w:r>
    </w:p>
    <w:p>
      <w:pPr>
        <w:spacing w:after="0"/>
        <w:ind w:left="0"/>
        <w:jc w:val="both"/>
      </w:pPr>
      <w:r>
        <w:rPr>
          <w:rFonts w:ascii="Times New Roman"/>
          <w:b w:val="false"/>
          <w:i w:val="false"/>
          <w:color w:val="000000"/>
          <w:sz w:val="28"/>
        </w:rPr>
        <w:t>
      11) 8-процесс – көрсетілетін қызметті алушының порталмен қалыптастырылған қызмет нәтижесін (электрондық лицензия) алуы. Электрондық құжат көрсетілетін қызметті берушінің уәкілетті тұлғасының ЭЦҚ пайдалану арқылы қалыптастырылады.</w:t>
      </w:r>
    </w:p>
    <w:p>
      <w:pPr>
        <w:spacing w:after="0"/>
        <w:ind w:left="0"/>
        <w:jc w:val="both"/>
      </w:pPr>
      <w:r>
        <w:rPr>
          <w:rFonts w:ascii="Times New Roman"/>
          <w:b w:val="false"/>
          <w:i w:val="false"/>
          <w:color w:val="000000"/>
          <w:sz w:val="28"/>
        </w:rPr>
        <w:t>
      Көрсетілетін қызметті беруші арқылы қадамды іс-қимылдар мынадай түрде жүзеге асырылады:</w:t>
      </w:r>
    </w:p>
    <w:p>
      <w:pPr>
        <w:spacing w:after="0"/>
        <w:ind w:left="0"/>
        <w:jc w:val="both"/>
      </w:pPr>
      <w:r>
        <w:rPr>
          <w:rFonts w:ascii="Times New Roman"/>
          <w:b w:val="false"/>
          <w:i w:val="false"/>
          <w:color w:val="000000"/>
          <w:sz w:val="28"/>
        </w:rPr>
        <w:t>
      12) процесс 1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p>
    <w:p>
      <w:pPr>
        <w:spacing w:after="0"/>
        <w:ind w:left="0"/>
        <w:jc w:val="both"/>
      </w:pPr>
      <w:r>
        <w:rPr>
          <w:rFonts w:ascii="Times New Roman"/>
          <w:b w:val="false"/>
          <w:i w:val="false"/>
          <w:color w:val="000000"/>
          <w:sz w:val="28"/>
        </w:rPr>
        <w:t>
      13) 1-шарт – "Е-лицензиялау" МДҚ Логин мен пароль арқылы көрсетілетін қызметті берушінің тіркелген жауапты орындаушысы туралы деректердің түпнұсқалығын тексеру;</w:t>
      </w:r>
    </w:p>
    <w:p>
      <w:pPr>
        <w:spacing w:after="0"/>
        <w:ind w:left="0"/>
        <w:jc w:val="both"/>
      </w:pPr>
      <w:r>
        <w:rPr>
          <w:rFonts w:ascii="Times New Roman"/>
          <w:b w:val="false"/>
          <w:i w:val="false"/>
          <w:color w:val="000000"/>
          <w:sz w:val="28"/>
        </w:rPr>
        <w:t>
      14) 2-процесс – "Е-лицензиялау" МДҚ көрсетілетін қызметті берушінің жауапты орындаушысының деректерінде бұзушылықтардың болуы жағдайында авторландырудан бас тарту туралы хабарламасын қалыптастыру;</w:t>
      </w:r>
    </w:p>
    <w:p>
      <w:pPr>
        <w:spacing w:after="0"/>
        <w:ind w:left="0"/>
        <w:jc w:val="both"/>
      </w:pPr>
      <w:r>
        <w:rPr>
          <w:rFonts w:ascii="Times New Roman"/>
          <w:b w:val="false"/>
          <w:i w:val="false"/>
          <w:color w:val="000000"/>
          <w:sz w:val="28"/>
        </w:rPr>
        <w:t>
      3-процесс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16) 4-процесс – сұрау салуды электрондық үкімет шлюзы (бұдан әрі – ЭҮШ) арқылы көрсетілетін қызметті алушының деректері туралы "Заңды тұлға" (бұдан әрі – ЗД МДҚ) мемлекеттік дерекқордың ақпараттық жүйесіне жіберу;</w:t>
      </w:r>
    </w:p>
    <w:p>
      <w:pPr>
        <w:spacing w:after="0"/>
        <w:ind w:left="0"/>
        <w:jc w:val="both"/>
      </w:pPr>
      <w:r>
        <w:rPr>
          <w:rFonts w:ascii="Times New Roman"/>
          <w:b w:val="false"/>
          <w:i w:val="false"/>
          <w:color w:val="000000"/>
          <w:sz w:val="28"/>
        </w:rPr>
        <w:t>
      17) 2-шарт – ЗД МДҚ көрсетілетін қызметті алушының деректерінің болуын тексеру;</w:t>
      </w:r>
    </w:p>
    <w:p>
      <w:pPr>
        <w:spacing w:after="0"/>
        <w:ind w:left="0"/>
        <w:jc w:val="both"/>
      </w:pPr>
      <w:r>
        <w:rPr>
          <w:rFonts w:ascii="Times New Roman"/>
          <w:b w:val="false"/>
          <w:i w:val="false"/>
          <w:color w:val="000000"/>
          <w:sz w:val="28"/>
        </w:rPr>
        <w:t>
      18) 5-процесс – ЗД МДҚ көрсетілетін қызметті алушының деректерінің болмауы жағдайында деректерді алу мүмкін еместігі туралы хабарлама қалыптастыру;</w:t>
      </w:r>
    </w:p>
    <w:p>
      <w:pPr>
        <w:spacing w:after="0"/>
        <w:ind w:left="0"/>
        <w:jc w:val="both"/>
      </w:pPr>
      <w:r>
        <w:rPr>
          <w:rFonts w:ascii="Times New Roman"/>
          <w:b w:val="false"/>
          <w:i w:val="false"/>
          <w:color w:val="000000"/>
          <w:sz w:val="28"/>
        </w:rPr>
        <w:t>
      19)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w:t>
      </w:r>
    </w:p>
    <w:p>
      <w:pPr>
        <w:spacing w:after="0"/>
        <w:ind w:left="0"/>
        <w:jc w:val="both"/>
      </w:pPr>
      <w:r>
        <w:rPr>
          <w:rFonts w:ascii="Times New Roman"/>
          <w:b w:val="false"/>
          <w:i w:val="false"/>
          <w:color w:val="000000"/>
          <w:sz w:val="28"/>
        </w:rPr>
        <w:t>
      20) 7-процесс – "Е-лицензиялау" ЗД МДҚ сұрау салуды тіркеу және "Е-лицензиялау" ЗД МДҚ қызметті өңдеу;</w:t>
      </w:r>
    </w:p>
    <w:p>
      <w:pPr>
        <w:spacing w:after="0"/>
        <w:ind w:left="0"/>
        <w:jc w:val="both"/>
      </w:pPr>
      <w:r>
        <w:rPr>
          <w:rFonts w:ascii="Times New Roman"/>
          <w:b w:val="false"/>
          <w:i w:val="false"/>
          <w:color w:val="000000"/>
          <w:sz w:val="28"/>
        </w:rPr>
        <w:t>
      21) 9-процесс – көрсетілетін қызметті алушының "Е-лицензиялау" ЗД МДҚ қалыптастырылған қызметтің (электрондық лицензия) нәтижесін алу. Электрондық құжат көрсетілетін қызметті берушінің уәкілетті тұлғасының ЭЦҚ пайдалану арқылы қалыптастырылады.</w:t>
      </w:r>
    </w:p>
    <w:bookmarkStart w:name="z84" w:id="73"/>
    <w:p>
      <w:pPr>
        <w:spacing w:after="0"/>
        <w:ind w:left="0"/>
        <w:jc w:val="both"/>
      </w:pPr>
      <w:r>
        <w:rPr>
          <w:rFonts w:ascii="Times New Roman"/>
          <w:b w:val="false"/>
          <w:i w:val="false"/>
          <w:color w:val="000000"/>
          <w:sz w:val="28"/>
        </w:rPr>
        <w:t xml:space="preserve">
      9. "Радиомен хабарлау аппаратурасын пайдалануға рұқсат беру" мемлекеттік қызметті көрсетудегі процессінің, қызмет берушінің құрылымдық бөлімшелерінің (қызметкерлерінің) арасындағы рәсімдер (іс-қимыл) жүйелілігінің толық сипаттамасы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бизнес - процесс анықтамасында көрсетілген.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"Радиомен хабарлау аппаратурасын</w:t>
            </w:r>
            <w:r>
              <w:br/>
            </w:r>
            <w:r>
              <w:rPr>
                <w:rFonts w:ascii="Times New Roman"/>
                <w:b w:val="false"/>
                <w:i w:val="false"/>
                <w:color w:val="000000"/>
                <w:sz w:val="20"/>
              </w:rPr>
              <w:t>пайдалануға рұқсат беру" мемлекеттік қызметінің</w:t>
            </w:r>
            <w:r>
              <w:br/>
            </w:r>
            <w:r>
              <w:rPr>
                <w:rFonts w:ascii="Times New Roman"/>
                <w:b w:val="false"/>
                <w:i w:val="false"/>
                <w:color w:val="000000"/>
                <w:sz w:val="20"/>
              </w:rPr>
              <w:t>регламентіне 1-қосымша</w:t>
            </w:r>
          </w:p>
        </w:tc>
      </w:tr>
    </w:tbl>
    <w:bookmarkStart w:name="z86" w:id="74"/>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өзара іс-қимылының диаграммасы №1</w:t>
      </w:r>
    </w:p>
    <w:bookmarkEnd w:id="74"/>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5"/>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өзара іс-қимылының диаграммасы №2</w:t>
      </w:r>
    </w:p>
    <w:bookmarkEnd w:id="75"/>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6"/>
    <w:p>
      <w:pPr>
        <w:spacing w:after="0"/>
        <w:ind w:left="0"/>
        <w:jc w:val="left"/>
      </w:pPr>
      <w:r>
        <w:rPr>
          <w:rFonts w:ascii="Times New Roman"/>
          <w:b/>
          <w:i w:val="false"/>
          <w:color w:val="000000"/>
        </w:rPr>
        <w:t xml:space="preserve"> Шартты белгілер:</w:t>
      </w:r>
    </w:p>
    <w:bookmarkEnd w:id="76"/>
    <w:p>
      <w:pPr>
        <w:spacing w:after="0"/>
        <w:ind w:left="0"/>
        <w:jc w:val="left"/>
      </w:pPr>
      <w:r>
        <w:br/>
      </w:r>
    </w:p>
    <w:p>
      <w:pPr>
        <w:spacing w:after="0"/>
        <w:ind w:left="0"/>
        <w:jc w:val="both"/>
      </w:pPr>
      <w:r>
        <w:drawing>
          <wp:inline distT="0" distB="0" distL="0" distR="0">
            <wp:extent cx="69088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088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"Радиомен хабарлау аппаратурасын</w:t>
            </w:r>
            <w:r>
              <w:br/>
            </w:r>
            <w:r>
              <w:rPr>
                <w:rFonts w:ascii="Times New Roman"/>
                <w:b w:val="false"/>
                <w:i w:val="false"/>
                <w:color w:val="000000"/>
                <w:sz w:val="20"/>
              </w:rPr>
              <w:t>пайдалануға рұқсат беру" мемлекеттік қызметінің</w:t>
            </w:r>
            <w:r>
              <w:br/>
            </w:r>
            <w:r>
              <w:rPr>
                <w:rFonts w:ascii="Times New Roman"/>
                <w:b w:val="false"/>
                <w:i w:val="false"/>
                <w:color w:val="000000"/>
                <w:sz w:val="20"/>
              </w:rPr>
              <w:t>регламентіне 2-қосымша</w:t>
            </w:r>
          </w:p>
        </w:tc>
      </w:tr>
    </w:tbl>
    <w:bookmarkStart w:name="z90" w:id="77"/>
    <w:p>
      <w:pPr>
        <w:spacing w:after="0"/>
        <w:ind w:left="0"/>
        <w:jc w:val="left"/>
      </w:pPr>
      <w:r>
        <w:rPr>
          <w:rFonts w:ascii="Times New Roman"/>
          <w:b/>
          <w:i w:val="false"/>
          <w:color w:val="000000"/>
        </w:rPr>
        <w:t xml:space="preserve"> Мемлекеттік қызметті көрсету бизнес-процесс</w:t>
      </w:r>
      <w:r>
        <w:br/>
      </w:r>
      <w:r>
        <w:rPr>
          <w:rFonts w:ascii="Times New Roman"/>
          <w:b/>
          <w:i w:val="false"/>
          <w:color w:val="000000"/>
        </w:rPr>
        <w:t>Анықтамасы</w:t>
      </w:r>
      <w:r>
        <w:br/>
      </w:r>
      <w:r>
        <w:rPr>
          <w:rFonts w:ascii="Times New Roman"/>
          <w:b/>
          <w:i w:val="false"/>
          <w:color w:val="000000"/>
        </w:rPr>
        <w:t>"Радиоберуші аппаратураны пайдалануға рұқсат беру"</w:t>
      </w:r>
    </w:p>
    <w:bookmarkEnd w:id="77"/>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5311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311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 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622 бұйрығына 5-қосымша</w:t>
            </w:r>
          </w:p>
        </w:tc>
      </w:tr>
    </w:tbl>
    <w:bookmarkStart w:name="z92" w:id="78"/>
    <w:p>
      <w:pPr>
        <w:spacing w:after="0"/>
        <w:ind w:left="0"/>
        <w:jc w:val="left"/>
      </w:pPr>
      <w:r>
        <w:rPr>
          <w:rFonts w:ascii="Times New Roman"/>
          <w:b/>
          <w:i w:val="false"/>
          <w:color w:val="000000"/>
        </w:rPr>
        <w:t xml:space="preserve"> "Арнайы ұшуды орындауға рұқсат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ережелері</w:t>
      </w:r>
    </w:p>
    <w:bookmarkEnd w:id="78"/>
    <w:bookmarkStart w:name="z94" w:id="79"/>
    <w:p>
      <w:pPr>
        <w:spacing w:after="0"/>
        <w:ind w:left="0"/>
        <w:jc w:val="both"/>
      </w:pPr>
      <w:r>
        <w:rPr>
          <w:rFonts w:ascii="Times New Roman"/>
          <w:b w:val="false"/>
          <w:i w:val="false"/>
          <w:color w:val="000000"/>
          <w:sz w:val="28"/>
        </w:rPr>
        <w:t>
      1. "Арнайы ұшуды орындауға рұқсат беру" мемлекеттік қызметті (бұдан әрі – мемлекеттік қызмет) Қазақстан Республикасы Инвестициялар және даму министрлігінің Азаматтық авиация комитеті (бұдан әрі - көрсетілетін қызметті беруші) көрсетеді.</w:t>
      </w:r>
    </w:p>
    <w:bookmarkEnd w:id="79"/>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 берушінің кеңсесі немесе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көрсетілетін қызметтің үлгісі: қағаз және (немесе) электронды (жартылай автоматтандырылған) түрде.</w:t>
      </w:r>
    </w:p>
    <w:bookmarkStart w:name="z95" w:id="80"/>
    <w:p>
      <w:pPr>
        <w:spacing w:after="0"/>
        <w:ind w:left="0"/>
        <w:jc w:val="both"/>
      </w:pPr>
      <w:r>
        <w:rPr>
          <w:rFonts w:ascii="Times New Roman"/>
          <w:b w:val="false"/>
          <w:i w:val="false"/>
          <w:color w:val="000000"/>
          <w:sz w:val="28"/>
        </w:rPr>
        <w:t>
      2. Мемлекеттік көрсетілетін қызметтің нәтижесі арнайы ұшуды орындауға сертификат болып есептеледі.</w:t>
      </w:r>
    </w:p>
    <w:bookmarkEnd w:id="80"/>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96" w:id="81"/>
    <w:p>
      <w:pPr>
        <w:spacing w:after="0"/>
        <w:ind w:left="0"/>
        <w:jc w:val="left"/>
      </w:pPr>
      <w:r>
        <w:rPr>
          <w:rFonts w:ascii="Times New Roman"/>
          <w:b/>
          <w:i w:val="false"/>
          <w:color w:val="000000"/>
        </w:rPr>
        <w:t xml:space="preserve"> 2. Мемлекеттік көрсетілетін қызметтің процесінде қызмет</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іс-әрекеті тәртібінің сипаттамасы</w:t>
      </w:r>
    </w:p>
    <w:bookmarkEnd w:id="81"/>
    <w:bookmarkStart w:name="z97" w:id="82"/>
    <w:p>
      <w:pPr>
        <w:spacing w:after="0"/>
        <w:ind w:left="0"/>
        <w:jc w:val="both"/>
      </w:pPr>
      <w:r>
        <w:rPr>
          <w:rFonts w:ascii="Times New Roman"/>
          <w:b w:val="false"/>
          <w:i w:val="false"/>
          <w:color w:val="000000"/>
          <w:sz w:val="28"/>
        </w:rPr>
        <w:t xml:space="preserve">
      3. 2015 жылғы 28 сәуірдегі Қазақстан Республикасы Инвестициялар және даму министрі </w:t>
      </w:r>
      <w:r>
        <w:rPr>
          <w:rFonts w:ascii="Times New Roman"/>
          <w:b w:val="false"/>
          <w:i w:val="false"/>
          <w:color w:val="000000"/>
          <w:sz w:val="28"/>
        </w:rPr>
        <w:t>бұйрығымен</w:t>
      </w:r>
      <w:r>
        <w:rPr>
          <w:rFonts w:ascii="Times New Roman"/>
          <w:b w:val="false"/>
          <w:i w:val="false"/>
          <w:color w:val="000000"/>
          <w:sz w:val="28"/>
        </w:rPr>
        <w:t xml:space="preserve"> бекітілген № 499 (Нормативтiк құқықтық актiлердi мемлекеттiк тiркеу тiзiлiмiнде № 11349 болып тiркелген) "Арнайы ұшуды орындауға рұқсат беру"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берушінің мемлекеттік көрсетілетін қызметке қажетті қызметті алушының ұсынылған құжаттарын алуы мемлекеттік көрсетілетін қызмет ресімді (әрекетті) бастауға негіздеме болып есептеледі.</w:t>
      </w:r>
    </w:p>
    <w:bookmarkEnd w:id="82"/>
    <w:bookmarkStart w:name="z98" w:id="83"/>
    <w:p>
      <w:pPr>
        <w:spacing w:after="0"/>
        <w:ind w:left="0"/>
        <w:jc w:val="both"/>
      </w:pPr>
      <w:r>
        <w:rPr>
          <w:rFonts w:ascii="Times New Roman"/>
          <w:b w:val="false"/>
          <w:i w:val="false"/>
          <w:color w:val="000000"/>
          <w:sz w:val="28"/>
        </w:rPr>
        <w:t>
      4. Мемлекеттік көрсетілетін қызмет процесінің ресімдері (әрекеттері):</w:t>
      </w:r>
    </w:p>
    <w:bookmarkEnd w:id="83"/>
    <w:p>
      <w:pPr>
        <w:spacing w:after="0"/>
        <w:ind w:left="0"/>
        <w:jc w:val="both"/>
      </w:pPr>
      <w:r>
        <w:rPr>
          <w:rFonts w:ascii="Times New Roman"/>
          <w:b w:val="false"/>
          <w:i w:val="false"/>
          <w:color w:val="000000"/>
          <w:sz w:val="28"/>
        </w:rPr>
        <w:t>
      1) 30 минут ішінде қызмет берушінің кеңсе қызметкерімен өтінімінді қабылдау күнін мне тіркеу нөмрін берілу;</w:t>
      </w:r>
    </w:p>
    <w:p>
      <w:pPr>
        <w:spacing w:after="0"/>
        <w:ind w:left="0"/>
        <w:jc w:val="both"/>
      </w:pPr>
      <w:r>
        <w:rPr>
          <w:rFonts w:ascii="Times New Roman"/>
          <w:b w:val="false"/>
          <w:i w:val="false"/>
          <w:color w:val="000000"/>
          <w:sz w:val="28"/>
        </w:rPr>
        <w:t>
      2) 1 күнтізбелік күн ішінде өтінімді қарастыратын қызмет берушінің құрылымдық бөлімшені және берушінің құрылымдық бөлімше қызметшісін (орындаушы) қызмет берушінің басшысы немесе басшысының орынбасары тағайындайды;</w:t>
      </w:r>
    </w:p>
    <w:p>
      <w:pPr>
        <w:spacing w:after="0"/>
        <w:ind w:left="0"/>
        <w:jc w:val="both"/>
      </w:pPr>
      <w:r>
        <w:rPr>
          <w:rFonts w:ascii="Times New Roman"/>
          <w:b w:val="false"/>
          <w:i w:val="false"/>
          <w:color w:val="000000"/>
          <w:sz w:val="28"/>
        </w:rPr>
        <w:t>
      3) 8 күнтізбелік күн ішінде жауапты орындаушы мәлеметтің дұрыстығына және толықтығына тексеру жүргізеді;</w:t>
      </w:r>
    </w:p>
    <w:p>
      <w:pPr>
        <w:spacing w:after="0"/>
        <w:ind w:left="0"/>
        <w:jc w:val="both"/>
      </w:pPr>
      <w:r>
        <w:rPr>
          <w:rFonts w:ascii="Times New Roman"/>
          <w:b w:val="false"/>
          <w:i w:val="false"/>
          <w:color w:val="000000"/>
          <w:sz w:val="28"/>
        </w:rPr>
        <w:t>
      4) 1 күнтізбелік күн ішінде қызмет берушінің құрылымдық бөлімше қызметшісі (орындаушы) тіркейді және 15 минут ішінде арнайы ұшуды орындауға рұқсаты ресімдейді;</w:t>
      </w:r>
    </w:p>
    <w:bookmarkStart w:name="z99" w:id="84"/>
    <w:p>
      <w:pPr>
        <w:spacing w:after="0"/>
        <w:ind w:left="0"/>
        <w:jc w:val="both"/>
      </w:pPr>
      <w:r>
        <w:rPr>
          <w:rFonts w:ascii="Times New Roman"/>
          <w:b w:val="false"/>
          <w:i w:val="false"/>
          <w:color w:val="000000"/>
          <w:sz w:val="28"/>
        </w:rPr>
        <w:t>
      5. Келесі ресімді (әрекетті) орындауды бастауға негіздеме болатын мемлекеттік көрсетілетін қызмет жөніндегі ресімнің (әрекеттің) нәтижесі:</w:t>
      </w:r>
    </w:p>
    <w:bookmarkEnd w:id="84"/>
    <w:p>
      <w:pPr>
        <w:spacing w:after="0"/>
        <w:ind w:left="0"/>
        <w:jc w:val="both"/>
      </w:pPr>
      <w:r>
        <w:rPr>
          <w:rFonts w:ascii="Times New Roman"/>
          <w:b w:val="false"/>
          <w:i w:val="false"/>
          <w:color w:val="000000"/>
          <w:sz w:val="28"/>
        </w:rPr>
        <w:t>
      1) қызмет берушінің кеңсесінде өтінімінді тіркеу (егер өтінімінді қағаз жұзіндегі берсе электронды өтінімінді көшіру);</w:t>
      </w:r>
    </w:p>
    <w:p>
      <w:pPr>
        <w:spacing w:after="0"/>
        <w:ind w:left="0"/>
        <w:jc w:val="both"/>
      </w:pPr>
      <w:r>
        <w:rPr>
          <w:rFonts w:ascii="Times New Roman"/>
          <w:b w:val="false"/>
          <w:i w:val="false"/>
          <w:color w:val="000000"/>
          <w:sz w:val="28"/>
        </w:rPr>
        <w:t>
      2) қызмет берушінің құрылымдық бөлімше басқарма басшысының қарауына берілетін қызмет беруші басшысының қарары;</w:t>
      </w:r>
    </w:p>
    <w:p>
      <w:pPr>
        <w:spacing w:after="0"/>
        <w:ind w:left="0"/>
        <w:jc w:val="both"/>
      </w:pPr>
      <w:r>
        <w:rPr>
          <w:rFonts w:ascii="Times New Roman"/>
          <w:b w:val="false"/>
          <w:i w:val="false"/>
          <w:color w:val="000000"/>
          <w:sz w:val="28"/>
        </w:rPr>
        <w:t>
      3) қызмет берушінің құрылымдық бөлімше қызметшісі (орындаушы) арнайы ұшуды орындауға рұқсаты ресімдеуі және оған қол қою үшін қызмет берушінің басшысына беруі;</w:t>
      </w:r>
    </w:p>
    <w:p>
      <w:pPr>
        <w:spacing w:after="0"/>
        <w:ind w:left="0"/>
        <w:jc w:val="both"/>
      </w:pPr>
      <w:r>
        <w:rPr>
          <w:rFonts w:ascii="Times New Roman"/>
          <w:b w:val="false"/>
          <w:i w:val="false"/>
          <w:color w:val="000000"/>
          <w:sz w:val="28"/>
        </w:rPr>
        <w:t>
      4) арнайы ұшуды орындауға сертификатты қызмет алушыға беру.</w:t>
      </w:r>
    </w:p>
    <w:bookmarkStart w:name="z100" w:id="85"/>
    <w:p>
      <w:pPr>
        <w:spacing w:after="0"/>
        <w:ind w:left="0"/>
        <w:jc w:val="left"/>
      </w:pPr>
      <w:r>
        <w:rPr>
          <w:rFonts w:ascii="Times New Roman"/>
          <w:b/>
          <w:i w:val="false"/>
          <w:color w:val="000000"/>
        </w:rPr>
        <w:t xml:space="preserve"> 3. Мемлекеттік көрсетілетін қызметке процесінде қызмет</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тәртібінің сипаттамасы</w:t>
      </w:r>
    </w:p>
    <w:bookmarkEnd w:id="85"/>
    <w:bookmarkStart w:name="z101" w:id="86"/>
    <w:p>
      <w:pPr>
        <w:spacing w:after="0"/>
        <w:ind w:left="0"/>
        <w:jc w:val="both"/>
      </w:pPr>
      <w:r>
        <w:rPr>
          <w:rFonts w:ascii="Times New Roman"/>
          <w:b w:val="false"/>
          <w:i w:val="false"/>
          <w:color w:val="000000"/>
          <w:sz w:val="28"/>
        </w:rPr>
        <w:t>
      6. Мемлекеттік көрсетілетін қызмет процесіне қызмет берушінің мынадай құрылымдық бөлімшелері (жұмысшылары) қатысады:</w:t>
      </w:r>
    </w:p>
    <w:bookmarkEnd w:id="86"/>
    <w:p>
      <w:pPr>
        <w:spacing w:after="0"/>
        <w:ind w:left="0"/>
        <w:jc w:val="both"/>
      </w:pPr>
      <w:r>
        <w:rPr>
          <w:rFonts w:ascii="Times New Roman"/>
          <w:b w:val="false"/>
          <w:i w:val="false"/>
          <w:color w:val="000000"/>
          <w:sz w:val="28"/>
        </w:rPr>
        <w:t>
      1) қызмет берушінің басшысы немесе басшысының орынбасары;</w:t>
      </w:r>
    </w:p>
    <w:p>
      <w:pPr>
        <w:spacing w:after="0"/>
        <w:ind w:left="0"/>
        <w:jc w:val="both"/>
      </w:pPr>
      <w:r>
        <w:rPr>
          <w:rFonts w:ascii="Times New Roman"/>
          <w:b w:val="false"/>
          <w:i w:val="false"/>
          <w:color w:val="000000"/>
          <w:sz w:val="28"/>
        </w:rPr>
        <w:t>
      2) атқаратын қызметіне сәйкес қызмет берушінің құрылымдық бөлімше басшысы;</w:t>
      </w:r>
    </w:p>
    <w:p>
      <w:pPr>
        <w:spacing w:after="0"/>
        <w:ind w:left="0"/>
        <w:jc w:val="both"/>
      </w:pPr>
      <w:r>
        <w:rPr>
          <w:rFonts w:ascii="Times New Roman"/>
          <w:b w:val="false"/>
          <w:i w:val="false"/>
          <w:color w:val="000000"/>
          <w:sz w:val="28"/>
        </w:rPr>
        <w:t>
      3) атқаратын қызметіне сәйкес қызмет берушінің құрылымдық бөлімше қызметшісі (орындаушы);</w:t>
      </w:r>
    </w:p>
    <w:p>
      <w:pPr>
        <w:spacing w:after="0"/>
        <w:ind w:left="0"/>
        <w:jc w:val="both"/>
      </w:pPr>
      <w:r>
        <w:rPr>
          <w:rFonts w:ascii="Times New Roman"/>
          <w:b w:val="false"/>
          <w:i w:val="false"/>
          <w:color w:val="000000"/>
          <w:sz w:val="28"/>
        </w:rPr>
        <w:t>
      4) қызмет берушінің кеңсе қызметкері.</w:t>
      </w:r>
    </w:p>
    <w:bookmarkStart w:name="z102" w:id="87"/>
    <w:p>
      <w:pPr>
        <w:spacing w:after="0"/>
        <w:ind w:left="0"/>
        <w:jc w:val="both"/>
      </w:pPr>
      <w:r>
        <w:rPr>
          <w:rFonts w:ascii="Times New Roman"/>
          <w:b w:val="false"/>
          <w:i w:val="false"/>
          <w:color w:val="000000"/>
          <w:sz w:val="28"/>
        </w:rPr>
        <w:t>
      7. Қызмет берушінің құрылымдық бөлімшелері (қызметкерлері) арасындағы ресімдер (әрекеттер) жүйелілігінің сипаттамасы:</w:t>
      </w:r>
    </w:p>
    <w:bookmarkEnd w:id="87"/>
    <w:p>
      <w:pPr>
        <w:spacing w:after="0"/>
        <w:ind w:left="0"/>
        <w:jc w:val="both"/>
      </w:pPr>
      <w:r>
        <w:rPr>
          <w:rFonts w:ascii="Times New Roman"/>
          <w:b w:val="false"/>
          <w:i w:val="false"/>
          <w:color w:val="000000"/>
          <w:sz w:val="28"/>
        </w:rPr>
        <w:t>
      1) қызмет берушінің кеңсе қызметкері 30 минут ішінде қызмет алушыдан келген өтінішті, қабылдауды жұзеге ассырады, ашуды және Бiрыңғай электрондық құжат айналымы жүйесiнде өтінішті тіркеу, оны электронды жұзіне көшіру және қызмет берушінің басшысына жібереді;</w:t>
      </w:r>
    </w:p>
    <w:p>
      <w:pPr>
        <w:spacing w:after="0"/>
        <w:ind w:left="0"/>
        <w:jc w:val="both"/>
      </w:pPr>
      <w:r>
        <w:rPr>
          <w:rFonts w:ascii="Times New Roman"/>
          <w:b w:val="false"/>
          <w:i w:val="false"/>
          <w:color w:val="000000"/>
          <w:sz w:val="28"/>
        </w:rPr>
        <w:t>
      2) қызмет берушінің басшысы немесе басшысының орынбасары 1 күнтізбелік күні ішінде мемлекеттік көрсетілетін қызметке қажетті қызметті алушының ұсынылған құжаттарын қарайды және оларды қызмет берушінің құрылымдық бөлімшеге жібереді;</w:t>
      </w:r>
    </w:p>
    <w:p>
      <w:pPr>
        <w:spacing w:after="0"/>
        <w:ind w:left="0"/>
        <w:jc w:val="both"/>
      </w:pPr>
      <w:r>
        <w:rPr>
          <w:rFonts w:ascii="Times New Roman"/>
          <w:b w:val="false"/>
          <w:i w:val="false"/>
          <w:color w:val="000000"/>
          <w:sz w:val="28"/>
        </w:rPr>
        <w:t>
      3) қызмет берушінің құрылымдық бөлімше басшысы 1 күнтізбелік күн ішінде мемлекеттік көрсетілетін қызметке қажетті қызметті алушының ұсынылған құжаттарын қарайды және оларды қызмет берушінің құрылымдық бөлімше қызметшісіне (орындаушына) жібереді;</w:t>
      </w:r>
    </w:p>
    <w:p>
      <w:pPr>
        <w:spacing w:after="0"/>
        <w:ind w:left="0"/>
        <w:jc w:val="both"/>
      </w:pPr>
      <w:r>
        <w:rPr>
          <w:rFonts w:ascii="Times New Roman"/>
          <w:b w:val="false"/>
          <w:i w:val="false"/>
          <w:color w:val="000000"/>
          <w:sz w:val="28"/>
        </w:rPr>
        <w:t>
      4) қызмет берушінің құрылымдық бөлімше қызметшісіне (орындаушына) мемлекеттік қызметті көрсетуге қажетті қызметті алушының ұсынылған құжаттарын алған күнінен бастап 7 күнтізбелік күннен аспайтын мерзімде қызметті алушының ұсынылған құжаттарын қарастырады;</w:t>
      </w:r>
    </w:p>
    <w:p>
      <w:pPr>
        <w:spacing w:after="0"/>
        <w:ind w:left="0"/>
        <w:jc w:val="both"/>
      </w:pPr>
      <w:r>
        <w:rPr>
          <w:rFonts w:ascii="Times New Roman"/>
          <w:b w:val="false"/>
          <w:i w:val="false"/>
          <w:color w:val="000000"/>
          <w:sz w:val="28"/>
        </w:rPr>
        <w:t>
      5) қызмет берушінің құрылымдық бөлімше қызметшісі (орындаушы) 1 күнтізбелік күн ішінде арнайы ұшуды орындауға рұқсаты рәсімдейді және қызмет берушінің құрылымдық бөлімше басшысына қол қою үшін жібереді;</w:t>
      </w:r>
    </w:p>
    <w:p>
      <w:pPr>
        <w:spacing w:after="0"/>
        <w:ind w:left="0"/>
        <w:jc w:val="both"/>
      </w:pPr>
      <w:r>
        <w:rPr>
          <w:rFonts w:ascii="Times New Roman"/>
          <w:b w:val="false"/>
          <w:i w:val="false"/>
          <w:color w:val="000000"/>
          <w:sz w:val="28"/>
        </w:rPr>
        <w:t>
      6) қызмет берушінің құрылымдық бөлімше басшысы арнайы ұшуды орындауға рұқсаты қол қойганан кейін қызмет берушінің құрылымдық бөлімше қызметшісі (орындаушы) береді.</w:t>
      </w:r>
    </w:p>
    <w:p>
      <w:pPr>
        <w:spacing w:after="0"/>
        <w:ind w:left="0"/>
        <w:jc w:val="both"/>
      </w:pPr>
      <w:r>
        <w:rPr>
          <w:rFonts w:ascii="Times New Roman"/>
          <w:b w:val="false"/>
          <w:i w:val="false"/>
          <w:color w:val="000000"/>
          <w:sz w:val="28"/>
        </w:rPr>
        <w:t>
      7) қызмет берушінің құрылымдық бөлімше қызметшісі (орындаушы) 15 минут ішінде арнайы ұшуды орындауға рұқсаты қызметті алушы өзі келген жағдайда берілген рұқсатаманы есепке алу және тіркеу журналына қызметті алушының қолын қойғызып береді.</w:t>
      </w:r>
    </w:p>
    <w:bookmarkStart w:name="z103" w:id="88"/>
    <w:p>
      <w:pPr>
        <w:spacing w:after="0"/>
        <w:ind w:left="0"/>
        <w:jc w:val="left"/>
      </w:pPr>
      <w:r>
        <w:rPr>
          <w:rFonts w:ascii="Times New Roman"/>
          <w:b/>
          <w:i w:val="false"/>
          <w:color w:val="000000"/>
        </w:rPr>
        <w:t xml:space="preserve"> 4. Мемлекеттік көрсетілетін қызмет процесінде ақпараттық</w:t>
      </w:r>
      <w:r>
        <w:br/>
      </w:r>
      <w:r>
        <w:rPr>
          <w:rFonts w:ascii="Times New Roman"/>
          <w:b/>
          <w:i w:val="false"/>
          <w:color w:val="000000"/>
        </w:rPr>
        <w:t>жүйелерді пайдалану тәртібінің сипаттамасы</w:t>
      </w:r>
    </w:p>
    <w:bookmarkEnd w:id="88"/>
    <w:bookmarkStart w:name="z104" w:id="89"/>
    <w:p>
      <w:pPr>
        <w:spacing w:after="0"/>
        <w:ind w:left="0"/>
        <w:jc w:val="both"/>
      </w:pPr>
      <w:r>
        <w:rPr>
          <w:rFonts w:ascii="Times New Roman"/>
          <w:b w:val="false"/>
          <w:i w:val="false"/>
          <w:color w:val="000000"/>
          <w:sz w:val="28"/>
        </w:rPr>
        <w:t xml:space="preserve">
      8. Портал арқылы электрондық мемлекеттік көрсетілетін қызмет кезіндегі мемлекеттік қызмет көрсетуге тартылған ақпараттық жүйелердің функционалдық өзара іс-қимылы және көрсетілетін қызметті беруші арқылы электрондық мемлекеттік қызмет көрсету кезіндегі функционалдық өзара іс-қимылдың функционалдық өзара іс-қимыл диаграммасы (1, 2 - диаграмма)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89"/>
    <w:p>
      <w:pPr>
        <w:spacing w:after="0"/>
        <w:ind w:left="0"/>
        <w:jc w:val="both"/>
      </w:pPr>
      <w:r>
        <w:rPr>
          <w:rFonts w:ascii="Times New Roman"/>
          <w:b w:val="false"/>
          <w:i w:val="false"/>
          <w:color w:val="000000"/>
          <w:sz w:val="28"/>
        </w:rPr>
        <w:t>
      Портал арқылы өтініш беру және мемлекеттік көрсетілетін қызмет кезінде қызмет беруші ресімдерінің (әрекеттерінің) жүйелілік тәртібі:</w:t>
      </w:r>
    </w:p>
    <w:p>
      <w:pPr>
        <w:spacing w:after="0"/>
        <w:ind w:left="0"/>
        <w:jc w:val="both"/>
      </w:pPr>
      <w:r>
        <w:rPr>
          <w:rFonts w:ascii="Times New Roman"/>
          <w:b w:val="false"/>
          <w:i w:val="false"/>
          <w:color w:val="000000"/>
          <w:sz w:val="28"/>
        </w:rPr>
        <w:t>
      көрсетілетін қызметті алушы арқылы қадамды іс-қимылдар:</w:t>
      </w:r>
    </w:p>
    <w:p>
      <w:pPr>
        <w:spacing w:after="0"/>
        <w:ind w:left="0"/>
        <w:jc w:val="both"/>
      </w:pPr>
      <w:r>
        <w:rPr>
          <w:rFonts w:ascii="Times New Roman"/>
          <w:b w:val="false"/>
          <w:i w:val="false"/>
          <w:color w:val="000000"/>
          <w:sz w:val="28"/>
        </w:rPr>
        <w:t>
      1) көрсетілетін қызметті алушы өзінің электрондық-цифрлық қолы тіркеу куәлігінің көмегімен (бұдан әрі – ЭЦҚ) порталда тіркеуді жүзеге асырады, ол көрсетілетін қызметті алушының компьютерінің интернет-браузерінде сақталады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пайдаланушының деректерінде бқзушылықтардың болуы жағдайында авторландырудан бас тарту туралы хабарламаны порталды қалыптастыру;</w:t>
      </w:r>
    </w:p>
    <w:p>
      <w:pPr>
        <w:spacing w:after="0"/>
        <w:ind w:left="0"/>
        <w:jc w:val="both"/>
      </w:pPr>
      <w:r>
        <w:rPr>
          <w:rFonts w:ascii="Times New Roman"/>
          <w:b w:val="false"/>
          <w:i w:val="false"/>
          <w:color w:val="000000"/>
          <w:sz w:val="28"/>
        </w:rPr>
        <w:t>
      5) 3-процесс – пайдаланушының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пайдаланушының нысанды толтыруы (деректер енгізуі);</w:t>
      </w:r>
    </w:p>
    <w:p>
      <w:pPr>
        <w:spacing w:after="0"/>
        <w:ind w:left="0"/>
        <w:jc w:val="both"/>
      </w:pPr>
      <w:r>
        <w:rPr>
          <w:rFonts w:ascii="Times New Roman"/>
          <w:b w:val="false"/>
          <w:i w:val="false"/>
          <w:color w:val="000000"/>
          <w:sz w:val="28"/>
        </w:rPr>
        <w:t>
      6) 4-процесс -сұрау салуды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7) 3-шарт – порталда ЭЦҚ тіркеу куәлігінің қолданылу мерзімін және кері қайтарылып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пайдаланушының ЭЦҚ түпнұсқалығы расталмаған жағдайда сұратылатын қызметтерден бас тарту туралы хабарлама қалыптастыру;</w:t>
      </w:r>
    </w:p>
    <w:p>
      <w:pPr>
        <w:spacing w:after="0"/>
        <w:ind w:left="0"/>
        <w:jc w:val="both"/>
      </w:pPr>
      <w:r>
        <w:rPr>
          <w:rFonts w:ascii="Times New Roman"/>
          <w:b w:val="false"/>
          <w:i w:val="false"/>
          <w:color w:val="000000"/>
          <w:sz w:val="28"/>
        </w:rPr>
        <w:t>
      9) 6-процесс – қызметтер көрсетуге сұрау салудың толтырылған нысанын (деректер енгізу) көрсетілетін қызметті алушының ЭЦҚ арқылы сұрау салуды куәландыру (қол қою);</w:t>
      </w:r>
    </w:p>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мемлекеттік дерекқордың ақпараттық жүйесінде (бұдан әрі – МДҚ АЖ) тіркеу және "Е-лицензиялау" МДҚ АЖ сұрау салуды өңдеу;</w:t>
      </w:r>
    </w:p>
    <w:p>
      <w:pPr>
        <w:spacing w:after="0"/>
        <w:ind w:left="0"/>
        <w:jc w:val="both"/>
      </w:pPr>
      <w:r>
        <w:rPr>
          <w:rFonts w:ascii="Times New Roman"/>
          <w:b w:val="false"/>
          <w:i w:val="false"/>
          <w:color w:val="000000"/>
          <w:sz w:val="28"/>
        </w:rPr>
        <w:t>
      11) 8-процесс – көрсетілетін қызметті алушының порталмен қалыптастырылған қызмет нәтижесін (электрондық лицензия) алуы. Электрондық құжат көрсетілетін қызметті берушінің уәкілетті тұлғасының ЭЦҚ пайдалану арқылы қалыптастырылады.</w:t>
      </w:r>
    </w:p>
    <w:p>
      <w:pPr>
        <w:spacing w:after="0"/>
        <w:ind w:left="0"/>
        <w:jc w:val="both"/>
      </w:pPr>
      <w:r>
        <w:rPr>
          <w:rFonts w:ascii="Times New Roman"/>
          <w:b w:val="false"/>
          <w:i w:val="false"/>
          <w:color w:val="000000"/>
          <w:sz w:val="28"/>
        </w:rPr>
        <w:t>
      Көрсетілетін қызметті беруші арқылы қадамды іс-қимылдар мынадай түрде жүзеге асырылады:</w:t>
      </w:r>
    </w:p>
    <w:p>
      <w:pPr>
        <w:spacing w:after="0"/>
        <w:ind w:left="0"/>
        <w:jc w:val="both"/>
      </w:pPr>
      <w:r>
        <w:rPr>
          <w:rFonts w:ascii="Times New Roman"/>
          <w:b w:val="false"/>
          <w:i w:val="false"/>
          <w:color w:val="000000"/>
          <w:sz w:val="28"/>
        </w:rPr>
        <w:t>
      12) процесс 1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p>
    <w:p>
      <w:pPr>
        <w:spacing w:after="0"/>
        <w:ind w:left="0"/>
        <w:jc w:val="both"/>
      </w:pPr>
      <w:r>
        <w:rPr>
          <w:rFonts w:ascii="Times New Roman"/>
          <w:b w:val="false"/>
          <w:i w:val="false"/>
          <w:color w:val="000000"/>
          <w:sz w:val="28"/>
        </w:rPr>
        <w:t>
      13) 1-шарт – "Е-лицензиялау" МДҚ Логин мен пароль арқылы көрсетілетін қызметті берушінің тіркелген жауапты орындаушысы туралы деректердің түпнұсқалығын тексеру;</w:t>
      </w:r>
    </w:p>
    <w:p>
      <w:pPr>
        <w:spacing w:after="0"/>
        <w:ind w:left="0"/>
        <w:jc w:val="both"/>
      </w:pPr>
      <w:r>
        <w:rPr>
          <w:rFonts w:ascii="Times New Roman"/>
          <w:b w:val="false"/>
          <w:i w:val="false"/>
          <w:color w:val="000000"/>
          <w:sz w:val="28"/>
        </w:rPr>
        <w:t>
      14) 2-процесс – "Е-лицензиялау" МДҚ көрсетілетін қызметті берушінің жауапты орындаушысының деректерінде бұзушылықтардың болуы жағдайында авторландырудан бас тарту туралы хабарламасын қалыптастыру;</w:t>
      </w:r>
    </w:p>
    <w:p>
      <w:pPr>
        <w:spacing w:after="0"/>
        <w:ind w:left="0"/>
        <w:jc w:val="both"/>
      </w:pPr>
      <w:r>
        <w:rPr>
          <w:rFonts w:ascii="Times New Roman"/>
          <w:b w:val="false"/>
          <w:i w:val="false"/>
          <w:color w:val="000000"/>
          <w:sz w:val="28"/>
        </w:rPr>
        <w:t>
      15) 3-процесс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16) 4-процесс – сұрау салуды электрондық үкімет шлюзы (бұдан әрі – ЭҮШ) арқылы көрсетілетін қызметті алушының деректері туралы "Заңды тұлға" (бұдан әрі – ЗД МДҚ) мемлекеттік дерекқордың ақпараттық жүйесіне жіберу;</w:t>
      </w:r>
    </w:p>
    <w:p>
      <w:pPr>
        <w:spacing w:after="0"/>
        <w:ind w:left="0"/>
        <w:jc w:val="both"/>
      </w:pPr>
      <w:r>
        <w:rPr>
          <w:rFonts w:ascii="Times New Roman"/>
          <w:b w:val="false"/>
          <w:i w:val="false"/>
          <w:color w:val="000000"/>
          <w:sz w:val="28"/>
        </w:rPr>
        <w:t>
      17) 2-шарт – ЗД МДҚ көрсетілетін қызметті алушының деректерінің болуын тексеру;</w:t>
      </w:r>
    </w:p>
    <w:p>
      <w:pPr>
        <w:spacing w:after="0"/>
        <w:ind w:left="0"/>
        <w:jc w:val="both"/>
      </w:pPr>
      <w:r>
        <w:rPr>
          <w:rFonts w:ascii="Times New Roman"/>
          <w:b w:val="false"/>
          <w:i w:val="false"/>
          <w:color w:val="000000"/>
          <w:sz w:val="28"/>
        </w:rPr>
        <w:t>
      18) 5-процесс – ЗД МДҚ көрсетілетін қызметті алушының деректерінің болмауы жағдайында деректерді алу мүмкін еместігі туралы хабарлама қалыптастыру;</w:t>
      </w:r>
    </w:p>
    <w:p>
      <w:pPr>
        <w:spacing w:after="0"/>
        <w:ind w:left="0"/>
        <w:jc w:val="both"/>
      </w:pPr>
      <w:r>
        <w:rPr>
          <w:rFonts w:ascii="Times New Roman"/>
          <w:b w:val="false"/>
          <w:i w:val="false"/>
          <w:color w:val="000000"/>
          <w:sz w:val="28"/>
        </w:rPr>
        <w:t>
      19)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w:t>
      </w:r>
    </w:p>
    <w:p>
      <w:pPr>
        <w:spacing w:after="0"/>
        <w:ind w:left="0"/>
        <w:jc w:val="both"/>
      </w:pPr>
      <w:r>
        <w:rPr>
          <w:rFonts w:ascii="Times New Roman"/>
          <w:b w:val="false"/>
          <w:i w:val="false"/>
          <w:color w:val="000000"/>
          <w:sz w:val="28"/>
        </w:rPr>
        <w:t>
      20) 7-процесс – "Е-лицензиялау" ЗД МДҚ сұрау салуды тіркеу және "Е-лицензиялау" ЗД МДҚ қызметті өңдеу;</w:t>
      </w:r>
    </w:p>
    <w:p>
      <w:pPr>
        <w:spacing w:after="0"/>
        <w:ind w:left="0"/>
        <w:jc w:val="both"/>
      </w:pPr>
      <w:r>
        <w:rPr>
          <w:rFonts w:ascii="Times New Roman"/>
          <w:b w:val="false"/>
          <w:i w:val="false"/>
          <w:color w:val="000000"/>
          <w:sz w:val="28"/>
        </w:rPr>
        <w:t>
      21) 9-процесс – көрсетілетін қызметті алушының "Е-лицензиялау" ЗД МДҚ қалыптастырылған қызметтің (электрондық лицензия) нәтижесін алу. Электрондық құжат көрсетілетін қызметті берушінің уәкілетті тұлғасының ЭЦҚ пайдалану арқылы қалыптастырылады.</w:t>
      </w:r>
    </w:p>
    <w:bookmarkStart w:name="z105" w:id="90"/>
    <w:p>
      <w:pPr>
        <w:spacing w:after="0"/>
        <w:ind w:left="0"/>
        <w:jc w:val="both"/>
      </w:pPr>
      <w:r>
        <w:rPr>
          <w:rFonts w:ascii="Times New Roman"/>
          <w:b w:val="false"/>
          <w:i w:val="false"/>
          <w:color w:val="000000"/>
          <w:sz w:val="28"/>
        </w:rPr>
        <w:t xml:space="preserve">
      9. "Арнайы ұшуды орындауға рұқсат беру" мемлекеттік қызметті көрсетудегі процессінің, қызмет берушінің құрылымдық бөлімшелерінің (қызметкерлерінің) арасындағы рәсімдер (іс-қимыл) жүйелілігінің толық сипаттамасы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бизнес - процесс анықтамасында көрсетілген.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ұшуды орындауға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қызметінің регламентіне</w:t>
            </w:r>
            <w:r>
              <w:br/>
            </w:r>
            <w:r>
              <w:rPr>
                <w:rFonts w:ascii="Times New Roman"/>
                <w:b w:val="false"/>
                <w:i w:val="false"/>
                <w:color w:val="000000"/>
                <w:sz w:val="20"/>
              </w:rPr>
              <w:t>1-қосымша</w:t>
            </w:r>
          </w:p>
        </w:tc>
      </w:tr>
    </w:tbl>
    <w:bookmarkStart w:name="z107" w:id="91"/>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өзара іс-қимылының диаграммасы №1</w:t>
      </w:r>
    </w:p>
    <w:bookmarkEnd w:id="91"/>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2"/>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 xml:space="preserve">функционалдық өзара іс-қимылының диаграммасы №2  </w:t>
      </w:r>
    </w:p>
    <w:bookmarkEnd w:id="92"/>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16400"/>
                    </a:xfrm>
                    <a:prstGeom prst="rect">
                      <a:avLst/>
                    </a:prstGeom>
                  </pic:spPr>
                </pic:pic>
              </a:graphicData>
            </a:graphic>
          </wp:inline>
        </w:drawing>
      </w:r>
    </w:p>
    <w:p>
      <w:pPr>
        <w:spacing w:after="0"/>
        <w:ind w:left="0"/>
        <w:jc w:val="left"/>
      </w:pPr>
      <w:r>
        <w:br/>
      </w:r>
    </w:p>
    <w:bookmarkStart w:name="z109" w:id="93"/>
    <w:p>
      <w:pPr>
        <w:spacing w:after="0"/>
        <w:ind w:left="0"/>
        <w:jc w:val="left"/>
      </w:pPr>
      <w:r>
        <w:rPr>
          <w:rFonts w:ascii="Times New Roman"/>
          <w:b/>
          <w:i w:val="false"/>
          <w:color w:val="000000"/>
        </w:rPr>
        <w:t xml:space="preserve"> Шартты белгілер:</w:t>
      </w:r>
    </w:p>
    <w:bookmarkEnd w:id="93"/>
    <w:p>
      <w:pPr>
        <w:spacing w:after="0"/>
        <w:ind w:left="0"/>
        <w:jc w:val="left"/>
      </w:pPr>
      <w:r>
        <w:br/>
      </w:r>
    </w:p>
    <w:p>
      <w:pPr>
        <w:spacing w:after="0"/>
        <w:ind w:left="0"/>
        <w:jc w:val="both"/>
      </w:pPr>
      <w:r>
        <w:drawing>
          <wp:inline distT="0" distB="0" distL="0" distR="0">
            <wp:extent cx="69088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088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ұшуды орындауға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қызметінің регламентіне</w:t>
            </w:r>
            <w:r>
              <w:br/>
            </w:r>
            <w:r>
              <w:rPr>
                <w:rFonts w:ascii="Times New Roman"/>
                <w:b w:val="false"/>
                <w:i w:val="false"/>
                <w:color w:val="000000"/>
                <w:sz w:val="20"/>
              </w:rPr>
              <w:t>2-қосымша</w:t>
            </w:r>
          </w:p>
        </w:tc>
      </w:tr>
    </w:tbl>
    <w:bookmarkStart w:name="z111" w:id="94"/>
    <w:p>
      <w:pPr>
        <w:spacing w:after="0"/>
        <w:ind w:left="0"/>
        <w:jc w:val="left"/>
      </w:pPr>
      <w:r>
        <w:rPr>
          <w:rFonts w:ascii="Times New Roman"/>
          <w:b/>
          <w:i w:val="false"/>
          <w:color w:val="000000"/>
        </w:rPr>
        <w:t xml:space="preserve"> Мемлекеттік қызметті көрсету бизнес-процесс</w:t>
      </w:r>
      <w:r>
        <w:br/>
      </w:r>
      <w:r>
        <w:rPr>
          <w:rFonts w:ascii="Times New Roman"/>
          <w:b/>
          <w:i w:val="false"/>
          <w:color w:val="000000"/>
        </w:rPr>
        <w:t>Анықтамасы</w:t>
      </w:r>
      <w:r>
        <w:br/>
      </w:r>
      <w:r>
        <w:rPr>
          <w:rFonts w:ascii="Times New Roman"/>
          <w:b/>
          <w:i w:val="false"/>
          <w:color w:val="000000"/>
        </w:rPr>
        <w:t>"Арнайы ұшуды орындауға рұқсат беру"</w:t>
      </w:r>
    </w:p>
    <w:bookmarkEnd w:id="94"/>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5184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184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 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622 бұйрығына 6-қосымша</w:t>
            </w:r>
          </w:p>
        </w:tc>
      </w:tr>
    </w:tbl>
    <w:bookmarkStart w:name="z113" w:id="95"/>
    <w:p>
      <w:pPr>
        <w:spacing w:after="0"/>
        <w:ind w:left="0"/>
        <w:jc w:val="left"/>
      </w:pPr>
      <w:r>
        <w:rPr>
          <w:rFonts w:ascii="Times New Roman"/>
          <w:b/>
          <w:i w:val="false"/>
          <w:color w:val="000000"/>
        </w:rPr>
        <w:t xml:space="preserve"> "Ұшу жарамдылығының экспорттық сертификатын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ережелері</w:t>
      </w:r>
    </w:p>
    <w:bookmarkEnd w:id="95"/>
    <w:bookmarkStart w:name="z115" w:id="96"/>
    <w:p>
      <w:pPr>
        <w:spacing w:after="0"/>
        <w:ind w:left="0"/>
        <w:jc w:val="both"/>
      </w:pPr>
      <w:r>
        <w:rPr>
          <w:rFonts w:ascii="Times New Roman"/>
          <w:b w:val="false"/>
          <w:i w:val="false"/>
          <w:color w:val="000000"/>
          <w:sz w:val="28"/>
        </w:rPr>
        <w:t>
      1. "Ұшу жарамдылығының экспорттық сертификатын беру" мемлекеттік қызметі (бұдан әрі – мемлекеттік қызмет) Қазақстан Республикасы Инвестициялар және даму министрлігінің Азаматтық авиация комитеті (бұдан әрі - қызметті беруші) көрсетеді.</w:t>
      </w:r>
    </w:p>
    <w:bookmarkEnd w:id="96"/>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 берушінің кеңсесі немесе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көрсетілетін үлгісі: қағаз және (немесе) электронды (жартылай автоматтандырылған) түрде.</w:t>
      </w:r>
    </w:p>
    <w:bookmarkStart w:name="z116" w:id="97"/>
    <w:p>
      <w:pPr>
        <w:spacing w:after="0"/>
        <w:ind w:left="0"/>
        <w:jc w:val="both"/>
      </w:pPr>
      <w:r>
        <w:rPr>
          <w:rFonts w:ascii="Times New Roman"/>
          <w:b w:val="false"/>
          <w:i w:val="false"/>
          <w:color w:val="000000"/>
          <w:sz w:val="28"/>
        </w:rPr>
        <w:t>
      2. Мемлекеттік көрсетілетін қызмет нәтижесі ұшу жарамдылығының экспорттық сертификатын беру болып есептеледі.</w:t>
      </w:r>
    </w:p>
    <w:bookmarkEnd w:id="97"/>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Start w:name="z117" w:id="98"/>
    <w:p>
      <w:pPr>
        <w:spacing w:after="0"/>
        <w:ind w:left="0"/>
        <w:jc w:val="left"/>
      </w:pPr>
      <w:r>
        <w:rPr>
          <w:rFonts w:ascii="Times New Roman"/>
          <w:b/>
          <w:i w:val="false"/>
          <w:color w:val="000000"/>
        </w:rPr>
        <w:t xml:space="preserve"> 2. Мемлекеттік көрсетілетін қызмет процесінде қызмет берушінің</w:t>
      </w:r>
      <w:r>
        <w:br/>
      </w:r>
      <w:r>
        <w:rPr>
          <w:rFonts w:ascii="Times New Roman"/>
          <w:b/>
          <w:i w:val="false"/>
          <w:color w:val="000000"/>
        </w:rPr>
        <w:t>құрылымдық бөлімшелерінің (қызметкерлердің) іс-әрекеті</w:t>
      </w:r>
      <w:r>
        <w:br/>
      </w:r>
      <w:r>
        <w:rPr>
          <w:rFonts w:ascii="Times New Roman"/>
          <w:b/>
          <w:i w:val="false"/>
          <w:color w:val="000000"/>
        </w:rPr>
        <w:t>тәртібінің сипаттамасы</w:t>
      </w:r>
    </w:p>
    <w:bookmarkEnd w:id="98"/>
    <w:bookmarkStart w:name="z118" w:id="99"/>
    <w:p>
      <w:pPr>
        <w:spacing w:after="0"/>
        <w:ind w:left="0"/>
        <w:jc w:val="both"/>
      </w:pPr>
      <w:r>
        <w:rPr>
          <w:rFonts w:ascii="Times New Roman"/>
          <w:b w:val="false"/>
          <w:i w:val="false"/>
          <w:color w:val="000000"/>
          <w:sz w:val="28"/>
        </w:rPr>
        <w:t xml:space="preserve">
      3. 2015 жылғы 28 сәуірдегі Қазақстан Республикасы Инвестициялар және даму министрі </w:t>
      </w:r>
      <w:r>
        <w:rPr>
          <w:rFonts w:ascii="Times New Roman"/>
          <w:b w:val="false"/>
          <w:i w:val="false"/>
          <w:color w:val="000000"/>
          <w:sz w:val="28"/>
        </w:rPr>
        <w:t>бұйрығымен</w:t>
      </w:r>
      <w:r>
        <w:rPr>
          <w:rFonts w:ascii="Times New Roman"/>
          <w:b w:val="false"/>
          <w:i w:val="false"/>
          <w:color w:val="000000"/>
          <w:sz w:val="28"/>
        </w:rPr>
        <w:t xml:space="preserve"> бекітілген № 499 (Нормативтiк құқықтық актiлердi мемлекеттiк тiркеу тiзiлiмiнде № 11349 болып тiркелген) "Ұшу жарамдылығының экспорттық сертификатын беру"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берушінің мемлекеттік көрсетілетін қызметке қажетті қызметті алушының ұсынылған құжаттарын алуы мемлекеттік көрсетілетін қызмет ресімді (әрекетті) бастауға негіздеме болып есептеледі.</w:t>
      </w:r>
    </w:p>
    <w:bookmarkEnd w:id="99"/>
    <w:bookmarkStart w:name="z119" w:id="100"/>
    <w:p>
      <w:pPr>
        <w:spacing w:after="0"/>
        <w:ind w:left="0"/>
        <w:jc w:val="both"/>
      </w:pPr>
      <w:r>
        <w:rPr>
          <w:rFonts w:ascii="Times New Roman"/>
          <w:b w:val="false"/>
          <w:i w:val="false"/>
          <w:color w:val="000000"/>
          <w:sz w:val="28"/>
        </w:rPr>
        <w:t>
      4. Мемлекеттік көрсетілетін қызмет процесінің ресімдері (әрекеттері):</w:t>
      </w:r>
    </w:p>
    <w:bookmarkEnd w:id="100"/>
    <w:p>
      <w:pPr>
        <w:spacing w:after="0"/>
        <w:ind w:left="0"/>
        <w:jc w:val="both"/>
      </w:pPr>
      <w:r>
        <w:rPr>
          <w:rFonts w:ascii="Times New Roman"/>
          <w:b w:val="false"/>
          <w:i w:val="false"/>
          <w:color w:val="000000"/>
          <w:sz w:val="28"/>
        </w:rPr>
        <w:t>
      1) 30 минут ішінде қызмет берушінің кеңсе қызметкерімен өтінімінді қабылдау күнін мне тіркеу нөмрін берілу;</w:t>
      </w:r>
    </w:p>
    <w:p>
      <w:pPr>
        <w:spacing w:after="0"/>
        <w:ind w:left="0"/>
        <w:jc w:val="both"/>
      </w:pPr>
      <w:r>
        <w:rPr>
          <w:rFonts w:ascii="Times New Roman"/>
          <w:b w:val="false"/>
          <w:i w:val="false"/>
          <w:color w:val="000000"/>
          <w:sz w:val="28"/>
        </w:rPr>
        <w:t>
      2) 1 күнтізбелік күн ішінде өтінімді қарастыратын қызмет берушінің құрылымдық бөлімшені және қызмет берушінің құрылымдық бөлімше қызметшісі (орындаушы)қызмет берушінің басшысы немесе басшысының орынбасары тағайындайды;</w:t>
      </w:r>
    </w:p>
    <w:p>
      <w:pPr>
        <w:spacing w:after="0"/>
        <w:ind w:left="0"/>
        <w:jc w:val="both"/>
      </w:pPr>
      <w:r>
        <w:rPr>
          <w:rFonts w:ascii="Times New Roman"/>
          <w:b w:val="false"/>
          <w:i w:val="false"/>
          <w:color w:val="000000"/>
          <w:sz w:val="28"/>
        </w:rPr>
        <w:t>
      3) 7 күнтізбелік күн ішінде жауапты орындаушы мәлеметтің дұрыстығына және толықтығына тексеру жұргізеді;</w:t>
      </w:r>
    </w:p>
    <w:p>
      <w:pPr>
        <w:spacing w:after="0"/>
        <w:ind w:left="0"/>
        <w:jc w:val="both"/>
      </w:pPr>
      <w:r>
        <w:rPr>
          <w:rFonts w:ascii="Times New Roman"/>
          <w:b w:val="false"/>
          <w:i w:val="false"/>
          <w:color w:val="000000"/>
          <w:sz w:val="28"/>
        </w:rPr>
        <w:t>
      4) 1 күнтізбелік күн ішінде қызмет берушінің құрылымдық бөлімше қызметшісі (орындаушы) тіркейді және 15 минут ішінде ұшу жарамдылығының экспорттық сертификатын ресімдейді;</w:t>
      </w:r>
    </w:p>
    <w:bookmarkStart w:name="z120" w:id="101"/>
    <w:p>
      <w:pPr>
        <w:spacing w:after="0"/>
        <w:ind w:left="0"/>
        <w:jc w:val="both"/>
      </w:pPr>
      <w:r>
        <w:rPr>
          <w:rFonts w:ascii="Times New Roman"/>
          <w:b w:val="false"/>
          <w:i w:val="false"/>
          <w:color w:val="000000"/>
          <w:sz w:val="28"/>
        </w:rPr>
        <w:t>
      5. Келесі ресімді (әрекетті) орындауды бастауға негіз болатын мемлекеттік көрсетілетін қызмет жөніндегі ресімнің (әрекеттің) нәтижесі:</w:t>
      </w:r>
    </w:p>
    <w:bookmarkEnd w:id="101"/>
    <w:p>
      <w:pPr>
        <w:spacing w:after="0"/>
        <w:ind w:left="0"/>
        <w:jc w:val="both"/>
      </w:pPr>
      <w:r>
        <w:rPr>
          <w:rFonts w:ascii="Times New Roman"/>
          <w:b w:val="false"/>
          <w:i w:val="false"/>
          <w:color w:val="000000"/>
          <w:sz w:val="28"/>
        </w:rPr>
        <w:t>
      1) қызмет берушінің кеңсесінде өтінімінді тіркеу (егер өтінімінді қағаз жұзіндегі берсе электронды өтінімінді көшіру);</w:t>
      </w:r>
    </w:p>
    <w:p>
      <w:pPr>
        <w:spacing w:after="0"/>
        <w:ind w:left="0"/>
        <w:jc w:val="both"/>
      </w:pPr>
      <w:r>
        <w:rPr>
          <w:rFonts w:ascii="Times New Roman"/>
          <w:b w:val="false"/>
          <w:i w:val="false"/>
          <w:color w:val="000000"/>
          <w:sz w:val="28"/>
        </w:rPr>
        <w:t>
      2) қызмет берушінің құрылымдық бөлімше басқарма басшысының қарауына берілетін қызмет беруші басшысының қарары;</w:t>
      </w:r>
    </w:p>
    <w:p>
      <w:pPr>
        <w:spacing w:after="0"/>
        <w:ind w:left="0"/>
        <w:jc w:val="both"/>
      </w:pPr>
      <w:r>
        <w:rPr>
          <w:rFonts w:ascii="Times New Roman"/>
          <w:b w:val="false"/>
          <w:i w:val="false"/>
          <w:color w:val="000000"/>
          <w:sz w:val="28"/>
        </w:rPr>
        <w:t>
      3) қызмет берушінің құрылымдық бөлімше қызметшісі (орындаушы) ұшу жарамдылығының экспорттық сертификатын ресімдеуі және оған қол қою үшін қызмет берушінің басшысына беруі;</w:t>
      </w:r>
    </w:p>
    <w:p>
      <w:pPr>
        <w:spacing w:after="0"/>
        <w:ind w:left="0"/>
        <w:jc w:val="both"/>
      </w:pPr>
      <w:r>
        <w:rPr>
          <w:rFonts w:ascii="Times New Roman"/>
          <w:b w:val="false"/>
          <w:i w:val="false"/>
          <w:color w:val="000000"/>
          <w:sz w:val="28"/>
        </w:rPr>
        <w:t>
      4) ұшу жарамдылығының экспорттық сертификатын (сертификатын телнұсқасын) қызмет алушыға беруі;</w:t>
      </w:r>
    </w:p>
    <w:bookmarkStart w:name="z121" w:id="102"/>
    <w:p>
      <w:pPr>
        <w:spacing w:after="0"/>
        <w:ind w:left="0"/>
        <w:jc w:val="left"/>
      </w:pPr>
      <w:r>
        <w:rPr>
          <w:rFonts w:ascii="Times New Roman"/>
          <w:b/>
          <w:i w:val="false"/>
          <w:color w:val="000000"/>
        </w:rPr>
        <w:t xml:space="preserve"> 3. Мемлекеттік көрсетілетін қызмет процесінде қызмет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тәртібінің сипаттамасы</w:t>
      </w:r>
    </w:p>
    <w:bookmarkEnd w:id="102"/>
    <w:bookmarkStart w:name="z122" w:id="103"/>
    <w:p>
      <w:pPr>
        <w:spacing w:after="0"/>
        <w:ind w:left="0"/>
        <w:jc w:val="both"/>
      </w:pPr>
      <w:r>
        <w:rPr>
          <w:rFonts w:ascii="Times New Roman"/>
          <w:b w:val="false"/>
          <w:i w:val="false"/>
          <w:color w:val="000000"/>
          <w:sz w:val="28"/>
        </w:rPr>
        <w:t>
      6. Мемлекеттік көрсетілетін қызмет процесіне қызмет берушінің мынадай құрылымдық бөлімшелері (жұмысшылары) қатысады:</w:t>
      </w:r>
    </w:p>
    <w:bookmarkEnd w:id="103"/>
    <w:p>
      <w:pPr>
        <w:spacing w:after="0"/>
        <w:ind w:left="0"/>
        <w:jc w:val="both"/>
      </w:pPr>
      <w:r>
        <w:rPr>
          <w:rFonts w:ascii="Times New Roman"/>
          <w:b w:val="false"/>
          <w:i w:val="false"/>
          <w:color w:val="000000"/>
          <w:sz w:val="28"/>
        </w:rPr>
        <w:t>
      1) қызмет берушінің басшысы немесе басшысының орынбасары;</w:t>
      </w:r>
    </w:p>
    <w:p>
      <w:pPr>
        <w:spacing w:after="0"/>
        <w:ind w:left="0"/>
        <w:jc w:val="both"/>
      </w:pPr>
      <w:r>
        <w:rPr>
          <w:rFonts w:ascii="Times New Roman"/>
          <w:b w:val="false"/>
          <w:i w:val="false"/>
          <w:color w:val="000000"/>
          <w:sz w:val="28"/>
        </w:rPr>
        <w:t>
      2) атқаратын қызметіне сәйкес қызмет берушінің құрылымдық бөлімше басшысы;</w:t>
      </w:r>
    </w:p>
    <w:p>
      <w:pPr>
        <w:spacing w:after="0"/>
        <w:ind w:left="0"/>
        <w:jc w:val="both"/>
      </w:pPr>
      <w:r>
        <w:rPr>
          <w:rFonts w:ascii="Times New Roman"/>
          <w:b w:val="false"/>
          <w:i w:val="false"/>
          <w:color w:val="000000"/>
          <w:sz w:val="28"/>
        </w:rPr>
        <w:t>
      3) атқаратын қызметіне сәйкес қызмет берушінің құрылымдық бөлімше қызметшісі (орындаушы);</w:t>
      </w:r>
    </w:p>
    <w:p>
      <w:pPr>
        <w:spacing w:after="0"/>
        <w:ind w:left="0"/>
        <w:jc w:val="both"/>
      </w:pPr>
      <w:r>
        <w:rPr>
          <w:rFonts w:ascii="Times New Roman"/>
          <w:b w:val="false"/>
          <w:i w:val="false"/>
          <w:color w:val="000000"/>
          <w:sz w:val="28"/>
        </w:rPr>
        <w:t>
      4) қызмет берушінің кеңсе қызметкері.</w:t>
      </w:r>
    </w:p>
    <w:bookmarkStart w:name="z123" w:id="104"/>
    <w:p>
      <w:pPr>
        <w:spacing w:after="0"/>
        <w:ind w:left="0"/>
        <w:jc w:val="both"/>
      </w:pPr>
      <w:r>
        <w:rPr>
          <w:rFonts w:ascii="Times New Roman"/>
          <w:b w:val="false"/>
          <w:i w:val="false"/>
          <w:color w:val="000000"/>
          <w:sz w:val="28"/>
        </w:rPr>
        <w:t>
      7. Қызмет берушінің құрылымдық бөлімшелері (қызметкерлері) арасындағы ресімдер (әрекеттер) жүйелілігінің сипаттамасы:</w:t>
      </w:r>
    </w:p>
    <w:bookmarkEnd w:id="104"/>
    <w:p>
      <w:pPr>
        <w:spacing w:after="0"/>
        <w:ind w:left="0"/>
        <w:jc w:val="both"/>
      </w:pPr>
      <w:r>
        <w:rPr>
          <w:rFonts w:ascii="Times New Roman"/>
          <w:b w:val="false"/>
          <w:i w:val="false"/>
          <w:color w:val="000000"/>
          <w:sz w:val="28"/>
        </w:rPr>
        <w:t>
      1) қызмет берушінің кеңсе қызметкері 30 минут ішінде қызмет алушыдан келген өтінішті, қабылдауды жұзеге ассырады, ашуды және Бiрыңғай электрондық құжат айналымы жүйесiнде өтінішті тіркеу, оны электронды жұзіне көшіру және қызмет берушінің басшысына жібереді;</w:t>
      </w:r>
    </w:p>
    <w:p>
      <w:pPr>
        <w:spacing w:after="0"/>
        <w:ind w:left="0"/>
        <w:jc w:val="both"/>
      </w:pPr>
      <w:r>
        <w:rPr>
          <w:rFonts w:ascii="Times New Roman"/>
          <w:b w:val="false"/>
          <w:i w:val="false"/>
          <w:color w:val="000000"/>
          <w:sz w:val="28"/>
        </w:rPr>
        <w:t>
      2) қызмет берушінің басшысы немесе басшысының орынбасары 1 күнтізбелік күні ішінде мемлекеттік көрсетілетін қызметке қажетті қызметті алушының ұсынылған құжаттарын қарайды және оларды қызмет берушінің құрылымдық бөлімшеге жібереді;</w:t>
      </w:r>
    </w:p>
    <w:p>
      <w:pPr>
        <w:spacing w:after="0"/>
        <w:ind w:left="0"/>
        <w:jc w:val="both"/>
      </w:pPr>
      <w:r>
        <w:rPr>
          <w:rFonts w:ascii="Times New Roman"/>
          <w:b w:val="false"/>
          <w:i w:val="false"/>
          <w:color w:val="000000"/>
          <w:sz w:val="28"/>
        </w:rPr>
        <w:t>
      3) қызмет берушінің құрылымдық бөлімше басшысы 1 күнтізбелік күн ішінде мемлекеттік көрсетілетін қызметке қажетті қызметті алушының ұсынылған құжаттарын қарайды және оларды қызмет берушінің құрылымдық бөлімше қызметшісіне (орындаушына) жібереді;</w:t>
      </w:r>
    </w:p>
    <w:p>
      <w:pPr>
        <w:spacing w:after="0"/>
        <w:ind w:left="0"/>
        <w:jc w:val="both"/>
      </w:pPr>
      <w:r>
        <w:rPr>
          <w:rFonts w:ascii="Times New Roman"/>
          <w:b w:val="false"/>
          <w:i w:val="false"/>
          <w:color w:val="000000"/>
          <w:sz w:val="28"/>
        </w:rPr>
        <w:t>
      4) қызмет берушінің құрылымдық бөлімше қызметшісіне (орындаушына) мемлекеттік қызметті көрсетуге қажетті қызметті алушының ұсынылған құжаттарын алған күнінен бастап 7 күнтізбелік күннен аспайтын мерзімде қызметті алушының ұсынылған құжаттарын қарастырады;</w:t>
      </w:r>
    </w:p>
    <w:p>
      <w:pPr>
        <w:spacing w:after="0"/>
        <w:ind w:left="0"/>
        <w:jc w:val="both"/>
      </w:pPr>
      <w:r>
        <w:rPr>
          <w:rFonts w:ascii="Times New Roman"/>
          <w:b w:val="false"/>
          <w:i w:val="false"/>
          <w:color w:val="000000"/>
          <w:sz w:val="28"/>
        </w:rPr>
        <w:t>
      5) қызмет берушінің құрылымдық бөлімше қызметшісі (орындаушы) 1 күнтізбелік күн ішінде ұшу жарамдылығының экспорттық сертификатын рәсімдейді және қызмет берушінің құрылымдық бөлімше басшысына қол қою үшін жібереді;</w:t>
      </w:r>
    </w:p>
    <w:p>
      <w:pPr>
        <w:spacing w:after="0"/>
        <w:ind w:left="0"/>
        <w:jc w:val="both"/>
      </w:pPr>
      <w:r>
        <w:rPr>
          <w:rFonts w:ascii="Times New Roman"/>
          <w:b w:val="false"/>
          <w:i w:val="false"/>
          <w:color w:val="000000"/>
          <w:sz w:val="28"/>
        </w:rPr>
        <w:t>
      6) қызмет берушінің құрылымдық бөлімше ұшу жарамдылығының экспорттық сертификатына қол қойганан кейін қызмет берушінің құрылымдық бөлімше қызметшісі (орындаушы) береді.</w:t>
      </w:r>
    </w:p>
    <w:p>
      <w:pPr>
        <w:spacing w:after="0"/>
        <w:ind w:left="0"/>
        <w:jc w:val="both"/>
      </w:pPr>
      <w:r>
        <w:rPr>
          <w:rFonts w:ascii="Times New Roman"/>
          <w:b w:val="false"/>
          <w:i w:val="false"/>
          <w:color w:val="000000"/>
          <w:sz w:val="28"/>
        </w:rPr>
        <w:t>
      7) қызмет берушінің құрылымдық бөлімше қызметшісі (орындаушы) 15 минут ішінде ұшу жарамдылығының экспорттық сертификатын қызметті алушы өзі келген жағдайда берілген рұқсатаманы есепке алу және тіркеу журналына қызметті алушының қолын қойғызып береді.</w:t>
      </w:r>
    </w:p>
    <w:bookmarkStart w:name="z124" w:id="105"/>
    <w:p>
      <w:pPr>
        <w:spacing w:after="0"/>
        <w:ind w:left="0"/>
        <w:jc w:val="left"/>
      </w:pPr>
      <w:r>
        <w:rPr>
          <w:rFonts w:ascii="Times New Roman"/>
          <w:b/>
          <w:i w:val="false"/>
          <w:color w:val="000000"/>
        </w:rPr>
        <w:t xml:space="preserve"> 4. Мемлекеттік көрсетілетін қызмет процесінде ақпараттық</w:t>
      </w:r>
      <w:r>
        <w:br/>
      </w:r>
      <w:r>
        <w:rPr>
          <w:rFonts w:ascii="Times New Roman"/>
          <w:b/>
          <w:i w:val="false"/>
          <w:color w:val="000000"/>
        </w:rPr>
        <w:t>жүйелерді пайдалану тәртібінің сипаттамасы</w:t>
      </w:r>
    </w:p>
    <w:bookmarkEnd w:id="105"/>
    <w:bookmarkStart w:name="z125" w:id="106"/>
    <w:p>
      <w:pPr>
        <w:spacing w:after="0"/>
        <w:ind w:left="0"/>
        <w:jc w:val="both"/>
      </w:pPr>
      <w:r>
        <w:rPr>
          <w:rFonts w:ascii="Times New Roman"/>
          <w:b w:val="false"/>
          <w:i w:val="false"/>
          <w:color w:val="000000"/>
          <w:sz w:val="28"/>
        </w:rPr>
        <w:t xml:space="preserve">
      8. Портал арқылы электрондық мемлекеттік көрсетілетін қызмет кезіндегі мемлекеттік қызмет көрсетуге тартылған ақпараттық жүйелердің функционалдық өзара іс-қимылы және көрсетілетін қызметті беруші арқылы электрондық мемлекеттік қызмет көрсету кезіндегі функционалдық өзара іс-қимылдың функционалдық өзара іс-қимыл диаграммасы (1, 2 - диаграмма)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06"/>
    <w:p>
      <w:pPr>
        <w:spacing w:after="0"/>
        <w:ind w:left="0"/>
        <w:jc w:val="both"/>
      </w:pPr>
      <w:r>
        <w:rPr>
          <w:rFonts w:ascii="Times New Roman"/>
          <w:b w:val="false"/>
          <w:i w:val="false"/>
          <w:color w:val="000000"/>
          <w:sz w:val="28"/>
        </w:rPr>
        <w:t>
      Портал арқылы өтініш беру және мемлекеттік көрсетілетін қызмет кезінде қызмет беруші ресімдерінің (әрекеттерінің) жүйелілік тәртібі:</w:t>
      </w:r>
    </w:p>
    <w:p>
      <w:pPr>
        <w:spacing w:after="0"/>
        <w:ind w:left="0"/>
        <w:jc w:val="both"/>
      </w:pPr>
      <w:r>
        <w:rPr>
          <w:rFonts w:ascii="Times New Roman"/>
          <w:b w:val="false"/>
          <w:i w:val="false"/>
          <w:color w:val="000000"/>
          <w:sz w:val="28"/>
        </w:rPr>
        <w:t>
      көрсетілетін қызметті алушы арқылы қадамды іс-қимылдар:</w:t>
      </w:r>
    </w:p>
    <w:p>
      <w:pPr>
        <w:spacing w:after="0"/>
        <w:ind w:left="0"/>
        <w:jc w:val="both"/>
      </w:pPr>
      <w:r>
        <w:rPr>
          <w:rFonts w:ascii="Times New Roman"/>
          <w:b w:val="false"/>
          <w:i w:val="false"/>
          <w:color w:val="000000"/>
          <w:sz w:val="28"/>
        </w:rPr>
        <w:t>
      1) көрсетілетін қызметті алушы өзінің электрондық-цифрлық қолы тіркеу куәлігінің көмегімен (бұдан әрі – ЭЦҚ) порталда тіркеуді жүзеге асырады, ол көрсетілетін қызметті алушының компьютерінің интернет-браузерінде сақталады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пайдаланушының деректерінде бқзушылықтардың болуы жағдайында авторландырудан бас тарту туралы хабарламаны порталды қалыптастыру;</w:t>
      </w:r>
    </w:p>
    <w:p>
      <w:pPr>
        <w:spacing w:after="0"/>
        <w:ind w:left="0"/>
        <w:jc w:val="both"/>
      </w:pPr>
      <w:r>
        <w:rPr>
          <w:rFonts w:ascii="Times New Roman"/>
          <w:b w:val="false"/>
          <w:i w:val="false"/>
          <w:color w:val="000000"/>
          <w:sz w:val="28"/>
        </w:rPr>
        <w:t>
      5) 3-процесс – пайдаланушының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пайдаланушының нысанды толтыруы (деректер енгізуі);</w:t>
      </w:r>
    </w:p>
    <w:p>
      <w:pPr>
        <w:spacing w:after="0"/>
        <w:ind w:left="0"/>
        <w:jc w:val="both"/>
      </w:pPr>
      <w:r>
        <w:rPr>
          <w:rFonts w:ascii="Times New Roman"/>
          <w:b w:val="false"/>
          <w:i w:val="false"/>
          <w:color w:val="000000"/>
          <w:sz w:val="28"/>
        </w:rPr>
        <w:t>
      6) 4-процесс -сұрау салуды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7) 3-шарт – порталда ЭЦҚ тіркеу куәлігінің қолданылу мерзімін және кері қайтарылып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пайдаланушының ЭЦҚ түпнұсқалығы расталмаған жағдайда сұратылатын қызметтерден бас тарту туралы хабарлама қалыптастыру;</w:t>
      </w:r>
    </w:p>
    <w:p>
      <w:pPr>
        <w:spacing w:after="0"/>
        <w:ind w:left="0"/>
        <w:jc w:val="both"/>
      </w:pPr>
      <w:r>
        <w:rPr>
          <w:rFonts w:ascii="Times New Roman"/>
          <w:b w:val="false"/>
          <w:i w:val="false"/>
          <w:color w:val="000000"/>
          <w:sz w:val="28"/>
        </w:rPr>
        <w:t>
      9) 6-процесс – қызметтер көрсетуге сұрау салудың толтырылған нысанын (деректер енгізу) көрсетілетін қызметті алушының ЭЦҚ арқылы сұрау салуды куәландыру (қол қою);</w:t>
      </w:r>
    </w:p>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мемлекеттік дерекқордың ақпараттық жүйесінде (бұдан әрі – МДҚ АЖ) тіркеу және "Е-лицензиялау" МДҚ АЖ сұрау салуды өңдеу;</w:t>
      </w:r>
    </w:p>
    <w:p>
      <w:pPr>
        <w:spacing w:after="0"/>
        <w:ind w:left="0"/>
        <w:jc w:val="both"/>
      </w:pPr>
      <w:r>
        <w:rPr>
          <w:rFonts w:ascii="Times New Roman"/>
          <w:b w:val="false"/>
          <w:i w:val="false"/>
          <w:color w:val="000000"/>
          <w:sz w:val="28"/>
        </w:rPr>
        <w:t>
      11) 8-процесс – көрсетілетін қызметті алушының порталмен қалыптастырылған қызмет нәтижесін (электрондық лицензия) алуы. Электрондық құжат көрсетілетін қызметті берушінің уәкілетті тұлғасының ЭЦҚ пайдалану арқылы қалыптастырылады.</w:t>
      </w:r>
    </w:p>
    <w:p>
      <w:pPr>
        <w:spacing w:after="0"/>
        <w:ind w:left="0"/>
        <w:jc w:val="both"/>
      </w:pPr>
      <w:r>
        <w:rPr>
          <w:rFonts w:ascii="Times New Roman"/>
          <w:b w:val="false"/>
          <w:i w:val="false"/>
          <w:color w:val="000000"/>
          <w:sz w:val="28"/>
        </w:rPr>
        <w:t>
      Көрсетілетін қызметті беруші арқылы қадамды іс-қимылдар мынадай түрде жүзеге асырылады:</w:t>
      </w:r>
    </w:p>
    <w:p>
      <w:pPr>
        <w:spacing w:after="0"/>
        <w:ind w:left="0"/>
        <w:jc w:val="both"/>
      </w:pPr>
      <w:r>
        <w:rPr>
          <w:rFonts w:ascii="Times New Roman"/>
          <w:b w:val="false"/>
          <w:i w:val="false"/>
          <w:color w:val="000000"/>
          <w:sz w:val="28"/>
        </w:rPr>
        <w:t>
      12) процесс 1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p>
    <w:p>
      <w:pPr>
        <w:spacing w:after="0"/>
        <w:ind w:left="0"/>
        <w:jc w:val="both"/>
      </w:pPr>
      <w:r>
        <w:rPr>
          <w:rFonts w:ascii="Times New Roman"/>
          <w:b w:val="false"/>
          <w:i w:val="false"/>
          <w:color w:val="000000"/>
          <w:sz w:val="28"/>
        </w:rPr>
        <w:t>
      13) 1-шарт – "Е-лицензиялау" МДҚ Логин мен пароль арқылы көрсетілетін қызметті берушінің тіркелген жауапты орындаушысы туралы деректердің түпнұсқалығын тексеру;</w:t>
      </w:r>
    </w:p>
    <w:p>
      <w:pPr>
        <w:spacing w:after="0"/>
        <w:ind w:left="0"/>
        <w:jc w:val="both"/>
      </w:pPr>
      <w:r>
        <w:rPr>
          <w:rFonts w:ascii="Times New Roman"/>
          <w:b w:val="false"/>
          <w:i w:val="false"/>
          <w:color w:val="000000"/>
          <w:sz w:val="28"/>
        </w:rPr>
        <w:t>
      14) 2-процесс – "Е-лицензиялау" МДҚ көрсетілетін қызметті берушінің жауапты орындаушысының деректерінде бұзушылықтардың болуы жағдайында авторландырудан бас тарту туралы хабарламасын қалыптастыру;</w:t>
      </w:r>
    </w:p>
    <w:p>
      <w:pPr>
        <w:spacing w:after="0"/>
        <w:ind w:left="0"/>
        <w:jc w:val="both"/>
      </w:pPr>
      <w:r>
        <w:rPr>
          <w:rFonts w:ascii="Times New Roman"/>
          <w:b w:val="false"/>
          <w:i w:val="false"/>
          <w:color w:val="000000"/>
          <w:sz w:val="28"/>
        </w:rPr>
        <w:t>
      3-процесс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16) 4-процесс – сұрау салуды электрондық үкімет шлюзы (бұдан әрі – ЭҮШ) арқылы көрсетілетін қызметті алушының деректері туралы "Заңды тұлға" (бұдан әрі – ЗД МДҚ) мемлекеттік дерекқордың ақпараттық жүйесіне жіберу;</w:t>
      </w:r>
    </w:p>
    <w:p>
      <w:pPr>
        <w:spacing w:after="0"/>
        <w:ind w:left="0"/>
        <w:jc w:val="both"/>
      </w:pPr>
      <w:r>
        <w:rPr>
          <w:rFonts w:ascii="Times New Roman"/>
          <w:b w:val="false"/>
          <w:i w:val="false"/>
          <w:color w:val="000000"/>
          <w:sz w:val="28"/>
        </w:rPr>
        <w:t>
      17) 2-шарт – ЗД МДҚ көрсетілетін қызметті алушының деректерінің болуын тексеру;</w:t>
      </w:r>
    </w:p>
    <w:p>
      <w:pPr>
        <w:spacing w:after="0"/>
        <w:ind w:left="0"/>
        <w:jc w:val="both"/>
      </w:pPr>
      <w:r>
        <w:rPr>
          <w:rFonts w:ascii="Times New Roman"/>
          <w:b w:val="false"/>
          <w:i w:val="false"/>
          <w:color w:val="000000"/>
          <w:sz w:val="28"/>
        </w:rPr>
        <w:t>
      18) 5-процесс – ЗД МДҚ көрсетілетін қызметті алушының деректерінің болмауы жағдайында деректерді алу мүмкін еместігі туралы хабарлама қалыптастыру;</w:t>
      </w:r>
    </w:p>
    <w:p>
      <w:pPr>
        <w:spacing w:after="0"/>
        <w:ind w:left="0"/>
        <w:jc w:val="both"/>
      </w:pPr>
      <w:r>
        <w:rPr>
          <w:rFonts w:ascii="Times New Roman"/>
          <w:b w:val="false"/>
          <w:i w:val="false"/>
          <w:color w:val="000000"/>
          <w:sz w:val="28"/>
        </w:rPr>
        <w:t>
      19)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w:t>
      </w:r>
    </w:p>
    <w:p>
      <w:pPr>
        <w:spacing w:after="0"/>
        <w:ind w:left="0"/>
        <w:jc w:val="both"/>
      </w:pPr>
      <w:r>
        <w:rPr>
          <w:rFonts w:ascii="Times New Roman"/>
          <w:b w:val="false"/>
          <w:i w:val="false"/>
          <w:color w:val="000000"/>
          <w:sz w:val="28"/>
        </w:rPr>
        <w:t>
      20) 7-процесс – "Е-лицензиялау" ЗД МДҚ сұрау салуды тіркеу және "Е-лицензиялау" ЗД МДҚ қызметті өңдеу;</w:t>
      </w:r>
    </w:p>
    <w:p>
      <w:pPr>
        <w:spacing w:after="0"/>
        <w:ind w:left="0"/>
        <w:jc w:val="both"/>
      </w:pPr>
      <w:r>
        <w:rPr>
          <w:rFonts w:ascii="Times New Roman"/>
          <w:b w:val="false"/>
          <w:i w:val="false"/>
          <w:color w:val="000000"/>
          <w:sz w:val="28"/>
        </w:rPr>
        <w:t>
      21) 9-процесс – көрсетілетін қызметті алушының "Е-лицензиялау" ЗД МДҚ қалыптастырылған қызметтің (электрондық лицензия) нәтижесін алу. Электрондық құжат көрсетілетін қызметті берушінің уәкілетті тұлғасының ЭЦҚ пайдалану арқылы қалыптастырылады.</w:t>
      </w:r>
    </w:p>
    <w:bookmarkStart w:name="z126" w:id="107"/>
    <w:p>
      <w:pPr>
        <w:spacing w:after="0"/>
        <w:ind w:left="0"/>
        <w:jc w:val="both"/>
      </w:pPr>
      <w:r>
        <w:rPr>
          <w:rFonts w:ascii="Times New Roman"/>
          <w:b w:val="false"/>
          <w:i w:val="false"/>
          <w:color w:val="000000"/>
          <w:sz w:val="28"/>
        </w:rPr>
        <w:t xml:space="preserve">
      9. "Ұшу жарамдылығының экспорттық сертификатын беру" мемлекеттік қызметті көрсетудегі процессінің, қызмет берушінің құрылымдық бөлімшелерінің (қызметкерлерінің) арасындағы рәсімдер (іс-қимыл) жүйелілігінің толық сипаттамасы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бизнес - процесс анықтамасында көрсетілген.</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жарамдылығының экспорттық</w:t>
            </w:r>
            <w:r>
              <w:br/>
            </w:r>
            <w:r>
              <w:rPr>
                <w:rFonts w:ascii="Times New Roman"/>
                <w:b w:val="false"/>
                <w:i w:val="false"/>
                <w:color w:val="000000"/>
                <w:sz w:val="20"/>
              </w:rPr>
              <w:t>сертификатын беру" мемлекеттік</w:t>
            </w:r>
            <w:r>
              <w:br/>
            </w:r>
            <w:r>
              <w:rPr>
                <w:rFonts w:ascii="Times New Roman"/>
                <w:b w:val="false"/>
                <w:i w:val="false"/>
                <w:color w:val="000000"/>
                <w:sz w:val="20"/>
              </w:rPr>
              <w:t>қызметінің регламентіне</w:t>
            </w:r>
            <w:r>
              <w:br/>
            </w:r>
            <w:r>
              <w:rPr>
                <w:rFonts w:ascii="Times New Roman"/>
                <w:b w:val="false"/>
                <w:i w:val="false"/>
                <w:color w:val="000000"/>
                <w:sz w:val="20"/>
              </w:rPr>
              <w:t>1-қосымша</w:t>
            </w:r>
          </w:p>
        </w:tc>
      </w:tr>
    </w:tbl>
    <w:bookmarkStart w:name="z128" w:id="108"/>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өзара іс-қимылының диаграммасы №1</w:t>
      </w:r>
    </w:p>
    <w:bookmarkEnd w:id="108"/>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09"/>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өзара іс-қимылының диаграммасы №2</w:t>
      </w:r>
    </w:p>
    <w:bookmarkEnd w:id="109"/>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10"/>
    <w:p>
      <w:pPr>
        <w:spacing w:after="0"/>
        <w:ind w:left="0"/>
        <w:jc w:val="left"/>
      </w:pPr>
      <w:r>
        <w:rPr>
          <w:rFonts w:ascii="Times New Roman"/>
          <w:b/>
          <w:i w:val="false"/>
          <w:color w:val="000000"/>
        </w:rPr>
        <w:t xml:space="preserve"> Шартты белгілер:</w:t>
      </w:r>
    </w:p>
    <w:bookmarkEnd w:id="110"/>
    <w:p>
      <w:pPr>
        <w:spacing w:after="0"/>
        <w:ind w:left="0"/>
        <w:jc w:val="left"/>
      </w:pPr>
      <w:r>
        <w:br/>
      </w:r>
    </w:p>
    <w:p>
      <w:pPr>
        <w:spacing w:after="0"/>
        <w:ind w:left="0"/>
        <w:jc w:val="both"/>
      </w:pPr>
      <w:r>
        <w:drawing>
          <wp:inline distT="0" distB="0" distL="0" distR="0">
            <wp:extent cx="69088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088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 жарамдылығының экспорттық</w:t>
            </w:r>
            <w:r>
              <w:br/>
            </w:r>
            <w:r>
              <w:rPr>
                <w:rFonts w:ascii="Times New Roman"/>
                <w:b w:val="false"/>
                <w:i w:val="false"/>
                <w:color w:val="000000"/>
                <w:sz w:val="20"/>
              </w:rPr>
              <w:t>сертификатын беру" мемлекеттік</w:t>
            </w:r>
            <w:r>
              <w:br/>
            </w:r>
            <w:r>
              <w:rPr>
                <w:rFonts w:ascii="Times New Roman"/>
                <w:b w:val="false"/>
                <w:i w:val="false"/>
                <w:color w:val="000000"/>
                <w:sz w:val="20"/>
              </w:rPr>
              <w:t>қызметінің регламентіне</w:t>
            </w:r>
            <w:r>
              <w:br/>
            </w:r>
            <w:r>
              <w:rPr>
                <w:rFonts w:ascii="Times New Roman"/>
                <w:b w:val="false"/>
                <w:i w:val="false"/>
                <w:color w:val="000000"/>
                <w:sz w:val="20"/>
              </w:rPr>
              <w:t>2-қосымша</w:t>
            </w:r>
          </w:p>
        </w:tc>
      </w:tr>
    </w:tbl>
    <w:bookmarkStart w:name="z132" w:id="111"/>
    <w:p>
      <w:pPr>
        <w:spacing w:after="0"/>
        <w:ind w:left="0"/>
        <w:jc w:val="left"/>
      </w:pPr>
      <w:r>
        <w:rPr>
          <w:rFonts w:ascii="Times New Roman"/>
          <w:b/>
          <w:i w:val="false"/>
          <w:color w:val="000000"/>
        </w:rPr>
        <w:t xml:space="preserve"> Мемлекеттік қызметті көрсету бизнес-процесс</w:t>
      </w:r>
      <w:r>
        <w:br/>
      </w:r>
      <w:r>
        <w:rPr>
          <w:rFonts w:ascii="Times New Roman"/>
          <w:b/>
          <w:i w:val="false"/>
          <w:color w:val="000000"/>
        </w:rPr>
        <w:t>Анықтамасы</w:t>
      </w:r>
      <w:r>
        <w:br/>
      </w:r>
      <w:r>
        <w:rPr>
          <w:rFonts w:ascii="Times New Roman"/>
          <w:b/>
          <w:i w:val="false"/>
          <w:color w:val="000000"/>
        </w:rPr>
        <w:t>"Ұшу жарамдылығының экспорттық сертификат беру"</w:t>
      </w:r>
    </w:p>
    <w:bookmarkEnd w:id="111"/>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5184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184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 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622 бұйрығына 7-қосымша</w:t>
            </w:r>
          </w:p>
        </w:tc>
      </w:tr>
    </w:tbl>
    <w:bookmarkStart w:name="z134" w:id="112"/>
    <w:p>
      <w:pPr>
        <w:spacing w:after="0"/>
        <w:ind w:left="0"/>
        <w:jc w:val="left"/>
      </w:pPr>
      <w:r>
        <w:rPr>
          <w:rFonts w:ascii="Times New Roman"/>
          <w:b/>
          <w:i w:val="false"/>
          <w:color w:val="000000"/>
        </w:rPr>
        <w:t xml:space="preserve"> "Аса жеңіл авиация әуе кемесінің ұшуға жарамдылығы сертификатын</w:t>
      </w:r>
      <w:r>
        <w:br/>
      </w:r>
      <w:r>
        <w:rPr>
          <w:rFonts w:ascii="Times New Roman"/>
          <w:b/>
          <w:i w:val="false"/>
          <w:color w:val="000000"/>
        </w:rPr>
        <w:t>беру" мемлекеттік қызметінің регламенті</w:t>
      </w:r>
      <w:r>
        <w:br/>
      </w:r>
      <w:r>
        <w:rPr>
          <w:rFonts w:ascii="Times New Roman"/>
          <w:b/>
          <w:i w:val="false"/>
          <w:color w:val="000000"/>
        </w:rPr>
        <w:t>1. Жалпы ережелері</w:t>
      </w:r>
    </w:p>
    <w:bookmarkEnd w:id="112"/>
    <w:bookmarkStart w:name="z136" w:id="113"/>
    <w:p>
      <w:pPr>
        <w:spacing w:after="0"/>
        <w:ind w:left="0"/>
        <w:jc w:val="both"/>
      </w:pPr>
      <w:r>
        <w:rPr>
          <w:rFonts w:ascii="Times New Roman"/>
          <w:b w:val="false"/>
          <w:i w:val="false"/>
          <w:color w:val="000000"/>
          <w:sz w:val="28"/>
        </w:rPr>
        <w:t>
      1. "Аса жеңіл авиация әуе кемесінің ұшуға жарамдылығы сертификатын беру" мемлекеттік қызметті (бұдан әрі – мемлекеттік қызмет) Қазақстан Республикасы Инвестициялар және даму министрлігінің Азаматтық авиация комитеті (бұдан әрі - қызметті беруші) көрсетеді.</w:t>
      </w:r>
    </w:p>
    <w:bookmarkEnd w:id="113"/>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 берушінің кеңсесі немесе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көрсетілетін қызметтің үлгісі: қағаз және (немесе) электронды (жартылай автоматтандырылған) түрде.</w:t>
      </w:r>
    </w:p>
    <w:bookmarkStart w:name="z137" w:id="114"/>
    <w:p>
      <w:pPr>
        <w:spacing w:after="0"/>
        <w:ind w:left="0"/>
        <w:jc w:val="both"/>
      </w:pPr>
      <w:r>
        <w:rPr>
          <w:rFonts w:ascii="Times New Roman"/>
          <w:b w:val="false"/>
          <w:i w:val="false"/>
          <w:color w:val="000000"/>
          <w:sz w:val="28"/>
        </w:rPr>
        <w:t>
      2. Мемлекеттік көрсетілетін қызметтің нәтижесі аса жеңіл авиация әуе кемесінің ұшуға жарамдылығы сертификатын (сертификаттың телнұсқасын) беру болып есептеледі.</w:t>
      </w:r>
    </w:p>
    <w:bookmarkEnd w:id="114"/>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138" w:id="115"/>
    <w:p>
      <w:pPr>
        <w:spacing w:after="0"/>
        <w:ind w:left="0"/>
        <w:jc w:val="left"/>
      </w:pPr>
      <w:r>
        <w:rPr>
          <w:rFonts w:ascii="Times New Roman"/>
          <w:b/>
          <w:i w:val="false"/>
          <w:color w:val="000000"/>
        </w:rPr>
        <w:t xml:space="preserve"> 2. Мемлекеттік көрсетілетін қызметтің процесінде құрылымдық</w:t>
      </w:r>
      <w:r>
        <w:br/>
      </w:r>
      <w:r>
        <w:rPr>
          <w:rFonts w:ascii="Times New Roman"/>
          <w:b/>
          <w:i w:val="false"/>
          <w:color w:val="000000"/>
        </w:rPr>
        <w:t>бөлімшелердің (қызметкерлердің) іс-әрекеті тәртібінің</w:t>
      </w:r>
      <w:r>
        <w:br/>
      </w:r>
      <w:r>
        <w:rPr>
          <w:rFonts w:ascii="Times New Roman"/>
          <w:b/>
          <w:i w:val="false"/>
          <w:color w:val="000000"/>
        </w:rPr>
        <w:t>сипаттамасы</w:t>
      </w:r>
    </w:p>
    <w:bookmarkEnd w:id="115"/>
    <w:bookmarkStart w:name="z139" w:id="116"/>
    <w:p>
      <w:pPr>
        <w:spacing w:after="0"/>
        <w:ind w:left="0"/>
        <w:jc w:val="both"/>
      </w:pPr>
      <w:r>
        <w:rPr>
          <w:rFonts w:ascii="Times New Roman"/>
          <w:b w:val="false"/>
          <w:i w:val="false"/>
          <w:color w:val="000000"/>
          <w:sz w:val="28"/>
        </w:rPr>
        <w:t xml:space="preserve">
      3. 2015 жылғы 28 сәуірдегі Қазақстан Республикасы Инвестициялар және даму министрі </w:t>
      </w:r>
      <w:r>
        <w:rPr>
          <w:rFonts w:ascii="Times New Roman"/>
          <w:b w:val="false"/>
          <w:i w:val="false"/>
          <w:color w:val="000000"/>
          <w:sz w:val="28"/>
        </w:rPr>
        <w:t>бұйрығымен</w:t>
      </w:r>
      <w:r>
        <w:rPr>
          <w:rFonts w:ascii="Times New Roman"/>
          <w:b w:val="false"/>
          <w:i w:val="false"/>
          <w:color w:val="000000"/>
          <w:sz w:val="28"/>
        </w:rPr>
        <w:t xml:space="preserve"> бекітілген № 499 (Нормативтiк құқықтық актiлердi мемлекеттiк тiркеу тiзiлiмiнде № 11349 болып тiркелген) "Аса жеңіл авиация әуе кемесінің ұшуға жарамдылығы сертификатын беру"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берушінің мемлекеттік көрсетілетін қызметке қажетті қызметті алушының ұсынылған құжаттарын алуы мемлекеттік көрсетілетін қызмет ресімді (әрекетті) бастауға негіздеме болып есептеледі.</w:t>
      </w:r>
    </w:p>
    <w:bookmarkEnd w:id="116"/>
    <w:bookmarkStart w:name="z140" w:id="117"/>
    <w:p>
      <w:pPr>
        <w:spacing w:after="0"/>
        <w:ind w:left="0"/>
        <w:jc w:val="both"/>
      </w:pPr>
      <w:r>
        <w:rPr>
          <w:rFonts w:ascii="Times New Roman"/>
          <w:b w:val="false"/>
          <w:i w:val="false"/>
          <w:color w:val="000000"/>
          <w:sz w:val="28"/>
        </w:rPr>
        <w:t>
      4. Мемлекеттік көрсетілетін қызмет процесінің ресімдері (әрекеттері):</w:t>
      </w:r>
    </w:p>
    <w:bookmarkEnd w:id="117"/>
    <w:p>
      <w:pPr>
        <w:spacing w:after="0"/>
        <w:ind w:left="0"/>
        <w:jc w:val="both"/>
      </w:pPr>
      <w:r>
        <w:rPr>
          <w:rFonts w:ascii="Times New Roman"/>
          <w:b w:val="false"/>
          <w:i w:val="false"/>
          <w:color w:val="000000"/>
          <w:sz w:val="28"/>
        </w:rPr>
        <w:t>
      1) 30 минут ішінде қызмет берушінің кеңсе қызметкерімен өтінімінді қабылдау күнін мне тіркеу нөмрін берілу;</w:t>
      </w:r>
    </w:p>
    <w:p>
      <w:pPr>
        <w:spacing w:after="0"/>
        <w:ind w:left="0"/>
        <w:jc w:val="both"/>
      </w:pPr>
      <w:r>
        <w:rPr>
          <w:rFonts w:ascii="Times New Roman"/>
          <w:b w:val="false"/>
          <w:i w:val="false"/>
          <w:color w:val="000000"/>
          <w:sz w:val="28"/>
        </w:rPr>
        <w:t>
      2) 1 күнтізбелік күн ішінде өтінімді қарастыратын қызмет берушінің құрылымдық бөлімшені және құрылымдық бөлімше қызметшісі (орындаушы) қызмет берушінің басшысы немесе басшысының орынбасары тағайындайды;</w:t>
      </w:r>
    </w:p>
    <w:p>
      <w:pPr>
        <w:spacing w:after="0"/>
        <w:ind w:left="0"/>
        <w:jc w:val="both"/>
      </w:pPr>
      <w:r>
        <w:rPr>
          <w:rFonts w:ascii="Times New Roman"/>
          <w:b w:val="false"/>
          <w:i w:val="false"/>
          <w:color w:val="000000"/>
          <w:sz w:val="28"/>
        </w:rPr>
        <w:t>
      3) 7 күнтізбелік күн ішінде жауапты орындаушы мәлеметтің дұрыстығына және толықтығына тексеру жүргізеді;</w:t>
      </w:r>
    </w:p>
    <w:p>
      <w:pPr>
        <w:spacing w:after="0"/>
        <w:ind w:left="0"/>
        <w:jc w:val="both"/>
      </w:pPr>
      <w:r>
        <w:rPr>
          <w:rFonts w:ascii="Times New Roman"/>
          <w:b w:val="false"/>
          <w:i w:val="false"/>
          <w:color w:val="000000"/>
          <w:sz w:val="28"/>
        </w:rPr>
        <w:t>
      4) 1 күнтізбелік күн ішінде қызмет берушінің қызмет берушінің құрылымдық бөлімше қызметшісі (орындаушы) тіркейді және 15 минут ішінде аса жеңіл авиация әуе кемесінің ұшуға жарамдылығы сертификатын ресімдейді;</w:t>
      </w:r>
    </w:p>
    <w:bookmarkStart w:name="z141" w:id="118"/>
    <w:p>
      <w:pPr>
        <w:spacing w:after="0"/>
        <w:ind w:left="0"/>
        <w:jc w:val="both"/>
      </w:pPr>
      <w:r>
        <w:rPr>
          <w:rFonts w:ascii="Times New Roman"/>
          <w:b w:val="false"/>
          <w:i w:val="false"/>
          <w:color w:val="000000"/>
          <w:sz w:val="28"/>
        </w:rPr>
        <w:t>
      5. Келесі ресімді (әрекетті) орындауды бастауға негіз болатын мемлекеттік көрсетілетін қызмет жөніндегі ресімнің (әрекеттің) нәтижесі:</w:t>
      </w:r>
    </w:p>
    <w:bookmarkEnd w:id="118"/>
    <w:p>
      <w:pPr>
        <w:spacing w:after="0"/>
        <w:ind w:left="0"/>
        <w:jc w:val="both"/>
      </w:pPr>
      <w:r>
        <w:rPr>
          <w:rFonts w:ascii="Times New Roman"/>
          <w:b w:val="false"/>
          <w:i w:val="false"/>
          <w:color w:val="000000"/>
          <w:sz w:val="28"/>
        </w:rPr>
        <w:t>
      1) қызмет берушінің кеңсесінде өтінімінді тіркеу (егер өтінімінді қағаз жұзіндегі берсе электронды өтінімінді көшіру);</w:t>
      </w:r>
    </w:p>
    <w:p>
      <w:pPr>
        <w:spacing w:after="0"/>
        <w:ind w:left="0"/>
        <w:jc w:val="both"/>
      </w:pPr>
      <w:r>
        <w:rPr>
          <w:rFonts w:ascii="Times New Roman"/>
          <w:b w:val="false"/>
          <w:i w:val="false"/>
          <w:color w:val="000000"/>
          <w:sz w:val="28"/>
        </w:rPr>
        <w:t>
      2) басқарма басшысының қарауына берілетін қызмет беруші басшысының қарары;</w:t>
      </w:r>
    </w:p>
    <w:p>
      <w:pPr>
        <w:spacing w:after="0"/>
        <w:ind w:left="0"/>
        <w:jc w:val="both"/>
      </w:pPr>
      <w:r>
        <w:rPr>
          <w:rFonts w:ascii="Times New Roman"/>
          <w:b w:val="false"/>
          <w:i w:val="false"/>
          <w:color w:val="000000"/>
          <w:sz w:val="28"/>
        </w:rPr>
        <w:t>
      3) құрылымдық бөлімше қызметшісі (орындаушы) Аса жеңіл авиация әуе кемесінің ұшуға жарамдылығы сертификатын ресімдеуі және оған қол қою үшін қызмет берушінің басшысына беруі;</w:t>
      </w:r>
    </w:p>
    <w:p>
      <w:pPr>
        <w:spacing w:after="0"/>
        <w:ind w:left="0"/>
        <w:jc w:val="both"/>
      </w:pPr>
      <w:r>
        <w:rPr>
          <w:rFonts w:ascii="Times New Roman"/>
          <w:b w:val="false"/>
          <w:i w:val="false"/>
          <w:color w:val="000000"/>
          <w:sz w:val="28"/>
        </w:rPr>
        <w:t>
      4) Аса жеңіл авиация әуе кемесінің ұшуға жарамдылығы сертификатын (сертификаттың телнұсқасын) қызмет алушыға беру.</w:t>
      </w:r>
    </w:p>
    <w:bookmarkStart w:name="z142" w:id="119"/>
    <w:p>
      <w:pPr>
        <w:spacing w:after="0"/>
        <w:ind w:left="0"/>
        <w:jc w:val="left"/>
      </w:pPr>
      <w:r>
        <w:rPr>
          <w:rFonts w:ascii="Times New Roman"/>
          <w:b/>
          <w:i w:val="false"/>
          <w:color w:val="000000"/>
        </w:rPr>
        <w:t xml:space="preserve"> 3. Мемлекеттік көрсетілетін қызмет процесінде құрылымдық</w:t>
      </w:r>
      <w:r>
        <w:br/>
      </w:r>
      <w:r>
        <w:rPr>
          <w:rFonts w:ascii="Times New Roman"/>
          <w:b/>
          <w:i w:val="false"/>
          <w:color w:val="000000"/>
        </w:rPr>
        <w:t>бөлімшелердің (қызметкерлердің) өзара іс-қимыл тәртібінің</w:t>
      </w:r>
      <w:r>
        <w:br/>
      </w:r>
      <w:r>
        <w:rPr>
          <w:rFonts w:ascii="Times New Roman"/>
          <w:b/>
          <w:i w:val="false"/>
          <w:color w:val="000000"/>
        </w:rPr>
        <w:t>сипаттамасы</w:t>
      </w:r>
    </w:p>
    <w:bookmarkEnd w:id="119"/>
    <w:bookmarkStart w:name="z143" w:id="120"/>
    <w:p>
      <w:pPr>
        <w:spacing w:after="0"/>
        <w:ind w:left="0"/>
        <w:jc w:val="both"/>
      </w:pPr>
      <w:r>
        <w:rPr>
          <w:rFonts w:ascii="Times New Roman"/>
          <w:b w:val="false"/>
          <w:i w:val="false"/>
          <w:color w:val="000000"/>
          <w:sz w:val="28"/>
        </w:rPr>
        <w:t>
      6. Мемлекеттік көрсетілетін қызмет процесіне қызмет берушінің мынадай құрылымдық бөлімшелері (жұмысшылары) қатысады:</w:t>
      </w:r>
    </w:p>
    <w:bookmarkEnd w:id="120"/>
    <w:p>
      <w:pPr>
        <w:spacing w:after="0"/>
        <w:ind w:left="0"/>
        <w:jc w:val="both"/>
      </w:pPr>
      <w:r>
        <w:rPr>
          <w:rFonts w:ascii="Times New Roman"/>
          <w:b w:val="false"/>
          <w:i w:val="false"/>
          <w:color w:val="000000"/>
          <w:sz w:val="28"/>
        </w:rPr>
        <w:t>
      1) қызмет берушінің басшысы немесе басшысының орынбасары;</w:t>
      </w:r>
    </w:p>
    <w:p>
      <w:pPr>
        <w:spacing w:after="0"/>
        <w:ind w:left="0"/>
        <w:jc w:val="both"/>
      </w:pPr>
      <w:r>
        <w:rPr>
          <w:rFonts w:ascii="Times New Roman"/>
          <w:b w:val="false"/>
          <w:i w:val="false"/>
          <w:color w:val="000000"/>
          <w:sz w:val="28"/>
        </w:rPr>
        <w:t>
      2) атқаратын қызметіне сәйкес қызмет берушінің құрылымдық бөлімше басшысы;</w:t>
      </w:r>
    </w:p>
    <w:p>
      <w:pPr>
        <w:spacing w:after="0"/>
        <w:ind w:left="0"/>
        <w:jc w:val="both"/>
      </w:pPr>
      <w:r>
        <w:rPr>
          <w:rFonts w:ascii="Times New Roman"/>
          <w:b w:val="false"/>
          <w:i w:val="false"/>
          <w:color w:val="000000"/>
          <w:sz w:val="28"/>
        </w:rPr>
        <w:t>
      3) атқаратын қызметіне сәйкес қызмет берушінің құрылымдық бөлімше қызметшісі (орындаушы);</w:t>
      </w:r>
    </w:p>
    <w:p>
      <w:pPr>
        <w:spacing w:after="0"/>
        <w:ind w:left="0"/>
        <w:jc w:val="both"/>
      </w:pPr>
      <w:r>
        <w:rPr>
          <w:rFonts w:ascii="Times New Roman"/>
          <w:b w:val="false"/>
          <w:i w:val="false"/>
          <w:color w:val="000000"/>
          <w:sz w:val="28"/>
        </w:rPr>
        <w:t>
      4) қызмет берушінің кеңсе қызметкері.</w:t>
      </w:r>
    </w:p>
    <w:bookmarkStart w:name="z144" w:id="121"/>
    <w:p>
      <w:pPr>
        <w:spacing w:after="0"/>
        <w:ind w:left="0"/>
        <w:jc w:val="both"/>
      </w:pPr>
      <w:r>
        <w:rPr>
          <w:rFonts w:ascii="Times New Roman"/>
          <w:b w:val="false"/>
          <w:i w:val="false"/>
          <w:color w:val="000000"/>
          <w:sz w:val="28"/>
        </w:rPr>
        <w:t>
      7. Қызмет берушінің құрылымдық бөлімшелері (қызметкерлері) арасындағы ресімдер (әрекеттер) жүйелілігінің сипаттамасы:</w:t>
      </w:r>
    </w:p>
    <w:bookmarkEnd w:id="121"/>
    <w:p>
      <w:pPr>
        <w:spacing w:after="0"/>
        <w:ind w:left="0"/>
        <w:jc w:val="both"/>
      </w:pPr>
      <w:r>
        <w:rPr>
          <w:rFonts w:ascii="Times New Roman"/>
          <w:b w:val="false"/>
          <w:i w:val="false"/>
          <w:color w:val="000000"/>
          <w:sz w:val="28"/>
        </w:rPr>
        <w:t>
      1) қызмет берушінің кеңсе қызметкері 30 минут ішінде қызмет алушыдан келген өтінішті, қабылдауды жұзеге ассырады, ашуды және Бiрыңғай электрондық құжат айналымы жүйесiнде өтінішті тіркеу, оны электронды жұзіне көшіру және қызмет берушінің басшысына жібереді;</w:t>
      </w:r>
    </w:p>
    <w:p>
      <w:pPr>
        <w:spacing w:after="0"/>
        <w:ind w:left="0"/>
        <w:jc w:val="both"/>
      </w:pPr>
      <w:r>
        <w:rPr>
          <w:rFonts w:ascii="Times New Roman"/>
          <w:b w:val="false"/>
          <w:i w:val="false"/>
          <w:color w:val="000000"/>
          <w:sz w:val="28"/>
        </w:rPr>
        <w:t>
      2) қызмет берушінің басшысы немесе басшысының орынбасары 1 күнтізбелік күні ішінде мемлекеттік көрсетілетін қызметке қажетті қызметті алушының ұсынылған құжаттарын қарайды және оларды қызмет берушінің құрылымдық бөлімшеге жібереді;</w:t>
      </w:r>
    </w:p>
    <w:p>
      <w:pPr>
        <w:spacing w:after="0"/>
        <w:ind w:left="0"/>
        <w:jc w:val="both"/>
      </w:pPr>
      <w:r>
        <w:rPr>
          <w:rFonts w:ascii="Times New Roman"/>
          <w:b w:val="false"/>
          <w:i w:val="false"/>
          <w:color w:val="000000"/>
          <w:sz w:val="28"/>
        </w:rPr>
        <w:t>
      3) қызмет берушінің құрылымдық бөлімше басшысы 1 күнтізбелік күн ішінде мемлекеттік көрсетілетін қызметке қажетті қызметті алушының ұсынылған құжаттарын қарайды және оларды қызмет берушінің құрылымдық бөлімше қызметшісіне (орындаушына) жібереді;</w:t>
      </w:r>
    </w:p>
    <w:p>
      <w:pPr>
        <w:spacing w:after="0"/>
        <w:ind w:left="0"/>
        <w:jc w:val="both"/>
      </w:pPr>
      <w:r>
        <w:rPr>
          <w:rFonts w:ascii="Times New Roman"/>
          <w:b w:val="false"/>
          <w:i w:val="false"/>
          <w:color w:val="000000"/>
          <w:sz w:val="28"/>
        </w:rPr>
        <w:t>
      4) қызмет берушінің құрылымдық бөлімше қызметшісіне (орындаушына) мемлекеттік көрсетілетін қызметке қажетті қызметті алушының ұсынылған көшірмесін құжаттарын тіркеген сәттен бастап күнтізбелік 5 күнтізбелік ішінде аса жеңіл авиация әуе кемесінің ұшуға жарамдылығының нормаларға сәйкестігін бағалау және пайдалану құжаттамасын сараптау бойынша жұмыстарды жүргізу үшін аса жеңіл авиация әуе кемелерін тексеру бойынша тұрақты түрде жұмыс істейтін техникалық комиссияға (бұдан әрі – техникалық комиссия) жібереді;</w:t>
      </w:r>
    </w:p>
    <w:p>
      <w:pPr>
        <w:spacing w:after="0"/>
        <w:ind w:left="0"/>
        <w:jc w:val="both"/>
      </w:pPr>
      <w:r>
        <w:rPr>
          <w:rFonts w:ascii="Times New Roman"/>
          <w:b w:val="false"/>
          <w:i w:val="false"/>
          <w:color w:val="000000"/>
          <w:sz w:val="28"/>
        </w:rPr>
        <w:t>
      Техникалық комиссия 20 күнтізбелік күн ішінде аса жеңіл авиация әуе кемелерінің ұшу жарамдылығының нормаларына сәйкестігін бағалау және пайдалану құжаттамасын сараптау бойынша жұмыстарды жүргізгеннен кейін, оның нәтижесі бойынша аса жеңіл авиация әуе кемелерінің пайдалануға жарамдылығы туралы бағалау актісі (бұдан әрі – Акт) түзіліп, қызмет берушінің құрылымдық бөлімше қызметшісіне (орындаушына) жібереді</w:t>
      </w:r>
    </w:p>
    <w:p>
      <w:pPr>
        <w:spacing w:after="0"/>
        <w:ind w:left="0"/>
        <w:jc w:val="both"/>
      </w:pPr>
      <w:r>
        <w:rPr>
          <w:rFonts w:ascii="Times New Roman"/>
          <w:b w:val="false"/>
          <w:i w:val="false"/>
          <w:color w:val="000000"/>
          <w:sz w:val="28"/>
        </w:rPr>
        <w:t>
      5) қызмет берушінің құрылымдық бөлімше қызметшісі (орындаушы) 3 күнтізбелік күн ішінде аса жеңіл авиация әуе кемесінің ұшуға жарамдылығы сертификатын рәсімдейді және қызмет берушінің құрылымдық бөлімше басшысына қол қою үшін жібереді</w:t>
      </w:r>
    </w:p>
    <w:p>
      <w:pPr>
        <w:spacing w:after="0"/>
        <w:ind w:left="0"/>
        <w:jc w:val="both"/>
      </w:pPr>
      <w:r>
        <w:rPr>
          <w:rFonts w:ascii="Times New Roman"/>
          <w:b w:val="false"/>
          <w:i w:val="false"/>
          <w:color w:val="000000"/>
          <w:sz w:val="28"/>
        </w:rPr>
        <w:t>
      6) қызмет берушінің құрылымдық бөлімше аса жеңіл авиация әуе кемесінің ұшуға жарамдылығы сертификатына қол қойганан кейін қызмет берушінің құрылымдық бөлімше қызметшісі (орындаушы) береді;</w:t>
      </w:r>
    </w:p>
    <w:p>
      <w:pPr>
        <w:spacing w:after="0"/>
        <w:ind w:left="0"/>
        <w:jc w:val="both"/>
      </w:pPr>
      <w:r>
        <w:rPr>
          <w:rFonts w:ascii="Times New Roman"/>
          <w:b w:val="false"/>
          <w:i w:val="false"/>
          <w:color w:val="000000"/>
          <w:sz w:val="28"/>
        </w:rPr>
        <w:t>
      7) қызмет берушінің құрылымдық бөлімше қызметшісі (орындаушы) 15 минут ішінде аса жеңіл авиация әуе кемесінің ұшуға жарамдылығы сертификатына қызметті алушы өзі келген жағдайда берілген рұқсатаманы есепке алу және тіркеу журналына қызметті алушының қолын қойғызып береді.</w:t>
      </w:r>
    </w:p>
    <w:p>
      <w:pPr>
        <w:spacing w:after="0"/>
        <w:ind w:left="0"/>
        <w:jc w:val="both"/>
      </w:pPr>
      <w:r>
        <w:rPr>
          <w:rFonts w:ascii="Times New Roman"/>
          <w:b w:val="false"/>
          <w:i w:val="false"/>
          <w:color w:val="000000"/>
          <w:sz w:val="28"/>
        </w:rPr>
        <w:t>
      Сертификат телнұсқасы мемлекеттік көрсетілетін қызметке қажетті қызметті алушының ұсынылған құжаттарын тіркеген күнінен бастап 2 жұмыс күні ішінде беріледі.</w:t>
      </w:r>
    </w:p>
    <w:bookmarkStart w:name="z145" w:id="122"/>
    <w:p>
      <w:pPr>
        <w:spacing w:after="0"/>
        <w:ind w:left="0"/>
        <w:jc w:val="left"/>
      </w:pPr>
      <w:r>
        <w:rPr>
          <w:rFonts w:ascii="Times New Roman"/>
          <w:b/>
          <w:i w:val="false"/>
          <w:color w:val="000000"/>
        </w:rPr>
        <w:t xml:space="preserve"> 4. Мемлекеттік көрсетілетін қызмет процесінде ақпараттық</w:t>
      </w:r>
      <w:r>
        <w:br/>
      </w:r>
      <w:r>
        <w:rPr>
          <w:rFonts w:ascii="Times New Roman"/>
          <w:b/>
          <w:i w:val="false"/>
          <w:color w:val="000000"/>
        </w:rPr>
        <w:t>жүйелерді пайдалану тәртібінің сипаттамасы</w:t>
      </w:r>
    </w:p>
    <w:bookmarkEnd w:id="122"/>
    <w:bookmarkStart w:name="z146" w:id="123"/>
    <w:p>
      <w:pPr>
        <w:spacing w:after="0"/>
        <w:ind w:left="0"/>
        <w:jc w:val="both"/>
      </w:pPr>
      <w:r>
        <w:rPr>
          <w:rFonts w:ascii="Times New Roman"/>
          <w:b w:val="false"/>
          <w:i w:val="false"/>
          <w:color w:val="000000"/>
          <w:sz w:val="28"/>
        </w:rPr>
        <w:t xml:space="preserve">
      8. Портал арқылы электрондық мемлекеттік көрсетілетін қызмет кезіндегі мемлекеттік қызмет көрсетуге тартылған ақпараттық жүйелердің функционалдық өзара іс-қимылы және көрсетілетін қызметті беруші арқылы электрондық мемлекеттік қызмет көрсету кезіндегі функционалдық өзара іс-қимылдың функционалдық өзара іс-қимыл диаграммасы (1, 2 - диаграмма)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23"/>
    <w:p>
      <w:pPr>
        <w:spacing w:after="0"/>
        <w:ind w:left="0"/>
        <w:jc w:val="both"/>
      </w:pPr>
      <w:r>
        <w:rPr>
          <w:rFonts w:ascii="Times New Roman"/>
          <w:b w:val="false"/>
          <w:i w:val="false"/>
          <w:color w:val="000000"/>
          <w:sz w:val="28"/>
        </w:rPr>
        <w:t>
      Портал арқылы өтініш беру және мемлекеттік көрсетілетін қызмет кезінде қызмет беруші ресімдерінің (әрекеттерінің) жүйелілік тәртібі:</w:t>
      </w:r>
    </w:p>
    <w:p>
      <w:pPr>
        <w:spacing w:after="0"/>
        <w:ind w:left="0"/>
        <w:jc w:val="both"/>
      </w:pPr>
      <w:r>
        <w:rPr>
          <w:rFonts w:ascii="Times New Roman"/>
          <w:b w:val="false"/>
          <w:i w:val="false"/>
          <w:color w:val="000000"/>
          <w:sz w:val="28"/>
        </w:rPr>
        <w:t>
      көрсетілетін қызметті алушы арқылы қадамды іс-қимылдар:</w:t>
      </w:r>
    </w:p>
    <w:p>
      <w:pPr>
        <w:spacing w:after="0"/>
        <w:ind w:left="0"/>
        <w:jc w:val="both"/>
      </w:pPr>
      <w:r>
        <w:rPr>
          <w:rFonts w:ascii="Times New Roman"/>
          <w:b w:val="false"/>
          <w:i w:val="false"/>
          <w:color w:val="000000"/>
          <w:sz w:val="28"/>
        </w:rPr>
        <w:t>
      1) көрсетілетін қызметті алушы өзінің электрондық-цифрлық қолы тіркеу куәлігінің көмегімен (бұдан әрі – ЭЦҚ) порталда тіркеуді жүзеге асырады, ол көрсетілетін қызметті алушының компьютерінің интернет-браузерінде сақталады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пайдаланушының деректерінде бұзушылықтардың болуы жағдайында авторландырудан бас тарту туралы хабарламаны порталды қалыптастыру;</w:t>
      </w:r>
    </w:p>
    <w:p>
      <w:pPr>
        <w:spacing w:after="0"/>
        <w:ind w:left="0"/>
        <w:jc w:val="both"/>
      </w:pPr>
      <w:r>
        <w:rPr>
          <w:rFonts w:ascii="Times New Roman"/>
          <w:b w:val="false"/>
          <w:i w:val="false"/>
          <w:color w:val="000000"/>
          <w:sz w:val="28"/>
        </w:rPr>
        <w:t>
      5) 3-процесс – пайдаланушының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пайдаланушының нысанды толтыруы (деректер енгізуі);</w:t>
      </w:r>
    </w:p>
    <w:p>
      <w:pPr>
        <w:spacing w:after="0"/>
        <w:ind w:left="0"/>
        <w:jc w:val="both"/>
      </w:pPr>
      <w:r>
        <w:rPr>
          <w:rFonts w:ascii="Times New Roman"/>
          <w:b w:val="false"/>
          <w:i w:val="false"/>
          <w:color w:val="000000"/>
          <w:sz w:val="28"/>
        </w:rPr>
        <w:t>
      6) 4-процесс – "электрондық үкіметтің" төлем шлюзында ұызметтке төлеу, одан кейін бұл ақпарат "Е-лицензиялау" МДҚ АЖ мемлекеттік дерекқордың ақпараттық жүйесіне (бұдан әрі - МДҚ АЖ) түседі;</w:t>
      </w:r>
    </w:p>
    <w:p>
      <w:pPr>
        <w:spacing w:after="0"/>
        <w:ind w:left="0"/>
        <w:jc w:val="both"/>
      </w:pPr>
      <w:r>
        <w:rPr>
          <w:rFonts w:ascii="Times New Roman"/>
          <w:b w:val="false"/>
          <w:i w:val="false"/>
          <w:color w:val="000000"/>
          <w:sz w:val="28"/>
        </w:rPr>
        <w:t>
      7) 2-шарт "Е-лицензиялау" МДҚ АЖ көрсетілген қызметке төлеу фактісін тексеру;</w:t>
      </w:r>
    </w:p>
    <w:p>
      <w:pPr>
        <w:spacing w:after="0"/>
        <w:ind w:left="0"/>
        <w:jc w:val="both"/>
      </w:pPr>
      <w:r>
        <w:rPr>
          <w:rFonts w:ascii="Times New Roman"/>
          <w:b w:val="false"/>
          <w:i w:val="false"/>
          <w:color w:val="000000"/>
          <w:sz w:val="28"/>
        </w:rPr>
        <w:t>
      8) 5-процесс – "Е-лицензиялау" МДҚ АЖ көрсетілген қызметке төлеу болмаған жағдайда сұратылған қызметен бас тарту туралы хабарлама қалыптастыру;</w:t>
      </w:r>
    </w:p>
    <w:p>
      <w:pPr>
        <w:spacing w:after="0"/>
        <w:ind w:left="0"/>
        <w:jc w:val="both"/>
      </w:pPr>
      <w:r>
        <w:rPr>
          <w:rFonts w:ascii="Times New Roman"/>
          <w:b w:val="false"/>
          <w:i w:val="false"/>
          <w:color w:val="000000"/>
          <w:sz w:val="28"/>
        </w:rPr>
        <w:t>
      9) 6-процесс -сұрау салуды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шақыртып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7-процесс – пайдаланушының ЭЦҚ түпнұсқалығы расталмаған жағдайда сұратылатын қызметтерден бас тарту туралы хабарлама қалыптастыру.</w:t>
      </w:r>
    </w:p>
    <w:p>
      <w:pPr>
        <w:spacing w:after="0"/>
        <w:ind w:left="0"/>
        <w:jc w:val="both"/>
      </w:pPr>
      <w:r>
        <w:rPr>
          <w:rFonts w:ascii="Times New Roman"/>
          <w:b w:val="false"/>
          <w:i w:val="false"/>
          <w:color w:val="000000"/>
          <w:sz w:val="28"/>
        </w:rPr>
        <w:t>
      12) 8-процесс – қызметтер көрсетуге сұрау салудың толтырылған нысанын көрсетілетін қызметті алушының ЭЦҚ арқылы сұрау салуды куәландыру (қол қою);</w:t>
      </w:r>
    </w:p>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 салуын) мемлекеттік дерекқордың ақпараттық жүйесінде (бұдан әрі – МДҚ АЖ) тіркеу және "Е-лицензиялау" МДҚ АЖ сұрау салуды өңдеу;</w:t>
      </w:r>
    </w:p>
    <w:p>
      <w:pPr>
        <w:spacing w:after="0"/>
        <w:ind w:left="0"/>
        <w:jc w:val="both"/>
      </w:pPr>
      <w:r>
        <w:rPr>
          <w:rFonts w:ascii="Times New Roman"/>
          <w:b w:val="false"/>
          <w:i w:val="false"/>
          <w:color w:val="000000"/>
          <w:sz w:val="28"/>
        </w:rPr>
        <w:t>
      14) 10-процесс – көрсетілетін қызметті алушының порталмен қалыптастырылған қызмет нәтижесін (электрондық лицензия) алуы. Электрондық құжат көрсетілетін қызметті берушінің уәкілетті тұлғасының ЭЦҚ пайдалану арқылы қалыптастырылады.</w:t>
      </w:r>
    </w:p>
    <w:p>
      <w:pPr>
        <w:spacing w:after="0"/>
        <w:ind w:left="0"/>
        <w:jc w:val="both"/>
      </w:pPr>
      <w:r>
        <w:rPr>
          <w:rFonts w:ascii="Times New Roman"/>
          <w:b w:val="false"/>
          <w:i w:val="false"/>
          <w:color w:val="000000"/>
          <w:sz w:val="28"/>
        </w:rPr>
        <w:t>
      Көрсетілетін қызметті беруші арқылы қадамды іс-қимылдар мынадай түрде жүзеге асырылады:</w:t>
      </w:r>
    </w:p>
    <w:p>
      <w:pPr>
        <w:spacing w:after="0"/>
        <w:ind w:left="0"/>
        <w:jc w:val="both"/>
      </w:pPr>
      <w:r>
        <w:rPr>
          <w:rFonts w:ascii="Times New Roman"/>
          <w:b w:val="false"/>
          <w:i w:val="false"/>
          <w:color w:val="000000"/>
          <w:sz w:val="28"/>
        </w:rPr>
        <w:t>
      15) процесс 1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p>
    <w:p>
      <w:pPr>
        <w:spacing w:after="0"/>
        <w:ind w:left="0"/>
        <w:jc w:val="both"/>
      </w:pPr>
      <w:r>
        <w:rPr>
          <w:rFonts w:ascii="Times New Roman"/>
          <w:b w:val="false"/>
          <w:i w:val="false"/>
          <w:color w:val="000000"/>
          <w:sz w:val="28"/>
        </w:rPr>
        <w:t>
      16) 1-шарт – "Е-лицензиялау" МДҚ Логин мен пароль арқылы көрсетілетін қызметті берушінің тіркелген жауапты орындаушысы туралы деректердің түпнұсқалығын тексеру;</w:t>
      </w:r>
    </w:p>
    <w:p>
      <w:pPr>
        <w:spacing w:after="0"/>
        <w:ind w:left="0"/>
        <w:jc w:val="both"/>
      </w:pPr>
      <w:r>
        <w:rPr>
          <w:rFonts w:ascii="Times New Roman"/>
          <w:b w:val="false"/>
          <w:i w:val="false"/>
          <w:color w:val="000000"/>
          <w:sz w:val="28"/>
        </w:rPr>
        <w:t>
      17) 2-процесс – "Е-лицензиялау" МДҚ көрсетілетін қызметті берушінің жауапты орындаушысының деректерінде бұзушылықтардың болуы жағдайында авторландырудан бас тарту туралы хабарламасын қалыптастыру;</w:t>
      </w:r>
    </w:p>
    <w:p>
      <w:pPr>
        <w:spacing w:after="0"/>
        <w:ind w:left="0"/>
        <w:jc w:val="both"/>
      </w:pPr>
      <w:r>
        <w:rPr>
          <w:rFonts w:ascii="Times New Roman"/>
          <w:b w:val="false"/>
          <w:i w:val="false"/>
          <w:color w:val="000000"/>
          <w:sz w:val="28"/>
        </w:rPr>
        <w:t>
      18) 3-процесс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19) 4-процесс – сұрау салуды электрондық үкімет шлюзы (бұдан әрі – ЭҮШ) арқылы көрсетілетін қызметті алушының деректері туралы "Заңды тұлға" (бұдан әрі – ЗД МДҚ) мемлекеттік дерекқордың ақпараттық жүйесіне жіберу;</w:t>
      </w:r>
    </w:p>
    <w:p>
      <w:pPr>
        <w:spacing w:after="0"/>
        <w:ind w:left="0"/>
        <w:jc w:val="both"/>
      </w:pPr>
      <w:r>
        <w:rPr>
          <w:rFonts w:ascii="Times New Roman"/>
          <w:b w:val="false"/>
          <w:i w:val="false"/>
          <w:color w:val="000000"/>
          <w:sz w:val="28"/>
        </w:rPr>
        <w:t>
      20) 2-шарт – ЗД МДҚ көрсетілетін қызметті алушының деректерінің болуын тексеру;</w:t>
      </w:r>
    </w:p>
    <w:p>
      <w:pPr>
        <w:spacing w:after="0"/>
        <w:ind w:left="0"/>
        <w:jc w:val="both"/>
      </w:pPr>
      <w:r>
        <w:rPr>
          <w:rFonts w:ascii="Times New Roman"/>
          <w:b w:val="false"/>
          <w:i w:val="false"/>
          <w:color w:val="000000"/>
          <w:sz w:val="28"/>
        </w:rPr>
        <w:t>
      21) 5-процесс – ЗД МДҚ көрсетілетін қызметті алушының деректерінің болмауы жағдайында деректерді алу мүмкін еместігі туралы хабарлама қалыптастыру;</w:t>
      </w:r>
    </w:p>
    <w:p>
      <w:pPr>
        <w:spacing w:after="0"/>
        <w:ind w:left="0"/>
        <w:jc w:val="both"/>
      </w:pPr>
      <w:r>
        <w:rPr>
          <w:rFonts w:ascii="Times New Roman"/>
          <w:b w:val="false"/>
          <w:i w:val="false"/>
          <w:color w:val="000000"/>
          <w:sz w:val="28"/>
        </w:rPr>
        <w:t>
      22)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w:t>
      </w:r>
    </w:p>
    <w:p>
      <w:pPr>
        <w:spacing w:after="0"/>
        <w:ind w:left="0"/>
        <w:jc w:val="both"/>
      </w:pPr>
      <w:r>
        <w:rPr>
          <w:rFonts w:ascii="Times New Roman"/>
          <w:b w:val="false"/>
          <w:i w:val="false"/>
          <w:color w:val="000000"/>
          <w:sz w:val="28"/>
        </w:rPr>
        <w:t>
      23) 7-процесс – "Е-лицензиялау" ЗД МДҚ сұрау салуды тіркеу және "Е-лицензиялау" ЗД МДҚ қызметті өңдеу;</w:t>
      </w:r>
    </w:p>
    <w:p>
      <w:pPr>
        <w:spacing w:after="0"/>
        <w:ind w:left="0"/>
        <w:jc w:val="both"/>
      </w:pPr>
      <w:r>
        <w:rPr>
          <w:rFonts w:ascii="Times New Roman"/>
          <w:b w:val="false"/>
          <w:i w:val="false"/>
          <w:color w:val="000000"/>
          <w:sz w:val="28"/>
        </w:rPr>
        <w:t>
      24) 9-процесс – көрсетілетін қызметті алушының "Е-лицензиялау" ЗД МДҚ қалыптастырылған қызметтің (электрондық лицензия) нәтижесін алу. Электрондық құжат көрсетілетін қызметті берушінің уәкілетті тұлғасының ЭЦҚ пайдалану арқылы қалыптастырылады.</w:t>
      </w:r>
    </w:p>
    <w:bookmarkStart w:name="z147" w:id="124"/>
    <w:p>
      <w:pPr>
        <w:spacing w:after="0"/>
        <w:ind w:left="0"/>
        <w:jc w:val="both"/>
      </w:pPr>
      <w:r>
        <w:rPr>
          <w:rFonts w:ascii="Times New Roman"/>
          <w:b w:val="false"/>
          <w:i w:val="false"/>
          <w:color w:val="000000"/>
          <w:sz w:val="28"/>
        </w:rPr>
        <w:t xml:space="preserve">
      9. "Аса жеңіл авиация әуе кемесінің ұшуға жарамдылығы сертификатын беру" мемлекеттік қызметті көрсетудегі процессінің, қызмет берушінің құрылымдық бөлімшелерінің (қызметкерлерінің) арасындағы рәсімдер (іс-қимыл) жүйелілігінің толық сипаттамасы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бизнес - процесс анықтамасында көрсетілген.</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 жеңіл авиация әуе</w:t>
            </w:r>
            <w:r>
              <w:br/>
            </w:r>
            <w:r>
              <w:rPr>
                <w:rFonts w:ascii="Times New Roman"/>
                <w:b w:val="false"/>
                <w:i w:val="false"/>
                <w:color w:val="000000"/>
                <w:sz w:val="20"/>
              </w:rPr>
              <w:t>кемесінің ұшуға жарамдылығы</w:t>
            </w:r>
            <w:r>
              <w:br/>
            </w:r>
            <w:r>
              <w:rPr>
                <w:rFonts w:ascii="Times New Roman"/>
                <w:b w:val="false"/>
                <w:i w:val="false"/>
                <w:color w:val="000000"/>
                <w:sz w:val="20"/>
              </w:rPr>
              <w:t>сертификатын беру" мемлекеттік</w:t>
            </w:r>
            <w:r>
              <w:br/>
            </w:r>
            <w:r>
              <w:rPr>
                <w:rFonts w:ascii="Times New Roman"/>
                <w:b w:val="false"/>
                <w:i w:val="false"/>
                <w:color w:val="000000"/>
                <w:sz w:val="20"/>
              </w:rPr>
              <w:t>қызметінің регламентіне 1-қосымша</w:t>
            </w:r>
          </w:p>
        </w:tc>
      </w:tr>
    </w:tbl>
    <w:bookmarkStart w:name="z149" w:id="125"/>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өзара іс-қимылының диаграммасы №1</w:t>
      </w:r>
    </w:p>
    <w:bookmarkEnd w:id="125"/>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26"/>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өзара іс-қимылының диаграммасы №2</w:t>
      </w:r>
    </w:p>
    <w:bookmarkEnd w:id="126"/>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27"/>
    <w:p>
      <w:pPr>
        <w:spacing w:after="0"/>
        <w:ind w:left="0"/>
        <w:jc w:val="left"/>
      </w:pPr>
      <w:r>
        <w:rPr>
          <w:rFonts w:ascii="Times New Roman"/>
          <w:b/>
          <w:i w:val="false"/>
          <w:color w:val="000000"/>
        </w:rPr>
        <w:t xml:space="preserve"> Шартты белгілер:</w:t>
      </w:r>
    </w:p>
    <w:bookmarkEnd w:id="127"/>
    <w:p>
      <w:pPr>
        <w:spacing w:after="0"/>
        <w:ind w:left="0"/>
        <w:jc w:val="left"/>
      </w:pPr>
      <w:r>
        <w:br/>
      </w:r>
    </w:p>
    <w:p>
      <w:pPr>
        <w:spacing w:after="0"/>
        <w:ind w:left="0"/>
        <w:jc w:val="both"/>
      </w:pPr>
      <w:r>
        <w:drawing>
          <wp:inline distT="0" distB="0" distL="0" distR="0">
            <wp:extent cx="69088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088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"Аса жеңіл авиация әуе кемесінің</w:t>
            </w:r>
            <w:r>
              <w:br/>
            </w:r>
            <w:r>
              <w:rPr>
                <w:rFonts w:ascii="Times New Roman"/>
                <w:b w:val="false"/>
                <w:i w:val="false"/>
                <w:color w:val="000000"/>
                <w:sz w:val="20"/>
              </w:rPr>
              <w:t>ұшуға жарамдылығы сертификатын беру"</w:t>
            </w:r>
            <w:r>
              <w:br/>
            </w:r>
            <w:r>
              <w:rPr>
                <w:rFonts w:ascii="Times New Roman"/>
                <w:b w:val="false"/>
                <w:i w:val="false"/>
                <w:color w:val="000000"/>
                <w:sz w:val="20"/>
              </w:rPr>
              <w:t>мемлекеттік қызметінің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 бизнес-процесс</w:t>
      </w:r>
      <w:r>
        <w:br/>
      </w:r>
      <w:r>
        <w:rPr>
          <w:rFonts w:ascii="Times New Roman"/>
          <w:b/>
          <w:i w:val="false"/>
          <w:color w:val="000000"/>
        </w:rPr>
        <w:t>Анықтамасы</w:t>
      </w:r>
      <w:r>
        <w:br/>
      </w:r>
      <w:r>
        <w:rPr>
          <w:rFonts w:ascii="Times New Roman"/>
          <w:b/>
          <w:i w:val="false"/>
          <w:color w:val="000000"/>
        </w:rPr>
        <w:t>"Аса жеңіл авиация әуе кемесінің ұшуға жарамдылығы сертификат беру"</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 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бұйрығына 8-қосымша</w:t>
            </w:r>
          </w:p>
        </w:tc>
      </w:tr>
    </w:tbl>
    <w:bookmarkStart w:name="z154" w:id="128"/>
    <w:p>
      <w:pPr>
        <w:spacing w:after="0"/>
        <w:ind w:left="0"/>
        <w:jc w:val="left"/>
      </w:pPr>
      <w:r>
        <w:rPr>
          <w:rFonts w:ascii="Times New Roman"/>
          <w:b/>
          <w:i w:val="false"/>
          <w:color w:val="000000"/>
        </w:rPr>
        <w:t xml:space="preserve"> "Азаматтық әуе кемесі данасының ұшуға жарамдылық нормаларына</w:t>
      </w:r>
      <w:r>
        <w:br/>
      </w:r>
      <w:r>
        <w:rPr>
          <w:rFonts w:ascii="Times New Roman"/>
          <w:b/>
          <w:i w:val="false"/>
          <w:color w:val="000000"/>
        </w:rPr>
        <w:t>сәйкестігі куәлігін беру" мемлекеттік қызмет регламенті</w:t>
      </w:r>
      <w:r>
        <w:br/>
      </w:r>
      <w:r>
        <w:rPr>
          <w:rFonts w:ascii="Times New Roman"/>
          <w:b/>
          <w:i w:val="false"/>
          <w:color w:val="000000"/>
        </w:rPr>
        <w:t>1. Жалпы ережелері</w:t>
      </w:r>
    </w:p>
    <w:bookmarkEnd w:id="128"/>
    <w:bookmarkStart w:name="z156" w:id="129"/>
    <w:p>
      <w:pPr>
        <w:spacing w:after="0"/>
        <w:ind w:left="0"/>
        <w:jc w:val="both"/>
      </w:pPr>
      <w:r>
        <w:rPr>
          <w:rFonts w:ascii="Times New Roman"/>
          <w:b w:val="false"/>
          <w:i w:val="false"/>
          <w:color w:val="000000"/>
          <w:sz w:val="28"/>
        </w:rPr>
        <w:t>
      1. "Азаматтық әуе кемесі данасының ұшуға жарамдылық нормаларына сәйкестігі куәлігін беру" мемлекеттік қызметі (бұдан әрі – мемлекеттік қызмет) Қазақстан Республикасы Инвестициялар және даму министрлігінің Азаматтық авиация комитеті (бұдан әрі - көрсетілетін қызметті беруші) көрсетеді.</w:t>
      </w:r>
    </w:p>
    <w:bookmarkEnd w:id="129"/>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 берушінің кеңсесі немесе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көрсетілетін үлгісі: қағаз және (немесе) электронды (жартылай автоматтандырылған) түрде.</w:t>
      </w:r>
    </w:p>
    <w:bookmarkStart w:name="z157" w:id="130"/>
    <w:p>
      <w:pPr>
        <w:spacing w:after="0"/>
        <w:ind w:left="0"/>
        <w:jc w:val="both"/>
      </w:pPr>
      <w:r>
        <w:rPr>
          <w:rFonts w:ascii="Times New Roman"/>
          <w:b w:val="false"/>
          <w:i w:val="false"/>
          <w:color w:val="000000"/>
          <w:sz w:val="28"/>
        </w:rPr>
        <w:t>
      2. Мемлекеттік көрсетілетін қызметтің нәтижесі азаматтық әуе кемесі данасының ұшуға жарамдылық нормаларына сәйкестігі куәлігін (куәліктің телнұсқасын) беру болып есептеледі.</w:t>
      </w:r>
    </w:p>
    <w:bookmarkEnd w:id="130"/>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bookmarkStart w:name="z158" w:id="131"/>
    <w:p>
      <w:pPr>
        <w:spacing w:after="0"/>
        <w:ind w:left="0"/>
        <w:jc w:val="left"/>
      </w:pPr>
      <w:r>
        <w:rPr>
          <w:rFonts w:ascii="Times New Roman"/>
          <w:b/>
          <w:i w:val="false"/>
          <w:color w:val="000000"/>
        </w:rPr>
        <w:t xml:space="preserve"> 2. Мемлекеттік көрсетілетін қызмет процесінде қызмет берушінің</w:t>
      </w:r>
      <w:r>
        <w:br/>
      </w:r>
      <w:r>
        <w:rPr>
          <w:rFonts w:ascii="Times New Roman"/>
          <w:b/>
          <w:i w:val="false"/>
          <w:color w:val="000000"/>
        </w:rPr>
        <w:t>құрылымдық бөлімшелерінің (қызметкерлерінің) іс-әрекеті</w:t>
      </w:r>
      <w:r>
        <w:br/>
      </w:r>
      <w:r>
        <w:rPr>
          <w:rFonts w:ascii="Times New Roman"/>
          <w:b/>
          <w:i w:val="false"/>
          <w:color w:val="000000"/>
        </w:rPr>
        <w:t>тәртібінің сипаттамасы</w:t>
      </w:r>
    </w:p>
    <w:bookmarkEnd w:id="131"/>
    <w:bookmarkStart w:name="z159" w:id="132"/>
    <w:p>
      <w:pPr>
        <w:spacing w:after="0"/>
        <w:ind w:left="0"/>
        <w:jc w:val="both"/>
      </w:pPr>
      <w:r>
        <w:rPr>
          <w:rFonts w:ascii="Times New Roman"/>
          <w:b w:val="false"/>
          <w:i w:val="false"/>
          <w:color w:val="000000"/>
          <w:sz w:val="28"/>
        </w:rPr>
        <w:t xml:space="preserve">
      3. 2015 жылғы 28 сәуірдегі Қазақстан Республикасы Инвестициялар және даму министрі </w:t>
      </w:r>
      <w:r>
        <w:rPr>
          <w:rFonts w:ascii="Times New Roman"/>
          <w:b w:val="false"/>
          <w:i w:val="false"/>
          <w:color w:val="000000"/>
          <w:sz w:val="28"/>
        </w:rPr>
        <w:t>бұйрығымен</w:t>
      </w:r>
      <w:r>
        <w:rPr>
          <w:rFonts w:ascii="Times New Roman"/>
          <w:b w:val="false"/>
          <w:i w:val="false"/>
          <w:color w:val="000000"/>
          <w:sz w:val="28"/>
        </w:rPr>
        <w:t xml:space="preserve"> бекітілген № 499 (Нормативтiк құқықтық актiлердi мемлекеттiк тiркеу тiзiлiмiнде № 11349 болып тiркелген) "Азаматтық әуе кемесі данасының ұшуға жарамдылық нормаларына сәйкестігі куәлігін беру"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берушінің мемлекеттік көрсетілетін қызметке қажетті қызметті алушының ұсынылған құжаттарын алуы мемлекеттік көрсетілетін қызмет ресімді (әрекетті) бастауға негіздеме болып есептеледі.</w:t>
      </w:r>
    </w:p>
    <w:bookmarkEnd w:id="132"/>
    <w:bookmarkStart w:name="z160" w:id="133"/>
    <w:p>
      <w:pPr>
        <w:spacing w:after="0"/>
        <w:ind w:left="0"/>
        <w:jc w:val="both"/>
      </w:pPr>
      <w:r>
        <w:rPr>
          <w:rFonts w:ascii="Times New Roman"/>
          <w:b w:val="false"/>
          <w:i w:val="false"/>
          <w:color w:val="000000"/>
          <w:sz w:val="28"/>
        </w:rPr>
        <w:t>
      4. Мемлекеттік көрсетілетін қызмет процесінің ресімдері (әрекеттері):</w:t>
      </w:r>
    </w:p>
    <w:bookmarkEnd w:id="133"/>
    <w:p>
      <w:pPr>
        <w:spacing w:after="0"/>
        <w:ind w:left="0"/>
        <w:jc w:val="both"/>
      </w:pPr>
      <w:r>
        <w:rPr>
          <w:rFonts w:ascii="Times New Roman"/>
          <w:b w:val="false"/>
          <w:i w:val="false"/>
          <w:color w:val="000000"/>
          <w:sz w:val="28"/>
        </w:rPr>
        <w:t>
      1) 30 минут ішінде қызмет берушінің кеңсе қызметкерімен өтінімінді қабылдау күнін мне тіркеу нөмрін берілу;</w:t>
      </w:r>
    </w:p>
    <w:p>
      <w:pPr>
        <w:spacing w:after="0"/>
        <w:ind w:left="0"/>
        <w:jc w:val="both"/>
      </w:pPr>
      <w:r>
        <w:rPr>
          <w:rFonts w:ascii="Times New Roman"/>
          <w:b w:val="false"/>
          <w:i w:val="false"/>
          <w:color w:val="000000"/>
          <w:sz w:val="28"/>
        </w:rPr>
        <w:t>
      2) 2 күнтізбелік күн ішінде өтінімді қарастыратын қызмет берушінің құрылымдық бөлімшені және құрылымдық бөлімше қызметшісі (орындаушы) қызмет берушінің басшысы немесе басшысының орынбасары тағайындайды;</w:t>
      </w:r>
    </w:p>
    <w:p>
      <w:pPr>
        <w:spacing w:after="0"/>
        <w:ind w:left="0"/>
        <w:jc w:val="both"/>
      </w:pPr>
      <w:r>
        <w:rPr>
          <w:rFonts w:ascii="Times New Roman"/>
          <w:b w:val="false"/>
          <w:i w:val="false"/>
          <w:color w:val="000000"/>
          <w:sz w:val="28"/>
        </w:rPr>
        <w:t>
      3) 10 күнтізбелік күн ішінде қызмет берушінің құрылымдық бөлімше қызметшісі (орындаушы) мәлеметтің дұрыстығына және толықтығына тексеру жүргізеді;</w:t>
      </w:r>
    </w:p>
    <w:p>
      <w:pPr>
        <w:spacing w:after="0"/>
        <w:ind w:left="0"/>
        <w:jc w:val="both"/>
      </w:pPr>
      <w:r>
        <w:rPr>
          <w:rFonts w:ascii="Times New Roman"/>
          <w:b w:val="false"/>
          <w:i w:val="false"/>
          <w:color w:val="000000"/>
          <w:sz w:val="28"/>
        </w:rPr>
        <w:t>
      4) 10 күнтізбелік күнінен аспайтын мерзімге қызмет берушінің құрылымдық бөлімше қызметшісі (орындаушы) сертификаттық тексеру бойынша жұмыстар жүргізу үшін сараптама ұйымын тартады, ол аяқталған соң акт жасайды;</w:t>
      </w:r>
    </w:p>
    <w:p>
      <w:pPr>
        <w:spacing w:after="0"/>
        <w:ind w:left="0"/>
        <w:jc w:val="both"/>
      </w:pPr>
      <w:r>
        <w:rPr>
          <w:rFonts w:ascii="Times New Roman"/>
          <w:b w:val="false"/>
          <w:i w:val="false"/>
          <w:color w:val="000000"/>
          <w:sz w:val="28"/>
        </w:rPr>
        <w:t>
      5) сараптама ұйымы 12 күнтізбелік күн ішінде сертификаттық тексеру өткізеді;</w:t>
      </w:r>
    </w:p>
    <w:p>
      <w:pPr>
        <w:spacing w:after="0"/>
        <w:ind w:left="0"/>
        <w:jc w:val="both"/>
      </w:pPr>
      <w:r>
        <w:rPr>
          <w:rFonts w:ascii="Times New Roman"/>
          <w:b w:val="false"/>
          <w:i w:val="false"/>
          <w:color w:val="000000"/>
          <w:sz w:val="28"/>
        </w:rPr>
        <w:t>
      6) 5 күнтізбелік күн ішінде қызмет берушінің құрылымдық бөлімше қызметшісі (орындаушы) азаматтық әуе кемесі данасының ұшуға жарамдылық нормаларына сәйкестігіне куәлікті (куәліктітің телнұсқасы) ресімдейді;</w:t>
      </w:r>
    </w:p>
    <w:p>
      <w:pPr>
        <w:spacing w:after="0"/>
        <w:ind w:left="0"/>
        <w:jc w:val="both"/>
      </w:pPr>
      <w:r>
        <w:rPr>
          <w:rFonts w:ascii="Times New Roman"/>
          <w:b w:val="false"/>
          <w:i w:val="false"/>
          <w:color w:val="000000"/>
          <w:sz w:val="28"/>
        </w:rPr>
        <w:t>
      7) 1 күнтізбелік күн ішінде қызмет берушінің құрылымдық бөлімше қызметшісі (орындаушы) куәлікті ресімдейді;</w:t>
      </w:r>
    </w:p>
    <w:bookmarkStart w:name="z161" w:id="134"/>
    <w:p>
      <w:pPr>
        <w:spacing w:after="0"/>
        <w:ind w:left="0"/>
        <w:jc w:val="both"/>
      </w:pPr>
      <w:r>
        <w:rPr>
          <w:rFonts w:ascii="Times New Roman"/>
          <w:b w:val="false"/>
          <w:i w:val="false"/>
          <w:color w:val="000000"/>
          <w:sz w:val="28"/>
        </w:rPr>
        <w:t>
      5. Келесі ресімді (әрекетті) орындауды бастауға негіздеме болатын мемлекеттік көрсетілетін қызмет жөніндегі ресімнің (әрекеттің) нәтижесі:</w:t>
      </w:r>
    </w:p>
    <w:bookmarkEnd w:id="134"/>
    <w:p>
      <w:pPr>
        <w:spacing w:after="0"/>
        <w:ind w:left="0"/>
        <w:jc w:val="both"/>
      </w:pPr>
      <w:r>
        <w:rPr>
          <w:rFonts w:ascii="Times New Roman"/>
          <w:b w:val="false"/>
          <w:i w:val="false"/>
          <w:color w:val="000000"/>
          <w:sz w:val="28"/>
        </w:rPr>
        <w:t>
      1) қызмет берушінің кеңсесінде өтінімінді тіркеу (егер өтінімінді қағаз түрінде берсе электронды өтінімінді көшіру);</w:t>
      </w:r>
    </w:p>
    <w:p>
      <w:pPr>
        <w:spacing w:after="0"/>
        <w:ind w:left="0"/>
        <w:jc w:val="both"/>
      </w:pPr>
      <w:r>
        <w:rPr>
          <w:rFonts w:ascii="Times New Roman"/>
          <w:b w:val="false"/>
          <w:i w:val="false"/>
          <w:color w:val="000000"/>
          <w:sz w:val="28"/>
        </w:rPr>
        <w:t>
      2) басқарма басшысының қарауына берілетін қызмет беруші басшысының қарары;</w:t>
      </w:r>
    </w:p>
    <w:p>
      <w:pPr>
        <w:spacing w:after="0"/>
        <w:ind w:left="0"/>
        <w:jc w:val="both"/>
      </w:pPr>
      <w:r>
        <w:rPr>
          <w:rFonts w:ascii="Times New Roman"/>
          <w:b w:val="false"/>
          <w:i w:val="false"/>
          <w:color w:val="000000"/>
          <w:sz w:val="28"/>
        </w:rPr>
        <w:t>
      3) қызмет берушінің құрылымдық бөлімше қызметшісі (орындаушы) әуе кемесі данасының ұшуға жарамдылық нормаларына сәйкестігіне куәлікті (куәліктітің телнұсқасы) берер алдында құжаттарды тізімге сәйкес толтықруды ресімдейді;</w:t>
      </w:r>
    </w:p>
    <w:p>
      <w:pPr>
        <w:spacing w:after="0"/>
        <w:ind w:left="0"/>
        <w:jc w:val="both"/>
      </w:pPr>
      <w:r>
        <w:rPr>
          <w:rFonts w:ascii="Times New Roman"/>
          <w:b w:val="false"/>
          <w:i w:val="false"/>
          <w:color w:val="000000"/>
          <w:sz w:val="28"/>
        </w:rPr>
        <w:t>
      4) қызмет берушінің құрылымдық бөлімше қызметшісі (орындаушы) сараптама ұйымына ұсынылған көшірме құжаттарды береді;</w:t>
      </w:r>
    </w:p>
    <w:p>
      <w:pPr>
        <w:spacing w:after="0"/>
        <w:ind w:left="0"/>
        <w:jc w:val="both"/>
      </w:pPr>
      <w:r>
        <w:rPr>
          <w:rFonts w:ascii="Times New Roman"/>
          <w:b w:val="false"/>
          <w:i w:val="false"/>
          <w:color w:val="000000"/>
          <w:sz w:val="28"/>
        </w:rPr>
        <w:t>
      5) сараптама ұйымына сертификация аяқталғанан кейін атктіні әзірлейді (бұжан әрі – акт);</w:t>
      </w:r>
    </w:p>
    <w:p>
      <w:pPr>
        <w:spacing w:after="0"/>
        <w:ind w:left="0"/>
        <w:jc w:val="both"/>
      </w:pPr>
      <w:r>
        <w:rPr>
          <w:rFonts w:ascii="Times New Roman"/>
          <w:b w:val="false"/>
          <w:i w:val="false"/>
          <w:color w:val="000000"/>
          <w:sz w:val="28"/>
        </w:rPr>
        <w:t>
      6) қызмет берушінің құрылымдық бөлімше қызметшісі (орындаушы) ұшуға жарамдылық нормаларына сәйкестігіне куәлікті (куәліктітің телнұсқасын) қол қою үшін қызмет берушінің құрылымдық бөлімше басшысына береді;</w:t>
      </w:r>
    </w:p>
    <w:p>
      <w:pPr>
        <w:spacing w:after="0"/>
        <w:ind w:left="0"/>
        <w:jc w:val="both"/>
      </w:pPr>
      <w:r>
        <w:rPr>
          <w:rFonts w:ascii="Times New Roman"/>
          <w:b w:val="false"/>
          <w:i w:val="false"/>
          <w:color w:val="000000"/>
          <w:sz w:val="28"/>
        </w:rPr>
        <w:t>
      7) куәлікті (куәліктің телнұсқасын) қызмет алушыға беру.</w:t>
      </w:r>
    </w:p>
    <w:bookmarkStart w:name="z162" w:id="135"/>
    <w:p>
      <w:pPr>
        <w:spacing w:after="0"/>
        <w:ind w:left="0"/>
        <w:jc w:val="left"/>
      </w:pPr>
      <w:r>
        <w:rPr>
          <w:rFonts w:ascii="Times New Roman"/>
          <w:b/>
          <w:i w:val="false"/>
          <w:color w:val="000000"/>
        </w:rPr>
        <w:t xml:space="preserve"> 3. Мемлекеттік көрсетілетін қызмет процесінде қызмет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тәртібінің сипаттамасы</w:t>
      </w:r>
    </w:p>
    <w:bookmarkEnd w:id="135"/>
    <w:bookmarkStart w:name="z163" w:id="136"/>
    <w:p>
      <w:pPr>
        <w:spacing w:after="0"/>
        <w:ind w:left="0"/>
        <w:jc w:val="both"/>
      </w:pPr>
      <w:r>
        <w:rPr>
          <w:rFonts w:ascii="Times New Roman"/>
          <w:b w:val="false"/>
          <w:i w:val="false"/>
          <w:color w:val="000000"/>
          <w:sz w:val="28"/>
        </w:rPr>
        <w:t>
      6. Мемлекеттік көрсетілетін қызмет процесіне қызмет берушінің мынадай құрылымдық бөлімшелері (жұмысшылары) қатысады:</w:t>
      </w:r>
    </w:p>
    <w:bookmarkEnd w:id="136"/>
    <w:p>
      <w:pPr>
        <w:spacing w:after="0"/>
        <w:ind w:left="0"/>
        <w:jc w:val="both"/>
      </w:pPr>
      <w:r>
        <w:rPr>
          <w:rFonts w:ascii="Times New Roman"/>
          <w:b w:val="false"/>
          <w:i w:val="false"/>
          <w:color w:val="000000"/>
          <w:sz w:val="28"/>
        </w:rPr>
        <w:t>
      1) қызмет берушінің басшысы немесе басшысының орынбасары;</w:t>
      </w:r>
    </w:p>
    <w:p>
      <w:pPr>
        <w:spacing w:after="0"/>
        <w:ind w:left="0"/>
        <w:jc w:val="both"/>
      </w:pPr>
      <w:r>
        <w:rPr>
          <w:rFonts w:ascii="Times New Roman"/>
          <w:b w:val="false"/>
          <w:i w:val="false"/>
          <w:color w:val="000000"/>
          <w:sz w:val="28"/>
        </w:rPr>
        <w:t>
      2) атқаратын қызметіне сәйкес қызмет берушінің құрылымдық бөлімше басшысы;</w:t>
      </w:r>
    </w:p>
    <w:p>
      <w:pPr>
        <w:spacing w:after="0"/>
        <w:ind w:left="0"/>
        <w:jc w:val="both"/>
      </w:pPr>
      <w:r>
        <w:rPr>
          <w:rFonts w:ascii="Times New Roman"/>
          <w:b w:val="false"/>
          <w:i w:val="false"/>
          <w:color w:val="000000"/>
          <w:sz w:val="28"/>
        </w:rPr>
        <w:t>
      3) атқаратын қызметіне сәйкес қызмет берушінің құрылымдық бөлімше қызметшісі (орындаушы);</w:t>
      </w:r>
    </w:p>
    <w:p>
      <w:pPr>
        <w:spacing w:after="0"/>
        <w:ind w:left="0"/>
        <w:jc w:val="both"/>
      </w:pPr>
      <w:r>
        <w:rPr>
          <w:rFonts w:ascii="Times New Roman"/>
          <w:b w:val="false"/>
          <w:i w:val="false"/>
          <w:color w:val="000000"/>
          <w:sz w:val="28"/>
        </w:rPr>
        <w:t>
      4) қызмет берушінің кеңсе қызметкері.</w:t>
      </w:r>
    </w:p>
    <w:bookmarkStart w:name="z164" w:id="137"/>
    <w:p>
      <w:pPr>
        <w:spacing w:after="0"/>
        <w:ind w:left="0"/>
        <w:jc w:val="both"/>
      </w:pPr>
      <w:r>
        <w:rPr>
          <w:rFonts w:ascii="Times New Roman"/>
          <w:b w:val="false"/>
          <w:i w:val="false"/>
          <w:color w:val="000000"/>
          <w:sz w:val="28"/>
        </w:rPr>
        <w:t>
      7. Қызмет берушінің құрылымдық бөлімшелері (жұмысшылары) арасындағы ресімдер (әрекеттер) жүйелілігінің сипаттамасы:</w:t>
      </w:r>
    </w:p>
    <w:bookmarkEnd w:id="137"/>
    <w:p>
      <w:pPr>
        <w:spacing w:after="0"/>
        <w:ind w:left="0"/>
        <w:jc w:val="both"/>
      </w:pPr>
      <w:r>
        <w:rPr>
          <w:rFonts w:ascii="Times New Roman"/>
          <w:b w:val="false"/>
          <w:i w:val="false"/>
          <w:color w:val="000000"/>
          <w:sz w:val="28"/>
        </w:rPr>
        <w:t>
      1) қызмет берушінің кеңсе қызметкері 30 минут ішінде қызмет алушыдан келген өтінішті, қабылдауды жұзеге ассырады, ашуды және Бiрыңғай электрондық құжат айналымы жүйесiнде өтінішті тіркеу, оны электронды жұзіне көшіру және қызмет берушінің басшысына жібереді;</w:t>
      </w:r>
    </w:p>
    <w:p>
      <w:pPr>
        <w:spacing w:after="0"/>
        <w:ind w:left="0"/>
        <w:jc w:val="both"/>
      </w:pPr>
      <w:r>
        <w:rPr>
          <w:rFonts w:ascii="Times New Roman"/>
          <w:b w:val="false"/>
          <w:i w:val="false"/>
          <w:color w:val="000000"/>
          <w:sz w:val="28"/>
        </w:rPr>
        <w:t>
      2) қызмет берушінің басшысы немесе басшысының орынбасары 1 күнтізбелік күні ішінде мемлекеттік көрсетілетін қызметке қажетті қызметті алушының ұсынылған құжаттарын қарайды және оларды қызмет берушінің құрылымдық бөлімшеге жібереді;</w:t>
      </w:r>
    </w:p>
    <w:p>
      <w:pPr>
        <w:spacing w:after="0"/>
        <w:ind w:left="0"/>
        <w:jc w:val="both"/>
      </w:pPr>
      <w:r>
        <w:rPr>
          <w:rFonts w:ascii="Times New Roman"/>
          <w:b w:val="false"/>
          <w:i w:val="false"/>
          <w:color w:val="000000"/>
          <w:sz w:val="28"/>
        </w:rPr>
        <w:t>
      3) қызмет берушінің құрылымдық бөлімше басшысы 1 күнтізбелік күн ішінде мемлекеттік көрсетілетін қызметке қажетті қызметті алушының ұсынылған құжаттарын қарайды және оларды қызмет берушінің құрылымдық бөлімше қызметшісіне (орындаушына) жібереді;</w:t>
      </w:r>
    </w:p>
    <w:p>
      <w:pPr>
        <w:spacing w:after="0"/>
        <w:ind w:left="0"/>
        <w:jc w:val="both"/>
      </w:pPr>
      <w:r>
        <w:rPr>
          <w:rFonts w:ascii="Times New Roman"/>
          <w:b w:val="false"/>
          <w:i w:val="false"/>
          <w:color w:val="000000"/>
          <w:sz w:val="28"/>
        </w:rPr>
        <w:t>
      4) қызмет берушінің құрылымдық бөлімше қызметшісіне (орындаушына) мемлекеттік қызметті көрсетуге қажетті қызметті алушының ұсынылған құжаттарын алған күнінен бастап 10 күнтізбелік күннен аспайтын мерзімде қызметті алушының ұсынылған құжаттарын қарастырады;</w:t>
      </w:r>
    </w:p>
    <w:p>
      <w:pPr>
        <w:spacing w:after="0"/>
        <w:ind w:left="0"/>
        <w:jc w:val="both"/>
      </w:pPr>
      <w:r>
        <w:rPr>
          <w:rFonts w:ascii="Times New Roman"/>
          <w:b w:val="false"/>
          <w:i w:val="false"/>
          <w:color w:val="000000"/>
          <w:sz w:val="28"/>
        </w:rPr>
        <w:t>
      5) 10 күнтізбелік күнінен аспайтын мерзімге қызмет берушінің құрылымдық бөлімше қызметшісі (орындаушы) сертификаттық тексеру бойынша жұмыстар жүргізу үшін сараптама ұйымын тартады, ол аяқталған соң акт жасайды;</w:t>
      </w:r>
    </w:p>
    <w:p>
      <w:pPr>
        <w:spacing w:after="0"/>
        <w:ind w:left="0"/>
        <w:jc w:val="both"/>
      </w:pPr>
      <w:r>
        <w:rPr>
          <w:rFonts w:ascii="Times New Roman"/>
          <w:b w:val="false"/>
          <w:i w:val="false"/>
          <w:color w:val="000000"/>
          <w:sz w:val="28"/>
        </w:rPr>
        <w:t>
      12 күнтізбелік күн ішінде сараптама ұйымы сертификаттық тексеруді өткізеді сертификация аяқталғанан кейін атктіні әзірлейді және қызмет берушінің құрылымдық бөлімше қызметшісіне (орындаушына) жібереді;</w:t>
      </w:r>
    </w:p>
    <w:p>
      <w:pPr>
        <w:spacing w:after="0"/>
        <w:ind w:left="0"/>
        <w:jc w:val="both"/>
      </w:pPr>
      <w:r>
        <w:rPr>
          <w:rFonts w:ascii="Times New Roman"/>
          <w:b w:val="false"/>
          <w:i w:val="false"/>
          <w:color w:val="000000"/>
          <w:sz w:val="28"/>
        </w:rPr>
        <w:t>
      6) 5 күнтізбелік күн ішінде қызмет берушінің құрылымдық бөлімше қызметшісі (орындаушы) ұшуға жарамдылық нормаларына сәйкестігіне куәлікті (куәліктітің телнұсқасы) және қол қою үшін қызмет берушінің құрылымдық бөлімше басшысына береді;</w:t>
      </w:r>
    </w:p>
    <w:p>
      <w:pPr>
        <w:spacing w:after="0"/>
        <w:ind w:left="0"/>
        <w:jc w:val="both"/>
      </w:pPr>
      <w:r>
        <w:rPr>
          <w:rFonts w:ascii="Times New Roman"/>
          <w:b w:val="false"/>
          <w:i w:val="false"/>
          <w:color w:val="000000"/>
          <w:sz w:val="28"/>
        </w:rPr>
        <w:t>
      7) 1 күнтізбелік күн ішінде қызмет берушінің құрылымдық бөлімше басшысы ұшуға жарамдылық нормаларына сәйкестігіне куәлікті (куәліктітің телнұсқасы) қол қойяды кейін қызмет берушінің құрылымдық бөлімше қызметшісі (орындаушы) береді</w:t>
      </w:r>
    </w:p>
    <w:p>
      <w:pPr>
        <w:spacing w:after="0"/>
        <w:ind w:left="0"/>
        <w:jc w:val="both"/>
      </w:pPr>
      <w:r>
        <w:rPr>
          <w:rFonts w:ascii="Times New Roman"/>
          <w:b w:val="false"/>
          <w:i w:val="false"/>
          <w:color w:val="000000"/>
          <w:sz w:val="28"/>
        </w:rPr>
        <w:t>
      8) қызмет берушінің құрылымдық бөлімше қызметшісі (орындаушы) 15 минут ішінде ұшуға жарамдылық нормаларына сәйкестігі куәлігін (куәліктітің телнұсқасын) қызметті алушы өзі келген жағдайда берілген рұқсатаманы есепке алу және тіркеу журналына қызметті алушының қолын қойғызып береді.</w:t>
      </w:r>
    </w:p>
    <w:p>
      <w:pPr>
        <w:spacing w:after="0"/>
        <w:ind w:left="0"/>
        <w:jc w:val="both"/>
      </w:pPr>
      <w:r>
        <w:rPr>
          <w:rFonts w:ascii="Times New Roman"/>
          <w:b w:val="false"/>
          <w:i w:val="false"/>
          <w:color w:val="000000"/>
          <w:sz w:val="28"/>
        </w:rPr>
        <w:t>
      Рұқсатама телнұсқасы мемлекеттік көрсетілетін қызметке қажетті қызметті алушының ұсынылған құжаттарын тіркеген күнінен бастап 2 жұмыс күні ішінде беріледі</w:t>
      </w:r>
    </w:p>
    <w:bookmarkStart w:name="z165" w:id="138"/>
    <w:p>
      <w:pPr>
        <w:spacing w:after="0"/>
        <w:ind w:left="0"/>
        <w:jc w:val="left"/>
      </w:pPr>
      <w:r>
        <w:rPr>
          <w:rFonts w:ascii="Times New Roman"/>
          <w:b/>
          <w:i w:val="false"/>
          <w:color w:val="000000"/>
        </w:rPr>
        <w:t xml:space="preserve"> 4. Мемлекеттік көрсетілетін қызмет процесінде ақпараттық</w:t>
      </w:r>
      <w:r>
        <w:br/>
      </w:r>
      <w:r>
        <w:rPr>
          <w:rFonts w:ascii="Times New Roman"/>
          <w:b/>
          <w:i w:val="false"/>
          <w:color w:val="000000"/>
        </w:rPr>
        <w:t>жүйелерді пайдалану тәртібінің сипаттамасы</w:t>
      </w:r>
    </w:p>
    <w:bookmarkEnd w:id="138"/>
    <w:bookmarkStart w:name="z166" w:id="139"/>
    <w:p>
      <w:pPr>
        <w:spacing w:after="0"/>
        <w:ind w:left="0"/>
        <w:jc w:val="both"/>
      </w:pPr>
      <w:r>
        <w:rPr>
          <w:rFonts w:ascii="Times New Roman"/>
          <w:b w:val="false"/>
          <w:i w:val="false"/>
          <w:color w:val="000000"/>
          <w:sz w:val="28"/>
        </w:rPr>
        <w:t xml:space="preserve">
      8. Портал арқылы электрондық мемлекеттік көрсетілетін қызмет кезіндегі мемлекеттік қызмет көрсетуге тартылған ақпараттық жүйелердің функционалдық өзара іс-қимылы және көрсетілетін қызметті беруші арқылы электрондық мемлекеттік қызмет көрсету кезіндегі функционалдық өзара іс-қимылдың функционалдық өзара іс-қимыл диаграммасы (1, 2 - диаграмма)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39"/>
    <w:p>
      <w:pPr>
        <w:spacing w:after="0"/>
        <w:ind w:left="0"/>
        <w:jc w:val="both"/>
      </w:pPr>
      <w:r>
        <w:rPr>
          <w:rFonts w:ascii="Times New Roman"/>
          <w:b w:val="false"/>
          <w:i w:val="false"/>
          <w:color w:val="000000"/>
          <w:sz w:val="28"/>
        </w:rPr>
        <w:t>
      Портал арқылы өтініш беру және мемлекеттік көрсетілетін қызмет кезінде қызмет беруші ресімдерінің (әрекеттерінің) жүйелілік тәртібі:</w:t>
      </w:r>
    </w:p>
    <w:p>
      <w:pPr>
        <w:spacing w:after="0"/>
        <w:ind w:left="0"/>
        <w:jc w:val="both"/>
      </w:pPr>
      <w:r>
        <w:rPr>
          <w:rFonts w:ascii="Times New Roman"/>
          <w:b w:val="false"/>
          <w:i w:val="false"/>
          <w:color w:val="000000"/>
          <w:sz w:val="28"/>
        </w:rPr>
        <w:t>
      көрсетілетін қызметті алушы арқылы қадамды іс-қимылдар:</w:t>
      </w:r>
    </w:p>
    <w:p>
      <w:pPr>
        <w:spacing w:after="0"/>
        <w:ind w:left="0"/>
        <w:jc w:val="both"/>
      </w:pPr>
      <w:r>
        <w:rPr>
          <w:rFonts w:ascii="Times New Roman"/>
          <w:b w:val="false"/>
          <w:i w:val="false"/>
          <w:color w:val="000000"/>
          <w:sz w:val="28"/>
        </w:rPr>
        <w:t>
      1) көрсетілетін қызметті алушы өзінің электрондық-цифрлық қолы тіркеу куәлігінің көмегімен (бұдан әрі – ЭЦҚ) порталда тіркеуді жүзеге асырады, ол көрсетілетін қызметті алушының компьютерінің интернет-браузерінде сақталады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пайдаланушының деректерінде бұзушылықтардың болуы жағдайында авторландырудан бас тарту туралы хабарламаны порталды қалыптастыру;</w:t>
      </w:r>
    </w:p>
    <w:p>
      <w:pPr>
        <w:spacing w:after="0"/>
        <w:ind w:left="0"/>
        <w:jc w:val="both"/>
      </w:pPr>
      <w:r>
        <w:rPr>
          <w:rFonts w:ascii="Times New Roman"/>
          <w:b w:val="false"/>
          <w:i w:val="false"/>
          <w:color w:val="000000"/>
          <w:sz w:val="28"/>
        </w:rPr>
        <w:t>
      5) 3-процесс – пайдаланушының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пайдаланушының нысанды толтыруы (деректер енгізуі);</w:t>
      </w:r>
    </w:p>
    <w:p>
      <w:pPr>
        <w:spacing w:after="0"/>
        <w:ind w:left="0"/>
        <w:jc w:val="both"/>
      </w:pPr>
      <w:r>
        <w:rPr>
          <w:rFonts w:ascii="Times New Roman"/>
          <w:b w:val="false"/>
          <w:i w:val="false"/>
          <w:color w:val="000000"/>
          <w:sz w:val="28"/>
        </w:rPr>
        <w:t>
      6) 4-процесс – "электрондық үкіметтің" төлем шлюзында ұызметтке төлеу, одан кейін бұл ақпарат "Е-лицензиялау" МДҚ АЖ мемлекеттік дерекқордың ақпараттық жүйесіне (бұдан әрі - МДҚ АЖ) түседі;</w:t>
      </w:r>
    </w:p>
    <w:p>
      <w:pPr>
        <w:spacing w:after="0"/>
        <w:ind w:left="0"/>
        <w:jc w:val="both"/>
      </w:pPr>
      <w:r>
        <w:rPr>
          <w:rFonts w:ascii="Times New Roman"/>
          <w:b w:val="false"/>
          <w:i w:val="false"/>
          <w:color w:val="000000"/>
          <w:sz w:val="28"/>
        </w:rPr>
        <w:t>
      7) 2-шарт "Е-лицензиялау" МДҚ АЖ көрсетілген қызметке төлеу фактісін тексеру;</w:t>
      </w:r>
    </w:p>
    <w:p>
      <w:pPr>
        <w:spacing w:after="0"/>
        <w:ind w:left="0"/>
        <w:jc w:val="both"/>
      </w:pPr>
      <w:r>
        <w:rPr>
          <w:rFonts w:ascii="Times New Roman"/>
          <w:b w:val="false"/>
          <w:i w:val="false"/>
          <w:color w:val="000000"/>
          <w:sz w:val="28"/>
        </w:rPr>
        <w:t>
      8) 5-процесс – "Е-лицензиялау" МДҚ АЖ көрсетілген қызметке төлеу болмаған жағдайда сұратылған қызметен бас тарту туралы хабарлама қалыптастыру;</w:t>
      </w:r>
    </w:p>
    <w:p>
      <w:pPr>
        <w:spacing w:after="0"/>
        <w:ind w:left="0"/>
        <w:jc w:val="both"/>
      </w:pPr>
      <w:r>
        <w:rPr>
          <w:rFonts w:ascii="Times New Roman"/>
          <w:b w:val="false"/>
          <w:i w:val="false"/>
          <w:color w:val="000000"/>
          <w:sz w:val="28"/>
        </w:rPr>
        <w:t>
      9) 6-процесс -сұрау салуды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шақыртып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7-процесс – пайдаланушының ЭЦҚ түпнұсқалығы расталмаған жағдайда сұратылатын қызметтерден бас тарту туралы хабарлама қалыптастыру.</w:t>
      </w:r>
    </w:p>
    <w:p>
      <w:pPr>
        <w:spacing w:after="0"/>
        <w:ind w:left="0"/>
        <w:jc w:val="both"/>
      </w:pPr>
      <w:r>
        <w:rPr>
          <w:rFonts w:ascii="Times New Roman"/>
          <w:b w:val="false"/>
          <w:i w:val="false"/>
          <w:color w:val="000000"/>
          <w:sz w:val="28"/>
        </w:rPr>
        <w:t>
      12) 8-процесс – қызметтер көрсетуге сұрау салудың толтырылған нысанын көрсетілетін қызметті алушының ЭЦҚ арқылы сұрау салуды куәландыру (қол қою);</w:t>
      </w:r>
    </w:p>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 салуын) мемлекеттік дерекқордың ақпараттық жүйесінде (бұдан әрі – МДҚ АЖ) тіркеу және "Е-лицензиялау" МДҚ АЖ сұрау салуды өңдеу;</w:t>
      </w:r>
    </w:p>
    <w:p>
      <w:pPr>
        <w:spacing w:after="0"/>
        <w:ind w:left="0"/>
        <w:jc w:val="both"/>
      </w:pPr>
      <w:r>
        <w:rPr>
          <w:rFonts w:ascii="Times New Roman"/>
          <w:b w:val="false"/>
          <w:i w:val="false"/>
          <w:color w:val="000000"/>
          <w:sz w:val="28"/>
        </w:rPr>
        <w:t>
      14) 10-процесс – көрсетілетін қызметті алушының порталмен қалыптастырылған қызмет нәтижесін (электрондық лицензия) алуы. Электрондық құжат көрсетілетін қызметті берушінің уәкілетті тұлғасының ЭЦҚ пайдалану арқылы қалыптастырылады.</w:t>
      </w:r>
    </w:p>
    <w:p>
      <w:pPr>
        <w:spacing w:after="0"/>
        <w:ind w:left="0"/>
        <w:jc w:val="both"/>
      </w:pPr>
      <w:r>
        <w:rPr>
          <w:rFonts w:ascii="Times New Roman"/>
          <w:b w:val="false"/>
          <w:i w:val="false"/>
          <w:color w:val="000000"/>
          <w:sz w:val="28"/>
        </w:rPr>
        <w:t>
      Көрсетілетін қызметті беруші арқылы қадамды іс-қимылдар мынадай түрде жүзеге асырылады:</w:t>
      </w:r>
    </w:p>
    <w:p>
      <w:pPr>
        <w:spacing w:after="0"/>
        <w:ind w:left="0"/>
        <w:jc w:val="both"/>
      </w:pPr>
      <w:r>
        <w:rPr>
          <w:rFonts w:ascii="Times New Roman"/>
          <w:b w:val="false"/>
          <w:i w:val="false"/>
          <w:color w:val="000000"/>
          <w:sz w:val="28"/>
        </w:rPr>
        <w:t>
      15) процесс 1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p>
    <w:p>
      <w:pPr>
        <w:spacing w:after="0"/>
        <w:ind w:left="0"/>
        <w:jc w:val="both"/>
      </w:pPr>
      <w:r>
        <w:rPr>
          <w:rFonts w:ascii="Times New Roman"/>
          <w:b w:val="false"/>
          <w:i w:val="false"/>
          <w:color w:val="000000"/>
          <w:sz w:val="28"/>
        </w:rPr>
        <w:t>
      16) 1-шарт – "Е-лицензиялау" МДҚ Логин мен пароль арқылы көрсетілетін қызметті берушінің тіркелген жауапты орындаушысы туралы деректердің түпнұсқалығын тексеру;</w:t>
      </w:r>
    </w:p>
    <w:p>
      <w:pPr>
        <w:spacing w:after="0"/>
        <w:ind w:left="0"/>
        <w:jc w:val="both"/>
      </w:pPr>
      <w:r>
        <w:rPr>
          <w:rFonts w:ascii="Times New Roman"/>
          <w:b w:val="false"/>
          <w:i w:val="false"/>
          <w:color w:val="000000"/>
          <w:sz w:val="28"/>
        </w:rPr>
        <w:t>
      17) 2-процесс – "Е-лицензиялау" МДҚ көрсетілетін қызметті берушінің жауапты орындаушысының деректерінде бұзушылықтардың болуы жағдайында авторландырудан бас тарту туралы хабарламасын қалыптастыру;</w:t>
      </w:r>
    </w:p>
    <w:p>
      <w:pPr>
        <w:spacing w:after="0"/>
        <w:ind w:left="0"/>
        <w:jc w:val="both"/>
      </w:pPr>
      <w:r>
        <w:rPr>
          <w:rFonts w:ascii="Times New Roman"/>
          <w:b w:val="false"/>
          <w:i w:val="false"/>
          <w:color w:val="000000"/>
          <w:sz w:val="28"/>
        </w:rPr>
        <w:t>
      18) 3-процесс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19) 4-процесс – сұрау салуды электрондық үкімет шлюзы (бұдан әрі – ЭҮШ) арқылы көрсетілетін қызметті алушының деректері туралы "Заңды тұлға" (бұдан әрі – ЗД МДҚ) мемлекеттік дерекқордың ақпараттық жүйесіне жіберу;</w:t>
      </w:r>
    </w:p>
    <w:p>
      <w:pPr>
        <w:spacing w:after="0"/>
        <w:ind w:left="0"/>
        <w:jc w:val="both"/>
      </w:pPr>
      <w:r>
        <w:rPr>
          <w:rFonts w:ascii="Times New Roman"/>
          <w:b w:val="false"/>
          <w:i w:val="false"/>
          <w:color w:val="000000"/>
          <w:sz w:val="28"/>
        </w:rPr>
        <w:t>
      20) 2-шарт – ЗД МДҚ көрсетілетін қызметті алушының деректерінің болуын тексеру;</w:t>
      </w:r>
    </w:p>
    <w:p>
      <w:pPr>
        <w:spacing w:after="0"/>
        <w:ind w:left="0"/>
        <w:jc w:val="both"/>
      </w:pPr>
      <w:r>
        <w:rPr>
          <w:rFonts w:ascii="Times New Roman"/>
          <w:b w:val="false"/>
          <w:i w:val="false"/>
          <w:color w:val="000000"/>
          <w:sz w:val="28"/>
        </w:rPr>
        <w:t>
      21) 5-процесс – ЗД МДҚ көрсетілетін қызметті алушының деректерінің болмауы жағдайында деректерді алу мүмкін еместігі туралы хабарлама қалыптастыру;</w:t>
      </w:r>
    </w:p>
    <w:p>
      <w:pPr>
        <w:spacing w:after="0"/>
        <w:ind w:left="0"/>
        <w:jc w:val="both"/>
      </w:pPr>
      <w:r>
        <w:rPr>
          <w:rFonts w:ascii="Times New Roman"/>
          <w:b w:val="false"/>
          <w:i w:val="false"/>
          <w:color w:val="000000"/>
          <w:sz w:val="28"/>
        </w:rPr>
        <w:t>
      22)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w:t>
      </w:r>
    </w:p>
    <w:p>
      <w:pPr>
        <w:spacing w:after="0"/>
        <w:ind w:left="0"/>
        <w:jc w:val="both"/>
      </w:pPr>
      <w:r>
        <w:rPr>
          <w:rFonts w:ascii="Times New Roman"/>
          <w:b w:val="false"/>
          <w:i w:val="false"/>
          <w:color w:val="000000"/>
          <w:sz w:val="28"/>
        </w:rPr>
        <w:t>
      23) 7-процесс – "Е-лицензиялау" ЗД МДҚ сұрау салуды тіркеу және "Е-лицензиялау" ЗД МДҚ қызметті өңдеу;</w:t>
      </w:r>
    </w:p>
    <w:p>
      <w:pPr>
        <w:spacing w:after="0"/>
        <w:ind w:left="0"/>
        <w:jc w:val="both"/>
      </w:pPr>
      <w:r>
        <w:rPr>
          <w:rFonts w:ascii="Times New Roman"/>
          <w:b w:val="false"/>
          <w:i w:val="false"/>
          <w:color w:val="000000"/>
          <w:sz w:val="28"/>
        </w:rPr>
        <w:t>
      24) 9-процесс – көрсетілетін қызметті алушының "Е-лицензиялау" ЗД МДҚ қалыптастырылған қызметтің (электрондық лицензия) нәтижесін алу. Электрондық құжат көрсетілетін қызметті берушінің уәкілетті тұлғасының ЭЦҚ пайдалану арқылы қалыптастырылады.</w:t>
      </w:r>
    </w:p>
    <w:bookmarkStart w:name="z167" w:id="140"/>
    <w:p>
      <w:pPr>
        <w:spacing w:after="0"/>
        <w:ind w:left="0"/>
        <w:jc w:val="both"/>
      </w:pPr>
      <w:r>
        <w:rPr>
          <w:rFonts w:ascii="Times New Roman"/>
          <w:b w:val="false"/>
          <w:i w:val="false"/>
          <w:color w:val="000000"/>
          <w:sz w:val="28"/>
        </w:rPr>
        <w:t>
      9. "Азаматтық әуе кемесі данасының ұшуға жарамдылық нормаларына сәйкестігі куәлігін беру" мемлекеттік қызметті көрсетудегі процессінің, қызмет берушінің құрылымдық бөлімшелерінің (қызметкерлерінің) арасындағы рәсімдер (іс-қимыл) жүйелілігінің толық сипаттамасы осы мемлекеттік көрсетілетін қызмет Регламентіне 1-қосымшаға сәйкес бизнес - процесс анықтамасында көрсетілген.</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 данасының ұшуға</w:t>
            </w:r>
            <w:r>
              <w:br/>
            </w:r>
            <w:r>
              <w:rPr>
                <w:rFonts w:ascii="Times New Roman"/>
                <w:b w:val="false"/>
                <w:i w:val="false"/>
                <w:color w:val="000000"/>
                <w:sz w:val="20"/>
              </w:rPr>
              <w:t>жарамдылық нормаларына сәйкестігі куәлігін беру"</w:t>
            </w:r>
            <w:r>
              <w:br/>
            </w:r>
            <w:r>
              <w:rPr>
                <w:rFonts w:ascii="Times New Roman"/>
                <w:b w:val="false"/>
                <w:i w:val="false"/>
                <w:color w:val="000000"/>
                <w:sz w:val="20"/>
              </w:rPr>
              <w:t>мемлекеттік қызметінің регламентіне</w:t>
            </w:r>
            <w:r>
              <w:br/>
            </w:r>
            <w:r>
              <w:rPr>
                <w:rFonts w:ascii="Times New Roman"/>
                <w:b w:val="false"/>
                <w:i w:val="false"/>
                <w:color w:val="000000"/>
                <w:sz w:val="20"/>
              </w:rPr>
              <w:t>1-қосымша</w:t>
            </w:r>
          </w:p>
        </w:tc>
      </w:tr>
    </w:tbl>
    <w:bookmarkStart w:name="z169" w:id="141"/>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өзара іс-қимылының диаграммасы №1</w:t>
      </w:r>
    </w:p>
    <w:bookmarkEnd w:id="141"/>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42"/>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өзара іс-қимылының диаграммасы №2</w:t>
      </w:r>
    </w:p>
    <w:bookmarkEnd w:id="142"/>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43"/>
    <w:p>
      <w:pPr>
        <w:spacing w:after="0"/>
        <w:ind w:left="0"/>
        <w:jc w:val="left"/>
      </w:pPr>
      <w:r>
        <w:rPr>
          <w:rFonts w:ascii="Times New Roman"/>
          <w:b/>
          <w:i w:val="false"/>
          <w:color w:val="000000"/>
        </w:rPr>
        <w:t xml:space="preserve"> Шартты белгілер:</w:t>
      </w:r>
    </w:p>
    <w:bookmarkEnd w:id="143"/>
    <w:p>
      <w:pPr>
        <w:spacing w:after="0"/>
        <w:ind w:left="0"/>
        <w:jc w:val="left"/>
      </w:pPr>
      <w:r>
        <w:br/>
      </w:r>
    </w:p>
    <w:p>
      <w:pPr>
        <w:spacing w:after="0"/>
        <w:ind w:left="0"/>
        <w:jc w:val="both"/>
      </w:pPr>
      <w:r>
        <w:drawing>
          <wp:inline distT="0" distB="0" distL="0" distR="0">
            <wp:extent cx="69088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9088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 данасының ұшуға</w:t>
            </w:r>
            <w:r>
              <w:br/>
            </w:r>
            <w:r>
              <w:rPr>
                <w:rFonts w:ascii="Times New Roman"/>
                <w:b w:val="false"/>
                <w:i w:val="false"/>
                <w:color w:val="000000"/>
                <w:sz w:val="20"/>
              </w:rPr>
              <w:t>жарамдылық нормаларына сәйкестігі куәлігін беру"</w:t>
            </w:r>
            <w:r>
              <w:br/>
            </w:r>
            <w:r>
              <w:rPr>
                <w:rFonts w:ascii="Times New Roman"/>
                <w:b w:val="false"/>
                <w:i w:val="false"/>
                <w:color w:val="000000"/>
                <w:sz w:val="20"/>
              </w:rPr>
              <w:t>мемлекеттік қызметінің регламентіне</w:t>
            </w:r>
            <w:r>
              <w:br/>
            </w:r>
            <w:r>
              <w:rPr>
                <w:rFonts w:ascii="Times New Roman"/>
                <w:b w:val="false"/>
                <w:i w:val="false"/>
                <w:color w:val="000000"/>
                <w:sz w:val="20"/>
              </w:rPr>
              <w:t>2-қосымша</w:t>
            </w:r>
          </w:p>
        </w:tc>
      </w:tr>
    </w:tbl>
    <w:bookmarkStart w:name="z173" w:id="144"/>
    <w:p>
      <w:pPr>
        <w:spacing w:after="0"/>
        <w:ind w:left="0"/>
        <w:jc w:val="left"/>
      </w:pPr>
      <w:r>
        <w:rPr>
          <w:rFonts w:ascii="Times New Roman"/>
          <w:b/>
          <w:i w:val="false"/>
          <w:color w:val="000000"/>
        </w:rPr>
        <w:t xml:space="preserve"> Мемлекеттік қызметті көрсету бизнес-процесс</w:t>
      </w:r>
      <w:r>
        <w:br/>
      </w:r>
      <w:r>
        <w:rPr>
          <w:rFonts w:ascii="Times New Roman"/>
          <w:b/>
          <w:i w:val="false"/>
          <w:color w:val="000000"/>
        </w:rPr>
        <w:t>Анықтамасы</w:t>
      </w:r>
      <w:r>
        <w:br/>
      </w:r>
      <w:r>
        <w:rPr>
          <w:rFonts w:ascii="Times New Roman"/>
          <w:b/>
          <w:i w:val="false"/>
          <w:color w:val="000000"/>
        </w:rPr>
        <w:t>"Азаматтық әуе кемесі данасының ұшуға жарамдылық нормаларына</w:t>
      </w:r>
      <w:r>
        <w:br/>
      </w:r>
      <w:r>
        <w:rPr>
          <w:rFonts w:ascii="Times New Roman"/>
          <w:b/>
          <w:i w:val="false"/>
          <w:color w:val="000000"/>
        </w:rPr>
        <w:t>сәйкестігі куәлігін беру"</w:t>
      </w:r>
    </w:p>
    <w:bookmarkEnd w:id="144"/>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 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622 бұйрығына 9-қосымша</w:t>
            </w:r>
          </w:p>
        </w:tc>
      </w:tr>
    </w:tbl>
    <w:bookmarkStart w:name="z175" w:id="145"/>
    <w:p>
      <w:pPr>
        <w:spacing w:after="0"/>
        <w:ind w:left="0"/>
        <w:jc w:val="left"/>
      </w:pPr>
      <w:r>
        <w:rPr>
          <w:rFonts w:ascii="Times New Roman"/>
          <w:b/>
          <w:i w:val="false"/>
          <w:color w:val="000000"/>
        </w:rPr>
        <w:t xml:space="preserve"> "Азаматтық әуе кемесінің ұшуға жарамдылығы сертификатын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ережелері</w:t>
      </w:r>
    </w:p>
    <w:bookmarkEnd w:id="145"/>
    <w:bookmarkStart w:name="z177" w:id="146"/>
    <w:p>
      <w:pPr>
        <w:spacing w:after="0"/>
        <w:ind w:left="0"/>
        <w:jc w:val="both"/>
      </w:pPr>
      <w:r>
        <w:rPr>
          <w:rFonts w:ascii="Times New Roman"/>
          <w:b w:val="false"/>
          <w:i w:val="false"/>
          <w:color w:val="000000"/>
          <w:sz w:val="28"/>
        </w:rPr>
        <w:t>
      1. "Азаматтық әуе кемесінің ұшуға жарамдылығы сертификатын беру" мемлекеттік қызметі (бұдан әрі – мемлекеттік қызмет) Қазақстан Республикасы Инвестициялар және даму министрлігінің Азаматтық авиация комитеті (бұдан әрі - көрсетілетін қызметті беруші) көрсетеді.</w:t>
      </w:r>
    </w:p>
    <w:bookmarkEnd w:id="14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қызмет көрсетушінің кеңсесі немесе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көрсетілетін қызмет үлгісі: қағазбен және (немесе) электронды (жартылай автоматтандырылған).</w:t>
      </w:r>
    </w:p>
    <w:bookmarkStart w:name="z178" w:id="147"/>
    <w:p>
      <w:pPr>
        <w:spacing w:after="0"/>
        <w:ind w:left="0"/>
        <w:jc w:val="both"/>
      </w:pPr>
      <w:r>
        <w:rPr>
          <w:rFonts w:ascii="Times New Roman"/>
          <w:b w:val="false"/>
          <w:i w:val="false"/>
          <w:color w:val="000000"/>
          <w:sz w:val="28"/>
        </w:rPr>
        <w:t>
      2. Мемлекеттік көрсетілетін қызметтің нәтижесі азаматтық әуе кемесінің ұшуға жарамдылығына сертификат (сертификаттың телнұсқасын) беру болып есептеледі.</w:t>
      </w:r>
    </w:p>
    <w:bookmarkEnd w:id="14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79" w:id="148"/>
    <w:p>
      <w:pPr>
        <w:spacing w:after="0"/>
        <w:ind w:left="0"/>
        <w:jc w:val="left"/>
      </w:pPr>
      <w:r>
        <w:rPr>
          <w:rFonts w:ascii="Times New Roman"/>
          <w:b/>
          <w:i w:val="false"/>
          <w:color w:val="000000"/>
        </w:rPr>
        <w:t xml:space="preserve"> 2. Мемлекеттік көрсетілетін қызмет процесінде қызмет берушінің</w:t>
      </w:r>
      <w:r>
        <w:br/>
      </w:r>
      <w:r>
        <w:rPr>
          <w:rFonts w:ascii="Times New Roman"/>
          <w:b/>
          <w:i w:val="false"/>
          <w:color w:val="000000"/>
        </w:rPr>
        <w:t>құрылымдық бөлімшелерінің (қызметкерлерінің) іс-әрекеті</w:t>
      </w:r>
      <w:r>
        <w:br/>
      </w:r>
      <w:r>
        <w:rPr>
          <w:rFonts w:ascii="Times New Roman"/>
          <w:b/>
          <w:i w:val="false"/>
          <w:color w:val="000000"/>
        </w:rPr>
        <w:t>тәртібінің сипаттамасы</w:t>
      </w:r>
    </w:p>
    <w:bookmarkEnd w:id="148"/>
    <w:bookmarkStart w:name="z180" w:id="149"/>
    <w:p>
      <w:pPr>
        <w:spacing w:after="0"/>
        <w:ind w:left="0"/>
        <w:jc w:val="both"/>
      </w:pPr>
      <w:r>
        <w:rPr>
          <w:rFonts w:ascii="Times New Roman"/>
          <w:b w:val="false"/>
          <w:i w:val="false"/>
          <w:color w:val="000000"/>
          <w:sz w:val="28"/>
        </w:rPr>
        <w:t xml:space="preserve">
      3. 2015 жылғы 28 сәуірдегі Қазақстан Республикасы Инвестициялар және даму министрі </w:t>
      </w:r>
      <w:r>
        <w:rPr>
          <w:rFonts w:ascii="Times New Roman"/>
          <w:b w:val="false"/>
          <w:i w:val="false"/>
          <w:color w:val="000000"/>
          <w:sz w:val="28"/>
        </w:rPr>
        <w:t>бұйрығымен</w:t>
      </w:r>
      <w:r>
        <w:rPr>
          <w:rFonts w:ascii="Times New Roman"/>
          <w:b w:val="false"/>
          <w:i w:val="false"/>
          <w:color w:val="000000"/>
          <w:sz w:val="28"/>
        </w:rPr>
        <w:t xml:space="preserve"> бекітілген № 499 (Нормативтiк құқықтық актiлердi мемлекеттiк тiркеу тiзiлiмiнде № 11349 болып тiркелген) "Азаматтық әуе кемесінің ұшуға жарамдылығы сертификатын беру"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берушінің мемлекеттік көрсетілетін қызметке қажетті қызметті алушының ұсынылған құжаттарын алуы мемлекеттік көрсетілетін қызмет ресімді (әрекетті) бастауға негіздеме болып есептеледі.</w:t>
      </w:r>
    </w:p>
    <w:bookmarkEnd w:id="149"/>
    <w:bookmarkStart w:name="z181" w:id="150"/>
    <w:p>
      <w:pPr>
        <w:spacing w:after="0"/>
        <w:ind w:left="0"/>
        <w:jc w:val="both"/>
      </w:pPr>
      <w:r>
        <w:rPr>
          <w:rFonts w:ascii="Times New Roman"/>
          <w:b w:val="false"/>
          <w:i w:val="false"/>
          <w:color w:val="000000"/>
          <w:sz w:val="28"/>
        </w:rPr>
        <w:t>
      4. Мемлекеттік көрсетілетін қызмет процесінің ресімдері (әрекеттері)</w:t>
      </w:r>
    </w:p>
    <w:bookmarkEnd w:id="150"/>
    <w:p>
      <w:pPr>
        <w:spacing w:after="0"/>
        <w:ind w:left="0"/>
        <w:jc w:val="both"/>
      </w:pPr>
      <w:r>
        <w:rPr>
          <w:rFonts w:ascii="Times New Roman"/>
          <w:b w:val="false"/>
          <w:i w:val="false"/>
          <w:color w:val="000000"/>
          <w:sz w:val="28"/>
        </w:rPr>
        <w:t>
      1) 30 минут ішінде қызмет берушінің кеңсе қызметкерімен өтінімді қабылдау күні мен тіркеу нөмрін беру;</w:t>
      </w:r>
    </w:p>
    <w:p>
      <w:pPr>
        <w:spacing w:after="0"/>
        <w:ind w:left="0"/>
        <w:jc w:val="both"/>
      </w:pPr>
      <w:r>
        <w:rPr>
          <w:rFonts w:ascii="Times New Roman"/>
          <w:b w:val="false"/>
          <w:i w:val="false"/>
          <w:color w:val="000000"/>
          <w:sz w:val="28"/>
        </w:rPr>
        <w:t>
      2) 2 күнтізбелік күн ішінде өтінімді қарастыратын қызмет берушінің құрылымдық бөлімшені және құрылымдық бөлімше қызметшісі (орындаушы) қызмет берушінің басшысы немесе басшысының орынбасары тағайындайды;</w:t>
      </w:r>
    </w:p>
    <w:p>
      <w:pPr>
        <w:spacing w:after="0"/>
        <w:ind w:left="0"/>
        <w:jc w:val="both"/>
      </w:pPr>
      <w:r>
        <w:rPr>
          <w:rFonts w:ascii="Times New Roman"/>
          <w:b w:val="false"/>
          <w:i w:val="false"/>
          <w:color w:val="000000"/>
          <w:sz w:val="28"/>
        </w:rPr>
        <w:t>
      3) қызмет берушінің құрылымдық бөлімше қызметшісі (орындаушы) 27 күнтізбелік күн ішінде мәлеметтің дұрыстығына және толықтығына тексеру жүргізеді;</w:t>
      </w:r>
    </w:p>
    <w:p>
      <w:pPr>
        <w:spacing w:after="0"/>
        <w:ind w:left="0"/>
        <w:jc w:val="both"/>
      </w:pPr>
      <w:r>
        <w:rPr>
          <w:rFonts w:ascii="Times New Roman"/>
          <w:b w:val="false"/>
          <w:i w:val="false"/>
          <w:color w:val="000000"/>
          <w:sz w:val="28"/>
        </w:rPr>
        <w:t>
      4) 1 күнтізбелік күн ішінде қызмет берушінің құрылымдық бөлімше қызметшісі (орындаушы) тіркейді және 15 минут ішінде азаматтық әуе кемесінің ұшуға жарамдылығына сертификат (сертификаттың телнұсқасын) ресімдейді.</w:t>
      </w:r>
    </w:p>
    <w:bookmarkStart w:name="z182" w:id="151"/>
    <w:p>
      <w:pPr>
        <w:spacing w:after="0"/>
        <w:ind w:left="0"/>
        <w:jc w:val="both"/>
      </w:pPr>
      <w:r>
        <w:rPr>
          <w:rFonts w:ascii="Times New Roman"/>
          <w:b w:val="false"/>
          <w:i w:val="false"/>
          <w:color w:val="000000"/>
          <w:sz w:val="28"/>
        </w:rPr>
        <w:t>
      5. Келесі ресімді (әрекетті) орындауды бастауға негіздеме болатын мемлекеттік көрсетілетін қызмет жөніндегі ресімнің (әрекеттің) нәтижесі:</w:t>
      </w:r>
    </w:p>
    <w:bookmarkEnd w:id="151"/>
    <w:p>
      <w:pPr>
        <w:spacing w:after="0"/>
        <w:ind w:left="0"/>
        <w:jc w:val="both"/>
      </w:pPr>
      <w:r>
        <w:rPr>
          <w:rFonts w:ascii="Times New Roman"/>
          <w:b w:val="false"/>
          <w:i w:val="false"/>
          <w:color w:val="000000"/>
          <w:sz w:val="28"/>
        </w:rPr>
        <w:t>
      1) қызмет берушінің кеңсесінде өтінімінді тіркеу (егер өтінімінді қағаз жүзіндегі берсе электронды өтінімінді көшіру);</w:t>
      </w:r>
    </w:p>
    <w:p>
      <w:pPr>
        <w:spacing w:after="0"/>
        <w:ind w:left="0"/>
        <w:jc w:val="both"/>
      </w:pPr>
      <w:r>
        <w:rPr>
          <w:rFonts w:ascii="Times New Roman"/>
          <w:b w:val="false"/>
          <w:i w:val="false"/>
          <w:color w:val="000000"/>
          <w:sz w:val="28"/>
        </w:rPr>
        <w:t>
      2) қызмет берушінің құрылымдық бөлімше басқарма басшысының қарауына берілетін қызмет беруші басшысының қарары;</w:t>
      </w:r>
    </w:p>
    <w:p>
      <w:pPr>
        <w:spacing w:after="0"/>
        <w:ind w:left="0"/>
        <w:jc w:val="both"/>
      </w:pPr>
      <w:r>
        <w:rPr>
          <w:rFonts w:ascii="Times New Roman"/>
          <w:b w:val="false"/>
          <w:i w:val="false"/>
          <w:color w:val="000000"/>
          <w:sz w:val="28"/>
        </w:rPr>
        <w:t>
      3) қызмет берушінің құрылымдық бөлімше қызметшісі (орындаушы) ұсынылған құжатар бойынша азаматтық әуе кемесінің ұшуға жарамдылығына сертификат (сертификаттың телнұсқасын) берер кезде тізім бойынша құжатар толтырылады;</w:t>
      </w:r>
    </w:p>
    <w:p>
      <w:pPr>
        <w:spacing w:after="0"/>
        <w:ind w:left="0"/>
        <w:jc w:val="both"/>
      </w:pPr>
      <w:r>
        <w:rPr>
          <w:rFonts w:ascii="Times New Roman"/>
          <w:b w:val="false"/>
          <w:i w:val="false"/>
          <w:color w:val="000000"/>
          <w:sz w:val="28"/>
        </w:rPr>
        <w:t>
      4) қызмет берушінің құрылымдық бөлімше қызметшісі (орындаушы) азаматтық әуе кемесінің ұшуға жарамдылығына сертификат (сертификаттың телнұсқасын) ресімдеуі және оған қол қою үшін қызмет берушінің құрылымдық бөлімше басшысына беруі;</w:t>
      </w:r>
    </w:p>
    <w:p>
      <w:pPr>
        <w:spacing w:after="0"/>
        <w:ind w:left="0"/>
        <w:jc w:val="both"/>
      </w:pPr>
      <w:r>
        <w:rPr>
          <w:rFonts w:ascii="Times New Roman"/>
          <w:b w:val="false"/>
          <w:i w:val="false"/>
          <w:color w:val="000000"/>
          <w:sz w:val="28"/>
        </w:rPr>
        <w:t>
      5) азаматтық әуе кемесінің ұшуға жарамдылығына сертификатын (сертификаттың телнұсқасын) қызмет алушыға беру.Мемлекеттік көрсетілетін қызмет процесінде құрылымдық бөлімшелердің (қызметкерлерінің) өзара іс-қимыл тәртібінің сипаттамасы</w:t>
      </w:r>
    </w:p>
    <w:bookmarkStart w:name="z183" w:id="152"/>
    <w:p>
      <w:pPr>
        <w:spacing w:after="0"/>
        <w:ind w:left="0"/>
        <w:jc w:val="both"/>
      </w:pPr>
      <w:r>
        <w:rPr>
          <w:rFonts w:ascii="Times New Roman"/>
          <w:b w:val="false"/>
          <w:i w:val="false"/>
          <w:color w:val="000000"/>
          <w:sz w:val="28"/>
        </w:rPr>
        <w:t>
      6. Мемлекеттік көрсетілетін қызмет процесіне қызмет берушінің мынадай құрылымдық бөлімшелері (жұмысшылары) қатысады:</w:t>
      </w:r>
    </w:p>
    <w:bookmarkEnd w:id="152"/>
    <w:p>
      <w:pPr>
        <w:spacing w:after="0"/>
        <w:ind w:left="0"/>
        <w:jc w:val="both"/>
      </w:pPr>
      <w:r>
        <w:rPr>
          <w:rFonts w:ascii="Times New Roman"/>
          <w:b w:val="false"/>
          <w:i w:val="false"/>
          <w:color w:val="000000"/>
          <w:sz w:val="28"/>
        </w:rPr>
        <w:t>
      1) қызмет берушінің басшысы немесе басшысының орынбасары;</w:t>
      </w:r>
    </w:p>
    <w:p>
      <w:pPr>
        <w:spacing w:after="0"/>
        <w:ind w:left="0"/>
        <w:jc w:val="both"/>
      </w:pPr>
      <w:r>
        <w:rPr>
          <w:rFonts w:ascii="Times New Roman"/>
          <w:b w:val="false"/>
          <w:i w:val="false"/>
          <w:color w:val="000000"/>
          <w:sz w:val="28"/>
        </w:rPr>
        <w:t>
      2) атқаратын қызметіне сәйкес қызмет берушінің құрылымдық бөлімше басшысы;</w:t>
      </w:r>
    </w:p>
    <w:p>
      <w:pPr>
        <w:spacing w:after="0"/>
        <w:ind w:left="0"/>
        <w:jc w:val="both"/>
      </w:pPr>
      <w:r>
        <w:rPr>
          <w:rFonts w:ascii="Times New Roman"/>
          <w:b w:val="false"/>
          <w:i w:val="false"/>
          <w:color w:val="000000"/>
          <w:sz w:val="28"/>
        </w:rPr>
        <w:t>
      3) атқаратын қызметіне сәйкес қызмет берушінің құрылымдық бөлімше қызметшісі (орындаушы);</w:t>
      </w:r>
    </w:p>
    <w:p>
      <w:pPr>
        <w:spacing w:after="0"/>
        <w:ind w:left="0"/>
        <w:jc w:val="both"/>
      </w:pPr>
      <w:r>
        <w:rPr>
          <w:rFonts w:ascii="Times New Roman"/>
          <w:b w:val="false"/>
          <w:i w:val="false"/>
          <w:color w:val="000000"/>
          <w:sz w:val="28"/>
        </w:rPr>
        <w:t>
      4) қызмет берушінің кеңсе қызметкері.</w:t>
      </w:r>
    </w:p>
    <w:bookmarkStart w:name="z184" w:id="153"/>
    <w:p>
      <w:pPr>
        <w:spacing w:after="0"/>
        <w:ind w:left="0"/>
        <w:jc w:val="both"/>
      </w:pPr>
      <w:r>
        <w:rPr>
          <w:rFonts w:ascii="Times New Roman"/>
          <w:b w:val="false"/>
          <w:i w:val="false"/>
          <w:color w:val="000000"/>
          <w:sz w:val="28"/>
        </w:rPr>
        <w:t>
      7. Қызмет көрсетушінің құрылымдық бөлімшелері (қызметкерлері) арасындағы ресімдер (әрекеттер) жүйелілігінің сипаттамасы:</w:t>
      </w:r>
    </w:p>
    <w:bookmarkEnd w:id="153"/>
    <w:p>
      <w:pPr>
        <w:spacing w:after="0"/>
        <w:ind w:left="0"/>
        <w:jc w:val="both"/>
      </w:pPr>
      <w:r>
        <w:rPr>
          <w:rFonts w:ascii="Times New Roman"/>
          <w:b w:val="false"/>
          <w:i w:val="false"/>
          <w:color w:val="000000"/>
          <w:sz w:val="28"/>
        </w:rPr>
        <w:t>
      1) қызмет берушінің кеңсе қызметкері 30 минут ішінде қызмет алушыдан келген өтінішті, қабылдауды жұзеге ассырады, ашуды және бiрыңғай электрондық құжат айналымы жүйесiнде өтінішті тіркеу, оны электронды жұзіне көшіру және қызмет берушінің басшысына жібереді;</w:t>
      </w:r>
    </w:p>
    <w:p>
      <w:pPr>
        <w:spacing w:after="0"/>
        <w:ind w:left="0"/>
        <w:jc w:val="both"/>
      </w:pPr>
      <w:r>
        <w:rPr>
          <w:rFonts w:ascii="Times New Roman"/>
          <w:b w:val="false"/>
          <w:i w:val="false"/>
          <w:color w:val="000000"/>
          <w:sz w:val="28"/>
        </w:rPr>
        <w:t>
      2) қызмет берушінің басшысы немесе басшысының орынбасары 1 күнтізбелік күні ішінде мемлекеттік көрсетілетін қызметке қажетті қызметті алушының ұсынылған құжаттарын қарайды және оларды қызмет берушінің құрылымдық бөлімшеге жібереді;</w:t>
      </w:r>
    </w:p>
    <w:p>
      <w:pPr>
        <w:spacing w:after="0"/>
        <w:ind w:left="0"/>
        <w:jc w:val="both"/>
      </w:pPr>
      <w:r>
        <w:rPr>
          <w:rFonts w:ascii="Times New Roman"/>
          <w:b w:val="false"/>
          <w:i w:val="false"/>
          <w:color w:val="000000"/>
          <w:sz w:val="28"/>
        </w:rPr>
        <w:t>
      3) қызмет берушінің құрылымдық бөлімше басшысы 1 күнтізбелік күн ішінде мемлекеттік көрсетілетін қызметке қажетті қызметті алушының ұсынылған құжаттарын қарайды және оларды қызмет берушінің құрылымдық бөлімше қызметшісіне (орындаушына) жібереді;</w:t>
      </w:r>
    </w:p>
    <w:p>
      <w:pPr>
        <w:spacing w:after="0"/>
        <w:ind w:left="0"/>
        <w:jc w:val="both"/>
      </w:pPr>
      <w:r>
        <w:rPr>
          <w:rFonts w:ascii="Times New Roman"/>
          <w:b w:val="false"/>
          <w:i w:val="false"/>
          <w:color w:val="000000"/>
          <w:sz w:val="28"/>
        </w:rPr>
        <w:t>
      4) қызмет берушінің құрылымдық бөлімше қызметшісіне (орындаушына) мемлекеттік қызметті көрсетуге қажетті қызметті алушының ұсынылған құжаттарын алған күнінен бастап 27 күнтізбелік күннен аспайтын мерзімде қызметті алушының ұсынылған құжаттарын қарастырады;</w:t>
      </w:r>
    </w:p>
    <w:p>
      <w:pPr>
        <w:spacing w:after="0"/>
        <w:ind w:left="0"/>
        <w:jc w:val="both"/>
      </w:pPr>
      <w:r>
        <w:rPr>
          <w:rFonts w:ascii="Times New Roman"/>
          <w:b w:val="false"/>
          <w:i w:val="false"/>
          <w:color w:val="000000"/>
          <w:sz w:val="28"/>
        </w:rPr>
        <w:t>
      5) қызмет берушінің құрылымдық бөлімше қызметшісі (орындаушы) 1 күнтізбелік күн ішінде азаматтық әуе кемесінің ұшуға жарамдылығына сертификат (сертификаттың телнұсқасын) рәсімдейді және қызмет берушінің құрылымдық бөлімше басшысына қол қою үшін жібереді;</w:t>
      </w:r>
    </w:p>
    <w:p>
      <w:pPr>
        <w:spacing w:after="0"/>
        <w:ind w:left="0"/>
        <w:jc w:val="both"/>
      </w:pPr>
      <w:r>
        <w:rPr>
          <w:rFonts w:ascii="Times New Roman"/>
          <w:b w:val="false"/>
          <w:i w:val="false"/>
          <w:color w:val="000000"/>
          <w:sz w:val="28"/>
        </w:rPr>
        <w:t>
      6) қызмет берушінің құрылымдық бөлімше басшысы сертификатқа (сертификаттың телнұсқасын) қол қойганан кейін қызмет берушінің құрылымдық бөлімше қызметшісіне (орындаушы) береді;</w:t>
      </w:r>
    </w:p>
    <w:p>
      <w:pPr>
        <w:spacing w:after="0"/>
        <w:ind w:left="0"/>
        <w:jc w:val="both"/>
      </w:pPr>
      <w:r>
        <w:rPr>
          <w:rFonts w:ascii="Times New Roman"/>
          <w:b w:val="false"/>
          <w:i w:val="false"/>
          <w:color w:val="000000"/>
          <w:sz w:val="28"/>
        </w:rPr>
        <w:t>
      7) қызмет берушінің құрылымдық бөлімше қызметшісі (орындаушы) 15 минут ішінде әуе кемесінің ұшуға жарамдылығына сертификат (сертификаттың телнұсқасын) қызметті алушы өзі келген жағдайда берілген сертификат (сертификаттың телнұсқасын) есепке алу және тіркеу журналына қызметті алушының қолын қойғызып береді.</w:t>
      </w:r>
    </w:p>
    <w:p>
      <w:pPr>
        <w:spacing w:after="0"/>
        <w:ind w:left="0"/>
        <w:jc w:val="both"/>
      </w:pPr>
      <w:r>
        <w:rPr>
          <w:rFonts w:ascii="Times New Roman"/>
          <w:b w:val="false"/>
          <w:i w:val="false"/>
          <w:color w:val="000000"/>
          <w:sz w:val="28"/>
        </w:rPr>
        <w:t>
      Қосымша зерттеу жүргізу немесе қарау қажет болған жағдайда тексеру мерзімі 30 күнтізбелік күнге дейін ұзартылады.</w:t>
      </w:r>
    </w:p>
    <w:p>
      <w:pPr>
        <w:spacing w:after="0"/>
        <w:ind w:left="0"/>
        <w:jc w:val="both"/>
      </w:pPr>
      <w:r>
        <w:rPr>
          <w:rFonts w:ascii="Times New Roman"/>
          <w:b w:val="false"/>
          <w:i w:val="false"/>
          <w:color w:val="000000"/>
          <w:sz w:val="28"/>
        </w:rPr>
        <w:t>
      Сертификаттың телнұсқасын мемлекеттік көрсетілетін қызметке қажетті қызметті алушының ұсынылған құжаттарын тіркеген күнінен бастап 2 жұмыс күні ішінде беріледі.</w:t>
      </w:r>
    </w:p>
    <w:bookmarkStart w:name="z185" w:id="154"/>
    <w:p>
      <w:pPr>
        <w:spacing w:after="0"/>
        <w:ind w:left="0"/>
        <w:jc w:val="left"/>
      </w:pPr>
      <w:r>
        <w:rPr>
          <w:rFonts w:ascii="Times New Roman"/>
          <w:b/>
          <w:i w:val="false"/>
          <w:color w:val="000000"/>
        </w:rPr>
        <w:t xml:space="preserve"> 4. Мемлекеттік көрсетілген қызмет процесінде ақпараттық</w:t>
      </w:r>
      <w:r>
        <w:br/>
      </w:r>
      <w:r>
        <w:rPr>
          <w:rFonts w:ascii="Times New Roman"/>
          <w:b/>
          <w:i w:val="false"/>
          <w:color w:val="000000"/>
        </w:rPr>
        <w:t>жүйелерді пайдалану тәртібінің сипаттамасы</w:t>
      </w:r>
    </w:p>
    <w:bookmarkEnd w:id="154"/>
    <w:bookmarkStart w:name="z186" w:id="155"/>
    <w:p>
      <w:pPr>
        <w:spacing w:after="0"/>
        <w:ind w:left="0"/>
        <w:jc w:val="both"/>
      </w:pPr>
      <w:r>
        <w:rPr>
          <w:rFonts w:ascii="Times New Roman"/>
          <w:b w:val="false"/>
          <w:i w:val="false"/>
          <w:color w:val="000000"/>
          <w:sz w:val="28"/>
        </w:rPr>
        <w:t xml:space="preserve">
      8. Портал арқылы электрондық мемлекеттік көрсетілетін қызмет кезіндегі мемлекеттік қызмет көрсетуге тартылған ақпараттық жүйелердің функционалдық өзара іс-қимылы және көрсетілетін қызметті беруші арқылы электрондық мемлекеттік қызмет көрсету кезіндегі функционалдық өзара іс-қимылдың функционалдық өзара іс-қимыл диаграммасы (1, 2 - диаграмма)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55"/>
    <w:p>
      <w:pPr>
        <w:spacing w:after="0"/>
        <w:ind w:left="0"/>
        <w:jc w:val="both"/>
      </w:pPr>
      <w:r>
        <w:rPr>
          <w:rFonts w:ascii="Times New Roman"/>
          <w:b w:val="false"/>
          <w:i w:val="false"/>
          <w:color w:val="000000"/>
          <w:sz w:val="28"/>
        </w:rPr>
        <w:t>
      Портал арқылы өтініш беру және мемлекеттік көрсетілетін қызмет кезінде қызмет беруші ресімдерінің (әрекеттерінің) жүйелілік тәртібі:</w:t>
      </w:r>
    </w:p>
    <w:p>
      <w:pPr>
        <w:spacing w:after="0"/>
        <w:ind w:left="0"/>
        <w:jc w:val="both"/>
      </w:pPr>
      <w:r>
        <w:rPr>
          <w:rFonts w:ascii="Times New Roman"/>
          <w:b w:val="false"/>
          <w:i w:val="false"/>
          <w:color w:val="000000"/>
          <w:sz w:val="28"/>
        </w:rPr>
        <w:t>
      көрсетілетін қызметті алушы арқылы қадамды іс-қимылдар:</w:t>
      </w:r>
    </w:p>
    <w:p>
      <w:pPr>
        <w:spacing w:after="0"/>
        <w:ind w:left="0"/>
        <w:jc w:val="both"/>
      </w:pPr>
      <w:r>
        <w:rPr>
          <w:rFonts w:ascii="Times New Roman"/>
          <w:b w:val="false"/>
          <w:i w:val="false"/>
          <w:color w:val="000000"/>
          <w:sz w:val="28"/>
        </w:rPr>
        <w:t>
      1) көрсетілетін қызметті алушы өзінің электрондық-цифрлық қолы тіркеу куәлігінің көмегімен (бұдан әрі – ЭЦҚ) порталда тіркеуді жүзеге асырады, ол көрсетілетін қызметті алушының компьютерінің интернет-браузерінде сақталады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пайдаланушының деректерінде бұзушылықтардың болуы жағдайында авторландырудан бас тарту туралы хабарламаны порталды қалыптастыру;</w:t>
      </w:r>
    </w:p>
    <w:p>
      <w:pPr>
        <w:spacing w:after="0"/>
        <w:ind w:left="0"/>
        <w:jc w:val="both"/>
      </w:pPr>
      <w:r>
        <w:rPr>
          <w:rFonts w:ascii="Times New Roman"/>
          <w:b w:val="false"/>
          <w:i w:val="false"/>
          <w:color w:val="000000"/>
          <w:sz w:val="28"/>
        </w:rPr>
        <w:t>
      5) 3-процесс – пайдаланушының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пайдаланушының нысанды толтыруы (деректер енгізуі);</w:t>
      </w:r>
    </w:p>
    <w:p>
      <w:pPr>
        <w:spacing w:after="0"/>
        <w:ind w:left="0"/>
        <w:jc w:val="both"/>
      </w:pPr>
      <w:r>
        <w:rPr>
          <w:rFonts w:ascii="Times New Roman"/>
          <w:b w:val="false"/>
          <w:i w:val="false"/>
          <w:color w:val="000000"/>
          <w:sz w:val="28"/>
        </w:rPr>
        <w:t>
      6) 4-процесс – "электрондық үкіметтің" төлем шлюзында ұызметтке төлеу, одан кейін бұл ақпарат "Е-лицензиялау" МДҚ АЖ мемлекеттік дерекқордың ақпараттық жүйесіне (бұдан әрі - МДҚ АЖ ) түседі;</w:t>
      </w:r>
    </w:p>
    <w:p>
      <w:pPr>
        <w:spacing w:after="0"/>
        <w:ind w:left="0"/>
        <w:jc w:val="both"/>
      </w:pPr>
      <w:r>
        <w:rPr>
          <w:rFonts w:ascii="Times New Roman"/>
          <w:b w:val="false"/>
          <w:i w:val="false"/>
          <w:color w:val="000000"/>
          <w:sz w:val="28"/>
        </w:rPr>
        <w:t>
      7) 2-шарт "Е-лицензиялау" МДҚ АЖ көрсетілген қызметке төлеу фактісін тексеру;</w:t>
      </w:r>
    </w:p>
    <w:p>
      <w:pPr>
        <w:spacing w:after="0"/>
        <w:ind w:left="0"/>
        <w:jc w:val="both"/>
      </w:pPr>
      <w:r>
        <w:rPr>
          <w:rFonts w:ascii="Times New Roman"/>
          <w:b w:val="false"/>
          <w:i w:val="false"/>
          <w:color w:val="000000"/>
          <w:sz w:val="28"/>
        </w:rPr>
        <w:t>
      8) 5-процесс – "Е-лицензиялау" МДҚ АЖ көрсетілген қызметке төлеу болмаған жағдайда сұратылған қызметен бас тарту туралы хабарлама қалыптастыру;</w:t>
      </w:r>
    </w:p>
    <w:p>
      <w:pPr>
        <w:spacing w:after="0"/>
        <w:ind w:left="0"/>
        <w:jc w:val="both"/>
      </w:pPr>
      <w:r>
        <w:rPr>
          <w:rFonts w:ascii="Times New Roman"/>
          <w:b w:val="false"/>
          <w:i w:val="false"/>
          <w:color w:val="000000"/>
          <w:sz w:val="28"/>
        </w:rPr>
        <w:t>
      9) 6-процесс - сұрау салуды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шақыртып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7-процесс – пайдаланушының ЭЦҚ түпнұсқалығы расталмаған жағдайда сұратылатын қызметтерден бас тарту туралы хабарлама қалыптастыру.</w:t>
      </w:r>
    </w:p>
    <w:p>
      <w:pPr>
        <w:spacing w:after="0"/>
        <w:ind w:left="0"/>
        <w:jc w:val="both"/>
      </w:pPr>
      <w:r>
        <w:rPr>
          <w:rFonts w:ascii="Times New Roman"/>
          <w:b w:val="false"/>
          <w:i w:val="false"/>
          <w:color w:val="000000"/>
          <w:sz w:val="28"/>
        </w:rPr>
        <w:t>
      12) 8-процесс – қызметтер көрсетуге сұрау салудың толтырылған нысанын көрсетілетін қызметті алушының ЭЦҚ арқылы сұрау салуды куәландыру (қол қою);</w:t>
      </w:r>
    </w:p>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 салуын) мемлекеттік дерекқордың ақпараттық жүйесінде (бұдан әрі – МДҚ АЖ) тіркеу және "Е-лицензиялау" МДҚ АЖ сұрау салуды өңдеу;</w:t>
      </w:r>
    </w:p>
    <w:p>
      <w:pPr>
        <w:spacing w:after="0"/>
        <w:ind w:left="0"/>
        <w:jc w:val="both"/>
      </w:pPr>
      <w:r>
        <w:rPr>
          <w:rFonts w:ascii="Times New Roman"/>
          <w:b w:val="false"/>
          <w:i w:val="false"/>
          <w:color w:val="000000"/>
          <w:sz w:val="28"/>
        </w:rPr>
        <w:t>
      14) 10-процесс – көрсетілетін қызметті алушының порталмен қалыптастырылған қызмет нәтижесін (электрондық лицензия) алуы. Электрондық құжат көрсетілетін қызметті берушінің уәкілетті тұлғасының ЭЦҚ пайдалану арқылы қалыптастырылады.</w:t>
      </w:r>
    </w:p>
    <w:p>
      <w:pPr>
        <w:spacing w:after="0"/>
        <w:ind w:left="0"/>
        <w:jc w:val="both"/>
      </w:pPr>
      <w:r>
        <w:rPr>
          <w:rFonts w:ascii="Times New Roman"/>
          <w:b w:val="false"/>
          <w:i w:val="false"/>
          <w:color w:val="000000"/>
          <w:sz w:val="28"/>
        </w:rPr>
        <w:t>
      Көрсетілетін қызметті беруші арқылы қадамды іс-қимылдар мынадай түрде жүзеге асырылады:</w:t>
      </w:r>
    </w:p>
    <w:p>
      <w:pPr>
        <w:spacing w:after="0"/>
        <w:ind w:left="0"/>
        <w:jc w:val="both"/>
      </w:pPr>
      <w:r>
        <w:rPr>
          <w:rFonts w:ascii="Times New Roman"/>
          <w:b w:val="false"/>
          <w:i w:val="false"/>
          <w:color w:val="000000"/>
          <w:sz w:val="28"/>
        </w:rPr>
        <w:t>
      15) процесс 1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p>
    <w:p>
      <w:pPr>
        <w:spacing w:after="0"/>
        <w:ind w:left="0"/>
        <w:jc w:val="both"/>
      </w:pPr>
      <w:r>
        <w:rPr>
          <w:rFonts w:ascii="Times New Roman"/>
          <w:b w:val="false"/>
          <w:i w:val="false"/>
          <w:color w:val="000000"/>
          <w:sz w:val="28"/>
        </w:rPr>
        <w:t>
      16) 1-шарт – "Е-лицензиялау" МДҚ Логин мен пароль арқылы көрсетілетін қызметті берушінің тіркелген жауапты орындаушысы туралы деректердің түпнұсқалығын тексеру;</w:t>
      </w:r>
    </w:p>
    <w:p>
      <w:pPr>
        <w:spacing w:after="0"/>
        <w:ind w:left="0"/>
        <w:jc w:val="both"/>
      </w:pPr>
      <w:r>
        <w:rPr>
          <w:rFonts w:ascii="Times New Roman"/>
          <w:b w:val="false"/>
          <w:i w:val="false"/>
          <w:color w:val="000000"/>
          <w:sz w:val="28"/>
        </w:rPr>
        <w:t>
      17) 2-процесс – "Е-лицензиялау" МДҚ көрсетілетін қызметті берушінің жауапты орындаушысының деректерінде бұзушылықтардың болуы жағдайында авторландырудан бас тарту туралы хабарламасын қалыптастыру;</w:t>
      </w:r>
    </w:p>
    <w:p>
      <w:pPr>
        <w:spacing w:after="0"/>
        <w:ind w:left="0"/>
        <w:jc w:val="both"/>
      </w:pPr>
      <w:r>
        <w:rPr>
          <w:rFonts w:ascii="Times New Roman"/>
          <w:b w:val="false"/>
          <w:i w:val="false"/>
          <w:color w:val="000000"/>
          <w:sz w:val="28"/>
        </w:rPr>
        <w:t>
      18) 3-процесс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19) 4-процесс – сұрау салуды электрондық үкімет шлюзы (бұдан әрі – ЭҮШ) арқылы көрсетілетін қызметті алушының деректері туралы "Заңды тұлға" (бұдан әрі – ЗД МДҚ) мемлекеттік дерекқордың ақпараттық жүйесіне жіберу;</w:t>
      </w:r>
    </w:p>
    <w:p>
      <w:pPr>
        <w:spacing w:after="0"/>
        <w:ind w:left="0"/>
        <w:jc w:val="both"/>
      </w:pPr>
      <w:r>
        <w:rPr>
          <w:rFonts w:ascii="Times New Roman"/>
          <w:b w:val="false"/>
          <w:i w:val="false"/>
          <w:color w:val="000000"/>
          <w:sz w:val="28"/>
        </w:rPr>
        <w:t>
      20) 2-шарт – ЗД МДҚ көрсетілетін қызметті алушының деректерінің болуын тексеру;</w:t>
      </w:r>
    </w:p>
    <w:p>
      <w:pPr>
        <w:spacing w:after="0"/>
        <w:ind w:left="0"/>
        <w:jc w:val="both"/>
      </w:pPr>
      <w:r>
        <w:rPr>
          <w:rFonts w:ascii="Times New Roman"/>
          <w:b w:val="false"/>
          <w:i w:val="false"/>
          <w:color w:val="000000"/>
          <w:sz w:val="28"/>
        </w:rPr>
        <w:t>
      21) 5-процесс – ЗД МДҚ көрсетілетін қызметті алушының деректерінің болмауы жағдайында деректерді алу мүмкін еместігі туралы хабарлама қалыптастыру;</w:t>
      </w:r>
    </w:p>
    <w:p>
      <w:pPr>
        <w:spacing w:after="0"/>
        <w:ind w:left="0"/>
        <w:jc w:val="both"/>
      </w:pPr>
      <w:r>
        <w:rPr>
          <w:rFonts w:ascii="Times New Roman"/>
          <w:b w:val="false"/>
          <w:i w:val="false"/>
          <w:color w:val="000000"/>
          <w:sz w:val="28"/>
        </w:rPr>
        <w:t>
      22)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w:t>
      </w:r>
    </w:p>
    <w:p>
      <w:pPr>
        <w:spacing w:after="0"/>
        <w:ind w:left="0"/>
        <w:jc w:val="both"/>
      </w:pPr>
      <w:r>
        <w:rPr>
          <w:rFonts w:ascii="Times New Roman"/>
          <w:b w:val="false"/>
          <w:i w:val="false"/>
          <w:color w:val="000000"/>
          <w:sz w:val="28"/>
        </w:rPr>
        <w:t>
      23) 7-процесс – "Е-лицензиялау" ЗД МДҚ сұрау салуды тіркеу және "Е-лицензиялау" ЗД МДҚ қызметті өңдеу;</w:t>
      </w:r>
    </w:p>
    <w:p>
      <w:pPr>
        <w:spacing w:after="0"/>
        <w:ind w:left="0"/>
        <w:jc w:val="both"/>
      </w:pPr>
      <w:r>
        <w:rPr>
          <w:rFonts w:ascii="Times New Roman"/>
          <w:b w:val="false"/>
          <w:i w:val="false"/>
          <w:color w:val="000000"/>
          <w:sz w:val="28"/>
        </w:rPr>
        <w:t>
      24) 9-процесс – көрсетілетін қызметті алушының "Е-лицензиялау" ЗД МДҚ қалыптастырылған қызметтің (электрондық лицензия) нәтижесін алу. Электрондық құжат көрсетілетін қызметті берушінің уәкілетті тұлғасының ЭЦҚ пайдалану арқылы қалыптастырылады.</w:t>
      </w:r>
    </w:p>
    <w:bookmarkStart w:name="z187" w:id="156"/>
    <w:p>
      <w:pPr>
        <w:spacing w:after="0"/>
        <w:ind w:left="0"/>
        <w:jc w:val="both"/>
      </w:pPr>
      <w:r>
        <w:rPr>
          <w:rFonts w:ascii="Times New Roman"/>
          <w:b w:val="false"/>
          <w:i w:val="false"/>
          <w:color w:val="000000"/>
          <w:sz w:val="28"/>
        </w:rPr>
        <w:t xml:space="preserve">
      9. "Азаматтық әуе кемесінің ұшуға жарамдылығы сертификатын беру" мемлекеттік қызметті көрсетудегі процессінің, қызмет берушінің құрылымдық бөлімшелерінің (қызметкерлерінің) арасындағы рәсімдер (іс-қимыл) жүйелілігінің толық сипаттамасы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бизнес - процесс анықтамасында көрсетілген.</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кемесінің ұшуға</w:t>
            </w:r>
            <w:r>
              <w:br/>
            </w:r>
            <w:r>
              <w:rPr>
                <w:rFonts w:ascii="Times New Roman"/>
                <w:b w:val="false"/>
                <w:i w:val="false"/>
                <w:color w:val="000000"/>
                <w:sz w:val="20"/>
              </w:rPr>
              <w:t>жарамдылығы сертификатын беру"</w:t>
            </w:r>
            <w:r>
              <w:br/>
            </w:r>
            <w:r>
              <w:rPr>
                <w:rFonts w:ascii="Times New Roman"/>
                <w:b w:val="false"/>
                <w:i w:val="false"/>
                <w:color w:val="000000"/>
                <w:sz w:val="20"/>
              </w:rPr>
              <w:t>мемлекеттік қызметінің регламентіне</w:t>
            </w:r>
            <w:r>
              <w:br/>
            </w:r>
            <w:r>
              <w:rPr>
                <w:rFonts w:ascii="Times New Roman"/>
                <w:b w:val="false"/>
                <w:i w:val="false"/>
                <w:color w:val="000000"/>
                <w:sz w:val="20"/>
              </w:rPr>
              <w:t>1-қосымша</w:t>
            </w:r>
          </w:p>
        </w:tc>
      </w:tr>
    </w:tbl>
    <w:bookmarkStart w:name="z189" w:id="157"/>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өзара іс-қимылының диаграммасы №1</w:t>
      </w:r>
    </w:p>
    <w:bookmarkEnd w:id="157"/>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58"/>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өзара іс-қимылының диаграммасы №2</w:t>
      </w:r>
    </w:p>
    <w:bookmarkEnd w:id="158"/>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59"/>
    <w:p>
      <w:pPr>
        <w:spacing w:after="0"/>
        <w:ind w:left="0"/>
        <w:jc w:val="left"/>
      </w:pPr>
      <w:r>
        <w:rPr>
          <w:rFonts w:ascii="Times New Roman"/>
          <w:b/>
          <w:i w:val="false"/>
          <w:color w:val="000000"/>
        </w:rPr>
        <w:t xml:space="preserve"> Шартты белгілер:</w:t>
      </w:r>
    </w:p>
    <w:bookmarkEnd w:id="159"/>
    <w:p>
      <w:pPr>
        <w:spacing w:after="0"/>
        <w:ind w:left="0"/>
        <w:jc w:val="left"/>
      </w:pPr>
      <w:r>
        <w:br/>
      </w:r>
    </w:p>
    <w:p>
      <w:pPr>
        <w:spacing w:after="0"/>
        <w:ind w:left="0"/>
        <w:jc w:val="both"/>
      </w:pPr>
      <w:r>
        <w:drawing>
          <wp:inline distT="0" distB="0" distL="0" distR="0">
            <wp:extent cx="69088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9088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кемесінің ұшуға</w:t>
            </w:r>
            <w:r>
              <w:br/>
            </w:r>
            <w:r>
              <w:rPr>
                <w:rFonts w:ascii="Times New Roman"/>
                <w:b w:val="false"/>
                <w:i w:val="false"/>
                <w:color w:val="000000"/>
                <w:sz w:val="20"/>
              </w:rPr>
              <w:t>жарамдылығы сертификатын беру"</w:t>
            </w:r>
            <w:r>
              <w:br/>
            </w:r>
            <w:r>
              <w:rPr>
                <w:rFonts w:ascii="Times New Roman"/>
                <w:b w:val="false"/>
                <w:i w:val="false"/>
                <w:color w:val="000000"/>
                <w:sz w:val="20"/>
              </w:rPr>
              <w:t>мемлекеттік қызметінің регламентіне</w:t>
            </w:r>
            <w:r>
              <w:br/>
            </w:r>
            <w:r>
              <w:rPr>
                <w:rFonts w:ascii="Times New Roman"/>
                <w:b w:val="false"/>
                <w:i w:val="false"/>
                <w:color w:val="000000"/>
                <w:sz w:val="20"/>
              </w:rPr>
              <w:t>2-қосымша</w:t>
            </w:r>
          </w:p>
        </w:tc>
      </w:tr>
    </w:tbl>
    <w:bookmarkStart w:name="z193" w:id="160"/>
    <w:p>
      <w:pPr>
        <w:spacing w:after="0"/>
        <w:ind w:left="0"/>
        <w:jc w:val="left"/>
      </w:pPr>
      <w:r>
        <w:rPr>
          <w:rFonts w:ascii="Times New Roman"/>
          <w:b/>
          <w:i w:val="false"/>
          <w:color w:val="000000"/>
        </w:rPr>
        <w:t xml:space="preserve"> Мемлекеттік қызметті көрсету бизнес-процесс</w:t>
      </w:r>
      <w:r>
        <w:br/>
      </w:r>
      <w:r>
        <w:rPr>
          <w:rFonts w:ascii="Times New Roman"/>
          <w:b/>
          <w:i w:val="false"/>
          <w:color w:val="000000"/>
        </w:rPr>
        <w:t xml:space="preserve">Анықтамасы "Азаматтық әуе кемесінің ұшуға жарамдылығы сертификатын беру"  </w:t>
      </w:r>
    </w:p>
    <w:bookmarkEnd w:id="160"/>
    <w:p>
      <w:pPr>
        <w:spacing w:after="0"/>
        <w:ind w:left="0"/>
        <w:jc w:val="both"/>
      </w:pPr>
      <w:r>
        <w:drawing>
          <wp:inline distT="0" distB="0" distL="0" distR="0">
            <wp:extent cx="75438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543800" cy="802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 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622 бұйрығына 10-қосымша</w:t>
            </w:r>
          </w:p>
        </w:tc>
      </w:tr>
    </w:tbl>
    <w:bookmarkStart w:name="z195" w:id="161"/>
    <w:p>
      <w:pPr>
        <w:spacing w:after="0"/>
        <w:ind w:left="0"/>
        <w:jc w:val="left"/>
      </w:pPr>
      <w:r>
        <w:rPr>
          <w:rFonts w:ascii="Times New Roman"/>
          <w:b/>
          <w:i w:val="false"/>
          <w:color w:val="000000"/>
        </w:rPr>
        <w:t xml:space="preserve"> "Азаматтық әуе кемесі үлгісінің сертификатын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ережелері</w:t>
      </w:r>
    </w:p>
    <w:bookmarkEnd w:id="161"/>
    <w:bookmarkStart w:name="z197" w:id="162"/>
    <w:p>
      <w:pPr>
        <w:spacing w:after="0"/>
        <w:ind w:left="0"/>
        <w:jc w:val="both"/>
      </w:pPr>
      <w:r>
        <w:rPr>
          <w:rFonts w:ascii="Times New Roman"/>
          <w:b w:val="false"/>
          <w:i w:val="false"/>
          <w:color w:val="000000"/>
          <w:sz w:val="28"/>
        </w:rPr>
        <w:t>
      1. "Азаматтық әуе кемесі үлгісінің сертификатын беру" мемлекеттік қызметті (бұдан әрі – мемлекеттік қызмет) Қазақстан Республикасы Инвестициялар және даму министрлігінің Азаматтық авиация комитеті (бұдан әрі - көрсетілетін қызметті беруші) көрсетеді.</w:t>
      </w:r>
    </w:p>
    <w:bookmarkEnd w:id="162"/>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 берушінің кеңсесі арқылы жүзеге асырылады.</w:t>
      </w:r>
    </w:p>
    <w:p>
      <w:pPr>
        <w:spacing w:after="0"/>
        <w:ind w:left="0"/>
        <w:jc w:val="both"/>
      </w:pPr>
      <w:r>
        <w:rPr>
          <w:rFonts w:ascii="Times New Roman"/>
          <w:b w:val="false"/>
          <w:i w:val="false"/>
          <w:color w:val="000000"/>
          <w:sz w:val="28"/>
        </w:rPr>
        <w:t>
      Мемлекеттік көрсетілетін үлгісі: қағаз және (немесе) электронды (жартылай автоматтандырылған) түрде.</w:t>
      </w:r>
    </w:p>
    <w:bookmarkStart w:name="z198" w:id="163"/>
    <w:p>
      <w:pPr>
        <w:spacing w:after="0"/>
        <w:ind w:left="0"/>
        <w:jc w:val="both"/>
      </w:pPr>
      <w:r>
        <w:rPr>
          <w:rFonts w:ascii="Times New Roman"/>
          <w:b w:val="false"/>
          <w:i w:val="false"/>
          <w:color w:val="000000"/>
          <w:sz w:val="28"/>
        </w:rPr>
        <w:t>
      2. Мемлекеттік көрсетілетін қызметтің нәтижесі Қазақстан Республикасы азаматтық әуе кемесінің үлгі сертификатын беру болып есептеледі.</w:t>
      </w:r>
    </w:p>
    <w:bookmarkEnd w:id="16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99" w:id="164"/>
    <w:p>
      <w:pPr>
        <w:spacing w:after="0"/>
        <w:ind w:left="0"/>
        <w:jc w:val="left"/>
      </w:pPr>
      <w:r>
        <w:rPr>
          <w:rFonts w:ascii="Times New Roman"/>
          <w:b/>
          <w:i w:val="false"/>
          <w:color w:val="000000"/>
        </w:rPr>
        <w:t xml:space="preserve"> 2. Мемлекеттік көрсетілетін қызмет процесінде қызмет берушінің</w:t>
      </w:r>
      <w:r>
        <w:br/>
      </w:r>
      <w:r>
        <w:rPr>
          <w:rFonts w:ascii="Times New Roman"/>
          <w:b/>
          <w:i w:val="false"/>
          <w:color w:val="000000"/>
        </w:rPr>
        <w:t>құрылымдық бөлімшелерінің (қызметкерлерінің) іс-әрекеті</w:t>
      </w:r>
      <w:r>
        <w:br/>
      </w:r>
      <w:r>
        <w:rPr>
          <w:rFonts w:ascii="Times New Roman"/>
          <w:b/>
          <w:i w:val="false"/>
          <w:color w:val="000000"/>
        </w:rPr>
        <w:t>тәртібінің сипаттамасы</w:t>
      </w:r>
    </w:p>
    <w:bookmarkEnd w:id="164"/>
    <w:bookmarkStart w:name="z200" w:id="165"/>
    <w:p>
      <w:pPr>
        <w:spacing w:after="0"/>
        <w:ind w:left="0"/>
        <w:jc w:val="both"/>
      </w:pPr>
      <w:r>
        <w:rPr>
          <w:rFonts w:ascii="Times New Roman"/>
          <w:b w:val="false"/>
          <w:i w:val="false"/>
          <w:color w:val="000000"/>
          <w:sz w:val="28"/>
        </w:rPr>
        <w:t xml:space="preserve">
      4. 2015 жылғы 28 сәуірдегі Қазақстан Республикасы Инвестициялар және даму министрі </w:t>
      </w:r>
      <w:r>
        <w:rPr>
          <w:rFonts w:ascii="Times New Roman"/>
          <w:b w:val="false"/>
          <w:i w:val="false"/>
          <w:color w:val="000000"/>
          <w:sz w:val="28"/>
        </w:rPr>
        <w:t>бұйрығымен</w:t>
      </w:r>
      <w:r>
        <w:rPr>
          <w:rFonts w:ascii="Times New Roman"/>
          <w:b w:val="false"/>
          <w:i w:val="false"/>
          <w:color w:val="000000"/>
          <w:sz w:val="28"/>
        </w:rPr>
        <w:t xml:space="preserve"> бекітілген № 499 (Нормативтiк құқықтық актiлердi мемлекеттiк тiркеу тiзiлiмiнде № 11349 болып тiркелген) "Азаматтық әуе кемесі үлгісінің сертификатын беру"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берушінің мемлекеттік көрсетілетін қызметке қажетті қызметті алушының ұсынылған құжаттарын алуы мемлекеттік көрсетілетін қызмет ресімді (әрекетті) бастауға негіздеме болып есептеледі.</w:t>
      </w:r>
    </w:p>
    <w:bookmarkEnd w:id="165"/>
    <w:bookmarkStart w:name="z201" w:id="166"/>
    <w:p>
      <w:pPr>
        <w:spacing w:after="0"/>
        <w:ind w:left="0"/>
        <w:jc w:val="both"/>
      </w:pPr>
      <w:r>
        <w:rPr>
          <w:rFonts w:ascii="Times New Roman"/>
          <w:b w:val="false"/>
          <w:i w:val="false"/>
          <w:color w:val="000000"/>
          <w:sz w:val="28"/>
        </w:rPr>
        <w:t>
      5. Мемлекеттік көрсетілетін қызмет процесінің ресімдері (әрекеттері):</w:t>
      </w:r>
    </w:p>
    <w:bookmarkEnd w:id="166"/>
    <w:p>
      <w:pPr>
        <w:spacing w:after="0"/>
        <w:ind w:left="0"/>
        <w:jc w:val="both"/>
      </w:pPr>
      <w:r>
        <w:rPr>
          <w:rFonts w:ascii="Times New Roman"/>
          <w:b w:val="false"/>
          <w:i w:val="false"/>
          <w:color w:val="000000"/>
          <w:sz w:val="28"/>
        </w:rPr>
        <w:t>
      1) 30 минут ішінде қызмет берушінің кеңсе қызметкерімен өтінімінді қабылдау күнін мне тіркеу нөмрін берілу;</w:t>
      </w:r>
    </w:p>
    <w:p>
      <w:pPr>
        <w:spacing w:after="0"/>
        <w:ind w:left="0"/>
        <w:jc w:val="both"/>
      </w:pPr>
      <w:r>
        <w:rPr>
          <w:rFonts w:ascii="Times New Roman"/>
          <w:b w:val="false"/>
          <w:i w:val="false"/>
          <w:color w:val="000000"/>
          <w:sz w:val="28"/>
        </w:rPr>
        <w:t>
      2) 2 күнтізбелік күн ішінде өтінімді қарастыратын қызмет берушінің құрылымдық бөлімшені және қызмет берушінің құрылымдық бөлімше қызметшісі (орындаушы) қызмет берушінің басшысы немесе басшысының орынбасары тағайындайды;</w:t>
      </w:r>
    </w:p>
    <w:p>
      <w:pPr>
        <w:spacing w:after="0"/>
        <w:ind w:left="0"/>
        <w:jc w:val="both"/>
      </w:pPr>
      <w:r>
        <w:rPr>
          <w:rFonts w:ascii="Times New Roman"/>
          <w:b w:val="false"/>
          <w:i w:val="false"/>
          <w:color w:val="000000"/>
          <w:sz w:val="28"/>
        </w:rPr>
        <w:t>
      3) 12 күнтізбелік күн ішінде қызмет берушінің құрылымдық бөлімше қызметшісі (орындаушы) мәлеметтің дұрыстығына және толықтығына тексеру жүргізеді;</w:t>
      </w:r>
    </w:p>
    <w:p>
      <w:pPr>
        <w:spacing w:after="0"/>
        <w:ind w:left="0"/>
        <w:jc w:val="both"/>
      </w:pPr>
      <w:r>
        <w:rPr>
          <w:rFonts w:ascii="Times New Roman"/>
          <w:b w:val="false"/>
          <w:i w:val="false"/>
          <w:color w:val="000000"/>
          <w:sz w:val="28"/>
        </w:rPr>
        <w:t>
      4) 1 күнтізбелік күн ішінде қызмет берушінің құрылымдық бөлімше қызметшісі (орындаушы) тіркейді және 15 минут ішінде азаматтық әуе кемесінің үлгі сертификатын ресімдейді.</w:t>
      </w:r>
    </w:p>
    <w:bookmarkStart w:name="z202" w:id="167"/>
    <w:p>
      <w:pPr>
        <w:spacing w:after="0"/>
        <w:ind w:left="0"/>
        <w:jc w:val="both"/>
      </w:pPr>
      <w:r>
        <w:rPr>
          <w:rFonts w:ascii="Times New Roman"/>
          <w:b w:val="false"/>
          <w:i w:val="false"/>
          <w:color w:val="000000"/>
          <w:sz w:val="28"/>
        </w:rPr>
        <w:t>
      5. Келесі ресімді (әрекетті) орындауды бастауға негіздеме болатын мемлекеттік көрсетілетін қызмет жөніндегі ресімнің (әрекеттің) нәтижесі:</w:t>
      </w:r>
    </w:p>
    <w:bookmarkEnd w:id="167"/>
    <w:p>
      <w:pPr>
        <w:spacing w:after="0"/>
        <w:ind w:left="0"/>
        <w:jc w:val="both"/>
      </w:pPr>
      <w:r>
        <w:rPr>
          <w:rFonts w:ascii="Times New Roman"/>
          <w:b w:val="false"/>
          <w:i w:val="false"/>
          <w:color w:val="000000"/>
          <w:sz w:val="28"/>
        </w:rPr>
        <w:t>
      1) қызмет берушінің кеңсесінде өтінімінді тіркеу (егер өтінімінді қағаз жұзіндегі берсе электронды өтінімінді көшіру);</w:t>
      </w:r>
    </w:p>
    <w:p>
      <w:pPr>
        <w:spacing w:after="0"/>
        <w:ind w:left="0"/>
        <w:jc w:val="both"/>
      </w:pPr>
      <w:r>
        <w:rPr>
          <w:rFonts w:ascii="Times New Roman"/>
          <w:b w:val="false"/>
          <w:i w:val="false"/>
          <w:color w:val="000000"/>
          <w:sz w:val="28"/>
        </w:rPr>
        <w:t>
      2) қызмет берушінің басшысы қызмет берушінің басқарма басшысына қарауына берілетін қызмет беруші басшысының қарары;</w:t>
      </w:r>
    </w:p>
    <w:p>
      <w:pPr>
        <w:spacing w:after="0"/>
        <w:ind w:left="0"/>
        <w:jc w:val="both"/>
      </w:pPr>
      <w:r>
        <w:rPr>
          <w:rFonts w:ascii="Times New Roman"/>
          <w:b w:val="false"/>
          <w:i w:val="false"/>
          <w:color w:val="000000"/>
          <w:sz w:val="28"/>
        </w:rPr>
        <w:t>
      3) қызмет берушінің қызметшісі (орындаушы) қарауына берілетін қызмет берушінің құрылымдық бөлімше басқарма басшысының қарары;</w:t>
      </w:r>
    </w:p>
    <w:p>
      <w:pPr>
        <w:spacing w:after="0"/>
        <w:ind w:left="0"/>
        <w:jc w:val="both"/>
      </w:pPr>
      <w:r>
        <w:rPr>
          <w:rFonts w:ascii="Times New Roman"/>
          <w:b w:val="false"/>
          <w:i w:val="false"/>
          <w:color w:val="000000"/>
          <w:sz w:val="28"/>
        </w:rPr>
        <w:t>
      4) қызмет берушінің құрылымдық бөлімше қызметшісі (орындаушы) азаматтық әуе кемесі үлгісінің сертификатын ресімдеуі және оған қол қою үшін қызмет берушінің басқарма басшысына беруі;</w:t>
      </w:r>
    </w:p>
    <w:p>
      <w:pPr>
        <w:spacing w:after="0"/>
        <w:ind w:left="0"/>
        <w:jc w:val="both"/>
      </w:pPr>
      <w:r>
        <w:rPr>
          <w:rFonts w:ascii="Times New Roman"/>
          <w:b w:val="false"/>
          <w:i w:val="false"/>
          <w:color w:val="000000"/>
          <w:sz w:val="28"/>
        </w:rPr>
        <w:t>
      5) азаматтық әуе кемесі үлгісінің сертификатын қызмет алушыға беру.</w:t>
      </w:r>
    </w:p>
    <w:bookmarkStart w:name="z203" w:id="168"/>
    <w:p>
      <w:pPr>
        <w:spacing w:after="0"/>
        <w:ind w:left="0"/>
        <w:jc w:val="left"/>
      </w:pPr>
      <w:r>
        <w:rPr>
          <w:rFonts w:ascii="Times New Roman"/>
          <w:b/>
          <w:i w:val="false"/>
          <w:color w:val="000000"/>
        </w:rPr>
        <w:t xml:space="preserve"> 3. Мемлекеттік көрсетілетін қызмет процесінде қызмет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тәртібінің сипаттамасы</w:t>
      </w:r>
    </w:p>
    <w:bookmarkEnd w:id="168"/>
    <w:bookmarkStart w:name="z204" w:id="169"/>
    <w:p>
      <w:pPr>
        <w:spacing w:after="0"/>
        <w:ind w:left="0"/>
        <w:jc w:val="both"/>
      </w:pPr>
      <w:r>
        <w:rPr>
          <w:rFonts w:ascii="Times New Roman"/>
          <w:b w:val="false"/>
          <w:i w:val="false"/>
          <w:color w:val="000000"/>
          <w:sz w:val="28"/>
        </w:rPr>
        <w:t>
      6. Мемлекеттік көрсетілетін қызмет процесіне қызмет берушінің мынадай құрылымдық бөлімшелері (жұмысшылары) қатысады:</w:t>
      </w:r>
    </w:p>
    <w:bookmarkEnd w:id="169"/>
    <w:p>
      <w:pPr>
        <w:spacing w:after="0"/>
        <w:ind w:left="0"/>
        <w:jc w:val="both"/>
      </w:pPr>
      <w:r>
        <w:rPr>
          <w:rFonts w:ascii="Times New Roman"/>
          <w:b w:val="false"/>
          <w:i w:val="false"/>
          <w:color w:val="000000"/>
          <w:sz w:val="28"/>
        </w:rPr>
        <w:t>
      1) қызмет берушінің басшысы немесе басшысының орынбасары;</w:t>
      </w:r>
    </w:p>
    <w:p>
      <w:pPr>
        <w:spacing w:after="0"/>
        <w:ind w:left="0"/>
        <w:jc w:val="both"/>
      </w:pPr>
      <w:r>
        <w:rPr>
          <w:rFonts w:ascii="Times New Roman"/>
          <w:b w:val="false"/>
          <w:i w:val="false"/>
          <w:color w:val="000000"/>
          <w:sz w:val="28"/>
        </w:rPr>
        <w:t>
      2) атқаратын қызметіне сәйкес қызмет берушінің құрылымдық бөлімше басшысы;</w:t>
      </w:r>
    </w:p>
    <w:p>
      <w:pPr>
        <w:spacing w:after="0"/>
        <w:ind w:left="0"/>
        <w:jc w:val="both"/>
      </w:pPr>
      <w:r>
        <w:rPr>
          <w:rFonts w:ascii="Times New Roman"/>
          <w:b w:val="false"/>
          <w:i w:val="false"/>
          <w:color w:val="000000"/>
          <w:sz w:val="28"/>
        </w:rPr>
        <w:t>
      3) атқаратын қызметіне сәйкес қызмет берушінің құрылымдық бөлімше қызметшісі (орындаушы);</w:t>
      </w:r>
    </w:p>
    <w:p>
      <w:pPr>
        <w:spacing w:after="0"/>
        <w:ind w:left="0"/>
        <w:jc w:val="both"/>
      </w:pPr>
      <w:r>
        <w:rPr>
          <w:rFonts w:ascii="Times New Roman"/>
          <w:b w:val="false"/>
          <w:i w:val="false"/>
          <w:color w:val="000000"/>
          <w:sz w:val="28"/>
        </w:rPr>
        <w:t>
      4) қызмет берушінің кеңсе қызметкері.</w:t>
      </w:r>
    </w:p>
    <w:bookmarkStart w:name="z205" w:id="170"/>
    <w:p>
      <w:pPr>
        <w:spacing w:after="0"/>
        <w:ind w:left="0"/>
        <w:jc w:val="both"/>
      </w:pPr>
      <w:r>
        <w:rPr>
          <w:rFonts w:ascii="Times New Roman"/>
          <w:b w:val="false"/>
          <w:i w:val="false"/>
          <w:color w:val="000000"/>
          <w:sz w:val="28"/>
        </w:rPr>
        <w:t>
      7. Қызмет берушінің құрылымдық бөлімшелері (қызметкерлері) арасындағы ресімдер (әрекеттер) жүйелілігінің сипаттамасы:</w:t>
      </w:r>
    </w:p>
    <w:bookmarkEnd w:id="170"/>
    <w:p>
      <w:pPr>
        <w:spacing w:after="0"/>
        <w:ind w:left="0"/>
        <w:jc w:val="both"/>
      </w:pPr>
      <w:r>
        <w:rPr>
          <w:rFonts w:ascii="Times New Roman"/>
          <w:b w:val="false"/>
          <w:i w:val="false"/>
          <w:color w:val="000000"/>
          <w:sz w:val="28"/>
        </w:rPr>
        <w:t>
      1) қызмет берушінің кеңсе қызметкері 30 минут ішінде мемлекеттік көрсетілетін қызметке қажетті қызметті алушының ұсынылған құжаттарын кіріс хат-хабарларды тіркеу журналына тіркейді және оларды қызмет берушінің басшысына жібереді;</w:t>
      </w:r>
    </w:p>
    <w:p>
      <w:pPr>
        <w:spacing w:after="0"/>
        <w:ind w:left="0"/>
        <w:jc w:val="both"/>
      </w:pPr>
      <w:r>
        <w:rPr>
          <w:rFonts w:ascii="Times New Roman"/>
          <w:b w:val="false"/>
          <w:i w:val="false"/>
          <w:color w:val="000000"/>
          <w:sz w:val="28"/>
        </w:rPr>
        <w:t>
      2) қызмет берушінің басшысы немесе басшысының орынбасары 1 күнтізбелік күні ішінде мемлекеттік көрсетілетін қызметке қажетті қызметті алушының ұсынылған құжаттарын қарайды және оларды қызмет берушінің құрылымдық бөлімшеге жібереді;</w:t>
      </w:r>
    </w:p>
    <w:p>
      <w:pPr>
        <w:spacing w:after="0"/>
        <w:ind w:left="0"/>
        <w:jc w:val="both"/>
      </w:pPr>
      <w:r>
        <w:rPr>
          <w:rFonts w:ascii="Times New Roman"/>
          <w:b w:val="false"/>
          <w:i w:val="false"/>
          <w:color w:val="000000"/>
          <w:sz w:val="28"/>
        </w:rPr>
        <w:t>
      3) қызмет берушінің құрылымдық бөлімше басшысы 1 күнтізбелік күн ішінде мемлекеттік көрсетілетін қызметке қажетті қызметті алушының ұсынылған құжаттарын қарайды және оларды қызмет берушінің құрылымдық бөлімше қызметшісіне (орындаушына) жібереді;</w:t>
      </w:r>
    </w:p>
    <w:p>
      <w:pPr>
        <w:spacing w:after="0"/>
        <w:ind w:left="0"/>
        <w:jc w:val="both"/>
      </w:pPr>
      <w:r>
        <w:rPr>
          <w:rFonts w:ascii="Times New Roman"/>
          <w:b w:val="false"/>
          <w:i w:val="false"/>
          <w:color w:val="000000"/>
          <w:sz w:val="28"/>
        </w:rPr>
        <w:t>
      4) қызмет берушінің құрылымдық бөлімше қызметшісі (орындаушы) мемлекеттік қызметті көрсетуге қажетті қызметті алушының ұсынылған құжаттарын алған күнінен бастап 12 күнтізбелік күннен аспайтын мерзімде қызметті алушының ұсынылған құжаттарын қарастырады;</w:t>
      </w:r>
    </w:p>
    <w:p>
      <w:pPr>
        <w:spacing w:after="0"/>
        <w:ind w:left="0"/>
        <w:jc w:val="both"/>
      </w:pPr>
      <w:r>
        <w:rPr>
          <w:rFonts w:ascii="Times New Roman"/>
          <w:b w:val="false"/>
          <w:i w:val="false"/>
          <w:color w:val="000000"/>
          <w:sz w:val="28"/>
        </w:rPr>
        <w:t>
      5) қызмет берушінің құрылымдық бөлімше қызметшісі (орындаушы) әуе кемесі үлгісінің ұшу жарамдылығы нормаларына сәйкестігі (сәйкессіздігі) туралы актіні алған сәттен бастап 1 күнтізбелік күн ішінде үлгі сертификатының ресімделуін қамтамасыз етеді және қызмет берушінің құрылымдық бөлімше басшысына жібереді;</w:t>
      </w:r>
    </w:p>
    <w:p>
      <w:pPr>
        <w:spacing w:after="0"/>
        <w:ind w:left="0"/>
        <w:jc w:val="both"/>
      </w:pPr>
      <w:r>
        <w:rPr>
          <w:rFonts w:ascii="Times New Roman"/>
          <w:b w:val="false"/>
          <w:i w:val="false"/>
          <w:color w:val="000000"/>
          <w:sz w:val="28"/>
        </w:rPr>
        <w:t>
      6) қызмет берушінің құрылымдық бөлімше басшысы үлгі сертификатына қол қояды және қызмет берушінің құрылымдық бөлімше қызметшісіне (орындаушына) жібереді;</w:t>
      </w:r>
    </w:p>
    <w:p>
      <w:pPr>
        <w:spacing w:after="0"/>
        <w:ind w:left="0"/>
        <w:jc w:val="both"/>
      </w:pPr>
      <w:r>
        <w:rPr>
          <w:rFonts w:ascii="Times New Roman"/>
          <w:b w:val="false"/>
          <w:i w:val="false"/>
          <w:color w:val="000000"/>
          <w:sz w:val="28"/>
        </w:rPr>
        <w:t>
      7) қызмет берушінің құрылымдық бөлімше қызметшісі (орындаушы) 15 минут ішінде азаматтық әуе кемесі үлгісінің сертификатын қызметті алушы өзі келген жағдайда берілген сертификат (сертификаттың телнұсқасын) есепке алу және тіркеу журналына қызметті алушының қолын қойғызып береді.</w:t>
      </w:r>
    </w:p>
    <w:bookmarkStart w:name="z206" w:id="171"/>
    <w:p>
      <w:pPr>
        <w:spacing w:after="0"/>
        <w:ind w:left="0"/>
        <w:jc w:val="both"/>
      </w:pPr>
      <w:r>
        <w:rPr>
          <w:rFonts w:ascii="Times New Roman"/>
          <w:b w:val="false"/>
          <w:i w:val="false"/>
          <w:color w:val="000000"/>
          <w:sz w:val="28"/>
        </w:rPr>
        <w:t xml:space="preserve">
      8. "Азаматтық әуе кемесі үлгісінің сертификатын беру" мемлекеттік қызметті көрсетудегі процессінің, қызмет берушінің құрылымдық бөлімшелерінің (қызметкерлерінің) арасындағы рәсімдер (іс-қимыл) жүйелілігінің толық сипаттамасы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бизнес – процесс анықтамасында көрсетілген.</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w:t>
            </w:r>
            <w:r>
              <w:br/>
            </w:r>
            <w:r>
              <w:rPr>
                <w:rFonts w:ascii="Times New Roman"/>
                <w:b w:val="false"/>
                <w:i w:val="false"/>
                <w:color w:val="000000"/>
                <w:sz w:val="20"/>
              </w:rPr>
              <w:t>үлгісінің сертификатын беру"</w:t>
            </w:r>
            <w:r>
              <w:br/>
            </w:r>
            <w:r>
              <w:rPr>
                <w:rFonts w:ascii="Times New Roman"/>
                <w:b w:val="false"/>
                <w:i w:val="false"/>
                <w:color w:val="000000"/>
                <w:sz w:val="20"/>
              </w:rPr>
              <w:t>мемлекеттік қызметінің регламентіне</w:t>
            </w:r>
            <w:r>
              <w:br/>
            </w:r>
            <w:r>
              <w:rPr>
                <w:rFonts w:ascii="Times New Roman"/>
                <w:b w:val="false"/>
                <w:i w:val="false"/>
                <w:color w:val="000000"/>
                <w:sz w:val="20"/>
              </w:rPr>
              <w:t>1-қосымша</w:t>
            </w:r>
          </w:p>
        </w:tc>
      </w:tr>
    </w:tbl>
    <w:bookmarkStart w:name="z208" w:id="172"/>
    <w:p>
      <w:pPr>
        <w:spacing w:after="0"/>
        <w:ind w:left="0"/>
        <w:jc w:val="left"/>
      </w:pPr>
      <w:r>
        <w:rPr>
          <w:rFonts w:ascii="Times New Roman"/>
          <w:b/>
          <w:i w:val="false"/>
          <w:color w:val="000000"/>
        </w:rPr>
        <w:t xml:space="preserve"> Мемлекеттік қызметті көрсету бизнес-процесс</w:t>
      </w:r>
      <w:r>
        <w:br/>
      </w:r>
      <w:r>
        <w:rPr>
          <w:rFonts w:ascii="Times New Roman"/>
          <w:b/>
          <w:i w:val="false"/>
          <w:color w:val="000000"/>
        </w:rPr>
        <w:t>Анықтамасы</w:t>
      </w:r>
      <w:r>
        <w:br/>
      </w:r>
      <w:r>
        <w:rPr>
          <w:rFonts w:ascii="Times New Roman"/>
          <w:b/>
          <w:i w:val="false"/>
          <w:color w:val="000000"/>
        </w:rPr>
        <w:t>"Азаматтық әуе кемесі үлгісінің сертификатын беру"</w:t>
      </w:r>
    </w:p>
    <w:bookmarkEnd w:id="172"/>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6073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6073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министрiнiң 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622 бұйрығына 11-қосымша</w:t>
            </w:r>
          </w:p>
        </w:tc>
      </w:tr>
    </w:tbl>
    <w:bookmarkStart w:name="z210" w:id="173"/>
    <w:p>
      <w:pPr>
        <w:spacing w:after="0"/>
        <w:ind w:left="0"/>
        <w:jc w:val="left"/>
      </w:pPr>
      <w:r>
        <w:rPr>
          <w:rFonts w:ascii="Times New Roman"/>
          <w:b/>
          <w:i w:val="false"/>
          <w:color w:val="000000"/>
        </w:rPr>
        <w:t xml:space="preserve"> "Азаматтық авиацияның авиациялық техникасына техникалық қызмет</w:t>
      </w:r>
      <w:r>
        <w:br/>
      </w:r>
      <w:r>
        <w:rPr>
          <w:rFonts w:ascii="Times New Roman"/>
          <w:b/>
          <w:i w:val="false"/>
          <w:color w:val="000000"/>
        </w:rPr>
        <w:t>көрсету және оны жөндеу ұйымына сертификат беру"</w:t>
      </w:r>
      <w:r>
        <w:br/>
      </w:r>
      <w:r>
        <w:rPr>
          <w:rFonts w:ascii="Times New Roman"/>
          <w:b/>
          <w:i w:val="false"/>
          <w:color w:val="000000"/>
        </w:rPr>
        <w:t>мемлекеттік қызмет регламенті</w:t>
      </w:r>
      <w:r>
        <w:br/>
      </w:r>
      <w:r>
        <w:rPr>
          <w:rFonts w:ascii="Times New Roman"/>
          <w:b/>
          <w:i w:val="false"/>
          <w:color w:val="000000"/>
        </w:rPr>
        <w:t>1. Жалпы ережелері</w:t>
      </w:r>
    </w:p>
    <w:bookmarkEnd w:id="173"/>
    <w:bookmarkStart w:name="z212" w:id="174"/>
    <w:p>
      <w:pPr>
        <w:spacing w:after="0"/>
        <w:ind w:left="0"/>
        <w:jc w:val="both"/>
      </w:pPr>
      <w:r>
        <w:rPr>
          <w:rFonts w:ascii="Times New Roman"/>
          <w:b w:val="false"/>
          <w:i w:val="false"/>
          <w:color w:val="000000"/>
          <w:sz w:val="28"/>
        </w:rPr>
        <w:t>
      1. "Азаматтық авиацияның авиациялық техникасына техникалық қызмет көрсету және оны жөндеу ұйымына сертификат беру" мемлекеттік қызметті (бұдан әрі – мемлекеттік қызмет) Қазақстан Республикасы Инвестициялар және даму министрлігінің Азаматтық авиация комитеті (бұдан әрі - қызметті беруші) көрсетеді.</w:t>
      </w:r>
    </w:p>
    <w:bookmarkEnd w:id="174"/>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 берушінің кеңсесі немесе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көрсетілетін қызметтің үлгісі: қағаз және (немесе) электронды (жартылай автоматтандырылған) түрде.</w:t>
      </w:r>
    </w:p>
    <w:bookmarkStart w:name="z213" w:id="175"/>
    <w:p>
      <w:pPr>
        <w:spacing w:after="0"/>
        <w:ind w:left="0"/>
        <w:jc w:val="both"/>
      </w:pPr>
      <w:r>
        <w:rPr>
          <w:rFonts w:ascii="Times New Roman"/>
          <w:b w:val="false"/>
          <w:i w:val="false"/>
          <w:color w:val="000000"/>
          <w:sz w:val="28"/>
        </w:rPr>
        <w:t>
      2. Мемлекеттік көрсетілетін қызметтің нәтижесі азаматтық авиацияның авиациялық техникасына техникалық қызмет көрсету және оны жөндеу ұйымына сертификат беру (сертификаттың телнұсқасын) беру болып есептеледі.</w:t>
      </w:r>
    </w:p>
    <w:bookmarkEnd w:id="17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14" w:id="176"/>
    <w:p>
      <w:pPr>
        <w:spacing w:after="0"/>
        <w:ind w:left="0"/>
        <w:jc w:val="left"/>
      </w:pPr>
      <w:r>
        <w:rPr>
          <w:rFonts w:ascii="Times New Roman"/>
          <w:b/>
          <w:i w:val="false"/>
          <w:color w:val="000000"/>
        </w:rPr>
        <w:t xml:space="preserve"> 2. Мемлекеттік көрсетілетін қызметтің процесінде қызмет</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іс-әрекеті тәртібінің сипаттамасы</w:t>
      </w:r>
    </w:p>
    <w:bookmarkEnd w:id="176"/>
    <w:bookmarkStart w:name="z215" w:id="177"/>
    <w:p>
      <w:pPr>
        <w:spacing w:after="0"/>
        <w:ind w:left="0"/>
        <w:jc w:val="both"/>
      </w:pPr>
      <w:r>
        <w:rPr>
          <w:rFonts w:ascii="Times New Roman"/>
          <w:b w:val="false"/>
          <w:i w:val="false"/>
          <w:color w:val="000000"/>
          <w:sz w:val="28"/>
        </w:rPr>
        <w:t xml:space="preserve">
      3. 2015 жылғы 28 сәуірдегі Қазақстан Республикасы Инвестициялар және даму министрі </w:t>
      </w:r>
      <w:r>
        <w:rPr>
          <w:rFonts w:ascii="Times New Roman"/>
          <w:b w:val="false"/>
          <w:i w:val="false"/>
          <w:color w:val="000000"/>
          <w:sz w:val="28"/>
        </w:rPr>
        <w:t>бұйрығымен</w:t>
      </w:r>
      <w:r>
        <w:rPr>
          <w:rFonts w:ascii="Times New Roman"/>
          <w:b w:val="false"/>
          <w:i w:val="false"/>
          <w:color w:val="000000"/>
          <w:sz w:val="28"/>
        </w:rPr>
        <w:t xml:space="preserve"> бекітілген № 499 (Нормативтiк құқықтық актiлердi мемлекеттiк тiркеу тiзiлiмiнде № 11349 болып тiркелген) "Азаматтық авиацияның авиациялық техникасына техникалық қызмет көрсету және оны жөндеу ұйымына сертификат беру"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берушінің мемлекеттік көрсетілетін қызметке қажетті қызметті алушының ұсынылған құжаттарын алуы мемлекеттік көрсетілетін қызмет ресімді (әрекетті) бастауға негіздеме болып есептеледі.</w:t>
      </w:r>
    </w:p>
    <w:bookmarkEnd w:id="177"/>
    <w:bookmarkStart w:name="z216" w:id="178"/>
    <w:p>
      <w:pPr>
        <w:spacing w:after="0"/>
        <w:ind w:left="0"/>
        <w:jc w:val="both"/>
      </w:pPr>
      <w:r>
        <w:rPr>
          <w:rFonts w:ascii="Times New Roman"/>
          <w:b w:val="false"/>
          <w:i w:val="false"/>
          <w:color w:val="000000"/>
          <w:sz w:val="28"/>
        </w:rPr>
        <w:t>
      4. Мемлекеттік көрсетілетін қызмет процесінің ресімдері (әрекеттері):</w:t>
      </w:r>
    </w:p>
    <w:bookmarkEnd w:id="178"/>
    <w:p>
      <w:pPr>
        <w:spacing w:after="0"/>
        <w:ind w:left="0"/>
        <w:jc w:val="both"/>
      </w:pPr>
      <w:r>
        <w:rPr>
          <w:rFonts w:ascii="Times New Roman"/>
          <w:b w:val="false"/>
          <w:i w:val="false"/>
          <w:color w:val="000000"/>
          <w:sz w:val="28"/>
        </w:rPr>
        <w:t>
      1) 30 минут ішінде қызмет берушінің кеңсе қызметкерімен өтінімді қабылдау күнін мен тіркеу нөмрін берілу;</w:t>
      </w:r>
    </w:p>
    <w:p>
      <w:pPr>
        <w:spacing w:after="0"/>
        <w:ind w:left="0"/>
        <w:jc w:val="both"/>
      </w:pPr>
      <w:r>
        <w:rPr>
          <w:rFonts w:ascii="Times New Roman"/>
          <w:b w:val="false"/>
          <w:i w:val="false"/>
          <w:color w:val="000000"/>
          <w:sz w:val="28"/>
        </w:rPr>
        <w:t>
      2) күнтізбелік 2 күн ішінде өтінімді қарастыратын құрылымдық бөлімшені және жауапты орындаушыны қызмет берушінің басшысы немесе басшысының орынбасары тағайындайды;</w:t>
      </w:r>
    </w:p>
    <w:p>
      <w:pPr>
        <w:spacing w:after="0"/>
        <w:ind w:left="0"/>
        <w:jc w:val="both"/>
      </w:pPr>
      <w:r>
        <w:rPr>
          <w:rFonts w:ascii="Times New Roman"/>
          <w:b w:val="false"/>
          <w:i w:val="false"/>
          <w:color w:val="000000"/>
          <w:sz w:val="28"/>
        </w:rPr>
        <w:t>
      3) қызмет берушінің құрылымдық бөлімше қызметшісі (орындаушы) 36 күнтізбелік күн ішінде мәлеметтің дұрыстығына және толықтығына тексеру, сондай-ақ азаматтық авиацияның авиациялық техникасына техникалық қызмет көрсету және оны жөндеу ұйымына сертификаттық тексеру жүргізеді;</w:t>
      </w:r>
    </w:p>
    <w:p>
      <w:pPr>
        <w:spacing w:after="0"/>
        <w:ind w:left="0"/>
        <w:jc w:val="both"/>
      </w:pPr>
      <w:r>
        <w:rPr>
          <w:rFonts w:ascii="Times New Roman"/>
          <w:b w:val="false"/>
          <w:i w:val="false"/>
          <w:color w:val="000000"/>
          <w:sz w:val="28"/>
        </w:rPr>
        <w:t>
      4) 1 күнтізбелік күн ішінде қызмет берушінің құрылымдық бөлімше қызметшісі (орындаушы) тіркейді және 15 минут ішінде азаматтық авиацияның авиациялық техникасына техникалық қызмет көрсету және оны жөндеу ұйымына сертификатын ресімдейді;</w:t>
      </w:r>
    </w:p>
    <w:p>
      <w:pPr>
        <w:spacing w:after="0"/>
        <w:ind w:left="0"/>
        <w:jc w:val="both"/>
      </w:pPr>
      <w:r>
        <w:rPr>
          <w:rFonts w:ascii="Times New Roman"/>
          <w:b w:val="false"/>
          <w:i w:val="false"/>
          <w:color w:val="000000"/>
          <w:sz w:val="28"/>
        </w:rPr>
        <w:t>
      5) азаматтық авиацияның авиациялық техникасына техникалық қызмет көрсету және оны жөндеу ұйымына сертификатын беру.</w:t>
      </w:r>
    </w:p>
    <w:bookmarkStart w:name="z217" w:id="179"/>
    <w:p>
      <w:pPr>
        <w:spacing w:after="0"/>
        <w:ind w:left="0"/>
        <w:jc w:val="both"/>
      </w:pPr>
      <w:r>
        <w:rPr>
          <w:rFonts w:ascii="Times New Roman"/>
          <w:b w:val="false"/>
          <w:i w:val="false"/>
          <w:color w:val="000000"/>
          <w:sz w:val="28"/>
        </w:rPr>
        <w:t>
      5. Келесі ресімді (әрекетті) орындауды бастауға негіздеме болатын мемлекеттік көрсетілетін қызмет жөніндегі ресімнің (әрекеттің) нәтижесі:</w:t>
      </w:r>
    </w:p>
    <w:bookmarkEnd w:id="179"/>
    <w:p>
      <w:pPr>
        <w:spacing w:after="0"/>
        <w:ind w:left="0"/>
        <w:jc w:val="both"/>
      </w:pPr>
      <w:r>
        <w:rPr>
          <w:rFonts w:ascii="Times New Roman"/>
          <w:b w:val="false"/>
          <w:i w:val="false"/>
          <w:color w:val="000000"/>
          <w:sz w:val="28"/>
        </w:rPr>
        <w:t>
      1) қызмет берушінің кеңсесінде өтінімінді тіркеу (егер өтінімінді қағаз жүзіндегі берсе электронды өтінімінді көшіру);</w:t>
      </w:r>
    </w:p>
    <w:p>
      <w:pPr>
        <w:spacing w:after="0"/>
        <w:ind w:left="0"/>
        <w:jc w:val="both"/>
      </w:pPr>
      <w:r>
        <w:rPr>
          <w:rFonts w:ascii="Times New Roman"/>
          <w:b w:val="false"/>
          <w:i w:val="false"/>
          <w:color w:val="000000"/>
          <w:sz w:val="28"/>
        </w:rPr>
        <w:t>
      2) қызмет берушінің құрылымдық бөлімше басқарма басшысының қарауына берілетін қызмет беруші басшысының қарары;</w:t>
      </w:r>
    </w:p>
    <w:p>
      <w:pPr>
        <w:spacing w:after="0"/>
        <w:ind w:left="0"/>
        <w:jc w:val="both"/>
      </w:pPr>
      <w:r>
        <w:rPr>
          <w:rFonts w:ascii="Times New Roman"/>
          <w:b w:val="false"/>
          <w:i w:val="false"/>
          <w:color w:val="000000"/>
          <w:sz w:val="28"/>
        </w:rPr>
        <w:t>
      3) қызмет берушінің құрылымдық бөлімше қызметшісі (орындаушы) ұсынылған құжатар бойынша авиацияның авиациялық техникасына техникалық қызмет көрсету және оны жөндеу ұйымына сертификатын берер кезде тізім бойынша құжатар толтырылады;</w:t>
      </w:r>
    </w:p>
    <w:p>
      <w:pPr>
        <w:spacing w:after="0"/>
        <w:ind w:left="0"/>
        <w:jc w:val="both"/>
      </w:pPr>
      <w:r>
        <w:rPr>
          <w:rFonts w:ascii="Times New Roman"/>
          <w:b w:val="false"/>
          <w:i w:val="false"/>
          <w:color w:val="000000"/>
          <w:sz w:val="28"/>
        </w:rPr>
        <w:t>
      4) қызмет берушінің құрылымдық бөлімше қызметшісі (орындаушы) авиацияның авиациялық техникасына техникалық қызмет көрсету және оны жөндеу ұйымына сертификатын ресімдеуі және оған қол қою үшін қызмет берушінің құрылымдық бөлімше басшысына беруі;</w:t>
      </w:r>
    </w:p>
    <w:p>
      <w:pPr>
        <w:spacing w:after="0"/>
        <w:ind w:left="0"/>
        <w:jc w:val="both"/>
      </w:pPr>
      <w:r>
        <w:rPr>
          <w:rFonts w:ascii="Times New Roman"/>
          <w:b w:val="false"/>
          <w:i w:val="false"/>
          <w:color w:val="000000"/>
          <w:sz w:val="28"/>
        </w:rPr>
        <w:t>
      5) авиацияның авиациялық техникасына техникалық қызмет көрсету және оны жөндеу ұйымына сертификатын (сертификаттың телнұсқасын) қызметті алушыға беру.</w:t>
      </w:r>
    </w:p>
    <w:bookmarkStart w:name="z218" w:id="180"/>
    <w:p>
      <w:pPr>
        <w:spacing w:after="0"/>
        <w:ind w:left="0"/>
        <w:jc w:val="left"/>
      </w:pPr>
      <w:r>
        <w:rPr>
          <w:rFonts w:ascii="Times New Roman"/>
          <w:b/>
          <w:i w:val="false"/>
          <w:color w:val="000000"/>
        </w:rPr>
        <w:t xml:space="preserve"> 3. Мемлекеттік көрсетілетін қызмет процесінде қызмет берушінің</w:t>
      </w:r>
      <w:r>
        <w:br/>
      </w:r>
      <w:r>
        <w:rPr>
          <w:rFonts w:ascii="Times New Roman"/>
          <w:b/>
          <w:i w:val="false"/>
          <w:color w:val="000000"/>
        </w:rPr>
        <w:t>құрылымдық бөлімшелерінің (қызметкерлерінің) өзара іс-қимыл</w:t>
      </w:r>
      <w:r>
        <w:br/>
      </w:r>
      <w:r>
        <w:rPr>
          <w:rFonts w:ascii="Times New Roman"/>
          <w:b/>
          <w:i w:val="false"/>
          <w:color w:val="000000"/>
        </w:rPr>
        <w:t>тәртібінің сипаттамасы</w:t>
      </w:r>
    </w:p>
    <w:bookmarkEnd w:id="180"/>
    <w:bookmarkStart w:name="z219" w:id="181"/>
    <w:p>
      <w:pPr>
        <w:spacing w:after="0"/>
        <w:ind w:left="0"/>
        <w:jc w:val="both"/>
      </w:pPr>
      <w:r>
        <w:rPr>
          <w:rFonts w:ascii="Times New Roman"/>
          <w:b w:val="false"/>
          <w:i w:val="false"/>
          <w:color w:val="000000"/>
          <w:sz w:val="28"/>
        </w:rPr>
        <w:t>
      6. Мемлекеттік көрсетілетін қызмет процесіне қызмет берушінің мынадай құрылымдық бөлімшелері (жұмысшылары) қатысады:</w:t>
      </w:r>
    </w:p>
    <w:bookmarkEnd w:id="181"/>
    <w:p>
      <w:pPr>
        <w:spacing w:after="0"/>
        <w:ind w:left="0"/>
        <w:jc w:val="both"/>
      </w:pPr>
      <w:r>
        <w:rPr>
          <w:rFonts w:ascii="Times New Roman"/>
          <w:b w:val="false"/>
          <w:i w:val="false"/>
          <w:color w:val="000000"/>
          <w:sz w:val="28"/>
        </w:rPr>
        <w:t>
      1) қызмет берушінің басшысы немесе басшысының орынбасары;</w:t>
      </w:r>
    </w:p>
    <w:p>
      <w:pPr>
        <w:spacing w:after="0"/>
        <w:ind w:left="0"/>
        <w:jc w:val="both"/>
      </w:pPr>
      <w:r>
        <w:rPr>
          <w:rFonts w:ascii="Times New Roman"/>
          <w:b w:val="false"/>
          <w:i w:val="false"/>
          <w:color w:val="000000"/>
          <w:sz w:val="28"/>
        </w:rPr>
        <w:t>
      2) атқаратын қызметіне сәйкес қызмет берушінің құрылымдық бөлімше басшысы;</w:t>
      </w:r>
    </w:p>
    <w:p>
      <w:pPr>
        <w:spacing w:after="0"/>
        <w:ind w:left="0"/>
        <w:jc w:val="both"/>
      </w:pPr>
      <w:r>
        <w:rPr>
          <w:rFonts w:ascii="Times New Roman"/>
          <w:b w:val="false"/>
          <w:i w:val="false"/>
          <w:color w:val="000000"/>
          <w:sz w:val="28"/>
        </w:rPr>
        <w:t>
      3) атқаратын қызметіне сәйкес қызмет берушінің құрылымдық бөлімше қызметшісі (орындаушы);</w:t>
      </w:r>
    </w:p>
    <w:p>
      <w:pPr>
        <w:spacing w:after="0"/>
        <w:ind w:left="0"/>
        <w:jc w:val="both"/>
      </w:pPr>
      <w:r>
        <w:rPr>
          <w:rFonts w:ascii="Times New Roman"/>
          <w:b w:val="false"/>
          <w:i w:val="false"/>
          <w:color w:val="000000"/>
          <w:sz w:val="28"/>
        </w:rPr>
        <w:t>
      4) қызмет берушінің кеңсе қызметкері.</w:t>
      </w:r>
    </w:p>
    <w:bookmarkStart w:name="z220" w:id="182"/>
    <w:p>
      <w:pPr>
        <w:spacing w:after="0"/>
        <w:ind w:left="0"/>
        <w:jc w:val="both"/>
      </w:pPr>
      <w:r>
        <w:rPr>
          <w:rFonts w:ascii="Times New Roman"/>
          <w:b w:val="false"/>
          <w:i w:val="false"/>
          <w:color w:val="000000"/>
          <w:sz w:val="28"/>
        </w:rPr>
        <w:t>
      7. Қызмет берушінің құрылымдық бөлімшелері (қызметкерлері) арасындағы ресімдер (әрекеттер) жүйелілігінің сипаттамасы:</w:t>
      </w:r>
    </w:p>
    <w:bookmarkEnd w:id="182"/>
    <w:p>
      <w:pPr>
        <w:spacing w:after="0"/>
        <w:ind w:left="0"/>
        <w:jc w:val="both"/>
      </w:pPr>
      <w:r>
        <w:rPr>
          <w:rFonts w:ascii="Times New Roman"/>
          <w:b w:val="false"/>
          <w:i w:val="false"/>
          <w:color w:val="000000"/>
          <w:sz w:val="28"/>
        </w:rPr>
        <w:t>
      1) қызмет берушінің кеңсе қызметкері 30 минут ішінде қызмет алушыдан келген өтінішті, қабылдауды жұзеге ассырады, ашуды және бiрыңғай электрондық құжат айналымы жүйесiнде өтінішті тіркеу, оны электронды жұзіне көшіру және қызмет берушінің басшысына жібереді;</w:t>
      </w:r>
    </w:p>
    <w:p>
      <w:pPr>
        <w:spacing w:after="0"/>
        <w:ind w:left="0"/>
        <w:jc w:val="both"/>
      </w:pPr>
      <w:r>
        <w:rPr>
          <w:rFonts w:ascii="Times New Roman"/>
          <w:b w:val="false"/>
          <w:i w:val="false"/>
          <w:color w:val="000000"/>
          <w:sz w:val="28"/>
        </w:rPr>
        <w:t>
      2) қызмет берушінің басшысы немесе басшысының орынбасары 1 күнтізбелік күні ішінде мемлекеттік көрсетілетін қызметке қажетті қызметті алушының ұсынылған құжаттарын қарайды және оларды қызмет берушінің құрылымдық бөлімшеге жібереді;</w:t>
      </w:r>
    </w:p>
    <w:p>
      <w:pPr>
        <w:spacing w:after="0"/>
        <w:ind w:left="0"/>
        <w:jc w:val="both"/>
      </w:pPr>
      <w:r>
        <w:rPr>
          <w:rFonts w:ascii="Times New Roman"/>
          <w:b w:val="false"/>
          <w:i w:val="false"/>
          <w:color w:val="000000"/>
          <w:sz w:val="28"/>
        </w:rPr>
        <w:t>
      3) қызмет берушінің құрылымдық бөлімше басшысы 1 күнтізбелік күн ішінде мемлекеттік көрсетілетін қызметке қажетті қызметті алушының ұсынылған құжаттарын қарайды және оларды қызмет берушінің құрылымдық бөлімше қызметшісіне (орындаушына) жібереді;</w:t>
      </w:r>
    </w:p>
    <w:p>
      <w:pPr>
        <w:spacing w:after="0"/>
        <w:ind w:left="0"/>
        <w:jc w:val="both"/>
      </w:pPr>
      <w:r>
        <w:rPr>
          <w:rFonts w:ascii="Times New Roman"/>
          <w:b w:val="false"/>
          <w:i w:val="false"/>
          <w:color w:val="000000"/>
          <w:sz w:val="28"/>
        </w:rPr>
        <w:t>
      4) қызмет берушінің құрылымдық бөлімше қызметшісі (орындаушы) 36 күнтізбелік күн ішінде мәлеметтің дұрыстығына және толықтығына тексеру, сондай-ақ азаматтық авиацияның авиациялық техникасына техникалық қызмет көрсету және оны жөндеу ұйымына сертификаттық тексеру жүргізеді;</w:t>
      </w:r>
    </w:p>
    <w:p>
      <w:pPr>
        <w:spacing w:after="0"/>
        <w:ind w:left="0"/>
        <w:jc w:val="both"/>
      </w:pPr>
      <w:r>
        <w:rPr>
          <w:rFonts w:ascii="Times New Roman"/>
          <w:b w:val="false"/>
          <w:i w:val="false"/>
          <w:color w:val="000000"/>
          <w:sz w:val="28"/>
        </w:rPr>
        <w:t>
      5) қызмет берушінің құрылымдық бөлімше қызметшісі (орындаушы) 1 күнтізбелік күн ішінде азаматтық авиацияның авиациялық техникасына техникалық қызмет көрсету және оны жөндеу ұйымына сертификатын (сертификаттың телнұсқасын) рәсімдейді және қызмет берушінің құрылымдық бөлімше басшысына қол қою үшін жібереді;</w:t>
      </w:r>
    </w:p>
    <w:p>
      <w:pPr>
        <w:spacing w:after="0"/>
        <w:ind w:left="0"/>
        <w:jc w:val="both"/>
      </w:pPr>
      <w:r>
        <w:rPr>
          <w:rFonts w:ascii="Times New Roman"/>
          <w:b w:val="false"/>
          <w:i w:val="false"/>
          <w:color w:val="000000"/>
          <w:sz w:val="28"/>
        </w:rPr>
        <w:t>
      6) қызмет берушінің құрылымдық бөлімше басшысы сертификатқа (сертификаттың телнұсқасын) қол қойғанан кейін қызмет берушінің құрылымдық бөлімше қызметшісіне (орындаушы) береді;</w:t>
      </w:r>
    </w:p>
    <w:p>
      <w:pPr>
        <w:spacing w:after="0"/>
        <w:ind w:left="0"/>
        <w:jc w:val="both"/>
      </w:pPr>
      <w:r>
        <w:rPr>
          <w:rFonts w:ascii="Times New Roman"/>
          <w:b w:val="false"/>
          <w:i w:val="false"/>
          <w:color w:val="000000"/>
          <w:sz w:val="28"/>
        </w:rPr>
        <w:t>
      7) қызмет берушінің құрылымдық бөлімше қызметшісі (орындаушы) 15 минут ішінде азаматтық авиацияның авиациялық техникасына техникалық қызмет көрсету және оны жөндеу ұйымына сертификатын (сертификаттың телнұсқасын) қызметті алушы өзі келген жағдайда берілген сертификат (сертификаттың телнұсқасын) есепке алу және тіркеу журналына қызметті алушының қолын қойғызып береді.</w:t>
      </w:r>
    </w:p>
    <w:bookmarkStart w:name="z221" w:id="183"/>
    <w:p>
      <w:pPr>
        <w:spacing w:after="0"/>
        <w:ind w:left="0"/>
        <w:jc w:val="left"/>
      </w:pPr>
      <w:r>
        <w:rPr>
          <w:rFonts w:ascii="Times New Roman"/>
          <w:b/>
          <w:i w:val="false"/>
          <w:color w:val="000000"/>
        </w:rPr>
        <w:t xml:space="preserve"> 4. Мемлекеттік көрсетілетін қызмет көрсету процесінде</w:t>
      </w:r>
      <w:r>
        <w:br/>
      </w:r>
      <w:r>
        <w:rPr>
          <w:rFonts w:ascii="Times New Roman"/>
          <w:b/>
          <w:i w:val="false"/>
          <w:color w:val="000000"/>
        </w:rPr>
        <w:t>ақпараттық жүйелерді пайдалану тәртібінің сипаттамасы</w:t>
      </w:r>
    </w:p>
    <w:bookmarkEnd w:id="183"/>
    <w:bookmarkStart w:name="z222" w:id="184"/>
    <w:p>
      <w:pPr>
        <w:spacing w:after="0"/>
        <w:ind w:left="0"/>
        <w:jc w:val="both"/>
      </w:pPr>
      <w:r>
        <w:rPr>
          <w:rFonts w:ascii="Times New Roman"/>
          <w:b w:val="false"/>
          <w:i w:val="false"/>
          <w:color w:val="000000"/>
          <w:sz w:val="28"/>
        </w:rPr>
        <w:t xml:space="preserve">
      8. Портал арқылы электрондық мемлекеттік көрсетілетін қызмет кезіндегі мемлекеттік қызмет көрсетуге тартылған ақпараттық жүйелердің функционалдық өзара іс-қимылы және көрсетілетін қызметті беруші арқылы электрондық мемлекеттік қызмет көрсету кезіндегі функционалдық өзара іс-қимылдың функционалдық өзара іс-қимыл диаграммасы (1, 2 - диаграмма)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84"/>
    <w:p>
      <w:pPr>
        <w:spacing w:after="0"/>
        <w:ind w:left="0"/>
        <w:jc w:val="both"/>
      </w:pPr>
      <w:r>
        <w:rPr>
          <w:rFonts w:ascii="Times New Roman"/>
          <w:b w:val="false"/>
          <w:i w:val="false"/>
          <w:color w:val="000000"/>
          <w:sz w:val="28"/>
        </w:rPr>
        <w:t>
      Портал арқылы өтініш беру және мемлекеттік көрсетілетін қызмет кезінде қызмет беруші ресімдерінің (әрекеттерінің) жүйелілік тәртібі:</w:t>
      </w:r>
    </w:p>
    <w:p>
      <w:pPr>
        <w:spacing w:after="0"/>
        <w:ind w:left="0"/>
        <w:jc w:val="both"/>
      </w:pPr>
      <w:r>
        <w:rPr>
          <w:rFonts w:ascii="Times New Roman"/>
          <w:b w:val="false"/>
          <w:i w:val="false"/>
          <w:color w:val="000000"/>
          <w:sz w:val="28"/>
        </w:rPr>
        <w:t>
      көрсетілетін қызметті алушы арқылы қадамды іс-қимылдар:</w:t>
      </w:r>
    </w:p>
    <w:p>
      <w:pPr>
        <w:spacing w:after="0"/>
        <w:ind w:left="0"/>
        <w:jc w:val="both"/>
      </w:pPr>
      <w:r>
        <w:rPr>
          <w:rFonts w:ascii="Times New Roman"/>
          <w:b w:val="false"/>
          <w:i w:val="false"/>
          <w:color w:val="000000"/>
          <w:sz w:val="28"/>
        </w:rPr>
        <w:t>
      1) көрсетілетін қызметті алушы өзінің электрондық-цифрлық қолы тіркеу куәлігінің көмегімен (бұдан әрі – ЭЦҚ) порталда тіркеуді жүзеге асырады, ол көрсетілетін қызметті алушының компьютерінің интернет-браузерінде сақталады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пайдаланушының деректерінде бұзушылықтардың болуы жағдайында авторландырудан бас тарту туралы хабарламаны порталды қалыптастыру;</w:t>
      </w:r>
    </w:p>
    <w:p>
      <w:pPr>
        <w:spacing w:after="0"/>
        <w:ind w:left="0"/>
        <w:jc w:val="both"/>
      </w:pPr>
      <w:r>
        <w:rPr>
          <w:rFonts w:ascii="Times New Roman"/>
          <w:b w:val="false"/>
          <w:i w:val="false"/>
          <w:color w:val="000000"/>
          <w:sz w:val="28"/>
        </w:rPr>
        <w:t>
      5) 3-процесс – пайдаланушының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пайдаланушының нысанды толтыруы (деректер енгізуі);</w:t>
      </w:r>
    </w:p>
    <w:p>
      <w:pPr>
        <w:spacing w:after="0"/>
        <w:ind w:left="0"/>
        <w:jc w:val="both"/>
      </w:pPr>
      <w:r>
        <w:rPr>
          <w:rFonts w:ascii="Times New Roman"/>
          <w:b w:val="false"/>
          <w:i w:val="false"/>
          <w:color w:val="000000"/>
          <w:sz w:val="28"/>
        </w:rPr>
        <w:t>
      6) 4-процесс – "электрондық үкіметтің" төлем шлюзында ұызметтке төлеу, одан кейін бұл ақпарат "Е-лицензиялау" МДҚ АЖ мемлекеттік дерекқордың ақпараттық жүйесіне (бұдан әрі - МДҚ АЖ) түседі;</w:t>
      </w:r>
    </w:p>
    <w:p>
      <w:pPr>
        <w:spacing w:after="0"/>
        <w:ind w:left="0"/>
        <w:jc w:val="both"/>
      </w:pPr>
      <w:r>
        <w:rPr>
          <w:rFonts w:ascii="Times New Roman"/>
          <w:b w:val="false"/>
          <w:i w:val="false"/>
          <w:color w:val="000000"/>
          <w:sz w:val="28"/>
        </w:rPr>
        <w:t>
      7) 2-шарт "Е-лицензиялау" МДҚ АЖ көрсетілген қызметке төлеу фактісін тексеру;</w:t>
      </w:r>
    </w:p>
    <w:p>
      <w:pPr>
        <w:spacing w:after="0"/>
        <w:ind w:left="0"/>
        <w:jc w:val="both"/>
      </w:pPr>
      <w:r>
        <w:rPr>
          <w:rFonts w:ascii="Times New Roman"/>
          <w:b w:val="false"/>
          <w:i w:val="false"/>
          <w:color w:val="000000"/>
          <w:sz w:val="28"/>
        </w:rPr>
        <w:t>
      8) 5-процесс – "Е-лицензиялау" МДҚ АЖ көрсетілген қызметке төлеу болмаған жағдайда сұратылған қызметен бас тарту туралы хабарлама қалыптастыру;</w:t>
      </w:r>
    </w:p>
    <w:p>
      <w:pPr>
        <w:spacing w:after="0"/>
        <w:ind w:left="0"/>
        <w:jc w:val="both"/>
      </w:pPr>
      <w:r>
        <w:rPr>
          <w:rFonts w:ascii="Times New Roman"/>
          <w:b w:val="false"/>
          <w:i w:val="false"/>
          <w:color w:val="000000"/>
          <w:sz w:val="28"/>
        </w:rPr>
        <w:t>
      9) 6-процесс -сұрау салуды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шақыртып алынған (жойылған) тіркеу куәліктерінің тізімде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7-процесс – пайдаланушының ЭЦҚ түпнұсқалығы расталмаған жағдайда сұратылатын қызметтерден бас тарту туралы хабарлама қалыптастыру.</w:t>
      </w:r>
    </w:p>
    <w:p>
      <w:pPr>
        <w:spacing w:after="0"/>
        <w:ind w:left="0"/>
        <w:jc w:val="both"/>
      </w:pPr>
      <w:r>
        <w:rPr>
          <w:rFonts w:ascii="Times New Roman"/>
          <w:b w:val="false"/>
          <w:i w:val="false"/>
          <w:color w:val="000000"/>
          <w:sz w:val="28"/>
        </w:rPr>
        <w:t>
      12) 8-процесс – қызметтер көрсетуге сұрау салудың толтырылған нысанын көрсетілетін қызметті алушының ЭЦҚ арқылы сұрау салуды куәландыру (қол қою);</w:t>
      </w:r>
    </w:p>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 салуын) мемлекеттік дерекқордың ақпараттық жүйесінде (бұдан әрі – МДҚ АЖ) тіркеу және "Е-лицензиялау" МДҚ АЖ сұрау салуды өңдеу;</w:t>
      </w:r>
    </w:p>
    <w:p>
      <w:pPr>
        <w:spacing w:after="0"/>
        <w:ind w:left="0"/>
        <w:jc w:val="both"/>
      </w:pPr>
      <w:r>
        <w:rPr>
          <w:rFonts w:ascii="Times New Roman"/>
          <w:b w:val="false"/>
          <w:i w:val="false"/>
          <w:color w:val="000000"/>
          <w:sz w:val="28"/>
        </w:rPr>
        <w:t>
      14) 10-процесс – көрсетілетін қызметті алушының порталмен қалыптастырылған қызмет нәтижесін (электрондық лицензия) алуы. Электрондық құжат көрсетілетін қызметті берушінің уәкілетті тұлғасының ЭЦҚ пайдалану арқылы қалыптастырылады.</w:t>
      </w:r>
    </w:p>
    <w:p>
      <w:pPr>
        <w:spacing w:after="0"/>
        <w:ind w:left="0"/>
        <w:jc w:val="both"/>
      </w:pPr>
      <w:r>
        <w:rPr>
          <w:rFonts w:ascii="Times New Roman"/>
          <w:b w:val="false"/>
          <w:i w:val="false"/>
          <w:color w:val="000000"/>
          <w:sz w:val="28"/>
        </w:rPr>
        <w:t>
      Көрсетілетін қызметті беруші арқылы қадамды іс-қимылдар мынадай түрде жүзеге асырылады:</w:t>
      </w:r>
    </w:p>
    <w:p>
      <w:pPr>
        <w:spacing w:after="0"/>
        <w:ind w:left="0"/>
        <w:jc w:val="both"/>
      </w:pPr>
      <w:r>
        <w:rPr>
          <w:rFonts w:ascii="Times New Roman"/>
          <w:b w:val="false"/>
          <w:i w:val="false"/>
          <w:color w:val="000000"/>
          <w:sz w:val="28"/>
        </w:rPr>
        <w:t>
      15) процесс 1 – көрсетілетін қызметті берушінің жауапты орындаушысының мемлекеттік қызметті көрсету үшін "Е-лицензиялау" МДҚ АЖ логин мен пароль енгізуі (авторландыру процесі);</w:t>
      </w:r>
    </w:p>
    <w:p>
      <w:pPr>
        <w:spacing w:after="0"/>
        <w:ind w:left="0"/>
        <w:jc w:val="both"/>
      </w:pPr>
      <w:r>
        <w:rPr>
          <w:rFonts w:ascii="Times New Roman"/>
          <w:b w:val="false"/>
          <w:i w:val="false"/>
          <w:color w:val="000000"/>
          <w:sz w:val="28"/>
        </w:rPr>
        <w:t>
      16) 1-шарт – "Е-лицензиялау" МДҚ Логин мен пароль арқылы көрсетілетін қызметті берушінің тіркелген жауапты орындаушысы туралы деректердің түпнұсқалығын тексеру;</w:t>
      </w:r>
    </w:p>
    <w:p>
      <w:pPr>
        <w:spacing w:after="0"/>
        <w:ind w:left="0"/>
        <w:jc w:val="both"/>
      </w:pPr>
      <w:r>
        <w:rPr>
          <w:rFonts w:ascii="Times New Roman"/>
          <w:b w:val="false"/>
          <w:i w:val="false"/>
          <w:color w:val="000000"/>
          <w:sz w:val="28"/>
        </w:rPr>
        <w:t>
      17) 2-процесс – "Е-лицензиялау" МДҚ көрсетілетін қызметті берушінің жауапты орындаушысының деректерінде бұзушылықтардың болуы жағдайында авторландырудан бас тарту туралы хабарламасын қалыптастыру;</w:t>
      </w:r>
    </w:p>
    <w:p>
      <w:pPr>
        <w:spacing w:after="0"/>
        <w:ind w:left="0"/>
        <w:jc w:val="both"/>
      </w:pPr>
      <w:r>
        <w:rPr>
          <w:rFonts w:ascii="Times New Roman"/>
          <w:b w:val="false"/>
          <w:i w:val="false"/>
          <w:color w:val="000000"/>
          <w:sz w:val="28"/>
        </w:rPr>
        <w:t>
      3-процесс – көрсетілетін қызметті берушінің жауапты орындаушысының осы регламентте көрсетілген қызметтерді таңдауы, қызмет көрсету үшін сұрау салу нысанын экранға шығару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19) 4-процесс – сұрау салуды электрондық үкімет шлюзы (бұдан әрі – ЭҮШ) арқылы көрсетілетін қызметті алушының деректері туралы "Заңды тұлға" (бұдан әрі – ЗД МДҚ) мемлекеттік дерекқордың ақпараттық жүйесіне жіберу;</w:t>
      </w:r>
    </w:p>
    <w:p>
      <w:pPr>
        <w:spacing w:after="0"/>
        <w:ind w:left="0"/>
        <w:jc w:val="both"/>
      </w:pPr>
      <w:r>
        <w:rPr>
          <w:rFonts w:ascii="Times New Roman"/>
          <w:b w:val="false"/>
          <w:i w:val="false"/>
          <w:color w:val="000000"/>
          <w:sz w:val="28"/>
        </w:rPr>
        <w:t>
      20) 2-шарт – ЗД МДҚ көрсетілетін қызметті алушының деректерінің болуын тексеру;</w:t>
      </w:r>
    </w:p>
    <w:p>
      <w:pPr>
        <w:spacing w:after="0"/>
        <w:ind w:left="0"/>
        <w:jc w:val="both"/>
      </w:pPr>
      <w:r>
        <w:rPr>
          <w:rFonts w:ascii="Times New Roman"/>
          <w:b w:val="false"/>
          <w:i w:val="false"/>
          <w:color w:val="000000"/>
          <w:sz w:val="28"/>
        </w:rPr>
        <w:t>
      21) 5-процесс – ЗД МДҚ көрсетілетін қызметті алушының деректерінің болмауы жағдайында деректерді алу мүмкін еместігі туралы хабарлама қалыптастыру;</w:t>
      </w:r>
    </w:p>
    <w:p>
      <w:pPr>
        <w:spacing w:after="0"/>
        <w:ind w:left="0"/>
        <w:jc w:val="both"/>
      </w:pPr>
      <w:r>
        <w:rPr>
          <w:rFonts w:ascii="Times New Roman"/>
          <w:b w:val="false"/>
          <w:i w:val="false"/>
          <w:color w:val="000000"/>
          <w:sz w:val="28"/>
        </w:rPr>
        <w:t>
      22) 6-процесс – сұрау салу нысанын қағаз нысанда құжаттардың болуы туралы белгі бөлігінде толтыру және көрсетілетін қызметті берушінің жауапты орындаушысының көрсетілетін қызметті алушы ұсынған қажетті құжаттарды сканерлеу және оларды сұрау салу нысанына бекіту;</w:t>
      </w:r>
    </w:p>
    <w:p>
      <w:pPr>
        <w:spacing w:after="0"/>
        <w:ind w:left="0"/>
        <w:jc w:val="both"/>
      </w:pPr>
      <w:r>
        <w:rPr>
          <w:rFonts w:ascii="Times New Roman"/>
          <w:b w:val="false"/>
          <w:i w:val="false"/>
          <w:color w:val="000000"/>
          <w:sz w:val="28"/>
        </w:rPr>
        <w:t>
      23) 7-процесс – "Е-лицензиялау" ЗД МДҚ сұрау салуды тіркеу және "Е-лицензиялау" ЗД МДҚ қызметті өңдеу;</w:t>
      </w:r>
    </w:p>
    <w:p>
      <w:pPr>
        <w:spacing w:after="0"/>
        <w:ind w:left="0"/>
        <w:jc w:val="both"/>
      </w:pPr>
      <w:r>
        <w:rPr>
          <w:rFonts w:ascii="Times New Roman"/>
          <w:b w:val="false"/>
          <w:i w:val="false"/>
          <w:color w:val="000000"/>
          <w:sz w:val="28"/>
        </w:rPr>
        <w:t>
      24) 9-процесс – көрсетілетін қызметті алушының "Е-лицензиялау" ЗД МДҚ қалыптастырылған қызметтің (электрондық лицензия) нәтижесін алу. Электрондық құжат көрсетілетін қызметті берушінің уәкілетті тұлғасының ЭЦҚ пайдалану арқылы қалыптастырылады.</w:t>
      </w:r>
    </w:p>
    <w:bookmarkStart w:name="z223" w:id="185"/>
    <w:p>
      <w:pPr>
        <w:spacing w:after="0"/>
        <w:ind w:left="0"/>
        <w:jc w:val="both"/>
      </w:pPr>
      <w:r>
        <w:rPr>
          <w:rFonts w:ascii="Times New Roman"/>
          <w:b w:val="false"/>
          <w:i w:val="false"/>
          <w:color w:val="000000"/>
          <w:sz w:val="28"/>
        </w:rPr>
        <w:t xml:space="preserve">
      9. "Азаматтық авиацияның авиациялық техникасына техникалық қызмет көрсету және оны жөндеу ұйымына сертификат беру" мемлекеттік қызметті көрсетудегі процессінің, қызмет берушінің құрылымдық бөлімшелерінің (қызметкерлерінің) арасындағы рәсімдер (іс-қимыл) жүйелілігінің толық сипаттамасы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бизнес - процесс анықтамасында көрсетілген.</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 авиациялық</w:t>
            </w:r>
            <w:r>
              <w:br/>
            </w:r>
            <w:r>
              <w:rPr>
                <w:rFonts w:ascii="Times New Roman"/>
                <w:b w:val="false"/>
                <w:i w:val="false"/>
                <w:color w:val="000000"/>
                <w:sz w:val="20"/>
              </w:rPr>
              <w:t>техникасына техникалық қызмет</w:t>
            </w:r>
            <w:r>
              <w:br/>
            </w:r>
            <w:r>
              <w:rPr>
                <w:rFonts w:ascii="Times New Roman"/>
                <w:b w:val="false"/>
                <w:i w:val="false"/>
                <w:color w:val="000000"/>
                <w:sz w:val="20"/>
              </w:rPr>
              <w:t>көрсету және оны жөндеу ұйымына</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қызметінің регламентіне</w:t>
            </w:r>
            <w:r>
              <w:br/>
            </w:r>
            <w:r>
              <w:rPr>
                <w:rFonts w:ascii="Times New Roman"/>
                <w:b w:val="false"/>
                <w:i w:val="false"/>
                <w:color w:val="000000"/>
                <w:sz w:val="20"/>
              </w:rPr>
              <w:t>1-қосымша</w:t>
            </w:r>
          </w:p>
        </w:tc>
      </w:tr>
    </w:tbl>
    <w:bookmarkStart w:name="z225" w:id="186"/>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өзара іс-қимылының диаграммасы №1</w:t>
      </w:r>
    </w:p>
    <w:bookmarkEnd w:id="186"/>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187"/>
    <w:p>
      <w:pPr>
        <w:spacing w:after="0"/>
        <w:ind w:left="0"/>
        <w:jc w:val="left"/>
      </w:pPr>
      <w:r>
        <w:rPr>
          <w:rFonts w:ascii="Times New Roman"/>
          <w:b/>
          <w:i w:val="false"/>
          <w:color w:val="000000"/>
        </w:rPr>
        <w:t xml:space="preserve"> Мемлекеттік қызмет көрсетуге тартылған ақпараттық жүйелердің</w:t>
      </w:r>
      <w:r>
        <w:br/>
      </w:r>
      <w:r>
        <w:rPr>
          <w:rFonts w:ascii="Times New Roman"/>
          <w:b/>
          <w:i w:val="false"/>
          <w:color w:val="000000"/>
        </w:rPr>
        <w:t>функционалдық өзара іс-қимылының диаграммасы №2</w:t>
      </w:r>
    </w:p>
    <w:bookmarkEnd w:id="187"/>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188"/>
    <w:p>
      <w:pPr>
        <w:spacing w:after="0"/>
        <w:ind w:left="0"/>
        <w:jc w:val="left"/>
      </w:pPr>
      <w:r>
        <w:rPr>
          <w:rFonts w:ascii="Times New Roman"/>
          <w:b/>
          <w:i w:val="false"/>
          <w:color w:val="000000"/>
        </w:rPr>
        <w:t xml:space="preserve"> Шартты белгілер:</w:t>
      </w:r>
    </w:p>
    <w:bookmarkEnd w:id="188"/>
    <w:p>
      <w:pPr>
        <w:spacing w:after="0"/>
        <w:ind w:left="0"/>
        <w:jc w:val="left"/>
      </w:pPr>
      <w:r>
        <w:br/>
      </w:r>
    </w:p>
    <w:p>
      <w:pPr>
        <w:spacing w:after="0"/>
        <w:ind w:left="0"/>
        <w:jc w:val="both"/>
      </w:pPr>
      <w:r>
        <w:drawing>
          <wp:inline distT="0" distB="0" distL="0" distR="0">
            <wp:extent cx="69088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9088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 авиациялық</w:t>
            </w:r>
            <w:r>
              <w:br/>
            </w:r>
            <w:r>
              <w:rPr>
                <w:rFonts w:ascii="Times New Roman"/>
                <w:b w:val="false"/>
                <w:i w:val="false"/>
                <w:color w:val="000000"/>
                <w:sz w:val="20"/>
              </w:rPr>
              <w:t>техникасына техникалық қызмет көрсету</w:t>
            </w:r>
            <w:r>
              <w:br/>
            </w:r>
            <w:r>
              <w:rPr>
                <w:rFonts w:ascii="Times New Roman"/>
                <w:b w:val="false"/>
                <w:i w:val="false"/>
                <w:color w:val="000000"/>
                <w:sz w:val="20"/>
              </w:rPr>
              <w:t>және оны жөндеу ұйымына</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қызметінің регламентіне</w:t>
            </w:r>
            <w:r>
              <w:br/>
            </w:r>
            <w:r>
              <w:rPr>
                <w:rFonts w:ascii="Times New Roman"/>
                <w:b w:val="false"/>
                <w:i w:val="false"/>
                <w:color w:val="000000"/>
                <w:sz w:val="20"/>
              </w:rPr>
              <w:t>2-қосымша</w:t>
            </w:r>
          </w:p>
        </w:tc>
      </w:tr>
    </w:tbl>
    <w:bookmarkStart w:name="z229" w:id="189"/>
    <w:p>
      <w:pPr>
        <w:spacing w:after="0"/>
        <w:ind w:left="0"/>
        <w:jc w:val="left"/>
      </w:pPr>
      <w:r>
        <w:rPr>
          <w:rFonts w:ascii="Times New Roman"/>
          <w:b/>
          <w:i w:val="false"/>
          <w:color w:val="000000"/>
        </w:rPr>
        <w:t xml:space="preserve"> Мемлекеттік қызметті көрсету бизнес-процесс</w:t>
      </w:r>
      <w:r>
        <w:br/>
      </w:r>
      <w:r>
        <w:rPr>
          <w:rFonts w:ascii="Times New Roman"/>
          <w:b/>
          <w:i w:val="false"/>
          <w:color w:val="000000"/>
        </w:rPr>
        <w:t>Анықтамасы</w:t>
      </w:r>
      <w:r>
        <w:br/>
      </w:r>
      <w:r>
        <w:rPr>
          <w:rFonts w:ascii="Times New Roman"/>
          <w:b/>
          <w:i w:val="false"/>
          <w:color w:val="000000"/>
        </w:rPr>
        <w:t>"Азаматтық авиацияның авиациялық техникасына техникалық қызмет</w:t>
      </w:r>
      <w:r>
        <w:br/>
      </w:r>
      <w:r>
        <w:rPr>
          <w:rFonts w:ascii="Times New Roman"/>
          <w:b/>
          <w:i w:val="false"/>
          <w:color w:val="000000"/>
        </w:rPr>
        <w:t>көрсету және оны жөндеу ұйымына сертификат беру"</w:t>
      </w:r>
    </w:p>
    <w:bookmarkEnd w:id="189"/>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5946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5946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header.xml" Type="http://schemas.openxmlformats.org/officeDocument/2006/relationships/header" Id="rId4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