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1104" w14:textId="306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жоғары және жоғары оқу орнынан кейінгі білімі бар мамандарды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3 шілдедегі № 437 бұйрығы. Қазақстан Республикасының Әділет министрлігінде 2015 жылы 8 шілдеде № 11577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- ҚР Білім және ғылым министрінің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2007 жылғы 27 шілдедегі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«Республикалық бюджеттен қаржыландырылатын білім беру ұйымдарында (Қарулы Күштер, басқа да әскерлер мен әскери құралымдар, сондай-ақ,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2015-2016 оқу жылына арналған мемлекеттік білім беру тапсырысын бекіту туралы» Қазақстан Республикасы Үкіметінің 2015 жылғы 17 маусымдағы № 453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магистрлерді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PhD докторларын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(С.С. Ысмағұлова):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2015-2016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1-қосымшаның тақырыбы жаңа редакцияда - ҚР Білім және ғылым министрінің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4677"/>
        <w:gridCol w:w="1218"/>
        <w:gridCol w:w="1137"/>
        <w:gridCol w:w="1073"/>
        <w:gridCol w:w="1307"/>
        <w:gridCol w:w="969"/>
        <w:gridCol w:w="927"/>
        <w:gridCol w:w="801"/>
      </w:tblGrid>
      <w:tr>
        <w:trPr>
          <w:trHeight w:val="3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
</w:t>
            </w:r>
          </w:p>
        </w:tc>
      </w:tr>
      <w:tr>
        <w:trPr>
          <w:trHeight w:val="7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(ағылшын тілі)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(неміс тілі)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(француз тілі)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3689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3864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
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 кен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7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және желілер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8639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6107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
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1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көкөніс шаруашылығы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
</w:t>
            </w:r>
          </w:p>
        </w:tc>
      </w:tr>
      <w:tr>
        <w:trPr>
          <w:trHeight w:val="12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–тынығу жұмысы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
</w:t>
            </w:r>
          </w:p>
        </w:tc>
      </w:tr>
      <w:tr>
        <w:trPr>
          <w:trHeight w:val="58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Денсаулық сақтау және әлеуметтік қамтамасыз ету (медицина)
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
</w:t>
            </w:r>
          </w:p>
        </w:tc>
      </w:tr>
      <w:tr>
        <w:trPr>
          <w:trHeight w:val="4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Денсаулық сақтау және әлеуметтік қамтамасыз ету (медицина)
</w:t>
            </w:r>
          </w:p>
        </w:tc>
      </w:tr>
      <w:tr>
        <w:trPr>
          <w:trHeight w:val="39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1933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Мәңгілік ел жастары – индустрияға!» жобасы шеңберінде студенттерді оқытуға, оның ішінде: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(ағылшын тілі)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ғылымдар және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ғылымдары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А.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келісім-шарт бойынша шетел азаматтарын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ДБҰ студенттерді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дайындық бөлімдерінің тыңдаушыларын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«Назарбаев Университеті» ДБҰ дайындық бөлімінде тыңдаушыларды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Тәжікстаннан келген тыңдаушыларды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шетелден келген азаматтарды дайындық бөлімде оқытуға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Қазақстан-Британ техникалық университеті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Мәскеу авиациялық институтының «Восход» филиалы
</w:t>
            </w:r>
          </w:p>
        </w:tc>
      </w:tr>
      <w:tr>
        <w:trPr>
          <w:trHeight w:val="5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ақпараттық технологиялар университеті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академиясы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2015-2016 оқу жылына арналған қысқартылған сырттай оқу</w:t>
      </w:r>
      <w:r>
        <w:br/>
      </w:r>
      <w:r>
        <w:rPr>
          <w:rFonts w:ascii="Times New Roman"/>
          <w:b/>
          <w:i w:val="false"/>
          <w:color w:val="000000"/>
        </w:rPr>
        <w:t>
нысанындағы мамандықтар бөлінісінде жоғары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6007"/>
        <w:gridCol w:w="1985"/>
        <w:gridCol w:w="2077"/>
        <w:gridCol w:w="1775"/>
      </w:tblGrid>
      <w:tr>
        <w:trPr>
          <w:trHeight w:val="525" w:hRule="atLeast"/>
        </w:trPr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
</w:t>
            </w:r>
          </w:p>
        </w:tc>
      </w:tr>
      <w:tr>
        <w:trPr>
          <w:trHeight w:val="39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
</w:t>
            </w:r>
          </w:p>
        </w:tc>
      </w:tr>
      <w:tr>
        <w:trPr>
          <w:trHeight w:val="75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2015-2016 оқу жылына магистрлерді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ҚР Білім және ғылым министрінің м.а. 19.10.2015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өзгеріс енгізілді - ҚР Білім және ғылым министрінің 10.02.2016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 өткен соң қолданысқа енгізіледі);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5580"/>
        <w:gridCol w:w="3309"/>
        <w:gridCol w:w="2928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 педагогикалық бағыт бойынша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 бағыт бойынша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 тілі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окытпайтын мектептердегі орыс тілі мен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6М0021200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Xалықаралық журналистика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
</w:t>
            </w:r>
          </w:p>
        </w:tc>
      </w:tr>
      <w:tr>
        <w:trPr>
          <w:trHeight w:val="48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Техническалық 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3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заттар мен бұйымдар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көкөніс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1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мейрамхана бизнесі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4786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2015-2016 оқу жылына РҺD докторларды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ҚР Білім және ғылым министрінің м.а. 19.10.2015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өзгеріс енгізілді - ҚР Білім және ғылым министрінің 10.02.2016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9129"/>
        <w:gridCol w:w="2544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46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</w:tr>
      <w:tr>
        <w:trPr>
          <w:trHeight w:val="48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4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менеджмент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6D061000 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6D076900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