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dff6" w14:textId="958d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 активтері сапасының ұлттық орталығының жұмыстар мен материалдардың сапасына сараптама жүргізуін ұйымдастыру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2015 жылғы 20 наурыздағы № 305 бұйрығы. Қазақстан Республикасының Әділет министрлігінде 2015 жылы 1 шілдеде № 11523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– ҚР Индустрия және инфрақұрылымдық даму министрінің 28.03.2023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 Заңының 12-бабы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36)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Индустрия және инфрақұрылымдық даму министрінің 28.03.2023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Жол активтері сапасының ұлттық орталығы жұмыстары мен материалдарының сапасына сараптама жүргізуді ұйымдастыру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Индустрия және инфрақұрылымдық даму министрінің 28.03.2023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Автомобиль жолдар комитеті (М.Қ. Пішембаев):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заңнамада белгіленген тәртіппен Қазақстан Республикасы Әділет министрлігінде заңнамада белгіленген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"Әділет" ақпараттық құқықтық жүйесінде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2-тармағының 1), 2) және 3) тармақшаларында көзделген іс-шаралардың орындалуы туралы мәліметтерді ұсынуды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Инвестициялар және даму вице-миниcтріне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Инвестициялар және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_______________Б.Сұлтанов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14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_________________Е.Досаев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29 мамыр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Жол активтерінің сапасы ұлттық орталығының жұмыстар мен материалдардың сапасына сараптама жүргізуін ұйымдастыру қағидалары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жаңа редакцияда – ҚР Көлік министрінің м.а. 20.06.2025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5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Жол активтерінің сапасы ұлттық орталығының жұмыстар мен материалдардың сапасына сараптама жүргізуін ұйымдастыру қағидалары (бұдан әрі – Қағидалар) "Автомобиль жолдары туралы" Қазақстан Республикасы Заңының 12-бабы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36) тармақшасына сәйкес әзірленді және жол активтерінің сапасы ұлттық орталығының жұмыстары мен материалдарының сапасына сараптама жүргізуін ұйымдастыру тәртібін айқындайды.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Қағидалар Қазақстан Республикасы жол қызметінің барлық субъектілеріне қолданылады.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Қағидаларда мынадай негізгі ұғымдар пайдаланылады: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авторлық қадағалау – сәулет немесе қала құрылысы туындыларының авторын (авторларын) қоса алғанда, әзірлеушілер жүзеге асыратын құрылыс жобасының іске асырылуын бақылауды жүзеге асыру жөніндегі автордың құқықтылығы;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Жол активтерінің сапасы ұлттық орталығы (бұдан әрі – Орталық) –жұмыстар мен материалдардың сапасына сараптама жүргізу, жол активтерін басқару, халықаралық және республикалық маңызы бар автомобиль жолдарында жұмылдыру дайындығын ұйымдастыру жөніндегі функциялар, сондай-ақ автомобиль жолдарын орташа жөндеуге арналған техникалық құжаттамаға ведомстволық сараптама жүргізу, жаңа технологияларды енгізу және тәжірибелік учаскелерді қолдау жөніндегі функциялар жүктелген, автомобиль жолдары жөніндегі уәкілетті мемлекеттік органның қарамағындағы заңды тұлға;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жұмыс жүргізу объектілері – автомобиль жолдарын салу, реконструкциялау, жөндеу және күтіп-ұстау объектілері, сондай-ақ мердігер шарты мен кепілдікті кезең шеңберінде жүзеге асырылатын жобалық және техникалық құжаттама құрамына кіретін объектілер;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мердігер – тиісті қызмет түріне лицензиясы бар, мердігерлік шарт немесе Тапсырыс берушімен жасалатын мемлекеттік сатып алу туралы шарт бойынша құрылыс, реконструкциялау, жөндеу саласында мердігерлік жұмыстарды орындайтын жеке немесе заңды тұлға;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тапсырыс беруші – автомобиль жолдарын салу, реконструкциялау, жөндеу және күтіп-ұстау бойынша тауарларды, жұмыстарды, көрсетілетін қызметтерді сатып алуды жүзеге асыратын мемлекеттік органдар, мемлекеттік мекемелер, сондай-ақ мемлекеттік кәсіпорындар, дауыс беретін акцияларының (жарғылық капиталға қатысу үлестерінің) елу және одан астам пайызы мемлекетке тиесілі заңды тұлғалар және олармен үлестес заңды тұлғалар;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техникалық қадағалау – орындалған жұмыстың сапасын, мерзімін, құнын, қабылдап алынуын және объектінің пайдалануға берілуін қоса алғанда, жобаны іске асырудың барлық сатысында құрылысты қадағалау;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уәкілетті орган – автомобиль жолдары бойынша уәкілетті мемлекеттік орган.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Жұмыстар мен материалдардың сапасын сараптаудың (бұдан әрі – Сараптама) мақсаты жол мен құрылыстардың конструктивтік элементтерінің, материалдар мен жұмыс технологиясының жоба, техникалық құжаттама, келісімшарт және нормативтік құжаттар талаптарына сәйкестігін белгілеу болып табылады.</w:t>
      </w:r>
    </w:p>
    <w:bookmarkEnd w:id="17"/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Жол активтерінің сапасы ұлттық орталығының жұмыстар мен материалдардың сапасына сараптама жүргізуін ұйымдастыру тәртібі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Сараптама осы Қағидаларға және Қазақстан Республикасының қолданыстағы нормативтік-техникалық құжаттамасына сәйкес Тапсырыс беруші мен Орталық арасында сараптама жүргізуге арналған шарт негізінде елді мекендердің автомобиль жолдары мен көшелерін салудың, реконструкциялаудың, жөндеудің және күтіп ұстаудың барлық объектілерінде жүзеге асырылады.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жобалау-сметалық немесе техникалық құжаттамаға сәйкес жүргізілетін жұмыстардың ұзақтығына байланысты және кіріс бақылауында көзделген материалдардың жалпы көлемінің кемінде 20% көлемінде іріктеп сараптаманы жүзеге асырады, ал дайын асфальт-бетон жабындарының сараптамасы 100% үздіксіз бақылаумен жүргізіледі.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Сараптама нормативтік-техникалық құжаттаманың талаптарына сәйкес сараптаманың нақты емес нәтижелерін болдырмайтын, сараптама жүргізу үшін қолайлы климаттық жағдайлар кезінде жүзеге асырылады.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Сараптама жүргізу мақсатында Орталық 20 (жиырма) жұмыс күні ішінде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сараптама жүргізудің жоспар-кестесін (бұдан әрі – Жоспар-кесте) әзірлейді, ал тапсырыс беруші бекітеді.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Жоспар-кесте Тапсырыс берушінің және Орталықтың интернет-ресурстарында орналастырылады.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Жоспарлы сараптама міндетті түрде жоспар-кестеге сәйкес жүзеге асырылады.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Жоспардан тыс сараптама: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Орталық сараптамасының теріс қорытындысы (бұдан әрі – Сараптаманың қорытындысы) болған кезде;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қылмыстық істі жүргізетін органның, тергей судьясының қаулысы бойынша және уәкілетті органның тапсырмасы және/немесе келісімі бойынша;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жұмыс технологиясының ақаулары, бұзылуы және/немесе жұмыс жүргізу объектілерінде сапасыз материалды қолдану туралы растайтын материалдарды қоса бере отырып, жеке немесе заңды тұлғалардың өтініші бойынша жүзеге асырылады.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Орталық сараптаманы жүзеге асыру шеңберінде: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сертификатталған, тексерілген және Қазақстан Республикасының аумағында қолдануға рұқсат етілген аспаптарды, жабдықты және өлшеу құралдарын қолдану арқылы қолданыстағы салалық нормативтік-техникалық құжаттармен регламенттелген сынақтар мен өлшеу әдістеріне сәйкес сараптама жүргізеді;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сараптаманы қысқа мерзімді сынақтар үшін 10 (он) жұмыс күні ішінде және ұзақ мерзімді сынақтар үшін 35 (отыз бес) жұмыс күні ішінде қорытындысын шығара отырып жүргізеді;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жүргізілген сараптама нәтижелері бойынша жұмыстар мен материалдардың сапасына сараптама қорытындысын тапсырыс берушіге және мердігерге жібереді;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Сараптама қорытындысына сәйкес бұзушылықтарды жою бойынша Тапсырыс беруші шара қолданбаған жағдайда, тиісті шаралар қолданылу үшін уәкілетті органды және/немесе "Қазақстан Республикасындағы сәулет, қала құрылысы және құрылыс қызметі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сәулет-құрылысты бақылау және қадағалау жөніндегі мемлекеттік органды хабардар етеді.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Бұзушылықтар мен ақауларды жою нәтижелері бойынша Тапсырыс беруші мердігер мен техникалық қадағалау қол қойған тиісті жою актісін ресімдейді, орталықтың қарауына ұсынады.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Орталық сараптаманы жүзеге асыру шеңберінде: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сараптама жүргізу мақсатында жұмыс жүргізу объектілерінде кедергісіз бола алады;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жобалық, техникалық және атқарушылық құжаттамасымен танысады;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Орталық өткізген сараптаманың қорытынды есебін 3 (үш) жұмыс күні ішінде жібереді.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Тапсырыс беруші сараптаманы жүзеге асыру шеңберінде: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Қағидалардың 7-тармағында көрсетілген жоспар-кестені бекітеді;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сараптама жүргізу кезеңінде мердігер, техникалық қадағалау және мүдделі адамдар өкілдерінің қатысуын қамтамасыз етеді;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Орталықтың жұмыс жүргізу объектілеріне кіруін қамтамасыз етеді;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жобалық, техникалық және атқарушылық құжаттамаларды береді;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сараптама қорытындыларында көрсетілген бұзушылықтарды жою бойынша мердігерді бақылайды;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мердігерлік шартқа сәйкес сараптаманың теріс қорытындысын алған сәттен бастап мердігерге ықпал ету шараларын қолданады;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мердігер сараптама қорытындысына сәйкес бұзушылықтар мен ақауларды жою нәтижелері бойынша 2 (екі) жұмыс күні ішінде Орталықты жазбаша түрде хабардар етеді және қайта сарптама жүргізуге бастамашылық жасайды;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Орталықпен бірлесіп жоспар-кестеге түзетулер енгізеді;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сараптама қорытындысымен танысады;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қайта сараптама жүргізу үшін өтінім береді;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автомобиль жолдарын салу, реконструкциялау және күрделі жөндеу объектісін пайдалануға беруді Тапсырыс беруші осы Қағидаларға 3-қосымшаға сәйкес нысан бойынша Орталық өткізген сараптаманың қорытынды есебі болған кезде жүзеге асырады.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Мердігер сараптаманы жүзеге асыру шеңберінде: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орталықтың сараптама жүргізу үшін жұмыс жүргізу объектісіне кіруін қамтамасыз етеді;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сараптама жүргізу кезеңінде Орталыққа жобалық, техникалық және атқарушылық құжаттамаларын береді;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тапсырыс беруші мен Орталықты жазбаша түрде хабардар ету арқылы қайта сараптама жүргізуге бастамашылық етеді;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сараптама қорытындыларына сәйкес Орталық анықтаған бұзушылықтар мен ақауларды жою жөнінде іс-шараларды жүргізеді;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сараптама қорытындысымен танысады;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жұмыстар мен материалдардың сапасына сараптама қорытындысымен келіспеген жағдайда Орталық Тапсырыс берушіге осы Қағидалардың 3-тарауында белгіленген тәртіппен комиссия құрамында шығу және сынақтан өткізу туралы сұрау салуды жібереді.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Сараптама қорытындылары: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жұмыс жүргізу объектісінің атауын;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тапсырыс берушінің, мердігердің, техникалық және авторлық қадағалауды жүзеге асырушы адамдардың атауын;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іс-шараларды және сараптаманы жүргізу күні мен мерзімдері көрсетіліп сараптама негіздерін;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регламенттейтін нормативтік-техникалық құжаттарға сәйкес ресімделген сараптама қорытындыларын;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сараптаманы тікелей орындаушының және Жол активтері орталығы басшысының электрондық цифрлық қолтаңбалары.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Сараптама жүргізілетін параметрлердің тізбесі автомобиль жолдарын салу, реконструкциялау немесе жөндеу саласындағы нормативтік құжаттармен, сондай-ақ осы Қағидалардың ережелерін және тапсырыс беруші мен мердігер арасындағы шартта осы Қағидалардың ережелерін ескере отырып белгіленген техникалық ерекшеліктерді ескере отырып, мердігерлік шартпен белгіленеді.</w:t>
      </w:r>
    </w:p>
    <w:bookmarkEnd w:id="64"/>
    <w:bookmarkStart w:name="z8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Сараптама қорытындысының нәтижелерімен келіспеген кезде дауларды шешу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Тапсырыс беруші және/немесе мердігер жұмыс жүргізу объектілеріндегі Орталық сараптама қорытындысының нәтижелерімен келіспеген жағдайда, жол-құрылыс материалдарының сынамаларын іріктеуді жүзеге асыру және қосымша сараптама жүргізу үшін комиссия құрамына қатысу туралы Орталыққа сұрау салу жібереді.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Комиссия жол-құрылыс материалдарының сынамаларын алу және Орталықтың сараптамасының қорытындысы бойынша жұмыстар жүргізу объектілерінде қосымша сараптама жүргізу үшін шығуды жүзеге асыру үшін Тапсырыс берушінің бұйрығы негізінде құрылады.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қосымша сараптама жүргізу үшін шығуды жүзеге асыратын тапсырыс берушіден, мердігерден, Орталықтан және техникалық қадағалау қызметінен тұрады.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Комиссия жол-құрылыс материалдарының сынамаларын іріктеуді қосымша сараптама жүргізу үшін 2 (екі) метрден 3 (үш) метрге дейінгі диапазоны бар бастапқы іріктеу орындарында жүргізеді.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Іріктеу нәтижелері хаттама түрінде ресімделеді және оған төраға, хатшы, қатысып отырған Комиссия мүшелері қол қояды.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Қосымша сараптама комиссияның келісімі бойынша Орталықтың зертханасында немесе сынақ аккредиттелген зертханасында жүргізіледі.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сараптама комиссия мүшелерінің қатысуымен жүргізіледі.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Комиссия мүшелерінің бірі болмаған жағдайда, бұл ретте жол-құрылыс материалдарының сынамаларын іріктеу және қосымша сараптама жүргізу уақыты мен орны туралы кемінде 24 сағат бұрын тиісті түрде хабарланған жағдайда, Комиссияның шығуы жарамды болып есептеледі.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Комиссиялық шығу сынақтарының нәтижелері түпкілікті болып саналады және құрылыс процесіне қатысушылар дауламайды.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Жол активтерінің сапасы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орталығының жұмыстар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материалдардың сапасына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 жүргізуін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 қағидаларына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0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Сараптама жүргізудің жоспар-кестесі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КЕЛІСІЛДІ </w:t>
            </w:r>
          </w:p>
          <w:bookmarkEnd w:id="76"/>
          <w:bookmarkStart w:name="z10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 активтері сапасының ұлттық</w:t>
            </w:r>
          </w:p>
          <w:bookmarkEnd w:id="77"/>
          <w:bookmarkStart w:name="z10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орталығы" шаруашылық жүргізу</w:t>
            </w:r>
          </w:p>
          <w:bookmarkEnd w:id="78"/>
          <w:bookmarkStart w:name="z10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құқығындағы республикалық</w:t>
            </w:r>
          </w:p>
          <w:bookmarkEnd w:id="79"/>
          <w:bookmarkStart w:name="z1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кәсіпорны филиалының</w:t>
            </w:r>
          </w:p>
          <w:bookmarkEnd w:id="80"/>
          <w:bookmarkStart w:name="z1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директоры</w:t>
            </w:r>
          </w:p>
          <w:bookmarkEnd w:id="81"/>
          <w:bookmarkStart w:name="z1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bookmarkEnd w:id="82"/>
          <w:bookmarkStart w:name="z1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(бар болған жағдайда)</w:t>
            </w:r>
          </w:p>
          <w:bookmarkEnd w:id="83"/>
          <w:bookmarkStart w:name="z1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20__жылғы "____" _______________ ________________________________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(мөр орны (бар болған жағдайда)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БЕКІТЕМІН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(Тапсырыс берушінің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(тапсырыс берушінің лауазымы)_____________________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 (бар болған жағдайда) 20__жылғы "____"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(мөр орны (бар болған жағдайда)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қырқүйек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 - Сынақтардың атауы іріктемелі сараптама мердігерлік шартына сәйкес қабылданады.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активтерінің сапасы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орталығының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материалдардың сапасына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 жүргізуін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2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Жұмыстар мен материалдарға сараптама қорытындысы ____________ облысы бойынша Жол активтерінің ұлттық сапа орталығы</w:t>
      </w:r>
    </w:p>
    <w:bookmarkEnd w:id="87"/>
    <w:bookmarkStart w:name="z12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Жұмыс жүргізу объектісінің атауы ________________________________</w:t>
      </w:r>
    </w:p>
    <w:bookmarkEnd w:id="88"/>
    <w:bookmarkStart w:name="z1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89"/>
    <w:bookmarkStart w:name="z12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(жолдың атауы немесе құрылыстың атауы, шақырым)</w:t>
      </w:r>
    </w:p>
    <w:bookmarkEnd w:id="90"/>
    <w:bookmarkStart w:name="z12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Объектіге қызмет көрсетуді ұйымдастыру, объектінің иесі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басталуы,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Сайттың соңы,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иесі (атауы, мекенжайы)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көрсететін ұйым (атауы, мекенжайы)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Тапсырыс беруші ____________________________________________________</w:t>
      </w:r>
    </w:p>
    <w:bookmarkEnd w:id="92"/>
    <w:bookmarkStart w:name="z12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(толық атауы, заңды мекенжайы)</w:t>
      </w:r>
    </w:p>
    <w:bookmarkEnd w:id="93"/>
    <w:bookmarkStart w:name="z12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Сынақтардың негізі (сараптама)_________________________________</w:t>
      </w:r>
    </w:p>
    <w:bookmarkEnd w:id="94"/>
    <w:bookmarkStart w:name="z12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(жоспар-кесте, хат, шарт нөмірі)</w:t>
      </w:r>
    </w:p>
    <w:bookmarkEnd w:id="95"/>
    <w:bookmarkStart w:name="z12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Өлшенген параметрлер мен сынақтардың тізбесі, сынақтардың нәтижелері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Материал, өнім, құрылыс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 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нөмірі, бөлім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хаттамасының нөмірі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Хаттамаға есеп нөмірі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келеді,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емес,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Объект бойынша қорытынды ____________________________________</w:t>
      </w:r>
    </w:p>
    <w:bookmarkEnd w:id="97"/>
    <w:bookmarkStart w:name="z13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Техникалық қадағалау атауы ____________________________________</w:t>
      </w:r>
    </w:p>
    <w:bookmarkEnd w:id="98"/>
    <w:bookmarkStart w:name="z13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(ұйым, тегі, аты-жөні (бар болса)</w:t>
      </w:r>
    </w:p>
    <w:bookmarkEnd w:id="99"/>
    <w:bookmarkStart w:name="z13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Авторлық қадағалау атауы ______________________________________</w:t>
      </w:r>
    </w:p>
    <w:bookmarkEnd w:id="100"/>
    <w:bookmarkStart w:name="z13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(ұйым, тегі, аты-жөні (бар болса)</w:t>
      </w:r>
    </w:p>
    <w:bookmarkEnd w:id="101"/>
    <w:bookmarkStart w:name="z13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"Жол активтері сапасының ұлттық орталығы" шаруашылық жүргізу құқығындағы  республикалық мемлекеттік кәсіпорны филиалының директоры</w:t>
      </w:r>
    </w:p>
    <w:bookmarkEnd w:id="102"/>
    <w:bookmarkStart w:name="z13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_____________________</w:t>
      </w:r>
    </w:p>
    <w:bookmarkEnd w:id="103"/>
    <w:bookmarkStart w:name="z13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(қолы, мөр орны (бар болса) (тегі, аты-жөні (бар болса)</w:t>
      </w:r>
    </w:p>
    <w:bookmarkEnd w:id="104"/>
    <w:bookmarkStart w:name="z13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Сараптама орындаушысы ______________________________________________</w:t>
      </w:r>
    </w:p>
    <w:bookmarkEnd w:id="105"/>
    <w:bookmarkStart w:name="z13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(қолы, мөр орны (бар болса) (тегі, аты-жөні (бар болса)  ________  (күні)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Жол активтерінің сапасы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орталығының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материалдардың сапасына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 жүргізуін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4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Жол активтері сапасының ұлттық орталығы жүргізген жұмыстар мен материалдар сапасына сараптаманың қорытынды есебі</w:t>
      </w:r>
    </w:p>
    <w:bookmarkEnd w:id="107"/>
    <w:bookmarkStart w:name="z14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Жұмыс жүргізу объектісінің атауы: __________________________________</w:t>
      </w:r>
    </w:p>
    <w:bookmarkEnd w:id="108"/>
    <w:bookmarkStart w:name="z14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Тапсырыс берушінің атауы:____________________________________ _____</w:t>
      </w:r>
    </w:p>
    <w:bookmarkEnd w:id="109"/>
    <w:bookmarkStart w:name="z14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Мердігерді атауы: _________________________________________________</w:t>
      </w:r>
    </w:p>
    <w:bookmarkEnd w:id="110"/>
    <w:bookmarkStart w:name="z14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Техникалық қадағалаудың атауы: ____________________________________</w:t>
      </w:r>
    </w:p>
    <w:bookmarkEnd w:id="111"/>
    <w:bookmarkStart w:name="z14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Авторлық қадағалаудың атауы: ______________________________________</w:t>
      </w:r>
    </w:p>
    <w:bookmarkEnd w:id="112"/>
    <w:bookmarkStart w:name="z14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Негізгі сарапшылар: ________________________________________________</w:t>
      </w:r>
    </w:p>
    <w:bookmarkEnd w:id="113"/>
    <w:bookmarkStart w:name="z14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Сараптама нәтижелері: ______________________________________________</w:t>
      </w:r>
    </w:p>
    <w:bookmarkEnd w:id="114"/>
    <w:bookmarkStart w:name="z14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Сараптама қорытындысы: ____________________________________________</w:t>
      </w:r>
    </w:p>
    <w:bookmarkEnd w:id="115"/>
    <w:bookmarkStart w:name="z15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"Жол активтері сапасының ұлттық  орталығы" шаруашылық жүргізу  құқығындағы республикалық  мемлекеттік кәсіпорны филиалының  директоры</w:t>
      </w:r>
    </w:p>
    <w:bookmarkEnd w:id="116"/>
    <w:bookmarkStart w:name="z15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17"/>
    <w:bookmarkStart w:name="z15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(бар болған жағдайда) (қолы, мөр орны (бар болған жағдайда)</w:t>
      </w:r>
    </w:p>
    <w:bookmarkEnd w:id="118"/>
    <w:bookmarkStart w:name="z15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Сараптама орындаушысы</w:t>
      </w:r>
    </w:p>
    <w:bookmarkEnd w:id="119"/>
    <w:bookmarkStart w:name="z15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20"/>
    <w:bookmarkStart w:name="z15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(бар болған жағдайда) (қолы, мөр орны (бар болған жағдайда)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