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9040ee" w14:textId="09040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 мемлекеттік қызметті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және әлеуметтік даму министрінің 2015 жылғы 28 мамырдағы № 407 бұйрығы. Қазақстан Республикасының Әділет министрлігінде 2015 жылы 30 маусымда № 11503 болып тіркелді. Күші жойылды - Қазақстан Республикасы Еңбек және халықты әлеуметтік қорғау министрінің 2021 жылғы 25 наурыздағы № 84 бұйрығымен</w:t>
      </w:r>
    </w:p>
    <w:p>
      <w:pPr>
        <w:spacing w:after="0"/>
        <w:ind w:left="0"/>
        <w:jc w:val="both"/>
      </w:pPr>
      <w:r>
        <w:rPr>
          <w:rFonts w:ascii="Times New Roman"/>
          <w:b w:val="false"/>
          <w:i w:val="false"/>
          <w:color w:val="ff0000"/>
          <w:sz w:val="28"/>
        </w:rPr>
        <w:t xml:space="preserve">
      Ескерту. Күші жойылды - ҚР Еңбек және халықты әлеуметтік қорғау министрінің 25.03.2021 </w:t>
      </w:r>
      <w:r>
        <w:rPr>
          <w:rFonts w:ascii="Times New Roman"/>
          <w:b w:val="false"/>
          <w:i w:val="false"/>
          <w:color w:val="ff0000"/>
          <w:sz w:val="28"/>
        </w:rPr>
        <w:t>№ 84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"Жасына байланысты зейнетақы төлемдерін тағайындау" мемлекеттік қызметті көрсету регламенті;</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базалық зейнетақы төлемдерін тағайындау" мемлекеттік қызметті көрсету регламенті;</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"Мүгедектігі бойынша және асыраушысынан айырылу жағдайы бойынша мемлекеттік әлеуметтік жәрдемақылар тағайындау" мемлекеттік қызметті көрсету регламенті;</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арнайы жәрдемақылар тағайындау" мемлекеттік қызметті көрсету регламенті;</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қызметті көрсету регламенті;</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"Бала туғанда берілетін және бала күтімі бойынша жәрдемақыларды тағайындау" мемлекеттік қызметті көрсету регламенті;</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"Арнаулы мемлекеттік жәрдемақы тағайындау" мемлекеттік қызметті көрсету регламенті;</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"Бірыңғай жинақтаушы зейнетақы қоры салымшысы қаражатының түсуі және қозғалысы туралы ақпарат беру" мемлекеттік қызметті көрсету регламенті;</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регламенті;</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"Мүгедек баланы тәрбиелеп отырған анаға немесе әкеге, бала асырап алушыға, қорғаншыға (қамқоршыға) жәрдемақы тағайындау" мемлекеттік қызметті көрсету регламенті;</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"Жерлеуге арналған біржолғы төлем тағайындау" мемлекеттік қызметті көрсету регламенті;</w:t>
      </w:r>
    </w:p>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"Банкроттық салдарынан таратылған заңды тұлғалар қызметкерлердің өмірі мен денсаулығына келтірген зиянды өтеу жөніндегі төлемдерді капиталдандыру кезеңі аяқталғаннан кейін Қазақстан Республикасының азаматтарына ай сайынғы төлемдер түрінде әлеуметтік көмекті тағайындау" мемлекеттік қызметті көрсету регламенті;</w:t>
      </w:r>
    </w:p>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"Өз бетінше жұмысқа орналасуы үшін шетелдікке немесе азаматтығы жоқ адамға біліктілігінің сәйкестігі туралы анықтама беру немесе ұзарту" мемлекеттік қызметті көрсету регламенті;</w:t>
      </w:r>
    </w:p>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 мемлекеттік қызметті көрсету регламенті;</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"Алтын алқа", "Күміс алқа" алқаларымен наградталған немесе бұрын "Батыр ана" атағын алған, І және ІІ дәрежелі "Ана даңқы" ордендерімен наградталған көп балалы аналарға мемлекеттік жәрдемақыны тағайындау" мемлекеттік қызметті көрсету регламенті;</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"Бала кезінен бірінші топтағы мүгедектің күтіміне байланысты жәрдемақы тағайындау" мемлекеттік қызметті көрсету регламенті;</w:t>
      </w:r>
    </w:p>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"Бірыңғай жинақтаушы зейнетақы қорындағы міндетті зейнетақы жарналары, міндетті кәсіби зейнетақы жарналары есебінен қалыптасқан зейнетақы жинақтарынан зейнетақы төлемдерін жүзеге асыру" мемлекеттік қызметті көрсету регламенті;</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"Міндетті әлеуметтік сақтандыру жүйесіне қатысушыға әлеуметтік аударымдардың жағдайы және қозғалысы туралы ақпарат беру" мемлекеттік қызметті көрсету регламенті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Еңбек және халықты әлеуметтік қорғау министрінің 20.05.2019 </w:t>
      </w:r>
      <w:r>
        <w:rPr>
          <w:rFonts w:ascii="Times New Roman"/>
          <w:b w:val="false"/>
          <w:i w:val="false"/>
          <w:color w:val="000000"/>
          <w:sz w:val="28"/>
        </w:rPr>
        <w:t>№ 261</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xml:space="preserve">
       2. Қазақстан Республикасы Еңбек және халықты әлеуметтік қорғау министрінің "Мемлекеттік қызметті көрсету регламенттерін бекіту туралы" 2014 жылғы 1 сәуірдегі </w:t>
      </w:r>
      <w:r>
        <w:rPr>
          <w:rFonts w:ascii="Times New Roman"/>
          <w:b w:val="false"/>
          <w:i w:val="false"/>
          <w:color w:val="000000"/>
          <w:sz w:val="28"/>
        </w:rPr>
        <w:t>№ 139-ө</w:t>
      </w:r>
      <w:r>
        <w:rPr>
          <w:rFonts w:ascii="Times New Roman"/>
          <w:b w:val="false"/>
          <w:i w:val="false"/>
          <w:color w:val="000000"/>
          <w:sz w:val="28"/>
        </w:rPr>
        <w:t xml:space="preserve"> (Нормативтік құқықтық актілерді мемлекеттік тіркеу тізілімінде № 9379 болып тіркелген, "Әділет" ақпараттық-құқықтық жүйесінде 2014 жылғы 4 маусымда жарияланған) және "Қазақстан Республикасы Еңбек және халықты әлеуметтік қорғау министрінің "Мемлекеттік қызметті көрсету регламенттерін бекіту туралы" 2014 жылғы 1 сәуірдегі № 139-ө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2014 жылғы 11 желтоқсандағы № 313 (Нормативтік құқықтық актілерді мемлекеттік тіркеу тізілімінде № 10157 болып тіркелген) бұйрықтарының күші жойылды деп танылсын.</w:t>
      </w:r>
    </w:p>
    <w:bookmarkEnd w:id="2"/>
    <w:bookmarkStart w:name="z4" w:id="3"/>
    <w:p>
      <w:pPr>
        <w:spacing w:after="0"/>
        <w:ind w:left="0"/>
        <w:jc w:val="both"/>
      </w:pPr>
      <w:r>
        <w:rPr>
          <w:rFonts w:ascii="Times New Roman"/>
          <w:b w:val="false"/>
          <w:i w:val="false"/>
          <w:color w:val="000000"/>
          <w:sz w:val="28"/>
        </w:rPr>
        <w:t>
      3. Қазақстан Республикасы Денсаулық сақтау және әлеуметтік даму министрлігінің Стратегиялық даму департаменті заңнамада белгіленген тәртіппен:</w:t>
      </w:r>
    </w:p>
    <w:bookmarkEnd w:id="3"/>
    <w:bookmarkStart w:name="z147" w:id="4"/>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4"/>
    <w:bookmarkStart w:name="z342" w:id="5"/>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 мерзімді баспа басылымдарында және "Әділет" Қазақстан Республикасы нормативтік құқықтық актілерінің ақпараттық-құқықтық жүйесінде ресми жариялауға жіберуді;</w:t>
      </w:r>
    </w:p>
    <w:bookmarkEnd w:id="5"/>
    <w:bookmarkStart w:name="z343" w:id="6"/>
    <w:p>
      <w:pPr>
        <w:spacing w:after="0"/>
        <w:ind w:left="0"/>
        <w:jc w:val="both"/>
      </w:pPr>
      <w:r>
        <w:rPr>
          <w:rFonts w:ascii="Times New Roman"/>
          <w:b w:val="false"/>
          <w:i w:val="false"/>
          <w:color w:val="000000"/>
          <w:sz w:val="28"/>
        </w:rPr>
        <w:t>
      3) осы бұйрықты Қазақстан Республикасы Денсаулық сақтау және әлеуметтік даму министрлігінің интернет-ресурсында орналастыруды;</w:t>
      </w:r>
    </w:p>
    <w:bookmarkEnd w:id="6"/>
    <w:bookmarkStart w:name="z344" w:id="7"/>
    <w:p>
      <w:pPr>
        <w:spacing w:after="0"/>
        <w:ind w:left="0"/>
        <w:jc w:val="both"/>
      </w:pPr>
      <w:r>
        <w:rPr>
          <w:rFonts w:ascii="Times New Roman"/>
          <w:b w:val="false"/>
          <w:i w:val="false"/>
          <w:color w:val="000000"/>
          <w:sz w:val="28"/>
        </w:rPr>
        <w:t xml:space="preserve">
      4) осы бұйрық Қазақстан Республикасы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Денсаулық сақтау және әлеуметтік даму министрлігінің Заң қызметі департаментіне ұсынуды қамтамасыз етсін.</w:t>
      </w:r>
    </w:p>
    <w:bookmarkEnd w:id="7"/>
    <w:bookmarkStart w:name="z5" w:id="8"/>
    <w:p>
      <w:pPr>
        <w:spacing w:after="0"/>
        <w:ind w:left="0"/>
        <w:jc w:val="both"/>
      </w:pPr>
      <w:r>
        <w:rPr>
          <w:rFonts w:ascii="Times New Roman"/>
          <w:b w:val="false"/>
          <w:i w:val="false"/>
          <w:color w:val="000000"/>
          <w:sz w:val="28"/>
        </w:rPr>
        <w:t>
      4. Қазақстан Республикасы Денсаулық сақтау және әлеуметтік даму министрлігінің Еңбек, әлеуметтік қорғау және көші-қон комитеті, Зейнетақы төлеу жөніндегі мемлекеттік орталығы (келісім бойынша) осы бұйрықпен бекітілген регламенттерді халыққа қызмет көрсетілетін жерлерде пайдалануға ыңғайлы форматта орналастырсын.</w:t>
      </w:r>
    </w:p>
    <w:bookmarkEnd w:id="8"/>
    <w:bookmarkStart w:name="z6" w:id="9"/>
    <w:p>
      <w:pPr>
        <w:spacing w:after="0"/>
        <w:ind w:left="0"/>
        <w:jc w:val="both"/>
      </w:pPr>
      <w:r>
        <w:rPr>
          <w:rFonts w:ascii="Times New Roman"/>
          <w:b w:val="false"/>
          <w:i w:val="false"/>
          <w:color w:val="000000"/>
          <w:sz w:val="28"/>
        </w:rPr>
        <w:t>
      5. Осы бұйрықтың орындалуын бақылау Қазақстан Республикасы Денсаулық сақтау және әлеуметтік даму министрлігінің жауапты хатшысы А.Д. Құрманғалиеваға жүктелсін.</w:t>
      </w:r>
    </w:p>
    <w:bookmarkEnd w:id="9"/>
    <w:bookmarkStart w:name="z7" w:id="10"/>
    <w:p>
      <w:pPr>
        <w:spacing w:after="0"/>
        <w:ind w:left="0"/>
        <w:jc w:val="both"/>
      </w:pPr>
      <w:r>
        <w:rPr>
          <w:rFonts w:ascii="Times New Roman"/>
          <w:b w:val="false"/>
          <w:i w:val="false"/>
          <w:color w:val="000000"/>
          <w:sz w:val="28"/>
        </w:rPr>
        <w:t>
      6. Осы бұйрық оны алғаш ресми жариялағаннан кейін күнтізбелік он күн өткен соң қолданысқа енгiзiледi.</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Денсаулық сақтау және</w:t>
            </w:r>
            <w:r>
              <w:br/>
            </w:r>
            <w:r>
              <w:rPr>
                <w:rFonts w:ascii="Times New Roman"/>
                <w:b w:val="false"/>
                <w:i/>
                <w:color w:val="000000"/>
                <w:sz w:val="20"/>
              </w:rPr>
              <w:t>әлеуметтік даму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Дүйсенова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1-қосымша</w:t>
            </w:r>
          </w:p>
        </w:tc>
      </w:tr>
    </w:tbl>
    <w:bookmarkStart w:name="z9" w:id="11"/>
    <w:p>
      <w:pPr>
        <w:spacing w:after="0"/>
        <w:ind w:left="0"/>
        <w:jc w:val="left"/>
      </w:pPr>
      <w:r>
        <w:rPr>
          <w:rFonts w:ascii="Times New Roman"/>
          <w:b/>
          <w:i w:val="false"/>
          <w:color w:val="000000"/>
        </w:rPr>
        <w:t xml:space="preserve"> "Жасына байланысты зейнетақы төлемдерін тағайындау"</w:t>
      </w:r>
      <w:r>
        <w:br/>
      </w:r>
      <w:r>
        <w:rPr>
          <w:rFonts w:ascii="Times New Roman"/>
          <w:b/>
          <w:i w:val="false"/>
          <w:color w:val="000000"/>
        </w:rPr>
        <w:t>мемлекеттік қызметті көрсету регламенті</w:t>
      </w:r>
    </w:p>
    <w:bookmarkEnd w:id="11"/>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0" w:id="12"/>
    <w:p>
      <w:pPr>
        <w:spacing w:after="0"/>
        <w:ind w:left="0"/>
        <w:jc w:val="both"/>
      </w:pPr>
      <w:r>
        <w:rPr>
          <w:rFonts w:ascii="Times New Roman"/>
          <w:b w:val="false"/>
          <w:i w:val="false"/>
          <w:color w:val="000000"/>
          <w:sz w:val="28"/>
        </w:rPr>
        <w:t xml:space="preserve">
      1. "Жасына байланысты зейнетақы төлемдерін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"Жасына байланысты зейнетақы төлемдерін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жасына байланысты зейнетақы төлемдерін (бұдан әрі – зейнетақы төлемдері) тағайындау рәсімін айқындайды.</w:t>
      </w:r>
    </w:p>
    <w:bookmarkEnd w:id="12"/>
    <w:bookmarkStart w:name="z11" w:id="13"/>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13"/>
    <w:bookmarkStart w:name="z12" w:id="1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4"/>
    <w:bookmarkStart w:name="z13" w:id="15"/>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bookmarkEnd w:id="15"/>
    <w:bookmarkStart w:name="z14" w:id="16"/>
    <w:p>
      <w:pPr>
        <w:spacing w:after="0"/>
        <w:ind w:left="0"/>
        <w:jc w:val="both"/>
      </w:pPr>
      <w:r>
        <w:rPr>
          <w:rFonts w:ascii="Times New Roman"/>
          <w:b w:val="false"/>
          <w:i w:val="false"/>
          <w:color w:val="000000"/>
          <w:sz w:val="28"/>
        </w:rPr>
        <w:t>
      зейнетақы төлемдерін тағайындау (тағайындаудан бас тарту) туралы ақпарат алу кезінде www.egov.kz "электрондық үкімет" веб-порталы (бұдан әрі – портал) арқылы жүзеге асырылады.</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5" w:id="17"/>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17"/>
    <w:bookmarkStart w:name="z16" w:id="18"/>
    <w:p>
      <w:pPr>
        <w:spacing w:after="0"/>
        <w:ind w:left="0"/>
        <w:jc w:val="both"/>
      </w:pPr>
      <w:r>
        <w:rPr>
          <w:rFonts w:ascii="Times New Roman"/>
          <w:b w:val="false"/>
          <w:i w:val="false"/>
          <w:color w:val="000000"/>
          <w:sz w:val="28"/>
        </w:rPr>
        <w:t xml:space="preserve">
      4. Мемлекеттік қызметті көрсету нәтижесі: </w:t>
      </w:r>
    </w:p>
    <w:bookmarkEnd w:id="18"/>
    <w:bookmarkStart w:name="z17" w:id="19"/>
    <w:p>
      <w:pPr>
        <w:spacing w:after="0"/>
        <w:ind w:left="0"/>
        <w:jc w:val="both"/>
      </w:pPr>
      <w:r>
        <w:rPr>
          <w:rFonts w:ascii="Times New Roman"/>
          <w:b w:val="false"/>
          <w:i w:val="false"/>
          <w:color w:val="000000"/>
          <w:sz w:val="28"/>
        </w:rPr>
        <w:t>
      Мемлекеттік корпорацияда – зейнетақы төлемдерін тағайындау (тағайындаудан бас тарту) туралы хабарлама;</w:t>
      </w:r>
    </w:p>
    <w:bookmarkEnd w:id="19"/>
    <w:bookmarkStart w:name="z18" w:id="20"/>
    <w:p>
      <w:pPr>
        <w:spacing w:after="0"/>
        <w:ind w:left="0"/>
        <w:jc w:val="both"/>
      </w:pPr>
      <w:r>
        <w:rPr>
          <w:rFonts w:ascii="Times New Roman"/>
          <w:b w:val="false"/>
          <w:i w:val="false"/>
          <w:color w:val="000000"/>
          <w:sz w:val="28"/>
        </w:rPr>
        <w:t>
      порталда – көрсетілетін қызметті берушінің электрондық цифрлық қолтаңбасымен (бұдан әрі – ЭЦҚ) куәландырылған электрондық құжат нысанындағы тағайындау (тағайындаудан бас тарту) туралы ақпарат.</w:t>
      </w:r>
    </w:p>
    <w:bookmarkEnd w:id="20"/>
    <w:bookmarkStart w:name="z19" w:id="21"/>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1"/>
    <w:bookmarkStart w:name="z20" w:id="22"/>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22"/>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21" w:id="23"/>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23"/>
    <w:bookmarkStart w:name="z22" w:id="24"/>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24"/>
    <w:bookmarkStart w:name="z23" w:id="25"/>
    <w:p>
      <w:pPr>
        <w:spacing w:after="0"/>
        <w:ind w:left="0"/>
        <w:jc w:val="both"/>
      </w:pPr>
      <w:r>
        <w:rPr>
          <w:rFonts w:ascii="Times New Roman"/>
          <w:b w:val="false"/>
          <w:i w:val="false"/>
          <w:color w:val="000000"/>
          <w:sz w:val="28"/>
        </w:rPr>
        <w:t>
      1) зейнетақы төлемдерін тағайындау жөніндегі функцияны жүзеге асыратын көрсетілетін қызметті беруші бөлімінің (басқармасының) маманы екі жұмыс күні ішінде:</w:t>
      </w:r>
    </w:p>
    <w:bookmarkEnd w:id="25"/>
    <w:bookmarkStart w:name="z24" w:id="26"/>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26"/>
    <w:p>
      <w:pPr>
        <w:spacing w:after="0"/>
        <w:ind w:left="0"/>
        <w:jc w:val="both"/>
      </w:pPr>
      <w:r>
        <w:rPr>
          <w:rFonts w:ascii="Times New Roman"/>
          <w:b w:val="false"/>
          <w:i w:val="false"/>
          <w:color w:val="000000"/>
          <w:sz w:val="28"/>
        </w:rPr>
        <w:t>
      зейнетақы төлемдерін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копорация бөлімшесіне қайтарады.</w:t>
      </w:r>
    </w:p>
    <w:p>
      <w:pPr>
        <w:spacing w:after="0"/>
        <w:ind w:left="0"/>
        <w:jc w:val="both"/>
      </w:pPr>
      <w:r>
        <w:rPr>
          <w:rFonts w:ascii="Times New Roman"/>
          <w:b w:val="false"/>
          <w:i w:val="false"/>
          <w:color w:val="000000"/>
          <w:sz w:val="28"/>
        </w:rPr>
        <w:t xml:space="preserve">
      Егер талап етілетін құжаттар отыз жұмыс күні ішінде ұсынылмаса, көрсетілетін қызметті беруші Қазақстан Республикасы Денсаулық сақтау және әлеуметтік даму министрінің 2015 жылғы 14 сәуірдегі № 223 бұйрығымен бекітілген Мемлекеттiк базалық зейнетақы төлемiн бюджет қаражаты есебiнен беру, сондай-ақ жасына байланысты зейнетақы төлемдерін, мүгедектігі бойынша, асыраушысынан айрылу жағдайы бойынша берілетін мемлекеттік базалық әлеуметтік жәрдемақыларды, мемлекеттік арнайы жәрдемақыларды тағайындау және жүзеге асыру қағидаларының (Нормативтік құқықтық актілерді мемлекеттік тіркеу тізілімінде № 11110 болып тіркелген) (бұдан әрі - № 223 бұйрықпен бекітілген Қағидалар) </w:t>
      </w:r>
      <w:r>
        <w:rPr>
          <w:rFonts w:ascii="Times New Roman"/>
          <w:b w:val="false"/>
          <w:i w:val="false"/>
          <w:color w:val="000000"/>
          <w:sz w:val="28"/>
        </w:rPr>
        <w:t>26-тармағына</w:t>
      </w:r>
      <w:r>
        <w:rPr>
          <w:rFonts w:ascii="Times New Roman"/>
          <w:b w:val="false"/>
          <w:i w:val="false"/>
          <w:color w:val="000000"/>
          <w:sz w:val="28"/>
        </w:rPr>
        <w:t xml:space="preserve"> сәйкес қолда бар құжаттар бойынша зейнетақы төлемдерін тағайындау (тағайындаудан бас тарту) туралы шешім шығарады;</w:t>
      </w:r>
    </w:p>
    <w:bookmarkStart w:name="z25" w:id="27"/>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ақпараттық жүйелерден (бұдан әрі – АЖ) алынған құжаттың дәйектілігін, бұл туралы көрсетілетін қызметті алушыға Мемлекеттік корпорация бөлімшесі арқылы № 223 бұйрықпен бекітілген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хабарлай отырып, электрондық іс макеті көрсетілетін қызметті берушіге келіп түскен күннен бастап бес жұмыс күні ішінде тексереді; </w:t>
      </w:r>
    </w:p>
    <w:bookmarkEnd w:id="27"/>
    <w:bookmarkStart w:name="z26" w:id="28"/>
    <w:p>
      <w:pPr>
        <w:spacing w:after="0"/>
        <w:ind w:left="0"/>
        <w:jc w:val="both"/>
      </w:pPr>
      <w:r>
        <w:rPr>
          <w:rFonts w:ascii="Times New Roman"/>
          <w:b w:val="false"/>
          <w:i w:val="false"/>
          <w:color w:val="000000"/>
          <w:sz w:val="28"/>
        </w:rPr>
        <w:t>
      ЭЦҚ арқылы:</w:t>
      </w:r>
    </w:p>
    <w:bookmarkEnd w:id="28"/>
    <w:bookmarkStart w:name="z27" w:id="29"/>
    <w:p>
      <w:pPr>
        <w:spacing w:after="0"/>
        <w:ind w:left="0"/>
        <w:jc w:val="both"/>
      </w:pPr>
      <w:r>
        <w:rPr>
          <w:rFonts w:ascii="Times New Roman"/>
          <w:b w:val="false"/>
          <w:i w:val="false"/>
          <w:color w:val="000000"/>
          <w:sz w:val="28"/>
        </w:rPr>
        <w:t>
      электрондық іс макеті Стандартқа толық сәйкес келген жағдайда зейнетақы төлемдерін тағайындау туралы;</w:t>
      </w:r>
    </w:p>
    <w:bookmarkEnd w:id="29"/>
    <w:bookmarkStart w:name="z28" w:id="30"/>
    <w:p>
      <w:pPr>
        <w:spacing w:after="0"/>
        <w:ind w:left="0"/>
        <w:jc w:val="both"/>
      </w:pPr>
      <w:r>
        <w:rPr>
          <w:rFonts w:ascii="Times New Roman"/>
          <w:b w:val="false"/>
          <w:i w:val="false"/>
          <w:color w:val="000000"/>
          <w:sz w:val="28"/>
        </w:rPr>
        <w:t xml:space="preserve">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 223 </w:t>
      </w:r>
      <w:r>
        <w:rPr>
          <w:rFonts w:ascii="Times New Roman"/>
          <w:b w:val="false"/>
          <w:i w:val="false"/>
          <w:color w:val="000000"/>
          <w:sz w:val="28"/>
        </w:rPr>
        <w:t>бұйрықпен</w:t>
      </w:r>
      <w:r>
        <w:rPr>
          <w:rFonts w:ascii="Times New Roman"/>
          <w:b w:val="false"/>
          <w:i w:val="false"/>
          <w:color w:val="000000"/>
          <w:sz w:val="28"/>
        </w:rPr>
        <w:t xml:space="preserve"> бекітілген талаптарға сәйкес келмеген жағдайларда бас тарту себептерін көрсете отырып, зейнетақы төлемдерін тағайындаудан бас тарту туралы электрондық шешім жобасын куәландырады; </w:t>
      </w:r>
    </w:p>
    <w:bookmarkEnd w:id="30"/>
    <w:bookmarkStart w:name="z29" w:id="31"/>
    <w:p>
      <w:pPr>
        <w:spacing w:after="0"/>
        <w:ind w:left="0"/>
        <w:jc w:val="both"/>
      </w:pPr>
      <w:r>
        <w:rPr>
          <w:rFonts w:ascii="Times New Roman"/>
          <w:b w:val="false"/>
          <w:i w:val="false"/>
          <w:color w:val="000000"/>
          <w:sz w:val="28"/>
        </w:rPr>
        <w:t xml:space="preserve">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 </w:t>
      </w:r>
    </w:p>
    <w:bookmarkEnd w:id="31"/>
    <w:bookmarkStart w:name="z30" w:id="32"/>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зейнетақы төлемдерін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32"/>
    <w:bookmarkStart w:name="z31" w:id="33"/>
    <w:p>
      <w:pPr>
        <w:spacing w:after="0"/>
        <w:ind w:left="0"/>
        <w:jc w:val="both"/>
      </w:pPr>
      <w:r>
        <w:rPr>
          <w:rFonts w:ascii="Times New Roman"/>
          <w:b w:val="false"/>
          <w:i w:val="false"/>
          <w:color w:val="000000"/>
          <w:sz w:val="28"/>
        </w:rPr>
        <w:t>
      2) зейнетақы төлемдерін тағайындау жөніндегі функцияны жүзеге асыратын көрсетілетін қызметті беруші бөлімінің (басқармасының) басшысы екі жұмыс күні ішінде:</w:t>
      </w:r>
    </w:p>
    <w:bookmarkEnd w:id="33"/>
    <w:bookmarkStart w:name="z32" w:id="3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34"/>
    <w:p>
      <w:pPr>
        <w:spacing w:after="0"/>
        <w:ind w:left="0"/>
        <w:jc w:val="both"/>
      </w:pPr>
      <w:r>
        <w:rPr>
          <w:rFonts w:ascii="Times New Roman"/>
          <w:b w:val="false"/>
          <w:i w:val="false"/>
          <w:color w:val="000000"/>
          <w:sz w:val="28"/>
        </w:rPr>
        <w:t>
      зейнетақы төлемдерін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копорация бөлімшесіне қайтарады;</w:t>
      </w:r>
    </w:p>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 223 бұйрықпен бекітілген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хабарлай отырып, электрондық іс макеті көрсетілетін қызметті берушіге келіп түскен күннен бастап бес жұмыс күні ішінде тексереді; </w:t>
      </w:r>
    </w:p>
    <w:bookmarkStart w:name="z33" w:id="35"/>
    <w:p>
      <w:pPr>
        <w:spacing w:after="0"/>
        <w:ind w:left="0"/>
        <w:jc w:val="both"/>
      </w:pPr>
      <w:r>
        <w:rPr>
          <w:rFonts w:ascii="Times New Roman"/>
          <w:b w:val="false"/>
          <w:i w:val="false"/>
          <w:color w:val="000000"/>
          <w:sz w:val="28"/>
        </w:rPr>
        <w:t>
      ЭЦҚ арқылы:</w:t>
      </w:r>
    </w:p>
    <w:bookmarkEnd w:id="35"/>
    <w:bookmarkStart w:name="z34" w:id="36"/>
    <w:p>
      <w:pPr>
        <w:spacing w:after="0"/>
        <w:ind w:left="0"/>
        <w:jc w:val="both"/>
      </w:pPr>
      <w:r>
        <w:rPr>
          <w:rFonts w:ascii="Times New Roman"/>
          <w:b w:val="false"/>
          <w:i w:val="false"/>
          <w:color w:val="000000"/>
          <w:sz w:val="28"/>
        </w:rPr>
        <w:t>
      электрондық іс макеті Стандартқа толық сәйкес келген жағдайда зейнетақы төлемдерін тағайындау туралы;</w:t>
      </w:r>
    </w:p>
    <w:bookmarkEnd w:id="36"/>
    <w:bookmarkStart w:name="z35" w:id="37"/>
    <w:p>
      <w:pPr>
        <w:spacing w:after="0"/>
        <w:ind w:left="0"/>
        <w:jc w:val="both"/>
      </w:pPr>
      <w:r>
        <w:rPr>
          <w:rFonts w:ascii="Times New Roman"/>
          <w:b w:val="false"/>
          <w:i w:val="false"/>
          <w:color w:val="000000"/>
          <w:sz w:val="28"/>
        </w:rPr>
        <w:t xml:space="preserve">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 223 </w:t>
      </w:r>
      <w:r>
        <w:rPr>
          <w:rFonts w:ascii="Times New Roman"/>
          <w:b w:val="false"/>
          <w:i w:val="false"/>
          <w:color w:val="000000"/>
          <w:sz w:val="28"/>
        </w:rPr>
        <w:t>бұйрықпен</w:t>
      </w:r>
      <w:r>
        <w:rPr>
          <w:rFonts w:ascii="Times New Roman"/>
          <w:b w:val="false"/>
          <w:i w:val="false"/>
          <w:color w:val="000000"/>
          <w:sz w:val="28"/>
        </w:rPr>
        <w:t xml:space="preserve"> бекітілген, талаптарға сәйкес келмеген жағдайларда бас тарту себептерін көрсете отырып, зейнетақы төлемдерін тағайындаудан бас тарту туралы электрондық шешім жобасын куәландырады;</w:t>
      </w:r>
    </w:p>
    <w:bookmarkEnd w:id="37"/>
    <w:p>
      <w:pPr>
        <w:spacing w:after="0"/>
        <w:ind w:left="0"/>
        <w:jc w:val="both"/>
      </w:pPr>
      <w:r>
        <w:rPr>
          <w:rFonts w:ascii="Times New Roman"/>
          <w:b w:val="false"/>
          <w:i w:val="false"/>
          <w:color w:val="000000"/>
          <w:sz w:val="28"/>
        </w:rPr>
        <w:t xml:space="preserve">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 </w:t>
      </w:r>
    </w:p>
    <w:p>
      <w:pPr>
        <w:spacing w:after="0"/>
        <w:ind w:left="0"/>
        <w:jc w:val="both"/>
      </w:pPr>
      <w:r>
        <w:rPr>
          <w:rFonts w:ascii="Times New Roman"/>
          <w:b w:val="false"/>
          <w:i w:val="false"/>
          <w:color w:val="000000"/>
          <w:sz w:val="28"/>
        </w:rPr>
        <w:t xml:space="preserve">
      Көрсетілетін қызметті беруші бөлімі (басқармасы) басшысының ЭЦҚ-сымен куәландырылған зейнетақы төлемдерін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 </w:t>
      </w:r>
    </w:p>
    <w:bookmarkStart w:name="z40" w:id="38"/>
    <w:p>
      <w:pPr>
        <w:spacing w:after="0"/>
        <w:ind w:left="0"/>
        <w:jc w:val="both"/>
      </w:pPr>
      <w:r>
        <w:rPr>
          <w:rFonts w:ascii="Times New Roman"/>
          <w:b w:val="false"/>
          <w:i w:val="false"/>
          <w:color w:val="000000"/>
          <w:sz w:val="28"/>
        </w:rPr>
        <w:t>
      3) зейнетақы төлемдерін тағайындау жөніндегі функцияны жүзеге асыратын көрсетілетін қызметті берушінің басшысы бір жұмыс күні ішінде:</w:t>
      </w:r>
    </w:p>
    <w:bookmarkEnd w:id="38"/>
    <w:p>
      <w:pPr>
        <w:spacing w:after="0"/>
        <w:ind w:left="0"/>
        <w:jc w:val="both"/>
      </w:pPr>
      <w:r>
        <w:rPr>
          <w:rFonts w:ascii="Times New Roman"/>
          <w:b w:val="false"/>
          <w:i w:val="false"/>
          <w:color w:val="000000"/>
          <w:sz w:val="28"/>
        </w:rPr>
        <w:t xml:space="preserve">
      келіп түскен электрондық шешім жобасымен электрондық іс макетін қарайды (есептеудің дұрыстығын, сканерленген құжаттардың сапасын тексереді); </w:t>
      </w:r>
    </w:p>
    <w:p>
      <w:pPr>
        <w:spacing w:after="0"/>
        <w:ind w:left="0"/>
        <w:jc w:val="both"/>
      </w:pPr>
      <w:r>
        <w:rPr>
          <w:rFonts w:ascii="Times New Roman"/>
          <w:b w:val="false"/>
          <w:i w:val="false"/>
          <w:color w:val="000000"/>
          <w:sz w:val="28"/>
        </w:rPr>
        <w:t xml:space="preserve">
      зейнетақы төлемдерін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копорация бөлімшесіне қайтарады; </w:t>
      </w:r>
    </w:p>
    <w:p>
      <w:pPr>
        <w:spacing w:after="0"/>
        <w:ind w:left="0"/>
        <w:jc w:val="both"/>
      </w:pPr>
      <w:r>
        <w:rPr>
          <w:rFonts w:ascii="Times New Roman"/>
          <w:b w:val="false"/>
          <w:i w:val="false"/>
          <w:color w:val="000000"/>
          <w:sz w:val="28"/>
        </w:rPr>
        <w:t>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 223 бұйрықпен бекітілген 19-қосымшаға сәйкес нысан бойынша хабарлай отырып электрондық іс макеті көрсетілетін қызметті берушіге келіп түскен күннен бастап бес жұмыс күні ішінде тексереді;</w:t>
      </w:r>
    </w:p>
    <w:p>
      <w:pPr>
        <w:spacing w:after="0"/>
        <w:ind w:left="0"/>
        <w:jc w:val="both"/>
      </w:pPr>
      <w:r>
        <w:rPr>
          <w:rFonts w:ascii="Times New Roman"/>
          <w:b w:val="false"/>
          <w:i w:val="false"/>
          <w:color w:val="000000"/>
          <w:sz w:val="28"/>
        </w:rPr>
        <w:t>
      ЭЦҚ арқылы: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зейнетақы төлемдерін тағайындау туралы;</w:t>
      </w:r>
    </w:p>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 223-</w:t>
      </w:r>
      <w:r>
        <w:rPr>
          <w:rFonts w:ascii="Times New Roman"/>
          <w:b w:val="false"/>
          <w:i w:val="false"/>
          <w:color w:val="000000"/>
          <w:sz w:val="28"/>
        </w:rPr>
        <w:t>бұйрықпен</w:t>
      </w:r>
      <w:r>
        <w:rPr>
          <w:rFonts w:ascii="Times New Roman"/>
          <w:b w:val="false"/>
          <w:i w:val="false"/>
          <w:color w:val="000000"/>
          <w:sz w:val="28"/>
        </w:rPr>
        <w:t xml:space="preserve"> бекітілген талаптарға сәйкес келмеген жағдайларда бас тарту себептерін көрсете отырып, зейнетақы төлемдерін тағайындаудан бас тарту туралы электрондық шешім жобасын куәландырады;</w:t>
      </w:r>
    </w:p>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p>
      <w:pPr>
        <w:spacing w:after="0"/>
        <w:ind w:left="0"/>
        <w:jc w:val="both"/>
      </w:pPr>
      <w:r>
        <w:rPr>
          <w:rFonts w:ascii="Times New Roman"/>
          <w:b w:val="false"/>
          <w:i w:val="false"/>
          <w:color w:val="000000"/>
          <w:sz w:val="28"/>
        </w:rPr>
        <w:t>
      ЭЦҚ куәландырған кезде зейнетақы төлемдерін тағайындау (тағайындаудан бас тарту) туралы хабарлама Мемлекеттік корпорация бөлімшесіне автоматты түрде жіберіледі.</w:t>
      </w:r>
    </w:p>
    <w:p>
      <w:pPr>
        <w:spacing w:after="0"/>
        <w:ind w:left="0"/>
        <w:jc w:val="both"/>
      </w:pPr>
      <w:r>
        <w:rPr>
          <w:rFonts w:ascii="Times New Roman"/>
          <w:b w:val="false"/>
          <w:i w:val="false"/>
          <w:color w:val="000000"/>
          <w:sz w:val="28"/>
        </w:rPr>
        <w:t>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(іс-қимылдың) нәтижесі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Денсаулық сақтау және әлеуметтік даму министрінің 24.11.2016 </w:t>
      </w:r>
      <w:r>
        <w:rPr>
          <w:rFonts w:ascii="Times New Roman"/>
          <w:b w:val="false"/>
          <w:i w:val="false"/>
          <w:color w:val="00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өзгеріс енгізілді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48" w:id="39"/>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39"/>
    <w:bookmarkStart w:name="z49" w:id="40"/>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40"/>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50" w:id="41"/>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41"/>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p>
      <w:pPr>
        <w:spacing w:after="0"/>
        <w:ind w:left="0"/>
        <w:jc w:val="both"/>
      </w:pPr>
      <w:r>
        <w:rPr>
          <w:rFonts w:ascii="Times New Roman"/>
          <w:b w:val="false"/>
          <w:i w:val="false"/>
          <w:color w:val="000000"/>
          <w:sz w:val="28"/>
        </w:rPr>
        <w:t>
      көрсетілетін қызметті берушінің басшысы қатысады.</w:t>
      </w:r>
    </w:p>
    <w:bookmarkStart w:name="z54" w:id="42"/>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42"/>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p>
      <w:pPr>
        <w:spacing w:after="0"/>
        <w:ind w:left="0"/>
        <w:jc w:val="both"/>
      </w:pPr>
      <w:r>
        <w:rPr>
          <w:rFonts w:ascii="Times New Roman"/>
          <w:b w:val="false"/>
          <w:i w:val="false"/>
          <w:color w:val="000000"/>
          <w:sz w:val="28"/>
        </w:rPr>
        <w:t>
      көрсетілетін қызметті беруші бөлімінің (басқармасының) басшысы екі жұмыс күні ішінде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xml:space="preserve">
      көрсетілетін қызметті берушінің басшысы бір жұмыс күні ішінде зейнетақы төлемдерін тағайындау (тағайындаудан бас тарту) туралы шешім қабылдайды. </w:t>
      </w:r>
    </w:p>
    <w:p>
      <w:pPr>
        <w:spacing w:after="0"/>
        <w:ind w:left="0"/>
        <w:jc w:val="both"/>
      </w:pPr>
      <w:r>
        <w:rPr>
          <w:rFonts w:ascii="Times New Roman"/>
          <w:b w:val="false"/>
          <w:i w:val="false"/>
          <w:color w:val="000000"/>
          <w:sz w:val="28"/>
        </w:rPr>
        <w:t xml:space="preserve">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bookmarkStart w:name="z59" w:id="43"/>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43"/>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60" w:id="44"/>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44"/>
    <w:bookmarkStart w:name="z61" w:id="45"/>
    <w:p>
      <w:pPr>
        <w:spacing w:after="0"/>
        <w:ind w:left="0"/>
        <w:jc w:val="both"/>
      </w:pPr>
      <w:r>
        <w:rPr>
          <w:rFonts w:ascii="Times New Roman"/>
          <w:b w:val="false"/>
          <w:i w:val="false"/>
          <w:color w:val="000000"/>
          <w:sz w:val="28"/>
        </w:rPr>
        <w:t>
      11. Мемлекеттік корпорация бөлімшесі үш жұмыс күні ішінде көрсетілетін қызметті алушының электрондық (қағаз түріндегі) іс макетін қалыптастырады.</w:t>
      </w:r>
    </w:p>
    <w:bookmarkEnd w:id="45"/>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p>
      <w:pPr>
        <w:spacing w:after="0"/>
        <w:ind w:left="0"/>
        <w:jc w:val="both"/>
      </w:pPr>
      <w:r>
        <w:rPr>
          <w:rFonts w:ascii="Times New Roman"/>
          <w:b w:val="false"/>
          <w:i w:val="false"/>
          <w:color w:val="000000"/>
          <w:sz w:val="28"/>
        </w:rPr>
        <w:t xml:space="preserve">
      1) тағайындау немесе төлеу фактісінің болуына мемлекеттік органның автоматтандырылған АЖ-сын сұрау салуды қалыптастырады. Зейнетақы төлемдерін тағайындау немесе төлеу фактісі анықталған кезде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зейнетақы төлемдерін тағайындауға өтінішті қабылдаудан бас тарту туралы қолхат береді;</w:t>
      </w:r>
    </w:p>
    <w:p>
      <w:pPr>
        <w:spacing w:after="0"/>
        <w:ind w:left="0"/>
        <w:jc w:val="both"/>
      </w:pPr>
      <w:r>
        <w:rPr>
          <w:rFonts w:ascii="Times New Roman"/>
          <w:b w:val="false"/>
          <w:i w:val="false"/>
          <w:color w:val="000000"/>
          <w:sz w:val="28"/>
        </w:rPr>
        <w:t>
      2) "электрондық үкімет" шлюзі арқылы тиісті АЖ-ға:</w:t>
      </w:r>
    </w:p>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p>
      <w:pPr>
        <w:spacing w:after="0"/>
        <w:ind w:left="0"/>
        <w:jc w:val="both"/>
      </w:pPr>
      <w:r>
        <w:rPr>
          <w:rFonts w:ascii="Times New Roman"/>
          <w:b w:val="false"/>
          <w:i w:val="false"/>
          <w:color w:val="000000"/>
          <w:sz w:val="28"/>
        </w:rPr>
        <w:t>
      "АХАЖ" АЖ-ға – баланың (балалардың) туу туралы куәлігі немесе туу туралы актілік жазбадан үзінді көшірме бойынша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 балалардың қайтыс болғаны туралы куәлік бойынша (Қазақстан Республикасының аумағында 2008 жылғы 1 мамырдан кейін жүргізілген тіркеулер бойынша);</w:t>
      </w:r>
    </w:p>
    <w:p>
      <w:pPr>
        <w:spacing w:after="0"/>
        <w:ind w:left="0"/>
        <w:jc w:val="both"/>
      </w:pPr>
      <w:r>
        <w:rPr>
          <w:rFonts w:ascii="Times New Roman"/>
          <w:b w:val="false"/>
          <w:i w:val="false"/>
          <w:color w:val="000000"/>
          <w:sz w:val="28"/>
        </w:rPr>
        <w:t>
      "Е-Қорғаншылық" АЖ-ға - қамқоршылық (қорғаншылық) белгілеу туралы құжаттар бойынша;</w:t>
      </w:r>
    </w:p>
    <w:p>
      <w:pPr>
        <w:spacing w:after="0"/>
        <w:ind w:left="0"/>
        <w:jc w:val="both"/>
      </w:pPr>
      <w:r>
        <w:rPr>
          <w:rFonts w:ascii="Times New Roman"/>
          <w:b w:val="false"/>
          <w:i w:val="false"/>
          <w:color w:val="000000"/>
          <w:sz w:val="28"/>
        </w:rPr>
        <w:t>
      "Жоғарғы сот" АЖ-ға – бала (балаларды) асырап алу туралы сот шешімі бойынша сұрау салуды қалыптастырады;</w:t>
      </w:r>
    </w:p>
    <w:p>
      <w:pPr>
        <w:spacing w:after="0"/>
        <w:ind w:left="0"/>
        <w:jc w:val="both"/>
      </w:pPr>
      <w:r>
        <w:rPr>
          <w:rFonts w:ascii="Times New Roman"/>
          <w:b w:val="false"/>
          <w:i w:val="false"/>
          <w:color w:val="000000"/>
          <w:sz w:val="28"/>
        </w:rPr>
        <w:t>
      3) көрсетілетін қызметті алушыдан қабылданатын құжаттар топтамасының толықтығын тексереді;</w:t>
      </w:r>
    </w:p>
    <w:p>
      <w:pPr>
        <w:spacing w:after="0"/>
        <w:ind w:left="0"/>
        <w:jc w:val="both"/>
      </w:pPr>
      <w:r>
        <w:rPr>
          <w:rFonts w:ascii="Times New Roman"/>
          <w:b w:val="false"/>
          <w:i w:val="false"/>
          <w:color w:val="000000"/>
          <w:sz w:val="28"/>
        </w:rPr>
        <w:t>
      4) еңбек кітапшасын тексереді, онда тиісті жазбалар болмаса, түзетулер, дәлсіздіктер болса, әртүрлі оқылса өтініш берушіден мұрағат мекемелерiнен немесе жұмыс орнынан анықтамалар сұратады;</w:t>
      </w:r>
    </w:p>
    <w:p>
      <w:pPr>
        <w:spacing w:after="0"/>
        <w:ind w:left="0"/>
        <w:jc w:val="both"/>
      </w:pPr>
      <w:r>
        <w:rPr>
          <w:rFonts w:ascii="Times New Roman"/>
          <w:b w:val="false"/>
          <w:i w:val="false"/>
          <w:color w:val="000000"/>
          <w:sz w:val="28"/>
        </w:rPr>
        <w:t>
      5)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w:t>
      </w:r>
    </w:p>
    <w:p>
      <w:pPr>
        <w:spacing w:after="0"/>
        <w:ind w:left="0"/>
        <w:jc w:val="both"/>
      </w:pPr>
      <w:r>
        <w:rPr>
          <w:rFonts w:ascii="Times New Roman"/>
          <w:b w:val="false"/>
          <w:i w:val="false"/>
          <w:color w:val="000000"/>
          <w:sz w:val="28"/>
        </w:rPr>
        <w:t>
      6) сканерлеу сапасын және құжаттардың электрондық көшірмелерінің көрсетілетін қызметті алушы ұсынған түпнұсқаларға сәйкес келуін қамтамасыз етеді;</w:t>
      </w:r>
    </w:p>
    <w:p>
      <w:pPr>
        <w:spacing w:after="0"/>
        <w:ind w:left="0"/>
        <w:jc w:val="both"/>
      </w:pPr>
      <w:r>
        <w:rPr>
          <w:rFonts w:ascii="Times New Roman"/>
          <w:b w:val="false"/>
          <w:i w:val="false"/>
          <w:color w:val="000000"/>
          <w:sz w:val="28"/>
        </w:rPr>
        <w:t>
      7) өтінішті тіркейді және құжаттардың қабылданғаны туралы қолхат береді.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жасына байланысты зейнетақы төлемдерін тағайындауға құқығы болмаған жағдайда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беріледі.</w:t>
      </w:r>
    </w:p>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p>
      <w:pPr>
        <w:spacing w:after="0"/>
        <w:ind w:left="0"/>
        <w:jc w:val="both"/>
      </w:pPr>
      <w:r>
        <w:rPr>
          <w:rFonts w:ascii="Times New Roman"/>
          <w:b w:val="false"/>
          <w:i w:val="false"/>
          <w:color w:val="000000"/>
          <w:sz w:val="28"/>
        </w:rPr>
        <w:t>
      1) табысы туралы анықтамада, салымшының транзиттік шоты айналымының электрондық үзінді көшірмесінде көрсетілген сомаға сәйкес келуіне тексеруді жүзеге асырады.</w:t>
      </w:r>
    </w:p>
    <w:p>
      <w:pPr>
        <w:spacing w:after="0"/>
        <w:ind w:left="0"/>
        <w:jc w:val="both"/>
      </w:pPr>
      <w:r>
        <w:rPr>
          <w:rFonts w:ascii="Times New Roman"/>
          <w:b w:val="false"/>
          <w:i w:val="false"/>
          <w:color w:val="000000"/>
          <w:sz w:val="28"/>
        </w:rPr>
        <w:t>
      Көрсетілген сомалар сәйкес келмеген жағдайда көрсетілетін қызметті алушының жұмыс орнынан міндетті зейнетақы жарналарын аудару туралы растау-анықтама сұратады;</w:t>
      </w:r>
    </w:p>
    <w:p>
      <w:pPr>
        <w:spacing w:after="0"/>
        <w:ind w:left="0"/>
        <w:jc w:val="both"/>
      </w:pPr>
      <w:r>
        <w:rPr>
          <w:rFonts w:ascii="Times New Roman"/>
          <w:b w:val="false"/>
          <w:i w:val="false"/>
          <w:color w:val="000000"/>
          <w:sz w:val="28"/>
        </w:rPr>
        <w:t>
      2) көрсетілетін қызметті алушының электрондық шешім жобасымен электрондық іс макетін қалыптастырады;</w:t>
      </w:r>
    </w:p>
    <w:p>
      <w:pPr>
        <w:spacing w:after="0"/>
        <w:ind w:left="0"/>
        <w:jc w:val="both"/>
      </w:pPr>
      <w:r>
        <w:rPr>
          <w:rFonts w:ascii="Times New Roman"/>
          <w:b w:val="false"/>
          <w:i w:val="false"/>
          <w:color w:val="000000"/>
          <w:sz w:val="28"/>
        </w:rPr>
        <w:t>
      3) жасына байланысты зейнетақы төлемдерінің мөлшерін есептеуді жүргізеді, электрондық шешім жобасын рәсімдейді, электрондық шешім жобасын ЭЦҚ-мен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Көрсетілетін қызметті алушы ұсынған құжаттар сапасыз сканерленген, мұрағат мекемелерiнен немесе жұмыс орнынан анықтамалар ұсыну қажет болған жағдайларда құжаттарды қабылдаған маманға қайтарады.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80" w:id="46"/>
    <w:p>
      <w:pPr>
        <w:spacing w:after="0"/>
        <w:ind w:left="0"/>
        <w:jc w:val="both"/>
      </w:pPr>
      <w:r>
        <w:rPr>
          <w:rFonts w:ascii="Times New Roman"/>
          <w:b w:val="false"/>
          <w:i w:val="false"/>
          <w:color w:val="000000"/>
          <w:sz w:val="28"/>
        </w:rPr>
        <w:t>
       12.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46"/>
    <w:bookmarkStart w:name="z81" w:id="47"/>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 және қарайды;</w:t>
      </w:r>
    </w:p>
    <w:bookmarkEnd w:id="47"/>
    <w:bookmarkStart w:name="z82" w:id="48"/>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48"/>
    <w:bookmarkStart w:name="z83" w:id="49"/>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49"/>
    <w:p>
      <w:pPr>
        <w:spacing w:after="0"/>
        <w:ind w:left="0"/>
        <w:jc w:val="both"/>
      </w:pPr>
      <w:r>
        <w:rPr>
          <w:rFonts w:ascii="Times New Roman"/>
          <w:b w:val="false"/>
          <w:i w:val="false"/>
          <w:color w:val="000000"/>
          <w:sz w:val="28"/>
        </w:rPr>
        <w:t>
      электрондық іс макетін қалыптастыратын маман:</w:t>
      </w:r>
    </w:p>
    <w:p>
      <w:pPr>
        <w:spacing w:after="0"/>
        <w:ind w:left="0"/>
        <w:jc w:val="both"/>
      </w:pPr>
      <w:r>
        <w:rPr>
          <w:rFonts w:ascii="Times New Roman"/>
          <w:b w:val="false"/>
          <w:i w:val="false"/>
          <w:color w:val="000000"/>
          <w:sz w:val="28"/>
        </w:rPr>
        <w:t>
      1) көрсетілетін қызметті алушыны электрондық макет Мемлекеттік корпорация бөлімшесіне келіп түскен күннен бастап бес жұмыс күні ішінде хабарламада көрсетілген қосымша құжатты (құжаттарды) 25 жұмыс күні ішінде ұсыну қажеттігі туралы телефон байланысы, оның ішінде ұялы телефонға sms-хабарлама жіберу арқылы хабардар етеді;</w:t>
      </w:r>
    </w:p>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p>
      <w:pPr>
        <w:spacing w:after="0"/>
        <w:ind w:left="0"/>
        <w:jc w:val="both"/>
      </w:pPr>
      <w:r>
        <w:rPr>
          <w:rFonts w:ascii="Times New Roman"/>
          <w:b w:val="false"/>
          <w:i w:val="false"/>
          <w:color w:val="000000"/>
          <w:sz w:val="28"/>
        </w:rPr>
        <w:t>
      қосымша құжаттар ұсынылған күннен бастап үш жұмыс күні ішінде электрондық іс макетін және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зейнетақы төлемінің мөлшерін есептеудің, электрондық шешім жобасын рәсімдеудің дұрыстығын қамтамасыз етеді, электрондық шешім жобасын ЭЦҚ арқылы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w:t>
      </w:r>
    </w:p>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91" w:id="50"/>
    <w:p>
      <w:pPr>
        <w:spacing w:after="0"/>
        <w:ind w:left="0"/>
        <w:jc w:val="both"/>
      </w:pPr>
      <w:r>
        <w:rPr>
          <w:rFonts w:ascii="Times New Roman"/>
          <w:b w:val="false"/>
          <w:i w:val="false"/>
          <w:color w:val="000000"/>
          <w:sz w:val="28"/>
        </w:rPr>
        <w:t xml:space="preserve">
      14. Мемлекеттік корпорация бөлімшесі көрсетілетін қызметті берушіден зейнетақы төлемдерін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алушының ұялы телефонына sms-хабар жібереді. </w:t>
      </w:r>
    </w:p>
    <w:bookmarkEnd w:id="50"/>
    <w:bookmarkStart w:name="z92" w:id="51"/>
    <w:p>
      <w:pPr>
        <w:spacing w:after="0"/>
        <w:ind w:left="0"/>
        <w:jc w:val="both"/>
      </w:pPr>
      <w:r>
        <w:rPr>
          <w:rFonts w:ascii="Times New Roman"/>
          <w:b w:val="false"/>
          <w:i w:val="false"/>
          <w:color w:val="000000"/>
          <w:sz w:val="28"/>
        </w:rPr>
        <w:t>
      15. Көрсетілетін қызметті алушының жеке сәйкестендіру нөмірі (бұдан әрі – ЖСН) мен ЭЦҚ-сы болған кезде зейнетақы төлемдерін тағайындау туралы ақпаратты портал арқылы қашықтан қол жеткізу режимінде алуға мүмкіндігі бар.</w:t>
      </w:r>
    </w:p>
    <w:bookmarkEnd w:id="51"/>
    <w:bookmarkStart w:name="z93" w:id="52"/>
    <w:p>
      <w:pPr>
        <w:spacing w:after="0"/>
        <w:ind w:left="0"/>
        <w:jc w:val="both"/>
      </w:pPr>
      <w:r>
        <w:rPr>
          <w:rFonts w:ascii="Times New Roman"/>
          <w:b w:val="false"/>
          <w:i w:val="false"/>
          <w:color w:val="000000"/>
          <w:sz w:val="28"/>
        </w:rPr>
        <w:t>
      Мемлекеттік көрсетілетін қызмет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алушыларға ұсынылады.</w:t>
      </w:r>
    </w:p>
    <w:bookmarkEnd w:id="52"/>
    <w:bookmarkStart w:name="z94" w:id="53"/>
    <w:p>
      <w:pPr>
        <w:spacing w:after="0"/>
        <w:ind w:left="0"/>
        <w:jc w:val="both"/>
      </w:pPr>
      <w:r>
        <w:rPr>
          <w:rFonts w:ascii="Times New Roman"/>
          <w:b w:val="false"/>
          <w:i w:val="false"/>
          <w:color w:val="000000"/>
          <w:sz w:val="28"/>
        </w:rPr>
        <w:t>
      Портал арқылы зейнетақы төлемдерiн тағайындау туралы ақпаратты алу кезіндегі көрсетілетін қызметті берушінің (көрсетілетін қызметті алушының) қадамдық іс-қимылдары мен шешімдері:</w:t>
      </w:r>
    </w:p>
    <w:bookmarkEnd w:id="53"/>
    <w:bookmarkStart w:name="z95" w:id="54"/>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 жүзеге асырылады);</w:t>
      </w:r>
    </w:p>
    <w:bookmarkEnd w:id="54"/>
    <w:bookmarkStart w:name="z96" w:id="55"/>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55"/>
    <w:bookmarkStart w:name="z97" w:id="5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порталда тексеру;</w:t>
      </w:r>
    </w:p>
    <w:bookmarkEnd w:id="56"/>
    <w:bookmarkStart w:name="z98" w:id="57"/>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57"/>
    <w:bookmarkStart w:name="z99" w:id="5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58"/>
    <w:bookmarkStart w:name="z100" w:id="59"/>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59"/>
    <w:bookmarkStart w:name="z101" w:id="60"/>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60"/>
    <w:bookmarkStart w:name="z102" w:id="61"/>
    <w:p>
      <w:pPr>
        <w:spacing w:after="0"/>
        <w:ind w:left="0"/>
        <w:jc w:val="both"/>
      </w:pPr>
      <w:r>
        <w:rPr>
          <w:rFonts w:ascii="Times New Roman"/>
          <w:b w:val="false"/>
          <w:i w:val="false"/>
          <w:color w:val="000000"/>
          <w:sz w:val="28"/>
        </w:rPr>
        <w:t>
      8) 5-процесс – көрсетілетін қызметті алушының ЭЦҚ-сы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61"/>
    <w:bookmarkStart w:name="z103" w:id="62"/>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62"/>
    <w:bookmarkStart w:name="z104" w:id="63"/>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63"/>
    <w:bookmarkStart w:name="z105" w:id="64"/>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64"/>
    <w:bookmarkStart w:name="z106" w:id="65"/>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Зейнетақы төлемдерін тағайындау туралы ақпарат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көрсетілетін қызметті берушінің уәкілетті адамының ЭЦҚ-сын пайдалану арқылы қалыптастырылады. </w:t>
      </w:r>
    </w:p>
    <w:bookmarkEnd w:id="65"/>
    <w:bookmarkStart w:name="z107" w:id="66"/>
    <w:p>
      <w:pPr>
        <w:spacing w:after="0"/>
        <w:ind w:left="0"/>
        <w:jc w:val="both"/>
      </w:pPr>
      <w:r>
        <w:rPr>
          <w:rFonts w:ascii="Times New Roman"/>
          <w:b w:val="false"/>
          <w:i w:val="false"/>
          <w:color w:val="000000"/>
          <w:sz w:val="28"/>
        </w:rPr>
        <w:t xml:space="preserve">
      Мемлекеттік қызметті көрсетуге қатысатын ақпараттық жүйелердің функционалдық өзара іс-қимылының диаграммалары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графикалық нысанда көрсетілген.</w:t>
      </w:r>
    </w:p>
    <w:bookmarkEnd w:id="66"/>
    <w:bookmarkStart w:name="z108" w:id="67"/>
    <w:p>
      <w:pPr>
        <w:spacing w:after="0"/>
        <w:ind w:left="0"/>
        <w:jc w:val="both"/>
      </w:pPr>
      <w:r>
        <w:rPr>
          <w:rFonts w:ascii="Times New Roman"/>
          <w:b w:val="false"/>
          <w:i w:val="false"/>
          <w:color w:val="000000"/>
          <w:sz w:val="28"/>
        </w:rPr>
        <w:t>
      16. Ақпаратты ұсыну уақыты – мемлекеттік органның ақпараттық жүйесіне сұрау салу келіп түскен сәттен бастап 30 минуттан аспайды.</w:t>
      </w:r>
    </w:p>
    <w:bookmarkEnd w:id="67"/>
    <w:bookmarkStart w:name="z109" w:id="68"/>
    <w:p>
      <w:pPr>
        <w:spacing w:after="0"/>
        <w:ind w:left="0"/>
        <w:jc w:val="both"/>
      </w:pP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"Жасына байланысты зейнетақы төлемдерін тағайындау" мемлекеттік қызметті көрсету бизнес-процестерінің анықтамалығында келтірілген.</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5"/>
        <w:gridCol w:w="1334"/>
        <w:gridCol w:w="2103"/>
        <w:gridCol w:w="5820"/>
        <w:gridCol w:w="807"/>
        <w:gridCol w:w="711"/>
      </w:tblGrid>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зейнетақы төлемдерін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Зейнетақы төлемдерін тағайындау (тағайындаудан бас тарту) туралы шешім қабылдау;</w:t>
            </w:r>
            <w:r>
              <w:br/>
            </w:r>
            <w:r>
              <w:rPr>
                <w:rFonts w:ascii="Times New Roman"/>
                <w:b w:val="false"/>
                <w:i w:val="false"/>
                <w:color w:val="000000"/>
                <w:sz w:val="20"/>
              </w:rPr>
              <w:t>
2) Зейнетақы төлемдерін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 Еңбек, әлеуметтік қорғау және көші-қон комитетінің ______________ бойынша департаменті Жасына байланысты зейнетақы төлемдерін тағайындау туралы ақпарат</w:t>
      </w:r>
    </w:p>
    <w:p>
      <w:pPr>
        <w:spacing w:after="0"/>
        <w:ind w:left="0"/>
        <w:jc w:val="both"/>
      </w:pPr>
      <w:r>
        <w:rPr>
          <w:rFonts w:ascii="Times New Roman"/>
          <w:b w:val="false"/>
          <w:i w:val="false"/>
          <w:color w:val="ff0000"/>
          <w:sz w:val="28"/>
        </w:rPr>
        <w:t xml:space="preserve">
      Ескерту. Тақырыбы жаңа редакцияда – ҚР Еңбек және халықты әлеуметтік қорғау министрінің 04.10.2017 </w:t>
      </w:r>
      <w:r>
        <w:rPr>
          <w:rFonts w:ascii="Times New Roman"/>
          <w:b w:val="false"/>
          <w:i w:val="false"/>
          <w:color w:val="ff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both"/>
      </w:pPr>
      <w:r>
        <w:rPr>
          <w:rFonts w:ascii="Times New Roman"/>
          <w:b w:val="false"/>
          <w:i w:val="false"/>
          <w:color w:val="000000"/>
          <w:sz w:val="28"/>
        </w:rPr>
        <w:t>
      Азамат (ша)____________________________________________________</w:t>
      </w:r>
    </w:p>
    <w:p>
      <w:pPr>
        <w:spacing w:after="0"/>
        <w:ind w:left="0"/>
        <w:jc w:val="both"/>
      </w:pPr>
      <w:r>
        <w:rPr>
          <w:rFonts w:ascii="Times New Roman"/>
          <w:b w:val="false"/>
          <w:i w:val="false"/>
          <w:color w:val="000000"/>
          <w:sz w:val="28"/>
        </w:rPr>
        <w:t>
      (тегі, аты, әкесінің аты (бар болса), туған күні, айы, жылы)</w:t>
      </w:r>
    </w:p>
    <w:p>
      <w:pPr>
        <w:spacing w:after="0"/>
        <w:ind w:left="0"/>
        <w:jc w:val="both"/>
      </w:pPr>
      <w:r>
        <w:rPr>
          <w:rFonts w:ascii="Times New Roman"/>
          <w:b w:val="false"/>
          <w:i w:val="false"/>
          <w:color w:val="000000"/>
          <w:sz w:val="28"/>
        </w:rPr>
        <w:t>
      ____________ теңге мөлшерінде жасына байланысты зейнетақы төлемдері</w:t>
      </w:r>
    </w:p>
    <w:p>
      <w:pPr>
        <w:spacing w:after="0"/>
        <w:ind w:left="0"/>
        <w:jc w:val="both"/>
      </w:pP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 xml:space="preserve">
      Тағайындау күні 20__ жылғы "___"_________ </w:t>
      </w:r>
    </w:p>
    <w:p>
      <w:pPr>
        <w:spacing w:after="0"/>
        <w:ind w:left="0"/>
        <w:jc w:val="both"/>
      </w:pPr>
      <w:r>
        <w:rPr>
          <w:rFonts w:ascii="Times New Roman"/>
          <w:b w:val="false"/>
          <w:i w:val="false"/>
          <w:color w:val="000000"/>
          <w:sz w:val="28"/>
        </w:rPr>
        <w:t xml:space="preserve">
      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жеткiзгiштегi құжатпен бiрдей. </w:t>
      </w:r>
    </w:p>
    <w:p>
      <w:pPr>
        <w:spacing w:after="0"/>
        <w:ind w:left="0"/>
        <w:jc w:val="both"/>
      </w:pPr>
      <w:r>
        <w:rPr>
          <w:rFonts w:ascii="Times New Roman"/>
          <w:b w:val="false"/>
          <w:i w:val="false"/>
          <w:color w:val="000000"/>
          <w:sz w:val="28"/>
        </w:rPr>
        <w:t>
      Данный документ согласно пункту 1 статьи 7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w:t>
      </w:r>
      <w:r>
        <w:br/>
      </w:r>
      <w:r>
        <w:rPr>
          <w:rFonts w:ascii="Times New Roman"/>
          <w:b/>
          <w:i w:val="false"/>
          <w:color w:val="000000"/>
        </w:rPr>
        <w:t>жүйелердің функционалдық өзара іс-қимылының графикалық</w:t>
      </w:r>
      <w:r>
        <w:br/>
      </w:r>
      <w:r>
        <w:rPr>
          <w:rFonts w:ascii="Times New Roman"/>
          <w:b/>
          <w:i w:val="false"/>
          <w:color w:val="000000"/>
        </w:rPr>
        <w:t>нысандағы диаграммалары</w:t>
      </w:r>
    </w:p>
    <w:p>
      <w:pPr>
        <w:spacing w:after="0"/>
        <w:ind w:left="0"/>
        <w:jc w:val="left"/>
      </w:pPr>
      <w:r>
        <w:br/>
      </w:r>
    </w:p>
    <w:p>
      <w:pPr>
        <w:spacing w:after="0"/>
        <w:ind w:left="0"/>
        <w:jc w:val="both"/>
      </w:pPr>
      <w:r>
        <w:drawing>
          <wp:inline distT="0" distB="0" distL="0" distR="0">
            <wp:extent cx="71882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882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"Жасына байланысты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"Жасына байланысты зейнетақы төлемдерін тағайындау"</w:t>
      </w:r>
      <w:r>
        <w:br/>
      </w:r>
      <w:r>
        <w:rPr>
          <w:rFonts w:ascii="Times New Roman"/>
          <w:b/>
          <w:i w:val="false"/>
          <w:color w:val="000000"/>
        </w:rPr>
        <w:t>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404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2-қосымша</w:t>
            </w:r>
          </w:p>
        </w:tc>
      </w:tr>
    </w:tbl>
    <w:bookmarkStart w:name="z39" w:id="69"/>
    <w:p>
      <w:pPr>
        <w:spacing w:after="0"/>
        <w:ind w:left="0"/>
        <w:jc w:val="left"/>
      </w:pPr>
      <w:r>
        <w:rPr>
          <w:rFonts w:ascii="Times New Roman"/>
          <w:b/>
          <w:i w:val="false"/>
          <w:color w:val="000000"/>
        </w:rPr>
        <w:t xml:space="preserve"> "Мемлекеттік базалық зейнетақы төлемдерін тағайындау"</w:t>
      </w:r>
      <w:r>
        <w:br/>
      </w:r>
      <w:r>
        <w:rPr>
          <w:rFonts w:ascii="Times New Roman"/>
          <w:b/>
          <w:i w:val="false"/>
          <w:color w:val="000000"/>
        </w:rPr>
        <w:t>мемлекеттік қызметті көрсету регламенті</w:t>
      </w:r>
    </w:p>
    <w:bookmarkEnd w:id="69"/>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14" w:id="70"/>
    <w:p>
      <w:pPr>
        <w:spacing w:after="0"/>
        <w:ind w:left="0"/>
        <w:jc w:val="both"/>
      </w:pPr>
      <w:r>
        <w:rPr>
          <w:rFonts w:ascii="Times New Roman"/>
          <w:b w:val="false"/>
          <w:i w:val="false"/>
          <w:color w:val="000000"/>
          <w:sz w:val="28"/>
        </w:rPr>
        <w:t xml:space="preserve">
      1. "Мемлекеттік базалық зейнетақы төлемдерін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бекітілген "Мемлекеттік базалық зейнетақы төлемдерін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мемлекеттік базалық зейнетақы төлемін (бұдан әрі – МБЗТ) тағайындау рәсімін айқындайды.</w:t>
      </w:r>
    </w:p>
    <w:bookmarkEnd w:id="70"/>
    <w:bookmarkStart w:name="z115" w:id="71"/>
    <w:p>
      <w:pPr>
        <w:spacing w:after="0"/>
        <w:ind w:left="0"/>
        <w:jc w:val="both"/>
      </w:pPr>
      <w:r>
        <w:rPr>
          <w:rFonts w:ascii="Times New Roman"/>
          <w:b w:val="false"/>
          <w:i w:val="false"/>
          <w:color w:val="000000"/>
          <w:sz w:val="28"/>
        </w:rPr>
        <w:t xml:space="preserve">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 </w:t>
      </w:r>
    </w:p>
    <w:bookmarkEnd w:id="71"/>
    <w:bookmarkStart w:name="z116" w:id="7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72"/>
    <w:bookmarkStart w:name="z117" w:id="73"/>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73"/>
    <w:bookmarkStart w:name="z120" w:id="74"/>
    <w:p>
      <w:pPr>
        <w:spacing w:after="0"/>
        <w:ind w:left="0"/>
        <w:jc w:val="both"/>
      </w:pPr>
      <w:r>
        <w:rPr>
          <w:rFonts w:ascii="Times New Roman"/>
          <w:b w:val="false"/>
          <w:i w:val="false"/>
          <w:color w:val="000000"/>
          <w:sz w:val="28"/>
        </w:rPr>
        <w:t>
      МБЗТ тағайындау, сондай-ақ МБЗТ тағайындау туралы ақпарат алу кезінде www.egov.kz "электрондық үкімет" веб-порталы (бұдан әрі – портал) арқылы жүзеге асырылады.</w:t>
      </w:r>
    </w:p>
    <w:bookmarkEnd w:id="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 </w:t>
      </w:r>
      <w:r>
        <w:br/>
      </w:r>
      <w:r>
        <w:rPr>
          <w:rFonts w:ascii="Times New Roman"/>
          <w:b w:val="false"/>
          <w:i w:val="false"/>
          <w:color w:val="000000"/>
          <w:sz w:val="28"/>
        </w:rPr>
        <w:t>
</w:t>
      </w:r>
    </w:p>
    <w:bookmarkStart w:name="z121" w:id="75"/>
    <w:p>
      <w:pPr>
        <w:spacing w:after="0"/>
        <w:ind w:left="0"/>
        <w:jc w:val="both"/>
      </w:pPr>
      <w:r>
        <w:rPr>
          <w:rFonts w:ascii="Times New Roman"/>
          <w:b w:val="false"/>
          <w:i w:val="false"/>
          <w:color w:val="000000"/>
          <w:sz w:val="28"/>
        </w:rPr>
        <w:t>
      3. Мемлекеттік қызметті көрсету нысаны: электрондық (толық автоматтандырылған немесе ішінара автоматтандырылған) және (немесе) қағаз түрінде.</w:t>
      </w:r>
    </w:p>
    <w:bookmarkEnd w:id="75"/>
    <w:bookmarkStart w:name="z122" w:id="76"/>
    <w:p>
      <w:pPr>
        <w:spacing w:after="0"/>
        <w:ind w:left="0"/>
        <w:jc w:val="both"/>
      </w:pPr>
      <w:r>
        <w:rPr>
          <w:rFonts w:ascii="Times New Roman"/>
          <w:b w:val="false"/>
          <w:i w:val="false"/>
          <w:color w:val="000000"/>
          <w:sz w:val="28"/>
        </w:rPr>
        <w:t>
      4. Мемлекеттік қызметті көрсету нәтижесі:</w:t>
      </w:r>
    </w:p>
    <w:bookmarkEnd w:id="76"/>
    <w:bookmarkStart w:name="z123" w:id="77"/>
    <w:p>
      <w:pPr>
        <w:spacing w:after="0"/>
        <w:ind w:left="0"/>
        <w:jc w:val="both"/>
      </w:pPr>
      <w:r>
        <w:rPr>
          <w:rFonts w:ascii="Times New Roman"/>
          <w:b w:val="false"/>
          <w:i w:val="false"/>
          <w:color w:val="000000"/>
          <w:sz w:val="28"/>
        </w:rPr>
        <w:t>
      Мемлекеттік корпорацияда – МБЗТ тағайындау (тағайындаудан бас тарту) туралы хабарлама;</w:t>
      </w:r>
    </w:p>
    <w:bookmarkEnd w:id="77"/>
    <w:bookmarkStart w:name="z124" w:id="78"/>
    <w:p>
      <w:pPr>
        <w:spacing w:after="0"/>
        <w:ind w:left="0"/>
        <w:jc w:val="both"/>
      </w:pPr>
      <w:r>
        <w:rPr>
          <w:rFonts w:ascii="Times New Roman"/>
          <w:b w:val="false"/>
          <w:i w:val="false"/>
          <w:color w:val="000000"/>
          <w:sz w:val="28"/>
        </w:rPr>
        <w:t>
      порталда – МБЗТ тағайындау (тағайындаудан бас тарту) туралы хабарлама, көрсетілетін қызметті берушінің электрондық цифрлық қолтаңбасымен (бұдан әрі – ЭЦҚ) куәландырылған электрондық құжат нысанындағы МБЗТ тағайындау туралы ақпарат.</w:t>
      </w:r>
    </w:p>
    <w:bookmarkEnd w:id="78"/>
    <w:bookmarkStart w:name="z125" w:id="7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79"/>
    <w:bookmarkStart w:name="z126" w:id="80"/>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80"/>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27" w:id="8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81"/>
    <w:bookmarkStart w:name="z128" w:id="82"/>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82"/>
    <w:p>
      <w:pPr>
        <w:spacing w:after="0"/>
        <w:ind w:left="0"/>
        <w:jc w:val="both"/>
      </w:pPr>
      <w:r>
        <w:rPr>
          <w:rFonts w:ascii="Times New Roman"/>
          <w:b w:val="false"/>
          <w:i w:val="false"/>
          <w:color w:val="000000"/>
          <w:sz w:val="28"/>
        </w:rPr>
        <w:t>
      1) МБЗТ тағайындау бойынша функцияны жүзеге асыратын көрсетілетін қызметті беруші бөлімінің (басқармасының) маманы екі жұмыс күні ішінде:</w:t>
      </w:r>
    </w:p>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отыз жұмыс күннен аспайтын мерзімде МБЗТ тағайындау туралы шешім қабылдау үшін қосымша құжаттарды электрондық іс макетіне қоса тігуге негіздемелер болған кезде электрондық шешім жобасымен электрондық іс макетін Мемлекеттік корпорация бөлімшесіне қайтарады.</w:t>
      </w:r>
    </w:p>
    <w:p>
      <w:pPr>
        <w:spacing w:after="0"/>
        <w:ind w:left="0"/>
        <w:jc w:val="both"/>
      </w:pPr>
      <w:r>
        <w:rPr>
          <w:rFonts w:ascii="Times New Roman"/>
          <w:b w:val="false"/>
          <w:i w:val="false"/>
          <w:color w:val="000000"/>
          <w:sz w:val="28"/>
        </w:rPr>
        <w:t xml:space="preserve">
      Егер талап етілетін құжаттар отыз жұмыс күні ішінде ұсынылмаса, көрсетілетін қызметті беруші Қазақстан Республикасы Денсаулық сақтау және әлеуметтік даму министрінің 2015 жылғы 14 сәуірдегі № 223 бұйрығымен бекітілген Мемлекеттiк базалық зейнетақы төлемiн бюджет қаражаты есебiнен беру, сондай-ақ жасына байланысты зейнетақы төлемдерін, мүгедектігі бойынша, асыраушысынан айрылу жағдайы бойынша берілетін мемлекеттік базалық әлеуметтік жәрдемақыларды, мемлекеттік арнайы жәрдемақыларды тағайындау және жүзеге асыру қағидаларының (Нормативтік құқықтық актілерді мемлекеттік тіркеу тізілімінде № 11110 болып тіркелген) (бұдан әрі - № 223 бұйрықпен бекітілген Қағидалар) </w:t>
      </w:r>
      <w:r>
        <w:rPr>
          <w:rFonts w:ascii="Times New Roman"/>
          <w:b w:val="false"/>
          <w:i w:val="false"/>
          <w:color w:val="000000"/>
          <w:sz w:val="28"/>
        </w:rPr>
        <w:t>26-тармағына</w:t>
      </w:r>
      <w:r>
        <w:rPr>
          <w:rFonts w:ascii="Times New Roman"/>
          <w:b w:val="false"/>
          <w:i w:val="false"/>
          <w:color w:val="000000"/>
          <w:sz w:val="28"/>
        </w:rPr>
        <w:t xml:space="preserve"> сәйкес қолда бар құжаттар бойынша МБЗТ тағайындау (тағайындаудан бас тарту) туралы шешім жобасын куәландырады;</w:t>
      </w:r>
    </w:p>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ақпараттық жүйелерден (бұдан әрі - АЖ) алынған құжаттың дәйектілігін, бұл туралы көрсетілетін қызметті алушыға Мемлекеттік корпорация бөлімшесі арқылы № 223 бұйрықпен бекітілген Қағидалардың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хабарлай отырып, электрондық іс макеті көрсетілетін қызметті берушіге келіп түскен күннен бастап бес жұмыс күні ішінде тексереді;</w:t>
      </w:r>
    </w:p>
    <w:p>
      <w:pPr>
        <w:spacing w:after="0"/>
        <w:ind w:left="0"/>
        <w:jc w:val="both"/>
      </w:pPr>
      <w:r>
        <w:rPr>
          <w:rFonts w:ascii="Times New Roman"/>
          <w:b w:val="false"/>
          <w:i w:val="false"/>
          <w:color w:val="000000"/>
          <w:sz w:val="28"/>
        </w:rPr>
        <w:t>
      ЭЦҚ арқылы: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МБЗТ тағайындау туралы;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қызметті көрсету үшін қажетті материалдар, деректер мен мәліметтер № 223 </w:t>
      </w:r>
      <w:r>
        <w:rPr>
          <w:rFonts w:ascii="Times New Roman"/>
          <w:b w:val="false"/>
          <w:i w:val="false"/>
          <w:color w:val="000000"/>
          <w:sz w:val="28"/>
        </w:rPr>
        <w:t>бұйрықпен</w:t>
      </w:r>
      <w:r>
        <w:rPr>
          <w:rFonts w:ascii="Times New Roman"/>
          <w:b w:val="false"/>
          <w:i w:val="false"/>
          <w:color w:val="000000"/>
          <w:sz w:val="28"/>
        </w:rPr>
        <w:t xml:space="preserve"> бекітілген Қағидалардың талаптарына сәйкес келмеген жағдайларда бас тарту себептерін көрсете отырып, МБЗТ тағайындаудан бас тарту туралы электрондық шешім жобасын бекітеді;</w:t>
      </w:r>
    </w:p>
    <w:p>
      <w:pPr>
        <w:spacing w:after="0"/>
        <w:ind w:left="0"/>
        <w:jc w:val="both"/>
      </w:pPr>
      <w:r>
        <w:rPr>
          <w:rFonts w:ascii="Times New Roman"/>
          <w:b w:val="false"/>
          <w:i w:val="false"/>
          <w:color w:val="000000"/>
          <w:sz w:val="28"/>
        </w:rPr>
        <w:t>
      МБЗТ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МБЗТ тағайындау (тағайындаудан бас тарту) туралы электрондық шешім жобасымен электрондық іс макеті мемлекеттік қызметті көрсету бойынша осы кезеңдегі ресімнің (іс-қимылдың) нәтижесі болып табылады;</w:t>
      </w:r>
    </w:p>
    <w:p>
      <w:pPr>
        <w:spacing w:after="0"/>
        <w:ind w:left="0"/>
        <w:jc w:val="both"/>
      </w:pPr>
      <w:r>
        <w:rPr>
          <w:rFonts w:ascii="Times New Roman"/>
          <w:b w:val="false"/>
          <w:i w:val="false"/>
          <w:color w:val="000000"/>
          <w:sz w:val="28"/>
        </w:rPr>
        <w:t>
      2) МБЗТ тағайындау бойынша функцияны жүзеге асыратын көрсетілетін қызметті беруші бөлімінің (басқармасының) басшысы бір жұмыс күні ішінде:</w:t>
      </w:r>
    </w:p>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МБЗТ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 223 бұйрықпен бекітілген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хабарлай отырып, электрондық іс макеті көрсетілетін қызметті берушіге келіп түскен күннен бастап төрт жұмыс күні ішінде тексереді;</w:t>
      </w:r>
    </w:p>
    <w:p>
      <w:pPr>
        <w:spacing w:after="0"/>
        <w:ind w:left="0"/>
        <w:jc w:val="both"/>
      </w:pPr>
      <w:r>
        <w:rPr>
          <w:rFonts w:ascii="Times New Roman"/>
          <w:b w:val="false"/>
          <w:i w:val="false"/>
          <w:color w:val="000000"/>
          <w:sz w:val="28"/>
        </w:rPr>
        <w:t>
      ЭЦҚ арқылы: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МБЗТ тағайындау туралы;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қызметті көрсету үшін қажетті материалдар, деректер мен мәліметтер № 223 </w:t>
      </w:r>
      <w:r>
        <w:rPr>
          <w:rFonts w:ascii="Times New Roman"/>
          <w:b w:val="false"/>
          <w:i w:val="false"/>
          <w:color w:val="000000"/>
          <w:sz w:val="28"/>
        </w:rPr>
        <w:t>бұйрықпен</w:t>
      </w:r>
      <w:r>
        <w:rPr>
          <w:rFonts w:ascii="Times New Roman"/>
          <w:b w:val="false"/>
          <w:i w:val="false"/>
          <w:color w:val="000000"/>
          <w:sz w:val="28"/>
        </w:rPr>
        <w:t xml:space="preserve"> бекітілген талаптарға сәйкес келмеген жағдайларда бас тарту себептерін көрсете отырып, МБЗТ тағайындаудан бас тарту туралы электрондық шешім жобасын куәландырады;</w:t>
      </w:r>
    </w:p>
    <w:p>
      <w:pPr>
        <w:spacing w:after="0"/>
        <w:ind w:left="0"/>
        <w:jc w:val="both"/>
      </w:pPr>
      <w:r>
        <w:rPr>
          <w:rFonts w:ascii="Times New Roman"/>
          <w:b w:val="false"/>
          <w:i w:val="false"/>
          <w:color w:val="000000"/>
          <w:sz w:val="28"/>
        </w:rPr>
        <w:t>
      МБЗТ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МБЗТ тағайындау (тағайындаудан бас тарту) туралы электрондық шешім жобасымен электрондық іс макеті мемлекеттік қызметті көрсету бойынша осы кезеңдегі ресімнің (іс-қимылдың) нәтижесі болып табылады;</w:t>
      </w:r>
    </w:p>
    <w:p>
      <w:pPr>
        <w:spacing w:after="0"/>
        <w:ind w:left="0"/>
        <w:jc w:val="both"/>
      </w:pPr>
      <w:r>
        <w:rPr>
          <w:rFonts w:ascii="Times New Roman"/>
          <w:b w:val="false"/>
          <w:i w:val="false"/>
          <w:color w:val="000000"/>
          <w:sz w:val="28"/>
        </w:rPr>
        <w:t>
      3) МБЗТ тағайындау жөніндегі функцияны жүзеге асыратын көрсетілетін қызметті берушінің басшысы бір жұмыс күні ішінде:</w:t>
      </w:r>
    </w:p>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МБЗТ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 223 бұйрықпен бекітілген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хабарлай отырып электрондық іс макеті көрсетілетін қызметті берушіге келіп түскен күннен бастап төрт жұмыс күні ішінде тексереді;</w:t>
      </w:r>
    </w:p>
    <w:p>
      <w:pPr>
        <w:spacing w:after="0"/>
        <w:ind w:left="0"/>
        <w:jc w:val="both"/>
      </w:pPr>
      <w:r>
        <w:rPr>
          <w:rFonts w:ascii="Times New Roman"/>
          <w:b w:val="false"/>
          <w:i w:val="false"/>
          <w:color w:val="000000"/>
          <w:sz w:val="28"/>
        </w:rPr>
        <w:t>
      ЭЦҚ арқылы: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МБЗТ тағайындау туралы;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қызметті көрсету үшін қажетті материалдар, деректер мен мәліметтер № 223 </w:t>
      </w:r>
      <w:r>
        <w:rPr>
          <w:rFonts w:ascii="Times New Roman"/>
          <w:b w:val="false"/>
          <w:i w:val="false"/>
          <w:color w:val="000000"/>
          <w:sz w:val="28"/>
        </w:rPr>
        <w:t>бұйрықпен</w:t>
      </w:r>
      <w:r>
        <w:rPr>
          <w:rFonts w:ascii="Times New Roman"/>
          <w:b w:val="false"/>
          <w:i w:val="false"/>
          <w:color w:val="000000"/>
          <w:sz w:val="28"/>
        </w:rPr>
        <w:t xml:space="preserve"> бекітілген Қағидалардың талаптарына сәйкес келмеген жағдайларда бас тарту себептерін көрсете отырып, МБЗТ тағайындаудан бас тарту туралы электрондық шешім жобасын бекітеді;</w:t>
      </w:r>
    </w:p>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p>
      <w:pPr>
        <w:spacing w:after="0"/>
        <w:ind w:left="0"/>
        <w:jc w:val="both"/>
      </w:pPr>
      <w:r>
        <w:rPr>
          <w:rFonts w:ascii="Times New Roman"/>
          <w:b w:val="false"/>
          <w:i w:val="false"/>
          <w:color w:val="000000"/>
          <w:sz w:val="28"/>
        </w:rPr>
        <w:t>
      ЭЦҚ куәландырған кезде МБЗТ тағайындау (тағайындаудан бас тарту) туралы хабарлама Мемлекеттік корпорация бөлімшесіне немесе порталға автоматты түрде жіберіледі.</w:t>
      </w:r>
    </w:p>
    <w:p>
      <w:pPr>
        <w:spacing w:after="0"/>
        <w:ind w:left="0"/>
        <w:jc w:val="both"/>
      </w:pPr>
      <w:r>
        <w:rPr>
          <w:rFonts w:ascii="Times New Roman"/>
          <w:b w:val="false"/>
          <w:i w:val="false"/>
          <w:color w:val="000000"/>
          <w:sz w:val="28"/>
        </w:rPr>
        <w:t>
      МБЗТ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ресімнің (іс-қимылдың) нәтижесі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45" w:id="83"/>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83"/>
    <w:bookmarkStart w:name="z146" w:id="84"/>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84"/>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48" w:id="85"/>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85"/>
    <w:bookmarkStart w:name="z151" w:id="86"/>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86"/>
    <w:bookmarkStart w:name="z152" w:id="87"/>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87"/>
    <w:bookmarkStart w:name="z153" w:id="88"/>
    <w:p>
      <w:pPr>
        <w:spacing w:after="0"/>
        <w:ind w:left="0"/>
        <w:jc w:val="both"/>
      </w:pPr>
      <w:r>
        <w:rPr>
          <w:rFonts w:ascii="Times New Roman"/>
          <w:b w:val="false"/>
          <w:i w:val="false"/>
          <w:color w:val="000000"/>
          <w:sz w:val="28"/>
        </w:rPr>
        <w:t>
      көрсетілетін қызметті берушінің басшысы қатысады.</w:t>
      </w:r>
    </w:p>
    <w:bookmarkEnd w:id="88"/>
    <w:bookmarkStart w:name="z154" w:id="89"/>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89"/>
    <w:bookmarkStart w:name="z155" w:id="90"/>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МБЗТ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90"/>
    <w:bookmarkStart w:name="z156" w:id="91"/>
    <w:p>
      <w:pPr>
        <w:spacing w:after="0"/>
        <w:ind w:left="0"/>
        <w:jc w:val="both"/>
      </w:pPr>
      <w:r>
        <w:rPr>
          <w:rFonts w:ascii="Times New Roman"/>
          <w:b w:val="false"/>
          <w:i w:val="false"/>
          <w:color w:val="000000"/>
          <w:sz w:val="28"/>
        </w:rPr>
        <w:t>
      көрсетілетін қызметті беруші бөлімінің (басқармасының) басшысы бір жұмыс күні ішінде МБЗТ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91"/>
    <w:bookmarkStart w:name="z157" w:id="92"/>
    <w:p>
      <w:pPr>
        <w:spacing w:after="0"/>
        <w:ind w:left="0"/>
        <w:jc w:val="both"/>
      </w:pPr>
      <w:r>
        <w:rPr>
          <w:rFonts w:ascii="Times New Roman"/>
          <w:b w:val="false"/>
          <w:i w:val="false"/>
          <w:color w:val="000000"/>
          <w:sz w:val="28"/>
        </w:rPr>
        <w:t>
      көрсетілетін қызметті берушінің басшысы бір жұмыс күні ішінде МБЗТ тағайындау (тағайындаудан бас тарту) туралы шешім қабылдайды.</w:t>
      </w:r>
    </w:p>
    <w:bookmarkEnd w:id="92"/>
    <w:bookmarkStart w:name="z158" w:id="93"/>
    <w:p>
      <w:pPr>
        <w:spacing w:after="0"/>
        <w:ind w:left="0"/>
        <w:jc w:val="both"/>
      </w:pPr>
      <w:r>
        <w:rPr>
          <w:rFonts w:ascii="Times New Roman"/>
          <w:b w:val="false"/>
          <w:i w:val="false"/>
          <w:color w:val="000000"/>
          <w:sz w:val="28"/>
        </w:rPr>
        <w:t xml:space="preserve">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bookmarkEnd w:id="93"/>
    <w:bookmarkStart w:name="z159" w:id="94"/>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94"/>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60" w:id="95"/>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95"/>
    <w:bookmarkStart w:name="z161" w:id="96"/>
    <w:p>
      <w:pPr>
        <w:spacing w:after="0"/>
        <w:ind w:left="0"/>
        <w:jc w:val="both"/>
      </w:pPr>
      <w:r>
        <w:rPr>
          <w:rFonts w:ascii="Times New Roman"/>
          <w:b w:val="false"/>
          <w:i w:val="false"/>
          <w:color w:val="000000"/>
          <w:sz w:val="28"/>
        </w:rPr>
        <w:t>
      11. Мемлекеттік корпорация бөлімшесі құжаттар топтамасы тіркелген сәттен бастап екі жұмыс күні ішінде көрсетілетін қызметті алушының электрондық (қағаз түріндегі) іс макетін қалыптастырады.</w:t>
      </w:r>
    </w:p>
    <w:bookmarkEnd w:id="96"/>
    <w:p>
      <w:pPr>
        <w:spacing w:after="0"/>
        <w:ind w:left="0"/>
        <w:jc w:val="both"/>
      </w:pPr>
      <w:r>
        <w:rPr>
          <w:rFonts w:ascii="Times New Roman"/>
          <w:b w:val="false"/>
          <w:i w:val="false"/>
          <w:color w:val="000000"/>
          <w:sz w:val="28"/>
        </w:rPr>
        <w:t>
      Бұл ретте құжаттарды қабылдайтын маман:</w:t>
      </w:r>
    </w:p>
    <w:p>
      <w:pPr>
        <w:spacing w:after="0"/>
        <w:ind w:left="0"/>
        <w:jc w:val="both"/>
      </w:pPr>
      <w:r>
        <w:rPr>
          <w:rFonts w:ascii="Times New Roman"/>
          <w:b w:val="false"/>
          <w:i w:val="false"/>
          <w:color w:val="000000"/>
          <w:sz w:val="28"/>
        </w:rPr>
        <w:t xml:space="preserve">
      1) тағайындау немесе төлеу фактісінің болуына мемлекеттік органның автоматтандырылған АЖ-сына сұрау салуды қалыптастырады. МБЗТ тағайындау немесе төлеу фактісі анықталған кезде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МБЗТ тағайындауға өтінішті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p>
      <w:pPr>
        <w:spacing w:after="0"/>
        <w:ind w:left="0"/>
        <w:jc w:val="both"/>
      </w:pPr>
      <w:r>
        <w:rPr>
          <w:rFonts w:ascii="Times New Roman"/>
          <w:b w:val="false"/>
          <w:i w:val="false"/>
          <w:color w:val="000000"/>
          <w:sz w:val="28"/>
        </w:rPr>
        <w:t>
      3) "электрондық үкімет" шлюзі арқылы тиісті АЖ-ларға:</w:t>
      </w:r>
    </w:p>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p>
      <w:pPr>
        <w:spacing w:after="0"/>
        <w:ind w:left="0"/>
        <w:jc w:val="both"/>
      </w:pPr>
      <w:r>
        <w:rPr>
          <w:rFonts w:ascii="Times New Roman"/>
          <w:b w:val="false"/>
          <w:i w:val="false"/>
          <w:color w:val="000000"/>
          <w:sz w:val="28"/>
        </w:rPr>
        <w:t>
      "АХАЖ" АЖ-ға - баланың туу туралы куәлігі немесе тууы туралы актілік жазбадан үзінді бойынша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 балалардың қайтыс болғаны туралы куәлік бойынша (Қазақстан Республикасының аумағында 2008 жылғы 1 мамырдан кейін жүргізілген тіркеулер бойынша);</w:t>
      </w:r>
    </w:p>
    <w:p>
      <w:pPr>
        <w:spacing w:after="0"/>
        <w:ind w:left="0"/>
        <w:jc w:val="both"/>
      </w:pPr>
      <w:r>
        <w:rPr>
          <w:rFonts w:ascii="Times New Roman"/>
          <w:b w:val="false"/>
          <w:i w:val="false"/>
          <w:color w:val="000000"/>
          <w:sz w:val="28"/>
        </w:rPr>
        <w:t>
      "Е Қорғаншылық" АЖ-ға - қамқоршылық (қорғаншылық) белгілеу туралы құжаттар бойынша;</w:t>
      </w:r>
    </w:p>
    <w:p>
      <w:pPr>
        <w:spacing w:after="0"/>
        <w:ind w:left="0"/>
        <w:jc w:val="both"/>
      </w:pPr>
      <w:r>
        <w:rPr>
          <w:rFonts w:ascii="Times New Roman"/>
          <w:b w:val="false"/>
          <w:i w:val="false"/>
          <w:color w:val="000000"/>
          <w:sz w:val="28"/>
        </w:rPr>
        <w:t>
      "Жоғарғы сот" АЖ-ға - бала (балаларды) асырап алу жөніндегі сот шешімі бойыншасұрау салуды қалыптастырады;</w:t>
      </w:r>
    </w:p>
    <w:p>
      <w:pPr>
        <w:spacing w:after="0"/>
        <w:ind w:left="0"/>
        <w:jc w:val="both"/>
      </w:pPr>
      <w:r>
        <w:rPr>
          <w:rFonts w:ascii="Times New Roman"/>
          <w:b w:val="false"/>
          <w:i w:val="false"/>
          <w:color w:val="000000"/>
          <w:sz w:val="28"/>
        </w:rPr>
        <w:t>
      4) еңбек кітапшасын тексереді, онда тиісті жазбалар болмаса, түзетулер, дәлсіздіктер болса, әртүрлі оқылса, өтініш берушіден архив мекемелерiнен немесе жұмыс орнынан анықтамалар ұсынуды сұратады;</w:t>
      </w:r>
    </w:p>
    <w:p>
      <w:pPr>
        <w:spacing w:after="0"/>
        <w:ind w:left="0"/>
        <w:jc w:val="both"/>
      </w:pPr>
      <w:r>
        <w:rPr>
          <w:rFonts w:ascii="Times New Roman"/>
          <w:b w:val="false"/>
          <w:i w:val="false"/>
          <w:color w:val="000000"/>
          <w:sz w:val="28"/>
        </w:rPr>
        <w:t>
      5) көрсетілетін қызметті алушы ұсынған құжаттарды, оның ішінде АЖ-дан алынатын мәліметтер болмаған жағдайда сканерлейді;</w:t>
      </w:r>
    </w:p>
    <w:p>
      <w:pPr>
        <w:spacing w:after="0"/>
        <w:ind w:left="0"/>
        <w:jc w:val="both"/>
      </w:pPr>
      <w:r>
        <w:rPr>
          <w:rFonts w:ascii="Times New Roman"/>
          <w:b w:val="false"/>
          <w:i w:val="false"/>
          <w:color w:val="000000"/>
          <w:sz w:val="28"/>
        </w:rPr>
        <w:t>
      6) сканерлеу сапасын және құжаттардың электрондық көшірмелерінің көрсетілетін қызметті алушы ұсынған түпнұсқаларға сәйкес келуін қамтамасыз етеді;</w:t>
      </w:r>
    </w:p>
    <w:p>
      <w:pPr>
        <w:spacing w:after="0"/>
        <w:ind w:left="0"/>
        <w:jc w:val="both"/>
      </w:pPr>
      <w:r>
        <w:rPr>
          <w:rFonts w:ascii="Times New Roman"/>
          <w:b w:val="false"/>
          <w:i w:val="false"/>
          <w:color w:val="000000"/>
          <w:sz w:val="28"/>
        </w:rPr>
        <w:t xml:space="preserve">
      7) өтінішті тіркейді; </w:t>
      </w:r>
    </w:p>
    <w:p>
      <w:pPr>
        <w:spacing w:after="0"/>
        <w:ind w:left="0"/>
        <w:jc w:val="both"/>
      </w:pPr>
      <w:r>
        <w:rPr>
          <w:rFonts w:ascii="Times New Roman"/>
          <w:b w:val="false"/>
          <w:i w:val="false"/>
          <w:color w:val="000000"/>
          <w:sz w:val="28"/>
        </w:rPr>
        <w:t>
      8) құжаттардың қабылданғаны туралы қолхат береді.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МБЗТ тағайындауға құқығы болмаған жағдайда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беріледі.</w:t>
      </w:r>
    </w:p>
    <w:p>
      <w:pPr>
        <w:spacing w:after="0"/>
        <w:ind w:left="0"/>
        <w:jc w:val="both"/>
      </w:pPr>
      <w:r>
        <w:rPr>
          <w:rFonts w:ascii="Times New Roman"/>
          <w:b w:val="false"/>
          <w:i w:val="false"/>
          <w:color w:val="000000"/>
          <w:sz w:val="28"/>
        </w:rPr>
        <w:t>
      Іс макетін қалыптастыратын маман құжаттардың толық топтамасымен өтінішті қабылдағаннан кейін мынадай іс-қимылдарды жүзеге асырады:</w:t>
      </w:r>
    </w:p>
    <w:p>
      <w:pPr>
        <w:spacing w:after="0"/>
        <w:ind w:left="0"/>
        <w:jc w:val="both"/>
      </w:pPr>
      <w:r>
        <w:rPr>
          <w:rFonts w:ascii="Times New Roman"/>
          <w:b w:val="false"/>
          <w:i w:val="false"/>
          <w:color w:val="000000"/>
          <w:sz w:val="28"/>
        </w:rPr>
        <w:t>
      1) электрондық шешім жобасымен электрондық (қағаз) іс макетін қалыптастырады;</w:t>
      </w:r>
    </w:p>
    <w:p>
      <w:pPr>
        <w:spacing w:after="0"/>
        <w:ind w:left="0"/>
        <w:jc w:val="both"/>
      </w:pPr>
      <w:r>
        <w:rPr>
          <w:rFonts w:ascii="Times New Roman"/>
          <w:b w:val="false"/>
          <w:i w:val="false"/>
          <w:color w:val="000000"/>
          <w:sz w:val="28"/>
        </w:rPr>
        <w:t>
      2) МБЗТ мөлшерін есептеуді жүргізеді, электрондық шешім жобасын ресімдеудің дұрыстығын тексереді;</w:t>
      </w:r>
    </w:p>
    <w:p>
      <w:pPr>
        <w:spacing w:after="0"/>
        <w:ind w:left="0"/>
        <w:jc w:val="both"/>
      </w:pPr>
      <w:r>
        <w:rPr>
          <w:rFonts w:ascii="Times New Roman"/>
          <w:b w:val="false"/>
          <w:i w:val="false"/>
          <w:color w:val="000000"/>
          <w:sz w:val="28"/>
        </w:rPr>
        <w:t>
      3) электрондық шешім жобасын ЭЦҚ-мен куәландырады және электрондық іс макеті мен электрондық шешім жобасын Мемлекеттік корпорация филиалына жібереді.</w:t>
      </w:r>
    </w:p>
    <w:p>
      <w:pPr>
        <w:spacing w:after="0"/>
        <w:ind w:left="0"/>
        <w:jc w:val="both"/>
      </w:pPr>
      <w:r>
        <w:rPr>
          <w:rFonts w:ascii="Times New Roman"/>
          <w:b w:val="false"/>
          <w:i w:val="false"/>
          <w:color w:val="000000"/>
          <w:sz w:val="28"/>
        </w:rPr>
        <w:t>
      Көрсетілетін қызметті алушы ұсынған құжаттар сапасыз сканерленген, архив мекемелерiнен немесе жұмыс орнынан анықтамалар ұсыну қажет болған жағдайларда құжаттарды қабылдаған маманға қайтарады.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79" w:id="97"/>
    <w:p>
      <w:pPr>
        <w:spacing w:after="0"/>
        <w:ind w:left="0"/>
        <w:jc w:val="both"/>
      </w:pPr>
      <w:r>
        <w:rPr>
          <w:rFonts w:ascii="Times New Roman"/>
          <w:b w:val="false"/>
          <w:i w:val="false"/>
          <w:color w:val="000000"/>
          <w:sz w:val="28"/>
        </w:rPr>
        <w:t xml:space="preserve">
      12.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 </w:t>
      </w:r>
    </w:p>
    <w:bookmarkEnd w:id="97"/>
    <w:bookmarkStart w:name="z180" w:id="98"/>
    <w:p>
      <w:pPr>
        <w:spacing w:after="0"/>
        <w:ind w:left="0"/>
        <w:jc w:val="both"/>
      </w:pPr>
      <w:r>
        <w:rPr>
          <w:rFonts w:ascii="Times New Roman"/>
          <w:b w:val="false"/>
          <w:i w:val="false"/>
          <w:color w:val="000000"/>
          <w:sz w:val="28"/>
        </w:rPr>
        <w:t>
      1) МБЗТ мөлшерін есептеудің және келіп түскен электрондық іс макеті мен электрондық шешім жобасын ресімдеудің дұрыстығын қарайды және тексереді;</w:t>
      </w:r>
    </w:p>
    <w:bookmarkEnd w:id="98"/>
    <w:bookmarkStart w:name="z181" w:id="99"/>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334" w:id="100"/>
    <w:p>
      <w:pPr>
        <w:spacing w:after="0"/>
        <w:ind w:left="0"/>
        <w:jc w:val="both"/>
      </w:pPr>
      <w:r>
        <w:rPr>
          <w:rFonts w:ascii="Times New Roman"/>
          <w:b w:val="false"/>
          <w:i w:val="false"/>
          <w:color w:val="000000"/>
          <w:sz w:val="28"/>
        </w:rPr>
        <w:t>
      12-1. Электрондық іс макетіне қосымша құжаттар қосу қажеттілігі себебінен көрсетілетін қызметті берушіден электрондық шешім жобасымен электрондық іс макеті қайтарылған жағдайда:</w:t>
      </w:r>
    </w:p>
    <w:bookmarkEnd w:id="100"/>
    <w:p>
      <w:pPr>
        <w:spacing w:after="0"/>
        <w:ind w:left="0"/>
        <w:jc w:val="both"/>
      </w:pPr>
      <w:r>
        <w:rPr>
          <w:rFonts w:ascii="Times New Roman"/>
          <w:b w:val="false"/>
          <w:i w:val="false"/>
          <w:color w:val="000000"/>
          <w:sz w:val="28"/>
        </w:rPr>
        <w:t>
      электрондық іс макетін қалыптастыратын маман:</w:t>
      </w:r>
    </w:p>
    <w:p>
      <w:pPr>
        <w:spacing w:after="0"/>
        <w:ind w:left="0"/>
        <w:jc w:val="both"/>
      </w:pPr>
      <w:r>
        <w:rPr>
          <w:rFonts w:ascii="Times New Roman"/>
          <w:b w:val="false"/>
          <w:i w:val="false"/>
          <w:color w:val="000000"/>
          <w:sz w:val="28"/>
        </w:rPr>
        <w:t>
      1) көрсетілетін қызметті алушыны электрондық макет Мемлекеттік корпорация бөлімшесіне келіп түскен күннен бастап бес жұмыс күні ішінде электрондық іс макетін қайтарған күннен бастап хабарламада көрсетілген қосымша құжатты (құжаттарды) 25 жұмыс күні ішінде ұсыну қажеттігі туралы телефон байланысы, оның ішінде ұялы телефонға sms-хабарлама жіберу арқылы хабардар етеді;</w:t>
      </w:r>
    </w:p>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p>
      <w:pPr>
        <w:spacing w:after="0"/>
        <w:ind w:left="0"/>
        <w:jc w:val="both"/>
      </w:pPr>
      <w:r>
        <w:rPr>
          <w:rFonts w:ascii="Times New Roman"/>
          <w:b w:val="false"/>
          <w:i w:val="false"/>
          <w:color w:val="000000"/>
          <w:sz w:val="28"/>
        </w:rPr>
        <w:t>
      қосымша құжаттар ұсынылған күннен бастап екі жұмыс күні ішінде электрондық іс макетін және электрондық шешім жобасын жете ресімдейді, сканерлеу сапасын және құжаттардың электрондық көшірмелерінің көрсетілетін қызметті алушы ұсынған түпнұсқаларға сәйкес келуін, МБЗТ мөлшерін есептеудің, электрондық шешім жобасын ресімдеудің дұрыстығын қамтамасыз етеді, электрондық шешім жобасын ЭЦҚ-сымен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Мемлекеттік корпорация филиалы Мемлекеттік корпорация бөлімшесінен электрондық шешім жобасымен электрондық іс макеті келіп түскен күннен бастап екі жұмыс күні ішінде:</w:t>
      </w:r>
    </w:p>
    <w:p>
      <w:pPr>
        <w:spacing w:after="0"/>
        <w:ind w:left="0"/>
        <w:jc w:val="both"/>
      </w:pPr>
      <w:r>
        <w:rPr>
          <w:rFonts w:ascii="Times New Roman"/>
          <w:b w:val="false"/>
          <w:i w:val="false"/>
          <w:color w:val="000000"/>
          <w:sz w:val="28"/>
        </w:rPr>
        <w:t>
      1) МБЗТ мөлшерін есептеудің және келіп түскен электрондық іс макеті мен электрондық шешім жобасын ресімдеудің дұрыстығын тексереді;</w:t>
      </w:r>
    </w:p>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4-тарау 12-1-тармақпен толықтырылды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 w:id="101"/>
    <w:p>
      <w:pPr>
        <w:spacing w:after="0"/>
        <w:ind w:left="0"/>
        <w:jc w:val="both"/>
      </w:pPr>
      <w:r>
        <w:rPr>
          <w:rFonts w:ascii="Times New Roman"/>
          <w:b w:val="false"/>
          <w:i w:val="false"/>
          <w:color w:val="000000"/>
          <w:sz w:val="28"/>
        </w:rPr>
        <w:t>
      13. Мемлекеттік корпорация бөлімшесі көрсетілетін қызметті берушіден МБЗТ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беруші қабылдаған шешім туралы көрсетілетін қызметті алушының ұялы телефонына sms-хабар жіберу арқылы өтініш берушіні хабардар етеді.</w:t>
      </w:r>
    </w:p>
    <w:bookmarkEnd w:id="101"/>
    <w:bookmarkStart w:name="z183" w:id="102"/>
    <w:p>
      <w:pPr>
        <w:spacing w:after="0"/>
        <w:ind w:left="0"/>
        <w:jc w:val="both"/>
      </w:pPr>
      <w:r>
        <w:rPr>
          <w:rFonts w:ascii="Times New Roman"/>
          <w:b w:val="false"/>
          <w:i w:val="false"/>
          <w:color w:val="000000"/>
          <w:sz w:val="28"/>
        </w:rPr>
        <w:t>
      14. Көрсетілетін қызметті алушының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алушылардың МБЗТ тағайындау туралы ақпаратты портал арқылы қашықтан қол жеткізу режимінде алуға мүмкіндігі бар.</w:t>
      </w:r>
    </w:p>
    <w:bookmarkEnd w:id="102"/>
    <w:bookmarkStart w:name="z184" w:id="103"/>
    <w:p>
      <w:pPr>
        <w:spacing w:after="0"/>
        <w:ind w:left="0"/>
        <w:jc w:val="both"/>
      </w:pPr>
      <w:r>
        <w:rPr>
          <w:rFonts w:ascii="Times New Roman"/>
          <w:b w:val="false"/>
          <w:i w:val="false"/>
          <w:color w:val="000000"/>
          <w:sz w:val="28"/>
        </w:rPr>
        <w:t>
      Портал арқылы МБЗТ тағайындау туралы ақпаратты алу кезіндегі көрсетілетін қызметті берушінің (көрсетілетін қызметті алушының) қадамдық іс-қимылдары мен шешімдері:</w:t>
      </w:r>
    </w:p>
    <w:bookmarkEnd w:id="103"/>
    <w:bookmarkStart w:name="z185" w:id="104"/>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 жүзеге асырылады);</w:t>
      </w:r>
    </w:p>
    <w:bookmarkEnd w:id="104"/>
    <w:bookmarkStart w:name="z186" w:id="105"/>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105"/>
    <w:bookmarkStart w:name="z187" w:id="10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106"/>
    <w:bookmarkStart w:name="z188" w:id="107"/>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107"/>
    <w:bookmarkStart w:name="z189" w:id="10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108"/>
    <w:bookmarkStart w:name="z190" w:id="109"/>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109"/>
    <w:bookmarkStart w:name="z191" w:id="110"/>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110"/>
    <w:bookmarkStart w:name="z192" w:id="111"/>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111"/>
    <w:bookmarkStart w:name="z193" w:id="112"/>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112"/>
    <w:bookmarkStart w:name="z194" w:id="113"/>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113"/>
    <w:bookmarkStart w:name="z195" w:id="114"/>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114"/>
    <w:bookmarkStart w:name="z196" w:id="115"/>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МБЗТ тағайындау туралы ақпарат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көрсетілетін қызметті берушінің уәкілетті адамының ЭЦҚ-сын пайдалану арқылы қалыптастырылады.</w:t>
      </w:r>
    </w:p>
    <w:bookmarkEnd w:id="115"/>
    <w:bookmarkStart w:name="z197" w:id="116"/>
    <w:p>
      <w:pPr>
        <w:spacing w:after="0"/>
        <w:ind w:left="0"/>
        <w:jc w:val="both"/>
      </w:pPr>
      <w:r>
        <w:rPr>
          <w:rFonts w:ascii="Times New Roman"/>
          <w:b w:val="false"/>
          <w:i w:val="false"/>
          <w:color w:val="000000"/>
          <w:sz w:val="28"/>
        </w:rPr>
        <w:t xml:space="preserve">
      Қызмет көрсетуге қатысатын ақпараттық жүйелердің функционалдық өзара іс-қимылының диаграммалары осы мемлекеттік қызметті көрсету регламентіне </w:t>
      </w:r>
      <w:r>
        <w:rPr>
          <w:rFonts w:ascii="Times New Roman"/>
          <w:b w:val="false"/>
          <w:i w:val="false"/>
          <w:color w:val="000000"/>
          <w:sz w:val="28"/>
        </w:rPr>
        <w:t>3-қосымшада</w:t>
      </w:r>
      <w:r>
        <w:rPr>
          <w:rFonts w:ascii="Times New Roman"/>
          <w:b w:val="false"/>
          <w:i w:val="false"/>
          <w:color w:val="000000"/>
          <w:sz w:val="28"/>
        </w:rPr>
        <w:t xml:space="preserve"> графикалық нысанда көрсетілген.</w:t>
      </w:r>
    </w:p>
    <w:bookmarkEnd w:id="116"/>
    <w:bookmarkStart w:name="z198" w:id="117"/>
    <w:p>
      <w:pPr>
        <w:spacing w:after="0"/>
        <w:ind w:left="0"/>
        <w:jc w:val="both"/>
      </w:pPr>
      <w:r>
        <w:rPr>
          <w:rFonts w:ascii="Times New Roman"/>
          <w:b w:val="false"/>
          <w:i w:val="false"/>
          <w:color w:val="000000"/>
          <w:sz w:val="28"/>
        </w:rPr>
        <w:t xml:space="preserve">
      15. Ақпаратты ұсыну уақыты – мемлекеттік органның ақпараттық жүйесіне сұрау салу келіп түскен сәттен бастап 30 минуттан аспайды. </w:t>
      </w:r>
    </w:p>
    <w:bookmarkEnd w:id="117"/>
    <w:bookmarkStart w:name="z199" w:id="118"/>
    <w:p>
      <w:pPr>
        <w:spacing w:after="0"/>
        <w:ind w:left="0"/>
        <w:jc w:val="both"/>
      </w:pPr>
      <w:r>
        <w:rPr>
          <w:rFonts w:ascii="Times New Roman"/>
          <w:b w:val="false"/>
          <w:i w:val="false"/>
          <w:color w:val="000000"/>
          <w:sz w:val="28"/>
        </w:rPr>
        <w:t>
      16. Көрсетілетін қызметті алушының ЖСН мен ЭЦҚ-сы болған кезде, көрсетілетін қызметті алушының МБЗТ тағайындауға өтінішті портал арқылы қашықтан қол жеткізу режимінде беруге мүмкіндігі бар. Портал арқылы мемлекеттік қызметті көрсету кезіндегі қадамдық іс-қимылдар мен шешімдер:</w:t>
      </w:r>
    </w:p>
    <w:bookmarkEnd w:id="118"/>
    <w:bookmarkStart w:name="z200" w:id="119"/>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w:t>
      </w:r>
    </w:p>
    <w:bookmarkEnd w:id="119"/>
    <w:bookmarkStart w:name="z201" w:id="120"/>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120"/>
    <w:bookmarkStart w:name="z202" w:id="121"/>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121"/>
    <w:bookmarkStart w:name="z203" w:id="122"/>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122"/>
    <w:bookmarkStart w:name="z204" w:id="123"/>
    <w:p>
      <w:pPr>
        <w:spacing w:after="0"/>
        <w:ind w:left="0"/>
        <w:jc w:val="both"/>
      </w:pPr>
      <w:r>
        <w:rPr>
          <w:rFonts w:ascii="Times New Roman"/>
          <w:b w:val="false"/>
          <w:i w:val="false"/>
          <w:color w:val="000000"/>
          <w:sz w:val="28"/>
        </w:rPr>
        <w:t xml:space="preserve">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автоматтандырылған ақпараттық жүйесі арқылы Мемлекеттік корпорация бөлімшесін автоматты түрде айқындау, сондай-ақ көрсетілетін қызметті алушының деректері туралы "электрондық үкімет" шлюзі (бұдан әрі – ЭҮШ) арқылы мемлекеттік органдардың ақпараттық жүйелеріне сұрау салу; </w:t>
      </w:r>
    </w:p>
    <w:bookmarkEnd w:id="123"/>
    <w:bookmarkStart w:name="z205" w:id="124"/>
    <w:p>
      <w:pPr>
        <w:spacing w:after="0"/>
        <w:ind w:left="0"/>
        <w:jc w:val="both"/>
      </w:pPr>
      <w:r>
        <w:rPr>
          <w:rFonts w:ascii="Times New Roman"/>
          <w:b w:val="false"/>
          <w:i w:val="false"/>
          <w:color w:val="000000"/>
          <w:sz w:val="28"/>
        </w:rPr>
        <w:t>
      6) 2-шарт – көрсетілетін қызметті алушының деректерін мемлекеттік органдардың ақпараттық жүйесінде тексеру;</w:t>
      </w:r>
    </w:p>
    <w:bookmarkEnd w:id="124"/>
    <w:bookmarkStart w:name="z206" w:id="125"/>
    <w:p>
      <w:pPr>
        <w:spacing w:after="0"/>
        <w:ind w:left="0"/>
        <w:jc w:val="both"/>
      </w:pPr>
      <w:r>
        <w:rPr>
          <w:rFonts w:ascii="Times New Roman"/>
          <w:b w:val="false"/>
          <w:i w:val="false"/>
          <w:color w:val="000000"/>
          <w:sz w:val="28"/>
        </w:rPr>
        <w:t>
      7) 4-процесс – көрсетілетін қызметті алушының деректері мемлекеттік органдардың ақпараттық жүйесінде расталмауына байланысты сұрау салынған қызметтен бас тарту туралы хабарламаны қалыптастыру;</w:t>
      </w:r>
    </w:p>
    <w:bookmarkEnd w:id="125"/>
    <w:bookmarkStart w:name="z207" w:id="126"/>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126"/>
    <w:bookmarkStart w:name="z208" w:id="127"/>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127"/>
    <w:bookmarkStart w:name="z209" w:id="128"/>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128"/>
    <w:bookmarkStart w:name="z210" w:id="129"/>
    <w:p>
      <w:pPr>
        <w:spacing w:after="0"/>
        <w:ind w:left="0"/>
        <w:jc w:val="both"/>
      </w:pPr>
      <w:r>
        <w:rPr>
          <w:rFonts w:ascii="Times New Roman"/>
          <w:b w:val="false"/>
          <w:i w:val="false"/>
          <w:color w:val="000000"/>
          <w:sz w:val="28"/>
        </w:rPr>
        <w:t>
      11) 7-процесс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129"/>
    <w:bookmarkStart w:name="z213" w:id="130"/>
    <w:p>
      <w:pPr>
        <w:spacing w:after="0"/>
        <w:ind w:left="0"/>
        <w:jc w:val="both"/>
      </w:pPr>
      <w:r>
        <w:rPr>
          <w:rFonts w:ascii="Times New Roman"/>
          <w:b w:val="false"/>
          <w:i w:val="false"/>
          <w:color w:val="000000"/>
          <w:sz w:val="28"/>
        </w:rPr>
        <w:t>
      12) 8-процесс – көрсетілетін қызметті алушының ЭЦҚ-сы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"Қазпочта" акционерлік қоғамына жіберу;</w:t>
      </w:r>
    </w:p>
    <w:bookmarkEnd w:id="130"/>
    <w:bookmarkStart w:name="z214" w:id="131"/>
    <w:p>
      <w:pPr>
        <w:spacing w:after="0"/>
        <w:ind w:left="0"/>
        <w:jc w:val="both"/>
      </w:pPr>
      <w:r>
        <w:rPr>
          <w:rFonts w:ascii="Times New Roman"/>
          <w:b w:val="false"/>
          <w:i w:val="false"/>
          <w:color w:val="000000"/>
          <w:sz w:val="28"/>
        </w:rPr>
        <w:t>
      13) 4-шарт – ЕДБ-да көрсетілетін қызметті алушының банк деректемелерін ЭҮТШ арқылы тексеру;</w:t>
      </w:r>
    </w:p>
    <w:bookmarkEnd w:id="131"/>
    <w:bookmarkStart w:name="z215" w:id="132"/>
    <w:p>
      <w:pPr>
        <w:spacing w:after="0"/>
        <w:ind w:left="0"/>
        <w:jc w:val="both"/>
      </w:pPr>
      <w:r>
        <w:rPr>
          <w:rFonts w:ascii="Times New Roman"/>
          <w:b w:val="false"/>
          <w:i w:val="false"/>
          <w:color w:val="000000"/>
          <w:sz w:val="28"/>
        </w:rPr>
        <w:t>
      14) 9-процесс – көрсетілетін қызметті алушы банк деректемелерінің расталмауына байланысты сұрау салынатын қызметтен бас тарту туралы хабарламаны қалыптастыру;</w:t>
      </w:r>
    </w:p>
    <w:bookmarkEnd w:id="132"/>
    <w:bookmarkStart w:name="z216" w:id="133"/>
    <w:p>
      <w:pPr>
        <w:spacing w:after="0"/>
        <w:ind w:left="0"/>
        <w:jc w:val="both"/>
      </w:pPr>
      <w:r>
        <w:rPr>
          <w:rFonts w:ascii="Times New Roman"/>
          <w:b w:val="false"/>
          <w:i w:val="false"/>
          <w:color w:val="000000"/>
          <w:sz w:val="28"/>
        </w:rPr>
        <w:t>
      15) 10-процесс – көрсетілетін қызметті алушының ЭЦҚ-сы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мемлекеттік органның АЖ-ға жібереді;</w:t>
      </w:r>
    </w:p>
    <w:bookmarkEnd w:id="133"/>
    <w:bookmarkStart w:name="z217" w:id="134"/>
    <w:p>
      <w:pPr>
        <w:spacing w:after="0"/>
        <w:ind w:left="0"/>
        <w:jc w:val="both"/>
      </w:pPr>
      <w:r>
        <w:rPr>
          <w:rFonts w:ascii="Times New Roman"/>
          <w:b w:val="false"/>
          <w:i w:val="false"/>
          <w:color w:val="000000"/>
          <w:sz w:val="28"/>
        </w:rPr>
        <w:t>
      16) 5-шарт – көрсетілетін қызметті берушінің порталдан келіп түскен электрондық құжатты (сұрау салуды) қызметті көрсету үшін талаптар мен негіздемелерге сәйкестігін тексеруі (өңдеуі);</w:t>
      </w:r>
    </w:p>
    <w:bookmarkEnd w:id="134"/>
    <w:bookmarkStart w:name="z218" w:id="135"/>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қызметке өтінішті қабылдаудан бас тарту туралы хабарламаны қалыптастыру;</w:t>
      </w:r>
    </w:p>
    <w:bookmarkEnd w:id="135"/>
    <w:bookmarkStart w:name="z219" w:id="136"/>
    <w:p>
      <w:pPr>
        <w:spacing w:after="0"/>
        <w:ind w:left="0"/>
        <w:jc w:val="both"/>
      </w:pPr>
      <w:r>
        <w:rPr>
          <w:rFonts w:ascii="Times New Roman"/>
          <w:b w:val="false"/>
          <w:i w:val="false"/>
          <w:color w:val="000000"/>
          <w:sz w:val="28"/>
        </w:rPr>
        <w:t>
      18) 12-процесс – электрондық құжатты мемлекеттік органның АЖ-на тіркеу және өтінішті қабылдау туралы хабарламаны көрсетілетін қызметті алушыға жіберу;</w:t>
      </w:r>
    </w:p>
    <w:bookmarkEnd w:id="136"/>
    <w:bookmarkStart w:name="z220" w:id="137"/>
    <w:p>
      <w:pPr>
        <w:spacing w:after="0"/>
        <w:ind w:left="0"/>
        <w:jc w:val="both"/>
      </w:pPr>
      <w:r>
        <w:rPr>
          <w:rFonts w:ascii="Times New Roman"/>
          <w:b w:val="false"/>
          <w:i w:val="false"/>
          <w:color w:val="000000"/>
          <w:sz w:val="28"/>
        </w:rPr>
        <w:t xml:space="preserve">
      19) 13-процесс – көрсетілетін қызметті алушының көрсетілетін қызметтің нәтижесін (МБЗТ тағайындау туралы не МБЗТ тағайындаудан бас тарту себептері көрсетілген хабарламаны) электрондық құжат нысанында алуы. Тағайындау (тағайындаудан бас тарту) туралы хабарламаға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көрсетілетін қызметті берушінің ЭЦҚ-сы қойылады. </w:t>
      </w:r>
    </w:p>
    <w:bookmarkEnd w:id="137"/>
    <w:bookmarkStart w:name="z221" w:id="138"/>
    <w:p>
      <w:pPr>
        <w:spacing w:after="0"/>
        <w:ind w:left="0"/>
        <w:jc w:val="both"/>
      </w:pPr>
      <w:r>
        <w:rPr>
          <w:rFonts w:ascii="Times New Roman"/>
          <w:b w:val="false"/>
          <w:i w:val="false"/>
          <w:color w:val="000000"/>
          <w:sz w:val="28"/>
        </w:rPr>
        <w:t xml:space="preserve">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w:t>
      </w:r>
      <w:r>
        <w:rPr>
          <w:rFonts w:ascii="Times New Roman"/>
          <w:b w:val="false"/>
          <w:i w:val="false"/>
          <w:color w:val="000000"/>
          <w:sz w:val="28"/>
        </w:rPr>
        <w:t>5-қосымшада</w:t>
      </w:r>
      <w:r>
        <w:rPr>
          <w:rFonts w:ascii="Times New Roman"/>
          <w:b w:val="false"/>
          <w:i w:val="false"/>
          <w:color w:val="000000"/>
          <w:sz w:val="28"/>
        </w:rPr>
        <w:t xml:space="preserve"> графикалық нысанда көрсетілген.</w:t>
      </w:r>
    </w:p>
    <w:bookmarkEnd w:id="138"/>
    <w:bookmarkStart w:name="z222" w:id="139"/>
    <w:p>
      <w:pPr>
        <w:spacing w:after="0"/>
        <w:ind w:left="0"/>
        <w:jc w:val="both"/>
      </w:pP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"Базалық зейнетақы төлемдерін тағайындау" мемлекеттік қызметті көрсету бизнес-процестерінің анықтамалығында келтірілген. </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қызметкерлер арасындағы рәсімдер (іс-қимылдар) реттілігінің сипаттамасы</w:t>
      </w:r>
    </w:p>
    <w:p>
      <w:pPr>
        <w:spacing w:after="0"/>
        <w:ind w:left="0"/>
        <w:jc w:val="both"/>
      </w:pPr>
      <w:r>
        <w:rPr>
          <w:rFonts w:ascii="Times New Roman"/>
          <w:b w:val="false"/>
          <w:i w:val="false"/>
          <w:color w:val="ff0000"/>
          <w:sz w:val="28"/>
        </w:rPr>
        <w:t xml:space="preserve">
      Ескерту. 1-қосымша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350"/>
        <w:gridCol w:w="2127"/>
        <w:gridCol w:w="5743"/>
        <w:gridCol w:w="817"/>
        <w:gridCol w:w="719"/>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МБЗТ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r>
              <w:br/>
            </w:r>
            <w:r>
              <w:rPr>
                <w:rFonts w:ascii="Times New Roman"/>
                <w:b w:val="false"/>
                <w:i w:val="false"/>
                <w:color w:val="000000"/>
                <w:sz w:val="20"/>
              </w:rPr>
              <w:t>
2) Электрондық іс макетін жете ресімдеу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МБЗТ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r>
              <w:br/>
            </w:r>
            <w:r>
              <w:rPr>
                <w:rFonts w:ascii="Times New Roman"/>
                <w:b w:val="false"/>
                <w:i w:val="false"/>
                <w:color w:val="000000"/>
                <w:sz w:val="20"/>
              </w:rPr>
              <w:t>
2) Электрондық іс макетін жете ресімдеу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МБЗТ тағайындау (тағайындаудан бас тарту) туралы шешім қабылдау;</w:t>
            </w:r>
            <w:r>
              <w:br/>
            </w:r>
            <w:r>
              <w:rPr>
                <w:rFonts w:ascii="Times New Roman"/>
                <w:b w:val="false"/>
                <w:i w:val="false"/>
                <w:color w:val="000000"/>
                <w:sz w:val="20"/>
              </w:rPr>
              <w:t>
2) МБЗТ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ресімдеу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 Еңбек, әлеуметтік қорғау және көші-қон комитетінің ______________ бойынша департаменті  Мемлекеттік базалық зейнетақы төлемдерін тағайындау туралы ақпарат</w:t>
      </w:r>
      <w:r>
        <w:br/>
      </w:r>
      <w:r>
        <w:rPr>
          <w:rFonts w:ascii="Times New Roman"/>
          <w:b/>
          <w:i w:val="false"/>
          <w:color w:val="000000"/>
        </w:rPr>
        <w:t>Мемлекеттік базалық зейнетақы төлемдерін тағайындау</w:t>
      </w:r>
      <w:r>
        <w:br/>
      </w:r>
      <w:r>
        <w:rPr>
          <w:rFonts w:ascii="Times New Roman"/>
          <w:b/>
          <w:i w:val="false"/>
          <w:color w:val="000000"/>
        </w:rPr>
        <w:t>туралы ақпарат</w:t>
      </w:r>
    </w:p>
    <w:p>
      <w:pPr>
        <w:spacing w:after="0"/>
        <w:ind w:left="0"/>
        <w:jc w:val="both"/>
      </w:pPr>
      <w:r>
        <w:rPr>
          <w:rFonts w:ascii="Times New Roman"/>
          <w:b w:val="false"/>
          <w:i w:val="false"/>
          <w:color w:val="ff0000"/>
          <w:sz w:val="28"/>
        </w:rPr>
        <w:t xml:space="preserve">
      Ескерту. Тақырыбы жаңа редакцияда – ҚР Еңбек және халықты әлеуметтік қорғау министрінің 04.10.2017 </w:t>
      </w:r>
      <w:r>
        <w:rPr>
          <w:rFonts w:ascii="Times New Roman"/>
          <w:b w:val="false"/>
          <w:i w:val="false"/>
          <w:color w:val="ff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 туған күні, айы, жылы)</w:t>
      </w:r>
    </w:p>
    <w:p>
      <w:pPr>
        <w:spacing w:after="0"/>
        <w:ind w:left="0"/>
        <w:jc w:val="both"/>
      </w:pPr>
      <w:r>
        <w:rPr>
          <w:rFonts w:ascii="Times New Roman"/>
          <w:b w:val="false"/>
          <w:i w:val="false"/>
          <w:color w:val="000000"/>
          <w:sz w:val="28"/>
        </w:rPr>
        <w:t>
      _______________ теңге мөлшерінде мемлекеттік базалық зейнетақы төлемі</w:t>
      </w:r>
    </w:p>
    <w:p>
      <w:pPr>
        <w:spacing w:after="0"/>
        <w:ind w:left="0"/>
        <w:jc w:val="both"/>
      </w:pP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
      Тағайындалған күні 20__ жылғы "___" ________</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7978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978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Тағайындау (тағайындаудан бас тарту) туралы</w:t>
      </w:r>
      <w:r>
        <w:br/>
      </w:r>
      <w:r>
        <w:rPr>
          <w:rFonts w:ascii="Times New Roman"/>
          <w:b/>
          <w:i w:val="false"/>
          <w:color w:val="000000"/>
        </w:rPr>
        <w:t>№ __________хабарлама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(төлемнің түрі) </w:t>
      </w:r>
    </w:p>
    <w:p>
      <w:pPr>
        <w:spacing w:after="0"/>
        <w:ind w:left="0"/>
        <w:jc w:val="both"/>
      </w:pPr>
      <w:r>
        <w:rPr>
          <w:rFonts w:ascii="Times New Roman"/>
          <w:b w:val="false"/>
          <w:i w:val="false"/>
          <w:color w:val="000000"/>
          <w:sz w:val="28"/>
        </w:rPr>
        <w:t>
       20__ жылғы "___" ____________</w:t>
      </w:r>
    </w:p>
    <w:p>
      <w:pPr>
        <w:spacing w:after="0"/>
        <w:ind w:left="0"/>
        <w:jc w:val="both"/>
      </w:pPr>
      <w:r>
        <w:rPr>
          <w:rFonts w:ascii="Times New Roman"/>
          <w:b w:val="false"/>
          <w:i w:val="false"/>
          <w:color w:val="000000"/>
          <w:sz w:val="28"/>
        </w:rPr>
        <w:t>
      Азамат(-ша)__________________________________________________________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Туған күні ____ жылғы "___" ____________________________</w:t>
      </w:r>
    </w:p>
    <w:p>
      <w:pPr>
        <w:spacing w:after="0"/>
        <w:ind w:left="0"/>
        <w:jc w:val="both"/>
      </w:pPr>
      <w:r>
        <w:rPr>
          <w:rFonts w:ascii="Times New Roman"/>
          <w:b w:val="false"/>
          <w:i w:val="false"/>
          <w:color w:val="000000"/>
          <w:sz w:val="28"/>
        </w:rPr>
        <w:t>
      Тағайындау туралы 20__ жылғы "___"______ № _______ шешім</w:t>
      </w:r>
    </w:p>
    <w:p>
      <w:pPr>
        <w:spacing w:after="0"/>
        <w:ind w:left="0"/>
        <w:jc w:val="both"/>
      </w:pPr>
      <w:r>
        <w:rPr>
          <w:rFonts w:ascii="Times New Roman"/>
          <w:b w:val="false"/>
          <w:i w:val="false"/>
          <w:color w:val="000000"/>
          <w:sz w:val="28"/>
        </w:rPr>
        <w:t>
      Тағайындалған сома: 20__ жылғы "___" ____________ бастап</w:t>
      </w:r>
    </w:p>
    <w:p>
      <w:pPr>
        <w:spacing w:after="0"/>
        <w:ind w:left="0"/>
        <w:jc w:val="both"/>
      </w:pPr>
      <w:r>
        <w:rPr>
          <w:rFonts w:ascii="Times New Roman"/>
          <w:b w:val="false"/>
          <w:i w:val="false"/>
          <w:color w:val="000000"/>
          <w:sz w:val="28"/>
        </w:rPr>
        <w:t>
      ________________________________________________________________теңге</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_________________________________________ тағайындаудан бас тартылды.</w:t>
      </w:r>
    </w:p>
    <w:p>
      <w:pPr>
        <w:spacing w:after="0"/>
        <w:ind w:left="0"/>
        <w:jc w:val="both"/>
      </w:pPr>
      <w:r>
        <w:rPr>
          <w:rFonts w:ascii="Times New Roman"/>
          <w:b w:val="false"/>
          <w:i w:val="false"/>
          <w:color w:val="000000"/>
          <w:sz w:val="28"/>
        </w:rPr>
        <w:t>
      негіз (себептерін көрсету)</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 зейнетақы</w:t>
            </w:r>
            <w:r>
              <w:br/>
            </w:r>
            <w:r>
              <w:rPr>
                <w:rFonts w:ascii="Times New Roman"/>
                <w:b w:val="false"/>
                <w:i w:val="false"/>
                <w:color w:val="000000"/>
                <w:sz w:val="20"/>
              </w:rPr>
              <w:t>төлемдерін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базалық</w:t>
            </w:r>
            <w:r>
              <w:br/>
            </w:r>
            <w:r>
              <w:rPr>
                <w:rFonts w:ascii="Times New Roman"/>
                <w:b w:val="false"/>
                <w:i w:val="false"/>
                <w:color w:val="000000"/>
                <w:sz w:val="20"/>
              </w:rPr>
              <w:t>зейнетақы төлемдерін</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қызметті көрсету</w:t>
            </w:r>
            <w:r>
              <w:br/>
            </w:r>
            <w:r>
              <w:rPr>
                <w:rFonts w:ascii="Times New Roman"/>
                <w:b w:val="false"/>
                <w:i w:val="false"/>
                <w:color w:val="000000"/>
                <w:sz w:val="20"/>
              </w:rPr>
              <w:t>регламентіне</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"Мемлекеттік базалық зейнетақы төлемін тағайындау" мемелекеттік қызметін көрсету бизнес-процестерінің анықтамалығы</w:t>
      </w:r>
    </w:p>
    <w:p>
      <w:pPr>
        <w:spacing w:after="0"/>
        <w:ind w:left="0"/>
        <w:jc w:val="both"/>
      </w:pPr>
      <w:r>
        <w:rPr>
          <w:rFonts w:ascii="Times New Roman"/>
          <w:b w:val="false"/>
          <w:i w:val="false"/>
          <w:color w:val="ff0000"/>
          <w:sz w:val="28"/>
        </w:rPr>
        <w:t xml:space="preserve">
      Ескерту. 6-қосымша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әлеуметтік даму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407 бұйрығына 3-қосымша</w:t>
            </w:r>
          </w:p>
        </w:tc>
      </w:tr>
    </w:tbl>
    <w:bookmarkStart w:name="z76" w:id="140"/>
    <w:p>
      <w:pPr>
        <w:spacing w:after="0"/>
        <w:ind w:left="0"/>
        <w:jc w:val="left"/>
      </w:pPr>
      <w:r>
        <w:rPr>
          <w:rFonts w:ascii="Times New Roman"/>
          <w:b/>
          <w:i w:val="false"/>
          <w:color w:val="000000"/>
        </w:rPr>
        <w:t xml:space="preserve"> "Мүгедектігі бойынша және асыраушысынан айырылу жағдайы бойынша мемлекеттік әлеуметтік жәрдемақылар тағайындау" мемлекеттік қызметті көрсету регламенті</w:t>
      </w:r>
    </w:p>
    <w:bookmarkEnd w:id="140"/>
    <w:p>
      <w:pPr>
        <w:spacing w:after="0"/>
        <w:ind w:left="0"/>
        <w:jc w:val="both"/>
      </w:pPr>
      <w:r>
        <w:rPr>
          <w:rFonts w:ascii="Times New Roman"/>
          <w:b w:val="false"/>
          <w:i w:val="false"/>
          <w:color w:val="ff0000"/>
          <w:sz w:val="28"/>
        </w:rPr>
        <w:t xml:space="preserve">
      Ескерту. Регламент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342" w:id="141"/>
    <w:p>
      <w:pPr>
        <w:spacing w:after="0"/>
        <w:ind w:left="0"/>
        <w:jc w:val="left"/>
      </w:pPr>
      <w:r>
        <w:rPr>
          <w:rFonts w:ascii="Times New Roman"/>
          <w:b/>
          <w:i w:val="false"/>
          <w:color w:val="000000"/>
        </w:rPr>
        <w:t xml:space="preserve"> 1-тарау. Жалпы ережелер</w:t>
      </w:r>
    </w:p>
    <w:bookmarkEnd w:id="141"/>
    <w:bookmarkStart w:name="z1343" w:id="142"/>
    <w:p>
      <w:pPr>
        <w:spacing w:after="0"/>
        <w:ind w:left="0"/>
        <w:jc w:val="both"/>
      </w:pPr>
      <w:r>
        <w:rPr>
          <w:rFonts w:ascii="Times New Roman"/>
          <w:b w:val="false"/>
          <w:i w:val="false"/>
          <w:color w:val="000000"/>
          <w:sz w:val="28"/>
        </w:rPr>
        <w:t xml:space="preserve">
      1. "Мүгедектігі бойынша және асыраушысынан айырылу жағдайы бойынша мемлекеттік әлеуметтік жәрдемақылар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"Әлеуметтік-еңбек саласында мемлекеттік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"Мүгедектігі бойынша және асыраушысынан айырылу жағдайы бойынша мемлекеттік әлеуметтік жәрдемақылар тағайындау" мемлекеттік көрсетілетін қызмет стандартына (бұдан әрі – Стандарт) сәйкес әзірленді және мүгедектігі бойынша және асыраушысынан айырылу жағдайы бойынша мемлекеттік әлеуметтік жәрдемақыларды (бұдан әрі – жәрдемақылар) тағайындау ресімін айқындайды.</w:t>
      </w:r>
    </w:p>
    <w:bookmarkEnd w:id="142"/>
    <w:bookmarkStart w:name="z1344" w:id="143"/>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143"/>
    <w:p>
      <w:pPr>
        <w:spacing w:after="0"/>
        <w:ind w:left="0"/>
        <w:jc w:val="both"/>
      </w:pPr>
      <w:r>
        <w:rPr>
          <w:rFonts w:ascii="Times New Roman"/>
          <w:b w:val="false"/>
          <w:i w:val="false"/>
          <w:color w:val="000000"/>
          <w:sz w:val="28"/>
        </w:rPr>
        <w:t>
      Мемлекеттік қызметті көрсетуге өтінішті қабылдау:</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мүгедектігі бойынша және асыраушысынан айырылу жағдайы бойынша мемлекеттік әлеуметтік жәрдемақылар тағайындау туралы ақпарат алу кезінде – www.egov.kz "электрондық үкімет" веб-порталы (бұдан әрі – портал) арқылы;</w:t>
      </w:r>
    </w:p>
    <w:p>
      <w:pPr>
        <w:spacing w:after="0"/>
        <w:ind w:left="0"/>
        <w:jc w:val="both"/>
      </w:pPr>
      <w:r>
        <w:rPr>
          <w:rFonts w:ascii="Times New Roman"/>
          <w:b w:val="false"/>
          <w:i w:val="false"/>
          <w:color w:val="000000"/>
          <w:sz w:val="28"/>
        </w:rPr>
        <w:t>
      мүгедектігі бойынша мемлекеттік әлеуметтік жәрдемақы тағайындау үшін мүгедектігін алғашқы айқындау кезінде көрсетілетін қызметті беруші арқылы жүзеге асырылады.</w:t>
      </w:r>
    </w:p>
    <w:p>
      <w:pPr>
        <w:spacing w:after="0"/>
        <w:ind w:left="0"/>
        <w:jc w:val="both"/>
      </w:pPr>
      <w:r>
        <w:rPr>
          <w:rFonts w:ascii="Times New Roman"/>
          <w:b w:val="false"/>
          <w:i w:val="false"/>
          <w:color w:val="000000"/>
          <w:sz w:val="28"/>
        </w:rPr>
        <w:t>
      Мемлекеттік қызметті көрсету нәтижесін беру:</w:t>
      </w:r>
    </w:p>
    <w:p>
      <w:pPr>
        <w:spacing w:after="0"/>
        <w:ind w:left="0"/>
        <w:jc w:val="both"/>
      </w:pPr>
      <w:r>
        <w:rPr>
          <w:rFonts w:ascii="Times New Roman"/>
          <w:b w:val="false"/>
          <w:i w:val="false"/>
          <w:color w:val="000000"/>
          <w:sz w:val="28"/>
        </w:rPr>
        <w:t>
      жәрдемақыны тағайындауға Мемлекеттік корпорация арқылы немесе көрсетілетін қызметті берушіге жүгінген жағдайда – Мемлекеттік корпорация арқылы;</w:t>
      </w:r>
    </w:p>
    <w:p>
      <w:pPr>
        <w:spacing w:after="0"/>
        <w:ind w:left="0"/>
        <w:jc w:val="both"/>
      </w:pPr>
      <w:r>
        <w:rPr>
          <w:rFonts w:ascii="Times New Roman"/>
          <w:b w:val="false"/>
          <w:i w:val="false"/>
          <w:color w:val="000000"/>
          <w:sz w:val="28"/>
        </w:rPr>
        <w:t>
      жәрдемақылар тағайындау туралы ақпарат алу бөлігінде портал арқылы жүзеге асырылады.</w:t>
      </w:r>
    </w:p>
    <w:bookmarkStart w:name="z1345" w:id="144"/>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144"/>
    <w:bookmarkStart w:name="z1346" w:id="145"/>
    <w:p>
      <w:pPr>
        <w:spacing w:after="0"/>
        <w:ind w:left="0"/>
        <w:jc w:val="both"/>
      </w:pPr>
      <w:r>
        <w:rPr>
          <w:rFonts w:ascii="Times New Roman"/>
          <w:b w:val="false"/>
          <w:i w:val="false"/>
          <w:color w:val="000000"/>
          <w:sz w:val="28"/>
        </w:rPr>
        <w:t>
      4. Мемлекеттік қызметті көрсету нәтижесі:</w:t>
      </w:r>
    </w:p>
    <w:bookmarkEnd w:id="145"/>
    <w:p>
      <w:pPr>
        <w:spacing w:after="0"/>
        <w:ind w:left="0"/>
        <w:jc w:val="both"/>
      </w:pPr>
      <w:r>
        <w:rPr>
          <w:rFonts w:ascii="Times New Roman"/>
          <w:b w:val="false"/>
          <w:i w:val="false"/>
          <w:color w:val="000000"/>
          <w:sz w:val="28"/>
        </w:rPr>
        <w:t>
      Мемлекеттік корпорацияда – жәрдемақы тағайындау (тағайындаудан бас тарту) туралы хабарлама;</w:t>
      </w:r>
    </w:p>
    <w:p>
      <w:pPr>
        <w:spacing w:after="0"/>
        <w:ind w:left="0"/>
        <w:jc w:val="both"/>
      </w:pPr>
      <w:r>
        <w:rPr>
          <w:rFonts w:ascii="Times New Roman"/>
          <w:b w:val="false"/>
          <w:i w:val="false"/>
          <w:color w:val="000000"/>
          <w:sz w:val="28"/>
        </w:rPr>
        <w:t>
      порталда – көрсетілетін қызметті берушінің электрондық цифрлық қолтаңбасымен (бұдан әрі – ЭЦҚ) куәландырылған электрондық құжат нысанындағы жәрдемақы тағайындау туралы ақпарат.</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Start w:name="z1347" w:id="146"/>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146"/>
    <w:bookmarkStart w:name="z1348" w:id="147"/>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9-тармағына сәйкес ұсынылған құжаттарға қоса берген көрсетілетін қызметті алушының өтініші негіздеме болып табылады.</w:t>
      </w:r>
    </w:p>
    <w:bookmarkEnd w:id="147"/>
    <w:bookmarkStart w:name="z1349" w:id="148"/>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148"/>
    <w:bookmarkStart w:name="z1350" w:id="149"/>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p>
    <w:bookmarkEnd w:id="149"/>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p>
      <w:pPr>
        <w:spacing w:after="0"/>
        <w:ind w:left="0"/>
        <w:jc w:val="both"/>
      </w:pPr>
      <w:r>
        <w:rPr>
          <w:rFonts w:ascii="Times New Roman"/>
          <w:b w:val="false"/>
          <w:i w:val="false"/>
          <w:color w:val="000000"/>
          <w:sz w:val="28"/>
        </w:rPr>
        <w:t>
      жәрдемақы тағайындау туралы шешім қабылдау үшін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жібереді.</w:t>
      </w:r>
    </w:p>
    <w:p>
      <w:pPr>
        <w:spacing w:after="0"/>
        <w:ind w:left="0"/>
        <w:jc w:val="both"/>
      </w:pPr>
      <w:r>
        <w:rPr>
          <w:rFonts w:ascii="Times New Roman"/>
          <w:b w:val="false"/>
          <w:i w:val="false"/>
          <w:color w:val="000000"/>
          <w:sz w:val="28"/>
        </w:rPr>
        <w:t>
      Егер талап етілетін құжаттар отыз жұмыс күні ішінде ұсынылмаса, көрсетілетін қызметті беруші Қазақстан Республикасы Денсаулық сақтау және әлеуметтік даму министрінің 2015 жылғы 14 сәуірдегі № 223 бұйрығымен бекітілген Мемлекеттiк базалық зейнетақы төлемiн бюджет қаражаты есебiнен беру, сондай-ақ жасына байланысты зейнетақы төлемдерін, мүгедектігі бойынша, асыраушысынан айрылу жағдайы бойынша берілетін мемлекеттік базалық әлеуметтік жәрдемақыларды, мемлекеттік арнайы жәрдемақыларды тағайындау және жүзеге асыру қағидаларының (Нормативтік құқықтық актілерді мемлекеттік тіркеу тізілімінде № 11110 болып тіркелген) (бұдан әрі – Қағидалар) 26-тармағына сәйкес қолда бар құжаттар бойынша жәрдемақылар тағайындау (тағайындаудан бас тарту) туралы шешім шығарады;</w:t>
      </w:r>
    </w:p>
    <w:p>
      <w:pPr>
        <w:spacing w:after="0"/>
        <w:ind w:left="0"/>
        <w:jc w:val="both"/>
      </w:pPr>
      <w:r>
        <w:rPr>
          <w:rFonts w:ascii="Times New Roman"/>
          <w:b w:val="false"/>
          <w:i w:val="false"/>
          <w:color w:val="000000"/>
          <w:sz w:val="28"/>
        </w:rPr>
        <w:t>
      негіздемелер болған кезде ұсынылған, оның ішінде "электрондық үкімет" шлюзі арқылы ақпараттық жүйелерден (бұдан әрі – АЖ) алынған құжаттың дәйектілігін, бұл туралы көрсетілетін қызметті алушыға Қағидаларға 19-қосымшаға сәйкес нысан бойынша Мемлекеттік корпорацияның бөлімшесі арқылы хабарлай отырып, электрондық іс макеті көрсетілетін қызметті берушіге келіп түскен күннен бастап бес жұмыс күні ішінде тексереді;</w:t>
      </w:r>
    </w:p>
    <w:p>
      <w:pPr>
        <w:spacing w:after="0"/>
        <w:ind w:left="0"/>
        <w:jc w:val="both"/>
      </w:pPr>
      <w:r>
        <w:rPr>
          <w:rFonts w:ascii="Times New Roman"/>
          <w:b w:val="false"/>
          <w:i w:val="false"/>
          <w:color w:val="000000"/>
          <w:sz w:val="28"/>
        </w:rPr>
        <w:t>
      ЭЦҚ арқылы: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w:t>
      </w:r>
    </w:p>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Қағидаларға сәйкес келмеген жағдайларда бас тарту себептерін көрсете отырып, жәрдемақы тағайындаудан бас тарту туралы электрондық шешім жобасын куәландырады;</w:t>
      </w:r>
    </w:p>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Start w:name="z1351" w:id="150"/>
    <w:p>
      <w:pPr>
        <w:spacing w:after="0"/>
        <w:ind w:left="0"/>
        <w:jc w:val="both"/>
      </w:pPr>
      <w:r>
        <w:rPr>
          <w:rFonts w:ascii="Times New Roman"/>
          <w:b w:val="false"/>
          <w:i w:val="false"/>
          <w:color w:val="000000"/>
          <w:sz w:val="28"/>
        </w:rPr>
        <w:t>
      2) жәрдемақыларды тағайындау жөніндегі функцияны жүзеге асыратын көрсетілетін қызметті беруші бөлімінің (басқармасының) басшысы бір жұмыс күні ішінде:</w:t>
      </w:r>
    </w:p>
    <w:bookmarkEnd w:id="150"/>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p>
      <w:pPr>
        <w:spacing w:after="0"/>
        <w:ind w:left="0"/>
        <w:jc w:val="both"/>
      </w:pPr>
      <w:r>
        <w:rPr>
          <w:rFonts w:ascii="Times New Roman"/>
          <w:b w:val="false"/>
          <w:i w:val="false"/>
          <w:color w:val="000000"/>
          <w:sz w:val="28"/>
        </w:rPr>
        <w:t>
      жәрдемақыларды тағайындау туралы шешім қабылдау үшін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p>
      <w:pPr>
        <w:spacing w:after="0"/>
        <w:ind w:left="0"/>
        <w:jc w:val="both"/>
      </w:pPr>
      <w:r>
        <w:rPr>
          <w:rFonts w:ascii="Times New Roman"/>
          <w:b w:val="false"/>
          <w:i w:val="false"/>
          <w:color w:val="000000"/>
          <w:sz w:val="28"/>
        </w:rPr>
        <w:t>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Қағидаларға 19-қосымшаға сәйкес нысан бойынша Мемлекеттік корпорация бөлімшесі арқылы хабарлай отырып, электрондық іс макеті көрсетілетін қызметті берушіге келіп түскен күннен бастап бес жұмыс күні ішінде тексереді;</w:t>
      </w:r>
    </w:p>
    <w:p>
      <w:pPr>
        <w:spacing w:after="0"/>
        <w:ind w:left="0"/>
        <w:jc w:val="both"/>
      </w:pPr>
      <w:r>
        <w:rPr>
          <w:rFonts w:ascii="Times New Roman"/>
          <w:b w:val="false"/>
          <w:i w:val="false"/>
          <w:color w:val="000000"/>
          <w:sz w:val="28"/>
        </w:rPr>
        <w:t>
      ЭЦҚ арқылы: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w:t>
      </w:r>
    </w:p>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Қағидаларға сәйкес келмеген жағдайларда бас тарту себептерін көрсете отырып, жәрдемақы тағайындаудан бас тарту туралы электрондық шешім жобасын куәландырады;</w:t>
      </w:r>
    </w:p>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Start w:name="z1352" w:id="151"/>
    <w:p>
      <w:pPr>
        <w:spacing w:after="0"/>
        <w:ind w:left="0"/>
        <w:jc w:val="both"/>
      </w:pPr>
      <w:r>
        <w:rPr>
          <w:rFonts w:ascii="Times New Roman"/>
          <w:b w:val="false"/>
          <w:i w:val="false"/>
          <w:color w:val="000000"/>
          <w:sz w:val="28"/>
        </w:rPr>
        <w:t>
      3) жәрдемақы тағайындау жөніндегі функцияны жүзеге асыратын көрсетілетін қызметті берушінің басшысы бір жұмыс күні ішінде:</w:t>
      </w:r>
    </w:p>
    <w:bookmarkEnd w:id="151"/>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p>
      <w:pPr>
        <w:spacing w:after="0"/>
        <w:ind w:left="0"/>
        <w:jc w:val="both"/>
      </w:pPr>
      <w:r>
        <w:rPr>
          <w:rFonts w:ascii="Times New Roman"/>
          <w:b w:val="false"/>
          <w:i w:val="false"/>
          <w:color w:val="000000"/>
          <w:sz w:val="28"/>
        </w:rPr>
        <w:t>
      жәрдемақы тағайындау туралы шешім қабылдау үшін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p>
      <w:pPr>
        <w:spacing w:after="0"/>
        <w:ind w:left="0"/>
        <w:jc w:val="both"/>
      </w:pPr>
      <w:r>
        <w:rPr>
          <w:rFonts w:ascii="Times New Roman"/>
          <w:b w:val="false"/>
          <w:i w:val="false"/>
          <w:color w:val="000000"/>
          <w:sz w:val="28"/>
        </w:rPr>
        <w:t>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Қағидаларға 19-қосымшаға сәйкес нысан бойынша хабарлай отырып, электрондық іс макеті көрсетілетін қызметті берушіге келіп түскен күннен бастап бес жұмыс күні ішінде тексереді;</w:t>
      </w:r>
    </w:p>
    <w:p>
      <w:pPr>
        <w:spacing w:after="0"/>
        <w:ind w:left="0"/>
        <w:jc w:val="both"/>
      </w:pPr>
      <w:r>
        <w:rPr>
          <w:rFonts w:ascii="Times New Roman"/>
          <w:b w:val="false"/>
          <w:i w:val="false"/>
          <w:color w:val="000000"/>
          <w:sz w:val="28"/>
        </w:rPr>
        <w:t>
      ЭЦҚ арқылы: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w:t>
      </w:r>
    </w:p>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ұсынылған материалдар, деректер мен мәліметтер Қағидаларға сәйкес келмеген жағдайларда бас тарту себептерін көрсете отырып, жәрдемақы тағайындаудан бас тарту туралы шешім қабылдайды;</w:t>
      </w:r>
    </w:p>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p>
      <w:pPr>
        <w:spacing w:after="0"/>
        <w:ind w:left="0"/>
        <w:jc w:val="both"/>
      </w:pPr>
      <w:r>
        <w:rPr>
          <w:rFonts w:ascii="Times New Roman"/>
          <w:b w:val="false"/>
          <w:i w:val="false"/>
          <w:color w:val="000000"/>
          <w:sz w:val="28"/>
        </w:rPr>
        <w:t>
      ЭЦҚ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p>
      <w:pPr>
        <w:spacing w:after="0"/>
        <w:ind w:left="0"/>
        <w:jc w:val="both"/>
      </w:pPr>
      <w:r>
        <w:rPr>
          <w:rFonts w:ascii="Times New Roman"/>
          <w:b w:val="false"/>
          <w:i w:val="false"/>
          <w:color w:val="000000"/>
          <w:sz w:val="28"/>
        </w:rPr>
        <w:t>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(іс-қимылдың) нәтижесі болып табылады.</w:t>
      </w:r>
    </w:p>
    <w:bookmarkStart w:name="z1353" w:id="152"/>
    <w:p>
      <w:pPr>
        <w:spacing w:after="0"/>
        <w:ind w:left="0"/>
        <w:jc w:val="both"/>
      </w:pPr>
      <w:r>
        <w:rPr>
          <w:rFonts w:ascii="Times New Roman"/>
          <w:b w:val="false"/>
          <w:i w:val="false"/>
          <w:color w:val="000000"/>
          <w:sz w:val="28"/>
        </w:rPr>
        <w:t>
      7. Мемлекеттік қызметтерді көрсету мерзімдері Стандарттың 4-тармағында көрсетілген.</w:t>
      </w:r>
    </w:p>
    <w:bookmarkEnd w:id="152"/>
    <w:bookmarkStart w:name="z1354" w:id="153"/>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153"/>
    <w:bookmarkStart w:name="z1355" w:id="154"/>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154"/>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p>
      <w:pPr>
        <w:spacing w:after="0"/>
        <w:ind w:left="0"/>
        <w:jc w:val="both"/>
      </w:pPr>
      <w:r>
        <w:rPr>
          <w:rFonts w:ascii="Times New Roman"/>
          <w:b w:val="false"/>
          <w:i w:val="false"/>
          <w:color w:val="000000"/>
          <w:sz w:val="28"/>
        </w:rPr>
        <w:t>
      көрсетілетін қызметті берушінің басшысы қатысады.</w:t>
      </w:r>
    </w:p>
    <w:bookmarkStart w:name="z1356" w:id="155"/>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155"/>
    <w:p>
      <w:pPr>
        <w:spacing w:after="0"/>
        <w:ind w:left="0"/>
        <w:jc w:val="both"/>
      </w:pPr>
      <w:r>
        <w:rPr>
          <w:rFonts w:ascii="Times New Roman"/>
          <w:b w:val="false"/>
          <w:i w:val="false"/>
          <w:color w:val="000000"/>
          <w:sz w:val="28"/>
        </w:rPr>
        <w:t>
      көрсетілетін қызметті беруші бөлімінің маманы екі жұмыс күні ішінде жәрдемақылар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p>
      <w:pPr>
        <w:spacing w:after="0"/>
        <w:ind w:left="0"/>
        <w:jc w:val="both"/>
      </w:pPr>
      <w:r>
        <w:rPr>
          <w:rFonts w:ascii="Times New Roman"/>
          <w:b w:val="false"/>
          <w:i w:val="false"/>
          <w:color w:val="000000"/>
          <w:sz w:val="28"/>
        </w:rPr>
        <w:t>
      көрсетілетін қызметті беруші бөлімінің (басқармасының) басшысы бір жұмыс күні ішінде жәрдемақылар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берушінің басшысы бір жұмыс күні ішінде жәрдемақы тағайындау (тағайындаудан бас тарту) туралы шешім қабылдайды.</w:t>
      </w:r>
    </w:p>
    <w:p>
      <w:pPr>
        <w:spacing w:after="0"/>
        <w:ind w:left="0"/>
        <w:jc w:val="both"/>
      </w:pPr>
      <w:r>
        <w:rPr>
          <w:rFonts w:ascii="Times New Roman"/>
          <w:b w:val="false"/>
          <w:i w:val="false"/>
          <w:color w:val="000000"/>
          <w:sz w:val="28"/>
        </w:rPr>
        <w:t xml:space="preserve">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bookmarkStart w:name="z1357" w:id="156"/>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56"/>
    <w:bookmarkStart w:name="z1358" w:id="157"/>
    <w:p>
      <w:pPr>
        <w:spacing w:after="0"/>
        <w:ind w:left="0"/>
        <w:jc w:val="both"/>
      </w:pPr>
      <w:r>
        <w:rPr>
          <w:rFonts w:ascii="Times New Roman"/>
          <w:b w:val="false"/>
          <w:i w:val="false"/>
          <w:color w:val="000000"/>
          <w:sz w:val="28"/>
        </w:rPr>
        <w:t>
      10. Көрсетілетін қызметті алушыдан құжаттарды қабылдау:</w:t>
      </w:r>
    </w:p>
    <w:bookmarkEnd w:id="157"/>
    <w:bookmarkStart w:name="z1359" w:id="158"/>
    <w:p>
      <w:pPr>
        <w:spacing w:after="0"/>
        <w:ind w:left="0"/>
        <w:jc w:val="both"/>
      </w:pPr>
      <w:r>
        <w:rPr>
          <w:rFonts w:ascii="Times New Roman"/>
          <w:b w:val="false"/>
          <w:i w:val="false"/>
          <w:color w:val="000000"/>
          <w:sz w:val="28"/>
        </w:rPr>
        <w:t xml:space="preserve">
      1) Мемлекеттік корпорация бөлімшесінде "электрондық кезек" тәртібінде, кедергісіз қағидат бойынша; </w:t>
      </w:r>
    </w:p>
    <w:bookmarkEnd w:id="158"/>
    <w:bookmarkStart w:name="z1360" w:id="159"/>
    <w:p>
      <w:pPr>
        <w:spacing w:after="0"/>
        <w:ind w:left="0"/>
        <w:jc w:val="both"/>
      </w:pPr>
      <w:r>
        <w:rPr>
          <w:rFonts w:ascii="Times New Roman"/>
          <w:b w:val="false"/>
          <w:i w:val="false"/>
          <w:color w:val="000000"/>
          <w:sz w:val="28"/>
        </w:rPr>
        <w:t>
      2) көрсетілетін қызметті берушіде жүзеге асырылады.</w:t>
      </w:r>
    </w:p>
    <w:bookmarkEnd w:id="159"/>
    <w:bookmarkStart w:name="z1361" w:id="160"/>
    <w:p>
      <w:pPr>
        <w:spacing w:after="0"/>
        <w:ind w:left="0"/>
        <w:jc w:val="both"/>
      </w:pPr>
      <w:r>
        <w:rPr>
          <w:rFonts w:ascii="Times New Roman"/>
          <w:b w:val="false"/>
          <w:i w:val="false"/>
          <w:color w:val="000000"/>
          <w:sz w:val="28"/>
        </w:rPr>
        <w:t>
      11. Мемлекеттік корпорация бөлімшесі екі жұмыс күні ішінде көрсетілетін қызметті алушының электрондық (қағаз) іс макетін қалыптастырады.</w:t>
      </w:r>
    </w:p>
    <w:bookmarkEnd w:id="160"/>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Start w:name="z1362" w:id="161"/>
    <w:p>
      <w:pPr>
        <w:spacing w:after="0"/>
        <w:ind w:left="0"/>
        <w:jc w:val="both"/>
      </w:pPr>
      <w:r>
        <w:rPr>
          <w:rFonts w:ascii="Times New Roman"/>
          <w:b w:val="false"/>
          <w:i w:val="false"/>
          <w:color w:val="000000"/>
          <w:sz w:val="28"/>
        </w:rPr>
        <w:t xml:space="preserve">
      1) мемлекеттік органның автоматтандырылған АЖ-ға тиісті тағайындау немесе төлеу фактісінің болуына сұрау салуды қалыптастырады. </w:t>
      </w:r>
    </w:p>
    <w:bookmarkEnd w:id="161"/>
    <w:p>
      <w:pPr>
        <w:spacing w:after="0"/>
        <w:ind w:left="0"/>
        <w:jc w:val="both"/>
      </w:pPr>
      <w:r>
        <w:rPr>
          <w:rFonts w:ascii="Times New Roman"/>
          <w:b w:val="false"/>
          <w:i w:val="false"/>
          <w:color w:val="000000"/>
          <w:sz w:val="28"/>
        </w:rPr>
        <w:t>
      Жәрдемақы тағайындау немесе төлеу фактісі анықталған кезде Стандартқа 5-қосымшаға сәйкес нысан бойынша жәрдемақы тағайындау өтінішті қабылдаудан бас тарту туралы қолхат береді;</w:t>
      </w:r>
    </w:p>
    <w:bookmarkStart w:name="z1363" w:id="162"/>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162"/>
    <w:bookmarkStart w:name="z1364" w:id="163"/>
    <w:p>
      <w:pPr>
        <w:spacing w:after="0"/>
        <w:ind w:left="0"/>
        <w:jc w:val="both"/>
      </w:pPr>
      <w:r>
        <w:rPr>
          <w:rFonts w:ascii="Times New Roman"/>
          <w:b w:val="false"/>
          <w:i w:val="false"/>
          <w:color w:val="000000"/>
          <w:sz w:val="28"/>
        </w:rPr>
        <w:t>
      3) "электрондық үкімет" шлюзі арқылы тиісті АЖ-ға сұрау салуды қалыптастырады:</w:t>
      </w:r>
    </w:p>
    <w:bookmarkEnd w:id="163"/>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p>
      <w:pPr>
        <w:spacing w:after="0"/>
        <w:ind w:left="0"/>
        <w:jc w:val="both"/>
      </w:pPr>
      <w:r>
        <w:rPr>
          <w:rFonts w:ascii="Times New Roman"/>
          <w:b w:val="false"/>
          <w:i w:val="false"/>
          <w:color w:val="000000"/>
          <w:sz w:val="28"/>
        </w:rPr>
        <w:t>
      "АХАЖ" АЖ-ға – баланың туу туралы куәлігі бойынша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 балалардың қайтыс болғаны туралы куәлік бойынша (Қазақстан Республикасының аумағында 2008 жылғы 1 мамырдан кейін жүргізілген тіркеулер бойынша);</w:t>
      </w:r>
    </w:p>
    <w:p>
      <w:pPr>
        <w:spacing w:after="0"/>
        <w:ind w:left="0"/>
        <w:jc w:val="both"/>
      </w:pPr>
      <w:r>
        <w:rPr>
          <w:rFonts w:ascii="Times New Roman"/>
          <w:b w:val="false"/>
          <w:i w:val="false"/>
          <w:color w:val="000000"/>
          <w:sz w:val="28"/>
        </w:rPr>
        <w:t>
      "Е Қорғаншылық" АЖ-ға – қамқоршылық (қорғаншылық) белгілеу туралы құжаттар бойынша;</w:t>
      </w:r>
    </w:p>
    <w:p>
      <w:pPr>
        <w:spacing w:after="0"/>
        <w:ind w:left="0"/>
        <w:jc w:val="both"/>
      </w:pPr>
      <w:r>
        <w:rPr>
          <w:rFonts w:ascii="Times New Roman"/>
          <w:b w:val="false"/>
          <w:i w:val="false"/>
          <w:color w:val="000000"/>
          <w:sz w:val="28"/>
        </w:rPr>
        <w:t xml:space="preserve">
      "Жоғарғы сот" АЖ-ға адамды хабар-ошарсыз кетті (қайтыс болды) деп тану, бала (балаларды) асырап алу жөніндегі сот шешімі бойынша; </w:t>
      </w:r>
    </w:p>
    <w:p>
      <w:pPr>
        <w:spacing w:after="0"/>
        <w:ind w:left="0"/>
        <w:jc w:val="both"/>
      </w:pPr>
      <w:r>
        <w:rPr>
          <w:rFonts w:ascii="Times New Roman"/>
          <w:b w:val="false"/>
          <w:i w:val="false"/>
          <w:color w:val="000000"/>
          <w:sz w:val="28"/>
        </w:rPr>
        <w:t>
      "Интеграцияланған салық ақпараттық жүйесі" АЖ-ға – адамның дара кәсіпкер ретінде тіркелмегені туралы мемлекеттік кірістер органының анықтамасы бойынша;</w:t>
      </w:r>
    </w:p>
    <w:p>
      <w:pPr>
        <w:spacing w:after="0"/>
        <w:ind w:left="0"/>
        <w:jc w:val="both"/>
      </w:pPr>
      <w:r>
        <w:rPr>
          <w:rFonts w:ascii="Times New Roman"/>
          <w:b w:val="false"/>
          <w:i w:val="false"/>
          <w:color w:val="000000"/>
          <w:sz w:val="28"/>
        </w:rPr>
        <w:t>
      "Мүгедектігі бар адамдардың орталықтандырылған деректер банкі" АЖ-ға (бұдан әрі – МОДБ АЖ) мүгедектікті белгілеу туралы мәліметтердің болуына сұрау салуды қалыптастырады;</w:t>
      </w:r>
    </w:p>
    <w:bookmarkStart w:name="z1365" w:id="164"/>
    <w:p>
      <w:pPr>
        <w:spacing w:after="0"/>
        <w:ind w:left="0"/>
        <w:jc w:val="both"/>
      </w:pPr>
      <w:r>
        <w:rPr>
          <w:rFonts w:ascii="Times New Roman"/>
          <w:b w:val="false"/>
          <w:i w:val="false"/>
          <w:color w:val="000000"/>
          <w:sz w:val="28"/>
        </w:rPr>
        <w:t xml:space="preserve">
      4)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 </w:t>
      </w:r>
    </w:p>
    <w:bookmarkEnd w:id="164"/>
    <w:bookmarkStart w:name="z1366" w:id="165"/>
    <w:p>
      <w:pPr>
        <w:spacing w:after="0"/>
        <w:ind w:left="0"/>
        <w:jc w:val="both"/>
      </w:pPr>
      <w:r>
        <w:rPr>
          <w:rFonts w:ascii="Times New Roman"/>
          <w:b w:val="false"/>
          <w:i w:val="false"/>
          <w:color w:val="000000"/>
          <w:sz w:val="28"/>
        </w:rPr>
        <w:t xml:space="preserve">
      5) сканерлеу сапасын және құжаттардың электрондық көшірмелерінің көрсетілетін қызметті алушы ұсынған түпнұсқаларға сәйкес келуін қамтамасыз етеді; </w:t>
      </w:r>
    </w:p>
    <w:bookmarkEnd w:id="165"/>
    <w:bookmarkStart w:name="z1367" w:id="166"/>
    <w:p>
      <w:pPr>
        <w:spacing w:after="0"/>
        <w:ind w:left="0"/>
        <w:jc w:val="both"/>
      </w:pPr>
      <w:r>
        <w:rPr>
          <w:rFonts w:ascii="Times New Roman"/>
          <w:b w:val="false"/>
          <w:i w:val="false"/>
          <w:color w:val="000000"/>
          <w:sz w:val="28"/>
        </w:rPr>
        <w:t>
      6) Мемлекеттік корпорация бөлімшесінде көрсетілетін қызметті алушыға өтінішті тіркей отырып құжаттардың қабылданғаны туралы қолхат, көрсетілетін қызметті берушіде құжаттардың қабылданғаны туралы белгісі бар өтініштің үзбелі талонын береді.</w:t>
      </w:r>
    </w:p>
    <w:bookmarkEnd w:id="166"/>
    <w:p>
      <w:pPr>
        <w:spacing w:after="0"/>
        <w:ind w:left="0"/>
        <w:jc w:val="both"/>
      </w:pPr>
      <w:r>
        <w:rPr>
          <w:rFonts w:ascii="Times New Roman"/>
          <w:b w:val="false"/>
          <w:i w:val="false"/>
          <w:color w:val="000000"/>
          <w:sz w:val="28"/>
        </w:rPr>
        <w:t>
      Стандарттың 9-тармағында көзделген тізбеге сәйкес құжаттардың толық топтамасын ұсынбаған және (немесе) қолданылу мерзімі өтіп кеткен құжаттарды ұсынған, жәрдемақы тағайындауға құқығы болмаған жағдайда Стандартқа 4-қосымшаға сәйкес нысан бойынша өтінішті қабылдаудан бас тарту туралы қолхат беріледі.</w:t>
      </w:r>
    </w:p>
    <w:p>
      <w:pPr>
        <w:spacing w:after="0"/>
        <w:ind w:left="0"/>
        <w:jc w:val="both"/>
      </w:pPr>
      <w:r>
        <w:rPr>
          <w:rFonts w:ascii="Times New Roman"/>
          <w:b w:val="false"/>
          <w:i w:val="false"/>
          <w:color w:val="000000"/>
          <w:sz w:val="28"/>
        </w:rPr>
        <w:t>
      Көрсетілетін қызметті беруші өтінішті қабылдаған жағдайда, жәрдемақы тағайындауға өтінішті қабылдаған күннен бастап бір жұмыс күні ішінде өтініштен және көрсетілетін қызметті алушы тұпнұсқаларда ұсынған құжаттардың электрондық көшірмелерін, сондай-ақ ақпараттық жүйелерден алынған мәліметтерді қоса алғанда, құжаттардың топтамасынан тұратын, ЭЦҚ куәландырылған электрондық өтінімді Мемлекеттік копорация бөлімшесіне жібереді.</w:t>
      </w:r>
    </w:p>
    <w:p>
      <w:pPr>
        <w:spacing w:after="0"/>
        <w:ind w:left="0"/>
        <w:jc w:val="both"/>
      </w:pPr>
      <w:r>
        <w:rPr>
          <w:rFonts w:ascii="Times New Roman"/>
          <w:b w:val="false"/>
          <w:i w:val="false"/>
          <w:color w:val="000000"/>
          <w:sz w:val="28"/>
        </w:rPr>
        <w:t xml:space="preserve">
      Іс макетін қалыптастыратын маман көрсетілетін қызметті берушіден келіп түскен өтінішті тіркейді және мынадай іс-қимылдарды жүзеге асырады: </w:t>
      </w:r>
    </w:p>
    <w:bookmarkStart w:name="z1368" w:id="167"/>
    <w:p>
      <w:pPr>
        <w:spacing w:after="0"/>
        <w:ind w:left="0"/>
        <w:jc w:val="both"/>
      </w:pPr>
      <w:r>
        <w:rPr>
          <w:rFonts w:ascii="Times New Roman"/>
          <w:b w:val="false"/>
          <w:i w:val="false"/>
          <w:color w:val="000000"/>
          <w:sz w:val="28"/>
        </w:rPr>
        <w:t>
      1) электрондық шешім жобасымен электрондық (қағаз түріндегі) іс макетін қалыптастырады;</w:t>
      </w:r>
    </w:p>
    <w:bookmarkEnd w:id="167"/>
    <w:bookmarkStart w:name="z1369" w:id="168"/>
    <w:p>
      <w:pPr>
        <w:spacing w:after="0"/>
        <w:ind w:left="0"/>
        <w:jc w:val="both"/>
      </w:pPr>
      <w:r>
        <w:rPr>
          <w:rFonts w:ascii="Times New Roman"/>
          <w:b w:val="false"/>
          <w:i w:val="false"/>
          <w:color w:val="000000"/>
          <w:sz w:val="28"/>
        </w:rPr>
        <w:t>
      2) жәрдемақы мөлшерін есептеуді жүргізеді, электрондық шешім жобасын рәсімдейді;</w:t>
      </w:r>
    </w:p>
    <w:bookmarkEnd w:id="168"/>
    <w:bookmarkStart w:name="z1370" w:id="169"/>
    <w:p>
      <w:pPr>
        <w:spacing w:after="0"/>
        <w:ind w:left="0"/>
        <w:jc w:val="both"/>
      </w:pPr>
      <w:r>
        <w:rPr>
          <w:rFonts w:ascii="Times New Roman"/>
          <w:b w:val="false"/>
          <w:i w:val="false"/>
          <w:color w:val="000000"/>
          <w:sz w:val="28"/>
        </w:rPr>
        <w:t>
      3) электрондық шешім жобасын ЭЦҚ-мен куәландырады және электрондық іс макеті мен электрондық шешім жобасын Мемлекеттік копорация филиалына жібереді.</w:t>
      </w:r>
    </w:p>
    <w:bookmarkEnd w:id="169"/>
    <w:bookmarkStart w:name="z1371" w:id="170"/>
    <w:p>
      <w:pPr>
        <w:spacing w:after="0"/>
        <w:ind w:left="0"/>
        <w:jc w:val="both"/>
      </w:pPr>
      <w:r>
        <w:rPr>
          <w:rFonts w:ascii="Times New Roman"/>
          <w:b w:val="false"/>
          <w:i w:val="false"/>
          <w:color w:val="000000"/>
          <w:sz w:val="28"/>
        </w:rPr>
        <w:t>
      12. Мемлекеттік копорация филиалы Мемлекеттік копорация бөлімшесінен электрондық іс макеті келіп түскен күнінен бастап екі жұмыс күні ішінде:</w:t>
      </w:r>
    </w:p>
    <w:bookmarkEnd w:id="170"/>
    <w:bookmarkStart w:name="z1372" w:id="171"/>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қарайды және мөлшерінің және рәсімдеудің дұрыстығын тексереді;</w:t>
      </w:r>
    </w:p>
    <w:bookmarkEnd w:id="171"/>
    <w:bookmarkStart w:name="z1373" w:id="172"/>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172"/>
    <w:bookmarkStart w:name="z1374" w:id="173"/>
    <w:p>
      <w:pPr>
        <w:spacing w:after="0"/>
        <w:ind w:left="0"/>
        <w:jc w:val="both"/>
      </w:pPr>
      <w:r>
        <w:rPr>
          <w:rFonts w:ascii="Times New Roman"/>
          <w:b w:val="false"/>
          <w:i w:val="false"/>
          <w:color w:val="000000"/>
          <w:sz w:val="28"/>
        </w:rPr>
        <w:t>
      13. Ережелердің 26-тармағына сәйкес құжаттарды электрондық іс макетіне қосу қажеттілігіне байланысты көрсетілетін қызметті берушіден электрондық шешім жобасымен электрондық іс макеті қайтарылған жағдайда:</w:t>
      </w:r>
    </w:p>
    <w:bookmarkEnd w:id="173"/>
    <w:p>
      <w:pPr>
        <w:spacing w:after="0"/>
        <w:ind w:left="0"/>
        <w:jc w:val="both"/>
      </w:pPr>
      <w:r>
        <w:rPr>
          <w:rFonts w:ascii="Times New Roman"/>
          <w:b w:val="false"/>
          <w:i w:val="false"/>
          <w:color w:val="000000"/>
          <w:sz w:val="28"/>
        </w:rPr>
        <w:t>
      электрондық іс макетін қалыптастыратын маман:</w:t>
      </w:r>
    </w:p>
    <w:bookmarkStart w:name="z1375" w:id="174"/>
    <w:p>
      <w:pPr>
        <w:spacing w:after="0"/>
        <w:ind w:left="0"/>
        <w:jc w:val="both"/>
      </w:pPr>
      <w:r>
        <w:rPr>
          <w:rFonts w:ascii="Times New Roman"/>
          <w:b w:val="false"/>
          <w:i w:val="false"/>
          <w:color w:val="000000"/>
          <w:sz w:val="28"/>
        </w:rPr>
        <w:t>
      1) көрсетілетін қызметті алушыны электрондық макет Мемлекеттік корпорация бөлімшесіне келіп түскен күннен бастап бес жұмыс күні ішінде хабарламада көрсетілген құжатты (құжаттарды) 25 жұмыс күні ішінде ұсыну қажеттігі туралы телефон байланысы, оның ішінде ұялы телефонға sms-хабарлама жіберу арқылы хабардар етеді;</w:t>
      </w:r>
    </w:p>
    <w:bookmarkEnd w:id="174"/>
    <w:bookmarkStart w:name="z1376" w:id="175"/>
    <w:p>
      <w:pPr>
        <w:spacing w:after="0"/>
        <w:ind w:left="0"/>
        <w:jc w:val="both"/>
      </w:pPr>
      <w:r>
        <w:rPr>
          <w:rFonts w:ascii="Times New Roman"/>
          <w:b w:val="false"/>
          <w:i w:val="false"/>
          <w:color w:val="000000"/>
          <w:sz w:val="28"/>
        </w:rPr>
        <w:t>
      2) көрсетілетін қызметті алушы құжатты (құжаттарды) ұсынған кезде Мемлекеттік копорация бөлімшесі құжаттар ұсынылған күннен бастап екі жұмыс күні ішінде:</w:t>
      </w:r>
    </w:p>
    <w:bookmarkEnd w:id="175"/>
    <w:p>
      <w:pPr>
        <w:spacing w:after="0"/>
        <w:ind w:left="0"/>
        <w:jc w:val="both"/>
      </w:pPr>
      <w:r>
        <w:rPr>
          <w:rFonts w:ascii="Times New Roman"/>
          <w:b w:val="false"/>
          <w:i w:val="false"/>
          <w:color w:val="000000"/>
          <w:sz w:val="28"/>
        </w:rPr>
        <w:t>
      көрсетілетін қызметті берушінің хабарламасында көрсетілген, көрсетілетін қызметті алушыдан қабылданатын құжат (құжаттар) топтамасының толықтығын тексереді;</w:t>
      </w:r>
    </w:p>
    <w:p>
      <w:pPr>
        <w:spacing w:after="0"/>
        <w:ind w:left="0"/>
        <w:jc w:val="both"/>
      </w:pPr>
      <w:r>
        <w:rPr>
          <w:rFonts w:ascii="Times New Roman"/>
          <w:b w:val="false"/>
          <w:i w:val="false"/>
          <w:color w:val="000000"/>
          <w:sz w:val="28"/>
        </w:rPr>
        <w:t>
      электрондық іс макеті мен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жәрдемақы мөлшерін есептеудің, электрондық шешім жобасын рәсімдеудің дұрыстығын қамтамасыз етеді, электрондық шешім жобасын ЭЦҚ-мен куәландырады және Мемлекеттік копорация филиалына жібереді;</w:t>
      </w:r>
    </w:p>
    <w:p>
      <w:pPr>
        <w:spacing w:after="0"/>
        <w:ind w:left="0"/>
        <w:jc w:val="both"/>
      </w:pPr>
      <w:r>
        <w:rPr>
          <w:rFonts w:ascii="Times New Roman"/>
          <w:b w:val="false"/>
          <w:i w:val="false"/>
          <w:color w:val="000000"/>
          <w:sz w:val="28"/>
        </w:rPr>
        <w:t>
      Мемлекеттік копорация бөлімшесінен электрондық шешім жобасымен электрондық іс макеті келіп түскен күннен бастап Мемлекеттік копорация филиалы екі жұмыс күні ішінде:</w:t>
      </w:r>
    </w:p>
    <w:bookmarkStart w:name="z1377" w:id="176"/>
    <w:p>
      <w:pPr>
        <w:spacing w:after="0"/>
        <w:ind w:left="0"/>
        <w:jc w:val="both"/>
      </w:pPr>
      <w:r>
        <w:rPr>
          <w:rFonts w:ascii="Times New Roman"/>
          <w:b w:val="false"/>
          <w:i w:val="false"/>
          <w:color w:val="000000"/>
          <w:sz w:val="28"/>
        </w:rPr>
        <w:t>
      1) жәрдемақы мөлшерінің және келіп түскен электрондық іс макеті мен электрондық шешім жобасын рәсімдеудің дұрыстығын тексереді;</w:t>
      </w:r>
    </w:p>
    <w:bookmarkEnd w:id="176"/>
    <w:bookmarkStart w:name="z1378" w:id="177"/>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177"/>
    <w:bookmarkStart w:name="z1379" w:id="178"/>
    <w:p>
      <w:pPr>
        <w:spacing w:after="0"/>
        <w:ind w:left="0"/>
        <w:jc w:val="both"/>
      </w:pPr>
      <w:r>
        <w:rPr>
          <w:rFonts w:ascii="Times New Roman"/>
          <w:b w:val="false"/>
          <w:i w:val="false"/>
          <w:color w:val="000000"/>
          <w:sz w:val="28"/>
        </w:rPr>
        <w:t>
      14. Мемлекеттік корпорация көрсетілетін қызметті берушіден жәрдемақы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беруші қабылдаған шешім туралы көрсетілетін қызметті алушының ұялы телефонына sms-хабар жіберу арқылы өтініш берушіні хабардар етеді.</w:t>
      </w:r>
    </w:p>
    <w:bookmarkEnd w:id="178"/>
    <w:bookmarkStart w:name="z1380" w:id="179"/>
    <w:p>
      <w:pPr>
        <w:spacing w:after="0"/>
        <w:ind w:left="0"/>
        <w:jc w:val="both"/>
      </w:pPr>
      <w:r>
        <w:rPr>
          <w:rFonts w:ascii="Times New Roman"/>
          <w:b w:val="false"/>
          <w:i w:val="false"/>
          <w:color w:val="000000"/>
          <w:sz w:val="28"/>
        </w:rPr>
        <w:t>
      15. Көрсетілетін қызметті алушыда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179"/>
    <w:p>
      <w:pPr>
        <w:spacing w:after="0"/>
        <w:ind w:left="0"/>
        <w:jc w:val="both"/>
      </w:pPr>
      <w:r>
        <w:rPr>
          <w:rFonts w:ascii="Times New Roman"/>
          <w:b w:val="false"/>
          <w:i w:val="false"/>
          <w:color w:val="000000"/>
          <w:sz w:val="28"/>
        </w:rPr>
        <w:t>
      Көрсетілетін қызметті берушінің (көрсетілетін қызметті алушының) портал арқылы жәрдемақы тағайындау туралы ақпаратты алу кезіндегі қадамдық іс-қимылдары мен шешімдері:</w:t>
      </w:r>
    </w:p>
    <w:bookmarkStart w:name="z1381" w:id="180"/>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 жүзеге асырылады);</w:t>
      </w:r>
    </w:p>
    <w:bookmarkEnd w:id="180"/>
    <w:bookmarkStart w:name="z1382" w:id="181"/>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181"/>
    <w:bookmarkStart w:name="z1383" w:id="182"/>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182"/>
    <w:bookmarkStart w:name="z1384" w:id="183"/>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орын алған бұзушылықтарға байланысты авторизациялаудан бас тарту туралы хабарламаны қалыптастыруы;</w:t>
      </w:r>
    </w:p>
    <w:bookmarkEnd w:id="183"/>
    <w:bookmarkStart w:name="z1385" w:id="184"/>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184"/>
    <w:bookmarkStart w:name="z1386" w:id="185"/>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185"/>
    <w:bookmarkStart w:name="z1387" w:id="186"/>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186"/>
    <w:bookmarkStart w:name="z1388" w:id="187"/>
    <w:p>
      <w:pPr>
        <w:spacing w:after="0"/>
        <w:ind w:left="0"/>
        <w:jc w:val="both"/>
      </w:pPr>
      <w:r>
        <w:rPr>
          <w:rFonts w:ascii="Times New Roman"/>
          <w:b w:val="false"/>
          <w:i w:val="false"/>
          <w:color w:val="000000"/>
          <w:sz w:val="28"/>
        </w:rPr>
        <w:t>
      8) 5-процесс – көрсетілетін қызметті алушының ЭЦҚ-сы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187"/>
    <w:bookmarkStart w:name="z1389" w:id="188"/>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188"/>
    <w:bookmarkStart w:name="z1390" w:id="189"/>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189"/>
    <w:bookmarkStart w:name="z1391" w:id="190"/>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190"/>
    <w:bookmarkStart w:name="z1392" w:id="191"/>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Асыраушысынан айрылу жағдайы бойынша мемлекеттік әлеуметтік жәрдемақы тағайындау (тағайындаудан бас тарту) туралы ақпарат және мүгедектік бойынша мемлекеттік әлеуметтік жәрдемақыны тағайындау (тағайындаудан бас тарту) туралы ақпарат осы Регламентке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нысандар бойынша көрсетілетін қызметті берушінің уәкілетті адамының ЭЦҚ-сын пайдалану арқылы қалыптастырылады.</w:t>
      </w:r>
    </w:p>
    <w:bookmarkEnd w:id="191"/>
    <w:p>
      <w:pPr>
        <w:spacing w:after="0"/>
        <w:ind w:left="0"/>
        <w:jc w:val="both"/>
      </w:pPr>
      <w:r>
        <w:rPr>
          <w:rFonts w:ascii="Times New Roman"/>
          <w:b w:val="false"/>
          <w:i w:val="false"/>
          <w:color w:val="000000"/>
          <w:sz w:val="28"/>
        </w:rPr>
        <w:t xml:space="preserve">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w:t>
      </w:r>
      <w:r>
        <w:rPr>
          <w:rFonts w:ascii="Times New Roman"/>
          <w:b w:val="false"/>
          <w:i w:val="false"/>
          <w:color w:val="000000"/>
          <w:sz w:val="28"/>
        </w:rPr>
        <w:t>4-қосымшада</w:t>
      </w:r>
      <w:r>
        <w:rPr>
          <w:rFonts w:ascii="Times New Roman"/>
          <w:b w:val="false"/>
          <w:i w:val="false"/>
          <w:color w:val="000000"/>
          <w:sz w:val="28"/>
        </w:rPr>
        <w:t xml:space="preserve"> графикалық нысанда келтірілген.</w:t>
      </w:r>
    </w:p>
    <w:bookmarkStart w:name="z1341" w:id="192"/>
    <w:p>
      <w:pPr>
        <w:spacing w:after="0"/>
        <w:ind w:left="0"/>
        <w:jc w:val="both"/>
      </w:pPr>
      <w:r>
        <w:rPr>
          <w:rFonts w:ascii="Times New Roman"/>
          <w:b w:val="false"/>
          <w:i w:val="false"/>
          <w:color w:val="000000"/>
          <w:sz w:val="28"/>
        </w:rPr>
        <w:t>
      16. Ақпаратты ұсыну уақыты – мемлекеттік органның ақпараттық жүйесіне сұрау салу келіп түскен сәттен бастап 30 минуттан аспайды.</w:t>
      </w:r>
    </w:p>
    <w:bookmarkEnd w:id="192"/>
    <w:bookmarkStart w:name="z1340" w:id="193"/>
    <w:p>
      <w:pPr>
        <w:spacing w:after="0"/>
        <w:ind w:left="0"/>
        <w:jc w:val="both"/>
      </w:pPr>
      <w:r>
        <w:rPr>
          <w:rFonts w:ascii="Times New Roman"/>
          <w:b w:val="false"/>
          <w:i w:val="false"/>
          <w:color w:val="000000"/>
          <w:sz w:val="28"/>
        </w:rPr>
        <w:t xml:space="preserve">
      17. Мемлекеттік қызметті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"Мүгедектігі бойынша және асыраушысынан айырылу жағдайы бойынша мемлекеттік әлеуметтік жәрдемақылар тағайындау" мемлекеттік қызметті көрсету бизнес-процестерінің анықтамалығында келтірілген.</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асыраушысынан айырылу жағдайы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мемлекеттік әлеуметтік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жәрдемақы тағайындау"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 көрсету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 қызметті беруші қызметкерлерінің арасындағы 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350"/>
        <w:gridCol w:w="2127"/>
        <w:gridCol w:w="5743"/>
        <w:gridCol w:w="817"/>
        <w:gridCol w:w="719"/>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r>
              <w:br/>
            </w:r>
            <w:r>
              <w:rPr>
                <w:rFonts w:ascii="Times New Roman"/>
                <w:b w:val="false"/>
                <w:i w:val="false"/>
                <w:color w:val="000000"/>
                <w:sz w:val="20"/>
              </w:rPr>
              <w:t>
2) Жәрдемақы тағайындау (тағайындаудан бас тарту) туралы хабарламаны Мемлекеттік корпорацияға жіберу;</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асыраушысынан айырылу жағдайы бойынша мемлекеттік</w:t>
            </w:r>
            <w:r>
              <w:br/>
            </w:r>
            <w:r>
              <w:rPr>
                <w:rFonts w:ascii="Times New Roman"/>
                <w:b w:val="false"/>
                <w:i w:val="false"/>
                <w:color w:val="000000"/>
                <w:sz w:val="20"/>
              </w:rPr>
              <w:t>әлеуметтік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Еңбек және халықты әлеуметтік қорғау министрлігі Еңбек,</w:t>
      </w:r>
    </w:p>
    <w:p>
      <w:pPr>
        <w:spacing w:after="0"/>
        <w:ind w:left="0"/>
        <w:jc w:val="both"/>
      </w:pPr>
      <w:r>
        <w:rPr>
          <w:rFonts w:ascii="Times New Roman"/>
          <w:b w:val="false"/>
          <w:i w:val="false"/>
          <w:color w:val="000000"/>
          <w:sz w:val="28"/>
        </w:rPr>
        <w:t>
      әлеуметтік қорғау және көші-қон комитетінің ______________ бойынша департаменті</w:t>
      </w:r>
    </w:p>
    <w:p>
      <w:pPr>
        <w:spacing w:after="0"/>
        <w:ind w:left="0"/>
        <w:jc w:val="left"/>
      </w:pPr>
      <w:r>
        <w:rPr>
          <w:rFonts w:ascii="Times New Roman"/>
          <w:b/>
          <w:i w:val="false"/>
          <w:color w:val="000000"/>
        </w:rPr>
        <w:t xml:space="preserve"> Асыраушысынан айырылу жағдайы бойынша мемлекеттік әлеуметтік жәрдемақы тағайындау (тағайындаудан бас тарту) туралы ақпарат</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 теңге мөлшерінде асыраушысынан айырылу жағдайы бойынша</w:t>
      </w:r>
    </w:p>
    <w:p>
      <w:pPr>
        <w:spacing w:after="0"/>
        <w:ind w:left="0"/>
        <w:jc w:val="both"/>
      </w:pPr>
      <w:r>
        <w:rPr>
          <w:rFonts w:ascii="Times New Roman"/>
          <w:b w:val="false"/>
          <w:i w:val="false"/>
          <w:color w:val="000000"/>
          <w:sz w:val="28"/>
        </w:rPr>
        <w:t>
      мемлекеттік әлеуметтік жәрдемақы тағайындалды.</w:t>
      </w:r>
    </w:p>
    <w:p>
      <w:pPr>
        <w:spacing w:after="0"/>
        <w:ind w:left="0"/>
        <w:jc w:val="both"/>
      </w:pPr>
      <w:r>
        <w:rPr>
          <w:rFonts w:ascii="Times New Roman"/>
          <w:b w:val="false"/>
          <w:i w:val="false"/>
          <w:color w:val="000000"/>
          <w:sz w:val="28"/>
        </w:rPr>
        <w:t>
      Тағайындау күні _____ жылғы "__" ___________ - _____ жылғы "__" __________</w:t>
      </w:r>
    </w:p>
    <w:p>
      <w:pPr>
        <w:spacing w:after="0"/>
        <w:ind w:left="0"/>
        <w:jc w:val="both"/>
      </w:pPr>
      <w:r>
        <w:rPr>
          <w:rFonts w:ascii="Times New Roman"/>
          <w:b w:val="false"/>
          <w:i w:val="false"/>
          <w:color w:val="000000"/>
          <w:sz w:val="28"/>
        </w:rPr>
        <w:t>
      аралығында.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w:t>
      </w:r>
    </w:p>
    <w:p>
      <w:pPr>
        <w:spacing w:after="0"/>
        <w:ind w:left="0"/>
        <w:jc w:val="both"/>
      </w:pPr>
      <w:r>
        <w:rPr>
          <w:rFonts w:ascii="Times New Roman"/>
          <w:b w:val="false"/>
          <w:i w:val="false"/>
          <w:color w:val="000000"/>
          <w:sz w:val="28"/>
        </w:rPr>
        <w:t>
      2003 жылғы 7 қаңтардағы ҚРЗ 7-бабының 1-тармағына сәйкес қағаз жеткізгіштегі құжатпен</w:t>
      </w:r>
    </w:p>
    <w:p>
      <w:pPr>
        <w:spacing w:after="0"/>
        <w:ind w:left="0"/>
        <w:jc w:val="both"/>
      </w:pPr>
      <w:r>
        <w:rPr>
          <w:rFonts w:ascii="Times New Roman"/>
          <w:b w:val="false"/>
          <w:i w:val="false"/>
          <w:color w:val="000000"/>
          <w:sz w:val="28"/>
        </w:rPr>
        <w:t>
      бірдей.</w:t>
      </w:r>
    </w:p>
    <w:p>
      <w:pPr>
        <w:spacing w:after="0"/>
        <w:ind w:left="0"/>
        <w:jc w:val="both"/>
      </w:pPr>
      <w:r>
        <w:rPr>
          <w:rFonts w:ascii="Times New Roman"/>
          <w:b w:val="false"/>
          <w:i w:val="false"/>
          <w:color w:val="000000"/>
          <w:sz w:val="28"/>
        </w:rPr>
        <w:t>
      Данный документ согласно пункту 1 статьи ЗРК от 7 января 2003 года "Об электронном</w:t>
      </w:r>
    </w:p>
    <w:p>
      <w:pPr>
        <w:spacing w:after="0"/>
        <w:ind w:left="0"/>
        <w:jc w:val="both"/>
      </w:pPr>
      <w:r>
        <w:rPr>
          <w:rFonts w:ascii="Times New Roman"/>
          <w:b w:val="false"/>
          <w:i w:val="false"/>
          <w:color w:val="000000"/>
          <w:sz w:val="28"/>
        </w:rPr>
        <w:t>
      документе и электронной цифровой подписи"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 электронно-</w:t>
      </w:r>
    </w:p>
    <w:p>
      <w:pPr>
        <w:spacing w:after="0"/>
        <w:ind w:left="0"/>
        <w:jc w:val="both"/>
      </w:pPr>
      <w:r>
        <w:rPr>
          <w:rFonts w:ascii="Times New Roman"/>
          <w:b w:val="false"/>
          <w:i w:val="false"/>
          <w:color w:val="000000"/>
          <w:sz w:val="28"/>
        </w:rPr>
        <w:t>
      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асыраушысынан айырылу жағдайы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мемлекеттік әлеуметтік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қызметті көрсету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br/>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Еңбек және халықты әлеуметтік қорғау министрлігі Еңбек,</w:t>
      </w:r>
    </w:p>
    <w:p>
      <w:pPr>
        <w:spacing w:after="0"/>
        <w:ind w:left="0"/>
        <w:jc w:val="both"/>
      </w:pPr>
      <w:r>
        <w:rPr>
          <w:rFonts w:ascii="Times New Roman"/>
          <w:b w:val="false"/>
          <w:i w:val="false"/>
          <w:color w:val="000000"/>
          <w:sz w:val="28"/>
        </w:rPr>
        <w:t>
      әлеуметтік қорғау және көші-қон комитетінің ______________ бойынша департаменті</w:t>
      </w:r>
    </w:p>
    <w:p>
      <w:pPr>
        <w:spacing w:after="0"/>
        <w:ind w:left="0"/>
        <w:jc w:val="left"/>
      </w:pPr>
      <w:r>
        <w:rPr>
          <w:rFonts w:ascii="Times New Roman"/>
          <w:b/>
          <w:i w:val="false"/>
          <w:color w:val="000000"/>
        </w:rPr>
        <w:t xml:space="preserve"> Мүгедектігі бойынша мемлекеттік әлеуметтік жәрдемақы тағайындау (тағайындаудан бас тарту) туралы ақпарат</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 теңге мөлшерінде мүгедектігі бойынша мемлекеттік әлеуметтік</w:t>
      </w:r>
    </w:p>
    <w:p>
      <w:pPr>
        <w:spacing w:after="0"/>
        <w:ind w:left="0"/>
        <w:jc w:val="both"/>
      </w:pPr>
      <w:r>
        <w:rPr>
          <w:rFonts w:ascii="Times New Roman"/>
          <w:b w:val="false"/>
          <w:i w:val="false"/>
          <w:color w:val="000000"/>
          <w:sz w:val="28"/>
        </w:rPr>
        <w:t>
      жәрдемақы тағайындалды.</w:t>
      </w:r>
    </w:p>
    <w:p>
      <w:pPr>
        <w:spacing w:after="0"/>
        <w:ind w:left="0"/>
        <w:jc w:val="both"/>
      </w:pPr>
      <w:r>
        <w:rPr>
          <w:rFonts w:ascii="Times New Roman"/>
          <w:b w:val="false"/>
          <w:i w:val="false"/>
          <w:color w:val="000000"/>
          <w:sz w:val="28"/>
        </w:rPr>
        <w:t>
      Тағайындау күні _____ жылғы "___" ___________ - _____ жылғы "___" __________</w:t>
      </w:r>
    </w:p>
    <w:p>
      <w:pPr>
        <w:spacing w:after="0"/>
        <w:ind w:left="0"/>
        <w:jc w:val="both"/>
      </w:pPr>
      <w:r>
        <w:rPr>
          <w:rFonts w:ascii="Times New Roman"/>
          <w:b w:val="false"/>
          <w:i w:val="false"/>
          <w:color w:val="000000"/>
          <w:sz w:val="28"/>
        </w:rPr>
        <w:t>
      аралығында.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w:t>
      </w:r>
    </w:p>
    <w:p>
      <w:pPr>
        <w:spacing w:after="0"/>
        <w:ind w:left="0"/>
        <w:jc w:val="both"/>
      </w:pPr>
      <w:r>
        <w:rPr>
          <w:rFonts w:ascii="Times New Roman"/>
          <w:b w:val="false"/>
          <w:i w:val="false"/>
          <w:color w:val="000000"/>
          <w:sz w:val="28"/>
        </w:rPr>
        <w:t>
      2003 жылғы 7 қаңтардағы ҚРЗ 7-бабының 1-тармағына сәйкес қағаз жеткізгіштегі құжатпен</w:t>
      </w:r>
    </w:p>
    <w:p>
      <w:pPr>
        <w:spacing w:after="0"/>
        <w:ind w:left="0"/>
        <w:jc w:val="both"/>
      </w:pPr>
      <w:r>
        <w:rPr>
          <w:rFonts w:ascii="Times New Roman"/>
          <w:b w:val="false"/>
          <w:i w:val="false"/>
          <w:color w:val="000000"/>
          <w:sz w:val="28"/>
        </w:rPr>
        <w:t>
      бірдей.</w:t>
      </w:r>
    </w:p>
    <w:p>
      <w:pPr>
        <w:spacing w:after="0"/>
        <w:ind w:left="0"/>
        <w:jc w:val="both"/>
      </w:pPr>
      <w:r>
        <w:rPr>
          <w:rFonts w:ascii="Times New Roman"/>
          <w:b w:val="false"/>
          <w:i w:val="false"/>
          <w:color w:val="000000"/>
          <w:sz w:val="28"/>
        </w:rPr>
        <w:t>
      Данный документ согласно пункту 1 статьи ЗРК от 7 января 2003 года "Об электронном</w:t>
      </w:r>
    </w:p>
    <w:p>
      <w:pPr>
        <w:spacing w:after="0"/>
        <w:ind w:left="0"/>
        <w:jc w:val="both"/>
      </w:pPr>
      <w:r>
        <w:rPr>
          <w:rFonts w:ascii="Times New Roman"/>
          <w:b w:val="false"/>
          <w:i w:val="false"/>
          <w:color w:val="000000"/>
          <w:sz w:val="28"/>
        </w:rPr>
        <w:t>
      документе и электронной цифровой подписи"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 электронно-</w:t>
      </w:r>
    </w:p>
    <w:p>
      <w:pPr>
        <w:spacing w:after="0"/>
        <w:ind w:left="0"/>
        <w:jc w:val="both"/>
      </w:pPr>
      <w:r>
        <w:rPr>
          <w:rFonts w:ascii="Times New Roman"/>
          <w:b w:val="false"/>
          <w:i w:val="false"/>
          <w:color w:val="000000"/>
          <w:sz w:val="28"/>
        </w:rPr>
        <w:t>
      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асыраушысынан айырылу жағдайы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мемлекеттік әлеуметтік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қызметті көрсету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 функционалдық өзара іс-қимылының графикалық нысандағы диаграммалары</w:t>
      </w:r>
    </w:p>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"Мүгедектігі бойынша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асыраушысынан айырылу жағдайы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мемлекеттік әлеуметтік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жәрдемақы тағайындау"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 көрсету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"Мүгедектігі бойынша және асыраушысынан айырылу жағдайы бойынша мемлекеттік әлеуметтік жәрдемақылар тағайындау" мемлекеттік қызметті көрсету бизнесс-процестерінің анықтамалығы</w:t>
      </w:r>
    </w:p>
    <w:p>
      <w:pPr>
        <w:spacing w:after="0"/>
        <w:ind w:left="0"/>
        <w:jc w:val="both"/>
      </w:pPr>
      <w:r>
        <w:rPr>
          <w:rFonts w:ascii="Times New Roman"/>
          <w:b w:val="false"/>
          <w:i w:val="false"/>
          <w:color w:val="000000"/>
          <w:sz w:val="28"/>
        </w:rPr>
        <w:t>
      Мемлекеттік корпорация арқылы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тікелей көрсетілетін қызметті беруші арқылы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77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4-қосымша</w:t>
            </w:r>
          </w:p>
        </w:tc>
      </w:tr>
    </w:tbl>
    <w:bookmarkStart w:name="z119" w:id="194"/>
    <w:p>
      <w:pPr>
        <w:spacing w:after="0"/>
        <w:ind w:left="0"/>
        <w:jc w:val="left"/>
      </w:pPr>
      <w:r>
        <w:rPr>
          <w:rFonts w:ascii="Times New Roman"/>
          <w:b/>
          <w:i w:val="false"/>
          <w:color w:val="000000"/>
        </w:rPr>
        <w:t xml:space="preserve"> "Мемлекеттік арнайы жәрдемақылар тағайындау"</w:t>
      </w:r>
      <w:r>
        <w:br/>
      </w:r>
      <w:r>
        <w:rPr>
          <w:rFonts w:ascii="Times New Roman"/>
          <w:b/>
          <w:i w:val="false"/>
          <w:color w:val="000000"/>
        </w:rPr>
        <w:t>мемлекеттік қызметті көрсету регламенті</w:t>
      </w:r>
    </w:p>
    <w:bookmarkEnd w:id="194"/>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408" w:id="195"/>
    <w:p>
      <w:pPr>
        <w:spacing w:after="0"/>
        <w:ind w:left="0"/>
        <w:jc w:val="both"/>
      </w:pPr>
      <w:r>
        <w:rPr>
          <w:rFonts w:ascii="Times New Roman"/>
          <w:b w:val="false"/>
          <w:i w:val="false"/>
          <w:color w:val="000000"/>
          <w:sz w:val="28"/>
        </w:rPr>
        <w:t xml:space="preserve">
      1. "Мемлекеттік арнайы жәрдемақылар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 мемлекеттік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бекітілген "Мемлекеттік арнайы жәрдемақылар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мемлекеттік арнайы жәрдемақылар (бұдан әрі – жәрдемақылар) тағайындау рәсімін айқындайды.</w:t>
      </w:r>
    </w:p>
    <w:bookmarkEnd w:id="195"/>
    <w:bookmarkStart w:name="z409" w:id="196"/>
    <w:p>
      <w:pPr>
        <w:spacing w:after="0"/>
        <w:ind w:left="0"/>
        <w:jc w:val="both"/>
      </w:pPr>
      <w:r>
        <w:rPr>
          <w:rFonts w:ascii="Times New Roman"/>
          <w:b w:val="false"/>
          <w:i w:val="false"/>
          <w:color w:val="000000"/>
          <w:sz w:val="28"/>
        </w:rPr>
        <w:t xml:space="preserve">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 </w:t>
      </w:r>
    </w:p>
    <w:bookmarkEnd w:id="196"/>
    <w:bookmarkStart w:name="z410" w:id="19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97"/>
    <w:bookmarkStart w:name="z411" w:id="198"/>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198"/>
    <w:bookmarkStart w:name="z412" w:id="199"/>
    <w:p>
      <w:pPr>
        <w:spacing w:after="0"/>
        <w:ind w:left="0"/>
        <w:jc w:val="both"/>
      </w:pPr>
      <w:r>
        <w:rPr>
          <w:rFonts w:ascii="Times New Roman"/>
          <w:b w:val="false"/>
          <w:i w:val="false"/>
          <w:color w:val="000000"/>
          <w:sz w:val="28"/>
        </w:rPr>
        <w:t>
      жәрдемақы тағайындау туралы ақпарат алу кезінде www.egov.kz "электрондық үкімет" веб-порталы (бұдан әрі – портал) арқылы жүзеге асырылады.</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413" w:id="200"/>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200"/>
    <w:bookmarkStart w:name="z414" w:id="201"/>
    <w:p>
      <w:pPr>
        <w:spacing w:after="0"/>
        <w:ind w:left="0"/>
        <w:jc w:val="both"/>
      </w:pPr>
      <w:r>
        <w:rPr>
          <w:rFonts w:ascii="Times New Roman"/>
          <w:b w:val="false"/>
          <w:i w:val="false"/>
          <w:color w:val="000000"/>
          <w:sz w:val="28"/>
        </w:rPr>
        <w:t>
      4. Мемлекеттік қызметті көрсету нәтижесі:</w:t>
      </w:r>
    </w:p>
    <w:bookmarkEnd w:id="201"/>
    <w:bookmarkStart w:name="z415" w:id="202"/>
    <w:p>
      <w:pPr>
        <w:spacing w:after="0"/>
        <w:ind w:left="0"/>
        <w:jc w:val="both"/>
      </w:pPr>
      <w:r>
        <w:rPr>
          <w:rFonts w:ascii="Times New Roman"/>
          <w:b w:val="false"/>
          <w:i w:val="false"/>
          <w:color w:val="000000"/>
          <w:sz w:val="28"/>
        </w:rPr>
        <w:t xml:space="preserve">
      Мемлекеттік корпорацияда – жәрдемақы тағайындау (тағайындаудан бас тарту) туралы хабарлама; </w:t>
      </w:r>
    </w:p>
    <w:bookmarkEnd w:id="202"/>
    <w:bookmarkStart w:name="z416" w:id="203"/>
    <w:p>
      <w:pPr>
        <w:spacing w:after="0"/>
        <w:ind w:left="0"/>
        <w:jc w:val="both"/>
      </w:pPr>
      <w:r>
        <w:rPr>
          <w:rFonts w:ascii="Times New Roman"/>
          <w:b w:val="false"/>
          <w:i w:val="false"/>
          <w:color w:val="000000"/>
          <w:sz w:val="28"/>
        </w:rPr>
        <w:t xml:space="preserve">
      порталда – көрсетілетін қызметті берушінің электрондық цифрлық қолтаңбасымен (бұдан әрі – ЭЦҚ) куәландырылған электрондық құжат нысанындағы жәрдемақы тағайындау туралы ақпарат. </w:t>
      </w:r>
    </w:p>
    <w:bookmarkEnd w:id="203"/>
    <w:bookmarkStart w:name="z417" w:id="204"/>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04"/>
    <w:bookmarkStart w:name="z418" w:id="20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205"/>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419" w:id="206"/>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206"/>
    <w:bookmarkStart w:name="z420" w:id="207"/>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207"/>
    <w:bookmarkStart w:name="z421" w:id="208"/>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p>
    <w:bookmarkEnd w:id="208"/>
    <w:bookmarkStart w:name="z422" w:id="209"/>
    <w:p>
      <w:pPr>
        <w:spacing w:after="0"/>
        <w:ind w:left="0"/>
        <w:jc w:val="both"/>
      </w:pPr>
      <w:r>
        <w:rPr>
          <w:rFonts w:ascii="Times New Roman"/>
          <w:b w:val="false"/>
          <w:i w:val="false"/>
          <w:color w:val="000000"/>
          <w:sz w:val="28"/>
        </w:rPr>
        <w:t xml:space="preserve">
      келіп түскен электрондық шешім жобасымен электрондық іс макетін қарайды (мөлшерінің дұрыстығын, сканерленген құжаттардың сапасын тексереді); </w:t>
      </w:r>
    </w:p>
    <w:bookmarkEnd w:id="209"/>
    <w:bookmarkStart w:name="z423" w:id="210"/>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жібереді;</w:t>
      </w:r>
    </w:p>
    <w:bookmarkEnd w:id="210"/>
    <w:bookmarkStart w:name="z424" w:id="211"/>
    <w:p>
      <w:pPr>
        <w:spacing w:after="0"/>
        <w:ind w:left="0"/>
        <w:jc w:val="both"/>
      </w:pPr>
      <w:r>
        <w:rPr>
          <w:rFonts w:ascii="Times New Roman"/>
          <w:b w:val="false"/>
          <w:i w:val="false"/>
          <w:color w:val="000000"/>
          <w:sz w:val="28"/>
        </w:rPr>
        <w:t xml:space="preserve">
      егер талап етілетін құжаттар отыз жұмыс күні ішінде ұсынылмаса, көрсетілетін қызметті беруші Қазақстан Республикасы Денсаулық сақтау және әлеуметтік даму министрінің 2015 жылғы 14 сәуірдегі № 223 бұйрығымен бекітілген Мемлекеттiк базалық зейнетақы төлемiн бюджет қаражаты есебiнен беру, сондай-ақ жасына байланысты зейнетақы төлемдерін, мүгедектігі бойынша, асыраушысынан айрылу жағдайы бойынша берілетін мемлекеттік базалық әлеуметтік жәрдемақыларды, мемлекеттік арнайы жәрдемақыларды тағайындау және жүзеге асыру қағидаларының (Нормативтік құқықтық актілерді мемлекеттік тіркеу тізілімінде № 11110 болып тіркелген) (бұдан әрі - № 223 бұйрықпен бекітілген Қағидалар) </w:t>
      </w:r>
      <w:r>
        <w:rPr>
          <w:rFonts w:ascii="Times New Roman"/>
          <w:b w:val="false"/>
          <w:i w:val="false"/>
          <w:color w:val="000000"/>
          <w:sz w:val="28"/>
        </w:rPr>
        <w:t>26-тармағына</w:t>
      </w:r>
      <w:r>
        <w:rPr>
          <w:rFonts w:ascii="Times New Roman"/>
          <w:b w:val="false"/>
          <w:i w:val="false"/>
          <w:color w:val="000000"/>
          <w:sz w:val="28"/>
        </w:rPr>
        <w:t xml:space="preserve"> сәйкес қолда бар құжаттар бойынша жәрдемақы тағайындау (тағайындаудан бас тарту) туралы шешім шығарады;</w:t>
      </w:r>
    </w:p>
    <w:bookmarkEnd w:id="211"/>
    <w:bookmarkStart w:name="z425" w:id="212"/>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ақпараттық жүйелерден (бұдан әрі – АЖ) алынған құжаттың дәйектілігін, бұл туралы көрсетілетін қызметті алушыға № 223 бұйрықпен бекітілген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Мемлекеттік корпорацияның бөлімшесі арқылы хабарлай отырып, электрондық іс макеті көрсетілетін қызметті берушіге келіп түскен күннен бастап бес жұмыс күні ішінде тексереді; </w:t>
      </w:r>
    </w:p>
    <w:bookmarkEnd w:id="212"/>
    <w:bookmarkStart w:name="z426" w:id="213"/>
    <w:p>
      <w:pPr>
        <w:spacing w:after="0"/>
        <w:ind w:left="0"/>
        <w:jc w:val="both"/>
      </w:pPr>
      <w:r>
        <w:rPr>
          <w:rFonts w:ascii="Times New Roman"/>
          <w:b w:val="false"/>
          <w:i w:val="false"/>
          <w:color w:val="000000"/>
          <w:sz w:val="28"/>
        </w:rPr>
        <w:t>
      ЭЦҚ арқылы:</w:t>
      </w:r>
    </w:p>
    <w:bookmarkEnd w:id="213"/>
    <w:bookmarkStart w:name="z427" w:id="214"/>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w:t>
      </w:r>
    </w:p>
    <w:bookmarkEnd w:id="214"/>
    <w:bookmarkStart w:name="z428" w:id="215"/>
    <w:p>
      <w:pPr>
        <w:spacing w:after="0"/>
        <w:ind w:left="0"/>
        <w:jc w:val="both"/>
      </w:pPr>
      <w:r>
        <w:rPr>
          <w:rFonts w:ascii="Times New Roman"/>
          <w:b w:val="false"/>
          <w:i w:val="false"/>
          <w:color w:val="000000"/>
          <w:sz w:val="28"/>
        </w:rPr>
        <w:t xml:space="preserve">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 223 бұйрықпен бекітілген талаптарға сәйкес келмеген жағдайларда бас тарту себептерін көрсете отырып, жәрдемақы тағайындаудан бас тарту туралы электрондық шешім жобасын куәландырады; </w:t>
      </w:r>
    </w:p>
    <w:bookmarkEnd w:id="215"/>
    <w:bookmarkStart w:name="z429" w:id="216"/>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216"/>
    <w:bookmarkStart w:name="z430" w:id="217"/>
    <w:p>
      <w:pPr>
        <w:spacing w:after="0"/>
        <w:ind w:left="0"/>
        <w:jc w:val="both"/>
      </w:pPr>
      <w:r>
        <w:rPr>
          <w:rFonts w:ascii="Times New Roman"/>
          <w:b w:val="false"/>
          <w:i w:val="false"/>
          <w:color w:val="000000"/>
          <w:sz w:val="28"/>
        </w:rPr>
        <w:t>
      Көрсетілетін қызметті беруші бөлімі (басқармасы)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217"/>
    <w:bookmarkStart w:name="z431" w:id="218"/>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басшысы бір жұмыс күні ішінде:</w:t>
      </w:r>
    </w:p>
    <w:bookmarkEnd w:id="218"/>
    <w:bookmarkStart w:name="z432" w:id="219"/>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219"/>
    <w:bookmarkStart w:name="z433" w:id="220"/>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bookmarkEnd w:id="220"/>
    <w:bookmarkStart w:name="z434" w:id="221"/>
    <w:p>
      <w:pPr>
        <w:spacing w:after="0"/>
        <w:ind w:left="0"/>
        <w:jc w:val="both"/>
      </w:pPr>
      <w:r>
        <w:rPr>
          <w:rFonts w:ascii="Times New Roman"/>
          <w:b w:val="false"/>
          <w:i w:val="false"/>
          <w:color w:val="000000"/>
          <w:sz w:val="28"/>
        </w:rPr>
        <w:t>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Мемлекеттік корпорация бөлімшесі арқылы № 223 бұйрықпен бекітілген 19-қосымшаға сәйкес нысан бойынша хабарлай отырып, электрондық іс макеті көрсетілетін қызметті берушіге келіп түскен күннен бастап бес жұмыс күні ішінде тексереді;</w:t>
      </w:r>
    </w:p>
    <w:bookmarkEnd w:id="221"/>
    <w:bookmarkStart w:name="z435" w:id="222"/>
    <w:p>
      <w:pPr>
        <w:spacing w:after="0"/>
        <w:ind w:left="0"/>
        <w:jc w:val="both"/>
      </w:pPr>
      <w:r>
        <w:rPr>
          <w:rFonts w:ascii="Times New Roman"/>
          <w:b w:val="false"/>
          <w:i w:val="false"/>
          <w:color w:val="000000"/>
          <w:sz w:val="28"/>
        </w:rPr>
        <w:t>
      ЭЦҚ арқылы:</w:t>
      </w:r>
    </w:p>
    <w:bookmarkEnd w:id="222"/>
    <w:bookmarkStart w:name="z436" w:id="223"/>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w:t>
      </w:r>
    </w:p>
    <w:bookmarkEnd w:id="223"/>
    <w:bookmarkStart w:name="z437" w:id="224"/>
    <w:p>
      <w:pPr>
        <w:spacing w:after="0"/>
        <w:ind w:left="0"/>
        <w:jc w:val="both"/>
      </w:pPr>
      <w:r>
        <w:rPr>
          <w:rFonts w:ascii="Times New Roman"/>
          <w:b w:val="false"/>
          <w:i w:val="false"/>
          <w:color w:val="000000"/>
          <w:sz w:val="28"/>
        </w:rPr>
        <w:t xml:space="preserve">
      көрсетілетін қызметті алушының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 223 бұйрықпен бекітілген талаптарға сәйкес келмеген жағдайларда бас тарту себептерін көрсете отырып, жәрдемақы тағайындаудан бас тарту туралы электрондық шешім жобасын куәландырады; </w:t>
      </w:r>
    </w:p>
    <w:bookmarkEnd w:id="224"/>
    <w:bookmarkStart w:name="z438" w:id="225"/>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225"/>
    <w:bookmarkStart w:name="z439" w:id="226"/>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226"/>
    <w:bookmarkStart w:name="z440" w:id="227"/>
    <w:p>
      <w:pPr>
        <w:spacing w:after="0"/>
        <w:ind w:left="0"/>
        <w:jc w:val="both"/>
      </w:pPr>
      <w:r>
        <w:rPr>
          <w:rFonts w:ascii="Times New Roman"/>
          <w:b w:val="false"/>
          <w:i w:val="false"/>
          <w:color w:val="000000"/>
          <w:sz w:val="28"/>
        </w:rPr>
        <w:t>
      3) жәрдемақы тағайындау жөніндегі функцияны жүзеге асыратын көрсетілетін қызметті берушінің басшысы бір жұмыс күні ішінде:</w:t>
      </w:r>
    </w:p>
    <w:bookmarkEnd w:id="227"/>
    <w:bookmarkStart w:name="z441" w:id="228"/>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228"/>
    <w:bookmarkStart w:name="z442" w:id="229"/>
    <w:p>
      <w:pPr>
        <w:spacing w:after="0"/>
        <w:ind w:left="0"/>
        <w:jc w:val="both"/>
      </w:pPr>
      <w:r>
        <w:rPr>
          <w:rFonts w:ascii="Times New Roman"/>
          <w:b w:val="false"/>
          <w:i w:val="false"/>
          <w:color w:val="000000"/>
          <w:sz w:val="28"/>
        </w:rPr>
        <w:t>
      жәрдемақы тағайындау туралы шешім қабылдауға қажетті қосымша құжаттарды электрондық іс макетіне қосу үшін негіздемелер болған кезде, отыз жұмыс күнінен аспайтын мерзімде электрондық шешім жобасымен электрондық іс макетін Мемлекеттік корпорация бөлімшесіне қайтарады;</w:t>
      </w:r>
    </w:p>
    <w:bookmarkEnd w:id="229"/>
    <w:bookmarkStart w:name="z1139" w:id="230"/>
    <w:p>
      <w:pPr>
        <w:spacing w:after="0"/>
        <w:ind w:left="0"/>
        <w:jc w:val="both"/>
      </w:pPr>
      <w:r>
        <w:rPr>
          <w:rFonts w:ascii="Times New Roman"/>
          <w:b w:val="false"/>
          <w:i w:val="false"/>
          <w:color w:val="000000"/>
          <w:sz w:val="28"/>
        </w:rPr>
        <w:t xml:space="preserve">
      негіздемелер болған кезде ұсынылған, оның ішінде "электрондық үкімет" шлюзі арқылы АЖ-дан алынған құжаттың дәйектілігін, бұл туралы көрсетілетін қызметті алушыға №223- бұйрықпен бекітілген,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Мемлекеттік корпорация бөлімшесі арқылы хабарлай отырып электрондық іс макеті көрсетілетін қызметті берушіге келіп түскен күннен бастап бес жұмыс күні ішінде тексереді; </w:t>
      </w:r>
    </w:p>
    <w:bookmarkEnd w:id="230"/>
    <w:bookmarkStart w:name="z1140" w:id="231"/>
    <w:p>
      <w:pPr>
        <w:spacing w:after="0"/>
        <w:ind w:left="0"/>
        <w:jc w:val="both"/>
      </w:pPr>
      <w:r>
        <w:rPr>
          <w:rFonts w:ascii="Times New Roman"/>
          <w:b w:val="false"/>
          <w:i w:val="false"/>
          <w:color w:val="000000"/>
          <w:sz w:val="28"/>
        </w:rPr>
        <w:t>
      ЭЦҚ арқылы:</w:t>
      </w:r>
    </w:p>
    <w:bookmarkEnd w:id="231"/>
    <w:bookmarkStart w:name="z1141" w:id="232"/>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w:t>
      </w:r>
    </w:p>
    <w:bookmarkEnd w:id="232"/>
    <w:bookmarkStart w:name="z1142" w:id="233"/>
    <w:p>
      <w:pPr>
        <w:spacing w:after="0"/>
        <w:ind w:left="0"/>
        <w:jc w:val="both"/>
      </w:pPr>
      <w:r>
        <w:rPr>
          <w:rFonts w:ascii="Times New Roman"/>
          <w:b w:val="false"/>
          <w:i w:val="false"/>
          <w:color w:val="000000"/>
          <w:sz w:val="28"/>
        </w:rPr>
        <w:t xml:space="preserve">
      көрсетілетін қызметті алушының мемлекеттік көрсетілетін қызметті алу үшін талап етілетін құжаттарды ұсынбаған, ұсынбаған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 223 бұйрықпен бекітілген талаптарға сәйкес келмеген жағдайларда бас тарту себептерін көрсете отырып, жәрдемақы тағайындаудан бас тарту туралы электрондық шешім жобасын куәландырады; </w:t>
      </w:r>
    </w:p>
    <w:bookmarkEnd w:id="233"/>
    <w:bookmarkStart w:name="z1143" w:id="234"/>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234"/>
    <w:bookmarkStart w:name="z1144" w:id="235"/>
    <w:p>
      <w:pPr>
        <w:spacing w:after="0"/>
        <w:ind w:left="0"/>
        <w:jc w:val="both"/>
      </w:pPr>
      <w:r>
        <w:rPr>
          <w:rFonts w:ascii="Times New Roman"/>
          <w:b w:val="false"/>
          <w:i w:val="false"/>
          <w:color w:val="000000"/>
          <w:sz w:val="28"/>
        </w:rPr>
        <w:t>
      ЭЦҚ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bookmarkEnd w:id="235"/>
    <w:bookmarkStart w:name="z1145" w:id="236"/>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(іс-қимылдың) нәтижесі болып табылады.</w:t>
      </w:r>
    </w:p>
    <w:bookmarkEnd w:id="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Денсаулық сақтау және әлеуметтік даму министрінің 24.11.2016 </w:t>
      </w:r>
      <w:r>
        <w:rPr>
          <w:rFonts w:ascii="Times New Roman"/>
          <w:b w:val="false"/>
          <w:i w:val="false"/>
          <w:color w:val="00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өзгеріс енгізілді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443" w:id="237"/>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ұсынылған.</w:t>
      </w:r>
    </w:p>
    <w:bookmarkEnd w:id="237"/>
    <w:bookmarkStart w:name="z444" w:id="238"/>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238"/>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445" w:id="239"/>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239"/>
    <w:bookmarkStart w:name="z448" w:id="240"/>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240"/>
    <w:bookmarkStart w:name="z449" w:id="241"/>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241"/>
    <w:bookmarkStart w:name="z450" w:id="242"/>
    <w:p>
      <w:pPr>
        <w:spacing w:after="0"/>
        <w:ind w:left="0"/>
        <w:jc w:val="both"/>
      </w:pPr>
      <w:r>
        <w:rPr>
          <w:rFonts w:ascii="Times New Roman"/>
          <w:b w:val="false"/>
          <w:i w:val="false"/>
          <w:color w:val="000000"/>
          <w:sz w:val="28"/>
        </w:rPr>
        <w:t>
      көрсетілетін қызметті берушінің басшысы қатысады.</w:t>
      </w:r>
    </w:p>
    <w:bookmarkEnd w:id="242"/>
    <w:bookmarkStart w:name="z451" w:id="243"/>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243"/>
    <w:bookmarkStart w:name="z452" w:id="244"/>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244"/>
    <w:bookmarkStart w:name="z453" w:id="245"/>
    <w:p>
      <w:pPr>
        <w:spacing w:after="0"/>
        <w:ind w:left="0"/>
        <w:jc w:val="both"/>
      </w:pPr>
      <w:r>
        <w:rPr>
          <w:rFonts w:ascii="Times New Roman"/>
          <w:b w:val="false"/>
          <w:i w:val="false"/>
          <w:color w:val="000000"/>
          <w:sz w:val="28"/>
        </w:rPr>
        <w:t>
      көрсетілетін қызметті беруші бөлімінің (басқармасының) басшысы бір жұмыс күні ішінде жәрдемақылар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245"/>
    <w:bookmarkStart w:name="z454" w:id="246"/>
    <w:p>
      <w:pPr>
        <w:spacing w:after="0"/>
        <w:ind w:left="0"/>
        <w:jc w:val="both"/>
      </w:pPr>
      <w:r>
        <w:rPr>
          <w:rFonts w:ascii="Times New Roman"/>
          <w:b w:val="false"/>
          <w:i w:val="false"/>
          <w:color w:val="000000"/>
          <w:sz w:val="28"/>
        </w:rPr>
        <w:t>
      көрсетілетін қызметті берушінің басшысы бір жұмыс күні ішінде жәрдемақы тағайындау (тағайындаудан бас тарту) туралы шешім қабылдайды.</w:t>
      </w:r>
    </w:p>
    <w:bookmarkEnd w:id="246"/>
    <w:bookmarkStart w:name="z455" w:id="247"/>
    <w:p>
      <w:pPr>
        <w:spacing w:after="0"/>
        <w:ind w:left="0"/>
        <w:jc w:val="both"/>
      </w:pPr>
      <w:r>
        <w:rPr>
          <w:rFonts w:ascii="Times New Roman"/>
          <w:b w:val="false"/>
          <w:i w:val="false"/>
          <w:color w:val="000000"/>
          <w:sz w:val="28"/>
        </w:rPr>
        <w:t xml:space="preserve">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bookmarkEnd w:id="247"/>
    <w:bookmarkStart w:name="z456" w:id="248"/>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248"/>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457" w:id="249"/>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249"/>
    <w:bookmarkStart w:name="z458" w:id="250"/>
    <w:p>
      <w:pPr>
        <w:spacing w:after="0"/>
        <w:ind w:left="0"/>
        <w:jc w:val="both"/>
      </w:pPr>
      <w:r>
        <w:rPr>
          <w:rFonts w:ascii="Times New Roman"/>
          <w:b w:val="false"/>
          <w:i w:val="false"/>
          <w:color w:val="000000"/>
          <w:sz w:val="28"/>
        </w:rPr>
        <w:t xml:space="preserve">
      11. Мемлекеттік корпорация бөлімшесі екі жұмыс күні ішінде көрсетілетін қызметті алушының электрондық (қағаз түріндегі) іс макетін қалыптастырады. </w:t>
      </w:r>
    </w:p>
    <w:bookmarkEnd w:id="250"/>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p>
      <w:pPr>
        <w:spacing w:after="0"/>
        <w:ind w:left="0"/>
        <w:jc w:val="both"/>
      </w:pPr>
      <w:r>
        <w:rPr>
          <w:rFonts w:ascii="Times New Roman"/>
          <w:b w:val="false"/>
          <w:i w:val="false"/>
          <w:color w:val="000000"/>
          <w:sz w:val="28"/>
        </w:rPr>
        <w:t>
      1) мемлекеттік органның автоматтандырылған ақпараттық жүйесіне тағайындау немесе төлеу фактісінің болуына сұрау салуды қалыптастырады. Тағайындау немесе төлеу фактісі болған кезде өтінішті қабылдаудан бас тарту туралы қолхат береді;</w:t>
      </w:r>
    </w:p>
    <w:p>
      <w:pPr>
        <w:spacing w:after="0"/>
        <w:ind w:left="0"/>
        <w:jc w:val="both"/>
      </w:pPr>
      <w:r>
        <w:rPr>
          <w:rFonts w:ascii="Times New Roman"/>
          <w:b w:val="false"/>
          <w:i w:val="false"/>
          <w:color w:val="000000"/>
          <w:sz w:val="28"/>
        </w:rPr>
        <w:t>
      2) "электрондық үкімет" шлюзі арқылы тиісті АЖ-ға сұрау салуды қалыптастырады:</w:t>
      </w:r>
    </w:p>
    <w:p>
      <w:pPr>
        <w:spacing w:after="0"/>
        <w:ind w:left="0"/>
        <w:jc w:val="both"/>
      </w:pPr>
      <w:r>
        <w:rPr>
          <w:rFonts w:ascii="Times New Roman"/>
          <w:b w:val="false"/>
          <w:i w:val="false"/>
          <w:color w:val="000000"/>
          <w:sz w:val="28"/>
        </w:rPr>
        <w:t>
      "Жеке тұлғалар" мемлекеттік дерекқоры АЖ-ға көрсетілетін қызметті алушының жеке басын куәландыратын және тұрғылықты тұратын жері бойынша тіркелгенін растайтын құжаттар бойынша;</w:t>
      </w:r>
    </w:p>
    <w:p>
      <w:pPr>
        <w:spacing w:after="0"/>
        <w:ind w:left="0"/>
        <w:jc w:val="both"/>
      </w:pPr>
      <w:r>
        <w:rPr>
          <w:rFonts w:ascii="Times New Roman"/>
          <w:b w:val="false"/>
          <w:i w:val="false"/>
          <w:color w:val="000000"/>
          <w:sz w:val="28"/>
        </w:rPr>
        <w:t>
      "АХАЖ" АЖ-ға – баланың (балалардың) туу туралы куәлігі немесе туу туралы актілік жазбадан үзінді көшірме бойынша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w:t>
      </w:r>
    </w:p>
    <w:p>
      <w:pPr>
        <w:spacing w:after="0"/>
        <w:ind w:left="0"/>
        <w:jc w:val="both"/>
      </w:pPr>
      <w:r>
        <w:rPr>
          <w:rFonts w:ascii="Times New Roman"/>
          <w:b w:val="false"/>
          <w:i w:val="false"/>
          <w:color w:val="000000"/>
          <w:sz w:val="28"/>
        </w:rPr>
        <w:t>
      "Е Қорғаншылық" АЖ-ға – қамқоршылық (қорғаншылық) белгілеу туралы құжаттар бойынша сұрау салуды қалыптастырады;</w:t>
      </w:r>
    </w:p>
    <w:p>
      <w:pPr>
        <w:spacing w:after="0"/>
        <w:ind w:left="0"/>
        <w:jc w:val="both"/>
      </w:pPr>
      <w:r>
        <w:rPr>
          <w:rFonts w:ascii="Times New Roman"/>
          <w:b w:val="false"/>
          <w:i w:val="false"/>
          <w:color w:val="000000"/>
          <w:sz w:val="28"/>
        </w:rPr>
        <w:t>
      3) көрсетілетін қызметті алушыдан қабылданатын құжаттар топтамасының толықтығын тексереді;</w:t>
      </w:r>
    </w:p>
    <w:p>
      <w:pPr>
        <w:spacing w:after="0"/>
        <w:ind w:left="0"/>
        <w:jc w:val="both"/>
      </w:pPr>
      <w:r>
        <w:rPr>
          <w:rFonts w:ascii="Times New Roman"/>
          <w:b w:val="false"/>
          <w:i w:val="false"/>
          <w:color w:val="000000"/>
          <w:sz w:val="28"/>
        </w:rPr>
        <w:t>
      4) еңбек кітапшасын тексереді, онда тиісті жазбалар болмаса, түзетулер, дәлсіздіктер болса, әртүрлі оқылса өтініш берушіден мұрағат мекемелерiнен немесе жұмыс орнынан анықтамалар сұратады;</w:t>
      </w:r>
    </w:p>
    <w:p>
      <w:pPr>
        <w:spacing w:after="0"/>
        <w:ind w:left="0"/>
        <w:jc w:val="both"/>
      </w:pPr>
      <w:r>
        <w:rPr>
          <w:rFonts w:ascii="Times New Roman"/>
          <w:b w:val="false"/>
          <w:i w:val="false"/>
          <w:color w:val="000000"/>
          <w:sz w:val="28"/>
        </w:rPr>
        <w:t xml:space="preserve">
      5) көрсетілетін қызметті алушы ұсынған құжаттарды, оның ішінде мемлекеттік органдардың ақпараттық жүйелерінде мәліметтер болмаған жағдайда сканерлейді; </w:t>
      </w:r>
    </w:p>
    <w:p>
      <w:pPr>
        <w:spacing w:after="0"/>
        <w:ind w:left="0"/>
        <w:jc w:val="both"/>
      </w:pPr>
      <w:r>
        <w:rPr>
          <w:rFonts w:ascii="Times New Roman"/>
          <w:b w:val="false"/>
          <w:i w:val="false"/>
          <w:color w:val="000000"/>
          <w:sz w:val="28"/>
        </w:rPr>
        <w:t xml:space="preserve">
      6) сканерлеу сапасын және құжаттардың электрондық көшірмелерінің көрсетілетін қызметті алушы ұсынған түпнұсқаларға сәйкес келуін қамтамасыз етеді; </w:t>
      </w:r>
    </w:p>
    <w:p>
      <w:pPr>
        <w:spacing w:after="0"/>
        <w:ind w:left="0"/>
        <w:jc w:val="both"/>
      </w:pPr>
      <w:r>
        <w:rPr>
          <w:rFonts w:ascii="Times New Roman"/>
          <w:b w:val="false"/>
          <w:i w:val="false"/>
          <w:color w:val="000000"/>
          <w:sz w:val="28"/>
        </w:rPr>
        <w:t>
      7) өтінішті тіркейді және құжаттардың қабылданғаны туралы қолхат береді.</w:t>
      </w:r>
    </w:p>
    <w:p>
      <w:pPr>
        <w:spacing w:after="0"/>
        <w:ind w:left="0"/>
        <w:jc w:val="both"/>
      </w:pPr>
      <w:r>
        <w:rPr>
          <w:rFonts w:ascii="Times New Roman"/>
          <w:b w:val="false"/>
          <w:i w:val="false"/>
          <w:color w:val="000000"/>
          <w:sz w:val="28"/>
        </w:rPr>
        <w:t xml:space="preserve">
      Стандарттың 9-тармағында көзделген тізбеге сәйкес құжаттардың топтамасын толық ұсынбаған немесе жәрдемақыларды тағайындауға құқығы болмаған жағдайда өтінішті қабылдаудан бас тарту туралы хабарлама береді. </w:t>
      </w:r>
    </w:p>
    <w:p>
      <w:pPr>
        <w:spacing w:after="0"/>
        <w:ind w:left="0"/>
        <w:jc w:val="both"/>
      </w:pPr>
      <w:r>
        <w:rPr>
          <w:rFonts w:ascii="Times New Roman"/>
          <w:b w:val="false"/>
          <w:i w:val="false"/>
          <w:color w:val="000000"/>
          <w:sz w:val="28"/>
        </w:rPr>
        <w:t xml:space="preserve">
      Іс макетін қалыптастыратын маман мынадай іс-қимылдарды жүзеге асырады: </w:t>
      </w:r>
    </w:p>
    <w:p>
      <w:pPr>
        <w:spacing w:after="0"/>
        <w:ind w:left="0"/>
        <w:jc w:val="both"/>
      </w:pPr>
      <w:r>
        <w:rPr>
          <w:rFonts w:ascii="Times New Roman"/>
          <w:b w:val="false"/>
          <w:i w:val="false"/>
          <w:color w:val="000000"/>
          <w:sz w:val="28"/>
        </w:rPr>
        <w:t>
      1) электрондық шешім жобасымен электрондық (қағаз түріндегі) іс макетін қалыптастырады;</w:t>
      </w:r>
    </w:p>
    <w:p>
      <w:pPr>
        <w:spacing w:after="0"/>
        <w:ind w:left="0"/>
        <w:jc w:val="both"/>
      </w:pPr>
      <w:r>
        <w:rPr>
          <w:rFonts w:ascii="Times New Roman"/>
          <w:b w:val="false"/>
          <w:i w:val="false"/>
          <w:color w:val="000000"/>
          <w:sz w:val="28"/>
        </w:rPr>
        <w:t>
      2) жәрдемақы мөлшерін есептеуді жүргізеді, электрондық шешім жобасын рәсімдейді, электрондық шешім жобасын ЭЦҚ-мен куәландырады және электрондық шешім жобасымен электрондық іс макетін Мемлекеттік корпорация филиалына жібереді.</w:t>
      </w:r>
    </w:p>
    <w:p>
      <w:pPr>
        <w:spacing w:after="0"/>
        <w:ind w:left="0"/>
        <w:jc w:val="both"/>
      </w:pPr>
      <w:r>
        <w:rPr>
          <w:rFonts w:ascii="Times New Roman"/>
          <w:b w:val="false"/>
          <w:i w:val="false"/>
          <w:color w:val="000000"/>
          <w:sz w:val="28"/>
        </w:rPr>
        <w:t>
      Көрсетілетін қызметті алушы ұсынған құжаттар сапасыз сканерленген, мұрағат мекемелерiнен немесе жұмыс орнынан анықтамалар ұсыну қажет болған жағдайларда құжаттарды қабылдаған маманға қайтарады.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473" w:id="251"/>
    <w:p>
      <w:pPr>
        <w:spacing w:after="0"/>
        <w:ind w:left="0"/>
        <w:jc w:val="both"/>
      </w:pPr>
      <w:r>
        <w:rPr>
          <w:rFonts w:ascii="Times New Roman"/>
          <w:b w:val="false"/>
          <w:i w:val="false"/>
          <w:color w:val="000000"/>
          <w:sz w:val="28"/>
        </w:rPr>
        <w:t>
      12. Мемлекеттік корпорация филиалы Мемлекеттік корпорация бөлімшесінен электрондық іс макеті келіп түскен күнінен бастап екі жұмыс күні ішінде:</w:t>
      </w:r>
    </w:p>
    <w:bookmarkEnd w:id="251"/>
    <w:bookmarkStart w:name="z474" w:id="252"/>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қарайды және мөлшерінің және рәсімдеудің дұрыстығын тексереді;</w:t>
      </w:r>
    </w:p>
    <w:bookmarkEnd w:id="252"/>
    <w:bookmarkStart w:name="z475" w:id="253"/>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253"/>
    <w:bookmarkStart w:name="z476" w:id="254"/>
    <w:p>
      <w:pPr>
        <w:spacing w:after="0"/>
        <w:ind w:left="0"/>
        <w:jc w:val="both"/>
      </w:pPr>
      <w:r>
        <w:rPr>
          <w:rFonts w:ascii="Times New Roman"/>
          <w:b w:val="false"/>
          <w:i w:val="false"/>
          <w:color w:val="000000"/>
          <w:sz w:val="28"/>
        </w:rPr>
        <w:t>
      13. Қосымша құжаттарды іс макетіне қосу қажеттілігіне байланысты көрсетілетін қызметті берушіден электрондық шешім жобасымен электрондық іс макеті қайтарылған жағдайда:</w:t>
      </w:r>
    </w:p>
    <w:bookmarkEnd w:id="254"/>
    <w:p>
      <w:pPr>
        <w:spacing w:after="0"/>
        <w:ind w:left="0"/>
        <w:jc w:val="both"/>
      </w:pPr>
      <w:r>
        <w:rPr>
          <w:rFonts w:ascii="Times New Roman"/>
          <w:b w:val="false"/>
          <w:i w:val="false"/>
          <w:color w:val="000000"/>
          <w:sz w:val="28"/>
        </w:rPr>
        <w:t>
      электрондық іс макетін қалыптастыратын маман:</w:t>
      </w:r>
    </w:p>
    <w:p>
      <w:pPr>
        <w:spacing w:after="0"/>
        <w:ind w:left="0"/>
        <w:jc w:val="both"/>
      </w:pPr>
      <w:r>
        <w:rPr>
          <w:rFonts w:ascii="Times New Roman"/>
          <w:b w:val="false"/>
          <w:i w:val="false"/>
          <w:color w:val="000000"/>
          <w:sz w:val="28"/>
        </w:rPr>
        <w:t>
      1) көрсетілетін қызметті алушыны электрондық макет Мемлекеттік корпорация бөлімшесіне келіп түскен күннен бастап бес жұмыс күні ішінде хабарламада көрсетілген қосымша құжатты (құжаттарды) 25 жұмыс күні ішінде ұсыну қажеттігі туралы телефон байланысы, оның ішінде ұялы телефонға sms-хабарлама жіберу арқылы хабардар етеді;</w:t>
      </w:r>
    </w:p>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корпорация бөлімшесі қосымша құжаттар ұсынылған күннен бастап екі жұмыс күні ішінде:</w:t>
      </w:r>
    </w:p>
    <w:p>
      <w:pPr>
        <w:spacing w:after="0"/>
        <w:ind w:left="0"/>
        <w:jc w:val="both"/>
      </w:pPr>
      <w:r>
        <w:rPr>
          <w:rFonts w:ascii="Times New Roman"/>
          <w:b w:val="false"/>
          <w:i w:val="false"/>
          <w:color w:val="000000"/>
          <w:sz w:val="28"/>
        </w:rPr>
        <w:t>
      көрсетілетін қызметті берушінің хабарламасында көрсетілген, көрсетілетін қызметті алушыдан қабылданатын қосымша құжат (құжаттар) топтамасының толықтығын тексереді;</w:t>
      </w:r>
    </w:p>
    <w:p>
      <w:pPr>
        <w:spacing w:after="0"/>
        <w:ind w:left="0"/>
        <w:jc w:val="both"/>
      </w:pPr>
      <w:r>
        <w:rPr>
          <w:rFonts w:ascii="Times New Roman"/>
          <w:b w:val="false"/>
          <w:i w:val="false"/>
          <w:color w:val="000000"/>
          <w:sz w:val="28"/>
        </w:rPr>
        <w:t>
      электрондық іс макеті мен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жәрдемақы мөлшерін есептеудің, электрондық шешім жобасын рәсімдеудің дұрыстығын қамтамасыз етеді, электрондық шешім жобасын ЭЦҚ-мен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рәсімдеудің және мөлшерінің дұрыстығын тексереді;</w:t>
      </w:r>
    </w:p>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485" w:id="255"/>
    <w:p>
      <w:pPr>
        <w:spacing w:after="0"/>
        <w:ind w:left="0"/>
        <w:jc w:val="both"/>
      </w:pPr>
      <w:r>
        <w:rPr>
          <w:rFonts w:ascii="Times New Roman"/>
          <w:b w:val="false"/>
          <w:i w:val="false"/>
          <w:color w:val="000000"/>
          <w:sz w:val="28"/>
        </w:rPr>
        <w:t>
      14. Мемлекеттік корпорация бөлімшесі көрсетілетін қызметті берушіден жәрдемақыны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келгенде береді немесе көрсетілетін қызметті беруші қабылдаған шешім туралы көрсетілетін қызметті алушының ұялы телефонына sms-хабар жіберу арқылы өтініш берушіні хабардар етеді.</w:t>
      </w:r>
    </w:p>
    <w:bookmarkEnd w:id="255"/>
    <w:bookmarkStart w:name="z486" w:id="256"/>
    <w:p>
      <w:pPr>
        <w:spacing w:after="0"/>
        <w:ind w:left="0"/>
        <w:jc w:val="both"/>
      </w:pPr>
      <w:r>
        <w:rPr>
          <w:rFonts w:ascii="Times New Roman"/>
          <w:b w:val="false"/>
          <w:i w:val="false"/>
          <w:color w:val="000000"/>
          <w:sz w:val="28"/>
        </w:rPr>
        <w:t>
      15. Көрсетілетін қызметті алушыда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органның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256"/>
    <w:bookmarkStart w:name="z487" w:id="257"/>
    <w:p>
      <w:pPr>
        <w:spacing w:after="0"/>
        <w:ind w:left="0"/>
        <w:jc w:val="both"/>
      </w:pPr>
      <w:r>
        <w:rPr>
          <w:rFonts w:ascii="Times New Roman"/>
          <w:b w:val="false"/>
          <w:i w:val="false"/>
          <w:color w:val="000000"/>
          <w:sz w:val="28"/>
        </w:rPr>
        <w:t>
      Көрсетілетін қызметті берушінің (көрсетілетін қызметті алушының) портал арқылы жәрдемақыларды тағайындау туралы ақпаратты алу кезіндегі қадамдық іс-қимылы мен шешімдері:</w:t>
      </w:r>
    </w:p>
    <w:bookmarkEnd w:id="257"/>
    <w:bookmarkStart w:name="z488" w:id="258"/>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 жүзеге асырылады);</w:t>
      </w:r>
    </w:p>
    <w:bookmarkEnd w:id="258"/>
    <w:bookmarkStart w:name="z489" w:id="259"/>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259"/>
    <w:bookmarkStart w:name="z490" w:id="260"/>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260"/>
    <w:bookmarkStart w:name="z491" w:id="261"/>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261"/>
    <w:bookmarkStart w:name="z492" w:id="262"/>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262"/>
    <w:bookmarkStart w:name="z493" w:id="263"/>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263"/>
    <w:bookmarkStart w:name="z494" w:id="264"/>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264"/>
    <w:bookmarkStart w:name="z495" w:id="265"/>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265"/>
    <w:bookmarkStart w:name="z496" w:id="266"/>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266"/>
    <w:bookmarkStart w:name="z497" w:id="267"/>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267"/>
    <w:bookmarkStart w:name="z498" w:id="268"/>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268"/>
    <w:bookmarkStart w:name="z499" w:id="269"/>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Арнайы мемлекеттік жәрдемақы тағайындау туралы ақпарат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ұсынылады көрсетілетін қызметті берушінің уәкілетті адамының ЭЦҚ-сымен қалыптастырылады.</w:t>
      </w:r>
    </w:p>
    <w:bookmarkEnd w:id="269"/>
    <w:bookmarkStart w:name="z500" w:id="270"/>
    <w:p>
      <w:pPr>
        <w:spacing w:after="0"/>
        <w:ind w:left="0"/>
        <w:jc w:val="both"/>
      </w:pPr>
      <w:r>
        <w:rPr>
          <w:rFonts w:ascii="Times New Roman"/>
          <w:b w:val="false"/>
          <w:i w:val="false"/>
          <w:color w:val="000000"/>
          <w:sz w:val="28"/>
        </w:rPr>
        <w:t xml:space="preserve">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w:t>
      </w:r>
      <w:r>
        <w:rPr>
          <w:rFonts w:ascii="Times New Roman"/>
          <w:b w:val="false"/>
          <w:i w:val="false"/>
          <w:color w:val="000000"/>
          <w:sz w:val="28"/>
        </w:rPr>
        <w:t>3-қосымшада</w:t>
      </w:r>
      <w:r>
        <w:rPr>
          <w:rFonts w:ascii="Times New Roman"/>
          <w:b w:val="false"/>
          <w:i w:val="false"/>
          <w:color w:val="000000"/>
          <w:sz w:val="28"/>
        </w:rPr>
        <w:t xml:space="preserve"> графикалық нысанда көрсетілген.</w:t>
      </w:r>
    </w:p>
    <w:bookmarkEnd w:id="270"/>
    <w:bookmarkStart w:name="z501" w:id="271"/>
    <w:p>
      <w:pPr>
        <w:spacing w:after="0"/>
        <w:ind w:left="0"/>
        <w:jc w:val="both"/>
      </w:pPr>
      <w:r>
        <w:rPr>
          <w:rFonts w:ascii="Times New Roman"/>
          <w:b w:val="false"/>
          <w:i w:val="false"/>
          <w:color w:val="000000"/>
          <w:sz w:val="28"/>
        </w:rPr>
        <w:t xml:space="preserve">
      16. Ақпаратты ұсыну уақыты – мемлекеттік органның ақпараттық жүйесіне сұрау салу келіп түскен сәттен бастап 30 минуттан аспайды. </w:t>
      </w:r>
    </w:p>
    <w:bookmarkEnd w:id="271"/>
    <w:bookmarkStart w:name="z502" w:id="272"/>
    <w:p>
      <w:pPr>
        <w:spacing w:after="0"/>
        <w:ind w:left="0"/>
        <w:jc w:val="both"/>
      </w:pP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арнайы жәрдемақыларды тағайындау" мемлекеттік қызметті көрсету бизнес-процестерінің анықтамалығында келтірілген. </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350"/>
        <w:gridCol w:w="2127"/>
        <w:gridCol w:w="5743"/>
        <w:gridCol w:w="817"/>
        <w:gridCol w:w="719"/>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r>
              <w:br/>
            </w:r>
            <w:r>
              <w:rPr>
                <w:rFonts w:ascii="Times New Roman"/>
                <w:b w:val="false"/>
                <w:i w:val="false"/>
                <w:color w:val="000000"/>
                <w:sz w:val="20"/>
              </w:rPr>
              <w:t>
 </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r>
              <w:br/>
            </w:r>
            <w:r>
              <w:rPr>
                <w:rFonts w:ascii="Times New Roman"/>
                <w:b w:val="false"/>
                <w:i w:val="false"/>
                <w:color w:val="000000"/>
                <w:sz w:val="20"/>
              </w:rPr>
              <w:t>
 </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r>
              <w:br/>
            </w:r>
            <w:r>
              <w:rPr>
                <w:rFonts w:ascii="Times New Roman"/>
                <w:b w:val="false"/>
                <w:i w:val="false"/>
                <w:color w:val="000000"/>
                <w:sz w:val="20"/>
              </w:rPr>
              <w:t>
 </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Жәрдемақы тағайындау (тағайындаудан бас тарту) туралы шешім қабылдау; </w:t>
            </w:r>
            <w:r>
              <w:br/>
            </w:r>
            <w:r>
              <w:rPr>
                <w:rFonts w:ascii="Times New Roman"/>
                <w:b w:val="false"/>
                <w:i w:val="false"/>
                <w:color w:val="000000"/>
                <w:sz w:val="20"/>
              </w:rPr>
              <w:t xml:space="preserve">
2) Жәрдемақы тағайындау (тағайындаудан бас тарту) туралы хабарламаны Мемлекеттік корпорация бөлімшесіне жіберу; </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 Еңбек, әлеуметтік қорғау және көші-қон комитетінің ______________ бойынша департаменті Мемлекеттік арнайы жәрдемақы тағайындау туралы ақпарат</w:t>
      </w:r>
    </w:p>
    <w:p>
      <w:pPr>
        <w:spacing w:after="0"/>
        <w:ind w:left="0"/>
        <w:jc w:val="both"/>
      </w:pPr>
      <w:r>
        <w:rPr>
          <w:rFonts w:ascii="Times New Roman"/>
          <w:b w:val="false"/>
          <w:i w:val="false"/>
          <w:color w:val="ff0000"/>
          <w:sz w:val="28"/>
        </w:rPr>
        <w:t xml:space="preserve">
      Ескерту. Тақырыбы жаңа редакцияда – ҚР Еңбек және халықты әлеуметтік қорғау министрінің 04.10.2017 </w:t>
      </w:r>
      <w:r>
        <w:rPr>
          <w:rFonts w:ascii="Times New Roman"/>
          <w:b w:val="false"/>
          <w:i w:val="false"/>
          <w:color w:val="ff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 теңге мөлшерінде мемлекеттік арнайы жәрдемақы</w:t>
      </w:r>
    </w:p>
    <w:p>
      <w:pPr>
        <w:spacing w:after="0"/>
        <w:ind w:left="0"/>
        <w:jc w:val="both"/>
      </w:pP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 xml:space="preserve">
      Тағайындау күні _____жылғы "___"___________ </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897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4168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168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арнайы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4-қосымша</w:t>
            </w:r>
          </w:p>
        </w:tc>
      </w:tr>
    </w:tbl>
    <w:p>
      <w:pPr>
        <w:spacing w:after="0"/>
        <w:ind w:left="0"/>
        <w:jc w:val="left"/>
      </w:pPr>
      <w:r>
        <w:rPr>
          <w:rFonts w:ascii="Times New Roman"/>
          <w:b/>
          <w:i w:val="false"/>
          <w:color w:val="000000"/>
        </w:rPr>
        <w:t xml:space="preserve"> "Мемлекеттік арнайы жәрдемақы тағайындау" мемлекеттік</w:t>
      </w:r>
      <w:r>
        <w:br/>
      </w:r>
      <w:r>
        <w:rPr>
          <w:rFonts w:ascii="Times New Roman"/>
          <w:b/>
          <w:i w:val="false"/>
          <w:color w:val="000000"/>
        </w:rPr>
        <w:t>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2517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517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5-қосымша</w:t>
            </w:r>
          </w:p>
        </w:tc>
      </w:tr>
    </w:tbl>
    <w:bookmarkStart w:name="z150" w:id="273"/>
    <w:p>
      <w:pPr>
        <w:spacing w:after="0"/>
        <w:ind w:left="0"/>
        <w:jc w:val="left"/>
      </w:pPr>
      <w:r>
        <w:rPr>
          <w:rFonts w:ascii="Times New Roman"/>
          <w:b/>
          <w:i w:val="false"/>
          <w:color w:val="000000"/>
        </w:rPr>
        <w:t xml:space="preserve"> "Мынадай әлеуметтік тәуекелдер жағдайларына әлеуметтік төлемдер</w:t>
      </w:r>
      <w:r>
        <w:br/>
      </w:r>
      <w:r>
        <w:rPr>
          <w:rFonts w:ascii="Times New Roman"/>
          <w:b/>
          <w:i w:val="false"/>
          <w:color w:val="000000"/>
        </w:rPr>
        <w:t>тағайындау: еңбекке қабілеттілігін жоғалту, асыраушысынан</w:t>
      </w:r>
      <w:r>
        <w:br/>
      </w:r>
      <w:r>
        <w:rPr>
          <w:rFonts w:ascii="Times New Roman"/>
          <w:b/>
          <w:i w:val="false"/>
          <w:color w:val="000000"/>
        </w:rPr>
        <w:t>айырылу, жұмысынан айырылу, жүкті болу мен босануға байланысты</w:t>
      </w:r>
      <w:r>
        <w:br/>
      </w:r>
      <w:r>
        <w:rPr>
          <w:rFonts w:ascii="Times New Roman"/>
          <w:b/>
          <w:i w:val="false"/>
          <w:color w:val="000000"/>
        </w:rPr>
        <w:t>табысынан айырылу, жаңа туған баланы асырап алуға байланысты</w:t>
      </w:r>
      <w:r>
        <w:br/>
      </w:r>
      <w:r>
        <w:rPr>
          <w:rFonts w:ascii="Times New Roman"/>
          <w:b/>
          <w:i w:val="false"/>
          <w:color w:val="000000"/>
        </w:rPr>
        <w:t>табысынан айырылу, бала бір жасқа толғанға дейін оның күтіміне</w:t>
      </w:r>
      <w:r>
        <w:br/>
      </w:r>
      <w:r>
        <w:rPr>
          <w:rFonts w:ascii="Times New Roman"/>
          <w:b/>
          <w:i w:val="false"/>
          <w:color w:val="000000"/>
        </w:rPr>
        <w:t>байланысты табысынан айырылу" мемлекеттік қызметті көрсету регламенті</w:t>
      </w:r>
    </w:p>
    <w:bookmarkEnd w:id="273"/>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507" w:id="274"/>
    <w:p>
      <w:pPr>
        <w:spacing w:after="0"/>
        <w:ind w:left="0"/>
        <w:jc w:val="both"/>
      </w:pPr>
      <w:r>
        <w:rPr>
          <w:rFonts w:ascii="Times New Roman"/>
          <w:b w:val="false"/>
          <w:i w:val="false"/>
          <w:color w:val="000000"/>
          <w:sz w:val="28"/>
        </w:rPr>
        <w:t xml:space="preserve">
      1.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еңбек ету қабілетінен айырылу, асыраушысынан айырылу, жұмысынан айырылу, жүктілікке және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әлеуметтік қатер жағдайларына әлеуметтік төлемдер (бұдан әрі – әлеуметтік төлемдер) тағайындау рәсімін айқындайды.</w:t>
      </w:r>
    </w:p>
    <w:bookmarkEnd w:id="274"/>
    <w:bookmarkStart w:name="z508" w:id="275"/>
    <w:p>
      <w:pPr>
        <w:spacing w:after="0"/>
        <w:ind w:left="0"/>
        <w:jc w:val="both"/>
      </w:pPr>
      <w:r>
        <w:rPr>
          <w:rFonts w:ascii="Times New Roman"/>
          <w:b w:val="false"/>
          <w:i w:val="false"/>
          <w:color w:val="000000"/>
          <w:sz w:val="28"/>
        </w:rPr>
        <w:t>
      2. Мемлекеттік қызметті "Мемлекеттік әлеуметтік сақтандыру қоры" акционерлік қоғамының филиалдары (бұдан әрі – көрсетілетін қызметті беруші) көрсетеді.</w:t>
      </w:r>
    </w:p>
    <w:bookmarkEnd w:id="275"/>
    <w:p>
      <w:pPr>
        <w:spacing w:after="0"/>
        <w:ind w:left="0"/>
        <w:jc w:val="both"/>
      </w:pPr>
      <w:r>
        <w:rPr>
          <w:rFonts w:ascii="Times New Roman"/>
          <w:b w:val="false"/>
          <w:i w:val="false"/>
          <w:color w:val="000000"/>
          <w:sz w:val="28"/>
        </w:rPr>
        <w:t>
      Мемлекеттік қызметті көрсетуге өтінішті қабылдау:</w:t>
      </w:r>
    </w:p>
    <w:bookmarkStart w:name="z1393" w:id="276"/>
    <w:p>
      <w:pPr>
        <w:spacing w:after="0"/>
        <w:ind w:left="0"/>
        <w:jc w:val="both"/>
      </w:pPr>
      <w:r>
        <w:rPr>
          <w:rFonts w:ascii="Times New Roman"/>
          <w:b w:val="false"/>
          <w:i w:val="false"/>
          <w:color w:val="000000"/>
          <w:sz w:val="28"/>
        </w:rPr>
        <w:t>
      1) еңбек ету қабілетінен айырылу жағдайына (егер жүгінген сәтте адамға жалпы еңбек ету қабілетінен айырылу дәрежесі белгіленсе), асыраушысынан айырылу жағдайына, жұмысынан айырылу жағдайына (жұмыссыз ретінде тіркелгені туралы анықтамасы болған кезде), жүкті болу мен босануға байланысты табысынан айырылу, жаңа туған баланы (балаларды) асырап алуға байланысты, бала бір жасқа толғанға дейін оның күтіміне байланысты табысынан айырылу жағдайларына әлеуметтік төлем тағайындау үшін – "Азаматтарға арналған үкімет" мемлекеттік корпорациясы" коммерциялық емес акционерлік қоғамы (бұдан әрі – Мемлекеттік корпорация) арқылы;</w:t>
      </w:r>
    </w:p>
    <w:bookmarkEnd w:id="276"/>
    <w:p>
      <w:pPr>
        <w:spacing w:after="0"/>
        <w:ind w:left="0"/>
        <w:jc w:val="both"/>
      </w:pPr>
      <w:r>
        <w:rPr>
          <w:rFonts w:ascii="Times New Roman"/>
          <w:b w:val="false"/>
          <w:i w:val="false"/>
          <w:color w:val="000000"/>
          <w:sz w:val="28"/>
        </w:rPr>
        <w:t>
      жалпы еңбек ету қабілетінен айырылу дәрежесі алғаш рет белгіленген кезде еңбек ету қабілетінен айырылу жағдайына әлеуметтік төлем тағайындау үшін – Қазақстан Республикасы Еңбек және халықты әлеуметтік қорғау министрлігі Еңбек, әлеуметтік қорғау және көші-қон комитетінің аумақтық бөлімшесі – медициналық-әлеуметтік сараптама бөлімшесі (бұдан әрі – МӘС бөлімшесі) арқылы;</w:t>
      </w:r>
    </w:p>
    <w:p>
      <w:pPr>
        <w:spacing w:after="0"/>
        <w:ind w:left="0"/>
        <w:jc w:val="both"/>
      </w:pPr>
      <w:r>
        <w:rPr>
          <w:rFonts w:ascii="Times New Roman"/>
          <w:b w:val="false"/>
          <w:i w:val="false"/>
          <w:color w:val="000000"/>
          <w:sz w:val="28"/>
        </w:rPr>
        <w:t>
      жұмыссыз мәртебесін алған кезде жұмысынан айырылу жағдайына әлеуметтік төлем тағайындау үшін – Астана, Алматы және Шымкент қалаларының, аудандардың және облыстық маңызы бар қалалардың жергілікті атқарушы органдары (бұдан әрі – ЖАО) арқылы;</w:t>
      </w:r>
    </w:p>
    <w:p>
      <w:pPr>
        <w:spacing w:after="0"/>
        <w:ind w:left="0"/>
        <w:jc w:val="both"/>
      </w:pPr>
      <w:r>
        <w:rPr>
          <w:rFonts w:ascii="Times New Roman"/>
          <w:b w:val="false"/>
          <w:i w:val="false"/>
          <w:color w:val="000000"/>
          <w:sz w:val="28"/>
        </w:rPr>
        <w:t xml:space="preserve">
      Қазақстан Республикасы Еңбек кодексінің 52-бабы 1-тармағының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негіздер бойынша жұмысынан айырылған адамдарды қоспағанда, жұмысынан айырылған жағдайда (жұмыссыз ретінде тіркелгені туралы мәліметтер болған кезде), бала бір жасқа толғанға дейін оның күтіміне байланысты табысынан айырылу жағдайына әлеуметтік төлем тағайындау кезінде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517" w:id="277"/>
    <w:p>
      <w:pPr>
        <w:spacing w:after="0"/>
        <w:ind w:left="0"/>
        <w:jc w:val="both"/>
      </w:pPr>
      <w:r>
        <w:rPr>
          <w:rFonts w:ascii="Times New Roman"/>
          <w:b w:val="false"/>
          <w:i w:val="false"/>
          <w:color w:val="000000"/>
          <w:sz w:val="28"/>
        </w:rPr>
        <w:t>
       3. Көрсетілетін мемлекеттік қызмет нысаны: қағаз және (немесе) электрондық (ішінара автоматтандырылған) түрде.</w:t>
      </w:r>
    </w:p>
    <w:bookmarkEnd w:id="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Денсаулық сақтау және әлеуметтік даму министрінің 24.11.2016 </w:t>
      </w:r>
      <w:r>
        <w:rPr>
          <w:rFonts w:ascii="Times New Roman"/>
          <w:b w:val="false"/>
          <w:i w:val="false"/>
          <w:color w:val="00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518" w:id="278"/>
    <w:p>
      <w:pPr>
        <w:spacing w:after="0"/>
        <w:ind w:left="0"/>
        <w:jc w:val="both"/>
      </w:pPr>
      <w:r>
        <w:rPr>
          <w:rFonts w:ascii="Times New Roman"/>
          <w:b w:val="false"/>
          <w:i w:val="false"/>
          <w:color w:val="000000"/>
          <w:sz w:val="28"/>
        </w:rPr>
        <w:t>
       4. Көрсетілетін мемлекеттік қызмет нәтижесі:</w:t>
      </w:r>
    </w:p>
    <w:bookmarkEnd w:id="278"/>
    <w:bookmarkStart w:name="z519" w:id="279"/>
    <w:p>
      <w:pPr>
        <w:spacing w:after="0"/>
        <w:ind w:left="0"/>
        <w:jc w:val="both"/>
      </w:pPr>
      <w:r>
        <w:rPr>
          <w:rFonts w:ascii="Times New Roman"/>
          <w:b w:val="false"/>
          <w:i w:val="false"/>
          <w:color w:val="000000"/>
          <w:sz w:val="28"/>
        </w:rPr>
        <w:t>
      Мемлекеттік корпорацияда – әлеуметтік төлемдерді тағайындау (тағайындаудан бас тарту) туралы хабарлама;</w:t>
      </w:r>
    </w:p>
    <w:bookmarkEnd w:id="279"/>
    <w:bookmarkStart w:name="z520" w:id="280"/>
    <w:p>
      <w:pPr>
        <w:spacing w:after="0"/>
        <w:ind w:left="0"/>
        <w:jc w:val="both"/>
      </w:pPr>
      <w:r>
        <w:rPr>
          <w:rFonts w:ascii="Times New Roman"/>
          <w:b w:val="false"/>
          <w:i w:val="false"/>
          <w:color w:val="000000"/>
          <w:sz w:val="28"/>
        </w:rPr>
        <w:t>
      порталда – жұмысынан айырылу жағдайына, бала бір жасқа толғанға дейін оның күтіміне байланысты табысынан айырылу жағдайына әлеуметтік төлем тағайындау (тағайындаудан бас тарту) туралы хабарлама.</w:t>
      </w:r>
    </w:p>
    <w:bookmarkEnd w:id="280"/>
    <w:bookmarkStart w:name="z521" w:id="281"/>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түрде.</w:t>
      </w:r>
    </w:p>
    <w:bookmarkEnd w:id="281"/>
    <w:bookmarkStart w:name="z522" w:id="282"/>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282"/>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523" w:id="283"/>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283"/>
    <w:bookmarkStart w:name="z524" w:id="284"/>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284"/>
    <w:bookmarkStart w:name="z1394" w:id="285"/>
    <w:p>
      <w:pPr>
        <w:spacing w:after="0"/>
        <w:ind w:left="0"/>
        <w:jc w:val="both"/>
      </w:pPr>
      <w:r>
        <w:rPr>
          <w:rFonts w:ascii="Times New Roman"/>
          <w:b w:val="false"/>
          <w:i w:val="false"/>
          <w:color w:val="000000"/>
          <w:sz w:val="28"/>
        </w:rPr>
        <w:t>
      1) әлеуметтік төлем тағайындау жөніндегі функцияны жүзеге асыратын көрсетілетін қызметті берушінің маманы екі жұмыс күні ішінде:</w:t>
      </w:r>
    </w:p>
    <w:bookmarkEnd w:id="285"/>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xml:space="preserve">
      әлеуметтік төлемдерді тағайындау (тағайындаудан бас тарту) туралы шешім қабылдау үшін қажетті қосымша құжаттарды (мәліметтерді) электрондық іс макетіне қосуға негіз болған кезде электрондық шешім жобасымен электрондық іс макетін Мемлекеттік корпорация бөлімшесіне отыз жұмыс күніне аспайтын мерзімге қайтарады. Егер отыз жұмыс күні ішінде құжаттар ұсынылмаса, көрсетілетін қызметті беруші Қазақстан Республикасы Денсаулық сақтау және әлеуметтік даму министрінің 2015 жылғы 17 сәуірдегі № 236 бұйрығымен бекітілген Мемлекеттік әлеуметтік сақтандыру қорынан төленетін әлеуметтік төлемдерді тағайындау, мөлшерін есептеу (айқындау), қайта есептеу, сондай-ақ олардың жүзеге асырылу қағидаларының (Нормативтік құқықтық актілерді актілерді мемлекеттік тіркеу тізілімінде 11224 тіркелген) (бұдан әрі – Қағидалар) </w:t>
      </w:r>
      <w:r>
        <w:rPr>
          <w:rFonts w:ascii="Times New Roman"/>
          <w:b w:val="false"/>
          <w:i w:val="false"/>
          <w:color w:val="000000"/>
          <w:sz w:val="28"/>
        </w:rPr>
        <w:t>21-тармағына</w:t>
      </w:r>
      <w:r>
        <w:rPr>
          <w:rFonts w:ascii="Times New Roman"/>
          <w:b w:val="false"/>
          <w:i w:val="false"/>
          <w:color w:val="000000"/>
          <w:sz w:val="28"/>
        </w:rPr>
        <w:t xml:space="preserve"> сәйкес әлеуметтік төлемдерді тағайындаудан бас тарту туралы электрондық шешім шығарады;</w:t>
      </w:r>
    </w:p>
    <w:p>
      <w:pPr>
        <w:spacing w:after="0"/>
        <w:ind w:left="0"/>
        <w:jc w:val="both"/>
      </w:pPr>
      <w:r>
        <w:rPr>
          <w:rFonts w:ascii="Times New Roman"/>
          <w:b w:val="false"/>
          <w:i w:val="false"/>
          <w:color w:val="000000"/>
          <w:sz w:val="28"/>
        </w:rPr>
        <w:t xml:space="preserve">
      негіздер болған жағдайда әлеуметтік төлемдер тағайындау үшін құжаттардың (мәліметтердің) анықтығын тексереді. Осы мақсаттарда көрсетілетін қызметті беруші мемлекеттік органдарға және тиісті ұйымдарға, әлеуметтік аударымдарды төлеушіге Мемлекеттік корпорация бөлімшесі арқылы мемлекеттік қызметті алушыны хабардар ете отырып, сұрау салулар жібереді. </w:t>
      </w:r>
    </w:p>
    <w:p>
      <w:pPr>
        <w:spacing w:after="0"/>
        <w:ind w:left="0"/>
        <w:jc w:val="both"/>
      </w:pPr>
      <w:r>
        <w:rPr>
          <w:rFonts w:ascii="Times New Roman"/>
          <w:b w:val="false"/>
          <w:i w:val="false"/>
          <w:color w:val="000000"/>
          <w:sz w:val="28"/>
        </w:rPr>
        <w:t>
      Мемлекеттік корпорацияның бөлімшесі көрсетілетін қызметті берушіден электрондық хабарлама түскен күннен бастап бес жұмыс күні ішінде өтініш берушіні хабардар етеді:</w:t>
      </w:r>
    </w:p>
    <w:p>
      <w:pPr>
        <w:spacing w:after="0"/>
        <w:ind w:left="0"/>
        <w:jc w:val="both"/>
      </w:pPr>
      <w:r>
        <w:rPr>
          <w:rFonts w:ascii="Times New Roman"/>
          <w:b w:val="false"/>
          <w:i w:val="false"/>
          <w:color w:val="000000"/>
          <w:sz w:val="28"/>
        </w:rPr>
        <w:t xml:space="preserve">
      өтініш беруші өзі жүгінген кезде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құжаттарға тексеру жүргізілетіні туралы хабарлама беру арқылы;</w:t>
      </w:r>
    </w:p>
    <w:p>
      <w:pPr>
        <w:spacing w:after="0"/>
        <w:ind w:left="0"/>
        <w:jc w:val="both"/>
      </w:pPr>
      <w:r>
        <w:rPr>
          <w:rFonts w:ascii="Times New Roman"/>
          <w:b w:val="false"/>
          <w:i w:val="false"/>
          <w:color w:val="000000"/>
          <w:sz w:val="28"/>
        </w:rPr>
        <w:t>
      өтініш берушінің ұялы телефон нөміріне хабарлама Short Message Service (Шорт мэсседж сервис) (бұдан әрі – sms-хабарлама) жіберу арқылы;</w:t>
      </w:r>
    </w:p>
    <w:p>
      <w:pPr>
        <w:spacing w:after="0"/>
        <w:ind w:left="0"/>
        <w:jc w:val="both"/>
      </w:pPr>
      <w:r>
        <w:rPr>
          <w:rFonts w:ascii="Times New Roman"/>
          <w:b w:val="false"/>
          <w:i w:val="false"/>
          <w:color w:val="000000"/>
          <w:sz w:val="28"/>
        </w:rPr>
        <w:t xml:space="preserve">
      құжаттардың тексерілуі туралы sms-хабарлама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sms-хабарлама журналында тіркеледі;</w:t>
      </w:r>
    </w:p>
    <w:p>
      <w:pPr>
        <w:spacing w:after="0"/>
        <w:ind w:left="0"/>
        <w:jc w:val="both"/>
      </w:pPr>
      <w:r>
        <w:rPr>
          <w:rFonts w:ascii="Times New Roman"/>
          <w:b w:val="false"/>
          <w:i w:val="false"/>
          <w:color w:val="000000"/>
          <w:sz w:val="28"/>
        </w:rPr>
        <w:t xml:space="preserve">
      электрондық іс макеті </w:t>
      </w:r>
      <w:r>
        <w:rPr>
          <w:rFonts w:ascii="Times New Roman"/>
          <w:b w:val="false"/>
          <w:i w:val="false"/>
          <w:color w:val="000000"/>
          <w:sz w:val="28"/>
        </w:rPr>
        <w:t>Стандартқа</w:t>
      </w:r>
      <w:r>
        <w:rPr>
          <w:rFonts w:ascii="Times New Roman"/>
          <w:b w:val="false"/>
          <w:i w:val="false"/>
          <w:color w:val="000000"/>
          <w:sz w:val="28"/>
        </w:rPr>
        <w:t xml:space="preserve"> толық сәйкес келген жағдайда әлеуметтік төлем тағайындау туралы электрондық шешім жобасын электрондық цифрлық қолтаңба (бұдан әрі – ЭЦҚ) арқылы куәландырады, сондай-ақ көрсетілетін қызметті алушының мемлекеттік көрсетілетін қызметті алу үшін ұсынған құжаттарының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Қағидаларға сәйкес келмеген жағдайларда бас тарту себептерін көрсете отырып, әлеуметтік төлем тағайындаудан бас тарту туралы электрондық шешім жобасын ЭЦҚ арқылы куәландырады; </w:t>
      </w:r>
    </w:p>
    <w:p>
      <w:pPr>
        <w:spacing w:after="0"/>
        <w:ind w:left="0"/>
        <w:jc w:val="both"/>
      </w:pPr>
      <w:r>
        <w:rPr>
          <w:rFonts w:ascii="Times New Roman"/>
          <w:b w:val="false"/>
          <w:i w:val="false"/>
          <w:color w:val="000000"/>
          <w:sz w:val="28"/>
        </w:rPr>
        <w:t xml:space="preserve">
      әлеуметтік төлем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 </w:t>
      </w:r>
    </w:p>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әлеуметтік төлем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Start w:name="z1395" w:id="286"/>
    <w:p>
      <w:pPr>
        <w:spacing w:after="0"/>
        <w:ind w:left="0"/>
        <w:jc w:val="both"/>
      </w:pPr>
      <w:r>
        <w:rPr>
          <w:rFonts w:ascii="Times New Roman"/>
          <w:b w:val="false"/>
          <w:i w:val="false"/>
          <w:color w:val="000000"/>
          <w:sz w:val="28"/>
        </w:rPr>
        <w:t>
      2) әлеуметтік төлем тағайындау жөніндегі функцияны жүзеге асыратын көрсетілетін қызметті берушінің басшысы екі жұмыс күні ішінде:</w:t>
      </w:r>
    </w:p>
    <w:bookmarkEnd w:id="286"/>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әлеуметтік төлемдерді тағайындау (тағайындаудан бас тарту) туралы шешім қабылдау үшін қажетті қосымша құжаттарды (мәліметтерді) электрондық іс макетіне қосуға негіз болған кезде электрондық шешім жобасымен электрондық іс макетін Мемлекеттік корпорация бөлімшесіне отыз жұмыс күнінен аспайтын мерзімде қайтарады;</w:t>
      </w:r>
    </w:p>
    <w:p>
      <w:pPr>
        <w:spacing w:after="0"/>
        <w:ind w:left="0"/>
        <w:jc w:val="both"/>
      </w:pPr>
      <w:r>
        <w:rPr>
          <w:rFonts w:ascii="Times New Roman"/>
          <w:b w:val="false"/>
          <w:i w:val="false"/>
          <w:color w:val="000000"/>
          <w:sz w:val="28"/>
        </w:rPr>
        <w:t xml:space="preserve">
      негіздер болған жағдайда әлеуметтік төлемдер тағайындау үшін құжаттардың (мәліметтердің) анықтығын тексереді. Осы мақсаттарда көрсетілетін қызметті беруші мемлекеттік органдарға және тиісті ұйымдарға, әлеуметтік аударымдарды төлеушіге Мемлекеттік корпорация бөлімшесі арқылы мемлекеттік қызметті алушыны хабардар ете отырып, сұрау салулар жібереді. </w:t>
      </w:r>
    </w:p>
    <w:p>
      <w:pPr>
        <w:spacing w:after="0"/>
        <w:ind w:left="0"/>
        <w:jc w:val="both"/>
      </w:pPr>
      <w:r>
        <w:rPr>
          <w:rFonts w:ascii="Times New Roman"/>
          <w:b w:val="false"/>
          <w:i w:val="false"/>
          <w:color w:val="000000"/>
          <w:sz w:val="28"/>
        </w:rPr>
        <w:t>
      Мемлекеттік корпорацияның бөлімшесі көрсетілетін қызметті берушіден электрондық хабарлама түскен күннен бастап бес жұмыс күні ішінде өтініш берушіні хабардар етеді:</w:t>
      </w:r>
    </w:p>
    <w:p>
      <w:pPr>
        <w:spacing w:after="0"/>
        <w:ind w:left="0"/>
        <w:jc w:val="both"/>
      </w:pPr>
      <w:r>
        <w:rPr>
          <w:rFonts w:ascii="Times New Roman"/>
          <w:b w:val="false"/>
          <w:i w:val="false"/>
          <w:color w:val="000000"/>
          <w:sz w:val="28"/>
        </w:rPr>
        <w:t xml:space="preserve">
      өтініш беруші өзі жүгінген кезде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құжаттарға тексеру жүргізілетіні туралы хабарлама беру арқылы;</w:t>
      </w:r>
    </w:p>
    <w:p>
      <w:pPr>
        <w:spacing w:after="0"/>
        <w:ind w:left="0"/>
        <w:jc w:val="both"/>
      </w:pPr>
      <w:r>
        <w:rPr>
          <w:rFonts w:ascii="Times New Roman"/>
          <w:b w:val="false"/>
          <w:i w:val="false"/>
          <w:color w:val="000000"/>
          <w:sz w:val="28"/>
        </w:rPr>
        <w:t>
      өтініш берушінің ұялы телефон нөміріне хабарлама Short Message Service (Шорт мэсседж сервис) (бұдан әрі – sms-хабарлама) жіберу арқылы;</w:t>
      </w:r>
    </w:p>
    <w:p>
      <w:pPr>
        <w:spacing w:after="0"/>
        <w:ind w:left="0"/>
        <w:jc w:val="both"/>
      </w:pPr>
      <w:r>
        <w:rPr>
          <w:rFonts w:ascii="Times New Roman"/>
          <w:b w:val="false"/>
          <w:i w:val="false"/>
          <w:color w:val="000000"/>
          <w:sz w:val="28"/>
        </w:rPr>
        <w:t xml:space="preserve">
      Құжаттардың тексерілуі туралы sms-хабарлама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sms-хабарлама журналында тіркеледі;</w:t>
      </w:r>
    </w:p>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әлеуметтік төлем тағайындау туралы, сондай-ақ көрсетілетін қызметті алушының мемлекеттік көрсетілетін қызметті алу үшін ұсынған құжаттарының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Қағидаларға сәйкес келмеген жағдайларда бас тарту себептерін көрсете отырып, әлеуметтік төлем тағайындаудан бас тарту туралы электрондық шешім жобасын ЭЦҚ арқылы куәландырады; </w:t>
      </w:r>
    </w:p>
    <w:p>
      <w:pPr>
        <w:spacing w:after="0"/>
        <w:ind w:left="0"/>
        <w:jc w:val="both"/>
      </w:pPr>
      <w:r>
        <w:rPr>
          <w:rFonts w:ascii="Times New Roman"/>
          <w:b w:val="false"/>
          <w:i w:val="false"/>
          <w:color w:val="000000"/>
          <w:sz w:val="28"/>
        </w:rPr>
        <w:t>
      тағайындауға негіз болмаған кезде ЭЦҚ арқылы әлеуметтік төлем тағайындаудан бас тарту туралы электрондық шешім жобасын бас тарту себебін көрсете отырып, куәландырады;</w:t>
      </w:r>
    </w:p>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p>
      <w:pPr>
        <w:spacing w:after="0"/>
        <w:ind w:left="0"/>
        <w:jc w:val="both"/>
      </w:pPr>
      <w:r>
        <w:rPr>
          <w:rFonts w:ascii="Times New Roman"/>
          <w:b w:val="false"/>
          <w:i w:val="false"/>
          <w:color w:val="000000"/>
          <w:sz w:val="28"/>
        </w:rPr>
        <w:t>
      ЭЦҚ куәландырған кезде әлеуметтік төлем тағайындау туралы хабарлама Мемлекеттік корпорация бөлімшесіне автоматты түрде жіберіледі.</w:t>
      </w:r>
    </w:p>
    <w:p>
      <w:pPr>
        <w:spacing w:after="0"/>
        <w:ind w:left="0"/>
        <w:jc w:val="both"/>
      </w:pPr>
      <w:r>
        <w:rPr>
          <w:rFonts w:ascii="Times New Roman"/>
          <w:b w:val="false"/>
          <w:i w:val="false"/>
          <w:color w:val="000000"/>
          <w:sz w:val="28"/>
        </w:rPr>
        <w:t>
      Әлеуметтік төлем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(іс-қимылдың) нәтижесі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541" w:id="287"/>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87"/>
    <w:bookmarkStart w:name="z542" w:id="288"/>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288"/>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543" w:id="289"/>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289"/>
    <w:bookmarkStart w:name="z544" w:id="290"/>
    <w:p>
      <w:pPr>
        <w:spacing w:after="0"/>
        <w:ind w:left="0"/>
        <w:jc w:val="both"/>
      </w:pPr>
      <w:r>
        <w:rPr>
          <w:rFonts w:ascii="Times New Roman"/>
          <w:b w:val="false"/>
          <w:i w:val="false"/>
          <w:color w:val="000000"/>
          <w:sz w:val="28"/>
        </w:rPr>
        <w:t>
      көрсетілетін қызметті берушінің маманы;</w:t>
      </w:r>
    </w:p>
    <w:bookmarkEnd w:id="290"/>
    <w:bookmarkStart w:name="z545" w:id="291"/>
    <w:p>
      <w:pPr>
        <w:spacing w:after="0"/>
        <w:ind w:left="0"/>
        <w:jc w:val="both"/>
      </w:pPr>
      <w:r>
        <w:rPr>
          <w:rFonts w:ascii="Times New Roman"/>
          <w:b w:val="false"/>
          <w:i w:val="false"/>
          <w:color w:val="000000"/>
          <w:sz w:val="28"/>
        </w:rPr>
        <w:t>
      көрсетілетін қызметті берушінің басшысы қатысады.</w:t>
      </w:r>
    </w:p>
    <w:bookmarkEnd w:id="291"/>
    <w:bookmarkStart w:name="z546" w:id="292"/>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292"/>
    <w:bookmarkStart w:name="z547" w:id="293"/>
    <w:p>
      <w:pPr>
        <w:spacing w:after="0"/>
        <w:ind w:left="0"/>
        <w:jc w:val="both"/>
      </w:pPr>
      <w:r>
        <w:rPr>
          <w:rFonts w:ascii="Times New Roman"/>
          <w:b w:val="false"/>
          <w:i w:val="false"/>
          <w:color w:val="000000"/>
          <w:sz w:val="28"/>
        </w:rPr>
        <w:t>
      көрсетілетін қызметті берушінің маманы екі жұмыс күні ішінде әлеуметтік төлем тағайындау туралы электрондық шешім жобасымен электрондық іс макетін автоматты режимде көрсетілетін қызметті берушінің басшысына жібереді;</w:t>
      </w:r>
    </w:p>
    <w:bookmarkEnd w:id="293"/>
    <w:bookmarkStart w:name="z548" w:id="294"/>
    <w:p>
      <w:pPr>
        <w:spacing w:after="0"/>
        <w:ind w:left="0"/>
        <w:jc w:val="both"/>
      </w:pPr>
      <w:r>
        <w:rPr>
          <w:rFonts w:ascii="Times New Roman"/>
          <w:b w:val="false"/>
          <w:i w:val="false"/>
          <w:color w:val="000000"/>
          <w:sz w:val="28"/>
        </w:rPr>
        <w:t>
      көрсетілетін қызметті берушінің басшысы екі жұмыс күні ішінде әлеуметтік төлем тағайындау (тағайындаудан бас тарту) туралы шешім қабылдайды.</w:t>
      </w:r>
    </w:p>
    <w:bookmarkEnd w:id="294"/>
    <w:bookmarkStart w:name="z549" w:id="295"/>
    <w:p>
      <w:pPr>
        <w:spacing w:after="0"/>
        <w:ind w:left="0"/>
        <w:jc w:val="both"/>
      </w:pPr>
      <w:r>
        <w:rPr>
          <w:rFonts w:ascii="Times New Roman"/>
          <w:b w:val="false"/>
          <w:i w:val="false"/>
          <w:color w:val="000000"/>
          <w:sz w:val="28"/>
        </w:rPr>
        <w:t xml:space="preserve">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көрсетілген.</w:t>
      </w:r>
    </w:p>
    <w:bookmarkEnd w:id="295"/>
    <w:bookmarkStart w:name="z550" w:id="296"/>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көрсетілетін қызметті берушімен, ЖАО-мен және МӘС бөлімшесімен өзара іс-қимыл тәртібінің, сондай-ақ ақпараттық жүйелерді пайдалану тәртібінің сипаттамасы</w:t>
      </w:r>
    </w:p>
    <w:bookmarkEnd w:id="296"/>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551" w:id="297"/>
    <w:p>
      <w:pPr>
        <w:spacing w:after="0"/>
        <w:ind w:left="0"/>
        <w:jc w:val="both"/>
      </w:pPr>
      <w:r>
        <w:rPr>
          <w:rFonts w:ascii="Times New Roman"/>
          <w:b w:val="false"/>
          <w:i w:val="false"/>
          <w:color w:val="000000"/>
          <w:sz w:val="28"/>
        </w:rPr>
        <w:t>
      10. Көрсетілетін қызметті алушыдан құжаттарды қабылдау:</w:t>
      </w:r>
    </w:p>
    <w:bookmarkEnd w:id="297"/>
    <w:bookmarkStart w:name="z552" w:id="298"/>
    <w:p>
      <w:pPr>
        <w:spacing w:after="0"/>
        <w:ind w:left="0"/>
        <w:jc w:val="both"/>
      </w:pPr>
      <w:r>
        <w:rPr>
          <w:rFonts w:ascii="Times New Roman"/>
          <w:b w:val="false"/>
          <w:i w:val="false"/>
          <w:color w:val="000000"/>
          <w:sz w:val="28"/>
        </w:rPr>
        <w:t>
      1) Мемлекеттік корпорацияда "электронды кезек" тәртібінде, кедергісіз қағидат бойынша;</w:t>
      </w:r>
    </w:p>
    <w:bookmarkEnd w:id="298"/>
    <w:bookmarkStart w:name="z553" w:id="299"/>
    <w:p>
      <w:pPr>
        <w:spacing w:after="0"/>
        <w:ind w:left="0"/>
        <w:jc w:val="both"/>
      </w:pPr>
      <w:r>
        <w:rPr>
          <w:rFonts w:ascii="Times New Roman"/>
          <w:b w:val="false"/>
          <w:i w:val="false"/>
          <w:color w:val="000000"/>
          <w:sz w:val="28"/>
        </w:rPr>
        <w:t>
      2) МӘС бөлімшесінде алдын ала жазылусыз және жеделдетіп қызмет көрсетусіз кезек тәртібінде;</w:t>
      </w:r>
    </w:p>
    <w:bookmarkEnd w:id="299"/>
    <w:bookmarkStart w:name="z554" w:id="300"/>
    <w:p>
      <w:pPr>
        <w:spacing w:after="0"/>
        <w:ind w:left="0"/>
        <w:jc w:val="both"/>
      </w:pPr>
      <w:r>
        <w:rPr>
          <w:rFonts w:ascii="Times New Roman"/>
          <w:b w:val="false"/>
          <w:i w:val="false"/>
          <w:color w:val="000000"/>
          <w:sz w:val="28"/>
        </w:rPr>
        <w:t>
      3) ЖАО-да алдын ала жазылусыз және жеделдетіп қызмет көрсетусіз кезек тәртібінде жүзеге асырылады.</w:t>
      </w:r>
    </w:p>
    <w:bookmarkEnd w:id="300"/>
    <w:bookmarkStart w:name="z555" w:id="301"/>
    <w:p>
      <w:pPr>
        <w:spacing w:after="0"/>
        <w:ind w:left="0"/>
        <w:jc w:val="both"/>
      </w:pPr>
      <w:r>
        <w:rPr>
          <w:rFonts w:ascii="Times New Roman"/>
          <w:b w:val="false"/>
          <w:i w:val="false"/>
          <w:color w:val="000000"/>
          <w:sz w:val="28"/>
        </w:rPr>
        <w:t>
      11. Көрсетілетін қызметті алушы Мемлекеттік корпорацияға, МӘС бөлімшесіне, ЖАО-ға жүгінген кезде құжаттарды қабылдайтын маман:</w:t>
      </w:r>
    </w:p>
    <w:bookmarkEnd w:id="301"/>
    <w:bookmarkStart w:name="z1396" w:id="302"/>
    <w:p>
      <w:pPr>
        <w:spacing w:after="0"/>
        <w:ind w:left="0"/>
        <w:jc w:val="both"/>
      </w:pPr>
      <w:r>
        <w:rPr>
          <w:rFonts w:ascii="Times New Roman"/>
          <w:b w:val="false"/>
          <w:i w:val="false"/>
          <w:color w:val="000000"/>
          <w:sz w:val="28"/>
        </w:rPr>
        <w:t>
      1) мемлекеттік органның ақпараттық жүйесіне тиісті әлеуметтік төлемді тағайындау немесе төлеу фактілерінің болуына сұрау салуды қалыптастырады;</w:t>
      </w:r>
    </w:p>
    <w:bookmarkEnd w:id="302"/>
    <w:bookmarkStart w:name="z1397" w:id="303"/>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303"/>
    <w:bookmarkStart w:name="z1398" w:id="304"/>
    <w:p>
      <w:pPr>
        <w:spacing w:after="0"/>
        <w:ind w:left="0"/>
        <w:jc w:val="both"/>
      </w:pPr>
      <w:r>
        <w:rPr>
          <w:rFonts w:ascii="Times New Roman"/>
          <w:b w:val="false"/>
          <w:i w:val="false"/>
          <w:color w:val="000000"/>
          <w:sz w:val="28"/>
        </w:rPr>
        <w:t>
      3) әлеуметтік аударымдар сомаларына сәйкестігін тексеруді жүзеге асырады;</w:t>
      </w:r>
    </w:p>
    <w:bookmarkEnd w:id="304"/>
    <w:bookmarkStart w:name="z1399" w:id="305"/>
    <w:p>
      <w:pPr>
        <w:spacing w:after="0"/>
        <w:ind w:left="0"/>
        <w:jc w:val="both"/>
      </w:pPr>
      <w:r>
        <w:rPr>
          <w:rFonts w:ascii="Times New Roman"/>
          <w:b w:val="false"/>
          <w:i w:val="false"/>
          <w:color w:val="000000"/>
          <w:sz w:val="28"/>
        </w:rPr>
        <w:t>
      4) тиісті ақпараттық жүйелерге (бұдан әрі – АЖ):</w:t>
      </w:r>
    </w:p>
    <w:bookmarkEnd w:id="305"/>
    <w:p>
      <w:pPr>
        <w:spacing w:after="0"/>
        <w:ind w:left="0"/>
        <w:jc w:val="both"/>
      </w:pPr>
      <w:r>
        <w:rPr>
          <w:rFonts w:ascii="Times New Roman"/>
          <w:b w:val="false"/>
          <w:i w:val="false"/>
          <w:color w:val="000000"/>
          <w:sz w:val="28"/>
        </w:rPr>
        <w:t>
      "Жеке тұлғалар" мемлекеттік дерекқоры АЖ-ға көрсетілетін қызметті алушының жеке басын куәландыратын және тұрғылықты тұратын жері бойынша тіркелгенін растайтын құжаттар бойынша;</w:t>
      </w:r>
    </w:p>
    <w:p>
      <w:pPr>
        <w:spacing w:after="0"/>
        <w:ind w:left="0"/>
        <w:jc w:val="both"/>
      </w:pPr>
      <w:r>
        <w:rPr>
          <w:rFonts w:ascii="Times New Roman"/>
          <w:b w:val="false"/>
          <w:i w:val="false"/>
          <w:color w:val="000000"/>
          <w:sz w:val="28"/>
        </w:rPr>
        <w:t>
      "Еңбек нарығы" ААЖ-ға көрсетілетін қызметті алушының жұмыссыз ретінде тіркелгені туралы жұмыспен қамту мәселелері жөніндегі уәкілетті органның анықтамасы бойынша;</w:t>
      </w:r>
    </w:p>
    <w:p>
      <w:pPr>
        <w:spacing w:after="0"/>
        <w:ind w:left="0"/>
        <w:jc w:val="both"/>
      </w:pPr>
      <w:r>
        <w:rPr>
          <w:rFonts w:ascii="Times New Roman"/>
          <w:b w:val="false"/>
          <w:i w:val="false"/>
          <w:color w:val="000000"/>
          <w:sz w:val="28"/>
        </w:rPr>
        <w:t xml:space="preserve">
      "Мүгедектігі бар адамдардың орталықтандырылған деректер банкі" </w:t>
      </w:r>
    </w:p>
    <w:p>
      <w:pPr>
        <w:spacing w:after="0"/>
        <w:ind w:left="0"/>
        <w:jc w:val="both"/>
      </w:pPr>
      <w:r>
        <w:rPr>
          <w:rFonts w:ascii="Times New Roman"/>
          <w:b w:val="false"/>
          <w:i w:val="false"/>
          <w:color w:val="000000"/>
          <w:sz w:val="28"/>
        </w:rPr>
        <w:t>
      АЖ-ға жалпы еңбек ету қабілетінен айырылу дәрежесін белгілеу туралы және куәландыру жүргізу және мүгедектік тобын белгілеу туралы анықтама бойынша;</w:t>
      </w:r>
    </w:p>
    <w:p>
      <w:pPr>
        <w:spacing w:after="0"/>
        <w:ind w:left="0"/>
        <w:jc w:val="both"/>
      </w:pPr>
      <w:r>
        <w:rPr>
          <w:rFonts w:ascii="Times New Roman"/>
          <w:b w:val="false"/>
          <w:i w:val="false"/>
          <w:color w:val="000000"/>
          <w:sz w:val="28"/>
        </w:rPr>
        <w:t>
      "Е Қорғаншылық" АЖ-ға балаға қамқоршылық (қорғаншылық) белгілеу туралы анықтама бойынша;</w:t>
      </w:r>
    </w:p>
    <w:p>
      <w:pPr>
        <w:spacing w:after="0"/>
        <w:ind w:left="0"/>
        <w:jc w:val="both"/>
      </w:pPr>
      <w:r>
        <w:rPr>
          <w:rFonts w:ascii="Times New Roman"/>
          <w:b w:val="false"/>
          <w:i w:val="false"/>
          <w:color w:val="000000"/>
          <w:sz w:val="28"/>
        </w:rPr>
        <w:t xml:space="preserve">
      "Біріктірілген салық ақпараттық жүйесі" АЖ-да көрсетілетін қызметті алушының жеке кәсіпкер ретінде мемлекеттік тіркеу туралы анықтама және Қазақстан Республикасы Қаржы министрінің 2018 жылғы 27 ақпандағы № 306 бұйрығымен бекітілген (Нормативтік құқықтық актілерді мемлекеттік тіркеу тізілімінде № 16601 болып тіркелген) Жеке шоттарды жүргізу қағидаларына </w:t>
      </w:r>
      <w:r>
        <w:rPr>
          <w:rFonts w:ascii="Times New Roman"/>
          <w:b w:val="false"/>
          <w:i w:val="false"/>
          <w:color w:val="000000"/>
          <w:sz w:val="28"/>
        </w:rPr>
        <w:t>16-қосымшадағы</w:t>
      </w:r>
      <w:r>
        <w:rPr>
          <w:rFonts w:ascii="Times New Roman"/>
          <w:b w:val="false"/>
          <w:i w:val="false"/>
          <w:color w:val="000000"/>
          <w:sz w:val="28"/>
        </w:rPr>
        <w:t xml:space="preserve"> нысанға сәйкес мемлекеттік кірістер органдары берген бюджетпен есеп айырысулардың жай-күйі, сондай-ақ әлеуметтік аударымдар туралы жеке шоттан үзінді көшірме бойынша;</w:t>
      </w:r>
    </w:p>
    <w:p>
      <w:pPr>
        <w:spacing w:after="0"/>
        <w:ind w:left="0"/>
        <w:jc w:val="both"/>
      </w:pPr>
      <w:r>
        <w:rPr>
          <w:rFonts w:ascii="Times New Roman"/>
          <w:b w:val="false"/>
          <w:i w:val="false"/>
          <w:color w:val="000000"/>
          <w:sz w:val="28"/>
        </w:rPr>
        <w:t>
      "АХАЖ" АЖ-ға баланың (балалардың) туу туралы куәлiгі, асыраушының қайтыс болғаны (соттың хабар-ошарсыз кетті деп тануы немесе қайтыс болды деп жариялануы), баланың (балалардың) қайтыс болуы туралы азаматтық хал актілерінің жазбасынан мәліметтері бар анықтама немесе қайтыс болуы туралы азаматтық хал актілерінің жазбаларынан мәліметтері бар анықтама;</w:t>
      </w:r>
    </w:p>
    <w:p>
      <w:pPr>
        <w:spacing w:after="0"/>
        <w:ind w:left="0"/>
        <w:jc w:val="both"/>
      </w:pPr>
      <w:r>
        <w:rPr>
          <w:rFonts w:ascii="Times New Roman"/>
          <w:b w:val="false"/>
          <w:i w:val="false"/>
          <w:color w:val="000000"/>
          <w:sz w:val="28"/>
        </w:rPr>
        <w:t xml:space="preserve">
      "ЖжФЖӘТ" АЖ-да жүктілігіне және босануына, жаңа туған баланы (балаларды) асырап алуына байланысты берілген уақытша еңбекке жарамсыздығы туралы жазба; </w:t>
      </w:r>
    </w:p>
    <w:bookmarkStart w:name="z1400" w:id="306"/>
    <w:p>
      <w:pPr>
        <w:spacing w:after="0"/>
        <w:ind w:left="0"/>
        <w:jc w:val="both"/>
      </w:pPr>
      <w:r>
        <w:rPr>
          <w:rFonts w:ascii="Times New Roman"/>
          <w:b w:val="false"/>
          <w:i w:val="false"/>
          <w:color w:val="000000"/>
          <w:sz w:val="28"/>
        </w:rPr>
        <w:t>
      5)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w:t>
      </w:r>
    </w:p>
    <w:bookmarkEnd w:id="306"/>
    <w:bookmarkStart w:name="z1401" w:id="307"/>
    <w:p>
      <w:pPr>
        <w:spacing w:after="0"/>
        <w:ind w:left="0"/>
        <w:jc w:val="both"/>
      </w:pPr>
      <w:r>
        <w:rPr>
          <w:rFonts w:ascii="Times New Roman"/>
          <w:b w:val="false"/>
          <w:i w:val="false"/>
          <w:color w:val="000000"/>
          <w:sz w:val="28"/>
        </w:rPr>
        <w:t>
      6) құжаттардың сканерлеу сапасын және электрондық көшірмелерінің көрсетілетін қызметті алушы ұсынған түпнұсқаларға сәйкестігін қамтамасыз етеді;</w:t>
      </w:r>
    </w:p>
    <w:bookmarkEnd w:id="307"/>
    <w:bookmarkStart w:name="z1402" w:id="308"/>
    <w:p>
      <w:pPr>
        <w:spacing w:after="0"/>
        <w:ind w:left="0"/>
        <w:jc w:val="both"/>
      </w:pPr>
      <w:r>
        <w:rPr>
          <w:rFonts w:ascii="Times New Roman"/>
          <w:b w:val="false"/>
          <w:i w:val="false"/>
          <w:color w:val="000000"/>
          <w:sz w:val="28"/>
        </w:rPr>
        <w:t>
      7) өтінішті тіркейді;</w:t>
      </w:r>
    </w:p>
    <w:bookmarkEnd w:id="308"/>
    <w:bookmarkStart w:name="z1403" w:id="309"/>
    <w:p>
      <w:pPr>
        <w:spacing w:after="0"/>
        <w:ind w:left="0"/>
        <w:jc w:val="both"/>
      </w:pPr>
      <w:r>
        <w:rPr>
          <w:rFonts w:ascii="Times New Roman"/>
          <w:b w:val="false"/>
          <w:i w:val="false"/>
          <w:color w:val="000000"/>
          <w:sz w:val="28"/>
        </w:rPr>
        <w:t>
      8) МӘС бөлімшесінде, ЖАО-да көрсетілетін қызметті алушыға тіркеу күнін және қызметті алатын күнін, құжаттарды қабылдаған адамның тегі мен аты-жөнін көрсете отырып, құжаттардың қабылданғаны туралы белгісі бар өтініштің үзбелі талонын, Мемлекеттік корпорацияда – тіркеу күнін және қызметті алатын күнін, құжаттарды қабылдаған адамның тегі мен аты-жөнін көрсете отырып, құжаттардың қабылданғаны туралы қолхат береді.</w:t>
      </w:r>
    </w:p>
    <w:bookmarkEnd w:id="30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немесе әлеуметтік төлем тағайындауға құқығы болмаған жағдайда МӘС бөлімшесі, ЖАО, Мемлекеттік корпорация құжаттарды қабылдаудан бас тарту туралы қолхат береді.</w:t>
      </w:r>
    </w:p>
    <w:p>
      <w:pPr>
        <w:spacing w:after="0"/>
        <w:ind w:left="0"/>
        <w:jc w:val="both"/>
      </w:pPr>
      <w:r>
        <w:rPr>
          <w:rFonts w:ascii="Times New Roman"/>
          <w:b w:val="false"/>
          <w:i w:val="false"/>
          <w:color w:val="000000"/>
          <w:sz w:val="28"/>
        </w:rPr>
        <w:t>
      Өтінішті МӘС бөлімшесі, ЖАО қабылдаған кезде әлеуметтік төлем тағайындауға өтінішті қабылдаған күннен бастап бір жұмыс күні ішінде ЭЦҚ-мен расталған көрсетілетін қызметті алушы түпнұсқасын ұсынған құжаттардың электрондық көшірмесін қоса алғанда өтініш пен құжаттардың топтамасынан, сондай-ақ мемлекеттік органдардың ақпараттық жүйелерінен алынған деректерден тұратын электрондық өтінімді Мемлекеттік корпорацияға жібереді.</w:t>
      </w:r>
    </w:p>
    <w:p>
      <w:pPr>
        <w:spacing w:after="0"/>
        <w:ind w:left="0"/>
        <w:jc w:val="both"/>
      </w:pPr>
      <w:r>
        <w:rPr>
          <w:rFonts w:ascii="Times New Roman"/>
          <w:b w:val="false"/>
          <w:i w:val="false"/>
          <w:color w:val="000000"/>
          <w:sz w:val="28"/>
        </w:rPr>
        <w:t>
      Мемлекеттік корпорация бөлімшесінің электрондық іс макетін қалыптастыратын маманы құжаттардың толық топтамасымен, оның ішінде МӘС бөлімшесінен немесе ЖАО-дан келіп түскен өтінішті қабылданғанан кейін екі жұмыс күні ішінде:</w:t>
      </w:r>
    </w:p>
    <w:bookmarkStart w:name="z1404" w:id="310"/>
    <w:p>
      <w:pPr>
        <w:spacing w:after="0"/>
        <w:ind w:left="0"/>
        <w:jc w:val="both"/>
      </w:pPr>
      <w:r>
        <w:rPr>
          <w:rFonts w:ascii="Times New Roman"/>
          <w:b w:val="false"/>
          <w:i w:val="false"/>
          <w:color w:val="000000"/>
          <w:sz w:val="28"/>
        </w:rPr>
        <w:t>
      1) көрсетілетін қызметті алушының міндетті әлеуметтік сақтандыру жүйесіне қатысу өтілі және орташа айлық табысы туралы анықтаманы қалыптастырады;</w:t>
      </w:r>
    </w:p>
    <w:bookmarkEnd w:id="310"/>
    <w:bookmarkStart w:name="z1405" w:id="311"/>
    <w:p>
      <w:pPr>
        <w:spacing w:after="0"/>
        <w:ind w:left="0"/>
        <w:jc w:val="both"/>
      </w:pPr>
      <w:r>
        <w:rPr>
          <w:rFonts w:ascii="Times New Roman"/>
          <w:b w:val="false"/>
          <w:i w:val="false"/>
          <w:color w:val="000000"/>
          <w:sz w:val="28"/>
        </w:rPr>
        <w:t>
      2) көрсетілетін қызметті алушының электрондық шешім жобасымен электрондық (қағаз түріндегі) іс макетін және әлеуметтік төлем мөлшерінің есептеуін қалыптастырады;</w:t>
      </w:r>
    </w:p>
    <w:bookmarkEnd w:id="311"/>
    <w:bookmarkStart w:name="z1406" w:id="312"/>
    <w:p>
      <w:pPr>
        <w:spacing w:after="0"/>
        <w:ind w:left="0"/>
        <w:jc w:val="both"/>
      </w:pPr>
      <w:r>
        <w:rPr>
          <w:rFonts w:ascii="Times New Roman"/>
          <w:b w:val="false"/>
          <w:i w:val="false"/>
          <w:color w:val="000000"/>
          <w:sz w:val="28"/>
        </w:rPr>
        <w:t>
      3) электрондық шешім жобасын ЭЦҚ-мен куәландырады және электрондық іс макеті мен электрондық шешім жобасын Мемлекеттік корпорация филиалына жібереді.</w:t>
      </w:r>
    </w:p>
    <w:bookmarkEnd w:id="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577" w:id="313"/>
    <w:p>
      <w:pPr>
        <w:spacing w:after="0"/>
        <w:ind w:left="0"/>
        <w:jc w:val="both"/>
      </w:pPr>
      <w:r>
        <w:rPr>
          <w:rFonts w:ascii="Times New Roman"/>
          <w:b w:val="false"/>
          <w:i w:val="false"/>
          <w:color w:val="000000"/>
          <w:sz w:val="28"/>
        </w:rPr>
        <w:t>
       12.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313"/>
    <w:bookmarkStart w:name="z578" w:id="314"/>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және есептеу мен рәсімдеудің дұрыстығын қарайды және тексереді;</w:t>
      </w:r>
    </w:p>
    <w:bookmarkEnd w:id="314"/>
    <w:bookmarkStart w:name="z579" w:id="315"/>
    <w:p>
      <w:pPr>
        <w:spacing w:after="0"/>
        <w:ind w:left="0"/>
        <w:jc w:val="both"/>
      </w:pP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 жобасын жібереді.</w:t>
      </w:r>
    </w:p>
    <w:bookmarkEnd w:id="315"/>
    <w:bookmarkStart w:name="z580" w:id="316"/>
    <w:p>
      <w:pPr>
        <w:spacing w:after="0"/>
        <w:ind w:left="0"/>
        <w:jc w:val="both"/>
      </w:pPr>
      <w:r>
        <w:rPr>
          <w:rFonts w:ascii="Times New Roman"/>
          <w:b w:val="false"/>
          <w:i w:val="false"/>
          <w:color w:val="000000"/>
          <w:sz w:val="28"/>
        </w:rPr>
        <w:t>
      13. Электрондық іс макетіне қосымша құжаттар (мәліметтер) қосу қажеттілігі себебімен көрсетілетін қызметті берушіден электрондық шешім жобасымен электрондық іс макеті қайтарылған жағдайда:</w:t>
      </w:r>
    </w:p>
    <w:bookmarkEnd w:id="316"/>
    <w:p>
      <w:pPr>
        <w:spacing w:after="0"/>
        <w:ind w:left="0"/>
        <w:jc w:val="both"/>
      </w:pPr>
      <w:r>
        <w:rPr>
          <w:rFonts w:ascii="Times New Roman"/>
          <w:b w:val="false"/>
          <w:i w:val="false"/>
          <w:color w:val="000000"/>
          <w:sz w:val="28"/>
        </w:rPr>
        <w:t>
      электрондық іс макетін қалыптастыратын маман:</w:t>
      </w:r>
    </w:p>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жиырма бес жұмыс күні ішінде ұсыну қажеттігі туралы телефон, почта байланысы, электрондық почта арқылы хабардар етеді;</w:t>
      </w:r>
    </w:p>
    <w:p>
      <w:pPr>
        <w:spacing w:after="0"/>
        <w:ind w:left="0"/>
        <w:jc w:val="both"/>
      </w:pPr>
      <w:r>
        <w:rPr>
          <w:rFonts w:ascii="Times New Roman"/>
          <w:b w:val="false"/>
          <w:i w:val="false"/>
          <w:color w:val="000000"/>
          <w:sz w:val="28"/>
        </w:rPr>
        <w:t>
      2) көрсетілетін қызметті алушы қосымша құжатты (құжаттарды) (мәліметтерді) ұсынған кезде екі жұмыс күні ішінде:</w:t>
      </w:r>
    </w:p>
    <w:p>
      <w:pPr>
        <w:spacing w:after="0"/>
        <w:ind w:left="0"/>
        <w:jc w:val="both"/>
      </w:pPr>
      <w:r>
        <w:rPr>
          <w:rFonts w:ascii="Times New Roman"/>
          <w:b w:val="false"/>
          <w:i w:val="false"/>
          <w:color w:val="000000"/>
          <w:sz w:val="28"/>
        </w:rPr>
        <w:t>
      көрсетілетін қызметті алушыдан қабылданатын, көрсетілетін қызметті берушінің хабарламасында көрсетілген қосымша құжат (құжаттар) (мәліметтер) топтамасының толықтығын тексереді;</w:t>
      </w:r>
    </w:p>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сканерленген құжаттардың сапасын, әлеуметтік төлем мөлшерін есептеудің, электрондық шешімнің жобасын рәсімдеудің дұрыстығын тексереді, электрондық шешім жобасын ЭЦҚ-мен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бір жұмыс күні ішінде:</w:t>
      </w:r>
    </w:p>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шешімнің жобасын рәсімдеудің дұрыстығын тексереді;</w:t>
      </w:r>
    </w:p>
    <w:p>
      <w:pPr>
        <w:spacing w:after="0"/>
        <w:ind w:left="0"/>
        <w:jc w:val="both"/>
      </w:pP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 жобасын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589" w:id="317"/>
    <w:p>
      <w:pPr>
        <w:spacing w:after="0"/>
        <w:ind w:left="0"/>
        <w:jc w:val="both"/>
      </w:pPr>
      <w:r>
        <w:rPr>
          <w:rFonts w:ascii="Times New Roman"/>
          <w:b w:val="false"/>
          <w:i w:val="false"/>
          <w:color w:val="000000"/>
          <w:sz w:val="28"/>
        </w:rPr>
        <w:t>
      14. Мемлекеттік корпорация бөлімшесі өтініш берушіні бір жұмыс күні ішінде әлеуметтік төлемді тағайындау немесе тағайындаудан бас тарту туралы қабылдаған шешім туралы:</w:t>
      </w:r>
    </w:p>
    <w:bookmarkEnd w:id="317"/>
    <w:bookmarkStart w:name="z590" w:id="318"/>
    <w:p>
      <w:pPr>
        <w:spacing w:after="0"/>
        <w:ind w:left="0"/>
        <w:jc w:val="both"/>
      </w:pPr>
      <w:r>
        <w:rPr>
          <w:rFonts w:ascii="Times New Roman"/>
          <w:b w:val="false"/>
          <w:i w:val="false"/>
          <w:color w:val="000000"/>
          <w:sz w:val="28"/>
        </w:rPr>
        <w:t>
      өтініш беруші өзі келген кезде әлеуметтік төлемді тағайындау (тағайындаудан бас тарту) туралы хабарламаны табыстау;</w:t>
      </w:r>
    </w:p>
    <w:bookmarkEnd w:id="318"/>
    <w:bookmarkStart w:name="z591" w:id="319"/>
    <w:p>
      <w:pPr>
        <w:spacing w:after="0"/>
        <w:ind w:left="0"/>
        <w:jc w:val="both"/>
      </w:pPr>
      <w:r>
        <w:rPr>
          <w:rFonts w:ascii="Times New Roman"/>
          <w:b w:val="false"/>
          <w:i w:val="false"/>
          <w:color w:val="000000"/>
          <w:sz w:val="28"/>
        </w:rPr>
        <w:t>
      өтініш берушінің ұялы телефонына sms хабар жіберу арқылы хабардар етеді.</w:t>
      </w:r>
    </w:p>
    <w:bookmarkEnd w:id="319"/>
    <w:bookmarkStart w:name="z592" w:id="320"/>
    <w:p>
      <w:pPr>
        <w:spacing w:after="0"/>
        <w:ind w:left="0"/>
        <w:jc w:val="both"/>
      </w:pPr>
      <w:r>
        <w:rPr>
          <w:rFonts w:ascii="Times New Roman"/>
          <w:b w:val="false"/>
          <w:i w:val="false"/>
          <w:color w:val="000000"/>
          <w:sz w:val="28"/>
        </w:rPr>
        <w:t>
      15. Көрсетілетін қызметті алушының жеке сәйкестендіру нөмірі (бұдан әрі – ЖСН) мен ЭЦҚ-сы болған кезде, көрсетілетін қызметті алушының жұмысынан айырылу жағдайына, бала бір жасқа толғанға дейін оның күтіміне байланысты табысынан айырылу жағдайына әлеуметтік төлем тағайындауға өтінішті портал арқылы қашықтан қол жеткізу режимінде беруге мүмкіндігі бар. Портал арқылы мемлекеттік қызметті көрсету кезіндегі қадамдық іс-қимылдары мен шешімдері:</w:t>
      </w:r>
    </w:p>
    <w:bookmarkEnd w:id="320"/>
    <w:bookmarkStart w:name="z593" w:id="321"/>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w:t>
      </w:r>
    </w:p>
    <w:bookmarkEnd w:id="321"/>
    <w:bookmarkStart w:name="z594" w:id="322"/>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322"/>
    <w:bookmarkStart w:name="z595" w:id="323"/>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323"/>
    <w:bookmarkStart w:name="z596" w:id="324"/>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324"/>
    <w:bookmarkStart w:name="z597" w:id="325"/>
    <w:p>
      <w:pPr>
        <w:spacing w:after="0"/>
        <w:ind w:left="0"/>
        <w:jc w:val="both"/>
      </w:pPr>
      <w:r>
        <w:rPr>
          <w:rFonts w:ascii="Times New Roman"/>
          <w:b w:val="false"/>
          <w:i w:val="false"/>
          <w:color w:val="000000"/>
          <w:sz w:val="28"/>
        </w:rPr>
        <w:t xml:space="preserve">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мемлекеттік органның ақпараттық жүйесі арқылы Мемлекеттік корпорацияның бөлімшесін автоматты түрде айқындау, сондай-ақ көрсетілетін қызметті алушының деректері туралы "электрондық үкімет" шлюзі (бұдан әрі – ЭҮШ) арқылы мемлекеттік органдардың ақпараттық жүйелеріне сұрау салу; </w:t>
      </w:r>
    </w:p>
    <w:bookmarkEnd w:id="325"/>
    <w:bookmarkStart w:name="z598" w:id="326"/>
    <w:p>
      <w:pPr>
        <w:spacing w:after="0"/>
        <w:ind w:left="0"/>
        <w:jc w:val="both"/>
      </w:pPr>
      <w:r>
        <w:rPr>
          <w:rFonts w:ascii="Times New Roman"/>
          <w:b w:val="false"/>
          <w:i w:val="false"/>
          <w:color w:val="000000"/>
          <w:sz w:val="28"/>
        </w:rPr>
        <w:t>
      6) 2-шарт – көрсетілетін қызметті алушының деректерін мемлекеттік органдардың ақпараттық жүйесінде тексеру;</w:t>
      </w:r>
    </w:p>
    <w:bookmarkEnd w:id="326"/>
    <w:bookmarkStart w:name="z599" w:id="327"/>
    <w:p>
      <w:pPr>
        <w:spacing w:after="0"/>
        <w:ind w:left="0"/>
        <w:jc w:val="both"/>
      </w:pPr>
      <w:r>
        <w:rPr>
          <w:rFonts w:ascii="Times New Roman"/>
          <w:b w:val="false"/>
          <w:i w:val="false"/>
          <w:color w:val="000000"/>
          <w:sz w:val="28"/>
        </w:rPr>
        <w:t>
      7) 4-процесс – көрсетілетін қызметті алушының деректері мемлекеттік органдардың ақпараттық жүйесінде расталмауына байланысты сұрау салынған қызметтен бас тарту туралы хабарламаны қалыптастыру;</w:t>
      </w:r>
    </w:p>
    <w:bookmarkEnd w:id="327"/>
    <w:bookmarkStart w:name="z600" w:id="328"/>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328"/>
    <w:bookmarkStart w:name="z601" w:id="329"/>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329"/>
    <w:bookmarkStart w:name="z602" w:id="330"/>
    <w:p>
      <w:pPr>
        <w:spacing w:after="0"/>
        <w:ind w:left="0"/>
        <w:jc w:val="both"/>
      </w:pPr>
      <w:r>
        <w:rPr>
          <w:rFonts w:ascii="Times New Roman"/>
          <w:b w:val="false"/>
          <w:i w:val="false"/>
          <w:color w:val="000000"/>
          <w:sz w:val="28"/>
        </w:rPr>
        <w:t>
      10) 3-шарт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330"/>
    <w:bookmarkStart w:name="z603" w:id="331"/>
    <w:p>
      <w:pPr>
        <w:spacing w:after="0"/>
        <w:ind w:left="0"/>
        <w:jc w:val="both"/>
      </w:pPr>
      <w:r>
        <w:rPr>
          <w:rFonts w:ascii="Times New Roman"/>
          <w:b w:val="false"/>
          <w:i w:val="false"/>
          <w:color w:val="000000"/>
          <w:sz w:val="28"/>
        </w:rPr>
        <w:t>
      11) 7-процесс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331"/>
    <w:bookmarkStart w:name="z604" w:id="332"/>
    <w:p>
      <w:pPr>
        <w:spacing w:after="0"/>
        <w:ind w:left="0"/>
        <w:jc w:val="both"/>
      </w:pPr>
      <w:r>
        <w:rPr>
          <w:rFonts w:ascii="Times New Roman"/>
          <w:b w:val="false"/>
          <w:i w:val="false"/>
          <w:color w:val="000000"/>
          <w:sz w:val="28"/>
        </w:rPr>
        <w:t>
      12) 8-процесс – көрсетілетін қызметті алушының ЭЦҚ-сы арқылы қызметті алу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және "Қазпочта" акционерлік қоғамына жіберу;</w:t>
      </w:r>
    </w:p>
    <w:bookmarkEnd w:id="332"/>
    <w:bookmarkStart w:name="z605" w:id="333"/>
    <w:p>
      <w:pPr>
        <w:spacing w:after="0"/>
        <w:ind w:left="0"/>
        <w:jc w:val="both"/>
      </w:pPr>
      <w:r>
        <w:rPr>
          <w:rFonts w:ascii="Times New Roman"/>
          <w:b w:val="false"/>
          <w:i w:val="false"/>
          <w:color w:val="000000"/>
          <w:sz w:val="28"/>
        </w:rPr>
        <w:t>
      13) 4-шарт – көрсетілетін қызметті алушы банк деректемелерінің ЕДБ-да ЭҮТШ арқылы тексеру;</w:t>
      </w:r>
    </w:p>
    <w:bookmarkEnd w:id="333"/>
    <w:bookmarkStart w:name="z606" w:id="334"/>
    <w:p>
      <w:pPr>
        <w:spacing w:after="0"/>
        <w:ind w:left="0"/>
        <w:jc w:val="both"/>
      </w:pPr>
      <w:r>
        <w:rPr>
          <w:rFonts w:ascii="Times New Roman"/>
          <w:b w:val="false"/>
          <w:i w:val="false"/>
          <w:color w:val="000000"/>
          <w:sz w:val="28"/>
        </w:rPr>
        <w:t>
      14) 9-процесс – көрсетілетін қызметті алушының банк деректемелерінің расталмауына байланысты сұрау салынатын қызметтен бас тарту туралы хабарламаны қалыптастыру;</w:t>
      </w:r>
    </w:p>
    <w:bookmarkEnd w:id="334"/>
    <w:bookmarkStart w:name="z607" w:id="335"/>
    <w:p>
      <w:pPr>
        <w:spacing w:after="0"/>
        <w:ind w:left="0"/>
        <w:jc w:val="both"/>
      </w:pPr>
      <w:r>
        <w:rPr>
          <w:rFonts w:ascii="Times New Roman"/>
          <w:b w:val="false"/>
          <w:i w:val="false"/>
          <w:color w:val="000000"/>
          <w:sz w:val="28"/>
        </w:rPr>
        <w:t>
      15) 10-процесс – қызметті көрсету үшін электрондық құжатты (сұрау салуды) көрсетілетін қызметті алушының ЭЦҚ-сы арқылы куәландыру және электрондық құжатты (сұрау салуды) көрсетілетін қызметті берушінің өңдеуі үшін ЭҮШ арқылы мемлекеттік органның ААЖ-ға жібереді;</w:t>
      </w:r>
    </w:p>
    <w:bookmarkEnd w:id="335"/>
    <w:bookmarkStart w:name="z608" w:id="336"/>
    <w:p>
      <w:pPr>
        <w:spacing w:after="0"/>
        <w:ind w:left="0"/>
        <w:jc w:val="both"/>
      </w:pPr>
      <w:r>
        <w:rPr>
          <w:rFonts w:ascii="Times New Roman"/>
          <w:b w:val="false"/>
          <w:i w:val="false"/>
          <w:color w:val="000000"/>
          <w:sz w:val="28"/>
        </w:rPr>
        <w:t>
      16) 5-шарт – көрсетілетін қызметті берушінің порталдан келіп түскен электрондық құжатты (сұрау салуды) қызметті көрсету үшін талаптар мен негіздемелерге сәйкестігін тексеруі (өңдеуі);</w:t>
      </w:r>
    </w:p>
    <w:bookmarkEnd w:id="336"/>
    <w:bookmarkStart w:name="z609" w:id="337"/>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қызметтен бас тарту туралы хабарламаны қалыптастыру;</w:t>
      </w:r>
    </w:p>
    <w:bookmarkEnd w:id="337"/>
    <w:bookmarkStart w:name="z610" w:id="338"/>
    <w:p>
      <w:pPr>
        <w:spacing w:after="0"/>
        <w:ind w:left="0"/>
        <w:jc w:val="both"/>
      </w:pPr>
      <w:r>
        <w:rPr>
          <w:rFonts w:ascii="Times New Roman"/>
          <w:b w:val="false"/>
          <w:i w:val="false"/>
          <w:color w:val="000000"/>
          <w:sz w:val="28"/>
        </w:rPr>
        <w:t>
      18) 12-процесс – электрондық құжатты мемлекеттік органның АЖ-да тіркеу және көрсетілетін қызметті алушыға өтінішті қабылдау туралы хабарламаны жіберу;</w:t>
      </w:r>
    </w:p>
    <w:bookmarkEnd w:id="338"/>
    <w:bookmarkStart w:name="z611" w:id="339"/>
    <w:p>
      <w:pPr>
        <w:spacing w:after="0"/>
        <w:ind w:left="0"/>
        <w:jc w:val="both"/>
      </w:pPr>
      <w:r>
        <w:rPr>
          <w:rFonts w:ascii="Times New Roman"/>
          <w:b w:val="false"/>
          <w:i w:val="false"/>
          <w:color w:val="000000"/>
          <w:sz w:val="28"/>
        </w:rPr>
        <w:t xml:space="preserve">
      19) 13-процесс – көрсетілетін қызметті алушының көрсетілетін қызметтің нәтижесін (жұмысынан айырылу жағдайына, бала бір жасқа толғанға дейін оның күтіміне байланысты табысынан айырылу жағдайына әлеуметтік төлем тағайындау туралы не тағайындаудан бас тарту себептері көрсетілген хабарламаны) электрондық құжат нысанында алуы. Тағайындау және тағайындаудан бас тарту туралы хабарламаларға осы Регламентке тиісті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көрсетілетін қызметті берушінің уәкілетті адамының ЭЦҚ-сымен қол қойылады.</w:t>
      </w:r>
    </w:p>
    <w:bookmarkEnd w:id="339"/>
    <w:bookmarkStart w:name="z612" w:id="340"/>
    <w:p>
      <w:pPr>
        <w:spacing w:after="0"/>
        <w:ind w:left="0"/>
        <w:jc w:val="both"/>
      </w:pPr>
      <w:r>
        <w:rPr>
          <w:rFonts w:ascii="Times New Roman"/>
          <w:b w:val="false"/>
          <w:i w:val="false"/>
          <w:color w:val="000000"/>
          <w:sz w:val="28"/>
        </w:rPr>
        <w:t xml:space="preserve">
      Мемлекеттік қызметті көрсетуге қатысқан ақпараттық жүйелердің функционалдық өзара іс-қимылының графикалық нысандағы диаграммалары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End w:id="340"/>
    <w:bookmarkStart w:name="z613" w:id="341"/>
    <w:p>
      <w:pPr>
        <w:spacing w:after="0"/>
        <w:ind w:left="0"/>
        <w:jc w:val="both"/>
      </w:pP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мемлекеттік қызметті көрсету бизнес-процестерінің анықтамалығында келтірілген.</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берушінің қызметкерлері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4"/>
        <w:gridCol w:w="1377"/>
        <w:gridCol w:w="2170"/>
        <w:gridCol w:w="5612"/>
        <w:gridCol w:w="833"/>
        <w:gridCol w:w="734"/>
      </w:tblGrid>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қол қою үшін көрсетілетін қызметті берушінің басшысына жіберу;</w:t>
            </w:r>
            <w:r>
              <w:br/>
            </w: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Мемлекеттік корпорация бөлімшесіне қайтару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r>
              <w:br/>
            </w:r>
            <w:r>
              <w:rPr>
                <w:rFonts w:ascii="Times New Roman"/>
                <w:b w:val="false"/>
                <w:i w:val="false"/>
                <w:color w:val="000000"/>
                <w:sz w:val="20"/>
              </w:rPr>
              <w:t>
2) Жәрдемақы тағайындау (тағайындаудан бас тарту) туралы хабарламаны Мемлекеттік корпорацияға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Мемлекеттік корпорация бөлімшесіне қайтару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Тағайындау (тағайындаудан бас тарту) туралы</w:t>
      </w:r>
      <w:r>
        <w:br/>
      </w:r>
      <w:r>
        <w:rPr>
          <w:rFonts w:ascii="Times New Roman"/>
          <w:b/>
          <w:i w:val="false"/>
          <w:color w:val="000000"/>
        </w:rPr>
        <w:t>№ _________ хабарлама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(төлемнің түрі) </w:t>
      </w:r>
    </w:p>
    <w:p>
      <w:pPr>
        <w:spacing w:after="0"/>
        <w:ind w:left="0"/>
        <w:jc w:val="both"/>
      </w:pPr>
      <w:r>
        <w:rPr>
          <w:rFonts w:ascii="Times New Roman"/>
          <w:b w:val="false"/>
          <w:i w:val="false"/>
          <w:color w:val="000000"/>
          <w:sz w:val="28"/>
        </w:rPr>
        <w:t>
       20___ жылғы "___" _________</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Туған күні 20 ___ жылғы "__" ____________</w:t>
      </w:r>
    </w:p>
    <w:p>
      <w:pPr>
        <w:spacing w:after="0"/>
        <w:ind w:left="0"/>
        <w:jc w:val="both"/>
      </w:pPr>
      <w:r>
        <w:rPr>
          <w:rFonts w:ascii="Times New Roman"/>
          <w:b w:val="false"/>
          <w:i w:val="false"/>
          <w:color w:val="000000"/>
          <w:sz w:val="28"/>
        </w:rPr>
        <w:t>
      20__жылғы "__" __________ тағайындау (тағайындаудан бас тарту) туралы</w:t>
      </w:r>
    </w:p>
    <w:p>
      <w:pPr>
        <w:spacing w:after="0"/>
        <w:ind w:left="0"/>
        <w:jc w:val="both"/>
      </w:pPr>
      <w:r>
        <w:rPr>
          <w:rFonts w:ascii="Times New Roman"/>
          <w:b w:val="false"/>
          <w:i w:val="false"/>
          <w:color w:val="000000"/>
          <w:sz w:val="28"/>
        </w:rPr>
        <w:t>
      №_______шешім</w:t>
      </w:r>
    </w:p>
    <w:p>
      <w:pPr>
        <w:spacing w:after="0"/>
        <w:ind w:left="0"/>
        <w:jc w:val="both"/>
      </w:pPr>
      <w:r>
        <w:rPr>
          <w:rFonts w:ascii="Times New Roman"/>
          <w:b w:val="false"/>
          <w:i w:val="false"/>
          <w:color w:val="000000"/>
          <w:sz w:val="28"/>
        </w:rPr>
        <w:t>
      Тағайындалған сома 20__ жылғы "____" ____________ бастап</w:t>
      </w:r>
    </w:p>
    <w:p>
      <w:pPr>
        <w:spacing w:after="0"/>
        <w:ind w:left="0"/>
        <w:jc w:val="both"/>
      </w:pPr>
      <w:r>
        <w:rPr>
          <w:rFonts w:ascii="Times New Roman"/>
          <w:b w:val="false"/>
          <w:i w:val="false"/>
          <w:color w:val="000000"/>
          <w:sz w:val="28"/>
        </w:rPr>
        <w:t>
      ______________________________________________________________ теңге.</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_________________________________________ тағайындаудан тас тартылды.</w:t>
      </w:r>
    </w:p>
    <w:p>
      <w:pPr>
        <w:spacing w:after="0"/>
        <w:ind w:left="0"/>
        <w:jc w:val="both"/>
      </w:pPr>
      <w:r>
        <w:rPr>
          <w:rFonts w:ascii="Times New Roman"/>
          <w:b w:val="false"/>
          <w:i w:val="false"/>
          <w:color w:val="000000"/>
          <w:sz w:val="28"/>
        </w:rPr>
        <w:t>
      негіздеме (себебі көрсетілсін)</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7175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75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w:t>
            </w:r>
            <w:r>
              <w:br/>
            </w:r>
            <w:r>
              <w:rPr>
                <w:rFonts w:ascii="Times New Roman"/>
                <w:b w:val="false"/>
                <w:i w:val="false"/>
                <w:color w:val="000000"/>
                <w:sz w:val="20"/>
              </w:rPr>
              <w:t>жағдайларына әлеуметтік төлемдер</w:t>
            </w:r>
            <w:r>
              <w:br/>
            </w:r>
            <w:r>
              <w:rPr>
                <w:rFonts w:ascii="Times New Roman"/>
                <w:b w:val="false"/>
                <w:i w:val="false"/>
                <w:color w:val="000000"/>
                <w:sz w:val="20"/>
              </w:rPr>
              <w:t>тағайындау: еңбекке қабілеттілігін</w:t>
            </w:r>
            <w:r>
              <w:br/>
            </w:r>
            <w:r>
              <w:rPr>
                <w:rFonts w:ascii="Times New Roman"/>
                <w:b w:val="false"/>
                <w:i w:val="false"/>
                <w:color w:val="000000"/>
                <w:sz w:val="20"/>
              </w:rPr>
              <w:t>жоғалту, асыраушысынан айырылу,</w:t>
            </w:r>
            <w:r>
              <w:br/>
            </w:r>
            <w:r>
              <w:rPr>
                <w:rFonts w:ascii="Times New Roman"/>
                <w:b w:val="false"/>
                <w:i w:val="false"/>
                <w:color w:val="000000"/>
                <w:sz w:val="20"/>
              </w:rPr>
              <w:t>жұмысынан айырылу, жүкті болу мен</w:t>
            </w:r>
            <w:r>
              <w:br/>
            </w:r>
            <w:r>
              <w:rPr>
                <w:rFonts w:ascii="Times New Roman"/>
                <w:b w:val="false"/>
                <w:i w:val="false"/>
                <w:color w:val="000000"/>
                <w:sz w:val="20"/>
              </w:rPr>
              <w:t>босануға байланысты табысынан айырылу,</w:t>
            </w:r>
            <w:r>
              <w:br/>
            </w:r>
            <w:r>
              <w:rPr>
                <w:rFonts w:ascii="Times New Roman"/>
                <w:b w:val="false"/>
                <w:i w:val="false"/>
                <w:color w:val="000000"/>
                <w:sz w:val="20"/>
              </w:rPr>
              <w:t>жаңа туған баланы асырап алуға</w:t>
            </w:r>
            <w:r>
              <w:br/>
            </w:r>
            <w:r>
              <w:rPr>
                <w:rFonts w:ascii="Times New Roman"/>
                <w:b w:val="false"/>
                <w:i w:val="false"/>
                <w:color w:val="000000"/>
                <w:sz w:val="20"/>
              </w:rPr>
              <w:t>байланысты табысынан айырылу, бала бір</w:t>
            </w:r>
            <w:r>
              <w:br/>
            </w:r>
            <w:r>
              <w:rPr>
                <w:rFonts w:ascii="Times New Roman"/>
                <w:b w:val="false"/>
                <w:i w:val="false"/>
                <w:color w:val="000000"/>
                <w:sz w:val="20"/>
              </w:rPr>
              <w:t>жасқа толғанға дейін оның күтіміне</w:t>
            </w:r>
            <w:r>
              <w:br/>
            </w:r>
            <w:r>
              <w:rPr>
                <w:rFonts w:ascii="Times New Roman"/>
                <w:b w:val="false"/>
                <w:i w:val="false"/>
                <w:color w:val="000000"/>
                <w:sz w:val="20"/>
              </w:rPr>
              <w:t>байланысты табысынан айырылу"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"Мынадай әлеуметтік тәуекелдер жағдайларына әлеуметтік</w:t>
      </w:r>
      <w:r>
        <w:br/>
      </w:r>
      <w:r>
        <w:rPr>
          <w:rFonts w:ascii="Times New Roman"/>
          <w:b/>
          <w:i w:val="false"/>
          <w:color w:val="000000"/>
        </w:rPr>
        <w:t>төлемдер тағайындау: еңбекке қабілеттілігін жоғалту,</w:t>
      </w:r>
      <w:r>
        <w:br/>
      </w:r>
      <w:r>
        <w:rPr>
          <w:rFonts w:ascii="Times New Roman"/>
          <w:b/>
          <w:i w:val="false"/>
          <w:color w:val="000000"/>
        </w:rPr>
        <w:t>асыраушысынан айырылу, жұмысынан айырылу, жүкті болу мен</w:t>
      </w:r>
      <w:r>
        <w:br/>
      </w:r>
      <w:r>
        <w:rPr>
          <w:rFonts w:ascii="Times New Roman"/>
          <w:b/>
          <w:i w:val="false"/>
          <w:color w:val="000000"/>
        </w:rPr>
        <w:t>босануға байланысты табысынан айырылу, жаңа туған баланы асырап</w:t>
      </w:r>
      <w:r>
        <w:br/>
      </w:r>
      <w:r>
        <w:rPr>
          <w:rFonts w:ascii="Times New Roman"/>
          <w:b/>
          <w:i w:val="false"/>
          <w:color w:val="000000"/>
        </w:rPr>
        <w:t>алуға байланысты табысынан айырылу, бала бір жасқа толғанға</w:t>
      </w:r>
      <w:r>
        <w:br/>
      </w:r>
      <w:r>
        <w:rPr>
          <w:rFonts w:ascii="Times New Roman"/>
          <w:b/>
          <w:i w:val="false"/>
          <w:color w:val="000000"/>
        </w:rPr>
        <w:t>дейін оның күтіміне байланысты табысынан айырылу" мемлекеттік</w:t>
      </w:r>
      <w:r>
        <w:br/>
      </w:r>
      <w:r>
        <w:rPr>
          <w:rFonts w:ascii="Times New Roman"/>
          <w:b/>
          <w:i w:val="false"/>
          <w:color w:val="000000"/>
        </w:rPr>
        <w:t>қызметті көрсету бизнес-процестерінің анықтамалығы</w:t>
      </w:r>
    </w:p>
    <w:p>
      <w:pPr>
        <w:spacing w:after="0"/>
        <w:ind w:left="0"/>
        <w:jc w:val="both"/>
      </w:pPr>
      <w:r>
        <w:rPr>
          <w:rFonts w:ascii="Times New Roman"/>
          <w:b w:val="false"/>
          <w:i w:val="false"/>
          <w:color w:val="000000"/>
          <w:sz w:val="28"/>
        </w:rPr>
        <w:t>
      Мемлекеттік корпорация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00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және оны Мемлекеттік корпорация бөлімшесінің түзету процесі 2-ҚФБ және 3-ҚФБ-да бастапқы көзделген 5 (бес)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p>
      <w:pPr>
        <w:spacing w:after="0"/>
        <w:ind w:left="0"/>
        <w:jc w:val="both"/>
      </w:pPr>
      <w:r>
        <w:rPr>
          <w:rFonts w:ascii="Times New Roman"/>
          <w:b w:val="false"/>
          <w:i w:val="false"/>
          <w:color w:val="000000"/>
          <w:sz w:val="28"/>
        </w:rPr>
        <w:t>
      Медициналық-әлеуметтік сараптама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4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және оны Мемлекеттік корпорация бөлімшесінің түзету процесі 2-ҚФБ және 3-ҚФБ-да бастапқы көзделген 5 (бес)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p>
      <w:pPr>
        <w:spacing w:after="0"/>
        <w:ind w:left="0"/>
        <w:jc w:val="both"/>
      </w:pPr>
      <w:r>
        <w:rPr>
          <w:rFonts w:ascii="Times New Roman"/>
          <w:b w:val="false"/>
          <w:i w:val="false"/>
          <w:color w:val="000000"/>
          <w:sz w:val="28"/>
        </w:rPr>
        <w:t>
      ЖАО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6548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Мемлекеттік корпорация филиалының қатені анықтау және оны Мемлекеттік копорация бөлімшесінің түзету процесі 2-ҚФБ және 3-ҚФБ-да бастапқы көзделген 5 (бес) жұмыс күнінен аспауға тиіс </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6-қосымша</w:t>
            </w:r>
          </w:p>
        </w:tc>
      </w:tr>
    </w:tbl>
    <w:bookmarkStart w:name="z176" w:id="342"/>
    <w:p>
      <w:pPr>
        <w:spacing w:after="0"/>
        <w:ind w:left="0"/>
        <w:jc w:val="left"/>
      </w:pPr>
      <w:r>
        <w:rPr>
          <w:rFonts w:ascii="Times New Roman"/>
          <w:b/>
          <w:i w:val="false"/>
          <w:color w:val="000000"/>
        </w:rPr>
        <w:t xml:space="preserve"> "Бала туғанда берілетін және бала күтімі жөніндегі жәрдемақыларды тағайындау"</w:t>
      </w:r>
      <w:r>
        <w:br/>
      </w:r>
      <w:r>
        <w:rPr>
          <w:rFonts w:ascii="Times New Roman"/>
          <w:b/>
          <w:i w:val="false"/>
          <w:color w:val="000000"/>
        </w:rPr>
        <w:t>мемлекеттік қызметті көрсету регламенті</w:t>
      </w:r>
    </w:p>
    <w:bookmarkEnd w:id="342"/>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618" w:id="343"/>
    <w:p>
      <w:pPr>
        <w:spacing w:after="0"/>
        <w:ind w:left="0"/>
        <w:jc w:val="both"/>
      </w:pPr>
      <w:r>
        <w:rPr>
          <w:rFonts w:ascii="Times New Roman"/>
          <w:b w:val="false"/>
          <w:i w:val="false"/>
          <w:color w:val="000000"/>
          <w:sz w:val="28"/>
        </w:rPr>
        <w:t xml:space="preserve">
      1. "Бала туғанда берілетін және бала күтімі жөніндегі жәрдемақыларды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"Бала туғанда берілетін және бала күтімі жөніндегі жәрдемақыларды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бала туғанда берілетін және бала күтімі жөніндегі жәрдемақыларды тағайындау (бұдан әрі – жәрдемақы) рәсімін айқындайды.</w:t>
      </w:r>
    </w:p>
    <w:bookmarkEnd w:id="343"/>
    <w:bookmarkStart w:name="z619" w:id="344"/>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344"/>
    <w:bookmarkStart w:name="z620" w:id="34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45"/>
    <w:bookmarkStart w:name="z621" w:id="346"/>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bookmarkEnd w:id="346"/>
    <w:bookmarkStart w:name="z622" w:id="347"/>
    <w:p>
      <w:pPr>
        <w:spacing w:after="0"/>
        <w:ind w:left="0"/>
        <w:jc w:val="both"/>
      </w:pPr>
      <w:r>
        <w:rPr>
          <w:rFonts w:ascii="Times New Roman"/>
          <w:b w:val="false"/>
          <w:i w:val="false"/>
          <w:color w:val="000000"/>
          <w:sz w:val="28"/>
        </w:rPr>
        <w:t>
      жәрдемақы тағайындау және жәрдемақыны тағайындау туралы ақпарат кезінде www.egov.kz "электрондық үкімет" веб-порталы (бұдан әрі – портал) арқылы жүзеге асырылады.</w:t>
      </w:r>
    </w:p>
    <w:bookmarkEnd w:id="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623" w:id="348"/>
    <w:p>
      <w:pPr>
        <w:spacing w:after="0"/>
        <w:ind w:left="0"/>
        <w:jc w:val="both"/>
      </w:pPr>
      <w:r>
        <w:rPr>
          <w:rFonts w:ascii="Times New Roman"/>
          <w:b w:val="false"/>
          <w:i w:val="false"/>
          <w:color w:val="000000"/>
          <w:sz w:val="28"/>
        </w:rPr>
        <w:t xml:space="preserve">
      3. Көрсетілетін мемлекеттік қызмет нысаны: электрондық (толық автоматтандырылған немесе ішінара автоматтандырылған) және (немесе) қағаз түрінде. </w:t>
      </w:r>
    </w:p>
    <w:bookmarkEnd w:id="348"/>
    <w:bookmarkStart w:name="z624" w:id="349"/>
    <w:p>
      <w:pPr>
        <w:spacing w:after="0"/>
        <w:ind w:left="0"/>
        <w:jc w:val="both"/>
      </w:pPr>
      <w:r>
        <w:rPr>
          <w:rFonts w:ascii="Times New Roman"/>
          <w:b w:val="false"/>
          <w:i w:val="false"/>
          <w:color w:val="000000"/>
          <w:sz w:val="28"/>
        </w:rPr>
        <w:t xml:space="preserve">
      4. Мемлекеттік қызметті көрсету нәтижесі: </w:t>
      </w:r>
    </w:p>
    <w:bookmarkEnd w:id="349"/>
    <w:bookmarkStart w:name="z625" w:id="350"/>
    <w:p>
      <w:pPr>
        <w:spacing w:after="0"/>
        <w:ind w:left="0"/>
        <w:jc w:val="both"/>
      </w:pPr>
      <w:r>
        <w:rPr>
          <w:rFonts w:ascii="Times New Roman"/>
          <w:b w:val="false"/>
          <w:i w:val="false"/>
          <w:color w:val="000000"/>
          <w:sz w:val="28"/>
        </w:rPr>
        <w:t>
      Мемлекеттік корпорацияда – жәрдемақыны тағайындау (тағайындаудан бас тарту) туралы хабарлама;</w:t>
      </w:r>
    </w:p>
    <w:bookmarkEnd w:id="350"/>
    <w:bookmarkStart w:name="z626" w:id="351"/>
    <w:p>
      <w:pPr>
        <w:spacing w:after="0"/>
        <w:ind w:left="0"/>
        <w:jc w:val="both"/>
      </w:pPr>
      <w:r>
        <w:rPr>
          <w:rFonts w:ascii="Times New Roman"/>
          <w:b w:val="false"/>
          <w:i w:val="false"/>
          <w:color w:val="000000"/>
          <w:sz w:val="28"/>
        </w:rPr>
        <w:t>
      порталда – жәрдемақы тағайындау (тағайындаудан бас тарту) туралы хабарлама, көрсетілетін қызметті берушінің электрондық цифрлық қолтаңбасымен (бұдан әрі – ЭЦҚ) куәландырылған электрондық құжат нысанындағы жәрдемақы тағайындау туралы ақпарат.</w:t>
      </w:r>
    </w:p>
    <w:bookmarkEnd w:id="351"/>
    <w:bookmarkStart w:name="z627" w:id="352"/>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52"/>
    <w:bookmarkStart w:name="z628" w:id="353"/>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353"/>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629" w:id="35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9-тармғына</w:t>
      </w:r>
      <w:r>
        <w:rPr>
          <w:rFonts w:ascii="Times New Roman"/>
          <w:b w:val="false"/>
          <w:i w:val="false"/>
          <w:color w:val="000000"/>
          <w:sz w:val="28"/>
        </w:rPr>
        <w:t xml:space="preserve"> сәйкес ұсынылған құжаттараға қоса берген көрсетілетін қызметі алушының өтініші негіздеме болып табылады.</w:t>
      </w:r>
    </w:p>
    <w:bookmarkEnd w:id="354"/>
    <w:bookmarkStart w:name="z630" w:id="355"/>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355"/>
    <w:bookmarkStart w:name="z631" w:id="356"/>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бір жұмыс күні ішінде:</w:t>
      </w:r>
    </w:p>
    <w:bookmarkEnd w:id="356"/>
    <w:bookmarkStart w:name="z632" w:id="357"/>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357"/>
    <w:bookmarkStart w:name="z633" w:id="358"/>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358"/>
    <w:bookmarkStart w:name="z634" w:id="359"/>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359"/>
    <w:bookmarkStart w:name="z635" w:id="360"/>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360"/>
    <w:bookmarkStart w:name="z636" w:id="361"/>
    <w:p>
      <w:pPr>
        <w:spacing w:after="0"/>
        <w:ind w:left="0"/>
        <w:jc w:val="both"/>
      </w:pPr>
      <w:r>
        <w:rPr>
          <w:rFonts w:ascii="Times New Roman"/>
          <w:b w:val="false"/>
          <w:i w:val="false"/>
          <w:color w:val="000000"/>
          <w:sz w:val="28"/>
        </w:rPr>
        <w:t xml:space="preserve">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 </w:t>
      </w:r>
    </w:p>
    <w:bookmarkEnd w:id="361"/>
    <w:bookmarkStart w:name="z637" w:id="362"/>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электрондық цифрлық қолтаңба (бұдан әрі – ЭЦҚ) арқылы куәландырады;</w:t>
      </w:r>
    </w:p>
    <w:bookmarkEnd w:id="362"/>
    <w:bookmarkStart w:name="z638" w:id="363"/>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363"/>
    <w:bookmarkStart w:name="z639" w:id="364"/>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364"/>
    <w:bookmarkStart w:name="z640" w:id="365"/>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бір жұмыс күні ішінде:</w:t>
      </w:r>
    </w:p>
    <w:bookmarkEnd w:id="365"/>
    <w:bookmarkStart w:name="z641" w:id="366"/>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366"/>
    <w:bookmarkStart w:name="z642" w:id="367"/>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367"/>
    <w:bookmarkStart w:name="z643" w:id="368"/>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368"/>
    <w:bookmarkStart w:name="z644" w:id="369"/>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369"/>
    <w:bookmarkStart w:name="z645" w:id="370"/>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туралы электрондық шешім жобасын ЭЦҚ арқылы куәландырады;</w:t>
      </w:r>
    </w:p>
    <w:bookmarkEnd w:id="370"/>
    <w:bookmarkStart w:name="z646" w:id="371"/>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371"/>
    <w:bookmarkStart w:name="z647" w:id="372"/>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372"/>
    <w:bookmarkStart w:name="z648" w:id="373"/>
    <w:p>
      <w:pPr>
        <w:spacing w:after="0"/>
        <w:ind w:left="0"/>
        <w:jc w:val="both"/>
      </w:pPr>
      <w:r>
        <w:rPr>
          <w:rFonts w:ascii="Times New Roman"/>
          <w:b w:val="false"/>
          <w:i w:val="false"/>
          <w:color w:val="000000"/>
          <w:sz w:val="28"/>
        </w:rPr>
        <w:t>
      3) көрсетілетін қызметті берушінің басшысы бір жұмыс күні ішінде:</w:t>
      </w:r>
    </w:p>
    <w:bookmarkEnd w:id="373"/>
    <w:bookmarkStart w:name="z649" w:id="374"/>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374"/>
    <w:bookmarkStart w:name="z650" w:id="375"/>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375"/>
    <w:bookmarkStart w:name="z651" w:id="376"/>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376"/>
    <w:bookmarkStart w:name="z652" w:id="377"/>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377"/>
    <w:bookmarkStart w:name="z653" w:id="378"/>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қабылдайды және ЭЦҚ арқылы куәландырады;</w:t>
      </w:r>
    </w:p>
    <w:bookmarkEnd w:id="378"/>
    <w:bookmarkStart w:name="z654" w:id="379"/>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379"/>
    <w:bookmarkStart w:name="z655" w:id="380"/>
    <w:p>
      <w:pPr>
        <w:spacing w:after="0"/>
        <w:ind w:left="0"/>
        <w:jc w:val="both"/>
      </w:pPr>
      <w:r>
        <w:rPr>
          <w:rFonts w:ascii="Times New Roman"/>
          <w:b w:val="false"/>
          <w:i w:val="false"/>
          <w:color w:val="000000"/>
          <w:sz w:val="28"/>
        </w:rPr>
        <w:t>
      ЭЦҚ-мен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bookmarkEnd w:id="380"/>
    <w:bookmarkStart w:name="z656" w:id="381"/>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нәтижесі болып табылады.</w:t>
      </w:r>
    </w:p>
    <w:bookmarkEnd w:id="381"/>
    <w:bookmarkStart w:name="z657" w:id="382"/>
    <w:p>
      <w:pPr>
        <w:spacing w:after="0"/>
        <w:ind w:left="0"/>
        <w:jc w:val="both"/>
      </w:pPr>
      <w:r>
        <w:rPr>
          <w:rFonts w:ascii="Times New Roman"/>
          <w:b w:val="false"/>
          <w:i w:val="false"/>
          <w:color w:val="000000"/>
          <w:sz w:val="28"/>
        </w:rPr>
        <w:t xml:space="preserve">
      7.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382"/>
    <w:bookmarkStart w:name="z658" w:id="383"/>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383"/>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659" w:id="384"/>
    <w:p>
      <w:pPr>
        <w:spacing w:after="0"/>
        <w:ind w:left="0"/>
        <w:jc w:val="both"/>
      </w:pPr>
      <w:r>
        <w:rPr>
          <w:rFonts w:ascii="Times New Roman"/>
          <w:b w:val="false"/>
          <w:i w:val="false"/>
          <w:color w:val="000000"/>
          <w:sz w:val="28"/>
        </w:rPr>
        <w:t xml:space="preserve">
      8. Мемлекеттік қызметті көрсету процесіне көрсетілетін қызметті берушінің мынадай қызметкерлері: </w:t>
      </w:r>
    </w:p>
    <w:bookmarkEnd w:id="384"/>
    <w:bookmarkStart w:name="z660" w:id="385"/>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385"/>
    <w:bookmarkStart w:name="z661" w:id="386"/>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bookmarkEnd w:id="386"/>
    <w:bookmarkStart w:name="z662" w:id="387"/>
    <w:p>
      <w:pPr>
        <w:spacing w:after="0"/>
        <w:ind w:left="0"/>
        <w:jc w:val="both"/>
      </w:pPr>
      <w:r>
        <w:rPr>
          <w:rFonts w:ascii="Times New Roman"/>
          <w:b w:val="false"/>
          <w:i w:val="false"/>
          <w:color w:val="000000"/>
          <w:sz w:val="28"/>
        </w:rPr>
        <w:t>
      көрсетілетін қызметті берушінің басшысы қатысады.</w:t>
      </w:r>
    </w:p>
    <w:bookmarkEnd w:id="387"/>
    <w:bookmarkStart w:name="z663" w:id="388"/>
    <w:p>
      <w:pPr>
        <w:spacing w:after="0"/>
        <w:ind w:left="0"/>
        <w:jc w:val="both"/>
      </w:pPr>
      <w:r>
        <w:rPr>
          <w:rFonts w:ascii="Times New Roman"/>
          <w:b w:val="false"/>
          <w:i w:val="false"/>
          <w:color w:val="000000"/>
          <w:sz w:val="28"/>
        </w:rPr>
        <w:t xml:space="preserve">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 </w:t>
      </w:r>
    </w:p>
    <w:bookmarkEnd w:id="388"/>
    <w:bookmarkStart w:name="z664" w:id="389"/>
    <w:p>
      <w:pPr>
        <w:spacing w:after="0"/>
        <w:ind w:left="0"/>
        <w:jc w:val="both"/>
      </w:pPr>
      <w:r>
        <w:rPr>
          <w:rFonts w:ascii="Times New Roman"/>
          <w:b w:val="false"/>
          <w:i w:val="false"/>
          <w:color w:val="000000"/>
          <w:sz w:val="28"/>
        </w:rPr>
        <w:t>
      Көрсетілетін қызметті беруші бөлімінің маманы бір жұмыс күні ішінде көрсетілетін қызметті беруші бөлімінің (басқармасының) бастығына (басшысына) жәрдемақы тағайындау (тағайындаудан бас тарту) туралы электрондық шешім жобасымен электрондық іс макетін автоматты режимде жібереді.</w:t>
      </w:r>
    </w:p>
    <w:bookmarkEnd w:id="389"/>
    <w:bookmarkStart w:name="z665" w:id="390"/>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бір жұмыс күні ішінде көрсетілетін қызметті берушінің басшысына жәрдемақы тағайындау туралы электрондық шешім жобасымен электрондық іс макетін автоматты режимде жібереді.</w:t>
      </w:r>
    </w:p>
    <w:bookmarkEnd w:id="390"/>
    <w:bookmarkStart w:name="z666" w:id="391"/>
    <w:p>
      <w:pPr>
        <w:spacing w:after="0"/>
        <w:ind w:left="0"/>
        <w:jc w:val="both"/>
      </w:pPr>
      <w:r>
        <w:rPr>
          <w:rFonts w:ascii="Times New Roman"/>
          <w:b w:val="false"/>
          <w:i w:val="false"/>
          <w:color w:val="000000"/>
          <w:sz w:val="28"/>
        </w:rPr>
        <w:t>
      Көрсетілетін қызметті берушінің басшысы бір жұмыс күні ішінде электрондық іс макеті Стандартқа толық сәйкес келген жағдайда жәрдемақы тағайындау (тағайындаудан бас тарту) туралы шешім қабылдайды және ЭЦҚ арқылы куәландырады, қабылданған шешімді автоматты режимде Мемлекеттік корпорация бөлімшесіне жібереді.</w:t>
      </w:r>
    </w:p>
    <w:bookmarkEnd w:id="391"/>
    <w:bookmarkStart w:name="z667" w:id="392"/>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өзара іс-қимыл тәртібінің, сондай-ақ ақпараттық жүйелерді пайдалану тәртібінің сипаттамасы</w:t>
      </w:r>
    </w:p>
    <w:bookmarkEnd w:id="392"/>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668" w:id="393"/>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393"/>
    <w:bookmarkStart w:name="z669" w:id="394"/>
    <w:p>
      <w:pPr>
        <w:spacing w:after="0"/>
        <w:ind w:left="0"/>
        <w:jc w:val="both"/>
      </w:pPr>
      <w:r>
        <w:rPr>
          <w:rFonts w:ascii="Times New Roman"/>
          <w:b w:val="false"/>
          <w:i w:val="false"/>
          <w:color w:val="000000"/>
          <w:sz w:val="28"/>
        </w:rPr>
        <w:t xml:space="preserve">
      11. Мемлекеттік корпорация бөлімшесі өтініш тіркелген күннен бастап екі жұмыс күні ішінде көрсетілетін қызметті алушының электрондық іс макетін қалыптастырады. </w:t>
      </w:r>
    </w:p>
    <w:bookmarkEnd w:id="394"/>
    <w:bookmarkStart w:name="z670" w:id="395"/>
    <w:p>
      <w:pPr>
        <w:spacing w:after="0"/>
        <w:ind w:left="0"/>
        <w:jc w:val="both"/>
      </w:pPr>
      <w:r>
        <w:rPr>
          <w:rFonts w:ascii="Times New Roman"/>
          <w:b w:val="false"/>
          <w:i w:val="false"/>
          <w:color w:val="000000"/>
          <w:sz w:val="28"/>
        </w:rPr>
        <w:t xml:space="preserve">
      Бұл ретте құжаттарды қабылдайтын маман мынадай іс-қимылдарды жүзеге асырады: </w:t>
      </w:r>
    </w:p>
    <w:bookmarkEnd w:id="395"/>
    <w:bookmarkStart w:name="z671" w:id="396"/>
    <w:p>
      <w:pPr>
        <w:spacing w:after="0"/>
        <w:ind w:left="0"/>
        <w:jc w:val="both"/>
      </w:pPr>
      <w:r>
        <w:rPr>
          <w:rFonts w:ascii="Times New Roman"/>
          <w:b w:val="false"/>
          <w:i w:val="false"/>
          <w:color w:val="000000"/>
          <w:sz w:val="28"/>
        </w:rPr>
        <w:t>
      1) көрсетілетін қызметті алушыдан өтініш пен құжаттардың топтамасын қабылдаған кезде көрсетілетін қызметті берушінің ақпараттық жүйесінде (бұдан әрі – АЖ) тағайындау немесе төлеу фактісінің болмауына тексеруді жүзеге асырады;</w:t>
      </w:r>
    </w:p>
    <w:bookmarkEnd w:id="396"/>
    <w:bookmarkStart w:name="z672" w:id="397"/>
    <w:p>
      <w:pPr>
        <w:spacing w:after="0"/>
        <w:ind w:left="0"/>
        <w:jc w:val="both"/>
      </w:pPr>
      <w:r>
        <w:rPr>
          <w:rFonts w:ascii="Times New Roman"/>
          <w:b w:val="false"/>
          <w:i w:val="false"/>
          <w:color w:val="000000"/>
          <w:sz w:val="28"/>
        </w:rPr>
        <w:t xml:space="preserve">
      2) көрсетілетін қызметті алушыдан қабылданатын құжаттар топтамасының толықтығын тексереді; </w:t>
      </w:r>
    </w:p>
    <w:bookmarkEnd w:id="397"/>
    <w:bookmarkStart w:name="z673" w:id="398"/>
    <w:p>
      <w:pPr>
        <w:spacing w:after="0"/>
        <w:ind w:left="0"/>
        <w:jc w:val="both"/>
      </w:pPr>
      <w:r>
        <w:rPr>
          <w:rFonts w:ascii="Times New Roman"/>
          <w:b w:val="false"/>
          <w:i w:val="false"/>
          <w:color w:val="000000"/>
          <w:sz w:val="28"/>
        </w:rPr>
        <w:t>
      3) "электрондық үкімет" шлюзі арқылы тиісті АЖ-ға:</w:t>
      </w:r>
    </w:p>
    <w:bookmarkEnd w:id="398"/>
    <w:bookmarkStart w:name="z674" w:id="399"/>
    <w:p>
      <w:pPr>
        <w:spacing w:after="0"/>
        <w:ind w:left="0"/>
        <w:jc w:val="both"/>
      </w:pPr>
      <w:r>
        <w:rPr>
          <w:rFonts w:ascii="Times New Roman"/>
          <w:b w:val="false"/>
          <w:i w:val="false"/>
          <w:color w:val="000000"/>
          <w:sz w:val="28"/>
        </w:rPr>
        <w:t>
      "Жеке тұлғалар" мемлекеттік дерекқорының ақпараттық жүйесіне (бұдан әрі – ЖТМД АЖ) көрсетілетін қызметті алушының жеке басын куәландыратын және тұрғылықты тұратын жері бойынша тіркелгенін растайтын құжаттар бойынша;</w:t>
      </w:r>
    </w:p>
    <w:bookmarkEnd w:id="399"/>
    <w:bookmarkStart w:name="z675" w:id="400"/>
    <w:p>
      <w:pPr>
        <w:spacing w:after="0"/>
        <w:ind w:left="0"/>
        <w:jc w:val="both"/>
      </w:pPr>
      <w:r>
        <w:rPr>
          <w:rFonts w:ascii="Times New Roman"/>
          <w:b w:val="false"/>
          <w:i w:val="false"/>
          <w:color w:val="000000"/>
          <w:sz w:val="28"/>
        </w:rPr>
        <w:t xml:space="preserve">
      АХАЖ АЖ-ға баланың (балалардың) туу туралы куәлігі немесе туу туралы актілік жазбадан үзінді көшірмесі (Қазақстан Республикасының аумағында 2007 жылғы 13 тамыздан кейін жүргізілген тіркеулер бойынша), неке қию туралы куәлігі бойынша (Қазақстан Республикасының аумағында 2008 жылғы 1 маусымнан кейін жүргізілген тіркеулер бойынша); </w:t>
      </w:r>
    </w:p>
    <w:bookmarkEnd w:id="400"/>
    <w:bookmarkStart w:name="z676" w:id="401"/>
    <w:p>
      <w:pPr>
        <w:spacing w:after="0"/>
        <w:ind w:left="0"/>
        <w:jc w:val="both"/>
      </w:pPr>
      <w:r>
        <w:rPr>
          <w:rFonts w:ascii="Times New Roman"/>
          <w:b w:val="false"/>
          <w:i w:val="false"/>
          <w:color w:val="000000"/>
          <w:sz w:val="28"/>
        </w:rPr>
        <w:t xml:space="preserve">
      "Е Қорғаншылық" АЖ-ға балаға қамқоршылық (қорғаншылық) белгілеуді немесе асырап алуды растайтын құжат бойынша сұрау салуды қалыптастырады; </w:t>
      </w:r>
    </w:p>
    <w:bookmarkEnd w:id="401"/>
    <w:bookmarkStart w:name="z677" w:id="402"/>
    <w:p>
      <w:pPr>
        <w:spacing w:after="0"/>
        <w:ind w:left="0"/>
        <w:jc w:val="both"/>
      </w:pPr>
      <w:r>
        <w:rPr>
          <w:rFonts w:ascii="Times New Roman"/>
          <w:b w:val="false"/>
          <w:i w:val="false"/>
          <w:color w:val="000000"/>
          <w:sz w:val="28"/>
        </w:rPr>
        <w:t xml:space="preserve">
      4) құжаттарды, оның ішінде ақпараттық жүйелерден алынған мәліметтер көрсетілетін қызметті алушы ұсынған құжатқа сәйкес келмеген жағдайда сканерлейді; </w:t>
      </w:r>
    </w:p>
    <w:bookmarkEnd w:id="402"/>
    <w:bookmarkStart w:name="z678" w:id="403"/>
    <w:p>
      <w:pPr>
        <w:spacing w:after="0"/>
        <w:ind w:left="0"/>
        <w:jc w:val="both"/>
      </w:pPr>
      <w:r>
        <w:rPr>
          <w:rFonts w:ascii="Times New Roman"/>
          <w:b w:val="false"/>
          <w:i w:val="false"/>
          <w:color w:val="000000"/>
          <w:sz w:val="28"/>
        </w:rPr>
        <w:t>
      5) сканерлеу сапасын және құжаттардың электрондық көшірмелерінің көрсетілетін қызметті алушы ұсынған тұпнұсқаларға сәйкес келуін қамтамасыз етеді;</w:t>
      </w:r>
    </w:p>
    <w:bookmarkEnd w:id="403"/>
    <w:bookmarkStart w:name="z679" w:id="404"/>
    <w:p>
      <w:pPr>
        <w:spacing w:after="0"/>
        <w:ind w:left="0"/>
        <w:jc w:val="both"/>
      </w:pPr>
      <w:r>
        <w:rPr>
          <w:rFonts w:ascii="Times New Roman"/>
          <w:b w:val="false"/>
          <w:i w:val="false"/>
          <w:color w:val="000000"/>
          <w:sz w:val="28"/>
        </w:rPr>
        <w:t xml:space="preserve">
      6) өтінішті тіркейді және көрсетілетін қызметті алушыға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тиісті құжаттардың қабылданғаны туралы қолхат береді.</w:t>
      </w:r>
    </w:p>
    <w:bookmarkEnd w:id="404"/>
    <w:bookmarkStart w:name="z680" w:id="40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End w:id="405"/>
    <w:bookmarkStart w:name="z681" w:id="406"/>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406"/>
    <w:bookmarkStart w:name="z682" w:id="407"/>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407"/>
    <w:bookmarkStart w:name="z683" w:id="408"/>
    <w:p>
      <w:pPr>
        <w:spacing w:after="0"/>
        <w:ind w:left="0"/>
        <w:jc w:val="both"/>
      </w:pPr>
      <w:r>
        <w:rPr>
          <w:rFonts w:ascii="Times New Roman"/>
          <w:b w:val="false"/>
          <w:i w:val="false"/>
          <w:color w:val="000000"/>
          <w:sz w:val="28"/>
        </w:rPr>
        <w:t>
      2) жәрдемақы мөлшерін есептеудің, электрондық шешім жобасын рәсімдеудің дұрыстығын тексереді, электрондық шешім жобасын ЭЦҚ-мен куәландырады және Мемлекеттік корпорация филиалына жібереді.</w:t>
      </w:r>
    </w:p>
    <w:bookmarkEnd w:id="408"/>
    <w:bookmarkStart w:name="z684" w:id="409"/>
    <w:p>
      <w:pPr>
        <w:spacing w:after="0"/>
        <w:ind w:left="0"/>
        <w:jc w:val="both"/>
      </w:pPr>
      <w:r>
        <w:rPr>
          <w:rFonts w:ascii="Times New Roman"/>
          <w:b w:val="false"/>
          <w:i w:val="false"/>
          <w:color w:val="000000"/>
          <w:sz w:val="28"/>
        </w:rPr>
        <w:t>
      12. Электрондық іс макеті келіп түскен күннен бастап Мемлекеттік корпорация филиалы екі жұмыс күні ішінде:</w:t>
      </w:r>
    </w:p>
    <w:bookmarkEnd w:id="409"/>
    <w:bookmarkStart w:name="z685" w:id="410"/>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рәсімдеудің және есептеудің дұрыстығын тексереді және қарайды;</w:t>
      </w:r>
    </w:p>
    <w:bookmarkEnd w:id="410"/>
    <w:bookmarkStart w:name="z686" w:id="411"/>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411"/>
    <w:bookmarkStart w:name="z687" w:id="412"/>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412"/>
    <w:bookmarkStart w:name="z688" w:id="413"/>
    <w:p>
      <w:pPr>
        <w:spacing w:after="0"/>
        <w:ind w:left="0"/>
        <w:jc w:val="both"/>
      </w:pPr>
      <w:r>
        <w:rPr>
          <w:rFonts w:ascii="Times New Roman"/>
          <w:b w:val="false"/>
          <w:i w:val="false"/>
          <w:color w:val="000000"/>
          <w:sz w:val="28"/>
        </w:rPr>
        <w:t>
      электрондық іс макетін қалыптастыратын маман:</w:t>
      </w:r>
    </w:p>
    <w:bookmarkEnd w:id="413"/>
    <w:bookmarkStart w:name="z689" w:id="414"/>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414"/>
    <w:bookmarkStart w:name="z690" w:id="415"/>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bookmarkEnd w:id="415"/>
    <w:bookmarkStart w:name="z691" w:id="416"/>
    <w:p>
      <w:pPr>
        <w:spacing w:after="0"/>
        <w:ind w:left="0"/>
        <w:jc w:val="both"/>
      </w:pPr>
      <w:r>
        <w:rPr>
          <w:rFonts w:ascii="Times New Roman"/>
          <w:b w:val="false"/>
          <w:i w:val="false"/>
          <w:color w:val="000000"/>
          <w:sz w:val="28"/>
        </w:rPr>
        <w:t>
      үш жұмыс күні ішінде электрондық іс макетін және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зейнетақы төлемінің мөлшерін есептеудің, электрондық шешім жобасын рәсімдеудің дұрыстығын қамтамасыз етеді, электрондық шешім жобасын ЭЦҚ арқылы куәландырады және Мемлекеттік корпорация филиалына жібереді;</w:t>
      </w:r>
    </w:p>
    <w:bookmarkEnd w:id="416"/>
    <w:bookmarkStart w:name="z692" w:id="417"/>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417"/>
    <w:bookmarkStart w:name="z693" w:id="418"/>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w:t>
      </w:r>
    </w:p>
    <w:bookmarkEnd w:id="418"/>
    <w:bookmarkStart w:name="z694" w:id="419"/>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419"/>
    <w:bookmarkStart w:name="z695" w:id="420"/>
    <w:p>
      <w:pPr>
        <w:spacing w:after="0"/>
        <w:ind w:left="0"/>
        <w:jc w:val="both"/>
      </w:pPr>
      <w:r>
        <w:rPr>
          <w:rFonts w:ascii="Times New Roman"/>
          <w:b w:val="false"/>
          <w:i w:val="false"/>
          <w:color w:val="000000"/>
          <w:sz w:val="28"/>
        </w:rPr>
        <w:t>
      14.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420"/>
    <w:bookmarkStart w:name="z696" w:id="421"/>
    <w:p>
      <w:pPr>
        <w:spacing w:after="0"/>
        <w:ind w:left="0"/>
        <w:jc w:val="both"/>
      </w:pPr>
      <w:r>
        <w:rPr>
          <w:rFonts w:ascii="Times New Roman"/>
          <w:b w:val="false"/>
          <w:i w:val="false"/>
          <w:color w:val="000000"/>
          <w:sz w:val="28"/>
        </w:rPr>
        <w:t>
      Мемлекеттік корпорация бөлімшесі:</w:t>
      </w:r>
    </w:p>
    <w:bookmarkEnd w:id="421"/>
    <w:bookmarkStart w:name="z697" w:id="422"/>
    <w:p>
      <w:pPr>
        <w:spacing w:after="0"/>
        <w:ind w:left="0"/>
        <w:jc w:val="both"/>
      </w:pP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p>
    <w:bookmarkEnd w:id="422"/>
    <w:bookmarkStart w:name="z698" w:id="423"/>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корпорация бөлімшесі екі жұмыс күні ішінде:</w:t>
      </w:r>
    </w:p>
    <w:bookmarkEnd w:id="423"/>
    <w:bookmarkStart w:name="z699" w:id="424"/>
    <w:p>
      <w:pPr>
        <w:spacing w:after="0"/>
        <w:ind w:left="0"/>
        <w:jc w:val="both"/>
      </w:pP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p>
    <w:bookmarkEnd w:id="424"/>
    <w:bookmarkStart w:name="z700" w:id="425"/>
    <w:p>
      <w:pPr>
        <w:spacing w:after="0"/>
        <w:ind w:left="0"/>
        <w:jc w:val="both"/>
      </w:pPr>
      <w:r>
        <w:rPr>
          <w:rFonts w:ascii="Times New Roman"/>
          <w:b w:val="false"/>
          <w:i w:val="false"/>
          <w:color w:val="000000"/>
          <w:sz w:val="28"/>
        </w:rPr>
        <w:t xml:space="preserve">
      электрондық іс макетін және электрондық шешім жобасын жете рәсімдейді, сканерленген құжаттардың сапасын, жәрдемақы мөлшерін есептеудің және электрондық шешім жобасын рәсімдеудің дұрыстығын тексереді, ЭЦҚ арқылы электрондық шешім жобасын куәландырады және Мемлекеттік корпорация филиалына жібереді; </w:t>
      </w:r>
    </w:p>
    <w:bookmarkEnd w:id="425"/>
    <w:bookmarkStart w:name="z701" w:id="426"/>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426"/>
    <w:bookmarkStart w:name="z702" w:id="427"/>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427"/>
    <w:bookmarkStart w:name="z703" w:id="428"/>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428"/>
    <w:bookmarkStart w:name="z704" w:id="429"/>
    <w:p>
      <w:pPr>
        <w:spacing w:after="0"/>
        <w:ind w:left="0"/>
        <w:jc w:val="both"/>
      </w:pPr>
      <w:r>
        <w:rPr>
          <w:rFonts w:ascii="Times New Roman"/>
          <w:b w:val="false"/>
          <w:i w:val="false"/>
          <w:color w:val="000000"/>
          <w:sz w:val="28"/>
        </w:rPr>
        <w:t>
      15. Көрсетілетін қызметті берушіден жәрдемақы тағайындау туралы хабарлама келіп түскен сәттен бастап Мемлекеттік корпорация бөлімшесі бір жұмыс күні ішінде:</w:t>
      </w:r>
    </w:p>
    <w:bookmarkEnd w:id="429"/>
    <w:bookmarkStart w:name="z705" w:id="430"/>
    <w:p>
      <w:pPr>
        <w:spacing w:after="0"/>
        <w:ind w:left="0"/>
        <w:jc w:val="both"/>
      </w:pPr>
      <w:r>
        <w:rPr>
          <w:rFonts w:ascii="Times New Roman"/>
          <w:b w:val="false"/>
          <w:i w:val="false"/>
          <w:color w:val="000000"/>
          <w:sz w:val="28"/>
        </w:rPr>
        <w:t>
      электрондық іс макетін басып шығарады және жәрдемақы алушы ісінің қағаз нұсқасын қалыптастырады;</w:t>
      </w:r>
    </w:p>
    <w:bookmarkEnd w:id="430"/>
    <w:bookmarkStart w:name="z706" w:id="431"/>
    <w:p>
      <w:pPr>
        <w:spacing w:after="0"/>
        <w:ind w:left="0"/>
        <w:jc w:val="both"/>
      </w:pPr>
      <w:r>
        <w:rPr>
          <w:rFonts w:ascii="Times New Roman"/>
          <w:b w:val="false"/>
          <w:i w:val="false"/>
          <w:color w:val="000000"/>
          <w:sz w:val="28"/>
        </w:rPr>
        <w:t>
      көрсетілетін қызметті алушының ұялы телефонына sms-хабар жіберу арқылы немесе өзі келген кезде жәрдемақыны тағайындау (тағайындаудан бас тарту) туралы хабарлама беру жолымен көрсетілетін қызметті алушыны қабылданған шешім туралы хабардар етеді.</w:t>
      </w:r>
    </w:p>
    <w:bookmarkEnd w:id="431"/>
    <w:bookmarkStart w:name="z707" w:id="432"/>
    <w:p>
      <w:pPr>
        <w:spacing w:after="0"/>
        <w:ind w:left="0"/>
        <w:jc w:val="both"/>
      </w:pPr>
      <w:r>
        <w:rPr>
          <w:rFonts w:ascii="Times New Roman"/>
          <w:b w:val="false"/>
          <w:i w:val="false"/>
          <w:color w:val="000000"/>
          <w:sz w:val="28"/>
        </w:rPr>
        <w:t>
      16. Көрсетілетін қызметті алушының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корпорацияның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432"/>
    <w:bookmarkStart w:name="z708" w:id="433"/>
    <w:p>
      <w:pPr>
        <w:spacing w:after="0"/>
        <w:ind w:left="0"/>
        <w:jc w:val="both"/>
      </w:pPr>
      <w:r>
        <w:rPr>
          <w:rFonts w:ascii="Times New Roman"/>
          <w:b w:val="false"/>
          <w:i w:val="false"/>
          <w:color w:val="000000"/>
          <w:sz w:val="28"/>
        </w:rPr>
        <w:t>
      Портал арқылы жәрдемақы тағайындау туралы ақпаратты алу кезіндегі көрсетілетін қызметті берушінің (көрсетілетін қызметті алушының) қадамдық іс-қимылдары мен шешімдері:</w:t>
      </w:r>
    </w:p>
    <w:bookmarkEnd w:id="433"/>
    <w:bookmarkStart w:name="z709" w:id="434"/>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тіркелуді жүзеге асырады (порталда тіркелмеген көрсетілетін қызметті алушылар үшін жүзеге асырылады);</w:t>
      </w:r>
    </w:p>
    <w:bookmarkEnd w:id="434"/>
    <w:bookmarkStart w:name="z710" w:id="435"/>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435"/>
    <w:bookmarkStart w:name="z711" w:id="43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436"/>
    <w:bookmarkStart w:name="z712" w:id="437"/>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437"/>
    <w:bookmarkStart w:name="z713" w:id="43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438"/>
    <w:bookmarkStart w:name="z714" w:id="439"/>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439"/>
    <w:bookmarkStart w:name="z715" w:id="440"/>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440"/>
    <w:bookmarkStart w:name="z716" w:id="441"/>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441"/>
    <w:bookmarkStart w:name="z717" w:id="442"/>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442"/>
    <w:bookmarkStart w:name="z718" w:id="443"/>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443"/>
    <w:bookmarkStart w:name="z719" w:id="444"/>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444"/>
    <w:bookmarkStart w:name="z720" w:id="445"/>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Бала туғанда берілетін және (немесе) бала бiр жасқа толғанға дейiн оның күтiмi бойынша берілетін біржолғы жәрдемақы тағайындау туралы хабарлама және бала туғанда берілетін және (немесе) бала бiр жасқа толғанға дейiн оның күтiмi бойынша берілетін біржолғы жәрдемақыны тағайындаудан бас тарту туралы хабарлама осы Регламентке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 қосымшаларға</w:t>
      </w:r>
      <w:r>
        <w:rPr>
          <w:rFonts w:ascii="Times New Roman"/>
          <w:b w:val="false"/>
          <w:i w:val="false"/>
          <w:color w:val="000000"/>
          <w:sz w:val="28"/>
        </w:rPr>
        <w:t xml:space="preserve"> сәйкес нысан бойынша көрсетілетін қызметті берушінің уәкілетті адамының ЭЦҚ-сын пайдалану арқылы қалыптастырылады.</w:t>
      </w:r>
    </w:p>
    <w:bookmarkEnd w:id="445"/>
    <w:bookmarkStart w:name="z721" w:id="446"/>
    <w:p>
      <w:pPr>
        <w:spacing w:after="0"/>
        <w:ind w:left="0"/>
        <w:jc w:val="both"/>
      </w:pPr>
      <w:r>
        <w:rPr>
          <w:rFonts w:ascii="Times New Roman"/>
          <w:b w:val="false"/>
          <w:i w:val="false"/>
          <w:color w:val="000000"/>
          <w:sz w:val="28"/>
        </w:rPr>
        <w:t xml:space="preserve">
      Қызмет көрсетуге қатысатын ақпараттық жүйелердің функционалдық өзара іс-қимылының диаграммалары осы мемлекеттік қызметті көрсету регламентіне </w:t>
      </w:r>
      <w:r>
        <w:rPr>
          <w:rFonts w:ascii="Times New Roman"/>
          <w:b w:val="false"/>
          <w:i w:val="false"/>
          <w:color w:val="000000"/>
          <w:sz w:val="28"/>
        </w:rPr>
        <w:t>5-қосымшада</w:t>
      </w:r>
      <w:r>
        <w:rPr>
          <w:rFonts w:ascii="Times New Roman"/>
          <w:b w:val="false"/>
          <w:i w:val="false"/>
          <w:color w:val="000000"/>
          <w:sz w:val="28"/>
        </w:rPr>
        <w:t xml:space="preserve"> графикалық нысанда көрсетілген.</w:t>
      </w:r>
    </w:p>
    <w:bookmarkEnd w:id="446"/>
    <w:bookmarkStart w:name="z722" w:id="447"/>
    <w:p>
      <w:pPr>
        <w:spacing w:after="0"/>
        <w:ind w:left="0"/>
        <w:jc w:val="both"/>
      </w:pPr>
      <w:r>
        <w:rPr>
          <w:rFonts w:ascii="Times New Roman"/>
          <w:b w:val="false"/>
          <w:i w:val="false"/>
          <w:color w:val="000000"/>
          <w:sz w:val="28"/>
        </w:rPr>
        <w:t xml:space="preserve">
      17. Ақпаратты ұсыну уақыты – Мемлекеттік корпорацияның ақпараттық жүйесіне сұрау салу келіп түскен сәттен бастап 30 минуттан аспайды. </w:t>
      </w:r>
    </w:p>
    <w:bookmarkEnd w:id="447"/>
    <w:bookmarkStart w:name="z723" w:id="448"/>
    <w:p>
      <w:pPr>
        <w:spacing w:after="0"/>
        <w:ind w:left="0"/>
        <w:jc w:val="both"/>
      </w:pPr>
      <w:r>
        <w:rPr>
          <w:rFonts w:ascii="Times New Roman"/>
          <w:b w:val="false"/>
          <w:i w:val="false"/>
          <w:color w:val="000000"/>
          <w:sz w:val="28"/>
        </w:rPr>
        <w:t>
      18. Көрсетілетін қызметті алушының ЖСН мен ЭЦҚ-сы болған кезде, көрсетілетін қызметті алушының жәрдемақы тағайындауға өтінішті портал арқылы қашықтан қол жеткізу режимінде беруге мүмкіндігі бар. Портал арқылы мемлекеттік қызметті көрсету кезіндегі қадамдық іс-қимылдар мен шешімдер:</w:t>
      </w:r>
    </w:p>
    <w:bookmarkEnd w:id="448"/>
    <w:bookmarkStart w:name="z724" w:id="449"/>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w:t>
      </w:r>
    </w:p>
    <w:bookmarkEnd w:id="449"/>
    <w:bookmarkStart w:name="z725" w:id="450"/>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450"/>
    <w:bookmarkStart w:name="z726" w:id="451"/>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451"/>
    <w:bookmarkStart w:name="z727" w:id="452"/>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452"/>
    <w:bookmarkStart w:name="z728" w:id="453"/>
    <w:p>
      <w:pPr>
        <w:spacing w:after="0"/>
        <w:ind w:left="0"/>
        <w:jc w:val="both"/>
      </w:pPr>
      <w:r>
        <w:rPr>
          <w:rFonts w:ascii="Times New Roman"/>
          <w:b w:val="false"/>
          <w:i w:val="false"/>
          <w:color w:val="000000"/>
          <w:sz w:val="28"/>
        </w:rPr>
        <w:t xml:space="preserve">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көрсетілетін қызметті берушінің АЖ арқылы Мемлекеттік корпорация бөлімшесін автоматты түрде айқындау, сондай-ақ "электрондық үкімет" шлюзі (бұдан әрі – ЭҮШ) арқылы көрсетілетін қызметті алушының деректері және баланың деректері туралы ЖТМД-ға, АХАТ АЖ-ға, "электрондық үкімет" өңірлік шлюзінің автоматтандырылған жұмыс орынынан (бұдан әрі – ЭҮӨШ АЖО) қамқоршылықты белгілеу туралы деректер туралы сұрау салу; </w:t>
      </w:r>
    </w:p>
    <w:bookmarkEnd w:id="453"/>
    <w:bookmarkStart w:name="z729" w:id="454"/>
    <w:p>
      <w:pPr>
        <w:spacing w:after="0"/>
        <w:ind w:left="0"/>
        <w:jc w:val="both"/>
      </w:pPr>
      <w:r>
        <w:rPr>
          <w:rFonts w:ascii="Times New Roman"/>
          <w:b w:val="false"/>
          <w:i w:val="false"/>
          <w:color w:val="000000"/>
          <w:sz w:val="28"/>
        </w:rPr>
        <w:t>
      6) 2-шарт – ЖТМД, "АХАЖ" АЖ-да көрсетілетін қызметті алушы деректерін және баланың деректерін, ЭҮӨШ АЖО-да балаға қамқоршылық белгілеу туралы деректерді тексеру;</w:t>
      </w:r>
    </w:p>
    <w:bookmarkEnd w:id="454"/>
    <w:bookmarkStart w:name="z730" w:id="455"/>
    <w:p>
      <w:pPr>
        <w:spacing w:after="0"/>
        <w:ind w:left="0"/>
        <w:jc w:val="both"/>
      </w:pPr>
      <w:r>
        <w:rPr>
          <w:rFonts w:ascii="Times New Roman"/>
          <w:b w:val="false"/>
          <w:i w:val="false"/>
          <w:color w:val="000000"/>
          <w:sz w:val="28"/>
        </w:rPr>
        <w:t>
      7) 4-процесс – ЖТМД, БАЖ-да көрсетілетін қызметті алушының деректерінің және/немесе баланың деректерінің, ЭҮӨШ АЖО-да балаға қамқоршылық белгілеу туралы деректердің расталмауына байланысты сұрау салынған қызметтен бас тарту туралы хабарламаны қалыптастыру;</w:t>
      </w:r>
    </w:p>
    <w:bookmarkEnd w:id="455"/>
    <w:bookmarkStart w:name="z731" w:id="456"/>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456"/>
    <w:bookmarkStart w:name="z732" w:id="457"/>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457"/>
    <w:bookmarkStart w:name="z733" w:id="458"/>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458"/>
    <w:bookmarkStart w:name="z734" w:id="459"/>
    <w:p>
      <w:pPr>
        <w:spacing w:after="0"/>
        <w:ind w:left="0"/>
        <w:jc w:val="both"/>
      </w:pPr>
      <w:r>
        <w:rPr>
          <w:rFonts w:ascii="Times New Roman"/>
          <w:b w:val="false"/>
          <w:i w:val="false"/>
          <w:color w:val="000000"/>
          <w:sz w:val="28"/>
        </w:rPr>
        <w:t>
      11) 7-процесс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459"/>
    <w:bookmarkStart w:name="z735" w:id="460"/>
    <w:p>
      <w:pPr>
        <w:spacing w:after="0"/>
        <w:ind w:left="0"/>
        <w:jc w:val="both"/>
      </w:pPr>
      <w:r>
        <w:rPr>
          <w:rFonts w:ascii="Times New Roman"/>
          <w:b w:val="false"/>
          <w:i w:val="false"/>
          <w:color w:val="000000"/>
          <w:sz w:val="28"/>
        </w:rPr>
        <w:t>
      12) 8-процесс – көрсетілетін қызметті алушының ЭЦҚ-сы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"Қазпочта" акционерлік қоғамына жіберу;</w:t>
      </w:r>
    </w:p>
    <w:bookmarkEnd w:id="460"/>
    <w:bookmarkStart w:name="z736" w:id="461"/>
    <w:p>
      <w:pPr>
        <w:spacing w:after="0"/>
        <w:ind w:left="0"/>
        <w:jc w:val="both"/>
      </w:pPr>
      <w:r>
        <w:rPr>
          <w:rFonts w:ascii="Times New Roman"/>
          <w:b w:val="false"/>
          <w:i w:val="false"/>
          <w:color w:val="000000"/>
          <w:sz w:val="28"/>
        </w:rPr>
        <w:t>
      13) 4-шарт – ЕДБ-да, "Қазпочта" АО-да көрсетілетін қызметті алушының банк деректемелерін ЭҮТШ арқылы тексеру;</w:t>
      </w:r>
    </w:p>
    <w:bookmarkEnd w:id="461"/>
    <w:bookmarkStart w:name="z737" w:id="462"/>
    <w:p>
      <w:pPr>
        <w:spacing w:after="0"/>
        <w:ind w:left="0"/>
        <w:jc w:val="both"/>
      </w:pPr>
      <w:r>
        <w:rPr>
          <w:rFonts w:ascii="Times New Roman"/>
          <w:b w:val="false"/>
          <w:i w:val="false"/>
          <w:color w:val="000000"/>
          <w:sz w:val="28"/>
        </w:rPr>
        <w:t>
      14) 9-процесс – көрсетілетін қызметті алушы банк деректемелерінің расталмауына байланысты сұрау салынатын қызметтен бас тарту туралы хабарламаны қалыптастыру;</w:t>
      </w:r>
    </w:p>
    <w:bookmarkEnd w:id="462"/>
    <w:bookmarkStart w:name="z738" w:id="463"/>
    <w:p>
      <w:pPr>
        <w:spacing w:after="0"/>
        <w:ind w:left="0"/>
        <w:jc w:val="both"/>
      </w:pPr>
      <w:r>
        <w:rPr>
          <w:rFonts w:ascii="Times New Roman"/>
          <w:b w:val="false"/>
          <w:i w:val="false"/>
          <w:color w:val="000000"/>
          <w:sz w:val="28"/>
        </w:rPr>
        <w:t>
      15) 10-процесс – көрсетілетін қызметті алушының ЭЦҚ-сы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уәкілетті ұйымның ААЖ-ға жібереді;</w:t>
      </w:r>
    </w:p>
    <w:bookmarkEnd w:id="463"/>
    <w:bookmarkStart w:name="z739" w:id="464"/>
    <w:p>
      <w:pPr>
        <w:spacing w:after="0"/>
        <w:ind w:left="0"/>
        <w:jc w:val="both"/>
      </w:pPr>
      <w:r>
        <w:rPr>
          <w:rFonts w:ascii="Times New Roman"/>
          <w:b w:val="false"/>
          <w:i w:val="false"/>
          <w:color w:val="000000"/>
          <w:sz w:val="28"/>
        </w:rPr>
        <w:t>
      16) 5-шарт – көрсетілетін қызметті берушінің ЭҮП-тен келіп түскен электрондық құжатты (сұрау салуды) қызметті көрсету үшін талаптар мен негіздемелерге сәйкестігін тексеруі (өңдеуі);</w:t>
      </w:r>
    </w:p>
    <w:bookmarkEnd w:id="464"/>
    <w:bookmarkStart w:name="z740" w:id="465"/>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қызметке өтінішті қабылдаудан бас тарту туралы хабарламаны қалыптастыру;</w:t>
      </w:r>
    </w:p>
    <w:bookmarkEnd w:id="465"/>
    <w:bookmarkStart w:name="z741" w:id="466"/>
    <w:p>
      <w:pPr>
        <w:spacing w:after="0"/>
        <w:ind w:left="0"/>
        <w:jc w:val="both"/>
      </w:pPr>
      <w:r>
        <w:rPr>
          <w:rFonts w:ascii="Times New Roman"/>
          <w:b w:val="false"/>
          <w:i w:val="false"/>
          <w:color w:val="000000"/>
          <w:sz w:val="28"/>
        </w:rPr>
        <w:t>
      18) 12-процесс – электрондық құжатты көрсетілетін қызметті берушінің АЖ-на тіркеу және өтінішті қабылдау туралы хабарламаны көрсетілетін қызметті алушыға жіберу;</w:t>
      </w:r>
    </w:p>
    <w:bookmarkEnd w:id="466"/>
    <w:bookmarkStart w:name="z742" w:id="467"/>
    <w:p>
      <w:pPr>
        <w:spacing w:after="0"/>
        <w:ind w:left="0"/>
        <w:jc w:val="both"/>
      </w:pPr>
      <w:r>
        <w:rPr>
          <w:rFonts w:ascii="Times New Roman"/>
          <w:b w:val="false"/>
          <w:i w:val="false"/>
          <w:color w:val="000000"/>
          <w:sz w:val="28"/>
        </w:rPr>
        <w:t xml:space="preserve">
      19) 13-процесс – көрсетілетін қызметті алушының көрсетілетін қызметтің нәтижесін (жәрдемақы тағайындау туралы не жәрдемақы тағайындаудан бас тарту себептері көрсетілген хабарламаны) электрондық құжат нысанында алуы. Электрондық құжат көрсетілетін қызметті берушінің ААЖ-нде көрсетілетін қызметті берушінің уәкілетті адамның ЭЦҚ-сын пайдалану арқылы қалыптасады. Бала туғанда берілетін және (немесе) бала бiр жасқа толғанға дейiн оның күтiмi бойынша берілетін біржолғы жәрдемақы тағайындау және бала туғанда берілетін және/немесе бала бiр жасқа толғанға дейiн оның күтiмi бойынша берілетін біржолғы жәрдемақы тағайындаудан бас тарту туралы хабарлама осы Регламентке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4-қосымшаларға</w:t>
      </w:r>
      <w:r>
        <w:rPr>
          <w:rFonts w:ascii="Times New Roman"/>
          <w:b w:val="false"/>
          <w:i w:val="false"/>
          <w:color w:val="000000"/>
          <w:sz w:val="28"/>
        </w:rPr>
        <w:t xml:space="preserve"> сәйкес көрсетілетін қызметті берушінің уәкілетті адамның ЭЦҚ-сын пайдалану арқылы қалыптасады. </w:t>
      </w:r>
    </w:p>
    <w:bookmarkEnd w:id="467"/>
    <w:bookmarkStart w:name="z743" w:id="468"/>
    <w:p>
      <w:pPr>
        <w:spacing w:after="0"/>
        <w:ind w:left="0"/>
        <w:jc w:val="both"/>
      </w:pPr>
      <w:r>
        <w:rPr>
          <w:rFonts w:ascii="Times New Roman"/>
          <w:b w:val="false"/>
          <w:i w:val="false"/>
          <w:color w:val="000000"/>
          <w:sz w:val="28"/>
        </w:rPr>
        <w:t xml:space="preserve">
      Мемлекеттік қызметті көрсетуге қатысатын ақпараттық жүйелердің функционалдық өзара іс-қимылының диаграммалары осы мемлекеттік қызметті көрсету регламентіне </w:t>
      </w:r>
      <w:r>
        <w:rPr>
          <w:rFonts w:ascii="Times New Roman"/>
          <w:b w:val="false"/>
          <w:i w:val="false"/>
          <w:color w:val="000000"/>
          <w:sz w:val="28"/>
        </w:rPr>
        <w:t>5-қосымшада</w:t>
      </w:r>
      <w:r>
        <w:rPr>
          <w:rFonts w:ascii="Times New Roman"/>
          <w:b w:val="false"/>
          <w:i w:val="false"/>
          <w:color w:val="000000"/>
          <w:sz w:val="28"/>
        </w:rPr>
        <w:t xml:space="preserve"> графикалық нысанда көрсетілген.</w:t>
      </w:r>
    </w:p>
    <w:bookmarkEnd w:id="468"/>
    <w:bookmarkStart w:name="z744" w:id="469"/>
    <w:p>
      <w:pPr>
        <w:spacing w:after="0"/>
        <w:ind w:left="0"/>
        <w:jc w:val="both"/>
      </w:pP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"Бала туғанда берілетін және бала күтімі жөніндегі жәрдемақыларды тағайындау" мемлекеттік қызметті көрсету бизнес-процестерінің анықтамалығында келтірілген. </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 қызметті беруші қызметкерлерінің арасындағы 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294"/>
        <w:gridCol w:w="2039"/>
        <w:gridCol w:w="6016"/>
        <w:gridCol w:w="782"/>
        <w:gridCol w:w="69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бастығы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r>
              <w:br/>
            </w: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Құжаттардың қабылданғаны туралы</w:t>
      </w:r>
      <w:r>
        <w:br/>
      </w:r>
      <w:r>
        <w:rPr>
          <w:rFonts w:ascii="Times New Roman"/>
          <w:b/>
          <w:i w:val="false"/>
          <w:color w:val="000000"/>
        </w:rPr>
        <w:t>№ ______ қолхат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(түрін көрсету)</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өтініші № ____ болып тіркелді. Құжаттардың қабылданған күні</w:t>
      </w:r>
    </w:p>
    <w:p>
      <w:pPr>
        <w:spacing w:after="0"/>
        <w:ind w:left="0"/>
        <w:jc w:val="both"/>
      </w:pPr>
      <w:r>
        <w:rPr>
          <w:rFonts w:ascii="Times New Roman"/>
          <w:b w:val="false"/>
          <w:i w:val="false"/>
          <w:color w:val="000000"/>
          <w:sz w:val="28"/>
        </w:rPr>
        <w:t>
      20__ жылғы "___"____________</w:t>
      </w:r>
    </w:p>
    <w:p>
      <w:pPr>
        <w:spacing w:after="0"/>
        <w:ind w:left="0"/>
        <w:jc w:val="both"/>
      </w:pPr>
      <w:r>
        <w:rPr>
          <w:rFonts w:ascii="Times New Roman"/>
          <w:b w:val="false"/>
          <w:i w:val="false"/>
          <w:color w:val="000000"/>
          <w:sz w:val="28"/>
        </w:rPr>
        <w:t>
      Өтінішке қоса берілген құжаттар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2805"/>
        <w:gridCol w:w="388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саны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 күні өтініштің Мемлекеттік корпорация</w:t>
      </w:r>
    </w:p>
    <w:p>
      <w:pPr>
        <w:spacing w:after="0"/>
        <w:ind w:left="0"/>
        <w:jc w:val="both"/>
      </w:pPr>
      <w:r>
        <w:rPr>
          <w:rFonts w:ascii="Times New Roman"/>
          <w:b w:val="false"/>
          <w:i w:val="false"/>
          <w:color w:val="000000"/>
          <w:sz w:val="28"/>
        </w:rPr>
        <w:t>
      бөлімшесінде тіркелген күннен бастап 20__ жылғы "___"________________</w:t>
      </w:r>
    </w:p>
    <w:p>
      <w:pPr>
        <w:spacing w:after="0"/>
        <w:ind w:left="0"/>
        <w:jc w:val="both"/>
      </w:pPr>
      <w:r>
        <w:rPr>
          <w:rFonts w:ascii="Times New Roman"/>
          <w:b w:val="false"/>
          <w:i w:val="false"/>
          <w:color w:val="000000"/>
          <w:sz w:val="28"/>
        </w:rPr>
        <w:t>
      Құжаттардың берілетін орны 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p>
      <w:pPr>
        <w:spacing w:after="0"/>
        <w:ind w:left="0"/>
        <w:jc w:val="both"/>
      </w:pPr>
      <w:r>
        <w:rPr>
          <w:rFonts w:ascii="Times New Roman"/>
          <w:b w:val="false"/>
          <w:i w:val="false"/>
          <w:color w:val="000000"/>
          <w:sz w:val="28"/>
        </w:rPr>
        <w:t>
      Көрсетілетін қызметті алушының байланыс деректері:</w:t>
      </w:r>
    </w:p>
    <w:p>
      <w:pPr>
        <w:spacing w:after="0"/>
        <w:ind w:left="0"/>
        <w:jc w:val="both"/>
      </w:pPr>
      <w:r>
        <w:rPr>
          <w:rFonts w:ascii="Times New Roman"/>
          <w:b w:val="false"/>
          <w:i w:val="false"/>
          <w:color w:val="000000"/>
          <w:sz w:val="28"/>
        </w:rPr>
        <w:t>
      Үй телефоны___________ ұялы телефоны ____________ E-mail_____________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Бала туғанда берілетін және (немесе) бала бiр жасқа толғанға</w:t>
      </w:r>
      <w:r>
        <w:br/>
      </w:r>
      <w:r>
        <w:rPr>
          <w:rFonts w:ascii="Times New Roman"/>
          <w:b/>
          <w:i w:val="false"/>
          <w:color w:val="000000"/>
        </w:rPr>
        <w:t>дейiн оның күтiмi бойынша берілетін біржолғы жәрдемақы</w:t>
      </w:r>
      <w:r>
        <w:br/>
      </w:r>
      <w:r>
        <w:rPr>
          <w:rFonts w:ascii="Times New Roman"/>
          <w:b/>
          <w:i w:val="false"/>
          <w:color w:val="000000"/>
        </w:rPr>
        <w:t>тағайындау туралы хабарлама  20__ жылғы "___" _______________</w:t>
      </w:r>
    </w:p>
    <w:p>
      <w:pPr>
        <w:spacing w:after="0"/>
        <w:ind w:left="0"/>
        <w:jc w:val="both"/>
      </w:pPr>
      <w:r>
        <w:rPr>
          <w:rFonts w:ascii="Times New Roman"/>
          <w:b w:val="false"/>
          <w:i w:val="false"/>
          <w:color w:val="000000"/>
          <w:sz w:val="28"/>
        </w:rPr>
        <w:t>
      Азамат (ша)__________________________________________________________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Туған күні ________ жылғы "____" ___________</w:t>
      </w:r>
    </w:p>
    <w:p>
      <w:pPr>
        <w:spacing w:after="0"/>
        <w:ind w:left="0"/>
        <w:jc w:val="both"/>
      </w:pPr>
      <w:r>
        <w:rPr>
          <w:rFonts w:ascii="Times New Roman"/>
          <w:b w:val="false"/>
          <w:i w:val="false"/>
          <w:color w:val="000000"/>
          <w:sz w:val="28"/>
        </w:rPr>
        <w:t>
      20____ жылғы "___" ____________ тағайындау туралы № ____ шешім</w:t>
      </w:r>
    </w:p>
    <w:p>
      <w:pPr>
        <w:spacing w:after="0"/>
        <w:ind w:left="0"/>
        <w:jc w:val="both"/>
      </w:pPr>
      <w:r>
        <w:rPr>
          <w:rFonts w:ascii="Times New Roman"/>
          <w:b w:val="false"/>
          <w:i w:val="false"/>
          <w:color w:val="000000"/>
          <w:sz w:val="28"/>
        </w:rPr>
        <w:t>
      Бала туғанда берілетін жәрдемақының тағайындалған сомасы</w:t>
      </w:r>
    </w:p>
    <w:p>
      <w:pPr>
        <w:spacing w:after="0"/>
        <w:ind w:left="0"/>
        <w:jc w:val="both"/>
      </w:pPr>
      <w:r>
        <w:rPr>
          <w:rFonts w:ascii="Times New Roman"/>
          <w:b w:val="false"/>
          <w:i w:val="false"/>
          <w:color w:val="000000"/>
          <w:sz w:val="28"/>
        </w:rPr>
        <w:t>
      20__ жылғы "___" ________ бастап _____ теңге (______________________)</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Бала күтімі бойынша жәрдемақының тағайындалған сомасы</w:t>
      </w:r>
    </w:p>
    <w:p>
      <w:pPr>
        <w:spacing w:after="0"/>
        <w:ind w:left="0"/>
        <w:jc w:val="both"/>
      </w:pPr>
      <w:r>
        <w:rPr>
          <w:rFonts w:ascii="Times New Roman"/>
          <w:b w:val="false"/>
          <w:i w:val="false"/>
          <w:color w:val="000000"/>
          <w:sz w:val="28"/>
        </w:rPr>
        <w:t>
      20__ жылғы "___" ________ бастап _____ теңге (______________________)</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p>
      <w:pPr>
        <w:spacing w:after="0"/>
        <w:ind w:left="0"/>
        <w:jc w:val="both"/>
      </w:pPr>
      <w:r>
        <w:rPr>
          <w:rFonts w:ascii="Times New Roman"/>
          <w:b w:val="false"/>
          <w:i w:val="false"/>
          <w:color w:val="000000"/>
          <w:sz w:val="28"/>
        </w:rPr>
        <w:t xml:space="preserve">
      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0447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Бала туғанда берілетін және/немесе бала бiр жасқа толғанға</w:t>
      </w:r>
      <w:r>
        <w:br/>
      </w:r>
      <w:r>
        <w:rPr>
          <w:rFonts w:ascii="Times New Roman"/>
          <w:b/>
          <w:i w:val="false"/>
          <w:color w:val="000000"/>
        </w:rPr>
        <w:t>дейiн оның күтiмi бойынша берілетін біржолғы жәрдемақыны</w:t>
      </w:r>
      <w:r>
        <w:br/>
      </w:r>
      <w:r>
        <w:rPr>
          <w:rFonts w:ascii="Times New Roman"/>
          <w:b/>
          <w:i w:val="false"/>
          <w:color w:val="000000"/>
        </w:rPr>
        <w:t>тағайындаудан бас тарту туралы</w:t>
      </w:r>
      <w:r>
        <w:br/>
      </w:r>
      <w:r>
        <w:rPr>
          <w:rFonts w:ascii="Times New Roman"/>
          <w:b/>
          <w:i w:val="false"/>
          <w:color w:val="000000"/>
        </w:rPr>
        <w:t>№ ___ хабарлама  20__ жылғы ____________ "___"</w:t>
      </w:r>
    </w:p>
    <w:p>
      <w:pPr>
        <w:spacing w:after="0"/>
        <w:ind w:left="0"/>
        <w:jc w:val="both"/>
      </w:pPr>
      <w:r>
        <w:rPr>
          <w:rFonts w:ascii="Times New Roman"/>
          <w:b w:val="false"/>
          <w:i w:val="false"/>
          <w:color w:val="000000"/>
          <w:sz w:val="28"/>
        </w:rPr>
        <w:t>
      Азамат(ша)___________________________________________________________</w:t>
      </w:r>
    </w:p>
    <w:p>
      <w:pPr>
        <w:spacing w:after="0"/>
        <w:ind w:left="0"/>
        <w:jc w:val="both"/>
      </w:pPr>
      <w:r>
        <w:rPr>
          <w:rFonts w:ascii="Times New Roman"/>
          <w:b w:val="false"/>
          <w:i w:val="false"/>
          <w:color w:val="000000"/>
          <w:sz w:val="28"/>
        </w:rPr>
        <w:t>
       (өтініш берушінің тегі, аты, әкесінің аты (бар болса)</w:t>
      </w:r>
    </w:p>
    <w:p>
      <w:pPr>
        <w:spacing w:after="0"/>
        <w:ind w:left="0"/>
        <w:jc w:val="both"/>
      </w:pPr>
      <w:r>
        <w:rPr>
          <w:rFonts w:ascii="Times New Roman"/>
          <w:b w:val="false"/>
          <w:i w:val="false"/>
          <w:color w:val="000000"/>
          <w:sz w:val="28"/>
        </w:rPr>
        <w:t>
      Туған күні ________ жылғы "____" ____________________________________</w:t>
      </w:r>
    </w:p>
    <w:p>
      <w:pPr>
        <w:spacing w:after="0"/>
        <w:ind w:left="0"/>
        <w:jc w:val="both"/>
      </w:pPr>
      <w:r>
        <w:rPr>
          <w:rFonts w:ascii="Times New Roman"/>
          <w:b w:val="false"/>
          <w:i w:val="false"/>
          <w:color w:val="000000"/>
          <w:sz w:val="28"/>
        </w:rPr>
        <w:t>
      Баланың тегі, аты, әкесінің аты (бар болса) және туған күні 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(себебін көрсету) </w:t>
      </w:r>
    </w:p>
    <w:p>
      <w:pPr>
        <w:spacing w:after="0"/>
        <w:ind w:left="0"/>
        <w:jc w:val="both"/>
      </w:pPr>
      <w:r>
        <w:rPr>
          <w:rFonts w:ascii="Times New Roman"/>
          <w:b w:val="false"/>
          <w:i w:val="false"/>
          <w:color w:val="000000"/>
          <w:sz w:val="28"/>
        </w:rPr>
        <w:t>
      тағайындаудан бас тартылды.</w:t>
      </w:r>
    </w:p>
    <w:p>
      <w:pPr>
        <w:spacing w:after="0"/>
        <w:ind w:left="0"/>
        <w:jc w:val="both"/>
      </w:pPr>
      <w:r>
        <w:rPr>
          <w:rFonts w:ascii="Times New Roman"/>
          <w:b w:val="false"/>
          <w:i w:val="false"/>
          <w:color w:val="000000"/>
          <w:sz w:val="28"/>
        </w:rPr>
        <w:t>
      Хабарлама жауапты адамның ЭЦҚ-сымен куәландырылды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(жауапты адамның тегі, аты, әкесінің аты (бар болса) және лауазымы) </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447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көрсетілетін қызметті берушінің ААЖ алынған және</w:t>
      </w:r>
    </w:p>
    <w:p>
      <w:pPr>
        <w:spacing w:after="0"/>
        <w:ind w:left="0"/>
        <w:jc w:val="both"/>
      </w:pPr>
      <w:r>
        <w:rPr>
          <w:rFonts w:ascii="Times New Roman"/>
          <w:b w:val="false"/>
          <w:i w:val="false"/>
          <w:color w:val="000000"/>
          <w:sz w:val="28"/>
        </w:rPr>
        <w:t>
      Департаменттің электрондық цифрлық қолтаңбасымен қол қойылған</w:t>
      </w:r>
    </w:p>
    <w:p>
      <w:pPr>
        <w:spacing w:after="0"/>
        <w:ind w:left="0"/>
        <w:jc w:val="both"/>
      </w:pPr>
      <w:r>
        <w:rPr>
          <w:rFonts w:ascii="Times New Roman"/>
          <w:b w:val="false"/>
          <w:i w:val="false"/>
          <w:color w:val="000000"/>
          <w:sz w:val="28"/>
        </w:rPr>
        <w:t>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услугодателя и</w:t>
      </w:r>
    </w:p>
    <w:p>
      <w:pPr>
        <w:spacing w:after="0"/>
        <w:ind w:left="0"/>
        <w:jc w:val="both"/>
      </w:pPr>
      <w:r>
        <w:rPr>
          <w:rFonts w:ascii="Times New Roman"/>
          <w:b w:val="false"/>
          <w:i w:val="false"/>
          <w:color w:val="000000"/>
          <w:sz w:val="28"/>
        </w:rPr>
        <w:t>
      подписанные электронно-цифровой подписью соответствующего</w:t>
      </w:r>
    </w:p>
    <w:p>
      <w:pPr>
        <w:spacing w:after="0"/>
        <w:ind w:left="0"/>
        <w:jc w:val="both"/>
      </w:pPr>
      <w:r>
        <w:rPr>
          <w:rFonts w:ascii="Times New Roman"/>
          <w:b w:val="false"/>
          <w:i w:val="false"/>
          <w:color w:val="000000"/>
          <w:sz w:val="28"/>
        </w:rPr>
        <w:t xml:space="preserve">
      Департамента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5-қосымша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67310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310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туғанда берілетін және бала</w:t>
            </w:r>
            <w:r>
              <w:br/>
            </w:r>
            <w:r>
              <w:rPr>
                <w:rFonts w:ascii="Times New Roman"/>
                <w:b w:val="false"/>
                <w:i w:val="false"/>
                <w:color w:val="000000"/>
                <w:sz w:val="20"/>
              </w:rPr>
              <w:t>күтімі жөніндегі жәрдемақыларды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6-қосымша</w:t>
            </w:r>
          </w:p>
        </w:tc>
      </w:tr>
    </w:tbl>
    <w:p>
      <w:pPr>
        <w:spacing w:after="0"/>
        <w:ind w:left="0"/>
        <w:jc w:val="left"/>
      </w:pPr>
      <w:r>
        <w:rPr>
          <w:rFonts w:ascii="Times New Roman"/>
          <w:b/>
          <w:i w:val="false"/>
          <w:color w:val="000000"/>
        </w:rPr>
        <w:t xml:space="preserve"> "Бала туғанда берілетін және бала күтімі жөніндегі</w:t>
      </w:r>
      <w:r>
        <w:br/>
      </w:r>
      <w:r>
        <w:rPr>
          <w:rFonts w:ascii="Times New Roman"/>
          <w:b/>
          <w:i w:val="false"/>
          <w:color w:val="000000"/>
        </w:rPr>
        <w:t>жәрдемақыларды тағайындау" мемлекеттік қызметті көрсету</w:t>
      </w:r>
      <w:r>
        <w:br/>
      </w:r>
      <w:r>
        <w:rPr>
          <w:rFonts w:ascii="Times New Roman"/>
          <w:b/>
          <w:i w:val="false"/>
          <w:color w:val="000000"/>
        </w:rPr>
        <w:t>бизнес-процестерінің анықтамалығы</w:t>
      </w:r>
    </w:p>
    <w:p>
      <w:pPr>
        <w:spacing w:after="0"/>
        <w:ind w:left="0"/>
        <w:jc w:val="both"/>
      </w:pPr>
      <w:r>
        <w:rPr>
          <w:rFonts w:ascii="Times New Roman"/>
          <w:b w:val="false"/>
          <w:i w:val="false"/>
          <w:color w:val="000000"/>
          <w:sz w:val="28"/>
        </w:rPr>
        <w:t>
      Мемлекеттік корпорация бөлімшесі арқылы тікелей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008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008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7-қосымша</w:t>
            </w:r>
          </w:p>
        </w:tc>
      </w:tr>
    </w:tbl>
    <w:bookmarkStart w:name="z212" w:id="470"/>
    <w:p>
      <w:pPr>
        <w:spacing w:after="0"/>
        <w:ind w:left="0"/>
        <w:jc w:val="left"/>
      </w:pPr>
      <w:r>
        <w:rPr>
          <w:rFonts w:ascii="Times New Roman"/>
          <w:b/>
          <w:i w:val="false"/>
          <w:color w:val="000000"/>
        </w:rPr>
        <w:t xml:space="preserve"> "Арнаулы мемлекеттік жәрдемақы тағайындау"</w:t>
      </w:r>
      <w:r>
        <w:br/>
      </w:r>
      <w:r>
        <w:rPr>
          <w:rFonts w:ascii="Times New Roman"/>
          <w:b/>
          <w:i w:val="false"/>
          <w:color w:val="000000"/>
        </w:rPr>
        <w:t>мемлекеттік қызметті көрсету регламенті</w:t>
      </w:r>
    </w:p>
    <w:bookmarkEnd w:id="470"/>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751" w:id="471"/>
    <w:p>
      <w:pPr>
        <w:spacing w:after="0"/>
        <w:ind w:left="0"/>
        <w:jc w:val="both"/>
      </w:pPr>
      <w:r>
        <w:rPr>
          <w:rFonts w:ascii="Times New Roman"/>
          <w:b w:val="false"/>
          <w:i w:val="false"/>
          <w:color w:val="000000"/>
          <w:sz w:val="28"/>
        </w:rPr>
        <w:t xml:space="preserve">
      1. "Арнаулы мемлекеттік жәрдемақы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"Арнаулы мемлекеттік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арнаулы мемлекеттік жәрдемақы (бұдан әрі – жәрдемақы) тағайындау рәсімін айқындайды.</w:t>
      </w:r>
    </w:p>
    <w:bookmarkEnd w:id="471"/>
    <w:bookmarkStart w:name="z752" w:id="472"/>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472"/>
    <w:bookmarkStart w:name="z753" w:id="473"/>
    <w:p>
      <w:pPr>
        <w:spacing w:after="0"/>
        <w:ind w:left="0"/>
        <w:jc w:val="both"/>
      </w:pPr>
      <w:r>
        <w:rPr>
          <w:rFonts w:ascii="Times New Roman"/>
          <w:b w:val="false"/>
          <w:i w:val="false"/>
          <w:color w:val="000000"/>
          <w:sz w:val="28"/>
        </w:rPr>
        <w:t>
      Мемлекеттік қызметті көрсетуге өтінішті қабылдау:</w:t>
      </w:r>
    </w:p>
    <w:bookmarkEnd w:id="473"/>
    <w:bookmarkStart w:name="z754" w:id="474"/>
    <w:p>
      <w:pPr>
        <w:spacing w:after="0"/>
        <w:ind w:left="0"/>
        <w:jc w:val="both"/>
      </w:pPr>
      <w:r>
        <w:rPr>
          <w:rFonts w:ascii="Times New Roman"/>
          <w:b w:val="false"/>
          <w:i w:val="false"/>
          <w:color w:val="000000"/>
          <w:sz w:val="28"/>
        </w:rPr>
        <w:t>
      "Азаматтарға арналған үкімет" мемлекеттік корпорациясы" (бұдан әрі – Мемлекеттік корпорация) коммерциялық емес акционерлік қоғамы арқылы;</w:t>
      </w:r>
    </w:p>
    <w:bookmarkEnd w:id="474"/>
    <w:bookmarkStart w:name="z755" w:id="475"/>
    <w:p>
      <w:pPr>
        <w:spacing w:after="0"/>
        <w:ind w:left="0"/>
        <w:jc w:val="both"/>
      </w:pPr>
      <w:r>
        <w:rPr>
          <w:rFonts w:ascii="Times New Roman"/>
          <w:b w:val="false"/>
          <w:i w:val="false"/>
          <w:color w:val="000000"/>
          <w:sz w:val="28"/>
        </w:rPr>
        <w:t>
      I, II және III топ мүгедектерінің, 16 жасқа дейінгі мүгедек балалардың, 16-дан 18 жасқа дейінгі мүгедек балалардың мүгедектігі бойынша арнаулы мемлекеттік жәрдемақы тағайындау үшін мүгедектігін алғашқы айқындау кезінде – көрсетілетін қызметті беруші арқылы;</w:t>
      </w:r>
    </w:p>
    <w:bookmarkEnd w:id="475"/>
    <w:bookmarkStart w:name="z756" w:id="476"/>
    <w:p>
      <w:pPr>
        <w:spacing w:after="0"/>
        <w:ind w:left="0"/>
        <w:jc w:val="both"/>
      </w:pPr>
      <w:r>
        <w:rPr>
          <w:rFonts w:ascii="Times New Roman"/>
          <w:b w:val="false"/>
          <w:i w:val="false"/>
          <w:color w:val="000000"/>
          <w:sz w:val="28"/>
        </w:rPr>
        <w:t>
      жәрдемақы тағайындау туралы ақпарат алу кезінде www.egov.kz "электрондық үкімет" веб-порталы (бұдан әрі – портал) арқылы жүзеге асырылады.</w:t>
      </w:r>
    </w:p>
    <w:bookmarkEnd w:id="476"/>
    <w:bookmarkStart w:name="z757" w:id="477"/>
    <w:p>
      <w:pPr>
        <w:spacing w:after="0"/>
        <w:ind w:left="0"/>
        <w:jc w:val="both"/>
      </w:pPr>
      <w:r>
        <w:rPr>
          <w:rFonts w:ascii="Times New Roman"/>
          <w:b w:val="false"/>
          <w:i w:val="false"/>
          <w:color w:val="000000"/>
          <w:sz w:val="28"/>
        </w:rPr>
        <w:t>
      Мемлекеттік қызметті көрсету нәтижесін беру:</w:t>
      </w:r>
    </w:p>
    <w:bookmarkEnd w:id="477"/>
    <w:bookmarkStart w:name="z758" w:id="478"/>
    <w:p>
      <w:pPr>
        <w:spacing w:after="0"/>
        <w:ind w:left="0"/>
        <w:jc w:val="both"/>
      </w:pPr>
      <w:r>
        <w:rPr>
          <w:rFonts w:ascii="Times New Roman"/>
          <w:b w:val="false"/>
          <w:i w:val="false"/>
          <w:color w:val="000000"/>
          <w:sz w:val="28"/>
        </w:rPr>
        <w:t>
      жәрдемақы тағайындауға Мемлекеттік корпорация, көрсетілетін қызметті берушінің медициналық-әлеуметтік бөлімшесі арқылы жүгінген жағдайда – Мемлекеттік корпорация арқылы;</w:t>
      </w:r>
    </w:p>
    <w:bookmarkEnd w:id="478"/>
    <w:bookmarkStart w:name="z759" w:id="479"/>
    <w:p>
      <w:pPr>
        <w:spacing w:after="0"/>
        <w:ind w:left="0"/>
        <w:jc w:val="both"/>
      </w:pPr>
      <w:r>
        <w:rPr>
          <w:rFonts w:ascii="Times New Roman"/>
          <w:b w:val="false"/>
          <w:i w:val="false"/>
          <w:color w:val="000000"/>
          <w:sz w:val="28"/>
        </w:rPr>
        <w:t>
      жәрдемақы тағайындау туралы ақпарат алу бөлігінде – портал арқылы жүзеге асырылады.</w:t>
      </w:r>
    </w:p>
    <w:bookmarkEnd w:id="479"/>
    <w:bookmarkStart w:name="z760" w:id="480"/>
    <w:p>
      <w:pPr>
        <w:spacing w:after="0"/>
        <w:ind w:left="0"/>
        <w:jc w:val="both"/>
      </w:pPr>
      <w:r>
        <w:rPr>
          <w:rFonts w:ascii="Times New Roman"/>
          <w:b w:val="false"/>
          <w:i w:val="false"/>
          <w:color w:val="000000"/>
          <w:sz w:val="28"/>
        </w:rPr>
        <w:t>
      Көрсетілетін мемлекеттік қызмет нысаны: электрондық (ішінара автоматтандырылған) және (немесе) қағаз түрінде.</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761" w:id="481"/>
    <w:p>
      <w:pPr>
        <w:spacing w:after="0"/>
        <w:ind w:left="0"/>
        <w:jc w:val="both"/>
      </w:pPr>
      <w:r>
        <w:rPr>
          <w:rFonts w:ascii="Times New Roman"/>
          <w:b w:val="false"/>
          <w:i w:val="false"/>
          <w:color w:val="000000"/>
          <w:sz w:val="28"/>
        </w:rPr>
        <w:t xml:space="preserve">
      3. Мемлекеттік қызметті көрсету нәтижесі: </w:t>
      </w:r>
    </w:p>
    <w:bookmarkEnd w:id="481"/>
    <w:bookmarkStart w:name="z762" w:id="482"/>
    <w:p>
      <w:pPr>
        <w:spacing w:after="0"/>
        <w:ind w:left="0"/>
        <w:jc w:val="both"/>
      </w:pPr>
      <w:r>
        <w:rPr>
          <w:rFonts w:ascii="Times New Roman"/>
          <w:b w:val="false"/>
          <w:i w:val="false"/>
          <w:color w:val="000000"/>
          <w:sz w:val="28"/>
        </w:rPr>
        <w:t>
      Мемлекеттік корпорацияда – жәрдемақы тағайындау (тағайындаудан бас тарту) туралы хабарлама;</w:t>
      </w:r>
    </w:p>
    <w:bookmarkEnd w:id="482"/>
    <w:bookmarkStart w:name="z763" w:id="483"/>
    <w:p>
      <w:pPr>
        <w:spacing w:after="0"/>
        <w:ind w:left="0"/>
        <w:jc w:val="both"/>
      </w:pPr>
      <w:r>
        <w:rPr>
          <w:rFonts w:ascii="Times New Roman"/>
          <w:b w:val="false"/>
          <w:i w:val="false"/>
          <w:color w:val="000000"/>
          <w:sz w:val="28"/>
        </w:rPr>
        <w:t>
      порталда – көрсетілетін қызметті берушінің электрондық цифрлық қолтаңбасымен (бұдан әрі – ЭЦҚ) куәландырылған электрондық құжат нысанындағы жәрдемақыны тағайындау туралы ақпарат.</w:t>
      </w:r>
    </w:p>
    <w:bookmarkEnd w:id="483"/>
    <w:bookmarkStart w:name="z764" w:id="484"/>
    <w:p>
      <w:pPr>
        <w:spacing w:after="0"/>
        <w:ind w:left="0"/>
        <w:jc w:val="both"/>
      </w:pPr>
      <w:r>
        <w:rPr>
          <w:rFonts w:ascii="Times New Roman"/>
          <w:b w:val="false"/>
          <w:i w:val="false"/>
          <w:color w:val="000000"/>
          <w:sz w:val="28"/>
        </w:rPr>
        <w:t>
      4. Мемлекеттік қызметті көрсету нәтижесін ұсыну нысаны: электрондық және (немесе) қағаз түрінде.</w:t>
      </w:r>
    </w:p>
    <w:bookmarkEnd w:id="484"/>
    <w:bookmarkStart w:name="z765" w:id="48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485"/>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766" w:id="486"/>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486"/>
    <w:bookmarkStart w:name="z767" w:id="487"/>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487"/>
    <w:bookmarkStart w:name="z768" w:id="488"/>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p>
    <w:bookmarkEnd w:id="488"/>
    <w:bookmarkStart w:name="z769" w:id="489"/>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489"/>
    <w:bookmarkStart w:name="z770" w:id="490"/>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490"/>
    <w:bookmarkStart w:name="z771" w:id="491"/>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491"/>
    <w:bookmarkStart w:name="z772" w:id="492"/>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отыз жұмыс күні мерзіміне қайтарады.</w:t>
      </w:r>
    </w:p>
    <w:bookmarkEnd w:id="492"/>
    <w:bookmarkStart w:name="z773" w:id="493"/>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bookmarkEnd w:id="493"/>
    <w:bookmarkStart w:name="z774" w:id="494"/>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электрондық цифрлық қолтаңба (бұдан әрі – ЭЦҚ) арқылы куәландырады;</w:t>
      </w:r>
    </w:p>
    <w:bookmarkEnd w:id="494"/>
    <w:bookmarkStart w:name="z775" w:id="495"/>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495"/>
    <w:bookmarkStart w:name="z776" w:id="496"/>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496"/>
    <w:bookmarkStart w:name="z777" w:id="497"/>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бір жұмыс күні ішінде:</w:t>
      </w:r>
    </w:p>
    <w:bookmarkEnd w:id="497"/>
    <w:bookmarkStart w:name="z778" w:id="498"/>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p>
    <w:bookmarkEnd w:id="498"/>
    <w:bookmarkStart w:name="z779" w:id="499"/>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499"/>
    <w:bookmarkStart w:name="z780" w:id="500"/>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500"/>
    <w:bookmarkStart w:name="z781" w:id="501"/>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рәсімдеу үшін отыз жұмыс күні мерзіміне қайтарады.</w:t>
      </w:r>
    </w:p>
    <w:bookmarkEnd w:id="501"/>
    <w:bookmarkStart w:name="z782" w:id="502"/>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bookmarkEnd w:id="502"/>
    <w:bookmarkStart w:name="z783" w:id="503"/>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ЭЦҚ арқылы куәландырады;</w:t>
      </w:r>
    </w:p>
    <w:bookmarkEnd w:id="503"/>
    <w:bookmarkStart w:name="z784" w:id="504"/>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504"/>
    <w:bookmarkStart w:name="z785" w:id="505"/>
    <w:p>
      <w:pPr>
        <w:spacing w:after="0"/>
        <w:ind w:left="0"/>
        <w:jc w:val="both"/>
      </w:pPr>
      <w:r>
        <w:rPr>
          <w:rFonts w:ascii="Times New Roman"/>
          <w:b w:val="false"/>
          <w:i w:val="false"/>
          <w:color w:val="000000"/>
          <w:sz w:val="28"/>
        </w:rPr>
        <w:t>
      Көрсетілетін қызметті беруші бөлімі (басқармасы) бастығының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505"/>
    <w:bookmarkStart w:name="z786" w:id="506"/>
    <w:p>
      <w:pPr>
        <w:spacing w:after="0"/>
        <w:ind w:left="0"/>
        <w:jc w:val="both"/>
      </w:pPr>
      <w:r>
        <w:rPr>
          <w:rFonts w:ascii="Times New Roman"/>
          <w:b w:val="false"/>
          <w:i w:val="false"/>
          <w:color w:val="000000"/>
          <w:sz w:val="28"/>
        </w:rPr>
        <w:t>
      3) көрсетілетін қызметті берушінің басшысы бір жұмыс күні ішінде:</w:t>
      </w:r>
    </w:p>
    <w:bookmarkEnd w:id="506"/>
    <w:bookmarkStart w:name="z787" w:id="507"/>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507"/>
    <w:bookmarkStart w:name="z788" w:id="508"/>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508"/>
    <w:bookmarkStart w:name="z789" w:id="509"/>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509"/>
    <w:bookmarkStart w:name="z790" w:id="510"/>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ресімдеу үшін отыз жұмыс күнінен аспайтын мерзімге қайтарады.</w:t>
      </w:r>
    </w:p>
    <w:bookmarkEnd w:id="510"/>
    <w:bookmarkStart w:name="z791" w:id="511"/>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bookmarkEnd w:id="511"/>
    <w:bookmarkStart w:name="z792" w:id="512"/>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ЭЦҚ арқылы куәландырады;</w:t>
      </w:r>
    </w:p>
    <w:bookmarkEnd w:id="512"/>
    <w:bookmarkStart w:name="z793" w:id="513"/>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513"/>
    <w:bookmarkStart w:name="z794" w:id="514"/>
    <w:p>
      <w:pPr>
        <w:spacing w:after="0"/>
        <w:ind w:left="0"/>
        <w:jc w:val="both"/>
      </w:pPr>
      <w:r>
        <w:rPr>
          <w:rFonts w:ascii="Times New Roman"/>
          <w:b w:val="false"/>
          <w:i w:val="false"/>
          <w:color w:val="000000"/>
          <w:sz w:val="28"/>
        </w:rPr>
        <w:t>
      ЭЦҚ-мен куәландырылған кезде жәрдемақы тағайындау (тағайындаудан бас тарту) туралы хабарлама Мемлекеттік корпорация бөлімшесіне автоматты түрде жіберіледі.</w:t>
      </w:r>
    </w:p>
    <w:bookmarkEnd w:id="514"/>
    <w:bookmarkStart w:name="z795" w:id="515"/>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нәтижесі болып табылады.</w:t>
      </w:r>
    </w:p>
    <w:bookmarkEnd w:id="515"/>
    <w:bookmarkStart w:name="z796" w:id="516"/>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516"/>
    <w:bookmarkStart w:name="z797" w:id="517"/>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517"/>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798" w:id="518"/>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518"/>
    <w:bookmarkStart w:name="z799" w:id="519"/>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519"/>
    <w:bookmarkStart w:name="z800" w:id="520"/>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bookmarkEnd w:id="520"/>
    <w:bookmarkStart w:name="z801" w:id="521"/>
    <w:p>
      <w:pPr>
        <w:spacing w:after="0"/>
        <w:ind w:left="0"/>
        <w:jc w:val="both"/>
      </w:pPr>
      <w:r>
        <w:rPr>
          <w:rFonts w:ascii="Times New Roman"/>
          <w:b w:val="false"/>
          <w:i w:val="false"/>
          <w:color w:val="000000"/>
          <w:sz w:val="28"/>
        </w:rPr>
        <w:t>
      көрсетілетін қызметті берушінің басшысы қатысады.</w:t>
      </w:r>
    </w:p>
    <w:bookmarkEnd w:id="521"/>
    <w:bookmarkStart w:name="z802" w:id="522"/>
    <w:p>
      <w:pPr>
        <w:spacing w:after="0"/>
        <w:ind w:left="0"/>
        <w:jc w:val="both"/>
      </w:pPr>
      <w:r>
        <w:rPr>
          <w:rFonts w:ascii="Times New Roman"/>
          <w:b w:val="false"/>
          <w:i w:val="false"/>
          <w:color w:val="000000"/>
          <w:sz w:val="28"/>
        </w:rPr>
        <w:t xml:space="preserve">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w:t>
      </w:r>
    </w:p>
    <w:bookmarkEnd w:id="522"/>
    <w:bookmarkStart w:name="z803" w:id="523"/>
    <w:p>
      <w:pPr>
        <w:spacing w:after="0"/>
        <w:ind w:left="0"/>
        <w:jc w:val="both"/>
      </w:pPr>
      <w:r>
        <w:rPr>
          <w:rFonts w:ascii="Times New Roman"/>
          <w:b w:val="false"/>
          <w:i w:val="false"/>
          <w:color w:val="000000"/>
          <w:sz w:val="28"/>
        </w:rPr>
        <w:t>
      Көрсетілетін қызметті беруші бөлімінің маманы екі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523"/>
    <w:bookmarkStart w:name="z804" w:id="524"/>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бір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524"/>
    <w:bookmarkStart w:name="z805" w:id="525"/>
    <w:p>
      <w:pPr>
        <w:spacing w:after="0"/>
        <w:ind w:left="0"/>
        <w:jc w:val="both"/>
      </w:pPr>
      <w:r>
        <w:rPr>
          <w:rFonts w:ascii="Times New Roman"/>
          <w:b w:val="false"/>
          <w:i w:val="false"/>
          <w:color w:val="000000"/>
          <w:sz w:val="28"/>
        </w:rPr>
        <w:t>
      Көрсетілетін қызметті берушінің басшысы электрондық іс макеті Стандартқа толық сәйкес келген жағдайда бір жұмыс күні ішінде жәрдемақы тағайындау (тағайындаудан бас тарту) туралы шешім қабылдайды және ЭЦҚ арқылы куәландырады, қабылданған шешімді автоматты режимде Мемлекеттік корпорация бөлімшесіне жібереді.</w:t>
      </w:r>
    </w:p>
    <w:bookmarkEnd w:id="525"/>
    <w:bookmarkStart w:name="z806" w:id="526"/>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526"/>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807" w:id="527"/>
    <w:p>
      <w:pPr>
        <w:spacing w:after="0"/>
        <w:ind w:left="0"/>
        <w:jc w:val="both"/>
      </w:pPr>
      <w:r>
        <w:rPr>
          <w:rFonts w:ascii="Times New Roman"/>
          <w:b w:val="false"/>
          <w:i w:val="false"/>
          <w:color w:val="000000"/>
          <w:sz w:val="28"/>
        </w:rPr>
        <w:t>
      10. Көрсетілетін қызметті алушыдан құжаттарды қабылдау:</w:t>
      </w:r>
    </w:p>
    <w:bookmarkEnd w:id="527"/>
    <w:bookmarkStart w:name="z808" w:id="528"/>
    <w:p>
      <w:pPr>
        <w:spacing w:after="0"/>
        <w:ind w:left="0"/>
        <w:jc w:val="both"/>
      </w:pPr>
      <w:r>
        <w:rPr>
          <w:rFonts w:ascii="Times New Roman"/>
          <w:b w:val="false"/>
          <w:i w:val="false"/>
          <w:color w:val="000000"/>
          <w:sz w:val="28"/>
        </w:rPr>
        <w:t>
      1) көрсетілетін қызметті берушіде;</w:t>
      </w:r>
    </w:p>
    <w:bookmarkEnd w:id="528"/>
    <w:bookmarkStart w:name="z809" w:id="529"/>
    <w:p>
      <w:pPr>
        <w:spacing w:after="0"/>
        <w:ind w:left="0"/>
        <w:jc w:val="both"/>
      </w:pPr>
      <w:r>
        <w:rPr>
          <w:rFonts w:ascii="Times New Roman"/>
          <w:b w:val="false"/>
          <w:i w:val="false"/>
          <w:color w:val="000000"/>
          <w:sz w:val="28"/>
        </w:rPr>
        <w:t>
      2) Мемлекеттік корпорацияда "электрондық кезек" тәртібінде, кедергісіз қағидат бойынша жүзеге асырылады.</w:t>
      </w:r>
    </w:p>
    <w:bookmarkEnd w:id="529"/>
    <w:bookmarkStart w:name="z810" w:id="530"/>
    <w:p>
      <w:pPr>
        <w:spacing w:after="0"/>
        <w:ind w:left="0"/>
        <w:jc w:val="both"/>
      </w:pPr>
      <w:r>
        <w:rPr>
          <w:rFonts w:ascii="Times New Roman"/>
          <w:b w:val="false"/>
          <w:i w:val="false"/>
          <w:color w:val="000000"/>
          <w:sz w:val="28"/>
        </w:rPr>
        <w:t>
      11. Көрсетілетін қызметті берушіде:</w:t>
      </w:r>
    </w:p>
    <w:bookmarkEnd w:id="530"/>
    <w:bookmarkStart w:name="z811" w:id="531"/>
    <w:p>
      <w:pPr>
        <w:spacing w:after="0"/>
        <w:ind w:left="0"/>
        <w:jc w:val="both"/>
      </w:pPr>
      <w:r>
        <w:rPr>
          <w:rFonts w:ascii="Times New Roman"/>
          <w:b w:val="false"/>
          <w:i w:val="false"/>
          <w:color w:val="000000"/>
          <w:sz w:val="28"/>
        </w:rPr>
        <w:t>
      1) көрсетілетін қызметті алушыдан қабылданатын құжаттар топтамасының толықтығын тексереді;</w:t>
      </w:r>
    </w:p>
    <w:bookmarkEnd w:id="531"/>
    <w:bookmarkStart w:name="z812" w:id="532"/>
    <w:p>
      <w:pPr>
        <w:spacing w:after="0"/>
        <w:ind w:left="0"/>
        <w:jc w:val="both"/>
      </w:pPr>
      <w:r>
        <w:rPr>
          <w:rFonts w:ascii="Times New Roman"/>
          <w:b w:val="false"/>
          <w:i w:val="false"/>
          <w:color w:val="000000"/>
          <w:sz w:val="28"/>
        </w:rPr>
        <w:t>
      2) "Жеке тұлғалар" мемлекеттік дерекқоры (бұдан әрі – "ЖТМД" АЖ) – көрсетілетін қызметті алушының жеке басын куәландыратын және тұрғылықты тұратын жері бойынша тіркелгенін растайтын құжаттар бойынша;</w:t>
      </w:r>
    </w:p>
    <w:bookmarkEnd w:id="532"/>
    <w:bookmarkStart w:name="z813" w:id="533"/>
    <w:p>
      <w:pPr>
        <w:spacing w:after="0"/>
        <w:ind w:left="0"/>
        <w:jc w:val="both"/>
      </w:pPr>
      <w:r>
        <w:rPr>
          <w:rFonts w:ascii="Times New Roman"/>
          <w:b w:val="false"/>
          <w:i w:val="false"/>
          <w:color w:val="000000"/>
          <w:sz w:val="28"/>
        </w:rPr>
        <w:t>
      "АХАЖ" АЖ-ға – баланың (балалардың) туу туралы куәлігі немесе туу туралы актілік жазбасынан үзінді көшірме (Қазақстан Республикасының аумағында 2007 жылдың 13 тамызынан кейін жүргізілген тіркеулер бойынша), неке қию туралы куәлігі бойынша (Қазақстан Республикасының аумағында 2008 жылдың 1 маусымынан кейін жүргізілген тіркеулер бойынша) сұрау салуды қалыптастырады;</w:t>
      </w:r>
    </w:p>
    <w:bookmarkEnd w:id="533"/>
    <w:bookmarkStart w:name="z814" w:id="534"/>
    <w:p>
      <w:pPr>
        <w:spacing w:after="0"/>
        <w:ind w:left="0"/>
        <w:jc w:val="both"/>
      </w:pPr>
      <w:r>
        <w:rPr>
          <w:rFonts w:ascii="Times New Roman"/>
          <w:b w:val="false"/>
          <w:i w:val="false"/>
          <w:color w:val="000000"/>
          <w:sz w:val="28"/>
        </w:rPr>
        <w:t>
      3) құжаттарды, оның ішінде ақпараттық жүйелерден алынған мәліметтер көрсетілетін қызметті алушы ұсынған құжаттарға сәйкес келмеген жағдайда сканерлейді;</w:t>
      </w:r>
    </w:p>
    <w:bookmarkEnd w:id="534"/>
    <w:bookmarkStart w:name="z815" w:id="535"/>
    <w:p>
      <w:pPr>
        <w:spacing w:after="0"/>
        <w:ind w:left="0"/>
        <w:jc w:val="both"/>
      </w:pPr>
      <w:r>
        <w:rPr>
          <w:rFonts w:ascii="Times New Roman"/>
          <w:b w:val="false"/>
          <w:i w:val="false"/>
          <w:color w:val="000000"/>
          <w:sz w:val="28"/>
        </w:rPr>
        <w:t>
      4) өтінішті тіркейді;</w:t>
      </w:r>
    </w:p>
    <w:bookmarkEnd w:id="535"/>
    <w:bookmarkStart w:name="z816" w:id="536"/>
    <w:p>
      <w:pPr>
        <w:spacing w:after="0"/>
        <w:ind w:left="0"/>
        <w:jc w:val="both"/>
      </w:pPr>
      <w:r>
        <w:rPr>
          <w:rFonts w:ascii="Times New Roman"/>
          <w:b w:val="false"/>
          <w:i w:val="false"/>
          <w:color w:val="000000"/>
          <w:sz w:val="28"/>
        </w:rPr>
        <w:t>
      5) тиісті құжаттардың қабылданғаны туралы үзбелі талон береді;</w:t>
      </w:r>
    </w:p>
    <w:bookmarkEnd w:id="536"/>
    <w:bookmarkStart w:name="z817" w:id="537"/>
    <w:p>
      <w:pPr>
        <w:spacing w:after="0"/>
        <w:ind w:left="0"/>
        <w:jc w:val="both"/>
      </w:pPr>
      <w:r>
        <w:rPr>
          <w:rFonts w:ascii="Times New Roman"/>
          <w:b w:val="false"/>
          <w:i w:val="false"/>
          <w:color w:val="000000"/>
          <w:sz w:val="28"/>
        </w:rPr>
        <w:t>
      6) өтініш тіркелген күннен бастап бір жұмыс күні ішінде Мемлекеттік корпорация бөлімшесіне:</w:t>
      </w:r>
    </w:p>
    <w:bookmarkEnd w:id="537"/>
    <w:bookmarkStart w:name="z818" w:id="538"/>
    <w:p>
      <w:pPr>
        <w:spacing w:after="0"/>
        <w:ind w:left="0"/>
        <w:jc w:val="both"/>
      </w:pPr>
      <w:r>
        <w:rPr>
          <w:rFonts w:ascii="Times New Roman"/>
          <w:b w:val="false"/>
          <w:i w:val="false"/>
          <w:color w:val="000000"/>
          <w:sz w:val="28"/>
        </w:rPr>
        <w:t>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жібереді.</w:t>
      </w:r>
    </w:p>
    <w:bookmarkEnd w:id="538"/>
    <w:bookmarkStart w:name="z819" w:id="539"/>
    <w:p>
      <w:pPr>
        <w:spacing w:after="0"/>
        <w:ind w:left="0"/>
        <w:jc w:val="both"/>
      </w:pPr>
      <w:r>
        <w:rPr>
          <w:rFonts w:ascii="Times New Roman"/>
          <w:b w:val="false"/>
          <w:i w:val="false"/>
          <w:color w:val="000000"/>
          <w:sz w:val="28"/>
        </w:rPr>
        <w:t xml:space="preserve">
      12. Мемлекеттік корпорация бөлімшесі құжаттар қабылданған күннен бастап екі жұмыс күні ішінде көрсетілетін қызметті алушының қағаз түріндегі және электрондық іс макетін қалыптастырады. </w:t>
      </w:r>
    </w:p>
    <w:bookmarkEnd w:id="539"/>
    <w:bookmarkStart w:name="z820" w:id="540"/>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End w:id="540"/>
    <w:bookmarkStart w:name="z821" w:id="541"/>
    <w:p>
      <w:pPr>
        <w:spacing w:after="0"/>
        <w:ind w:left="0"/>
        <w:jc w:val="both"/>
      </w:pPr>
      <w:r>
        <w:rPr>
          <w:rFonts w:ascii="Times New Roman"/>
          <w:b w:val="false"/>
          <w:i w:val="false"/>
          <w:color w:val="000000"/>
          <w:sz w:val="28"/>
        </w:rPr>
        <w:t>
      1) көрсетілетін қызметті алушыдан және көрсетілетін қызметті берушіден өтініш пен құжаттардың топтамасын қабылдаған кезде "Е-Макет" автоматтандырылған ақпараттық жүйесіне тағайындау немесе төлеу фактісінің болмауына тексеруді жүзеге асырады, тағайындау немесе төлеу фактісі болған кезде өтінішті қабылдаудан бас тарту туралы қолхат береді;</w:t>
      </w:r>
    </w:p>
    <w:bookmarkEnd w:id="541"/>
    <w:bookmarkStart w:name="z822" w:id="542"/>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және құжаттар көшірмелерінің түпнұсқаларға сәйкестігін тексереді;</w:t>
      </w:r>
    </w:p>
    <w:bookmarkEnd w:id="542"/>
    <w:bookmarkStart w:name="z823" w:id="543"/>
    <w:p>
      <w:pPr>
        <w:spacing w:after="0"/>
        <w:ind w:left="0"/>
        <w:jc w:val="both"/>
      </w:pPr>
      <w:r>
        <w:rPr>
          <w:rFonts w:ascii="Times New Roman"/>
          <w:b w:val="false"/>
          <w:i w:val="false"/>
          <w:color w:val="000000"/>
          <w:sz w:val="28"/>
        </w:rPr>
        <w:t>
      3) "ЖТМД" АЖ-ға көрсетілетін қызметті алушының жеке басын куәландыратын және тұрғылықты тұратын жері бойынша тіркелгенін растайтын құжаттар бойынша;</w:t>
      </w:r>
    </w:p>
    <w:bookmarkEnd w:id="543"/>
    <w:bookmarkStart w:name="z824" w:id="544"/>
    <w:p>
      <w:pPr>
        <w:spacing w:after="0"/>
        <w:ind w:left="0"/>
        <w:jc w:val="both"/>
      </w:pPr>
      <w:r>
        <w:rPr>
          <w:rFonts w:ascii="Times New Roman"/>
          <w:b w:val="false"/>
          <w:i w:val="false"/>
          <w:color w:val="000000"/>
          <w:sz w:val="28"/>
        </w:rPr>
        <w:t>
      АХАЖ АЖ-ға баланың (балалардың) туу туралы куәлігі немесе туу туралы актілік жазбадан үзінді көшірме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w:t>
      </w:r>
    </w:p>
    <w:bookmarkEnd w:id="544"/>
    <w:bookmarkStart w:name="z825" w:id="545"/>
    <w:p>
      <w:pPr>
        <w:spacing w:after="0"/>
        <w:ind w:left="0"/>
        <w:jc w:val="both"/>
      </w:pPr>
      <w:r>
        <w:rPr>
          <w:rFonts w:ascii="Times New Roman"/>
          <w:b w:val="false"/>
          <w:i w:val="false"/>
          <w:color w:val="000000"/>
          <w:sz w:val="28"/>
        </w:rPr>
        <w:t>
      МОДБ-ға мүгедектігі туралы анықтама бойынша сұрау салуды қалыптастырады;</w:t>
      </w:r>
    </w:p>
    <w:bookmarkEnd w:id="545"/>
    <w:bookmarkStart w:name="z826" w:id="546"/>
    <w:p>
      <w:pPr>
        <w:spacing w:after="0"/>
        <w:ind w:left="0"/>
        <w:jc w:val="both"/>
      </w:pPr>
      <w:r>
        <w:rPr>
          <w:rFonts w:ascii="Times New Roman"/>
          <w:b w:val="false"/>
          <w:i w:val="false"/>
          <w:color w:val="000000"/>
          <w:sz w:val="28"/>
        </w:rPr>
        <w:t>
      4) құжаттарды, оның ішінде ақпараттық жүйелерден алынған мәліметтер көрсетілетін қызметті алушы ұсынған құжаттарға сәйкес келмеген жағдайда сканерлейді;</w:t>
      </w:r>
    </w:p>
    <w:bookmarkEnd w:id="546"/>
    <w:bookmarkStart w:name="z827" w:id="547"/>
    <w:p>
      <w:pPr>
        <w:spacing w:after="0"/>
        <w:ind w:left="0"/>
        <w:jc w:val="both"/>
      </w:pPr>
      <w:r>
        <w:rPr>
          <w:rFonts w:ascii="Times New Roman"/>
          <w:b w:val="false"/>
          <w:i w:val="false"/>
          <w:color w:val="000000"/>
          <w:sz w:val="28"/>
        </w:rPr>
        <w:t>
      5) сканерлеу сапасы және құжаттардың электрондық көшірмелерінің көрсетілетін қызметті алушы ұсынған түпнұсқаларға сәйкес келуін қамтамасыз етеді;</w:t>
      </w:r>
    </w:p>
    <w:bookmarkEnd w:id="547"/>
    <w:bookmarkStart w:name="z828" w:id="548"/>
    <w:p>
      <w:pPr>
        <w:spacing w:after="0"/>
        <w:ind w:left="0"/>
        <w:jc w:val="both"/>
      </w:pPr>
      <w:r>
        <w:rPr>
          <w:rFonts w:ascii="Times New Roman"/>
          <w:b w:val="false"/>
          <w:i w:val="false"/>
          <w:color w:val="000000"/>
          <w:sz w:val="28"/>
        </w:rPr>
        <w:t>
      6) өтінішті тіркейді және көрсетілетін қызметті алушыға тиісті құжаттардың қабылданғаны туралы қолхат береді.</w:t>
      </w:r>
    </w:p>
    <w:bookmarkEnd w:id="548"/>
    <w:bookmarkStart w:name="z829" w:id="54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End w:id="549"/>
    <w:bookmarkStart w:name="z830" w:id="550"/>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550"/>
    <w:bookmarkStart w:name="z831" w:id="551"/>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және қағаз түрінде іс макетін қалыптастырады;</w:t>
      </w:r>
    </w:p>
    <w:bookmarkEnd w:id="551"/>
    <w:bookmarkStart w:name="z832" w:id="552"/>
    <w:p>
      <w:pPr>
        <w:spacing w:after="0"/>
        <w:ind w:left="0"/>
        <w:jc w:val="both"/>
      </w:pPr>
      <w:r>
        <w:rPr>
          <w:rFonts w:ascii="Times New Roman"/>
          <w:b w:val="false"/>
          <w:i w:val="false"/>
          <w:color w:val="000000"/>
          <w:sz w:val="28"/>
        </w:rPr>
        <w:t>
      2) электрондық іс макетін қағаз жеткізгіштегі іс макетіне сәйкес салыстырып тексеруді жүзеге асырады, сканерленген құжаттардың сапасын, жәрдемақы мөлшерін есептеудің электрондық шешім жобасын рәсімдеудің дұрыстығын тексереді, электрондық шешім жобасын ЭЦҚ-мен куәландырады және Мемлекеттік корпорацияның филиалына жібереді.</w:t>
      </w:r>
    </w:p>
    <w:bookmarkEnd w:id="552"/>
    <w:bookmarkStart w:name="z833" w:id="553"/>
    <w:p>
      <w:pPr>
        <w:spacing w:after="0"/>
        <w:ind w:left="0"/>
        <w:jc w:val="both"/>
      </w:pPr>
      <w:r>
        <w:rPr>
          <w:rFonts w:ascii="Times New Roman"/>
          <w:b w:val="false"/>
          <w:i w:val="false"/>
          <w:color w:val="000000"/>
          <w:sz w:val="28"/>
        </w:rPr>
        <w:t>
      Жәрдемақы тағайындаудан бас тартқан жағдайда, ұсынылған барлық құжаттар көрсетілетін қызметті алушыға жәрдемақы тағайындау жөніндегі уәкілетті органның бас тарту себептері туралы хатымен қайтарады.</w:t>
      </w:r>
    </w:p>
    <w:bookmarkEnd w:id="553"/>
    <w:bookmarkStart w:name="z834" w:id="554"/>
    <w:p>
      <w:pPr>
        <w:spacing w:after="0"/>
        <w:ind w:left="0"/>
        <w:jc w:val="both"/>
      </w:pPr>
      <w:r>
        <w:rPr>
          <w:rFonts w:ascii="Times New Roman"/>
          <w:b w:val="false"/>
          <w:i w:val="false"/>
          <w:color w:val="000000"/>
          <w:sz w:val="28"/>
        </w:rPr>
        <w:t>
      13. Электрондық іс макеті келіп түскен күннен бастап Мемлекеттік корпорация филиалы екі жұмыс күні ішінде:</w:t>
      </w:r>
    </w:p>
    <w:bookmarkEnd w:id="554"/>
    <w:bookmarkStart w:name="z835" w:id="555"/>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рәсімдеудің дұрыстығын тексереді;</w:t>
      </w:r>
    </w:p>
    <w:bookmarkEnd w:id="555"/>
    <w:bookmarkStart w:name="z836" w:id="556"/>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556"/>
    <w:bookmarkStart w:name="z837" w:id="557"/>
    <w:p>
      <w:pPr>
        <w:spacing w:after="0"/>
        <w:ind w:left="0"/>
        <w:jc w:val="both"/>
      </w:pPr>
      <w:r>
        <w:rPr>
          <w:rFonts w:ascii="Times New Roman"/>
          <w:b w:val="false"/>
          <w:i w:val="false"/>
          <w:color w:val="000000"/>
          <w:sz w:val="28"/>
        </w:rPr>
        <w:t>
      14. Қателердің анықталу себебі бойынша электрондық шешім жобасымен электрондық іс макеті көрсетілетін қызметті берушіден қайтарылған жағдайда:</w:t>
      </w:r>
    </w:p>
    <w:bookmarkEnd w:id="557"/>
    <w:bookmarkStart w:name="z838" w:id="558"/>
    <w:p>
      <w:pPr>
        <w:spacing w:after="0"/>
        <w:ind w:left="0"/>
        <w:jc w:val="both"/>
      </w:pPr>
      <w:r>
        <w:rPr>
          <w:rFonts w:ascii="Times New Roman"/>
          <w:b w:val="false"/>
          <w:i w:val="false"/>
          <w:color w:val="000000"/>
          <w:sz w:val="28"/>
        </w:rPr>
        <w:t>
      1) Мемлекеттік корпорацияның бөлімшесі үш жұмыс күні ішінде электрондық іс макетін жете рәсімдейді, жәрдемақы мөлшерін есептеудің дұрыстығын тексереді, электрондық шешім жобасын рәсімдейді, оны ЭЦҚ-мен куәландырады және Мемлекеттік корпорация филиалына жібереді;</w:t>
      </w:r>
    </w:p>
    <w:bookmarkEnd w:id="558"/>
    <w:bookmarkStart w:name="z839" w:id="559"/>
    <w:p>
      <w:pPr>
        <w:spacing w:after="0"/>
        <w:ind w:left="0"/>
        <w:jc w:val="both"/>
      </w:pPr>
      <w:r>
        <w:rPr>
          <w:rFonts w:ascii="Times New Roman"/>
          <w:b w:val="false"/>
          <w:i w:val="false"/>
          <w:color w:val="000000"/>
          <w:sz w:val="28"/>
        </w:rPr>
        <w:t>
      2) Мемлекеттік корпорация бөлімшесінен электрондық шешім жобасымен электрондық іс макеті келіп түскен күннен бастап Мемлекеттік корпорация филиалы бір жұмыс күні ішінде есептеудің және келіп түскен электрондық шешім жобасымен электрондық іс макетін рәсімдеудің дұрыстығын тексереді, оны ЭЦҚ-мен куәландырады, көрсетілетін қызметті берушіге жібереді.</w:t>
      </w:r>
    </w:p>
    <w:bookmarkEnd w:id="559"/>
    <w:bookmarkStart w:name="z840" w:id="560"/>
    <w:p>
      <w:pPr>
        <w:spacing w:after="0"/>
        <w:ind w:left="0"/>
        <w:jc w:val="both"/>
      </w:pPr>
      <w:r>
        <w:rPr>
          <w:rFonts w:ascii="Times New Roman"/>
          <w:b w:val="false"/>
          <w:i w:val="false"/>
          <w:color w:val="000000"/>
          <w:sz w:val="28"/>
        </w:rPr>
        <w:t>
      15.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560"/>
    <w:bookmarkStart w:name="z841" w:id="561"/>
    <w:p>
      <w:pPr>
        <w:spacing w:after="0"/>
        <w:ind w:left="0"/>
        <w:jc w:val="both"/>
      </w:pPr>
      <w:r>
        <w:rPr>
          <w:rFonts w:ascii="Times New Roman"/>
          <w:b w:val="false"/>
          <w:i w:val="false"/>
          <w:color w:val="000000"/>
          <w:sz w:val="28"/>
        </w:rPr>
        <w:t>
      электрондық іс макетін қалыптастыратын маман:</w:t>
      </w:r>
    </w:p>
    <w:bookmarkEnd w:id="561"/>
    <w:bookmarkStart w:name="z842" w:id="562"/>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жиырма бір жұмыс күні ішінде ұсыну қажеттігі туралы телефон, почта байланысы, электрондық почта арқылы хабардар етеді;</w:t>
      </w:r>
    </w:p>
    <w:bookmarkEnd w:id="562"/>
    <w:bookmarkStart w:name="z843" w:id="563"/>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екі жұмыс күні ішінде:</w:t>
      </w:r>
    </w:p>
    <w:bookmarkEnd w:id="563"/>
    <w:bookmarkStart w:name="z844" w:id="564"/>
    <w:p>
      <w:pPr>
        <w:spacing w:after="0"/>
        <w:ind w:left="0"/>
        <w:jc w:val="both"/>
      </w:pPr>
      <w:r>
        <w:rPr>
          <w:rFonts w:ascii="Times New Roman"/>
          <w:b w:val="false"/>
          <w:i w:val="false"/>
          <w:color w:val="000000"/>
          <w:sz w:val="28"/>
        </w:rPr>
        <w:t>
      көрсетілетін қызметті алушыдан қабылданатын хабарламада көрсетілген қосымша құжаттың (құжаттардың) топтамасының толықтығын тексереді;</w:t>
      </w:r>
    </w:p>
    <w:bookmarkEnd w:id="564"/>
    <w:bookmarkStart w:name="z845" w:id="565"/>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көрсетілетін қызметті алушы тапсырған құжаттардың сапалы сканерленуін және электронды көшірмелер құжаттың түпнұсқасына сәйкестігін қамтамасыз етеді, жәрдемақы мөлшерін есептеудің және электрондық шешім жобасын рәсімдеудің дұрыстығын тексереді, электрондық шешім жобасын ЭЦҚ-мен куәландырады және Мемлекеттік корпорация филиалына жібереді;</w:t>
      </w:r>
    </w:p>
    <w:bookmarkEnd w:id="565"/>
    <w:bookmarkStart w:name="z846" w:id="566"/>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566"/>
    <w:bookmarkStart w:name="z847" w:id="567"/>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567"/>
    <w:bookmarkStart w:name="z848" w:id="568"/>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568"/>
    <w:bookmarkStart w:name="z849" w:id="569"/>
    <w:p>
      <w:pPr>
        <w:spacing w:after="0"/>
        <w:ind w:left="0"/>
        <w:jc w:val="both"/>
      </w:pPr>
      <w:r>
        <w:rPr>
          <w:rFonts w:ascii="Times New Roman"/>
          <w:b w:val="false"/>
          <w:i w:val="false"/>
          <w:color w:val="000000"/>
          <w:sz w:val="28"/>
        </w:rPr>
        <w:t>
      16. Мемлекеттік корпорация бөлімшесі бекітілген нысанда жәрдемақы тағайындау (тағайындаудан бас тарту) туралы хабарлама береді.</w:t>
      </w:r>
    </w:p>
    <w:bookmarkEnd w:id="569"/>
    <w:bookmarkStart w:name="z850" w:id="570"/>
    <w:p>
      <w:pPr>
        <w:spacing w:after="0"/>
        <w:ind w:left="0"/>
        <w:jc w:val="both"/>
      </w:pPr>
      <w:r>
        <w:rPr>
          <w:rFonts w:ascii="Times New Roman"/>
          <w:b w:val="false"/>
          <w:i w:val="false"/>
          <w:color w:val="000000"/>
          <w:sz w:val="28"/>
        </w:rPr>
        <w:t>
      Мемлекеттік корпорация бөлімшесі көрсетілетін қызметті беруші қабылдаған шешім туралы көрсетілетін қызметті алушының ұялы телефонына sms хабар жіберу арқылы өтініш берушіні хабардар етеді.</w:t>
      </w:r>
    </w:p>
    <w:bookmarkEnd w:id="570"/>
    <w:bookmarkStart w:name="z851" w:id="571"/>
    <w:p>
      <w:pPr>
        <w:spacing w:after="0"/>
        <w:ind w:left="0"/>
        <w:jc w:val="both"/>
      </w:pPr>
      <w:r>
        <w:rPr>
          <w:rFonts w:ascii="Times New Roman"/>
          <w:b w:val="false"/>
          <w:i w:val="false"/>
          <w:color w:val="000000"/>
          <w:sz w:val="28"/>
        </w:rPr>
        <w:t>
      17. Көрсетілетін қызметті алушының жеке сәйкестендіру нөмірі (бұдан әрі – ЖСН) мен ЭЦҚ-сы болған кезде, құжаттары Мемлекеттік корпорация бөлімшесіне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Мемлекеттік корпорацияның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p>
    <w:bookmarkEnd w:id="571"/>
    <w:bookmarkStart w:name="z852" w:id="572"/>
    <w:p>
      <w:pPr>
        <w:spacing w:after="0"/>
        <w:ind w:left="0"/>
        <w:jc w:val="both"/>
      </w:pPr>
      <w:r>
        <w:rPr>
          <w:rFonts w:ascii="Times New Roman"/>
          <w:b w:val="false"/>
          <w:i w:val="false"/>
          <w:color w:val="000000"/>
          <w:sz w:val="28"/>
        </w:rPr>
        <w:t>
      Мемлекеттік қызметті портал арқылы көрсеткен кезде көрсетілетін қызметті берушінің қадамдық іс-қимылдары мен шешімдері:</w:t>
      </w:r>
    </w:p>
    <w:bookmarkEnd w:id="572"/>
    <w:bookmarkStart w:name="z853" w:id="573"/>
    <w:p>
      <w:pPr>
        <w:spacing w:after="0"/>
        <w:ind w:left="0"/>
        <w:jc w:val="both"/>
      </w:pPr>
      <w:r>
        <w:rPr>
          <w:rFonts w:ascii="Times New Roman"/>
          <w:b w:val="false"/>
          <w:i w:val="false"/>
          <w:color w:val="000000"/>
          <w:sz w:val="28"/>
        </w:rPr>
        <w:t>
      1) көрсетілетін қызметті алушы ЖСН мен парольдің көмегімен порталға тіркелуден өтуге тиіс (порталда тіркелмеген көрсетілетін қызметтерді алушылар үшін жүзеге асырылады);</w:t>
      </w:r>
    </w:p>
    <w:bookmarkEnd w:id="573"/>
    <w:bookmarkStart w:name="z854" w:id="574"/>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574"/>
    <w:bookmarkStart w:name="z855" w:id="575"/>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p>
    <w:bookmarkEnd w:id="575"/>
    <w:bookmarkStart w:name="z856" w:id="576"/>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576"/>
    <w:bookmarkStart w:name="z857" w:id="57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577"/>
    <w:bookmarkStart w:name="z858" w:id="578"/>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578"/>
    <w:bookmarkStart w:name="z859" w:id="579"/>
    <w:p>
      <w:pPr>
        <w:spacing w:after="0"/>
        <w:ind w:left="0"/>
        <w:jc w:val="both"/>
      </w:pPr>
      <w:r>
        <w:rPr>
          <w:rFonts w:ascii="Times New Roman"/>
          <w:b w:val="false"/>
          <w:i w:val="false"/>
          <w:color w:val="000000"/>
          <w:sz w:val="28"/>
        </w:rPr>
        <w:t>
      7) 4-процесс – көрсетілетін қызметті алушы ЭЦҚ-сының дұрыстығының расталмауына байланысты сұрау салынған қызметтен бас тарту туралы хабарламаны қалыптастыру;</w:t>
      </w:r>
    </w:p>
    <w:bookmarkEnd w:id="579"/>
    <w:bookmarkStart w:name="z860" w:id="580"/>
    <w:p>
      <w:pPr>
        <w:spacing w:after="0"/>
        <w:ind w:left="0"/>
        <w:jc w:val="both"/>
      </w:pPr>
      <w:r>
        <w:rPr>
          <w:rFonts w:ascii="Times New Roman"/>
          <w:b w:val="false"/>
          <w:i w:val="false"/>
          <w:color w:val="000000"/>
          <w:sz w:val="28"/>
        </w:rPr>
        <w:t>
      8) 5-процесс – көрсетілетін қызметті алушының ЭЦҚ-сы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580"/>
    <w:bookmarkStart w:name="z861" w:id="581"/>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581"/>
    <w:bookmarkStart w:name="z862" w:id="582"/>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582"/>
    <w:bookmarkStart w:name="z863" w:id="583"/>
    <w:p>
      <w:pPr>
        <w:spacing w:after="0"/>
        <w:ind w:left="0"/>
        <w:jc w:val="both"/>
      </w:pPr>
      <w:r>
        <w:rPr>
          <w:rFonts w:ascii="Times New Roman"/>
          <w:b w:val="false"/>
          <w:i w:val="false"/>
          <w:color w:val="000000"/>
          <w:sz w:val="28"/>
        </w:rPr>
        <w:t>
      11) 7-процесс – орын алған қателіктерге байланысты сұрау салынған қызметтен бас тарту туралы хабарламаны қалыптастыру;</w:t>
      </w:r>
    </w:p>
    <w:bookmarkEnd w:id="583"/>
    <w:bookmarkStart w:name="z864" w:id="584"/>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немесе көрсетуден бас тарту туралы дәлелді жауапты) көрсетілетін қызметті алушының алуы. Арнаулы мемлекеттік жәрдемақы тағайындау (тағайындаудан бас тарту) туралы ақпарат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пайдалану арқылы қалыптастырылады. Мемлекеттік қызметті көрсетуде қолданысқа енгізілген ақпараттық жүйелердің функционалдық өзара іс-қимылының диаграммалары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584"/>
    <w:bookmarkStart w:name="z865" w:id="585"/>
    <w:p>
      <w:pPr>
        <w:spacing w:after="0"/>
        <w:ind w:left="0"/>
        <w:jc w:val="both"/>
      </w:pPr>
      <w:r>
        <w:rPr>
          <w:rFonts w:ascii="Times New Roman"/>
          <w:b w:val="false"/>
          <w:i w:val="false"/>
          <w:color w:val="000000"/>
          <w:sz w:val="28"/>
        </w:rPr>
        <w:t>
      18. Ақпаратты ұсыну уақыты – уәкілетті ұйымның ақпараттық жүйесіне сұрау салу келіп түскен сәттен бастап 30 минуттан аспайды.</w:t>
      </w:r>
    </w:p>
    <w:bookmarkEnd w:id="585"/>
    <w:bookmarkStart w:name="z866" w:id="586"/>
    <w:p>
      <w:pPr>
        <w:spacing w:after="0"/>
        <w:ind w:left="0"/>
        <w:jc w:val="both"/>
      </w:pP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"Арнаулы мемлекеттік жәрдемақы тағайындау" мемлекеттік қызметті көрсету бизнес-процестерінің анықтамалығында келтірілген.</w:t>
      </w:r>
    </w:p>
    <w:bookmarkEnd w:id="5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қызметті беруші қызметкерлерінің арасындағы рәсімнің</w:t>
      </w:r>
      <w:r>
        <w:br/>
      </w:r>
      <w:r>
        <w:rPr>
          <w:rFonts w:ascii="Times New Roman"/>
          <w:b/>
          <w:i w:val="false"/>
          <w:color w:val="000000"/>
        </w:rPr>
        <w:t>(іс-қимылдың)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294"/>
        <w:gridCol w:w="2039"/>
        <w:gridCol w:w="6016"/>
        <w:gridCol w:w="782"/>
        <w:gridCol w:w="69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бастығы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r>
              <w:br/>
            </w: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 Еңбек, әлеуметтік қорғау және көші-қон комитетінің ______________ бойынша департаменті Арнаулы мемлекеттік жәрдемақы тағайындау (тағайындаудан бас тарту) туралы ақпарат</w:t>
      </w:r>
    </w:p>
    <w:p>
      <w:pPr>
        <w:spacing w:after="0"/>
        <w:ind w:left="0"/>
        <w:jc w:val="both"/>
      </w:pPr>
      <w:r>
        <w:rPr>
          <w:rFonts w:ascii="Times New Roman"/>
          <w:b w:val="false"/>
          <w:i w:val="false"/>
          <w:color w:val="ff0000"/>
          <w:sz w:val="28"/>
        </w:rPr>
        <w:t xml:space="preserve">
      Ескерту. Тақырыбы жаңа редакцияда – ҚР Еңбек және халықты әлеуметтік қорғау министрінің 04.10.2017 </w:t>
      </w:r>
      <w:r>
        <w:rPr>
          <w:rFonts w:ascii="Times New Roman"/>
          <w:b w:val="false"/>
          <w:i w:val="false"/>
          <w:color w:val="ff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both"/>
      </w:pPr>
      <w:r>
        <w:rPr>
          <w:rFonts w:ascii="Times New Roman"/>
          <w:b w:val="false"/>
          <w:i w:val="false"/>
          <w:color w:val="000000"/>
          <w:sz w:val="28"/>
        </w:rPr>
        <w:t>
      Азамат (ша) _________________________________________________________</w:t>
      </w:r>
    </w:p>
    <w:p>
      <w:pPr>
        <w:spacing w:after="0"/>
        <w:ind w:left="0"/>
        <w:jc w:val="both"/>
      </w:pPr>
      <w:r>
        <w:rPr>
          <w:rFonts w:ascii="Times New Roman"/>
          <w:b w:val="false"/>
          <w:i w:val="false"/>
          <w:color w:val="000000"/>
          <w:sz w:val="28"/>
        </w:rPr>
        <w:t>
      (тегі, аты, әкесінің аты (бар болса), туған күні, айы, жылы)</w:t>
      </w:r>
    </w:p>
    <w:p>
      <w:pPr>
        <w:spacing w:after="0"/>
        <w:ind w:left="0"/>
        <w:jc w:val="both"/>
      </w:pPr>
      <w:r>
        <w:rPr>
          <w:rFonts w:ascii="Times New Roman"/>
          <w:b w:val="false"/>
          <w:i w:val="false"/>
          <w:color w:val="000000"/>
          <w:sz w:val="28"/>
        </w:rPr>
        <w:t>
      ____________ жылғы "_________" ____________ № _____________ шешіммен</w:t>
      </w:r>
    </w:p>
    <w:p>
      <w:pPr>
        <w:spacing w:after="0"/>
        <w:ind w:left="0"/>
        <w:jc w:val="both"/>
      </w:pPr>
      <w:r>
        <w:rPr>
          <w:rFonts w:ascii="Times New Roman"/>
          <w:b w:val="false"/>
          <w:i w:val="false"/>
          <w:color w:val="000000"/>
          <w:sz w:val="28"/>
        </w:rPr>
        <w:t>
      ____________ теңге сомасында арнаулы мемлекеттік жәрдемақы тағайындалды.</w:t>
      </w:r>
    </w:p>
    <w:p>
      <w:pPr>
        <w:spacing w:after="0"/>
        <w:ind w:left="0"/>
        <w:jc w:val="both"/>
      </w:pPr>
      <w:r>
        <w:rPr>
          <w:rFonts w:ascii="Times New Roman"/>
          <w:b w:val="false"/>
          <w:i w:val="false"/>
          <w:color w:val="000000"/>
          <w:sz w:val="28"/>
        </w:rPr>
        <w:t>
      Арнаулы мемлекеттік жәрдемақы тағайындау күні 20__ жылғы "_" _______</w:t>
      </w:r>
    </w:p>
    <w:p>
      <w:pPr>
        <w:spacing w:after="0"/>
        <w:ind w:left="0"/>
        <w:jc w:val="both"/>
      </w:pPr>
      <w:r>
        <w:rPr>
          <w:rFonts w:ascii="Times New Roman"/>
          <w:b w:val="false"/>
          <w:i w:val="false"/>
          <w:color w:val="000000"/>
          <w:sz w:val="28"/>
        </w:rPr>
        <w:t>
      _____________________________ жәрдемақы тағайындаудан бас тартылсын.</w:t>
      </w:r>
    </w:p>
    <w:p>
      <w:pPr>
        <w:spacing w:after="0"/>
        <w:ind w:left="0"/>
        <w:jc w:val="both"/>
      </w:pPr>
      <w:r>
        <w:rPr>
          <w:rFonts w:ascii="Times New Roman"/>
          <w:b w:val="false"/>
          <w:i w:val="false"/>
          <w:color w:val="000000"/>
          <w:sz w:val="28"/>
        </w:rPr>
        <w:t>
      (бас тарту себебі)</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xml:space="preserve">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қағаз жеткізгіштегі құжатпен бірдей. </w:t>
      </w:r>
    </w:p>
    <w:p>
      <w:pPr>
        <w:spacing w:after="0"/>
        <w:ind w:left="0"/>
        <w:jc w:val="both"/>
      </w:pPr>
      <w:r>
        <w:rPr>
          <w:rFonts w:ascii="Times New Roman"/>
          <w:b w:val="false"/>
          <w:i w:val="false"/>
          <w:color w:val="000000"/>
          <w:sz w:val="28"/>
        </w:rPr>
        <w:t>
      Данный документ согласно пункту 1 статьи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0447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көрсетілетін қызметті берушінің ААЖ алынған және</w:t>
      </w:r>
    </w:p>
    <w:p>
      <w:pPr>
        <w:spacing w:after="0"/>
        <w:ind w:left="0"/>
        <w:jc w:val="both"/>
      </w:pPr>
      <w:r>
        <w:rPr>
          <w:rFonts w:ascii="Times New Roman"/>
          <w:b w:val="false"/>
          <w:i w:val="false"/>
          <w:color w:val="000000"/>
          <w:sz w:val="28"/>
        </w:rPr>
        <w:t>
      Департаменттің электрондық цифрлық қолтаңбасымен қол қойылған</w:t>
      </w:r>
    </w:p>
    <w:p>
      <w:pPr>
        <w:spacing w:after="0"/>
        <w:ind w:left="0"/>
        <w:jc w:val="both"/>
      </w:pPr>
      <w:r>
        <w:rPr>
          <w:rFonts w:ascii="Times New Roman"/>
          <w:b w:val="false"/>
          <w:i w:val="false"/>
          <w:color w:val="000000"/>
          <w:sz w:val="28"/>
        </w:rPr>
        <w:t>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услугодателя и</w:t>
      </w:r>
    </w:p>
    <w:p>
      <w:pPr>
        <w:spacing w:after="0"/>
        <w:ind w:left="0"/>
        <w:jc w:val="both"/>
      </w:pPr>
      <w:r>
        <w:rPr>
          <w:rFonts w:ascii="Times New Roman"/>
          <w:b w:val="false"/>
          <w:i w:val="false"/>
          <w:color w:val="000000"/>
          <w:sz w:val="28"/>
        </w:rPr>
        <w:t>
      подписанные электронно-цифровой подписью соответствующего</w:t>
      </w:r>
    </w:p>
    <w:p>
      <w:pPr>
        <w:spacing w:after="0"/>
        <w:ind w:left="0"/>
        <w:jc w:val="both"/>
      </w:pPr>
      <w:r>
        <w:rPr>
          <w:rFonts w:ascii="Times New Roman"/>
          <w:b w:val="false"/>
          <w:i w:val="false"/>
          <w:color w:val="000000"/>
          <w:sz w:val="28"/>
        </w:rPr>
        <w:t xml:space="preserve">
      Департамента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Мемлекеттік қызметті көрсетуге қатысатын ақпараттық жүйелердің</w:t>
      </w:r>
      <w:r>
        <w:br/>
      </w:r>
      <w:r>
        <w:rPr>
          <w:rFonts w:ascii="Times New Roman"/>
          <w:b/>
          <w:i w:val="false"/>
          <w:color w:val="000000"/>
        </w:rPr>
        <w:t>функционалдық өзара іс-қимылының графикалық нысандағы</w:t>
      </w:r>
      <w:r>
        <w:br/>
      </w:r>
      <w:r>
        <w:rPr>
          <w:rFonts w:ascii="Times New Roman"/>
          <w:b/>
          <w:i w:val="false"/>
          <w:color w:val="000000"/>
        </w:rPr>
        <w:t>диаграммалары</w:t>
      </w:r>
    </w:p>
    <w:p>
      <w:pPr>
        <w:spacing w:after="0"/>
        <w:ind w:left="0"/>
        <w:jc w:val="left"/>
      </w:pPr>
      <w:r>
        <w:br/>
      </w:r>
    </w:p>
    <w:p>
      <w:pPr>
        <w:spacing w:after="0"/>
        <w:ind w:left="0"/>
        <w:jc w:val="both"/>
      </w:pPr>
      <w:r>
        <w:drawing>
          <wp:inline distT="0" distB="0" distL="0" distR="0">
            <wp:extent cx="6642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421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78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мемлекеттік жәрдемақы</w:t>
            </w:r>
            <w:r>
              <w:br/>
            </w:r>
            <w:r>
              <w:rPr>
                <w:rFonts w:ascii="Times New Roman"/>
                <w:b w:val="false"/>
                <w:i w:val="false"/>
                <w:color w:val="000000"/>
                <w:sz w:val="20"/>
              </w:rPr>
              <w:t>тағайындау" мемлекеттік қызметті</w:t>
            </w:r>
            <w:r>
              <w:br/>
            </w:r>
            <w:r>
              <w:rPr>
                <w:rFonts w:ascii="Times New Roman"/>
                <w:b w:val="false"/>
                <w:i w:val="false"/>
                <w:color w:val="000000"/>
                <w:sz w:val="20"/>
              </w:rPr>
              <w:t>көрсету регламентіне 4-қосымша</w:t>
            </w:r>
          </w:p>
        </w:tc>
      </w:tr>
    </w:tbl>
    <w:p>
      <w:pPr>
        <w:spacing w:after="0"/>
        <w:ind w:left="0"/>
        <w:jc w:val="left"/>
      </w:pPr>
      <w:r>
        <w:rPr>
          <w:rFonts w:ascii="Times New Roman"/>
          <w:b/>
          <w:i w:val="false"/>
          <w:color w:val="000000"/>
        </w:rPr>
        <w:t xml:space="preserve"> "Арнаулы мемлекеттік жәрдемақы тағайындау" мемлекеттік қызметті</w:t>
      </w:r>
      <w:r>
        <w:br/>
      </w:r>
      <w:r>
        <w:rPr>
          <w:rFonts w:ascii="Times New Roman"/>
          <w:b/>
          <w:i w:val="false"/>
          <w:color w:val="000000"/>
        </w:rPr>
        <w:t>көрсету бизнес-процестерінің анықтамалығы</w:t>
      </w:r>
    </w:p>
    <w:p>
      <w:pPr>
        <w:spacing w:after="0"/>
        <w:ind w:left="0"/>
        <w:jc w:val="both"/>
      </w:pPr>
      <w:r>
        <w:rPr>
          <w:rFonts w:ascii="Times New Roman"/>
          <w:b w:val="false"/>
          <w:i w:val="false"/>
          <w:color w:val="000000"/>
          <w:sz w:val="28"/>
        </w:rPr>
        <w:t>
      Көрсетілетін қызметті беруші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897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процесі және оны</w:t>
      </w:r>
    </w:p>
    <w:p>
      <w:pPr>
        <w:spacing w:after="0"/>
        <w:ind w:left="0"/>
        <w:jc w:val="both"/>
      </w:pPr>
      <w:r>
        <w:rPr>
          <w:rFonts w:ascii="Times New Roman"/>
          <w:b w:val="false"/>
          <w:i w:val="false"/>
          <w:color w:val="000000"/>
          <w:sz w:val="28"/>
        </w:rPr>
        <w:t>
      Мемлекеттік корпорация бөлімшесінің түзетуі 2-ҚФБ-да және 3-ҚФБ-да</w:t>
      </w:r>
    </w:p>
    <w:p>
      <w:pPr>
        <w:spacing w:after="0"/>
        <w:ind w:left="0"/>
        <w:jc w:val="both"/>
      </w:pPr>
      <w:r>
        <w:rPr>
          <w:rFonts w:ascii="Times New Roman"/>
          <w:b w:val="false"/>
          <w:i w:val="false"/>
          <w:color w:val="000000"/>
          <w:sz w:val="28"/>
        </w:rPr>
        <w:t>
      бастапқы көзделген 4 (төрт)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p>
      <w:pPr>
        <w:spacing w:after="0"/>
        <w:ind w:left="0"/>
        <w:jc w:val="both"/>
      </w:pPr>
      <w:r>
        <w:rPr>
          <w:rFonts w:ascii="Times New Roman"/>
          <w:b w:val="false"/>
          <w:i w:val="false"/>
          <w:color w:val="000000"/>
          <w:sz w:val="28"/>
        </w:rPr>
        <w:t>
      Мемлекеттік корпорация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6896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процесі және оны Мемлекеттік корпорация бөлімшесінің түзетуі 1-ҚФБ-да және 2-ҚФБ-да бастапқы көзделген 4 (төрт) жұмыс күнінен аспауға тиіс</w:t>
      </w:r>
    </w:p>
    <w:p>
      <w:pPr>
        <w:spacing w:after="0"/>
        <w:ind w:left="0"/>
        <w:jc w:val="both"/>
      </w:pPr>
      <w:r>
        <w:rPr>
          <w:rFonts w:ascii="Times New Roman"/>
          <w:b w:val="false"/>
          <w:i w:val="false"/>
          <w:color w:val="000000"/>
          <w:sz w:val="28"/>
        </w:rPr>
        <w:t>
      **- ҚФБ таңдау олардың қайсысы қате жібергеніне байланысты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8-қосымша</w:t>
            </w:r>
          </w:p>
        </w:tc>
      </w:tr>
    </w:tbl>
    <w:bookmarkStart w:name="z244" w:id="587"/>
    <w:p>
      <w:pPr>
        <w:spacing w:after="0"/>
        <w:ind w:left="0"/>
        <w:jc w:val="left"/>
      </w:pPr>
      <w:r>
        <w:rPr>
          <w:rFonts w:ascii="Times New Roman"/>
          <w:b/>
          <w:i w:val="false"/>
          <w:color w:val="000000"/>
        </w:rPr>
        <w:t xml:space="preserve"> "Бірыңғай жинақтаушы зейнетақы қорының салымшысы қаражатының</w:t>
      </w:r>
      <w:r>
        <w:br/>
      </w:r>
      <w:r>
        <w:rPr>
          <w:rFonts w:ascii="Times New Roman"/>
          <w:b/>
          <w:i w:val="false"/>
          <w:color w:val="000000"/>
        </w:rPr>
        <w:t>түсімі және қозғалысы туралы ақпарат беру" мемлекеттік қызметті</w:t>
      </w:r>
      <w:r>
        <w:br/>
      </w:r>
      <w:r>
        <w:rPr>
          <w:rFonts w:ascii="Times New Roman"/>
          <w:b/>
          <w:i w:val="false"/>
          <w:color w:val="000000"/>
        </w:rPr>
        <w:t>көрсету регламенті</w:t>
      </w:r>
    </w:p>
    <w:bookmarkEnd w:id="587"/>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871" w:id="588"/>
    <w:p>
      <w:pPr>
        <w:spacing w:after="0"/>
        <w:ind w:left="0"/>
        <w:jc w:val="both"/>
      </w:pPr>
      <w:r>
        <w:rPr>
          <w:rFonts w:ascii="Times New Roman"/>
          <w:b w:val="false"/>
          <w:i w:val="false"/>
          <w:color w:val="000000"/>
          <w:sz w:val="28"/>
        </w:rPr>
        <w:t xml:space="preserve">
      1. "Бірыңғай жинақтаушы зейнетақы қорының салымшысы қаражатының түсімі және қозғалысы туралы ақпарат беру"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"Әлеуметтік-еңбек саласында мемлекеттік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"Бірыңғай жинақтаушы зейнетақы қорының салымшысы қаражатының түсімі және қозғалысы туралы ақпарат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бірыңғай жинақтаушы зейнетақы қорының салымшысы қаражатының түсімі және қозғалысы туралы ақпарат беру рәсімін айқындайды.</w:t>
      </w:r>
    </w:p>
    <w:bookmarkEnd w:id="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872" w:id="589"/>
    <w:p>
      <w:pPr>
        <w:spacing w:after="0"/>
        <w:ind w:left="0"/>
        <w:jc w:val="both"/>
      </w:pPr>
      <w:r>
        <w:rPr>
          <w:rFonts w:ascii="Times New Roman"/>
          <w:b w:val="false"/>
          <w:i w:val="false"/>
          <w:color w:val="000000"/>
          <w:sz w:val="28"/>
        </w:rPr>
        <w:t>
      2. Мемлекеттік қызмет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589"/>
    <w:bookmarkStart w:name="z873" w:id="590"/>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590"/>
    <w:bookmarkStart w:name="z874" w:id="591"/>
    <w:p>
      <w:pPr>
        <w:spacing w:after="0"/>
        <w:ind w:left="0"/>
        <w:jc w:val="both"/>
      </w:pPr>
      <w:r>
        <w:rPr>
          <w:rFonts w:ascii="Times New Roman"/>
          <w:b w:val="false"/>
          <w:i w:val="false"/>
          <w:color w:val="000000"/>
          <w:sz w:val="28"/>
        </w:rPr>
        <w:t>
      1) Мемлекеттік корпорация;</w:t>
      </w:r>
    </w:p>
    <w:bookmarkEnd w:id="591"/>
    <w:bookmarkStart w:name="z875" w:id="592"/>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592"/>
    <w:bookmarkStart w:name="z876" w:id="593"/>
    <w:p>
      <w:pPr>
        <w:spacing w:after="0"/>
        <w:ind w:left="0"/>
        <w:jc w:val="both"/>
      </w:pPr>
      <w:r>
        <w:rPr>
          <w:rFonts w:ascii="Times New Roman"/>
          <w:b w:val="false"/>
          <w:i w:val="false"/>
          <w:color w:val="000000"/>
          <w:sz w:val="28"/>
        </w:rPr>
        <w:t>
      4. Көрсетілетін мемлекеттік қызмет нысаны: электрондық (толық автоматтандырылған).</w:t>
      </w:r>
    </w:p>
    <w:bookmarkEnd w:id="593"/>
    <w:bookmarkStart w:name="z877" w:id="594"/>
    <w:p>
      <w:pPr>
        <w:spacing w:after="0"/>
        <w:ind w:left="0"/>
        <w:jc w:val="both"/>
      </w:pPr>
      <w:r>
        <w:rPr>
          <w:rFonts w:ascii="Times New Roman"/>
          <w:b w:val="false"/>
          <w:i w:val="false"/>
          <w:color w:val="000000"/>
          <w:sz w:val="28"/>
        </w:rPr>
        <w:t>
      5. Мемлекеттік қызметті көрсету нәтижесі: Бірыңғай жинақтаушы зейнетақы қорының салымшысы қаражатының түсімі және қозғалысы туралы ақпарат беру.</w:t>
      </w:r>
    </w:p>
    <w:bookmarkEnd w:id="594"/>
    <w:bookmarkStart w:name="z878" w:id="59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595"/>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879" w:id="596"/>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немесе көрсетілетін қызметті алушының электрондық сұрау салуы негіздеме болып табылады.</w:t>
      </w:r>
    </w:p>
    <w:bookmarkEnd w:id="596"/>
    <w:bookmarkStart w:name="z880" w:id="597"/>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597"/>
    <w:bookmarkStart w:name="z881" w:id="598"/>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598"/>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882" w:id="599"/>
    <w:p>
      <w:pPr>
        <w:spacing w:after="0"/>
        <w:ind w:left="0"/>
        <w:jc w:val="both"/>
      </w:pPr>
      <w:r>
        <w:rPr>
          <w:rFonts w:ascii="Times New Roman"/>
          <w:b w:val="false"/>
          <w:i w:val="false"/>
          <w:color w:val="000000"/>
          <w:sz w:val="28"/>
        </w:rPr>
        <w:t>
      8. Көрсетілетін қызмет толық автоматтандырылған болуына байланысты мемлекеттік қызметті көрсету процесінде көрсетілетін қызметті берушінің құрылымдық бөлімшелерінің (қызметкерлерінің) өзара іс-қимыл тәртібі көзделмеген.</w:t>
      </w:r>
    </w:p>
    <w:bookmarkEnd w:id="599"/>
    <w:bookmarkStart w:name="z883" w:id="600"/>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600"/>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884" w:id="601"/>
    <w:p>
      <w:pPr>
        <w:spacing w:after="0"/>
        <w:ind w:left="0"/>
        <w:jc w:val="both"/>
      </w:pPr>
      <w:r>
        <w:rPr>
          <w:rFonts w:ascii="Times New Roman"/>
          <w:b w:val="false"/>
          <w:i w:val="false"/>
          <w:color w:val="000000"/>
          <w:sz w:val="28"/>
        </w:rPr>
        <w:t>
      9. Көрсетілетін қызметті алушыдан құжаттарды қабылдау Мемлекеттік корпорацияда "электрондық кезек" тәртібінде, кедергісіз қағидат бойынша жүзеге асырылады.</w:t>
      </w:r>
    </w:p>
    <w:bookmarkEnd w:id="601"/>
    <w:bookmarkStart w:name="z885" w:id="602"/>
    <w:p>
      <w:pPr>
        <w:spacing w:after="0"/>
        <w:ind w:left="0"/>
        <w:jc w:val="both"/>
      </w:pPr>
      <w:r>
        <w:rPr>
          <w:rFonts w:ascii="Times New Roman"/>
          <w:b w:val="false"/>
          <w:i w:val="false"/>
          <w:color w:val="000000"/>
          <w:sz w:val="28"/>
        </w:rPr>
        <w:t xml:space="preserve">
      10. Көрсетілетін қызметті берушінің Мемлекеттік корпорация арқылы мемлекеттік қызметті көрсету кезіндегі қадамдық іс-қимылы мен шешімдері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602"/>
    <w:bookmarkStart w:name="z886" w:id="603"/>
    <w:p>
      <w:pPr>
        <w:spacing w:after="0"/>
        <w:ind w:left="0"/>
        <w:jc w:val="both"/>
      </w:pPr>
      <w:r>
        <w:rPr>
          <w:rFonts w:ascii="Times New Roman"/>
          <w:b w:val="false"/>
          <w:i w:val="false"/>
          <w:color w:val="000000"/>
          <w:sz w:val="28"/>
        </w:rPr>
        <w:t>
      1) 1-процесс – қызмет көрсету үшін қызметкердің ақпараттық жүйенің (бұдан әрі – АЖ) автоматтандырылған жұмыс орнына логин мен парольді (авторизациялау процесі) енгізуі;</w:t>
      </w:r>
    </w:p>
    <w:bookmarkEnd w:id="603"/>
    <w:bookmarkStart w:name="z887" w:id="604"/>
    <w:p>
      <w:pPr>
        <w:spacing w:after="0"/>
        <w:ind w:left="0"/>
        <w:jc w:val="both"/>
      </w:pPr>
      <w:r>
        <w:rPr>
          <w:rFonts w:ascii="Times New Roman"/>
          <w:b w:val="false"/>
          <w:i w:val="false"/>
          <w:color w:val="000000"/>
          <w:sz w:val="28"/>
        </w:rPr>
        <w:t>
      2) 2-процесс – қызметкердің осы Регламентте көрсетілген қызметті таңдауы, қызметті көрсету үшін сұрау салу нысанын экранға шығару және қызметкердің көрсетілетін қызметті алушының деректерін, сондай-ақ көрсетілетін қызметті алушы өкілінің сенімхаты бойынша деректерді енгізуі (нотариат куәландырылған сенімхат болған кезде, сенімхат өзгеше куәландырылған кезде – сенімхат деректері толтырылмайды);</w:t>
      </w:r>
    </w:p>
    <w:bookmarkEnd w:id="604"/>
    <w:bookmarkStart w:name="z888" w:id="605"/>
    <w:p>
      <w:pPr>
        <w:spacing w:after="0"/>
        <w:ind w:left="0"/>
        <w:jc w:val="both"/>
      </w:pPr>
      <w:r>
        <w:rPr>
          <w:rFonts w:ascii="Times New Roman"/>
          <w:b w:val="false"/>
          <w:i w:val="false"/>
          <w:color w:val="000000"/>
          <w:sz w:val="28"/>
        </w:rPr>
        <w:t>
      3) 3-процесс – Жеке тұлғалардың мемлекеттік дерекқорына (бұдан әрі – ЖТМД)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 деректері туралы сұрау салуды электрондық үкімет шлюзі (бұдан әрі – ЭҮШ) арқылы жіберу;</w:t>
      </w:r>
    </w:p>
    <w:bookmarkEnd w:id="605"/>
    <w:bookmarkStart w:name="z889" w:id="606"/>
    <w:p>
      <w:pPr>
        <w:spacing w:after="0"/>
        <w:ind w:left="0"/>
        <w:jc w:val="both"/>
      </w:pPr>
      <w:r>
        <w:rPr>
          <w:rFonts w:ascii="Times New Roman"/>
          <w:b w:val="false"/>
          <w:i w:val="false"/>
          <w:color w:val="000000"/>
          <w:sz w:val="28"/>
        </w:rPr>
        <w:t>
      4) 1-шарт – ЖТМД-да көрсетілетін қызметті алушы деректерінің, БНАЖ-да сенімхат деректерінің болуын тексеру;</w:t>
      </w:r>
    </w:p>
    <w:bookmarkEnd w:id="606"/>
    <w:bookmarkStart w:name="z890" w:id="607"/>
    <w:p>
      <w:pPr>
        <w:spacing w:after="0"/>
        <w:ind w:left="0"/>
        <w:jc w:val="both"/>
      </w:pPr>
      <w:r>
        <w:rPr>
          <w:rFonts w:ascii="Times New Roman"/>
          <w:b w:val="false"/>
          <w:i w:val="false"/>
          <w:color w:val="000000"/>
          <w:sz w:val="28"/>
        </w:rPr>
        <w:t>
      5) 4-процесс – ЖТМД-да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w:t>
      </w:r>
    </w:p>
    <w:bookmarkEnd w:id="607"/>
    <w:bookmarkStart w:name="z891" w:id="608"/>
    <w:p>
      <w:pPr>
        <w:spacing w:after="0"/>
        <w:ind w:left="0"/>
        <w:jc w:val="both"/>
      </w:pPr>
      <w:r>
        <w:rPr>
          <w:rFonts w:ascii="Times New Roman"/>
          <w:b w:val="false"/>
          <w:i w:val="false"/>
          <w:color w:val="000000"/>
          <w:sz w:val="28"/>
        </w:rPr>
        <w:t>
      6) 5-процесс – қызметкердің қағаз нысандағы құжаттардың болуы туралы белгі қою бөлігінде сұрау салу нысанын толтыруы және көрсетілетін қызметті алушы ұсынған құжаттарды сканерлеу және қызмет көрсетуге сұрау салудың толтырылған нысанын (енгізілген деректерді) ЭЦҚ арқылы куәландыру, Автоматтандырылған ақпараттық жүйеге (бұдан әрі – көрсетілетін қызметті берушінің ААЖ) өңдеуге жіберу;</w:t>
      </w:r>
    </w:p>
    <w:bookmarkEnd w:id="608"/>
    <w:bookmarkStart w:name="z892" w:id="609"/>
    <w:p>
      <w:pPr>
        <w:spacing w:after="0"/>
        <w:ind w:left="0"/>
        <w:jc w:val="both"/>
      </w:pPr>
      <w:r>
        <w:rPr>
          <w:rFonts w:ascii="Times New Roman"/>
          <w:b w:val="false"/>
          <w:i w:val="false"/>
          <w:color w:val="000000"/>
          <w:sz w:val="28"/>
        </w:rPr>
        <w:t>
      7) 2-шарт – көрсетілетін қызметті берушінің сұрау салуын өңдеу нәтижесін тексеру;</w:t>
      </w:r>
    </w:p>
    <w:bookmarkEnd w:id="609"/>
    <w:bookmarkStart w:name="z893" w:id="610"/>
    <w:p>
      <w:pPr>
        <w:spacing w:after="0"/>
        <w:ind w:left="0"/>
        <w:jc w:val="both"/>
      </w:pPr>
      <w:r>
        <w:rPr>
          <w:rFonts w:ascii="Times New Roman"/>
          <w:b w:val="false"/>
          <w:i w:val="false"/>
          <w:color w:val="000000"/>
          <w:sz w:val="28"/>
        </w:rPr>
        <w:t>
      8) 6-процесс – көрсетілетін қызметті берушінің ААЖ-да сұрау салынған деректердің болмауына байланысты сұрау салынатын қызметтен бас тарту туралы хабарламаны қалыптастыру;</w:t>
      </w:r>
    </w:p>
    <w:bookmarkEnd w:id="610"/>
    <w:bookmarkStart w:name="z894" w:id="611"/>
    <w:p>
      <w:pPr>
        <w:spacing w:after="0"/>
        <w:ind w:left="0"/>
        <w:jc w:val="both"/>
      </w:pPr>
      <w:r>
        <w:rPr>
          <w:rFonts w:ascii="Times New Roman"/>
          <w:b w:val="false"/>
          <w:i w:val="false"/>
          <w:color w:val="000000"/>
          <w:sz w:val="28"/>
        </w:rPr>
        <w:t xml:space="preserve">
      9) 7-процесс – көрсетілетін қызметті берушінің автоматтандырылған жұмыс орнында (бұдан әрі – АЖО) қалыптастырылған қызметтің (анықтаманың) нәтижесін қызметкер арқылы және порталдағы жеке кабинеттен алу. Бірыңғай жинақтаушы зейнетақы қорының қаражатының түсімі және қозғалысы туралы ақпарат көрсетілетін қызметті берушінің уәкілетті адамының ЭЦҚ-сын пайдалану арқылы осы мемлекеттік қызметті көрсету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қалыптастырылады.</w:t>
      </w:r>
    </w:p>
    <w:bookmarkEnd w:id="611"/>
    <w:bookmarkStart w:name="z895" w:id="612"/>
    <w:p>
      <w:pPr>
        <w:spacing w:after="0"/>
        <w:ind w:left="0"/>
        <w:jc w:val="both"/>
      </w:pPr>
      <w:r>
        <w:rPr>
          <w:rFonts w:ascii="Times New Roman"/>
          <w:b w:val="false"/>
          <w:i w:val="false"/>
          <w:color w:val="000000"/>
          <w:sz w:val="28"/>
        </w:rPr>
        <w:t xml:space="preserve">
      11. Көрсетілетін қызметті берушінің портал арқылы қадамдық іс-қимылы мен шешімдері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End w:id="612"/>
    <w:bookmarkStart w:name="z896" w:id="613"/>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көмегімен порталға тіркелуді жүзеге асырады (порталда тіркелмеген тұтынушылар үшін жүзеге асырылады);</w:t>
      </w:r>
    </w:p>
    <w:bookmarkEnd w:id="613"/>
    <w:bookmarkStart w:name="z897" w:id="614"/>
    <w:p>
      <w:pPr>
        <w:spacing w:after="0"/>
        <w:ind w:left="0"/>
        <w:jc w:val="both"/>
      </w:pPr>
      <w:r>
        <w:rPr>
          <w:rFonts w:ascii="Times New Roman"/>
          <w:b w:val="false"/>
          <w:i w:val="false"/>
          <w:color w:val="000000"/>
          <w:sz w:val="28"/>
        </w:rPr>
        <w:t xml:space="preserve">
      2) көрсетілетін қызметті алушыға электрондық мемлекеттік қызметті көрсету нәтижесі "Электрондық құжат және электрондық цифрлық қолтаңба туралы" 2003 жылғы 7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"Қазақстан Республикасының Ұлттық куәландырушы орталығы" ақпараттық жүйесін (бұдан әрі – "ҰКО" АЖ) тұтынушының ЭЦҚ-сын қалыптастыру және тексеру процесін іске асыратын, ақпаратты криптографиялық қорғау құралдарын пайдалана отырып, көрсетілетін қызметті алушының ЭЦҚ-сымен қол қойылған, көрсетілетін қызметті берушіге электрондық құжат түрінде берілген сұрау салудың негізінде ұсынылады;</w:t>
      </w:r>
    </w:p>
    <w:bookmarkEnd w:id="614"/>
    <w:bookmarkStart w:name="z898" w:id="615"/>
    <w:p>
      <w:pPr>
        <w:spacing w:after="0"/>
        <w:ind w:left="0"/>
        <w:jc w:val="both"/>
      </w:pPr>
      <w:r>
        <w:rPr>
          <w:rFonts w:ascii="Times New Roman"/>
          <w:b w:val="false"/>
          <w:i w:val="false"/>
          <w:color w:val="000000"/>
          <w:sz w:val="28"/>
        </w:rPr>
        <w:t>
      3) 1-процесс – көрсетілетін қызметті алушының қызметті алу үшін порталда ЖСН мен парольді енгізуі (авторизациялау процесі), ЖСН мен пароль арқылы тіркелген тұтынушы туралы деректердің порталда дұрыстығын тексеру, ақпараттық жүйеден (АЖ) қажетті ақпаратқа сұрау салу;</w:t>
      </w:r>
    </w:p>
    <w:bookmarkEnd w:id="615"/>
    <w:bookmarkStart w:name="z899" w:id="616"/>
    <w:p>
      <w:pPr>
        <w:spacing w:after="0"/>
        <w:ind w:left="0"/>
        <w:jc w:val="both"/>
      </w:pPr>
      <w:r>
        <w:rPr>
          <w:rFonts w:ascii="Times New Roman"/>
          <w:b w:val="false"/>
          <w:i w:val="false"/>
          <w:color w:val="000000"/>
          <w:sz w:val="28"/>
        </w:rPr>
        <w:t>
      4) 2-процесс – порталдың көрсетілетін қызметті алушы деректерінде орын алған бұзушылықтарға байланысты авторизациялаудан бас тарту туралы хабарламаны қалыптастыру;</w:t>
      </w:r>
    </w:p>
    <w:bookmarkEnd w:id="616"/>
    <w:bookmarkStart w:name="z900" w:id="61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куәландыруы (қол қою) үшін ЭЦҚ тіркеу куәлігін таңдауы;</w:t>
      </w:r>
    </w:p>
    <w:bookmarkEnd w:id="617"/>
    <w:bookmarkStart w:name="z901" w:id="618"/>
    <w:p>
      <w:pPr>
        <w:spacing w:after="0"/>
        <w:ind w:left="0"/>
        <w:jc w:val="both"/>
      </w:pPr>
      <w:r>
        <w:rPr>
          <w:rFonts w:ascii="Times New Roman"/>
          <w:b w:val="false"/>
          <w:i w:val="false"/>
          <w:color w:val="000000"/>
          <w:sz w:val="28"/>
        </w:rPr>
        <w:t>
      6) 4-процесс – "ҰКО" АЖ-ға көрсетілетін қызметті алушының сәйкестендіру деректеріне және ЭЦҚ тіркеу куәлігінің қолданылу мерзімі туралы деректерге сұрау салу;</w:t>
      </w:r>
    </w:p>
    <w:bookmarkEnd w:id="618"/>
    <w:bookmarkStart w:name="z902" w:id="619"/>
    <w:p>
      <w:pPr>
        <w:spacing w:after="0"/>
        <w:ind w:left="0"/>
        <w:jc w:val="both"/>
      </w:pPr>
      <w:r>
        <w:rPr>
          <w:rFonts w:ascii="Times New Roman"/>
          <w:b w:val="false"/>
          <w:i w:val="false"/>
          <w:color w:val="000000"/>
          <w:sz w:val="28"/>
        </w:rPr>
        <w:t>
      7) 1-шарт – ЭЦҚ тіркеу куәлігінің қолданылу мерзімін және тіркеу куәліктерінің кері қайтарып алынғандардың (күші жойылғандардың) тізімінде болмауын, сондай-ақ сәйкестендіру деректерінің (сұрау салуда көрсетілген ЖСН және ЭЦҚ тіркеу куәлігінде көрсетілген ЖСН арасында) сәйкестігін тексеру;</w:t>
      </w:r>
    </w:p>
    <w:bookmarkEnd w:id="619"/>
    <w:bookmarkStart w:name="z903" w:id="620"/>
    <w:p>
      <w:pPr>
        <w:spacing w:after="0"/>
        <w:ind w:left="0"/>
        <w:jc w:val="both"/>
      </w:pPr>
      <w:r>
        <w:rPr>
          <w:rFonts w:ascii="Times New Roman"/>
          <w:b w:val="false"/>
          <w:i w:val="false"/>
          <w:color w:val="000000"/>
          <w:sz w:val="28"/>
        </w:rPr>
        <w:t>
      8) 5-процесс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p>
    <w:bookmarkEnd w:id="620"/>
    <w:bookmarkStart w:name="z904" w:id="621"/>
    <w:p>
      <w:pPr>
        <w:spacing w:after="0"/>
        <w:ind w:left="0"/>
        <w:jc w:val="both"/>
      </w:pPr>
      <w:r>
        <w:rPr>
          <w:rFonts w:ascii="Times New Roman"/>
          <w:b w:val="false"/>
          <w:i w:val="false"/>
          <w:color w:val="000000"/>
          <w:sz w:val="28"/>
        </w:rPr>
        <w:t>
      9) 6-процесс – қызметті көрсету үшін сұрау салуды көрсетілетін қызметті алушының ЭЦҚ-сы арқылы куәландыру (қол қою);</w:t>
      </w:r>
    </w:p>
    <w:bookmarkEnd w:id="621"/>
    <w:bookmarkStart w:name="z905" w:id="622"/>
    <w:p>
      <w:pPr>
        <w:spacing w:after="0"/>
        <w:ind w:left="0"/>
        <w:jc w:val="both"/>
      </w:pPr>
      <w:r>
        <w:rPr>
          <w:rFonts w:ascii="Times New Roman"/>
          <w:b w:val="false"/>
          <w:i w:val="false"/>
          <w:color w:val="000000"/>
          <w:sz w:val="28"/>
        </w:rPr>
        <w:t>
      10) 7-процесс – көрсетілетін қызметті берушінің ААЖ-нан қажетті деректерге сұрау салу;</w:t>
      </w:r>
    </w:p>
    <w:bookmarkEnd w:id="622"/>
    <w:bookmarkStart w:name="z906" w:id="623"/>
    <w:p>
      <w:pPr>
        <w:spacing w:after="0"/>
        <w:ind w:left="0"/>
        <w:jc w:val="both"/>
      </w:pPr>
      <w:r>
        <w:rPr>
          <w:rFonts w:ascii="Times New Roman"/>
          <w:b w:val="false"/>
          <w:i w:val="false"/>
          <w:color w:val="000000"/>
          <w:sz w:val="28"/>
        </w:rPr>
        <w:t>
      11) 2-шарт – көрсетілетін қызметті берушінің ААЖ-нан келіп түскен деректерді тексеру;</w:t>
      </w:r>
    </w:p>
    <w:bookmarkEnd w:id="623"/>
    <w:bookmarkStart w:name="z907" w:id="624"/>
    <w:p>
      <w:pPr>
        <w:spacing w:after="0"/>
        <w:ind w:left="0"/>
        <w:jc w:val="both"/>
      </w:pPr>
      <w:r>
        <w:rPr>
          <w:rFonts w:ascii="Times New Roman"/>
          <w:b w:val="false"/>
          <w:i w:val="false"/>
          <w:color w:val="000000"/>
          <w:sz w:val="28"/>
        </w:rPr>
        <w:t>
      12) 8-процесс – сұрау салынған деректердің көрсетілетін қызметті берушінің ААЖ-да болмауына байланысты сұрау салынған қызметтен бас тарту туралы хабарламаны қалыптастыру;</w:t>
      </w:r>
    </w:p>
    <w:bookmarkEnd w:id="624"/>
    <w:bookmarkStart w:name="z908" w:id="625"/>
    <w:p>
      <w:pPr>
        <w:spacing w:after="0"/>
        <w:ind w:left="0"/>
        <w:jc w:val="both"/>
      </w:pPr>
      <w:r>
        <w:rPr>
          <w:rFonts w:ascii="Times New Roman"/>
          <w:b w:val="false"/>
          <w:i w:val="false"/>
          <w:color w:val="000000"/>
          <w:sz w:val="28"/>
        </w:rPr>
        <w:t>
      13) 9-процесс – көрсетілетін қызметті берушінің ақпараттық жүйесінде қалыптастырылған қызмет нәтижесін (анықтамасын) көрсетілетін қызметті алушының алуы. Бірыңғай жинақтаушы зейнетақы қорының қаражатының түсімі және қозғалысы туралы ақпарат көрсетілетін қызметті берушінің уәкілетті адамының ЭЦҚ-сын пайдалану арқылы осы мемлекеттік қызметті көрсету регламентіне 2 сәйкес нысан бойынша қалыптастырылады.</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қорының салымшысы қаражатының</w:t>
            </w:r>
            <w:r>
              <w:br/>
            </w:r>
            <w:r>
              <w:rPr>
                <w:rFonts w:ascii="Times New Roman"/>
                <w:b w:val="false"/>
                <w:i w:val="false"/>
                <w:color w:val="000000"/>
                <w:sz w:val="20"/>
              </w:rPr>
              <w:t>түсімі және қозғалысы туралы</w:t>
            </w:r>
            <w:r>
              <w:br/>
            </w:r>
            <w:r>
              <w:rPr>
                <w:rFonts w:ascii="Times New Roman"/>
                <w:b w:val="false"/>
                <w:i w:val="false"/>
                <w:color w:val="000000"/>
                <w:sz w:val="20"/>
              </w:rPr>
              <w:t>ақпарат беру" мемлекеттік қызметті</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w:t>
      </w:r>
      <w:r>
        <w:br/>
      </w:r>
      <w:r>
        <w:rPr>
          <w:rFonts w:ascii="Times New Roman"/>
          <w:b/>
          <w:i w:val="false"/>
          <w:color w:val="000000"/>
        </w:rPr>
        <w:t>кезіндегі функционалдық өзара іс-қимыл диаграммасы</w:t>
      </w:r>
    </w:p>
    <w:p>
      <w:pPr>
        <w:spacing w:after="0"/>
        <w:ind w:left="0"/>
        <w:jc w:val="left"/>
      </w:pPr>
      <w:r>
        <w:br/>
      </w:r>
    </w:p>
    <w:p>
      <w:pPr>
        <w:spacing w:after="0"/>
        <w:ind w:left="0"/>
        <w:jc w:val="both"/>
      </w:pPr>
      <w:r>
        <w:drawing>
          <wp:inline distT="0" distB="0" distL="0" distR="0">
            <wp:extent cx="6210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210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қорының салымшысы қаражатының</w:t>
            </w:r>
            <w:r>
              <w:br/>
            </w:r>
            <w:r>
              <w:rPr>
                <w:rFonts w:ascii="Times New Roman"/>
                <w:b w:val="false"/>
                <w:i w:val="false"/>
                <w:color w:val="000000"/>
                <w:sz w:val="20"/>
              </w:rPr>
              <w:t>түсімі және қозғалысы туралы</w:t>
            </w:r>
            <w:r>
              <w:br/>
            </w:r>
            <w:r>
              <w:rPr>
                <w:rFonts w:ascii="Times New Roman"/>
                <w:b w:val="false"/>
                <w:i w:val="false"/>
                <w:color w:val="000000"/>
                <w:sz w:val="20"/>
              </w:rPr>
              <w:t>ақпарат беру" мемлекеттік қызметті</w:t>
            </w:r>
            <w:r>
              <w:br/>
            </w:r>
            <w:r>
              <w:rPr>
                <w:rFonts w:ascii="Times New Roman"/>
                <w:b w:val="false"/>
                <w:i w:val="false"/>
                <w:color w:val="000000"/>
                <w:sz w:val="20"/>
              </w:rPr>
              <w:t>көрсету регламентіне 2-қосымша</w:t>
            </w:r>
          </w:p>
        </w:tc>
      </w:tr>
    </w:tbl>
    <w:p>
      <w:pPr>
        <w:spacing w:after="0"/>
        <w:ind w:left="0"/>
        <w:jc w:val="left"/>
      </w:pPr>
      <w:r>
        <w:rPr>
          <w:rFonts w:ascii="Times New Roman"/>
          <w:b/>
          <w:i w:val="false"/>
          <w:color w:val="000000"/>
        </w:rPr>
        <w:t xml:space="preserve"> "Бірыңғай жинақтаушы зейнетақы қорының салымшысы қаражатының</w:t>
      </w:r>
      <w:r>
        <w:br/>
      </w:r>
      <w:r>
        <w:rPr>
          <w:rFonts w:ascii="Times New Roman"/>
          <w:b/>
          <w:i w:val="false"/>
          <w:color w:val="000000"/>
        </w:rPr>
        <w:t>түсімі және қозғалысы туралы ақпарат" нысаны</w:t>
      </w:r>
    </w:p>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қорының салымшысы қаражатының</w:t>
            </w:r>
            <w:r>
              <w:br/>
            </w:r>
            <w:r>
              <w:rPr>
                <w:rFonts w:ascii="Times New Roman"/>
                <w:b w:val="false"/>
                <w:i w:val="false"/>
                <w:color w:val="000000"/>
                <w:sz w:val="20"/>
              </w:rPr>
              <w:t>түсімі және қозғалысы туралы</w:t>
            </w:r>
            <w:r>
              <w:br/>
            </w:r>
            <w:r>
              <w:rPr>
                <w:rFonts w:ascii="Times New Roman"/>
                <w:b w:val="false"/>
                <w:i w:val="false"/>
                <w:color w:val="000000"/>
                <w:sz w:val="20"/>
              </w:rPr>
              <w:t>ақпарат беру" мемлекеттік қызметті</w:t>
            </w:r>
            <w:r>
              <w:br/>
            </w:r>
            <w:r>
              <w:rPr>
                <w:rFonts w:ascii="Times New Roman"/>
                <w:b w:val="false"/>
                <w:i w:val="false"/>
                <w:color w:val="000000"/>
                <w:sz w:val="20"/>
              </w:rPr>
              <w:t>көрсету регламентіне 3-қосымша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p>
      <w:pPr>
        <w:spacing w:after="0"/>
        <w:ind w:left="0"/>
        <w:jc w:val="left"/>
      </w:pPr>
      <w:r>
        <w:br/>
      </w:r>
    </w:p>
    <w:p>
      <w:pPr>
        <w:spacing w:after="0"/>
        <w:ind w:left="0"/>
        <w:jc w:val="both"/>
      </w:pPr>
      <w:r>
        <w:drawing>
          <wp:inline distT="0" distB="0" distL="0" distR="0">
            <wp:extent cx="69342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342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w:t>
            </w:r>
            <w:r>
              <w:br/>
            </w:r>
            <w:r>
              <w:rPr>
                <w:rFonts w:ascii="Times New Roman"/>
                <w:b w:val="false"/>
                <w:i w:val="false"/>
                <w:color w:val="000000"/>
                <w:sz w:val="20"/>
              </w:rPr>
              <w:t>9-қосымша</w:t>
            </w:r>
          </w:p>
        </w:tc>
      </w:tr>
    </w:tbl>
    <w:bookmarkStart w:name="z266" w:id="626"/>
    <w:p>
      <w:pPr>
        <w:spacing w:after="0"/>
        <w:ind w:left="0"/>
        <w:jc w:val="left"/>
      </w:pPr>
      <w:r>
        <w:rPr>
          <w:rFonts w:ascii="Times New Roman"/>
          <w:b/>
          <w:i w:val="false"/>
          <w:color w:val="000000"/>
        </w:rPr>
        <w:t xml:space="preserve"> "Мүгедектікті және/немесе еңбек ету қабілетінен айырылу дәрежесін белгілеу</w:t>
      </w:r>
      <w:r>
        <w:br/>
      </w:r>
      <w:r>
        <w:rPr>
          <w:rFonts w:ascii="Times New Roman"/>
          <w:b/>
          <w:i w:val="false"/>
          <w:color w:val="000000"/>
        </w:rPr>
        <w:t>және/немесе қажетті әлеуметтік қорғау шараларын айқындау" мемлекеттік қызметті</w:t>
      </w:r>
      <w:r>
        <w:br/>
      </w:r>
      <w:r>
        <w:rPr>
          <w:rFonts w:ascii="Times New Roman"/>
          <w:b/>
          <w:i w:val="false"/>
          <w:color w:val="000000"/>
        </w:rPr>
        <w:t>көрсету регламенті</w:t>
      </w:r>
    </w:p>
    <w:bookmarkEnd w:id="626"/>
    <w:bookmarkStart w:name="z267" w:id="627"/>
    <w:p>
      <w:pPr>
        <w:spacing w:after="0"/>
        <w:ind w:left="0"/>
        <w:jc w:val="left"/>
      </w:pPr>
      <w:r>
        <w:rPr>
          <w:rFonts w:ascii="Times New Roman"/>
          <w:b/>
          <w:i w:val="false"/>
          <w:color w:val="000000"/>
        </w:rPr>
        <w:t xml:space="preserve"> 1-тарау. Жалпы ережелер</w:t>
      </w:r>
    </w:p>
    <w:bookmarkEnd w:id="627"/>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268" w:id="628"/>
    <w:p>
      <w:pPr>
        <w:spacing w:after="0"/>
        <w:ind w:left="0"/>
        <w:jc w:val="both"/>
      </w:pPr>
      <w:r>
        <w:rPr>
          <w:rFonts w:ascii="Times New Roman"/>
          <w:b w:val="false"/>
          <w:i w:val="false"/>
          <w:color w:val="000000"/>
          <w:sz w:val="28"/>
        </w:rPr>
        <w:t xml:space="preserve">
      1.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(нормативтік құқықтық актілерді мемлекеттік тіркеу тізілімінде № 11342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"Мүгедектікті және/немесе еңбек ету қабілетінен айырылу дәрежесін белгілеу және/немесе қажетті әлеуметтік қорғау шараларын айқындау" мемлекеттік көрсетілетін қызмет стандартына (бұдан әрі – Стандарт) сәйкес әзірленді және мүгедектікті және/немесе еңбек ету қабілетінен айырылу дәрежесін белгілеу және/немесе қажетті әлеуметтік қорғау шараларын айқындау рәсімін айқындайды.</w:t>
      </w:r>
    </w:p>
    <w:bookmarkEnd w:id="628"/>
    <w:bookmarkStart w:name="z269" w:id="629"/>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62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көрсетілетін қызметті беруші;</w:t>
      </w:r>
    </w:p>
    <w:p>
      <w:pPr>
        <w:spacing w:after="0"/>
        <w:ind w:left="0"/>
        <w:jc w:val="both"/>
      </w:pPr>
      <w:r>
        <w:rPr>
          <w:rFonts w:ascii="Times New Roman"/>
          <w:b w:val="false"/>
          <w:i w:val="false"/>
          <w:color w:val="000000"/>
          <w:sz w:val="28"/>
        </w:rPr>
        <w:t>
      мүгедектікті растау туралы ақпарат алу бөлігінде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270" w:id="630"/>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және/немесе қағаз түрінде.</w:t>
      </w:r>
    </w:p>
    <w:bookmarkEnd w:id="630"/>
    <w:bookmarkStart w:name="z271" w:id="631"/>
    <w:p>
      <w:pPr>
        <w:spacing w:after="0"/>
        <w:ind w:left="0"/>
        <w:jc w:val="both"/>
      </w:pPr>
      <w:r>
        <w:rPr>
          <w:rFonts w:ascii="Times New Roman"/>
          <w:b w:val="false"/>
          <w:i w:val="false"/>
          <w:color w:val="000000"/>
          <w:sz w:val="28"/>
        </w:rPr>
        <w:t>
      4. Мемлекеттік қызметті көрсету нәтижесі:</w:t>
      </w:r>
    </w:p>
    <w:bookmarkEnd w:id="631"/>
    <w:p>
      <w:pPr>
        <w:spacing w:after="0"/>
        <w:ind w:left="0"/>
        <w:jc w:val="both"/>
      </w:pPr>
      <w:r>
        <w:rPr>
          <w:rFonts w:ascii="Times New Roman"/>
          <w:b w:val="false"/>
          <w:i w:val="false"/>
          <w:color w:val="000000"/>
          <w:sz w:val="28"/>
        </w:rPr>
        <w:t>
      көрсетілетін қызметті берушіге жүгінген кезде:</w:t>
      </w:r>
    </w:p>
    <w:p>
      <w:pPr>
        <w:spacing w:after="0"/>
        <w:ind w:left="0"/>
        <w:jc w:val="both"/>
      </w:pPr>
      <w:r>
        <w:rPr>
          <w:rFonts w:ascii="Times New Roman"/>
          <w:b w:val="false"/>
          <w:i w:val="false"/>
          <w:color w:val="000000"/>
          <w:sz w:val="28"/>
        </w:rPr>
        <w:t>
      көрсетілетін қызметті алушыға мүгедектік белгіленген жағдайда – мүгедектік туралы анықтама;</w:t>
      </w:r>
    </w:p>
    <w:p>
      <w:pPr>
        <w:spacing w:after="0"/>
        <w:ind w:left="0"/>
        <w:jc w:val="both"/>
      </w:pPr>
      <w:r>
        <w:rPr>
          <w:rFonts w:ascii="Times New Roman"/>
          <w:b w:val="false"/>
          <w:i w:val="false"/>
          <w:color w:val="000000"/>
          <w:sz w:val="28"/>
        </w:rPr>
        <w:t>
      көрсетілетін қызметті алушыға оңалтудың жеке бағдарламасының (бұдан әрі – ОБЖ) әлеуметтік және кәсіптік бөлігі әзірленген жағдайда – мүгедекті оңалтудың жеке бағдарламасының әлеуметтік және кәсіптік бөлігінен үзінді көшірме;</w:t>
      </w:r>
    </w:p>
    <w:p>
      <w:pPr>
        <w:spacing w:after="0"/>
        <w:ind w:left="0"/>
        <w:jc w:val="both"/>
      </w:pPr>
      <w:r>
        <w:rPr>
          <w:rFonts w:ascii="Times New Roman"/>
          <w:b w:val="false"/>
          <w:i w:val="false"/>
          <w:color w:val="000000"/>
          <w:sz w:val="28"/>
        </w:rPr>
        <w:t>
      көрсетілетін қызметті алушыға жалпы еңбек ету қабiлетiнен айырылу дәрежесі белгіленген жағдайда – жалпы еңбек ету қабiлетiнен айырылу дәрежесі туралы анықтама;</w:t>
      </w:r>
    </w:p>
    <w:p>
      <w:pPr>
        <w:spacing w:after="0"/>
        <w:ind w:left="0"/>
        <w:jc w:val="both"/>
      </w:pPr>
      <w:r>
        <w:rPr>
          <w:rFonts w:ascii="Times New Roman"/>
          <w:b w:val="false"/>
          <w:i w:val="false"/>
          <w:color w:val="000000"/>
          <w:sz w:val="28"/>
        </w:rPr>
        <w:t>
      көрсетілетін қызметті алушыға кәсіптік еңбек ету қабілетінен айырылу дәрежесі белгіленген жағдайда – кәсіптік еңбек ету қабілетінен айырылу дәрежесі туралы анықтама және кәсіптік еңбек ету қабілетінен айырылу дәрежесі туралы анықтамадан үзінді көшірме және медициналық-әлеуметтік сараптаманың актісі;</w:t>
      </w:r>
    </w:p>
    <w:p>
      <w:pPr>
        <w:spacing w:after="0"/>
        <w:ind w:left="0"/>
        <w:jc w:val="both"/>
      </w:pPr>
      <w:r>
        <w:rPr>
          <w:rFonts w:ascii="Times New Roman"/>
          <w:b w:val="false"/>
          <w:i w:val="false"/>
          <w:color w:val="000000"/>
          <w:sz w:val="28"/>
        </w:rPr>
        <w:t>
      зардап шеккен қызметкердің көмектің қосымша түрлеріне және күтімге мұқтаждығы айқындалған жағдайларда – зардап шеккен қызметкердің көмектің қосымша түрлеріне және күтімге мұқтаждығы туралы қорытынды;</w:t>
      </w:r>
    </w:p>
    <w:p>
      <w:pPr>
        <w:spacing w:after="0"/>
        <w:ind w:left="0"/>
        <w:jc w:val="both"/>
      </w:pPr>
      <w:r>
        <w:rPr>
          <w:rFonts w:ascii="Times New Roman"/>
          <w:b w:val="false"/>
          <w:i w:val="false"/>
          <w:color w:val="000000"/>
          <w:sz w:val="28"/>
        </w:rPr>
        <w:t>
      кезекті қайта куәландыру кезінде мүгедек деп танылмаған көрсетілетін қызметті алушыға – толық оңалғандығы туралы хабарлама;</w:t>
      </w:r>
    </w:p>
    <w:p>
      <w:pPr>
        <w:spacing w:after="0"/>
        <w:ind w:left="0"/>
        <w:jc w:val="both"/>
      </w:pPr>
      <w:r>
        <w:rPr>
          <w:rFonts w:ascii="Times New Roman"/>
          <w:b w:val="false"/>
          <w:i w:val="false"/>
          <w:color w:val="000000"/>
          <w:sz w:val="28"/>
        </w:rPr>
        <w:t>
      медициналық-әлеуметтік сараптама (бұдан әрі – МӘС) қорытындысы туралы денсаулық сақтау ұйымының хабарламасы;</w:t>
      </w:r>
    </w:p>
    <w:p>
      <w:pPr>
        <w:spacing w:after="0"/>
        <w:ind w:left="0"/>
        <w:jc w:val="both"/>
      </w:pPr>
      <w:r>
        <w:rPr>
          <w:rFonts w:ascii="Times New Roman"/>
          <w:b w:val="false"/>
          <w:i w:val="false"/>
          <w:color w:val="000000"/>
          <w:sz w:val="28"/>
        </w:rPr>
        <w:t>
      порталға жүгінген кезде – көрсетілетін қызметті берушінің уәкілетті адамның электрондық цифрлық қолтаңбасымен (бұдан әрі – ЭЦҚ) куәландырылған электрондық құжат нысанындағы мүгедектікті растау туралы ақпарат.</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немесе қағаз түрінде.</w:t>
      </w:r>
    </w:p>
    <w:bookmarkStart w:name="z272" w:id="632"/>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632"/>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273" w:id="633"/>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9-тармағына сәйкес ұсынылған құжаттарға қоса берген көрсетілетін қызметті алушының өтініші негіздеме болып табылады.</w:t>
      </w:r>
    </w:p>
    <w:bookmarkEnd w:id="633"/>
    <w:bookmarkStart w:name="z540" w:id="634"/>
    <w:p>
      <w:pPr>
        <w:spacing w:after="0"/>
        <w:ind w:left="0"/>
        <w:jc w:val="both"/>
      </w:pPr>
      <w:r>
        <w:rPr>
          <w:rFonts w:ascii="Times New Roman"/>
          <w:b w:val="false"/>
          <w:i w:val="false"/>
          <w:color w:val="000000"/>
          <w:sz w:val="28"/>
        </w:rPr>
        <w:t>
      Стандарттың 9-1, 9-2-тармақтарымен көзделген жағдайда Стандартқа 2-қосымшаға сәйкес нысан бойынша МӘС маманы өтінішті қабылдаудан бас тартады және құжаттарды қабылдаудан бас тарту туралы қолхат береді.</w:t>
      </w:r>
    </w:p>
    <w:bookmarkEnd w:id="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Денсаулық сақтау және әлеуметтік даму министрінің 24.11.2016 </w:t>
      </w:r>
      <w:r>
        <w:rPr>
          <w:rFonts w:ascii="Times New Roman"/>
          <w:b w:val="false"/>
          <w:i w:val="false"/>
          <w:color w:val="00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274" w:id="635"/>
    <w:p>
      <w:pPr>
        <w:spacing w:after="0"/>
        <w:ind w:left="0"/>
        <w:jc w:val="both"/>
      </w:pPr>
      <w:r>
        <w:rPr>
          <w:rFonts w:ascii="Times New Roman"/>
          <w:b w:val="false"/>
          <w:i w:val="false"/>
          <w:color w:val="000000"/>
          <w:sz w:val="28"/>
        </w:rPr>
        <w:t>
       6. Жүгінген күні көрсетілетін қызметті беруші сараптамалық қорытынды шығарады.</w:t>
      </w:r>
    </w:p>
    <w:bookmarkEnd w:id="635"/>
    <w:p>
      <w:pPr>
        <w:spacing w:after="0"/>
        <w:ind w:left="0"/>
        <w:jc w:val="both"/>
      </w:pPr>
      <w:r>
        <w:rPr>
          <w:rFonts w:ascii="Times New Roman"/>
          <w:b w:val="false"/>
          <w:i w:val="false"/>
          <w:color w:val="000000"/>
          <w:sz w:val="28"/>
        </w:rPr>
        <w:t>
      МӘС бөлімі куәландырылатын адамды және (немесе) куәландырылатын адамның құжаттарын алдын ала шығарылған сараптамалық қорытындымен МӘС әдіснама және бақылау бөліміне консультацияға жіберген жағдайларда - өтінішті тіркеген күннен бастап 10 (он) жұмыс күні.</w:t>
      </w:r>
    </w:p>
    <w:bookmarkStart w:name="z275" w:id="636"/>
    <w:p>
      <w:pPr>
        <w:spacing w:after="0"/>
        <w:ind w:left="0"/>
        <w:jc w:val="both"/>
      </w:pPr>
      <w:r>
        <w:rPr>
          <w:rFonts w:ascii="Times New Roman"/>
          <w:b w:val="false"/>
          <w:i w:val="false"/>
          <w:color w:val="000000"/>
          <w:sz w:val="28"/>
        </w:rPr>
        <w:t>
      7. Көрсетілетін қызметті берушінің мемлекеттік қызметті көрсету процесіндегі іс-қимылы:</w:t>
      </w:r>
    </w:p>
    <w:bookmarkEnd w:id="636"/>
    <w:p>
      <w:pPr>
        <w:spacing w:after="0"/>
        <w:ind w:left="0"/>
        <w:jc w:val="both"/>
      </w:pPr>
      <w:r>
        <w:rPr>
          <w:rFonts w:ascii="Times New Roman"/>
          <w:b w:val="false"/>
          <w:i w:val="false"/>
          <w:color w:val="000000"/>
          <w:sz w:val="28"/>
        </w:rPr>
        <w:t>
      1) көрсетілетін қызметті берушінің бөлім басшысы және кемінде екі бас маманы 45 минут ішінде:</w:t>
      </w:r>
    </w:p>
    <w:p>
      <w:pPr>
        <w:spacing w:after="0"/>
        <w:ind w:left="0"/>
        <w:jc w:val="both"/>
      </w:pPr>
      <w:r>
        <w:rPr>
          <w:rFonts w:ascii="Times New Roman"/>
          <w:b w:val="false"/>
          <w:i w:val="false"/>
          <w:color w:val="000000"/>
          <w:sz w:val="28"/>
        </w:rPr>
        <w:t>
      көрсетілетін қызметті алушының құжаттарын қабылдауды және деректерін автоматтандырылған ақпараттық жүйенің дерекқорына тіркеуді жүргізеді;</w:t>
      </w:r>
    </w:p>
    <w:p>
      <w:pPr>
        <w:spacing w:after="0"/>
        <w:ind w:left="0"/>
        <w:jc w:val="both"/>
      </w:pPr>
      <w:r>
        <w:rPr>
          <w:rFonts w:ascii="Times New Roman"/>
          <w:b w:val="false"/>
          <w:i w:val="false"/>
          <w:color w:val="000000"/>
          <w:sz w:val="28"/>
        </w:rPr>
        <w:t>
      ұсынылған құжаттарды (клиникалық-функционалдық, әлеуметтік, кәсіптік және басқа да деректерді) қарайды;</w:t>
      </w:r>
    </w:p>
    <w:p>
      <w:pPr>
        <w:spacing w:after="0"/>
        <w:ind w:left="0"/>
        <w:jc w:val="both"/>
      </w:pPr>
      <w:r>
        <w:rPr>
          <w:rFonts w:ascii="Times New Roman"/>
          <w:b w:val="false"/>
          <w:i w:val="false"/>
          <w:color w:val="000000"/>
          <w:sz w:val="28"/>
        </w:rPr>
        <w:t>
      куәландырылатын адамды тексеріп-қарауды жүргізеді;</w:t>
      </w:r>
    </w:p>
    <w:p>
      <w:pPr>
        <w:spacing w:after="0"/>
        <w:ind w:left="0"/>
        <w:jc w:val="both"/>
      </w:pPr>
      <w:r>
        <w:rPr>
          <w:rFonts w:ascii="Times New Roman"/>
          <w:b w:val="false"/>
          <w:i w:val="false"/>
          <w:color w:val="000000"/>
          <w:sz w:val="28"/>
        </w:rPr>
        <w:t>
      медициналық айғақтар, негізгі организм функциялары бұзылушылықтарының және тыныс-тіршілігі шектелуінің сыныптауышы негізінде организм функцияларының бұзылу және тыныс-тіршілігінің шектелу дәрежесін бағалауды жүргізеді;</w:t>
      </w:r>
    </w:p>
    <w:p>
      <w:pPr>
        <w:spacing w:after="0"/>
        <w:ind w:left="0"/>
        <w:jc w:val="both"/>
      </w:pPr>
      <w:r>
        <w:rPr>
          <w:rFonts w:ascii="Times New Roman"/>
          <w:b w:val="false"/>
          <w:i w:val="false"/>
          <w:color w:val="000000"/>
          <w:sz w:val="28"/>
        </w:rPr>
        <w:t>
      организмнің жай-күйін кешенді бағалауға және тыныс-тіршілігінің шектелу дәрежесіне қарай:</w:t>
      </w:r>
    </w:p>
    <w:p>
      <w:pPr>
        <w:spacing w:after="0"/>
        <w:ind w:left="0"/>
        <w:jc w:val="both"/>
      </w:pPr>
      <w:r>
        <w:rPr>
          <w:rFonts w:ascii="Times New Roman"/>
          <w:b w:val="false"/>
          <w:i w:val="false"/>
          <w:color w:val="000000"/>
          <w:sz w:val="28"/>
        </w:rPr>
        <w:t>
      сараптамалық қорытынды шығарады;</w:t>
      </w:r>
    </w:p>
    <w:p>
      <w:pPr>
        <w:spacing w:after="0"/>
        <w:ind w:left="0"/>
        <w:jc w:val="both"/>
      </w:pPr>
      <w:r>
        <w:rPr>
          <w:rFonts w:ascii="Times New Roman"/>
          <w:b w:val="false"/>
          <w:i w:val="false"/>
          <w:color w:val="000000"/>
          <w:sz w:val="28"/>
        </w:rPr>
        <w:t>
      МӘС әдіснама және бақылау бөлімінің консультациялық қорытындысы қажет болған жағдайда, көрсетілетін қызметті алушыны және/немесе көрсетілетін қызметті алушының құжаттарын МӘС әдіснама және бақылау бөліміне жібереді.</w:t>
      </w:r>
    </w:p>
    <w:p>
      <w:pPr>
        <w:spacing w:after="0"/>
        <w:ind w:left="0"/>
        <w:jc w:val="both"/>
      </w:pPr>
      <w:r>
        <w:rPr>
          <w:rFonts w:ascii="Times New Roman"/>
          <w:b w:val="false"/>
          <w:i w:val="false"/>
          <w:color w:val="000000"/>
          <w:sz w:val="28"/>
        </w:rPr>
        <w:t>
      Егер куәландырылатын адам МӘС бөліміне және (немесе) МӘС әдіснама және бақылау бөліміне келмесе, МӘС бөлімі оныншы жұмыс күні алдын ала сараптамалық қорытындыға сәйкес және МӘС әдіснама және бақылау бөлімінің консультациялық қорытындысын ескере отырып, сараптамалық қорытынды шығарады.</w:t>
      </w:r>
    </w:p>
    <w:p>
      <w:pPr>
        <w:spacing w:after="0"/>
        <w:ind w:left="0"/>
        <w:jc w:val="both"/>
      </w:pPr>
      <w:r>
        <w:rPr>
          <w:rFonts w:ascii="Times New Roman"/>
          <w:b w:val="false"/>
          <w:i w:val="false"/>
          <w:color w:val="000000"/>
          <w:sz w:val="28"/>
        </w:rPr>
        <w:t>
      Куәландырылатын адамның деректері МӘС актілері, хаттамалар журналдары мен құжаттар, оның ішінде осы регламенттің 4-тармағында көрсетілген мемлекеттік қызметті көрсету нәтижелері қалыптастырылатын автоматтандырылған ақпараттық жүйенің дерекқорына енгізіледі.</w:t>
      </w:r>
    </w:p>
    <w:p>
      <w:pPr>
        <w:spacing w:after="0"/>
        <w:ind w:left="0"/>
        <w:jc w:val="both"/>
      </w:pPr>
      <w:r>
        <w:rPr>
          <w:rFonts w:ascii="Times New Roman"/>
          <w:b w:val="false"/>
          <w:i w:val="false"/>
          <w:color w:val="000000"/>
          <w:sz w:val="28"/>
        </w:rPr>
        <w:t>
      Мүгедектікті және/немесе еңбек ету қабілетінен айырылу дәрежесін белгілеу/белгілемеу және/немесе қажетті әлеуметтік қорғау шараларын айқындау туралы алқалы сараптамалық қорытынды осы кезеңдегі мемлекеттік қызмет көрсету рәсімінің нәтижесі болып табылады.</w:t>
      </w:r>
    </w:p>
    <w:p>
      <w:pPr>
        <w:spacing w:after="0"/>
        <w:ind w:left="0"/>
        <w:jc w:val="both"/>
      </w:pPr>
      <w:r>
        <w:rPr>
          <w:rFonts w:ascii="Times New Roman"/>
          <w:b w:val="false"/>
          <w:i w:val="false"/>
          <w:color w:val="000000"/>
          <w:sz w:val="28"/>
        </w:rPr>
        <w:t>
      Мемлекеттік қызметті көрсету нәтижелеріне бөлім басшысы қол қояды және көрсетілетін қызметті алушыға береді.</w:t>
      </w:r>
    </w:p>
    <w:p>
      <w:pPr>
        <w:spacing w:after="0"/>
        <w:ind w:left="0"/>
        <w:jc w:val="both"/>
      </w:pPr>
      <w:r>
        <w:rPr>
          <w:rFonts w:ascii="Times New Roman"/>
          <w:b w:val="false"/>
          <w:i w:val="false"/>
          <w:color w:val="000000"/>
          <w:sz w:val="28"/>
        </w:rPr>
        <w:t>
      2) көрсетілетін қызметті берушінің МӘС әдіснама және бақылау бөлімінің басшысы және МӘС әдіснама және бақылау бөлімінің кемінде екі бас маманы 45 минут ішінде:</w:t>
      </w:r>
    </w:p>
    <w:p>
      <w:pPr>
        <w:spacing w:after="0"/>
        <w:ind w:left="0"/>
        <w:jc w:val="both"/>
      </w:pPr>
      <w:r>
        <w:rPr>
          <w:rFonts w:ascii="Times New Roman"/>
          <w:b w:val="false"/>
          <w:i w:val="false"/>
          <w:color w:val="000000"/>
          <w:sz w:val="28"/>
        </w:rPr>
        <w:t>
      ұсынылған құжаттарды қарайды және/немесе көрсетілетін қызметті алушыны тексеріп-қарауды, организм функцияларының бұзылу және тыныс-тіршілігінің шектелу дәрежесін бағалауды жүргізеді;</w:t>
      </w:r>
    </w:p>
    <w:p>
      <w:pPr>
        <w:spacing w:after="0"/>
        <w:ind w:left="0"/>
        <w:jc w:val="both"/>
      </w:pPr>
      <w:r>
        <w:rPr>
          <w:rFonts w:ascii="Times New Roman"/>
          <w:b w:val="false"/>
          <w:i w:val="false"/>
          <w:color w:val="000000"/>
          <w:sz w:val="28"/>
        </w:rPr>
        <w:t>
      құжаттарды қарау және/немесе тексеріп-қарау нәтижелері бойынша консультациялық қорытынды шығарады.</w:t>
      </w:r>
    </w:p>
    <w:p>
      <w:pPr>
        <w:spacing w:after="0"/>
        <w:ind w:left="0"/>
        <w:jc w:val="both"/>
      </w:pPr>
      <w:r>
        <w:rPr>
          <w:rFonts w:ascii="Times New Roman"/>
          <w:b w:val="false"/>
          <w:i w:val="false"/>
          <w:color w:val="000000"/>
          <w:sz w:val="28"/>
        </w:rPr>
        <w:t>
      Тыныс-тіршілігінің шектелу дәрежесі туралы алқалы консультациялық қорытынды осы кезеңдегі мемлекеттік қызмет көрсету рәсімінің нәтижесі болып табылады.</w:t>
      </w:r>
    </w:p>
    <w:p>
      <w:pPr>
        <w:spacing w:after="0"/>
        <w:ind w:left="0"/>
        <w:jc w:val="both"/>
      </w:pPr>
      <w:r>
        <w:rPr>
          <w:rFonts w:ascii="Times New Roman"/>
          <w:b w:val="false"/>
          <w:i w:val="false"/>
          <w:color w:val="000000"/>
          <w:sz w:val="28"/>
        </w:rPr>
        <w:t xml:space="preserve">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Start w:name="z276" w:id="637"/>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637"/>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277" w:id="638"/>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p>
    <w:bookmarkEnd w:id="638"/>
    <w:p>
      <w:pPr>
        <w:spacing w:after="0"/>
        <w:ind w:left="0"/>
        <w:jc w:val="both"/>
      </w:pPr>
      <w:r>
        <w:rPr>
          <w:rFonts w:ascii="Times New Roman"/>
          <w:b w:val="false"/>
          <w:i w:val="false"/>
          <w:color w:val="000000"/>
          <w:sz w:val="28"/>
        </w:rPr>
        <w:t>
      көрсетілетін қызметті берушінің МӘС бөлімінің басшысы;</w:t>
      </w:r>
    </w:p>
    <w:p>
      <w:pPr>
        <w:spacing w:after="0"/>
        <w:ind w:left="0"/>
        <w:jc w:val="both"/>
      </w:pPr>
      <w:r>
        <w:rPr>
          <w:rFonts w:ascii="Times New Roman"/>
          <w:b w:val="false"/>
          <w:i w:val="false"/>
          <w:color w:val="000000"/>
          <w:sz w:val="28"/>
        </w:rPr>
        <w:t>
      көрсетілетін қызметті берушінің МӘС бөлімінің бас мамандары;</w:t>
      </w:r>
    </w:p>
    <w:p>
      <w:pPr>
        <w:spacing w:after="0"/>
        <w:ind w:left="0"/>
        <w:jc w:val="both"/>
      </w:pPr>
      <w:r>
        <w:rPr>
          <w:rFonts w:ascii="Times New Roman"/>
          <w:b w:val="false"/>
          <w:i w:val="false"/>
          <w:color w:val="000000"/>
          <w:sz w:val="28"/>
        </w:rPr>
        <w:t>
      көрсетілетін қызметті берушінің МӘС әдіснама және бақылау бөлімінің басшысы;</w:t>
      </w:r>
    </w:p>
    <w:p>
      <w:pPr>
        <w:spacing w:after="0"/>
        <w:ind w:left="0"/>
        <w:jc w:val="both"/>
      </w:pPr>
      <w:r>
        <w:rPr>
          <w:rFonts w:ascii="Times New Roman"/>
          <w:b w:val="false"/>
          <w:i w:val="false"/>
          <w:color w:val="000000"/>
          <w:sz w:val="28"/>
        </w:rPr>
        <w:t>
      көрсетілетін қызметті берушінің МӘС әдіснама және бақылау бөлімінің бас мамандары.</w:t>
      </w:r>
    </w:p>
    <w:bookmarkStart w:name="z278" w:id="639"/>
    <w:p>
      <w:pPr>
        <w:spacing w:after="0"/>
        <w:ind w:left="0"/>
        <w:jc w:val="both"/>
      </w:pPr>
      <w:r>
        <w:rPr>
          <w:rFonts w:ascii="Times New Roman"/>
          <w:b w:val="false"/>
          <w:i w:val="false"/>
          <w:color w:val="000000"/>
          <w:sz w:val="28"/>
        </w:rPr>
        <w:t xml:space="preserve">
      9. Әрбір рәсімнің (іс-қимылдың) ұзақтығы көрсетілген қызметкерлер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Бөлімнің басшысы мен кемінде екі бас маманы 45 минут ішінде қарайды және алқалы сараптамалық қорытынды шығарады.</w:t>
      </w:r>
    </w:p>
    <w:bookmarkEnd w:id="639"/>
    <w:p>
      <w:pPr>
        <w:spacing w:after="0"/>
        <w:ind w:left="0"/>
        <w:jc w:val="both"/>
      </w:pPr>
      <w:r>
        <w:rPr>
          <w:rFonts w:ascii="Times New Roman"/>
          <w:b w:val="false"/>
          <w:i w:val="false"/>
          <w:color w:val="000000"/>
          <w:sz w:val="28"/>
        </w:rPr>
        <w:t>
      Қажет болған жағдайда бөлім басшысы көрсетілетін қызметті алушыны және/немесе көрсетілетін қызметті алушының құжаттарын МӘС әдіснама және бақылау бөліміне жібереді.</w:t>
      </w:r>
    </w:p>
    <w:p>
      <w:pPr>
        <w:spacing w:after="0"/>
        <w:ind w:left="0"/>
        <w:jc w:val="both"/>
      </w:pPr>
      <w:r>
        <w:rPr>
          <w:rFonts w:ascii="Times New Roman"/>
          <w:b w:val="false"/>
          <w:i w:val="false"/>
          <w:color w:val="000000"/>
          <w:sz w:val="28"/>
        </w:rPr>
        <w:t>
      МӘС әдіснама және бақылау бөлімінің басшысы және МӘС әдіснама және бақылау бөлімінің кемінде екі бас маманы 45 минут ішінде консультациялық қорытынды шығарады.</w:t>
      </w:r>
    </w:p>
    <w:bookmarkStart w:name="z279" w:id="640"/>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640"/>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280" w:id="641"/>
    <w:p>
      <w:pPr>
        <w:spacing w:after="0"/>
        <w:ind w:left="0"/>
        <w:jc w:val="both"/>
      </w:pPr>
      <w:r>
        <w:rPr>
          <w:rFonts w:ascii="Times New Roman"/>
          <w:b w:val="false"/>
          <w:i w:val="false"/>
          <w:color w:val="000000"/>
          <w:sz w:val="28"/>
        </w:rPr>
        <w:t>
      10. Жеке сәйкестендіру нөмірі (бұдан әрі – ЖСН) мен ЭЦҚ болған жағдайда мүгедектікті растау туралы ақпаратты портал арқылы қашықтықтан қол жеткізу режимінде алу мүмкіндігі бар.</w:t>
      </w:r>
    </w:p>
    <w:bookmarkEnd w:id="641"/>
    <w:p>
      <w:pPr>
        <w:spacing w:after="0"/>
        <w:ind w:left="0"/>
        <w:jc w:val="both"/>
      </w:pPr>
      <w:r>
        <w:rPr>
          <w:rFonts w:ascii="Times New Roman"/>
          <w:b w:val="false"/>
          <w:i w:val="false"/>
          <w:color w:val="000000"/>
          <w:sz w:val="28"/>
        </w:rPr>
        <w:t>
      Мемлекеттік көрсетілетін қызмет көрсетілетін қызметті беруші бұрын мүгедек деп таныған көрсетілетін қызметті алушыларға ұсынылады және мүгедектікті растау туралы ақпаратты алған сәтте көрсетілетін қызметті алушы туралы деректер автоматтандырылған ақпараттық жүйенің дерекқорында электрондық түрде болады.</w:t>
      </w:r>
    </w:p>
    <w:p>
      <w:pPr>
        <w:spacing w:after="0"/>
        <w:ind w:left="0"/>
        <w:jc w:val="both"/>
      </w:pPr>
      <w:r>
        <w:rPr>
          <w:rFonts w:ascii="Times New Roman"/>
          <w:b w:val="false"/>
          <w:i w:val="false"/>
          <w:color w:val="000000"/>
          <w:sz w:val="28"/>
        </w:rPr>
        <w:t>
      Портал арқылы мемлекеттік қызметті көрсету кезіндегі қадамдық іс-қимылдар:</w:t>
      </w:r>
    </w:p>
    <w:p>
      <w:pPr>
        <w:spacing w:after="0"/>
        <w:ind w:left="0"/>
        <w:jc w:val="both"/>
      </w:pPr>
      <w:r>
        <w:rPr>
          <w:rFonts w:ascii="Times New Roman"/>
          <w:b w:val="false"/>
          <w:i w:val="false"/>
          <w:color w:val="000000"/>
          <w:sz w:val="28"/>
        </w:rPr>
        <w:t>
      1) көрсетілетін қызметті алушы ЖСН мен парольдің көмегімен порталда тіркеуді жүзеге асырады (порталда тіркелмеген көрсетілетін қызметті алушылар үшін жүзеге асыралады);</w:t>
      </w:r>
    </w:p>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порталда ЖСН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куәландыруы (қол қою) үшін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сәйкестігін тексеру;</w:t>
      </w:r>
    </w:p>
    <w:p>
      <w:pPr>
        <w:spacing w:after="0"/>
        <w:ind w:left="0"/>
        <w:jc w:val="both"/>
      </w:pPr>
      <w:r>
        <w:rPr>
          <w:rFonts w:ascii="Times New Roman"/>
          <w:b w:val="false"/>
          <w:i w:val="false"/>
          <w:color w:val="000000"/>
          <w:sz w:val="28"/>
        </w:rPr>
        <w:t>
      7) 4-процесс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алушының ЭЦҚ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 шлюзі арқылы көрсетілетін қызметті берушінің автоматтандырылған жұмыс орнына (бұдан әрі – АЖО) жіберу;</w:t>
      </w:r>
    </w:p>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12) 8-процесс – көрсетілетін қызметті берушінің АЖО-да қалыптастырылған қызметтің нәтижесін (электрондық құжат нысанындағы хабарламаны) көрсетілетін қызметті алушының алуы. Мүгедектікті растау туралы осы мемлекеттік қызметті көрсету регламентіне </w:t>
      </w:r>
      <w:r>
        <w:rPr>
          <w:rFonts w:ascii="Times New Roman"/>
          <w:b w:val="false"/>
          <w:i w:val="false"/>
          <w:color w:val="000000"/>
          <w:sz w:val="28"/>
        </w:rPr>
        <w:t>2-қосымшадғы</w:t>
      </w:r>
      <w:r>
        <w:rPr>
          <w:rFonts w:ascii="Times New Roman"/>
          <w:b w:val="false"/>
          <w:i w:val="false"/>
          <w:color w:val="000000"/>
          <w:sz w:val="28"/>
        </w:rPr>
        <w:t xml:space="preserve"> нысанға сәйкес көрсетілетін қызметті берушінің уәкілетті адамының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қызметті көрсетуде қолданысқа енгізілген ақпараттық жүйелердің функционалдық өзара іс-қимылының диаграммалары графикалық нысанда осы мемлекеттік қызметті көрсету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Start w:name="z281" w:id="642"/>
    <w:p>
      <w:pPr>
        <w:spacing w:after="0"/>
        <w:ind w:left="0"/>
        <w:jc w:val="both"/>
      </w:pPr>
      <w:r>
        <w:rPr>
          <w:rFonts w:ascii="Times New Roman"/>
          <w:b w:val="false"/>
          <w:i w:val="false"/>
          <w:color w:val="000000"/>
          <w:sz w:val="28"/>
        </w:rPr>
        <w:t>
      11. Ақпаратты ұсыну уақыты уәкілетті ұйымның ақпараттық жүйесіне сұрау салу келіп түскен сәттен бастап 30 минуттан аспайды.</w:t>
      </w:r>
    </w:p>
    <w:bookmarkEnd w:id="642"/>
    <w:bookmarkStart w:name="z282" w:id="643"/>
    <w:p>
      <w:pPr>
        <w:spacing w:after="0"/>
        <w:ind w:left="0"/>
        <w:jc w:val="both"/>
      </w:pPr>
      <w:r>
        <w:rPr>
          <w:rFonts w:ascii="Times New Roman"/>
          <w:b w:val="false"/>
          <w:i w:val="false"/>
          <w:color w:val="000000"/>
          <w:sz w:val="28"/>
        </w:rPr>
        <w:t xml:space="preserve">
      12.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мемлекеттік қызметті көрсету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бизнес-процестерінің анықтамалығында келтірілген.</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"Мүгедектікті және/немесе еңбек</w:t>
            </w:r>
            <w:r>
              <w:br/>
            </w:r>
            <w:r>
              <w:rPr>
                <w:rFonts w:ascii="Times New Roman"/>
                <w:b w:val="false"/>
                <w:i w:val="false"/>
                <w:color w:val="000000"/>
                <w:sz w:val="20"/>
              </w:rPr>
              <w:t>ету қабілетінен айырылу дәрежесін</w:t>
            </w:r>
            <w:r>
              <w:br/>
            </w:r>
            <w:r>
              <w:rPr>
                <w:rFonts w:ascii="Times New Roman"/>
                <w:b w:val="false"/>
                <w:i w:val="false"/>
                <w:color w:val="000000"/>
                <w:sz w:val="20"/>
              </w:rPr>
              <w:t>белгілеу және/немесе қажетті</w:t>
            </w:r>
            <w:r>
              <w:br/>
            </w:r>
            <w:r>
              <w:rPr>
                <w:rFonts w:ascii="Times New Roman"/>
                <w:b w:val="false"/>
                <w:i w:val="false"/>
                <w:color w:val="000000"/>
                <w:sz w:val="20"/>
              </w:rPr>
              <w:t>әлеуметтік қорғау шараларын айқындау"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1-қосымша</w:t>
            </w:r>
          </w:p>
        </w:tc>
      </w:tr>
    </w:tbl>
    <w:bookmarkStart w:name="z284" w:id="644"/>
    <w:p>
      <w:pPr>
        <w:spacing w:after="0"/>
        <w:ind w:left="0"/>
        <w:jc w:val="left"/>
      </w:pPr>
      <w:r>
        <w:rPr>
          <w:rFonts w:ascii="Times New Roman"/>
          <w:b/>
          <w:i w:val="false"/>
          <w:color w:val="000000"/>
        </w:rPr>
        <w:t xml:space="preserve"> Әрбір рәсімнің (іс-қимылдың) ұзақтығы көрсетілген қызметкерлер</w:t>
      </w:r>
      <w:r>
        <w:br/>
      </w:r>
      <w:r>
        <w:rPr>
          <w:rFonts w:ascii="Times New Roman"/>
          <w:b/>
          <w:i w:val="false"/>
          <w:color w:val="000000"/>
        </w:rPr>
        <w:t>арасындағы рәсімнің (іс-қимылдың) жүйелілігінің сипаттамасы</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1426"/>
        <w:gridCol w:w="3831"/>
        <w:gridCol w:w="3815"/>
        <w:gridCol w:w="1895"/>
        <w:gridCol w:w="42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(жұмыстар барысы, легі) іс-қимылы</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 легі)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3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(процестің, рәсімнің, операцияның) атауы және олардың сипатталуы</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басшысы және бөлімінің кемінде екі бас маманы</w:t>
            </w:r>
          </w:p>
        </w:tc>
        <w:tc>
          <w:tcPr>
            <w:tcW w:w="3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көрсетілетін қызметті алушының құжаттарын қабылдау және ААЖ дерекқорына тіркеу.</w:t>
            </w:r>
            <w:r>
              <w:br/>
            </w:r>
            <w:r>
              <w:rPr>
                <w:rFonts w:ascii="Times New Roman"/>
                <w:b w:val="false"/>
                <w:i w:val="false"/>
                <w:color w:val="000000"/>
                <w:sz w:val="20"/>
              </w:rPr>
              <w:t>
2) ұсынылған құжаттарды (клиникалық-функционалдық, әлеуметтік, кәсіптік және басқа да деректерді) қарау, мемлекеттік көрсетілетін қызметті алушыны тексеріп-қарау, организм функцияларының бұзылу және тыныс-тіршілігінің, оның ішінде еңбек ету қабілетінің шектелу дәрежесін бағалау</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алушыға мүгедектік белгіленген жағдайда – мүгедектігі туралы анықтама;</w:t>
            </w:r>
            <w:r>
              <w:br/>
            </w:r>
            <w:r>
              <w:rPr>
                <w:rFonts w:ascii="Times New Roman"/>
                <w:b w:val="false"/>
                <w:i w:val="false"/>
                <w:color w:val="000000"/>
                <w:sz w:val="20"/>
              </w:rPr>
              <w:t>
2) көрсетілетін қызметті алушыға мүгедекті оңалтудың жеке бағдарламасының әлеуметтік және кәсіптік бөлігі әзірленген жағдайда – мүгедекті оңалтудың жеке бағдарламасының әлеуметтік және кәсіптік бөлігінен үзінді көшірме;</w:t>
            </w:r>
            <w:r>
              <w:br/>
            </w:r>
            <w:r>
              <w:rPr>
                <w:rFonts w:ascii="Times New Roman"/>
                <w:b w:val="false"/>
                <w:i w:val="false"/>
                <w:color w:val="000000"/>
                <w:sz w:val="20"/>
              </w:rPr>
              <w:t>
3) көрсетілетін қызметті алушыға жалпы еңбек ету қабілетінен айырылу дәрежесі белгіленген жағдайда – жалпы еңбек ету қабілетінен айрылу дәрежесі туралы анықтама;</w:t>
            </w:r>
            <w:r>
              <w:br/>
            </w:r>
            <w:r>
              <w:rPr>
                <w:rFonts w:ascii="Times New Roman"/>
                <w:b w:val="false"/>
                <w:i w:val="false"/>
                <w:color w:val="000000"/>
                <w:sz w:val="20"/>
              </w:rPr>
              <w:t>
4) көрсетілетін қызметті алушыға кәсіптік еңбек ету қабілетінен айырылу дәрежесі белгіленген жағдайда – кәсіптік еңбек ету қабілетінен айырылу дәрежесі туралы анықтама, кәсіптік еңбек ету қабілетінен айырылу дәрежесі туралы анықтамадан және медициналық-әлеуметтік сараптама актісінен үзінді көшірме;</w:t>
            </w:r>
            <w:r>
              <w:br/>
            </w:r>
            <w:r>
              <w:rPr>
                <w:rFonts w:ascii="Times New Roman"/>
                <w:b w:val="false"/>
                <w:i w:val="false"/>
                <w:color w:val="000000"/>
                <w:sz w:val="20"/>
              </w:rPr>
              <w:t>
5) зардап шеккен қызметкердің көмектің қосымша түрлері мен күтімге мұқтаждығы айқындалған жағдайларда – зардап шеккен қызметкердің көмектің қосымша түрлері мен күтімге мұқтаждығы туралы қорытынды;</w:t>
            </w:r>
            <w:r>
              <w:br/>
            </w:r>
            <w:r>
              <w:rPr>
                <w:rFonts w:ascii="Times New Roman"/>
                <w:b w:val="false"/>
                <w:i w:val="false"/>
                <w:color w:val="000000"/>
                <w:sz w:val="20"/>
              </w:rPr>
              <w:t>
6) кезекті қайта куәландыру кезінде мүгедек болып танылмаған көрсетілетін қызметті алушыға – толық оңалу туралы хабарлама;</w:t>
            </w:r>
            <w:r>
              <w:br/>
            </w:r>
            <w:r>
              <w:rPr>
                <w:rFonts w:ascii="Times New Roman"/>
                <w:b w:val="false"/>
                <w:i w:val="false"/>
                <w:color w:val="000000"/>
                <w:sz w:val="20"/>
              </w:rPr>
              <w:t>
7) МӘС қорытындысы туралы денсаулық сақтау ұйымының деректерді</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 жүгінген күні; </w:t>
            </w:r>
            <w:r>
              <w:br/>
            </w:r>
            <w:r>
              <w:rPr>
                <w:rFonts w:ascii="Times New Roman"/>
                <w:b w:val="false"/>
                <w:i w:val="false"/>
                <w:color w:val="000000"/>
                <w:sz w:val="20"/>
              </w:rPr>
              <w:t>
2) он жұмыс күніне дейін:</w:t>
            </w:r>
            <w:r>
              <w:br/>
            </w:r>
            <w:r>
              <w:rPr>
                <w:rFonts w:ascii="Times New Roman"/>
                <w:b w:val="false"/>
                <w:i w:val="false"/>
                <w:color w:val="000000"/>
                <w:sz w:val="20"/>
              </w:rPr>
              <w:t>
-сараптамалық қорытынды шығару қиындық тудырған жағдайда мемлекеттік көрсетілетін қызметті алушыны және/немесе оның құжаттарын МӘС әдіснама және бақылау бөліміне жібереді</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 және/немесе оның құжаттарын консультация үшін МӘС әдіснама және бақылау бөліміне жіберу</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МОДҚ деректері</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жүгінген күні</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бөлімінің басшысы және МӘС әдіснама және бақылау бөлімінің кемінде екі бас маманы</w:t>
            </w:r>
          </w:p>
        </w:tc>
        <w:tc>
          <w:tcPr>
            <w:tcW w:w="3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ұсынылған құжаттарды қарау және/немесе мемлекеттік көрсетілетін қызметті алушыны тексеріп-қарау, организм функцияларының бұзылу және тыныс-тіршілігінің шектелу дәрежесін бағалау.</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консультациялық қорытынды шығару және консультация деректерін мүгедектердің орталықтандырылған дерекқорына енгізу</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алушы жүгінген және/немесе оның құжаттары келіп түскен күні</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"Мүгедектікті және/немесе еңбек</w:t>
            </w:r>
            <w:r>
              <w:br/>
            </w:r>
            <w:r>
              <w:rPr>
                <w:rFonts w:ascii="Times New Roman"/>
                <w:b w:val="false"/>
                <w:i w:val="false"/>
                <w:color w:val="000000"/>
                <w:sz w:val="20"/>
              </w:rPr>
              <w:t>ету қабілетінен айырылу дәрежесін</w:t>
            </w:r>
            <w:r>
              <w:br/>
            </w:r>
            <w:r>
              <w:rPr>
                <w:rFonts w:ascii="Times New Roman"/>
                <w:b w:val="false"/>
                <w:i w:val="false"/>
                <w:color w:val="000000"/>
                <w:sz w:val="20"/>
              </w:rPr>
              <w:t>белгілеу және/немесе қажетті</w:t>
            </w:r>
            <w:r>
              <w:br/>
            </w:r>
            <w:r>
              <w:rPr>
                <w:rFonts w:ascii="Times New Roman"/>
                <w:b w:val="false"/>
                <w:i w:val="false"/>
                <w:color w:val="000000"/>
                <w:sz w:val="20"/>
              </w:rPr>
              <w:t xml:space="preserve">әлеуметтік қорғау шараларын айқындау" </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2-қосымша</w:t>
            </w:r>
          </w:p>
        </w:tc>
      </w:tr>
    </w:tbl>
    <w:p>
      <w:pPr>
        <w:spacing w:after="0"/>
        <w:ind w:left="0"/>
        <w:jc w:val="both"/>
      </w:pPr>
      <w:r>
        <w:rPr>
          <w:rFonts w:ascii="Times New Roman"/>
          <w:b w:val="false"/>
          <w:i w:val="false"/>
          <w:color w:val="ff0000"/>
          <w:sz w:val="28"/>
        </w:rPr>
        <w:t xml:space="preserve">
      Ескерту. 2-қосымша жаңа редакцияда - ҚР Денсаулық сақтау және әлеуметтік даму министрінің 24.11.2016 </w:t>
      </w:r>
      <w:r>
        <w:rPr>
          <w:rFonts w:ascii="Times New Roman"/>
          <w:b w:val="false"/>
          <w:i w:val="false"/>
          <w:color w:val="ff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645"/>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 Еңбек, әлеуметтік қорғау және көші-қон комитетінің ______________ бойынша департаменті Мүгедектікті растау туралы ақпарат</w:t>
      </w:r>
    </w:p>
    <w:bookmarkEnd w:id="645"/>
    <w:p>
      <w:pPr>
        <w:spacing w:after="0"/>
        <w:ind w:left="0"/>
        <w:jc w:val="both"/>
      </w:pPr>
      <w:r>
        <w:rPr>
          <w:rFonts w:ascii="Times New Roman"/>
          <w:b w:val="false"/>
          <w:i w:val="false"/>
          <w:color w:val="ff0000"/>
          <w:sz w:val="28"/>
        </w:rPr>
        <w:t xml:space="preserve">
      Ескерту. Тақырыбы жаңа редакцияда – ҚР Еңбек және халықты әлеуметтік қорғау министрінің 04.10.2017 </w:t>
      </w:r>
      <w:r>
        <w:rPr>
          <w:rFonts w:ascii="Times New Roman"/>
          <w:b w:val="false"/>
          <w:i w:val="false"/>
          <w:color w:val="ff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147" w:id="646"/>
    <w:p>
      <w:pPr>
        <w:spacing w:after="0"/>
        <w:ind w:left="0"/>
        <w:jc w:val="both"/>
      </w:pPr>
      <w:r>
        <w:rPr>
          <w:rFonts w:ascii="Times New Roman"/>
          <w:b w:val="false"/>
          <w:i w:val="false"/>
          <w:color w:val="000000"/>
          <w:sz w:val="28"/>
        </w:rPr>
        <w:t>
      Азамат (ша) ___________________________________________________</w:t>
      </w:r>
    </w:p>
    <w:bookmarkEnd w:id="646"/>
    <w:bookmarkStart w:name="z1148" w:id="647"/>
    <w:p>
      <w:pPr>
        <w:spacing w:after="0"/>
        <w:ind w:left="0"/>
        <w:jc w:val="both"/>
      </w:pPr>
      <w:r>
        <w:rPr>
          <w:rFonts w:ascii="Times New Roman"/>
          <w:b w:val="false"/>
          <w:i w:val="false"/>
          <w:color w:val="000000"/>
          <w:sz w:val="28"/>
        </w:rPr>
        <w:t>
       (тегі, аты, әкесінің аты (ол болған кезде)</w:t>
      </w:r>
    </w:p>
    <w:bookmarkEnd w:id="647"/>
    <w:bookmarkStart w:name="z1149" w:id="648"/>
    <w:p>
      <w:pPr>
        <w:spacing w:after="0"/>
        <w:ind w:left="0"/>
        <w:jc w:val="both"/>
      </w:pPr>
      <w:r>
        <w:rPr>
          <w:rFonts w:ascii="Times New Roman"/>
          <w:b w:val="false"/>
          <w:i w:val="false"/>
          <w:color w:val="000000"/>
          <w:sz w:val="28"/>
        </w:rPr>
        <w:t>
      Туған күні ____________________________________________________</w:t>
      </w:r>
    </w:p>
    <w:bookmarkEnd w:id="648"/>
    <w:bookmarkStart w:name="z1150" w:id="649"/>
    <w:p>
      <w:pPr>
        <w:spacing w:after="0"/>
        <w:ind w:left="0"/>
        <w:jc w:val="both"/>
      </w:pPr>
      <w:r>
        <w:rPr>
          <w:rFonts w:ascii="Times New Roman"/>
          <w:b w:val="false"/>
          <w:i w:val="false"/>
          <w:color w:val="000000"/>
          <w:sz w:val="28"/>
        </w:rPr>
        <w:t>
      Өтініш берушінің мекенжайы ____________________________________</w:t>
      </w:r>
    </w:p>
    <w:bookmarkEnd w:id="649"/>
    <w:bookmarkStart w:name="z1151" w:id="650"/>
    <w:p>
      <w:pPr>
        <w:spacing w:after="0"/>
        <w:ind w:left="0"/>
        <w:jc w:val="both"/>
      </w:pPr>
      <w:r>
        <w:rPr>
          <w:rFonts w:ascii="Times New Roman"/>
          <w:b w:val="false"/>
          <w:i w:val="false"/>
          <w:color w:val="000000"/>
          <w:sz w:val="28"/>
        </w:rPr>
        <w:t>
      (МОДҚ-да тіркелген сәтте)</w:t>
      </w:r>
    </w:p>
    <w:bookmarkEnd w:id="650"/>
    <w:bookmarkStart w:name="z1152" w:id="651"/>
    <w:p>
      <w:pPr>
        <w:spacing w:after="0"/>
        <w:ind w:left="0"/>
        <w:jc w:val="both"/>
      </w:pPr>
      <w:r>
        <w:rPr>
          <w:rFonts w:ascii="Times New Roman"/>
          <w:b w:val="false"/>
          <w:i w:val="false"/>
          <w:color w:val="000000"/>
          <w:sz w:val="28"/>
        </w:rPr>
        <w:t>
      _______________________________________ мүгедегі болып табылады</w:t>
      </w:r>
    </w:p>
    <w:bookmarkEnd w:id="651"/>
    <w:bookmarkStart w:name="z1153" w:id="652"/>
    <w:p>
      <w:pPr>
        <w:spacing w:after="0"/>
        <w:ind w:left="0"/>
        <w:jc w:val="both"/>
      </w:pPr>
      <w:r>
        <w:rPr>
          <w:rFonts w:ascii="Times New Roman"/>
          <w:b w:val="false"/>
          <w:i w:val="false"/>
          <w:color w:val="000000"/>
          <w:sz w:val="28"/>
        </w:rPr>
        <w:t>
      (санаты*)</w:t>
      </w:r>
    </w:p>
    <w:bookmarkEnd w:id="652"/>
    <w:bookmarkStart w:name="z1154" w:id="653"/>
    <w:p>
      <w:pPr>
        <w:spacing w:after="0"/>
        <w:ind w:left="0"/>
        <w:jc w:val="both"/>
      </w:pPr>
      <w:r>
        <w:rPr>
          <w:rFonts w:ascii="Times New Roman"/>
          <w:b w:val="false"/>
          <w:i w:val="false"/>
          <w:color w:val="000000"/>
          <w:sz w:val="28"/>
        </w:rPr>
        <w:t>
      _______________________________________________________________</w:t>
      </w:r>
    </w:p>
    <w:bookmarkEnd w:id="653"/>
    <w:bookmarkStart w:name="z1155" w:id="654"/>
    <w:p>
      <w:pPr>
        <w:spacing w:after="0"/>
        <w:ind w:left="0"/>
        <w:jc w:val="both"/>
      </w:pPr>
      <w:r>
        <w:rPr>
          <w:rFonts w:ascii="Times New Roman"/>
          <w:b w:val="false"/>
          <w:i w:val="false"/>
          <w:color w:val="000000"/>
          <w:sz w:val="28"/>
        </w:rPr>
        <w:t>
      (мүгедектік себебі)</w:t>
      </w:r>
    </w:p>
    <w:bookmarkEnd w:id="654"/>
    <w:bookmarkStart w:name="z1156" w:id="655"/>
    <w:p>
      <w:pPr>
        <w:spacing w:after="0"/>
        <w:ind w:left="0"/>
        <w:jc w:val="both"/>
      </w:pPr>
      <w:r>
        <w:rPr>
          <w:rFonts w:ascii="Times New Roman"/>
          <w:b w:val="false"/>
          <w:i w:val="false"/>
          <w:color w:val="000000"/>
          <w:sz w:val="28"/>
        </w:rPr>
        <w:t>
      Белгіленген күні ______._______.__________.</w:t>
      </w:r>
    </w:p>
    <w:bookmarkEnd w:id="655"/>
    <w:bookmarkStart w:name="z1157" w:id="656"/>
    <w:p>
      <w:pPr>
        <w:spacing w:after="0"/>
        <w:ind w:left="0"/>
        <w:jc w:val="both"/>
      </w:pPr>
      <w:r>
        <w:rPr>
          <w:rFonts w:ascii="Times New Roman"/>
          <w:b w:val="false"/>
          <w:i w:val="false"/>
          <w:color w:val="000000"/>
          <w:sz w:val="28"/>
        </w:rPr>
        <w:t>
      Мүгедектік ____________.__________._____. дейінгі мерзімге белгіленді</w:t>
      </w:r>
    </w:p>
    <w:bookmarkEnd w:id="656"/>
    <w:bookmarkStart w:name="z1158" w:id="657"/>
    <w:p>
      <w:pPr>
        <w:spacing w:after="0"/>
        <w:ind w:left="0"/>
        <w:jc w:val="both"/>
      </w:pPr>
      <w:r>
        <w:rPr>
          <w:rFonts w:ascii="Times New Roman"/>
          <w:b w:val="false"/>
          <w:i w:val="false"/>
          <w:color w:val="000000"/>
          <w:sz w:val="28"/>
        </w:rPr>
        <w:t>
      Мүгедектік туралы анықтама № ______________________</w:t>
      </w:r>
    </w:p>
    <w:bookmarkEnd w:id="657"/>
    <w:bookmarkStart w:name="z1159" w:id="658"/>
    <w:p>
      <w:pPr>
        <w:spacing w:after="0"/>
        <w:ind w:left="0"/>
        <w:jc w:val="both"/>
      </w:pPr>
      <w:r>
        <w:rPr>
          <w:rFonts w:ascii="Times New Roman"/>
          <w:b w:val="false"/>
          <w:i w:val="false"/>
          <w:color w:val="000000"/>
          <w:sz w:val="28"/>
        </w:rPr>
        <w:t>
      Негіздеме: 20___ жылғы "___" _______ № ________ сараптамалық қорытынды</w:t>
      </w:r>
    </w:p>
    <w:bookmarkEnd w:id="658"/>
    <w:bookmarkStart w:name="z1160" w:id="659"/>
    <w:p>
      <w:pPr>
        <w:spacing w:after="0"/>
        <w:ind w:left="0"/>
        <w:jc w:val="both"/>
      </w:pPr>
      <w:r>
        <w:rPr>
          <w:rFonts w:ascii="Times New Roman"/>
          <w:b w:val="false"/>
          <w:i w:val="false"/>
          <w:color w:val="000000"/>
          <w:sz w:val="28"/>
        </w:rPr>
        <w:t>
      (сараптаманың аяқталған күні) (МӘС актісінің №)</w:t>
      </w:r>
    </w:p>
    <w:bookmarkEnd w:id="659"/>
    <w:bookmarkStart w:name="z1161" w:id="660"/>
    <w:p>
      <w:pPr>
        <w:spacing w:after="0"/>
        <w:ind w:left="0"/>
        <w:jc w:val="both"/>
      </w:pPr>
      <w:r>
        <w:rPr>
          <w:rFonts w:ascii="Times New Roman"/>
          <w:b w:val="false"/>
          <w:i w:val="false"/>
          <w:color w:val="000000"/>
          <w:sz w:val="28"/>
        </w:rPr>
        <w:t>
      Мүгедектік санаты* – мүгедектіктің бірінші, екінші немесе үшінші тобы, он алты жасқа дейінгі адамға "мүгедек бала" санаты, ал он алтыдан он сегіз жасқа дейін бірінші, екінші немесе үшінші топтағы "мүгедек бала" санаты</w:t>
      </w:r>
    </w:p>
    <w:bookmarkEnd w:id="660"/>
    <w:bookmarkStart w:name="z1162" w:id="661"/>
    <w:p>
      <w:pPr>
        <w:spacing w:after="0"/>
        <w:ind w:left="0"/>
        <w:jc w:val="both"/>
      </w:pPr>
      <w:r>
        <w:rPr>
          <w:rFonts w:ascii="Times New Roman"/>
          <w:b w:val="false"/>
          <w:i w:val="false"/>
          <w:color w:val="000000"/>
          <w:sz w:val="28"/>
        </w:rPr>
        <w:t xml:space="preserve">
      Осы құжат "Электрондық құжат және электрондық цифрлық қолтаңба туралы" 2003 жылғы 7 қаңтардағы ҚРЗ 7-бабының 1-тармағына сәйкес қағаз жеткізгіштегі құжатпен бірдей. Данный документ согласно пункту 1 статьи 7 ЗРК от 7 января 2003 года "Об электронном документе и электронной </w:t>
      </w:r>
    </w:p>
    <w:bookmarkEnd w:id="6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 w:id="662"/>
    <w:p>
      <w:pPr>
        <w:spacing w:after="0"/>
        <w:ind w:left="0"/>
        <w:jc w:val="both"/>
      </w:pPr>
      <w:r>
        <w:rPr>
          <w:rFonts w:ascii="Times New Roman"/>
          <w:b w:val="false"/>
          <w:i w:val="false"/>
          <w:color w:val="000000"/>
          <w:sz w:val="28"/>
        </w:rPr>
        <w:t>
      *штрих-код "ЗТМО" ААЖ алынған және электрондық-цифрлық қолтаңбасымен қол қойылған деректерді қамтиды</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"Мүгедектікті және/немесе еңбек</w:t>
            </w:r>
            <w:r>
              <w:br/>
            </w:r>
            <w:r>
              <w:rPr>
                <w:rFonts w:ascii="Times New Roman"/>
                <w:b w:val="false"/>
                <w:i w:val="false"/>
                <w:color w:val="000000"/>
                <w:sz w:val="20"/>
              </w:rPr>
              <w:t>ету қабілетінен айырылу дәрежесін</w:t>
            </w:r>
            <w:r>
              <w:br/>
            </w:r>
            <w:r>
              <w:rPr>
                <w:rFonts w:ascii="Times New Roman"/>
                <w:b w:val="false"/>
                <w:i w:val="false"/>
                <w:color w:val="000000"/>
                <w:sz w:val="20"/>
              </w:rPr>
              <w:t>белгілеу және/немесе қажетті</w:t>
            </w:r>
            <w:r>
              <w:br/>
            </w:r>
            <w:r>
              <w:rPr>
                <w:rFonts w:ascii="Times New Roman"/>
                <w:b w:val="false"/>
                <w:i w:val="false"/>
                <w:color w:val="000000"/>
                <w:sz w:val="20"/>
              </w:rPr>
              <w:t>әлеуметтік қорғау шараларын айқындау"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3-қосымша</w:t>
            </w:r>
          </w:p>
        </w:tc>
      </w:tr>
    </w:tbl>
    <w:bookmarkStart w:name="z287" w:id="663"/>
    <w:p>
      <w:pPr>
        <w:spacing w:after="0"/>
        <w:ind w:left="0"/>
        <w:jc w:val="left"/>
      </w:pPr>
      <w:r>
        <w:rPr>
          <w:rFonts w:ascii="Times New Roman"/>
          <w:b/>
          <w:i w:val="false"/>
          <w:color w:val="000000"/>
        </w:rPr>
        <w:t xml:space="preserve"> Мемлекеттік қызметті көрсетуге қатысқан ақпараттық жүйелердің</w:t>
      </w:r>
      <w:r>
        <w:br/>
      </w:r>
      <w:r>
        <w:rPr>
          <w:rFonts w:ascii="Times New Roman"/>
          <w:b/>
          <w:i w:val="false"/>
          <w:color w:val="000000"/>
        </w:rPr>
        <w:t>функционалдық іс-қимылының диаграммалары, графикалық нысанда</w:t>
      </w:r>
    </w:p>
    <w:bookmarkEnd w:id="663"/>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"Мүгедектікті және/немесе еңбек</w:t>
            </w:r>
            <w:r>
              <w:br/>
            </w:r>
            <w:r>
              <w:rPr>
                <w:rFonts w:ascii="Times New Roman"/>
                <w:b w:val="false"/>
                <w:i w:val="false"/>
                <w:color w:val="000000"/>
                <w:sz w:val="20"/>
              </w:rPr>
              <w:t>ету қабілетінен айырылу дәрежесін</w:t>
            </w:r>
            <w:r>
              <w:br/>
            </w:r>
            <w:r>
              <w:rPr>
                <w:rFonts w:ascii="Times New Roman"/>
                <w:b w:val="false"/>
                <w:i w:val="false"/>
                <w:color w:val="000000"/>
                <w:sz w:val="20"/>
              </w:rPr>
              <w:t>белгілеу және/немесе қажетті</w:t>
            </w:r>
            <w:r>
              <w:br/>
            </w:r>
            <w:r>
              <w:rPr>
                <w:rFonts w:ascii="Times New Roman"/>
                <w:b w:val="false"/>
                <w:i w:val="false"/>
                <w:color w:val="000000"/>
                <w:sz w:val="20"/>
              </w:rPr>
              <w:t xml:space="preserve">әлеуметтік қорғау шараларын айқындау" </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4-қосымша</w:t>
            </w:r>
          </w:p>
        </w:tc>
      </w:tr>
    </w:tbl>
    <w:bookmarkStart w:name="z289" w:id="664"/>
    <w:p>
      <w:pPr>
        <w:spacing w:after="0"/>
        <w:ind w:left="0"/>
        <w:jc w:val="left"/>
      </w:pPr>
      <w:r>
        <w:rPr>
          <w:rFonts w:ascii="Times New Roman"/>
          <w:b/>
          <w:i w:val="false"/>
          <w:color w:val="000000"/>
        </w:rPr>
        <w:t xml:space="preserve">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бизнес-процестерінің анықтамалығы</w:t>
      </w:r>
    </w:p>
    <w:bookmarkEnd w:id="664"/>
    <w:p>
      <w:pPr>
        <w:spacing w:after="0"/>
        <w:ind w:left="0"/>
        <w:jc w:val="both"/>
      </w:pPr>
      <w:r>
        <w:rPr>
          <w:rFonts w:ascii="Times New Roman"/>
          <w:b w:val="false"/>
          <w:i w:val="false"/>
          <w:color w:val="ff0000"/>
          <w:sz w:val="28"/>
        </w:rPr>
        <w:t xml:space="preserve">
      Ескерту. 4-қосымша жаңа редакцияда - ҚР Денсаулық сақтау және әлеуметтік даму министрінің 24.11.2016 </w:t>
      </w:r>
      <w:r>
        <w:rPr>
          <w:rFonts w:ascii="Times New Roman"/>
          <w:b w:val="false"/>
          <w:i w:val="false"/>
          <w:color w:val="ff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10-қосымша</w:t>
            </w:r>
          </w:p>
        </w:tc>
      </w:tr>
    </w:tbl>
    <w:bookmarkStart w:name="z291" w:id="665"/>
    <w:p>
      <w:pPr>
        <w:spacing w:after="0"/>
        <w:ind w:left="0"/>
        <w:jc w:val="left"/>
      </w:pPr>
      <w:r>
        <w:rPr>
          <w:rFonts w:ascii="Times New Roman"/>
          <w:b/>
          <w:i w:val="false"/>
          <w:color w:val="000000"/>
        </w:rPr>
        <w:t xml:space="preserve"> "Мүгедек баланы тәрбиелеп отырған анаға немесе әкеге, бала</w:t>
      </w:r>
      <w:r>
        <w:br/>
      </w:r>
      <w:r>
        <w:rPr>
          <w:rFonts w:ascii="Times New Roman"/>
          <w:b/>
          <w:i w:val="false"/>
          <w:color w:val="000000"/>
        </w:rPr>
        <w:t>асырап алушыға, қамқоршыға (қорғаншыға) жәрдемақы тағайындау"</w:t>
      </w:r>
      <w:r>
        <w:br/>
      </w:r>
      <w:r>
        <w:rPr>
          <w:rFonts w:ascii="Times New Roman"/>
          <w:b/>
          <w:i w:val="false"/>
          <w:color w:val="000000"/>
        </w:rPr>
        <w:t>мемлекеттік қызметті көрсету регламенті</w:t>
      </w:r>
    </w:p>
    <w:bookmarkEnd w:id="665"/>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23.01.2018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912" w:id="666"/>
    <w:p>
      <w:pPr>
        <w:spacing w:after="0"/>
        <w:ind w:left="0"/>
        <w:jc w:val="both"/>
      </w:pPr>
      <w:r>
        <w:rPr>
          <w:rFonts w:ascii="Times New Roman"/>
          <w:b w:val="false"/>
          <w:i w:val="false"/>
          <w:color w:val="000000"/>
          <w:sz w:val="28"/>
        </w:rPr>
        <w:t xml:space="preserve">
      1. "Мүгедек баланы тәрбиелеп отырған анаға немесе әкеге, бала асырап алушыға, қамқоршыға (қорғаншыға) жәрдемақы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"Мүгедек баланы тәрбиелеп отырған анаға немесе әкеге, бала асырап алушыға, қамқоршыға (қорғаншыға)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 баланы тәрбиелеп отырған анаға немесе әкеге, бала асырап алушыға, қамқоршыға (қорғаншыға) жәрдемақы (бұдан әрі – жәрдемақы) тағайындау рәсімін айқындайды.</w:t>
      </w:r>
    </w:p>
    <w:bookmarkEnd w:id="666"/>
    <w:bookmarkStart w:name="z913" w:id="667"/>
    <w:p>
      <w:pPr>
        <w:spacing w:after="0"/>
        <w:ind w:left="0"/>
        <w:jc w:val="both"/>
      </w:pPr>
      <w:r>
        <w:rPr>
          <w:rFonts w:ascii="Times New Roman"/>
          <w:b w:val="false"/>
          <w:i w:val="false"/>
          <w:color w:val="000000"/>
          <w:sz w:val="28"/>
        </w:rPr>
        <w:t>
      2. Мемлекеттік қызметті Министрліктің Еңбек, әлеуметтік қорғау және көші-қон комитетінің аумақтық бөлімшелері (бұдан әрі – көрсетілетін қызметті беруші) көрсетеді.</w:t>
      </w:r>
    </w:p>
    <w:bookmarkEnd w:id="66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916" w:id="668"/>
    <w:p>
      <w:pPr>
        <w:spacing w:after="0"/>
        <w:ind w:left="0"/>
        <w:jc w:val="both"/>
      </w:pPr>
      <w:r>
        <w:rPr>
          <w:rFonts w:ascii="Times New Roman"/>
          <w:b w:val="false"/>
          <w:i w:val="false"/>
          <w:color w:val="000000"/>
          <w:sz w:val="28"/>
        </w:rPr>
        <w:t>
      3. Мемлекеттік қызметті көрсету нысаны: электрондық және (немесе) қағаз түрінде.</w:t>
      </w:r>
    </w:p>
    <w:bookmarkEnd w:id="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Еңбек және халықты әлеуметтік қорғау министрінің 23.01.2018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917" w:id="669"/>
    <w:p>
      <w:pPr>
        <w:spacing w:after="0"/>
        <w:ind w:left="0"/>
        <w:jc w:val="both"/>
      </w:pPr>
      <w:r>
        <w:rPr>
          <w:rFonts w:ascii="Times New Roman"/>
          <w:b w:val="false"/>
          <w:i w:val="false"/>
          <w:color w:val="000000"/>
          <w:sz w:val="28"/>
        </w:rPr>
        <w:t>
      4. Мемлекеттік қызметті көрсету нәтижесі – жәрдемақы тағайындау (тағайындаудан бас тарту) туралы хабарлама.</w:t>
      </w:r>
    </w:p>
    <w:bookmarkEnd w:id="669"/>
    <w:bookmarkStart w:name="z918" w:id="67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670"/>
    <w:bookmarkStart w:name="z919" w:id="671"/>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671"/>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23.01.2018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920" w:id="672"/>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672"/>
    <w:bookmarkStart w:name="z921" w:id="673"/>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673"/>
    <w:bookmarkStart w:name="z922" w:id="674"/>
    <w:p>
      <w:pPr>
        <w:spacing w:after="0"/>
        <w:ind w:left="0"/>
        <w:jc w:val="both"/>
      </w:pPr>
      <w:r>
        <w:rPr>
          <w:rFonts w:ascii="Times New Roman"/>
          <w:b w:val="false"/>
          <w:i w:val="false"/>
          <w:color w:val="000000"/>
          <w:sz w:val="28"/>
        </w:rPr>
        <w:t xml:space="preserve">
      1) жәрдемақы тағайындау жөніндегі функцияны жүзеге асыратын көрсетілетін қызметті беруші бөлімінің (басқармасының) маманы бір жұмыс күні ішінде: </w:t>
      </w:r>
    </w:p>
    <w:bookmarkEnd w:id="674"/>
    <w:bookmarkStart w:name="z923" w:id="675"/>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675"/>
    <w:bookmarkStart w:name="z924" w:id="676"/>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676"/>
    <w:bookmarkStart w:name="z925" w:id="677"/>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677"/>
    <w:bookmarkStart w:name="z926" w:id="678"/>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рәсімдеу үшін отыз жұмыс күні мерзіміне қайтарады.</w:t>
      </w:r>
    </w:p>
    <w:bookmarkEnd w:id="678"/>
    <w:bookmarkStart w:name="z927" w:id="679"/>
    <w:p>
      <w:pPr>
        <w:spacing w:after="0"/>
        <w:ind w:left="0"/>
        <w:jc w:val="both"/>
      </w:pPr>
      <w:r>
        <w:rPr>
          <w:rFonts w:ascii="Times New Roman"/>
          <w:b w:val="false"/>
          <w:i w:val="false"/>
          <w:color w:val="000000"/>
          <w:sz w:val="28"/>
        </w:rPr>
        <w:t xml:space="preserve">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 </w:t>
      </w:r>
    </w:p>
    <w:bookmarkEnd w:id="679"/>
    <w:bookmarkStart w:name="z928" w:id="680"/>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электрондық шешім жобасын электрондық цифрлық қолтаңба (бұдан әрі – ЭЦҚ) арқылы куәландырады;</w:t>
      </w:r>
    </w:p>
    <w:bookmarkEnd w:id="680"/>
    <w:bookmarkStart w:name="z929" w:id="681"/>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bookmarkEnd w:id="681"/>
    <w:bookmarkStart w:name="z930" w:id="682"/>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682"/>
    <w:bookmarkStart w:name="z931" w:id="683"/>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екі жұмыс күні ішінде:</w:t>
      </w:r>
    </w:p>
    <w:bookmarkEnd w:id="683"/>
    <w:bookmarkStart w:name="z932" w:id="684"/>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684"/>
    <w:bookmarkStart w:name="z933" w:id="685"/>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685"/>
    <w:bookmarkStart w:name="z934" w:id="686"/>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686"/>
    <w:bookmarkStart w:name="z935" w:id="687"/>
    <w:p>
      <w:pPr>
        <w:spacing w:after="0"/>
        <w:ind w:left="0"/>
        <w:jc w:val="both"/>
      </w:pPr>
      <w:r>
        <w:rPr>
          <w:rFonts w:ascii="Times New Roman"/>
          <w:b w:val="false"/>
          <w:i w:val="false"/>
          <w:color w:val="000000"/>
          <w:sz w:val="28"/>
        </w:rPr>
        <w:t xml:space="preserve">
      ұсынылған құжаттың (құжаттардың) дәйектілігін тексеру үшін қажеттілік туындаған не қосымша құжат (құжаттар) сұратылған кезде жете ресімдеу үшін отыз жұмыс күні мерзіміне қайтарады; </w:t>
      </w:r>
    </w:p>
    <w:bookmarkEnd w:id="687"/>
    <w:bookmarkStart w:name="z936" w:id="688"/>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электрондық шешім жобасын ЭЦҚ арқылы куәландырады;</w:t>
      </w:r>
    </w:p>
    <w:bookmarkEnd w:id="688"/>
    <w:bookmarkStart w:name="z937" w:id="689"/>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689"/>
    <w:bookmarkStart w:name="z938" w:id="690"/>
    <w:p>
      <w:pPr>
        <w:spacing w:after="0"/>
        <w:ind w:left="0"/>
        <w:jc w:val="both"/>
      </w:pPr>
      <w:r>
        <w:rPr>
          <w:rFonts w:ascii="Times New Roman"/>
          <w:b w:val="false"/>
          <w:i w:val="false"/>
          <w:color w:val="000000"/>
          <w:sz w:val="28"/>
        </w:rPr>
        <w:t>
      Көрсетілетін қызметті берушінің бөлімі (басқармасы) бастығының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End w:id="690"/>
    <w:bookmarkStart w:name="z939" w:id="691"/>
    <w:p>
      <w:pPr>
        <w:spacing w:after="0"/>
        <w:ind w:left="0"/>
        <w:jc w:val="both"/>
      </w:pPr>
      <w:r>
        <w:rPr>
          <w:rFonts w:ascii="Times New Roman"/>
          <w:b w:val="false"/>
          <w:i w:val="false"/>
          <w:color w:val="000000"/>
          <w:sz w:val="28"/>
        </w:rPr>
        <w:t>
      3) көрсетілетін қызметті берушінің басшысы бір жұмыс күні ішінде:</w:t>
      </w:r>
    </w:p>
    <w:bookmarkEnd w:id="691"/>
    <w:bookmarkStart w:name="z940" w:id="692"/>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bookmarkEnd w:id="692"/>
    <w:bookmarkStart w:name="z941" w:id="693"/>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bookmarkEnd w:id="693"/>
    <w:bookmarkStart w:name="z942" w:id="694"/>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bookmarkEnd w:id="694"/>
    <w:bookmarkStart w:name="z943" w:id="695"/>
    <w:p>
      <w:pPr>
        <w:spacing w:after="0"/>
        <w:ind w:left="0"/>
        <w:jc w:val="both"/>
      </w:pPr>
      <w:r>
        <w:rPr>
          <w:rFonts w:ascii="Times New Roman"/>
          <w:b w:val="false"/>
          <w:i w:val="false"/>
          <w:color w:val="000000"/>
          <w:sz w:val="28"/>
        </w:rPr>
        <w:t>
      ұсынылған құжаттың (құжаттардың) дәйектілін тексеру үшін қажеттілік туындаған не қосымша құжат (құжаттар) сұратылған кезде жете рәсімдеу үшін отыз жұмыс күні мерзіміне қайтарады;</w:t>
      </w:r>
    </w:p>
    <w:bookmarkEnd w:id="695"/>
    <w:bookmarkStart w:name="z944" w:id="696"/>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қабылдайды және ЭЦҚ арқылы куәландырады;</w:t>
      </w:r>
    </w:p>
    <w:bookmarkEnd w:id="696"/>
    <w:bookmarkStart w:name="z945" w:id="697"/>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697"/>
    <w:bookmarkStart w:name="z946" w:id="698"/>
    <w:p>
      <w:pPr>
        <w:spacing w:after="0"/>
        <w:ind w:left="0"/>
        <w:jc w:val="both"/>
      </w:pPr>
      <w:r>
        <w:rPr>
          <w:rFonts w:ascii="Times New Roman"/>
          <w:b w:val="false"/>
          <w:i w:val="false"/>
          <w:color w:val="000000"/>
          <w:sz w:val="28"/>
        </w:rPr>
        <w:t>
      ЭЦҚ-мен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bookmarkEnd w:id="698"/>
    <w:bookmarkStart w:name="z947" w:id="699"/>
    <w:p>
      <w:pPr>
        <w:spacing w:after="0"/>
        <w:ind w:left="0"/>
        <w:jc w:val="both"/>
      </w:pPr>
      <w:r>
        <w:rPr>
          <w:rFonts w:ascii="Times New Roman"/>
          <w:b w:val="false"/>
          <w:i w:val="false"/>
          <w:color w:val="000000"/>
          <w:sz w:val="28"/>
        </w:rPr>
        <w:t>
      Жәрдемақы тағайындау (тағайындаудан бас тарту) туралы шешімді қабылдау және қабылданған шешімді автоматты режимде төлеуге жіберу мемлекеттік қызметті көрсету бойынша осы кезеңдегі рәсімнің нәтижесі болып табылады.</w:t>
      </w:r>
    </w:p>
    <w:bookmarkEnd w:id="699"/>
    <w:bookmarkStart w:name="z948" w:id="700"/>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700"/>
    <w:bookmarkStart w:name="z949" w:id="70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701"/>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23.01.2018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950" w:id="70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702"/>
    <w:bookmarkStart w:name="z951" w:id="703"/>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703"/>
    <w:bookmarkStart w:name="z952" w:id="704"/>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bookmarkEnd w:id="704"/>
    <w:bookmarkStart w:name="z953" w:id="705"/>
    <w:p>
      <w:pPr>
        <w:spacing w:after="0"/>
        <w:ind w:left="0"/>
        <w:jc w:val="both"/>
      </w:pPr>
      <w:r>
        <w:rPr>
          <w:rFonts w:ascii="Times New Roman"/>
          <w:b w:val="false"/>
          <w:i w:val="false"/>
          <w:color w:val="000000"/>
          <w:sz w:val="28"/>
        </w:rPr>
        <w:t>
      көрсетілетін қызметті берушінің басшысы қатысады.</w:t>
      </w:r>
    </w:p>
    <w:bookmarkEnd w:id="705"/>
    <w:bookmarkStart w:name="z954" w:id="706"/>
    <w:p>
      <w:pPr>
        <w:spacing w:after="0"/>
        <w:ind w:left="0"/>
        <w:jc w:val="both"/>
      </w:pPr>
      <w:r>
        <w:rPr>
          <w:rFonts w:ascii="Times New Roman"/>
          <w:b w:val="false"/>
          <w:i w:val="false"/>
          <w:color w:val="000000"/>
          <w:sz w:val="28"/>
        </w:rPr>
        <w:t xml:space="preserve">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w:t>
      </w:r>
    </w:p>
    <w:bookmarkEnd w:id="706"/>
    <w:bookmarkStart w:name="z955" w:id="707"/>
    <w:p>
      <w:pPr>
        <w:spacing w:after="0"/>
        <w:ind w:left="0"/>
        <w:jc w:val="both"/>
      </w:pPr>
      <w:r>
        <w:rPr>
          <w:rFonts w:ascii="Times New Roman"/>
          <w:b w:val="false"/>
          <w:i w:val="false"/>
          <w:color w:val="000000"/>
          <w:sz w:val="28"/>
        </w:rPr>
        <w:t xml:space="preserve">
      Көрсетілетін қызметті беруші бөлімінің маманы бір жұмыс күні ішінде жәрдемақы тағайындау туралы шешім жобасымен электрондық іс макетін автоматты режимде көрсетілетін қызметті беруші бөлімінің (басқармасының) бастығына (басшысына) жібереді. </w:t>
      </w:r>
    </w:p>
    <w:bookmarkEnd w:id="707"/>
    <w:bookmarkStart w:name="z956" w:id="708"/>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бір жұмыс күні ішінде жәрдемақы тағайындау туралы шешім жобасымен электрондық іс макетін автоматты режимде көрсетілетін қызметті берушінің басшысына жібереді.</w:t>
      </w:r>
    </w:p>
    <w:bookmarkEnd w:id="708"/>
    <w:bookmarkStart w:name="z957" w:id="709"/>
    <w:p>
      <w:pPr>
        <w:spacing w:after="0"/>
        <w:ind w:left="0"/>
        <w:jc w:val="both"/>
      </w:pPr>
      <w:r>
        <w:rPr>
          <w:rFonts w:ascii="Times New Roman"/>
          <w:b w:val="false"/>
          <w:i w:val="false"/>
          <w:color w:val="000000"/>
          <w:sz w:val="28"/>
        </w:rPr>
        <w:t>
      Көрсетілетін қызметті берушінің басшысы бір жұмыс күні ішінде электрондық іс макеті Стандартқа толық сәйкес келген жағдайда, жәрдемақы тағайындау туралы шешім қабылдайды және ЭЦҚ арқылы куәландырады, қабылданған шешімді автоматты режимде Мемлекеттік корпорация бөлімшесіне жібереді.</w:t>
      </w:r>
    </w:p>
    <w:bookmarkEnd w:id="709"/>
    <w:bookmarkStart w:name="z958" w:id="710"/>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710"/>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23.01.2018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959" w:id="711"/>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711"/>
    <w:bookmarkStart w:name="z960" w:id="712"/>
    <w:p>
      <w:pPr>
        <w:spacing w:after="0"/>
        <w:ind w:left="0"/>
        <w:jc w:val="both"/>
      </w:pPr>
      <w:r>
        <w:rPr>
          <w:rFonts w:ascii="Times New Roman"/>
          <w:b w:val="false"/>
          <w:i w:val="false"/>
          <w:color w:val="000000"/>
          <w:sz w:val="28"/>
        </w:rPr>
        <w:t xml:space="preserve">
      11. Мемлекеттік корпорация бөлімшесі өтініш тіркелген күннен бастап екі жұмыс күні ішінде көрсетілетін қызметті алушының электрондық іс макетін қалыптастырады. </w:t>
      </w:r>
    </w:p>
    <w:bookmarkEnd w:id="712"/>
    <w:bookmarkStart w:name="z961" w:id="713"/>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End w:id="713"/>
    <w:bookmarkStart w:name="z962" w:id="714"/>
    <w:p>
      <w:pPr>
        <w:spacing w:after="0"/>
        <w:ind w:left="0"/>
        <w:jc w:val="both"/>
      </w:pPr>
      <w:r>
        <w:rPr>
          <w:rFonts w:ascii="Times New Roman"/>
          <w:b w:val="false"/>
          <w:i w:val="false"/>
          <w:color w:val="000000"/>
          <w:sz w:val="28"/>
        </w:rPr>
        <w:t xml:space="preserve">
      1) көрсетілетін қызметті алушыдан өтініш пен құжаттардың топтамасын қабылдаған кезде көрсетілетін қызметті берушінің ақпараттық жүйесінде (бұдан әрі – АЖ) жәрдемақы тағайындау немесе төлеу фактісінің болмауына тексеруді жүзеге асырады; </w:t>
      </w:r>
    </w:p>
    <w:bookmarkEnd w:id="714"/>
    <w:bookmarkStart w:name="z963" w:id="715"/>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715"/>
    <w:bookmarkStart w:name="z964" w:id="716"/>
    <w:p>
      <w:pPr>
        <w:spacing w:after="0"/>
        <w:ind w:left="0"/>
        <w:jc w:val="both"/>
      </w:pPr>
      <w:r>
        <w:rPr>
          <w:rFonts w:ascii="Times New Roman"/>
          <w:b w:val="false"/>
          <w:i w:val="false"/>
          <w:color w:val="000000"/>
          <w:sz w:val="28"/>
        </w:rPr>
        <w:t>
      3) "электрондық үкімет" шлюзі арқылы тиісті АЖ-ға:</w:t>
      </w:r>
    </w:p>
    <w:bookmarkEnd w:id="716"/>
    <w:bookmarkStart w:name="z965" w:id="717"/>
    <w:p>
      <w:pPr>
        <w:spacing w:after="0"/>
        <w:ind w:left="0"/>
        <w:jc w:val="both"/>
      </w:pPr>
      <w:r>
        <w:rPr>
          <w:rFonts w:ascii="Times New Roman"/>
          <w:b w:val="false"/>
          <w:i w:val="false"/>
          <w:color w:val="000000"/>
          <w:sz w:val="28"/>
        </w:rPr>
        <w:t>
      "Жеке тұлғалар" мемлекеттік дерекқорының (бұдан әрі – ЖТМД) АЖ-ға көрсетілетін қызметті алушының жеке басын куәландыратын және тұрғылықты тұратын жері бойынша тіркелгенін растайтын құжаттар бойынша;</w:t>
      </w:r>
    </w:p>
    <w:bookmarkEnd w:id="717"/>
    <w:bookmarkStart w:name="z966" w:id="718"/>
    <w:p>
      <w:pPr>
        <w:spacing w:after="0"/>
        <w:ind w:left="0"/>
        <w:jc w:val="both"/>
      </w:pPr>
      <w:r>
        <w:rPr>
          <w:rFonts w:ascii="Times New Roman"/>
          <w:b w:val="false"/>
          <w:i w:val="false"/>
          <w:color w:val="000000"/>
          <w:sz w:val="28"/>
        </w:rPr>
        <w:t xml:space="preserve">
      АХАЖ АЖ-ға баланың (балалардың) туу туралы куәлігі не туу туралы актілік жазбадан үзінді көшірме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 </w:t>
      </w:r>
    </w:p>
    <w:bookmarkEnd w:id="718"/>
    <w:bookmarkStart w:name="z967" w:id="719"/>
    <w:p>
      <w:pPr>
        <w:spacing w:after="0"/>
        <w:ind w:left="0"/>
        <w:jc w:val="both"/>
      </w:pPr>
      <w:r>
        <w:rPr>
          <w:rFonts w:ascii="Times New Roman"/>
          <w:b w:val="false"/>
          <w:i w:val="false"/>
          <w:color w:val="000000"/>
          <w:sz w:val="28"/>
        </w:rPr>
        <w:t xml:space="preserve">
      "Е Қорғаншылық" АЖ-ға балаға қамқоршылық (қорғаншылық) белгілеуді немесе асырап алуды растайтын құжат бойынша; </w:t>
      </w:r>
    </w:p>
    <w:bookmarkEnd w:id="719"/>
    <w:bookmarkStart w:name="z968" w:id="720"/>
    <w:p>
      <w:pPr>
        <w:spacing w:after="0"/>
        <w:ind w:left="0"/>
        <w:jc w:val="both"/>
      </w:pPr>
      <w:r>
        <w:rPr>
          <w:rFonts w:ascii="Times New Roman"/>
          <w:b w:val="false"/>
          <w:i w:val="false"/>
          <w:color w:val="000000"/>
          <w:sz w:val="28"/>
        </w:rPr>
        <w:t xml:space="preserve">
      "Мүгедектігі бар адамдардың орталықтандырылған деректер банкі" ААЖ-ға (бұдан әрі – МОДБ АЖ) баланың мүгедектігі туралы анықтама бойынша сұрау салуды қалыптастырады; </w:t>
      </w:r>
    </w:p>
    <w:bookmarkEnd w:id="720"/>
    <w:bookmarkStart w:name="z969" w:id="721"/>
    <w:p>
      <w:pPr>
        <w:spacing w:after="0"/>
        <w:ind w:left="0"/>
        <w:jc w:val="both"/>
      </w:pPr>
      <w:r>
        <w:rPr>
          <w:rFonts w:ascii="Times New Roman"/>
          <w:b w:val="false"/>
          <w:i w:val="false"/>
          <w:color w:val="000000"/>
          <w:sz w:val="28"/>
        </w:rPr>
        <w:t>
      4) құжаттарды, оның ішінде ақпараттық жүйелерден алынған мәліметтер көрсетілетін қызметті алушы ұсынған құжатқа сәйкес келмеген жағдайда сканерлейді;</w:t>
      </w:r>
    </w:p>
    <w:bookmarkEnd w:id="721"/>
    <w:bookmarkStart w:name="z970" w:id="722"/>
    <w:p>
      <w:pPr>
        <w:spacing w:after="0"/>
        <w:ind w:left="0"/>
        <w:jc w:val="both"/>
      </w:pPr>
      <w:r>
        <w:rPr>
          <w:rFonts w:ascii="Times New Roman"/>
          <w:b w:val="false"/>
          <w:i w:val="false"/>
          <w:color w:val="000000"/>
          <w:sz w:val="28"/>
        </w:rPr>
        <w:t>
      5) сканерлеу сапасы және құжаттардың электрондық көшірмелерінің өтініш беруші ұсынған түпнұсқаларға сәйкес келуін қамтамасыз етеді;</w:t>
      </w:r>
    </w:p>
    <w:bookmarkEnd w:id="722"/>
    <w:bookmarkStart w:name="z971" w:id="723"/>
    <w:p>
      <w:pPr>
        <w:spacing w:after="0"/>
        <w:ind w:left="0"/>
        <w:jc w:val="both"/>
      </w:pPr>
      <w:r>
        <w:rPr>
          <w:rFonts w:ascii="Times New Roman"/>
          <w:b w:val="false"/>
          <w:i w:val="false"/>
          <w:color w:val="000000"/>
          <w:sz w:val="28"/>
        </w:rPr>
        <w:t xml:space="preserve">
      6) өтінішті тіркейді және көрсетілетін қызметті алушыға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тиісті құжаттардың қабылданғаны туралы қолхат береді. </w:t>
      </w:r>
    </w:p>
    <w:bookmarkEnd w:id="723"/>
    <w:bookmarkStart w:name="z972" w:id="72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End w:id="724"/>
    <w:bookmarkStart w:name="z973" w:id="725"/>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725"/>
    <w:bookmarkStart w:name="z974" w:id="726"/>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726"/>
    <w:bookmarkStart w:name="z975" w:id="727"/>
    <w:p>
      <w:pPr>
        <w:spacing w:after="0"/>
        <w:ind w:left="0"/>
        <w:jc w:val="both"/>
      </w:pPr>
      <w:r>
        <w:rPr>
          <w:rFonts w:ascii="Times New Roman"/>
          <w:b w:val="false"/>
          <w:i w:val="false"/>
          <w:color w:val="000000"/>
          <w:sz w:val="28"/>
        </w:rPr>
        <w:t>
      2) жәрдемақы мөлшерін есептеудің, электрондық шешім жобасын рәсімдеудің дұрыстығын қамтамасыз етеді, электрондық шешім жобасын ЭЦҚ-мен куәландырады және Мемлекеттік корпорация филиалына жібереді.</w:t>
      </w:r>
    </w:p>
    <w:bookmarkEnd w:id="727"/>
    <w:bookmarkStart w:name="z976" w:id="728"/>
    <w:p>
      <w:pPr>
        <w:spacing w:after="0"/>
        <w:ind w:left="0"/>
        <w:jc w:val="both"/>
      </w:pPr>
      <w:r>
        <w:rPr>
          <w:rFonts w:ascii="Times New Roman"/>
          <w:b w:val="false"/>
          <w:i w:val="false"/>
          <w:color w:val="000000"/>
          <w:sz w:val="28"/>
        </w:rPr>
        <w:t>
      12. Электрондық іс макеті түскен күннен бастап Мемлекеттік корпорация филиалы екі жұмыс күні ішінде:</w:t>
      </w:r>
    </w:p>
    <w:bookmarkEnd w:id="728"/>
    <w:bookmarkStart w:name="z977" w:id="729"/>
    <w:p>
      <w:pPr>
        <w:spacing w:after="0"/>
        <w:ind w:left="0"/>
        <w:jc w:val="both"/>
      </w:pPr>
      <w:r>
        <w:rPr>
          <w:rFonts w:ascii="Times New Roman"/>
          <w:b w:val="false"/>
          <w:i w:val="false"/>
          <w:color w:val="000000"/>
          <w:sz w:val="28"/>
        </w:rPr>
        <w:t xml:space="preserve">
      1) есептеудің және келіп түскен электрондық іс макеті мен электрондық шешім жобасын рәсімдеудің дұрыстығын тексереді; </w:t>
      </w:r>
    </w:p>
    <w:bookmarkEnd w:id="729"/>
    <w:bookmarkStart w:name="z978" w:id="730"/>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730"/>
    <w:bookmarkStart w:name="z979" w:id="731"/>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731"/>
    <w:bookmarkStart w:name="z980" w:id="732"/>
    <w:p>
      <w:pPr>
        <w:spacing w:after="0"/>
        <w:ind w:left="0"/>
        <w:jc w:val="both"/>
      </w:pPr>
      <w:r>
        <w:rPr>
          <w:rFonts w:ascii="Times New Roman"/>
          <w:b w:val="false"/>
          <w:i w:val="false"/>
          <w:color w:val="000000"/>
          <w:sz w:val="28"/>
        </w:rPr>
        <w:t>
      электрондық іс макетін қалыптастыратын маман:</w:t>
      </w:r>
    </w:p>
    <w:bookmarkEnd w:id="732"/>
    <w:bookmarkStart w:name="z981" w:id="733"/>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733"/>
    <w:bookmarkStart w:name="z982" w:id="734"/>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bookmarkEnd w:id="734"/>
    <w:bookmarkStart w:name="z983" w:id="735"/>
    <w:p>
      <w:pPr>
        <w:spacing w:after="0"/>
        <w:ind w:left="0"/>
        <w:jc w:val="both"/>
      </w:pPr>
      <w:r>
        <w:rPr>
          <w:rFonts w:ascii="Times New Roman"/>
          <w:b w:val="false"/>
          <w:i w:val="false"/>
          <w:color w:val="000000"/>
          <w:sz w:val="28"/>
        </w:rPr>
        <w:t>
      үш жұмыс күні ішінде электрондық іс макетін және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зейнетақы төлемінің мөлшерін есептеудің, электрондық шешім жобасын рәсімдеудің дұрыстығын қамтамасыз етеді, электрондық шешім жобасын ЭЦҚ арқылы куәландырады және Мемлекеттік корпорация филиалына жібереді;</w:t>
      </w:r>
    </w:p>
    <w:bookmarkEnd w:id="735"/>
    <w:bookmarkStart w:name="z984" w:id="736"/>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736"/>
    <w:bookmarkStart w:name="z985" w:id="737"/>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w:t>
      </w:r>
    </w:p>
    <w:bookmarkEnd w:id="737"/>
    <w:bookmarkStart w:name="z986" w:id="738"/>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738"/>
    <w:bookmarkStart w:name="z987" w:id="739"/>
    <w:p>
      <w:pPr>
        <w:spacing w:after="0"/>
        <w:ind w:left="0"/>
        <w:jc w:val="both"/>
      </w:pPr>
      <w:r>
        <w:rPr>
          <w:rFonts w:ascii="Times New Roman"/>
          <w:b w:val="false"/>
          <w:i w:val="false"/>
          <w:color w:val="000000"/>
          <w:sz w:val="28"/>
        </w:rPr>
        <w:t>
      14.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739"/>
    <w:bookmarkStart w:name="z988" w:id="740"/>
    <w:p>
      <w:pPr>
        <w:spacing w:after="0"/>
        <w:ind w:left="0"/>
        <w:jc w:val="both"/>
      </w:pPr>
      <w:r>
        <w:rPr>
          <w:rFonts w:ascii="Times New Roman"/>
          <w:b w:val="false"/>
          <w:i w:val="false"/>
          <w:color w:val="000000"/>
          <w:sz w:val="28"/>
        </w:rPr>
        <w:t>
      Мемлекеттік корпорация бөлімшесі:</w:t>
      </w:r>
    </w:p>
    <w:bookmarkEnd w:id="740"/>
    <w:bookmarkStart w:name="z989" w:id="741"/>
    <w:p>
      <w:pPr>
        <w:spacing w:after="0"/>
        <w:ind w:left="0"/>
        <w:jc w:val="both"/>
      </w:pP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p>
    <w:bookmarkEnd w:id="741"/>
    <w:bookmarkStart w:name="z990" w:id="742"/>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корпорация бөлімшесі екі жұмыс күні ішінде:</w:t>
      </w:r>
    </w:p>
    <w:bookmarkEnd w:id="742"/>
    <w:bookmarkStart w:name="z991" w:id="743"/>
    <w:p>
      <w:pPr>
        <w:spacing w:after="0"/>
        <w:ind w:left="0"/>
        <w:jc w:val="both"/>
      </w:pP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p>
    <w:bookmarkEnd w:id="743"/>
    <w:bookmarkStart w:name="z992" w:id="744"/>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сканерленген құжаттардың сапасын, жәрдемақы мөлшерін есептеудің және электрондық шешім жобасын рәсімдеудің дұрыстығын тексереді, ЭЦҚ арқылы электрондық шешім жобасын куәландырады және Мемлекеттік корпорация филиалына жібереді;</w:t>
      </w:r>
    </w:p>
    <w:bookmarkEnd w:id="744"/>
    <w:bookmarkStart w:name="z993" w:id="745"/>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745"/>
    <w:bookmarkStart w:name="z994" w:id="746"/>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746"/>
    <w:bookmarkStart w:name="z995" w:id="747"/>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747"/>
    <w:bookmarkStart w:name="z996" w:id="748"/>
    <w:p>
      <w:pPr>
        <w:spacing w:after="0"/>
        <w:ind w:left="0"/>
        <w:jc w:val="both"/>
      </w:pPr>
      <w:r>
        <w:rPr>
          <w:rFonts w:ascii="Times New Roman"/>
          <w:b w:val="false"/>
          <w:i w:val="false"/>
          <w:color w:val="000000"/>
          <w:sz w:val="28"/>
        </w:rPr>
        <w:t>
      15. Көрсетілетін қызметті берушіден жәрдемақы тағайындау туралы хабарлама келіп түскен сәттен бастап Мемлекеттік корпорация бөлімшесі бір жұмыс күні ішінде:</w:t>
      </w:r>
    </w:p>
    <w:bookmarkEnd w:id="748"/>
    <w:bookmarkStart w:name="z997" w:id="749"/>
    <w:p>
      <w:pPr>
        <w:spacing w:after="0"/>
        <w:ind w:left="0"/>
        <w:jc w:val="both"/>
      </w:pPr>
      <w:r>
        <w:rPr>
          <w:rFonts w:ascii="Times New Roman"/>
          <w:b w:val="false"/>
          <w:i w:val="false"/>
          <w:color w:val="000000"/>
          <w:sz w:val="28"/>
        </w:rPr>
        <w:t>
      электрондық іс макетін шығарады және жәрдемақы алушы ісінің қағаз нұсқасын қалыптастырады;</w:t>
      </w:r>
    </w:p>
    <w:bookmarkEnd w:id="749"/>
    <w:bookmarkStart w:name="z998" w:id="750"/>
    <w:p>
      <w:pPr>
        <w:spacing w:after="0"/>
        <w:ind w:left="0"/>
        <w:jc w:val="both"/>
      </w:pPr>
      <w:r>
        <w:rPr>
          <w:rFonts w:ascii="Times New Roman"/>
          <w:b w:val="false"/>
          <w:i w:val="false"/>
          <w:color w:val="000000"/>
          <w:sz w:val="28"/>
        </w:rPr>
        <w:t>
      көрсетілетін қызметті алушының ұялы телефонына sms-хабар жіберу арқылы немесе өзі келген кезде жәрдемақы тағайындау (тағайындаудан бас тарту) туралы хабарлама беру жолымен көрсетілетін қызметті алушыны қабылданған шешім туралы хабардар етеді.</w:t>
      </w:r>
    </w:p>
    <w:bookmarkEnd w:id="750"/>
    <w:bookmarkStart w:name="z1239" w:id="751"/>
    <w:p>
      <w:pPr>
        <w:spacing w:after="0"/>
        <w:ind w:left="0"/>
        <w:jc w:val="both"/>
      </w:pPr>
      <w:r>
        <w:rPr>
          <w:rFonts w:ascii="Times New Roman"/>
          <w:b w:val="false"/>
          <w:i w:val="false"/>
          <w:color w:val="000000"/>
          <w:sz w:val="28"/>
        </w:rPr>
        <w:t>
      15-1. Көрсетілетін қызметті алушыда жеке сәйкестендіру нөмірі (бұдан әрі – ЖСН) мен ЭЦҚ-сы болған кезде, бұрын құжаттары Мемлекеттік корпорация бөлімшесіне қағаз жеткізгіште ұсынылған және мемлекеттік көрсетілетін қызметті тағайындау туралы ақпаратты алу сәтіне көрсетілетін қызметті алушы туралы деректер Мемлекеттік корпорацияның автоматтандырылған ақпараттық жүйесінің дерекқорында электрондық түрдегі жәрдемақы тағайындау туралы ақпаратты көрсетілетін қызметті алушының портал арқылы қашықтан қол жеткізу режимінде алуға мүмкіндігі бар.</w:t>
      </w:r>
    </w:p>
    <w:bookmarkEnd w:id="751"/>
    <w:p>
      <w:pPr>
        <w:spacing w:after="0"/>
        <w:ind w:left="0"/>
        <w:jc w:val="both"/>
      </w:pPr>
      <w:r>
        <w:rPr>
          <w:rFonts w:ascii="Times New Roman"/>
          <w:b w:val="false"/>
          <w:i w:val="false"/>
          <w:color w:val="000000"/>
          <w:sz w:val="28"/>
        </w:rPr>
        <w:t>
      Көрсетілетін қызметті берушінің (көрсетілетін қызметті алушының) портал арқылы жәрдемақыны тағайындау туралы ақпаратты алу кезіндегі қадамдық іс-қимылы мен шешімдері:</w:t>
      </w:r>
    </w:p>
    <w:bookmarkStart w:name="z1240" w:id="752"/>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 жүзеге асырылады);</w:t>
      </w:r>
    </w:p>
    <w:bookmarkEnd w:id="752"/>
    <w:bookmarkStart w:name="z1241" w:id="753"/>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753"/>
    <w:bookmarkStart w:name="z1242" w:id="754"/>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754"/>
    <w:bookmarkStart w:name="z1243" w:id="755"/>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755"/>
    <w:bookmarkStart w:name="z1244" w:id="75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756"/>
    <w:bookmarkStart w:name="z1245" w:id="757"/>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757"/>
    <w:bookmarkStart w:name="z1246" w:id="758"/>
    <w:p>
      <w:pPr>
        <w:spacing w:after="0"/>
        <w:ind w:left="0"/>
        <w:jc w:val="both"/>
      </w:pPr>
      <w:r>
        <w:rPr>
          <w:rFonts w:ascii="Times New Roman"/>
          <w:b w:val="false"/>
          <w:i w:val="false"/>
          <w:color w:val="000000"/>
          <w:sz w:val="28"/>
        </w:rPr>
        <w:t>
      7) 4-процесс – көрсетілетін қызметті алушы ЭЦҚ-сының түпнұсқалығының расталмауына байланысты сұрау салынған қызметтен бас тарту туралы хабарламаны қалыптастыру;</w:t>
      </w:r>
    </w:p>
    <w:bookmarkEnd w:id="758"/>
    <w:bookmarkStart w:name="z1247" w:id="759"/>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759"/>
    <w:bookmarkStart w:name="z1248" w:id="760"/>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760"/>
    <w:bookmarkStart w:name="z1249" w:id="761"/>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761"/>
    <w:bookmarkStart w:name="z1250" w:id="762"/>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762"/>
    <w:bookmarkStart w:name="z1251" w:id="763"/>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w:t>
      </w:r>
    </w:p>
    <w:bookmarkEnd w:id="763"/>
    <w:p>
      <w:pPr>
        <w:spacing w:after="0"/>
        <w:ind w:left="0"/>
        <w:jc w:val="both"/>
      </w:pPr>
      <w:r>
        <w:rPr>
          <w:rFonts w:ascii="Times New Roman"/>
          <w:b w:val="false"/>
          <w:i w:val="false"/>
          <w:color w:val="000000"/>
          <w:sz w:val="28"/>
        </w:rPr>
        <w:t>
      Жәрдемақы тағайындау туралы немесе жәрдемақы тағайындаудан бас тарту туралы хабарлама еркін нысанда көрсетілетін қызметті берушінің уәкілетті адамының ЭЦҚ-сын пайдаланумен қалыптастырылады.</w:t>
      </w:r>
    </w:p>
    <w:p>
      <w:pPr>
        <w:spacing w:after="0"/>
        <w:ind w:left="0"/>
        <w:jc w:val="both"/>
      </w:pPr>
      <w:r>
        <w:rPr>
          <w:rFonts w:ascii="Times New Roman"/>
          <w:b w:val="false"/>
          <w:i w:val="false"/>
          <w:color w:val="000000"/>
          <w:sz w:val="28"/>
        </w:rPr>
        <w:t>
      Мемлекеттік қызметтерді көрсетуге қатысатын ақпараттық жүйелердің функционалдық өзара іс-қимылы графикалық нысанда осы регламентке 2-1-қосымшада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4-тарау 15-1-тармақпен толықтырылды – ҚР Еңбек және халықты әлеуметтік қорғау министрінің 23.01.2018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252" w:id="764"/>
    <w:p>
      <w:pPr>
        <w:spacing w:after="0"/>
        <w:ind w:left="0"/>
        <w:jc w:val="both"/>
      </w:pPr>
      <w:r>
        <w:rPr>
          <w:rFonts w:ascii="Times New Roman"/>
          <w:b w:val="false"/>
          <w:i w:val="false"/>
          <w:color w:val="000000"/>
          <w:sz w:val="28"/>
        </w:rPr>
        <w:t>
      15-2. Ақпаратты ұсыну уақыты – Мемлекеттік корпорацияның ақпараттық жүйесіне сұрау салу келіп түскен сәттен бастап 30 минуттан аспайды.</w:t>
      </w:r>
    </w:p>
    <w:bookmarkEnd w:id="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4-тарау 15-2-тармақпен толықтырылды – ҚР Еңбек және халықты әлеуметтік қорғау министрінің 23.01.2018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253" w:id="765"/>
    <w:p>
      <w:pPr>
        <w:spacing w:after="0"/>
        <w:ind w:left="0"/>
        <w:jc w:val="both"/>
      </w:pPr>
      <w:r>
        <w:rPr>
          <w:rFonts w:ascii="Times New Roman"/>
          <w:b w:val="false"/>
          <w:i w:val="false"/>
          <w:color w:val="000000"/>
          <w:sz w:val="28"/>
        </w:rPr>
        <w:t>
      15-3. Көрсетілетін қызметті алушыда ЖСН мен ЭЦҚ-сы болған кезде көрсетілетін қызметті алушының жәрдемақы тағайындауға өтінішті портал арқылы қашықтықтан қол жеткізу режимінде беруге мүмкіндігі бар. Портал арқылы мемлекеттік қызметті көрсету кезіндегі қадамдық іс-қимылдар мен шешімдер:</w:t>
      </w:r>
    </w:p>
    <w:bookmarkEnd w:id="765"/>
    <w:bookmarkStart w:name="z1254" w:id="766"/>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w:t>
      </w:r>
    </w:p>
    <w:bookmarkEnd w:id="766"/>
    <w:bookmarkStart w:name="z1255" w:id="767"/>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767"/>
    <w:bookmarkStart w:name="z1256" w:id="768"/>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768"/>
    <w:bookmarkStart w:name="z1257" w:id="769"/>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769"/>
    <w:bookmarkStart w:name="z1258" w:id="770"/>
    <w:p>
      <w:pPr>
        <w:spacing w:after="0"/>
        <w:ind w:left="0"/>
        <w:jc w:val="both"/>
      </w:pPr>
      <w:r>
        <w:rPr>
          <w:rFonts w:ascii="Times New Roman"/>
          <w:b w:val="false"/>
          <w:i w:val="false"/>
          <w:color w:val="000000"/>
          <w:sz w:val="28"/>
        </w:rPr>
        <w:t>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көрсетілетін қызметті берушінің АЖ арқылы Мемлекеттік корпорация бөлімшесін автоматты түрде айқындау, сондай-ақ "электрондық үкімет" шлюзі (бұдан әрі – ЭҮШ) арқылы көрсетілетін қызметті алушының деректері және баланың деректері туралы жеке тұлғалардың мемлекеттік дерекқорына (бұдан әрі – ЖТМД), азаматтық хал актілерін тіркеу ақпараттық жүйесіне (бұдан әрі – АХАТ АЖ), "электрондық үкімет" өңірлік шлюзінің автоматтандырылған жұмыс орнынан (бұдан әрі – ЭҮӨШ АЖО) қамқоршылықты белгілеу туралы деректер туралы сұрау салу;</w:t>
      </w:r>
    </w:p>
    <w:bookmarkEnd w:id="770"/>
    <w:bookmarkStart w:name="z1259" w:id="771"/>
    <w:p>
      <w:pPr>
        <w:spacing w:after="0"/>
        <w:ind w:left="0"/>
        <w:jc w:val="both"/>
      </w:pPr>
      <w:r>
        <w:rPr>
          <w:rFonts w:ascii="Times New Roman"/>
          <w:b w:val="false"/>
          <w:i w:val="false"/>
          <w:color w:val="000000"/>
          <w:sz w:val="28"/>
        </w:rPr>
        <w:t>
      6) 2-шарт – ЖТМД, азаматтық хал актiлерiн жазу ақпараттық жүйесінде көрсетілетін қызметті алушы деректерін және баланың деректерін, ЭҮӨШ АЖО-да балаға қамқоршылық белгілеу туралы деректерді тексеру;</w:t>
      </w:r>
    </w:p>
    <w:bookmarkEnd w:id="771"/>
    <w:bookmarkStart w:name="z1260" w:id="772"/>
    <w:p>
      <w:pPr>
        <w:spacing w:after="0"/>
        <w:ind w:left="0"/>
        <w:jc w:val="both"/>
      </w:pPr>
      <w:r>
        <w:rPr>
          <w:rFonts w:ascii="Times New Roman"/>
          <w:b w:val="false"/>
          <w:i w:val="false"/>
          <w:color w:val="000000"/>
          <w:sz w:val="28"/>
        </w:rPr>
        <w:t>
      7) 4-процесс – ЖТМД, АХАТ АЖ-да көрсетілетін қызметті алушының деректерінің және/немесе баланың деректерінің, ЭҮӨШ АЖО-да балаға қамқоршылық белгілеу туралы деректердің расталмауына байланысты сұрау салынған қызметтен бас тарту туралы хабарламаны қалыптастыру;</w:t>
      </w:r>
    </w:p>
    <w:bookmarkEnd w:id="772"/>
    <w:bookmarkStart w:name="z1261" w:id="773"/>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773"/>
    <w:bookmarkStart w:name="z1262" w:id="774"/>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774"/>
    <w:bookmarkStart w:name="z1263" w:id="775"/>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775"/>
    <w:bookmarkStart w:name="z1264" w:id="776"/>
    <w:p>
      <w:pPr>
        <w:spacing w:after="0"/>
        <w:ind w:left="0"/>
        <w:jc w:val="both"/>
      </w:pPr>
      <w:r>
        <w:rPr>
          <w:rFonts w:ascii="Times New Roman"/>
          <w:b w:val="false"/>
          <w:i w:val="false"/>
          <w:color w:val="000000"/>
          <w:sz w:val="28"/>
        </w:rPr>
        <w:t>
      11) 7-процесс – көрсетілетін қызметті алушы ЭЦҚ-сының түпнұсқалығының расталмауына байланысты сұрау салынған қызметтен бас тарту туралы хабарламаны қалыптастыру;</w:t>
      </w:r>
    </w:p>
    <w:bookmarkEnd w:id="776"/>
    <w:bookmarkStart w:name="z1265" w:id="777"/>
    <w:p>
      <w:pPr>
        <w:spacing w:after="0"/>
        <w:ind w:left="0"/>
        <w:jc w:val="both"/>
      </w:pPr>
      <w:r>
        <w:rPr>
          <w:rFonts w:ascii="Times New Roman"/>
          <w:b w:val="false"/>
          <w:i w:val="false"/>
          <w:color w:val="000000"/>
          <w:sz w:val="28"/>
        </w:rPr>
        <w:t>
      12) 8-процесс – көрсетілетін қызметті алушының ЭЦҚ-сы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"Қазпочта" акционерлік қоғамына жіберу;</w:t>
      </w:r>
    </w:p>
    <w:bookmarkEnd w:id="777"/>
    <w:bookmarkStart w:name="z1266" w:id="778"/>
    <w:p>
      <w:pPr>
        <w:spacing w:after="0"/>
        <w:ind w:left="0"/>
        <w:jc w:val="both"/>
      </w:pPr>
      <w:r>
        <w:rPr>
          <w:rFonts w:ascii="Times New Roman"/>
          <w:b w:val="false"/>
          <w:i w:val="false"/>
          <w:color w:val="000000"/>
          <w:sz w:val="28"/>
        </w:rPr>
        <w:t>
      13) 4-шарт – ЕДБ-да, "Қазпочта" АО-да көрсетілетін қызметті алушының банк деректемелерін ЭҮТШ арқылы тексеру;</w:t>
      </w:r>
    </w:p>
    <w:bookmarkEnd w:id="778"/>
    <w:bookmarkStart w:name="z1267" w:id="779"/>
    <w:p>
      <w:pPr>
        <w:spacing w:after="0"/>
        <w:ind w:left="0"/>
        <w:jc w:val="both"/>
      </w:pPr>
      <w:r>
        <w:rPr>
          <w:rFonts w:ascii="Times New Roman"/>
          <w:b w:val="false"/>
          <w:i w:val="false"/>
          <w:color w:val="000000"/>
          <w:sz w:val="28"/>
        </w:rPr>
        <w:t>
      14) 9-процесс – көрсетілетін қызметті алушы банк деректемелерінің расталмауына байланысты сұрау салынатын қызметтен бас тарту туралы хабарламаны қалыптастыру;</w:t>
      </w:r>
    </w:p>
    <w:bookmarkEnd w:id="779"/>
    <w:bookmarkStart w:name="z1268" w:id="780"/>
    <w:p>
      <w:pPr>
        <w:spacing w:after="0"/>
        <w:ind w:left="0"/>
        <w:jc w:val="both"/>
      </w:pPr>
      <w:r>
        <w:rPr>
          <w:rFonts w:ascii="Times New Roman"/>
          <w:b w:val="false"/>
          <w:i w:val="false"/>
          <w:color w:val="000000"/>
          <w:sz w:val="28"/>
        </w:rPr>
        <w:t>
      15) 10-процесс – көрсетілетін қызметті алушының ЭЦҚ-сы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уәкілетті ұйымның ААЖ-ға жібереді;</w:t>
      </w:r>
    </w:p>
    <w:bookmarkEnd w:id="780"/>
    <w:bookmarkStart w:name="z1269" w:id="781"/>
    <w:p>
      <w:pPr>
        <w:spacing w:after="0"/>
        <w:ind w:left="0"/>
        <w:jc w:val="both"/>
      </w:pPr>
      <w:r>
        <w:rPr>
          <w:rFonts w:ascii="Times New Roman"/>
          <w:b w:val="false"/>
          <w:i w:val="false"/>
          <w:color w:val="000000"/>
          <w:sz w:val="28"/>
        </w:rPr>
        <w:t>
      16) 5-шарт – көрсетілетін қызметті берушінің ЭҮП-тен келіп түскен электрондық құжатты (сұрау салуды) қызметті көрсету үшін талаптар мен негіздемелерге сәйкестігін тексеруі (өңдеуі);</w:t>
      </w:r>
    </w:p>
    <w:bookmarkEnd w:id="781"/>
    <w:bookmarkStart w:name="z1270" w:id="782"/>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қызметке өтінішті қабылдаудан бас тарту туралы хабарламаны қалыптастыру;</w:t>
      </w:r>
    </w:p>
    <w:bookmarkEnd w:id="782"/>
    <w:bookmarkStart w:name="z1271" w:id="783"/>
    <w:p>
      <w:pPr>
        <w:spacing w:after="0"/>
        <w:ind w:left="0"/>
        <w:jc w:val="both"/>
      </w:pPr>
      <w:r>
        <w:rPr>
          <w:rFonts w:ascii="Times New Roman"/>
          <w:b w:val="false"/>
          <w:i w:val="false"/>
          <w:color w:val="000000"/>
          <w:sz w:val="28"/>
        </w:rPr>
        <w:t>
      18) 12-процесс – электрондық құжатты көрсетілетін қызметті берушінің АЖ-на тіркеу және өтінішті қабылдау туралы хабарламаны көрсетілетін қызметті алушыға жіберу;</w:t>
      </w:r>
    </w:p>
    <w:bookmarkEnd w:id="783"/>
    <w:bookmarkStart w:name="z1272" w:id="784"/>
    <w:p>
      <w:pPr>
        <w:spacing w:after="0"/>
        <w:ind w:left="0"/>
        <w:jc w:val="both"/>
      </w:pPr>
      <w:r>
        <w:rPr>
          <w:rFonts w:ascii="Times New Roman"/>
          <w:b w:val="false"/>
          <w:i w:val="false"/>
          <w:color w:val="000000"/>
          <w:sz w:val="28"/>
        </w:rPr>
        <w:t xml:space="preserve">
      19) 13-процесс – көрсетілетін қызметті алушының көрсетілетін қызметтің нәтижесін (жәрдемақы тағайындау туралы не жәрдемақы тағайындаудан бас тарту себептері көрсетілген хабарламаны) электрондық құжат нысанында алуы. Электрондық құжат көрсетілетін қызметті берушінің ААЖ-нда көрсетілетін қызметті берушінің уәкілетті адамының ЭЦҚ-сын пайдалану арқылы қалыптасады. </w:t>
      </w:r>
    </w:p>
    <w:bookmarkEnd w:id="784"/>
    <w:p>
      <w:pPr>
        <w:spacing w:after="0"/>
        <w:ind w:left="0"/>
        <w:jc w:val="both"/>
      </w:pPr>
      <w:r>
        <w:rPr>
          <w:rFonts w:ascii="Times New Roman"/>
          <w:b w:val="false"/>
          <w:i w:val="false"/>
          <w:color w:val="000000"/>
          <w:sz w:val="28"/>
        </w:rPr>
        <w:t>
      Жәрдемақы тағайындау туралы немесе жәрдемақы тағайындаудан бас тарту туралы хабарлама еркін нысанда көрсетілетін қызметті берушінің уәкілетті адамының ЭЦҚ-сын пайдаланумен қалыптастырылады.</w:t>
      </w:r>
    </w:p>
    <w:p>
      <w:pPr>
        <w:spacing w:after="0"/>
        <w:ind w:left="0"/>
        <w:jc w:val="both"/>
      </w:pPr>
      <w:r>
        <w:rPr>
          <w:rFonts w:ascii="Times New Roman"/>
          <w:b w:val="false"/>
          <w:i w:val="false"/>
          <w:color w:val="000000"/>
          <w:sz w:val="28"/>
        </w:rPr>
        <w:t>
      Мемлекеттік қызметтерді көрсетуге қатысатын ақпараттық жүйелердің функционалдық өзара іс-қимылы графикалық нысанда осы регламентке 2-1-қосымшада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4-тарау 15-3-тармақпен толықтырылды – ҚР Еңбек және халықты әлеуметтік қорғау министрінің 23.01.2018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999" w:id="785"/>
    <w:p>
      <w:pPr>
        <w:spacing w:after="0"/>
        <w:ind w:left="0"/>
        <w:jc w:val="both"/>
      </w:pPr>
      <w:r>
        <w:rPr>
          <w:rFonts w:ascii="Times New Roman"/>
          <w:b w:val="false"/>
          <w:i w:val="false"/>
          <w:color w:val="000000"/>
          <w:sz w:val="28"/>
        </w:rPr>
        <w:t xml:space="preserve">
      16.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"Мүгедек баланы тәрбиелеп отырған анаға немесе әкеге, бала асырап алушыға, қамқоршыға (қорғаншыға) жәрдемақы тағайындау" мемлекеттік қызметті көрсету бизнес-процестерінің анықтамалығында келтірілген.</w:t>
      </w:r>
    </w:p>
    <w:bookmarkEnd w:id="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баланы тәрбиелеп отырған</w:t>
            </w:r>
            <w:r>
              <w:br/>
            </w:r>
            <w:r>
              <w:rPr>
                <w:rFonts w:ascii="Times New Roman"/>
                <w:b w:val="false"/>
                <w:i w:val="false"/>
                <w:color w:val="000000"/>
                <w:sz w:val="20"/>
              </w:rPr>
              <w:t>анаға немесе әкеге, бала асырап</w:t>
            </w:r>
            <w:r>
              <w:br/>
            </w:r>
            <w:r>
              <w:rPr>
                <w:rFonts w:ascii="Times New Roman"/>
                <w:b w:val="false"/>
                <w:i w:val="false"/>
                <w:color w:val="000000"/>
                <w:sz w:val="20"/>
              </w:rPr>
              <w:t xml:space="preserve">алушыға, қамқоршыға (қорғаншыға) </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w:t>
      </w:r>
      <w:r>
        <w:br/>
      </w:r>
      <w:r>
        <w:rPr>
          <w:rFonts w:ascii="Times New Roman"/>
          <w:b/>
          <w:i w:val="false"/>
          <w:color w:val="000000"/>
        </w:rPr>
        <w:t>көрсетілетін қызметті беруші қызметкерлерінің арасындағы</w:t>
      </w:r>
      <w:r>
        <w:br/>
      </w:r>
      <w:r>
        <w:rPr>
          <w:rFonts w:ascii="Times New Roman"/>
          <w:b/>
          <w:i w:val="false"/>
          <w:color w:val="000000"/>
        </w:rPr>
        <w:t>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294"/>
        <w:gridCol w:w="2039"/>
        <w:gridCol w:w="6016"/>
        <w:gridCol w:w="782"/>
        <w:gridCol w:w="69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xml:space="preserve">
2)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бастығы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r>
              <w:br/>
            </w: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баланы тәрбиелеп отырған</w:t>
            </w:r>
            <w:r>
              <w:br/>
            </w:r>
            <w:r>
              <w:rPr>
                <w:rFonts w:ascii="Times New Roman"/>
                <w:b w:val="false"/>
                <w:i w:val="false"/>
                <w:color w:val="000000"/>
                <w:sz w:val="20"/>
              </w:rPr>
              <w:t>анаға немесе әкеге, бала асырап</w:t>
            </w:r>
            <w:r>
              <w:br/>
            </w:r>
            <w:r>
              <w:rPr>
                <w:rFonts w:ascii="Times New Roman"/>
                <w:b w:val="false"/>
                <w:i w:val="false"/>
                <w:color w:val="000000"/>
                <w:sz w:val="20"/>
              </w:rPr>
              <w:t xml:space="preserve">алушыға, қамқоршыға (қорғаншыға) </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Құжаттардың қабылданғаны туралы</w:t>
      </w:r>
      <w:r>
        <w:br/>
      </w:r>
      <w:r>
        <w:rPr>
          <w:rFonts w:ascii="Times New Roman"/>
          <w:b/>
          <w:i w:val="false"/>
          <w:color w:val="000000"/>
        </w:rPr>
        <w:t>№ ______ қолхат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(жәрдемақының түрін көрсету)</w:t>
      </w:r>
    </w:p>
    <w:p>
      <w:pPr>
        <w:spacing w:after="0"/>
        <w:ind w:left="0"/>
        <w:jc w:val="both"/>
      </w:pPr>
      <w:r>
        <w:rPr>
          <w:rFonts w:ascii="Times New Roman"/>
          <w:b w:val="false"/>
          <w:i w:val="false"/>
          <w:color w:val="000000"/>
          <w:sz w:val="28"/>
        </w:rPr>
        <w:t>
      Азамат(ша) __________________________________________________________</w:t>
      </w:r>
    </w:p>
    <w:p>
      <w:pPr>
        <w:spacing w:after="0"/>
        <w:ind w:left="0"/>
        <w:jc w:val="both"/>
      </w:pPr>
      <w:r>
        <w:rPr>
          <w:rFonts w:ascii="Times New Roman"/>
          <w:b w:val="false"/>
          <w:i w:val="false"/>
          <w:color w:val="000000"/>
          <w:sz w:val="28"/>
        </w:rPr>
        <w:t>
      өтініші № ___________ болып тіркелді. Құжаттардың қабылданған күні</w:t>
      </w:r>
    </w:p>
    <w:p>
      <w:pPr>
        <w:spacing w:after="0"/>
        <w:ind w:left="0"/>
        <w:jc w:val="both"/>
      </w:pPr>
      <w:r>
        <w:rPr>
          <w:rFonts w:ascii="Times New Roman"/>
          <w:b w:val="false"/>
          <w:i w:val="false"/>
          <w:color w:val="000000"/>
          <w:sz w:val="28"/>
        </w:rPr>
        <w:t>
      20__ жылғы "___"____________</w:t>
      </w:r>
    </w:p>
    <w:p>
      <w:pPr>
        <w:spacing w:after="0"/>
        <w:ind w:left="0"/>
        <w:jc w:val="both"/>
      </w:pPr>
      <w:r>
        <w:rPr>
          <w:rFonts w:ascii="Times New Roman"/>
          <w:b w:val="false"/>
          <w:i w:val="false"/>
          <w:color w:val="000000"/>
          <w:sz w:val="28"/>
        </w:rPr>
        <w:t>
      Өтінішке қоса берілген құжаттар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2805"/>
        <w:gridCol w:w="388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саны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 күні өтініштің Мемлекеттік корпорация</w:t>
      </w:r>
    </w:p>
    <w:p>
      <w:pPr>
        <w:spacing w:after="0"/>
        <w:ind w:left="0"/>
        <w:jc w:val="both"/>
      </w:pPr>
      <w:r>
        <w:rPr>
          <w:rFonts w:ascii="Times New Roman"/>
          <w:b w:val="false"/>
          <w:i w:val="false"/>
          <w:color w:val="000000"/>
          <w:sz w:val="28"/>
        </w:rPr>
        <w:t>
      бөлімшесінде тіркелген күннен бастап 20__ жылғы "___"________________</w:t>
      </w:r>
    </w:p>
    <w:p>
      <w:pPr>
        <w:spacing w:after="0"/>
        <w:ind w:left="0"/>
        <w:jc w:val="both"/>
      </w:pPr>
      <w:r>
        <w:rPr>
          <w:rFonts w:ascii="Times New Roman"/>
          <w:b w:val="false"/>
          <w:i w:val="false"/>
          <w:color w:val="000000"/>
          <w:sz w:val="28"/>
        </w:rPr>
        <w:t>
      Құжаттардың берілетін орны 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p>
      <w:pPr>
        <w:spacing w:after="0"/>
        <w:ind w:left="0"/>
        <w:jc w:val="both"/>
      </w:pPr>
      <w:r>
        <w:rPr>
          <w:rFonts w:ascii="Times New Roman"/>
          <w:b w:val="false"/>
          <w:i w:val="false"/>
          <w:color w:val="000000"/>
          <w:sz w:val="28"/>
        </w:rPr>
        <w:t>
      Көрсетілетін қызметті алушының байланыс деректері:</w:t>
      </w:r>
    </w:p>
    <w:p>
      <w:pPr>
        <w:spacing w:after="0"/>
        <w:ind w:left="0"/>
        <w:jc w:val="both"/>
      </w:pPr>
      <w:r>
        <w:rPr>
          <w:rFonts w:ascii="Times New Roman"/>
          <w:b w:val="false"/>
          <w:i w:val="false"/>
          <w:color w:val="000000"/>
          <w:sz w:val="28"/>
        </w:rPr>
        <w:t>
      Үй телефоны___________ ұялы телефоны ____________ E-mail_____________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баланы тәрбиелеп</w:t>
            </w:r>
            <w:r>
              <w:br/>
            </w:r>
            <w:r>
              <w:rPr>
                <w:rFonts w:ascii="Times New Roman"/>
                <w:b w:val="false"/>
                <w:i w:val="false"/>
                <w:color w:val="000000"/>
                <w:sz w:val="20"/>
              </w:rPr>
              <w:t>отырған анаға немесе әкеге, бала</w:t>
            </w:r>
            <w:r>
              <w:br/>
            </w:r>
            <w:r>
              <w:rPr>
                <w:rFonts w:ascii="Times New Roman"/>
                <w:b w:val="false"/>
                <w:i w:val="false"/>
                <w:color w:val="000000"/>
                <w:sz w:val="20"/>
              </w:rPr>
              <w:t>асырап алушыға, қамқоршыға</w:t>
            </w:r>
            <w:r>
              <w:br/>
            </w:r>
            <w:r>
              <w:rPr>
                <w:rFonts w:ascii="Times New Roman"/>
                <w:b w:val="false"/>
                <w:i w:val="false"/>
                <w:color w:val="000000"/>
                <w:sz w:val="20"/>
              </w:rPr>
              <w:t>(қорғаншыға)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2-1-қосымша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 функционалдық өзара іс-қимылының графикалық нысандағы диаграммалары</w:t>
      </w:r>
    </w:p>
    <w:p>
      <w:pPr>
        <w:spacing w:after="0"/>
        <w:ind w:left="0"/>
        <w:jc w:val="both"/>
      </w:pPr>
      <w:r>
        <w:rPr>
          <w:rFonts w:ascii="Times New Roman"/>
          <w:b w:val="false"/>
          <w:i w:val="false"/>
          <w:color w:val="ff0000"/>
          <w:sz w:val="28"/>
        </w:rPr>
        <w:t xml:space="preserve">
      Ескерту. Регламент 2-1-қосымшамен толықтырылды – ҚР Еңбек және халықты әлеуметтік қорғау министрінің 23.01.2018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баланы тәрбиелеп отырған</w:t>
            </w:r>
            <w:r>
              <w:br/>
            </w:r>
            <w:r>
              <w:rPr>
                <w:rFonts w:ascii="Times New Roman"/>
                <w:b w:val="false"/>
                <w:i w:val="false"/>
                <w:color w:val="000000"/>
                <w:sz w:val="20"/>
              </w:rPr>
              <w:t>анаға немесе әкеге, бала асырап</w:t>
            </w:r>
            <w:r>
              <w:br/>
            </w:r>
            <w:r>
              <w:rPr>
                <w:rFonts w:ascii="Times New Roman"/>
                <w:b w:val="false"/>
                <w:i w:val="false"/>
                <w:color w:val="000000"/>
                <w:sz w:val="20"/>
              </w:rPr>
              <w:t xml:space="preserve">алушыға, қамқоршыға (қорғаншыға) </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"Мүгедек баланы тәрбиелеп отырған анаға немесе әкеге, бала</w:t>
      </w:r>
      <w:r>
        <w:br/>
      </w:r>
      <w:r>
        <w:rPr>
          <w:rFonts w:ascii="Times New Roman"/>
          <w:b/>
          <w:i w:val="false"/>
          <w:color w:val="000000"/>
        </w:rPr>
        <w:t>асырап алушыға, қамқоршыға (қорғаншыға) жәрдемақы тағайындау"</w:t>
      </w:r>
      <w:r>
        <w:br/>
      </w:r>
      <w:r>
        <w:rPr>
          <w:rFonts w:ascii="Times New Roman"/>
          <w:b/>
          <w:i w:val="false"/>
          <w:color w:val="000000"/>
        </w:rPr>
        <w:t>мемлекеттік қызметті көрсету бизнес-процестерінің анықтамалығы</w:t>
      </w:r>
    </w:p>
    <w:p>
      <w:pPr>
        <w:spacing w:after="0"/>
        <w:ind w:left="0"/>
        <w:jc w:val="both"/>
      </w:pPr>
      <w:r>
        <w:rPr>
          <w:rFonts w:ascii="Times New Roman"/>
          <w:b w:val="false"/>
          <w:i w:val="false"/>
          <w:color w:val="000000"/>
          <w:sz w:val="28"/>
        </w:rPr>
        <w:t>
      тікелей Мемлекеттік корпорация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803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11-қосымша</w:t>
            </w:r>
          </w:p>
        </w:tc>
      </w:tr>
    </w:tbl>
    <w:bookmarkStart w:name="z318" w:id="786"/>
    <w:p>
      <w:pPr>
        <w:spacing w:after="0"/>
        <w:ind w:left="0"/>
        <w:jc w:val="left"/>
      </w:pPr>
      <w:r>
        <w:rPr>
          <w:rFonts w:ascii="Times New Roman"/>
          <w:b/>
          <w:i w:val="false"/>
          <w:color w:val="000000"/>
        </w:rPr>
        <w:t xml:space="preserve"> "Жерлеуге арналған біржолғы төлемді тағайындау"</w:t>
      </w:r>
      <w:r>
        <w:br/>
      </w:r>
      <w:r>
        <w:rPr>
          <w:rFonts w:ascii="Times New Roman"/>
          <w:b/>
          <w:i w:val="false"/>
          <w:color w:val="000000"/>
        </w:rPr>
        <w:t>мемлекеттік қызметті көрсету регламенті</w:t>
      </w:r>
    </w:p>
    <w:bookmarkEnd w:id="786"/>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003" w:id="787"/>
    <w:p>
      <w:pPr>
        <w:spacing w:after="0"/>
        <w:ind w:left="0"/>
        <w:jc w:val="both"/>
      </w:pPr>
      <w:r>
        <w:rPr>
          <w:rFonts w:ascii="Times New Roman"/>
          <w:b w:val="false"/>
          <w:i w:val="false"/>
          <w:color w:val="000000"/>
          <w:sz w:val="28"/>
        </w:rPr>
        <w:t xml:space="preserve">
      1. "Жерлеуге арналған біржолғы төлемді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 мемлекеттік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"Жерлеуге арналған біржолғы төлемді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жерлеуге арналған біржолғы төлемді (бұдан әрі – төлем) тағайындау рәсімін айқындайды.</w:t>
      </w:r>
    </w:p>
    <w:bookmarkEnd w:id="787"/>
    <w:bookmarkStart w:name="z1004" w:id="788"/>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788"/>
    <w:bookmarkStart w:name="z1005" w:id="78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006" w:id="790"/>
    <w:p>
      <w:pPr>
        <w:spacing w:after="0"/>
        <w:ind w:left="0"/>
        <w:jc w:val="both"/>
      </w:pPr>
      <w:r>
        <w:rPr>
          <w:rFonts w:ascii="Times New Roman"/>
          <w:b w:val="false"/>
          <w:i w:val="false"/>
          <w:color w:val="000000"/>
          <w:sz w:val="28"/>
        </w:rPr>
        <w:t>
      3. Мемлекеттік қызметті көрсету нысаны: қағаз түрінде.</w:t>
      </w:r>
    </w:p>
    <w:bookmarkEnd w:id="790"/>
    <w:bookmarkStart w:name="z1007" w:id="791"/>
    <w:p>
      <w:pPr>
        <w:spacing w:after="0"/>
        <w:ind w:left="0"/>
        <w:jc w:val="both"/>
      </w:pPr>
      <w:r>
        <w:rPr>
          <w:rFonts w:ascii="Times New Roman"/>
          <w:b w:val="false"/>
          <w:i w:val="false"/>
          <w:color w:val="000000"/>
          <w:sz w:val="28"/>
        </w:rPr>
        <w:t>
      4. Мемлекеттік қызметті көрсету нәтижесі – төлем тағайындау (тағайындаудан бас тарту) туралы хабарлама.</w:t>
      </w:r>
    </w:p>
    <w:bookmarkEnd w:id="791"/>
    <w:bookmarkStart w:name="z1008" w:id="79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792"/>
    <w:bookmarkStart w:name="z1009" w:id="793"/>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793"/>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010" w:id="79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p>
    <w:bookmarkEnd w:id="794"/>
    <w:bookmarkStart w:name="z1011" w:id="795"/>
    <w:p>
      <w:pPr>
        <w:spacing w:after="0"/>
        <w:ind w:left="0"/>
        <w:jc w:val="both"/>
      </w:pPr>
      <w:r>
        <w:rPr>
          <w:rFonts w:ascii="Times New Roman"/>
          <w:b w:val="false"/>
          <w:i w:val="false"/>
          <w:color w:val="000000"/>
          <w:sz w:val="28"/>
        </w:rPr>
        <w:t>
      6. Көрсетілетін қызметті берушінің бір жұмыс күні ішіндегі мемлекеттік қызметті көрсету процесіндегі іс-қимылы:</w:t>
      </w:r>
    </w:p>
    <w:bookmarkEnd w:id="795"/>
    <w:bookmarkStart w:name="z1012" w:id="796"/>
    <w:p>
      <w:pPr>
        <w:spacing w:after="0"/>
        <w:ind w:left="0"/>
        <w:jc w:val="both"/>
      </w:pPr>
      <w:r>
        <w:rPr>
          <w:rFonts w:ascii="Times New Roman"/>
          <w:b w:val="false"/>
          <w:i w:val="false"/>
          <w:color w:val="000000"/>
          <w:sz w:val="28"/>
        </w:rPr>
        <w:t>
      1) төлемді тағайындау жөніндегі функцияларды жүзеге асыратын көрсетілетін қызметті беруші бөлімінің (басқармасының) маманы:</w:t>
      </w:r>
    </w:p>
    <w:bookmarkEnd w:id="796"/>
    <w:bookmarkStart w:name="z1013" w:id="797"/>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(мөлшерінің дұрыстығын, сканерленген құжаттардың сапасын тексереді);</w:t>
      </w:r>
    </w:p>
    <w:bookmarkEnd w:id="797"/>
    <w:bookmarkStart w:name="z1014" w:id="798"/>
    <w:p>
      <w:pPr>
        <w:spacing w:after="0"/>
        <w:ind w:left="0"/>
        <w:jc w:val="both"/>
      </w:pPr>
      <w:r>
        <w:rPr>
          <w:rFonts w:ascii="Times New Roman"/>
          <w:b w:val="false"/>
          <w:i w:val="false"/>
          <w:color w:val="000000"/>
          <w:sz w:val="28"/>
        </w:rPr>
        <w:t xml:space="preserve">
      ЭЦҚ арқылы: </w:t>
      </w:r>
    </w:p>
    <w:bookmarkEnd w:id="798"/>
    <w:bookmarkStart w:name="z1015" w:id="799"/>
    <w:p>
      <w:pPr>
        <w:spacing w:after="0"/>
        <w:ind w:left="0"/>
        <w:jc w:val="both"/>
      </w:pPr>
      <w:r>
        <w:rPr>
          <w:rFonts w:ascii="Times New Roman"/>
          <w:b w:val="false"/>
          <w:i w:val="false"/>
          <w:color w:val="000000"/>
          <w:sz w:val="28"/>
        </w:rPr>
        <w:t>
      электрондық іс макеті Стандартқа толық сәйкес келген жағдайда төлемді тағайындау туралы;</w:t>
      </w:r>
    </w:p>
    <w:bookmarkEnd w:id="799"/>
    <w:bookmarkStart w:name="z1016" w:id="800"/>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алу үшін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қызметті көрсету үшін қажетті ұсынылған материалдар, деректер және мәліметтер Қазақстан Республикасы Денсаулық сақтау және әлеуметтік даму министрінің 2015 жылғы 14 сәуірдегі № 223 бұйрығымен бекітілген Мемлекеттiк базалық зейнетақы төлемiн бюджет қаражаты есебiнен беру, сондай-ақ жасына байланысты зейнетақы төлемдерін, мүгедектігі бойынша, асыраушысынан айрылу жағдайы бойынша берілетін мемлекеттік базалық әлеуметтік жәрдемақыларды, мемлекеттік арнайы жәрдемақыларды тағайындау және жүзеге асыру қағидаларының (Нормативтік құқықтық актілерді мемлекеттік тіркеу тізілімінде № 11110 болып тіркелген) (бұдан әрі - № 223 </w:t>
      </w:r>
      <w:r>
        <w:rPr>
          <w:rFonts w:ascii="Times New Roman"/>
          <w:b w:val="false"/>
          <w:i w:val="false"/>
          <w:color w:val="000000"/>
          <w:sz w:val="28"/>
        </w:rPr>
        <w:t>бұйрықпен</w:t>
      </w:r>
      <w:r>
        <w:rPr>
          <w:rFonts w:ascii="Times New Roman"/>
          <w:b w:val="false"/>
          <w:i w:val="false"/>
          <w:color w:val="000000"/>
          <w:sz w:val="28"/>
        </w:rPr>
        <w:t xml:space="preserve"> бекітілген Қағидалар) талаптарына сәйкес келмеген жағдайларда бас тарту себептерін көрсете отырып, төлемді тағайындаудан бас тарту туралы электрондық шешім жобасын куәландырады;</w:t>
      </w:r>
    </w:p>
    <w:bookmarkEnd w:id="800"/>
    <w:bookmarkStart w:name="z1017" w:id="801"/>
    <w:p>
      <w:pPr>
        <w:spacing w:after="0"/>
        <w:ind w:left="0"/>
        <w:jc w:val="both"/>
      </w:pPr>
      <w:r>
        <w:rPr>
          <w:rFonts w:ascii="Times New Roman"/>
          <w:b w:val="false"/>
          <w:i w:val="false"/>
          <w:color w:val="000000"/>
          <w:sz w:val="28"/>
        </w:rPr>
        <w:t>
      төлемді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801"/>
    <w:bookmarkStart w:name="z1018" w:id="802"/>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төлемді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802"/>
    <w:bookmarkStart w:name="z1019" w:id="803"/>
    <w:p>
      <w:pPr>
        <w:spacing w:after="0"/>
        <w:ind w:left="0"/>
        <w:jc w:val="both"/>
      </w:pPr>
      <w:r>
        <w:rPr>
          <w:rFonts w:ascii="Times New Roman"/>
          <w:b w:val="false"/>
          <w:i w:val="false"/>
          <w:color w:val="000000"/>
          <w:sz w:val="28"/>
        </w:rPr>
        <w:t>
      2) төлемді тағайындау жөніндегі функцияларды жүзеге асыратын көрсетілетін қызметті беруші бөлімінің (басқармасының) басшысы:</w:t>
      </w:r>
    </w:p>
    <w:bookmarkEnd w:id="803"/>
    <w:bookmarkStart w:name="z1020" w:id="80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(төлем мөлшерінің дұрыстығын, сканерленген құжаттардың сапасын тексереді);</w:t>
      </w:r>
    </w:p>
    <w:bookmarkEnd w:id="804"/>
    <w:bookmarkStart w:name="z1021" w:id="805"/>
    <w:p>
      <w:pPr>
        <w:spacing w:after="0"/>
        <w:ind w:left="0"/>
        <w:jc w:val="both"/>
      </w:pPr>
      <w:r>
        <w:rPr>
          <w:rFonts w:ascii="Times New Roman"/>
          <w:b w:val="false"/>
          <w:i w:val="false"/>
          <w:color w:val="000000"/>
          <w:sz w:val="28"/>
        </w:rPr>
        <w:t xml:space="preserve">
      ЭЦҚ арқылы: </w:t>
      </w:r>
    </w:p>
    <w:bookmarkEnd w:id="805"/>
    <w:bookmarkStart w:name="z1022" w:id="806"/>
    <w:p>
      <w:pPr>
        <w:spacing w:after="0"/>
        <w:ind w:left="0"/>
        <w:jc w:val="both"/>
      </w:pPr>
      <w:r>
        <w:rPr>
          <w:rFonts w:ascii="Times New Roman"/>
          <w:b w:val="false"/>
          <w:i w:val="false"/>
          <w:color w:val="000000"/>
          <w:sz w:val="28"/>
        </w:rPr>
        <w:t>
      электрондық іс макеті Стандартқа толық сәйкес келген жағдайда төлемді тағайындау туралы</w:t>
      </w:r>
    </w:p>
    <w:bookmarkEnd w:id="806"/>
    <w:bookmarkStart w:name="z1023" w:id="807"/>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 алу үшін ұсынған құжаттардың және (немесе) олардағы деректердің (мәліметтердің) дәйексіздігі белгіленген, көрсетілетін қызметті алушының және (немесе) мемлекеттік қызмет көрсету үшін қажетті ұсынылған материалдардың, деректердің және мәліметтердің № 223 бұйрықпен бекітілген талаптарға сәйкес келмеген жағдайларда бас тарту себептерін көрсете отырып, төлемді тағайындаудан бас тарту туралы электрондық шешім жобасын куәландырады;</w:t>
      </w:r>
    </w:p>
    <w:bookmarkEnd w:id="807"/>
    <w:bookmarkStart w:name="z1024" w:id="808"/>
    <w:p>
      <w:pPr>
        <w:spacing w:after="0"/>
        <w:ind w:left="0"/>
        <w:jc w:val="both"/>
      </w:pPr>
      <w:r>
        <w:rPr>
          <w:rFonts w:ascii="Times New Roman"/>
          <w:b w:val="false"/>
          <w:i w:val="false"/>
          <w:color w:val="000000"/>
          <w:sz w:val="28"/>
        </w:rPr>
        <w:t xml:space="preserve">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 </w:t>
      </w:r>
    </w:p>
    <w:bookmarkEnd w:id="808"/>
    <w:bookmarkStart w:name="z1025" w:id="809"/>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төлемді тағайындау (тағайындаудан бас тарту) туралы электрондық шешім жобасымен электрондық іс макеті мемлекеттік қызмет көрсету бойынша осы кезеңдегі рәсімнің (іс-қимылдың) нәтижесі болып табылады;</w:t>
      </w:r>
    </w:p>
    <w:bookmarkEnd w:id="809"/>
    <w:bookmarkStart w:name="z1026" w:id="810"/>
    <w:p>
      <w:pPr>
        <w:spacing w:after="0"/>
        <w:ind w:left="0"/>
        <w:jc w:val="both"/>
      </w:pPr>
      <w:r>
        <w:rPr>
          <w:rFonts w:ascii="Times New Roman"/>
          <w:b w:val="false"/>
          <w:i w:val="false"/>
          <w:color w:val="000000"/>
          <w:sz w:val="28"/>
        </w:rPr>
        <w:t>
      3) төлемді тағайындау жөніндегі функцияларды жүзеге асыратын көрсетілетін қызметті берушінің басшысы:</w:t>
      </w:r>
    </w:p>
    <w:bookmarkEnd w:id="810"/>
    <w:bookmarkStart w:name="z1027" w:id="811"/>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(төлем мөлшерінің дұрыстығын, сканерленген құжаттардың сапасын тексереді);</w:t>
      </w:r>
    </w:p>
    <w:bookmarkEnd w:id="811"/>
    <w:bookmarkStart w:name="z1164" w:id="812"/>
    <w:p>
      <w:pPr>
        <w:spacing w:after="0"/>
        <w:ind w:left="0"/>
        <w:jc w:val="both"/>
      </w:pPr>
      <w:r>
        <w:rPr>
          <w:rFonts w:ascii="Times New Roman"/>
          <w:b w:val="false"/>
          <w:i w:val="false"/>
          <w:color w:val="000000"/>
          <w:sz w:val="28"/>
        </w:rPr>
        <w:t xml:space="preserve">
      ЭЦҚ арқылы: </w:t>
      </w:r>
    </w:p>
    <w:bookmarkEnd w:id="812"/>
    <w:bookmarkStart w:name="z1165" w:id="813"/>
    <w:p>
      <w:pPr>
        <w:spacing w:after="0"/>
        <w:ind w:left="0"/>
        <w:jc w:val="both"/>
      </w:pPr>
      <w:r>
        <w:rPr>
          <w:rFonts w:ascii="Times New Roman"/>
          <w:b w:val="false"/>
          <w:i w:val="false"/>
          <w:color w:val="000000"/>
          <w:sz w:val="28"/>
        </w:rPr>
        <w:t>
      электрондық іс макеті Стандартқа толық сәйкес келген жағдайда төлемді тағайындау туралы;</w:t>
      </w:r>
    </w:p>
    <w:bookmarkEnd w:id="813"/>
    <w:bookmarkStart w:name="z1166" w:id="814"/>
    <w:p>
      <w:pPr>
        <w:spacing w:after="0"/>
        <w:ind w:left="0"/>
        <w:jc w:val="both"/>
      </w:pPr>
      <w:r>
        <w:rPr>
          <w:rFonts w:ascii="Times New Roman"/>
          <w:b w:val="false"/>
          <w:i w:val="false"/>
          <w:color w:val="000000"/>
          <w:sz w:val="28"/>
        </w:rPr>
        <w:t xml:space="preserve">
      көрсетілетін қызметті алушының мемлекеттік көрсетілетін қызметті алу үшін ұсынған құжаттардың және (немесе) олардағы деректердің (мәліметтердің) дәйексіздігі белгіленген, көрсетілетін қызметті алушының және (немесе) мемлекеттік қызмет көрсету үшін қажетті ұсынылған материалдардың, деректердің және мәліметтердің № 223 бұйрықпен бекітілген талаптарға сәйкес келмеген жағдайларда бас тарту себептерін көрсете отырып, төлемді тағайындаудан бас тарту туралы шешімді куәландырады; </w:t>
      </w:r>
    </w:p>
    <w:bookmarkEnd w:id="814"/>
    <w:bookmarkStart w:name="z1167" w:id="815"/>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bookmarkEnd w:id="815"/>
    <w:bookmarkStart w:name="z1168" w:id="816"/>
    <w:p>
      <w:pPr>
        <w:spacing w:after="0"/>
        <w:ind w:left="0"/>
        <w:jc w:val="both"/>
      </w:pPr>
      <w:r>
        <w:rPr>
          <w:rFonts w:ascii="Times New Roman"/>
          <w:b w:val="false"/>
          <w:i w:val="false"/>
          <w:color w:val="000000"/>
          <w:sz w:val="28"/>
        </w:rPr>
        <w:t>
      ЭЦҚ куәландырған кезде төлемді тағайындау (тағайындаудан бас тарту) туралы хабарлама Мемлекеттік корпорация бөлімшесіне автоматты түрде жіберіледі.</w:t>
      </w:r>
    </w:p>
    <w:bookmarkEnd w:id="816"/>
    <w:bookmarkStart w:name="z1169" w:id="817"/>
    <w:p>
      <w:pPr>
        <w:spacing w:after="0"/>
        <w:ind w:left="0"/>
        <w:jc w:val="both"/>
      </w:pPr>
      <w:r>
        <w:rPr>
          <w:rFonts w:ascii="Times New Roman"/>
          <w:b w:val="false"/>
          <w:i w:val="false"/>
          <w:color w:val="000000"/>
          <w:sz w:val="28"/>
        </w:rPr>
        <w:t>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(іс-қимылдың) нәтижесі болып табылады.</w:t>
      </w:r>
    </w:p>
    <w:bookmarkEnd w:id="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Денсаулық сақтау және әлеуметтік даму министрінің 24.11.2016 </w:t>
      </w:r>
      <w:r>
        <w:rPr>
          <w:rFonts w:ascii="Times New Roman"/>
          <w:b w:val="false"/>
          <w:i w:val="false"/>
          <w:color w:val="00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өзгеріс енгізілді - ҚР Еңбек және халықты әлеуметтік қорғау министрінің 29.08.2018 </w:t>
      </w:r>
      <w:r>
        <w:rPr>
          <w:rFonts w:ascii="Times New Roman"/>
          <w:b w:val="false"/>
          <w:i w:val="false"/>
          <w:color w:val="00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028" w:id="818"/>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818"/>
    <w:bookmarkStart w:name="z1029" w:id="819"/>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819"/>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030" w:id="820"/>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820"/>
    <w:bookmarkStart w:name="z1031" w:id="821"/>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821"/>
    <w:bookmarkStart w:name="z1032" w:id="822"/>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822"/>
    <w:bookmarkStart w:name="z1033" w:id="823"/>
    <w:p>
      <w:pPr>
        <w:spacing w:after="0"/>
        <w:ind w:left="0"/>
        <w:jc w:val="both"/>
      </w:pPr>
      <w:r>
        <w:rPr>
          <w:rFonts w:ascii="Times New Roman"/>
          <w:b w:val="false"/>
          <w:i w:val="false"/>
          <w:color w:val="000000"/>
          <w:sz w:val="28"/>
        </w:rPr>
        <w:t>
      көрсетілетін қызметті берушінің басшысы қатысады.</w:t>
      </w:r>
    </w:p>
    <w:bookmarkEnd w:id="823"/>
    <w:bookmarkStart w:name="z1034" w:id="824"/>
    <w:p>
      <w:pPr>
        <w:spacing w:after="0"/>
        <w:ind w:left="0"/>
        <w:jc w:val="both"/>
      </w:pPr>
      <w:r>
        <w:rPr>
          <w:rFonts w:ascii="Times New Roman"/>
          <w:b w:val="false"/>
          <w:i w:val="false"/>
          <w:color w:val="000000"/>
          <w:sz w:val="28"/>
        </w:rPr>
        <w:t>
      9. Мемлекеттік қызметті көрсету процесіндегі көрсетілетін қызметті берушінің құрылымдық бөлімшелерінің (қызметкерлерінің) бір жұмыс күні ішіндегі өзара іс-қимыл тәртібі:</w:t>
      </w:r>
    </w:p>
    <w:bookmarkEnd w:id="824"/>
    <w:bookmarkStart w:name="z1035" w:id="825"/>
    <w:p>
      <w:pPr>
        <w:spacing w:after="0"/>
        <w:ind w:left="0"/>
        <w:jc w:val="both"/>
      </w:pPr>
      <w:r>
        <w:rPr>
          <w:rFonts w:ascii="Times New Roman"/>
          <w:b w:val="false"/>
          <w:i w:val="false"/>
          <w:color w:val="000000"/>
          <w:sz w:val="28"/>
        </w:rPr>
        <w:t>
      көрсетілетін қызметті беруші бөлімінің (басқармасының) маманы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825"/>
    <w:bookmarkStart w:name="z1036" w:id="826"/>
    <w:p>
      <w:pPr>
        <w:spacing w:after="0"/>
        <w:ind w:left="0"/>
        <w:jc w:val="both"/>
      </w:pPr>
      <w:r>
        <w:rPr>
          <w:rFonts w:ascii="Times New Roman"/>
          <w:b w:val="false"/>
          <w:i w:val="false"/>
          <w:color w:val="000000"/>
          <w:sz w:val="28"/>
        </w:rPr>
        <w:t>
      көрсетілетін қызметті беруші бөлімінің (басқармасының) басшысы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826"/>
    <w:bookmarkStart w:name="z1037" w:id="827"/>
    <w:p>
      <w:pPr>
        <w:spacing w:after="0"/>
        <w:ind w:left="0"/>
        <w:jc w:val="both"/>
      </w:pPr>
      <w:r>
        <w:rPr>
          <w:rFonts w:ascii="Times New Roman"/>
          <w:b w:val="false"/>
          <w:i w:val="false"/>
          <w:color w:val="000000"/>
          <w:sz w:val="28"/>
        </w:rPr>
        <w:t>
      көрсетілетін қызметті берушінің басшысы төлемді тағайындау (тағайындаудан бас тарту) туралы шешім қабылдайды.</w:t>
      </w:r>
    </w:p>
    <w:bookmarkEnd w:id="827"/>
    <w:bookmarkStart w:name="z1038" w:id="828"/>
    <w:p>
      <w:pPr>
        <w:spacing w:after="0"/>
        <w:ind w:left="0"/>
        <w:jc w:val="both"/>
      </w:pPr>
      <w:r>
        <w:rPr>
          <w:rFonts w:ascii="Times New Roman"/>
          <w:b w:val="false"/>
          <w:i w:val="false"/>
          <w:color w:val="000000"/>
          <w:sz w:val="28"/>
        </w:rPr>
        <w:t xml:space="preserve">
      Әрбір рәсімнің (іс-қимылдың) ұзақтығы көрсетіле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bookmarkEnd w:id="828"/>
    <w:bookmarkStart w:name="z1039" w:id="829"/>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829"/>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29.08.2018 </w:t>
      </w:r>
      <w:r>
        <w:rPr>
          <w:rFonts w:ascii="Times New Roman"/>
          <w:b w:val="false"/>
          <w:i w:val="false"/>
          <w:color w:val="ff0000"/>
          <w:sz w:val="28"/>
        </w:rPr>
        <w:t>№ 800</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040" w:id="830"/>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 бөлімшесінде "электрондық" кезек тәртібінде, кедергісіз қағидат бойынша жүзеге асырылады.</w:t>
      </w:r>
    </w:p>
    <w:bookmarkEnd w:id="830"/>
    <w:bookmarkStart w:name="z1041" w:id="831"/>
    <w:p>
      <w:pPr>
        <w:spacing w:after="0"/>
        <w:ind w:left="0"/>
        <w:jc w:val="both"/>
      </w:pPr>
      <w:r>
        <w:rPr>
          <w:rFonts w:ascii="Times New Roman"/>
          <w:b w:val="false"/>
          <w:i w:val="false"/>
          <w:color w:val="000000"/>
          <w:sz w:val="28"/>
        </w:rPr>
        <w:t xml:space="preserve">
      11. Мемлекеттік корпорация бөлімшесі бір жұмыс күні ішінде көрсетілетін қызметті алушының электрондық (қағаз түріндегі) іс макетін қалыптастырады. </w:t>
      </w:r>
    </w:p>
    <w:bookmarkEnd w:id="831"/>
    <w:bookmarkStart w:name="z1042" w:id="832"/>
    <w:p>
      <w:pPr>
        <w:spacing w:after="0"/>
        <w:ind w:left="0"/>
        <w:jc w:val="both"/>
      </w:pPr>
      <w:r>
        <w:rPr>
          <w:rFonts w:ascii="Times New Roman"/>
          <w:b w:val="false"/>
          <w:i w:val="false"/>
          <w:color w:val="000000"/>
          <w:sz w:val="28"/>
        </w:rPr>
        <w:t>
      Бұл ретте өтініш пен құжаттарды қабылдайтын маман мынадай іс-қимылдарды жүзеге асырады:</w:t>
      </w:r>
    </w:p>
    <w:bookmarkEnd w:id="832"/>
    <w:bookmarkStart w:name="z1043" w:id="833"/>
    <w:p>
      <w:pPr>
        <w:spacing w:after="0"/>
        <w:ind w:left="0"/>
        <w:jc w:val="both"/>
      </w:pPr>
      <w:r>
        <w:rPr>
          <w:rFonts w:ascii="Times New Roman"/>
          <w:b w:val="false"/>
          <w:i w:val="false"/>
          <w:color w:val="000000"/>
          <w:sz w:val="28"/>
        </w:rPr>
        <w:t>
      1) тағайындау немесе төлеу фактісінің болуына мемлекеттік органның автоматтандырылған АЖ-ға сұрау салуды қалыптастырады. Жерлеуге арналған біржолғы төлемді тағайындау немесе өтініш беру фактісі табылған кезде Стандартқа 3-қосымшаға сәйкес нысан бойынша зейнетақы төлемдерін тағайындауға өтінішті қабылдаудан бас тарту туралы қолхат береді;</w:t>
      </w:r>
    </w:p>
    <w:bookmarkEnd w:id="833"/>
    <w:bookmarkStart w:name="z1044" w:id="834"/>
    <w:p>
      <w:pPr>
        <w:spacing w:after="0"/>
        <w:ind w:left="0"/>
        <w:jc w:val="both"/>
      </w:pPr>
      <w:r>
        <w:rPr>
          <w:rFonts w:ascii="Times New Roman"/>
          <w:b w:val="false"/>
          <w:i w:val="false"/>
          <w:color w:val="000000"/>
          <w:sz w:val="28"/>
        </w:rPr>
        <w:t xml:space="preserve">
      2) "электрондық үкімет" шлюзі арқылы тиісті АЖ-ға: </w:t>
      </w:r>
    </w:p>
    <w:bookmarkEnd w:id="834"/>
    <w:bookmarkStart w:name="z1045" w:id="835"/>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bookmarkEnd w:id="835"/>
    <w:bookmarkStart w:name="z1046" w:id="836"/>
    <w:p>
      <w:pPr>
        <w:spacing w:after="0"/>
        <w:ind w:left="0"/>
        <w:jc w:val="both"/>
      </w:pPr>
      <w:r>
        <w:rPr>
          <w:rFonts w:ascii="Times New Roman"/>
          <w:b w:val="false"/>
          <w:i w:val="false"/>
          <w:color w:val="000000"/>
          <w:sz w:val="28"/>
        </w:rPr>
        <w:t>
      "АХАЖ" АЖ-ға – қайтыс болғаны туралы куәлік бойынша (Қазақстан Республикасының аумағында 2008 жылғы 1 мамырдан кейін жүргізілген тіркеулер бойынша) сұрау салуды қалыптастырады;</w:t>
      </w:r>
    </w:p>
    <w:bookmarkEnd w:id="836"/>
    <w:bookmarkStart w:name="z1047" w:id="837"/>
    <w:p>
      <w:pPr>
        <w:spacing w:after="0"/>
        <w:ind w:left="0"/>
        <w:jc w:val="both"/>
      </w:pPr>
      <w:r>
        <w:rPr>
          <w:rFonts w:ascii="Times New Roman"/>
          <w:b w:val="false"/>
          <w:i w:val="false"/>
          <w:color w:val="000000"/>
          <w:sz w:val="28"/>
        </w:rPr>
        <w:t>
      3) көрсетілетін қызмет алушыдан қабылданатын құжаттар топтамасының толықтығын тексереді;</w:t>
      </w:r>
    </w:p>
    <w:bookmarkEnd w:id="837"/>
    <w:bookmarkStart w:name="z1048" w:id="838"/>
    <w:p>
      <w:pPr>
        <w:spacing w:after="0"/>
        <w:ind w:left="0"/>
        <w:jc w:val="both"/>
      </w:pPr>
      <w:r>
        <w:rPr>
          <w:rFonts w:ascii="Times New Roman"/>
          <w:b w:val="false"/>
          <w:i w:val="false"/>
          <w:color w:val="000000"/>
          <w:sz w:val="28"/>
        </w:rPr>
        <w:t>
      4) көрсетілетін қызметті алушы ұсынған құжаттарды, оның ішінде "электрондық үкімет" шлюзі арқылы ақпараттық жүйелерден алынатын мәліметтер болмаған жағдайда сканерлейді;</w:t>
      </w:r>
    </w:p>
    <w:bookmarkEnd w:id="838"/>
    <w:bookmarkStart w:name="z1049" w:id="839"/>
    <w:p>
      <w:pPr>
        <w:spacing w:after="0"/>
        <w:ind w:left="0"/>
        <w:jc w:val="both"/>
      </w:pPr>
      <w:r>
        <w:rPr>
          <w:rFonts w:ascii="Times New Roman"/>
          <w:b w:val="false"/>
          <w:i w:val="false"/>
          <w:color w:val="000000"/>
          <w:sz w:val="28"/>
        </w:rPr>
        <w:t>
      5) сканерлеу сапасын және құжаттардың электрондық көшірмелерінің көрсетілген қызметті алушы ұсынған түпнұсқаларға сәйкес келуін қаматамсыз етеді;</w:t>
      </w:r>
    </w:p>
    <w:bookmarkEnd w:id="839"/>
    <w:bookmarkStart w:name="z1170" w:id="840"/>
    <w:p>
      <w:pPr>
        <w:spacing w:after="0"/>
        <w:ind w:left="0"/>
        <w:jc w:val="both"/>
      </w:pPr>
      <w:r>
        <w:rPr>
          <w:rFonts w:ascii="Times New Roman"/>
          <w:b w:val="false"/>
          <w:i w:val="false"/>
          <w:color w:val="000000"/>
          <w:sz w:val="28"/>
        </w:rPr>
        <w:t>
      6) өтінішті тіркейді және көрсетілетін қызметті алушыға құжаттардың қабылданғаны туралы қолхат береді;</w:t>
      </w:r>
    </w:p>
    <w:bookmarkEnd w:id="840"/>
    <w:bookmarkStart w:name="z1171" w:id="841"/>
    <w:p>
      <w:pPr>
        <w:spacing w:after="0"/>
        <w:ind w:left="0"/>
        <w:jc w:val="both"/>
      </w:pPr>
      <w:r>
        <w:rPr>
          <w:rFonts w:ascii="Times New Roman"/>
          <w:b w:val="false"/>
          <w:i w:val="false"/>
          <w:color w:val="000000"/>
          <w:sz w:val="28"/>
        </w:rPr>
        <w:t>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төлемді тағайындауға құқығы болмаған жағдайда Стандартқа 2-қосымшаға сәйкес өтінішті қабылдаудан бас тарту туралы қолхат беріледі;</w:t>
      </w:r>
    </w:p>
    <w:bookmarkEnd w:id="841"/>
    <w:bookmarkStart w:name="z1172" w:id="842"/>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End w:id="842"/>
    <w:bookmarkStart w:name="z1173" w:id="843"/>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843"/>
    <w:bookmarkStart w:name="z1174" w:id="844"/>
    <w:p>
      <w:pPr>
        <w:spacing w:after="0"/>
        <w:ind w:left="0"/>
        <w:jc w:val="both"/>
      </w:pPr>
      <w:r>
        <w:rPr>
          <w:rFonts w:ascii="Times New Roman"/>
          <w:b w:val="false"/>
          <w:i w:val="false"/>
          <w:color w:val="000000"/>
          <w:sz w:val="28"/>
        </w:rPr>
        <w:t>
      2) электрондық шешім жобасын ЭЦҚ-мен куәландырады және Мемлекеттік корпорация филиалына жібереді.</w:t>
      </w:r>
    </w:p>
    <w:bookmarkEnd w:id="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Денсаулық сақтау және әлеуметтік даму министрінің 24.11.2016 </w:t>
      </w:r>
      <w:r>
        <w:rPr>
          <w:rFonts w:ascii="Times New Roman"/>
          <w:b w:val="false"/>
          <w:i w:val="false"/>
          <w:color w:val="00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050" w:id="845"/>
    <w:p>
      <w:pPr>
        <w:spacing w:after="0"/>
        <w:ind w:left="0"/>
        <w:jc w:val="both"/>
      </w:pPr>
      <w:r>
        <w:rPr>
          <w:rFonts w:ascii="Times New Roman"/>
          <w:b w:val="false"/>
          <w:i w:val="false"/>
          <w:color w:val="000000"/>
          <w:sz w:val="28"/>
        </w:rPr>
        <w:t xml:space="preserve">
       12. Мемлекеттік корпорация бөлімшесінен электрондық шешім жобасымен электрондық іс макеті келіп түскен күннен бастап Мемлекеттік корпорация филиалы бір жұмыс күні ішінде: </w:t>
      </w:r>
    </w:p>
    <w:bookmarkEnd w:id="845"/>
    <w:bookmarkStart w:name="z1051" w:id="846"/>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 және қарайды;</w:t>
      </w:r>
    </w:p>
    <w:bookmarkEnd w:id="846"/>
    <w:bookmarkStart w:name="z1052" w:id="847"/>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847"/>
    <w:bookmarkStart w:name="z1053" w:id="848"/>
    <w:p>
      <w:pPr>
        <w:spacing w:after="0"/>
        <w:ind w:left="0"/>
        <w:jc w:val="both"/>
      </w:pPr>
      <w:r>
        <w:rPr>
          <w:rFonts w:ascii="Times New Roman"/>
          <w:b w:val="false"/>
          <w:i w:val="false"/>
          <w:color w:val="000000"/>
          <w:sz w:val="28"/>
        </w:rPr>
        <w:t>
      13. Мемлекеттік корпорация бөлімшесі көрсетілетін қызметті берушіден төлемді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алушыға өзі келген кезде береді.</w:t>
      </w:r>
    </w:p>
    <w:bookmarkEnd w:id="848"/>
    <w:bookmarkStart w:name="z1054" w:id="849"/>
    <w:p>
      <w:pPr>
        <w:spacing w:after="0"/>
        <w:ind w:left="0"/>
        <w:jc w:val="both"/>
      </w:pPr>
      <w:r>
        <w:rPr>
          <w:rFonts w:ascii="Times New Roman"/>
          <w:b w:val="false"/>
          <w:i w:val="false"/>
          <w:color w:val="000000"/>
          <w:sz w:val="28"/>
        </w:rPr>
        <w:t xml:space="preserve">
      14. Мемлекеттік корпорация бөлімшесі жерлеуге арналған біржолғы төлемдi тағайындау туралы алынған шешім бойынша бір жұмыс күні ішінде жерлеуге арналған біржолғы төлемді төлеуге өтінім қалыптастырады. </w:t>
      </w:r>
    </w:p>
    <w:bookmarkEnd w:id="849"/>
    <w:bookmarkStart w:name="z1055" w:id="850"/>
    <w:p>
      <w:pPr>
        <w:spacing w:after="0"/>
        <w:ind w:left="0"/>
        <w:jc w:val="both"/>
      </w:pPr>
      <w:r>
        <w:rPr>
          <w:rFonts w:ascii="Times New Roman"/>
          <w:b w:val="false"/>
          <w:i w:val="false"/>
          <w:color w:val="000000"/>
          <w:sz w:val="28"/>
        </w:rPr>
        <w:t>
      Уәкілетті орган қалыптастырылған өтінім негізінде бір жұмыс күні ішінде көрсетілетін қызметті алушыға жерлеуге арналған біржолғы төлемді аударуды жүзеге асырады.</w:t>
      </w:r>
    </w:p>
    <w:bookmarkEnd w:id="850"/>
    <w:bookmarkStart w:name="z1056" w:id="851"/>
    <w:p>
      <w:pPr>
        <w:spacing w:after="0"/>
        <w:ind w:left="0"/>
        <w:jc w:val="both"/>
      </w:pPr>
      <w:r>
        <w:rPr>
          <w:rFonts w:ascii="Times New Roman"/>
          <w:b w:val="false"/>
          <w:i w:val="false"/>
          <w:color w:val="000000"/>
          <w:sz w:val="28"/>
        </w:rPr>
        <w:t xml:space="preserve">
      15.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"Жерлеуге арналған біржолғы төлемді тағайындау" мемлекеттік қызметті көрсету бизнес-процестерінің анықтамалығында келтірілген.</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"Жерлеуге арналған біржолғы</w:t>
            </w:r>
            <w:r>
              <w:br/>
            </w:r>
            <w:r>
              <w:rPr>
                <w:rFonts w:ascii="Times New Roman"/>
                <w:b w:val="false"/>
                <w:i w:val="false"/>
                <w:color w:val="000000"/>
                <w:sz w:val="20"/>
              </w:rPr>
              <w:t>төлемді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w:t>
      </w:r>
      <w:r>
        <w:br/>
      </w:r>
      <w:r>
        <w:rPr>
          <w:rFonts w:ascii="Times New Roman"/>
          <w:b/>
          <w:i w:val="false"/>
          <w:color w:val="000000"/>
        </w:rPr>
        <w:t>көрсетілетін қызметті беруші қызметкерлерінің арасындағы</w:t>
      </w:r>
      <w:r>
        <w:br/>
      </w:r>
      <w:r>
        <w:rPr>
          <w:rFonts w:ascii="Times New Roman"/>
          <w:b/>
          <w:i w:val="false"/>
          <w:color w:val="000000"/>
        </w:rPr>
        <w:t>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9"/>
        <w:gridCol w:w="1538"/>
        <w:gridCol w:w="2425"/>
        <w:gridCol w:w="4828"/>
        <w:gridCol w:w="930"/>
        <w:gridCol w:w="820"/>
      </w:tblGrid>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бөлімінің (басқармасының) маманы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шешім жобасын ЭЦҚ арқылы куәландыру және жерлеуге арналған </w:t>
            </w:r>
            <w:r>
              <w:br/>
            </w:r>
            <w:r>
              <w:rPr>
                <w:rFonts w:ascii="Times New Roman"/>
                <w:b w:val="false"/>
                <w:i w:val="false"/>
                <w:color w:val="000000"/>
                <w:sz w:val="20"/>
              </w:rPr>
              <w:t>
біржолғы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шешім жобасымен келіп түскен электрондық іс макетін қарау </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шешім жобасын ЭЦҚ арқылы куәландыру және жерлеуге арналған </w:t>
            </w:r>
            <w:r>
              <w:br/>
            </w:r>
            <w:r>
              <w:rPr>
                <w:rFonts w:ascii="Times New Roman"/>
                <w:b w:val="false"/>
                <w:i w:val="false"/>
                <w:color w:val="000000"/>
                <w:sz w:val="20"/>
              </w:rPr>
              <w:t>
біржолғы төлемді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Жерлеуге арналған біржолғы төлемді тағайындау (тағайындаудан бас тарту) туралы шешім қабылдау;</w:t>
            </w:r>
            <w:r>
              <w:br/>
            </w:r>
            <w:r>
              <w:rPr>
                <w:rFonts w:ascii="Times New Roman"/>
                <w:b w:val="false"/>
                <w:i w:val="false"/>
                <w:color w:val="000000"/>
                <w:sz w:val="20"/>
              </w:rPr>
              <w:t xml:space="preserve">
2) Жерлеуге арналған </w:t>
            </w:r>
            <w:r>
              <w:br/>
            </w:r>
            <w:r>
              <w:rPr>
                <w:rFonts w:ascii="Times New Roman"/>
                <w:b w:val="false"/>
                <w:i w:val="false"/>
                <w:color w:val="000000"/>
                <w:sz w:val="20"/>
              </w:rPr>
              <w:t>
біржолғы төлемді тағайындау (тағайындаудан бас тарту) туралы хабарламаны Мемлекеттік корпорация бөлімшесіне жіберу</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"Жерлеуге арналған біржолғы</w:t>
            </w:r>
            <w:r>
              <w:br/>
            </w:r>
            <w:r>
              <w:rPr>
                <w:rFonts w:ascii="Times New Roman"/>
                <w:b w:val="false"/>
                <w:i w:val="false"/>
                <w:color w:val="000000"/>
                <w:sz w:val="20"/>
              </w:rPr>
              <w:t>төлемді тағайындау" мемлекеттік</w:t>
            </w:r>
            <w:r>
              <w:br/>
            </w:r>
            <w:r>
              <w:rPr>
                <w:rFonts w:ascii="Times New Roman"/>
                <w:b w:val="false"/>
                <w:i w:val="false"/>
                <w:color w:val="000000"/>
                <w:sz w:val="20"/>
              </w:rPr>
              <w:t>қызметті көрсету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"Жерлеуге арналған біржолғы төлемді тағайындау" мемлекеттік</w:t>
      </w:r>
    </w:p>
    <w:p>
      <w:pPr>
        <w:spacing w:after="0"/>
        <w:ind w:left="0"/>
        <w:jc w:val="both"/>
      </w:pPr>
      <w:r>
        <w:rPr>
          <w:rFonts w:ascii="Times New Roman"/>
          <w:b w:val="false"/>
          <w:i w:val="false"/>
          <w:color w:val="000000"/>
          <w:sz w:val="28"/>
        </w:rPr>
        <w:t xml:space="preserve">
      қызметті көрсету бизнес-процестерінің анықтамалығы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2-қосымша жаңа редакцияда - ҚР Денсаулық сақтау және әлеуметтік даму министрінің 24.11.2016 </w:t>
      </w:r>
      <w:r>
        <w:rPr>
          <w:rFonts w:ascii="Times New Roman"/>
          <w:b w:val="false"/>
          <w:i w:val="false"/>
          <w:color w:val="000000"/>
          <w:sz w:val="28"/>
        </w:rPr>
        <w:t>№ 974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413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 12-қосымша</w:t>
            </w:r>
          </w:p>
        </w:tc>
      </w:tr>
    </w:tbl>
    <w:bookmarkStart w:name="z447" w:id="852"/>
    <w:p>
      <w:pPr>
        <w:spacing w:after="0"/>
        <w:ind w:left="0"/>
        <w:jc w:val="left"/>
      </w:pPr>
      <w:r>
        <w:rPr>
          <w:rFonts w:ascii="Times New Roman"/>
          <w:b/>
          <w:i w:val="false"/>
          <w:color w:val="000000"/>
        </w:rPr>
        <w:t xml:space="preserve"> "Банкроттық салдарынан таратылған заңды тұлғалар</w:t>
      </w:r>
      <w:r>
        <w:br/>
      </w:r>
      <w:r>
        <w:rPr>
          <w:rFonts w:ascii="Times New Roman"/>
          <w:b/>
          <w:i w:val="false"/>
          <w:color w:val="000000"/>
        </w:rPr>
        <w:t>қызметкерлердiң өмiрi мен денсаулығына келтiрген зиянды өтеу</w:t>
      </w:r>
      <w:r>
        <w:br/>
      </w:r>
      <w:r>
        <w:rPr>
          <w:rFonts w:ascii="Times New Roman"/>
          <w:b/>
          <w:i w:val="false"/>
          <w:color w:val="000000"/>
        </w:rPr>
        <w:t>жөнiндегi төлемдердi капиталдандыру кезеңi аяқталғаннан кейiн</w:t>
      </w:r>
      <w:r>
        <w:br/>
      </w:r>
      <w:r>
        <w:rPr>
          <w:rFonts w:ascii="Times New Roman"/>
          <w:b/>
          <w:i w:val="false"/>
          <w:color w:val="000000"/>
        </w:rPr>
        <w:t>Қазақстан Республикасының азаматтарына ай сайынғы төлемдер</w:t>
      </w:r>
      <w:r>
        <w:br/>
      </w:r>
      <w:r>
        <w:rPr>
          <w:rFonts w:ascii="Times New Roman"/>
          <w:b/>
          <w:i w:val="false"/>
          <w:color w:val="000000"/>
        </w:rPr>
        <w:t>түрінде әлеуметтік көмекті тағайындау" мемлекеттік қызметті</w:t>
      </w:r>
      <w:r>
        <w:br/>
      </w:r>
      <w:r>
        <w:rPr>
          <w:rFonts w:ascii="Times New Roman"/>
          <w:b/>
          <w:i w:val="false"/>
          <w:color w:val="000000"/>
        </w:rPr>
        <w:t>көрсету регламенті</w:t>
      </w:r>
    </w:p>
    <w:bookmarkEnd w:id="852"/>
    <w:p>
      <w:pPr>
        <w:spacing w:after="0"/>
        <w:ind w:left="0"/>
        <w:jc w:val="both"/>
      </w:pPr>
      <w:r>
        <w:rPr>
          <w:rFonts w:ascii="Times New Roman"/>
          <w:b w:val="false"/>
          <w:i w:val="false"/>
          <w:color w:val="ff0000"/>
          <w:sz w:val="28"/>
        </w:rPr>
        <w:t xml:space="preserve">
      Ескерту. Бұйрық 12-қосымшамен толықтырылды - ҚР Денсаулық сақтау және әлеуметтік даму министрінің 25.12.2015 </w:t>
      </w:r>
      <w:r>
        <w:rPr>
          <w:rFonts w:ascii="Times New Roman"/>
          <w:b w:val="false"/>
          <w:i w:val="false"/>
          <w:color w:val="ff0000"/>
          <w:sz w:val="28"/>
        </w:rPr>
        <w:t>№ 1024</w:t>
      </w:r>
      <w:r>
        <w:rPr>
          <w:rFonts w:ascii="Times New Roman"/>
          <w:b w:val="false"/>
          <w:i w:val="false"/>
          <w:color w:val="ff0000"/>
          <w:sz w:val="28"/>
        </w:rPr>
        <w:t xml:space="preserve"> (алғаш ресми жариялағаннан кейін күнтізбелік он күн өткен соң қолданысқа енгiзiледi); жаңа редакцияда - ҚР Денсаулық сақтау және әлеуметтік даму министрінің 26.02.2016 </w:t>
      </w:r>
      <w:r>
        <w:rPr>
          <w:rFonts w:ascii="Times New Roman"/>
          <w:b w:val="false"/>
          <w:i w:val="false"/>
          <w:color w:val="ff0000"/>
          <w:sz w:val="28"/>
        </w:rPr>
        <w:t>№ 152</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бұйрықтарымен.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059" w:id="853"/>
    <w:p>
      <w:pPr>
        <w:spacing w:after="0"/>
        <w:ind w:left="0"/>
        <w:jc w:val="both"/>
      </w:pPr>
      <w:r>
        <w:rPr>
          <w:rFonts w:ascii="Times New Roman"/>
          <w:b w:val="false"/>
          <w:i w:val="false"/>
          <w:color w:val="000000"/>
          <w:sz w:val="28"/>
        </w:rPr>
        <w:t xml:space="preserve">
      1.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(бұдан әрі – ай сайынғы төлемдер түріндегі әлеуметтік көмек) тағайындау рәсімін айқындайды.</w:t>
      </w:r>
    </w:p>
    <w:bookmarkEnd w:id="853"/>
    <w:bookmarkStart w:name="z1060" w:id="854"/>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854"/>
    <w:bookmarkStart w:name="z1061" w:id="85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Еңбек және халықты әлеуметтік қорғау министрінің 04.10.2017 </w:t>
      </w:r>
      <w:r>
        <w:rPr>
          <w:rFonts w:ascii="Times New Roman"/>
          <w:b w:val="false"/>
          <w:i w:val="false"/>
          <w:color w:val="00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062" w:id="856"/>
    <w:p>
      <w:pPr>
        <w:spacing w:after="0"/>
        <w:ind w:left="0"/>
        <w:jc w:val="both"/>
      </w:pPr>
      <w:r>
        <w:rPr>
          <w:rFonts w:ascii="Times New Roman"/>
          <w:b w:val="false"/>
          <w:i w:val="false"/>
          <w:color w:val="000000"/>
          <w:sz w:val="28"/>
        </w:rPr>
        <w:t>
      3. Көрсетілетін мемлекеттік қызмет нысаны: қағаз түрінде.</w:t>
      </w:r>
    </w:p>
    <w:bookmarkEnd w:id="856"/>
    <w:bookmarkStart w:name="z1063" w:id="857"/>
    <w:p>
      <w:pPr>
        <w:spacing w:after="0"/>
        <w:ind w:left="0"/>
        <w:jc w:val="both"/>
      </w:pPr>
      <w:r>
        <w:rPr>
          <w:rFonts w:ascii="Times New Roman"/>
          <w:b w:val="false"/>
          <w:i w:val="false"/>
          <w:color w:val="000000"/>
          <w:sz w:val="28"/>
        </w:rPr>
        <w:t>
      4. Көрсетілетін мемлекеттік қызмет нәтижесі – ай сайынғы төлемдер түрінде әлеуметтік көмекті тағайындау (тағайындаудан бас тарту) туралы хабарлама.</w:t>
      </w:r>
    </w:p>
    <w:bookmarkEnd w:id="857"/>
    <w:bookmarkStart w:name="z1064" w:id="85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58"/>
    <w:bookmarkStart w:name="z1065" w:id="859"/>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859"/>
    <w:p>
      <w:pPr>
        <w:spacing w:after="0"/>
        <w:ind w:left="0"/>
        <w:jc w:val="both"/>
      </w:pPr>
      <w:r>
        <w:rPr>
          <w:rFonts w:ascii="Times New Roman"/>
          <w:b w:val="false"/>
          <w:i w:val="false"/>
          <w:color w:val="ff0000"/>
          <w:sz w:val="28"/>
        </w:rPr>
        <w:t xml:space="preserve">
      Ескерту. 2-тараудың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066" w:id="860"/>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860"/>
    <w:bookmarkStart w:name="z1067" w:id="861"/>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861"/>
    <w:bookmarkStart w:name="z1407" w:id="862"/>
    <w:p>
      <w:pPr>
        <w:spacing w:after="0"/>
        <w:ind w:left="0"/>
        <w:jc w:val="both"/>
      </w:pPr>
      <w:r>
        <w:rPr>
          <w:rFonts w:ascii="Times New Roman"/>
          <w:b w:val="false"/>
          <w:i w:val="false"/>
          <w:color w:val="000000"/>
          <w:sz w:val="28"/>
        </w:rPr>
        <w:t>
      1) ай сайынғы төлемдер түрінде әлеуметтік көмекті тағайындау жөніндегі функцияны жүзеге асыратын көрсетілетін қызметті беруші бөлімнің (басқармасының) маманы екі жұмыс күні ішінде:</w:t>
      </w:r>
    </w:p>
    <w:bookmarkEnd w:id="862"/>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әлеуметтік төлем тағайындау туралы электрондық шешім жобасын ЭЦҚ арқылы куәландырады, сондай-ақ көрсетілетін қызметті алушы мемлекеттік қызметті алу үшін ұсынған құжаттарының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"Қызметкерлердің өмірі мен денсаулығына келтірілген зиянды өтеу жөніндегі төлемдерді капиталдандыру кезеңі аяқталғаннан кейін банкроттық салдарынан таратылған заңды тұлғалардың Қазақстан Республикасының азаматтарына ай сайынғы төлемдер түріндегі әлеуметтік көмекті жүзеге асыру қағидаларын бекіту туралы" Қазақстан Республикасы Үкіметінің 2011 жылғы 25 мамырдағы № 571 </w:t>
      </w:r>
      <w:r>
        <w:rPr>
          <w:rFonts w:ascii="Times New Roman"/>
          <w:b w:val="false"/>
          <w:i w:val="false"/>
          <w:color w:val="000000"/>
          <w:sz w:val="28"/>
        </w:rPr>
        <w:t>қаулысымен</w:t>
      </w:r>
      <w:r>
        <w:rPr>
          <w:rFonts w:ascii="Times New Roman"/>
          <w:b w:val="false"/>
          <w:i w:val="false"/>
          <w:color w:val="000000"/>
          <w:sz w:val="28"/>
        </w:rPr>
        <w:t xml:space="preserve"> (бұдан әрі – Қазақстан Республикасы Үкіметінің № 571 қаулысы) бекітілген талаптарға сәйкес келмеген жағдайларда бас тарту себептерін көрсете отырып, ай сайынғы төлемдер түрінде әлеуметтік көмек тағайындаудан бас тарту туралы электрондық шешімді ЭЦҚ арқылы куәландырады; </w:t>
      </w:r>
    </w:p>
    <w:p>
      <w:pPr>
        <w:spacing w:after="0"/>
        <w:ind w:left="0"/>
        <w:jc w:val="both"/>
      </w:pPr>
      <w:r>
        <w:rPr>
          <w:rFonts w:ascii="Times New Roman"/>
          <w:b w:val="false"/>
          <w:i w:val="false"/>
          <w:color w:val="000000"/>
          <w:sz w:val="28"/>
        </w:rPr>
        <w:t>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ай сайынғы төлемдер түрінде әлеуметтік көмекті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Start w:name="z1408" w:id="863"/>
    <w:p>
      <w:pPr>
        <w:spacing w:after="0"/>
        <w:ind w:left="0"/>
        <w:jc w:val="both"/>
      </w:pPr>
      <w:r>
        <w:rPr>
          <w:rFonts w:ascii="Times New Roman"/>
          <w:b w:val="false"/>
          <w:i w:val="false"/>
          <w:color w:val="000000"/>
          <w:sz w:val="28"/>
        </w:rPr>
        <w:t>
      2) ай сайынғы төлемдер түрінде әлеуметтік көмекті тағайындау жөніндегі функцияны жүзеге асыратын көрсетілетін қызметті беруші бөлімінің (басқармасының) басшысы бір жұмыс күні ішінде:</w:t>
      </w:r>
    </w:p>
    <w:bookmarkEnd w:id="863"/>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ай сайынғы төлемдер түрінде әлеуметтік көмекті тағайындау туралы электрондық шешім жобасын ЭЦҚ арқылы куәландырады, сондай-ақ көрсетілетін қызметті алушы мемлекеттік қызметті алу үшін ұсынған құжаттарының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Қазақстан Республикасы Үкіметінің № 571 қаулысымен бекітілген талаптарға сәйкес келмеген жағдайларда бас тарту себептерін көрсете отырып, ай сайынғы төлемдер түрінде әлеуметтік көмек тағайындаудан бас тарту туралы электрондық шешімді ЭЦҚ арқылы куәландырады;</w:t>
      </w:r>
    </w:p>
    <w:p>
      <w:pPr>
        <w:spacing w:after="0"/>
        <w:ind w:left="0"/>
        <w:jc w:val="both"/>
      </w:pPr>
      <w:r>
        <w:rPr>
          <w:rFonts w:ascii="Times New Roman"/>
          <w:b w:val="false"/>
          <w:i w:val="false"/>
          <w:color w:val="000000"/>
          <w:sz w:val="28"/>
        </w:rPr>
        <w:t>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 бөлімі (басқармасы) басшысының ЭЦҚ-сымен куәландырылған ай сайынғы төлемдер түрінде әлеуметтік көмекті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Start w:name="z1409" w:id="864"/>
    <w:p>
      <w:pPr>
        <w:spacing w:after="0"/>
        <w:ind w:left="0"/>
        <w:jc w:val="both"/>
      </w:pPr>
      <w:r>
        <w:rPr>
          <w:rFonts w:ascii="Times New Roman"/>
          <w:b w:val="false"/>
          <w:i w:val="false"/>
          <w:color w:val="000000"/>
          <w:sz w:val="28"/>
        </w:rPr>
        <w:t>
      3) ай сайынғы төлемдер түрінде әлеуметтік көмекті тағайындау жөніндегі функцияны жүзеге асыратын көрсетілетін қызметті берушінің басшысы бір жұмыс күні ішінде:</w:t>
      </w:r>
    </w:p>
    <w:bookmarkEnd w:id="864"/>
    <w:p>
      <w:pPr>
        <w:spacing w:after="0"/>
        <w:ind w:left="0"/>
        <w:jc w:val="both"/>
      </w:pPr>
      <w:r>
        <w:rPr>
          <w:rFonts w:ascii="Times New Roman"/>
          <w:b w:val="false"/>
          <w:i w:val="false"/>
          <w:color w:val="000000"/>
          <w:sz w:val="28"/>
        </w:rPr>
        <w:t>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ай сайынғы төлемдер түрінде әлеуметтік көмекті тағайындау туралы ЭЦҚ арқылы шешім қабылдайды, сондай-ақ көрсетілетін қызметті алушы мемлекеттік қызметті алу үшін ұсынған құжаттарының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Қазақстан Республикасы Үкіметінің № 571 </w:t>
      </w:r>
      <w:r>
        <w:rPr>
          <w:rFonts w:ascii="Times New Roman"/>
          <w:b w:val="false"/>
          <w:i w:val="false"/>
          <w:color w:val="000000"/>
          <w:sz w:val="28"/>
        </w:rPr>
        <w:t>қаулысымен</w:t>
      </w:r>
      <w:r>
        <w:rPr>
          <w:rFonts w:ascii="Times New Roman"/>
          <w:b w:val="false"/>
          <w:i w:val="false"/>
          <w:color w:val="000000"/>
          <w:sz w:val="28"/>
        </w:rPr>
        <w:t xml:space="preserve"> бекітілген талаптарға сәйкес келмеген жағдайларда бас тарту себептерін көрсете отырып, ай сайынғы төлемдер түрінде әлеуметтік көмек тағайындаудан бас тарту туралы электрондық шешімді ЭЦҚ арқылы куәландырады; </w:t>
      </w:r>
    </w:p>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 ЭЦҚ-мен куәландырған кезде ай сайынғы төлемдер түрінде әлеуметтік көмекті тағайындау (тағайындаудан бас тарту) туралы хабарлама Мемлекеттік корпорация бөлімшесіне автоматты түрде жіберіледі.</w:t>
      </w:r>
    </w:p>
    <w:p>
      <w:pPr>
        <w:spacing w:after="0"/>
        <w:ind w:left="0"/>
        <w:jc w:val="both"/>
      </w:pPr>
      <w:r>
        <w:rPr>
          <w:rFonts w:ascii="Times New Roman"/>
          <w:b w:val="false"/>
          <w:i w:val="false"/>
          <w:color w:val="000000"/>
          <w:sz w:val="28"/>
        </w:rPr>
        <w:t>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(іс-қимылдың) нәтижесі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084" w:id="865"/>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865"/>
    <w:bookmarkStart w:name="z1085" w:id="866"/>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866"/>
    <w:p>
      <w:pPr>
        <w:spacing w:after="0"/>
        <w:ind w:left="0"/>
        <w:jc w:val="both"/>
      </w:pPr>
      <w:r>
        <w:rPr>
          <w:rFonts w:ascii="Times New Roman"/>
          <w:b w:val="false"/>
          <w:i w:val="false"/>
          <w:color w:val="ff0000"/>
          <w:sz w:val="28"/>
        </w:rPr>
        <w:t xml:space="preserve">
      Ескерту. 3-тараудың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086" w:id="867"/>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867"/>
    <w:bookmarkStart w:name="z1087" w:id="868"/>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868"/>
    <w:bookmarkStart w:name="z1088" w:id="869"/>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869"/>
    <w:bookmarkStart w:name="z1089" w:id="870"/>
    <w:p>
      <w:pPr>
        <w:spacing w:after="0"/>
        <w:ind w:left="0"/>
        <w:jc w:val="both"/>
      </w:pPr>
      <w:r>
        <w:rPr>
          <w:rFonts w:ascii="Times New Roman"/>
          <w:b w:val="false"/>
          <w:i w:val="false"/>
          <w:color w:val="000000"/>
          <w:sz w:val="28"/>
        </w:rPr>
        <w:t>
      көрсетілетін қызметті берушінің басшысы қатысады.</w:t>
      </w:r>
    </w:p>
    <w:bookmarkEnd w:id="870"/>
    <w:bookmarkStart w:name="z1090" w:id="871"/>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871"/>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p>
      <w:pPr>
        <w:spacing w:after="0"/>
        <w:ind w:left="0"/>
        <w:jc w:val="both"/>
      </w:pPr>
      <w:r>
        <w:rPr>
          <w:rFonts w:ascii="Times New Roman"/>
          <w:b w:val="false"/>
          <w:i w:val="false"/>
          <w:color w:val="000000"/>
          <w:sz w:val="28"/>
        </w:rPr>
        <w:t>
      көрсетілетін қызметті беруші бөлімінің (басқармасының) басшысы бір жұмыс күні ішінде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берушінің басшысы бір жұмыс күні ішінде ай сайынғы төлемдер түрінде әлеуметтік көмекті тағайындау (тағайындаудан бас тарту) туралы шешім қабылдайды.</w:t>
      </w:r>
    </w:p>
    <w:p>
      <w:pPr>
        <w:spacing w:after="0"/>
        <w:ind w:left="0"/>
        <w:jc w:val="both"/>
      </w:pPr>
      <w:r>
        <w:rPr>
          <w:rFonts w:ascii="Times New Roman"/>
          <w:b w:val="false"/>
          <w:i w:val="false"/>
          <w:color w:val="000000"/>
          <w:sz w:val="28"/>
        </w:rPr>
        <w:t>
      Әрбір рәсімнің (іс-қимылдың) ұзақтығы көрсетіле отырып, қызметті берушінің қызметкерлері арасындағы рәсімдердің (іс-қимылдардың) жүйелілігінің сипаттамасы осы регламентке 1-қосымшада ұсынылған.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095" w:id="872"/>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өзара іс-қимыл тәртібінің, сондай-ақ ақпараттық жүйелерді пайдалану тәртібінің сипаттамасы</w:t>
      </w:r>
    </w:p>
    <w:bookmarkEnd w:id="872"/>
    <w:p>
      <w:pPr>
        <w:spacing w:after="0"/>
        <w:ind w:left="0"/>
        <w:jc w:val="both"/>
      </w:pPr>
      <w:r>
        <w:rPr>
          <w:rFonts w:ascii="Times New Roman"/>
          <w:b w:val="false"/>
          <w:i w:val="false"/>
          <w:color w:val="ff0000"/>
          <w:sz w:val="28"/>
        </w:rPr>
        <w:t xml:space="preserve">
      Ескерту. 4-тараудың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096" w:id="873"/>
    <w:p>
      <w:pPr>
        <w:spacing w:after="0"/>
        <w:ind w:left="0"/>
        <w:jc w:val="both"/>
      </w:pPr>
      <w:r>
        <w:rPr>
          <w:rFonts w:ascii="Times New Roman"/>
          <w:b w:val="false"/>
          <w:i w:val="false"/>
          <w:color w:val="000000"/>
          <w:sz w:val="28"/>
        </w:rPr>
        <w:t>
      10. Көрсетілетін қызметті алушыдан құжаттарды қабылдау "электрондық кезек" тәртібінде, кедергісіз қағидат бойынша жүзеге асырылады.</w:t>
      </w:r>
    </w:p>
    <w:bookmarkEnd w:id="873"/>
    <w:bookmarkStart w:name="z1097" w:id="874"/>
    <w:p>
      <w:pPr>
        <w:spacing w:after="0"/>
        <w:ind w:left="0"/>
        <w:jc w:val="both"/>
      </w:pPr>
      <w:r>
        <w:rPr>
          <w:rFonts w:ascii="Times New Roman"/>
          <w:b w:val="false"/>
          <w:i w:val="false"/>
          <w:color w:val="000000"/>
          <w:sz w:val="28"/>
        </w:rPr>
        <w:t xml:space="preserve">
      11. Мемлекеттік корпорация бөлімшесі екі жұмыс күні ішінде көрсетілетін қызметті алушының электрондық (қағаз түріндегі) іс макетін қалыптастырады. </w:t>
      </w:r>
    </w:p>
    <w:bookmarkEnd w:id="874"/>
    <w:p>
      <w:pPr>
        <w:spacing w:after="0"/>
        <w:ind w:left="0"/>
        <w:jc w:val="both"/>
      </w:pPr>
      <w:r>
        <w:rPr>
          <w:rFonts w:ascii="Times New Roman"/>
          <w:b w:val="false"/>
          <w:i w:val="false"/>
          <w:color w:val="000000"/>
          <w:sz w:val="28"/>
        </w:rPr>
        <w:t>
      Бұл ретте құжаттарды қабылдайтын Мемлекеттік корпорация бөлімшесінің маманы:</w:t>
      </w:r>
    </w:p>
    <w:p>
      <w:pPr>
        <w:spacing w:after="0"/>
        <w:ind w:left="0"/>
        <w:jc w:val="both"/>
      </w:pPr>
      <w:r>
        <w:rPr>
          <w:rFonts w:ascii="Times New Roman"/>
          <w:b w:val="false"/>
          <w:i w:val="false"/>
          <w:color w:val="000000"/>
          <w:sz w:val="28"/>
        </w:rPr>
        <w:t>
      1) тағайындау немесе төлеу фактісінің болуына мемлекеттік органның автоматтандырылған ақпараттық жүйесіне сұрау салуды қалыптастырады. Тағайындау немесе төлеу фактісі болған кезде өтінішті қабылдаудан бас тарту туралы хабарлама береді;</w:t>
      </w:r>
    </w:p>
    <w:p>
      <w:pPr>
        <w:spacing w:after="0"/>
        <w:ind w:left="0"/>
        <w:jc w:val="both"/>
      </w:pPr>
      <w:r>
        <w:rPr>
          <w:rFonts w:ascii="Times New Roman"/>
          <w:b w:val="false"/>
          <w:i w:val="false"/>
          <w:color w:val="000000"/>
          <w:sz w:val="28"/>
        </w:rPr>
        <w:t>
      2) тиісті ақпараттық жүйелерге (бұдан әрі – АЖ):</w:t>
      </w:r>
    </w:p>
    <w:p>
      <w:pPr>
        <w:spacing w:after="0"/>
        <w:ind w:left="0"/>
        <w:jc w:val="both"/>
      </w:pPr>
      <w:r>
        <w:rPr>
          <w:rFonts w:ascii="Times New Roman"/>
          <w:b w:val="false"/>
          <w:i w:val="false"/>
          <w:color w:val="000000"/>
          <w:sz w:val="28"/>
        </w:rPr>
        <w:t>
      "Жеке тұлғалар" мемлекеттік дерекқоры АЖ-ға – көрсетілетін қызметті алушының жеке басын куәландыратын және тұрғылықты тұратын жері бойынша тіркелгенін растайтын құжаттар бойынша;</w:t>
      </w:r>
    </w:p>
    <w:p>
      <w:pPr>
        <w:spacing w:after="0"/>
        <w:ind w:left="0"/>
        <w:jc w:val="both"/>
      </w:pPr>
      <w:r>
        <w:rPr>
          <w:rFonts w:ascii="Times New Roman"/>
          <w:b w:val="false"/>
          <w:i w:val="false"/>
          <w:color w:val="000000"/>
          <w:sz w:val="28"/>
        </w:rPr>
        <w:t>
      "Мүгедектігі бар адамдардың орталықтандырылған деректер банкі" АЖ-ға жалпы еңбек ету қабілетінен айырылу дәрежесін белгілеу туралы және куәландыру жүргізу және мүгедектік тобын белгілеу туралы анықтамалар бойынша;</w:t>
      </w:r>
    </w:p>
    <w:p>
      <w:pPr>
        <w:spacing w:after="0"/>
        <w:ind w:left="0"/>
        <w:jc w:val="both"/>
      </w:pPr>
      <w:r>
        <w:rPr>
          <w:rFonts w:ascii="Times New Roman"/>
          <w:b w:val="false"/>
          <w:i w:val="false"/>
          <w:color w:val="000000"/>
          <w:sz w:val="28"/>
        </w:rPr>
        <w:t>
      "Е Қорғаншылық" АЖ-ға – қамқоршылық белгілеу туралы құжаттар бойынша сұрау салуды қалыптастырады;</w:t>
      </w:r>
    </w:p>
    <w:p>
      <w:pPr>
        <w:spacing w:after="0"/>
        <w:ind w:left="0"/>
        <w:jc w:val="both"/>
      </w:pPr>
      <w:r>
        <w:rPr>
          <w:rFonts w:ascii="Times New Roman"/>
          <w:b w:val="false"/>
          <w:i w:val="false"/>
          <w:color w:val="000000"/>
          <w:sz w:val="28"/>
        </w:rPr>
        <w:t>
      3) көрсетілетін қызметті алушыдан қабылданатын құжаттар топтамасының толықтығын тексереді;</w:t>
      </w:r>
    </w:p>
    <w:p>
      <w:pPr>
        <w:spacing w:after="0"/>
        <w:ind w:left="0"/>
        <w:jc w:val="both"/>
      </w:pPr>
      <w:r>
        <w:rPr>
          <w:rFonts w:ascii="Times New Roman"/>
          <w:b w:val="false"/>
          <w:i w:val="false"/>
          <w:color w:val="000000"/>
          <w:sz w:val="28"/>
        </w:rPr>
        <w:t>
      4)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w:t>
      </w:r>
    </w:p>
    <w:p>
      <w:pPr>
        <w:spacing w:after="0"/>
        <w:ind w:left="0"/>
        <w:jc w:val="both"/>
      </w:pPr>
      <w:r>
        <w:rPr>
          <w:rFonts w:ascii="Times New Roman"/>
          <w:b w:val="false"/>
          <w:i w:val="false"/>
          <w:color w:val="000000"/>
          <w:sz w:val="28"/>
        </w:rPr>
        <w:t>
      5) сканерлеу сапасын және құжаттардың электрондық көшірмелерінің көрсетілетін қызметті алушы ұсынған түпнұсқаларға сәйкес келуін қамтамасыз етеді;</w:t>
      </w:r>
    </w:p>
    <w:p>
      <w:pPr>
        <w:spacing w:after="0"/>
        <w:ind w:left="0"/>
        <w:jc w:val="both"/>
      </w:pPr>
      <w:r>
        <w:rPr>
          <w:rFonts w:ascii="Times New Roman"/>
          <w:b w:val="false"/>
          <w:i w:val="false"/>
          <w:color w:val="000000"/>
          <w:sz w:val="28"/>
        </w:rPr>
        <w:t>
      6) өтінішті тіркейді және көрсетілетін қызметті алушыға тиісті құжаттардың қабылданғаны туралы қолхат береді;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немесе ай сайынғы төлемдер түрінде әлеуметтік көмекті тағайындауға құқығы болмаған жағдайда өтінішті қабылдаудан бас тарту туралы хабарлама береді.</w:t>
      </w:r>
    </w:p>
    <w:p>
      <w:pPr>
        <w:spacing w:after="0"/>
        <w:ind w:left="0"/>
        <w:jc w:val="both"/>
      </w:pPr>
      <w:r>
        <w:rPr>
          <w:rFonts w:ascii="Times New Roman"/>
          <w:b w:val="false"/>
          <w:i w:val="false"/>
          <w:color w:val="000000"/>
          <w:sz w:val="28"/>
        </w:rPr>
        <w:t xml:space="preserve">
      Мемлекеттік корпорация бөлімшесінің электрондық іс макетін қалыптастыратын маманы: </w:t>
      </w:r>
    </w:p>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p>
      <w:pPr>
        <w:spacing w:after="0"/>
        <w:ind w:left="0"/>
        <w:jc w:val="both"/>
      </w:pPr>
      <w:r>
        <w:rPr>
          <w:rFonts w:ascii="Times New Roman"/>
          <w:b w:val="false"/>
          <w:i w:val="false"/>
          <w:color w:val="000000"/>
          <w:sz w:val="28"/>
        </w:rPr>
        <w:t>
      2) ай сайынғы төлемдер түрінде әлеуметтік көмек мөлшерін есептеудің, электрондық шешім жобасын рәсімдеудің дұрыстығын тексереді, электрондық шешім жобасын ЭЦҚ-мен куәландырады және Мемлекеттік корпорация филиалына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112" w:id="875"/>
    <w:p>
      <w:pPr>
        <w:spacing w:after="0"/>
        <w:ind w:left="0"/>
        <w:jc w:val="both"/>
      </w:pPr>
      <w:r>
        <w:rPr>
          <w:rFonts w:ascii="Times New Roman"/>
          <w:b w:val="false"/>
          <w:i w:val="false"/>
          <w:color w:val="000000"/>
          <w:sz w:val="28"/>
        </w:rPr>
        <w:t>
      12. Мемлекеттік копорация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End w:id="875"/>
    <w:bookmarkStart w:name="z1113" w:id="876"/>
    <w:p>
      <w:pPr>
        <w:spacing w:after="0"/>
        <w:ind w:left="0"/>
        <w:jc w:val="both"/>
      </w:pPr>
      <w:r>
        <w:rPr>
          <w:rFonts w:ascii="Times New Roman"/>
          <w:b w:val="false"/>
          <w:i w:val="false"/>
          <w:color w:val="000000"/>
          <w:sz w:val="28"/>
        </w:rPr>
        <w:t>
      1) ай сайынғы төлемдер түрінде әлеуметтік көмек мөлшерін есептеудің және келіп түскен электрондық іс макеті мен электрондық шешім жобасын рәсімдеудің дұрыстығын тексереді және қарайды;</w:t>
      </w:r>
    </w:p>
    <w:bookmarkEnd w:id="876"/>
    <w:bookmarkStart w:name="z1114" w:id="877"/>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877"/>
    <w:bookmarkStart w:name="z1115" w:id="878"/>
    <w:p>
      <w:pPr>
        <w:spacing w:after="0"/>
        <w:ind w:left="0"/>
        <w:jc w:val="both"/>
      </w:pPr>
      <w:r>
        <w:rPr>
          <w:rFonts w:ascii="Times New Roman"/>
          <w:b w:val="false"/>
          <w:i w:val="false"/>
          <w:color w:val="000000"/>
          <w:sz w:val="28"/>
        </w:rPr>
        <w:t>
      13. Мемлекеттік копорация бөлімшесі көрсетілетін қызметті берушіден ай сайынғы төлемдер түрінде әлеуметтік көмекті тағайындау (тағайындаудан бас тарту) туралы хабарлама келіп түскен сәттен бастап бір жұмыс күні ішінде хабарламаны басып шығарады және оны көрсетілетін қызметті алушы өзі келген кезде береді.</w:t>
      </w:r>
    </w:p>
    <w:bookmarkEnd w:id="878"/>
    <w:bookmarkStart w:name="z1116" w:id="879"/>
    <w:p>
      <w:pPr>
        <w:spacing w:after="0"/>
        <w:ind w:left="0"/>
        <w:jc w:val="both"/>
      </w:pPr>
      <w:r>
        <w:rPr>
          <w:rFonts w:ascii="Times New Roman"/>
          <w:b w:val="false"/>
          <w:i w:val="false"/>
          <w:color w:val="000000"/>
          <w:sz w:val="28"/>
        </w:rPr>
        <w:t>
      Мемлекеттік копорация бөлімшесі көрсетілетін қызметті алушының ұялы телефонына sms-хабар жіберу арқылы көрсетілетін қызметті беруші қабылдаған шешім туралы өтініш берушіні хабардар етеді.</w:t>
      </w:r>
    </w:p>
    <w:bookmarkEnd w:id="879"/>
    <w:bookmarkStart w:name="z1117" w:id="880"/>
    <w:p>
      <w:pPr>
        <w:spacing w:after="0"/>
        <w:ind w:left="0"/>
        <w:jc w:val="both"/>
      </w:pPr>
      <w:r>
        <w:rPr>
          <w:rFonts w:ascii="Times New Roman"/>
          <w:b w:val="false"/>
          <w:i w:val="false"/>
          <w:color w:val="000000"/>
          <w:sz w:val="28"/>
        </w:rPr>
        <w:t xml:space="preserve">
      14.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қызметті көрсету бизнес-процестерінің анықтамалығында келтірілген.</w:t>
      </w:r>
    </w:p>
    <w:bookmarkEnd w:id="8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"Банкроттық салдарынан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таратылған заңды тұлғалар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қызметкерлердiң өмiрi 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денсаулығына келтiрген зиянды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өтеу жөнiндегi төлемдердi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капиталдандыру кезеңi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аяқталғаннан кейiн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азаматтарына ай сайынғы төлемдер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түрінде әлеуметтік көмекті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қызметті көрсету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 қызметті беруші қызметкерлерінің арасындағы рәсімнің (іс-қимылдың) жүйелілігінің сипаттамасы</w:t>
      </w:r>
    </w:p>
    <w:p>
      <w:pPr>
        <w:spacing w:after="0"/>
        <w:ind w:left="0"/>
        <w:jc w:val="both"/>
      </w:pPr>
      <w:r>
        <w:rPr>
          <w:rFonts w:ascii="Times New Roman"/>
          <w:b w:val="false"/>
          <w:i w:val="false"/>
          <w:color w:val="ff0000"/>
          <w:sz w:val="28"/>
        </w:rPr>
        <w:t xml:space="preserve">
      Ескерту. 1-қосымша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2"/>
        <w:gridCol w:w="1357"/>
        <w:gridCol w:w="2139"/>
        <w:gridCol w:w="5708"/>
        <w:gridCol w:w="821"/>
        <w:gridCol w:w="723"/>
      </w:tblGrid>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(жұмыстар барысының, ағынының)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(процестердің, рәсімдердің, операциялардың) атауы және олардың сипаттамасы</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жобасын ЭЦҚ арқылы куәландыру және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жобасын ЭЦҚ арқылы куәландыру және ай сайынғы төлемдер түрінде әлеуметтік көмекті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 сайынғы төлемдер түрінде әлеуметтік көмекті тағайындау (тағайындаудан бас тарту) туралы шешім қабылдау;</w:t>
            </w:r>
            <w:r>
              <w:br/>
            </w:r>
            <w:r>
              <w:rPr>
                <w:rFonts w:ascii="Times New Roman"/>
                <w:b w:val="false"/>
                <w:i w:val="false"/>
                <w:color w:val="000000"/>
                <w:sz w:val="20"/>
              </w:rPr>
              <w:t>
2) Ай сайынғы төлемдер түрінде әлеуметтік көмекті тағайындау (тағайындаудан бас тарту) туралы хабарламаны Мемлекеттік копорацияға жіберу</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"Банкроттық салдарынан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таратылған заңды тұлғалар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қызметкерлердiң өмiрi 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денсаулығына келтiрген зиянды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өтеу жөнiндегi төлемдердi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капиталдандыру кезеңi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аяқталғаннан кейiн Қазақстан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Республикасының азаматтарына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 сайынғы төлемдер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түрінде әлеуметтік көмекті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тағайындау"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 көрсету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"Банкроттық салдарынан таратылған заңды тұлғалар қызметкерлердiң өмiрi мен денсаулығына келтiрген зиянды өтеу жөнiндегi төлемдердi капиталдандыру кезеңi аяқталғаннан кейiн Қазақстан Республикасының азаматтарына ай сайынғы төлемдер түрінде әлеуметтік көмекті тағайындау" мемлекеттік қызметті көрсету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w:t>
            </w:r>
            <w:r>
              <w:br/>
            </w:r>
            <w:r>
              <w:rPr>
                <w:rFonts w:ascii="Times New Roman"/>
                <w:b w:val="false"/>
                <w:i w:val="false"/>
                <w:color w:val="000000"/>
                <w:sz w:val="20"/>
              </w:rPr>
              <w:t>13-қосымша</w:t>
            </w:r>
          </w:p>
        </w:tc>
      </w:tr>
    </w:tbl>
    <w:bookmarkStart w:name="z1533" w:id="881"/>
    <w:p>
      <w:pPr>
        <w:spacing w:after="0"/>
        <w:ind w:left="0"/>
        <w:jc w:val="left"/>
      </w:pPr>
      <w:r>
        <w:rPr>
          <w:rFonts w:ascii="Times New Roman"/>
          <w:b/>
          <w:i w:val="false"/>
          <w:color w:val="000000"/>
        </w:rPr>
        <w:t xml:space="preserve"> "Өз бетінше жұмысқа орналасуы үшін шетелдікке немесе азаматтығы жоқ адамға біліктілігінің сәйкестігі туралы анықтама беру немесе ұзарту" мемлекеттік қызметті көрсету регламенті</w:t>
      </w:r>
    </w:p>
    <w:bookmarkEnd w:id="881"/>
    <w:p>
      <w:pPr>
        <w:spacing w:after="0"/>
        <w:ind w:left="0"/>
        <w:jc w:val="both"/>
      </w:pPr>
      <w:r>
        <w:rPr>
          <w:rFonts w:ascii="Times New Roman"/>
          <w:b w:val="false"/>
          <w:i w:val="false"/>
          <w:color w:val="ff0000"/>
          <w:sz w:val="28"/>
        </w:rPr>
        <w:t xml:space="preserve">
      Ескерту. Регламенттің тақырыбы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ff0000"/>
          <w:sz w:val="28"/>
        </w:rPr>
        <w:t>
      Ескерту. Бұйрық 13-қосымшамен толықтырылды – ҚР Еңбек және халықты әлеуметтік қорғау министрінің 30.01.2017</w:t>
      </w:r>
      <w:r>
        <w:rPr>
          <w:rFonts w:ascii="Times New Roman"/>
          <w:b w:val="false"/>
          <w:i w:val="false"/>
          <w:color w:val="ff0000"/>
          <w:sz w:val="28"/>
        </w:rPr>
        <w:t>№ 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534" w:id="882"/>
    <w:p>
      <w:pPr>
        <w:spacing w:after="0"/>
        <w:ind w:left="0"/>
        <w:jc w:val="both"/>
      </w:pPr>
      <w:r>
        <w:rPr>
          <w:rFonts w:ascii="Times New Roman"/>
          <w:b w:val="false"/>
          <w:i w:val="false"/>
          <w:color w:val="000000"/>
          <w:sz w:val="28"/>
        </w:rPr>
        <w:t xml:space="preserve">
      1. "Өз бетінше жұмысқа орналасуы үшін шетелдікке немесе азаматтығы жоқ адамға біліктілігінің сәйкестігі туралы анықтама беру немесе ұзарту" мемлекеттік қызметі (бұдан әрі – Регламент) "Әлеуметтік-еңбек саласындағы мемлекеттік көрсетілетін қызмет стандарттарын бекіту туралы" 2015 жылғы 28 сәуірдегі № 279 бұйрықпен (Қазақстан Республикасының нормативтік құқықтық актілерін мемлекеттік тіркеу тізілімінде № 11342 болып тіркелген) бекітілген "Өз бетінше жұмысқа орналасуы үшін шетелдікке немесе азаматтығы жоқ адамға біліктілігінің сәйкестігі туралы анықтама беру немесе ұзарту"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және Қазақстан Республикасында өз бетінше жұмысқа орналасуы үшін шетелдікке немесе азаматтығы жоқ адамға оның біліктілігінің сәйкестігі туралы анықтама беру, ұзарту және оны қайта ресімдеу рәсімін айқындайды.</w:t>
      </w:r>
    </w:p>
    <w:bookmarkEnd w:id="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Еңбек және халықты әлеуметтік қорғау министрінің 11.02.2019 </w:t>
      </w:r>
      <w:r>
        <w:rPr>
          <w:rFonts w:ascii="Times New Roman"/>
          <w:b w:val="false"/>
          <w:i w:val="false"/>
          <w:color w:val="00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535" w:id="883"/>
    <w:p>
      <w:pPr>
        <w:spacing w:after="0"/>
        <w:ind w:left="0"/>
        <w:jc w:val="both"/>
      </w:pPr>
      <w:r>
        <w:rPr>
          <w:rFonts w:ascii="Times New Roman"/>
          <w:b w:val="false"/>
          <w:i w:val="false"/>
          <w:color w:val="000000"/>
          <w:sz w:val="28"/>
        </w:rPr>
        <w:t>
      2. Мемлекеттік қызметті Қазақстан Республикасының Еңбек және халықты әлеуметтік қорғау министрлігі (бұдан әрі – көрсетілетін қызметті беруші) көрсетеді.</w:t>
      </w:r>
    </w:p>
    <w:bookmarkEnd w:id="883"/>
    <w:bookmarkStart w:name="z1536" w:id="884"/>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884"/>
    <w:p>
      <w:pPr>
        <w:spacing w:after="0"/>
        <w:ind w:left="0"/>
        <w:jc w:val="both"/>
      </w:pPr>
      <w:r>
        <w:rPr>
          <w:rFonts w:ascii="Times New Roman"/>
          <w:b w:val="false"/>
          <w:i w:val="false"/>
          <w:color w:val="000000"/>
          <w:sz w:val="28"/>
        </w:rPr>
        <w:t>
      1) шетелдіктер және азаматтығы жоқ адамдар Қазақстан Республикасында болған жағдайда –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Еңбек және халықты әлеуметтік қорғау министрінің 23.01.2018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1537" w:id="885"/>
    <w:p>
      <w:pPr>
        <w:spacing w:after="0"/>
        <w:ind w:left="0"/>
        <w:jc w:val="both"/>
      </w:pPr>
      <w:r>
        <w:rPr>
          <w:rFonts w:ascii="Times New Roman"/>
          <w:b w:val="false"/>
          <w:i w:val="false"/>
          <w:color w:val="000000"/>
          <w:sz w:val="28"/>
        </w:rPr>
        <w:t xml:space="preserve">
      4. Мемлекеттік қызметті көрсету нысаны: қағаз түрінде. </w:t>
      </w:r>
    </w:p>
    <w:bookmarkEnd w:id="885"/>
    <w:bookmarkStart w:name="z1538" w:id="886"/>
    <w:p>
      <w:pPr>
        <w:spacing w:after="0"/>
        <w:ind w:left="0"/>
        <w:jc w:val="both"/>
      </w:pPr>
      <w:r>
        <w:rPr>
          <w:rFonts w:ascii="Times New Roman"/>
          <w:b w:val="false"/>
          <w:i w:val="false"/>
          <w:color w:val="000000"/>
          <w:sz w:val="28"/>
        </w:rPr>
        <w:t>
      5. Мыналар:</w:t>
      </w:r>
    </w:p>
    <w:bookmarkEnd w:id="886"/>
    <w:p>
      <w:pPr>
        <w:spacing w:after="0"/>
        <w:ind w:left="0"/>
        <w:jc w:val="both"/>
      </w:pPr>
      <w:r>
        <w:rPr>
          <w:rFonts w:ascii="Times New Roman"/>
          <w:b w:val="false"/>
          <w:i w:val="false"/>
          <w:color w:val="000000"/>
          <w:sz w:val="28"/>
        </w:rPr>
        <w:t>
      1) өз бетінше жұмысқа орналасуы үшін біліктіліктің сәйкестігі туралы анықтаманы (бұдан әрі – анықтама) электрондық цифрлық қолтаңбамен (бұдан әрі – ЭЦҚ) куәландырылған электрондық құжат нысаны бойынша үш айға дейінгі мерзімге беру;</w:t>
      </w:r>
    </w:p>
    <w:p>
      <w:pPr>
        <w:spacing w:after="0"/>
        <w:ind w:left="0"/>
        <w:jc w:val="both"/>
      </w:pPr>
      <w:r>
        <w:rPr>
          <w:rFonts w:ascii="Times New Roman"/>
          <w:b w:val="false"/>
          <w:i w:val="false"/>
          <w:color w:val="000000"/>
          <w:sz w:val="28"/>
        </w:rPr>
        <w:t>
      2) шетелдік немесе азаматтығы жоқ адам Қазақстан Республикасында жұмысқа орналасқан жағдайда анықтаманы ЭЦҚ-мен куәландырылған электрондық құжат нысаны бойынша үш ай ішінде беру;</w:t>
      </w:r>
    </w:p>
    <w:p>
      <w:pPr>
        <w:spacing w:after="0"/>
        <w:ind w:left="0"/>
        <w:jc w:val="both"/>
      </w:pPr>
      <w:r>
        <w:rPr>
          <w:rFonts w:ascii="Times New Roman"/>
          <w:b w:val="false"/>
          <w:i w:val="false"/>
          <w:color w:val="000000"/>
          <w:sz w:val="28"/>
        </w:rPr>
        <w:t>
      3) анықтаманы қайта ресімдеу;</w:t>
      </w:r>
    </w:p>
    <w:p>
      <w:pPr>
        <w:spacing w:after="0"/>
        <w:ind w:left="0"/>
        <w:jc w:val="both"/>
      </w:pPr>
      <w:r>
        <w:rPr>
          <w:rFonts w:ascii="Times New Roman"/>
          <w:b w:val="false"/>
          <w:i w:val="false"/>
          <w:color w:val="000000"/>
          <w:sz w:val="28"/>
        </w:rPr>
        <w:t>
      4) Стандарттың 10-тармағында көзделген жағдайларда және негіздемелер бойынша көрсетілетін қызметті берушінің мемлекеттік қызметті көрсетуден бас тарту туралы дәлелді жауабы;</w:t>
      </w:r>
    </w:p>
    <w:p>
      <w:pPr>
        <w:spacing w:after="0"/>
        <w:ind w:left="0"/>
        <w:jc w:val="both"/>
      </w:pPr>
      <w:r>
        <w:rPr>
          <w:rFonts w:ascii="Times New Roman"/>
          <w:b w:val="false"/>
          <w:i w:val="false"/>
          <w:color w:val="000000"/>
          <w:sz w:val="28"/>
        </w:rPr>
        <w:t>
      5) анықтама жоғалған, бұзылған кезде – 5 (бес) жұмыс күні ішінде анықтаманың телнұсқасын беру мемлекеттік қызметті көрсету нәтижелері болып табылады.</w:t>
      </w:r>
    </w:p>
    <w:bookmarkStart w:name="z36" w:id="887"/>
    <w:p>
      <w:pPr>
        <w:spacing w:after="0"/>
        <w:ind w:left="0"/>
        <w:jc w:val="left"/>
      </w:pPr>
      <w:r>
        <w:rPr>
          <w:rFonts w:ascii="Times New Roman"/>
          <w:b/>
          <w:i w:val="false"/>
          <w:color w:val="000000"/>
        </w:rPr>
        <w:t xml:space="preserve"> 2 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887"/>
    <w:bookmarkStart w:name="z37" w:id="888"/>
    <w:p>
      <w:pPr>
        <w:spacing w:after="0"/>
        <w:ind w:left="0"/>
        <w:jc w:val="both"/>
      </w:pPr>
      <w:r>
        <w:rPr>
          <w:rFonts w:ascii="Times New Roman"/>
          <w:b w:val="false"/>
          <w:i w:val="false"/>
          <w:color w:val="000000"/>
          <w:sz w:val="28"/>
        </w:rPr>
        <w:t xml:space="preserve">
      6. Көрсетілетін қызметті алушының 2-қосымшаға сәйкес нысан бойынша өтінішті, сондай-ақ Стандарттың 9-тармағында көрсетілген құжаттарды ұсынуы мемлекеттік қызметті көрсету бойынша рәсімді (іс-қимылды) бастау үшін негіздеме болып табылады. </w:t>
      </w:r>
    </w:p>
    <w:bookmarkEnd w:id="888"/>
    <w:bookmarkStart w:name="z1539" w:id="889"/>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оларды орындау ұзақтығы.</w:t>
      </w:r>
    </w:p>
    <w:bookmarkEnd w:id="889"/>
    <w:p>
      <w:pPr>
        <w:spacing w:after="0"/>
        <w:ind w:left="0"/>
        <w:jc w:val="both"/>
      </w:pPr>
      <w:r>
        <w:rPr>
          <w:rFonts w:ascii="Times New Roman"/>
          <w:b w:val="false"/>
          <w:i w:val="false"/>
          <w:color w:val="000000"/>
          <w:sz w:val="28"/>
        </w:rPr>
        <w:t>
      Анықтаманы үш айға дейінгі мерзімге беру кезінде:</w:t>
      </w:r>
    </w:p>
    <w:bookmarkStart w:name="z1274" w:id="890"/>
    <w:p>
      <w:pPr>
        <w:spacing w:after="0"/>
        <w:ind w:left="0"/>
        <w:jc w:val="both"/>
      </w:pPr>
      <w:r>
        <w:rPr>
          <w:rFonts w:ascii="Times New Roman"/>
          <w:b w:val="false"/>
          <w:i w:val="false"/>
          <w:color w:val="000000"/>
          <w:sz w:val="28"/>
        </w:rPr>
        <w:t>
      1) құжаттарды қабылдау, өтінішті "Шетелдік жұмыс күші" ААЖ-да тіркеу және оларды көрсетілетін қызметті берушінің басшылығының қарауына жіберу, құрылымдық бөлімше басшысының өтінішті қарау үшін көрсетілетін қызметті берушінің жауапты орындаушысын айқындауы – 1 (бір) жұмыс күні ішінде;</w:t>
      </w:r>
    </w:p>
    <w:bookmarkEnd w:id="890"/>
    <w:p>
      <w:pPr>
        <w:spacing w:after="0"/>
        <w:ind w:left="0"/>
        <w:jc w:val="both"/>
      </w:pPr>
      <w:r>
        <w:rPr>
          <w:rFonts w:ascii="Times New Roman"/>
          <w:b w:val="false"/>
          <w:i w:val="false"/>
          <w:color w:val="000000"/>
          <w:sz w:val="28"/>
        </w:rPr>
        <w:t xml:space="preserve">
      көрсетілетін қызметті алушы құжаттардың топтамасын толық ұсынбаған және (немесе) жарамдылық мерзімі өткен құжаттарды ұсынған жағдайда өтінішті қабылдаудан бас тартады – 3 (үш) жұмыс күні ішінде. </w:t>
      </w:r>
    </w:p>
    <w:bookmarkStart w:name="z1275" w:id="891"/>
    <w:p>
      <w:pPr>
        <w:spacing w:after="0"/>
        <w:ind w:left="0"/>
        <w:jc w:val="both"/>
      </w:pPr>
      <w:r>
        <w:rPr>
          <w:rFonts w:ascii="Times New Roman"/>
          <w:b w:val="false"/>
          <w:i w:val="false"/>
          <w:color w:val="000000"/>
          <w:sz w:val="28"/>
        </w:rPr>
        <w:t>
      2) көрсетілетін қызметті берушінің жауапты орындаушысы кіріс құжаттарды өңдейді және оларды Шетелдік немесе азаматтығы жоқ адамның біліктілігіне және білім деңгейіне қойылатын талаптарға сәйкестігін бағалау жөніндегі комиссияның (бұдан әрі – Комиссия) қарауына береді – 1 (бір) жұмыс күні ішінде енгізеді;</w:t>
      </w:r>
    </w:p>
    <w:bookmarkEnd w:id="891"/>
    <w:bookmarkStart w:name="z1276" w:id="892"/>
    <w:p>
      <w:pPr>
        <w:spacing w:after="0"/>
        <w:ind w:left="0"/>
        <w:jc w:val="both"/>
      </w:pPr>
      <w:r>
        <w:rPr>
          <w:rFonts w:ascii="Times New Roman"/>
          <w:b w:val="false"/>
          <w:i w:val="false"/>
          <w:color w:val="000000"/>
          <w:sz w:val="28"/>
        </w:rPr>
        <w:t xml:space="preserve">
      3) Комиссия шетелдік немесе азаматтығы жоқ адам ұсынған құжаттарды қарайды, құжаттарды талдау, сондай-ақ Қазақстан Республикасы Денсаулық сақтау және әлеуметтік даму министрінің 2016 жылғы 13 маусымдағы № 503 бұйрығымен (Қазақстан Республикасының нормативтік құқықтық актілерін мемлекеттік тіркеу тізілімінде № 14149 болып тіркелген) бекітілген Өз бетінше жұмысқа орналасуы үшін шетелдікке немесе азаматтығы жоқ адамға біліктіліктің сәйкестігі туралы анықтама беру қағидаларының (бұдан әрі – Қағидалар) </w:t>
      </w:r>
      <w:r>
        <w:rPr>
          <w:rFonts w:ascii="Times New Roman"/>
          <w:b w:val="false"/>
          <w:i w:val="false"/>
          <w:color w:val="000000"/>
          <w:sz w:val="28"/>
        </w:rPr>
        <w:t>13-тармағында</w:t>
      </w:r>
      <w:r>
        <w:rPr>
          <w:rFonts w:ascii="Times New Roman"/>
          <w:b w:val="false"/>
          <w:i w:val="false"/>
          <w:color w:val="000000"/>
          <w:sz w:val="28"/>
        </w:rPr>
        <w:t xml:space="preserve"> көзделген біліктілік сипаттамаларының критерийлері негізінде бағалау жүргізеді және көрсетілетін қызметті берушіге анықтама беру не бас тарту себептерінің дәлелді негіздемесімен оны беруден бас тарту туралы ұсынымдар береді – 5 (бес) жұмыс күні ішінде;</w:t>
      </w:r>
    </w:p>
    <w:bookmarkEnd w:id="892"/>
    <w:bookmarkStart w:name="z1277" w:id="893"/>
    <w:p>
      <w:pPr>
        <w:spacing w:after="0"/>
        <w:ind w:left="0"/>
        <w:jc w:val="both"/>
      </w:pPr>
      <w:r>
        <w:rPr>
          <w:rFonts w:ascii="Times New Roman"/>
          <w:b w:val="false"/>
          <w:i w:val="false"/>
          <w:color w:val="000000"/>
          <w:sz w:val="28"/>
        </w:rPr>
        <w:t>
      4) Комиссия хатшысы анықтаманы беру не бас тарту себептерінің дәлелді негіздемесімен оны беруден бас тарту туралы Комиссия шешімінің хаттамасын жасайды және көрсетілген қызметті берушіге жібереді – 2 (екі) жұмыс күні ішінде;</w:t>
      </w:r>
    </w:p>
    <w:bookmarkEnd w:id="893"/>
    <w:bookmarkStart w:name="z1278" w:id="894"/>
    <w:p>
      <w:pPr>
        <w:spacing w:after="0"/>
        <w:ind w:left="0"/>
        <w:jc w:val="both"/>
      </w:pPr>
      <w:r>
        <w:rPr>
          <w:rFonts w:ascii="Times New Roman"/>
          <w:b w:val="false"/>
          <w:i w:val="false"/>
          <w:color w:val="000000"/>
          <w:sz w:val="28"/>
        </w:rPr>
        <w:t>
      5) көрсетілген қызметті берушінің басшылығы Комиссия хаттамасының негізінде анықтаманы беру не бас тарту себептерінің дәлелді негіздемесімен оны беруден бас тарту туралы шешім қабылдайды – 2 (екі) жұмыс күні ішінде;</w:t>
      </w:r>
    </w:p>
    <w:bookmarkEnd w:id="894"/>
    <w:bookmarkStart w:name="z1279" w:id="895"/>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беруші басшысының шешімі негізінде қабылданған шешім туралы хабарлама дайындайды және қол қоюға жібереді – 1 (бір) жұмыс күні ішінде;</w:t>
      </w:r>
    </w:p>
    <w:bookmarkEnd w:id="895"/>
    <w:bookmarkStart w:name="z1280" w:id="896"/>
    <w:p>
      <w:pPr>
        <w:spacing w:after="0"/>
        <w:ind w:left="0"/>
        <w:jc w:val="both"/>
      </w:pPr>
      <w:r>
        <w:rPr>
          <w:rFonts w:ascii="Times New Roman"/>
          <w:b w:val="false"/>
          <w:i w:val="false"/>
          <w:color w:val="000000"/>
          <w:sz w:val="28"/>
        </w:rPr>
        <w:t xml:space="preserve">
      7) көрсетілетін қызметті берушінің басшылығы қабылданған шешім туралы хабарламаға қол қояды және көрсетілетін қызметті берушінің жауапты орындаушысына жібереді – 1 (бір) жұмыс күні ішінде; </w:t>
      </w:r>
    </w:p>
    <w:bookmarkEnd w:id="896"/>
    <w:bookmarkStart w:name="z1281" w:id="897"/>
    <w:p>
      <w:pPr>
        <w:spacing w:after="0"/>
        <w:ind w:left="0"/>
        <w:jc w:val="both"/>
      </w:pPr>
      <w:r>
        <w:rPr>
          <w:rFonts w:ascii="Times New Roman"/>
          <w:b w:val="false"/>
          <w:i w:val="false"/>
          <w:color w:val="000000"/>
          <w:sz w:val="28"/>
        </w:rPr>
        <w:t>
      8) көрсетілетін қызметті берушінің жауапты орындаушысы қабылданған шешім туралы хабарламаны тіркейді және көрсетілетін қызметті алушыға (не нотариат куәландырған сенімхат бойынша оның өкіліне) жібереді – 2 (екі) жұмыс күні ішінде;</w:t>
      </w:r>
    </w:p>
    <w:bookmarkEnd w:id="897"/>
    <w:bookmarkStart w:name="z1282" w:id="898"/>
    <w:p>
      <w:pPr>
        <w:spacing w:after="0"/>
        <w:ind w:left="0"/>
        <w:jc w:val="both"/>
      </w:pPr>
      <w:r>
        <w:rPr>
          <w:rFonts w:ascii="Times New Roman"/>
          <w:b w:val="false"/>
          <w:i w:val="false"/>
          <w:color w:val="000000"/>
          <w:sz w:val="28"/>
        </w:rPr>
        <w:t>
      9) көрсетілетін қызметті берушінің басшылығы анықтамаға қол қояды және көрсетілетін қызметті берушінің жауапты орындаушысына жібереді – 1 (бір) жұмыс күні ішінде;</w:t>
      </w:r>
    </w:p>
    <w:bookmarkEnd w:id="898"/>
    <w:bookmarkStart w:name="z1283" w:id="899"/>
    <w:p>
      <w:pPr>
        <w:spacing w:after="0"/>
        <w:ind w:left="0"/>
        <w:jc w:val="both"/>
      </w:pPr>
      <w:r>
        <w:rPr>
          <w:rFonts w:ascii="Times New Roman"/>
          <w:b w:val="false"/>
          <w:i w:val="false"/>
          <w:color w:val="000000"/>
          <w:sz w:val="28"/>
        </w:rPr>
        <w:t>
      10) көрсетілетін қызметті берушінің жауапты орындаушысы анықтаманы тіркейді және көрсетілетін қызметті алушыға береді (не нотариат куәландырған сенімхат бойынша оның өкіліне) (не Мемлекеттік корпорацияның филиалына жібереді, егер көрсетілетін қызметті алушы осы ұйым арқылы жүгінсе) – 2 (екі) жұмыс күні ішінде.</w:t>
      </w:r>
    </w:p>
    <w:bookmarkEnd w:id="899"/>
    <w:bookmarkStart w:name="z1284" w:id="900"/>
    <w:p>
      <w:pPr>
        <w:spacing w:after="0"/>
        <w:ind w:left="0"/>
        <w:jc w:val="both"/>
      </w:pPr>
      <w:r>
        <w:rPr>
          <w:rFonts w:ascii="Times New Roman"/>
          <w:b w:val="false"/>
          <w:i w:val="false"/>
          <w:color w:val="000000"/>
          <w:sz w:val="28"/>
        </w:rPr>
        <w:t>
      Қазақстан Республикасында өз бетінше жұмысқа орналасқан жағдайда анықтаманы үш ай ішінде беру кезінде, бұл ретте мұндай анықтама еңбек шартының қолданылу мерзіміне, бірақ үш жылдан аспайтын мерзімге беріледі:</w:t>
      </w:r>
    </w:p>
    <w:bookmarkEnd w:id="900"/>
    <w:bookmarkStart w:name="z1285" w:id="901"/>
    <w:p>
      <w:pPr>
        <w:spacing w:after="0"/>
        <w:ind w:left="0"/>
        <w:jc w:val="both"/>
      </w:pPr>
      <w:r>
        <w:rPr>
          <w:rFonts w:ascii="Times New Roman"/>
          <w:b w:val="false"/>
          <w:i w:val="false"/>
          <w:color w:val="000000"/>
          <w:sz w:val="28"/>
        </w:rPr>
        <w:t>
      1) құжаттарды қабылдау, өтінішті "Шетелдік жұмыс күші" ААЖ-да тіркеу және көрсетілетін қызметті берушінің басшылығының қарауына жіберу – 1 (бір) жұмыс күні ішінде;</w:t>
      </w:r>
    </w:p>
    <w:bookmarkEnd w:id="901"/>
    <w:bookmarkStart w:name="z1286" w:id="902"/>
    <w:p>
      <w:pPr>
        <w:spacing w:after="0"/>
        <w:ind w:left="0"/>
        <w:jc w:val="both"/>
      </w:pPr>
      <w:r>
        <w:rPr>
          <w:rFonts w:ascii="Times New Roman"/>
          <w:b w:val="false"/>
          <w:i w:val="false"/>
          <w:color w:val="000000"/>
          <w:sz w:val="28"/>
        </w:rPr>
        <w:t>
      2) көрсетілетін қызметті берушінің басшылығы өтінішті қарайды, анықтаманы беру туралы шешім қабылдайды және көрсетілетін қызметті берушінің жауапты орындаушысына жібереді – 1 (бір) жұмыс күні ішінде;</w:t>
      </w:r>
    </w:p>
    <w:bookmarkEnd w:id="902"/>
    <w:bookmarkStart w:name="z1287" w:id="903"/>
    <w:p>
      <w:pPr>
        <w:spacing w:after="0"/>
        <w:ind w:left="0"/>
        <w:jc w:val="both"/>
      </w:pPr>
      <w:r>
        <w:rPr>
          <w:rFonts w:ascii="Times New Roman"/>
          <w:b w:val="false"/>
          <w:i w:val="false"/>
          <w:color w:val="000000"/>
          <w:sz w:val="28"/>
        </w:rPr>
        <w:t>
      3) көрсетілетін қызметті берушінің жауапты орындаушысы анықтаманы тіркейді және көрсетілетін қызметті алушыға береді (не нотариат куәландырған сенімхат бойынша оның өкіліне) (не Мемлекеттік корпорацияның филиалына жібереді, егер көрсетілетін қызметті алушы осы ұйым арқылы жүгінсе) – 1 (бір) жұмыс күні ішінде.</w:t>
      </w:r>
    </w:p>
    <w:bookmarkEnd w:id="903"/>
    <w:bookmarkStart w:name="z1288" w:id="904"/>
    <w:p>
      <w:pPr>
        <w:spacing w:after="0"/>
        <w:ind w:left="0"/>
        <w:jc w:val="both"/>
      </w:pPr>
      <w:r>
        <w:rPr>
          <w:rFonts w:ascii="Times New Roman"/>
          <w:b w:val="false"/>
          <w:i w:val="false"/>
          <w:color w:val="000000"/>
          <w:sz w:val="28"/>
        </w:rPr>
        <w:t>
      Анықтаманы қайта ресімдеу кезінде:</w:t>
      </w:r>
    </w:p>
    <w:bookmarkEnd w:id="904"/>
    <w:bookmarkStart w:name="z1289" w:id="905"/>
    <w:p>
      <w:pPr>
        <w:spacing w:after="0"/>
        <w:ind w:left="0"/>
        <w:jc w:val="both"/>
      </w:pPr>
      <w:r>
        <w:rPr>
          <w:rFonts w:ascii="Times New Roman"/>
          <w:b w:val="false"/>
          <w:i w:val="false"/>
          <w:color w:val="000000"/>
          <w:sz w:val="28"/>
        </w:rPr>
        <w:t>
      1) құжаттарды қабылдау, өтінішті "Шетелдік жұмыс күші" ААЖ-да тіркеу және көрсетілетін қызметті берушінің басшылығының қарауына жіберу – 1 (бір) жұмыс күні ішінде;</w:t>
      </w:r>
    </w:p>
    <w:bookmarkEnd w:id="905"/>
    <w:bookmarkStart w:name="z1290" w:id="906"/>
    <w:p>
      <w:pPr>
        <w:spacing w:after="0"/>
        <w:ind w:left="0"/>
        <w:jc w:val="both"/>
      </w:pPr>
      <w:r>
        <w:rPr>
          <w:rFonts w:ascii="Times New Roman"/>
          <w:b w:val="false"/>
          <w:i w:val="false"/>
          <w:color w:val="000000"/>
          <w:sz w:val="28"/>
        </w:rPr>
        <w:t>
      2) көрсетілетін қызметті берушінің басшылығы өтінішті қарайды, анықтаманы қайта ресімдеу туралы шешім қабылдайды, анықтамаға қол қояды және көрсетілетін қызметті берушінің жауапты орындаушысына жібереді – 1 (бір) жұмыс күні ішінде;</w:t>
      </w:r>
    </w:p>
    <w:bookmarkEnd w:id="906"/>
    <w:bookmarkStart w:name="z1291" w:id="907"/>
    <w:p>
      <w:pPr>
        <w:spacing w:after="0"/>
        <w:ind w:left="0"/>
        <w:jc w:val="both"/>
      </w:pPr>
      <w:r>
        <w:rPr>
          <w:rFonts w:ascii="Times New Roman"/>
          <w:b w:val="false"/>
          <w:i w:val="false"/>
          <w:color w:val="000000"/>
          <w:sz w:val="28"/>
        </w:rPr>
        <w:t>
      3) көрсетілетін қызметті берушінің жауапты орындаушысы анықтаманы тіркейді және көрсетілетін қызметті алушыға береді (не нотариат куәландырған сенімхат бойынша оның өкіліне) (не Мемлекеттік корпорацияның филиалына жібереді, егер көрсетілетін қызметті алушы осы ұйым арқылы жүгінсе) – 1 (бір) жұмыс күні ішінде.</w:t>
      </w:r>
    </w:p>
    <w:bookmarkEnd w:id="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Еңбек және халықты әлеуметтік қорғау министрінің 23.01.2018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r>
        <w:br/>
      </w:r>
      <w:r>
        <w:rPr>
          <w:rFonts w:ascii="Times New Roman"/>
          <w:b w:val="false"/>
          <w:i w:val="false"/>
          <w:color w:val="000000"/>
          <w:sz w:val="28"/>
        </w:rPr>
        <w:t>
</w:t>
      </w:r>
    </w:p>
    <w:bookmarkStart w:name="z55" w:id="908"/>
    <w:p>
      <w:pPr>
        <w:spacing w:after="0"/>
        <w:ind w:left="0"/>
        <w:jc w:val="left"/>
      </w:pPr>
      <w:r>
        <w:rPr>
          <w:rFonts w:ascii="Times New Roman"/>
          <w:b/>
          <w:i w:val="false"/>
          <w:color w:val="000000"/>
        </w:rPr>
        <w:t xml:space="preserve"> 3 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908"/>
    <w:p>
      <w:pPr>
        <w:spacing w:after="0"/>
        <w:ind w:left="0"/>
        <w:jc w:val="both"/>
      </w:pPr>
      <w:r>
        <w:rPr>
          <w:rFonts w:ascii="Times New Roman"/>
          <w:b w:val="false"/>
          <w:i w:val="false"/>
          <w:color w:val="000000"/>
          <w:sz w:val="28"/>
        </w:rPr>
        <w:t>
      Мемлекеттік қызметті көрсету процесінде мынадай құрылымдық-функционалдық бірліктер қатысады:</w:t>
      </w:r>
    </w:p>
    <w:p>
      <w:pPr>
        <w:spacing w:after="0"/>
        <w:ind w:left="0"/>
        <w:jc w:val="both"/>
      </w:pPr>
      <w:r>
        <w:rPr>
          <w:rFonts w:ascii="Times New Roman"/>
          <w:b w:val="false"/>
          <w:i w:val="false"/>
          <w:color w:val="000000"/>
          <w:sz w:val="28"/>
        </w:rPr>
        <w:t>
      1) құжаттарды қабылдауға жауапты қызметкер;</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құрылымдық бөлімшенің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p>
      <w:pPr>
        <w:spacing w:after="0"/>
        <w:ind w:left="0"/>
        <w:jc w:val="both"/>
      </w:pPr>
      <w:r>
        <w:rPr>
          <w:rFonts w:ascii="Times New Roman"/>
          <w:b w:val="false"/>
          <w:i w:val="false"/>
          <w:color w:val="000000"/>
          <w:sz w:val="28"/>
        </w:rPr>
        <w:t>
      5) көрсетілетін қызметті берушінің Комиссиясы.</w:t>
      </w:r>
    </w:p>
    <w:p>
      <w:pPr>
        <w:spacing w:after="0"/>
        <w:ind w:left="0"/>
        <w:jc w:val="both"/>
      </w:pPr>
      <w:r>
        <w:rPr>
          <w:rFonts w:ascii="Times New Roman"/>
          <w:b w:val="false"/>
          <w:i w:val="false"/>
          <w:color w:val="000000"/>
          <w:sz w:val="28"/>
        </w:rPr>
        <w:t>
      6) Комиссия хатшысы.</w:t>
      </w:r>
    </w:p>
    <w:p>
      <w:pPr>
        <w:spacing w:after="0"/>
        <w:ind w:left="0"/>
        <w:jc w:val="both"/>
      </w:pPr>
      <w:r>
        <w:rPr>
          <w:rFonts w:ascii="Times New Roman"/>
          <w:b w:val="false"/>
          <w:i w:val="false"/>
          <w:color w:val="000000"/>
          <w:sz w:val="28"/>
        </w:rPr>
        <w:t>
      Әрбір рәсімнің (іс-қимылдың) ұзақтығы көрсетіле отырып, көрсетілетін қызметті беруші, құрылымдық бөлімшелер (қызметкерлер) арасындағы рәсімнің (іс-қимылдың) жүйелілігінің сипаттамасы осы регламентке қосымшаға сәйкес мемлекеттік қызметті көрсету бизнес-процестерінің анықтамалығында ұсынылған.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бетінше жұмысқа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орналасуы үшін шетелдікке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немесе азаматтығы жоқ адамға</w:t>
            </w:r>
            <w:r>
              <w:br/>
            </w:r>
            <w:r>
              <w:rPr>
                <w:rFonts w:ascii="Times New Roman"/>
                <w:b w:val="false"/>
                <w:i w:val="false"/>
                <w:color w:val="000000"/>
                <w:sz w:val="20"/>
              </w:rPr>
              <w:t>біліктілігінің сәйкестігі туралы</w:t>
            </w:r>
            <w:r>
              <w:br/>
            </w:r>
            <w:r>
              <w:rPr>
                <w:rFonts w:ascii="Times New Roman"/>
                <w:b w:val="false"/>
                <w:i w:val="false"/>
                <w:color w:val="000000"/>
                <w:sz w:val="20"/>
              </w:rPr>
              <w:t>анықтама беру немесе ұзарту"</w:t>
            </w:r>
            <w:r>
              <w:br/>
            </w:r>
            <w:r>
              <w:rPr>
                <w:rFonts w:ascii="Times New Roman"/>
                <w:b w:val="false"/>
                <w:i w:val="false"/>
                <w:color w:val="000000"/>
                <w:sz w:val="20"/>
              </w:rPr>
              <w:t>мемлекеттік қызметті көрсету</w:t>
            </w:r>
            <w:r>
              <w:br/>
            </w:r>
            <w:r>
              <w:rPr>
                <w:rFonts w:ascii="Times New Roman"/>
                <w:b w:val="false"/>
                <w:i w:val="false"/>
                <w:color w:val="000000"/>
                <w:sz w:val="20"/>
              </w:rPr>
              <w:t>регламентіне қосымша</w:t>
            </w:r>
          </w:p>
        </w:tc>
      </w:tr>
    </w:tbl>
    <w:bookmarkStart w:name="z63" w:id="909"/>
    <w:p>
      <w:pPr>
        <w:spacing w:after="0"/>
        <w:ind w:left="0"/>
        <w:jc w:val="left"/>
      </w:pPr>
      <w:r>
        <w:rPr>
          <w:rFonts w:ascii="Times New Roman"/>
          <w:b/>
          <w:i w:val="false"/>
          <w:color w:val="000000"/>
        </w:rPr>
        <w:t xml:space="preserve"> "Өз бетінше жұмысқа орналасуы үшін шетелдікке немесе азаматтығы жоқ адамға біліктілігінің сәйкестігі туралы анықтама беру немесе ұзарту" мемлекеттік қызметті көрсету бизнес-процестерінің анықтамалығы</w:t>
      </w:r>
    </w:p>
    <w:bookmarkEnd w:id="909"/>
    <w:p>
      <w:pPr>
        <w:spacing w:after="0"/>
        <w:ind w:left="0"/>
        <w:jc w:val="both"/>
      </w:pPr>
      <w:r>
        <w:rPr>
          <w:rFonts w:ascii="Times New Roman"/>
          <w:b w:val="false"/>
          <w:i w:val="false"/>
          <w:color w:val="ff0000"/>
          <w:sz w:val="28"/>
        </w:rPr>
        <w:t xml:space="preserve">
      Ескерту. Қосымша жаңа редакцияда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both"/>
      </w:pPr>
      <w:r>
        <w:rPr>
          <w:rFonts w:ascii="Times New Roman"/>
          <w:b w:val="false"/>
          <w:i w:val="false"/>
          <w:color w:val="000000"/>
          <w:sz w:val="28"/>
        </w:rPr>
        <w:t>
      Өз бетінше жұмысқа орналасуы үшін шетелдікке немесе азаматтығы жоқ адамға біліктілігінің сәйкестігі туралы анықтаманы үш айға дейінгі мерзімге беру немесе ұзарту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Республикасында өз бетінше жұмысқа орналасқан жағдайда шетелдікке немесе азаматтығы жоқ адамға біліктілігінің сәйкестігі туралы анықтаманы үш ай ішінде беру немесе ұзарту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Өз бетінше жұмысқа орналасуы үшін шетелдікке немесе азаматтығы жоқ адамға біліктілігінің сәйкестігі туралы анықтаманы қайта ресімдеу кезінде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*БФЕ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әрекеті.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3787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w:t>
            </w:r>
            <w:r>
              <w:br/>
            </w:r>
            <w:r>
              <w:rPr>
                <w:rFonts w:ascii="Times New Roman"/>
                <w:b w:val="false"/>
                <w:i w:val="false"/>
                <w:color w:val="000000"/>
                <w:sz w:val="20"/>
              </w:rPr>
              <w:t>14-қосымша</w:t>
            </w:r>
          </w:p>
        </w:tc>
      </w:tr>
    </w:tbl>
    <w:bookmarkStart w:name="z1176" w:id="910"/>
    <w:p>
      <w:pPr>
        <w:spacing w:after="0"/>
        <w:ind w:left="0"/>
        <w:jc w:val="left"/>
      </w:pPr>
      <w:r>
        <w:rPr>
          <w:rFonts w:ascii="Times New Roman"/>
          <w:b/>
          <w:i w:val="false"/>
          <w:color w:val="000000"/>
        </w:rPr>
        <w:t xml:space="preserve">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 мемлекеттік қызметін көрсету регламенті</w:t>
      </w:r>
    </w:p>
    <w:bookmarkEnd w:id="910"/>
    <w:p>
      <w:pPr>
        <w:spacing w:after="0"/>
        <w:ind w:left="0"/>
        <w:jc w:val="both"/>
      </w:pPr>
      <w:r>
        <w:rPr>
          <w:rFonts w:ascii="Times New Roman"/>
          <w:b w:val="false"/>
          <w:i w:val="false"/>
          <w:color w:val="ff0000"/>
          <w:sz w:val="28"/>
        </w:rPr>
        <w:t xml:space="preserve">
      Ескерту. Бұйрық 14-қосымшамен толықтырылды – ҚР Еңбек және халықты әлеуметтік қорғау министрінің 04.10.2017 </w:t>
      </w:r>
      <w:r>
        <w:rPr>
          <w:rFonts w:ascii="Times New Roman"/>
          <w:b w:val="false"/>
          <w:i w:val="false"/>
          <w:color w:val="ff0000"/>
          <w:sz w:val="28"/>
        </w:rPr>
        <w:t>№ 328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177" w:id="911"/>
    <w:p>
      <w:pPr>
        <w:spacing w:after="0"/>
        <w:ind w:left="0"/>
        <w:jc w:val="left"/>
      </w:pPr>
      <w:r>
        <w:rPr>
          <w:rFonts w:ascii="Times New Roman"/>
          <w:b/>
          <w:i w:val="false"/>
          <w:color w:val="000000"/>
        </w:rPr>
        <w:t xml:space="preserve"> 1-тарау. Жалпы ережелер</w:t>
      </w:r>
    </w:p>
    <w:bookmarkEnd w:id="911"/>
    <w:bookmarkStart w:name="z1178" w:id="912"/>
    <w:p>
      <w:pPr>
        <w:spacing w:after="0"/>
        <w:ind w:left="0"/>
        <w:jc w:val="both"/>
      </w:pPr>
      <w:r>
        <w:rPr>
          <w:rFonts w:ascii="Times New Roman"/>
          <w:b w:val="false"/>
          <w:i w:val="false"/>
          <w:color w:val="000000"/>
          <w:sz w:val="28"/>
        </w:rPr>
        <w:t xml:space="preserve">
      1.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 мемлекеттік қызметін көрсету регламенті (бұдан әрі – Регламент)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бекiтiлген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төлемін (бұдан әрі – мемлекеттік кепілдік бойынша айырма төлемі) тағайындау рәсімін айқындайды.</w:t>
      </w:r>
    </w:p>
    <w:bookmarkEnd w:id="912"/>
    <w:bookmarkStart w:name="z1179" w:id="913"/>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913"/>
    <w:bookmarkStart w:name="z1180" w:id="91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914"/>
    <w:bookmarkStart w:name="z1181" w:id="915"/>
    <w:p>
      <w:pPr>
        <w:spacing w:after="0"/>
        <w:ind w:left="0"/>
        <w:jc w:val="both"/>
      </w:pPr>
      <w:r>
        <w:rPr>
          <w:rFonts w:ascii="Times New Roman"/>
          <w:b w:val="false"/>
          <w:i w:val="false"/>
          <w:color w:val="000000"/>
          <w:sz w:val="28"/>
        </w:rPr>
        <w:t xml:space="preserve">
      3. Мемлекеттік қызметті көрсету нысаны – қағаз түрінде. </w:t>
      </w:r>
    </w:p>
    <w:bookmarkEnd w:id="915"/>
    <w:bookmarkStart w:name="z1182" w:id="916"/>
    <w:p>
      <w:pPr>
        <w:spacing w:after="0"/>
        <w:ind w:left="0"/>
        <w:jc w:val="both"/>
      </w:pPr>
      <w:r>
        <w:rPr>
          <w:rFonts w:ascii="Times New Roman"/>
          <w:b w:val="false"/>
          <w:i w:val="false"/>
          <w:color w:val="000000"/>
          <w:sz w:val="28"/>
        </w:rPr>
        <w:t xml:space="preserve">
      4. Мемлекеттік қызметті көрсету нәтижесі: "Инфляцияның деңгейін ескере отырып, бірыңғай жинақтаушы зейнетақы қорындағы міндетті зейнетақы жарналарының, міндетті кәсіптік зейнетақы жарналарының нақты енгізілген міндетті зейнетақы жарналары,a міндетті кәсіптік зейнетақы жарналары мөлшерінде сақталуы бойынша кейбір мәселелер туралы" Қазақстан Республикасы Денсаулық сақтау және әлеуметтік даму министрінің 2015 жылғы 25 желтоқсандағы № 1029 бұйрығымен (Нормативтiк құқықтық актiлерді мемлекеттiк тiркеу тізілімінде № 12645 болып тіркелген) бекітілген нысандағы мемлекеттік кепілдік бойынша айырма төлемін </w:t>
      </w:r>
      <w:r>
        <w:rPr>
          <w:rFonts w:ascii="Times New Roman"/>
          <w:b w:val="false"/>
          <w:i w:val="false"/>
          <w:color w:val="000000"/>
          <w:sz w:val="28"/>
        </w:rPr>
        <w:t>тағайындау</w:t>
      </w:r>
      <w:r>
        <w:rPr>
          <w:rFonts w:ascii="Times New Roman"/>
          <w:b w:val="false"/>
          <w:i w:val="false"/>
          <w:color w:val="000000"/>
          <w:sz w:val="28"/>
        </w:rPr>
        <w:t xml:space="preserve"> не осы Стандарттың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12-тармақтарында</w:t>
      </w:r>
      <w:r>
        <w:rPr>
          <w:rFonts w:ascii="Times New Roman"/>
          <w:b w:val="false"/>
          <w:i w:val="false"/>
          <w:color w:val="000000"/>
          <w:sz w:val="28"/>
        </w:rPr>
        <w:t xml:space="preserve"> көзделген негіздер бойынша бас тарту туралы хабарлама.</w:t>
      </w:r>
    </w:p>
    <w:bookmarkEnd w:id="916"/>
    <w:bookmarkStart w:name="z1183" w:id="917"/>
    <w:p>
      <w:pPr>
        <w:spacing w:after="0"/>
        <w:ind w:left="0"/>
        <w:jc w:val="both"/>
      </w:pPr>
      <w:r>
        <w:rPr>
          <w:rFonts w:ascii="Times New Roman"/>
          <w:b w:val="false"/>
          <w:i w:val="false"/>
          <w:color w:val="000000"/>
          <w:sz w:val="28"/>
        </w:rPr>
        <w:t xml:space="preserve">
      Мемлекеттік қызметті көрсету нәтижесін ұсыну нысаны – қағаз түрінде. </w:t>
      </w:r>
    </w:p>
    <w:bookmarkEnd w:id="917"/>
    <w:bookmarkStart w:name="z1184" w:id="918"/>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918"/>
    <w:bookmarkStart w:name="z1185" w:id="919"/>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p>
    <w:bookmarkEnd w:id="919"/>
    <w:bookmarkStart w:name="z1186" w:id="920"/>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іс-қимылдары:</w:t>
      </w:r>
    </w:p>
    <w:bookmarkEnd w:id="920"/>
    <w:bookmarkStart w:name="z1187" w:id="921"/>
    <w:p>
      <w:pPr>
        <w:spacing w:after="0"/>
        <w:ind w:left="0"/>
        <w:jc w:val="both"/>
      </w:pPr>
      <w:r>
        <w:rPr>
          <w:rFonts w:ascii="Times New Roman"/>
          <w:b w:val="false"/>
          <w:i w:val="false"/>
          <w:color w:val="000000"/>
          <w:sz w:val="28"/>
        </w:rPr>
        <w:t>
      1) мемлекеттік кепілдік бойынша айырма төлемін тағайындау бойынша функциян жүзеге асыратын көрсетілетін қызметті беруші бөлімінің (басқармасының) маманы екі жұмыс күні ішінде ЭЦҚ арқылы:</w:t>
      </w:r>
    </w:p>
    <w:bookmarkEnd w:id="921"/>
    <w:bookmarkStart w:name="z1188" w:id="922"/>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мемлекеттік кепілдік бойынша айырма төлемін тағайындау туралы; </w:t>
      </w:r>
    </w:p>
    <w:bookmarkEnd w:id="922"/>
    <w:bookmarkStart w:name="z1189" w:id="923"/>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Қазақстан Республикасы Үкіметінің 2014 жылғы 10 сәуірдегі № 341 қаулысымен бекітілген Зейнетақы төлемдерін алушыларға бірыңғай жинақтаушы зейнетақы қорындағы міндетті зейнетақы жарналарының, міндетті кәсіптік зейнетақы жарналарының нақты енгізілген міндетті зейнетақы жарналары, міндетті кәсіптік зейнетақы жарналары мөлшерінде сақталуы бойынша мемлекет кепілдіктерін инфляцияның деңгейін ескере отырып, орындау </w:t>
      </w:r>
      <w:r>
        <w:rPr>
          <w:rFonts w:ascii="Times New Roman"/>
          <w:b w:val="false"/>
          <w:i w:val="false"/>
          <w:color w:val="000000"/>
          <w:sz w:val="28"/>
        </w:rPr>
        <w:t>қағидаларында</w:t>
      </w:r>
      <w:r>
        <w:rPr>
          <w:rFonts w:ascii="Times New Roman"/>
          <w:b w:val="false"/>
          <w:i w:val="false"/>
          <w:color w:val="000000"/>
          <w:sz w:val="28"/>
        </w:rPr>
        <w:t xml:space="preserve"> (бұдан әрі – Қағидалар) белгіленген талаптарға сәйкес келмеген жағдайларда бас тарту себептерін көрсете отырып, мемлекеттік кепілдік бойынша айырма төлемін тағайындаудан бас тарту туралы электрондық шешім жобасын куәландырады.</w:t>
      </w:r>
    </w:p>
    <w:bookmarkEnd w:id="923"/>
    <w:bookmarkStart w:name="z1190" w:id="924"/>
    <w:p>
      <w:pPr>
        <w:spacing w:after="0"/>
        <w:ind w:left="0"/>
        <w:jc w:val="both"/>
      </w:pPr>
      <w:r>
        <w:rPr>
          <w:rFonts w:ascii="Times New Roman"/>
          <w:b w:val="false"/>
          <w:i w:val="false"/>
          <w:color w:val="000000"/>
          <w:sz w:val="28"/>
        </w:rPr>
        <w:t>
      Мемлекеттік кепілдік бойынша айырма төлемін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924"/>
    <w:bookmarkStart w:name="z1191" w:id="925"/>
    <w:p>
      <w:pPr>
        <w:spacing w:after="0"/>
        <w:ind w:left="0"/>
        <w:jc w:val="both"/>
      </w:pPr>
      <w:r>
        <w:rPr>
          <w:rFonts w:ascii="Times New Roman"/>
          <w:b w:val="false"/>
          <w:i w:val="false"/>
          <w:color w:val="000000"/>
          <w:sz w:val="28"/>
        </w:rPr>
        <w:t>
      Негіздемелер болған кезде қосымша құжаттарды электрондық іс макетіне қосуға электрондық шешім жобасымен электрондық іс макетін Стандартта белгіленген мерзімде мемлекеттік кепілдік бойынша айырма төлемін тағайындау туралы шешім қабылдау үшін мемлекеттік корпорация бөлімшесіне қайтарады.</w:t>
      </w:r>
    </w:p>
    <w:bookmarkEnd w:id="925"/>
    <w:bookmarkStart w:name="z1192" w:id="926"/>
    <w:p>
      <w:pPr>
        <w:spacing w:after="0"/>
        <w:ind w:left="0"/>
        <w:jc w:val="both"/>
      </w:pPr>
      <w:r>
        <w:rPr>
          <w:rFonts w:ascii="Times New Roman"/>
          <w:b w:val="false"/>
          <w:i w:val="false"/>
          <w:color w:val="000000"/>
          <w:sz w:val="28"/>
        </w:rPr>
        <w:t xml:space="preserve">
      Егер талап етілетін құжаттар Стандартта көрсетілген мерзімде ұсынылмаса, көрсетілетін қызметті беруші Стандарттың </w:t>
      </w:r>
      <w:r>
        <w:rPr>
          <w:rFonts w:ascii="Times New Roman"/>
          <w:b w:val="false"/>
          <w:i w:val="false"/>
          <w:color w:val="000000"/>
          <w:sz w:val="28"/>
        </w:rPr>
        <w:t>12-тармағына</w:t>
      </w:r>
      <w:r>
        <w:rPr>
          <w:rFonts w:ascii="Times New Roman"/>
          <w:b w:val="false"/>
          <w:i w:val="false"/>
          <w:color w:val="000000"/>
          <w:sz w:val="28"/>
        </w:rPr>
        <w:t xml:space="preserve"> сәйкес мемлекеттік кепілдік бойынша айырма төлемін тағайындаудан бас тарту туралы шешім шығарады.</w:t>
      </w:r>
    </w:p>
    <w:bookmarkEnd w:id="926"/>
    <w:bookmarkStart w:name="z1193" w:id="927"/>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мемлекеттік кепілдік бойынша айырма төлемін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927"/>
    <w:bookmarkStart w:name="z1194" w:id="928"/>
    <w:p>
      <w:pPr>
        <w:spacing w:after="0"/>
        <w:ind w:left="0"/>
        <w:jc w:val="both"/>
      </w:pPr>
      <w:r>
        <w:rPr>
          <w:rFonts w:ascii="Times New Roman"/>
          <w:b w:val="false"/>
          <w:i w:val="false"/>
          <w:color w:val="000000"/>
          <w:sz w:val="28"/>
        </w:rPr>
        <w:t>
      2) мемлекеттік кепілдік бойынша айырма төлемін тағайындау бойынша функцияны жүзеге асыратын көрсетілетін қызметті беруші бөлімінің (басқармасының) басшысы екі жұмыс күні ішінде ЭЦҚ арқылы:</w:t>
      </w:r>
    </w:p>
    <w:bookmarkEnd w:id="928"/>
    <w:bookmarkStart w:name="z1195" w:id="929"/>
    <w:p>
      <w:pPr>
        <w:spacing w:after="0"/>
        <w:ind w:left="0"/>
        <w:jc w:val="both"/>
      </w:pPr>
      <w:r>
        <w:rPr>
          <w:rFonts w:ascii="Times New Roman"/>
          <w:b w:val="false"/>
          <w:i w:val="false"/>
          <w:color w:val="000000"/>
          <w:sz w:val="28"/>
        </w:rPr>
        <w:t xml:space="preserve">
      электрондық іс макеті Стандартқа толық сәйкес келген жағдайда мемлекеттік кепілдік бойынша айырма төлемін тағайындау туралы; </w:t>
      </w:r>
    </w:p>
    <w:bookmarkEnd w:id="929"/>
    <w:bookmarkStart w:name="z1196" w:id="930"/>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Қағидаларда белгіленген талаптарға сәйкес келмеген жағдайларда бас тарту себептерін көрсете отырып, мемлекеттік кепілдік бойынша айырма төлемін тағайындаудан бас тарту туралы электрондық шешім жобасын куәландырады.</w:t>
      </w:r>
    </w:p>
    <w:bookmarkEnd w:id="930"/>
    <w:bookmarkStart w:name="z1197" w:id="931"/>
    <w:p>
      <w:pPr>
        <w:spacing w:after="0"/>
        <w:ind w:left="0"/>
        <w:jc w:val="both"/>
      </w:pPr>
      <w:r>
        <w:rPr>
          <w:rFonts w:ascii="Times New Roman"/>
          <w:b w:val="false"/>
          <w:i w:val="false"/>
          <w:color w:val="000000"/>
          <w:sz w:val="28"/>
        </w:rPr>
        <w:t>
      Мемлекеттік кепілдік бойынша айырма төлемін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931"/>
    <w:bookmarkStart w:name="z1198" w:id="932"/>
    <w:p>
      <w:pPr>
        <w:spacing w:after="0"/>
        <w:ind w:left="0"/>
        <w:jc w:val="both"/>
      </w:pPr>
      <w:r>
        <w:rPr>
          <w:rFonts w:ascii="Times New Roman"/>
          <w:b w:val="false"/>
          <w:i w:val="false"/>
          <w:color w:val="000000"/>
          <w:sz w:val="28"/>
        </w:rPr>
        <w:t>
      Негіздемелер болған кезде қосымша құжаттарды электрондық іс макетіне қосуға электрондық шешім жобасымен электрондық іс макетін Стандартта белгіленген мерзімде мемлекеттік кепілдік бойынша айырма төлемін тағайындау туралы шешім қабылдау үшін мемлекеттік корпорация бөлімшесіне қайтарады.</w:t>
      </w:r>
    </w:p>
    <w:bookmarkEnd w:id="932"/>
    <w:bookmarkStart w:name="z1199" w:id="933"/>
    <w:p>
      <w:pPr>
        <w:spacing w:after="0"/>
        <w:ind w:left="0"/>
        <w:jc w:val="both"/>
      </w:pPr>
      <w:r>
        <w:rPr>
          <w:rFonts w:ascii="Times New Roman"/>
          <w:b w:val="false"/>
          <w:i w:val="false"/>
          <w:color w:val="000000"/>
          <w:sz w:val="28"/>
        </w:rPr>
        <w:t xml:space="preserve">
      Егер талап етілетін құжаттар Стандартта көрсетілген мерзімде ұсынылмаса, көрсетілетін қызметті беруші Стандарттың </w:t>
      </w:r>
      <w:r>
        <w:rPr>
          <w:rFonts w:ascii="Times New Roman"/>
          <w:b w:val="false"/>
          <w:i w:val="false"/>
          <w:color w:val="000000"/>
          <w:sz w:val="28"/>
        </w:rPr>
        <w:t>12-тармағына</w:t>
      </w:r>
      <w:r>
        <w:rPr>
          <w:rFonts w:ascii="Times New Roman"/>
          <w:b w:val="false"/>
          <w:i w:val="false"/>
          <w:color w:val="000000"/>
          <w:sz w:val="28"/>
        </w:rPr>
        <w:t xml:space="preserve"> сәйкес мемлекеттік кепілдік бойынша айырма төлемін тағайындаудан бас тарту туралы шешім шығарады.</w:t>
      </w:r>
    </w:p>
    <w:bookmarkEnd w:id="933"/>
    <w:bookmarkStart w:name="z1200" w:id="934"/>
    <w:p>
      <w:pPr>
        <w:spacing w:after="0"/>
        <w:ind w:left="0"/>
        <w:jc w:val="both"/>
      </w:pPr>
      <w:r>
        <w:rPr>
          <w:rFonts w:ascii="Times New Roman"/>
          <w:b w:val="false"/>
          <w:i w:val="false"/>
          <w:color w:val="000000"/>
          <w:sz w:val="28"/>
        </w:rPr>
        <w:t>
      Көрсетілетін қызметті беруші бөлімі басшысының ЭЦҚ-сымен куәландырылған мемлекеттік кепілдік бойынша айырма төлемін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(іс-қимылдың) нәтижесі болып табылады;</w:t>
      </w:r>
    </w:p>
    <w:bookmarkEnd w:id="934"/>
    <w:bookmarkStart w:name="z1201" w:id="935"/>
    <w:p>
      <w:pPr>
        <w:spacing w:after="0"/>
        <w:ind w:left="0"/>
        <w:jc w:val="both"/>
      </w:pPr>
      <w:r>
        <w:rPr>
          <w:rFonts w:ascii="Times New Roman"/>
          <w:b w:val="false"/>
          <w:i w:val="false"/>
          <w:color w:val="000000"/>
          <w:sz w:val="28"/>
        </w:rPr>
        <w:t>
      3) мемлекеттік кепілдік бойынша айырма төлемін тағайындау бойынша функцияны жүзеге асыратын көрсетілетін қызметті берушінің басшысы бір жұмыс күні ішінде ЭЦҚ арқылы:</w:t>
      </w:r>
    </w:p>
    <w:bookmarkEnd w:id="935"/>
    <w:bookmarkStart w:name="z1202" w:id="936"/>
    <w:p>
      <w:pPr>
        <w:spacing w:after="0"/>
        <w:ind w:left="0"/>
        <w:jc w:val="both"/>
      </w:pPr>
      <w:r>
        <w:rPr>
          <w:rFonts w:ascii="Times New Roman"/>
          <w:b w:val="false"/>
          <w:i w:val="false"/>
          <w:color w:val="000000"/>
          <w:sz w:val="28"/>
        </w:rPr>
        <w:t>
      электрондық іс макеті Стандартқа толық сәйкес келген жағдайда мемлекеттік кепілдік бойынша айырма төлемін тағайындау туралы;</w:t>
      </w:r>
    </w:p>
    <w:bookmarkEnd w:id="936"/>
    <w:bookmarkStart w:name="z1203" w:id="937"/>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талап етілетін құжаттарды ұсынбаған, ұсынған құжаттардың және (немесе) олардағы деректердің (мәліметтердің) дәйексіздігі белгіленген, көрсетілетін қызметті алушы және (немесе) мемлекеттік қызмет көрсету үшін қажетті материалдар, деректер мен мәліметтер Қағидаларда белгіленген талаптарға сәйкес келмеген жағдайларда бас тарту себептерін көрсете отырып, мемлекеттік кепілдік бойынша айырма төлемін тағайындаудан бас тарту туралы шешім қабылдайды – электрондық шешім жобасымен келіп түскен электрондық іс-макетін қарайды (есептеудің дұрыстығын, сканерленген құжаттардың сапасын тексереді).</w:t>
      </w:r>
    </w:p>
    <w:bookmarkEnd w:id="937"/>
    <w:bookmarkStart w:name="z1204" w:id="938"/>
    <w:p>
      <w:pPr>
        <w:spacing w:after="0"/>
        <w:ind w:left="0"/>
        <w:jc w:val="both"/>
      </w:pPr>
      <w:r>
        <w:rPr>
          <w:rFonts w:ascii="Times New Roman"/>
          <w:b w:val="false"/>
          <w:i w:val="false"/>
          <w:color w:val="000000"/>
          <w:sz w:val="28"/>
        </w:rPr>
        <w:t>
      Негіздемелер болған кезде қосымша құжаттарды электрондық іс макетіне қосуға электрондық шешім жобасымен электрондық іс макетін Стандартта белгіленген мерзімде мемлекеттік кепілдік бойынша айырма төлемін тағайындау туралы шешім қабылдау үшін мемлекеттік корпорация бөлімшесіне қайтарады.</w:t>
      </w:r>
    </w:p>
    <w:bookmarkEnd w:id="938"/>
    <w:bookmarkStart w:name="z1205" w:id="939"/>
    <w:p>
      <w:pPr>
        <w:spacing w:after="0"/>
        <w:ind w:left="0"/>
        <w:jc w:val="both"/>
      </w:pPr>
      <w:r>
        <w:rPr>
          <w:rFonts w:ascii="Times New Roman"/>
          <w:b w:val="false"/>
          <w:i w:val="false"/>
          <w:color w:val="000000"/>
          <w:sz w:val="28"/>
        </w:rPr>
        <w:t>
      Қабылданған шешім Мемлекеттік корпорация бөлімшесіне және мемлекеттік кепілдік бойынша айырма төлемін тағайындау (тағайындаудан бас тарту) туралы хабарлама көрсетілетін қызметті алушыға автоматты түрде жіберіледі.</w:t>
      </w:r>
    </w:p>
    <w:bookmarkEnd w:id="939"/>
    <w:bookmarkStart w:name="z1206" w:id="940"/>
    <w:p>
      <w:pPr>
        <w:spacing w:after="0"/>
        <w:ind w:left="0"/>
        <w:jc w:val="both"/>
      </w:pPr>
      <w:r>
        <w:rPr>
          <w:rFonts w:ascii="Times New Roman"/>
          <w:b w:val="false"/>
          <w:i w:val="false"/>
          <w:color w:val="000000"/>
          <w:sz w:val="28"/>
        </w:rPr>
        <w:t>
      Мемлекеттік кепілдік төлемін тағайындау (тағайындаудан бас тарту) туралы шешім қабылдау және қабылданған шешімді автоматты режимде төлеуге жіберу мемлекеттік қызметті көрсету бойынша осы кезеңдегі рәсімнің (іс-қимылдың) нәтижесі болып табылады.</w:t>
      </w:r>
    </w:p>
    <w:bookmarkEnd w:id="940"/>
    <w:bookmarkStart w:name="z1207" w:id="941"/>
    <w:p>
      <w:pPr>
        <w:spacing w:after="0"/>
        <w:ind w:left="0"/>
        <w:jc w:val="both"/>
      </w:pPr>
      <w:r>
        <w:rPr>
          <w:rFonts w:ascii="Times New Roman"/>
          <w:b w:val="false"/>
          <w:i w:val="false"/>
          <w:color w:val="000000"/>
          <w:sz w:val="28"/>
        </w:rPr>
        <w:t xml:space="preserve">
      7. Мемлекеттік қызмет Стандарттың </w:t>
      </w:r>
      <w:r>
        <w:rPr>
          <w:rFonts w:ascii="Times New Roman"/>
          <w:b w:val="false"/>
          <w:i w:val="false"/>
          <w:color w:val="000000"/>
          <w:sz w:val="28"/>
        </w:rPr>
        <w:t>5-тармағымен</w:t>
      </w:r>
      <w:r>
        <w:rPr>
          <w:rFonts w:ascii="Times New Roman"/>
          <w:b w:val="false"/>
          <w:i w:val="false"/>
          <w:color w:val="000000"/>
          <w:sz w:val="28"/>
        </w:rPr>
        <w:t xml:space="preserve"> айқындалған мерзімдерде көрсетіледі.</w:t>
      </w:r>
    </w:p>
    <w:bookmarkEnd w:id="941"/>
    <w:bookmarkStart w:name="z1208" w:id="942"/>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 құрылымдық бөлімшелерінің (қызметкерлерінің) өзара іс-қимыл тәртібінің сипаттамасы</w:t>
      </w:r>
    </w:p>
    <w:bookmarkEnd w:id="942"/>
    <w:bookmarkStart w:name="z1209" w:id="943"/>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943"/>
    <w:bookmarkStart w:name="z1210" w:id="944"/>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bookmarkEnd w:id="944"/>
    <w:bookmarkStart w:name="z1211" w:id="945"/>
    <w:p>
      <w:pPr>
        <w:spacing w:after="0"/>
        <w:ind w:left="0"/>
        <w:jc w:val="both"/>
      </w:pPr>
      <w:r>
        <w:rPr>
          <w:rFonts w:ascii="Times New Roman"/>
          <w:b w:val="false"/>
          <w:i w:val="false"/>
          <w:color w:val="000000"/>
          <w:sz w:val="28"/>
        </w:rPr>
        <w:t>
      көрсетілетін қызметті беруші бөлімінің (басқармасының) басшысы;</w:t>
      </w:r>
    </w:p>
    <w:bookmarkEnd w:id="945"/>
    <w:bookmarkStart w:name="z1212" w:id="946"/>
    <w:p>
      <w:pPr>
        <w:spacing w:after="0"/>
        <w:ind w:left="0"/>
        <w:jc w:val="both"/>
      </w:pPr>
      <w:r>
        <w:rPr>
          <w:rFonts w:ascii="Times New Roman"/>
          <w:b w:val="false"/>
          <w:i w:val="false"/>
          <w:color w:val="000000"/>
          <w:sz w:val="28"/>
        </w:rPr>
        <w:t>
      көрсетілетін қызметті берушінің басшысы қатысады.</w:t>
      </w:r>
    </w:p>
    <w:bookmarkEnd w:id="946"/>
    <w:bookmarkStart w:name="z1213" w:id="947"/>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 құрылымдық бөлімшелерінің (қызметкерлерінің) өзара іс-қимыл тәртібі:</w:t>
      </w:r>
    </w:p>
    <w:bookmarkEnd w:id="947"/>
    <w:bookmarkStart w:name="z1214" w:id="948"/>
    <w:p>
      <w:pPr>
        <w:spacing w:after="0"/>
        <w:ind w:left="0"/>
        <w:jc w:val="both"/>
      </w:pPr>
      <w:r>
        <w:rPr>
          <w:rFonts w:ascii="Times New Roman"/>
          <w:b w:val="false"/>
          <w:i w:val="false"/>
          <w:color w:val="000000"/>
          <w:sz w:val="28"/>
        </w:rPr>
        <w:t>
      көрсетілетін қызметті беруші бөлімінің (басқармасының) маманы екі жұмыс күні ішінде мемлекеттік кепілдік бойынша айырма төлемін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жібереді;</w:t>
      </w:r>
    </w:p>
    <w:bookmarkEnd w:id="948"/>
    <w:bookmarkStart w:name="z1215" w:id="949"/>
    <w:p>
      <w:pPr>
        <w:spacing w:after="0"/>
        <w:ind w:left="0"/>
        <w:jc w:val="both"/>
      </w:pPr>
      <w:r>
        <w:rPr>
          <w:rFonts w:ascii="Times New Roman"/>
          <w:b w:val="false"/>
          <w:i w:val="false"/>
          <w:color w:val="000000"/>
          <w:sz w:val="28"/>
        </w:rPr>
        <w:t>
      көрсетілетін қызметті беруші бөлімінің (басқармасының) басшысы екі жұмыс күні ішінде мемлекеттік кепілдік бойынша айырма төлемін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bookmarkEnd w:id="949"/>
    <w:bookmarkStart w:name="z1216" w:id="950"/>
    <w:p>
      <w:pPr>
        <w:spacing w:after="0"/>
        <w:ind w:left="0"/>
        <w:jc w:val="both"/>
      </w:pPr>
      <w:r>
        <w:rPr>
          <w:rFonts w:ascii="Times New Roman"/>
          <w:b w:val="false"/>
          <w:i w:val="false"/>
          <w:color w:val="000000"/>
          <w:sz w:val="28"/>
        </w:rPr>
        <w:t xml:space="preserve">
      көрсетілетін қызметті берушінің басшысы бір жұмыс күні ішінде мемлекеттік кепілдік бойынша айырма төлемін тағайындау (тағайындаудан бас тарту) туралы шешім қабылдайды. Әрбір рәсімнің (іс-қимылдың) ұзақтығы көрсетіле отырып, көрсетілетін қызметті берушінің қызметкерлері арасындағы рәсім (іс-қимыл)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bookmarkEnd w:id="950"/>
    <w:bookmarkStart w:name="z1217" w:id="951"/>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951"/>
    <w:bookmarkStart w:name="z1218" w:id="952"/>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корпорацияның аумақтық бөлімшесінде "электрондық кезек" тәртібінде, кедергісіз қағидат бойынша жүзеге асырылады.</w:t>
      </w:r>
    </w:p>
    <w:bookmarkEnd w:id="952"/>
    <w:bookmarkStart w:name="z1219" w:id="953"/>
    <w:p>
      <w:pPr>
        <w:spacing w:after="0"/>
        <w:ind w:left="0"/>
        <w:jc w:val="both"/>
      </w:pPr>
      <w:r>
        <w:rPr>
          <w:rFonts w:ascii="Times New Roman"/>
          <w:b w:val="false"/>
          <w:i w:val="false"/>
          <w:color w:val="000000"/>
          <w:sz w:val="28"/>
        </w:rPr>
        <w:t xml:space="preserve">
      Бұл ретте құжаттарды қабылдайтын маман мынадай іс-қимылдарды жүзеге асырады: </w:t>
      </w:r>
    </w:p>
    <w:bookmarkEnd w:id="953"/>
    <w:bookmarkStart w:name="z1220" w:id="954"/>
    <w:p>
      <w:pPr>
        <w:spacing w:after="0"/>
        <w:ind w:left="0"/>
        <w:jc w:val="both"/>
      </w:pPr>
      <w:r>
        <w:rPr>
          <w:rFonts w:ascii="Times New Roman"/>
          <w:b w:val="false"/>
          <w:i w:val="false"/>
          <w:color w:val="000000"/>
          <w:sz w:val="28"/>
        </w:rPr>
        <w:t xml:space="preserve">
      1) мемлекеттік органның автоматтандырылған ақпараттық жүйесіне (бұдан әрі – АЖ) төлемді тағайындау, төлеу немесе Қағидалардың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себеп бойынша тағайындаудан бас тарту фактісінің болуына сұрау салуды қалыптастырады.</w:t>
      </w:r>
    </w:p>
    <w:bookmarkEnd w:id="954"/>
    <w:bookmarkStart w:name="z1221" w:id="955"/>
    <w:p>
      <w:pPr>
        <w:spacing w:after="0"/>
        <w:ind w:left="0"/>
        <w:jc w:val="both"/>
      </w:pPr>
      <w:r>
        <w:rPr>
          <w:rFonts w:ascii="Times New Roman"/>
          <w:b w:val="false"/>
          <w:i w:val="false"/>
          <w:color w:val="000000"/>
          <w:sz w:val="28"/>
        </w:rPr>
        <w:t xml:space="preserve">
      Айырманы тағайындау (тағайындаудан бас тарту) немесе төлеу фактісі анықталған кезде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мемлекеттік кепілдік бойынша айырма төлемін тағайындауға өтінішті қабылдаудан бас тарту туралы қолхат береді;</w:t>
      </w:r>
    </w:p>
    <w:bookmarkEnd w:id="955"/>
    <w:bookmarkStart w:name="z1222" w:id="956"/>
    <w:p>
      <w:pPr>
        <w:spacing w:after="0"/>
        <w:ind w:left="0"/>
        <w:jc w:val="both"/>
      </w:pPr>
      <w:r>
        <w:rPr>
          <w:rFonts w:ascii="Times New Roman"/>
          <w:b w:val="false"/>
          <w:i w:val="false"/>
          <w:color w:val="000000"/>
          <w:sz w:val="28"/>
        </w:rPr>
        <w:t>
      2) көрсетілетін қызметті алушының жеке басын куәландыратын және тұрғылықты тұратын жері бойынша тіркелгенін растайтын құжаттар бойынша – "электрондық үкімет" шлюзі арқылы "Жеке тұлғалар" мемлекеттік дерекқоры АЖ-ға сұрау салуды қалыптастырады;</w:t>
      </w:r>
    </w:p>
    <w:bookmarkEnd w:id="956"/>
    <w:bookmarkStart w:name="z1223" w:id="957"/>
    <w:p>
      <w:pPr>
        <w:spacing w:after="0"/>
        <w:ind w:left="0"/>
        <w:jc w:val="both"/>
      </w:pPr>
      <w:r>
        <w:rPr>
          <w:rFonts w:ascii="Times New Roman"/>
          <w:b w:val="false"/>
          <w:i w:val="false"/>
          <w:color w:val="000000"/>
          <w:sz w:val="28"/>
        </w:rPr>
        <w:t>
      3) көрсетілетін қызметті алушыдан қабылданатын құжаттар топтамасының толықтығын тексереді;</w:t>
      </w:r>
    </w:p>
    <w:bookmarkEnd w:id="957"/>
    <w:bookmarkStart w:name="z1224" w:id="958"/>
    <w:p>
      <w:pPr>
        <w:spacing w:after="0"/>
        <w:ind w:left="0"/>
        <w:jc w:val="both"/>
      </w:pPr>
      <w:r>
        <w:rPr>
          <w:rFonts w:ascii="Times New Roman"/>
          <w:b w:val="false"/>
          <w:i w:val="false"/>
          <w:color w:val="000000"/>
          <w:sz w:val="28"/>
        </w:rPr>
        <w:t>
      4) көрсетілетін қызметті алушы ұсынған құжаттарды, оның ішінде мемлекеттік органдардың ақпараттық жүйелерінен алынатын мәліметтер болмаған жағдайда сканерлейді;</w:t>
      </w:r>
    </w:p>
    <w:bookmarkEnd w:id="958"/>
    <w:bookmarkStart w:name="z1225" w:id="959"/>
    <w:p>
      <w:pPr>
        <w:spacing w:after="0"/>
        <w:ind w:left="0"/>
        <w:jc w:val="both"/>
      </w:pPr>
      <w:r>
        <w:rPr>
          <w:rFonts w:ascii="Times New Roman"/>
          <w:b w:val="false"/>
          <w:i w:val="false"/>
          <w:color w:val="000000"/>
          <w:sz w:val="28"/>
        </w:rPr>
        <w:t>
      5) сканерлеу сапасын және құжаттардың электрондық көшірмелерінің көрсетілетін қызметті алушы ұсынған түпнұсқаларға сәйкес келуін қамтамасыз етеді;</w:t>
      </w:r>
    </w:p>
    <w:bookmarkEnd w:id="959"/>
    <w:bookmarkStart w:name="z1226" w:id="960"/>
    <w:p>
      <w:pPr>
        <w:spacing w:after="0"/>
        <w:ind w:left="0"/>
        <w:jc w:val="both"/>
      </w:pPr>
      <w:r>
        <w:rPr>
          <w:rFonts w:ascii="Times New Roman"/>
          <w:b w:val="false"/>
          <w:i w:val="false"/>
          <w:color w:val="000000"/>
          <w:sz w:val="28"/>
        </w:rPr>
        <w:t>
      6) өтінішті тіркейді және құжаттардың қабылданғаны туралы қолхат береді.</w:t>
      </w:r>
    </w:p>
    <w:bookmarkEnd w:id="960"/>
    <w:bookmarkStart w:name="z1227" w:id="96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мемлекеттік кепілдік бойынша айырма төлемін тағайындауға құқығы болмаған жағдайда Стандартқа 3-қосымшаға сәйкес нысан бойынша өтінішті қабылдаудан бас тарту туралы қолхат беріледі.</w:t>
      </w:r>
    </w:p>
    <w:bookmarkEnd w:id="961"/>
    <w:bookmarkStart w:name="z1228" w:id="962"/>
    <w:p>
      <w:pPr>
        <w:spacing w:after="0"/>
        <w:ind w:left="0"/>
        <w:jc w:val="both"/>
      </w:pPr>
      <w:r>
        <w:rPr>
          <w:rFonts w:ascii="Times New Roman"/>
          <w:b w:val="false"/>
          <w:i w:val="false"/>
          <w:color w:val="000000"/>
          <w:sz w:val="28"/>
        </w:rPr>
        <w:t xml:space="preserve">
      11. Мемлекеттік корпорацияның аумақтық бөлімшесі екі жұмыс күні ішінде көрсетілетін қызметті алушының электрондық (қағаз түріндегі) іс макетін қалыптастыру және Қағидалардың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14-тармақтарына</w:t>
      </w:r>
      <w:r>
        <w:rPr>
          <w:rFonts w:ascii="Times New Roman"/>
          <w:b w:val="false"/>
          <w:i w:val="false"/>
          <w:color w:val="000000"/>
          <w:sz w:val="28"/>
        </w:rPr>
        <w:t xml:space="preserve"> сәйкес мемлекеттік кепілдік бойынша айырма төлемін есептеу бойынша іс-қимылдарды жүзеге асырады.</w:t>
      </w:r>
    </w:p>
    <w:bookmarkEnd w:id="962"/>
    <w:bookmarkStart w:name="z1229" w:id="963"/>
    <w:p>
      <w:pPr>
        <w:spacing w:after="0"/>
        <w:ind w:left="0"/>
        <w:jc w:val="both"/>
      </w:pPr>
      <w:r>
        <w:rPr>
          <w:rFonts w:ascii="Times New Roman"/>
          <w:b w:val="false"/>
          <w:i w:val="false"/>
          <w:color w:val="000000"/>
          <w:sz w:val="28"/>
        </w:rPr>
        <w:t>
       Қызметті көрсету мерзімін ұзартуға негіздемелер болған жағдайда маман көрсетілетін қызметті алушыны екі жұмыс күні ішінде Стандартқа 5-қосымшаға сәйкес нысан бойынша қызмет көрсету мерзімінің ұзартылғаны туралы телефон байланысы смс (қысқа хабарлама қызметі) / sms (short message service) арқылы хабардар етеді.</w:t>
      </w:r>
    </w:p>
    <w:bookmarkEnd w:id="963"/>
    <w:bookmarkStart w:name="z1230" w:id="964"/>
    <w:p>
      <w:pPr>
        <w:spacing w:after="0"/>
        <w:ind w:left="0"/>
        <w:jc w:val="both"/>
      </w:pPr>
      <w:r>
        <w:rPr>
          <w:rFonts w:ascii="Times New Roman"/>
          <w:b w:val="false"/>
          <w:i w:val="false"/>
          <w:color w:val="000000"/>
          <w:sz w:val="28"/>
        </w:rPr>
        <w:t xml:space="preserve">
      Бұл ретте зейнетақы төлемдеріне құқық туындаған күнге инфляция коэффициенті туралы мәліметтер болған кезде Стандарттың </w:t>
      </w:r>
      <w:r>
        <w:rPr>
          <w:rFonts w:ascii="Times New Roman"/>
          <w:b w:val="false"/>
          <w:i w:val="false"/>
          <w:color w:val="000000"/>
          <w:sz w:val="28"/>
        </w:rPr>
        <w:t>5-тармағында</w:t>
      </w:r>
      <w:r>
        <w:rPr>
          <w:rFonts w:ascii="Times New Roman"/>
          <w:b w:val="false"/>
          <w:i w:val="false"/>
          <w:color w:val="000000"/>
          <w:sz w:val="28"/>
        </w:rPr>
        <w:t xml:space="preserve"> көрсетілген негіздер бойынша қызметті ұзартудың жалпы мерзімі күнтізбелік жиырма бес күннен аспауға тиіс.</w:t>
      </w:r>
    </w:p>
    <w:bookmarkEnd w:id="964"/>
    <w:bookmarkStart w:name="z1231" w:id="965"/>
    <w:p>
      <w:pPr>
        <w:spacing w:after="0"/>
        <w:ind w:left="0"/>
        <w:jc w:val="both"/>
      </w:pPr>
      <w:r>
        <w:rPr>
          <w:rFonts w:ascii="Times New Roman"/>
          <w:b w:val="false"/>
          <w:i w:val="false"/>
          <w:color w:val="000000"/>
          <w:sz w:val="28"/>
        </w:rPr>
        <w:t xml:space="preserve">
      Көрсетілетін қызметті берушіден мемлекеттік кепілдік бойынша айырма төлемін тағайындау (тағайындаудан бас тарту) туралы хабарлама келіп түскен сәттен бастап екі жұмыс күні ішінде көрсетілетін қызметті берушінің қабылдаған шешімі туралы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Қазақстан Республикасының аумағында тіркелген мобильді телефонына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төлемді тағайындау (тағайындаудан бас тарту) туралы смс (sms) – хабарлама жіберу арқылы өтініш берушіні хабардар етеді.</w:t>
      </w:r>
    </w:p>
    <w:bookmarkEnd w:id="965"/>
    <w:bookmarkStart w:name="z1232" w:id="966"/>
    <w:p>
      <w:pPr>
        <w:spacing w:after="0"/>
        <w:ind w:left="0"/>
        <w:jc w:val="both"/>
      </w:pPr>
      <w:r>
        <w:rPr>
          <w:rFonts w:ascii="Times New Roman"/>
          <w:b w:val="false"/>
          <w:i w:val="false"/>
          <w:color w:val="000000"/>
          <w:sz w:val="28"/>
        </w:rPr>
        <w:t>
      Көрсетілетін қызметті алушының мобильді телефонына смс (қысқа хабарлама қызметі) / sms (short message service) хабарлама жіберу мүмкіндігі болмаған жағдайда Мемлекеттік корпорацияның аумақтық бөлімшесі хабарламаны басып шығарады және оны көрсетілетін қызметті алушы өзі келгенде береді.</w:t>
      </w:r>
    </w:p>
    <w:bookmarkEnd w:id="966"/>
    <w:bookmarkStart w:name="z1233" w:id="967"/>
    <w:p>
      <w:pPr>
        <w:spacing w:after="0"/>
        <w:ind w:left="0"/>
        <w:jc w:val="both"/>
      </w:pPr>
      <w:r>
        <w:rPr>
          <w:rFonts w:ascii="Times New Roman"/>
          <w:b w:val="false"/>
          <w:i w:val="false"/>
          <w:color w:val="000000"/>
          <w:sz w:val="28"/>
        </w:rPr>
        <w:t>
      12. Қызметтер көрсетуге қатысатын ақпараттық жүйелердің функционалдық өзара іс-қимылының диаграммалары осы регламентке 3-қосымшада  графикалық нысанда көрсетілген.</w:t>
      </w:r>
    </w:p>
    <w:bookmarkEnd w:id="967"/>
    <w:bookmarkStart w:name="z1234" w:id="968"/>
    <w:p>
      <w:pPr>
        <w:spacing w:after="0"/>
        <w:ind w:left="0"/>
        <w:jc w:val="both"/>
      </w:pPr>
      <w:r>
        <w:rPr>
          <w:rFonts w:ascii="Times New Roman"/>
          <w:b w:val="false"/>
          <w:i w:val="false"/>
          <w:color w:val="000000"/>
          <w:sz w:val="28"/>
        </w:rPr>
        <w:t xml:space="preserve">
      13. Мемлекеттік қызмет көрсету процесіндегі әкімшілік іс-қимылдардың логикалық жүйелілігі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 мемлекеттік қызметін көрсету бизнес-процестерінің анықтамалығында келтірілген.</w:t>
      </w:r>
    </w:p>
    <w:bookmarkEnd w:id="9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"Инфляцияның деңгейін ескере</w:t>
            </w:r>
            <w:r>
              <w:br/>
            </w:r>
            <w:r>
              <w:rPr>
                <w:rFonts w:ascii="Times New Roman"/>
                <w:b w:val="false"/>
                <w:i w:val="false"/>
                <w:color w:val="000000"/>
                <w:sz w:val="20"/>
              </w:rPr>
              <w:t>отырып, нақты енгізілген</w:t>
            </w:r>
            <w:r>
              <w:br/>
            </w:r>
            <w:r>
              <w:rPr>
                <w:rFonts w:ascii="Times New Roman"/>
                <w:b w:val="false"/>
                <w:i w:val="false"/>
                <w:color w:val="000000"/>
                <w:sz w:val="20"/>
              </w:rPr>
              <w:t>міндетті зейнетақы</w:t>
            </w:r>
            <w:r>
              <w:br/>
            </w:r>
            <w:r>
              <w:rPr>
                <w:rFonts w:ascii="Times New Roman"/>
                <w:b w:val="false"/>
                <w:i w:val="false"/>
                <w:color w:val="000000"/>
                <w:sz w:val="20"/>
              </w:rPr>
              <w:t>жарналарының, міндетті кәсіптік</w:t>
            </w:r>
            <w:r>
              <w:br/>
            </w:r>
            <w:r>
              <w:rPr>
                <w:rFonts w:ascii="Times New Roman"/>
                <w:b w:val="false"/>
                <w:i w:val="false"/>
                <w:color w:val="000000"/>
                <w:sz w:val="20"/>
              </w:rPr>
              <w:t>зейнетақы жарналарының</w:t>
            </w:r>
            <w:r>
              <w:br/>
            </w:r>
            <w:r>
              <w:rPr>
                <w:rFonts w:ascii="Times New Roman"/>
                <w:b w:val="false"/>
                <w:i w:val="false"/>
                <w:color w:val="000000"/>
                <w:sz w:val="20"/>
              </w:rPr>
              <w:t>сомасы мен зейнетақы</w:t>
            </w:r>
            <w:r>
              <w:br/>
            </w:r>
            <w:r>
              <w:rPr>
                <w:rFonts w:ascii="Times New Roman"/>
                <w:b w:val="false"/>
                <w:i w:val="false"/>
                <w:color w:val="000000"/>
                <w:sz w:val="20"/>
              </w:rPr>
              <w:t>жинақтарының сомасы</w:t>
            </w:r>
            <w:r>
              <w:br/>
            </w:r>
            <w:r>
              <w:rPr>
                <w:rFonts w:ascii="Times New Roman"/>
                <w:b w:val="false"/>
                <w:i w:val="false"/>
                <w:color w:val="000000"/>
                <w:sz w:val="20"/>
              </w:rPr>
              <w:t>арасындағы айырма төлемі"</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 қызметті беруші қызметкерлерінің арасындағы рәсімдердің (іс-қимылдардың)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1"/>
        <w:gridCol w:w="1260"/>
        <w:gridCol w:w="1986"/>
        <w:gridCol w:w="6179"/>
        <w:gridCol w:w="762"/>
        <w:gridCol w:w="672"/>
      </w:tblGrid>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электрондық шешім жобасымен электрондық іс макетін қарау</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электрондық цифрлық қолтаңба арқылы куәландыру және мемлекеттік кепілдік бойынша айырма төлемін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басшысына жіберу;</w:t>
            </w:r>
            <w:r>
              <w:br/>
            </w:r>
            <w:r>
              <w:rPr>
                <w:rFonts w:ascii="Times New Roman"/>
                <w:b w:val="false"/>
                <w:i w:val="false"/>
                <w:color w:val="000000"/>
                <w:sz w:val="20"/>
              </w:rPr>
              <w:t>
2) Электрондық іс макетін жете ресімдеу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электрондық шешім жобасымен электрондық іс макетін қарау</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электрондық цифрлық қолтаңба арқылы куәландыру және мемлекеттік кепілдік бойынша айырма төлемін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жіберу;</w:t>
            </w:r>
            <w:r>
              <w:br/>
            </w:r>
            <w:r>
              <w:rPr>
                <w:rFonts w:ascii="Times New Roman"/>
                <w:b w:val="false"/>
                <w:i w:val="false"/>
                <w:color w:val="000000"/>
                <w:sz w:val="20"/>
              </w:rPr>
              <w:t>
2) Электрондық іс макетін Стандартта айқындалған тиісті құжаттармен толықтыру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электрондық шешім жобасымен электрондық іс макетін қарау</w:t>
            </w:r>
          </w:p>
        </w:tc>
        <w:tc>
          <w:tcPr>
            <w:tcW w:w="6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кепілдік бойынша айырма төлемін тағайындау (тағайындаудан бас тарту) туралы шешім қабылдау;</w:t>
            </w:r>
            <w:r>
              <w:br/>
            </w:r>
            <w:r>
              <w:rPr>
                <w:rFonts w:ascii="Times New Roman"/>
                <w:b w:val="false"/>
                <w:i w:val="false"/>
                <w:color w:val="000000"/>
                <w:sz w:val="20"/>
              </w:rPr>
              <w:t>
2) Мемлекеттік кепілдік бойынша айырма төлемін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ресімдеу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"Инфляцияның деңгейін ескере</w:t>
            </w:r>
            <w:r>
              <w:br/>
            </w:r>
            <w:r>
              <w:rPr>
                <w:rFonts w:ascii="Times New Roman"/>
                <w:b w:val="false"/>
                <w:i w:val="false"/>
                <w:color w:val="000000"/>
                <w:sz w:val="20"/>
              </w:rPr>
              <w:t>отырып, нақты енгізілген</w:t>
            </w:r>
            <w:r>
              <w:br/>
            </w:r>
            <w:r>
              <w:rPr>
                <w:rFonts w:ascii="Times New Roman"/>
                <w:b w:val="false"/>
                <w:i w:val="false"/>
                <w:color w:val="000000"/>
                <w:sz w:val="20"/>
              </w:rPr>
              <w:t>міндетті зейнетақы</w:t>
            </w:r>
            <w:r>
              <w:br/>
            </w:r>
            <w:r>
              <w:rPr>
                <w:rFonts w:ascii="Times New Roman"/>
                <w:b w:val="false"/>
                <w:i w:val="false"/>
                <w:color w:val="000000"/>
                <w:sz w:val="20"/>
              </w:rPr>
              <w:t>жарналарының, міндетті кәсіптік</w:t>
            </w:r>
            <w:r>
              <w:br/>
            </w:r>
            <w:r>
              <w:rPr>
                <w:rFonts w:ascii="Times New Roman"/>
                <w:b w:val="false"/>
                <w:i w:val="false"/>
                <w:color w:val="000000"/>
                <w:sz w:val="20"/>
              </w:rPr>
              <w:t>зейнетақы жарналарының</w:t>
            </w:r>
            <w:r>
              <w:br/>
            </w:r>
            <w:r>
              <w:rPr>
                <w:rFonts w:ascii="Times New Roman"/>
                <w:b w:val="false"/>
                <w:i w:val="false"/>
                <w:color w:val="000000"/>
                <w:sz w:val="20"/>
              </w:rPr>
              <w:t>сомасы мен зейнетақы</w:t>
            </w:r>
            <w:r>
              <w:br/>
            </w:r>
            <w:r>
              <w:rPr>
                <w:rFonts w:ascii="Times New Roman"/>
                <w:b w:val="false"/>
                <w:i w:val="false"/>
                <w:color w:val="000000"/>
                <w:sz w:val="20"/>
              </w:rPr>
              <w:t>жинақтарының сомасы</w:t>
            </w:r>
            <w:r>
              <w:br/>
            </w:r>
            <w:r>
              <w:rPr>
                <w:rFonts w:ascii="Times New Roman"/>
                <w:b w:val="false"/>
                <w:i w:val="false"/>
                <w:color w:val="000000"/>
                <w:sz w:val="20"/>
              </w:rPr>
              <w:t>арасындағы айырма төлемі"</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төлемін тағайындау (тағайындаудан бас тарту) туралы смс (sms) - хабарлама</w:t>
      </w:r>
    </w:p>
    <w:p>
      <w:pPr>
        <w:spacing w:after="0"/>
        <w:ind w:left="0"/>
        <w:jc w:val="both"/>
      </w:pPr>
      <w:r>
        <w:rPr>
          <w:rFonts w:ascii="Times New Roman"/>
          <w:b w:val="false"/>
          <w:i w:val="false"/>
          <w:color w:val="000000"/>
          <w:sz w:val="28"/>
        </w:rPr>
        <w:t>
      __________________ шешімімен тағайындалды/бас тартылды</w:t>
      </w:r>
    </w:p>
    <w:p>
      <w:pPr>
        <w:spacing w:after="0"/>
        <w:ind w:left="0"/>
        <w:jc w:val="both"/>
      </w:pPr>
      <w:r>
        <w:rPr>
          <w:rFonts w:ascii="Times New Roman"/>
          <w:b w:val="false"/>
          <w:i w:val="false"/>
          <w:color w:val="000000"/>
          <w:sz w:val="28"/>
        </w:rPr>
        <w:t>
      (</w:t>
      </w:r>
      <w:r>
        <w:rPr>
          <w:rFonts w:ascii="Times New Roman"/>
          <w:b w:val="false"/>
          <w:i/>
          <w:color w:val="000000"/>
          <w:sz w:val="28"/>
        </w:rPr>
        <w:t>төлем түрі)</w:t>
      </w:r>
    </w:p>
    <w:p>
      <w:pPr>
        <w:spacing w:after="0"/>
        <w:ind w:left="0"/>
        <w:jc w:val="both"/>
      </w:pPr>
      <w:r>
        <w:rPr>
          <w:rFonts w:ascii="Times New Roman"/>
          <w:b w:val="false"/>
          <w:i w:val="false"/>
          <w:color w:val="000000"/>
          <w:sz w:val="28"/>
        </w:rPr>
        <w:t>
      Бас тарту себебі</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(Жауапты адамның Т.А.Ә. (бар болса) және лауазымы)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"Инфляцияның деңгейін ескере</w:t>
            </w:r>
            <w:r>
              <w:br/>
            </w:r>
            <w:r>
              <w:rPr>
                <w:rFonts w:ascii="Times New Roman"/>
                <w:b w:val="false"/>
                <w:i w:val="false"/>
                <w:color w:val="000000"/>
                <w:sz w:val="20"/>
              </w:rPr>
              <w:t>отырып, нақты енгізілген</w:t>
            </w:r>
            <w:r>
              <w:br/>
            </w:r>
            <w:r>
              <w:rPr>
                <w:rFonts w:ascii="Times New Roman"/>
                <w:b w:val="false"/>
                <w:i w:val="false"/>
                <w:color w:val="000000"/>
                <w:sz w:val="20"/>
              </w:rPr>
              <w:t>міндетті зейнетақы</w:t>
            </w:r>
            <w:r>
              <w:br/>
            </w:r>
            <w:r>
              <w:rPr>
                <w:rFonts w:ascii="Times New Roman"/>
                <w:b w:val="false"/>
                <w:i w:val="false"/>
                <w:color w:val="000000"/>
                <w:sz w:val="20"/>
              </w:rPr>
              <w:t>жарналарының, міндетті кәсіптік</w:t>
            </w:r>
            <w:r>
              <w:br/>
            </w:r>
            <w:r>
              <w:rPr>
                <w:rFonts w:ascii="Times New Roman"/>
                <w:b w:val="false"/>
                <w:i w:val="false"/>
                <w:color w:val="000000"/>
                <w:sz w:val="20"/>
              </w:rPr>
              <w:t>зейнетақы жарналарының</w:t>
            </w:r>
            <w:r>
              <w:br/>
            </w:r>
            <w:r>
              <w:rPr>
                <w:rFonts w:ascii="Times New Roman"/>
                <w:b w:val="false"/>
                <w:i w:val="false"/>
                <w:color w:val="000000"/>
                <w:sz w:val="20"/>
              </w:rPr>
              <w:t>сомасы мен зейнетақы</w:t>
            </w:r>
            <w:r>
              <w:br/>
            </w:r>
            <w:r>
              <w:rPr>
                <w:rFonts w:ascii="Times New Roman"/>
                <w:b w:val="false"/>
                <w:i w:val="false"/>
                <w:color w:val="000000"/>
                <w:sz w:val="20"/>
              </w:rPr>
              <w:t>жинақтарының сомасы</w:t>
            </w:r>
            <w:r>
              <w:br/>
            </w:r>
            <w:r>
              <w:rPr>
                <w:rFonts w:ascii="Times New Roman"/>
                <w:b w:val="false"/>
                <w:i w:val="false"/>
                <w:color w:val="000000"/>
                <w:sz w:val="20"/>
              </w:rPr>
              <w:t>арасындағы айырма төлемі"</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 функционалдық өзара іс-қимылының графикалық нысандағы диаграммалары</w:t>
      </w:r>
    </w:p>
    <w:p>
      <w:pPr>
        <w:spacing w:after="0"/>
        <w:ind w:left="0"/>
        <w:jc w:val="left"/>
      </w:pPr>
      <w:r>
        <w:br/>
      </w:r>
    </w:p>
    <w:p>
      <w:pPr>
        <w:spacing w:after="0"/>
        <w:ind w:left="0"/>
        <w:jc w:val="both"/>
      </w:pPr>
      <w:r>
        <w:drawing>
          <wp:inline distT="0" distB="0" distL="0" distR="0">
            <wp:extent cx="60452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0452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0358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"Инфляцияның деңгейін ескере</w:t>
            </w:r>
            <w:r>
              <w:br/>
            </w:r>
            <w:r>
              <w:rPr>
                <w:rFonts w:ascii="Times New Roman"/>
                <w:b w:val="false"/>
                <w:i w:val="false"/>
                <w:color w:val="000000"/>
                <w:sz w:val="20"/>
              </w:rPr>
              <w:t xml:space="preserve">отырып, нақты енгізілген </w:t>
            </w:r>
            <w:r>
              <w:br/>
            </w:r>
            <w:r>
              <w:rPr>
                <w:rFonts w:ascii="Times New Roman"/>
                <w:b w:val="false"/>
                <w:i w:val="false"/>
                <w:color w:val="000000"/>
                <w:sz w:val="20"/>
              </w:rPr>
              <w:t>міндетті зейнетақы</w:t>
            </w:r>
            <w:r>
              <w:br/>
            </w:r>
            <w:r>
              <w:rPr>
                <w:rFonts w:ascii="Times New Roman"/>
                <w:b w:val="false"/>
                <w:i w:val="false"/>
                <w:color w:val="000000"/>
                <w:sz w:val="20"/>
              </w:rPr>
              <w:t>жарналарының, міндетті кәсіптік</w:t>
            </w:r>
            <w:r>
              <w:br/>
            </w:r>
            <w:r>
              <w:rPr>
                <w:rFonts w:ascii="Times New Roman"/>
                <w:b w:val="false"/>
                <w:i w:val="false"/>
                <w:color w:val="000000"/>
                <w:sz w:val="20"/>
              </w:rPr>
              <w:t>зейнетақы жарналарының</w:t>
            </w:r>
            <w:r>
              <w:br/>
            </w:r>
            <w:r>
              <w:rPr>
                <w:rFonts w:ascii="Times New Roman"/>
                <w:b w:val="false"/>
                <w:i w:val="false"/>
                <w:color w:val="000000"/>
                <w:sz w:val="20"/>
              </w:rPr>
              <w:t>сомасы мен зейнетақы</w:t>
            </w:r>
            <w:r>
              <w:br/>
            </w:r>
            <w:r>
              <w:rPr>
                <w:rFonts w:ascii="Times New Roman"/>
                <w:b w:val="false"/>
                <w:i w:val="false"/>
                <w:color w:val="000000"/>
                <w:sz w:val="20"/>
              </w:rPr>
              <w:t>жинақтарының сомасы</w:t>
            </w:r>
            <w:r>
              <w:br/>
            </w:r>
            <w:r>
              <w:rPr>
                <w:rFonts w:ascii="Times New Roman"/>
                <w:b w:val="false"/>
                <w:i w:val="false"/>
                <w:color w:val="000000"/>
                <w:sz w:val="20"/>
              </w:rPr>
              <w:t>арасындағы айырма төлемі"</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"Инфляцияның деңгейін ескере отырып, нақты енгізілген міндетті зейнетақы жарналарының, міндетті кәсіптік зейнетақы жарналарының сомасы мен зейнетақы жинақтарының сомасы арасындағы айырма төлемі"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6454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6454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3561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561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w:t>
            </w:r>
            <w:r>
              <w:br/>
            </w:r>
            <w:r>
              <w:rPr>
                <w:rFonts w:ascii="Times New Roman"/>
                <w:b w:val="false"/>
                <w:i w:val="false"/>
                <w:color w:val="000000"/>
                <w:sz w:val="20"/>
              </w:rPr>
              <w:t>15-қосымша</w:t>
            </w:r>
          </w:p>
        </w:tc>
      </w:tr>
    </w:tbl>
    <w:bookmarkStart w:name="z1293" w:id="969"/>
    <w:p>
      <w:pPr>
        <w:spacing w:after="0"/>
        <w:ind w:left="0"/>
        <w:jc w:val="left"/>
      </w:pPr>
      <w:r>
        <w:rPr>
          <w:rFonts w:ascii="Times New Roman"/>
          <w:b/>
          <w:i w:val="false"/>
          <w:color w:val="000000"/>
        </w:rPr>
        <w:t xml:space="preserve"> "Алтын алқа", "Күміс алқа" алқаларымен наградталған немесе бұрын "Батыр ана" атағын алған, І және ІІ дәрежелі "Ана даңқы" ордендерімен наградталған көп балалы аналарға мемлекеттік жәрдемақыны тағайындау" мемлекеттік көрсетілетін қызмет регламенті</w:t>
      </w:r>
    </w:p>
    <w:bookmarkEnd w:id="969"/>
    <w:p>
      <w:pPr>
        <w:spacing w:after="0"/>
        <w:ind w:left="0"/>
        <w:jc w:val="both"/>
      </w:pPr>
      <w:r>
        <w:rPr>
          <w:rFonts w:ascii="Times New Roman"/>
          <w:b w:val="false"/>
          <w:i w:val="false"/>
          <w:color w:val="ff0000"/>
          <w:sz w:val="28"/>
        </w:rPr>
        <w:t xml:space="preserve">
      Ескерту. Бұйрық 15-қосымшамен толықтырылды – ҚР Еңбек және халықты әлеуметтік қорғау министрінің 23.01.2018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bookmarkStart w:name="z1294" w:id="970"/>
    <w:p>
      <w:pPr>
        <w:spacing w:after="0"/>
        <w:ind w:left="0"/>
        <w:jc w:val="both"/>
      </w:pPr>
      <w:r>
        <w:rPr>
          <w:rFonts w:ascii="Times New Roman"/>
          <w:b w:val="false"/>
          <w:i w:val="false"/>
          <w:color w:val="000000"/>
          <w:sz w:val="28"/>
        </w:rPr>
        <w:t xml:space="preserve">
      1. "Алтын алқа", "Күміс алқа" алқаларымен наградталған немесе бұрын "Батыр ана" атағын алған, І және ІІ дәрежелі "Ана даңқы" ордендерімен наградталған көп балалы аналарға мемлекеттік жәрдемақыны тағайындау" мемлекеттік көрсетілетін қызмет регламенті (бұдан әрі – Регламент)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бекiтiлген "Алтын алқа", "Күміс алқа" алқаларымен наградталған немесе бұрын "Батыр ана" атағын алған, І және ІІ дәрежелі "Ана даңқы" ордендерімен наградталған көп балалы аналарға мемлекеттік жәрдемақыны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арнаулы мемлекеттік жәрдемақы (бұдан әрі – жәрдемақы) тағайындау рәсімін айқындайды.</w:t>
      </w:r>
    </w:p>
    <w:bookmarkEnd w:id="970"/>
    <w:bookmarkStart w:name="z1295" w:id="971"/>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97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296" w:id="972"/>
    <w:p>
      <w:pPr>
        <w:spacing w:after="0"/>
        <w:ind w:left="0"/>
        <w:jc w:val="both"/>
      </w:pPr>
      <w:r>
        <w:rPr>
          <w:rFonts w:ascii="Times New Roman"/>
          <w:b w:val="false"/>
          <w:i w:val="false"/>
          <w:color w:val="000000"/>
          <w:sz w:val="28"/>
        </w:rPr>
        <w:t>
      3. Мемлекеттік қызметті көрсету нысаны: қағаз түрінде.</w:t>
      </w:r>
    </w:p>
    <w:bookmarkEnd w:id="972"/>
    <w:bookmarkStart w:name="z1297" w:id="973"/>
    <w:p>
      <w:pPr>
        <w:spacing w:after="0"/>
        <w:ind w:left="0"/>
        <w:jc w:val="both"/>
      </w:pPr>
      <w:r>
        <w:rPr>
          <w:rFonts w:ascii="Times New Roman"/>
          <w:b w:val="false"/>
          <w:i w:val="false"/>
          <w:color w:val="000000"/>
          <w:sz w:val="28"/>
        </w:rPr>
        <w:t xml:space="preserve">
      4. Мемлекеттік қызметті көрсету нәтижесі: "Балалы отбасыларға берілетін мемлекеттік жәрдемақыларды тағайындау және төлеу қағидаларын бекіту туралы" Қазақстан Республикасы Денсаулық сақтау және әлеуметтік даму министрінің 2015 жылғы 5 мамырдағы № 319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11507 болып тіркелген) бекітілген нысан бойынша жәрдемақы тағайындау (тағайындаудан бас тарту) туралы хабарлама. </w:t>
      </w:r>
    </w:p>
    <w:bookmarkEnd w:id="97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298" w:id="974"/>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974"/>
    <w:bookmarkStart w:name="z1299" w:id="97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975"/>
    <w:bookmarkStart w:name="z1300" w:id="976"/>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976"/>
    <w:bookmarkStart w:name="z1301" w:id="977"/>
    <w:p>
      <w:pPr>
        <w:spacing w:after="0"/>
        <w:ind w:left="0"/>
        <w:jc w:val="both"/>
      </w:pP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1 (бір) жұмыс күні ішінде:</w:t>
      </w:r>
    </w:p>
    <w:bookmarkEnd w:id="977"/>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p>
      <w:pPr>
        <w:spacing w:after="0"/>
        <w:ind w:left="0"/>
        <w:jc w:val="both"/>
      </w:pPr>
      <w:r>
        <w:rPr>
          <w:rFonts w:ascii="Times New Roman"/>
          <w:b w:val="false"/>
          <w:i w:val="false"/>
          <w:color w:val="000000"/>
          <w:sz w:val="28"/>
        </w:rPr>
        <w:t>
      Мемлекеттік корпорация жіберген қателер анықталған жағдайда  жете рәсімдеу үшін – 5 (бес) жұмыс күні мерзіміне;</w:t>
      </w:r>
    </w:p>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 жете рәсімдеу үшін 30 (отыз) жұмыс күні мерзіміне қайтарады.</w:t>
      </w:r>
    </w:p>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30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электрондық цифрлық қолтаңба (бұдан әрі – ЭЦҚ) арқылы куәландырады;</w:t>
      </w:r>
    </w:p>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Start w:name="z1302" w:id="978"/>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1 (бір) жұмыс күні ішінде:</w:t>
      </w:r>
    </w:p>
    <w:bookmarkEnd w:id="978"/>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5 (бес) жұмыс күні мерзіміне;</w:t>
      </w:r>
    </w:p>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рәсімдеу үшін 30 (отыз) жұмыс күні мерзіміне қайтарады.</w:t>
      </w:r>
    </w:p>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30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ЭЦҚ арқылы куәландырады;</w:t>
      </w:r>
    </w:p>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 бөлімі (басқармасы) бастығының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Start w:name="z1303" w:id="979"/>
    <w:p>
      <w:pPr>
        <w:spacing w:after="0"/>
        <w:ind w:left="0"/>
        <w:jc w:val="both"/>
      </w:pPr>
      <w:r>
        <w:rPr>
          <w:rFonts w:ascii="Times New Roman"/>
          <w:b w:val="false"/>
          <w:i w:val="false"/>
          <w:color w:val="000000"/>
          <w:sz w:val="28"/>
        </w:rPr>
        <w:t>
      3) көрсетілетін қызметті берушінің басшысы 1 (бір) жұмыс күні ішінде:</w:t>
      </w:r>
    </w:p>
    <w:bookmarkEnd w:id="979"/>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5 (бес) жұмыс күні мерзіміне;</w:t>
      </w:r>
    </w:p>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ресімдеу үшін 30 (отыз) жұмыс күнінен аспайтын мерзімге қайтарады.</w:t>
      </w:r>
    </w:p>
    <w:p>
      <w:pPr>
        <w:spacing w:after="0"/>
        <w:ind w:left="0"/>
        <w:jc w:val="both"/>
      </w:pPr>
      <w:r>
        <w:rPr>
          <w:rFonts w:ascii="Times New Roman"/>
          <w:b w:val="false"/>
          <w:i w:val="false"/>
          <w:color w:val="000000"/>
          <w:sz w:val="28"/>
        </w:rPr>
        <w:t>
      Егер Мемлекеттік корпорация бөлімшесіне электрондық шешім жобасымен электрондық іс макеті келіп түскен күннен бастап 30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жобасын ЭЦҚ арқылы куәландырады;</w:t>
      </w:r>
    </w:p>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p>
      <w:pPr>
        <w:spacing w:after="0"/>
        <w:ind w:left="0"/>
        <w:jc w:val="both"/>
      </w:pPr>
      <w:r>
        <w:rPr>
          <w:rFonts w:ascii="Times New Roman"/>
          <w:b w:val="false"/>
          <w:i w:val="false"/>
          <w:color w:val="000000"/>
          <w:sz w:val="28"/>
        </w:rPr>
        <w:t>
      ЭЦҚ-мен куәландырылған кезде жәрдемақы тағайындау (тағайындаудан бас тарту) туралы хабарлама Мемлекеттік корпорация бөлімшесіне автоматты түрде жіберіледі.</w:t>
      </w:r>
    </w:p>
    <w:p>
      <w:pPr>
        <w:spacing w:after="0"/>
        <w:ind w:left="0"/>
        <w:jc w:val="both"/>
      </w:pPr>
      <w:r>
        <w:rPr>
          <w:rFonts w:ascii="Times New Roman"/>
          <w:b w:val="false"/>
          <w:i w:val="false"/>
          <w:color w:val="000000"/>
          <w:sz w:val="28"/>
        </w:rPr>
        <w:t>
      Жәрдемақы тағайындау (тағайындаудан бас тарту) туралы шешім қабылдау және қабылданған шешімді автоматты режимде төлеуге жіберу мемлекеттік қызмет көрсету бойынша осы кезеңдегі рәсімнің нәтижесі болып табылады.</w:t>
      </w:r>
    </w:p>
    <w:bookmarkStart w:name="z1304" w:id="980"/>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980"/>
    <w:bookmarkStart w:name="z1305" w:id="98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981"/>
    <w:bookmarkStart w:name="z1306" w:id="98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982"/>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p>
      <w:pPr>
        <w:spacing w:after="0"/>
        <w:ind w:left="0"/>
        <w:jc w:val="both"/>
      </w:pPr>
      <w:r>
        <w:rPr>
          <w:rFonts w:ascii="Times New Roman"/>
          <w:b w:val="false"/>
          <w:i w:val="false"/>
          <w:color w:val="000000"/>
          <w:sz w:val="28"/>
        </w:rPr>
        <w:t>
      көрсетілетін қызметті берушінің басшысы қатысады.</w:t>
      </w:r>
    </w:p>
    <w:bookmarkStart w:name="z1307" w:id="983"/>
    <w:p>
      <w:pPr>
        <w:spacing w:after="0"/>
        <w:ind w:left="0"/>
        <w:jc w:val="both"/>
      </w:pPr>
      <w:r>
        <w:rPr>
          <w:rFonts w:ascii="Times New Roman"/>
          <w:b w:val="false"/>
          <w:i w:val="false"/>
          <w:color w:val="000000"/>
          <w:sz w:val="28"/>
        </w:rPr>
        <w:t xml:space="preserve">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 </w:t>
      </w:r>
    </w:p>
    <w:bookmarkEnd w:id="983"/>
    <w:p>
      <w:pPr>
        <w:spacing w:after="0"/>
        <w:ind w:left="0"/>
        <w:jc w:val="both"/>
      </w:pPr>
      <w:r>
        <w:rPr>
          <w:rFonts w:ascii="Times New Roman"/>
          <w:b w:val="false"/>
          <w:i w:val="false"/>
          <w:color w:val="000000"/>
          <w:sz w:val="28"/>
        </w:rPr>
        <w:t>
      Көрсетілетін қызметті беруші бөлімінің маманы 1 (бір)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1 (бір) жұмыс күні ішінде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берушінің басшысы электрондық іс макеті Стандартқа толық сәйкес келген жағдайда 1 (бір) жұмыс күні ішінде жәрдемақы тағайындау (тағайындаудан бас тарту) туралы шешім қабылдайды және ЭЦҚ арқылы куәландырады, қабылданған шешімді автоматты режимде Мемлекеттік корпорация бөлімшесіне жібереді.</w:t>
      </w:r>
    </w:p>
    <w:bookmarkStart w:name="z1308" w:id="984"/>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984"/>
    <w:bookmarkStart w:name="z1309" w:id="985"/>
    <w:p>
      <w:pPr>
        <w:spacing w:after="0"/>
        <w:ind w:left="0"/>
        <w:jc w:val="both"/>
      </w:pPr>
      <w:r>
        <w:rPr>
          <w:rFonts w:ascii="Times New Roman"/>
          <w:b w:val="false"/>
          <w:i w:val="false"/>
          <w:color w:val="000000"/>
          <w:sz w:val="28"/>
        </w:rPr>
        <w:t>
      10. Көрсетілетін қызметті алушыдан құжаттарды қабылдау Мемлекеттік корпорацияда электрондық кезек тәртібінде, кедергісіз қағидат бойынша жүзеге асырылады.</w:t>
      </w:r>
    </w:p>
    <w:bookmarkEnd w:id="985"/>
    <w:bookmarkStart w:name="z1310" w:id="986"/>
    <w:p>
      <w:pPr>
        <w:spacing w:after="0"/>
        <w:ind w:left="0"/>
        <w:jc w:val="both"/>
      </w:pPr>
      <w:r>
        <w:rPr>
          <w:rFonts w:ascii="Times New Roman"/>
          <w:b w:val="false"/>
          <w:i w:val="false"/>
          <w:color w:val="000000"/>
          <w:sz w:val="28"/>
        </w:rPr>
        <w:t>
      11. Мемлекеттік корпорация бөлімшесі құжаттар қабылданған күннен бастап 2 (екі) жұмыс күні ішінде көрсетілетін қызметті алушының қағаз түріндегі және электрондық іс макетін қалыптастырады.</w:t>
      </w:r>
    </w:p>
    <w:bookmarkEnd w:id="986"/>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Start w:name="z1311" w:id="987"/>
    <w:p>
      <w:pPr>
        <w:spacing w:after="0"/>
        <w:ind w:left="0"/>
        <w:jc w:val="both"/>
      </w:pPr>
      <w:r>
        <w:rPr>
          <w:rFonts w:ascii="Times New Roman"/>
          <w:b w:val="false"/>
          <w:i w:val="false"/>
          <w:color w:val="000000"/>
          <w:sz w:val="28"/>
        </w:rPr>
        <w:t>
      1) көрсетілетін қызметті алушыдан және көрсетілетін қызметті берушіден өтініш пен құжаттардың топтамасын қабылдаған кезде "Е-Макет" автоматтандырылған ақпараттық жүйесіне тағайындау немесе төлеу фактісінің болмауына тексеруді жүзеге асырады, тағайындау немесе төлеу фактісі болған кезде өтінішті қабылдаудан бас тарту туралы қолхат береді;</w:t>
      </w:r>
    </w:p>
    <w:bookmarkEnd w:id="987"/>
    <w:bookmarkStart w:name="z1312" w:id="988"/>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және құжаттар көшірмелерінің түпнұсқаларға сәйкестігін тексереді;</w:t>
      </w:r>
    </w:p>
    <w:bookmarkEnd w:id="988"/>
    <w:bookmarkStart w:name="z1313" w:id="989"/>
    <w:p>
      <w:pPr>
        <w:spacing w:after="0"/>
        <w:ind w:left="0"/>
        <w:jc w:val="both"/>
      </w:pPr>
      <w:r>
        <w:rPr>
          <w:rFonts w:ascii="Times New Roman"/>
          <w:b w:val="false"/>
          <w:i w:val="false"/>
          <w:color w:val="000000"/>
          <w:sz w:val="28"/>
        </w:rPr>
        <w:t>
      3) "Жеке тұлғалардың мемлекеттік дерекқоры" ақпараттық жүйесінде көрсетілетін қызметті алушының жеке басын куәландыратын және тұрғылықты тұратын жері бойынша тіркелгенін растайтын құжаттар бойынша;</w:t>
      </w:r>
    </w:p>
    <w:bookmarkEnd w:id="989"/>
    <w:p>
      <w:pPr>
        <w:spacing w:after="0"/>
        <w:ind w:left="0"/>
        <w:jc w:val="both"/>
      </w:pPr>
      <w:r>
        <w:rPr>
          <w:rFonts w:ascii="Times New Roman"/>
          <w:b w:val="false"/>
          <w:i w:val="false"/>
          <w:color w:val="000000"/>
          <w:sz w:val="28"/>
        </w:rPr>
        <w:t>
      Азаматтық хал актілерін жазу ақпараттық жүйесінде баланың (балалардың) туу туралы куәлігі немесе туу туралы актілік жазбадан үзінді көшірме (Қазақстан Республикасының аумағында 2007 жылғы 13 тамыздан кейін жүргізілген тіркеулер бойынша), неке қию туралы куәлік бойынша (Қазақстан Республикасының аумағында 2008 жылғы 1 маусымнан кейін жүргізілген тіркеулер бойынша) сұрау салуды қалыптастырады;</w:t>
      </w:r>
    </w:p>
    <w:bookmarkStart w:name="z1314" w:id="990"/>
    <w:p>
      <w:pPr>
        <w:spacing w:after="0"/>
        <w:ind w:left="0"/>
        <w:jc w:val="both"/>
      </w:pPr>
      <w:r>
        <w:rPr>
          <w:rFonts w:ascii="Times New Roman"/>
          <w:b w:val="false"/>
          <w:i w:val="false"/>
          <w:color w:val="000000"/>
          <w:sz w:val="28"/>
        </w:rPr>
        <w:t>
      4) құжаттарды, оның ішінде ақпараттық жүйелерден алынған мәліметтер көрсетілетін қызметті алушы ұсынған құжаттарға сәйкес келмеген жағдайда сканерлейді;</w:t>
      </w:r>
    </w:p>
    <w:bookmarkEnd w:id="990"/>
    <w:bookmarkStart w:name="z1315" w:id="991"/>
    <w:p>
      <w:pPr>
        <w:spacing w:after="0"/>
        <w:ind w:left="0"/>
        <w:jc w:val="both"/>
      </w:pPr>
      <w:r>
        <w:rPr>
          <w:rFonts w:ascii="Times New Roman"/>
          <w:b w:val="false"/>
          <w:i w:val="false"/>
          <w:color w:val="000000"/>
          <w:sz w:val="28"/>
        </w:rPr>
        <w:t>
      5) сканерлеу сапасы және құжаттардың электрондық көшірмелерінің көрсетілетін қызметті алушы ұсынған түпнұсқаларға сәйкес келуін қамтамасыз етеді;</w:t>
      </w:r>
    </w:p>
    <w:bookmarkEnd w:id="991"/>
    <w:bookmarkStart w:name="z1316" w:id="992"/>
    <w:p>
      <w:pPr>
        <w:spacing w:after="0"/>
        <w:ind w:left="0"/>
        <w:jc w:val="both"/>
      </w:pPr>
      <w:r>
        <w:rPr>
          <w:rFonts w:ascii="Times New Roman"/>
          <w:b w:val="false"/>
          <w:i w:val="false"/>
          <w:color w:val="000000"/>
          <w:sz w:val="28"/>
        </w:rPr>
        <w:t>
      6) өтінішті тіркейді және көрсетілетін қызметті алушыға тиісті құжаттардың қабылданғаны туралы қолхат береді.</w:t>
      </w:r>
    </w:p>
    <w:bookmarkEnd w:id="992"/>
    <w:p>
      <w:pPr>
        <w:spacing w:after="0"/>
        <w:ind w:left="0"/>
        <w:jc w:val="both"/>
      </w:pPr>
      <w:r>
        <w:rPr>
          <w:rFonts w:ascii="Times New Roman"/>
          <w:b w:val="false"/>
          <w:i w:val="false"/>
          <w:color w:val="000000"/>
          <w:sz w:val="28"/>
        </w:rPr>
        <w:t>
      Стандарттың 9-тармағында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bookmarkStart w:name="z1317" w:id="993"/>
    <w:p>
      <w:pPr>
        <w:spacing w:after="0"/>
        <w:ind w:left="0"/>
        <w:jc w:val="both"/>
      </w:pPr>
      <w:r>
        <w:rPr>
          <w:rFonts w:ascii="Times New Roman"/>
          <w:b w:val="false"/>
          <w:i w:val="false"/>
          <w:color w:val="000000"/>
          <w:sz w:val="28"/>
        </w:rPr>
        <w:t>
      12. Электрондық іс макеті келіп түскен күннен бастап Мемлекеттік корпорация филиалы 2 (екі) жұмыс күні ішінде:</w:t>
      </w:r>
    </w:p>
    <w:bookmarkEnd w:id="993"/>
    <w:bookmarkStart w:name="z1318" w:id="994"/>
    <w:p>
      <w:pPr>
        <w:spacing w:after="0"/>
        <w:ind w:left="0"/>
        <w:jc w:val="both"/>
      </w:pP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рәсімдеудің дұрыстығын тексереді;</w:t>
      </w:r>
    </w:p>
    <w:bookmarkEnd w:id="994"/>
    <w:bookmarkStart w:name="z1319" w:id="995"/>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995"/>
    <w:bookmarkStart w:name="z1320" w:id="996"/>
    <w:p>
      <w:pPr>
        <w:spacing w:after="0"/>
        <w:ind w:left="0"/>
        <w:jc w:val="both"/>
      </w:pPr>
      <w:r>
        <w:rPr>
          <w:rFonts w:ascii="Times New Roman"/>
          <w:b w:val="false"/>
          <w:i w:val="false"/>
          <w:color w:val="000000"/>
          <w:sz w:val="28"/>
        </w:rPr>
        <w:t>
      13. Қателердің анықталу себебі бойынша электрондық шешім жобасымен электрондық іс макеті көрсетілетін қызметті берушіден қайтарылған жағдайда:</w:t>
      </w:r>
    </w:p>
    <w:bookmarkEnd w:id="996"/>
    <w:bookmarkStart w:name="z1321" w:id="997"/>
    <w:p>
      <w:pPr>
        <w:spacing w:after="0"/>
        <w:ind w:left="0"/>
        <w:jc w:val="both"/>
      </w:pPr>
      <w:r>
        <w:rPr>
          <w:rFonts w:ascii="Times New Roman"/>
          <w:b w:val="false"/>
          <w:i w:val="false"/>
          <w:color w:val="000000"/>
          <w:sz w:val="28"/>
        </w:rPr>
        <w:t>
      1) Мемлекеттік корпорацияның бөлімшесі 3 (үш) жұмыс күні ішінде электрондық іс макетін жете рәсімдейді, жәрдемақы мөлшерін есептеудің дұрыстығын тексереді, электрондық шешім жобасын рәсімдейді, оны ЭЦҚ-мен куәландырады және Мемлекеттік корпорация филиалына жібереді;</w:t>
      </w:r>
    </w:p>
    <w:bookmarkEnd w:id="997"/>
    <w:bookmarkStart w:name="z1322" w:id="998"/>
    <w:p>
      <w:pPr>
        <w:spacing w:after="0"/>
        <w:ind w:left="0"/>
        <w:jc w:val="both"/>
      </w:pPr>
      <w:r>
        <w:rPr>
          <w:rFonts w:ascii="Times New Roman"/>
          <w:b w:val="false"/>
          <w:i w:val="false"/>
          <w:color w:val="000000"/>
          <w:sz w:val="28"/>
        </w:rPr>
        <w:t>
      2) Мемлекеттік корпорация бөлімшесінен электрондық шешім жобасымен электрондық іс макеті келіп түскен күннен бастап Мемлекеттік корпорация филиалы 2 (екі) жұмыс күні ішінде есептеудің және келіп түскен электрондық шешім жобасымен электрондық іс макетін рәсімдеудің дұрыстығын тексереді, оны ЭЦҚ-мен куәландырады, көрсетілетін қызметті берушіге жібереді.</w:t>
      </w:r>
    </w:p>
    <w:bookmarkEnd w:id="998"/>
    <w:bookmarkStart w:name="z1323" w:id="999"/>
    <w:p>
      <w:pPr>
        <w:spacing w:after="0"/>
        <w:ind w:left="0"/>
        <w:jc w:val="both"/>
      </w:pPr>
      <w:r>
        <w:rPr>
          <w:rFonts w:ascii="Times New Roman"/>
          <w:b w:val="false"/>
          <w:i w:val="false"/>
          <w:color w:val="000000"/>
          <w:sz w:val="28"/>
        </w:rPr>
        <w:t>
      14.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999"/>
    <w:p>
      <w:pPr>
        <w:spacing w:after="0"/>
        <w:ind w:left="0"/>
        <w:jc w:val="both"/>
      </w:pPr>
      <w:r>
        <w:rPr>
          <w:rFonts w:ascii="Times New Roman"/>
          <w:b w:val="false"/>
          <w:i w:val="false"/>
          <w:color w:val="000000"/>
          <w:sz w:val="28"/>
        </w:rPr>
        <w:t>
      электрондық іс макетін қалыптастыратын маман:</w:t>
      </w:r>
    </w:p>
    <w:bookmarkStart w:name="z1324" w:id="1000"/>
    <w:p>
      <w:pPr>
        <w:spacing w:after="0"/>
        <w:ind w:left="0"/>
        <w:jc w:val="both"/>
      </w:pPr>
      <w:r>
        <w:rPr>
          <w:rFonts w:ascii="Times New Roman"/>
          <w:b w:val="false"/>
          <w:i w:val="false"/>
          <w:color w:val="000000"/>
          <w:sz w:val="28"/>
        </w:rPr>
        <w:t>
      1) көрсетілетін қызметті алушыны 5 (бес) жұмыс күні ішінде хабарламада көрсетілген қосымша құжатты (құжаттарды) 25 (жиырма бес) жұмыс күні ішінде ұсыну қажеттігі туралы телефон, почта байланысы, электрондық почта арқылы хабардар етеді;</w:t>
      </w:r>
    </w:p>
    <w:bookmarkEnd w:id="1000"/>
    <w:bookmarkStart w:name="z1325" w:id="1001"/>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2 (екі) жұмыс күні ішінде:</w:t>
      </w:r>
    </w:p>
    <w:bookmarkEnd w:id="1001"/>
    <w:p>
      <w:pPr>
        <w:spacing w:after="0"/>
        <w:ind w:left="0"/>
        <w:jc w:val="both"/>
      </w:pPr>
      <w:r>
        <w:rPr>
          <w:rFonts w:ascii="Times New Roman"/>
          <w:b w:val="false"/>
          <w:i w:val="false"/>
          <w:color w:val="000000"/>
          <w:sz w:val="28"/>
        </w:rPr>
        <w:t>
      көрсетілетін қызметті алушыдан қабылданатын хабарламада көрсетілген қосымша құжаттың (құжаттардың) топтамасының толықтығын тексереді;</w:t>
      </w:r>
    </w:p>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көрсетілетін қызметті алушы тапсырған құжаттардың сапалы сканерленуін және электронды көшірмелер құжаттың түпнұсқасына сәйкестігін қамтамасыз етеді, жәрдемақы мөлшерін есептеудің және электрондық шешім жобасын рәсімдеудің дұрыстығын тексереді, электрондық шешім жобасын ЭЦҚ-мен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2 (екі) жұмыс күні ішінде:</w:t>
      </w:r>
    </w:p>
    <w:bookmarkStart w:name="z1326" w:id="1002"/>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1002"/>
    <w:bookmarkStart w:name="z1327" w:id="1003"/>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1003"/>
    <w:bookmarkStart w:name="z1328" w:id="1004"/>
    <w:p>
      <w:pPr>
        <w:spacing w:after="0"/>
        <w:ind w:left="0"/>
        <w:jc w:val="both"/>
      </w:pPr>
      <w:r>
        <w:rPr>
          <w:rFonts w:ascii="Times New Roman"/>
          <w:b w:val="false"/>
          <w:i w:val="false"/>
          <w:color w:val="000000"/>
          <w:sz w:val="28"/>
        </w:rPr>
        <w:t>
      15. Мемлекеттік корпорация бөлімшесі бекітілген нысанда жәрдемақы тағайындау (тағайындаудан бас тарту) туралы хабарлама береді.</w:t>
      </w:r>
    </w:p>
    <w:bookmarkEnd w:id="1004"/>
    <w:p>
      <w:pPr>
        <w:spacing w:after="0"/>
        <w:ind w:left="0"/>
        <w:jc w:val="both"/>
      </w:pPr>
      <w:r>
        <w:rPr>
          <w:rFonts w:ascii="Times New Roman"/>
          <w:b w:val="false"/>
          <w:i w:val="false"/>
          <w:color w:val="000000"/>
          <w:sz w:val="28"/>
        </w:rPr>
        <w:t>
      Мемлекеттік корпорация бөлімшесі көрсетілетін қызметті беруші қабылдаған шешім туралы көрсетілетін қызметті алушының ұялы телефонына sms хабар жіберу арқылы өтініш берушіні хабардар етеді.</w:t>
      </w:r>
    </w:p>
    <w:bookmarkStart w:name="z1329" w:id="1005"/>
    <w:p>
      <w:pPr>
        <w:spacing w:after="0"/>
        <w:ind w:left="0"/>
        <w:jc w:val="both"/>
      </w:pPr>
      <w:r>
        <w:rPr>
          <w:rFonts w:ascii="Times New Roman"/>
          <w:b w:val="false"/>
          <w:i w:val="false"/>
          <w:color w:val="000000"/>
          <w:sz w:val="28"/>
        </w:rPr>
        <w:t>
      16. Ақпаратты ұсыну уақыты – уәкілетті ұйымның ақпараттық жүйесіне сұрау салу келіп түскен сәттен бастап 30 минуттан аспайды.</w:t>
      </w:r>
    </w:p>
    <w:bookmarkEnd w:id="1005"/>
    <w:bookmarkStart w:name="z1330" w:id="1006"/>
    <w:p>
      <w:pPr>
        <w:spacing w:after="0"/>
        <w:ind w:left="0"/>
        <w:jc w:val="both"/>
      </w:pP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"Алтын алқа", "Күміс алқа" алқаларымен наградталған немесе бұрын "Батыр ана" атағын алған, І және ІІ дәрежелі "Ана даңқы" ордендерімен наградталған көп балалы аналарға мемлекеттік жәрдемақыны тағайындау" мемлекеттік қызметті көрсету бизнес-процестерінің анықтамалығында келтірілген.</w:t>
      </w:r>
    </w:p>
    <w:bookmarkEnd w:id="10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 алқа", "Күміс алқа"</w:t>
            </w:r>
            <w:r>
              <w:br/>
            </w:r>
            <w:r>
              <w:rPr>
                <w:rFonts w:ascii="Times New Roman"/>
                <w:b w:val="false"/>
                <w:i w:val="false"/>
                <w:color w:val="000000"/>
                <w:sz w:val="20"/>
              </w:rPr>
              <w:t>алқаларымен наградталған</w:t>
            </w:r>
            <w:r>
              <w:br/>
            </w:r>
            <w:r>
              <w:rPr>
                <w:rFonts w:ascii="Times New Roman"/>
                <w:b w:val="false"/>
                <w:i w:val="false"/>
                <w:color w:val="000000"/>
                <w:sz w:val="20"/>
              </w:rPr>
              <w:t>немесе бұрын "Батыр ана"</w:t>
            </w:r>
            <w:r>
              <w:br/>
            </w:r>
            <w:r>
              <w:rPr>
                <w:rFonts w:ascii="Times New Roman"/>
                <w:b w:val="false"/>
                <w:i w:val="false"/>
                <w:color w:val="000000"/>
                <w:sz w:val="20"/>
              </w:rPr>
              <w:t>атағын алған, І және ІІ дәрежелі</w:t>
            </w:r>
            <w:r>
              <w:br/>
            </w:r>
            <w:r>
              <w:rPr>
                <w:rFonts w:ascii="Times New Roman"/>
                <w:b w:val="false"/>
                <w:i w:val="false"/>
                <w:color w:val="000000"/>
                <w:sz w:val="20"/>
              </w:rPr>
              <w:t>"Ана даңқы" ордендерімен</w:t>
            </w:r>
            <w:r>
              <w:br/>
            </w:r>
            <w:r>
              <w:rPr>
                <w:rFonts w:ascii="Times New Roman"/>
                <w:b w:val="false"/>
                <w:i w:val="false"/>
                <w:color w:val="000000"/>
                <w:sz w:val="20"/>
              </w:rPr>
              <w:t>наградталған көп балалы</w:t>
            </w:r>
            <w:r>
              <w:br/>
            </w:r>
            <w:r>
              <w:rPr>
                <w:rFonts w:ascii="Times New Roman"/>
                <w:b w:val="false"/>
                <w:i w:val="false"/>
                <w:color w:val="000000"/>
                <w:sz w:val="20"/>
              </w:rPr>
              <w:t>аналарға мемлекеттік</w:t>
            </w:r>
            <w:r>
              <w:br/>
            </w:r>
            <w:r>
              <w:rPr>
                <w:rFonts w:ascii="Times New Roman"/>
                <w:b w:val="false"/>
                <w:i w:val="false"/>
                <w:color w:val="000000"/>
                <w:sz w:val="20"/>
              </w:rPr>
              <w:t>жәрдемақыны тағайындау"</w:t>
            </w:r>
            <w:r>
              <w:br/>
            </w:r>
            <w:r>
              <w:rPr>
                <w:rFonts w:ascii="Times New Roman"/>
                <w:b w:val="false"/>
                <w:i w:val="false"/>
                <w:color w:val="000000"/>
                <w:sz w:val="20"/>
              </w:rPr>
              <w:t>мемлекеттік қызметті</w:t>
            </w:r>
            <w:r>
              <w:br/>
            </w:r>
            <w:r>
              <w:rPr>
                <w:rFonts w:ascii="Times New Roman"/>
                <w:b w:val="false"/>
                <w:i w:val="false"/>
                <w:color w:val="000000"/>
                <w:sz w:val="20"/>
              </w:rPr>
              <w:t>көрсету регламентіне</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 қызметті беруші қызметкерлерінің арасындағы 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6"/>
        <w:gridCol w:w="1265"/>
        <w:gridCol w:w="1994"/>
        <w:gridCol w:w="6156"/>
        <w:gridCol w:w="765"/>
        <w:gridCol w:w="674"/>
      </w:tblGrid>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электрондық цифрлық қолтаңба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басшысы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электрондық цифрлық қолтаңба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r>
              <w:br/>
            </w: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себептері көрсетілген хабарламаны Мемлекеттік корпорацияның бөлімшесіне қайтару</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 алқа", "Күміс алқа"</w:t>
            </w:r>
            <w:r>
              <w:br/>
            </w:r>
            <w:r>
              <w:rPr>
                <w:rFonts w:ascii="Times New Roman"/>
                <w:b w:val="false"/>
                <w:i w:val="false"/>
                <w:color w:val="000000"/>
                <w:sz w:val="20"/>
              </w:rPr>
              <w:t>алқаларымен наградталған</w:t>
            </w:r>
            <w:r>
              <w:br/>
            </w:r>
            <w:r>
              <w:rPr>
                <w:rFonts w:ascii="Times New Roman"/>
                <w:b w:val="false"/>
                <w:i w:val="false"/>
                <w:color w:val="000000"/>
                <w:sz w:val="20"/>
              </w:rPr>
              <w:t>немесе бұрын "Батыр ана"</w:t>
            </w:r>
            <w:r>
              <w:br/>
            </w:r>
            <w:r>
              <w:rPr>
                <w:rFonts w:ascii="Times New Roman"/>
                <w:b w:val="false"/>
                <w:i w:val="false"/>
                <w:color w:val="000000"/>
                <w:sz w:val="20"/>
              </w:rPr>
              <w:t>атағын алған, І және ІІ дәрежелі</w:t>
            </w:r>
            <w:r>
              <w:br/>
            </w:r>
            <w:r>
              <w:rPr>
                <w:rFonts w:ascii="Times New Roman"/>
                <w:b w:val="false"/>
                <w:i w:val="false"/>
                <w:color w:val="000000"/>
                <w:sz w:val="20"/>
              </w:rPr>
              <w:t>"Ана даңқы" ордендерімен</w:t>
            </w:r>
            <w:r>
              <w:br/>
            </w:r>
            <w:r>
              <w:rPr>
                <w:rFonts w:ascii="Times New Roman"/>
                <w:b w:val="false"/>
                <w:i w:val="false"/>
                <w:color w:val="000000"/>
                <w:sz w:val="20"/>
              </w:rPr>
              <w:t>наградталған көп балалы</w:t>
            </w:r>
            <w:r>
              <w:br/>
            </w:r>
            <w:r>
              <w:rPr>
                <w:rFonts w:ascii="Times New Roman"/>
                <w:b w:val="false"/>
                <w:i w:val="false"/>
                <w:color w:val="000000"/>
                <w:sz w:val="20"/>
              </w:rPr>
              <w:t>аналарға мемлекеттік</w:t>
            </w:r>
            <w:r>
              <w:br/>
            </w:r>
            <w:r>
              <w:rPr>
                <w:rFonts w:ascii="Times New Roman"/>
                <w:b w:val="false"/>
                <w:i w:val="false"/>
                <w:color w:val="000000"/>
                <w:sz w:val="20"/>
              </w:rPr>
              <w:t>жәрдемақыны тағайындау"</w:t>
            </w:r>
            <w:r>
              <w:br/>
            </w:r>
            <w:r>
              <w:rPr>
                <w:rFonts w:ascii="Times New Roman"/>
                <w:b w:val="false"/>
                <w:i w:val="false"/>
                <w:color w:val="000000"/>
                <w:sz w:val="20"/>
              </w:rPr>
              <w:t>мемлекеттік қызметті</w:t>
            </w:r>
            <w:r>
              <w:br/>
            </w:r>
            <w:r>
              <w:rPr>
                <w:rFonts w:ascii="Times New Roman"/>
                <w:b w:val="false"/>
                <w:i w:val="false"/>
                <w:color w:val="000000"/>
                <w:sz w:val="20"/>
              </w:rPr>
              <w:t>көрсету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"Алтын алқа", "Күміс алқа" алқаларымен наградталған немесе бұрын "Батыр ана" атағын алған, І және ІІ дәрежелі "Ана даңқы" ордендерімен наградталған көп балалы аналарға мемлекеттік жәрдемақыны тағайындау" 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процесі және оны Мемлекеттік корпорация бөлімшесінің түзетуі 2-құрылымдық-функционалдық бірлікте және 3-құрылымдық-функционалдық бірлікте бастапқы көзделген 4 (төрт) жұмыс күнінен аспауға тиіс</w:t>
      </w:r>
    </w:p>
    <w:p>
      <w:pPr>
        <w:spacing w:after="0"/>
        <w:ind w:left="0"/>
        <w:jc w:val="both"/>
      </w:pPr>
      <w:r>
        <w:rPr>
          <w:rFonts w:ascii="Times New Roman"/>
          <w:b w:val="false"/>
          <w:i w:val="false"/>
          <w:color w:val="000000"/>
          <w:sz w:val="28"/>
        </w:rPr>
        <w:t>
      **- құрылымдық-функционалдық бірлікті таңдау олардың қайсысы қате жібергеніне байланысты болады</w:t>
      </w:r>
    </w:p>
    <w:p>
      <w:pPr>
        <w:spacing w:after="0"/>
        <w:ind w:left="0"/>
        <w:jc w:val="both"/>
      </w:pPr>
      <w:r>
        <w:rPr>
          <w:rFonts w:ascii="Times New Roman"/>
          <w:b w:val="false"/>
          <w:i w:val="false"/>
          <w:color w:val="000000"/>
          <w:sz w:val="28"/>
        </w:rPr>
        <w:t>
      Мемлекеттік корпорация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филиалының қатені анықтау процесі және оны Мемлекеттік корпорация бөлімшесінің түзетуі 1-құрылымдық-функционалдық бірлікте және 2-құрылымдық-функционалдық бірлікте бастапқы көзделген 4 (төрт) жұмыс күнінен аспауға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әлеуметтік даму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407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"Бала кезінен бірінші топтағы мүгедектің күтіміне байланысты жәрдемақы тағайындау" мемлекеттік қызметті көрсету регламенті</w:t>
      </w:r>
    </w:p>
    <w:p>
      <w:pPr>
        <w:spacing w:after="0"/>
        <w:ind w:left="0"/>
        <w:jc w:val="both"/>
      </w:pPr>
      <w:r>
        <w:rPr>
          <w:rFonts w:ascii="Times New Roman"/>
          <w:b w:val="false"/>
          <w:i w:val="false"/>
          <w:color w:val="ff0000"/>
          <w:sz w:val="28"/>
        </w:rPr>
        <w:t xml:space="preserve">
      Ескерту. Бұйрық регламентпен толықтырылды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bookmarkStart w:name="z1419" w:id="1007"/>
    <w:p>
      <w:pPr>
        <w:spacing w:after="0"/>
        <w:ind w:left="0"/>
        <w:jc w:val="both"/>
      </w:pPr>
      <w:r>
        <w:rPr>
          <w:rFonts w:ascii="Times New Roman"/>
          <w:b w:val="false"/>
          <w:i w:val="false"/>
          <w:color w:val="000000"/>
          <w:sz w:val="28"/>
        </w:rPr>
        <w:t xml:space="preserve">
      1. "Бала кезінен бірінші топтағы мүгедектің күтіміне байланысты жәрдемақы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"Бала кезінен бірінші топтағы мүгедектің күтіміне байланысты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әзірленді және бала кезінен бірінші топтағы мүгедектің күтіміне байланысты жәрдемақы (бұдан әрі – жәрдемақы) тағайындау рәсімін айқындайды.</w:t>
      </w:r>
    </w:p>
    <w:bookmarkEnd w:id="1007"/>
    <w:bookmarkStart w:name="z1420" w:id="1008"/>
    <w:p>
      <w:pPr>
        <w:spacing w:after="0"/>
        <w:ind w:left="0"/>
        <w:jc w:val="both"/>
      </w:pPr>
      <w:r>
        <w:rPr>
          <w:rFonts w:ascii="Times New Roman"/>
          <w:b w:val="false"/>
          <w:i w:val="false"/>
          <w:color w:val="000000"/>
          <w:sz w:val="28"/>
        </w:rPr>
        <w:t>
      2. Мемлекеттік қызметті Қазақстан Республикасы Еңбек және халықты әлеуметтік қорғау министрлігі Еңбек, әлеуметтік қорғау және көші-қон комитетінің аумақтық бөлімшелері (бұдан әрі – көрсетілетін қызметті беруші) көрсетеді.</w:t>
      </w:r>
    </w:p>
    <w:bookmarkEnd w:id="100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Start w:name="z1421" w:id="1009"/>
    <w:p>
      <w:pPr>
        <w:spacing w:after="0"/>
        <w:ind w:left="0"/>
        <w:jc w:val="both"/>
      </w:pPr>
      <w:r>
        <w:rPr>
          <w:rFonts w:ascii="Times New Roman"/>
          <w:b w:val="false"/>
          <w:i w:val="false"/>
          <w:color w:val="000000"/>
          <w:sz w:val="28"/>
        </w:rPr>
        <w:t>
      1) көрсетілетін қызметті беруші – бала кезінен бірінші топтағы мүгедектің күтіміне байланысты жәрдемақы тағайындауға бірінші топ мүгедектігін алғаш рет бекіткен кезде;</w:t>
      </w:r>
    </w:p>
    <w:bookmarkEnd w:id="1009"/>
    <w:bookmarkStart w:name="z1422" w:id="1010"/>
    <w:p>
      <w:pPr>
        <w:spacing w:after="0"/>
        <w:ind w:left="0"/>
        <w:jc w:val="both"/>
      </w:pP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w:t>
      </w:r>
    </w:p>
    <w:bookmarkEnd w:id="1010"/>
    <w:bookmarkStart w:name="z1423" w:id="1011"/>
    <w:p>
      <w:pPr>
        <w:spacing w:after="0"/>
        <w:ind w:left="0"/>
        <w:jc w:val="both"/>
      </w:pPr>
      <w:r>
        <w:rPr>
          <w:rFonts w:ascii="Times New Roman"/>
          <w:b w:val="false"/>
          <w:i w:val="false"/>
          <w:color w:val="000000"/>
          <w:sz w:val="28"/>
        </w:rPr>
        <w:t xml:space="preserve">
      3) "электрондық үкімет www.egov.kz (бұдан әрі– портал) веб порталы арқылы жүзеге асырылады. </w:t>
      </w:r>
    </w:p>
    <w:bookmarkEnd w:id="1011"/>
    <w:bookmarkStart w:name="z1424" w:id="1012"/>
    <w:p>
      <w:pPr>
        <w:spacing w:after="0"/>
        <w:ind w:left="0"/>
        <w:jc w:val="both"/>
      </w:pPr>
      <w:r>
        <w:rPr>
          <w:rFonts w:ascii="Times New Roman"/>
          <w:b w:val="false"/>
          <w:i w:val="false"/>
          <w:color w:val="000000"/>
          <w:sz w:val="28"/>
        </w:rPr>
        <w:t>
      3. Мемлекеттік қызметті көрсету нысаны: электрондық және (немесе) қағаз түрінде.</w:t>
      </w:r>
    </w:p>
    <w:bookmarkEnd w:id="1012"/>
    <w:bookmarkStart w:name="z1425" w:id="1013"/>
    <w:p>
      <w:pPr>
        <w:spacing w:after="0"/>
        <w:ind w:left="0"/>
        <w:jc w:val="both"/>
      </w:pPr>
      <w:r>
        <w:rPr>
          <w:rFonts w:ascii="Times New Roman"/>
          <w:b w:val="false"/>
          <w:i w:val="false"/>
          <w:color w:val="000000"/>
          <w:sz w:val="28"/>
        </w:rPr>
        <w:t>
      4. Мемлекеттік қызметті көрсету нәтижесі – жәрдемақы тағайындау (тағайындаудан бас тарту) туралы хабарлама.</w:t>
      </w:r>
    </w:p>
    <w:bookmarkEnd w:id="1013"/>
    <w:p>
      <w:pPr>
        <w:spacing w:after="0"/>
        <w:ind w:left="0"/>
        <w:jc w:val="both"/>
      </w:pPr>
      <w:r>
        <w:rPr>
          <w:rFonts w:ascii="Times New Roman"/>
          <w:b w:val="false"/>
          <w:i w:val="false"/>
          <w:color w:val="000000"/>
          <w:sz w:val="28"/>
        </w:rPr>
        <w:t>
      Мемлекеттік қызметті көрсету нәтижесін ұсыну нысаны: электрондық/қағаз түрінде.</w:t>
      </w:r>
    </w:p>
    <w:bookmarkStart w:name="z1426" w:id="1014"/>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1014"/>
    <w:bookmarkStart w:name="z1427" w:id="101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p>
    <w:bookmarkEnd w:id="1015"/>
    <w:bookmarkStart w:name="z1428" w:id="1016"/>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процесіндегі іс-қимылы:</w:t>
      </w:r>
    </w:p>
    <w:bookmarkEnd w:id="1016"/>
    <w:bookmarkStart w:name="z1429" w:id="1017"/>
    <w:p>
      <w:pPr>
        <w:spacing w:after="0"/>
        <w:ind w:left="0"/>
        <w:jc w:val="both"/>
      </w:pPr>
      <w:r>
        <w:rPr>
          <w:rFonts w:ascii="Times New Roman"/>
          <w:b w:val="false"/>
          <w:i w:val="false"/>
          <w:color w:val="000000"/>
          <w:sz w:val="28"/>
        </w:rPr>
        <w:t xml:space="preserve">
      1) жәрдемақы тағайындау жөніндегі функцияны жүзеге асыратын көрсетілетін қызметті беруші бөлімінің (басқармасының) маманы бір жұмыс күні ішінде: </w:t>
      </w:r>
    </w:p>
    <w:bookmarkEnd w:id="1017"/>
    <w:p>
      <w:pPr>
        <w:spacing w:after="0"/>
        <w:ind w:left="0"/>
        <w:jc w:val="both"/>
      </w:pPr>
      <w:r>
        <w:rPr>
          <w:rFonts w:ascii="Times New Roman"/>
          <w:b w:val="false"/>
          <w:i w:val="false"/>
          <w:color w:val="000000"/>
          <w:sz w:val="28"/>
        </w:rPr>
        <w:t>
      Мемлекеттік корпорация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 қайтарады:</w:t>
      </w:r>
    </w:p>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p>
      <w:pPr>
        <w:spacing w:after="0"/>
        <w:ind w:left="0"/>
        <w:jc w:val="both"/>
      </w:pPr>
      <w:r>
        <w:rPr>
          <w:rFonts w:ascii="Times New Roman"/>
          <w:b w:val="false"/>
          <w:i w:val="false"/>
          <w:color w:val="000000"/>
          <w:sz w:val="28"/>
        </w:rPr>
        <w:t>
      ұсынылған құжаттың (құжаттардың) дәйектілігін тексеру үшін қажеттілік туындаған не қосымша құжат (құжаттар) сұратылған кезде жете рәсімдеу үшін отыз жұмыс күні мерзіміне қайтарады.</w:t>
      </w:r>
    </w:p>
    <w:p>
      <w:pPr>
        <w:spacing w:after="0"/>
        <w:ind w:left="0"/>
        <w:jc w:val="both"/>
      </w:pPr>
      <w:r>
        <w:rPr>
          <w:rFonts w:ascii="Times New Roman"/>
          <w:b w:val="false"/>
          <w:i w:val="false"/>
          <w:color w:val="000000"/>
          <w:sz w:val="28"/>
        </w:rPr>
        <w:t xml:space="preserve">
      Егер Мемлекеттік корпорация бөлімшесіне электрондық шешім жобасымен электрондық іс макеті келіп түскен күннен бастап отыз жұмыс күні ішінде құжаттар жете рәсімделмесе, көрсетілетін қызметті беруші қолдағы бар құжаттар бойынша жәрдемақы тағайындау туралы электрондық шешім шығарады; </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электрондық шешім жобасын электрондық цифрлық қолтаңба (бұдан әрі – ЭЦҚ) арқылы куәландырады;</w:t>
      </w:r>
    </w:p>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p>
    <w:p>
      <w:pPr>
        <w:spacing w:after="0"/>
        <w:ind w:left="0"/>
        <w:jc w:val="both"/>
      </w:pPr>
      <w:r>
        <w:rPr>
          <w:rFonts w:ascii="Times New Roman"/>
          <w:b w:val="false"/>
          <w:i w:val="false"/>
          <w:color w:val="000000"/>
          <w:sz w:val="28"/>
        </w:rPr>
        <w:t>
      Көрсетілетін қызметті беруші бөлімі маманының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Start w:name="z1430" w:id="1018"/>
    <w:p>
      <w:pPr>
        <w:spacing w:after="0"/>
        <w:ind w:left="0"/>
        <w:jc w:val="both"/>
      </w:pP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бір жұмыс күні ішінде:</w:t>
      </w:r>
    </w:p>
    <w:bookmarkEnd w:id="1018"/>
    <w:p>
      <w:pPr>
        <w:spacing w:after="0"/>
        <w:ind w:left="0"/>
        <w:jc w:val="both"/>
      </w:pP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мерзімінде;</w:t>
      </w:r>
    </w:p>
    <w:p>
      <w:pPr>
        <w:spacing w:after="0"/>
        <w:ind w:left="0"/>
        <w:jc w:val="both"/>
      </w:pPr>
      <w:r>
        <w:rPr>
          <w:rFonts w:ascii="Times New Roman"/>
          <w:b w:val="false"/>
          <w:i w:val="false"/>
          <w:color w:val="000000"/>
          <w:sz w:val="28"/>
        </w:rPr>
        <w:t xml:space="preserve">
      ұсынылған құжаттың (құжаттардың) дәйектілігін тексеру үшін қажеттілік туындаған не қосымша құжат (құжаттар) сұратылған кезде жете ресімдеу үшін отыз жұмыс күні мерзімінде қайтарады; </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электрондық шешім жобасын ЭЦҚ арқылы куәландырады;</w:t>
      </w:r>
    </w:p>
    <w:p>
      <w:pPr>
        <w:spacing w:after="0"/>
        <w:ind w:left="0"/>
        <w:jc w:val="both"/>
      </w:pP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берушінің бөлімі (басқармасы) бастығының (басшысының) ЭЦҚ-сымен куәландырылған жәрдемақы тағайындау (тағайындаудан бас тарту) туралы электрондық шешім жобасымен электрондық іс макеті мемлекеттік қызметті көрсету бойынша осы кезеңдегі рәсімнің нәтижесі болып табылады;</w:t>
      </w:r>
    </w:p>
    <w:bookmarkStart w:name="z1431" w:id="1019"/>
    <w:p>
      <w:pPr>
        <w:spacing w:after="0"/>
        <w:ind w:left="0"/>
        <w:jc w:val="both"/>
      </w:pPr>
      <w:r>
        <w:rPr>
          <w:rFonts w:ascii="Times New Roman"/>
          <w:b w:val="false"/>
          <w:i w:val="false"/>
          <w:color w:val="000000"/>
          <w:sz w:val="28"/>
        </w:rPr>
        <w:t>
      3) көрсетілетін қызметті берушінің басшысы бір жұмыс күні ішінде:</w:t>
      </w:r>
    </w:p>
    <w:bookmarkEnd w:id="1019"/>
    <w:p>
      <w:pPr>
        <w:spacing w:after="0"/>
        <w:ind w:left="0"/>
        <w:jc w:val="both"/>
      </w:pP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p>
    <w:p>
      <w:pPr>
        <w:spacing w:after="0"/>
        <w:ind w:left="0"/>
        <w:jc w:val="both"/>
      </w:pPr>
      <w:r>
        <w:rPr>
          <w:rFonts w:ascii="Times New Roman"/>
          <w:b w:val="false"/>
          <w:i w:val="false"/>
          <w:color w:val="000000"/>
          <w:sz w:val="28"/>
        </w:rPr>
        <w:t>
      Мемлекеттік корпорация бөлімшесіне электрондық шешім жобасымен электрондық іс макетін:</w:t>
      </w:r>
    </w:p>
    <w:p>
      <w:pPr>
        <w:spacing w:after="0"/>
        <w:ind w:left="0"/>
        <w:jc w:val="both"/>
      </w:pPr>
      <w:r>
        <w:rPr>
          <w:rFonts w:ascii="Times New Roman"/>
          <w:b w:val="false"/>
          <w:i w:val="false"/>
          <w:color w:val="000000"/>
          <w:sz w:val="28"/>
        </w:rPr>
        <w:t>
      Мемлекеттік корпорация жіберген қателер анықталған жағдайда – жете рәсімдеу үшін бес жұмыс күні мерзіміне;</w:t>
      </w:r>
    </w:p>
    <w:p>
      <w:pPr>
        <w:spacing w:after="0"/>
        <w:ind w:left="0"/>
        <w:jc w:val="both"/>
      </w:pPr>
      <w:r>
        <w:rPr>
          <w:rFonts w:ascii="Times New Roman"/>
          <w:b w:val="false"/>
          <w:i w:val="false"/>
          <w:color w:val="000000"/>
          <w:sz w:val="28"/>
        </w:rPr>
        <w:t>
      ұсынылған құжаттың (құжаттардың) дәйектілін тексеру үшін қажеттілік туындаған не қосымша құжат (құжаттар) сұратылған кезде жете рәсімдеу үшін отыз жұмыс күні мерзіміне қайтарады;</w:t>
      </w:r>
    </w:p>
    <w:p>
      <w:pPr>
        <w:spacing w:after="0"/>
        <w:ind w:left="0"/>
        <w:jc w:val="both"/>
      </w:pPr>
      <w:r>
        <w:rPr>
          <w:rFonts w:ascii="Times New Roman"/>
          <w:b w:val="false"/>
          <w:i w:val="false"/>
          <w:color w:val="000000"/>
          <w:sz w:val="28"/>
        </w:rPr>
        <w:t>
      электрондық іс макеті Стандартқа толық сәйкес келген жағдайда жәрдемақы тағайындау (тағайындаудан бас тарту) туралы шешім қабылдайды және ЭЦҚ арқылы куәландырады;</w:t>
      </w:r>
    </w:p>
    <w:p>
      <w:pPr>
        <w:spacing w:after="0"/>
        <w:ind w:left="0"/>
        <w:jc w:val="both"/>
      </w:pPr>
      <w:r>
        <w:rPr>
          <w:rFonts w:ascii="Times New Roman"/>
          <w:b w:val="false"/>
          <w:i w:val="false"/>
          <w:color w:val="000000"/>
          <w:sz w:val="28"/>
        </w:rPr>
        <w:t>
      қабылданған шешімді автоматты режимде Мемлекеттік корпорация бөлімшесіне жібереді;</w:t>
      </w:r>
    </w:p>
    <w:p>
      <w:pPr>
        <w:spacing w:after="0"/>
        <w:ind w:left="0"/>
        <w:jc w:val="both"/>
      </w:pPr>
      <w:r>
        <w:rPr>
          <w:rFonts w:ascii="Times New Roman"/>
          <w:b w:val="false"/>
          <w:i w:val="false"/>
          <w:color w:val="000000"/>
          <w:sz w:val="28"/>
        </w:rPr>
        <w:t>
      ЭЦҚ-мен куәландырған кезде жәрдемақы тағайындау (тағайындаудан бас тарту) туралы хабарлама Мемлекеттік корпорация бөлімшесіне автоматты түрде жіберіледі.</w:t>
      </w:r>
    </w:p>
    <w:p>
      <w:pPr>
        <w:spacing w:after="0"/>
        <w:ind w:left="0"/>
        <w:jc w:val="both"/>
      </w:pPr>
      <w:r>
        <w:rPr>
          <w:rFonts w:ascii="Times New Roman"/>
          <w:b w:val="false"/>
          <w:i w:val="false"/>
          <w:color w:val="000000"/>
          <w:sz w:val="28"/>
        </w:rPr>
        <w:t>
      Жәрдемақы тағайындау (тағайындаудан бас тарту) туралы шешімді қабылдау және қабылданған шешімді автоматты режимде төлеуге жіберу мемлекеттік қызметті көрсету бойынша осы кезеңдегі рәсімнің нәтижесі болып табылады.</w:t>
      </w:r>
    </w:p>
    <w:bookmarkStart w:name="z1432" w:id="1020"/>
    <w:p>
      <w:pPr>
        <w:spacing w:after="0"/>
        <w:ind w:left="0"/>
        <w:jc w:val="both"/>
      </w:pPr>
      <w:r>
        <w:rPr>
          <w:rFonts w:ascii="Times New Roman"/>
          <w:b w:val="false"/>
          <w:i w:val="false"/>
          <w:color w:val="000000"/>
          <w:sz w:val="28"/>
        </w:rPr>
        <w:t xml:space="preserve">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020"/>
    <w:bookmarkStart w:name="z1433" w:id="102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bookmarkEnd w:id="1021"/>
    <w:bookmarkStart w:name="z1434" w:id="102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p>
    <w:bookmarkEnd w:id="1022"/>
    <w:p>
      <w:pPr>
        <w:spacing w:after="0"/>
        <w:ind w:left="0"/>
        <w:jc w:val="both"/>
      </w:pPr>
      <w:r>
        <w:rPr>
          <w:rFonts w:ascii="Times New Roman"/>
          <w:b w:val="false"/>
          <w:i w:val="false"/>
          <w:color w:val="000000"/>
          <w:sz w:val="28"/>
        </w:rPr>
        <w:t>
      көрсетілетін қызметті беруші бөлімінің (басқармасының) маманы;</w:t>
      </w:r>
    </w:p>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w:t>
      </w:r>
    </w:p>
    <w:p>
      <w:pPr>
        <w:spacing w:after="0"/>
        <w:ind w:left="0"/>
        <w:jc w:val="both"/>
      </w:pPr>
      <w:r>
        <w:rPr>
          <w:rFonts w:ascii="Times New Roman"/>
          <w:b w:val="false"/>
          <w:i w:val="false"/>
          <w:color w:val="000000"/>
          <w:sz w:val="28"/>
        </w:rPr>
        <w:t>
      көрсетілетін қызметті берушінің басшысы.</w:t>
      </w:r>
    </w:p>
    <w:bookmarkStart w:name="z1435" w:id="1023"/>
    <w:p>
      <w:pPr>
        <w:spacing w:after="0"/>
        <w:ind w:left="0"/>
        <w:jc w:val="both"/>
      </w:pPr>
      <w:r>
        <w:rPr>
          <w:rFonts w:ascii="Times New Roman"/>
          <w:b w:val="false"/>
          <w:i w:val="false"/>
          <w:color w:val="000000"/>
          <w:sz w:val="28"/>
        </w:rPr>
        <w:t xml:space="preserve">
      9. Әрбір рәсімнің (іс-қимылдың) ұзақтығы көрсетіле отырып, көрсетілетін қызметті берушінің қызметкерлері арасындағы рәсімнің (іс-қимылдың) жүйелілігі осы тармақта сипатталған, сондай-ақ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w:t>
      </w:r>
    </w:p>
    <w:bookmarkEnd w:id="1023"/>
    <w:p>
      <w:pPr>
        <w:spacing w:after="0"/>
        <w:ind w:left="0"/>
        <w:jc w:val="both"/>
      </w:pPr>
      <w:r>
        <w:rPr>
          <w:rFonts w:ascii="Times New Roman"/>
          <w:b w:val="false"/>
          <w:i w:val="false"/>
          <w:color w:val="000000"/>
          <w:sz w:val="28"/>
        </w:rPr>
        <w:t xml:space="preserve">
      Көрсетілетін қызметті беруші бөлімінің маманы бір жұмыс күні ішінде жәрдемақы тағайындау туралы шешім жобасымен электрондық іс макетін автоматты режимде көрсетілетін қызметті беруші бөлімінің (басқармасының) бастығына (басшысына) жібереді. </w:t>
      </w:r>
    </w:p>
    <w:p>
      <w:pPr>
        <w:spacing w:after="0"/>
        <w:ind w:left="0"/>
        <w:jc w:val="both"/>
      </w:pPr>
      <w:r>
        <w:rPr>
          <w:rFonts w:ascii="Times New Roman"/>
          <w:b w:val="false"/>
          <w:i w:val="false"/>
          <w:color w:val="000000"/>
          <w:sz w:val="28"/>
        </w:rPr>
        <w:t>
      Көрсетілетін қызметті беруші бөлімінің (басқармасының) бастығы (басшысы) бір жұмыс күні ішінде жәрдемақы тағайындау туралы шешім жобасымен электрондық іс макетін автоматты режимде көрсетілетін қызметті берушінің басшысына жібереді.</w:t>
      </w:r>
    </w:p>
    <w:p>
      <w:pPr>
        <w:spacing w:after="0"/>
        <w:ind w:left="0"/>
        <w:jc w:val="both"/>
      </w:pPr>
      <w:r>
        <w:rPr>
          <w:rFonts w:ascii="Times New Roman"/>
          <w:b w:val="false"/>
          <w:i w:val="false"/>
          <w:color w:val="000000"/>
          <w:sz w:val="28"/>
        </w:rPr>
        <w:t>
      Көрсетілетін қызметті берушінің басшысы бір жұмыс күні ішінде электрондық іс макеті Стандартқа толық сәйкес келген жағдайда, жәрдемақы тағайындау туралы шешім қабылдайды және ЭЦҚ арқылы куәландырады, қабылданған шешімді автоматты режимде Мемлекеттік корпорация бөлімшесіне жібереді.</w:t>
      </w:r>
    </w:p>
    <w:bookmarkStart w:name="z1436" w:id="1024"/>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024"/>
    <w:bookmarkStart w:name="z1437" w:id="1025"/>
    <w:p>
      <w:pPr>
        <w:spacing w:after="0"/>
        <w:ind w:left="0"/>
        <w:jc w:val="both"/>
      </w:pPr>
      <w:r>
        <w:rPr>
          <w:rFonts w:ascii="Times New Roman"/>
          <w:b w:val="false"/>
          <w:i w:val="false"/>
          <w:color w:val="000000"/>
          <w:sz w:val="28"/>
        </w:rPr>
        <w:t xml:space="preserve">
      10. Көрсетілетін қызметті алушыдан құжаттарды қабылдау </w:t>
      </w:r>
    </w:p>
    <w:bookmarkEnd w:id="1025"/>
    <w:bookmarkStart w:name="z1438" w:id="1026"/>
    <w:p>
      <w:pPr>
        <w:spacing w:after="0"/>
        <w:ind w:left="0"/>
        <w:jc w:val="both"/>
      </w:pPr>
      <w:r>
        <w:rPr>
          <w:rFonts w:ascii="Times New Roman"/>
          <w:b w:val="false"/>
          <w:i w:val="false"/>
          <w:color w:val="000000"/>
          <w:sz w:val="28"/>
        </w:rPr>
        <w:t>
      1) Мемлекеттік қызметті көрсетуші;</w:t>
      </w:r>
    </w:p>
    <w:bookmarkEnd w:id="1026"/>
    <w:bookmarkStart w:name="z1439" w:id="1027"/>
    <w:p>
      <w:pPr>
        <w:spacing w:after="0"/>
        <w:ind w:left="0"/>
        <w:jc w:val="both"/>
      </w:pPr>
      <w:r>
        <w:rPr>
          <w:rFonts w:ascii="Times New Roman"/>
          <w:b w:val="false"/>
          <w:i w:val="false"/>
          <w:color w:val="000000"/>
          <w:sz w:val="28"/>
        </w:rPr>
        <w:t>
      2) Мемлекеттік корпорация бөлімшесінде "электрондық кезек" тәртібінде, кедергісіз қағидат бойынша жүзеге асырылады.</w:t>
      </w:r>
    </w:p>
    <w:bookmarkEnd w:id="1027"/>
    <w:bookmarkStart w:name="z1440" w:id="1028"/>
    <w:p>
      <w:pPr>
        <w:spacing w:after="0"/>
        <w:ind w:left="0"/>
        <w:jc w:val="both"/>
      </w:pPr>
      <w:r>
        <w:rPr>
          <w:rFonts w:ascii="Times New Roman"/>
          <w:b w:val="false"/>
          <w:i w:val="false"/>
          <w:color w:val="000000"/>
          <w:sz w:val="28"/>
        </w:rPr>
        <w:t xml:space="preserve">
      11. Мемлекеттік корпорация бөлімшесі өтініш тіркелген күннен бастап екі жұмыс күні ішінде көрсетілетін қызметті алушының электрондық іс макетін қалыптастырады. </w:t>
      </w:r>
    </w:p>
    <w:bookmarkEnd w:id="1028"/>
    <w:p>
      <w:pPr>
        <w:spacing w:after="0"/>
        <w:ind w:left="0"/>
        <w:jc w:val="both"/>
      </w:pPr>
      <w:r>
        <w:rPr>
          <w:rFonts w:ascii="Times New Roman"/>
          <w:b w:val="false"/>
          <w:i w:val="false"/>
          <w:color w:val="000000"/>
          <w:sz w:val="28"/>
        </w:rPr>
        <w:t>
      Бұл ретте құжаттарды қабылдайтын маман мынадай іс-қимылдарды жүзеге асырады:</w:t>
      </w:r>
    </w:p>
    <w:bookmarkStart w:name="z1441" w:id="1029"/>
    <w:p>
      <w:pPr>
        <w:spacing w:after="0"/>
        <w:ind w:left="0"/>
        <w:jc w:val="both"/>
      </w:pPr>
      <w:r>
        <w:rPr>
          <w:rFonts w:ascii="Times New Roman"/>
          <w:b w:val="false"/>
          <w:i w:val="false"/>
          <w:color w:val="000000"/>
          <w:sz w:val="28"/>
        </w:rPr>
        <w:t xml:space="preserve">
      1) көрсетілетін қызметті алушыдан өтініш пен құжаттардың топтамасын қабылдаған кезде көрсетілетін қызметті берушінің ақпараттық жүйесінде (бұдан әрі – АЖ) жәрдемақы тағайындау немесе төлеу фактісінің болмауына тексеруді жүзеге асырады; </w:t>
      </w:r>
    </w:p>
    <w:bookmarkEnd w:id="1029"/>
    <w:bookmarkStart w:name="z1442" w:id="1030"/>
    <w:p>
      <w:pPr>
        <w:spacing w:after="0"/>
        <w:ind w:left="0"/>
        <w:jc w:val="both"/>
      </w:pPr>
      <w:r>
        <w:rPr>
          <w:rFonts w:ascii="Times New Roman"/>
          <w:b w:val="false"/>
          <w:i w:val="false"/>
          <w:color w:val="000000"/>
          <w:sz w:val="28"/>
        </w:rPr>
        <w:t>
      2) көрсетілетін қызметті алушыдан қабылданатын құжаттар топтамасының толықтығын тексереді;</w:t>
      </w:r>
    </w:p>
    <w:bookmarkEnd w:id="1030"/>
    <w:bookmarkStart w:name="z1443" w:id="1031"/>
    <w:p>
      <w:pPr>
        <w:spacing w:after="0"/>
        <w:ind w:left="0"/>
        <w:jc w:val="both"/>
      </w:pPr>
      <w:r>
        <w:rPr>
          <w:rFonts w:ascii="Times New Roman"/>
          <w:b w:val="false"/>
          <w:i w:val="false"/>
          <w:color w:val="000000"/>
          <w:sz w:val="28"/>
        </w:rPr>
        <w:t>
      3) "электрондық үкімет" шлюзі арқылы тиісті АЖ-ға:</w:t>
      </w:r>
    </w:p>
    <w:bookmarkEnd w:id="1031"/>
    <w:p>
      <w:pPr>
        <w:spacing w:after="0"/>
        <w:ind w:left="0"/>
        <w:jc w:val="both"/>
      </w:pPr>
      <w:r>
        <w:rPr>
          <w:rFonts w:ascii="Times New Roman"/>
          <w:b w:val="false"/>
          <w:i w:val="false"/>
          <w:color w:val="000000"/>
          <w:sz w:val="28"/>
        </w:rPr>
        <w:t>
      "Жеке тұлғалар" мемлекеттік дерекқорының АЖ-ға (бұдан әрі – ЖТМД АЖ) көрсетілетін қызметті алушының, бала кезінен бірінші топ мүгедегіне жеке басын куәландыратын және тұрғылықты тұратын жері бойынша тіркелгенін растайтын құжаттар бойынша;</w:t>
      </w:r>
    </w:p>
    <w:p>
      <w:pPr>
        <w:spacing w:after="0"/>
        <w:ind w:left="0"/>
        <w:jc w:val="both"/>
      </w:pPr>
      <w:r>
        <w:rPr>
          <w:rFonts w:ascii="Times New Roman"/>
          <w:b w:val="false"/>
          <w:i w:val="false"/>
          <w:color w:val="000000"/>
          <w:sz w:val="28"/>
        </w:rPr>
        <w:t>
      "Е Қорғаншылық" АЖ бала кезінен бірінші топ мүгедегіне қамқоршылық (қорғаншылық) белгілеу – бала кезінен бірінші топ мүгедегіне баланы асырап алуын растайтын құжаттар бойынша;</w:t>
      </w:r>
    </w:p>
    <w:p>
      <w:pPr>
        <w:spacing w:after="0"/>
        <w:ind w:left="0"/>
        <w:jc w:val="both"/>
      </w:pPr>
      <w:r>
        <w:rPr>
          <w:rFonts w:ascii="Times New Roman"/>
          <w:b w:val="false"/>
          <w:i w:val="false"/>
          <w:color w:val="000000"/>
          <w:sz w:val="28"/>
        </w:rPr>
        <w:t xml:space="preserve">
      "Мүгедектігі бар адамдардың орталықтандырылған деректер банкі" ААЖ-ға (бұдан әрі – МОДБ АЖ) бала кезінен бірінші топ мүгедектігін бекіту туралы мәліметтердің болуына; </w:t>
      </w:r>
    </w:p>
    <w:p>
      <w:pPr>
        <w:spacing w:after="0"/>
        <w:ind w:left="0"/>
        <w:jc w:val="both"/>
      </w:pPr>
      <w:r>
        <w:rPr>
          <w:rFonts w:ascii="Times New Roman"/>
          <w:b w:val="false"/>
          <w:i w:val="false"/>
          <w:color w:val="000000"/>
          <w:sz w:val="28"/>
        </w:rPr>
        <w:t>
      ЖТМД АЖ-да бала кезінен бірінші топ мүгедегінің күтімін жүзеге асырушы адамның еңбек қабілеттілігі туралы мәліметтері бойынша;</w:t>
      </w:r>
    </w:p>
    <w:p>
      <w:pPr>
        <w:spacing w:after="0"/>
        <w:ind w:left="0"/>
        <w:jc w:val="both"/>
      </w:pPr>
      <w:r>
        <w:rPr>
          <w:rFonts w:ascii="Times New Roman"/>
          <w:b w:val="false"/>
          <w:i w:val="false"/>
          <w:color w:val="000000"/>
          <w:sz w:val="28"/>
        </w:rPr>
        <w:t>
      Қазақстан Республикасы Денсаулық сақтау министрлігінің "Диспансерлік ауруларды электрондық тіркеу" АЖ-да психикалық денсаулық орталығының мәліметтері бойынша психиатриялық және наркологиялық диспансерде есепте тұруы фактісінің болмауы туралы ақпарат.</w:t>
      </w:r>
    </w:p>
    <w:bookmarkStart w:name="z1444" w:id="1032"/>
    <w:p>
      <w:pPr>
        <w:spacing w:after="0"/>
        <w:ind w:left="0"/>
        <w:jc w:val="both"/>
      </w:pPr>
      <w:r>
        <w:rPr>
          <w:rFonts w:ascii="Times New Roman"/>
          <w:b w:val="false"/>
          <w:i w:val="false"/>
          <w:color w:val="000000"/>
          <w:sz w:val="28"/>
        </w:rPr>
        <w:t>
      4) құжаттарды, оның ішінде ақпараттық жүйелерден алынған мәліметтер көрсетілетін қызметті алушы ұсынған құжатқа сәйкес келмеген жағдайда сканерлейді;</w:t>
      </w:r>
    </w:p>
    <w:bookmarkEnd w:id="1032"/>
    <w:bookmarkStart w:name="z1445" w:id="1033"/>
    <w:p>
      <w:pPr>
        <w:spacing w:after="0"/>
        <w:ind w:left="0"/>
        <w:jc w:val="both"/>
      </w:pPr>
      <w:r>
        <w:rPr>
          <w:rFonts w:ascii="Times New Roman"/>
          <w:b w:val="false"/>
          <w:i w:val="false"/>
          <w:color w:val="000000"/>
          <w:sz w:val="28"/>
        </w:rPr>
        <w:t>
      5) сканерлеу сапасын және құжаттардың электрондық көшірмелерінің өтініш беруші ұсынған түпнұсқаларға сәйкес келуін қамтамасыз етеді;</w:t>
      </w:r>
    </w:p>
    <w:bookmarkEnd w:id="1033"/>
    <w:bookmarkStart w:name="z1446" w:id="1034"/>
    <w:p>
      <w:pPr>
        <w:spacing w:after="0"/>
        <w:ind w:left="0"/>
        <w:jc w:val="both"/>
      </w:pPr>
      <w:r>
        <w:rPr>
          <w:rFonts w:ascii="Times New Roman"/>
          <w:b w:val="false"/>
          <w:i w:val="false"/>
          <w:color w:val="000000"/>
          <w:sz w:val="28"/>
        </w:rPr>
        <w:t xml:space="preserve">
      6) өтінішті тіркейді және көрсетілетін қызметті алушыға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тиісті құжаттардың қабылданғаны туралы қолхат береді. </w:t>
      </w:r>
    </w:p>
    <w:bookmarkEnd w:id="103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немесе жәрдемақы тағайындауға құқығы болмаған жағдайда өтінішті қабылдаудан бас тарту туралы қолхат береді.</w:t>
      </w:r>
    </w:p>
    <w:p>
      <w:pPr>
        <w:spacing w:after="0"/>
        <w:ind w:left="0"/>
        <w:jc w:val="both"/>
      </w:pPr>
      <w:r>
        <w:rPr>
          <w:rFonts w:ascii="Times New Roman"/>
          <w:b w:val="false"/>
          <w:i w:val="false"/>
          <w:color w:val="000000"/>
          <w:sz w:val="28"/>
        </w:rPr>
        <w:t>
      Көрсетілетін қызметті беруші арқылы өтініш қабылданған жағдайда, бір жұмыс күні ішінде Мемлекеттік корпорацияға ақпараттық жүйеден алынған ақпаратты, көрсетілетін қызметті алушы ұсынған құжаттардың түпнұсқасын, сонымен қатар, ЭЦҚ-мен куәландырылған, өтініш және құжаттар пакетін қоса алғанда электрондық өтінімді жібереді.</w:t>
      </w:r>
    </w:p>
    <w:p>
      <w:pPr>
        <w:spacing w:after="0"/>
        <w:ind w:left="0"/>
        <w:jc w:val="both"/>
      </w:pPr>
      <w:r>
        <w:rPr>
          <w:rFonts w:ascii="Times New Roman"/>
          <w:b w:val="false"/>
          <w:i w:val="false"/>
          <w:color w:val="000000"/>
          <w:sz w:val="28"/>
        </w:rPr>
        <w:t>
      Іс макетін қалыптастыратын маман мынадай іс-қимылдарды жүзеге асырады:</w:t>
      </w:r>
    </w:p>
    <w:bookmarkStart w:name="z1447" w:id="1035"/>
    <w:p>
      <w:pPr>
        <w:spacing w:after="0"/>
        <w:ind w:left="0"/>
        <w:jc w:val="both"/>
      </w:pPr>
      <w:r>
        <w:rPr>
          <w:rFonts w:ascii="Times New Roman"/>
          <w:b w:val="false"/>
          <w:i w:val="false"/>
          <w:color w:val="000000"/>
          <w:sz w:val="28"/>
        </w:rPr>
        <w:t>
      1) көрсетілетін қызметті алушының электрондық шешім жобасымен электрондық іс макетін қалыптастырады;</w:t>
      </w:r>
    </w:p>
    <w:bookmarkEnd w:id="1035"/>
    <w:bookmarkStart w:name="z1448" w:id="1036"/>
    <w:p>
      <w:pPr>
        <w:spacing w:after="0"/>
        <w:ind w:left="0"/>
        <w:jc w:val="both"/>
      </w:pPr>
      <w:r>
        <w:rPr>
          <w:rFonts w:ascii="Times New Roman"/>
          <w:b w:val="false"/>
          <w:i w:val="false"/>
          <w:color w:val="000000"/>
          <w:sz w:val="28"/>
        </w:rPr>
        <w:t>
      2) жәрдемақы мөлшерін есептеудің, электрондық шешім жобасын рәсімдеудің дұрыстығын қамтамасыз етеді, электрондық шешім жобасын ЭЦҚ-мен куәландырады және Мемлекеттік корпорация филиалына жібереді.</w:t>
      </w:r>
    </w:p>
    <w:bookmarkEnd w:id="1036"/>
    <w:bookmarkStart w:name="z1449" w:id="1037"/>
    <w:p>
      <w:pPr>
        <w:spacing w:after="0"/>
        <w:ind w:left="0"/>
        <w:jc w:val="both"/>
      </w:pPr>
      <w:r>
        <w:rPr>
          <w:rFonts w:ascii="Times New Roman"/>
          <w:b w:val="false"/>
          <w:i w:val="false"/>
          <w:color w:val="000000"/>
          <w:sz w:val="28"/>
        </w:rPr>
        <w:t>
      12. Электрондық іс макеті түскен күннен бастап Мемлекеттік корпорация филиалы екі жұмыс күні ішінде:</w:t>
      </w:r>
    </w:p>
    <w:bookmarkEnd w:id="1037"/>
    <w:bookmarkStart w:name="z1450" w:id="1038"/>
    <w:p>
      <w:pPr>
        <w:spacing w:after="0"/>
        <w:ind w:left="0"/>
        <w:jc w:val="both"/>
      </w:pPr>
      <w:r>
        <w:rPr>
          <w:rFonts w:ascii="Times New Roman"/>
          <w:b w:val="false"/>
          <w:i w:val="false"/>
          <w:color w:val="000000"/>
          <w:sz w:val="28"/>
        </w:rPr>
        <w:t xml:space="preserve">
      1) есептеудің және келіп түскен электрондық іс макеті мен электрондық шешім жобасын рәсімдеудің дұрыстығын тексереді; </w:t>
      </w:r>
    </w:p>
    <w:bookmarkEnd w:id="1038"/>
    <w:bookmarkStart w:name="z1451" w:id="1039"/>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1039"/>
    <w:bookmarkStart w:name="z1452" w:id="1040"/>
    <w:p>
      <w:pPr>
        <w:spacing w:after="0"/>
        <w:ind w:left="0"/>
        <w:jc w:val="both"/>
      </w:pPr>
      <w:r>
        <w:rPr>
          <w:rFonts w:ascii="Times New Roman"/>
          <w:b w:val="false"/>
          <w:i w:val="false"/>
          <w:color w:val="000000"/>
          <w:sz w:val="28"/>
        </w:rPr>
        <w:t>
      13. Электрондық іс макетіне қосымша құжаттар қосу қажеттілігі себебімен көрсетілетін қызметті берушіден электрондық шешім жобасымен электрондық іс макеті қайтарылған жағдайда:</w:t>
      </w:r>
    </w:p>
    <w:bookmarkEnd w:id="1040"/>
    <w:p>
      <w:pPr>
        <w:spacing w:after="0"/>
        <w:ind w:left="0"/>
        <w:jc w:val="both"/>
      </w:pPr>
      <w:r>
        <w:rPr>
          <w:rFonts w:ascii="Times New Roman"/>
          <w:b w:val="false"/>
          <w:i w:val="false"/>
          <w:color w:val="000000"/>
          <w:sz w:val="28"/>
        </w:rPr>
        <w:t>
      электрондық іс макетін қалыптастыратын маман:</w:t>
      </w:r>
    </w:p>
    <w:bookmarkStart w:name="z1453" w:id="1041"/>
    <w:p>
      <w:pPr>
        <w:spacing w:after="0"/>
        <w:ind w:left="0"/>
        <w:jc w:val="both"/>
      </w:pPr>
      <w:r>
        <w:rPr>
          <w:rFonts w:ascii="Times New Roman"/>
          <w:b w:val="false"/>
          <w:i w:val="false"/>
          <w:color w:val="000000"/>
          <w:sz w:val="28"/>
        </w:rPr>
        <w:t>
      1) көрсетілетін қызметті алушыны бес жұмыс күні ішінде хабарламада көрсетілген қосымша құжатты (құжаттарды) 25 жұмыс күні ішінде ұсыну қажеттігі туралы телефон, почта байланысы, электрондық почта арқылы хабардар етеді;</w:t>
      </w:r>
    </w:p>
    <w:bookmarkEnd w:id="1041"/>
    <w:bookmarkStart w:name="z1454" w:id="1042"/>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w:t>
      </w:r>
    </w:p>
    <w:bookmarkEnd w:id="1042"/>
    <w:p>
      <w:pPr>
        <w:spacing w:after="0"/>
        <w:ind w:left="0"/>
        <w:jc w:val="both"/>
      </w:pPr>
      <w:r>
        <w:rPr>
          <w:rFonts w:ascii="Times New Roman"/>
          <w:b w:val="false"/>
          <w:i w:val="false"/>
          <w:color w:val="000000"/>
          <w:sz w:val="28"/>
        </w:rPr>
        <w:t>
      үш жұмыс күні ішінде электрондық іс макетін және электрондық шешім жобасын жете рәсімдейді, сканерлеу сапасын және құжаттардың электрондық көшірмелерінің көрсетілетін қызметті алушы ұсынған түпнұсқаларға сәйкес келуін, зейнетақы төлемінің мөлшерін есептеудің, электрондық шешім жобасын рәсімдеудің дұрыстығын қамтамасыз етеді, электрондық шешім жобасын ЭЦҚ арқылы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Start w:name="z1455" w:id="1043"/>
    <w:p>
      <w:pPr>
        <w:spacing w:after="0"/>
        <w:ind w:left="0"/>
        <w:jc w:val="both"/>
      </w:pPr>
      <w:r>
        <w:rPr>
          <w:rFonts w:ascii="Times New Roman"/>
          <w:b w:val="false"/>
          <w:i w:val="false"/>
          <w:color w:val="000000"/>
          <w:sz w:val="28"/>
        </w:rPr>
        <w:t>
      1) зейнетақы төлемдерінің мөлшерін есептеудің және келіп түскен электрондық іс макеті мен электрондық шешім жобасын рәсімдеудің дұрыстығын тексереді;</w:t>
      </w:r>
    </w:p>
    <w:bookmarkEnd w:id="1043"/>
    <w:bookmarkStart w:name="z1456" w:id="1044"/>
    <w:p>
      <w:pPr>
        <w:spacing w:after="0"/>
        <w:ind w:left="0"/>
        <w:jc w:val="both"/>
      </w:pP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p>
    <w:bookmarkEnd w:id="1044"/>
    <w:bookmarkStart w:name="z1457" w:id="1045"/>
    <w:p>
      <w:pPr>
        <w:spacing w:after="0"/>
        <w:ind w:left="0"/>
        <w:jc w:val="both"/>
      </w:pPr>
      <w:r>
        <w:rPr>
          <w:rFonts w:ascii="Times New Roman"/>
          <w:b w:val="false"/>
          <w:i w:val="false"/>
          <w:color w:val="000000"/>
          <w:sz w:val="28"/>
        </w:rPr>
        <w:t>
      14. Құжаттың (құжаттардың) болмау себебі бойынша электрондық шешім жобасымен электрондық іс макеті көрсетілетін қызметті берушіден қайтарылған жағдайда:</w:t>
      </w:r>
    </w:p>
    <w:bookmarkEnd w:id="1045"/>
    <w:p>
      <w:pPr>
        <w:spacing w:after="0"/>
        <w:ind w:left="0"/>
        <w:jc w:val="both"/>
      </w:pPr>
      <w:r>
        <w:rPr>
          <w:rFonts w:ascii="Times New Roman"/>
          <w:b w:val="false"/>
          <w:i w:val="false"/>
          <w:color w:val="000000"/>
          <w:sz w:val="28"/>
        </w:rPr>
        <w:t>
      Мемлекеттік корпорация бөлімшесі:</w:t>
      </w:r>
    </w:p>
    <w:bookmarkStart w:name="z1458" w:id="1046"/>
    <w:p>
      <w:pPr>
        <w:spacing w:after="0"/>
        <w:ind w:left="0"/>
        <w:jc w:val="both"/>
      </w:pP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p>
    <w:bookmarkEnd w:id="1046"/>
    <w:bookmarkStart w:name="z1459" w:id="1047"/>
    <w:p>
      <w:pPr>
        <w:spacing w:after="0"/>
        <w:ind w:left="0"/>
        <w:jc w:val="both"/>
      </w:pPr>
      <w:r>
        <w:rPr>
          <w:rFonts w:ascii="Times New Roman"/>
          <w:b w:val="false"/>
          <w:i w:val="false"/>
          <w:color w:val="000000"/>
          <w:sz w:val="28"/>
        </w:rPr>
        <w:t>
      2) көрсетілетін қызметті алушы қосымша құжатты (құжаттарды) ұсынған кезде Мемлекеттік корпорация бөлімшесі екі жұмыс күні ішінде:</w:t>
      </w:r>
    </w:p>
    <w:bookmarkEnd w:id="1047"/>
    <w:p>
      <w:pPr>
        <w:spacing w:after="0"/>
        <w:ind w:left="0"/>
        <w:jc w:val="both"/>
      </w:pP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p>
    <w:p>
      <w:pPr>
        <w:spacing w:after="0"/>
        <w:ind w:left="0"/>
        <w:jc w:val="both"/>
      </w:pPr>
      <w:r>
        <w:rPr>
          <w:rFonts w:ascii="Times New Roman"/>
          <w:b w:val="false"/>
          <w:i w:val="false"/>
          <w:color w:val="000000"/>
          <w:sz w:val="28"/>
        </w:rPr>
        <w:t>
      электрондық іс макетін және электрондық шешім жобасын жете рәсімдейді, сканерленген құжаттардың сапасын, жәрдемақы мөлшерін есептеудің және электрондық шешім жобасын рәсімдеудің дұрыстығын тексереді, ЭЦҚ арқылы электрондық шешім жобасын куәландырады және Мемлекеттік корпорация филиалына жібереді;</w:t>
      </w:r>
    </w:p>
    <w:p>
      <w:pPr>
        <w:spacing w:after="0"/>
        <w:ind w:left="0"/>
        <w:jc w:val="both"/>
      </w:pPr>
      <w:r>
        <w:rPr>
          <w:rFonts w:ascii="Times New Roman"/>
          <w:b w:val="false"/>
          <w:i w:val="false"/>
          <w:color w:val="000000"/>
          <w:sz w:val="28"/>
        </w:rPr>
        <w:t>
      Мемлекеттік корпорация бөлімшесінен электрондық шешім жобасымен электрондық іс макеті келіп түскен күннен бастап Мемлекеттік корпорация филиалы екі жұмыс күні ішінде:</w:t>
      </w:r>
    </w:p>
    <w:bookmarkStart w:name="z1460" w:id="1048"/>
    <w:p>
      <w:pPr>
        <w:spacing w:after="0"/>
        <w:ind w:left="0"/>
        <w:jc w:val="both"/>
      </w:pPr>
      <w:r>
        <w:rPr>
          <w:rFonts w:ascii="Times New Roman"/>
          <w:b w:val="false"/>
          <w:i w:val="false"/>
          <w:color w:val="000000"/>
          <w:sz w:val="28"/>
        </w:rPr>
        <w:t>
      1) есептеудің және келіп түскен электрондық іс макеті мен электрондық шешім жобасын рәсімдеудің дұрыстығын тексереді;</w:t>
      </w:r>
    </w:p>
    <w:bookmarkEnd w:id="1048"/>
    <w:bookmarkStart w:name="z1461" w:id="1049"/>
    <w:p>
      <w:pPr>
        <w:spacing w:after="0"/>
        <w:ind w:left="0"/>
        <w:jc w:val="both"/>
      </w:pP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p>
    <w:bookmarkEnd w:id="1049"/>
    <w:bookmarkStart w:name="z1462" w:id="1050"/>
    <w:p>
      <w:pPr>
        <w:spacing w:after="0"/>
        <w:ind w:left="0"/>
        <w:jc w:val="both"/>
      </w:pPr>
      <w:r>
        <w:rPr>
          <w:rFonts w:ascii="Times New Roman"/>
          <w:b w:val="false"/>
          <w:i w:val="false"/>
          <w:color w:val="000000"/>
          <w:sz w:val="28"/>
        </w:rPr>
        <w:t>
      15. Көрсетілетін қызметті берушіден жәрдемақы тағайындау туралы хабарлама келіп түскен сәттен бастап Мемлекеттік корпорация бөлімшесі бір жұмыс күні ішінде:</w:t>
      </w:r>
    </w:p>
    <w:bookmarkEnd w:id="1050"/>
    <w:p>
      <w:pPr>
        <w:spacing w:after="0"/>
        <w:ind w:left="0"/>
        <w:jc w:val="both"/>
      </w:pPr>
      <w:r>
        <w:rPr>
          <w:rFonts w:ascii="Times New Roman"/>
          <w:b w:val="false"/>
          <w:i w:val="false"/>
          <w:color w:val="000000"/>
          <w:sz w:val="28"/>
        </w:rPr>
        <w:t>
      көрсетілетін қызметті алушының ұялы телефонына sms-хабар жіберу арқылы немесе өзі келген кезде жәрдемақы тағайындау (тағайындаудан бас тарту) туралы хабарлама беру жолымен көрсетілетін қызметті алушыны қабылданған шешім туралы хабардар етеді.</w:t>
      </w:r>
    </w:p>
    <w:bookmarkStart w:name="z1463" w:id="1051"/>
    <w:p>
      <w:pPr>
        <w:spacing w:after="0"/>
        <w:ind w:left="0"/>
        <w:jc w:val="both"/>
      </w:pPr>
      <w:r>
        <w:rPr>
          <w:rFonts w:ascii="Times New Roman"/>
          <w:b w:val="false"/>
          <w:i w:val="false"/>
          <w:color w:val="000000"/>
          <w:sz w:val="28"/>
        </w:rPr>
        <w:t>
      16. Көрсетілетін қызметті алушыда жеке сәйкестендіру нөмірі (бұдан әрі – ЖСН) мен ЭЦҚ-сы болған кезде, бұрын құжаттары Мемлекеттік корпорация бөлімшесіне қағаз жеткізгіште ұсынылған және мемлекеттік көрсетілетін қызметті тағайындау туралы ақпаратты алу сәтіне көрсетілетін қызметті алушы туралы деректер Мемлекеттік корпорацияның автоматтандырылған ақпараттық жүйесінің дерекқорында электрондық түрдегі жәрдемақы тағайындау туралы ақпаратты көрсетілетін қызметті алушының портал арқылы қашықтан қол жеткізу режимінде алуға мүмкіндігі бар.</w:t>
      </w:r>
    </w:p>
    <w:bookmarkEnd w:id="1051"/>
    <w:p>
      <w:pPr>
        <w:spacing w:after="0"/>
        <w:ind w:left="0"/>
        <w:jc w:val="both"/>
      </w:pPr>
      <w:r>
        <w:rPr>
          <w:rFonts w:ascii="Times New Roman"/>
          <w:b w:val="false"/>
          <w:i w:val="false"/>
          <w:color w:val="000000"/>
          <w:sz w:val="28"/>
        </w:rPr>
        <w:t>
      Көрсетілетін қызметті берушінің (көрсетілетін қызметті алушының) портал арқылы жәрдемақыны тағайындау туралы ақпаратты алу кезіндегі қадамдық іс-қимылы мен шешімдері:</w:t>
      </w:r>
    </w:p>
    <w:bookmarkStart w:name="z1464" w:id="1052"/>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 жүзеге асырылады);</w:t>
      </w:r>
    </w:p>
    <w:bookmarkEnd w:id="1052"/>
    <w:bookmarkStart w:name="z1465" w:id="1053"/>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1053"/>
    <w:bookmarkStart w:name="z1466" w:id="1054"/>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1054"/>
    <w:bookmarkStart w:name="z1467" w:id="1055"/>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1055"/>
    <w:bookmarkStart w:name="z1468" w:id="105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p>
    <w:bookmarkEnd w:id="1056"/>
    <w:bookmarkStart w:name="z1469" w:id="1057"/>
    <w:p>
      <w:pPr>
        <w:spacing w:after="0"/>
        <w:ind w:left="0"/>
        <w:jc w:val="both"/>
      </w:pP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1057"/>
    <w:bookmarkStart w:name="z1470" w:id="1058"/>
    <w:p>
      <w:pPr>
        <w:spacing w:after="0"/>
        <w:ind w:left="0"/>
        <w:jc w:val="both"/>
      </w:pPr>
      <w:r>
        <w:rPr>
          <w:rFonts w:ascii="Times New Roman"/>
          <w:b w:val="false"/>
          <w:i w:val="false"/>
          <w:color w:val="000000"/>
          <w:sz w:val="28"/>
        </w:rPr>
        <w:t>
      7) 4-процесс – көрсетілетін қызметті алушы ЭЦҚ-сының түпнұсқалығының расталмауына байланысты сұрау салынған қызметтен бас тарту туралы хабарламаны қалыптастыру;</w:t>
      </w:r>
    </w:p>
    <w:bookmarkEnd w:id="1058"/>
    <w:bookmarkStart w:name="z1471" w:id="1059"/>
    <w:p>
      <w:pPr>
        <w:spacing w:after="0"/>
        <w:ind w:left="0"/>
        <w:jc w:val="both"/>
      </w:pPr>
      <w:r>
        <w:rPr>
          <w:rFonts w:ascii="Times New Roman"/>
          <w:b w:val="false"/>
          <w:i w:val="false"/>
          <w:color w:val="000000"/>
          <w:sz w:val="28"/>
        </w:rPr>
        <w:t>
      8) 5-процесс – көрсетілетін қызметті алушының ЭЦҚ-сы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p>
    <w:bookmarkEnd w:id="1059"/>
    <w:bookmarkStart w:name="z1472" w:id="1060"/>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АЖО-на тіркеу;</w:t>
      </w:r>
    </w:p>
    <w:bookmarkEnd w:id="1060"/>
    <w:bookmarkStart w:name="z1473" w:id="1061"/>
    <w:p>
      <w:pPr>
        <w:spacing w:after="0"/>
        <w:ind w:left="0"/>
        <w:jc w:val="both"/>
      </w:pP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p>
    <w:bookmarkEnd w:id="1061"/>
    <w:bookmarkStart w:name="z1474" w:id="1062"/>
    <w:p>
      <w:pPr>
        <w:spacing w:after="0"/>
        <w:ind w:left="0"/>
        <w:jc w:val="both"/>
      </w:pPr>
      <w:r>
        <w:rPr>
          <w:rFonts w:ascii="Times New Roman"/>
          <w:b w:val="false"/>
          <w:i w:val="false"/>
          <w:color w:val="000000"/>
          <w:sz w:val="28"/>
        </w:rPr>
        <w:t>
      11) 7-процесс – орын алған бұзушылықтарға байланысты сұрау салынған қызметтен бас тарту туралы хабарламаны қалыптастыру;</w:t>
      </w:r>
    </w:p>
    <w:bookmarkEnd w:id="1062"/>
    <w:bookmarkStart w:name="z1475" w:id="1063"/>
    <w:p>
      <w:pPr>
        <w:spacing w:after="0"/>
        <w:ind w:left="0"/>
        <w:jc w:val="both"/>
      </w:pPr>
      <w:r>
        <w:rPr>
          <w:rFonts w:ascii="Times New Roman"/>
          <w:b w:val="false"/>
          <w:i w:val="false"/>
          <w:color w:val="000000"/>
          <w:sz w:val="28"/>
        </w:rPr>
        <w:t xml:space="preserve">
      12) 8-процесс – көрсетілетін қызметті берушінің АЖО-сында қалыптастырылған қызметтің нәтижесін (электрондық құжат нысанындағы хабарламаны) көрсетілетін қызметті алушының алуы. </w:t>
      </w:r>
    </w:p>
    <w:bookmarkEnd w:id="1063"/>
    <w:p>
      <w:pPr>
        <w:spacing w:after="0"/>
        <w:ind w:left="0"/>
        <w:jc w:val="both"/>
      </w:pPr>
      <w:r>
        <w:rPr>
          <w:rFonts w:ascii="Times New Roman"/>
          <w:b w:val="false"/>
          <w:i w:val="false"/>
          <w:color w:val="000000"/>
          <w:sz w:val="28"/>
        </w:rPr>
        <w:t>
      Жәрдемақы тағайындау туралы немесе жәрдемақы тағайындаудан бас тарту туралы хабарлама еркін нысанда көрсетілетін қызметті берушінің уәкілетті адамының ЭЦҚ-сын пайдаланумен қалыптастырылады.</w:t>
      </w:r>
    </w:p>
    <w:bookmarkStart w:name="z1476" w:id="1064"/>
    <w:p>
      <w:pPr>
        <w:spacing w:after="0"/>
        <w:ind w:left="0"/>
        <w:jc w:val="both"/>
      </w:pPr>
      <w:r>
        <w:rPr>
          <w:rFonts w:ascii="Times New Roman"/>
          <w:b w:val="false"/>
          <w:i w:val="false"/>
          <w:color w:val="000000"/>
          <w:sz w:val="28"/>
        </w:rPr>
        <w:t>
      17. Ақпаратты ұсыну уақыты – Мемлекеттік корпорацияның ақпараттық жүйесіне сұрау салу келіп түскен сәттен бастап 30 минуттан аспайды.</w:t>
      </w:r>
    </w:p>
    <w:bookmarkEnd w:id="1064"/>
    <w:bookmarkStart w:name="z1477" w:id="1065"/>
    <w:p>
      <w:pPr>
        <w:spacing w:after="0"/>
        <w:ind w:left="0"/>
        <w:jc w:val="both"/>
      </w:pPr>
      <w:r>
        <w:rPr>
          <w:rFonts w:ascii="Times New Roman"/>
          <w:b w:val="false"/>
          <w:i w:val="false"/>
          <w:color w:val="000000"/>
          <w:sz w:val="28"/>
        </w:rPr>
        <w:t>
      18. Көрсетілетін қызметті алушыда ЖСН мен ЭЦҚ-сы болған кезде көрсетілетін қызметті алушының жәрдемақы тағайындауға өтінішті портал арқылы қашықтықтан қол жеткізу режимінде беруге мүмкіндігі бар. Портал арқылы мемлекеттік қызметті көрсету кезіндегі қадамдық іс-қимылдар мен шешімдер:</w:t>
      </w:r>
    </w:p>
    <w:bookmarkEnd w:id="1065"/>
    <w:bookmarkStart w:name="z1478" w:id="1066"/>
    <w:p>
      <w:pPr>
        <w:spacing w:after="0"/>
        <w:ind w:left="0"/>
        <w:jc w:val="both"/>
      </w:pP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қызметті алушылар үшін);</w:t>
      </w:r>
    </w:p>
    <w:bookmarkEnd w:id="1066"/>
    <w:bookmarkStart w:name="z1479" w:id="1067"/>
    <w:p>
      <w:pPr>
        <w:spacing w:after="0"/>
        <w:ind w:left="0"/>
        <w:jc w:val="both"/>
      </w:pP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p>
    <w:bookmarkEnd w:id="1067"/>
    <w:bookmarkStart w:name="z1480" w:id="1068"/>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1068"/>
    <w:bookmarkStart w:name="z1481" w:id="1069"/>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p>
    <w:bookmarkEnd w:id="1069"/>
    <w:bookmarkStart w:name="z1482" w:id="1070"/>
    <w:p>
      <w:pPr>
        <w:spacing w:after="0"/>
        <w:ind w:left="0"/>
        <w:jc w:val="both"/>
      </w:pPr>
      <w:r>
        <w:rPr>
          <w:rFonts w:ascii="Times New Roman"/>
          <w:b w:val="false"/>
          <w:i w:val="false"/>
          <w:color w:val="000000"/>
          <w:sz w:val="28"/>
        </w:rPr>
        <w:t>
      5) 3-процесс – көрсетілетін қызметті алушының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ауданның коды бойынша көрсетілетін қызметті берушінің АЖ арқылы Мемлекеттік корпорация бөлімшесін автоматты түрде айқындау, сондай-ақ "электрондық үкімет" шлюзі (бұдан әрі – ЭҮШ) арқылы көрсетілетін қызметті алушының деректері және бала кезінен бірінші топ мүгедегінің деректері туралы ЖТМД АЖ-ға, "электрондық үкімет" өңірлік шлюзінің автоматтандырылған жұмыс орнынан (бұдан әрі – ЭҮӨШ АЖО) қамқоршылықты белгілеу туралы деректер туралы сұрау салу;</w:t>
      </w:r>
    </w:p>
    <w:bookmarkEnd w:id="1070"/>
    <w:bookmarkStart w:name="z1483" w:id="1071"/>
    <w:p>
      <w:pPr>
        <w:spacing w:after="0"/>
        <w:ind w:left="0"/>
        <w:jc w:val="both"/>
      </w:pPr>
      <w:r>
        <w:rPr>
          <w:rFonts w:ascii="Times New Roman"/>
          <w:b w:val="false"/>
          <w:i w:val="false"/>
          <w:color w:val="000000"/>
          <w:sz w:val="28"/>
        </w:rPr>
        <w:t>
      6) 2-шарт – ЖТМД АЖ, көрсетілетін қызметті алушы деректерін және бала кезінен бірінші топ мүгедегінің деректерін, ЭҮӨШ АЖО-да балаға қамқоршылық белгілеу туралы деректерді тексеру;</w:t>
      </w:r>
    </w:p>
    <w:bookmarkEnd w:id="1071"/>
    <w:bookmarkStart w:name="z1484" w:id="1072"/>
    <w:p>
      <w:pPr>
        <w:spacing w:after="0"/>
        <w:ind w:left="0"/>
        <w:jc w:val="both"/>
      </w:pPr>
      <w:r>
        <w:rPr>
          <w:rFonts w:ascii="Times New Roman"/>
          <w:b w:val="false"/>
          <w:i w:val="false"/>
          <w:color w:val="000000"/>
          <w:sz w:val="28"/>
        </w:rPr>
        <w:t>
      7) 4-процесс – ЖТМД АЖ, АХАТ АЖ-да көрсетілетін қызметті алушының деректерінің және/немесе бала кезінен бірінші топ мүгедегінің деректерінің, ЭҮӨШ АЖО-да бала кезінен бірінші топ мүгедегіне қамқоршылық белгілеу туралы деректердің расталмауына байланысты сұрау салынған қызметтен бас тарту туралы хабарламаны қалыптастыру;</w:t>
      </w:r>
    </w:p>
    <w:bookmarkEnd w:id="1072"/>
    <w:bookmarkStart w:name="z1485" w:id="1073"/>
    <w:p>
      <w:pPr>
        <w:spacing w:after="0"/>
        <w:ind w:left="0"/>
        <w:jc w:val="both"/>
      </w:pPr>
      <w:r>
        <w:rPr>
          <w:rFonts w:ascii="Times New Roman"/>
          <w:b w:val="false"/>
          <w:i w:val="false"/>
          <w:color w:val="000000"/>
          <w:sz w:val="28"/>
        </w:rPr>
        <w:t>
      8) 5-процесс – көрсетілетін қызметті алушының банк деректемелерін енгізу процесі;</w:t>
      </w:r>
    </w:p>
    <w:bookmarkEnd w:id="1073"/>
    <w:bookmarkStart w:name="z1486" w:id="1074"/>
    <w:p>
      <w:pPr>
        <w:spacing w:after="0"/>
        <w:ind w:left="0"/>
        <w:jc w:val="both"/>
      </w:pPr>
      <w:r>
        <w:rPr>
          <w:rFonts w:ascii="Times New Roman"/>
          <w:b w:val="false"/>
          <w:i w:val="false"/>
          <w:color w:val="000000"/>
          <w:sz w:val="28"/>
        </w:rPr>
        <w:t>
      9) 6-процесс – көрсетілетін қызметті алушының сұрау салуды куәландыруы (қол қою) үшін ЭЦҚ тіркеу куәлігін таңдауы;</w:t>
      </w:r>
    </w:p>
    <w:bookmarkEnd w:id="1074"/>
    <w:bookmarkStart w:name="z1487" w:id="1075"/>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p>
    <w:bookmarkEnd w:id="1075"/>
    <w:bookmarkStart w:name="z1488" w:id="1076"/>
    <w:p>
      <w:pPr>
        <w:spacing w:after="0"/>
        <w:ind w:left="0"/>
        <w:jc w:val="both"/>
      </w:pPr>
      <w:r>
        <w:rPr>
          <w:rFonts w:ascii="Times New Roman"/>
          <w:b w:val="false"/>
          <w:i w:val="false"/>
          <w:color w:val="000000"/>
          <w:sz w:val="28"/>
        </w:rPr>
        <w:t>
      11) 7-процесс – көрсетілетін қызметті алушы ЭЦҚ-сының түпнұсқалығының расталмауына байланысты сұрау салынған қызметтен бас тарту туралы хабарламаны қалыптастыру;</w:t>
      </w:r>
    </w:p>
    <w:bookmarkEnd w:id="1076"/>
    <w:bookmarkStart w:name="z1489" w:id="1077"/>
    <w:p>
      <w:pPr>
        <w:spacing w:after="0"/>
        <w:ind w:left="0"/>
        <w:jc w:val="both"/>
      </w:pPr>
      <w:r>
        <w:rPr>
          <w:rFonts w:ascii="Times New Roman"/>
          <w:b w:val="false"/>
          <w:i w:val="false"/>
          <w:color w:val="000000"/>
          <w:sz w:val="28"/>
        </w:rPr>
        <w:t>
      12) 8-процесс – көрсетілетін қызметті алушының ЭЦҚ-сы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банктерге (бұдан әрі – ЕДБ), "Қазпочта" акционерлік қоғамына жіберу;</w:t>
      </w:r>
    </w:p>
    <w:bookmarkEnd w:id="1077"/>
    <w:bookmarkStart w:name="z1490" w:id="1078"/>
    <w:p>
      <w:pPr>
        <w:spacing w:after="0"/>
        <w:ind w:left="0"/>
        <w:jc w:val="both"/>
      </w:pPr>
      <w:r>
        <w:rPr>
          <w:rFonts w:ascii="Times New Roman"/>
          <w:b w:val="false"/>
          <w:i w:val="false"/>
          <w:color w:val="000000"/>
          <w:sz w:val="28"/>
        </w:rPr>
        <w:t>
      13) 4-шарт – ЕДБ-да, "Қазпочта" АО-да көрсетілетін қызметті алушының банк деректемелерін ЭҮТШ арқылы тексеру;</w:t>
      </w:r>
    </w:p>
    <w:bookmarkEnd w:id="1078"/>
    <w:bookmarkStart w:name="z1491" w:id="1079"/>
    <w:p>
      <w:pPr>
        <w:spacing w:after="0"/>
        <w:ind w:left="0"/>
        <w:jc w:val="both"/>
      </w:pPr>
      <w:r>
        <w:rPr>
          <w:rFonts w:ascii="Times New Roman"/>
          <w:b w:val="false"/>
          <w:i w:val="false"/>
          <w:color w:val="000000"/>
          <w:sz w:val="28"/>
        </w:rPr>
        <w:t>
      14) 9-процесс – көрсетілетін қызметті алушы банк деректемелерінің расталмауына байланысты сұрау салынатын қызметтен бас тарту туралы хабарламаны қалыптастыру;</w:t>
      </w:r>
    </w:p>
    <w:bookmarkEnd w:id="1079"/>
    <w:bookmarkStart w:name="z1492" w:id="1080"/>
    <w:p>
      <w:pPr>
        <w:spacing w:after="0"/>
        <w:ind w:left="0"/>
        <w:jc w:val="both"/>
      </w:pPr>
      <w:r>
        <w:rPr>
          <w:rFonts w:ascii="Times New Roman"/>
          <w:b w:val="false"/>
          <w:i w:val="false"/>
          <w:color w:val="000000"/>
          <w:sz w:val="28"/>
        </w:rPr>
        <w:t>
      15) 10-процесс – көрсетілетін қызметті алушының ЭЦҚ-сы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уәкілетті ұйымның ААЖ-ға жібереді;</w:t>
      </w:r>
    </w:p>
    <w:bookmarkEnd w:id="1080"/>
    <w:bookmarkStart w:name="z1493" w:id="1081"/>
    <w:p>
      <w:pPr>
        <w:spacing w:after="0"/>
        <w:ind w:left="0"/>
        <w:jc w:val="both"/>
      </w:pPr>
      <w:r>
        <w:rPr>
          <w:rFonts w:ascii="Times New Roman"/>
          <w:b w:val="false"/>
          <w:i w:val="false"/>
          <w:color w:val="000000"/>
          <w:sz w:val="28"/>
        </w:rPr>
        <w:t>
      16) 5-шарт – көрсетілетін қызметті берушінің ЭҮП-тен келіп түскен электрондық құжатты (сұрау салуды) қызметті көрсету үшін талаптар мен негіздемелерге сәйкестігін тексеруі (өңдеуі);</w:t>
      </w:r>
    </w:p>
    <w:bookmarkEnd w:id="1081"/>
    <w:bookmarkStart w:name="z1494" w:id="1082"/>
    <w:p>
      <w:pPr>
        <w:spacing w:after="0"/>
        <w:ind w:left="0"/>
        <w:jc w:val="both"/>
      </w:pPr>
      <w:r>
        <w:rPr>
          <w:rFonts w:ascii="Times New Roman"/>
          <w:b w:val="false"/>
          <w:i w:val="false"/>
          <w:color w:val="000000"/>
          <w:sz w:val="28"/>
        </w:rPr>
        <w:t>
      17) 11-процесс – орын алған бұзушылықтарға байланысты сұрау салынған қызметке өтінішті қабылдаудан бас тарту туралы хабарламаны қалыптастыру;</w:t>
      </w:r>
    </w:p>
    <w:bookmarkEnd w:id="1082"/>
    <w:bookmarkStart w:name="z1495" w:id="1083"/>
    <w:p>
      <w:pPr>
        <w:spacing w:after="0"/>
        <w:ind w:left="0"/>
        <w:jc w:val="both"/>
      </w:pPr>
      <w:r>
        <w:rPr>
          <w:rFonts w:ascii="Times New Roman"/>
          <w:b w:val="false"/>
          <w:i w:val="false"/>
          <w:color w:val="000000"/>
          <w:sz w:val="28"/>
        </w:rPr>
        <w:t>
      18) 12-процесс – электрондық құжатты көрсетілетін қызметті берушінің АЖ-на тіркеу және өтінішті қабылдау туралы хабарламаны көрсетілетін қызметті алушыға жіберу;</w:t>
      </w:r>
    </w:p>
    <w:bookmarkEnd w:id="1083"/>
    <w:bookmarkStart w:name="z1496" w:id="1084"/>
    <w:p>
      <w:pPr>
        <w:spacing w:after="0"/>
        <w:ind w:left="0"/>
        <w:jc w:val="both"/>
      </w:pPr>
      <w:r>
        <w:rPr>
          <w:rFonts w:ascii="Times New Roman"/>
          <w:b w:val="false"/>
          <w:i w:val="false"/>
          <w:color w:val="000000"/>
          <w:sz w:val="28"/>
        </w:rPr>
        <w:t xml:space="preserve">
      19) 13-процесс – көрсетілетін қызметті алушының көрсетілетін қызметтің нәтижесін (жәрдемақы тағайындау туралы не жәрдемақы тағайындаудан бас тарту себептері көрсетілген хабарламаны) электрондық құжат нысанында алуы. Электрондық құжат көрсетілетін қызметті берушінің ААЖ-нда көрсетілетін қызметті берушінің уәкілетті адамының ЭЦҚ-сын пайдалану арқылы қалыптасады. </w:t>
      </w:r>
    </w:p>
    <w:bookmarkEnd w:id="1084"/>
    <w:p>
      <w:pPr>
        <w:spacing w:after="0"/>
        <w:ind w:left="0"/>
        <w:jc w:val="both"/>
      </w:pPr>
      <w:r>
        <w:rPr>
          <w:rFonts w:ascii="Times New Roman"/>
          <w:b w:val="false"/>
          <w:i w:val="false"/>
          <w:color w:val="000000"/>
          <w:sz w:val="28"/>
        </w:rPr>
        <w:t>
      Жәрдемақы тағайындау туралы немесе жәрдемақы тағайындаудан бас тарту туралы хабарлама еркін нысанда көрсетілетін қызметті берушінің уәкілетті адамының ЭЦҚ-сын пайдаланумен қалыптастырылады.</w:t>
      </w:r>
    </w:p>
    <w:p>
      <w:pPr>
        <w:spacing w:after="0"/>
        <w:ind w:left="0"/>
        <w:jc w:val="both"/>
      </w:pPr>
      <w:r>
        <w:rPr>
          <w:rFonts w:ascii="Times New Roman"/>
          <w:b w:val="false"/>
          <w:i w:val="false"/>
          <w:color w:val="000000"/>
          <w:sz w:val="28"/>
        </w:rPr>
        <w:t xml:space="preserve">
      Мемлекеттік қызметтерді көрсетуге қатысатын ақпараттық жүйелердің функционалдық өзара іс-қимылы графикалық нысанда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Start w:name="z1497" w:id="1085"/>
    <w:p>
      <w:pPr>
        <w:spacing w:after="0"/>
        <w:ind w:left="0"/>
        <w:jc w:val="both"/>
      </w:pP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"Бала кезінен бірінші топтағы мүгедектің күтіміне байланысты жәрдемақы" мемлекеттік қызметті көрсету бизнес-процестерінің анықтамалығында келтірілген.</w:t>
      </w:r>
    </w:p>
    <w:bookmarkEnd w:id="10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кезінен бірінші топтағы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мүгедектің күтіміне байланысты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көрсету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 көрсетілген көрсетілетін қызметті беруші қызметкерлерінің арасындағы рәсімнің (іс-қимылдың) жүйелілігінің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294"/>
        <w:gridCol w:w="2039"/>
        <w:gridCol w:w="6016"/>
        <w:gridCol w:w="782"/>
        <w:gridCol w:w="69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(жұмыстар барысының, ағынының)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Іс-қимылдардың (процестердің, рәсімдердің, операциялардың) атауы және олардың сипаттамасы</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ұйымдық-ұйғарымдық шешім)</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маманы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бөлімінің (басқармасының) бастығы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шешім жобасын ЭЦҚ арқылы куәландыру және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 басшысына жіберу;</w:t>
            </w:r>
            <w:r>
              <w:br/>
            </w:r>
            <w:r>
              <w:rPr>
                <w:rFonts w:ascii="Times New Roman"/>
                <w:b w:val="false"/>
                <w:i w:val="false"/>
                <w:color w:val="000000"/>
                <w:sz w:val="20"/>
              </w:rPr>
              <w:t>
2)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шешім жобасымен келіп түскен электрондық іс макетін қарау</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Жәрдемақы тағайындау (тағайындаудан бас тарту) туралы шешім қабылдау;</w:t>
            </w:r>
            <w:r>
              <w:br/>
            </w:r>
            <w:r>
              <w:rPr>
                <w:rFonts w:ascii="Times New Roman"/>
                <w:b w:val="false"/>
                <w:i w:val="false"/>
                <w:color w:val="000000"/>
                <w:sz w:val="20"/>
              </w:rPr>
              <w:t>
2) Жәрдемақы тағайындау (тағайындаудан бас тарту) туралы хабарламаны Мемлекеттік корпорация бөлімшесіне жіберу;</w:t>
            </w:r>
            <w:r>
              <w:br/>
            </w:r>
            <w:r>
              <w:rPr>
                <w:rFonts w:ascii="Times New Roman"/>
                <w:b w:val="false"/>
                <w:i w:val="false"/>
                <w:color w:val="000000"/>
                <w:sz w:val="20"/>
              </w:rPr>
              <w:t>
3) Электрондық іс макетін жете рәсімдеу қажет болған жағдайда, электрондық шешім жобасымен электрондық іс макетін және себебі көрсетілген хабарламаны Мемлекеттік корпорация бөлімшесіне қайтару</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кезінен бірінші топтағы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мүгедектің күтіміне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көрсету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Құжаттардың қабылданғаны туралы № ____ ҚОЛХАТ</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(жәрдемақының түрін көрсету)</w:t>
      </w:r>
    </w:p>
    <w:p>
      <w:pPr>
        <w:spacing w:after="0"/>
        <w:ind w:left="0"/>
        <w:jc w:val="both"/>
      </w:pPr>
      <w:r>
        <w:rPr>
          <w:rFonts w:ascii="Times New Roman"/>
          <w:b w:val="false"/>
          <w:i w:val="false"/>
          <w:color w:val="000000"/>
          <w:sz w:val="28"/>
        </w:rPr>
        <w:t>
      Азамат(ша) __________________________________________________________</w:t>
      </w:r>
    </w:p>
    <w:p>
      <w:pPr>
        <w:spacing w:after="0"/>
        <w:ind w:left="0"/>
        <w:jc w:val="both"/>
      </w:pPr>
      <w:r>
        <w:rPr>
          <w:rFonts w:ascii="Times New Roman"/>
          <w:b w:val="false"/>
          <w:i w:val="false"/>
          <w:color w:val="000000"/>
          <w:sz w:val="28"/>
        </w:rPr>
        <w:t xml:space="preserve">
      өтініші № ___ болып тіркелді. </w:t>
      </w:r>
    </w:p>
    <w:p>
      <w:pPr>
        <w:spacing w:after="0"/>
        <w:ind w:left="0"/>
        <w:jc w:val="both"/>
      </w:pPr>
      <w:r>
        <w:rPr>
          <w:rFonts w:ascii="Times New Roman"/>
          <w:b w:val="false"/>
          <w:i w:val="false"/>
          <w:color w:val="000000"/>
          <w:sz w:val="28"/>
        </w:rPr>
        <w:t>
      Құжаттардың қабылданған күні 20__ жылғы "___" ____________</w:t>
      </w:r>
    </w:p>
    <w:p>
      <w:pPr>
        <w:spacing w:after="0"/>
        <w:ind w:left="0"/>
        <w:jc w:val="both"/>
      </w:pPr>
      <w:r>
        <w:rPr>
          <w:rFonts w:ascii="Times New Roman"/>
          <w:b w:val="false"/>
          <w:i w:val="false"/>
          <w:color w:val="000000"/>
          <w:sz w:val="28"/>
        </w:rPr>
        <w:t>
      Өтінішке қоса берілген құжаттар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2805"/>
        <w:gridCol w:w="388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саны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Көрсетілетін қызметті алу күні өтініштің Мемлекеттік корпорация бөлімшесінде тіркелген</w:t>
      </w:r>
    </w:p>
    <w:p>
      <w:pPr>
        <w:spacing w:after="0"/>
        <w:ind w:left="0"/>
        <w:jc w:val="both"/>
      </w:pPr>
      <w:r>
        <w:rPr>
          <w:rFonts w:ascii="Times New Roman"/>
          <w:b w:val="false"/>
          <w:i w:val="false"/>
          <w:color w:val="000000"/>
          <w:sz w:val="28"/>
        </w:rPr>
        <w:t>
      күннен бастап 20__ жылғы "___" ___________________________________</w:t>
      </w:r>
    </w:p>
    <w:p>
      <w:pPr>
        <w:spacing w:after="0"/>
        <w:ind w:left="0"/>
        <w:jc w:val="both"/>
      </w:pPr>
      <w:r>
        <w:rPr>
          <w:rFonts w:ascii="Times New Roman"/>
          <w:b w:val="false"/>
          <w:i w:val="false"/>
          <w:color w:val="000000"/>
          <w:sz w:val="28"/>
        </w:rPr>
        <w:t>
      Құжаттардың берілетін орны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(жауапты адамның тегі, аты, әкесінің аты (бар болса) және лауазымы)</w:t>
      </w:r>
    </w:p>
    <w:p>
      <w:pPr>
        <w:spacing w:after="0"/>
        <w:ind w:left="0"/>
        <w:jc w:val="both"/>
      </w:pPr>
      <w:r>
        <w:rPr>
          <w:rFonts w:ascii="Times New Roman"/>
          <w:b w:val="false"/>
          <w:i w:val="false"/>
          <w:color w:val="000000"/>
          <w:sz w:val="28"/>
        </w:rPr>
        <w:t>
      Көрсетілетін қызметті алушының байланыс деректері:</w:t>
      </w:r>
    </w:p>
    <w:p>
      <w:pPr>
        <w:spacing w:after="0"/>
        <w:ind w:left="0"/>
        <w:jc w:val="both"/>
      </w:pPr>
      <w:r>
        <w:rPr>
          <w:rFonts w:ascii="Times New Roman"/>
          <w:b w:val="false"/>
          <w:i w:val="false"/>
          <w:color w:val="000000"/>
          <w:sz w:val="28"/>
        </w:rPr>
        <w:t>
      Үй телефоны ________________</w:t>
      </w:r>
    </w:p>
    <w:p>
      <w:pPr>
        <w:spacing w:after="0"/>
        <w:ind w:left="0"/>
        <w:jc w:val="both"/>
      </w:pPr>
      <w:r>
        <w:rPr>
          <w:rFonts w:ascii="Times New Roman"/>
          <w:b w:val="false"/>
          <w:i w:val="false"/>
          <w:color w:val="000000"/>
          <w:sz w:val="28"/>
        </w:rPr>
        <w:t>
      ұялы телефоны ______________</w:t>
      </w:r>
    </w:p>
    <w:p>
      <w:pPr>
        <w:spacing w:after="0"/>
        <w:ind w:left="0"/>
        <w:jc w:val="both"/>
      </w:pPr>
      <w:r>
        <w:rPr>
          <w:rFonts w:ascii="Times New Roman"/>
          <w:b w:val="false"/>
          <w:i w:val="false"/>
          <w:color w:val="000000"/>
          <w:sz w:val="28"/>
        </w:rPr>
        <w:t>
      E-mail 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кезінен бірінші топтағы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мүгедектің күтіміне байланысты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көрсету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қызметті көрсетуге қатысатын ақпараттық жүйелердің функционалдық өзара іс-қимылының графикалық нысандағы диаграммалары</w:t>
      </w:r>
    </w:p>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кезінен бірінші топтағы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мүгедектің күтіміне байланысты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көрсету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"Бала кезінен бірінші топтағы мүгедектің күтіміне байланысты жәрдемақы" мемлекеттік қызметті көрсету бизнес-процестерінің анықтамалығы</w:t>
      </w:r>
    </w:p>
    <w:p>
      <w:pPr>
        <w:spacing w:after="0"/>
        <w:ind w:left="0"/>
        <w:jc w:val="both"/>
      </w:pPr>
      <w:r>
        <w:rPr>
          <w:rFonts w:ascii="Times New Roman"/>
          <w:b w:val="false"/>
          <w:i w:val="false"/>
          <w:color w:val="000000"/>
          <w:sz w:val="28"/>
        </w:rPr>
        <w:t>
      тікелей Мемлекеттік корпорация бөлімшесі арқылы көрсетілген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803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әлеуметтік даму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407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17-қосымша</w:t>
            </w:r>
          </w:p>
        </w:tc>
      </w:tr>
    </w:tbl>
    <w:bookmarkStart w:name="z1498" w:id="1086"/>
    <w:p>
      <w:pPr>
        <w:spacing w:after="0"/>
        <w:ind w:left="0"/>
        <w:jc w:val="left"/>
      </w:pPr>
      <w:r>
        <w:rPr>
          <w:rFonts w:ascii="Times New Roman"/>
          <w:b/>
          <w:i w:val="false"/>
          <w:color w:val="000000"/>
        </w:rPr>
        <w:t xml:space="preserve"> "Бірыңғай жинақтаушы зейнетақы қорындағы міндетті зейнетақы жарналары, міндетті кәсіби зейнетақы жарналары есебінен қалыптасқан зейнетақы жинақтарынан зейнетақы төлемдерін жүзеге асыру" мемлекеттік қызмет көрсету регламенті</w:t>
      </w:r>
    </w:p>
    <w:bookmarkEnd w:id="1086"/>
    <w:p>
      <w:pPr>
        <w:spacing w:after="0"/>
        <w:ind w:left="0"/>
        <w:jc w:val="both"/>
      </w:pPr>
      <w:r>
        <w:rPr>
          <w:rFonts w:ascii="Times New Roman"/>
          <w:b w:val="false"/>
          <w:i w:val="false"/>
          <w:color w:val="ff0000"/>
          <w:sz w:val="28"/>
        </w:rPr>
        <w:t xml:space="preserve">
      Ескерту. Бұйрық регламентпен толықтырылды – ҚР Еңбек және халықты әлеуметтік қорғау министрінің 11.02.2019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499" w:id="1087"/>
    <w:p>
      <w:pPr>
        <w:spacing w:after="0"/>
        <w:ind w:left="0"/>
        <w:jc w:val="left"/>
      </w:pPr>
      <w:r>
        <w:rPr>
          <w:rFonts w:ascii="Times New Roman"/>
          <w:b/>
          <w:i w:val="false"/>
          <w:color w:val="000000"/>
        </w:rPr>
        <w:t xml:space="preserve"> 1-тарау. Жалпы ережелер</w:t>
      </w:r>
    </w:p>
    <w:bookmarkEnd w:id="1087"/>
    <w:bookmarkStart w:name="z1500" w:id="1088"/>
    <w:p>
      <w:pPr>
        <w:spacing w:after="0"/>
        <w:ind w:left="0"/>
        <w:jc w:val="both"/>
      </w:pPr>
      <w:r>
        <w:rPr>
          <w:rFonts w:ascii="Times New Roman"/>
          <w:b w:val="false"/>
          <w:i w:val="false"/>
          <w:color w:val="000000"/>
          <w:sz w:val="28"/>
        </w:rPr>
        <w:t xml:space="preserve">
      1. "Бірыңғай жинақтаушы зейнетақы қорындағы міндетті зейнетақы жарналары, міндетті кәсіби зейнетақы жарналары есебінен қалыптасқан зейнетақы жинақтарынан зейнетақы төлемдерін жүзеге асыру" мемлекеттік қызмет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бұйрығымен (Нормативтік құқықтық актілерді мемлекеттік тіркеу тізілімінде № 11342 болып тіркелген) бекiтiлген "Бірыңғай жинақтаушы зейнетақы қорындағы міндетті зейнетақы жарналары, міндетті кәсіби зейнетақы жарналары есебінен қалыптасқан зейнетақы жинақтарынан зейнетақы төлемдерін жүзеге асыру"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бірыңғай жинақтаушы зейнетақы қорынан міндетті зейнетақы жарналары, міндетті кәсіптік зейнетақы жарналары есебінен қалыптасқан зейнетақы жинақтарынан зейнетақы төлемдерін жүзеге асыру (бұдан әрі – БЖЗҚ-дан зейнетақы төлемдері) рәсімін айқындайды.</w:t>
      </w:r>
    </w:p>
    <w:bookmarkEnd w:id="1088"/>
    <w:bookmarkStart w:name="z1501" w:id="1089"/>
    <w:p>
      <w:pPr>
        <w:spacing w:after="0"/>
        <w:ind w:left="0"/>
        <w:jc w:val="both"/>
      </w:pPr>
      <w:r>
        <w:rPr>
          <w:rFonts w:ascii="Times New Roman"/>
          <w:b w:val="false"/>
          <w:i w:val="false"/>
          <w:color w:val="000000"/>
          <w:sz w:val="28"/>
        </w:rPr>
        <w:t>
      2. Мемлекеттік қызметті "Бірыңғай жинақтаушы зейнетақы қоры" акционерлік қоғамы (бұдан әрі – көрсетілетін қызметті беруші) көрсетеді.</w:t>
      </w:r>
    </w:p>
    <w:bookmarkEnd w:id="108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Start w:name="z1502" w:id="1090"/>
    <w:p>
      <w:pPr>
        <w:spacing w:after="0"/>
        <w:ind w:left="0"/>
        <w:jc w:val="both"/>
      </w:pPr>
      <w:r>
        <w:rPr>
          <w:rFonts w:ascii="Times New Roman"/>
          <w:b w:val="false"/>
          <w:i w:val="false"/>
          <w:color w:val="000000"/>
          <w:sz w:val="28"/>
        </w:rPr>
        <w:t xml:space="preserve">
      1) "Қазақстан Республикасында зейнетақымен қамсыздандыру туралы" 2013 жылғы 21 маусымдағы Қазақстан Республикасы Заңының (бұдан әрі – Заң) 11-бабының </w:t>
      </w:r>
      <w:r>
        <w:rPr>
          <w:rFonts w:ascii="Times New Roman"/>
          <w:b w:val="false"/>
          <w:i w:val="false"/>
          <w:color w:val="000000"/>
          <w:sz w:val="28"/>
        </w:rPr>
        <w:t>1-тармағына</w:t>
      </w:r>
      <w:r>
        <w:rPr>
          <w:rFonts w:ascii="Times New Roman"/>
          <w:b w:val="false"/>
          <w:i w:val="false"/>
          <w:color w:val="000000"/>
          <w:sz w:val="28"/>
        </w:rPr>
        <w:t xml:space="preserve"> сәйкес зейнеткерлік жасқа толған адамдар бойынша – "Азаматтарға арналған үкімет" мемлекеттік корпорациясы" коммерциялық емес акционерлік қоғамы (бұдан әрі – Мемлекеттік корпорация) арқылы;</w:t>
      </w:r>
    </w:p>
    <w:bookmarkEnd w:id="1090"/>
    <w:bookmarkStart w:name="z1503" w:id="1091"/>
    <w:p>
      <w:pPr>
        <w:spacing w:after="0"/>
        <w:ind w:left="0"/>
        <w:jc w:val="both"/>
      </w:pPr>
      <w:r>
        <w:rPr>
          <w:rFonts w:ascii="Times New Roman"/>
          <w:b w:val="false"/>
          <w:i w:val="false"/>
          <w:color w:val="000000"/>
          <w:sz w:val="28"/>
        </w:rPr>
        <w:t>
      2) көрсетілетін қызметті беруші арқылы мынадай:</w:t>
      </w:r>
    </w:p>
    <w:bookmarkEnd w:id="1091"/>
    <w:p>
      <w:pPr>
        <w:spacing w:after="0"/>
        <w:ind w:left="0"/>
        <w:jc w:val="both"/>
      </w:pPr>
      <w:r>
        <w:rPr>
          <w:rFonts w:ascii="Times New Roman"/>
          <w:b w:val="false"/>
          <w:i w:val="false"/>
          <w:color w:val="000000"/>
          <w:sz w:val="28"/>
        </w:rPr>
        <w:t>
      мерзiмсiз уақытқа бірінші, екінші топтағы мүгедектер;</w:t>
      </w:r>
    </w:p>
    <w:p>
      <w:pPr>
        <w:spacing w:after="0"/>
        <w:ind w:left="0"/>
        <w:jc w:val="both"/>
      </w:pPr>
      <w:r>
        <w:rPr>
          <w:rFonts w:ascii="Times New Roman"/>
          <w:b w:val="false"/>
          <w:i w:val="false"/>
          <w:color w:val="000000"/>
          <w:sz w:val="28"/>
        </w:rPr>
        <w:t>
      Қазақстан Республикасының аумағынан тыс жерге тұрақты тұруға кеткен шетелдіктер мен азаматтығы жоқ адамдар;</w:t>
      </w:r>
    </w:p>
    <w:p>
      <w:pPr>
        <w:spacing w:after="0"/>
        <w:ind w:left="0"/>
        <w:jc w:val="both"/>
      </w:pPr>
      <w:r>
        <w:rPr>
          <w:rFonts w:ascii="Times New Roman"/>
          <w:b w:val="false"/>
          <w:i w:val="false"/>
          <w:color w:val="000000"/>
          <w:sz w:val="28"/>
        </w:rPr>
        <w:t>
      зейнетақы жинақтары бар қайтыс болған азаматтың отбасы мүшесі, зейнетақы жинақтары бар қайтыс болған азаматты жерлеуді жүзеге асырушы адамдар;</w:t>
      </w:r>
    </w:p>
    <w:p>
      <w:pPr>
        <w:spacing w:after="0"/>
        <w:ind w:left="0"/>
        <w:jc w:val="both"/>
      </w:pPr>
      <w:r>
        <w:rPr>
          <w:rFonts w:ascii="Times New Roman"/>
          <w:b w:val="false"/>
          <w:i w:val="false"/>
          <w:color w:val="000000"/>
          <w:sz w:val="28"/>
        </w:rPr>
        <w:t>
      қайтыс болған азаматтың зейнетақы жинақтарының мұрагерлері болып табылатын адамдар бойынша жүзеге асырылады.</w:t>
      </w:r>
    </w:p>
    <w:bookmarkStart w:name="z1504" w:id="1092"/>
    <w:p>
      <w:pPr>
        <w:spacing w:after="0"/>
        <w:ind w:left="0"/>
        <w:jc w:val="both"/>
      </w:pPr>
      <w:r>
        <w:rPr>
          <w:rFonts w:ascii="Times New Roman"/>
          <w:b w:val="false"/>
          <w:i w:val="false"/>
          <w:color w:val="000000"/>
          <w:sz w:val="28"/>
        </w:rPr>
        <w:t>
      3. Мемлекеттік қызметті көрсету нысаны: қағаз түрінде.</w:t>
      </w:r>
    </w:p>
    <w:bookmarkEnd w:id="1092"/>
    <w:bookmarkStart w:name="z1505" w:id="1093"/>
    <w:p>
      <w:pPr>
        <w:spacing w:after="0"/>
        <w:ind w:left="0"/>
        <w:jc w:val="both"/>
      </w:pPr>
      <w:r>
        <w:rPr>
          <w:rFonts w:ascii="Times New Roman"/>
          <w:b w:val="false"/>
          <w:i w:val="false"/>
          <w:color w:val="000000"/>
          <w:sz w:val="28"/>
        </w:rPr>
        <w:t>
      4. Мемлекеттік қызметті көрсету нәтижесі: бірыңғай жинақтаушы зейнетақы қорындағы міндетті зейнетақы жарналары, міндетті кәсіби зейнетақы жарналары есебінен қалыптасқан зейнетақы жинақтарынан зейнетақы төлемдерін жүзеге асыру.</w:t>
      </w:r>
    </w:p>
    <w:bookmarkEnd w:id="109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506" w:id="1094"/>
    <w:p>
      <w:pPr>
        <w:spacing w:after="0"/>
        <w:ind w:left="0"/>
        <w:jc w:val="left"/>
      </w:pPr>
      <w:r>
        <w:rPr>
          <w:rFonts w:ascii="Times New Roman"/>
          <w:b/>
          <w:i w:val="false"/>
          <w:color w:val="000000"/>
        </w:rPr>
        <w:t xml:space="preserve"> 2-тарау. Регламенттің 2-тармағы 1) тармақшасында көрсетілген адамдарға мемлекеттік қызмет көрсету барысында Мемлекеттік корпорацияның қызмет берушімен өзара іс-қимыл тәртібіне сипаттама</w:t>
      </w:r>
    </w:p>
    <w:bookmarkEnd w:id="1094"/>
    <w:bookmarkStart w:name="z1507" w:id="1095"/>
    <w:p>
      <w:pPr>
        <w:spacing w:after="0"/>
        <w:ind w:left="0"/>
        <w:jc w:val="both"/>
      </w:pPr>
      <w:r>
        <w:rPr>
          <w:rFonts w:ascii="Times New Roman"/>
          <w:b w:val="false"/>
          <w:i w:val="false"/>
          <w:color w:val="000000"/>
          <w:sz w:val="28"/>
        </w:rPr>
        <w:t xml:space="preserve">
      5. Мемлекеттік корпорацияға ұсынылған, Стандарттың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12-тармақтарында</w:t>
      </w:r>
      <w:r>
        <w:rPr>
          <w:rFonts w:ascii="Times New Roman"/>
          <w:b w:val="false"/>
          <w:i w:val="false"/>
          <w:color w:val="000000"/>
          <w:sz w:val="28"/>
        </w:rPr>
        <w:t xml:space="preserve"> көзделген өтініш пен құжаттар мемлекеттік қызмет көрсету бойынша рәсімді (әрекеттерді) бастау үшін негіздеме болып табылады.</w:t>
      </w:r>
    </w:p>
    <w:bookmarkEnd w:id="1095"/>
    <w:bookmarkStart w:name="z1508" w:id="1096"/>
    <w:p>
      <w:pPr>
        <w:spacing w:after="0"/>
        <w:ind w:left="0"/>
        <w:jc w:val="both"/>
      </w:pPr>
      <w:r>
        <w:rPr>
          <w:rFonts w:ascii="Times New Roman"/>
          <w:b w:val="false"/>
          <w:i w:val="false"/>
          <w:color w:val="000000"/>
          <w:sz w:val="28"/>
        </w:rPr>
        <w:t>
      6. Мемлекеттік қызмет көрсету барысындағы Мемлекеттік корпорация әрекеттері:</w:t>
      </w:r>
    </w:p>
    <w:bookmarkEnd w:id="1096"/>
    <w:bookmarkStart w:name="z1509" w:id="1097"/>
    <w:p>
      <w:pPr>
        <w:spacing w:after="0"/>
        <w:ind w:left="0"/>
        <w:jc w:val="both"/>
      </w:pPr>
      <w:r>
        <w:rPr>
          <w:rFonts w:ascii="Times New Roman"/>
          <w:b w:val="false"/>
          <w:i w:val="false"/>
          <w:color w:val="000000"/>
          <w:sz w:val="28"/>
        </w:rPr>
        <w:t>
      1) қызметті алушыдан Мемлекеттік корпорация бөлімшелерінде "электрондық кезек" тәртібімен, қызметті алушы тіркелген жер бойынша, жедел қызмет көрсетуді қолданбай құжаттарды қабылдау, электрондық кезекті www.egov.kz "электрондық үкімет" веб-порталы арқылы броньдауға болады;</w:t>
      </w:r>
    </w:p>
    <w:bookmarkEnd w:id="1097"/>
    <w:bookmarkStart w:name="z1510" w:id="1098"/>
    <w:p>
      <w:pPr>
        <w:spacing w:after="0"/>
        <w:ind w:left="0"/>
        <w:jc w:val="both"/>
      </w:pPr>
      <w:r>
        <w:rPr>
          <w:rFonts w:ascii="Times New Roman"/>
          <w:b w:val="false"/>
          <w:i w:val="false"/>
          <w:color w:val="000000"/>
          <w:sz w:val="28"/>
        </w:rPr>
        <w:t>
      2) Мемлекеттік корпорацияның құжаттар қабылдайтын қызметкері төмендегі әрекеттерді жүзеге асырады:</w:t>
      </w:r>
    </w:p>
    <w:bookmarkEnd w:id="1098"/>
    <w:p>
      <w:pPr>
        <w:spacing w:after="0"/>
        <w:ind w:left="0"/>
        <w:jc w:val="both"/>
      </w:pPr>
      <w:r>
        <w:rPr>
          <w:rFonts w:ascii="Times New Roman"/>
          <w:b w:val="false"/>
          <w:i w:val="false"/>
          <w:color w:val="000000"/>
          <w:sz w:val="28"/>
        </w:rPr>
        <w:t>
      құжаттар пакетінің болуын, толықтығы мен Қазақстан Республикасының заңнамасы талаптарына сәйкестігін тексереді;</w:t>
      </w:r>
    </w:p>
    <w:p>
      <w:pPr>
        <w:spacing w:after="0"/>
        <w:ind w:left="0"/>
        <w:jc w:val="both"/>
      </w:pPr>
      <w:r>
        <w:rPr>
          <w:rFonts w:ascii="Times New Roman"/>
          <w:b w:val="false"/>
          <w:i w:val="false"/>
          <w:color w:val="000000"/>
          <w:sz w:val="28"/>
        </w:rPr>
        <w:t>
      "электрондық үкімет" шлюзі арқылы "Жеке тұлғалар" мемлекеттік дерекқоры" ақпараттық жүйесіне (бұдан әрі – "ЖТМД" АЖ) қызметті алушының тұрғылықты тұратын жері бойынша тіркелгендігі туралы Қазақстан Республикасының уәкілетті органы берген жеке басын куәландыратын құжаты туралы мәліметтер алу үшін сұраныс жасайды;</w:t>
      </w:r>
    </w:p>
    <w:p>
      <w:pPr>
        <w:spacing w:after="0"/>
        <w:ind w:left="0"/>
        <w:jc w:val="both"/>
      </w:pPr>
      <w:r>
        <w:rPr>
          <w:rFonts w:ascii="Times New Roman"/>
          <w:b w:val="false"/>
          <w:i w:val="false"/>
          <w:color w:val="000000"/>
          <w:sz w:val="28"/>
        </w:rPr>
        <w:t>
      Қазақстан Республикасы Ақпарат және коммуникациялар министрлігінің "Халыққа қызмет көрсету орталығы" интеграцияланған ақпараттық жүйесі (бұдан әрі – "ХҚКО" ИАЖ) арқылы Бірыңғай жинақтаушы зейнетақы қорының ақпараттық жүйесіне (бұдан әрі – БЖЗҚ АЖ) қызмет алушының атына ашылған жеке зейнетақы шотының, зейнетақы жинақтарының және қызмет беруші тағайындаған төлем дерегінің болуы туралы сұрау салуды қалыптастырады;</w:t>
      </w:r>
    </w:p>
    <w:p>
      <w:pPr>
        <w:spacing w:after="0"/>
        <w:ind w:left="0"/>
        <w:jc w:val="both"/>
      </w:pPr>
      <w:r>
        <w:rPr>
          <w:rFonts w:ascii="Times New Roman"/>
          <w:b w:val="false"/>
          <w:i w:val="false"/>
          <w:color w:val="000000"/>
          <w:sz w:val="28"/>
        </w:rPr>
        <w:t>
      БЖЗҚ АЖ-дан расталған жауап алған кезде өтінішті "ХҚКО" ИАЖ-ға тіркеуді жүзеге асырады;</w:t>
      </w:r>
    </w:p>
    <w:p>
      <w:pPr>
        <w:spacing w:after="0"/>
        <w:ind w:left="0"/>
        <w:jc w:val="both"/>
      </w:pPr>
      <w:r>
        <w:rPr>
          <w:rFonts w:ascii="Times New Roman"/>
          <w:b w:val="false"/>
          <w:i w:val="false"/>
          <w:color w:val="000000"/>
          <w:sz w:val="28"/>
        </w:rPr>
        <w:t>
      құжаттарды, соның ішінде "ЖТМД" АЖ-дан мәліметтер алынбаған құжаттарды да сканерлейді;</w:t>
      </w:r>
    </w:p>
    <w:p>
      <w:pPr>
        <w:spacing w:after="0"/>
        <w:ind w:left="0"/>
        <w:jc w:val="both"/>
      </w:pPr>
      <w:r>
        <w:rPr>
          <w:rFonts w:ascii="Times New Roman"/>
          <w:b w:val="false"/>
          <w:i w:val="false"/>
          <w:color w:val="000000"/>
          <w:sz w:val="28"/>
        </w:rPr>
        <w:t>
      сканерлеу өткізу сапасын және құжаттардың электрондық көшірмелерінің қызмет алушы ұсынған түпнұсқаларға сәйкес келуін қамтамасыз етеді;</w:t>
      </w:r>
    </w:p>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2-қосымшаға</w:t>
      </w:r>
      <w:r>
        <w:rPr>
          <w:rFonts w:ascii="Times New Roman"/>
          <w:b w:val="false"/>
          <w:i w:val="false"/>
          <w:color w:val="000000"/>
          <w:sz w:val="28"/>
        </w:rPr>
        <w:t xml:space="preserve"> сай құжаттарды қабылдау туралы қолхат береді;</w:t>
      </w:r>
    </w:p>
    <w:p>
      <w:pPr>
        <w:spacing w:after="0"/>
        <w:ind w:left="0"/>
        <w:jc w:val="both"/>
      </w:pPr>
      <w:r>
        <w:rPr>
          <w:rFonts w:ascii="Times New Roman"/>
          <w:b w:val="false"/>
          <w:i w:val="false"/>
          <w:color w:val="000000"/>
          <w:sz w:val="28"/>
        </w:rPr>
        <w:t>
      қабылданған құжаттар негізінде істің электрондық макетін жасайды.</w:t>
      </w:r>
    </w:p>
    <w:p>
      <w:pPr>
        <w:spacing w:after="0"/>
        <w:ind w:left="0"/>
        <w:jc w:val="both"/>
      </w:pPr>
      <w:r>
        <w:rPr>
          <w:rFonts w:ascii="Times New Roman"/>
          <w:b w:val="false"/>
          <w:i w:val="false"/>
          <w:color w:val="000000"/>
          <w:sz w:val="28"/>
        </w:rPr>
        <w:t>
      Бұл кезеңдегі мемлекеттік қызмет көрсету рәсімінің (әрекетінің) нәтижесі – "ХҚКО" ИАЖ-ға тіркелген электрондық өтініш.</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жағдайларда өтінішті қабылдаудан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қолхатты беріп не Стандартта көзделген құжаттарды алған сәттен бастап он жұмыс күні ішінде бас тарту себебін көрсете отырып, хабарлама жіберу жолымен өтінішті қабылдаудан бас тартады.</w:t>
      </w:r>
    </w:p>
    <w:p>
      <w:pPr>
        <w:spacing w:after="0"/>
        <w:ind w:left="0"/>
        <w:jc w:val="both"/>
      </w:pPr>
      <w:r>
        <w:rPr>
          <w:rFonts w:ascii="Times New Roman"/>
          <w:b w:val="false"/>
          <w:i w:val="false"/>
          <w:color w:val="000000"/>
          <w:sz w:val="28"/>
        </w:rPr>
        <w:t>
      "ХҚКО" ИАЖ-да тіркелген өтінішті Қазақстан Республикасы Еңбек және халықты әлеуметтік қорғау министрлігінің "Е-макет" автоматтандырылған ақпараттық жүйесіне (бұдан әрі – "Е-макет" ИАЖ) деректерді жүктей отырып өңдеуді жүзеге асырады;</w:t>
      </w:r>
    </w:p>
    <w:bookmarkStart w:name="z1511" w:id="1099"/>
    <w:p>
      <w:pPr>
        <w:spacing w:after="0"/>
        <w:ind w:left="0"/>
        <w:jc w:val="both"/>
      </w:pPr>
      <w:r>
        <w:rPr>
          <w:rFonts w:ascii="Times New Roman"/>
          <w:b w:val="false"/>
          <w:i w:val="false"/>
          <w:color w:val="000000"/>
          <w:sz w:val="28"/>
        </w:rPr>
        <w:t>
      3) қызмет алушылардың "Е-макет" АЖ-ға тіркелген өтініштері және қызмет алушыға Мемлекеттік корпорациядан таяуда берілетін төлемдер кестесі туралы мәліметтер қызметті алушының өтініші "ХҚКО" ИАЖ-ға тіркелген күннен бастап 2 (екі) жұмыс күнінен кешіктірілмей БЖЗҚ АЖ-ға автоматтық режимде жүктеледі.</w:t>
      </w:r>
    </w:p>
    <w:bookmarkEnd w:id="1099"/>
    <w:bookmarkStart w:name="z1512" w:id="1100"/>
    <w:p>
      <w:pPr>
        <w:spacing w:after="0"/>
        <w:ind w:left="0"/>
        <w:jc w:val="both"/>
      </w:pPr>
      <w:r>
        <w:rPr>
          <w:rFonts w:ascii="Times New Roman"/>
          <w:b w:val="false"/>
          <w:i w:val="false"/>
          <w:color w:val="000000"/>
          <w:sz w:val="28"/>
        </w:rPr>
        <w:t>
      7. Қызмет берушінің мемлекеттік қызмет көрсету барысындағы әрекеттері:</w:t>
      </w:r>
    </w:p>
    <w:bookmarkEnd w:id="1100"/>
    <w:bookmarkStart w:name="z1513" w:id="1101"/>
    <w:p>
      <w:pPr>
        <w:spacing w:after="0"/>
        <w:ind w:left="0"/>
        <w:jc w:val="both"/>
      </w:pPr>
      <w:r>
        <w:rPr>
          <w:rFonts w:ascii="Times New Roman"/>
          <w:b w:val="false"/>
          <w:i w:val="false"/>
          <w:color w:val="000000"/>
          <w:sz w:val="28"/>
        </w:rPr>
        <w:t>
      1) қызмет алушының "Е-макет" АЖ-ға тіркелген, БЖЗҚ АЖ-ға түскен өтініші туралы мәліметтер БЖЗҚ АЖ-да автоматтық өңдеуден өтеді, соның ішінде БЖЗҚ-дан зейнетақы төлемдеріне құқығының, зейнетақы жинақтарының, қызмет алушының зейнетақы жинақтарын төлеу және аудару бойынша орындалмаған өтінішінің болуын тексереді.</w:t>
      </w:r>
    </w:p>
    <w:bookmarkEnd w:id="1101"/>
    <w:p>
      <w:pPr>
        <w:spacing w:after="0"/>
        <w:ind w:left="0"/>
        <w:jc w:val="both"/>
      </w:pPr>
      <w:r>
        <w:rPr>
          <w:rFonts w:ascii="Times New Roman"/>
          <w:b w:val="false"/>
          <w:i w:val="false"/>
          <w:color w:val="000000"/>
          <w:sz w:val="28"/>
        </w:rPr>
        <w:t>
      Көрсетілген өлшемдер бойынша тексеру нәтижесі теріс болған жағдайда қызмет беруші Мемлекеттік корпорацияға мемлекеттік қызмет көрсетуден бас тарту туралы электрондық хабарлама жібереді.</w:t>
      </w:r>
    </w:p>
    <w:p>
      <w:pPr>
        <w:spacing w:after="0"/>
        <w:ind w:left="0"/>
        <w:jc w:val="both"/>
      </w:pPr>
      <w:r>
        <w:rPr>
          <w:rFonts w:ascii="Times New Roman"/>
          <w:b w:val="false"/>
          <w:i w:val="false"/>
          <w:color w:val="000000"/>
          <w:sz w:val="28"/>
        </w:rPr>
        <w:t>
      Барлық қажетті өлшемдер бойынша тексеру нәтижесі оң болған жағдайда, БЖЗҚ АЖ-да қызмет алушының өтініші автоматты түрде қалыптастырылады және тіркеледі.</w:t>
      </w:r>
    </w:p>
    <w:p>
      <w:pPr>
        <w:spacing w:after="0"/>
        <w:ind w:left="0"/>
        <w:jc w:val="both"/>
      </w:pPr>
      <w:r>
        <w:rPr>
          <w:rFonts w:ascii="Times New Roman"/>
          <w:b w:val="false"/>
          <w:i w:val="false"/>
          <w:color w:val="000000"/>
          <w:sz w:val="28"/>
        </w:rPr>
        <w:t>
      Бұл кезеңдегі мемлекеттік қызмет көрсету рәсімінің (әрекетінің) нәтижесі – қызмет алушының БЖЗҚ АЖ-ға тіркелген электрондық өтініші;</w:t>
      </w:r>
    </w:p>
    <w:bookmarkStart w:name="z1514" w:id="1102"/>
    <w:p>
      <w:pPr>
        <w:spacing w:after="0"/>
        <w:ind w:left="0"/>
        <w:jc w:val="both"/>
      </w:pPr>
      <w:r>
        <w:rPr>
          <w:rFonts w:ascii="Times New Roman"/>
          <w:b w:val="false"/>
          <w:i w:val="false"/>
          <w:color w:val="000000"/>
          <w:sz w:val="28"/>
        </w:rPr>
        <w:t>
      2) қызмет берушінің құжаттарды өңдеу және бақылау бойынша қызметтерді жүзеге асыратын бөлімшесінің қызметкері зейнетақы төлемдерінің тізілімін құрайды, оған Мемлекеттік корпорациядан алынған, зейнет жасына толған қызмет алушылардың өтініштері туралы мәліметтерді енгізеді, қалыптастырылған тізілімді автоматтық режимде қызмет берушінің зейнетақы активтерін есепке алу және есептілігі қызметін жүзеге асыратын бөлімшесіне береді;</w:t>
      </w:r>
    </w:p>
    <w:bookmarkEnd w:id="1102"/>
    <w:bookmarkStart w:name="z1515" w:id="1103"/>
    <w:p>
      <w:pPr>
        <w:spacing w:after="0"/>
        <w:ind w:left="0"/>
        <w:jc w:val="both"/>
      </w:pPr>
      <w:r>
        <w:rPr>
          <w:rFonts w:ascii="Times New Roman"/>
          <w:b w:val="false"/>
          <w:i w:val="false"/>
          <w:color w:val="000000"/>
          <w:sz w:val="28"/>
        </w:rPr>
        <w:t>
      3) қызмет берушінің зейнетақы активтерін есепке алу және есептілігі қызметін жүзеге асыратын бөлімшесінің қызметкері алынған зейнетақы төлемдерінің тізілімін өңдейді, жеке табыс салығын ұстап (қажет болған кезде) зейнетақы төлемін есептеуді, зейнетақы төлемдері бойынша электрондық төлем тапсырмаларының тізілімін жасауды жүзеге асырады. Қызмет берушінің кастодиан шоттарынан зейнетақы төлемдері бойынша электрондық төлем тапсырмаларын Мемлекеттік корпорацияның банктік шотына жіберу зейнетақы заңнамасында көзделген төлем белгіленген күнге дейінгі кем дегенде 2 (екі) жұмыс күнінен кешіктірілмей, 2018 жылғы 11 сәуірдегі Қазақстан Республикасы Еңбек және халықты әлеуметтік қорғау министрлігі мен "Бірыңғай жинақтаушы зейнетақы қоры" акционерлік қоғамының ақпараттық жүйелерінің өзара әрекеті туралы келісімде айқындалған тәртіп пен форматта жүзеге асрылады.</w:t>
      </w:r>
    </w:p>
    <w:bookmarkEnd w:id="1103"/>
    <w:p>
      <w:pPr>
        <w:spacing w:after="0"/>
        <w:ind w:left="0"/>
        <w:jc w:val="both"/>
      </w:pPr>
      <w:r>
        <w:rPr>
          <w:rFonts w:ascii="Times New Roman"/>
          <w:b w:val="false"/>
          <w:i w:val="false"/>
          <w:color w:val="000000"/>
          <w:sz w:val="28"/>
        </w:rPr>
        <w:t>
      Бұл кезеңдегі мемлекеттік қызмет көрсету рәсімінің (әрекетінің) нәтижесі қызмет берушінің қызмет алушыға алғашқы зейнетақы төлемінің жүзеге асырылатындығы туралы қызмет алушының өтініште көрсеткен ұялы телефон нөміріне (бар болса) sms-хабарлама жіберу арқылы хабарландыруы болып табылады.</w:t>
      </w:r>
    </w:p>
    <w:bookmarkStart w:name="z1516" w:id="1104"/>
    <w:p>
      <w:pPr>
        <w:spacing w:after="0"/>
        <w:ind w:left="0"/>
        <w:jc w:val="both"/>
      </w:pPr>
      <w:r>
        <w:rPr>
          <w:rFonts w:ascii="Times New Roman"/>
          <w:b w:val="false"/>
          <w:i w:val="false"/>
          <w:color w:val="000000"/>
          <w:sz w:val="28"/>
        </w:rPr>
        <w:t>
      8. Мемлекеттік корпорация зейнетақы төлемдерін қызмет алушылардың зейнетақы заңнамасында белгіленген мерзімде Мемлекеттік корпорацияға берген өтініштерінде көрсетілген банктік шоттарына жүзеге асырады.</w:t>
      </w:r>
    </w:p>
    <w:bookmarkEnd w:id="1104"/>
    <w:bookmarkStart w:name="z1517" w:id="1105"/>
    <w:p>
      <w:pPr>
        <w:spacing w:after="0"/>
        <w:ind w:left="0"/>
        <w:jc w:val="left"/>
      </w:pPr>
      <w:r>
        <w:rPr>
          <w:rFonts w:ascii="Times New Roman"/>
          <w:b/>
          <w:i w:val="false"/>
          <w:color w:val="000000"/>
        </w:rPr>
        <w:t xml:space="preserve"> 3-тарау. Регламенттің 2-тармағының 2) тармақшасында көрсетілген адамдарға мемлекеттік қызмет көрсету барысында қызмет берушінің құрылымдық бөлімшелерінің (қызметкерлерінің) әрекеттері тәртібіне сипаттама</w:t>
      </w:r>
    </w:p>
    <w:bookmarkEnd w:id="1105"/>
    <w:bookmarkStart w:name="z1518" w:id="1106"/>
    <w:p>
      <w:pPr>
        <w:spacing w:after="0"/>
        <w:ind w:left="0"/>
        <w:jc w:val="both"/>
      </w:pPr>
      <w:r>
        <w:rPr>
          <w:rFonts w:ascii="Times New Roman"/>
          <w:b w:val="false"/>
          <w:i w:val="false"/>
          <w:color w:val="000000"/>
          <w:sz w:val="28"/>
        </w:rPr>
        <w:t xml:space="preserve">
      9. Қызмет берушіге ұсынылған, Стандарттың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13 тармақтарында</w:t>
      </w:r>
      <w:r>
        <w:rPr>
          <w:rFonts w:ascii="Times New Roman"/>
          <w:b w:val="false"/>
          <w:i w:val="false"/>
          <w:color w:val="000000"/>
          <w:sz w:val="28"/>
        </w:rPr>
        <w:t xml:space="preserve"> көзделген өтініш пен құжаттар мемлекеттік қызмет көрсету бойынша рәсімді (әрекеттерді) бастау үшін негіздеме болып табылады.</w:t>
      </w:r>
    </w:p>
    <w:bookmarkEnd w:id="1106"/>
    <w:p>
      <w:pPr>
        <w:spacing w:after="0"/>
        <w:ind w:left="0"/>
        <w:jc w:val="both"/>
      </w:pPr>
      <w:r>
        <w:rPr>
          <w:rFonts w:ascii="Times New Roman"/>
          <w:b w:val="false"/>
          <w:i w:val="false"/>
          <w:color w:val="000000"/>
          <w:sz w:val="28"/>
        </w:rPr>
        <w:t>
      Бұл ретте, мерзімсіз уақытқа бірінші, екінші топ мүгедегі болып табылатын қызмет алушы электрондық цифрлық қолтаңбасы болған кезде қызмет берушінің интернет-ресурсы арқылы өтінішпен жүгінуге құқылы.</w:t>
      </w:r>
    </w:p>
    <w:p>
      <w:pPr>
        <w:spacing w:after="0"/>
        <w:ind w:left="0"/>
        <w:jc w:val="both"/>
      </w:pPr>
      <w:r>
        <w:rPr>
          <w:rFonts w:ascii="Times New Roman"/>
          <w:b w:val="false"/>
          <w:i w:val="false"/>
          <w:color w:val="000000"/>
          <w:sz w:val="28"/>
        </w:rPr>
        <w:t>
      Қызмет алушының қызмет берушінің интернет-ресурсы арқылы жүгіну тәртібі қызмет берушінің ішкі құжатымен бекітіледі.</w:t>
      </w:r>
    </w:p>
    <w:bookmarkStart w:name="z1519" w:id="1107"/>
    <w:p>
      <w:pPr>
        <w:spacing w:after="0"/>
        <w:ind w:left="0"/>
        <w:jc w:val="both"/>
      </w:pPr>
      <w:r>
        <w:rPr>
          <w:rFonts w:ascii="Times New Roman"/>
          <w:b w:val="false"/>
          <w:i w:val="false"/>
          <w:color w:val="000000"/>
          <w:sz w:val="28"/>
        </w:rPr>
        <w:t>
      10. Қызмет берушінің құжат қабылдайтын бөлімшесінің қызметкері мынадай әрекеттерді жүзеге асырады:</w:t>
      </w:r>
    </w:p>
    <w:bookmarkEnd w:id="1107"/>
    <w:p>
      <w:pPr>
        <w:spacing w:after="0"/>
        <w:ind w:left="0"/>
        <w:jc w:val="both"/>
      </w:pPr>
      <w:r>
        <w:rPr>
          <w:rFonts w:ascii="Times New Roman"/>
          <w:b w:val="false"/>
          <w:i w:val="false"/>
          <w:color w:val="000000"/>
          <w:sz w:val="28"/>
        </w:rPr>
        <w:t>
      Құжаттар топтамасының болуын, толықтығын және Қазақстан Республикасының заңнамасы талаптарына сәйкестігін тексереді;</w:t>
      </w:r>
    </w:p>
    <w:p>
      <w:pPr>
        <w:spacing w:after="0"/>
        <w:ind w:left="0"/>
        <w:jc w:val="both"/>
      </w:pPr>
      <w:r>
        <w:rPr>
          <w:rFonts w:ascii="Times New Roman"/>
          <w:b w:val="false"/>
          <w:i w:val="false"/>
          <w:color w:val="000000"/>
          <w:sz w:val="28"/>
        </w:rPr>
        <w:t>
      мерзімсіз уақытқа бірінші, екінші топ мүгедегі болып табылатын қызмет алушы бойынша Қазақстан Республикасы Еңбек және халықты әлеуметтік қорғау министрлігінің "Мүгедектердiң орталықтандырылған деректер банкi" ақпараттық жүйесіне (бұдан әрі – "МОДБ" АЖ) белгіленген топ мүгедектігі мен әрекет ету мерзімі туралы мәліметтің болуы туралы сұрау салу жасайды;</w:t>
      </w:r>
    </w:p>
    <w:p>
      <w:pPr>
        <w:spacing w:after="0"/>
        <w:ind w:left="0"/>
        <w:jc w:val="both"/>
      </w:pPr>
      <w:r>
        <w:rPr>
          <w:rFonts w:ascii="Times New Roman"/>
          <w:b w:val="false"/>
          <w:i w:val="false"/>
          <w:color w:val="000000"/>
          <w:sz w:val="28"/>
        </w:rPr>
        <w:t>
      шетелдік немесе азаматтығы жоқ адам болып табылатын қызмет алушы бойынша "ЖТМД" АЖ-ға Қазақстан Республикасы азаматының жеке куәлігі не шетелдіктің Қазақстан Республикасында тұруға ықтиярхаты не Қазақстан Республикасының уәкілетті органы бұған дейін берген азаматтығы жоқ адам куәлігінің болуы және оның жарамдылық мерзімі туралы сұрау салу жібереді;</w:t>
      </w:r>
    </w:p>
    <w:p>
      <w:pPr>
        <w:spacing w:after="0"/>
        <w:ind w:left="0"/>
        <w:jc w:val="both"/>
      </w:pPr>
      <w:r>
        <w:rPr>
          <w:rFonts w:ascii="Times New Roman"/>
          <w:b w:val="false"/>
          <w:i w:val="false"/>
          <w:color w:val="000000"/>
          <w:sz w:val="28"/>
        </w:rPr>
        <w:t>
      құжаттарды сканерлейді;</w:t>
      </w:r>
    </w:p>
    <w:p>
      <w:pPr>
        <w:spacing w:after="0"/>
        <w:ind w:left="0"/>
        <w:jc w:val="both"/>
      </w:pPr>
      <w:r>
        <w:rPr>
          <w:rFonts w:ascii="Times New Roman"/>
          <w:b w:val="false"/>
          <w:i w:val="false"/>
          <w:color w:val="000000"/>
          <w:sz w:val="28"/>
        </w:rPr>
        <w:t>
      сканерлеу сапасы мен құжаттардың электрондық көшірмелерінің ұсынылған түпнұсқаларға сәйкес келуін қамтамасыз етеді;</w:t>
      </w:r>
    </w:p>
    <w:p>
      <w:pPr>
        <w:spacing w:after="0"/>
        <w:ind w:left="0"/>
        <w:jc w:val="both"/>
      </w:pPr>
      <w:r>
        <w:rPr>
          <w:rFonts w:ascii="Times New Roman"/>
          <w:b w:val="false"/>
          <w:i w:val="false"/>
          <w:color w:val="000000"/>
          <w:sz w:val="28"/>
        </w:rPr>
        <w:t>
      ұсынылған құжаттар топтамасына ескертулер болмаған жағдайда, қызмет алушының өтінішін БЖЗҚ АЖ-ға тіркейді;</w:t>
      </w:r>
    </w:p>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құжаттардың қабылданғандығы туралы қолхат береді;</w:t>
      </w:r>
    </w:p>
    <w:p>
      <w:pPr>
        <w:spacing w:after="0"/>
        <w:ind w:left="0"/>
        <w:jc w:val="both"/>
      </w:pPr>
      <w:r>
        <w:rPr>
          <w:rFonts w:ascii="Times New Roman"/>
          <w:b w:val="false"/>
          <w:i w:val="false"/>
          <w:color w:val="000000"/>
          <w:sz w:val="28"/>
        </w:rPr>
        <w:t>
      қабылданған құжаттар негізінде істің электрондық макетін жасайды, оның ішінде БЖЗҚ АЖ-ға қол қойылған өтініш пен құжаттардың сканерленген көшірмелерін тіркейді.</w:t>
      </w:r>
    </w:p>
    <w:p>
      <w:pPr>
        <w:spacing w:after="0"/>
        <w:ind w:left="0"/>
        <w:jc w:val="both"/>
      </w:pPr>
      <w:r>
        <w:rPr>
          <w:rFonts w:ascii="Times New Roman"/>
          <w:b w:val="false"/>
          <w:i w:val="false"/>
          <w:color w:val="000000"/>
          <w:sz w:val="28"/>
        </w:rPr>
        <w:t>
      Мынадай:</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13 тармақтарында</w:t>
      </w:r>
      <w:r>
        <w:rPr>
          <w:rFonts w:ascii="Times New Roman"/>
          <w:b w:val="false"/>
          <w:i w:val="false"/>
          <w:color w:val="000000"/>
          <w:sz w:val="28"/>
        </w:rPr>
        <w:t xml:space="preserve"> айқындалған құжаттардың толық емес топтамасын ұсынған не олардың Қазақстан Республикасының заңнамасы талаптарына сәйкес емес және (немесе) қолдану мерзімі өткен құжаттар ұсынған;</w:t>
      </w:r>
    </w:p>
    <w:p>
      <w:pPr>
        <w:spacing w:after="0"/>
        <w:ind w:left="0"/>
        <w:jc w:val="both"/>
      </w:pPr>
      <w:r>
        <w:rPr>
          <w:rFonts w:ascii="Times New Roman"/>
          <w:b w:val="false"/>
          <w:i w:val="false"/>
          <w:color w:val="000000"/>
          <w:sz w:val="28"/>
        </w:rPr>
        <w:t>
      мерсімсіз уақытқа бірінші, екінші топ мүгедегі болып табылатын қызмет алушының "МОДБ" АЖ-дан белгіленген бірінші немесе екінші топ мүгедектігі бар екендігі туралы мәлімет болмаған;</w:t>
      </w:r>
    </w:p>
    <w:p>
      <w:pPr>
        <w:spacing w:after="0"/>
        <w:ind w:left="0"/>
        <w:jc w:val="both"/>
      </w:pPr>
      <w:r>
        <w:rPr>
          <w:rFonts w:ascii="Times New Roman"/>
          <w:b w:val="false"/>
          <w:i w:val="false"/>
          <w:color w:val="000000"/>
          <w:sz w:val="28"/>
        </w:rPr>
        <w:t>
      "ЖТМДҚ" АЖ-дан шетелдік не азаматтығы жоқ адам болып табылатын қызмет алушының Қазақстан Республикасы азаматының жеке куәлігі не шетелдіктің Қазақстан Республикасында тұруға ықтиярхаты не Қазақстан Республикасының уәкілетті органы бұған дейін берген азаматтығы жоқ адам куәлігінің болуы және оның жарамдылығы туралы мәліметтер алған, сондай-ақ өтінішпен жүгінген шетелдіктің немесе азаматтығы жоқ адамның Қазақстан Республикасының шегінен тыс тұрғылықты тұратын жерге кететіндігі туралы мәліметтің болмауы, не шетелдікке немесе азаматтығы жоқ адамға Қазақстан Республикасында тұрақты тұруға рұқсаттың күші жойылғандығы туралы мәліметтер болмаған жағдайларда,</w:t>
      </w:r>
    </w:p>
    <w:p>
      <w:pPr>
        <w:spacing w:after="0"/>
        <w:ind w:left="0"/>
        <w:jc w:val="both"/>
      </w:pPr>
      <w:r>
        <w:rPr>
          <w:rFonts w:ascii="Times New Roman"/>
          <w:b w:val="false"/>
          <w:i w:val="false"/>
          <w:color w:val="000000"/>
          <w:sz w:val="28"/>
        </w:rPr>
        <w:t>
      өтінішті қабылдаудан қызмет берушінің ішкі нормативтік құжаттарында белгіленген нысан бойынша құжаттарды қабылдаудан бас тарту туралы қолхат бере отырып, не өтінішті орындаудан Стандартта көзделген құжаттарды алған сәттен бастап он жұмыс күні ішінде бас тарту себебі көрсетілген хабарлама жіберу жолымен бас тартады.</w:t>
      </w:r>
    </w:p>
    <w:bookmarkStart w:name="z1520" w:id="1108"/>
    <w:p>
      <w:pPr>
        <w:spacing w:after="0"/>
        <w:ind w:left="0"/>
        <w:jc w:val="both"/>
      </w:pPr>
      <w:r>
        <w:rPr>
          <w:rFonts w:ascii="Times New Roman"/>
          <w:b w:val="false"/>
          <w:i w:val="false"/>
          <w:color w:val="000000"/>
          <w:sz w:val="28"/>
        </w:rPr>
        <w:t>
      11. Қызмет берушінің өтініш пен құжаттарды қабылдауды жүзеге асырған бөлімшесінің басшысы қызмет алушының өтінішін БЖЗҚ АЖ-ға тіркеген күннен кейінгі бір жұмыс күнінен кешіктірмей қызмет алушының электрондық өтінішін БЖЗҚ АЖ арқылы қызмет берушінің құжаттарды бақылау және өңдеуді жүзеге асыратын бөлімшесіне тексеру және өңдеуге беру үшін растауды жүзеге асырады.</w:t>
      </w:r>
    </w:p>
    <w:bookmarkEnd w:id="1108"/>
    <w:bookmarkStart w:name="z1521" w:id="1109"/>
    <w:p>
      <w:pPr>
        <w:spacing w:after="0"/>
        <w:ind w:left="0"/>
        <w:jc w:val="both"/>
      </w:pPr>
      <w:r>
        <w:rPr>
          <w:rFonts w:ascii="Times New Roman"/>
          <w:b w:val="false"/>
          <w:i w:val="false"/>
          <w:color w:val="000000"/>
          <w:sz w:val="28"/>
        </w:rPr>
        <w:t>
      12. Қызмет берушінің құжаттарды бақылау және өңдеу қызметтерін жүзеге асыратын бөлімшесінің қызметкері қабылданған құжаттардың толықтығы мен сапасын тексереді, кейіннен қызмет алушының өтінішін БЖЗҚ АЖ-да растайды не орындаудан бас тартады.</w:t>
      </w:r>
    </w:p>
    <w:bookmarkEnd w:id="1109"/>
    <w:bookmarkStart w:name="z1522" w:id="1110"/>
    <w:p>
      <w:pPr>
        <w:spacing w:after="0"/>
        <w:ind w:left="0"/>
        <w:jc w:val="both"/>
      </w:pPr>
      <w:r>
        <w:rPr>
          <w:rFonts w:ascii="Times New Roman"/>
          <w:b w:val="false"/>
          <w:i w:val="false"/>
          <w:color w:val="000000"/>
          <w:sz w:val="28"/>
        </w:rPr>
        <w:t>
      13. Қызмет берушінің құжаттарды бақылау және өңдеу қызметтерін жүзеге асыратын бөлімшесінің жауапты қызметкері зейнетақы төлемдерінің тізілімін жасайды, оған қызмет алушылардың расталған және өңделген өтініштерін енгізеді, қалыптастырылған тізілімді автоматтық режимде қызмет берушінің зейнетақы активтерін есепке алу және есептілігі қызметін жүзеге асыратын бөлімшесіне береді.</w:t>
      </w:r>
    </w:p>
    <w:bookmarkEnd w:id="1110"/>
    <w:bookmarkStart w:name="z1523" w:id="1111"/>
    <w:p>
      <w:pPr>
        <w:spacing w:after="0"/>
        <w:ind w:left="0"/>
        <w:jc w:val="both"/>
      </w:pPr>
      <w:r>
        <w:rPr>
          <w:rFonts w:ascii="Times New Roman"/>
          <w:b w:val="false"/>
          <w:i w:val="false"/>
          <w:color w:val="000000"/>
          <w:sz w:val="28"/>
        </w:rPr>
        <w:t>
      14. Қызмет берушінің зейнетақы активтерін есепке алу және есептілігі қызметін жүзеге асыратын бөлімшесі алынған зейнетақы төлемдерінің тізілімін өңдейді, жеке табыс салығын ұстап (қажет болған кезде) зейнетақы төлемін есептеуді, зейнетақы төлемдері бойынша электрондық төлем тапсырмаларының тізілімін жасауды, зейнетақы төлемдері бойынша электрондық төлем тапсырмаларын қызмет берушінің кастодиан шоттарынан деректемелері өтініште көрсетілген қызмет алушының банктік шотына жіберуді жүзеге асырады.</w:t>
      </w:r>
    </w:p>
    <w:bookmarkEnd w:id="1111"/>
    <w:p>
      <w:pPr>
        <w:spacing w:after="0"/>
        <w:ind w:left="0"/>
        <w:jc w:val="both"/>
      </w:pPr>
      <w:r>
        <w:rPr>
          <w:rFonts w:ascii="Times New Roman"/>
          <w:b w:val="false"/>
          <w:i w:val="false"/>
          <w:color w:val="000000"/>
          <w:sz w:val="28"/>
        </w:rPr>
        <w:t>
      Бұл кезеңдегі мемлекеттік қызметті көрсету рәсімінің (әрекетінің) нәтижесі қызмет алушының банктік шотына ақша аудару мен қызмет берушінің төмендегі қызмет алушыларды хабарландыруы болып табылады. Олар:</w:t>
      </w:r>
    </w:p>
    <w:p>
      <w:pPr>
        <w:spacing w:after="0"/>
        <w:ind w:left="0"/>
        <w:jc w:val="both"/>
      </w:pPr>
      <w:r>
        <w:rPr>
          <w:rFonts w:ascii="Times New Roman"/>
          <w:b w:val="false"/>
          <w:i w:val="false"/>
          <w:color w:val="000000"/>
          <w:sz w:val="28"/>
        </w:rPr>
        <w:t>
      мерзімсіз уақытқа бірінші, екінші топ мүгедегі – алғашқы зейнетақы төлемі жүзеге асырылатындығы туралы;</w:t>
      </w:r>
    </w:p>
    <w:p>
      <w:pPr>
        <w:spacing w:after="0"/>
        <w:ind w:left="0"/>
        <w:jc w:val="both"/>
      </w:pPr>
      <w:r>
        <w:rPr>
          <w:rFonts w:ascii="Times New Roman"/>
          <w:b w:val="false"/>
          <w:i w:val="false"/>
          <w:color w:val="000000"/>
          <w:sz w:val="28"/>
        </w:rPr>
        <w:t>
      Қазақстан Республикасының шегінен тыс тұрғылықты тұратын жерге кеткен шетелдік, азаматтығы жоқ адамдар, зейнетақы жинақтары бар, қайтыс болған адамның отбасы мүшесі, зейнетақы жинақтары бар, қайтыс болған адамды жерлеуді жүзеге асырған адамды – зейнетақы төлемдерінің жүзеге асырылғандығы туралы хабарландыруы, қызмет алушының өтініште көрсеткен ұялы телефон нөміріне (бар болса) sms-хабарлама жіберуі болып табылады.</w:t>
      </w:r>
    </w:p>
    <w:bookmarkStart w:name="z1524" w:id="1112"/>
    <w:p>
      <w:pPr>
        <w:spacing w:after="0"/>
        <w:ind w:left="0"/>
        <w:jc w:val="left"/>
      </w:pPr>
      <w:r>
        <w:rPr>
          <w:rFonts w:ascii="Times New Roman"/>
          <w:b/>
          <w:i w:val="false"/>
          <w:color w:val="000000"/>
        </w:rPr>
        <w:t xml:space="preserve"> 4-тарау. Мемлекеттік қызмет көрсету барысында қызмет берушінің құрылымдық бөлімшелерінің (қызметкерлерінің) өзара іс-қимыл тәртібіне сипаттама</w:t>
      </w:r>
    </w:p>
    <w:bookmarkEnd w:id="1112"/>
    <w:bookmarkStart w:name="z1525" w:id="1113"/>
    <w:p>
      <w:pPr>
        <w:spacing w:after="0"/>
        <w:ind w:left="0"/>
        <w:jc w:val="both"/>
      </w:pPr>
      <w:r>
        <w:rPr>
          <w:rFonts w:ascii="Times New Roman"/>
          <w:b w:val="false"/>
          <w:i w:val="false"/>
          <w:color w:val="000000"/>
          <w:sz w:val="28"/>
        </w:rPr>
        <w:t>
      15. Мемлекеттік қызмет көрсету барысына қызмет берушінің мынадай қызметкерлері қатысады:</w:t>
      </w:r>
    </w:p>
    <w:bookmarkEnd w:id="1113"/>
    <w:p>
      <w:pPr>
        <w:spacing w:after="0"/>
        <w:ind w:left="0"/>
        <w:jc w:val="both"/>
      </w:pPr>
      <w:r>
        <w:rPr>
          <w:rFonts w:ascii="Times New Roman"/>
          <w:b w:val="false"/>
          <w:i w:val="false"/>
          <w:color w:val="000000"/>
          <w:sz w:val="28"/>
        </w:rPr>
        <w:t>
      қызмет алушының құжаттарын қабылдайтын қызмет беруші бөлімшесінің басшысы мен қызметкерлері;</w:t>
      </w:r>
    </w:p>
    <w:p>
      <w:pPr>
        <w:spacing w:after="0"/>
        <w:ind w:left="0"/>
        <w:jc w:val="both"/>
      </w:pPr>
      <w:r>
        <w:rPr>
          <w:rFonts w:ascii="Times New Roman"/>
          <w:b w:val="false"/>
          <w:i w:val="false"/>
          <w:color w:val="000000"/>
          <w:sz w:val="28"/>
        </w:rPr>
        <w:t>
      қызмет берушінің төлемдерді ұйымдастыруды жүзеге асыратын бөлімшесінің басшысы мен қызметкерлері;</w:t>
      </w:r>
    </w:p>
    <w:p>
      <w:pPr>
        <w:spacing w:after="0"/>
        <w:ind w:left="0"/>
        <w:jc w:val="both"/>
      </w:pPr>
      <w:r>
        <w:rPr>
          <w:rFonts w:ascii="Times New Roman"/>
          <w:b w:val="false"/>
          <w:i w:val="false"/>
          <w:color w:val="000000"/>
          <w:sz w:val="28"/>
        </w:rPr>
        <w:t>
      қызмет берушінің зейнетақы активтерін есепке алу мен есептілігін жүзеге асыратын бөлімшесінің басшысы мен қызметкерлері;</w:t>
      </w:r>
    </w:p>
    <w:p>
      <w:pPr>
        <w:spacing w:after="0"/>
        <w:ind w:left="0"/>
        <w:jc w:val="both"/>
      </w:pPr>
      <w:r>
        <w:rPr>
          <w:rFonts w:ascii="Times New Roman"/>
          <w:b w:val="false"/>
          <w:i w:val="false"/>
          <w:color w:val="000000"/>
          <w:sz w:val="28"/>
        </w:rPr>
        <w:t>
      қызмет берушінің төлемдерді ұйымдастыру, зейнетақы активтерін есепке алу және есептілігі бөлімшелеріне жетекшілік ететін басшысы.</w:t>
      </w:r>
    </w:p>
    <w:bookmarkStart w:name="z1526" w:id="1114"/>
    <w:p>
      <w:pPr>
        <w:spacing w:after="0"/>
        <w:ind w:left="0"/>
        <w:jc w:val="both"/>
      </w:pPr>
      <w:r>
        <w:rPr>
          <w:rFonts w:ascii="Times New Roman"/>
          <w:b w:val="false"/>
          <w:i w:val="false"/>
          <w:color w:val="000000"/>
          <w:sz w:val="28"/>
        </w:rPr>
        <w:t>
      16. Мемлекеттік қызмет көрсету барысында қызмет берушінің құрылымдық бөлімшелерінің (қызметкерлерінің) өзара әрекет ету тәртібі:</w:t>
      </w:r>
    </w:p>
    <w:bookmarkEnd w:id="1114"/>
    <w:bookmarkStart w:name="z1527" w:id="1115"/>
    <w:p>
      <w:pPr>
        <w:spacing w:after="0"/>
        <w:ind w:left="0"/>
        <w:jc w:val="both"/>
      </w:pPr>
      <w:r>
        <w:rPr>
          <w:rFonts w:ascii="Times New Roman"/>
          <w:b w:val="false"/>
          <w:i w:val="false"/>
          <w:color w:val="000000"/>
          <w:sz w:val="28"/>
        </w:rPr>
        <w:t>
      1) қызмет алушының құжаттарын қабылдайтын қызмет беруші бөлімшесінің басшысы қызмет алушының электрондық өтінішін БЖЗҚ АЖ арқылы қызмет берушінің құжаттарды бақылау және өңдеуді жүзеге асыратын бөлімшесіне тексеру және өңдеуге беру үшін растауды жүзеге асырады:</w:t>
      </w:r>
    </w:p>
    <w:bookmarkEnd w:id="1115"/>
    <w:p>
      <w:pPr>
        <w:spacing w:after="0"/>
        <w:ind w:left="0"/>
        <w:jc w:val="both"/>
      </w:pPr>
      <w:r>
        <w:rPr>
          <w:rFonts w:ascii="Times New Roman"/>
          <w:b w:val="false"/>
          <w:i w:val="false"/>
          <w:color w:val="000000"/>
          <w:sz w:val="28"/>
        </w:rPr>
        <w:t>
      1 (бір) жұмыс күні ішінде – қайтыс болған адамды жерлеуге арналған жәрдемақы бойынша;</w:t>
      </w:r>
    </w:p>
    <w:p>
      <w:pPr>
        <w:spacing w:after="0"/>
        <w:ind w:left="0"/>
        <w:jc w:val="both"/>
      </w:pPr>
      <w:r>
        <w:rPr>
          <w:rFonts w:ascii="Times New Roman"/>
          <w:b w:val="false"/>
          <w:i w:val="false"/>
          <w:color w:val="000000"/>
          <w:sz w:val="28"/>
        </w:rPr>
        <w:t>
      2 (екі) жұмыс күні ішінде – төлемдердің басқа түрлері бойынша;</w:t>
      </w:r>
    </w:p>
    <w:bookmarkStart w:name="z1528" w:id="1116"/>
    <w:p>
      <w:pPr>
        <w:spacing w:after="0"/>
        <w:ind w:left="0"/>
        <w:jc w:val="both"/>
      </w:pPr>
      <w:r>
        <w:rPr>
          <w:rFonts w:ascii="Times New Roman"/>
          <w:b w:val="false"/>
          <w:i w:val="false"/>
          <w:color w:val="000000"/>
          <w:sz w:val="28"/>
        </w:rPr>
        <w:t>
      2) Құжаттарды бақылау және өңдеу функцияларын орындайтын қызметкер өтініш пен құжаттарды орындау кезінде өтінішті және құжаттарды тексеруді, растауды немесе бас тартуды:</w:t>
      </w:r>
    </w:p>
    <w:bookmarkEnd w:id="1116"/>
    <w:p>
      <w:pPr>
        <w:spacing w:after="0"/>
        <w:ind w:left="0"/>
        <w:jc w:val="both"/>
      </w:pPr>
      <w:r>
        <w:rPr>
          <w:rFonts w:ascii="Times New Roman"/>
          <w:b w:val="false"/>
          <w:i w:val="false"/>
          <w:color w:val="000000"/>
          <w:sz w:val="28"/>
        </w:rPr>
        <w:t>
      зейнетақы жинақтары бар қайтыс болған адамның отбасы мүшесі болып табылатын қызметті алушы зейнетақы жинақтары және құжаттары бар жерлеуді жүзеге асыратын тұлғаға – 1 (бір) жұмыс күні ішінде;</w:t>
      </w:r>
    </w:p>
    <w:p>
      <w:pPr>
        <w:spacing w:after="0"/>
        <w:ind w:left="0"/>
        <w:jc w:val="both"/>
      </w:pPr>
      <w:r>
        <w:rPr>
          <w:rFonts w:ascii="Times New Roman"/>
          <w:b w:val="false"/>
          <w:i w:val="false"/>
          <w:color w:val="000000"/>
          <w:sz w:val="28"/>
        </w:rPr>
        <w:t>
      мерзімсіз уақытқа бірінші, екінші топ мүгедегі, Қазақстан Республикасының шегінен тыс тұрғылықты тұратын жерге кеткен шетелдік және азаматтығы жоқ адам, қайтыс болған адамның зейнетақы жинақтарына мұрагер болып табылатын қызмет алушылардың өтініштерін қызмет беруші қабылдаған күннен бастап 5 (бес) жұмыс күнінен кешіктірмей;</w:t>
      </w:r>
    </w:p>
    <w:bookmarkStart w:name="z1529" w:id="1117"/>
    <w:p>
      <w:pPr>
        <w:spacing w:after="0"/>
        <w:ind w:left="0"/>
        <w:jc w:val="both"/>
      </w:pPr>
      <w:r>
        <w:rPr>
          <w:rFonts w:ascii="Times New Roman"/>
          <w:b w:val="false"/>
          <w:i w:val="false"/>
          <w:color w:val="000000"/>
          <w:sz w:val="28"/>
        </w:rPr>
        <w:t>
      3) қызмет берушінің құжаттарды бақылау және өңдеу қызметтерін жүзеге асыратын бөлімшесінің қызметкері:</w:t>
      </w:r>
    </w:p>
    <w:bookmarkEnd w:id="1117"/>
    <w:p>
      <w:pPr>
        <w:spacing w:after="0"/>
        <w:ind w:left="0"/>
        <w:jc w:val="both"/>
      </w:pPr>
      <w:r>
        <w:rPr>
          <w:rFonts w:ascii="Times New Roman"/>
          <w:b w:val="false"/>
          <w:i w:val="false"/>
          <w:color w:val="000000"/>
          <w:sz w:val="28"/>
        </w:rPr>
        <w:t>
      БЖЗҚ зейнетақы төлемдеріне құқығы бар мемлекеттік корпорацияға өтініш берген қызмет алушыларға – 8 (сегіз) жұмыс күні ішінде;</w:t>
      </w:r>
    </w:p>
    <w:p>
      <w:pPr>
        <w:spacing w:after="0"/>
        <w:ind w:left="0"/>
        <w:jc w:val="both"/>
      </w:pPr>
      <w:r>
        <w:rPr>
          <w:rFonts w:ascii="Times New Roman"/>
          <w:b w:val="false"/>
          <w:i w:val="false"/>
          <w:color w:val="000000"/>
          <w:sz w:val="28"/>
        </w:rPr>
        <w:t>
      басқа төлемдер бойынша – 1 (бір) жұмыс күні ішінде, өтініштерді өңдеуді жүзеге асырады және зейнетақы төлемдеріне тізілімді автоматтық режимде қызмет берушінің зейнетақы активтерін есепке алу және есептілігін жүргізуді жүзеге асыратын бөлімшесіне жібереді.</w:t>
      </w:r>
    </w:p>
    <w:bookmarkStart w:name="z1530" w:id="1118"/>
    <w:p>
      <w:pPr>
        <w:spacing w:after="0"/>
        <w:ind w:left="0"/>
        <w:jc w:val="both"/>
      </w:pPr>
      <w:r>
        <w:rPr>
          <w:rFonts w:ascii="Times New Roman"/>
          <w:b w:val="false"/>
          <w:i w:val="false"/>
          <w:color w:val="000000"/>
          <w:sz w:val="28"/>
        </w:rPr>
        <w:t>
      4) қызмет берушінің зейнетақы активтерін есепке алу және есептілігін жүргізуді жүзеге асыратын бөлімшесі зейнетақы төлемдеріне тізілімді алған күннен кейінгі 2 (екі) жұмыс күнінен кешіктірмей зейнетақы төлемдерінің тізілімін өңдеуді, зейнетақы төлемдерінің сомасын жеке табыс салығын ұстап қалумен (қажет болған кезде) есептеуді жүзеге асырады және:</w:t>
      </w:r>
    </w:p>
    <w:bookmarkEnd w:id="1118"/>
    <w:p>
      <w:pPr>
        <w:spacing w:after="0"/>
        <w:ind w:left="0"/>
        <w:jc w:val="both"/>
      </w:pPr>
      <w:r>
        <w:rPr>
          <w:rFonts w:ascii="Times New Roman"/>
          <w:b w:val="false"/>
          <w:i w:val="false"/>
          <w:color w:val="000000"/>
          <w:sz w:val="28"/>
        </w:rPr>
        <w:t>
      Регламенттің 2-тармағы 1) тармақшасында – одан әрі Мемлекеттік корпорацияның қызмет алушылардың өтініштерінде көрсетілген банктік деректемелерге аударуы үшін, Мемлекеттік корпорация деректемелеріне;</w:t>
      </w:r>
    </w:p>
    <w:p>
      <w:pPr>
        <w:spacing w:after="0"/>
        <w:ind w:left="0"/>
        <w:jc w:val="both"/>
      </w:pPr>
      <w:r>
        <w:rPr>
          <w:rFonts w:ascii="Times New Roman"/>
          <w:b w:val="false"/>
          <w:i w:val="false"/>
          <w:color w:val="000000"/>
          <w:sz w:val="28"/>
        </w:rPr>
        <w:t>
      Регламенттің 2-тармағы 2) тармақшасында – қызмет алушылардың өтініштерінде көрсетілген банктік деректемелерге көрсетілген қызмет алушылардың кастодиан шоттарынан зейнетақы төлемдерін одан әрі аудару мақсатында зейнетақы төлемдері бойынша электрондық төлем тапсырыстарын жасайды.</w:t>
      </w:r>
    </w:p>
    <w:p>
      <w:pPr>
        <w:spacing w:after="0"/>
        <w:ind w:left="0"/>
        <w:jc w:val="both"/>
      </w:pPr>
      <w:r>
        <w:rPr>
          <w:rFonts w:ascii="Times New Roman"/>
          <w:b w:val="false"/>
          <w:i w:val="false"/>
          <w:color w:val="000000"/>
          <w:sz w:val="28"/>
        </w:rPr>
        <w:t xml:space="preserve">
      Қызмет беруші қызметкерлерінің арасындағы рәсімдердің (әрекеттердің) кезектілігіне сипаттама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әр рәсімнің (әрекеттің) ұзақтығын көрсете отырып берілген.</w:t>
      </w:r>
    </w:p>
    <w:bookmarkStart w:name="z1531" w:id="1119"/>
    <w:p>
      <w:pPr>
        <w:spacing w:after="0"/>
        <w:ind w:left="0"/>
        <w:jc w:val="left"/>
      </w:pPr>
      <w:r>
        <w:rPr>
          <w:rFonts w:ascii="Times New Roman"/>
          <w:b/>
          <w:i w:val="false"/>
          <w:color w:val="000000"/>
        </w:rPr>
        <w:t xml:space="preserve"> 5-тарау. Мемлекеттік қызмет көрсету барысында Мемлекеттік корпорация мен қызмет берушінің ақпараттық жүйелері арасындағы өзара іс-қимыл ету тәртібіне, сондай-ақ басқа органдардың ақпараттық жүйелерін пайдалану тәртібіне сипаттама</w:t>
      </w:r>
    </w:p>
    <w:bookmarkEnd w:id="1119"/>
    <w:bookmarkStart w:name="z1532" w:id="1120"/>
    <w:p>
      <w:pPr>
        <w:spacing w:after="0"/>
        <w:ind w:left="0"/>
        <w:jc w:val="both"/>
      </w:pPr>
      <w:r>
        <w:rPr>
          <w:rFonts w:ascii="Times New Roman"/>
          <w:b w:val="false"/>
          <w:i w:val="false"/>
          <w:color w:val="000000"/>
          <w:sz w:val="28"/>
        </w:rPr>
        <w:t xml:space="preserve">
      17. Мемлекеттік қызмет көрсету барысындағы әкімшілік әрекеттердің логикалық кезектілігі мен құрылымдық функционалдық бірліктердің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"Бірыңғай жинақтаушы зейнетақы қорындағы міндетті зейнетақы жарналары, міндетті кәсіби зейнетақы жарналары есебінен қалыптасқан зейнетақы жинақтарынан зейнетақы төлемдерін жүзеге асыру" мемлекеттік қызметін көрсетудің бинес-процестері анықтамалығында көрсетілген.</w:t>
      </w:r>
    </w:p>
    <w:bookmarkEnd w:id="1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зейнетақы қорындағы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зейнетақы жарналары,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кәсіби зейнетақы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жарналары есебінен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қалыптасқан зейнетақы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жинақтарынан зейнетақы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төлемдерін жүзеге асыру"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көрсету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Қызмет беруші қызметкерлерінің арасындағы рәсімдердің (әрекеттердің) кезектілігіне әр рәсімнің (әрекеттің) ұзақтығы көрсетілген сипаттама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
        <w:gridCol w:w="2050"/>
        <w:gridCol w:w="2721"/>
        <w:gridCol w:w="3002"/>
        <w:gridCol w:w="2722"/>
        <w:gridCol w:w="506"/>
      </w:tblGrid>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(жүрістің, жұмыстар легінің)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атауы</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(үдерістің, рәсімнің, операцияның) атауы және оларға сипаттама</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 нөмірі</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қызмет алушы құжаттарын қабылдайтын бөлімшесінің басшысы</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БЖЗҚ АЖ арқылы қызмет алушының электрондық өтінішін растайды және өңдейді</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алушының БЖЗҚ АЖ-дағы өтініші</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 жерлеуге арналған төлемдер;</w:t>
            </w:r>
            <w:r>
              <w:br/>
            </w:r>
            <w:r>
              <w:rPr>
                <w:rFonts w:ascii="Times New Roman"/>
                <w:b w:val="false"/>
                <w:i w:val="false"/>
                <w:color w:val="000000"/>
                <w:sz w:val="20"/>
              </w:rPr>
              <w:t>
2 (екі) жұмыс күн – басқа төлемдер бойынша</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төлемдерді ұйымдастыруды жүзеге асыратын бөлімшесінің құжаттарды бақылау және өңдеу басқармасының қызметкері</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 қабылдаған өтініш пен құжаттарды тексеру</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БЖЗҚ АЖ-да расталған не орындаудан бас тартылған өтініш</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 жерлеуге арналған төлемдер;</w:t>
            </w:r>
            <w:r>
              <w:br/>
            </w:r>
            <w:r>
              <w:rPr>
                <w:rFonts w:ascii="Times New Roman"/>
                <w:b w:val="false"/>
                <w:i w:val="false"/>
                <w:color w:val="000000"/>
                <w:sz w:val="20"/>
              </w:rPr>
              <w:t>
5 (бес) жұмыс күн – басқа төлемдер бойынша</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төлемдерді ұйымдастыруды жүзеге асыратын бөлімшесінің құжаттарды бақылау және өңдеу басқармасының жауапты қызметкері</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өңдеу және зейнетақы төлемдеріне тізілім жасау</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төлемдеріне қалыптастырылған тізілім</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 – мемлекеттік корпорацияға қабылданған өтініштер бойынша ;</w:t>
            </w:r>
            <w:r>
              <w:br/>
            </w:r>
            <w:r>
              <w:rPr>
                <w:rFonts w:ascii="Times New Roman"/>
                <w:b w:val="false"/>
                <w:i w:val="false"/>
                <w:color w:val="000000"/>
                <w:sz w:val="20"/>
              </w:rPr>
              <w:t>
1 (бір) жұмыс күні – басқа төлемдер бойынша</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зейнетақы активтерін есепке алу және есептілікті жүзеге асыратын бөлімшесі</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төлемдеріне тізілімді өңдеу; зейнетақы төлемдерін жеке табыс салығын ұстай отырып (қажет болған кезде) есептеу</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 алушылардың жеке зейнетақы шоттарындағы есептеу операциялары;</w:t>
            </w:r>
            <w:r>
              <w:br/>
            </w:r>
            <w:r>
              <w:rPr>
                <w:rFonts w:ascii="Times New Roman"/>
                <w:b w:val="false"/>
                <w:i w:val="false"/>
                <w:color w:val="000000"/>
                <w:sz w:val="20"/>
              </w:rPr>
              <w:t>
2) БЖЗҚ АЖ-да қалыптастырылған электрондық төлем тапсырыстары, зейнетақы төлемдері бойынша электрондық төлем тапсырыстарының тізілімі;</w:t>
            </w:r>
            <w:r>
              <w:br/>
            </w:r>
            <w:r>
              <w:rPr>
                <w:rFonts w:ascii="Times New Roman"/>
                <w:b w:val="false"/>
                <w:i w:val="false"/>
                <w:color w:val="000000"/>
                <w:sz w:val="20"/>
              </w:rPr>
              <w:t>
3) зейнетақы төлемдерінің сомасын кастодиандық шоттардан Мемлекеттік корпорация шотына/ қызмет алушылардың банктік шоттарына жіберу</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зейнетақы қорындағы міндетті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зейнетақы жарналары,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кәсіби зейнетақы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жарналары есебінен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қалыптасқан зейнетақы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жинақтарынан зейнетақы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төлемдерін жүзеге асыру"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көрсету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 анықтамалығы </w:t>
      </w:r>
    </w:p>
    <w:p>
      <w:pPr>
        <w:spacing w:after="0"/>
        <w:ind w:left="0"/>
        <w:jc w:val="both"/>
      </w:pPr>
      <w:r>
        <w:rPr>
          <w:rFonts w:ascii="Times New Roman"/>
          <w:b w:val="false"/>
          <w:i w:val="false"/>
          <w:color w:val="000000"/>
          <w:sz w:val="28"/>
        </w:rPr>
        <w:t>
      "Бірыңғай жинақтаушы зейнетақы қорындағы міндетті зейнетақы жарналары, міндетті кәсіби зейнетақы жарналары есебінен қалыптасқан зейнетақы жинақтарынан зейнетақы төлемдерін жүзеге асыру"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7404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және</w:t>
            </w:r>
            <w:r>
              <w:br/>
            </w:r>
            <w:r>
              <w:rPr>
                <w:rFonts w:ascii="Times New Roman"/>
                <w:b w:val="false"/>
                <w:i w:val="false"/>
                <w:color w:val="000000"/>
                <w:sz w:val="20"/>
              </w:rPr>
              <w:t>әлеуметтік даму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407 бұйрығына</w:t>
            </w:r>
            <w:r>
              <w:br/>
            </w:r>
            <w:r>
              <w:rPr>
                <w:rFonts w:ascii="Times New Roman"/>
                <w:b w:val="false"/>
                <w:i w:val="false"/>
                <w:color w:val="000000"/>
                <w:sz w:val="20"/>
              </w:rPr>
              <w:t>18-қосымша</w:t>
            </w:r>
          </w:p>
        </w:tc>
      </w:tr>
    </w:tbl>
    <w:p>
      <w:pPr>
        <w:spacing w:after="0"/>
        <w:ind w:left="0"/>
        <w:jc w:val="left"/>
      </w:pPr>
      <w:r>
        <w:rPr>
          <w:rFonts w:ascii="Times New Roman"/>
          <w:b/>
          <w:i w:val="false"/>
          <w:color w:val="000000"/>
        </w:rPr>
        <w:t xml:space="preserve"> "Мiндеттi әлеуметтiк сақтандыру жүйесiне қатысушыға әлеуметтік аударымдардың жағдайы мен қозғалысы туралы ақпарат беру" мемлекеттік қызметті көрсету регламенті</w:t>
      </w:r>
    </w:p>
    <w:p>
      <w:pPr>
        <w:spacing w:after="0"/>
        <w:ind w:left="0"/>
        <w:jc w:val="both"/>
      </w:pPr>
      <w:r>
        <w:rPr>
          <w:rFonts w:ascii="Times New Roman"/>
          <w:b w:val="false"/>
          <w:i w:val="false"/>
          <w:color w:val="ff0000"/>
          <w:sz w:val="28"/>
        </w:rPr>
        <w:t xml:space="preserve">
      Ескерту. Бұйрық регламентпен толықтырылды – ҚР Еңбек және халықты әлеуметтік қорғау министрінің 20.05.2019 </w:t>
      </w:r>
      <w:r>
        <w:rPr>
          <w:rFonts w:ascii="Times New Roman"/>
          <w:b w:val="false"/>
          <w:i w:val="false"/>
          <w:color w:val="ff0000"/>
          <w:sz w:val="28"/>
        </w:rPr>
        <w:t>№ 261</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енгiзiледi) бұйрығымен.</w:t>
      </w:r>
    </w:p>
    <w:bookmarkStart w:name="z1543" w:id="1121"/>
    <w:p>
      <w:pPr>
        <w:spacing w:after="0"/>
        <w:ind w:left="0"/>
        <w:jc w:val="left"/>
      </w:pPr>
      <w:r>
        <w:rPr>
          <w:rFonts w:ascii="Times New Roman"/>
          <w:b/>
          <w:i w:val="false"/>
          <w:color w:val="000000"/>
        </w:rPr>
        <w:t xml:space="preserve"> 1-тарау. Жалпы ережелер</w:t>
      </w:r>
    </w:p>
    <w:bookmarkEnd w:id="1121"/>
    <w:bookmarkStart w:name="z1544" w:id="1122"/>
    <w:p>
      <w:pPr>
        <w:spacing w:after="0"/>
        <w:ind w:left="0"/>
        <w:jc w:val="both"/>
      </w:pPr>
      <w:r>
        <w:rPr>
          <w:rFonts w:ascii="Times New Roman"/>
          <w:b w:val="false"/>
          <w:i w:val="false"/>
          <w:color w:val="000000"/>
          <w:sz w:val="28"/>
        </w:rPr>
        <w:t xml:space="preserve">
      1. "Мiндеттi әлеуметтiк сақтандыру жүйесiне қатысушыға әлеуметтік аударымдардың жағдайы мен қозғалысы туралы ақпарат беру" мемлекеттік қызметті көрсету регламенті (бұдан әрі – Регламент)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(Нормативтік құқықтық актілерді мемлекеттік тіркеу тізілімінде № 11342 болып тіркелген) 2015 жылғы 28 сәуірдегі № 279 бұйрығымен бекiтiлген "Мiндеттi әлеуметтiк сақтандыру жүйесiне қатысушыға әлеуметтік аударымдардың жағдайы мен қозғалысы туралы ақпарат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Әлеуметтiк аударымдар жүргiзiлген мiндеттi әлеуметтiк сақтандыру жүйесiне қатысушыға әлеуметтік аударымдардың жағдайы мен қозғалысы туралы ақпарат беру тәртібін айқындайды.</w:t>
      </w:r>
    </w:p>
    <w:bookmarkEnd w:id="1122"/>
    <w:bookmarkStart w:name="z1545" w:id="1123"/>
    <w:p>
      <w:pPr>
        <w:spacing w:after="0"/>
        <w:ind w:left="0"/>
        <w:jc w:val="both"/>
      </w:pPr>
      <w:r>
        <w:rPr>
          <w:rFonts w:ascii="Times New Roman"/>
          <w:b w:val="false"/>
          <w:i w:val="false"/>
          <w:color w:val="000000"/>
          <w:sz w:val="28"/>
        </w:rPr>
        <w:t>
      2. Мемлекеттік қызметті "Азаматтарға арналған үкімет" мемлекеттік корпорациясы" коммерциялық емес акционерлік қоғамы (бұдан әрі – Мемлекеттік корпорация) көрсетеді.</w:t>
      </w:r>
    </w:p>
    <w:bookmarkEnd w:id="1123"/>
    <w:bookmarkStart w:name="z1546" w:id="1124"/>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 Мемлекеттік корпорация арқылы жүзеге асырылады.</w:t>
      </w:r>
    </w:p>
    <w:bookmarkEnd w:id="1124"/>
    <w:bookmarkStart w:name="z1547" w:id="1125"/>
    <w:p>
      <w:pPr>
        <w:spacing w:after="0"/>
        <w:ind w:left="0"/>
        <w:jc w:val="both"/>
      </w:pPr>
      <w:r>
        <w:rPr>
          <w:rFonts w:ascii="Times New Roman"/>
          <w:b w:val="false"/>
          <w:i w:val="false"/>
          <w:color w:val="000000"/>
          <w:sz w:val="28"/>
        </w:rPr>
        <w:t>
      4. Мемлекеттік қызметті көрсету нысаны: қағаз жүзінде.</w:t>
      </w:r>
    </w:p>
    <w:bookmarkEnd w:id="1125"/>
    <w:bookmarkStart w:name="z1548" w:id="1126"/>
    <w:p>
      <w:pPr>
        <w:spacing w:after="0"/>
        <w:ind w:left="0"/>
        <w:jc w:val="both"/>
      </w:pPr>
      <w:r>
        <w:rPr>
          <w:rFonts w:ascii="Times New Roman"/>
          <w:b w:val="false"/>
          <w:i w:val="false"/>
          <w:color w:val="000000"/>
          <w:sz w:val="28"/>
        </w:rPr>
        <w:t>
      5. Мемлекеттік қызметті көрсету нәтижесі: мiндеттi әлеуметтiк сақтандыру жүйесiне қатысушыға әлеуметтік аударымдардың жағдайы мен қозғалысы туралы ақпарат беру.</w:t>
      </w:r>
    </w:p>
    <w:bookmarkEnd w:id="1126"/>
    <w:bookmarkStart w:name="z1549" w:id="1127"/>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көрсетушінің құрылымдық бөлімшелерінің (қызметкерлерінің) іс-қимыл тәртібінің сипаттамасы</w:t>
      </w:r>
    </w:p>
    <w:bookmarkEnd w:id="1127"/>
    <w:bookmarkStart w:name="z1550" w:id="1128"/>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құжаттарға қоса берген көрсетілетін қызметті алушының өтініші негіздеме болып табылады.</w:t>
      </w:r>
    </w:p>
    <w:bookmarkEnd w:id="1128"/>
    <w:bookmarkStart w:name="z1551" w:id="1129"/>
    <w:p>
      <w:pPr>
        <w:spacing w:after="0"/>
        <w:ind w:left="0"/>
        <w:jc w:val="both"/>
      </w:pPr>
      <w:r>
        <w:rPr>
          <w:rFonts w:ascii="Times New Roman"/>
          <w:b w:val="false"/>
          <w:i w:val="false"/>
          <w:color w:val="000000"/>
          <w:sz w:val="28"/>
        </w:rPr>
        <w:t>
      7. Мемлекеттік қызметтерді көрсету мерзімдері Стандарттың 4-тармағында көрсетілген.</w:t>
      </w:r>
    </w:p>
    <w:bookmarkEnd w:id="1129"/>
    <w:bookmarkStart w:name="z1552" w:id="1130"/>
    <w:p>
      <w:pPr>
        <w:spacing w:after="0"/>
        <w:ind w:left="0"/>
        <w:jc w:val="left"/>
      </w:pPr>
      <w:r>
        <w:rPr>
          <w:rFonts w:ascii="Times New Roman"/>
          <w:b/>
          <w:i w:val="false"/>
          <w:color w:val="000000"/>
        </w:rPr>
        <w:t xml:space="preserve"> 3-тарау. Мемлекеттік қызметті көрсету процесінде көрсетілетін қызмет көрсетушінің құрылымдық бөлімшелерінің (қызметкерлерінің) өзара іс-қимыл тәртібінің сипаттамасы</w:t>
      </w:r>
    </w:p>
    <w:bookmarkEnd w:id="1130"/>
    <w:bookmarkStart w:name="z1553" w:id="1131"/>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w:t>
      </w:r>
    </w:p>
    <w:bookmarkEnd w:id="1131"/>
    <w:p>
      <w:pPr>
        <w:spacing w:after="0"/>
        <w:ind w:left="0"/>
        <w:jc w:val="both"/>
      </w:pPr>
      <w:r>
        <w:rPr>
          <w:rFonts w:ascii="Times New Roman"/>
          <w:b w:val="false"/>
          <w:i w:val="false"/>
          <w:color w:val="000000"/>
          <w:sz w:val="28"/>
        </w:rPr>
        <w:t>
      қызмет көрсетушінің бөлімінің (басқармасының) маманы;</w:t>
      </w:r>
    </w:p>
    <w:p>
      <w:pPr>
        <w:spacing w:after="0"/>
        <w:ind w:left="0"/>
        <w:jc w:val="both"/>
      </w:pPr>
      <w:r>
        <w:rPr>
          <w:rFonts w:ascii="Times New Roman"/>
          <w:b w:val="false"/>
          <w:i w:val="false"/>
          <w:color w:val="000000"/>
          <w:sz w:val="28"/>
        </w:rPr>
        <w:t>
      қызметті көрсетушінің басшысы қатысады.</w:t>
      </w:r>
    </w:p>
    <w:bookmarkStart w:name="z1554" w:id="1132"/>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p>
    <w:bookmarkEnd w:id="1132"/>
    <w:p>
      <w:pPr>
        <w:spacing w:after="0"/>
        <w:ind w:left="0"/>
        <w:jc w:val="both"/>
      </w:pPr>
      <w:r>
        <w:rPr>
          <w:rFonts w:ascii="Times New Roman"/>
          <w:b w:val="false"/>
          <w:i w:val="false"/>
          <w:color w:val="000000"/>
          <w:sz w:val="28"/>
        </w:rPr>
        <w:t>
      көрсетілетін қызметті беруші бөлімінің (басқармасының) маманы өтінішті тіркеген сәттен бастап мiндеттi әлеуметтiк сақтандыру жүйесiне қатысушыға әлеуметтік аударымдардың жағдайы мен қозғалысы туралы ақпарат беру бойынша ақпараттық жүйеге (бұдан әрі – АЖ) сұрау салуды қалыптастырады, алынған ақпаратты басып шығарады және қызмет көрсетушінің басшысына береді;</w:t>
      </w:r>
    </w:p>
    <w:p>
      <w:pPr>
        <w:spacing w:after="0"/>
        <w:ind w:left="0"/>
        <w:jc w:val="both"/>
      </w:pPr>
      <w:r>
        <w:rPr>
          <w:rFonts w:ascii="Times New Roman"/>
          <w:b w:val="false"/>
          <w:i w:val="false"/>
          <w:color w:val="000000"/>
          <w:sz w:val="28"/>
        </w:rPr>
        <w:t xml:space="preserve">
      көрсетілетін қызметті берушінің басшысы мiндеттi әлеуметтiк сақтандыру жүйесiне қатысушыға әлеуметтік аударымдардың жағдайы мен қозғалысы туралы ақпаратты алған сәттен бастап оны мөрмен растап қызмет алушысына беру үшін қызмет көрсетуші бөлімнің (басқарманың) маманына қайтарып береді. Мемлекеттік қызмет көрсету процесіндегі әкімшілік іс-қимылдардың логикалық дәйектілігі арасындағы өзара байланысты көрсететін схема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"Мiндеттi әлеуметтiк сақтандыру жүйесiне қатысушыға әлеуметтік аударымдардың жағдайы мен қозғалысы туралы ақпарат беру" мемлекеттік қызметті көрсету бизнес-процестерінің анықтамалығында келтірілген.</w:t>
      </w:r>
    </w:p>
    <w:bookmarkStart w:name="z1555" w:id="1133"/>
    <w:p>
      <w:pPr>
        <w:spacing w:after="0"/>
        <w:ind w:left="0"/>
        <w:jc w:val="left"/>
      </w:pPr>
      <w:r>
        <w:rPr>
          <w:rFonts w:ascii="Times New Roman"/>
          <w:b/>
          <w:i w:val="false"/>
          <w:color w:val="000000"/>
        </w:rPr>
        <w:t xml:space="preserve"> 4-тарау. Мемлекеттік қызметті көрсету процесінде көрсетілетін қызметті берушінің іс-қимыл тәртібінің сипаттамасы</w:t>
      </w:r>
    </w:p>
    <w:bookmarkEnd w:id="1133"/>
    <w:bookmarkStart w:name="z1556" w:id="1134"/>
    <w:p>
      <w:pPr>
        <w:spacing w:after="0"/>
        <w:ind w:left="0"/>
        <w:jc w:val="both"/>
      </w:pPr>
      <w:r>
        <w:rPr>
          <w:rFonts w:ascii="Times New Roman"/>
          <w:b w:val="false"/>
          <w:i w:val="false"/>
          <w:color w:val="000000"/>
          <w:sz w:val="28"/>
        </w:rPr>
        <w:t xml:space="preserve">
      10. Көрсетілетін қызметті алушыдан құжаттарды қабылдау "электрондық кезек" тәртібінде, кедергісіз қағидат бойынша Мемлекеттік корпорация бөлімшесінде жүзеге асырылады. </w:t>
      </w:r>
    </w:p>
    <w:bookmarkEnd w:id="1134"/>
    <w:p>
      <w:pPr>
        <w:spacing w:after="0"/>
        <w:ind w:left="0"/>
        <w:jc w:val="both"/>
      </w:pPr>
      <w:r>
        <w:rPr>
          <w:rFonts w:ascii="Times New Roman"/>
          <w:b w:val="false"/>
          <w:i w:val="false"/>
          <w:color w:val="000000"/>
          <w:sz w:val="28"/>
        </w:rPr>
        <w:t>
      Бұл ретте өтініш пен құжаттарды қабылдайтын маман мынадай іс-қимылдарды жүзеге асырады:</w:t>
      </w:r>
    </w:p>
    <w:p>
      <w:pPr>
        <w:spacing w:after="0"/>
        <w:ind w:left="0"/>
        <w:jc w:val="both"/>
      </w:pPr>
      <w:r>
        <w:rPr>
          <w:rFonts w:ascii="Times New Roman"/>
          <w:b w:val="false"/>
          <w:i w:val="false"/>
          <w:color w:val="000000"/>
          <w:sz w:val="28"/>
        </w:rPr>
        <w:t>
      1) қызметті алушы туралы деректерінің болуына автоматтандырылған АЖ-ға сұрау салуды қалыптастырады;</w:t>
      </w:r>
    </w:p>
    <w:p>
      <w:pPr>
        <w:spacing w:after="0"/>
        <w:ind w:left="0"/>
        <w:jc w:val="both"/>
      </w:pPr>
      <w:r>
        <w:rPr>
          <w:rFonts w:ascii="Times New Roman"/>
          <w:b w:val="false"/>
          <w:i w:val="false"/>
          <w:color w:val="000000"/>
          <w:sz w:val="28"/>
        </w:rPr>
        <w:t>
      2) қызметті алушыдан қабылданатын құжаттар топтамасының толықтығын тексереді;</w:t>
      </w:r>
    </w:p>
    <w:p>
      <w:pPr>
        <w:spacing w:after="0"/>
        <w:ind w:left="0"/>
        <w:jc w:val="both"/>
      </w:pPr>
      <w:r>
        <w:rPr>
          <w:rFonts w:ascii="Times New Roman"/>
          <w:b w:val="false"/>
          <w:i w:val="false"/>
          <w:color w:val="000000"/>
          <w:sz w:val="28"/>
        </w:rPr>
        <w:t>
      3) өтінішті тіркейді және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өтіп кеткен құжаттарды ұсынған жағдайда Мемлекеттік корпорацияның маманы мемлекеттік қызмет көрсету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Міндетті әлеуметтік сақтандыру жүйесіне әлеуметтік аударымдардың түсуі болмаған жағдайда Мемлекеттік корпорацияның маманы әлеуметтік аударымдардың жоқ екені туралы ақпарат береді.</w:t>
      </w:r>
    </w:p>
    <w:bookmarkStart w:name="z1557" w:id="1135"/>
    <w:p>
      <w:pPr>
        <w:spacing w:after="0"/>
        <w:ind w:left="0"/>
        <w:jc w:val="both"/>
      </w:pPr>
      <w:r>
        <w:rPr>
          <w:rFonts w:ascii="Times New Roman"/>
          <w:b w:val="false"/>
          <w:i w:val="false"/>
          <w:color w:val="000000"/>
          <w:sz w:val="28"/>
        </w:rPr>
        <w:t xml:space="preserve">
      11. "Мiндеттi әлеуметтiк сақтандыру жүйесiне қатысушыға әлеуметтік аударымдардың жағдайы мен қозғалысы туралы ақпарат беру" мемлекеттік қызметті көрсету нәтижесін беру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қалыптастырылады.</w:t>
      </w:r>
    </w:p>
    <w:bookmarkEnd w:id="1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"Мiндеттi әлеуметтiк</w:t>
            </w:r>
            <w:r>
              <w:br/>
            </w:r>
            <w:r>
              <w:rPr>
                <w:rFonts w:ascii="Times New Roman"/>
                <w:b w:val="false"/>
                <w:i w:val="false"/>
                <w:color w:val="000000"/>
                <w:sz w:val="20"/>
              </w:rPr>
              <w:t>сақтандыру</w:t>
            </w:r>
            <w:r>
              <w:br/>
            </w:r>
            <w:r>
              <w:rPr>
                <w:rFonts w:ascii="Times New Roman"/>
                <w:b w:val="false"/>
                <w:i w:val="false"/>
                <w:color w:val="000000"/>
                <w:sz w:val="20"/>
              </w:rPr>
              <w:t>жүйесiне қатысушыға</w:t>
            </w:r>
            <w:r>
              <w:br/>
            </w:r>
            <w:r>
              <w:rPr>
                <w:rFonts w:ascii="Times New Roman"/>
                <w:b w:val="false"/>
                <w:i w:val="false"/>
                <w:color w:val="000000"/>
                <w:sz w:val="20"/>
              </w:rPr>
              <w:t>әлеуметтік</w:t>
            </w:r>
            <w:r>
              <w:br/>
            </w:r>
            <w:r>
              <w:rPr>
                <w:rFonts w:ascii="Times New Roman"/>
                <w:b w:val="false"/>
                <w:i w:val="false"/>
                <w:color w:val="000000"/>
                <w:sz w:val="20"/>
              </w:rPr>
              <w:t>аударымдардың жағдайы мен</w:t>
            </w:r>
            <w:r>
              <w:br/>
            </w:r>
            <w:r>
              <w:rPr>
                <w:rFonts w:ascii="Times New Roman"/>
                <w:b w:val="false"/>
                <w:i w:val="false"/>
                <w:color w:val="000000"/>
                <w:sz w:val="20"/>
              </w:rPr>
              <w:t>қозғалысы туралы ақпарат беру"</w:t>
            </w:r>
            <w:r>
              <w:br/>
            </w:r>
            <w:r>
              <w:rPr>
                <w:rFonts w:ascii="Times New Roman"/>
                <w:b w:val="false"/>
                <w:i w:val="false"/>
                <w:color w:val="000000"/>
                <w:sz w:val="20"/>
              </w:rPr>
              <w:t>мемлекеттік қызметті</w:t>
            </w:r>
            <w:r>
              <w:br/>
            </w:r>
            <w:r>
              <w:rPr>
                <w:rFonts w:ascii="Times New Roman"/>
                <w:b w:val="false"/>
                <w:i w:val="false"/>
                <w:color w:val="000000"/>
                <w:sz w:val="20"/>
              </w:rPr>
              <w:t>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"Мiндеттi әлеуметтiк сақтандыру жүйесiне қатысушыға әлеуметтік аударымдардың жағдайы мен қозғалысы туралы ақпарат беру" 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"Мiндеттi әлеуметтiк</w:t>
            </w:r>
            <w:r>
              <w:br/>
            </w:r>
            <w:r>
              <w:rPr>
                <w:rFonts w:ascii="Times New Roman"/>
                <w:b w:val="false"/>
                <w:i w:val="false"/>
                <w:color w:val="000000"/>
                <w:sz w:val="20"/>
              </w:rPr>
              <w:t>сақтандыру</w:t>
            </w:r>
            <w:r>
              <w:br/>
            </w:r>
            <w:r>
              <w:rPr>
                <w:rFonts w:ascii="Times New Roman"/>
                <w:b w:val="false"/>
                <w:i w:val="false"/>
                <w:color w:val="000000"/>
                <w:sz w:val="20"/>
              </w:rPr>
              <w:t>жүйесiне қатысушыға</w:t>
            </w:r>
            <w:r>
              <w:br/>
            </w:r>
            <w:r>
              <w:rPr>
                <w:rFonts w:ascii="Times New Roman"/>
                <w:b w:val="false"/>
                <w:i w:val="false"/>
                <w:color w:val="000000"/>
                <w:sz w:val="20"/>
              </w:rPr>
              <w:t>әлеуметтік</w:t>
            </w:r>
            <w:r>
              <w:br/>
            </w:r>
            <w:r>
              <w:rPr>
                <w:rFonts w:ascii="Times New Roman"/>
                <w:b w:val="false"/>
                <w:i w:val="false"/>
                <w:color w:val="000000"/>
                <w:sz w:val="20"/>
              </w:rPr>
              <w:t>аударымдардың жағдайы мен</w:t>
            </w:r>
            <w:r>
              <w:br/>
            </w:r>
            <w:r>
              <w:rPr>
                <w:rFonts w:ascii="Times New Roman"/>
                <w:b w:val="false"/>
                <w:i w:val="false"/>
                <w:color w:val="000000"/>
                <w:sz w:val="20"/>
              </w:rPr>
              <w:t>қозғалысы туралы ақпарат беру"</w:t>
            </w:r>
            <w:r>
              <w:br/>
            </w:r>
            <w:r>
              <w:rPr>
                <w:rFonts w:ascii="Times New Roman"/>
                <w:b w:val="false"/>
                <w:i w:val="false"/>
                <w:color w:val="000000"/>
                <w:sz w:val="20"/>
              </w:rPr>
              <w:t>мемлекеттік қызметті</w:t>
            </w:r>
            <w:r>
              <w:br/>
            </w:r>
            <w:r>
              <w:rPr>
                <w:rFonts w:ascii="Times New Roman"/>
                <w:b w:val="false"/>
                <w:i w:val="false"/>
                <w:color w:val="000000"/>
                <w:sz w:val="20"/>
              </w:rPr>
              <w:t>көрсету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Мiндеттi әлеуметтiк сақтандыру жүйесiне қатысушыға әлеуметтік аударымдардың жағдайы мен қозғалысы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1315"/>
        <w:gridCol w:w="808"/>
        <w:gridCol w:w="1315"/>
        <w:gridCol w:w="809"/>
        <w:gridCol w:w="809"/>
        <w:gridCol w:w="1376"/>
        <w:gridCol w:w="809"/>
        <w:gridCol w:w="1316"/>
        <w:gridCol w:w="809"/>
        <w:gridCol w:w="809"/>
        <w:gridCol w:w="810"/>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w:t>
            </w:r>
          </w:p>
        </w:tc>
      </w:tr>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күн</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КНП</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РРН/БИН</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сомасы</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Дәрежесі</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r>
    </w:tbl>
    <w:p>
      <w:pPr>
        <w:spacing w:after="0"/>
        <w:ind w:left="0"/>
        <w:jc w:val="both"/>
      </w:pPr>
      <w:r>
        <w:rPr>
          <w:rFonts w:ascii="Times New Roman"/>
          <w:b w:val="false"/>
          <w:i w:val="false"/>
          <w:color w:val="000000"/>
          <w:sz w:val="28"/>
        </w:rPr>
        <w:t>
      М.Ө. Басшының ТАӘ Қолы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header.xml" Type="http://schemas.openxmlformats.org/officeDocument/2006/relationships/header" Id="rId7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