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040ee" w14:textId="09040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саласында мемлекеттік қызметті көрсету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2015 жылғы 28 мамырдағы № 407 бұйрығы. Қазақстан Республикасының Әділет министрлігінде 2015 жылы 30 маусымда № 11503 болып тіркелді. Күші жойылды - Қазақстан Республикасы Еңбек және халықты әлеуметтік қорғау министрінің 2021 жылғы 25 наурыздағы № 84 бұйрығымен</w:t>
      </w:r>
    </w:p>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25.03.2021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"Жасына байланысты зейнетақы төлемдерін тағайындау" мемлекеттік қызметті көрсету регламенті;</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базалық зейнетақы төлемдерін тағайындау" мемлекеттік қызметті көрсету регламенті;</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"Мүгедектігі бойынша және асыраушысынан айырылу жағдайы бойынша мемлекеттік әлеуметтік жәрдемақылар тағайындау" мемлекеттік қызметті көрсету регламенті;</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арнайы жәрдемақылар тағайындау" мемлекеттік қызметті көрсету регламенті;</w:t>
      </w:r>
    </w:p>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"Мынадай әлеуметтік тәуекелдер жағдайларына әлеуметтік төлемдер тағайындау: еңбекке қабілеттілігін жоғалту, асыраушысынан айырылу, жұмысынан айырылу, жүкті болу мен босануға байланысты табысынан айырылу, жаңа туған баланы асырап алуға байланысты табысынан айырылу, бала бір жасқа толғанға дейін оның күтіміне байланысты табысынан айырылу" мемлекеттік қызметті көрсету регламенті;</w:t>
      </w:r>
    </w:p>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"Бала туғанда берілетін және бала күтімі бойынша жәрдемақыларды тағайындау" мемлекеттік қызметті көрсету регламенті;</w:t>
      </w:r>
    </w:p>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"Арнаулы мемлекеттік жәрдемақы тағайындау" мемлекеттік қызметті көрсету регламенті;</w:t>
      </w:r>
    </w:p>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"Бірыңғай жинақтаушы зейнетақы қоры салымшысы қаражатының түсуі және қозғалысы туралы ақпарат беру" мемлекеттік қызметті көрсету регламенті;</w:t>
      </w:r>
    </w:p>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қызметті көрсету регламенті;</w:t>
      </w:r>
    </w:p>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"Мүгедек баланы тәрбиелеп отырған анаға немесе әкеге, бала асырап алушыға, қорғаншыға (қамқоршыға) жәрдемақы тағайындау" мемлекеттік қызметті көрсету регламенті;</w:t>
      </w:r>
    </w:p>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"Жерлеуге арналған біржолғы төлем тағайындау" мемлекеттік қызметті көрсету регламенті;</w:t>
      </w:r>
    </w:p>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қызметті көрсету регламенті;</w:t>
      </w:r>
    </w:p>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"Өз бетінше жұмысқа орналасуы үшін шетелдікке немесе азаматтығы жоқ адамға біліктілігінің сәйкестігі туралы анықтама беру немесе ұзарту" мемлекеттік қызметті көрсету регламенті;</w:t>
      </w:r>
    </w:p>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қызметті көрсету регламенті;</w:t>
      </w:r>
    </w:p>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мемлекеттік жәрдемақыны тағайындау" мемлекеттік қызметті көрсету регламенті;</w:t>
      </w:r>
    </w:p>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"Бала кезінен бірінші топтағы мүгедектің күтіміне байланысты жәрдемақы тағайындау" мемлекеттік қызметті көрсету регламенті;</w:t>
      </w:r>
    </w:p>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 мемлекеттік қызметті көрсету регламенті;</w:t>
      </w:r>
    </w:p>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"Міндетті әлеуметтік сақтандыру жүйесіне қатысушыға әлеуметтік аударымдардың жағдайы және қозғалысы туралы ақпарат беру" мемлекеттік қызметті көрсету регламенті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20.05.2019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"Мемлекеттік қызметті көрсету регламенттерін бекіту туралы" 2014 жылғы 1 сәуірдегі </w:t>
      </w:r>
      <w:r>
        <w:rPr>
          <w:rFonts w:ascii="Times New Roman"/>
          <w:b w:val="false"/>
          <w:i w:val="false"/>
          <w:color w:val="000000"/>
          <w:sz w:val="28"/>
        </w:rPr>
        <w:t>№ 139-ө</w:t>
      </w:r>
      <w:r>
        <w:rPr>
          <w:rFonts w:ascii="Times New Roman"/>
          <w:b w:val="false"/>
          <w:i w:val="false"/>
          <w:color w:val="000000"/>
          <w:sz w:val="28"/>
        </w:rPr>
        <w:t xml:space="preserve"> (Нормативтік құқықтық актілерді мемлекеттік тіркеу тізілімінде № 9379 болып тіркелген, "Әділет" ақпараттық-құқықтық жүйесінде 2014 жылғы 4 маусымда жарияланған) және "Қазақстан Республикасы Еңбек және халықты әлеуметтік қорғау министрінің "Мемлекеттік қызметті көрсету регламенттерін бекіту туралы" 2014 жылғы 1 сәуірдегі № 139-ө </w:t>
      </w:r>
      <w:r>
        <w:rPr>
          <w:rFonts w:ascii="Times New Roman"/>
          <w:b w:val="false"/>
          <w:i w:val="false"/>
          <w:color w:val="000000"/>
          <w:sz w:val="28"/>
        </w:rPr>
        <w:t>бұйрығына</w:t>
      </w:r>
      <w:r>
        <w:rPr>
          <w:rFonts w:ascii="Times New Roman"/>
          <w:b w:val="false"/>
          <w:i w:val="false"/>
          <w:color w:val="000000"/>
          <w:sz w:val="28"/>
        </w:rPr>
        <w:t xml:space="preserve"> өзгерістер енгізу туралы" 2014 жылғы 11 желтоқсандағы № 313 (Нормативтік құқықтық актілерді мемлекеттік тіркеу тізілімінде № 10157 болып тіркелген)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және әлеуметтік даму министрлігінің Стратегиялық даму департаменті заңнамада белгіленген тәртіппен:</w:t>
      </w:r>
    </w:p>
    <w:bookmarkEnd w:id="3"/>
    <w:bookmarkStart w:name="z147"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342"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 мерзімді баспа басылымдарында және "Әділет" Қазақстан Республикасы нормативтік құқықтық актілерінің ақпараттық-құқықтық жүйесінде ресми жариялауға жіберуді;</w:t>
      </w:r>
    </w:p>
    <w:bookmarkEnd w:id="5"/>
    <w:bookmarkStart w:name="z343" w:id="6"/>
    <w:p>
      <w:pPr>
        <w:spacing w:after="0"/>
        <w:ind w:left="0"/>
        <w:jc w:val="both"/>
      </w:pPr>
      <w:r>
        <w:rPr>
          <w:rFonts w:ascii="Times New Roman"/>
          <w:b w:val="false"/>
          <w:i w:val="false"/>
          <w:color w:val="000000"/>
          <w:sz w:val="28"/>
        </w:rPr>
        <w:t>
      3) осы бұйрықты Қазақстан Республикасы Денсаулық сақтау және әлеуметтік даму министрлігінің интернет-ресурсында орналастыруды;</w:t>
      </w:r>
    </w:p>
    <w:bookmarkEnd w:id="6"/>
    <w:bookmarkStart w:name="z344" w:id="7"/>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Денсаулық сақтау және әлеуметтік даму министрлігінің Заң қызметі департаментіне ұсынуды қамтамасыз етсін.</w:t>
      </w:r>
    </w:p>
    <w:bookmarkEnd w:id="7"/>
    <w:bookmarkStart w:name="z5" w:id="8"/>
    <w:p>
      <w:pPr>
        <w:spacing w:after="0"/>
        <w:ind w:left="0"/>
        <w:jc w:val="both"/>
      </w:pPr>
      <w:r>
        <w:rPr>
          <w:rFonts w:ascii="Times New Roman"/>
          <w:b w:val="false"/>
          <w:i w:val="false"/>
          <w:color w:val="000000"/>
          <w:sz w:val="28"/>
        </w:rPr>
        <w:t>
      4. Қазақстан Республикасы Денсаулық сақтау және әлеуметтік даму министрлігінің Еңбек, әлеуметтік қорғау және көші-қон комитеті, Зейнетақы төлеу жөніндегі мемлекеттік орталығы (келісім бойынша) осы бұйрықпен бекітілген регламенттерді халыққа қызмет көрсетілетін жерлерде пайдалануға ыңғайлы форматта орналастырсын.</w:t>
      </w:r>
    </w:p>
    <w:bookmarkEnd w:id="8"/>
    <w:bookmarkStart w:name="z6" w:id="9"/>
    <w:p>
      <w:pPr>
        <w:spacing w:after="0"/>
        <w:ind w:left="0"/>
        <w:jc w:val="both"/>
      </w:pPr>
      <w:r>
        <w:rPr>
          <w:rFonts w:ascii="Times New Roman"/>
          <w:b w:val="false"/>
          <w:i w:val="false"/>
          <w:color w:val="000000"/>
          <w:sz w:val="28"/>
        </w:rPr>
        <w:t>
      5. Осы бұйрықтың орындалуын бақылау Қазақстан Республикасы Денсаулық сақтау және әлеуметтік даму министрлігінің жауапты хатшысы А.Д. Құрманғалиеваға жүктелсін.</w:t>
      </w:r>
    </w:p>
    <w:bookmarkEnd w:id="9"/>
    <w:bookmarkStart w:name="z7" w:id="10"/>
    <w:p>
      <w:pPr>
        <w:spacing w:after="0"/>
        <w:ind w:left="0"/>
        <w:jc w:val="both"/>
      </w:pPr>
      <w:r>
        <w:rPr>
          <w:rFonts w:ascii="Times New Roman"/>
          <w:b w:val="false"/>
          <w:i w:val="false"/>
          <w:color w:val="000000"/>
          <w:sz w:val="28"/>
        </w:rPr>
        <w:t>
      6. Осы бұйрық оны алғаш ресми жариялағаннан кейін күнтізбелік он күн өткен соң қолданысқа енгiзiледi.</w:t>
      </w:r>
    </w:p>
    <w:bookmarkEnd w:id="10"/>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Денсаулық сақтау және</w:t>
            </w:r>
            <w:r>
              <w:br/>
            </w:r>
            <w:r>
              <w:rPr>
                <w:rFonts w:ascii="Times New Roman"/>
                <w:b w:val="false"/>
                <w:i/>
                <w:color w:val="000000"/>
                <w:sz w:val="20"/>
              </w:rPr>
              <w:t>әлеуметтік даму 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1-қосымша</w:t>
            </w:r>
          </w:p>
        </w:tc>
      </w:tr>
    </w:tbl>
    <w:bookmarkStart w:name="z9" w:id="11"/>
    <w:p>
      <w:pPr>
        <w:spacing w:after="0"/>
        <w:ind w:left="0"/>
        <w:jc w:val="left"/>
      </w:pPr>
      <w:r>
        <w:rPr>
          <w:rFonts w:ascii="Times New Roman"/>
          <w:b/>
          <w:i w:val="false"/>
          <w:color w:val="000000"/>
        </w:rPr>
        <w:t xml:space="preserve"> "Жасына байланысты зейнетақы төлемдерін тағайындау"</w:t>
      </w:r>
      <w:r>
        <w:br/>
      </w:r>
      <w:r>
        <w:rPr>
          <w:rFonts w:ascii="Times New Roman"/>
          <w:b/>
          <w:i w:val="false"/>
          <w:color w:val="000000"/>
        </w:rPr>
        <w:t>мемлекеттік қызметті көрсету регламенті</w:t>
      </w:r>
    </w:p>
    <w:bookmarkEnd w:id="11"/>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 w:id="12"/>
    <w:p>
      <w:pPr>
        <w:spacing w:after="0"/>
        <w:ind w:left="0"/>
        <w:jc w:val="both"/>
      </w:pPr>
      <w:r>
        <w:rPr>
          <w:rFonts w:ascii="Times New Roman"/>
          <w:b w:val="false"/>
          <w:i w:val="false"/>
          <w:color w:val="000000"/>
          <w:sz w:val="28"/>
        </w:rPr>
        <w:t xml:space="preserve">
      1. "Жасына байланысты зейнетақы төлемдерін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"Жасына байланысты зейнетақы төлемдерін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жасына байланысты зейнетақы төлемдерін (бұдан әрі – зейнетақы төлемдері) тағайындау рәсімін айқындайды.</w:t>
      </w:r>
    </w:p>
    <w:bookmarkEnd w:id="12"/>
    <w:bookmarkStart w:name="z11" w:id="13"/>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13"/>
    <w:bookmarkStart w:name="z12" w:id="1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14"/>
    <w:bookmarkStart w:name="z13" w:id="15"/>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(бұдан әрі – Мемлекеттік корпорация) арқылы;</w:t>
      </w:r>
    </w:p>
    <w:bookmarkEnd w:id="15"/>
    <w:bookmarkStart w:name="z14" w:id="16"/>
    <w:p>
      <w:pPr>
        <w:spacing w:after="0"/>
        <w:ind w:left="0"/>
        <w:jc w:val="both"/>
      </w:pPr>
      <w:r>
        <w:rPr>
          <w:rFonts w:ascii="Times New Roman"/>
          <w:b w:val="false"/>
          <w:i w:val="false"/>
          <w:color w:val="000000"/>
          <w:sz w:val="28"/>
        </w:rPr>
        <w:t>
      зейнетақы төлемдерін тағайындау (тағайындаудан бас тарту) туралы ақпарат алу кезінде www.egov.kz "электрондық үкімет" веб-порталы (бұдан әрі – портал) арқылы жүзеге асырылады.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5" w:id="17"/>
    <w:p>
      <w:pPr>
        <w:spacing w:after="0"/>
        <w:ind w:left="0"/>
        <w:jc w:val="both"/>
      </w:pPr>
      <w:r>
        <w:rPr>
          <w:rFonts w:ascii="Times New Roman"/>
          <w:b w:val="false"/>
          <w:i w:val="false"/>
          <w:color w:val="000000"/>
          <w:sz w:val="28"/>
        </w:rPr>
        <w:t>
      3. Мемлекеттік қызметті көрсету нысаны: электрондық (ішінара автоматтандырылған) және (немесе) қағаз түрінде.</w:t>
      </w:r>
    </w:p>
    <w:bookmarkEnd w:id="17"/>
    <w:bookmarkStart w:name="z16" w:id="18"/>
    <w:p>
      <w:pPr>
        <w:spacing w:after="0"/>
        <w:ind w:left="0"/>
        <w:jc w:val="both"/>
      </w:pPr>
      <w:r>
        <w:rPr>
          <w:rFonts w:ascii="Times New Roman"/>
          <w:b w:val="false"/>
          <w:i w:val="false"/>
          <w:color w:val="000000"/>
          <w:sz w:val="28"/>
        </w:rPr>
        <w:t xml:space="preserve">
      4. Мемлекеттік қызметті көрсету нәтижесі: </w:t>
      </w:r>
    </w:p>
    <w:bookmarkEnd w:id="18"/>
    <w:bookmarkStart w:name="z17" w:id="19"/>
    <w:p>
      <w:pPr>
        <w:spacing w:after="0"/>
        <w:ind w:left="0"/>
        <w:jc w:val="both"/>
      </w:pPr>
      <w:r>
        <w:rPr>
          <w:rFonts w:ascii="Times New Roman"/>
          <w:b w:val="false"/>
          <w:i w:val="false"/>
          <w:color w:val="000000"/>
          <w:sz w:val="28"/>
        </w:rPr>
        <w:t>
      Мемлекеттік корпорацияда – зейнетақы төлемдерін тағайындау (тағайындаудан бас тарту) туралы хабарлама;</w:t>
      </w:r>
    </w:p>
    <w:bookmarkEnd w:id="19"/>
    <w:bookmarkStart w:name="z18" w:id="20"/>
    <w:p>
      <w:pPr>
        <w:spacing w:after="0"/>
        <w:ind w:left="0"/>
        <w:jc w:val="both"/>
      </w:pPr>
      <w:r>
        <w:rPr>
          <w:rFonts w:ascii="Times New Roman"/>
          <w:b w:val="false"/>
          <w:i w:val="false"/>
          <w:color w:val="000000"/>
          <w:sz w:val="28"/>
        </w:rPr>
        <w:t>
      порталда – көрсетілетін қызметті берушінің электрондық цифрлық қолтаңбасымен (бұдан әрі – ЭЦҚ) куәландырылған электрондық құжат нысанындағы тағайындау (тағайындаудан бас тарту) туралы ақпарат.</w:t>
      </w:r>
    </w:p>
    <w:bookmarkEnd w:id="20"/>
    <w:bookmarkStart w:name="z19" w:id="21"/>
    <w:p>
      <w:pPr>
        <w:spacing w:after="0"/>
        <w:ind w:left="0"/>
        <w:jc w:val="both"/>
      </w:pPr>
      <w:r>
        <w:rPr>
          <w:rFonts w:ascii="Times New Roman"/>
          <w:b w:val="false"/>
          <w:i w:val="false"/>
          <w:color w:val="000000"/>
          <w:sz w:val="28"/>
        </w:rPr>
        <w:t>
      Мемлекеттік қызметті көрсету нәтижесін ұсыну нысаны: электрондық және (немесе) қағаз түрінде.</w:t>
      </w:r>
    </w:p>
    <w:bookmarkEnd w:id="21"/>
    <w:bookmarkStart w:name="z20" w:id="22"/>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22"/>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21" w:id="23"/>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23"/>
    <w:bookmarkStart w:name="z22" w:id="24"/>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24"/>
    <w:bookmarkStart w:name="z23" w:id="25"/>
    <w:p>
      <w:pPr>
        <w:spacing w:after="0"/>
        <w:ind w:left="0"/>
        <w:jc w:val="both"/>
      </w:pPr>
      <w:r>
        <w:rPr>
          <w:rFonts w:ascii="Times New Roman"/>
          <w:b w:val="false"/>
          <w:i w:val="false"/>
          <w:color w:val="000000"/>
          <w:sz w:val="28"/>
        </w:rPr>
        <w:t>
      1) зейнетақы төлемдерін тағайындау жөніндегі функцияны жүзеге асыратын көрсетілетін қызметті беруші бөлімінің (басқармасының) маманы екі жұмыс күні ішінде:</w:t>
      </w:r>
    </w:p>
    <w:bookmarkEnd w:id="25"/>
    <w:bookmarkStart w:name="z24" w:id="26"/>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26"/>
    <w:p>
      <w:pPr>
        <w:spacing w:after="0"/>
        <w:ind w:left="0"/>
        <w:jc w:val="both"/>
      </w:pPr>
      <w:r>
        <w:rPr>
          <w:rFonts w:ascii="Times New Roman"/>
          <w:b w:val="false"/>
          <w:i w:val="false"/>
          <w:color w:val="000000"/>
          <w:sz w:val="28"/>
        </w:rPr>
        <w:t>
      зейнетақы төлемдерін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копорация бөлімшесіне қайтарады.</w:t>
      </w:r>
    </w:p>
    <w:p>
      <w:pPr>
        <w:spacing w:after="0"/>
        <w:ind w:left="0"/>
        <w:jc w:val="both"/>
      </w:pPr>
      <w:r>
        <w:rPr>
          <w:rFonts w:ascii="Times New Roman"/>
          <w:b w:val="false"/>
          <w:i w:val="false"/>
          <w:color w:val="000000"/>
          <w:sz w:val="28"/>
        </w:rPr>
        <w:t xml:space="preserve">
      Егер талап етілетін құжаттар отыз жұмыс күні ішінде ұсынылмаса, көрсетілетін қызметті беруші Қазақстан Республикасы Денсаулық сақтау және әлеуметтік даму министрінің 2015 жылғы 14 сәуірдегі № 223 бұйрығымен бекітілген Мемлекеттiк базалық зейнетақы төлемiн бюджет қаражаты есебiнен беру, сондай-ақ жасына байланысты зейнетақы төлемдерін, мүгедектігі бойынша, асыраушысынан айрылу жағдайы бойынша берілетін мемлекеттік базалық әлеуметтік жәрдемақыларды, мемлекеттік арнайы жәрдемақыларды тағайындау және жүзеге асыру қағидаларының (Нормативтік құқықтық актілерді мемлекеттік тіркеу тізілімінде № 11110 болып тіркелген) (бұдан әрі - № 223 бұйрықпен бекітілген Қағидалар) </w:t>
      </w:r>
      <w:r>
        <w:rPr>
          <w:rFonts w:ascii="Times New Roman"/>
          <w:b w:val="false"/>
          <w:i w:val="false"/>
          <w:color w:val="000000"/>
          <w:sz w:val="28"/>
        </w:rPr>
        <w:t>26-тармағына</w:t>
      </w:r>
      <w:r>
        <w:rPr>
          <w:rFonts w:ascii="Times New Roman"/>
          <w:b w:val="false"/>
          <w:i w:val="false"/>
          <w:color w:val="000000"/>
          <w:sz w:val="28"/>
        </w:rPr>
        <w:t xml:space="preserve"> сәйкес қолда бар құжаттар бойынша зейнетақы төлемдерін тағайындау (тағайындаудан бас тарту) туралы шешім шығарады;</w:t>
      </w:r>
    </w:p>
    <w:bookmarkStart w:name="z25" w:id="27"/>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ақпараттық жүйелерден (бұдан әрі – АЖ) алынған құжаттың дәйектілігін, бұл туралы көрсетілетін қызметті алушыға Мемлекеттік корпорация бөлімшесі арқылы № 223 бұйрықпен бекітілген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хабарлай отырып, электрондық іс макеті көрсетілетін қызметті берушіге келіп түскен күннен бастап бес жұмыс күні ішінде тексереді; </w:t>
      </w:r>
    </w:p>
    <w:bookmarkEnd w:id="27"/>
    <w:bookmarkStart w:name="z26" w:id="28"/>
    <w:p>
      <w:pPr>
        <w:spacing w:after="0"/>
        <w:ind w:left="0"/>
        <w:jc w:val="both"/>
      </w:pPr>
      <w:r>
        <w:rPr>
          <w:rFonts w:ascii="Times New Roman"/>
          <w:b w:val="false"/>
          <w:i w:val="false"/>
          <w:color w:val="000000"/>
          <w:sz w:val="28"/>
        </w:rPr>
        <w:t>
      ЭЦҚ арқылы:</w:t>
      </w:r>
    </w:p>
    <w:bookmarkEnd w:id="28"/>
    <w:bookmarkStart w:name="z27" w:id="29"/>
    <w:p>
      <w:pPr>
        <w:spacing w:after="0"/>
        <w:ind w:left="0"/>
        <w:jc w:val="both"/>
      </w:pPr>
      <w:r>
        <w:rPr>
          <w:rFonts w:ascii="Times New Roman"/>
          <w:b w:val="false"/>
          <w:i w:val="false"/>
          <w:color w:val="000000"/>
          <w:sz w:val="28"/>
        </w:rPr>
        <w:t>
      электрондық іс макеті Стандартқа толық сәйкес келген жағдайда зейнетақы төлемдерін тағайындау туралы;</w:t>
      </w:r>
    </w:p>
    <w:bookmarkEnd w:id="29"/>
    <w:bookmarkStart w:name="z28" w:id="30"/>
    <w:p>
      <w:pPr>
        <w:spacing w:after="0"/>
        <w:ind w:left="0"/>
        <w:jc w:val="both"/>
      </w:pPr>
      <w:r>
        <w:rPr>
          <w:rFonts w:ascii="Times New Roman"/>
          <w:b w:val="false"/>
          <w:i w:val="false"/>
          <w:color w:val="000000"/>
          <w:sz w:val="28"/>
        </w:rPr>
        <w:t xml:space="preserve">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 223 </w:t>
      </w:r>
      <w:r>
        <w:rPr>
          <w:rFonts w:ascii="Times New Roman"/>
          <w:b w:val="false"/>
          <w:i w:val="false"/>
          <w:color w:val="000000"/>
          <w:sz w:val="28"/>
        </w:rPr>
        <w:t>бұйрықпен</w:t>
      </w:r>
      <w:r>
        <w:rPr>
          <w:rFonts w:ascii="Times New Roman"/>
          <w:b w:val="false"/>
          <w:i w:val="false"/>
          <w:color w:val="000000"/>
          <w:sz w:val="28"/>
        </w:rPr>
        <w:t xml:space="preserve"> бекітілген талаптарға сәйкес келмеген жағдайларда бас тарту себептерін көрсете отырып, зейнетақы төлемдерін тағайындаудан бас тарту туралы электрондық шешім жобасын куәландырады; </w:t>
      </w:r>
    </w:p>
    <w:bookmarkEnd w:id="30"/>
    <w:bookmarkStart w:name="z29" w:id="31"/>
    <w:p>
      <w:pPr>
        <w:spacing w:after="0"/>
        <w:ind w:left="0"/>
        <w:jc w:val="both"/>
      </w:pPr>
      <w:r>
        <w:rPr>
          <w:rFonts w:ascii="Times New Roman"/>
          <w:b w:val="false"/>
          <w:i w:val="false"/>
          <w:color w:val="000000"/>
          <w:sz w:val="28"/>
        </w:rPr>
        <w:t xml:space="preserve">
      зейнетақы төлемдерін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 </w:t>
      </w:r>
    </w:p>
    <w:bookmarkEnd w:id="31"/>
    <w:bookmarkStart w:name="z30" w:id="32"/>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зейнетақы төлемдерін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w:t>
      </w:r>
    </w:p>
    <w:bookmarkEnd w:id="32"/>
    <w:bookmarkStart w:name="z31" w:id="33"/>
    <w:p>
      <w:pPr>
        <w:spacing w:after="0"/>
        <w:ind w:left="0"/>
        <w:jc w:val="both"/>
      </w:pPr>
      <w:r>
        <w:rPr>
          <w:rFonts w:ascii="Times New Roman"/>
          <w:b w:val="false"/>
          <w:i w:val="false"/>
          <w:color w:val="000000"/>
          <w:sz w:val="28"/>
        </w:rPr>
        <w:t>
      2) зейнетақы төлемдерін тағайындау жөніндегі функцияны жүзеге асыратын көрсетілетін қызметті беруші бөлімінің (басқармасының) басшысы екі жұмыс күні ішінде:</w:t>
      </w:r>
    </w:p>
    <w:bookmarkEnd w:id="33"/>
    <w:bookmarkStart w:name="z32" w:id="34"/>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34"/>
    <w:p>
      <w:pPr>
        <w:spacing w:after="0"/>
        <w:ind w:left="0"/>
        <w:jc w:val="both"/>
      </w:pPr>
      <w:r>
        <w:rPr>
          <w:rFonts w:ascii="Times New Roman"/>
          <w:b w:val="false"/>
          <w:i w:val="false"/>
          <w:color w:val="000000"/>
          <w:sz w:val="28"/>
        </w:rPr>
        <w:t>
      зейнетақы төлемдерін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копорация бөлімшесіне қайтарады;</w:t>
      </w:r>
    </w:p>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Мемлекеттік корпорация бөлімшесі арқылы № 223 бұйрықпен бекітілген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хабарлай отырып, электрондық іс макеті көрсетілетін қызметті берушіге келіп түскен күннен бастап бес жұмыс күні ішінде тексереді; </w:t>
      </w:r>
    </w:p>
    <w:bookmarkStart w:name="z33" w:id="35"/>
    <w:p>
      <w:pPr>
        <w:spacing w:after="0"/>
        <w:ind w:left="0"/>
        <w:jc w:val="both"/>
      </w:pPr>
      <w:r>
        <w:rPr>
          <w:rFonts w:ascii="Times New Roman"/>
          <w:b w:val="false"/>
          <w:i w:val="false"/>
          <w:color w:val="000000"/>
          <w:sz w:val="28"/>
        </w:rPr>
        <w:t>
      ЭЦҚ арқылы:</w:t>
      </w:r>
    </w:p>
    <w:bookmarkEnd w:id="35"/>
    <w:bookmarkStart w:name="z34" w:id="36"/>
    <w:p>
      <w:pPr>
        <w:spacing w:after="0"/>
        <w:ind w:left="0"/>
        <w:jc w:val="both"/>
      </w:pPr>
      <w:r>
        <w:rPr>
          <w:rFonts w:ascii="Times New Roman"/>
          <w:b w:val="false"/>
          <w:i w:val="false"/>
          <w:color w:val="000000"/>
          <w:sz w:val="28"/>
        </w:rPr>
        <w:t>
      электрондық іс макеті Стандартқа толық сәйкес келген жағдайда зейнетақы төлемдерін тағайындау туралы;</w:t>
      </w:r>
    </w:p>
    <w:bookmarkEnd w:id="36"/>
    <w:bookmarkStart w:name="z35" w:id="37"/>
    <w:p>
      <w:pPr>
        <w:spacing w:after="0"/>
        <w:ind w:left="0"/>
        <w:jc w:val="both"/>
      </w:pPr>
      <w:r>
        <w:rPr>
          <w:rFonts w:ascii="Times New Roman"/>
          <w:b w:val="false"/>
          <w:i w:val="false"/>
          <w:color w:val="000000"/>
          <w:sz w:val="28"/>
        </w:rPr>
        <w:t xml:space="preserve">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 223 </w:t>
      </w:r>
      <w:r>
        <w:rPr>
          <w:rFonts w:ascii="Times New Roman"/>
          <w:b w:val="false"/>
          <w:i w:val="false"/>
          <w:color w:val="000000"/>
          <w:sz w:val="28"/>
        </w:rPr>
        <w:t>бұйрықпен</w:t>
      </w:r>
      <w:r>
        <w:rPr>
          <w:rFonts w:ascii="Times New Roman"/>
          <w:b w:val="false"/>
          <w:i w:val="false"/>
          <w:color w:val="000000"/>
          <w:sz w:val="28"/>
        </w:rPr>
        <w:t xml:space="preserve"> бекітілген, талаптарға сәйкес келмеген жағдайларда бас тарту себептерін көрсете отырып, зейнетақы төлемдерін тағайындаудан бас тарту туралы электрондық шешім жобасын куәландырады;</w:t>
      </w:r>
    </w:p>
    <w:bookmarkEnd w:id="37"/>
    <w:p>
      <w:pPr>
        <w:spacing w:after="0"/>
        <w:ind w:left="0"/>
        <w:jc w:val="both"/>
      </w:pPr>
      <w:r>
        <w:rPr>
          <w:rFonts w:ascii="Times New Roman"/>
          <w:b w:val="false"/>
          <w:i w:val="false"/>
          <w:color w:val="000000"/>
          <w:sz w:val="28"/>
        </w:rPr>
        <w:t xml:space="preserve">
      зейнетақы төлемдерін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 </w:t>
      </w:r>
    </w:p>
    <w:p>
      <w:pPr>
        <w:spacing w:after="0"/>
        <w:ind w:left="0"/>
        <w:jc w:val="both"/>
      </w:pPr>
      <w:r>
        <w:rPr>
          <w:rFonts w:ascii="Times New Roman"/>
          <w:b w:val="false"/>
          <w:i w:val="false"/>
          <w:color w:val="000000"/>
          <w:sz w:val="28"/>
        </w:rPr>
        <w:t xml:space="preserve">
      Көрсетілетін қызметті беруші бөлімі (басқармасы) басшысының ЭЦҚ-сымен куәландырылған зейнетақы төлемдерін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 </w:t>
      </w:r>
    </w:p>
    <w:bookmarkStart w:name="z40" w:id="38"/>
    <w:p>
      <w:pPr>
        <w:spacing w:after="0"/>
        <w:ind w:left="0"/>
        <w:jc w:val="both"/>
      </w:pPr>
      <w:r>
        <w:rPr>
          <w:rFonts w:ascii="Times New Roman"/>
          <w:b w:val="false"/>
          <w:i w:val="false"/>
          <w:color w:val="000000"/>
          <w:sz w:val="28"/>
        </w:rPr>
        <w:t>
      3) зейнетақы төлемдерін тағайындау жөніндегі функцияны жүзеге асыратын көрсетілетін қызметті берушінің басшысы бір жұмыс күні ішінде:</w:t>
      </w:r>
    </w:p>
    <w:bookmarkEnd w:id="38"/>
    <w:p>
      <w:pPr>
        <w:spacing w:after="0"/>
        <w:ind w:left="0"/>
        <w:jc w:val="both"/>
      </w:pPr>
      <w:r>
        <w:rPr>
          <w:rFonts w:ascii="Times New Roman"/>
          <w:b w:val="false"/>
          <w:i w:val="false"/>
          <w:color w:val="000000"/>
          <w:sz w:val="28"/>
        </w:rPr>
        <w:t xml:space="preserve">
      келіп түскен электрондық шешім жобасымен электрондық іс макетін қарайды (есептеудің дұрыстығын, сканерленген құжаттардың сапасын тексереді); </w:t>
      </w:r>
    </w:p>
    <w:p>
      <w:pPr>
        <w:spacing w:after="0"/>
        <w:ind w:left="0"/>
        <w:jc w:val="both"/>
      </w:pPr>
      <w:r>
        <w:rPr>
          <w:rFonts w:ascii="Times New Roman"/>
          <w:b w:val="false"/>
          <w:i w:val="false"/>
          <w:color w:val="000000"/>
          <w:sz w:val="28"/>
        </w:rPr>
        <w:t xml:space="preserve">
      зейнетақы төлемдерін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копорация бөлімшесіне қайтарады; </w:t>
      </w:r>
    </w:p>
    <w:p>
      <w:pPr>
        <w:spacing w:after="0"/>
        <w:ind w:left="0"/>
        <w:jc w:val="both"/>
      </w:pPr>
      <w:r>
        <w:rPr>
          <w:rFonts w:ascii="Times New Roman"/>
          <w:b w:val="false"/>
          <w:i w:val="false"/>
          <w:color w:val="000000"/>
          <w:sz w:val="28"/>
        </w:rPr>
        <w:t>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Мемлекеттік корпорация бөлімшесі арқылы № 223 бұйрықпен бекітілген 19-қосымшаға сәйкес нысан бойынша хабарлай отырып электрондық іс макеті көрсетілетін қызметті берушіге келіп түскен күннен бастап бес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зейнетақы төлемдерін тағайындау туралы;</w:t>
      </w:r>
    </w:p>
    <w:p>
      <w:pPr>
        <w:spacing w:after="0"/>
        <w:ind w:left="0"/>
        <w:jc w:val="both"/>
      </w:pPr>
      <w:r>
        <w:rPr>
          <w:rFonts w:ascii="Times New Roman"/>
          <w:b w:val="false"/>
          <w:i w:val="false"/>
          <w:color w:val="000000"/>
          <w:sz w:val="28"/>
        </w:rPr>
        <w:t>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 223-</w:t>
      </w:r>
      <w:r>
        <w:rPr>
          <w:rFonts w:ascii="Times New Roman"/>
          <w:b w:val="false"/>
          <w:i w:val="false"/>
          <w:color w:val="000000"/>
          <w:sz w:val="28"/>
        </w:rPr>
        <w:t>бұйрықпен</w:t>
      </w:r>
      <w:r>
        <w:rPr>
          <w:rFonts w:ascii="Times New Roman"/>
          <w:b w:val="false"/>
          <w:i w:val="false"/>
          <w:color w:val="000000"/>
          <w:sz w:val="28"/>
        </w:rPr>
        <w:t xml:space="preserve"> бекітілген талаптарға сәйкес келмеген жағдайларда бас тарту себептерін көрсете отырып, зейнетақы төлемдерін тағайындаудан бас тарту туралы электрондық шешім жобасын куәландырады;</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p>
      <w:pPr>
        <w:spacing w:after="0"/>
        <w:ind w:left="0"/>
        <w:jc w:val="both"/>
      </w:pPr>
      <w:r>
        <w:rPr>
          <w:rFonts w:ascii="Times New Roman"/>
          <w:b w:val="false"/>
          <w:i w:val="false"/>
          <w:color w:val="000000"/>
          <w:sz w:val="28"/>
        </w:rPr>
        <w:t>
      ЭЦҚ куәландырған кезде зейнетақы төлемдерін тағайындау (тағайындаудан бас тарту) туралы хабарлама Мемлекеттік корпорация бөлімшесіне автоматты түрде жіберіледі.</w:t>
      </w:r>
    </w:p>
    <w:p>
      <w:pPr>
        <w:spacing w:after="0"/>
        <w:ind w:left="0"/>
        <w:jc w:val="both"/>
      </w:pPr>
      <w:r>
        <w:rPr>
          <w:rFonts w:ascii="Times New Roman"/>
          <w:b w:val="false"/>
          <w:i w:val="false"/>
          <w:color w:val="000000"/>
          <w:sz w:val="28"/>
        </w:rPr>
        <w:t>
      Тағайындау (тағайындаудан бас тарту) туралы шешім қабылдау және қабылданған шешімді автоматты режимде төлеуге жіберу мемлекеттік қызметті көрсету бойынша осы кезеңдегі рәсімнің (іс-қимылдың)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өзгеріс енгізілді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48" w:id="39"/>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39"/>
    <w:bookmarkStart w:name="z49" w:id="40"/>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40"/>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50" w:id="41"/>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41"/>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p>
      <w:pPr>
        <w:spacing w:after="0"/>
        <w:ind w:left="0"/>
        <w:jc w:val="both"/>
      </w:pPr>
      <w:r>
        <w:rPr>
          <w:rFonts w:ascii="Times New Roman"/>
          <w:b w:val="false"/>
          <w:i w:val="false"/>
          <w:color w:val="000000"/>
          <w:sz w:val="28"/>
        </w:rPr>
        <w:t>
      көрсетілетін қызметті берушінің басшысы қатысады.</w:t>
      </w:r>
    </w:p>
    <w:bookmarkStart w:name="z54" w:id="42"/>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42"/>
    <w:p>
      <w:pPr>
        <w:spacing w:after="0"/>
        <w:ind w:left="0"/>
        <w:jc w:val="both"/>
      </w:pPr>
      <w:r>
        <w:rPr>
          <w:rFonts w:ascii="Times New Roman"/>
          <w:b w:val="false"/>
          <w:i w:val="false"/>
          <w:color w:val="000000"/>
          <w:sz w:val="28"/>
        </w:rPr>
        <w:t>
      көрсетілетін қызметті беруші бөлімінің (басқармасының) маманы екі жұмыс күні ішінде зейнетақы төлемдерін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p>
      <w:pPr>
        <w:spacing w:after="0"/>
        <w:ind w:left="0"/>
        <w:jc w:val="both"/>
      </w:pPr>
      <w:r>
        <w:rPr>
          <w:rFonts w:ascii="Times New Roman"/>
          <w:b w:val="false"/>
          <w:i w:val="false"/>
          <w:color w:val="000000"/>
          <w:sz w:val="28"/>
        </w:rPr>
        <w:t>
      көрсетілетін қызметті беруші бөлімінің (басқармасының) басшысы екі жұмыс күні ішінде зейнетақы төлемдерін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xml:space="preserve">
      көрсетілетін қызметті берушінің басшысы бір жұмыс күні ішінде зейнетақы төлемдерін тағайындау (тағайындаудан бас тарту) туралы шешім қабылдайды. </w:t>
      </w:r>
    </w:p>
    <w:p>
      <w:pPr>
        <w:spacing w:after="0"/>
        <w:ind w:left="0"/>
        <w:jc w:val="both"/>
      </w:pPr>
      <w:r>
        <w:rPr>
          <w:rFonts w:ascii="Times New Roman"/>
          <w:b w:val="false"/>
          <w:i w:val="false"/>
          <w:color w:val="000000"/>
          <w:sz w:val="28"/>
        </w:rPr>
        <w:t xml:space="preserve">
      Әрбір рәсімнің (іс-қимылдың) ұзақтығы көрсетіле отырып, көрсетілетін қызметті берушінің қызметкерлері арасындағы рәсімнің (іс-қимылдың)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bookmarkStart w:name="z59" w:id="43"/>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43"/>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60" w:id="44"/>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 бөлімшесінде "электрондық кезек" тәртібінде, кедергісіз қағидат бойынша жүзеге асырылады.</w:t>
      </w:r>
    </w:p>
    <w:bookmarkEnd w:id="44"/>
    <w:bookmarkStart w:name="z61" w:id="45"/>
    <w:p>
      <w:pPr>
        <w:spacing w:after="0"/>
        <w:ind w:left="0"/>
        <w:jc w:val="both"/>
      </w:pPr>
      <w:r>
        <w:rPr>
          <w:rFonts w:ascii="Times New Roman"/>
          <w:b w:val="false"/>
          <w:i w:val="false"/>
          <w:color w:val="000000"/>
          <w:sz w:val="28"/>
        </w:rPr>
        <w:t>
      11. Мемлекеттік корпорация бөлімшесі үш жұмыс күні ішінде көрсетілетін қызметті алушының электрондық (қағаз түріндегі) іс макетін қалыптастырады.</w:t>
      </w:r>
    </w:p>
    <w:bookmarkEnd w:id="45"/>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p>
      <w:pPr>
        <w:spacing w:after="0"/>
        <w:ind w:left="0"/>
        <w:jc w:val="both"/>
      </w:pPr>
      <w:r>
        <w:rPr>
          <w:rFonts w:ascii="Times New Roman"/>
          <w:b w:val="false"/>
          <w:i w:val="false"/>
          <w:color w:val="000000"/>
          <w:sz w:val="28"/>
        </w:rPr>
        <w:t xml:space="preserve">
      1) тағайындау немесе төлеу фактісінің болуына мемлекеттік органның автоматтандырылған АЖ-сын сұрау салуды қалыптастырады. Зейнетақы төлемдерін тағайындау немесе төлеу фактісі анықталған кезде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зейнетақы төлемдерін тағайындауға өтінішті қабылдаудан бас тарту туралы қолхат береді;</w:t>
      </w:r>
    </w:p>
    <w:p>
      <w:pPr>
        <w:spacing w:after="0"/>
        <w:ind w:left="0"/>
        <w:jc w:val="both"/>
      </w:pPr>
      <w:r>
        <w:rPr>
          <w:rFonts w:ascii="Times New Roman"/>
          <w:b w:val="false"/>
          <w:i w:val="false"/>
          <w:color w:val="000000"/>
          <w:sz w:val="28"/>
        </w:rPr>
        <w:t>
      2) "электрондық үкімет" шлюзі арқылы тиісті АЖ-ға:</w:t>
      </w:r>
    </w:p>
    <w:p>
      <w:pPr>
        <w:spacing w:after="0"/>
        <w:ind w:left="0"/>
        <w:jc w:val="both"/>
      </w:pPr>
      <w:r>
        <w:rPr>
          <w:rFonts w:ascii="Times New Roman"/>
          <w:b w:val="false"/>
          <w:i w:val="false"/>
          <w:color w:val="000000"/>
          <w:sz w:val="28"/>
        </w:rPr>
        <w:t>
      "Жеке тұлғалар" мемлекеттік дерекқоры АЖ-ға – көрсетілетін қызметті алушының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"АХАЖ" АЖ-ға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
    <w:p>
      <w:pPr>
        <w:spacing w:after="0"/>
        <w:ind w:left="0"/>
        <w:jc w:val="both"/>
      </w:pPr>
      <w:r>
        <w:rPr>
          <w:rFonts w:ascii="Times New Roman"/>
          <w:b w:val="false"/>
          <w:i w:val="false"/>
          <w:color w:val="000000"/>
          <w:sz w:val="28"/>
        </w:rPr>
        <w:t>
      "Е-Қорғаншылық" АЖ-ға - қамқоршылық (қорғаншылық) белгілеу туралы құжаттар бойынша;</w:t>
      </w:r>
    </w:p>
    <w:p>
      <w:pPr>
        <w:spacing w:after="0"/>
        <w:ind w:left="0"/>
        <w:jc w:val="both"/>
      </w:pPr>
      <w:r>
        <w:rPr>
          <w:rFonts w:ascii="Times New Roman"/>
          <w:b w:val="false"/>
          <w:i w:val="false"/>
          <w:color w:val="000000"/>
          <w:sz w:val="28"/>
        </w:rPr>
        <w:t>
      "Жоғарғы сот" АЖ-ға – бала (балаларды) асырап алу туралы сот шешімі бойынша сұрау салуды қалыптастырады;</w:t>
      </w:r>
    </w:p>
    <w:p>
      <w:pPr>
        <w:spacing w:after="0"/>
        <w:ind w:left="0"/>
        <w:jc w:val="both"/>
      </w:pPr>
      <w:r>
        <w:rPr>
          <w:rFonts w:ascii="Times New Roman"/>
          <w:b w:val="false"/>
          <w:i w:val="false"/>
          <w:color w:val="000000"/>
          <w:sz w:val="28"/>
        </w:rPr>
        <w:t>
      3) көрсетілетін қызметті алушыдан қабылданатын құжаттар топтамасының толықтығын тексереді;</w:t>
      </w:r>
    </w:p>
    <w:p>
      <w:pPr>
        <w:spacing w:after="0"/>
        <w:ind w:left="0"/>
        <w:jc w:val="both"/>
      </w:pPr>
      <w:r>
        <w:rPr>
          <w:rFonts w:ascii="Times New Roman"/>
          <w:b w:val="false"/>
          <w:i w:val="false"/>
          <w:color w:val="000000"/>
          <w:sz w:val="28"/>
        </w:rPr>
        <w:t>
      4) еңбек кітапшасын тексереді, онда тиісті жазбалар болмаса, түзетулер, дәлсіздіктер болса, әртүрлі оқылса өтініш берушіден мұрағат мекемелерiнен немесе жұмыс орнынан анықтамалар сұратады;</w:t>
      </w:r>
    </w:p>
    <w:p>
      <w:pPr>
        <w:spacing w:after="0"/>
        <w:ind w:left="0"/>
        <w:jc w:val="both"/>
      </w:pPr>
      <w:r>
        <w:rPr>
          <w:rFonts w:ascii="Times New Roman"/>
          <w:b w:val="false"/>
          <w:i w:val="false"/>
          <w:color w:val="000000"/>
          <w:sz w:val="28"/>
        </w:rPr>
        <w:t>
      5) көрсетілетін қызметті алушы ұсынған құжаттарды, оның ішінде мемлекеттік органдардың ақпараттық жүйелерінен алынатын мәліметтер болмаған жағдайда сканерлейді;</w:t>
      </w:r>
    </w:p>
    <w:p>
      <w:pPr>
        <w:spacing w:after="0"/>
        <w:ind w:left="0"/>
        <w:jc w:val="both"/>
      </w:pPr>
      <w:r>
        <w:rPr>
          <w:rFonts w:ascii="Times New Roman"/>
          <w:b w:val="false"/>
          <w:i w:val="false"/>
          <w:color w:val="000000"/>
          <w:sz w:val="28"/>
        </w:rPr>
        <w:t>
      6) сканерлеу сапасын және құжаттардың электрондық көшірмелерінің көрсетілетін қызметті алушы ұсынған түпнұсқаларға сәйкес келуін қамтамасыз етеді;</w:t>
      </w:r>
    </w:p>
    <w:p>
      <w:pPr>
        <w:spacing w:after="0"/>
        <w:ind w:left="0"/>
        <w:jc w:val="both"/>
      </w:pPr>
      <w:r>
        <w:rPr>
          <w:rFonts w:ascii="Times New Roman"/>
          <w:b w:val="false"/>
          <w:i w:val="false"/>
          <w:color w:val="000000"/>
          <w:sz w:val="28"/>
        </w:rPr>
        <w:t>
      7) өтінішті тіркейді және құжаттардың қабылданғаны туралы қолхат береді.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жасына байланысты зейнетақы төлемдерін тағайындауға құқығы болмаған жағдайда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p>
      <w:pPr>
        <w:spacing w:after="0"/>
        <w:ind w:left="0"/>
        <w:jc w:val="both"/>
      </w:pPr>
      <w:r>
        <w:rPr>
          <w:rFonts w:ascii="Times New Roman"/>
          <w:b w:val="false"/>
          <w:i w:val="false"/>
          <w:color w:val="000000"/>
          <w:sz w:val="28"/>
        </w:rPr>
        <w:t>
      Іс макетін қалыптастыратын маман мынадай іс-қимылдарды жүзеге асырады:</w:t>
      </w:r>
    </w:p>
    <w:p>
      <w:pPr>
        <w:spacing w:after="0"/>
        <w:ind w:left="0"/>
        <w:jc w:val="both"/>
      </w:pPr>
      <w:r>
        <w:rPr>
          <w:rFonts w:ascii="Times New Roman"/>
          <w:b w:val="false"/>
          <w:i w:val="false"/>
          <w:color w:val="000000"/>
          <w:sz w:val="28"/>
        </w:rPr>
        <w:t>
      1) табысы туралы анықтамада, салымшының транзиттік шоты айналымының электрондық үзінді көшірмесінде көрсетілген сомаға сәйкес келуіне тексеруді жүзеге асырады.</w:t>
      </w:r>
    </w:p>
    <w:p>
      <w:pPr>
        <w:spacing w:after="0"/>
        <w:ind w:left="0"/>
        <w:jc w:val="both"/>
      </w:pPr>
      <w:r>
        <w:rPr>
          <w:rFonts w:ascii="Times New Roman"/>
          <w:b w:val="false"/>
          <w:i w:val="false"/>
          <w:color w:val="000000"/>
          <w:sz w:val="28"/>
        </w:rPr>
        <w:t>
      Көрсетілген сомалар сәйкес келмеген жағдайда көрсетілетін қызметті алушының жұмыс орнынан міндетті зейнетақы жарналарын аудару туралы растау-анықтама сұратады;</w:t>
      </w:r>
    </w:p>
    <w:p>
      <w:pPr>
        <w:spacing w:after="0"/>
        <w:ind w:left="0"/>
        <w:jc w:val="both"/>
      </w:pPr>
      <w:r>
        <w:rPr>
          <w:rFonts w:ascii="Times New Roman"/>
          <w:b w:val="false"/>
          <w:i w:val="false"/>
          <w:color w:val="000000"/>
          <w:sz w:val="28"/>
        </w:rPr>
        <w:t>
      2) көрсетілетін қызметті алушының электрондық шешім жобасымен электрондық іс макетін қалыптастырады;</w:t>
      </w:r>
    </w:p>
    <w:p>
      <w:pPr>
        <w:spacing w:after="0"/>
        <w:ind w:left="0"/>
        <w:jc w:val="both"/>
      </w:pPr>
      <w:r>
        <w:rPr>
          <w:rFonts w:ascii="Times New Roman"/>
          <w:b w:val="false"/>
          <w:i w:val="false"/>
          <w:color w:val="000000"/>
          <w:sz w:val="28"/>
        </w:rPr>
        <w:t>
      3) жасына байланысты зейнетақы төлемдерінің мөлшерін есептеуді жүргізеді, электрондық шешім жобасын рәсімдейді, электрондық шешім жобасын ЭЦҚ-мен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Көрсетілетін қызметті алушы ұсынған құжаттар сапасыз сканерленген, мұрағат мекемелерiнен немесе жұмыс орнынан анықтамалар ұсыну қажет болған жағдайларда құжаттарды қабылдаған маманға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80" w:id="46"/>
    <w:p>
      <w:pPr>
        <w:spacing w:after="0"/>
        <w:ind w:left="0"/>
        <w:jc w:val="both"/>
      </w:pPr>
      <w:r>
        <w:rPr>
          <w:rFonts w:ascii="Times New Roman"/>
          <w:b w:val="false"/>
          <w:i w:val="false"/>
          <w:color w:val="000000"/>
          <w:sz w:val="28"/>
        </w:rPr>
        <w:t>
       12.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46"/>
    <w:bookmarkStart w:name="z81" w:id="47"/>
    <w:p>
      <w:pPr>
        <w:spacing w:after="0"/>
        <w:ind w:left="0"/>
        <w:jc w:val="both"/>
      </w:pPr>
      <w:r>
        <w:rPr>
          <w:rFonts w:ascii="Times New Roman"/>
          <w:b w:val="false"/>
          <w:i w:val="false"/>
          <w:color w:val="000000"/>
          <w:sz w:val="28"/>
        </w:rPr>
        <w:t>
      1) зейнетақы төлемдерінің мөлшерін есептеудің және келіп түскен электрондық іс макеті мен электрондық шешім жобасын рәсімдеудің дұрыстығын тексереді және қарайды;</w:t>
      </w:r>
    </w:p>
    <w:bookmarkEnd w:id="47"/>
    <w:bookmarkStart w:name="z82" w:id="48"/>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48"/>
    <w:bookmarkStart w:name="z83" w:id="49"/>
    <w:p>
      <w:pPr>
        <w:spacing w:after="0"/>
        <w:ind w:left="0"/>
        <w:jc w:val="both"/>
      </w:pPr>
      <w:r>
        <w:rPr>
          <w:rFonts w:ascii="Times New Roman"/>
          <w:b w:val="false"/>
          <w:i w:val="false"/>
          <w:color w:val="000000"/>
          <w:sz w:val="28"/>
        </w:rPr>
        <w:t>
      13. Электрондық іс макетіне қосымша құжаттар қосу қажеттілігі себебімен көрсетілетін қызметті берушіден электрондық шешім жобасымен электрондық іс макеті қайтарылған жағдайда:</w:t>
      </w:r>
    </w:p>
    <w:bookmarkEnd w:id="49"/>
    <w:p>
      <w:pPr>
        <w:spacing w:after="0"/>
        <w:ind w:left="0"/>
        <w:jc w:val="both"/>
      </w:pPr>
      <w:r>
        <w:rPr>
          <w:rFonts w:ascii="Times New Roman"/>
          <w:b w:val="false"/>
          <w:i w:val="false"/>
          <w:color w:val="000000"/>
          <w:sz w:val="28"/>
        </w:rPr>
        <w:t>
      электрондық іс макетін қалыптастыратын маман:</w:t>
      </w:r>
    </w:p>
    <w:p>
      <w:pPr>
        <w:spacing w:after="0"/>
        <w:ind w:left="0"/>
        <w:jc w:val="both"/>
      </w:pPr>
      <w:r>
        <w:rPr>
          <w:rFonts w:ascii="Times New Roman"/>
          <w:b w:val="false"/>
          <w:i w:val="false"/>
          <w:color w:val="000000"/>
          <w:sz w:val="28"/>
        </w:rPr>
        <w:t>
      1) көрсетілетін қызметті алушыны электрондық макет Мемлекеттік корпорация бөлімшесіне келіп түскен күннен бастап бес жұмыс күні ішінде хабарламада көрсетілген қосымша құжатты (құжаттарды) 25 жұмыс күні ішінде ұсыну қажеттігі туралы телефон байланысы, оның ішінде ұялы телефонға sms-хабарлама жіберу арқылы хабардар етеді;</w:t>
      </w:r>
    </w:p>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w:t>
      </w:r>
    </w:p>
    <w:p>
      <w:pPr>
        <w:spacing w:after="0"/>
        <w:ind w:left="0"/>
        <w:jc w:val="both"/>
      </w:pPr>
      <w:r>
        <w:rPr>
          <w:rFonts w:ascii="Times New Roman"/>
          <w:b w:val="false"/>
          <w:i w:val="false"/>
          <w:color w:val="000000"/>
          <w:sz w:val="28"/>
        </w:rPr>
        <w:t>
      қосымша құжаттар ұсынылған күннен бастап үш жұмыс күні ішінде электрондық іс макетін және электрондық шешім жобасын жете рәсімдейді, сканерлеу сапасын және құжаттардың электрондық көшірмелерінің көрсетілетін қызметті алушы ұсынған түпнұсқаларға сәйкес келуін, зейнетақы төлемінің мөлшерін есептеудің, электрондық шешім жобасын рәсімдеудің дұрыстығын қамтамасыз етеді, электрондық шешім жобасын ЭЦҚ арқылы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p>
      <w:pPr>
        <w:spacing w:after="0"/>
        <w:ind w:left="0"/>
        <w:jc w:val="both"/>
      </w:pPr>
      <w:r>
        <w:rPr>
          <w:rFonts w:ascii="Times New Roman"/>
          <w:b w:val="false"/>
          <w:i w:val="false"/>
          <w:color w:val="000000"/>
          <w:sz w:val="28"/>
        </w:rPr>
        <w:t>
      1) зейнетақы төлемдерінің мөлшерін есептеудің және келіп түскен электрондық іс макеті мен электрондық шешім жобасын рәсімдеудің дұрыстығын тексереді;</w:t>
      </w:r>
    </w:p>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1" w:id="50"/>
    <w:p>
      <w:pPr>
        <w:spacing w:after="0"/>
        <w:ind w:left="0"/>
        <w:jc w:val="both"/>
      </w:pPr>
      <w:r>
        <w:rPr>
          <w:rFonts w:ascii="Times New Roman"/>
          <w:b w:val="false"/>
          <w:i w:val="false"/>
          <w:color w:val="000000"/>
          <w:sz w:val="28"/>
        </w:rPr>
        <w:t xml:space="preserve">
      14. Мемлекеттік корпорация бөлімшесі көрсетілетін қызметті берушіден зейнетақы төлемдерін тағайындау (тағайындаудан бас тарту) туралы хабарлама келіп түскен сәттен бастап бір жұмыс күні ішінде хабарламаны басып шығарады және оны көрсетілетін қызметті алушыға өзі келгенде береді немесе көрсетілетін қызметті алушының ұялы телефонына sms-хабар жібереді. </w:t>
      </w:r>
    </w:p>
    <w:bookmarkEnd w:id="50"/>
    <w:bookmarkStart w:name="z92" w:id="51"/>
    <w:p>
      <w:pPr>
        <w:spacing w:after="0"/>
        <w:ind w:left="0"/>
        <w:jc w:val="both"/>
      </w:pPr>
      <w:r>
        <w:rPr>
          <w:rFonts w:ascii="Times New Roman"/>
          <w:b w:val="false"/>
          <w:i w:val="false"/>
          <w:color w:val="000000"/>
          <w:sz w:val="28"/>
        </w:rPr>
        <w:t>
      15. Көрсетілетін қызметті алушының жеке сәйкестендіру нөмірі (бұдан әрі – ЖСН) мен ЭЦҚ-сы болған кезде зейнетақы төлемдерін тағайындау туралы ақпаратты портал арқылы қашықтан қол жеткізу режимінде алуға мүмкіндігі бар.</w:t>
      </w:r>
    </w:p>
    <w:bookmarkEnd w:id="51"/>
    <w:bookmarkStart w:name="z93" w:id="52"/>
    <w:p>
      <w:pPr>
        <w:spacing w:after="0"/>
        <w:ind w:left="0"/>
        <w:jc w:val="both"/>
      </w:pPr>
      <w:r>
        <w:rPr>
          <w:rFonts w:ascii="Times New Roman"/>
          <w:b w:val="false"/>
          <w:i w:val="false"/>
          <w:color w:val="000000"/>
          <w:sz w:val="28"/>
        </w:rPr>
        <w:t>
      Мемлекеттік көрсетілетін қызмет құжаттары Мемлекеттік корпорация бөлімшесіне қағаз жеткізгіште бұрын ұсынылған және мемлекеттік көрсетілетін қызметті тағайындау туралы ақпаратты алу сәтіне көрсетілетін қызметті алушы туралы деректер мемлекеттік органның автоматтандырылған ақпараттық жүйесінің дерекқорында электрондық түрде сақталған көрсетілетін қызметті алушыларға ұсынылады.</w:t>
      </w:r>
    </w:p>
    <w:bookmarkEnd w:id="52"/>
    <w:bookmarkStart w:name="z94" w:id="53"/>
    <w:p>
      <w:pPr>
        <w:spacing w:after="0"/>
        <w:ind w:left="0"/>
        <w:jc w:val="both"/>
      </w:pPr>
      <w:r>
        <w:rPr>
          <w:rFonts w:ascii="Times New Roman"/>
          <w:b w:val="false"/>
          <w:i w:val="false"/>
          <w:color w:val="000000"/>
          <w:sz w:val="28"/>
        </w:rPr>
        <w:t>
      Портал арқылы зейнетақы төлемдерiн тағайындау туралы ақпаратты алу кезіндегі көрсетілетін қызметті берушінің (көрсетілетін қызметті алушының) қадамдық іс-қимылдары мен шешімдері:</w:t>
      </w:r>
    </w:p>
    <w:bookmarkEnd w:id="53"/>
    <w:bookmarkStart w:name="z95" w:id="54"/>
    <w:p>
      <w:pPr>
        <w:spacing w:after="0"/>
        <w:ind w:left="0"/>
        <w:jc w:val="both"/>
      </w:pPr>
      <w:r>
        <w:rPr>
          <w:rFonts w:ascii="Times New Roman"/>
          <w:b w:val="false"/>
          <w:i w:val="false"/>
          <w:color w:val="000000"/>
          <w:sz w:val="28"/>
        </w:rPr>
        <w:t>
      1) көрсетілетін қызметті алушы ЖСН мен парольдің көмегімен порталға тіркелуді жүзеге асырады (порталда тіркелмеген көрсетілетін қызметті алушылар үшін жүзеге асырылады);</w:t>
      </w:r>
    </w:p>
    <w:bookmarkEnd w:id="54"/>
    <w:bookmarkStart w:name="z96" w:id="55"/>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55"/>
    <w:bookmarkStart w:name="z97" w:id="56"/>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порталда тексеру;</w:t>
      </w:r>
    </w:p>
    <w:bookmarkEnd w:id="56"/>
    <w:bookmarkStart w:name="z98" w:id="57"/>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57"/>
    <w:bookmarkStart w:name="z99" w:id="58"/>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қызметті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58"/>
    <w:bookmarkStart w:name="z100" w:id="59"/>
    <w:p>
      <w:pPr>
        <w:spacing w:after="0"/>
        <w:ind w:left="0"/>
        <w:jc w:val="both"/>
      </w:pPr>
      <w:r>
        <w:rPr>
          <w:rFonts w:ascii="Times New Roman"/>
          <w:b w:val="false"/>
          <w:i w:val="false"/>
          <w:color w:val="000000"/>
          <w:sz w:val="28"/>
        </w:rPr>
        <w:t>
      6) 2-шарт – порталда ЭЦҚ тіркеу куәлігінің қолданылу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59"/>
    <w:bookmarkStart w:name="z101" w:id="60"/>
    <w:p>
      <w:pPr>
        <w:spacing w:after="0"/>
        <w:ind w:left="0"/>
        <w:jc w:val="both"/>
      </w:pPr>
      <w:r>
        <w:rPr>
          <w:rFonts w:ascii="Times New Roman"/>
          <w:b w:val="false"/>
          <w:i w:val="false"/>
          <w:color w:val="000000"/>
          <w:sz w:val="28"/>
        </w:rPr>
        <w:t>
      7) 4-процесс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60"/>
    <w:bookmarkStart w:name="z102" w:id="61"/>
    <w:p>
      <w:pPr>
        <w:spacing w:after="0"/>
        <w:ind w:left="0"/>
        <w:jc w:val="both"/>
      </w:pPr>
      <w:r>
        <w:rPr>
          <w:rFonts w:ascii="Times New Roman"/>
          <w:b w:val="false"/>
          <w:i w:val="false"/>
          <w:color w:val="000000"/>
          <w:sz w:val="28"/>
        </w:rPr>
        <w:t>
      8) 5-процесс – көрсетілетін қызметті алушының ЭЦҚ-сы арқылы қызметті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61"/>
    <w:bookmarkStart w:name="z103" w:id="62"/>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62"/>
    <w:bookmarkStart w:name="z104" w:id="63"/>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63"/>
    <w:bookmarkStart w:name="z105" w:id="64"/>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64"/>
    <w:bookmarkStart w:name="z106" w:id="65"/>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Зейнетақы төлемдерін тағайындау туралы ақпарат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берушінің уәкілетті адамының ЭЦҚ-сын пайдалану арқылы қалыптастырылады. </w:t>
      </w:r>
    </w:p>
    <w:bookmarkEnd w:id="65"/>
    <w:bookmarkStart w:name="z107" w:id="66"/>
    <w:p>
      <w:pPr>
        <w:spacing w:after="0"/>
        <w:ind w:left="0"/>
        <w:jc w:val="both"/>
      </w:pPr>
      <w:r>
        <w:rPr>
          <w:rFonts w:ascii="Times New Roman"/>
          <w:b w:val="false"/>
          <w:i w:val="false"/>
          <w:color w:val="000000"/>
          <w:sz w:val="28"/>
        </w:rPr>
        <w:t xml:space="preserve">
      Мемлекеттік қызметті көрсетуге қатысатын ақпараттық жүйелердің функционалдық өзара іс-қимылының диаграммалары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графикалық нысанда көрсетілген.</w:t>
      </w:r>
    </w:p>
    <w:bookmarkEnd w:id="66"/>
    <w:bookmarkStart w:name="z108" w:id="67"/>
    <w:p>
      <w:pPr>
        <w:spacing w:after="0"/>
        <w:ind w:left="0"/>
        <w:jc w:val="both"/>
      </w:pPr>
      <w:r>
        <w:rPr>
          <w:rFonts w:ascii="Times New Roman"/>
          <w:b w:val="false"/>
          <w:i w:val="false"/>
          <w:color w:val="000000"/>
          <w:sz w:val="28"/>
        </w:rPr>
        <w:t>
      16. Ақпаратты ұсыну уақыты – мемлекеттік органның ақпараттық жүйесіне сұрау салу келіп түскен сәттен бастап 30 минуттан аспайды.</w:t>
      </w:r>
    </w:p>
    <w:bookmarkEnd w:id="67"/>
    <w:bookmarkStart w:name="z109" w:id="68"/>
    <w:p>
      <w:pPr>
        <w:spacing w:after="0"/>
        <w:ind w:left="0"/>
        <w:jc w:val="both"/>
      </w:pPr>
      <w:r>
        <w:rPr>
          <w:rFonts w:ascii="Times New Roman"/>
          <w:b w:val="false"/>
          <w:i w:val="false"/>
          <w:color w:val="000000"/>
          <w:sz w:val="28"/>
        </w:rPr>
        <w:t xml:space="preserve">
      17.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"Жасына байланысты зейнетақы төлемдерін тағайындау" мемлекеттік қызметті көрсету бизнес-процестерінің анықтамалығында келтірілген.</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"Жасына байланысты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w:t>
      </w:r>
      <w:r>
        <w:br/>
      </w:r>
      <w:r>
        <w:rPr>
          <w:rFonts w:ascii="Times New Roman"/>
          <w:b/>
          <w:i w:val="false"/>
          <w:color w:val="000000"/>
        </w:rPr>
        <w:t>қызметті беруші қызметкерлерінің арасындағы рәсімнің</w:t>
      </w:r>
      <w:r>
        <w:br/>
      </w:r>
      <w:r>
        <w:rPr>
          <w:rFonts w:ascii="Times New Roman"/>
          <w:b/>
          <w:i w:val="false"/>
          <w:color w:val="000000"/>
        </w:rPr>
        <w:t>(іс-қимылдың)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25"/>
        <w:gridCol w:w="1334"/>
        <w:gridCol w:w="2103"/>
        <w:gridCol w:w="5820"/>
        <w:gridCol w:w="807"/>
        <w:gridCol w:w="711"/>
      </w:tblGrid>
      <w:tr>
        <w:trPr>
          <w:trHeight w:val="30" w:hRule="atLeast"/>
        </w:trPr>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5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бөлімінің (басқармасының) маманы </w:t>
            </w:r>
          </w:p>
        </w:tc>
        <w:tc>
          <w:tcPr>
            <w:tcW w:w="2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зейнетақы төлемдерін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2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зейнетақы төлемдерін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 төлемдерін тағайындау (тағайындаудан бас тарту) туралы шешім қабылдау;</w:t>
            </w:r>
            <w:r>
              <w:br/>
            </w:r>
            <w:r>
              <w:rPr>
                <w:rFonts w:ascii="Times New Roman"/>
                <w:b w:val="false"/>
                <w:i w:val="false"/>
                <w:color w:val="000000"/>
                <w:sz w:val="20"/>
              </w:rPr>
              <w:t>
2) Зейнетақы төлемдерін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"Жасына байланысты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Еңбек, әлеуметтік қорғау және көші-қон комитетінің ______________ бойынша департаменті Жасына байланысты зейнетақы төлемдерін тағайындау туралы ақпарат</w:t>
      </w:r>
    </w:p>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04.10.2017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both"/>
      </w:pPr>
      <w:r>
        <w:rPr>
          <w:rFonts w:ascii="Times New Roman"/>
          <w:b w:val="false"/>
          <w:i w:val="false"/>
          <w:color w:val="000000"/>
          <w:sz w:val="28"/>
        </w:rPr>
        <w:t>
      Азамат (ша)____________________________________________________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 айы, жылы)</w:t>
      </w:r>
    </w:p>
    <w:p>
      <w:pPr>
        <w:spacing w:after="0"/>
        <w:ind w:left="0"/>
        <w:jc w:val="both"/>
      </w:pPr>
      <w:r>
        <w:rPr>
          <w:rFonts w:ascii="Times New Roman"/>
          <w:b w:val="false"/>
          <w:i w:val="false"/>
          <w:color w:val="000000"/>
          <w:sz w:val="28"/>
        </w:rPr>
        <w:t>
      ____________ теңге мөлшерінде жасына байланысты зейнетақы төлемдері</w:t>
      </w:r>
    </w:p>
    <w:p>
      <w:pPr>
        <w:spacing w:after="0"/>
        <w:ind w:left="0"/>
        <w:jc w:val="both"/>
      </w:pPr>
      <w:r>
        <w:rPr>
          <w:rFonts w:ascii="Times New Roman"/>
          <w:b w:val="false"/>
          <w:i w:val="false"/>
          <w:color w:val="000000"/>
          <w:sz w:val="28"/>
        </w:rPr>
        <w:t>
      тағайындалды.</w:t>
      </w:r>
    </w:p>
    <w:p>
      <w:pPr>
        <w:spacing w:after="0"/>
        <w:ind w:left="0"/>
        <w:jc w:val="both"/>
      </w:pPr>
      <w:r>
        <w:rPr>
          <w:rFonts w:ascii="Times New Roman"/>
          <w:b w:val="false"/>
          <w:i w:val="false"/>
          <w:color w:val="000000"/>
          <w:sz w:val="28"/>
        </w:rPr>
        <w:t xml:space="preserve">
      Тағайындау күні 20__ жылғы "___"_________ </w:t>
      </w:r>
    </w:p>
    <w:p>
      <w:pPr>
        <w:spacing w:after="0"/>
        <w:ind w:left="0"/>
        <w:jc w:val="both"/>
      </w:pPr>
      <w:r>
        <w:rPr>
          <w:rFonts w:ascii="Times New Roman"/>
          <w:b w:val="false"/>
          <w:i w:val="false"/>
          <w:color w:val="000000"/>
          <w:sz w:val="28"/>
        </w:rPr>
        <w:t xml:space="preserve">
      Осы құжат "Электрондық құжат және электрондық цифрлық қолтаңба туралы" 2003 жылғы 7 қаңтардағы ҚРЗ </w:t>
      </w:r>
      <w:r>
        <w:rPr>
          <w:rFonts w:ascii="Times New Roman"/>
          <w:b w:val="false"/>
          <w:i w:val="false"/>
          <w:color w:val="000000"/>
          <w:sz w:val="28"/>
        </w:rPr>
        <w:t>7-бабының</w:t>
      </w:r>
      <w:r>
        <w:rPr>
          <w:rFonts w:ascii="Times New Roman"/>
          <w:b w:val="false"/>
          <w:i w:val="false"/>
          <w:color w:val="000000"/>
          <w:sz w:val="28"/>
        </w:rPr>
        <w:t xml:space="preserve"> 1-тармағына сәйкес қағаз жеткiзгiштегi құжатпен бiрдей. </w:t>
      </w:r>
    </w:p>
    <w:p>
      <w:pPr>
        <w:spacing w:after="0"/>
        <w:ind w:left="0"/>
        <w:jc w:val="both"/>
      </w:pPr>
      <w:r>
        <w:rPr>
          <w:rFonts w:ascii="Times New Roman"/>
          <w:b w:val="false"/>
          <w:i w:val="false"/>
          <w:color w:val="000000"/>
          <w:sz w:val="28"/>
        </w:rPr>
        <w:t>
      Данный документ согласно пункту 1 статьи 7 ЗРК от 7 января 2003</w:t>
      </w:r>
    </w:p>
    <w:p>
      <w:pPr>
        <w:spacing w:after="0"/>
        <w:ind w:left="0"/>
        <w:jc w:val="both"/>
      </w:pPr>
      <w:r>
        <w:rPr>
          <w:rFonts w:ascii="Times New Roman"/>
          <w:b w:val="false"/>
          <w:i w:val="false"/>
          <w:color w:val="000000"/>
          <w:sz w:val="28"/>
        </w:rPr>
        <w:t>
      года "Об электронном документе и электронной цифровой подписи"</w:t>
      </w:r>
    </w:p>
    <w:p>
      <w:pPr>
        <w:spacing w:after="0"/>
        <w:ind w:left="0"/>
        <w:jc w:val="both"/>
      </w:pPr>
      <w:r>
        <w:rPr>
          <w:rFonts w:ascii="Times New Roman"/>
          <w:b w:val="false"/>
          <w:i w:val="false"/>
          <w:color w:val="000000"/>
          <w:sz w:val="28"/>
        </w:rPr>
        <w:t>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89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489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ААЖ алынған және Департаменттің электрондық-цифрлық</w:t>
      </w:r>
    </w:p>
    <w:p>
      <w:pPr>
        <w:spacing w:after="0"/>
        <w:ind w:left="0"/>
        <w:jc w:val="both"/>
      </w:pPr>
      <w:r>
        <w:rPr>
          <w:rFonts w:ascii="Times New Roman"/>
          <w:b w:val="false"/>
          <w:i w:val="false"/>
          <w:color w:val="000000"/>
          <w:sz w:val="28"/>
        </w:rPr>
        <w:t>
      қолтаңбасымен қол қойылған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и подписанные</w:t>
      </w:r>
    </w:p>
    <w:p>
      <w:pPr>
        <w:spacing w:after="0"/>
        <w:ind w:left="0"/>
        <w:jc w:val="both"/>
      </w:pPr>
      <w:r>
        <w:rPr>
          <w:rFonts w:ascii="Times New Roman"/>
          <w:b w:val="false"/>
          <w:i w:val="false"/>
          <w:color w:val="000000"/>
          <w:sz w:val="28"/>
        </w:rPr>
        <w:t>
      электронно-цифровой подписью соответствующего Департамента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"Жасына байланысты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Мемлекеттік қызметті көрсетуге қатысатын ақпараттық</w:t>
      </w:r>
      <w:r>
        <w:br/>
      </w:r>
      <w:r>
        <w:rPr>
          <w:rFonts w:ascii="Times New Roman"/>
          <w:b/>
          <w:i w:val="false"/>
          <w:color w:val="000000"/>
        </w:rPr>
        <w:t>жүйелердің функционалдық өзара іс-қимылының графикалық</w:t>
      </w:r>
      <w:r>
        <w:br/>
      </w:r>
      <w:r>
        <w:rPr>
          <w:rFonts w:ascii="Times New Roman"/>
          <w:b/>
          <w:i w:val="false"/>
          <w:color w:val="000000"/>
        </w:rPr>
        <w:t>нысандағы диаграммалары</w:t>
      </w:r>
    </w:p>
    <w:p>
      <w:pPr>
        <w:spacing w:after="0"/>
        <w:ind w:left="0"/>
        <w:jc w:val="left"/>
      </w:pPr>
      <w:r>
        <w:br/>
      </w:r>
    </w:p>
    <w:p>
      <w:pPr>
        <w:spacing w:after="0"/>
        <w:ind w:left="0"/>
        <w:jc w:val="both"/>
      </w:pPr>
      <w:r>
        <w:drawing>
          <wp:inline distT="0" distB="0" distL="0" distR="0">
            <wp:extent cx="71882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1882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"Жасына байланысты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"Жасына байланысты зейнетақы төлемдерін тағайындау"</w:t>
      </w:r>
      <w:r>
        <w:br/>
      </w:r>
      <w:r>
        <w:rPr>
          <w:rFonts w:ascii="Times New Roman"/>
          <w:b/>
          <w:i w:val="false"/>
          <w:color w:val="000000"/>
        </w:rPr>
        <w:t>мемлекеттік қызметті көрсету бизнес-процестерінің анықтамалығы</w:t>
      </w:r>
    </w:p>
    <w:p>
      <w:pPr>
        <w:spacing w:after="0"/>
        <w:ind w:left="0"/>
        <w:jc w:val="left"/>
      </w:pPr>
      <w:r>
        <w:br/>
      </w:r>
    </w:p>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7404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7404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2-қосымша</w:t>
            </w:r>
          </w:p>
        </w:tc>
      </w:tr>
    </w:tbl>
    <w:bookmarkStart w:name="z39" w:id="69"/>
    <w:p>
      <w:pPr>
        <w:spacing w:after="0"/>
        <w:ind w:left="0"/>
        <w:jc w:val="left"/>
      </w:pPr>
      <w:r>
        <w:rPr>
          <w:rFonts w:ascii="Times New Roman"/>
          <w:b/>
          <w:i w:val="false"/>
          <w:color w:val="000000"/>
        </w:rPr>
        <w:t xml:space="preserve"> "Мемлекеттік базалық зейнетақы төлемдерін тағайындау"</w:t>
      </w:r>
      <w:r>
        <w:br/>
      </w:r>
      <w:r>
        <w:rPr>
          <w:rFonts w:ascii="Times New Roman"/>
          <w:b/>
          <w:i w:val="false"/>
          <w:color w:val="000000"/>
        </w:rPr>
        <w:t>мемлекеттік қызметті көрсету регламенті</w:t>
      </w:r>
    </w:p>
    <w:bookmarkEnd w:id="69"/>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14" w:id="70"/>
    <w:p>
      <w:pPr>
        <w:spacing w:after="0"/>
        <w:ind w:left="0"/>
        <w:jc w:val="both"/>
      </w:pPr>
      <w:r>
        <w:rPr>
          <w:rFonts w:ascii="Times New Roman"/>
          <w:b w:val="false"/>
          <w:i w:val="false"/>
          <w:color w:val="000000"/>
          <w:sz w:val="28"/>
        </w:rPr>
        <w:t xml:space="preserve">
      1. "Мемлекеттік базалық зейнетақы төлемдерін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бекітілген "Мемлекеттік базалық зейнетақы төлемдерін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мемлекеттік базалық зейнетақы төлемін (бұдан әрі – МБЗТ) тағайындау рәсімін айқындайды.</w:t>
      </w:r>
    </w:p>
    <w:bookmarkEnd w:id="70"/>
    <w:bookmarkStart w:name="z115" w:id="71"/>
    <w:p>
      <w:pPr>
        <w:spacing w:after="0"/>
        <w:ind w:left="0"/>
        <w:jc w:val="both"/>
      </w:pPr>
      <w:r>
        <w:rPr>
          <w:rFonts w:ascii="Times New Roman"/>
          <w:b w:val="false"/>
          <w:i w:val="false"/>
          <w:color w:val="000000"/>
          <w:sz w:val="28"/>
        </w:rPr>
        <w:t xml:space="preserve">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 </w:t>
      </w:r>
    </w:p>
    <w:bookmarkEnd w:id="71"/>
    <w:bookmarkStart w:name="z116" w:id="72"/>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72"/>
    <w:bookmarkStart w:name="z117" w:id="73"/>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(бұдан әрі – Мемлекеттік корпорация);</w:t>
      </w:r>
    </w:p>
    <w:bookmarkEnd w:id="73"/>
    <w:bookmarkStart w:name="z120" w:id="74"/>
    <w:p>
      <w:pPr>
        <w:spacing w:after="0"/>
        <w:ind w:left="0"/>
        <w:jc w:val="both"/>
      </w:pPr>
      <w:r>
        <w:rPr>
          <w:rFonts w:ascii="Times New Roman"/>
          <w:b w:val="false"/>
          <w:i w:val="false"/>
          <w:color w:val="000000"/>
          <w:sz w:val="28"/>
        </w:rPr>
        <w:t>
      МБЗТ тағайындау, сондай-ақ МБЗТ тағайындау туралы ақпарат алу кезінде www.egov.kz "электрондық үкімет" веб-порталы (бұдан әрі – портал) арқылы жүзеге асырылады.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 </w:t>
      </w:r>
      <w:r>
        <w:br/>
      </w:r>
      <w:r>
        <w:rPr>
          <w:rFonts w:ascii="Times New Roman"/>
          <w:b w:val="false"/>
          <w:i w:val="false"/>
          <w:color w:val="000000"/>
          <w:sz w:val="28"/>
        </w:rPr>
        <w:t>
</w:t>
      </w:r>
    </w:p>
    <w:bookmarkStart w:name="z121" w:id="75"/>
    <w:p>
      <w:pPr>
        <w:spacing w:after="0"/>
        <w:ind w:left="0"/>
        <w:jc w:val="both"/>
      </w:pPr>
      <w:r>
        <w:rPr>
          <w:rFonts w:ascii="Times New Roman"/>
          <w:b w:val="false"/>
          <w:i w:val="false"/>
          <w:color w:val="000000"/>
          <w:sz w:val="28"/>
        </w:rPr>
        <w:t>
      3. Мемлекеттік қызметті көрсету нысаны: электрондық (толық автоматтандырылған немесе ішінара автоматтандырылған) және (немесе) қағаз түрінде.</w:t>
      </w:r>
    </w:p>
    <w:bookmarkEnd w:id="75"/>
    <w:bookmarkStart w:name="z122" w:id="76"/>
    <w:p>
      <w:pPr>
        <w:spacing w:after="0"/>
        <w:ind w:left="0"/>
        <w:jc w:val="both"/>
      </w:pPr>
      <w:r>
        <w:rPr>
          <w:rFonts w:ascii="Times New Roman"/>
          <w:b w:val="false"/>
          <w:i w:val="false"/>
          <w:color w:val="000000"/>
          <w:sz w:val="28"/>
        </w:rPr>
        <w:t>
      4. Мемлекеттік қызметті көрсету нәтижесі:</w:t>
      </w:r>
    </w:p>
    <w:bookmarkEnd w:id="76"/>
    <w:bookmarkStart w:name="z123" w:id="77"/>
    <w:p>
      <w:pPr>
        <w:spacing w:after="0"/>
        <w:ind w:left="0"/>
        <w:jc w:val="both"/>
      </w:pPr>
      <w:r>
        <w:rPr>
          <w:rFonts w:ascii="Times New Roman"/>
          <w:b w:val="false"/>
          <w:i w:val="false"/>
          <w:color w:val="000000"/>
          <w:sz w:val="28"/>
        </w:rPr>
        <w:t>
      Мемлекеттік корпорацияда – МБЗТ тағайындау (тағайындаудан бас тарту) туралы хабарлама;</w:t>
      </w:r>
    </w:p>
    <w:bookmarkEnd w:id="77"/>
    <w:bookmarkStart w:name="z124" w:id="78"/>
    <w:p>
      <w:pPr>
        <w:spacing w:after="0"/>
        <w:ind w:left="0"/>
        <w:jc w:val="both"/>
      </w:pPr>
      <w:r>
        <w:rPr>
          <w:rFonts w:ascii="Times New Roman"/>
          <w:b w:val="false"/>
          <w:i w:val="false"/>
          <w:color w:val="000000"/>
          <w:sz w:val="28"/>
        </w:rPr>
        <w:t>
      порталда – МБЗТ тағайындау (тағайындаудан бас тарту) туралы хабарлама, көрсетілетін қызметті берушінің электрондық цифрлық қолтаңбасымен (бұдан әрі – ЭЦҚ) куәландырылған электрондық құжат нысанындағы МБЗТ тағайындау туралы ақпарат.</w:t>
      </w:r>
    </w:p>
    <w:bookmarkEnd w:id="78"/>
    <w:bookmarkStart w:name="z125" w:id="79"/>
    <w:p>
      <w:pPr>
        <w:spacing w:after="0"/>
        <w:ind w:left="0"/>
        <w:jc w:val="both"/>
      </w:pPr>
      <w:r>
        <w:rPr>
          <w:rFonts w:ascii="Times New Roman"/>
          <w:b w:val="false"/>
          <w:i w:val="false"/>
          <w:color w:val="000000"/>
          <w:sz w:val="28"/>
        </w:rPr>
        <w:t>
      Мемлекеттік қызметті көрсету нәтижесін ұсыну нысаны: электрондық және (немесе) қағаз түрінде.</w:t>
      </w:r>
    </w:p>
    <w:bookmarkEnd w:id="79"/>
    <w:bookmarkStart w:name="z126" w:id="80"/>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80"/>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27" w:id="81"/>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81"/>
    <w:bookmarkStart w:name="z128" w:id="82"/>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82"/>
    <w:p>
      <w:pPr>
        <w:spacing w:after="0"/>
        <w:ind w:left="0"/>
        <w:jc w:val="both"/>
      </w:pPr>
      <w:r>
        <w:rPr>
          <w:rFonts w:ascii="Times New Roman"/>
          <w:b w:val="false"/>
          <w:i w:val="false"/>
          <w:color w:val="000000"/>
          <w:sz w:val="28"/>
        </w:rPr>
        <w:t>
      1) МБЗТ тағайындау бойынша функцияны жүзеге асыратын көрсетілетін қызметті беруші бөлімінің (басқармасының) маманы екі жұмыс күні ішінде:</w:t>
      </w:r>
    </w:p>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отыз жұмыс күннен аспайтын мерзімде МБЗТ тағайындау туралы шешім қабылдау үшін қосымша құжаттарды электрондық іс макетіне қоса тігуге негіздемелер болған кезде электрондық шешім жобасымен электрондық іс макетін Мемлекеттік корпорация бөлімшесіне қайтарады.</w:t>
      </w:r>
    </w:p>
    <w:p>
      <w:pPr>
        <w:spacing w:after="0"/>
        <w:ind w:left="0"/>
        <w:jc w:val="both"/>
      </w:pPr>
      <w:r>
        <w:rPr>
          <w:rFonts w:ascii="Times New Roman"/>
          <w:b w:val="false"/>
          <w:i w:val="false"/>
          <w:color w:val="000000"/>
          <w:sz w:val="28"/>
        </w:rPr>
        <w:t xml:space="preserve">
      Егер талап етілетін құжаттар отыз жұмыс күні ішінде ұсынылмаса, көрсетілетін қызметті беруші Қазақстан Республикасы Денсаулық сақтау және әлеуметтік даму министрінің 2015 жылғы 14 сәуірдегі № 223 бұйрығымен бекітілген Мемлекеттiк базалық зейнетақы төлемiн бюджет қаражаты есебiнен беру, сондай-ақ жасына байланысты зейнетақы төлемдерін, мүгедектігі бойынша, асыраушысынан айрылу жағдайы бойынша берілетін мемлекеттік базалық әлеуметтік жәрдемақыларды, мемлекеттік арнайы жәрдемақыларды тағайындау және жүзеге асыру қағидаларының (Нормативтік құқықтық актілерді мемлекеттік тіркеу тізілімінде № 11110 болып тіркелген) (бұдан әрі - № 223 бұйрықпен бекітілген Қағидалар) </w:t>
      </w:r>
      <w:r>
        <w:rPr>
          <w:rFonts w:ascii="Times New Roman"/>
          <w:b w:val="false"/>
          <w:i w:val="false"/>
          <w:color w:val="000000"/>
          <w:sz w:val="28"/>
        </w:rPr>
        <w:t>26-тармағына</w:t>
      </w:r>
      <w:r>
        <w:rPr>
          <w:rFonts w:ascii="Times New Roman"/>
          <w:b w:val="false"/>
          <w:i w:val="false"/>
          <w:color w:val="000000"/>
          <w:sz w:val="28"/>
        </w:rPr>
        <w:t xml:space="preserve"> сәйкес қолда бар құжаттар бойынша МБЗТ тағайындау (тағайындаудан бас тарту) туралы шешім жобасын куәландырады;</w:t>
      </w:r>
    </w:p>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ақпараттық жүйелерден (бұдан әрі - АЖ) алынған құжаттың дәйектілігін, бұл туралы көрсетілетін қызметті алушыға Мемлекеттік корпорация бөлімшесі арқылы № 223 бұйрықпен бекітілген Қағидалардың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хабарлай отырып, электрондық іс макеті көрсетілетін қызметті берушіге келіп түскен күннен бастап бес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МБЗТ тағайындау туралы;</w:t>
      </w:r>
    </w:p>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қызметті көрсету үшін қажетті материалдар, деректер мен мәліметтер № 223 </w:t>
      </w:r>
      <w:r>
        <w:rPr>
          <w:rFonts w:ascii="Times New Roman"/>
          <w:b w:val="false"/>
          <w:i w:val="false"/>
          <w:color w:val="000000"/>
          <w:sz w:val="28"/>
        </w:rPr>
        <w:t>бұйрықпен</w:t>
      </w:r>
      <w:r>
        <w:rPr>
          <w:rFonts w:ascii="Times New Roman"/>
          <w:b w:val="false"/>
          <w:i w:val="false"/>
          <w:color w:val="000000"/>
          <w:sz w:val="28"/>
        </w:rPr>
        <w:t xml:space="preserve"> бекітілген Қағидалардың талаптарына сәйкес келмеген жағдайларда бас тарту себептерін көрсете отырып, МБЗТ тағайындаудан бас тарту туралы электрондық шешім жобасын бекітеді;</w:t>
      </w:r>
    </w:p>
    <w:p>
      <w:pPr>
        <w:spacing w:after="0"/>
        <w:ind w:left="0"/>
        <w:jc w:val="both"/>
      </w:pPr>
      <w:r>
        <w:rPr>
          <w:rFonts w:ascii="Times New Roman"/>
          <w:b w:val="false"/>
          <w:i w:val="false"/>
          <w:color w:val="000000"/>
          <w:sz w:val="28"/>
        </w:rPr>
        <w:t>
      МБЗТ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МБЗТ тағайындау (тағайындаудан бас тарту) туралы электрондық шешім жобасымен электрондық іс макеті мемлекеттік қызметті көрсету бойынша осы кезеңдегі ресімнің (іс-қимылдың) нәтижесі болып табылады;</w:t>
      </w:r>
    </w:p>
    <w:p>
      <w:pPr>
        <w:spacing w:after="0"/>
        <w:ind w:left="0"/>
        <w:jc w:val="both"/>
      </w:pPr>
      <w:r>
        <w:rPr>
          <w:rFonts w:ascii="Times New Roman"/>
          <w:b w:val="false"/>
          <w:i w:val="false"/>
          <w:color w:val="000000"/>
          <w:sz w:val="28"/>
        </w:rPr>
        <w:t>
      2) МБЗТ тағайындау бойынша функцияны жүзеге асыратын көрсетілетін қызметті беруші бөлімінің (басқармасының) басшысы бір жұмыс күні ішінде:</w:t>
      </w:r>
    </w:p>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МБЗТ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қайтарады;</w:t>
      </w:r>
    </w:p>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Мемлекеттік корпорация бөлімшесі арқылы № 223 бұйрықпен бекітілген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хабарлай отырып, электрондық іс макеті көрсетілетін қызметті берушіге келіп түскен күннен бастап төрт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МБЗТ тағайындау туралы;</w:t>
      </w:r>
    </w:p>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қызметті көрсету үшін қажетті материалдар, деректер мен мәліметтер № 223 </w:t>
      </w:r>
      <w:r>
        <w:rPr>
          <w:rFonts w:ascii="Times New Roman"/>
          <w:b w:val="false"/>
          <w:i w:val="false"/>
          <w:color w:val="000000"/>
          <w:sz w:val="28"/>
        </w:rPr>
        <w:t>бұйрықпен</w:t>
      </w:r>
      <w:r>
        <w:rPr>
          <w:rFonts w:ascii="Times New Roman"/>
          <w:b w:val="false"/>
          <w:i w:val="false"/>
          <w:color w:val="000000"/>
          <w:sz w:val="28"/>
        </w:rPr>
        <w:t xml:space="preserve"> бекітілген талаптарға сәйкес келмеген жағдайларда бас тарту себептерін көрсете отырып, МБЗТ тағайындаудан бас тарту туралы электрондық шешім жобасын куәландырады;</w:t>
      </w:r>
    </w:p>
    <w:p>
      <w:pPr>
        <w:spacing w:after="0"/>
        <w:ind w:left="0"/>
        <w:jc w:val="both"/>
      </w:pPr>
      <w:r>
        <w:rPr>
          <w:rFonts w:ascii="Times New Roman"/>
          <w:b w:val="false"/>
          <w:i w:val="false"/>
          <w:color w:val="000000"/>
          <w:sz w:val="28"/>
        </w:rPr>
        <w:t>
      МБЗТ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 бөлімі (басқармасы) басшысының ЭЦҚ-сымен куәландырылған МБЗТ тағайындау (тағайындаудан бас тарту) туралы электрондық шешім жобасымен электрондық іс макеті мемлекеттік қызметті көрсету бойынша осы кезеңдегі ресімнің (іс-қимылдың) нәтижесі болып табылады;</w:t>
      </w:r>
    </w:p>
    <w:p>
      <w:pPr>
        <w:spacing w:after="0"/>
        <w:ind w:left="0"/>
        <w:jc w:val="both"/>
      </w:pPr>
      <w:r>
        <w:rPr>
          <w:rFonts w:ascii="Times New Roman"/>
          <w:b w:val="false"/>
          <w:i w:val="false"/>
          <w:color w:val="000000"/>
          <w:sz w:val="28"/>
        </w:rPr>
        <w:t>
      3) МБЗТ тағайындау жөніндегі функцияны жүзеге асыратын көрсетілетін қызметті берушінің басшысы бір жұмыс күні ішінде:</w:t>
      </w:r>
    </w:p>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МБЗТ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қайтарады;</w:t>
      </w:r>
    </w:p>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Мемлекеттік корпорация бөлімшесі арқылы № 223 бұйрықпен бекітілген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хабарлай отырып электрондық іс макеті көрсетілетін қызметті берушіге келіп түскен күннен бастап төрт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МБЗТ тағайындау туралы;</w:t>
      </w:r>
    </w:p>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қызметті көрсету үшін қажетті материалдар, деректер мен мәліметтер № 223 </w:t>
      </w:r>
      <w:r>
        <w:rPr>
          <w:rFonts w:ascii="Times New Roman"/>
          <w:b w:val="false"/>
          <w:i w:val="false"/>
          <w:color w:val="000000"/>
          <w:sz w:val="28"/>
        </w:rPr>
        <w:t>бұйрықпен</w:t>
      </w:r>
      <w:r>
        <w:rPr>
          <w:rFonts w:ascii="Times New Roman"/>
          <w:b w:val="false"/>
          <w:i w:val="false"/>
          <w:color w:val="000000"/>
          <w:sz w:val="28"/>
        </w:rPr>
        <w:t xml:space="preserve"> бекітілген Қағидалардың талаптарына сәйкес келмеген жағдайларда бас тарту себептерін көрсете отырып, МБЗТ тағайындаудан бас тарту туралы электрондық шешім жобасын бекітеді;</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p>
      <w:pPr>
        <w:spacing w:after="0"/>
        <w:ind w:left="0"/>
        <w:jc w:val="both"/>
      </w:pPr>
      <w:r>
        <w:rPr>
          <w:rFonts w:ascii="Times New Roman"/>
          <w:b w:val="false"/>
          <w:i w:val="false"/>
          <w:color w:val="000000"/>
          <w:sz w:val="28"/>
        </w:rPr>
        <w:t>
      ЭЦҚ куәландырған кезде МБЗТ тағайындау (тағайындаудан бас тарту) туралы хабарлама Мемлекеттік корпорация бөлімшесіне немесе порталға автоматты түрде жіберіледі.</w:t>
      </w:r>
    </w:p>
    <w:p>
      <w:pPr>
        <w:spacing w:after="0"/>
        <w:ind w:left="0"/>
        <w:jc w:val="both"/>
      </w:pPr>
      <w:r>
        <w:rPr>
          <w:rFonts w:ascii="Times New Roman"/>
          <w:b w:val="false"/>
          <w:i w:val="false"/>
          <w:color w:val="000000"/>
          <w:sz w:val="28"/>
        </w:rPr>
        <w:t>
      МБЗТ тағайындау (тағайындаудан бас тарту) туралы шешім қабылдау және қабылданған шешімді автоматты режимде төлеуге жіберу мемлекеттік қызметті көрсету бойынша осы кезеңдегі ресімнің (іс-қимылдың)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5" w:id="83"/>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83"/>
    <w:bookmarkStart w:name="z146" w:id="84"/>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84"/>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48" w:id="85"/>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85"/>
    <w:bookmarkStart w:name="z151" w:id="86"/>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86"/>
    <w:bookmarkStart w:name="z152" w:id="87"/>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bookmarkEnd w:id="87"/>
    <w:bookmarkStart w:name="z153" w:id="88"/>
    <w:p>
      <w:pPr>
        <w:spacing w:after="0"/>
        <w:ind w:left="0"/>
        <w:jc w:val="both"/>
      </w:pPr>
      <w:r>
        <w:rPr>
          <w:rFonts w:ascii="Times New Roman"/>
          <w:b w:val="false"/>
          <w:i w:val="false"/>
          <w:color w:val="000000"/>
          <w:sz w:val="28"/>
        </w:rPr>
        <w:t>
      көрсетілетін қызметті берушінің басшысы қатысады.</w:t>
      </w:r>
    </w:p>
    <w:bookmarkEnd w:id="88"/>
    <w:bookmarkStart w:name="z154" w:id="89"/>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89"/>
    <w:bookmarkStart w:name="z155" w:id="90"/>
    <w:p>
      <w:pPr>
        <w:spacing w:after="0"/>
        <w:ind w:left="0"/>
        <w:jc w:val="both"/>
      </w:pPr>
      <w:r>
        <w:rPr>
          <w:rFonts w:ascii="Times New Roman"/>
          <w:b w:val="false"/>
          <w:i w:val="false"/>
          <w:color w:val="000000"/>
          <w:sz w:val="28"/>
        </w:rPr>
        <w:t>
      көрсетілетін қызметті беруші бөлімінің (басқармасының) маманы екі жұмыс күні ішінде МБЗТ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90"/>
    <w:bookmarkStart w:name="z156" w:id="91"/>
    <w:p>
      <w:pPr>
        <w:spacing w:after="0"/>
        <w:ind w:left="0"/>
        <w:jc w:val="both"/>
      </w:pPr>
      <w:r>
        <w:rPr>
          <w:rFonts w:ascii="Times New Roman"/>
          <w:b w:val="false"/>
          <w:i w:val="false"/>
          <w:color w:val="000000"/>
          <w:sz w:val="28"/>
        </w:rPr>
        <w:t>
      көрсетілетін қызметті беруші бөлімінің (басқармасының) басшысы бір жұмыс күні ішінде МБЗТ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91"/>
    <w:bookmarkStart w:name="z157" w:id="92"/>
    <w:p>
      <w:pPr>
        <w:spacing w:after="0"/>
        <w:ind w:left="0"/>
        <w:jc w:val="both"/>
      </w:pPr>
      <w:r>
        <w:rPr>
          <w:rFonts w:ascii="Times New Roman"/>
          <w:b w:val="false"/>
          <w:i w:val="false"/>
          <w:color w:val="000000"/>
          <w:sz w:val="28"/>
        </w:rPr>
        <w:t>
      көрсетілетін қызметті берушінің басшысы бір жұмыс күні ішінде МБЗТ тағайындау (тағайындаудан бас тарту) туралы шешім қабылдайды.</w:t>
      </w:r>
    </w:p>
    <w:bookmarkEnd w:id="92"/>
    <w:bookmarkStart w:name="z158" w:id="93"/>
    <w:p>
      <w:pPr>
        <w:spacing w:after="0"/>
        <w:ind w:left="0"/>
        <w:jc w:val="both"/>
      </w:pPr>
      <w:r>
        <w:rPr>
          <w:rFonts w:ascii="Times New Roman"/>
          <w:b w:val="false"/>
          <w:i w:val="false"/>
          <w:color w:val="000000"/>
          <w:sz w:val="28"/>
        </w:rPr>
        <w:t xml:space="preserve">
      Әрбір рәсімнің (іс-қимылдың) ұзақтығы көрсетіле отырып, көрсетілетін қызметті берушінің қызметкерлері арасындағы рәсімнің (іс-қимылдың)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bookmarkEnd w:id="93"/>
    <w:bookmarkStart w:name="z159" w:id="94"/>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94"/>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60" w:id="95"/>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 бөлімшесінде "электрондық кезек" тәртібінде, кедергісіз қағидат бойынша жүзеге асырылады.</w:t>
      </w:r>
    </w:p>
    <w:bookmarkEnd w:id="95"/>
    <w:bookmarkStart w:name="z161" w:id="96"/>
    <w:p>
      <w:pPr>
        <w:spacing w:after="0"/>
        <w:ind w:left="0"/>
        <w:jc w:val="both"/>
      </w:pPr>
      <w:r>
        <w:rPr>
          <w:rFonts w:ascii="Times New Roman"/>
          <w:b w:val="false"/>
          <w:i w:val="false"/>
          <w:color w:val="000000"/>
          <w:sz w:val="28"/>
        </w:rPr>
        <w:t>
      11. Мемлекеттік корпорация бөлімшесі құжаттар топтамасы тіркелген сәттен бастап екі жұмыс күні ішінде көрсетілетін қызметті алушының электрондық (қағаз түріндегі) іс макетін қалыптастырады.</w:t>
      </w:r>
    </w:p>
    <w:bookmarkEnd w:id="96"/>
    <w:p>
      <w:pPr>
        <w:spacing w:after="0"/>
        <w:ind w:left="0"/>
        <w:jc w:val="both"/>
      </w:pPr>
      <w:r>
        <w:rPr>
          <w:rFonts w:ascii="Times New Roman"/>
          <w:b w:val="false"/>
          <w:i w:val="false"/>
          <w:color w:val="000000"/>
          <w:sz w:val="28"/>
        </w:rPr>
        <w:t>
      Бұл ретте құжаттарды қабылдайтын маман:</w:t>
      </w:r>
    </w:p>
    <w:p>
      <w:pPr>
        <w:spacing w:after="0"/>
        <w:ind w:left="0"/>
        <w:jc w:val="both"/>
      </w:pPr>
      <w:r>
        <w:rPr>
          <w:rFonts w:ascii="Times New Roman"/>
          <w:b w:val="false"/>
          <w:i w:val="false"/>
          <w:color w:val="000000"/>
          <w:sz w:val="28"/>
        </w:rPr>
        <w:t xml:space="preserve">
      1) тағайындау немесе төлеу фактісінің болуына мемлекеттік органның автоматтандырылған АЖ-сына сұрау салуды қалыптастырады. МБЗТ тағайындау немесе төлеу фактісі анықталған кезде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МБЗТ тағайындауға өтінішті қабылдаудан бас тарту туралы қолхат береді;</w:t>
      </w:r>
    </w:p>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тексереді;</w:t>
      </w:r>
    </w:p>
    <w:p>
      <w:pPr>
        <w:spacing w:after="0"/>
        <w:ind w:left="0"/>
        <w:jc w:val="both"/>
      </w:pPr>
      <w:r>
        <w:rPr>
          <w:rFonts w:ascii="Times New Roman"/>
          <w:b w:val="false"/>
          <w:i w:val="false"/>
          <w:color w:val="000000"/>
          <w:sz w:val="28"/>
        </w:rPr>
        <w:t>
      3) "электрондық үкімет" шлюзі арқылы тиісті АЖ-ларға:</w:t>
      </w:r>
    </w:p>
    <w:p>
      <w:pPr>
        <w:spacing w:after="0"/>
        <w:ind w:left="0"/>
        <w:jc w:val="both"/>
      </w:pPr>
      <w:r>
        <w:rPr>
          <w:rFonts w:ascii="Times New Roman"/>
          <w:b w:val="false"/>
          <w:i w:val="false"/>
          <w:color w:val="000000"/>
          <w:sz w:val="28"/>
        </w:rPr>
        <w:t>
      "Жеке тұлғалар" мемлекеттік дерекқоры АЖ-ға - көрсетілетін қызметті алушының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"АХАЖ" АЖ-ға - баланың туу туралы куәлігі немесе тууы туралы актілік жазбадан үзінді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
    <w:p>
      <w:pPr>
        <w:spacing w:after="0"/>
        <w:ind w:left="0"/>
        <w:jc w:val="both"/>
      </w:pPr>
      <w:r>
        <w:rPr>
          <w:rFonts w:ascii="Times New Roman"/>
          <w:b w:val="false"/>
          <w:i w:val="false"/>
          <w:color w:val="000000"/>
          <w:sz w:val="28"/>
        </w:rPr>
        <w:t>
      "Е Қорғаншылық" АЖ-ға - қамқоршылық (қорғаншылық) белгілеу туралы құжаттар бойынша;</w:t>
      </w:r>
    </w:p>
    <w:p>
      <w:pPr>
        <w:spacing w:after="0"/>
        <w:ind w:left="0"/>
        <w:jc w:val="both"/>
      </w:pPr>
      <w:r>
        <w:rPr>
          <w:rFonts w:ascii="Times New Roman"/>
          <w:b w:val="false"/>
          <w:i w:val="false"/>
          <w:color w:val="000000"/>
          <w:sz w:val="28"/>
        </w:rPr>
        <w:t>
      "Жоғарғы сот" АЖ-ға - бала (балаларды) асырап алу жөніндегі сот шешімі бойыншасұрау салуды қалыптастырады;</w:t>
      </w:r>
    </w:p>
    <w:p>
      <w:pPr>
        <w:spacing w:after="0"/>
        <w:ind w:left="0"/>
        <w:jc w:val="both"/>
      </w:pPr>
      <w:r>
        <w:rPr>
          <w:rFonts w:ascii="Times New Roman"/>
          <w:b w:val="false"/>
          <w:i w:val="false"/>
          <w:color w:val="000000"/>
          <w:sz w:val="28"/>
        </w:rPr>
        <w:t>
      4) еңбек кітапшасын тексереді, онда тиісті жазбалар болмаса, түзетулер, дәлсіздіктер болса, әртүрлі оқылса, өтініш берушіден архив мекемелерiнен немесе жұмыс орнынан анықтамалар ұсынуды сұратады;</w:t>
      </w:r>
    </w:p>
    <w:p>
      <w:pPr>
        <w:spacing w:after="0"/>
        <w:ind w:left="0"/>
        <w:jc w:val="both"/>
      </w:pPr>
      <w:r>
        <w:rPr>
          <w:rFonts w:ascii="Times New Roman"/>
          <w:b w:val="false"/>
          <w:i w:val="false"/>
          <w:color w:val="000000"/>
          <w:sz w:val="28"/>
        </w:rPr>
        <w:t>
      5) көрсетілетін қызметті алушы ұсынған құжаттарды, оның ішінде АЖ-дан алынатын мәліметтер болмаған жағдайда сканерлейді;</w:t>
      </w:r>
    </w:p>
    <w:p>
      <w:pPr>
        <w:spacing w:after="0"/>
        <w:ind w:left="0"/>
        <w:jc w:val="both"/>
      </w:pPr>
      <w:r>
        <w:rPr>
          <w:rFonts w:ascii="Times New Roman"/>
          <w:b w:val="false"/>
          <w:i w:val="false"/>
          <w:color w:val="000000"/>
          <w:sz w:val="28"/>
        </w:rPr>
        <w:t>
      6) сканерлеу сапасын және құжаттардың электрондық көшірмелерінің көрсетілетін қызметті алушы ұсынған түпнұсқаларға сәйкес келуін қамтамасыз етеді;</w:t>
      </w:r>
    </w:p>
    <w:p>
      <w:pPr>
        <w:spacing w:after="0"/>
        <w:ind w:left="0"/>
        <w:jc w:val="both"/>
      </w:pPr>
      <w:r>
        <w:rPr>
          <w:rFonts w:ascii="Times New Roman"/>
          <w:b w:val="false"/>
          <w:i w:val="false"/>
          <w:color w:val="000000"/>
          <w:sz w:val="28"/>
        </w:rPr>
        <w:t xml:space="preserve">
      7) өтінішті тіркейді; </w:t>
      </w:r>
    </w:p>
    <w:p>
      <w:pPr>
        <w:spacing w:after="0"/>
        <w:ind w:left="0"/>
        <w:jc w:val="both"/>
      </w:pPr>
      <w:r>
        <w:rPr>
          <w:rFonts w:ascii="Times New Roman"/>
          <w:b w:val="false"/>
          <w:i w:val="false"/>
          <w:color w:val="000000"/>
          <w:sz w:val="28"/>
        </w:rPr>
        <w:t>
      8) құжаттардың қабылданғаны туралы қолхат береді.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МБЗТ тағайындауға құқығы болмаған жағдайда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p>
      <w:pPr>
        <w:spacing w:after="0"/>
        <w:ind w:left="0"/>
        <w:jc w:val="both"/>
      </w:pPr>
      <w:r>
        <w:rPr>
          <w:rFonts w:ascii="Times New Roman"/>
          <w:b w:val="false"/>
          <w:i w:val="false"/>
          <w:color w:val="000000"/>
          <w:sz w:val="28"/>
        </w:rPr>
        <w:t>
      Іс макетін қалыптастыратын маман құжаттардың толық топтамасымен өтінішті қабылдағаннан кейін мынадай іс-қимылдарды жүзеге асырады:</w:t>
      </w:r>
    </w:p>
    <w:p>
      <w:pPr>
        <w:spacing w:after="0"/>
        <w:ind w:left="0"/>
        <w:jc w:val="both"/>
      </w:pPr>
      <w:r>
        <w:rPr>
          <w:rFonts w:ascii="Times New Roman"/>
          <w:b w:val="false"/>
          <w:i w:val="false"/>
          <w:color w:val="000000"/>
          <w:sz w:val="28"/>
        </w:rPr>
        <w:t>
      1) электрондық шешім жобасымен электрондық (қағаз) іс макетін қалыптастырады;</w:t>
      </w:r>
    </w:p>
    <w:p>
      <w:pPr>
        <w:spacing w:after="0"/>
        <w:ind w:left="0"/>
        <w:jc w:val="both"/>
      </w:pPr>
      <w:r>
        <w:rPr>
          <w:rFonts w:ascii="Times New Roman"/>
          <w:b w:val="false"/>
          <w:i w:val="false"/>
          <w:color w:val="000000"/>
          <w:sz w:val="28"/>
        </w:rPr>
        <w:t>
      2) МБЗТ мөлшерін есептеуді жүргізеді, электрондық шешім жобасын ресімдеудің дұрыстығын тексереді;</w:t>
      </w:r>
    </w:p>
    <w:p>
      <w:pPr>
        <w:spacing w:after="0"/>
        <w:ind w:left="0"/>
        <w:jc w:val="both"/>
      </w:pPr>
      <w:r>
        <w:rPr>
          <w:rFonts w:ascii="Times New Roman"/>
          <w:b w:val="false"/>
          <w:i w:val="false"/>
          <w:color w:val="000000"/>
          <w:sz w:val="28"/>
        </w:rPr>
        <w:t>
      3) электрондық шешім жобасын ЭЦҚ-мен куәландырады және электрондық іс макеті мен электрондық шешім жобасын Мемлекеттік корпорация филиалына жібереді.</w:t>
      </w:r>
    </w:p>
    <w:p>
      <w:pPr>
        <w:spacing w:after="0"/>
        <w:ind w:left="0"/>
        <w:jc w:val="both"/>
      </w:pPr>
      <w:r>
        <w:rPr>
          <w:rFonts w:ascii="Times New Roman"/>
          <w:b w:val="false"/>
          <w:i w:val="false"/>
          <w:color w:val="000000"/>
          <w:sz w:val="28"/>
        </w:rPr>
        <w:t>
      Көрсетілетін қызметті алушы ұсынған құжаттар сапасыз сканерленген, архив мекемелерiнен немесе жұмыс орнынан анықтамалар ұсыну қажет болған жағдайларда құжаттарды қабылдаған маманға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9" w:id="97"/>
    <w:p>
      <w:pPr>
        <w:spacing w:after="0"/>
        <w:ind w:left="0"/>
        <w:jc w:val="both"/>
      </w:pPr>
      <w:r>
        <w:rPr>
          <w:rFonts w:ascii="Times New Roman"/>
          <w:b w:val="false"/>
          <w:i w:val="false"/>
          <w:color w:val="000000"/>
          <w:sz w:val="28"/>
        </w:rPr>
        <w:t xml:space="preserve">
      12.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 </w:t>
      </w:r>
    </w:p>
    <w:bookmarkEnd w:id="97"/>
    <w:bookmarkStart w:name="z180" w:id="98"/>
    <w:p>
      <w:pPr>
        <w:spacing w:after="0"/>
        <w:ind w:left="0"/>
        <w:jc w:val="both"/>
      </w:pPr>
      <w:r>
        <w:rPr>
          <w:rFonts w:ascii="Times New Roman"/>
          <w:b w:val="false"/>
          <w:i w:val="false"/>
          <w:color w:val="000000"/>
          <w:sz w:val="28"/>
        </w:rPr>
        <w:t>
      1) МБЗТ мөлшерін есептеудің және келіп түскен электрондық іс макеті мен электрондық шешім жобасын ресімдеудің дұрыстығын қарайды және тексереді;</w:t>
      </w:r>
    </w:p>
    <w:bookmarkEnd w:id="98"/>
    <w:bookmarkStart w:name="z181" w:id="99"/>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334" w:id="100"/>
    <w:p>
      <w:pPr>
        <w:spacing w:after="0"/>
        <w:ind w:left="0"/>
        <w:jc w:val="both"/>
      </w:pPr>
      <w:r>
        <w:rPr>
          <w:rFonts w:ascii="Times New Roman"/>
          <w:b w:val="false"/>
          <w:i w:val="false"/>
          <w:color w:val="000000"/>
          <w:sz w:val="28"/>
        </w:rPr>
        <w:t>
      12-1. Электрондық іс макетіне қосымша құжаттар қосу қажеттілігі себебінен көрсетілетін қызметті берушіден электрондық шешім жобасымен электрондық іс макеті қайтарылған жағдайда:</w:t>
      </w:r>
    </w:p>
    <w:bookmarkEnd w:id="100"/>
    <w:p>
      <w:pPr>
        <w:spacing w:after="0"/>
        <w:ind w:left="0"/>
        <w:jc w:val="both"/>
      </w:pPr>
      <w:r>
        <w:rPr>
          <w:rFonts w:ascii="Times New Roman"/>
          <w:b w:val="false"/>
          <w:i w:val="false"/>
          <w:color w:val="000000"/>
          <w:sz w:val="28"/>
        </w:rPr>
        <w:t>
      электрондық іс макетін қалыптастыратын маман:</w:t>
      </w:r>
    </w:p>
    <w:p>
      <w:pPr>
        <w:spacing w:after="0"/>
        <w:ind w:left="0"/>
        <w:jc w:val="both"/>
      </w:pPr>
      <w:r>
        <w:rPr>
          <w:rFonts w:ascii="Times New Roman"/>
          <w:b w:val="false"/>
          <w:i w:val="false"/>
          <w:color w:val="000000"/>
          <w:sz w:val="28"/>
        </w:rPr>
        <w:t>
      1) көрсетілетін қызметті алушыны электрондық макет Мемлекеттік корпорация бөлімшесіне келіп түскен күннен бастап бес жұмыс күні ішінде электрондық іс макетін қайтарған күннен бастап хабарламада көрсетілген қосымша құжатты (құжаттарды) 25 жұмыс күні ішінде ұсыну қажеттігі туралы телефон байланысы, оның ішінде ұялы телефонға sms-хабарлама жіберу арқылы хабардар етеді;</w:t>
      </w:r>
    </w:p>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w:t>
      </w:r>
    </w:p>
    <w:p>
      <w:pPr>
        <w:spacing w:after="0"/>
        <w:ind w:left="0"/>
        <w:jc w:val="both"/>
      </w:pPr>
      <w:r>
        <w:rPr>
          <w:rFonts w:ascii="Times New Roman"/>
          <w:b w:val="false"/>
          <w:i w:val="false"/>
          <w:color w:val="000000"/>
          <w:sz w:val="28"/>
        </w:rPr>
        <w:t>
      қосымша құжаттар ұсынылған күннен бастап екі жұмыс күні ішінде электрондық іс макетін және электрондық шешім жобасын жете ресімдейді, сканерлеу сапасын және құжаттардың электрондық көшірмелерінің көрсетілетін қызметті алушы ұсынған түпнұсқаларға сәйкес келуін, МБЗТ мөлшерін есептеудің, электрондық шешім жобасын ресімдеудің дұрыстығын қамтамасыз етеді, электрондық шешім жобасын ЭЦҚ-сымен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филиалы Мемлекеттік корпорация бөлімшесінен электрондық шешім жобасымен электрондық іс макеті келіп түскен күннен бастап екі жұмыс күні ішінде:</w:t>
      </w:r>
    </w:p>
    <w:p>
      <w:pPr>
        <w:spacing w:after="0"/>
        <w:ind w:left="0"/>
        <w:jc w:val="both"/>
      </w:pPr>
      <w:r>
        <w:rPr>
          <w:rFonts w:ascii="Times New Roman"/>
          <w:b w:val="false"/>
          <w:i w:val="false"/>
          <w:color w:val="000000"/>
          <w:sz w:val="28"/>
        </w:rPr>
        <w:t>
      1) МБЗТ мөлшерін есептеудің және келіп түскен электрондық іс макеті мен электрондық шешім жобасын ресімдеудің дұрыстығын тексереді;</w:t>
      </w:r>
    </w:p>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12-1-тармақпен толықтырылды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82" w:id="101"/>
    <w:p>
      <w:pPr>
        <w:spacing w:after="0"/>
        <w:ind w:left="0"/>
        <w:jc w:val="both"/>
      </w:pPr>
      <w:r>
        <w:rPr>
          <w:rFonts w:ascii="Times New Roman"/>
          <w:b w:val="false"/>
          <w:i w:val="false"/>
          <w:color w:val="000000"/>
          <w:sz w:val="28"/>
        </w:rPr>
        <w:t>
      13. Мемлекеттік корпорация бөлімшесі көрсетілетін қызметті берушіден МБЗТ тағайындау (тағайындаудан бас тарту) туралы хабарлама келіп түскен сәттен бастап бір жұмыс күні ішінде хабарламаны басып шығарады және оны көрсетілетін қызметті алушыға өзі келгенде береді немесе көрсетілетін қызметті беруші қабылдаған шешім туралы көрсетілетін қызметті алушының ұялы телефонына sms-хабар жіберу арқылы өтініш берушіні хабардар етеді.</w:t>
      </w:r>
    </w:p>
    <w:bookmarkEnd w:id="101"/>
    <w:bookmarkStart w:name="z183" w:id="102"/>
    <w:p>
      <w:pPr>
        <w:spacing w:after="0"/>
        <w:ind w:left="0"/>
        <w:jc w:val="both"/>
      </w:pPr>
      <w:r>
        <w:rPr>
          <w:rFonts w:ascii="Times New Roman"/>
          <w:b w:val="false"/>
          <w:i w:val="false"/>
          <w:color w:val="000000"/>
          <w:sz w:val="28"/>
        </w:rPr>
        <w:t>
      14. Көрсетілетін қызметті алушының жеке сәйкестендіру нөмірі (бұдан әрі – ЖСН) мен ЭЦҚ-сы болған кезде, құжаттары Мемлекеттік корпорация бөлімшесіне қағаз жеткізгіште бұрын ұсынылған және мемлекеттік көрсетілетін қызметті тағайындау туралы ақпаратты алу сәтіне көрсетілетін қызметті алушы туралы деректер мемлекеттік органның автоматтандырылған ақпараттық жүйесінің дерекқорында электрондық түрде сақталған көрсетілетін қызметті алушылардың МБЗТ тағайындау туралы ақпаратты портал арқылы қашықтан қол жеткізу режимінде алуға мүмкіндігі бар.</w:t>
      </w:r>
    </w:p>
    <w:bookmarkEnd w:id="102"/>
    <w:bookmarkStart w:name="z184" w:id="103"/>
    <w:p>
      <w:pPr>
        <w:spacing w:after="0"/>
        <w:ind w:left="0"/>
        <w:jc w:val="both"/>
      </w:pPr>
      <w:r>
        <w:rPr>
          <w:rFonts w:ascii="Times New Roman"/>
          <w:b w:val="false"/>
          <w:i w:val="false"/>
          <w:color w:val="000000"/>
          <w:sz w:val="28"/>
        </w:rPr>
        <w:t>
      Портал арқылы МБЗТ тағайындау туралы ақпаратты алу кезіндегі көрсетілетін қызметті берушінің (көрсетілетін қызметті алушының) қадамдық іс-қимылдары мен шешімдері:</w:t>
      </w:r>
    </w:p>
    <w:bookmarkEnd w:id="103"/>
    <w:bookmarkStart w:name="z185" w:id="104"/>
    <w:p>
      <w:pPr>
        <w:spacing w:after="0"/>
        <w:ind w:left="0"/>
        <w:jc w:val="both"/>
      </w:pPr>
      <w:r>
        <w:rPr>
          <w:rFonts w:ascii="Times New Roman"/>
          <w:b w:val="false"/>
          <w:i w:val="false"/>
          <w:color w:val="000000"/>
          <w:sz w:val="28"/>
        </w:rPr>
        <w:t>
      1) көрсетілетін қызметті алушы ЖСН мен парольдің көмегімен порталға тіркелуді жүзеге асырады (порталда тіркелмеген көрсетілетін қызметті алушылар үшін жүзеге асырылады);</w:t>
      </w:r>
    </w:p>
    <w:bookmarkEnd w:id="104"/>
    <w:bookmarkStart w:name="z186" w:id="105"/>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105"/>
    <w:bookmarkStart w:name="z187" w:id="106"/>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106"/>
    <w:bookmarkStart w:name="z188" w:id="107"/>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107"/>
    <w:bookmarkStart w:name="z189" w:id="108"/>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108"/>
    <w:bookmarkStart w:name="z190" w:id="109"/>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109"/>
    <w:bookmarkStart w:name="z191" w:id="110"/>
    <w:p>
      <w:pPr>
        <w:spacing w:after="0"/>
        <w:ind w:left="0"/>
        <w:jc w:val="both"/>
      </w:pPr>
      <w:r>
        <w:rPr>
          <w:rFonts w:ascii="Times New Roman"/>
          <w:b w:val="false"/>
          <w:i w:val="false"/>
          <w:color w:val="000000"/>
          <w:sz w:val="28"/>
        </w:rPr>
        <w:t>
      7) 4-процесс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110"/>
    <w:bookmarkStart w:name="z192" w:id="111"/>
    <w:p>
      <w:pPr>
        <w:spacing w:after="0"/>
        <w:ind w:left="0"/>
        <w:jc w:val="both"/>
      </w:pPr>
      <w:r>
        <w:rPr>
          <w:rFonts w:ascii="Times New Roman"/>
          <w:b w:val="false"/>
          <w:i w:val="false"/>
          <w:color w:val="000000"/>
          <w:sz w:val="28"/>
        </w:rPr>
        <w:t>
      8) 5-процесс – көрсетілетін қызметті алушының ЭЦҚ-сы арқылы қызмет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111"/>
    <w:bookmarkStart w:name="z193" w:id="112"/>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112"/>
    <w:bookmarkStart w:name="z194" w:id="113"/>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113"/>
    <w:bookmarkStart w:name="z195" w:id="114"/>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114"/>
    <w:bookmarkStart w:name="z196" w:id="115"/>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МБЗТ тағайындау туралы ақпарат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берушінің уәкілетті адамының ЭЦҚ-сын пайдалану арқылы қалыптастырылады.</w:t>
      </w:r>
    </w:p>
    <w:bookmarkEnd w:id="115"/>
    <w:bookmarkStart w:name="z197" w:id="116"/>
    <w:p>
      <w:pPr>
        <w:spacing w:after="0"/>
        <w:ind w:left="0"/>
        <w:jc w:val="both"/>
      </w:pPr>
      <w:r>
        <w:rPr>
          <w:rFonts w:ascii="Times New Roman"/>
          <w:b w:val="false"/>
          <w:i w:val="false"/>
          <w:color w:val="000000"/>
          <w:sz w:val="28"/>
        </w:rPr>
        <w:t xml:space="preserve">
      Қызмет көрсетуге қатысатын ақпараттық жүйелердің функционалдық өзара іс-қимылының диаграммалары осы мемлекеттік қызметті көрсету регламентіне </w:t>
      </w:r>
      <w:r>
        <w:rPr>
          <w:rFonts w:ascii="Times New Roman"/>
          <w:b w:val="false"/>
          <w:i w:val="false"/>
          <w:color w:val="000000"/>
          <w:sz w:val="28"/>
        </w:rPr>
        <w:t>3-қосымшада</w:t>
      </w:r>
      <w:r>
        <w:rPr>
          <w:rFonts w:ascii="Times New Roman"/>
          <w:b w:val="false"/>
          <w:i w:val="false"/>
          <w:color w:val="000000"/>
          <w:sz w:val="28"/>
        </w:rPr>
        <w:t xml:space="preserve"> графикалық нысанда көрсетілген.</w:t>
      </w:r>
    </w:p>
    <w:bookmarkEnd w:id="116"/>
    <w:bookmarkStart w:name="z198" w:id="117"/>
    <w:p>
      <w:pPr>
        <w:spacing w:after="0"/>
        <w:ind w:left="0"/>
        <w:jc w:val="both"/>
      </w:pPr>
      <w:r>
        <w:rPr>
          <w:rFonts w:ascii="Times New Roman"/>
          <w:b w:val="false"/>
          <w:i w:val="false"/>
          <w:color w:val="000000"/>
          <w:sz w:val="28"/>
        </w:rPr>
        <w:t xml:space="preserve">
      15. Ақпаратты ұсыну уақыты – мемлекеттік органның ақпараттық жүйесіне сұрау салу келіп түскен сәттен бастап 30 минуттан аспайды. </w:t>
      </w:r>
    </w:p>
    <w:bookmarkEnd w:id="117"/>
    <w:bookmarkStart w:name="z199" w:id="118"/>
    <w:p>
      <w:pPr>
        <w:spacing w:after="0"/>
        <w:ind w:left="0"/>
        <w:jc w:val="both"/>
      </w:pPr>
      <w:r>
        <w:rPr>
          <w:rFonts w:ascii="Times New Roman"/>
          <w:b w:val="false"/>
          <w:i w:val="false"/>
          <w:color w:val="000000"/>
          <w:sz w:val="28"/>
        </w:rPr>
        <w:t>
      16. Көрсетілетін қызметті алушының ЖСН мен ЭЦҚ-сы болған кезде, көрсетілетін қызметті алушының МБЗТ тағайындауға өтінішті портал арқылы қашықтан қол жеткізу режимінде беруге мүмкіндігі бар. Портал арқылы мемлекеттік қызметті көрсету кезіндегі қадамдық іс-қимылдар мен шешімдер:</w:t>
      </w:r>
    </w:p>
    <w:bookmarkEnd w:id="118"/>
    <w:bookmarkStart w:name="z200" w:id="119"/>
    <w:p>
      <w:pPr>
        <w:spacing w:after="0"/>
        <w:ind w:left="0"/>
        <w:jc w:val="both"/>
      </w:pPr>
      <w:r>
        <w:rPr>
          <w:rFonts w:ascii="Times New Roman"/>
          <w:b w:val="false"/>
          <w:i w:val="false"/>
          <w:color w:val="000000"/>
          <w:sz w:val="28"/>
        </w:rPr>
        <w:t>
      1) көрсетілетін қызметті алушы ЖСН мен парольдің көмегімен порталға тіркелуді жүзеге асырады (порталда тіркелмеген көрсетілетін қызметті алушылар үшін);</w:t>
      </w:r>
    </w:p>
    <w:bookmarkEnd w:id="119"/>
    <w:bookmarkStart w:name="z201" w:id="120"/>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120"/>
    <w:bookmarkStart w:name="z202" w:id="121"/>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121"/>
    <w:bookmarkStart w:name="z203" w:id="122"/>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122"/>
    <w:bookmarkStart w:name="z204" w:id="123"/>
    <w:p>
      <w:pPr>
        <w:spacing w:after="0"/>
        <w:ind w:left="0"/>
        <w:jc w:val="both"/>
      </w:pPr>
      <w:r>
        <w:rPr>
          <w:rFonts w:ascii="Times New Roman"/>
          <w:b w:val="false"/>
          <w:i w:val="false"/>
          <w:color w:val="000000"/>
          <w:sz w:val="28"/>
        </w:rPr>
        <w:t xml:space="preserve">
      5) 3-процесс – көрсетілетін қызметті алушының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ауданның коды бойынша автоматтандырылған ақпараттық жүйесі арқылы Мемлекеттік корпорация бөлімшесін автоматты түрде айқындау, сондай-ақ көрсетілетін қызметті алушының деректері туралы "электрондық үкімет" шлюзі (бұдан әрі – ЭҮШ) арқылы мемлекеттік органдардың ақпараттық жүйелеріне сұрау салу; </w:t>
      </w:r>
    </w:p>
    <w:bookmarkEnd w:id="123"/>
    <w:bookmarkStart w:name="z205" w:id="124"/>
    <w:p>
      <w:pPr>
        <w:spacing w:after="0"/>
        <w:ind w:left="0"/>
        <w:jc w:val="both"/>
      </w:pPr>
      <w:r>
        <w:rPr>
          <w:rFonts w:ascii="Times New Roman"/>
          <w:b w:val="false"/>
          <w:i w:val="false"/>
          <w:color w:val="000000"/>
          <w:sz w:val="28"/>
        </w:rPr>
        <w:t>
      6) 2-шарт – көрсетілетін қызметті алушының деректерін мемлекеттік органдардың ақпараттық жүйесінде тексеру;</w:t>
      </w:r>
    </w:p>
    <w:bookmarkEnd w:id="124"/>
    <w:bookmarkStart w:name="z206" w:id="125"/>
    <w:p>
      <w:pPr>
        <w:spacing w:after="0"/>
        <w:ind w:left="0"/>
        <w:jc w:val="both"/>
      </w:pPr>
      <w:r>
        <w:rPr>
          <w:rFonts w:ascii="Times New Roman"/>
          <w:b w:val="false"/>
          <w:i w:val="false"/>
          <w:color w:val="000000"/>
          <w:sz w:val="28"/>
        </w:rPr>
        <w:t>
      7) 4-процесс – көрсетілетін қызметті алушының деректері мемлекеттік органдардың ақпараттық жүйесінде расталмауына байланысты сұрау салынған қызметтен бас тарту туралы хабарламаны қалыптастыру;</w:t>
      </w:r>
    </w:p>
    <w:bookmarkEnd w:id="125"/>
    <w:bookmarkStart w:name="z207" w:id="126"/>
    <w:p>
      <w:pPr>
        <w:spacing w:after="0"/>
        <w:ind w:left="0"/>
        <w:jc w:val="both"/>
      </w:pPr>
      <w:r>
        <w:rPr>
          <w:rFonts w:ascii="Times New Roman"/>
          <w:b w:val="false"/>
          <w:i w:val="false"/>
          <w:color w:val="000000"/>
          <w:sz w:val="28"/>
        </w:rPr>
        <w:t>
      8) 5-процесс – көрсетілетін қызметті алушының банк деректемелерін енгізу процесі;</w:t>
      </w:r>
    </w:p>
    <w:bookmarkEnd w:id="126"/>
    <w:bookmarkStart w:name="z208" w:id="127"/>
    <w:p>
      <w:pPr>
        <w:spacing w:after="0"/>
        <w:ind w:left="0"/>
        <w:jc w:val="both"/>
      </w:pPr>
      <w:r>
        <w:rPr>
          <w:rFonts w:ascii="Times New Roman"/>
          <w:b w:val="false"/>
          <w:i w:val="false"/>
          <w:color w:val="000000"/>
          <w:sz w:val="28"/>
        </w:rPr>
        <w:t>
      9) 6-процесс – көрсетілетін қызметті алушының сұрау салуды куәландыруы (қол қою) үшін ЭЦҚ тіркеу куәлігін таңдауы;</w:t>
      </w:r>
    </w:p>
    <w:bookmarkEnd w:id="127"/>
    <w:bookmarkStart w:name="z209" w:id="128"/>
    <w:p>
      <w:pPr>
        <w:spacing w:after="0"/>
        <w:ind w:left="0"/>
        <w:jc w:val="both"/>
      </w:pPr>
      <w:r>
        <w:rPr>
          <w:rFonts w:ascii="Times New Roman"/>
          <w:b w:val="false"/>
          <w:i w:val="false"/>
          <w:color w:val="000000"/>
          <w:sz w:val="28"/>
        </w:rPr>
        <w:t>
      10) 3-шарт – порталда ЭЦҚ тіркеу куәлігінің қолданылу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128"/>
    <w:bookmarkStart w:name="z210" w:id="129"/>
    <w:p>
      <w:pPr>
        <w:spacing w:after="0"/>
        <w:ind w:left="0"/>
        <w:jc w:val="both"/>
      </w:pPr>
      <w:r>
        <w:rPr>
          <w:rFonts w:ascii="Times New Roman"/>
          <w:b w:val="false"/>
          <w:i w:val="false"/>
          <w:color w:val="000000"/>
          <w:sz w:val="28"/>
        </w:rPr>
        <w:t>
      11) 7-процесс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129"/>
    <w:bookmarkStart w:name="z213" w:id="130"/>
    <w:p>
      <w:pPr>
        <w:spacing w:after="0"/>
        <w:ind w:left="0"/>
        <w:jc w:val="both"/>
      </w:pPr>
      <w:r>
        <w:rPr>
          <w:rFonts w:ascii="Times New Roman"/>
          <w:b w:val="false"/>
          <w:i w:val="false"/>
          <w:color w:val="000000"/>
          <w:sz w:val="28"/>
        </w:rPr>
        <w:t>
      12) 8-процесс – көрсетілетін қызметті алушының ЭЦҚ-сы арқылы қызметті көрсету үшін сұрау салуды куәландыру және порталда көрсетілетін қызметті алушының банк деректемелерін "электрондық үкіметтің" төлем шлюзі (бұдан әрі – ЭҮТШ) арқылы екінші деңгейдегі банктерге (бұдан әрі – ЕДБ), "Қазпочта" акционерлік қоғамына жіберу;</w:t>
      </w:r>
    </w:p>
    <w:bookmarkEnd w:id="130"/>
    <w:bookmarkStart w:name="z214" w:id="131"/>
    <w:p>
      <w:pPr>
        <w:spacing w:after="0"/>
        <w:ind w:left="0"/>
        <w:jc w:val="both"/>
      </w:pPr>
      <w:r>
        <w:rPr>
          <w:rFonts w:ascii="Times New Roman"/>
          <w:b w:val="false"/>
          <w:i w:val="false"/>
          <w:color w:val="000000"/>
          <w:sz w:val="28"/>
        </w:rPr>
        <w:t>
      13) 4-шарт – ЕДБ-да көрсетілетін қызметті алушының банк деректемелерін ЭҮТШ арқылы тексеру;</w:t>
      </w:r>
    </w:p>
    <w:bookmarkEnd w:id="131"/>
    <w:bookmarkStart w:name="z215" w:id="132"/>
    <w:p>
      <w:pPr>
        <w:spacing w:after="0"/>
        <w:ind w:left="0"/>
        <w:jc w:val="both"/>
      </w:pPr>
      <w:r>
        <w:rPr>
          <w:rFonts w:ascii="Times New Roman"/>
          <w:b w:val="false"/>
          <w:i w:val="false"/>
          <w:color w:val="000000"/>
          <w:sz w:val="28"/>
        </w:rPr>
        <w:t>
      14) 9-процесс – көрсетілетін қызметті алушы банк деректемелерінің расталмауына байланысты сұрау салынатын қызметтен бас тарту туралы хабарламаны қалыптастыру;</w:t>
      </w:r>
    </w:p>
    <w:bookmarkEnd w:id="132"/>
    <w:bookmarkStart w:name="z216" w:id="133"/>
    <w:p>
      <w:pPr>
        <w:spacing w:after="0"/>
        <w:ind w:left="0"/>
        <w:jc w:val="both"/>
      </w:pPr>
      <w:r>
        <w:rPr>
          <w:rFonts w:ascii="Times New Roman"/>
          <w:b w:val="false"/>
          <w:i w:val="false"/>
          <w:color w:val="000000"/>
          <w:sz w:val="28"/>
        </w:rPr>
        <w:t>
      15) 10-процесс – көрсетілетін қызметті алушының ЭЦҚ-сы арқылы қызметті көрсету үшін электрондық құжатты (сұрау салуды) куәландыру және электрондық құжатты (сұрау салуды) көрсетілетін қызметті берушінің өңдеуі үшін ЭҮШ арқылы мемлекеттік органның АЖ-ға жібереді;</w:t>
      </w:r>
    </w:p>
    <w:bookmarkEnd w:id="133"/>
    <w:bookmarkStart w:name="z217" w:id="134"/>
    <w:p>
      <w:pPr>
        <w:spacing w:after="0"/>
        <w:ind w:left="0"/>
        <w:jc w:val="both"/>
      </w:pPr>
      <w:r>
        <w:rPr>
          <w:rFonts w:ascii="Times New Roman"/>
          <w:b w:val="false"/>
          <w:i w:val="false"/>
          <w:color w:val="000000"/>
          <w:sz w:val="28"/>
        </w:rPr>
        <w:t>
      16) 5-шарт – көрсетілетін қызметті берушінің порталдан келіп түскен электрондық құжатты (сұрау салуды) қызметті көрсету үшін талаптар мен негіздемелерге сәйкестігін тексеруі (өңдеуі);</w:t>
      </w:r>
    </w:p>
    <w:bookmarkEnd w:id="134"/>
    <w:bookmarkStart w:name="z218" w:id="135"/>
    <w:p>
      <w:pPr>
        <w:spacing w:after="0"/>
        <w:ind w:left="0"/>
        <w:jc w:val="both"/>
      </w:pPr>
      <w:r>
        <w:rPr>
          <w:rFonts w:ascii="Times New Roman"/>
          <w:b w:val="false"/>
          <w:i w:val="false"/>
          <w:color w:val="000000"/>
          <w:sz w:val="28"/>
        </w:rPr>
        <w:t>
      17) 11-процесс – орын алған бұзушылықтарға байланысты сұрау салынған қызметке өтінішті қабылдаудан бас тарту туралы хабарламаны қалыптастыру;</w:t>
      </w:r>
    </w:p>
    <w:bookmarkEnd w:id="135"/>
    <w:bookmarkStart w:name="z219" w:id="136"/>
    <w:p>
      <w:pPr>
        <w:spacing w:after="0"/>
        <w:ind w:left="0"/>
        <w:jc w:val="both"/>
      </w:pPr>
      <w:r>
        <w:rPr>
          <w:rFonts w:ascii="Times New Roman"/>
          <w:b w:val="false"/>
          <w:i w:val="false"/>
          <w:color w:val="000000"/>
          <w:sz w:val="28"/>
        </w:rPr>
        <w:t>
      18) 12-процесс – электрондық құжатты мемлекеттік органның АЖ-на тіркеу және өтінішті қабылдау туралы хабарламаны көрсетілетін қызметті алушыға жіберу;</w:t>
      </w:r>
    </w:p>
    <w:bookmarkEnd w:id="136"/>
    <w:bookmarkStart w:name="z220" w:id="137"/>
    <w:p>
      <w:pPr>
        <w:spacing w:after="0"/>
        <w:ind w:left="0"/>
        <w:jc w:val="both"/>
      </w:pPr>
      <w:r>
        <w:rPr>
          <w:rFonts w:ascii="Times New Roman"/>
          <w:b w:val="false"/>
          <w:i w:val="false"/>
          <w:color w:val="000000"/>
          <w:sz w:val="28"/>
        </w:rPr>
        <w:t xml:space="preserve">
      19) 13-процесс – көрсетілетін қызметті алушының көрсетілетін қызметтің нәтижесін (МБЗТ тағайындау туралы не МБЗТ тағайындаудан бас тарту себептері көрсетілген хабарламаны) электрондық құжат нысанында алуы. Тағайындау (тағайындаудан бас тарту) туралы хабарламаға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көрсетілетін қызметті берушінің ЭЦҚ-сы қойылады. </w:t>
      </w:r>
    </w:p>
    <w:bookmarkEnd w:id="137"/>
    <w:bookmarkStart w:name="z221" w:id="138"/>
    <w:p>
      <w:pPr>
        <w:spacing w:after="0"/>
        <w:ind w:left="0"/>
        <w:jc w:val="both"/>
      </w:pPr>
      <w:r>
        <w:rPr>
          <w:rFonts w:ascii="Times New Roman"/>
          <w:b w:val="false"/>
          <w:i w:val="false"/>
          <w:color w:val="000000"/>
          <w:sz w:val="28"/>
        </w:rPr>
        <w:t xml:space="preserve">
      Мемлекеттік қызметті көрсетуге қатысатын ақпараттық жүйелердің функционалдық өзара іс-қимылының диаграммалары осы мемлекеттік қызметті көрсету регламентіне </w:t>
      </w:r>
      <w:r>
        <w:rPr>
          <w:rFonts w:ascii="Times New Roman"/>
          <w:b w:val="false"/>
          <w:i w:val="false"/>
          <w:color w:val="000000"/>
          <w:sz w:val="28"/>
        </w:rPr>
        <w:t>5-қосымшада</w:t>
      </w:r>
      <w:r>
        <w:rPr>
          <w:rFonts w:ascii="Times New Roman"/>
          <w:b w:val="false"/>
          <w:i w:val="false"/>
          <w:color w:val="000000"/>
          <w:sz w:val="28"/>
        </w:rPr>
        <w:t xml:space="preserve"> графикалық нысанда көрсетілген.</w:t>
      </w:r>
    </w:p>
    <w:bookmarkEnd w:id="138"/>
    <w:bookmarkStart w:name="z222" w:id="139"/>
    <w:p>
      <w:pPr>
        <w:spacing w:after="0"/>
        <w:ind w:left="0"/>
        <w:jc w:val="both"/>
      </w:pPr>
      <w:r>
        <w:rPr>
          <w:rFonts w:ascii="Times New Roman"/>
          <w:b w:val="false"/>
          <w:i w:val="false"/>
          <w:color w:val="000000"/>
          <w:sz w:val="28"/>
        </w:rPr>
        <w:t xml:space="preserve">
      17.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6-қосымшаға</w:t>
      </w:r>
      <w:r>
        <w:rPr>
          <w:rFonts w:ascii="Times New Roman"/>
          <w:b w:val="false"/>
          <w:i w:val="false"/>
          <w:color w:val="000000"/>
          <w:sz w:val="28"/>
        </w:rPr>
        <w:t xml:space="preserve"> сәйкес "Базалық зейнетақы төлемдерін тағайындау" мемлекеттік қызметті көрсету бизнес-процестерінің анықтамалығында келтірілген. </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төлемдерін тағайындау"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1-қосымша</w:t>
            </w:r>
          </w:p>
        </w:tc>
      </w:tr>
    </w:tbl>
    <w:p>
      <w:pPr>
        <w:spacing w:after="0"/>
        <w:ind w:left="0"/>
        <w:jc w:val="left"/>
      </w:pPr>
      <w:r>
        <w:rPr>
          <w:rFonts w:ascii="Times New Roman"/>
          <w:b/>
          <w:i w:val="false"/>
          <w:color w:val="000000"/>
        </w:rPr>
        <w:t xml:space="preserve"> Әрбір рәсімнің (іс-қимылдың) ұзақтығын көрсете отырып, қызметкерлер арасындағы рәсімдер (іс-қимылдар) реттілігінің сипаттамасы</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44"/>
        <w:gridCol w:w="1350"/>
        <w:gridCol w:w="2127"/>
        <w:gridCol w:w="5743"/>
        <w:gridCol w:w="817"/>
        <w:gridCol w:w="719"/>
      </w:tblGrid>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(процестің, рәсімнің, операцияның) атауы және олардың сипаттамасы</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бөлімінің (басқармасының) маманы </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МБЗТ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r>
              <w:br/>
            </w:r>
            <w:r>
              <w:rPr>
                <w:rFonts w:ascii="Times New Roman"/>
                <w:b w:val="false"/>
                <w:i w:val="false"/>
                <w:color w:val="000000"/>
                <w:sz w:val="20"/>
              </w:rPr>
              <w:t>
2) Электрондық іс макетін жете ресімдеу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МБЗТ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r>
              <w:br/>
            </w:r>
            <w:r>
              <w:rPr>
                <w:rFonts w:ascii="Times New Roman"/>
                <w:b w:val="false"/>
                <w:i w:val="false"/>
                <w:color w:val="000000"/>
                <w:sz w:val="20"/>
              </w:rPr>
              <w:t>
2) Электрондық іс макетін жете ресімдеу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МБЗТ тағайындау (тағайындаудан бас тарту) туралы шешім қабылдау;</w:t>
            </w:r>
            <w:r>
              <w:br/>
            </w:r>
            <w:r>
              <w:rPr>
                <w:rFonts w:ascii="Times New Roman"/>
                <w:b w:val="false"/>
                <w:i w:val="false"/>
                <w:color w:val="000000"/>
                <w:sz w:val="20"/>
              </w:rPr>
              <w:t>
2) МБЗТ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ресімдеу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Еңбек, әлеуметтік қорғау және көші-қон комитетінің ______________ бойынша департаменті  Мемлекеттік базалық зейнетақы төлемдерін тағайындау туралы ақпарат</w:t>
      </w:r>
      <w:r>
        <w:br/>
      </w:r>
      <w:r>
        <w:rPr>
          <w:rFonts w:ascii="Times New Roman"/>
          <w:b/>
          <w:i w:val="false"/>
          <w:color w:val="000000"/>
        </w:rPr>
        <w:t>Мемлекеттік базалық зейнетақы төлемдерін тағайындау</w:t>
      </w:r>
      <w:r>
        <w:br/>
      </w:r>
      <w:r>
        <w:rPr>
          <w:rFonts w:ascii="Times New Roman"/>
          <w:b/>
          <w:i w:val="false"/>
          <w:color w:val="000000"/>
        </w:rPr>
        <w:t>туралы ақпарат</w:t>
      </w:r>
    </w:p>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04.10.2017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 айы, жылы)</w:t>
      </w:r>
    </w:p>
    <w:p>
      <w:pPr>
        <w:spacing w:after="0"/>
        <w:ind w:left="0"/>
        <w:jc w:val="both"/>
      </w:pPr>
      <w:r>
        <w:rPr>
          <w:rFonts w:ascii="Times New Roman"/>
          <w:b w:val="false"/>
          <w:i w:val="false"/>
          <w:color w:val="000000"/>
          <w:sz w:val="28"/>
        </w:rPr>
        <w:t>
      _______________ теңге мөлшерінде мемлекеттік базалық зейнетақы төлемі</w:t>
      </w:r>
    </w:p>
    <w:p>
      <w:pPr>
        <w:spacing w:after="0"/>
        <w:ind w:left="0"/>
        <w:jc w:val="both"/>
      </w:pPr>
      <w:r>
        <w:rPr>
          <w:rFonts w:ascii="Times New Roman"/>
          <w:b w:val="false"/>
          <w:i w:val="false"/>
          <w:color w:val="000000"/>
          <w:sz w:val="28"/>
        </w:rPr>
        <w:t>
      тағайындалды.</w:t>
      </w:r>
    </w:p>
    <w:p>
      <w:pPr>
        <w:spacing w:after="0"/>
        <w:ind w:left="0"/>
        <w:jc w:val="both"/>
      </w:pPr>
      <w:r>
        <w:rPr>
          <w:rFonts w:ascii="Times New Roman"/>
          <w:b w:val="false"/>
          <w:i w:val="false"/>
          <w:color w:val="000000"/>
          <w:sz w:val="28"/>
        </w:rPr>
        <w:t>
      Тағайындалған күні 20__ жылғы "___" ________</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w:t>
      </w:r>
    </w:p>
    <w:p>
      <w:pPr>
        <w:spacing w:after="0"/>
        <w:ind w:left="0"/>
        <w:jc w:val="both"/>
      </w:pPr>
      <w:r>
        <w:rPr>
          <w:rFonts w:ascii="Times New Roman"/>
          <w:b w:val="false"/>
          <w:i w:val="false"/>
          <w:color w:val="000000"/>
          <w:sz w:val="28"/>
        </w:rPr>
        <w:t xml:space="preserve">
      туралы" 2003 жылғы 7 қаңтардағы ҚРЗ </w:t>
      </w:r>
      <w:r>
        <w:rPr>
          <w:rFonts w:ascii="Times New Roman"/>
          <w:b w:val="false"/>
          <w:i w:val="false"/>
          <w:color w:val="000000"/>
          <w:sz w:val="28"/>
        </w:rPr>
        <w:t>7-бабының</w:t>
      </w:r>
      <w:r>
        <w:rPr>
          <w:rFonts w:ascii="Times New Roman"/>
          <w:b w:val="false"/>
          <w:i w:val="false"/>
          <w:color w:val="000000"/>
          <w:sz w:val="28"/>
        </w:rPr>
        <w:t xml:space="preserve"> 1-тармағына сәйкес</w:t>
      </w:r>
    </w:p>
    <w:p>
      <w:pPr>
        <w:spacing w:after="0"/>
        <w:ind w:left="0"/>
        <w:jc w:val="both"/>
      </w:pPr>
      <w:r>
        <w:rPr>
          <w:rFonts w:ascii="Times New Roman"/>
          <w:b w:val="false"/>
          <w:i w:val="false"/>
          <w:color w:val="000000"/>
          <w:sz w:val="28"/>
        </w:rPr>
        <w:t xml:space="preserve">
      қағаз жеткізгіштегі құжатпен бірдей. </w:t>
      </w:r>
    </w:p>
    <w:p>
      <w:pPr>
        <w:spacing w:after="0"/>
        <w:ind w:left="0"/>
        <w:jc w:val="both"/>
      </w:pPr>
      <w:r>
        <w:rPr>
          <w:rFonts w:ascii="Times New Roman"/>
          <w:b w:val="false"/>
          <w:i w:val="false"/>
          <w:color w:val="000000"/>
          <w:sz w:val="28"/>
        </w:rPr>
        <w:t>
      Данный документ согласно пункту 1 статьи ЗРК от 7 января 2003</w:t>
      </w:r>
    </w:p>
    <w:p>
      <w:pPr>
        <w:spacing w:after="0"/>
        <w:ind w:left="0"/>
        <w:jc w:val="both"/>
      </w:pPr>
      <w:r>
        <w:rPr>
          <w:rFonts w:ascii="Times New Roman"/>
          <w:b w:val="false"/>
          <w:i w:val="false"/>
          <w:color w:val="000000"/>
          <w:sz w:val="28"/>
        </w:rPr>
        <w:t>
      года "Об электронном документе и электронной цифровой подписи"</w:t>
      </w:r>
    </w:p>
    <w:p>
      <w:pPr>
        <w:spacing w:after="0"/>
        <w:ind w:left="0"/>
        <w:jc w:val="both"/>
      </w:pPr>
      <w:r>
        <w:rPr>
          <w:rFonts w:ascii="Times New Roman"/>
          <w:b w:val="false"/>
          <w:i w:val="false"/>
          <w:color w:val="000000"/>
          <w:sz w:val="28"/>
        </w:rPr>
        <w:t>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89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489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ААЖ алынған және Департаменттің электрондық-цифрлық</w:t>
      </w:r>
    </w:p>
    <w:p>
      <w:pPr>
        <w:spacing w:after="0"/>
        <w:ind w:left="0"/>
        <w:jc w:val="both"/>
      </w:pPr>
      <w:r>
        <w:rPr>
          <w:rFonts w:ascii="Times New Roman"/>
          <w:b w:val="false"/>
          <w:i w:val="false"/>
          <w:color w:val="000000"/>
          <w:sz w:val="28"/>
        </w:rPr>
        <w:t>
      қолтаңбасымен қол қойылған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и подписанные</w:t>
      </w:r>
    </w:p>
    <w:p>
      <w:pPr>
        <w:spacing w:after="0"/>
        <w:ind w:left="0"/>
        <w:jc w:val="both"/>
      </w:pPr>
      <w:r>
        <w:rPr>
          <w:rFonts w:ascii="Times New Roman"/>
          <w:b w:val="false"/>
          <w:i w:val="false"/>
          <w:color w:val="000000"/>
          <w:sz w:val="28"/>
        </w:rPr>
        <w:t>
      электронно-цифровой подписью соответствующего Департамента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Мемлекеттік қызметті көрсетуге қатысатын ақпараттық жүйелердің</w:t>
      </w:r>
      <w:r>
        <w:br/>
      </w:r>
      <w:r>
        <w:rPr>
          <w:rFonts w:ascii="Times New Roman"/>
          <w:b/>
          <w:i w:val="false"/>
          <w:color w:val="000000"/>
        </w:rPr>
        <w:t>функционалдық өзара іс-қимылының графикалық нысандағы</w:t>
      </w:r>
      <w:r>
        <w:br/>
      </w:r>
      <w:r>
        <w:rPr>
          <w:rFonts w:ascii="Times New Roman"/>
          <w:b/>
          <w:i w:val="false"/>
          <w:color w:val="000000"/>
        </w:rPr>
        <w:t>диаграммалары</w:t>
      </w:r>
    </w:p>
    <w:p>
      <w:pPr>
        <w:spacing w:after="0"/>
        <w:ind w:left="0"/>
        <w:jc w:val="left"/>
      </w:pPr>
      <w:r>
        <w:br/>
      </w:r>
    </w:p>
    <w:p>
      <w:pPr>
        <w:spacing w:after="0"/>
        <w:ind w:left="0"/>
        <w:jc w:val="both"/>
      </w:pPr>
      <w:r>
        <w:drawing>
          <wp:inline distT="0" distB="0" distL="0" distR="0">
            <wp:extent cx="7797800" cy="608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797800" cy="608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Тағайындау (тағайындаудан бас тарту) туралы</w:t>
      </w:r>
      <w:r>
        <w:br/>
      </w:r>
      <w:r>
        <w:rPr>
          <w:rFonts w:ascii="Times New Roman"/>
          <w:b/>
          <w:i w:val="false"/>
          <w:color w:val="000000"/>
        </w:rPr>
        <w:t>№ __________хабарлама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(төлемнің түрі) </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Азамат(-ша)__________________________________________________________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 жылғы "___" ____________________________</w:t>
      </w:r>
    </w:p>
    <w:p>
      <w:pPr>
        <w:spacing w:after="0"/>
        <w:ind w:left="0"/>
        <w:jc w:val="both"/>
      </w:pPr>
      <w:r>
        <w:rPr>
          <w:rFonts w:ascii="Times New Roman"/>
          <w:b w:val="false"/>
          <w:i w:val="false"/>
          <w:color w:val="000000"/>
          <w:sz w:val="28"/>
        </w:rPr>
        <w:t>
      Тағайындау туралы 20__ жылғы "___"______ № _______ шешім</w:t>
      </w:r>
    </w:p>
    <w:p>
      <w:pPr>
        <w:spacing w:after="0"/>
        <w:ind w:left="0"/>
        <w:jc w:val="both"/>
      </w:pPr>
      <w:r>
        <w:rPr>
          <w:rFonts w:ascii="Times New Roman"/>
          <w:b w:val="false"/>
          <w:i w:val="false"/>
          <w:color w:val="000000"/>
          <w:sz w:val="28"/>
        </w:rPr>
        <w:t>
      Тағайындалған сома: 20__ жылғы "___" ____________ бастап</w:t>
      </w:r>
    </w:p>
    <w:p>
      <w:pPr>
        <w:spacing w:after="0"/>
        <w:ind w:left="0"/>
        <w:jc w:val="both"/>
      </w:pPr>
      <w:r>
        <w:rPr>
          <w:rFonts w:ascii="Times New Roman"/>
          <w:b w:val="false"/>
          <w:i w:val="false"/>
          <w:color w:val="000000"/>
          <w:sz w:val="28"/>
        </w:rPr>
        <w:t>
      ________________________________________________________________теңге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_________________________________________ тағайындаудан бас тартылды.</w:t>
      </w:r>
    </w:p>
    <w:p>
      <w:pPr>
        <w:spacing w:after="0"/>
        <w:ind w:left="0"/>
        <w:jc w:val="both"/>
      </w:pPr>
      <w:r>
        <w:rPr>
          <w:rFonts w:ascii="Times New Roman"/>
          <w:b w:val="false"/>
          <w:i w:val="false"/>
          <w:color w:val="000000"/>
          <w:sz w:val="28"/>
        </w:rPr>
        <w:t>
      негіз (себептерін көрсету)</w:t>
      </w:r>
    </w:p>
    <w:p>
      <w:pPr>
        <w:spacing w:after="0"/>
        <w:ind w:left="0"/>
        <w:jc w:val="both"/>
      </w:pPr>
      <w:r>
        <w:rPr>
          <w:rFonts w:ascii="Times New Roman"/>
          <w:b w:val="false"/>
          <w:i w:val="false"/>
          <w:color w:val="000000"/>
          <w:sz w:val="28"/>
        </w:rPr>
        <w:t>
      Хабарлама жауапты адамның ЭЦҚ-сымен куәландырылды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төлемдерін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w:t>
      </w:r>
      <w:r>
        <w:br/>
      </w:r>
      <w:r>
        <w:rPr>
          <w:rFonts w:ascii="Times New Roman"/>
          <w:b/>
          <w:i w:val="false"/>
          <w:color w:val="000000"/>
        </w:rPr>
        <w:t>функционалдық өзара іс-қимылының графикалық нысандағы</w:t>
      </w:r>
      <w:r>
        <w:br/>
      </w:r>
      <w:r>
        <w:rPr>
          <w:rFonts w:ascii="Times New Roman"/>
          <w:b/>
          <w:i w:val="false"/>
          <w:color w:val="000000"/>
        </w:rPr>
        <w:t>диаграммалары</w:t>
      </w:r>
    </w:p>
    <w:p>
      <w:pPr>
        <w:spacing w:after="0"/>
        <w:ind w:left="0"/>
        <w:jc w:val="left"/>
      </w:pPr>
      <w:r>
        <w:br/>
      </w:r>
    </w:p>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w:t>
            </w:r>
            <w:r>
              <w:br/>
            </w:r>
            <w:r>
              <w:rPr>
                <w:rFonts w:ascii="Times New Roman"/>
                <w:b w:val="false"/>
                <w:i w:val="false"/>
                <w:color w:val="000000"/>
                <w:sz w:val="20"/>
              </w:rPr>
              <w:t>зейнетақы төлемдерін</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қызметті көрсету</w:t>
            </w:r>
            <w:r>
              <w:br/>
            </w:r>
            <w:r>
              <w:rPr>
                <w:rFonts w:ascii="Times New Roman"/>
                <w:b w:val="false"/>
                <w:i w:val="false"/>
                <w:color w:val="000000"/>
                <w:sz w:val="20"/>
              </w:rPr>
              <w:t>регламентіне</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"Мемлекеттік базалық зейнетақы төлемін тағайындау" мемелекеттік қызметін көрсету бизнес-процестерінің анықтамалығы</w:t>
      </w:r>
    </w:p>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28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407 бұйрығына 3-қосымша</w:t>
            </w:r>
          </w:p>
        </w:tc>
      </w:tr>
    </w:tbl>
    <w:bookmarkStart w:name="z76" w:id="140"/>
    <w:p>
      <w:pPr>
        <w:spacing w:after="0"/>
        <w:ind w:left="0"/>
        <w:jc w:val="left"/>
      </w:pPr>
      <w:r>
        <w:rPr>
          <w:rFonts w:ascii="Times New Roman"/>
          <w:b/>
          <w:i w:val="false"/>
          <w:color w:val="000000"/>
        </w:rPr>
        <w:t xml:space="preserve"> "Мүгедектігі бойынша және асыраушысынан айырылу жағдайы бойынша мемлекеттік әлеуметтік жәрдемақылар тағайындау" мемлекеттік қызметті көрсету регламенті</w:t>
      </w:r>
    </w:p>
    <w:bookmarkEnd w:id="140"/>
    <w:p>
      <w:pPr>
        <w:spacing w:after="0"/>
        <w:ind w:left="0"/>
        <w:jc w:val="both"/>
      </w:pPr>
      <w:r>
        <w:rPr>
          <w:rFonts w:ascii="Times New Roman"/>
          <w:b w:val="false"/>
          <w:i w:val="false"/>
          <w:color w:val="ff0000"/>
          <w:sz w:val="28"/>
        </w:rPr>
        <w:t xml:space="preserve">
      Ескерту. Регламент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342" w:id="141"/>
    <w:p>
      <w:pPr>
        <w:spacing w:after="0"/>
        <w:ind w:left="0"/>
        <w:jc w:val="left"/>
      </w:pPr>
      <w:r>
        <w:rPr>
          <w:rFonts w:ascii="Times New Roman"/>
          <w:b/>
          <w:i w:val="false"/>
          <w:color w:val="000000"/>
        </w:rPr>
        <w:t xml:space="preserve"> 1-тарау. Жалпы ережелер</w:t>
      </w:r>
    </w:p>
    <w:bookmarkEnd w:id="141"/>
    <w:bookmarkStart w:name="z1343" w:id="142"/>
    <w:p>
      <w:pPr>
        <w:spacing w:after="0"/>
        <w:ind w:left="0"/>
        <w:jc w:val="both"/>
      </w:pPr>
      <w:r>
        <w:rPr>
          <w:rFonts w:ascii="Times New Roman"/>
          <w:b w:val="false"/>
          <w:i w:val="false"/>
          <w:color w:val="000000"/>
          <w:sz w:val="28"/>
        </w:rPr>
        <w:t xml:space="preserve">
      1. "Мүгедектігі бойынша және асыраушысынан айырылу жағдайы бойынша мемлекеттік әлеуметтік жәрдемақылар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"Әлеуметтік-еңбек саласында мемлекеттік қызмет стандарттарын бекіту туралы" Қазақстан Республикасы Денсаулық сақтау және әлеуметтік даму министрінің 2015 жылғы 28 сәуірдегі № 279 бұйрығымен (Нормативтік құқықтық актілерді мемлекеттік тіркеу тізілімінде № 11342 болып тіркелген) бекітілген "Мүгедектігі бойынша және асыраушысынан айырылу жағдайы бойынша мемлекеттік әлеуметтік жәрдемақылар тағайындау" мемлекеттік көрсетілетін қызмет стандартына (бұдан әрі – Стандарт) сәйкес әзірленді және мүгедектігі бойынша және асыраушысынан айырылу жағдайы бойынша мемлекеттік әлеуметтік жәрдемақыларды (бұдан әрі – жәрдемақылар) тағайындау ресімін айқындайды.</w:t>
      </w:r>
    </w:p>
    <w:bookmarkEnd w:id="142"/>
    <w:bookmarkStart w:name="z1344" w:id="143"/>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143"/>
    <w:p>
      <w:pPr>
        <w:spacing w:after="0"/>
        <w:ind w:left="0"/>
        <w:jc w:val="both"/>
      </w:pPr>
      <w:r>
        <w:rPr>
          <w:rFonts w:ascii="Times New Roman"/>
          <w:b w:val="false"/>
          <w:i w:val="false"/>
          <w:color w:val="000000"/>
          <w:sz w:val="28"/>
        </w:rPr>
        <w:t>
      Мемлекеттік қызметті көрсетуге өтінішті қабылдау:</w:t>
      </w:r>
    </w:p>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(бұдан әрі – Мемлекеттік корпорация) арқылы;</w:t>
      </w:r>
    </w:p>
    <w:p>
      <w:pPr>
        <w:spacing w:after="0"/>
        <w:ind w:left="0"/>
        <w:jc w:val="both"/>
      </w:pPr>
      <w:r>
        <w:rPr>
          <w:rFonts w:ascii="Times New Roman"/>
          <w:b w:val="false"/>
          <w:i w:val="false"/>
          <w:color w:val="000000"/>
          <w:sz w:val="28"/>
        </w:rPr>
        <w:t>
      мүгедектігі бойынша және асыраушысынан айырылу жағдайы бойынша мемлекеттік әлеуметтік жәрдемақылар тағайындау туралы ақпарат алу кезінде – www.egov.kz "электрондық үкімет" веб-порталы (бұдан әрі – портал) арқылы;</w:t>
      </w:r>
    </w:p>
    <w:p>
      <w:pPr>
        <w:spacing w:after="0"/>
        <w:ind w:left="0"/>
        <w:jc w:val="both"/>
      </w:pPr>
      <w:r>
        <w:rPr>
          <w:rFonts w:ascii="Times New Roman"/>
          <w:b w:val="false"/>
          <w:i w:val="false"/>
          <w:color w:val="000000"/>
          <w:sz w:val="28"/>
        </w:rPr>
        <w:t>
      мүгедектігі бойынша мемлекеттік әлеуметтік жәрдемақы тағайындау үшін мүгедектігін алғашқы айқындау кезінде көрсетілетін қызметті беруші арқылы жүзеге асырылады.</w:t>
      </w:r>
    </w:p>
    <w:p>
      <w:pPr>
        <w:spacing w:after="0"/>
        <w:ind w:left="0"/>
        <w:jc w:val="both"/>
      </w:pPr>
      <w:r>
        <w:rPr>
          <w:rFonts w:ascii="Times New Roman"/>
          <w:b w:val="false"/>
          <w:i w:val="false"/>
          <w:color w:val="000000"/>
          <w:sz w:val="28"/>
        </w:rPr>
        <w:t>
      Мемлекеттік қызметті көрсету нәтижесін беру:</w:t>
      </w:r>
    </w:p>
    <w:p>
      <w:pPr>
        <w:spacing w:after="0"/>
        <w:ind w:left="0"/>
        <w:jc w:val="both"/>
      </w:pPr>
      <w:r>
        <w:rPr>
          <w:rFonts w:ascii="Times New Roman"/>
          <w:b w:val="false"/>
          <w:i w:val="false"/>
          <w:color w:val="000000"/>
          <w:sz w:val="28"/>
        </w:rPr>
        <w:t>
      жәрдемақыны тағайындауға Мемлекеттік корпорация арқылы немесе көрсетілетін қызметті берушіге жүгінген жағдайда – Мемлекеттік корпорация арқылы;</w:t>
      </w:r>
    </w:p>
    <w:p>
      <w:pPr>
        <w:spacing w:after="0"/>
        <w:ind w:left="0"/>
        <w:jc w:val="both"/>
      </w:pPr>
      <w:r>
        <w:rPr>
          <w:rFonts w:ascii="Times New Roman"/>
          <w:b w:val="false"/>
          <w:i w:val="false"/>
          <w:color w:val="000000"/>
          <w:sz w:val="28"/>
        </w:rPr>
        <w:t>
      жәрдемақылар тағайындау туралы ақпарат алу бөлігінде портал арқылы жүзеге асырылады.</w:t>
      </w:r>
    </w:p>
    <w:bookmarkStart w:name="z1345" w:id="144"/>
    <w:p>
      <w:pPr>
        <w:spacing w:after="0"/>
        <w:ind w:left="0"/>
        <w:jc w:val="both"/>
      </w:pPr>
      <w:r>
        <w:rPr>
          <w:rFonts w:ascii="Times New Roman"/>
          <w:b w:val="false"/>
          <w:i w:val="false"/>
          <w:color w:val="000000"/>
          <w:sz w:val="28"/>
        </w:rPr>
        <w:t>
      3. Мемлекеттік қызметті көрсету нысаны: электрондық (ішінара автоматтандырылған) және (немесе) қағаз түрінде.</w:t>
      </w:r>
    </w:p>
    <w:bookmarkEnd w:id="144"/>
    <w:bookmarkStart w:name="z1346" w:id="145"/>
    <w:p>
      <w:pPr>
        <w:spacing w:after="0"/>
        <w:ind w:left="0"/>
        <w:jc w:val="both"/>
      </w:pPr>
      <w:r>
        <w:rPr>
          <w:rFonts w:ascii="Times New Roman"/>
          <w:b w:val="false"/>
          <w:i w:val="false"/>
          <w:color w:val="000000"/>
          <w:sz w:val="28"/>
        </w:rPr>
        <w:t>
      4. Мемлекеттік қызметті көрсету нәтижесі:</w:t>
      </w:r>
    </w:p>
    <w:bookmarkEnd w:id="145"/>
    <w:p>
      <w:pPr>
        <w:spacing w:after="0"/>
        <w:ind w:left="0"/>
        <w:jc w:val="both"/>
      </w:pPr>
      <w:r>
        <w:rPr>
          <w:rFonts w:ascii="Times New Roman"/>
          <w:b w:val="false"/>
          <w:i w:val="false"/>
          <w:color w:val="000000"/>
          <w:sz w:val="28"/>
        </w:rPr>
        <w:t>
      Мемлекеттік корпорацияда – жәрдемақы тағайындау (тағайындаудан бас тарту) туралы хабарлама;</w:t>
      </w:r>
    </w:p>
    <w:p>
      <w:pPr>
        <w:spacing w:after="0"/>
        <w:ind w:left="0"/>
        <w:jc w:val="both"/>
      </w:pPr>
      <w:r>
        <w:rPr>
          <w:rFonts w:ascii="Times New Roman"/>
          <w:b w:val="false"/>
          <w:i w:val="false"/>
          <w:color w:val="000000"/>
          <w:sz w:val="28"/>
        </w:rPr>
        <w:t>
      порталда – көрсетілетін қызметті берушінің электрондық цифрлық қолтаңбасымен (бұдан әрі – ЭЦҚ) куәландырылған электрондық құжат нысанындағы жәрдемақы тағайындау туралы ақпарат.</w:t>
      </w:r>
    </w:p>
    <w:p>
      <w:pPr>
        <w:spacing w:after="0"/>
        <w:ind w:left="0"/>
        <w:jc w:val="both"/>
      </w:pPr>
      <w:r>
        <w:rPr>
          <w:rFonts w:ascii="Times New Roman"/>
          <w:b w:val="false"/>
          <w:i w:val="false"/>
          <w:color w:val="000000"/>
          <w:sz w:val="28"/>
        </w:rPr>
        <w:t>
      Мемлекеттік қызметті көрсету нәтижесін ұсыну нысаны: электрондық және (немесе) қағаз түрінде.</w:t>
      </w:r>
    </w:p>
    <w:bookmarkStart w:name="z1347" w:id="146"/>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146"/>
    <w:bookmarkStart w:name="z1348" w:id="147"/>
    <w:p>
      <w:pPr>
        <w:spacing w:after="0"/>
        <w:ind w:left="0"/>
        <w:jc w:val="both"/>
      </w:pPr>
      <w:r>
        <w:rPr>
          <w:rFonts w:ascii="Times New Roman"/>
          <w:b w:val="false"/>
          <w:i w:val="false"/>
          <w:color w:val="000000"/>
          <w:sz w:val="28"/>
        </w:rPr>
        <w:t>
      5. Мемлекеттік қызметті көрсету бойынша рәсімді (іс-қимылды) бастау үшін Стандарттың 9-тармағына сәйкес ұсынылған құжаттарға қоса берген көрсетілетін қызметті алушының өтініші негіздеме болып табылады.</w:t>
      </w:r>
    </w:p>
    <w:bookmarkEnd w:id="147"/>
    <w:bookmarkStart w:name="z1349" w:id="148"/>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148"/>
    <w:bookmarkStart w:name="z1350" w:id="149"/>
    <w:p>
      <w:pPr>
        <w:spacing w:after="0"/>
        <w:ind w:left="0"/>
        <w:jc w:val="both"/>
      </w:pPr>
      <w:r>
        <w:rPr>
          <w:rFonts w:ascii="Times New Roman"/>
          <w:b w:val="false"/>
          <w:i w:val="false"/>
          <w:color w:val="000000"/>
          <w:sz w:val="28"/>
        </w:rPr>
        <w:t>
      1) жәрдемақы тағайындау жөніндегі функцияны жүзеге асыратын көрсетілетін қызметті беруші бөлімінің (басқармасының) маманы екі жұмыс күні ішінде:</w:t>
      </w:r>
    </w:p>
    <w:bookmarkEnd w:id="149"/>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(мөлшерінің дұрыстығын, сканерленген құжаттардың сапасын тексереді);</w:t>
      </w:r>
    </w:p>
    <w:p>
      <w:pPr>
        <w:spacing w:after="0"/>
        <w:ind w:left="0"/>
        <w:jc w:val="both"/>
      </w:pPr>
      <w:r>
        <w:rPr>
          <w:rFonts w:ascii="Times New Roman"/>
          <w:b w:val="false"/>
          <w:i w:val="false"/>
          <w:color w:val="000000"/>
          <w:sz w:val="28"/>
        </w:rPr>
        <w:t>
      жәрдемақы тағайындау туралы шешім қабылдау үшін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жібереді.</w:t>
      </w:r>
    </w:p>
    <w:p>
      <w:pPr>
        <w:spacing w:after="0"/>
        <w:ind w:left="0"/>
        <w:jc w:val="both"/>
      </w:pPr>
      <w:r>
        <w:rPr>
          <w:rFonts w:ascii="Times New Roman"/>
          <w:b w:val="false"/>
          <w:i w:val="false"/>
          <w:color w:val="000000"/>
          <w:sz w:val="28"/>
        </w:rPr>
        <w:t>
      Егер талап етілетін құжаттар отыз жұмыс күні ішінде ұсынылмаса, көрсетілетін қызметті беруші Қазақстан Республикасы Денсаулық сақтау және әлеуметтік даму министрінің 2015 жылғы 14 сәуірдегі № 223 бұйрығымен бекітілген Мемлекеттiк базалық зейнетақы төлемiн бюджет қаражаты есебiнен беру, сондай-ақ жасына байланысты зейнетақы төлемдерін, мүгедектігі бойынша, асыраушысынан айрылу жағдайы бойынша берілетін мемлекеттік базалық әлеуметтік жәрдемақыларды, мемлекеттік арнайы жәрдемақыларды тағайындау және жүзеге асыру қағидаларының (Нормативтік құқықтық актілерді мемлекеттік тіркеу тізілімінде № 11110 болып тіркелген) (бұдан әрі – Қағидалар) 26-тармағына сәйкес қолда бар құжаттар бойынша жәрдемақылар тағайындау (тағайындаудан бас тарту) туралы шешім шығарады;</w:t>
      </w:r>
    </w:p>
    <w:p>
      <w:pPr>
        <w:spacing w:after="0"/>
        <w:ind w:left="0"/>
        <w:jc w:val="both"/>
      </w:pPr>
      <w:r>
        <w:rPr>
          <w:rFonts w:ascii="Times New Roman"/>
          <w:b w:val="false"/>
          <w:i w:val="false"/>
          <w:color w:val="000000"/>
          <w:sz w:val="28"/>
        </w:rPr>
        <w:t>
      негіздемелер болған кезде ұсынылған, оның ішінде "электрондық үкімет" шлюзі арқылы ақпараттық жүйелерден (бұдан әрі – АЖ) алынған құжаттың дәйектілігін, бұл туралы көрсетілетін қызметті алушыға Қағидаларға 19-қосымшаға сәйкес нысан бойынша Мемлекеттік корпорацияның бөлімшесі арқылы хабарлай отырып, электрондық іс макеті көрсетілетін қызметті берушіге келіп түскен күннен бастап бес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w:t>
      </w:r>
    </w:p>
    <w:p>
      <w:pPr>
        <w:spacing w:after="0"/>
        <w:ind w:left="0"/>
        <w:jc w:val="both"/>
      </w:pPr>
      <w:r>
        <w:rPr>
          <w:rFonts w:ascii="Times New Roman"/>
          <w:b w:val="false"/>
          <w:i w:val="false"/>
          <w:color w:val="000000"/>
          <w:sz w:val="28"/>
        </w:rPr>
        <w:t>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Қағидаларға сәйкес келмеген жағдайларда бас тарту себептерін көрсете отырып, жәрдемақы тағайындаудан бас тарту туралы электрондық шешім жобасын куәландырады;</w:t>
      </w:r>
    </w:p>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 көрсету бойынша осы кезеңдегі рәсімнің (іс-қимылдың) нәтижесі болып табылады;</w:t>
      </w:r>
    </w:p>
    <w:bookmarkStart w:name="z1351" w:id="150"/>
    <w:p>
      <w:pPr>
        <w:spacing w:after="0"/>
        <w:ind w:left="0"/>
        <w:jc w:val="both"/>
      </w:pPr>
      <w:r>
        <w:rPr>
          <w:rFonts w:ascii="Times New Roman"/>
          <w:b w:val="false"/>
          <w:i w:val="false"/>
          <w:color w:val="000000"/>
          <w:sz w:val="28"/>
        </w:rPr>
        <w:t>
      2) жәрдемақыларды тағайындау жөніндегі функцияны жүзеге асыратын көрсетілетін қызметті беруші бөлімінің (басқармасының) басшысы бір жұмыс күні ішінде:</w:t>
      </w:r>
    </w:p>
    <w:bookmarkEnd w:id="150"/>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(мөлшерінің дұрыстығын, сканерленген құжаттардың сапасын тексереді);</w:t>
      </w:r>
    </w:p>
    <w:p>
      <w:pPr>
        <w:spacing w:after="0"/>
        <w:ind w:left="0"/>
        <w:jc w:val="both"/>
      </w:pPr>
      <w:r>
        <w:rPr>
          <w:rFonts w:ascii="Times New Roman"/>
          <w:b w:val="false"/>
          <w:i w:val="false"/>
          <w:color w:val="000000"/>
          <w:sz w:val="28"/>
        </w:rPr>
        <w:t>
      жәрдемақыларды тағайындау туралы шешім қабылдау үшін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қайтарады;</w:t>
      </w:r>
    </w:p>
    <w:p>
      <w:pPr>
        <w:spacing w:after="0"/>
        <w:ind w:left="0"/>
        <w:jc w:val="both"/>
      </w:pPr>
      <w:r>
        <w:rPr>
          <w:rFonts w:ascii="Times New Roman"/>
          <w:b w:val="false"/>
          <w:i w:val="false"/>
          <w:color w:val="000000"/>
          <w:sz w:val="28"/>
        </w:rPr>
        <w:t>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Қағидаларға 19-қосымшаға сәйкес нысан бойынша Мемлекеттік корпорация бөлімшесі арқылы хабарлай отырып, электрондық іс макеті көрсетілетін қызметті берушіге келіп түскен күннен бастап бес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w:t>
      </w:r>
    </w:p>
    <w:p>
      <w:pPr>
        <w:spacing w:after="0"/>
        <w:ind w:left="0"/>
        <w:jc w:val="both"/>
      </w:pPr>
      <w:r>
        <w:rPr>
          <w:rFonts w:ascii="Times New Roman"/>
          <w:b w:val="false"/>
          <w:i w:val="false"/>
          <w:color w:val="000000"/>
          <w:sz w:val="28"/>
        </w:rPr>
        <w:t>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Қағидаларға сәйкес келмеген жағдайларда бас тарту себептерін көрсете отырып, жәрдемақы тағайындаудан бас тарту туралы электрондық шешім жобасын куәландырады;</w:t>
      </w:r>
    </w:p>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 бөлімі (басқармасы) басшысының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 көрсету бойынша осы кезеңдегі рәсімнің (іс-қимылдың) нәтижесі болып табылады;</w:t>
      </w:r>
    </w:p>
    <w:bookmarkStart w:name="z1352" w:id="151"/>
    <w:p>
      <w:pPr>
        <w:spacing w:after="0"/>
        <w:ind w:left="0"/>
        <w:jc w:val="both"/>
      </w:pPr>
      <w:r>
        <w:rPr>
          <w:rFonts w:ascii="Times New Roman"/>
          <w:b w:val="false"/>
          <w:i w:val="false"/>
          <w:color w:val="000000"/>
          <w:sz w:val="28"/>
        </w:rPr>
        <w:t>
      3) жәрдемақы тағайындау жөніндегі функцияны жүзеге асыратын көрсетілетін қызметті берушінің басшысы бір жұмыс күні ішінде:</w:t>
      </w:r>
    </w:p>
    <w:bookmarkEnd w:id="151"/>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(мөлшерінің дұрыстығын, сканерленген құжаттардың сапасын тексереді);</w:t>
      </w:r>
    </w:p>
    <w:p>
      <w:pPr>
        <w:spacing w:after="0"/>
        <w:ind w:left="0"/>
        <w:jc w:val="both"/>
      </w:pPr>
      <w:r>
        <w:rPr>
          <w:rFonts w:ascii="Times New Roman"/>
          <w:b w:val="false"/>
          <w:i w:val="false"/>
          <w:color w:val="000000"/>
          <w:sz w:val="28"/>
        </w:rPr>
        <w:t>
      жәрдемақы тағайындау туралы шешім қабылдау үшін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қайтарады;</w:t>
      </w:r>
    </w:p>
    <w:p>
      <w:pPr>
        <w:spacing w:after="0"/>
        <w:ind w:left="0"/>
        <w:jc w:val="both"/>
      </w:pPr>
      <w:r>
        <w:rPr>
          <w:rFonts w:ascii="Times New Roman"/>
          <w:b w:val="false"/>
          <w:i w:val="false"/>
          <w:color w:val="000000"/>
          <w:sz w:val="28"/>
        </w:rPr>
        <w:t>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Мемлекеттік корпорация бөлімшесі арқылы Қағидаларға 19-қосымшаға сәйкес нысан бойынша хабарлай отырып, электрондық іс макеті көрсетілетін қызметті берушіге келіп түскен күннен бастап бес жұмыс күні ішінде тексереді;</w:t>
      </w:r>
    </w:p>
    <w:p>
      <w:pPr>
        <w:spacing w:after="0"/>
        <w:ind w:left="0"/>
        <w:jc w:val="both"/>
      </w:pPr>
      <w:r>
        <w:rPr>
          <w:rFonts w:ascii="Times New Roman"/>
          <w:b w:val="false"/>
          <w:i w:val="false"/>
          <w:color w:val="000000"/>
          <w:sz w:val="28"/>
        </w:rPr>
        <w:t>
      ЭЦҚ арқылы: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w:t>
      </w:r>
    </w:p>
    <w:p>
      <w:pPr>
        <w:spacing w:after="0"/>
        <w:ind w:left="0"/>
        <w:jc w:val="both"/>
      </w:pPr>
      <w:r>
        <w:rPr>
          <w:rFonts w:ascii="Times New Roman"/>
          <w:b w:val="false"/>
          <w:i w:val="false"/>
          <w:color w:val="000000"/>
          <w:sz w:val="28"/>
        </w:rPr>
        <w:t>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ұсынылған материалдар, деректер мен мәліметтер Қағидаларға сәйкес келмеген жағдайларда бас тарту себептерін көрсете отырып, жәрдемақы тағайындаудан бас тарту туралы шешім қабылдайды;</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p>
      <w:pPr>
        <w:spacing w:after="0"/>
        <w:ind w:left="0"/>
        <w:jc w:val="both"/>
      </w:pPr>
      <w:r>
        <w:rPr>
          <w:rFonts w:ascii="Times New Roman"/>
          <w:b w:val="false"/>
          <w:i w:val="false"/>
          <w:color w:val="000000"/>
          <w:sz w:val="28"/>
        </w:rPr>
        <w:t>
      ЭЦҚ куәландырған кезде жәрдемақы тағайындау (тағайындаудан бас тарту) туралы хабарлама Мемлекеттік корпорация бөлімшесіне автоматты түрде жіберіледі.</w:t>
      </w:r>
    </w:p>
    <w:p>
      <w:pPr>
        <w:spacing w:after="0"/>
        <w:ind w:left="0"/>
        <w:jc w:val="both"/>
      </w:pPr>
      <w:r>
        <w:rPr>
          <w:rFonts w:ascii="Times New Roman"/>
          <w:b w:val="false"/>
          <w:i w:val="false"/>
          <w:color w:val="000000"/>
          <w:sz w:val="28"/>
        </w:rPr>
        <w:t>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(іс-қимылдың) нәтижесі болып табылады.</w:t>
      </w:r>
    </w:p>
    <w:bookmarkStart w:name="z1353" w:id="152"/>
    <w:p>
      <w:pPr>
        <w:spacing w:after="0"/>
        <w:ind w:left="0"/>
        <w:jc w:val="both"/>
      </w:pPr>
      <w:r>
        <w:rPr>
          <w:rFonts w:ascii="Times New Roman"/>
          <w:b w:val="false"/>
          <w:i w:val="false"/>
          <w:color w:val="000000"/>
          <w:sz w:val="28"/>
        </w:rPr>
        <w:t>
      7. Мемлекеттік қызметтерді көрсету мерзімдері Стандарттың 4-тармағында көрсетілген.</w:t>
      </w:r>
    </w:p>
    <w:bookmarkEnd w:id="152"/>
    <w:bookmarkStart w:name="z1354" w:id="153"/>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153"/>
    <w:bookmarkStart w:name="z1355" w:id="154"/>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154"/>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p>
      <w:pPr>
        <w:spacing w:after="0"/>
        <w:ind w:left="0"/>
        <w:jc w:val="both"/>
      </w:pPr>
      <w:r>
        <w:rPr>
          <w:rFonts w:ascii="Times New Roman"/>
          <w:b w:val="false"/>
          <w:i w:val="false"/>
          <w:color w:val="000000"/>
          <w:sz w:val="28"/>
        </w:rPr>
        <w:t>
      көрсетілетін қызметті берушінің басшысы қатысады.</w:t>
      </w:r>
    </w:p>
    <w:bookmarkStart w:name="z1356" w:id="155"/>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155"/>
    <w:p>
      <w:pPr>
        <w:spacing w:after="0"/>
        <w:ind w:left="0"/>
        <w:jc w:val="both"/>
      </w:pPr>
      <w:r>
        <w:rPr>
          <w:rFonts w:ascii="Times New Roman"/>
          <w:b w:val="false"/>
          <w:i w:val="false"/>
          <w:color w:val="000000"/>
          <w:sz w:val="28"/>
        </w:rPr>
        <w:t>
      көрсетілетін қызметті беруші бөлімінің маманы екі жұмыс күні ішінде жәрдемақылар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p>
      <w:pPr>
        <w:spacing w:after="0"/>
        <w:ind w:left="0"/>
        <w:jc w:val="both"/>
      </w:pPr>
      <w:r>
        <w:rPr>
          <w:rFonts w:ascii="Times New Roman"/>
          <w:b w:val="false"/>
          <w:i w:val="false"/>
          <w:color w:val="000000"/>
          <w:sz w:val="28"/>
        </w:rPr>
        <w:t>
      көрсетілетін қызметті беруші бөлімінің (басқармасының) басшысы бір жұмыс күні ішінде жәрдемақылар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берушінің басшысы бір жұмыс күні ішінде жәрдемақы тағайындау (тағайындаудан бас тарту) туралы шешім қабылдайды.</w:t>
      </w:r>
    </w:p>
    <w:p>
      <w:pPr>
        <w:spacing w:after="0"/>
        <w:ind w:left="0"/>
        <w:jc w:val="both"/>
      </w:pPr>
      <w:r>
        <w:rPr>
          <w:rFonts w:ascii="Times New Roman"/>
          <w:b w:val="false"/>
          <w:i w:val="false"/>
          <w:color w:val="000000"/>
          <w:sz w:val="28"/>
        </w:rPr>
        <w:t xml:space="preserve">
      Әрбір рәсімнің (іс-қимылдың) ұзақтығы көрсетіле отырып, көрсетілетін қызметті берушінің қызметкерлері арасындағы рәсімнің (іс-қимылдың)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bookmarkStart w:name="z1357" w:id="156"/>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156"/>
    <w:bookmarkStart w:name="z1358" w:id="157"/>
    <w:p>
      <w:pPr>
        <w:spacing w:after="0"/>
        <w:ind w:left="0"/>
        <w:jc w:val="both"/>
      </w:pPr>
      <w:r>
        <w:rPr>
          <w:rFonts w:ascii="Times New Roman"/>
          <w:b w:val="false"/>
          <w:i w:val="false"/>
          <w:color w:val="000000"/>
          <w:sz w:val="28"/>
        </w:rPr>
        <w:t>
      10. Көрсетілетін қызметті алушыдан құжаттарды қабылдау:</w:t>
      </w:r>
    </w:p>
    <w:bookmarkEnd w:id="157"/>
    <w:bookmarkStart w:name="z1359" w:id="158"/>
    <w:p>
      <w:pPr>
        <w:spacing w:after="0"/>
        <w:ind w:left="0"/>
        <w:jc w:val="both"/>
      </w:pPr>
      <w:r>
        <w:rPr>
          <w:rFonts w:ascii="Times New Roman"/>
          <w:b w:val="false"/>
          <w:i w:val="false"/>
          <w:color w:val="000000"/>
          <w:sz w:val="28"/>
        </w:rPr>
        <w:t xml:space="preserve">
      1) Мемлекеттік корпорация бөлімшесінде "электрондық кезек" тәртібінде, кедергісіз қағидат бойынша; </w:t>
      </w:r>
    </w:p>
    <w:bookmarkEnd w:id="158"/>
    <w:bookmarkStart w:name="z1360" w:id="159"/>
    <w:p>
      <w:pPr>
        <w:spacing w:after="0"/>
        <w:ind w:left="0"/>
        <w:jc w:val="both"/>
      </w:pPr>
      <w:r>
        <w:rPr>
          <w:rFonts w:ascii="Times New Roman"/>
          <w:b w:val="false"/>
          <w:i w:val="false"/>
          <w:color w:val="000000"/>
          <w:sz w:val="28"/>
        </w:rPr>
        <w:t>
      2) көрсетілетін қызметті берушіде жүзеге асырылады.</w:t>
      </w:r>
    </w:p>
    <w:bookmarkEnd w:id="159"/>
    <w:bookmarkStart w:name="z1361" w:id="160"/>
    <w:p>
      <w:pPr>
        <w:spacing w:after="0"/>
        <w:ind w:left="0"/>
        <w:jc w:val="both"/>
      </w:pPr>
      <w:r>
        <w:rPr>
          <w:rFonts w:ascii="Times New Roman"/>
          <w:b w:val="false"/>
          <w:i w:val="false"/>
          <w:color w:val="000000"/>
          <w:sz w:val="28"/>
        </w:rPr>
        <w:t>
      11. Мемлекеттік корпорация бөлімшесі екі жұмыс күні ішінде көрсетілетін қызметті алушының электрондық (қағаз) іс макетін қалыптастырады.</w:t>
      </w:r>
    </w:p>
    <w:bookmarkEnd w:id="160"/>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bookmarkStart w:name="z1362" w:id="161"/>
    <w:p>
      <w:pPr>
        <w:spacing w:after="0"/>
        <w:ind w:left="0"/>
        <w:jc w:val="both"/>
      </w:pPr>
      <w:r>
        <w:rPr>
          <w:rFonts w:ascii="Times New Roman"/>
          <w:b w:val="false"/>
          <w:i w:val="false"/>
          <w:color w:val="000000"/>
          <w:sz w:val="28"/>
        </w:rPr>
        <w:t xml:space="preserve">
      1) мемлекеттік органның автоматтандырылған АЖ-ға тиісті тағайындау немесе төлеу фактісінің болуына сұрау салуды қалыптастырады. </w:t>
      </w:r>
    </w:p>
    <w:bookmarkEnd w:id="161"/>
    <w:p>
      <w:pPr>
        <w:spacing w:after="0"/>
        <w:ind w:left="0"/>
        <w:jc w:val="both"/>
      </w:pPr>
      <w:r>
        <w:rPr>
          <w:rFonts w:ascii="Times New Roman"/>
          <w:b w:val="false"/>
          <w:i w:val="false"/>
          <w:color w:val="000000"/>
          <w:sz w:val="28"/>
        </w:rPr>
        <w:t>
      Жәрдемақы тағайындау немесе төлеу фактісі анықталған кезде Стандартқа 5-қосымшаға сәйкес нысан бойынша жәрдемақы тағайындау өтінішті қабылдаудан бас тарту туралы қолхат береді;</w:t>
      </w:r>
    </w:p>
    <w:bookmarkStart w:name="z1363" w:id="162"/>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тексереді;</w:t>
      </w:r>
    </w:p>
    <w:bookmarkEnd w:id="162"/>
    <w:bookmarkStart w:name="z1364" w:id="163"/>
    <w:p>
      <w:pPr>
        <w:spacing w:after="0"/>
        <w:ind w:left="0"/>
        <w:jc w:val="both"/>
      </w:pPr>
      <w:r>
        <w:rPr>
          <w:rFonts w:ascii="Times New Roman"/>
          <w:b w:val="false"/>
          <w:i w:val="false"/>
          <w:color w:val="000000"/>
          <w:sz w:val="28"/>
        </w:rPr>
        <w:t>
      3) "электрондық үкімет" шлюзі арқылы тиісті АЖ-ға сұрау салуды қалыптастырады:</w:t>
      </w:r>
    </w:p>
    <w:bookmarkEnd w:id="163"/>
    <w:p>
      <w:pPr>
        <w:spacing w:after="0"/>
        <w:ind w:left="0"/>
        <w:jc w:val="both"/>
      </w:pPr>
      <w:r>
        <w:rPr>
          <w:rFonts w:ascii="Times New Roman"/>
          <w:b w:val="false"/>
          <w:i w:val="false"/>
          <w:color w:val="000000"/>
          <w:sz w:val="28"/>
        </w:rPr>
        <w:t>
      "Жеке тұлғалар" мемлекеттік дерекқоры АЖ-ға – көрсетілетін қызметті алушының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"АХАЖ" АЖ-ға – баланың туу туралы куәлігі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
    <w:p>
      <w:pPr>
        <w:spacing w:after="0"/>
        <w:ind w:left="0"/>
        <w:jc w:val="both"/>
      </w:pPr>
      <w:r>
        <w:rPr>
          <w:rFonts w:ascii="Times New Roman"/>
          <w:b w:val="false"/>
          <w:i w:val="false"/>
          <w:color w:val="000000"/>
          <w:sz w:val="28"/>
        </w:rPr>
        <w:t>
      "Е Қорғаншылық" АЖ-ға – қамқоршылық (қорғаншылық) белгілеу туралы құжаттар бойынша;</w:t>
      </w:r>
    </w:p>
    <w:p>
      <w:pPr>
        <w:spacing w:after="0"/>
        <w:ind w:left="0"/>
        <w:jc w:val="both"/>
      </w:pPr>
      <w:r>
        <w:rPr>
          <w:rFonts w:ascii="Times New Roman"/>
          <w:b w:val="false"/>
          <w:i w:val="false"/>
          <w:color w:val="000000"/>
          <w:sz w:val="28"/>
        </w:rPr>
        <w:t xml:space="preserve">
      "Жоғарғы сот" АЖ-ға адамды хабар-ошарсыз кетті (қайтыс болды) деп тану, бала (балаларды) асырап алу жөніндегі сот шешімі бойынша; </w:t>
      </w:r>
    </w:p>
    <w:p>
      <w:pPr>
        <w:spacing w:after="0"/>
        <w:ind w:left="0"/>
        <w:jc w:val="both"/>
      </w:pPr>
      <w:r>
        <w:rPr>
          <w:rFonts w:ascii="Times New Roman"/>
          <w:b w:val="false"/>
          <w:i w:val="false"/>
          <w:color w:val="000000"/>
          <w:sz w:val="28"/>
        </w:rPr>
        <w:t>
      "Интеграцияланған салық ақпараттық жүйесі" АЖ-ға – адамның дара кәсіпкер ретінде тіркелмегені туралы мемлекеттік кірістер органының анықтамасы бойынша;</w:t>
      </w:r>
    </w:p>
    <w:p>
      <w:pPr>
        <w:spacing w:after="0"/>
        <w:ind w:left="0"/>
        <w:jc w:val="both"/>
      </w:pPr>
      <w:r>
        <w:rPr>
          <w:rFonts w:ascii="Times New Roman"/>
          <w:b w:val="false"/>
          <w:i w:val="false"/>
          <w:color w:val="000000"/>
          <w:sz w:val="28"/>
        </w:rPr>
        <w:t>
      "Мүгедектігі бар адамдардың орталықтандырылған деректер банкі" АЖ-ға (бұдан әрі – МОДБ АЖ) мүгедектікті белгілеу туралы мәліметтердің болуына сұрау салуды қалыптастырады;</w:t>
      </w:r>
    </w:p>
    <w:bookmarkStart w:name="z1365" w:id="164"/>
    <w:p>
      <w:pPr>
        <w:spacing w:after="0"/>
        <w:ind w:left="0"/>
        <w:jc w:val="both"/>
      </w:pPr>
      <w:r>
        <w:rPr>
          <w:rFonts w:ascii="Times New Roman"/>
          <w:b w:val="false"/>
          <w:i w:val="false"/>
          <w:color w:val="000000"/>
          <w:sz w:val="28"/>
        </w:rPr>
        <w:t xml:space="preserve">
      4) көрсетілетін қызметті алушы ұсынған құжаттарды, оның ішінде мемлекеттік органдардың ақпараттық жүйелерінен алынатын мәліметтер болмаған жағдайда сканерлейді; </w:t>
      </w:r>
    </w:p>
    <w:bookmarkEnd w:id="164"/>
    <w:bookmarkStart w:name="z1366" w:id="165"/>
    <w:p>
      <w:pPr>
        <w:spacing w:after="0"/>
        <w:ind w:left="0"/>
        <w:jc w:val="both"/>
      </w:pPr>
      <w:r>
        <w:rPr>
          <w:rFonts w:ascii="Times New Roman"/>
          <w:b w:val="false"/>
          <w:i w:val="false"/>
          <w:color w:val="000000"/>
          <w:sz w:val="28"/>
        </w:rPr>
        <w:t xml:space="preserve">
      5) сканерлеу сапасын және құжаттардың электрондық көшірмелерінің көрсетілетін қызметті алушы ұсынған түпнұсқаларға сәйкес келуін қамтамасыз етеді; </w:t>
      </w:r>
    </w:p>
    <w:bookmarkEnd w:id="165"/>
    <w:bookmarkStart w:name="z1367" w:id="166"/>
    <w:p>
      <w:pPr>
        <w:spacing w:after="0"/>
        <w:ind w:left="0"/>
        <w:jc w:val="both"/>
      </w:pPr>
      <w:r>
        <w:rPr>
          <w:rFonts w:ascii="Times New Roman"/>
          <w:b w:val="false"/>
          <w:i w:val="false"/>
          <w:color w:val="000000"/>
          <w:sz w:val="28"/>
        </w:rPr>
        <w:t>
      6) Мемлекеттік корпорация бөлімшесінде көрсетілетін қызметті алушыға өтінішті тіркей отырып құжаттардың қабылданғаны туралы қолхат, көрсетілетін қызметті берушіде құжаттардың қабылданғаны туралы белгісі бар өтініштің үзбелі талонын береді.</w:t>
      </w:r>
    </w:p>
    <w:bookmarkEnd w:id="166"/>
    <w:p>
      <w:pPr>
        <w:spacing w:after="0"/>
        <w:ind w:left="0"/>
        <w:jc w:val="both"/>
      </w:pPr>
      <w:r>
        <w:rPr>
          <w:rFonts w:ascii="Times New Roman"/>
          <w:b w:val="false"/>
          <w:i w:val="false"/>
          <w:color w:val="000000"/>
          <w:sz w:val="28"/>
        </w:rPr>
        <w:t>
      Стандарттың 9-тармағында көзделген тізбеге сәйкес құжаттардың толық топтамасын ұсынбаған және (немесе) қолданылу мерзімі өтіп кеткен құжаттарды ұсынған, жәрдемақы тағайындауға құқығы болмаған жағдайда Стандартқа 4-қосымшаға сәйкес нысан бойынша өтінішті қабылдаудан бас тарту туралы қолхат беріледі.</w:t>
      </w:r>
    </w:p>
    <w:p>
      <w:pPr>
        <w:spacing w:after="0"/>
        <w:ind w:left="0"/>
        <w:jc w:val="both"/>
      </w:pPr>
      <w:r>
        <w:rPr>
          <w:rFonts w:ascii="Times New Roman"/>
          <w:b w:val="false"/>
          <w:i w:val="false"/>
          <w:color w:val="000000"/>
          <w:sz w:val="28"/>
        </w:rPr>
        <w:t>
      Көрсетілетін қызметті беруші өтінішті қабылдаған жағдайда, жәрдемақы тағайындауға өтінішті қабылдаған күннен бастап бір жұмыс күні ішінде өтініштен және көрсетілетін қызметті алушы тұпнұсқаларда ұсынған құжаттардың электрондық көшірмелерін, сондай-ақ ақпараттық жүйелерден алынған мәліметтерді қоса алғанда, құжаттардың топтамасынан тұратын, ЭЦҚ куәландырылған электрондық өтінімді Мемлекеттік копорация бөлімшесіне жібереді.</w:t>
      </w:r>
    </w:p>
    <w:p>
      <w:pPr>
        <w:spacing w:after="0"/>
        <w:ind w:left="0"/>
        <w:jc w:val="both"/>
      </w:pPr>
      <w:r>
        <w:rPr>
          <w:rFonts w:ascii="Times New Roman"/>
          <w:b w:val="false"/>
          <w:i w:val="false"/>
          <w:color w:val="000000"/>
          <w:sz w:val="28"/>
        </w:rPr>
        <w:t xml:space="preserve">
      Іс макетін қалыптастыратын маман көрсетілетін қызметті берушіден келіп түскен өтінішті тіркейді және мынадай іс-қимылдарды жүзеге асырады: </w:t>
      </w:r>
    </w:p>
    <w:bookmarkStart w:name="z1368" w:id="167"/>
    <w:p>
      <w:pPr>
        <w:spacing w:after="0"/>
        <w:ind w:left="0"/>
        <w:jc w:val="both"/>
      </w:pPr>
      <w:r>
        <w:rPr>
          <w:rFonts w:ascii="Times New Roman"/>
          <w:b w:val="false"/>
          <w:i w:val="false"/>
          <w:color w:val="000000"/>
          <w:sz w:val="28"/>
        </w:rPr>
        <w:t>
      1) электрондық шешім жобасымен электрондық (қағаз түріндегі) іс макетін қалыптастырады;</w:t>
      </w:r>
    </w:p>
    <w:bookmarkEnd w:id="167"/>
    <w:bookmarkStart w:name="z1369" w:id="168"/>
    <w:p>
      <w:pPr>
        <w:spacing w:after="0"/>
        <w:ind w:left="0"/>
        <w:jc w:val="both"/>
      </w:pPr>
      <w:r>
        <w:rPr>
          <w:rFonts w:ascii="Times New Roman"/>
          <w:b w:val="false"/>
          <w:i w:val="false"/>
          <w:color w:val="000000"/>
          <w:sz w:val="28"/>
        </w:rPr>
        <w:t>
      2) жәрдемақы мөлшерін есептеуді жүргізеді, электрондық шешім жобасын рәсімдейді;</w:t>
      </w:r>
    </w:p>
    <w:bookmarkEnd w:id="168"/>
    <w:bookmarkStart w:name="z1370" w:id="169"/>
    <w:p>
      <w:pPr>
        <w:spacing w:after="0"/>
        <w:ind w:left="0"/>
        <w:jc w:val="both"/>
      </w:pPr>
      <w:r>
        <w:rPr>
          <w:rFonts w:ascii="Times New Roman"/>
          <w:b w:val="false"/>
          <w:i w:val="false"/>
          <w:color w:val="000000"/>
          <w:sz w:val="28"/>
        </w:rPr>
        <w:t>
      3) электрондық шешім жобасын ЭЦҚ-мен куәландырады және электрондық іс макеті мен электрондық шешім жобасын Мемлекеттік копорация филиалына жібереді.</w:t>
      </w:r>
    </w:p>
    <w:bookmarkEnd w:id="169"/>
    <w:bookmarkStart w:name="z1371" w:id="170"/>
    <w:p>
      <w:pPr>
        <w:spacing w:after="0"/>
        <w:ind w:left="0"/>
        <w:jc w:val="both"/>
      </w:pPr>
      <w:r>
        <w:rPr>
          <w:rFonts w:ascii="Times New Roman"/>
          <w:b w:val="false"/>
          <w:i w:val="false"/>
          <w:color w:val="000000"/>
          <w:sz w:val="28"/>
        </w:rPr>
        <w:t>
      12. Мемлекеттік копорация филиалы Мемлекеттік копорация бөлімшесінен электрондық іс макеті келіп түскен күнінен бастап екі жұмыс күні ішінде:</w:t>
      </w:r>
    </w:p>
    <w:bookmarkEnd w:id="170"/>
    <w:bookmarkStart w:name="z1372" w:id="171"/>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қарайды және мөлшерінің және рәсімдеудің дұрыстығын тексереді;</w:t>
      </w:r>
    </w:p>
    <w:bookmarkEnd w:id="171"/>
    <w:bookmarkStart w:name="z1373" w:id="172"/>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172"/>
    <w:bookmarkStart w:name="z1374" w:id="173"/>
    <w:p>
      <w:pPr>
        <w:spacing w:after="0"/>
        <w:ind w:left="0"/>
        <w:jc w:val="both"/>
      </w:pPr>
      <w:r>
        <w:rPr>
          <w:rFonts w:ascii="Times New Roman"/>
          <w:b w:val="false"/>
          <w:i w:val="false"/>
          <w:color w:val="000000"/>
          <w:sz w:val="28"/>
        </w:rPr>
        <w:t>
      13. Ережелердің 26-тармағына сәйкес құжаттарды электрондық іс макетіне қосу қажеттілігіне байланысты көрсетілетін қызметті берушіден электрондық шешім жобасымен электрондық іс макеті қайтарылған жағдайда:</w:t>
      </w:r>
    </w:p>
    <w:bookmarkEnd w:id="173"/>
    <w:p>
      <w:pPr>
        <w:spacing w:after="0"/>
        <w:ind w:left="0"/>
        <w:jc w:val="both"/>
      </w:pPr>
      <w:r>
        <w:rPr>
          <w:rFonts w:ascii="Times New Roman"/>
          <w:b w:val="false"/>
          <w:i w:val="false"/>
          <w:color w:val="000000"/>
          <w:sz w:val="28"/>
        </w:rPr>
        <w:t>
      электрондық іс макетін қалыптастыратын маман:</w:t>
      </w:r>
    </w:p>
    <w:bookmarkStart w:name="z1375" w:id="174"/>
    <w:p>
      <w:pPr>
        <w:spacing w:after="0"/>
        <w:ind w:left="0"/>
        <w:jc w:val="both"/>
      </w:pPr>
      <w:r>
        <w:rPr>
          <w:rFonts w:ascii="Times New Roman"/>
          <w:b w:val="false"/>
          <w:i w:val="false"/>
          <w:color w:val="000000"/>
          <w:sz w:val="28"/>
        </w:rPr>
        <w:t>
      1) көрсетілетін қызметті алушыны электрондық макет Мемлекеттік корпорация бөлімшесіне келіп түскен күннен бастап бес жұмыс күні ішінде хабарламада көрсетілген құжатты (құжаттарды) 25 жұмыс күні ішінде ұсыну қажеттігі туралы телефон байланысы, оның ішінде ұялы телефонға sms-хабарлама жіберу арқылы хабардар етеді;</w:t>
      </w:r>
    </w:p>
    <w:bookmarkEnd w:id="174"/>
    <w:bookmarkStart w:name="z1376" w:id="175"/>
    <w:p>
      <w:pPr>
        <w:spacing w:after="0"/>
        <w:ind w:left="0"/>
        <w:jc w:val="both"/>
      </w:pPr>
      <w:r>
        <w:rPr>
          <w:rFonts w:ascii="Times New Roman"/>
          <w:b w:val="false"/>
          <w:i w:val="false"/>
          <w:color w:val="000000"/>
          <w:sz w:val="28"/>
        </w:rPr>
        <w:t>
      2) көрсетілетін қызметті алушы құжатты (құжаттарды) ұсынған кезде Мемлекеттік копорация бөлімшесі құжаттар ұсынылған күннен бастап екі жұмыс күні ішінде:</w:t>
      </w:r>
    </w:p>
    <w:bookmarkEnd w:id="175"/>
    <w:p>
      <w:pPr>
        <w:spacing w:after="0"/>
        <w:ind w:left="0"/>
        <w:jc w:val="both"/>
      </w:pPr>
      <w:r>
        <w:rPr>
          <w:rFonts w:ascii="Times New Roman"/>
          <w:b w:val="false"/>
          <w:i w:val="false"/>
          <w:color w:val="000000"/>
          <w:sz w:val="28"/>
        </w:rPr>
        <w:t>
      көрсетілетін қызметті берушінің хабарламасында көрсетілген, көрсетілетін қызметті алушыдан қабылданатын құжат (құжаттар) топтамасының толықтығын тексереді;</w:t>
      </w:r>
    </w:p>
    <w:p>
      <w:pPr>
        <w:spacing w:after="0"/>
        <w:ind w:left="0"/>
        <w:jc w:val="both"/>
      </w:pPr>
      <w:r>
        <w:rPr>
          <w:rFonts w:ascii="Times New Roman"/>
          <w:b w:val="false"/>
          <w:i w:val="false"/>
          <w:color w:val="000000"/>
          <w:sz w:val="28"/>
        </w:rPr>
        <w:t>
      электрондық іс макеті мен электрондық шешім жобасын жете рәсімдейді, сканерлеу сапасын және құжаттардың электрондық көшірмелерінің көрсетілетін қызметті алушы ұсынған түпнұсқаларға сәйкес келуін, жәрдемақы мөлшерін есептеудің, электрондық шешім жобасын рәсімдеудің дұрыстығын қамтамасыз етеді, электрондық шешім жобасын ЭЦҚ-мен куәландырады және Мемлекеттік копорация филиалына жібереді;</w:t>
      </w:r>
    </w:p>
    <w:p>
      <w:pPr>
        <w:spacing w:after="0"/>
        <w:ind w:left="0"/>
        <w:jc w:val="both"/>
      </w:pPr>
      <w:r>
        <w:rPr>
          <w:rFonts w:ascii="Times New Roman"/>
          <w:b w:val="false"/>
          <w:i w:val="false"/>
          <w:color w:val="000000"/>
          <w:sz w:val="28"/>
        </w:rPr>
        <w:t>
      Мемлекеттік копорация бөлімшесінен электрондық шешім жобасымен электрондық іс макеті келіп түскен күннен бастап Мемлекеттік копорация филиалы екі жұмыс күні ішінде:</w:t>
      </w:r>
    </w:p>
    <w:bookmarkStart w:name="z1377" w:id="176"/>
    <w:p>
      <w:pPr>
        <w:spacing w:after="0"/>
        <w:ind w:left="0"/>
        <w:jc w:val="both"/>
      </w:pPr>
      <w:r>
        <w:rPr>
          <w:rFonts w:ascii="Times New Roman"/>
          <w:b w:val="false"/>
          <w:i w:val="false"/>
          <w:color w:val="000000"/>
          <w:sz w:val="28"/>
        </w:rPr>
        <w:t>
      1) жәрдемақы мөлшерінің және келіп түскен электрондық іс макеті мен электрондық шешім жобасын рәсімдеудің дұрыстығын тексереді;</w:t>
      </w:r>
    </w:p>
    <w:bookmarkEnd w:id="176"/>
    <w:bookmarkStart w:name="z1378" w:id="177"/>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177"/>
    <w:bookmarkStart w:name="z1379" w:id="178"/>
    <w:p>
      <w:pPr>
        <w:spacing w:after="0"/>
        <w:ind w:left="0"/>
        <w:jc w:val="both"/>
      </w:pPr>
      <w:r>
        <w:rPr>
          <w:rFonts w:ascii="Times New Roman"/>
          <w:b w:val="false"/>
          <w:i w:val="false"/>
          <w:color w:val="000000"/>
          <w:sz w:val="28"/>
        </w:rPr>
        <w:t>
      14. Мемлекеттік корпорация көрсетілетін қызметті берушіден жәрдемақы тағайындау (тағайындаудан бас тарту) туралы хабарлама келіп түскен сәттен бастап бір жұмыс күні ішінде хабарламаны басып шығарады және оны көрсетілетін қызметті алушыға өзі келгенде береді немесе көрсетілетін қызметті беруші қабылдаған шешім туралы көрсетілетін қызметті алушының ұялы телефонына sms-хабар жіберу арқылы өтініш берушіні хабардар етеді.</w:t>
      </w:r>
    </w:p>
    <w:bookmarkEnd w:id="178"/>
    <w:bookmarkStart w:name="z1380" w:id="179"/>
    <w:p>
      <w:pPr>
        <w:spacing w:after="0"/>
        <w:ind w:left="0"/>
        <w:jc w:val="both"/>
      </w:pPr>
      <w:r>
        <w:rPr>
          <w:rFonts w:ascii="Times New Roman"/>
          <w:b w:val="false"/>
          <w:i w:val="false"/>
          <w:color w:val="000000"/>
          <w:sz w:val="28"/>
        </w:rPr>
        <w:t>
      15. Көрсетілетін қызметті алушыда жеке сәйкестендіру нөмірі (бұдан әрі – ЖСН) мен ЭЦҚ-сы болған кезде, құжаттары Мемлекеттік корпорация бөлімшесіне қағаз жеткізгіште бұрын ұсынылған және мемлекеттік көрсетілетін қызметті тағайындау туралы ақпаратты алу сәтіне көрсетілетін қызметті алушы туралы деректер мемлекеттік органның автоматтандырылған ақпараттық жүйесінің дерекқорында электрондық түрде сақталған көрсетілетін қызметті алушылардың жәрдемақы тағайындау туралы ақпаратты портал арқылы қашықтан қол жеткізу режимінде алуға мүмкіндігі бар.</w:t>
      </w:r>
    </w:p>
    <w:bookmarkEnd w:id="179"/>
    <w:p>
      <w:pPr>
        <w:spacing w:after="0"/>
        <w:ind w:left="0"/>
        <w:jc w:val="both"/>
      </w:pPr>
      <w:r>
        <w:rPr>
          <w:rFonts w:ascii="Times New Roman"/>
          <w:b w:val="false"/>
          <w:i w:val="false"/>
          <w:color w:val="000000"/>
          <w:sz w:val="28"/>
        </w:rPr>
        <w:t>
      Көрсетілетін қызметті берушінің (көрсетілетін қызметті алушының) портал арқылы жәрдемақы тағайындау туралы ақпаратты алу кезіндегі қадамдық іс-қимылдары мен шешімдері:</w:t>
      </w:r>
    </w:p>
    <w:bookmarkStart w:name="z1381" w:id="180"/>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 жүзеге асырылады);</w:t>
      </w:r>
    </w:p>
    <w:bookmarkEnd w:id="180"/>
    <w:bookmarkStart w:name="z1382" w:id="181"/>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181"/>
    <w:bookmarkStart w:name="z1383" w:id="182"/>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182"/>
    <w:bookmarkStart w:name="z1384" w:id="183"/>
    <w:p>
      <w:pPr>
        <w:spacing w:after="0"/>
        <w:ind w:left="0"/>
        <w:jc w:val="both"/>
      </w:pPr>
      <w:r>
        <w:rPr>
          <w:rFonts w:ascii="Times New Roman"/>
          <w:b w:val="false"/>
          <w:i w:val="false"/>
          <w:color w:val="000000"/>
          <w:sz w:val="28"/>
        </w:rPr>
        <w:t>
      4) 2-процесс – порталдың көрсетілетін қызметті алушының деректерінде орын алған бұзушылықтарға байланысты авторизациялаудан бас тарту туралы хабарламаны қалыптастыруы;</w:t>
      </w:r>
    </w:p>
    <w:bookmarkEnd w:id="183"/>
    <w:bookmarkStart w:name="z1385" w:id="184"/>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қызметті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184"/>
    <w:bookmarkStart w:name="z1386" w:id="185"/>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185"/>
    <w:bookmarkStart w:name="z1387" w:id="186"/>
    <w:p>
      <w:pPr>
        <w:spacing w:after="0"/>
        <w:ind w:left="0"/>
        <w:jc w:val="both"/>
      </w:pPr>
      <w:r>
        <w:rPr>
          <w:rFonts w:ascii="Times New Roman"/>
          <w:b w:val="false"/>
          <w:i w:val="false"/>
          <w:color w:val="000000"/>
          <w:sz w:val="28"/>
        </w:rPr>
        <w:t>
      7) 4-процесс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186"/>
    <w:bookmarkStart w:name="z1388" w:id="187"/>
    <w:p>
      <w:pPr>
        <w:spacing w:after="0"/>
        <w:ind w:left="0"/>
        <w:jc w:val="both"/>
      </w:pPr>
      <w:r>
        <w:rPr>
          <w:rFonts w:ascii="Times New Roman"/>
          <w:b w:val="false"/>
          <w:i w:val="false"/>
          <w:color w:val="000000"/>
          <w:sz w:val="28"/>
        </w:rPr>
        <w:t>
      8) 5-процесс – көрсетілетін қызметті алушының ЭЦҚ-сы арқылы қызметті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187"/>
    <w:bookmarkStart w:name="z1389" w:id="188"/>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188"/>
    <w:bookmarkStart w:name="z1390" w:id="189"/>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189"/>
    <w:bookmarkStart w:name="z1391" w:id="190"/>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190"/>
    <w:bookmarkStart w:name="z1392" w:id="191"/>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Асыраушысынан айрылу жағдайы бойынша мемлекеттік әлеуметтік жәрдемақы тағайындау (тағайындаудан бас тарту) туралы ақпарат және мүгедектік бойынша мемлекеттік әлеуметтік жәрдемақыны тағайындау (тағайындаудан бас тарту) туралы ақпарат осы Регламентке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көрсетілетін қызметті берушінің уәкілетті адамының ЭЦҚ-сын пайдалану арқылы қалыптастырылады.</w:t>
      </w:r>
    </w:p>
    <w:bookmarkEnd w:id="191"/>
    <w:p>
      <w:pPr>
        <w:spacing w:after="0"/>
        <w:ind w:left="0"/>
        <w:jc w:val="both"/>
      </w:pPr>
      <w:r>
        <w:rPr>
          <w:rFonts w:ascii="Times New Roman"/>
          <w:b w:val="false"/>
          <w:i w:val="false"/>
          <w:color w:val="000000"/>
          <w:sz w:val="28"/>
        </w:rPr>
        <w:t xml:space="preserve">
      Мемлекеттік қызметті көрсетуге қатысатын ақпараттық жүйелердің функционалдық өзара іс-қимылының диаграммалары осы мемлекеттік қызметті көрсету регламентіне </w:t>
      </w:r>
      <w:r>
        <w:rPr>
          <w:rFonts w:ascii="Times New Roman"/>
          <w:b w:val="false"/>
          <w:i w:val="false"/>
          <w:color w:val="000000"/>
          <w:sz w:val="28"/>
        </w:rPr>
        <w:t>4-қосымшада</w:t>
      </w:r>
      <w:r>
        <w:rPr>
          <w:rFonts w:ascii="Times New Roman"/>
          <w:b w:val="false"/>
          <w:i w:val="false"/>
          <w:color w:val="000000"/>
          <w:sz w:val="28"/>
        </w:rPr>
        <w:t xml:space="preserve"> графикалық нысанда келтірілген.</w:t>
      </w:r>
    </w:p>
    <w:bookmarkStart w:name="z1341" w:id="192"/>
    <w:p>
      <w:pPr>
        <w:spacing w:after="0"/>
        <w:ind w:left="0"/>
        <w:jc w:val="both"/>
      </w:pPr>
      <w:r>
        <w:rPr>
          <w:rFonts w:ascii="Times New Roman"/>
          <w:b w:val="false"/>
          <w:i w:val="false"/>
          <w:color w:val="000000"/>
          <w:sz w:val="28"/>
        </w:rPr>
        <w:t>
      16. Ақпаратты ұсыну уақыты – мемлекеттік органның ақпараттық жүйесіне сұрау салу келіп түскен сәттен бастап 30 минуттан аспайды.</w:t>
      </w:r>
    </w:p>
    <w:bookmarkEnd w:id="192"/>
    <w:bookmarkStart w:name="z1340" w:id="193"/>
    <w:p>
      <w:pPr>
        <w:spacing w:after="0"/>
        <w:ind w:left="0"/>
        <w:jc w:val="both"/>
      </w:pPr>
      <w:r>
        <w:rPr>
          <w:rFonts w:ascii="Times New Roman"/>
          <w:b w:val="false"/>
          <w:i w:val="false"/>
          <w:color w:val="000000"/>
          <w:sz w:val="28"/>
        </w:rPr>
        <w:t xml:space="preserve">
      17. Мемлекеттік қызметті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5-қосымшаға</w:t>
      </w:r>
      <w:r>
        <w:rPr>
          <w:rFonts w:ascii="Times New Roman"/>
          <w:b w:val="false"/>
          <w:i w:val="false"/>
          <w:color w:val="000000"/>
          <w:sz w:val="28"/>
        </w:rPr>
        <w:t xml:space="preserve"> сәйкес "Мүгедектігі бойынша және асыраушысынан айырылу жағдайы бойынша мемлекеттік әлеуметтік жәрдемақылар тағайындау" мемлекеттік қызметті көрсету бизнес-процестерінің анықтамалығында келтірілген.</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мемлекеттік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көрсету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 қызметті беруші қызметкерлерінің арасындағы рәсімнің (іс-қимылдың)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44"/>
        <w:gridCol w:w="1350"/>
        <w:gridCol w:w="2127"/>
        <w:gridCol w:w="5743"/>
        <w:gridCol w:w="817"/>
        <w:gridCol w:w="719"/>
      </w:tblGrid>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корпорацияға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 бойынша мемлекеттік</w:t>
            </w:r>
            <w:r>
              <w:br/>
            </w:r>
            <w:r>
              <w:rPr>
                <w:rFonts w:ascii="Times New Roman"/>
                <w:b w:val="false"/>
                <w:i w:val="false"/>
                <w:color w:val="000000"/>
                <w:sz w:val="20"/>
              </w:rPr>
              <w:t>әлеуметтік жәрдемақы</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br/>
      </w:r>
    </w:p>
    <w:p>
      <w:pPr>
        <w:spacing w:after="0"/>
        <w:ind w:left="0"/>
        <w:jc w:val="both"/>
      </w:pPr>
      <w:r>
        <w:drawing>
          <wp:inline distT="0" distB="0" distL="0" distR="0">
            <wp:extent cx="78105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 Еңбек,</w:t>
      </w:r>
    </w:p>
    <w:p>
      <w:pPr>
        <w:spacing w:after="0"/>
        <w:ind w:left="0"/>
        <w:jc w:val="both"/>
      </w:pPr>
      <w:r>
        <w:rPr>
          <w:rFonts w:ascii="Times New Roman"/>
          <w:b w:val="false"/>
          <w:i w:val="false"/>
          <w:color w:val="000000"/>
          <w:sz w:val="28"/>
        </w:rPr>
        <w:t>
      әлеуметтік қорғау және көші-қон комитетінің ______________ бойынша департаменті</w:t>
      </w:r>
    </w:p>
    <w:p>
      <w:pPr>
        <w:spacing w:after="0"/>
        <w:ind w:left="0"/>
        <w:jc w:val="left"/>
      </w:pPr>
      <w:r>
        <w:rPr>
          <w:rFonts w:ascii="Times New Roman"/>
          <w:b/>
          <w:i w:val="false"/>
          <w:color w:val="000000"/>
        </w:rPr>
        <w:t xml:space="preserve"> Асыраушысынан айырылу жағдайы бойынша мемлекеттік әлеуметтік жәрдемақы тағайындау (тағайындаудан бас тарту) туралы ақпарат</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 теңге мөлшерінде асыраушысынан айырылу жағдайы бойынша</w:t>
      </w:r>
    </w:p>
    <w:p>
      <w:pPr>
        <w:spacing w:after="0"/>
        <w:ind w:left="0"/>
        <w:jc w:val="both"/>
      </w:pPr>
      <w:r>
        <w:rPr>
          <w:rFonts w:ascii="Times New Roman"/>
          <w:b w:val="false"/>
          <w:i w:val="false"/>
          <w:color w:val="000000"/>
          <w:sz w:val="28"/>
        </w:rPr>
        <w:t>
      мемлекеттік әлеуметтік жәрдемақы тағайындалды.</w:t>
      </w:r>
    </w:p>
    <w:p>
      <w:pPr>
        <w:spacing w:after="0"/>
        <w:ind w:left="0"/>
        <w:jc w:val="both"/>
      </w:pPr>
      <w:r>
        <w:rPr>
          <w:rFonts w:ascii="Times New Roman"/>
          <w:b w:val="false"/>
          <w:i w:val="false"/>
          <w:color w:val="000000"/>
          <w:sz w:val="28"/>
        </w:rPr>
        <w:t>
      Тағайындау күні _____ жылғы "__" ___________ - _____ жылғы "__" __________</w:t>
      </w:r>
    </w:p>
    <w:p>
      <w:pPr>
        <w:spacing w:after="0"/>
        <w:ind w:left="0"/>
        <w:jc w:val="both"/>
      </w:pPr>
      <w:r>
        <w:rPr>
          <w:rFonts w:ascii="Times New Roman"/>
          <w:b w:val="false"/>
          <w:i w:val="false"/>
          <w:color w:val="000000"/>
          <w:sz w:val="28"/>
        </w:rPr>
        <w:t>
      аралығында.</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w:t>
      </w:r>
    </w:p>
    <w:p>
      <w:pPr>
        <w:spacing w:after="0"/>
        <w:ind w:left="0"/>
        <w:jc w:val="both"/>
      </w:pPr>
      <w:r>
        <w:rPr>
          <w:rFonts w:ascii="Times New Roman"/>
          <w:b w:val="false"/>
          <w:i w:val="false"/>
          <w:color w:val="000000"/>
          <w:sz w:val="28"/>
        </w:rPr>
        <w:t>
      2003 жылғы 7 қаңтардағы ҚРЗ 7-бабының 1-тармағына сәйкес қағаз жеткізгіштегі құжатпен</w:t>
      </w:r>
    </w:p>
    <w:p>
      <w:pPr>
        <w:spacing w:after="0"/>
        <w:ind w:left="0"/>
        <w:jc w:val="both"/>
      </w:pPr>
      <w:r>
        <w:rPr>
          <w:rFonts w:ascii="Times New Roman"/>
          <w:b w:val="false"/>
          <w:i w:val="false"/>
          <w:color w:val="000000"/>
          <w:sz w:val="28"/>
        </w:rPr>
        <w:t>
      бірдей.</w:t>
      </w:r>
    </w:p>
    <w:p>
      <w:pPr>
        <w:spacing w:after="0"/>
        <w:ind w:left="0"/>
        <w:jc w:val="both"/>
      </w:pPr>
      <w:r>
        <w:rPr>
          <w:rFonts w:ascii="Times New Roman"/>
          <w:b w:val="false"/>
          <w:i w:val="false"/>
          <w:color w:val="000000"/>
          <w:sz w:val="28"/>
        </w:rPr>
        <w:t>
      Данный документ согласно пункту 1 статьи ЗРК от 7 января 2003 года "Об электронном</w:t>
      </w:r>
    </w:p>
    <w:p>
      <w:pPr>
        <w:spacing w:after="0"/>
        <w:ind w:left="0"/>
        <w:jc w:val="both"/>
      </w:pPr>
      <w:r>
        <w:rPr>
          <w:rFonts w:ascii="Times New Roman"/>
          <w:b w:val="false"/>
          <w:i w:val="false"/>
          <w:color w:val="000000"/>
          <w:sz w:val="28"/>
        </w:rPr>
        <w:t>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ААЖ алынған және Департаменттің электрондық-цифрлық</w:t>
      </w:r>
    </w:p>
    <w:p>
      <w:pPr>
        <w:spacing w:after="0"/>
        <w:ind w:left="0"/>
        <w:jc w:val="both"/>
      </w:pPr>
      <w:r>
        <w:rPr>
          <w:rFonts w:ascii="Times New Roman"/>
          <w:b w:val="false"/>
          <w:i w:val="false"/>
          <w:color w:val="000000"/>
          <w:sz w:val="28"/>
        </w:rPr>
        <w:t>
      қолтаңбасымен қол қойылған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и подписанные электронно-</w:t>
      </w:r>
    </w:p>
    <w:p>
      <w:pPr>
        <w:spacing w:after="0"/>
        <w:ind w:left="0"/>
        <w:jc w:val="both"/>
      </w:pPr>
      <w:r>
        <w:rPr>
          <w:rFonts w:ascii="Times New Roman"/>
          <w:b w:val="false"/>
          <w:i w:val="false"/>
          <w:color w:val="000000"/>
          <w:sz w:val="28"/>
        </w:rPr>
        <w:t>
      цифровой подписью соответствующего Департамента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мемлекеттік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br/>
      </w:r>
    </w:p>
    <w:p>
      <w:pPr>
        <w:spacing w:after="0"/>
        <w:ind w:left="0"/>
        <w:jc w:val="both"/>
      </w:pPr>
      <w:r>
        <w:drawing>
          <wp:inline distT="0" distB="0" distL="0" distR="0">
            <wp:extent cx="78105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 Еңбек,</w:t>
      </w:r>
    </w:p>
    <w:p>
      <w:pPr>
        <w:spacing w:after="0"/>
        <w:ind w:left="0"/>
        <w:jc w:val="both"/>
      </w:pPr>
      <w:r>
        <w:rPr>
          <w:rFonts w:ascii="Times New Roman"/>
          <w:b w:val="false"/>
          <w:i w:val="false"/>
          <w:color w:val="000000"/>
          <w:sz w:val="28"/>
        </w:rPr>
        <w:t>
      әлеуметтік қорғау және көші-қон комитетінің ______________ бойынша департаменті</w:t>
      </w:r>
    </w:p>
    <w:p>
      <w:pPr>
        <w:spacing w:after="0"/>
        <w:ind w:left="0"/>
        <w:jc w:val="left"/>
      </w:pPr>
      <w:r>
        <w:rPr>
          <w:rFonts w:ascii="Times New Roman"/>
          <w:b/>
          <w:i w:val="false"/>
          <w:color w:val="000000"/>
        </w:rPr>
        <w:t xml:space="preserve"> Мүгедектігі бойынша мемлекеттік әлеуметтік жәрдемақы тағайындау (тағайындаудан бас тарту) туралы ақпарат</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 теңге мөлшерінде мүгедектігі бойынша мемлекеттік әлеуметтік</w:t>
      </w:r>
    </w:p>
    <w:p>
      <w:pPr>
        <w:spacing w:after="0"/>
        <w:ind w:left="0"/>
        <w:jc w:val="both"/>
      </w:pPr>
      <w:r>
        <w:rPr>
          <w:rFonts w:ascii="Times New Roman"/>
          <w:b w:val="false"/>
          <w:i w:val="false"/>
          <w:color w:val="000000"/>
          <w:sz w:val="28"/>
        </w:rPr>
        <w:t>
      жәрдемақы тағайындалды.</w:t>
      </w:r>
    </w:p>
    <w:p>
      <w:pPr>
        <w:spacing w:after="0"/>
        <w:ind w:left="0"/>
        <w:jc w:val="both"/>
      </w:pPr>
      <w:r>
        <w:rPr>
          <w:rFonts w:ascii="Times New Roman"/>
          <w:b w:val="false"/>
          <w:i w:val="false"/>
          <w:color w:val="000000"/>
          <w:sz w:val="28"/>
        </w:rPr>
        <w:t>
      Тағайындау күні _____ жылғы "___" ___________ - _____ жылғы "___" __________</w:t>
      </w:r>
    </w:p>
    <w:p>
      <w:pPr>
        <w:spacing w:after="0"/>
        <w:ind w:left="0"/>
        <w:jc w:val="both"/>
      </w:pPr>
      <w:r>
        <w:rPr>
          <w:rFonts w:ascii="Times New Roman"/>
          <w:b w:val="false"/>
          <w:i w:val="false"/>
          <w:color w:val="000000"/>
          <w:sz w:val="28"/>
        </w:rPr>
        <w:t>
      аралығында.</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w:t>
      </w:r>
    </w:p>
    <w:p>
      <w:pPr>
        <w:spacing w:after="0"/>
        <w:ind w:left="0"/>
        <w:jc w:val="both"/>
      </w:pPr>
      <w:r>
        <w:rPr>
          <w:rFonts w:ascii="Times New Roman"/>
          <w:b w:val="false"/>
          <w:i w:val="false"/>
          <w:color w:val="000000"/>
          <w:sz w:val="28"/>
        </w:rPr>
        <w:t>
      2003 жылғы 7 қаңтардағы ҚРЗ 7-бабының 1-тармағына сәйкес қағаз жеткізгіштегі құжатпен</w:t>
      </w:r>
    </w:p>
    <w:p>
      <w:pPr>
        <w:spacing w:after="0"/>
        <w:ind w:left="0"/>
        <w:jc w:val="both"/>
      </w:pPr>
      <w:r>
        <w:rPr>
          <w:rFonts w:ascii="Times New Roman"/>
          <w:b w:val="false"/>
          <w:i w:val="false"/>
          <w:color w:val="000000"/>
          <w:sz w:val="28"/>
        </w:rPr>
        <w:t>
      бірдей.</w:t>
      </w:r>
    </w:p>
    <w:p>
      <w:pPr>
        <w:spacing w:after="0"/>
        <w:ind w:left="0"/>
        <w:jc w:val="both"/>
      </w:pPr>
      <w:r>
        <w:rPr>
          <w:rFonts w:ascii="Times New Roman"/>
          <w:b w:val="false"/>
          <w:i w:val="false"/>
          <w:color w:val="000000"/>
          <w:sz w:val="28"/>
        </w:rPr>
        <w:t>
      Данный документ согласно пункту 1 статьи ЗРК от 7 января 2003 года "Об электронном</w:t>
      </w:r>
    </w:p>
    <w:p>
      <w:pPr>
        <w:spacing w:after="0"/>
        <w:ind w:left="0"/>
        <w:jc w:val="both"/>
      </w:pPr>
      <w:r>
        <w:rPr>
          <w:rFonts w:ascii="Times New Roman"/>
          <w:b w:val="false"/>
          <w:i w:val="false"/>
          <w:color w:val="000000"/>
          <w:sz w:val="28"/>
        </w:rPr>
        <w:t>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ААЖ алынған және Департаменттің электрондық-цифрлық</w:t>
      </w:r>
    </w:p>
    <w:p>
      <w:pPr>
        <w:spacing w:after="0"/>
        <w:ind w:left="0"/>
        <w:jc w:val="both"/>
      </w:pPr>
      <w:r>
        <w:rPr>
          <w:rFonts w:ascii="Times New Roman"/>
          <w:b w:val="false"/>
          <w:i w:val="false"/>
          <w:color w:val="000000"/>
          <w:sz w:val="28"/>
        </w:rPr>
        <w:t>
      қолтаңбасымен қол қойылған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и подписанные электронно-</w:t>
      </w:r>
    </w:p>
    <w:p>
      <w:pPr>
        <w:spacing w:after="0"/>
        <w:ind w:left="0"/>
        <w:jc w:val="both"/>
      </w:pPr>
      <w:r>
        <w:rPr>
          <w:rFonts w:ascii="Times New Roman"/>
          <w:b w:val="false"/>
          <w:i w:val="false"/>
          <w:color w:val="000000"/>
          <w:sz w:val="28"/>
        </w:rPr>
        <w:t>
      цифровой подписью соответствующего Департамента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мемлекеттік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 функционалдық өзара іс-қимылының графикалық нысандағы диаграммалары</w:t>
      </w:r>
    </w:p>
    <w:p>
      <w:pPr>
        <w:spacing w:after="0"/>
        <w:ind w:left="0"/>
        <w:jc w:val="left"/>
      </w:pPr>
      <w:r>
        <w:br/>
      </w:r>
    </w:p>
    <w:p>
      <w:pPr>
        <w:spacing w:after="0"/>
        <w:ind w:left="0"/>
        <w:jc w:val="both"/>
      </w:pPr>
      <w:r>
        <w:drawing>
          <wp:inline distT="0" distB="0" distL="0" distR="0">
            <wp:extent cx="78105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86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мемлекеттік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"Мүгедектігі бойынша және асыраушысынан айырылу жағдайы бойынша мемлекеттік әлеуметтік жәрдемақылар тағайындау" мемлекеттік қызметті көрсету бизнесс-процестерінің анықтамалығы</w:t>
      </w:r>
    </w:p>
    <w:p>
      <w:pPr>
        <w:spacing w:after="0"/>
        <w:ind w:left="0"/>
        <w:jc w:val="both"/>
      </w:pPr>
      <w:r>
        <w:rPr>
          <w:rFonts w:ascii="Times New Roman"/>
          <w:b w:val="false"/>
          <w:i w:val="false"/>
          <w:color w:val="000000"/>
          <w:sz w:val="28"/>
        </w:rPr>
        <w:t>
      Мемлекеттік корпорация арқылы көрсету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81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681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тікелей көрсетілетін қызметті беруші арқылы көрсету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4770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4-қосымша</w:t>
            </w:r>
          </w:p>
        </w:tc>
      </w:tr>
    </w:tbl>
    <w:bookmarkStart w:name="z119" w:id="194"/>
    <w:p>
      <w:pPr>
        <w:spacing w:after="0"/>
        <w:ind w:left="0"/>
        <w:jc w:val="left"/>
      </w:pPr>
      <w:r>
        <w:rPr>
          <w:rFonts w:ascii="Times New Roman"/>
          <w:b/>
          <w:i w:val="false"/>
          <w:color w:val="000000"/>
        </w:rPr>
        <w:t xml:space="preserve"> "Мемлекеттік арнайы жәрдемақылар тағайындау"</w:t>
      </w:r>
      <w:r>
        <w:br/>
      </w:r>
      <w:r>
        <w:rPr>
          <w:rFonts w:ascii="Times New Roman"/>
          <w:b/>
          <w:i w:val="false"/>
          <w:color w:val="000000"/>
        </w:rPr>
        <w:t>мемлекеттік қызметті көрсету регламенті</w:t>
      </w:r>
    </w:p>
    <w:bookmarkEnd w:id="194"/>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408" w:id="195"/>
    <w:p>
      <w:pPr>
        <w:spacing w:after="0"/>
        <w:ind w:left="0"/>
        <w:jc w:val="both"/>
      </w:pPr>
      <w:r>
        <w:rPr>
          <w:rFonts w:ascii="Times New Roman"/>
          <w:b w:val="false"/>
          <w:i w:val="false"/>
          <w:color w:val="000000"/>
          <w:sz w:val="28"/>
        </w:rPr>
        <w:t xml:space="preserve">
      1. "Мемлекеттік арнайы жәрдемақылар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 мемлекеттік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бекітілген "Мемлекеттік арнайы жәрдемақылар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мемлекеттік арнайы жәрдемақылар (бұдан әрі – жәрдемақылар) тағайындау рәсімін айқындайды.</w:t>
      </w:r>
    </w:p>
    <w:bookmarkEnd w:id="195"/>
    <w:bookmarkStart w:name="z409" w:id="196"/>
    <w:p>
      <w:pPr>
        <w:spacing w:after="0"/>
        <w:ind w:left="0"/>
        <w:jc w:val="both"/>
      </w:pPr>
      <w:r>
        <w:rPr>
          <w:rFonts w:ascii="Times New Roman"/>
          <w:b w:val="false"/>
          <w:i w:val="false"/>
          <w:color w:val="000000"/>
          <w:sz w:val="28"/>
        </w:rPr>
        <w:t xml:space="preserve">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 </w:t>
      </w:r>
    </w:p>
    <w:bookmarkEnd w:id="196"/>
    <w:bookmarkStart w:name="z410" w:id="197"/>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197"/>
    <w:bookmarkStart w:name="z411" w:id="198"/>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(бұдан әрі – Мемлекеттік корпорация);</w:t>
      </w:r>
    </w:p>
    <w:bookmarkEnd w:id="198"/>
    <w:bookmarkStart w:name="z412" w:id="199"/>
    <w:p>
      <w:pPr>
        <w:spacing w:after="0"/>
        <w:ind w:left="0"/>
        <w:jc w:val="both"/>
      </w:pPr>
      <w:r>
        <w:rPr>
          <w:rFonts w:ascii="Times New Roman"/>
          <w:b w:val="false"/>
          <w:i w:val="false"/>
          <w:color w:val="000000"/>
          <w:sz w:val="28"/>
        </w:rPr>
        <w:t>
      жәрдемақы тағайындау туралы ақпарат алу кезінде www.egov.kz "электрондық үкімет" веб-порталы (бұдан әрі – портал) арқылы жүзеге асырылады.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413" w:id="200"/>
    <w:p>
      <w:pPr>
        <w:spacing w:after="0"/>
        <w:ind w:left="0"/>
        <w:jc w:val="both"/>
      </w:pPr>
      <w:r>
        <w:rPr>
          <w:rFonts w:ascii="Times New Roman"/>
          <w:b w:val="false"/>
          <w:i w:val="false"/>
          <w:color w:val="000000"/>
          <w:sz w:val="28"/>
        </w:rPr>
        <w:t>
      3. Мемлекеттік қызметті көрсету нысаны: электрондық (ішінара автоматтандырылған) және (немесе) қағаз түрінде.</w:t>
      </w:r>
    </w:p>
    <w:bookmarkEnd w:id="200"/>
    <w:bookmarkStart w:name="z414" w:id="201"/>
    <w:p>
      <w:pPr>
        <w:spacing w:after="0"/>
        <w:ind w:left="0"/>
        <w:jc w:val="both"/>
      </w:pPr>
      <w:r>
        <w:rPr>
          <w:rFonts w:ascii="Times New Roman"/>
          <w:b w:val="false"/>
          <w:i w:val="false"/>
          <w:color w:val="000000"/>
          <w:sz w:val="28"/>
        </w:rPr>
        <w:t>
      4. Мемлекеттік қызметті көрсету нәтижесі:</w:t>
      </w:r>
    </w:p>
    <w:bookmarkEnd w:id="201"/>
    <w:bookmarkStart w:name="z415" w:id="202"/>
    <w:p>
      <w:pPr>
        <w:spacing w:after="0"/>
        <w:ind w:left="0"/>
        <w:jc w:val="both"/>
      </w:pPr>
      <w:r>
        <w:rPr>
          <w:rFonts w:ascii="Times New Roman"/>
          <w:b w:val="false"/>
          <w:i w:val="false"/>
          <w:color w:val="000000"/>
          <w:sz w:val="28"/>
        </w:rPr>
        <w:t xml:space="preserve">
      Мемлекеттік корпорацияда – жәрдемақы тағайындау (тағайындаудан бас тарту) туралы хабарлама; </w:t>
      </w:r>
    </w:p>
    <w:bookmarkEnd w:id="202"/>
    <w:bookmarkStart w:name="z416" w:id="203"/>
    <w:p>
      <w:pPr>
        <w:spacing w:after="0"/>
        <w:ind w:left="0"/>
        <w:jc w:val="both"/>
      </w:pPr>
      <w:r>
        <w:rPr>
          <w:rFonts w:ascii="Times New Roman"/>
          <w:b w:val="false"/>
          <w:i w:val="false"/>
          <w:color w:val="000000"/>
          <w:sz w:val="28"/>
        </w:rPr>
        <w:t xml:space="preserve">
      порталда – көрсетілетін қызметті берушінің электрондық цифрлық қолтаңбасымен (бұдан әрі – ЭЦҚ) куәландырылған электрондық құжат нысанындағы жәрдемақы тағайындау туралы ақпарат. </w:t>
      </w:r>
    </w:p>
    <w:bookmarkEnd w:id="203"/>
    <w:bookmarkStart w:name="z417" w:id="204"/>
    <w:p>
      <w:pPr>
        <w:spacing w:after="0"/>
        <w:ind w:left="0"/>
        <w:jc w:val="both"/>
      </w:pPr>
      <w:r>
        <w:rPr>
          <w:rFonts w:ascii="Times New Roman"/>
          <w:b w:val="false"/>
          <w:i w:val="false"/>
          <w:color w:val="000000"/>
          <w:sz w:val="28"/>
        </w:rPr>
        <w:t>
      Мемлекеттік қызметті көрсету нәтижесін ұсыну нысаны: электрондық және (немесе) қағаз түрінде.</w:t>
      </w:r>
    </w:p>
    <w:bookmarkEnd w:id="204"/>
    <w:bookmarkStart w:name="z418" w:id="205"/>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205"/>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419" w:id="206"/>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206"/>
    <w:bookmarkStart w:name="z420" w:id="207"/>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207"/>
    <w:bookmarkStart w:name="z421" w:id="208"/>
    <w:p>
      <w:pPr>
        <w:spacing w:after="0"/>
        <w:ind w:left="0"/>
        <w:jc w:val="both"/>
      </w:pPr>
      <w:r>
        <w:rPr>
          <w:rFonts w:ascii="Times New Roman"/>
          <w:b w:val="false"/>
          <w:i w:val="false"/>
          <w:color w:val="000000"/>
          <w:sz w:val="28"/>
        </w:rPr>
        <w:t>
      1) жәрдемақы тағайындау жөніндегі функцияны жүзеге асыратын көрсетілетін қызметті беруші бөлімінің (басқармасының) маманы екі жұмыс күні ішінде:</w:t>
      </w:r>
    </w:p>
    <w:bookmarkEnd w:id="208"/>
    <w:bookmarkStart w:name="z422" w:id="209"/>
    <w:p>
      <w:pPr>
        <w:spacing w:after="0"/>
        <w:ind w:left="0"/>
        <w:jc w:val="both"/>
      </w:pPr>
      <w:r>
        <w:rPr>
          <w:rFonts w:ascii="Times New Roman"/>
          <w:b w:val="false"/>
          <w:i w:val="false"/>
          <w:color w:val="000000"/>
          <w:sz w:val="28"/>
        </w:rPr>
        <w:t xml:space="preserve">
      келіп түскен электрондық шешім жобасымен электрондық іс макетін қарайды (мөлшерінің дұрыстығын, сканерленген құжаттардың сапасын тексереді); </w:t>
      </w:r>
    </w:p>
    <w:bookmarkEnd w:id="209"/>
    <w:bookmarkStart w:name="z423" w:id="210"/>
    <w:p>
      <w:pPr>
        <w:spacing w:after="0"/>
        <w:ind w:left="0"/>
        <w:jc w:val="both"/>
      </w:pPr>
      <w:r>
        <w:rPr>
          <w:rFonts w:ascii="Times New Roman"/>
          <w:b w:val="false"/>
          <w:i w:val="false"/>
          <w:color w:val="000000"/>
          <w:sz w:val="28"/>
        </w:rPr>
        <w:t>
      жәрдемақы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жібереді;</w:t>
      </w:r>
    </w:p>
    <w:bookmarkEnd w:id="210"/>
    <w:bookmarkStart w:name="z424" w:id="211"/>
    <w:p>
      <w:pPr>
        <w:spacing w:after="0"/>
        <w:ind w:left="0"/>
        <w:jc w:val="both"/>
      </w:pPr>
      <w:r>
        <w:rPr>
          <w:rFonts w:ascii="Times New Roman"/>
          <w:b w:val="false"/>
          <w:i w:val="false"/>
          <w:color w:val="000000"/>
          <w:sz w:val="28"/>
        </w:rPr>
        <w:t xml:space="preserve">
      егер талап етілетін құжаттар отыз жұмыс күні ішінде ұсынылмаса, көрсетілетін қызметті беруші Қазақстан Республикасы Денсаулық сақтау және әлеуметтік даму министрінің 2015 жылғы 14 сәуірдегі № 223 бұйрығымен бекітілген Мемлекеттiк базалық зейнетақы төлемiн бюджет қаражаты есебiнен беру, сондай-ақ жасына байланысты зейнетақы төлемдерін, мүгедектігі бойынша, асыраушысынан айрылу жағдайы бойынша берілетін мемлекеттік базалық әлеуметтік жәрдемақыларды, мемлекеттік арнайы жәрдемақыларды тағайындау және жүзеге асыру қағидаларының (Нормативтік құқықтық актілерді мемлекеттік тіркеу тізілімінде № 11110 болып тіркелген) (бұдан әрі - № 223 бұйрықпен бекітілген Қағидалар) </w:t>
      </w:r>
      <w:r>
        <w:rPr>
          <w:rFonts w:ascii="Times New Roman"/>
          <w:b w:val="false"/>
          <w:i w:val="false"/>
          <w:color w:val="000000"/>
          <w:sz w:val="28"/>
        </w:rPr>
        <w:t>26-тармағына</w:t>
      </w:r>
      <w:r>
        <w:rPr>
          <w:rFonts w:ascii="Times New Roman"/>
          <w:b w:val="false"/>
          <w:i w:val="false"/>
          <w:color w:val="000000"/>
          <w:sz w:val="28"/>
        </w:rPr>
        <w:t xml:space="preserve"> сәйкес қолда бар құжаттар бойынша жәрдемақы тағайындау (тағайындаудан бас тарту) туралы шешім шығарады;</w:t>
      </w:r>
    </w:p>
    <w:bookmarkEnd w:id="211"/>
    <w:bookmarkStart w:name="z425" w:id="212"/>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ақпараттық жүйелерден (бұдан әрі – АЖ) алынған құжаттың дәйектілігін, бұл туралы көрсетілетін қызметті алушыға № 223 бұйрықпен бекітілген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Мемлекеттік корпорацияның бөлімшесі арқылы хабарлай отырып, электрондық іс макеті көрсетілетін қызметті берушіге келіп түскен күннен бастап бес жұмыс күні ішінде тексереді; </w:t>
      </w:r>
    </w:p>
    <w:bookmarkEnd w:id="212"/>
    <w:bookmarkStart w:name="z426" w:id="213"/>
    <w:p>
      <w:pPr>
        <w:spacing w:after="0"/>
        <w:ind w:left="0"/>
        <w:jc w:val="both"/>
      </w:pPr>
      <w:r>
        <w:rPr>
          <w:rFonts w:ascii="Times New Roman"/>
          <w:b w:val="false"/>
          <w:i w:val="false"/>
          <w:color w:val="000000"/>
          <w:sz w:val="28"/>
        </w:rPr>
        <w:t>
      ЭЦҚ арқылы:</w:t>
      </w:r>
    </w:p>
    <w:bookmarkEnd w:id="213"/>
    <w:bookmarkStart w:name="z427" w:id="214"/>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w:t>
      </w:r>
    </w:p>
    <w:bookmarkEnd w:id="214"/>
    <w:bookmarkStart w:name="z428" w:id="215"/>
    <w:p>
      <w:pPr>
        <w:spacing w:after="0"/>
        <w:ind w:left="0"/>
        <w:jc w:val="both"/>
      </w:pPr>
      <w:r>
        <w:rPr>
          <w:rFonts w:ascii="Times New Roman"/>
          <w:b w:val="false"/>
          <w:i w:val="false"/>
          <w:color w:val="000000"/>
          <w:sz w:val="28"/>
        </w:rPr>
        <w:t xml:space="preserve">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 223 бұйрықпен бекітілген талаптарға сәйкес келмеген жағдайларда бас тарту себептерін көрсете отырып, жәрдемақы тағайындаудан бас тарту туралы электрондық шешім жобасын куәландырады; </w:t>
      </w:r>
    </w:p>
    <w:bookmarkEnd w:id="215"/>
    <w:bookmarkStart w:name="z429" w:id="216"/>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216"/>
    <w:bookmarkStart w:name="z430" w:id="217"/>
    <w:p>
      <w:pPr>
        <w:spacing w:after="0"/>
        <w:ind w:left="0"/>
        <w:jc w:val="both"/>
      </w:pPr>
      <w:r>
        <w:rPr>
          <w:rFonts w:ascii="Times New Roman"/>
          <w:b w:val="false"/>
          <w:i w:val="false"/>
          <w:color w:val="000000"/>
          <w:sz w:val="28"/>
        </w:rPr>
        <w:t>
      Көрсетілетін қызметті беруші бөлімі (басқармасы)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 көрсету бойынша осы кезеңдегі рәсімнің (іс-қимылдың) нәтижесі болып табылады;</w:t>
      </w:r>
    </w:p>
    <w:bookmarkEnd w:id="217"/>
    <w:bookmarkStart w:name="z431" w:id="218"/>
    <w:p>
      <w:pPr>
        <w:spacing w:after="0"/>
        <w:ind w:left="0"/>
        <w:jc w:val="both"/>
      </w:pPr>
      <w:r>
        <w:rPr>
          <w:rFonts w:ascii="Times New Roman"/>
          <w:b w:val="false"/>
          <w:i w:val="false"/>
          <w:color w:val="000000"/>
          <w:sz w:val="28"/>
        </w:rPr>
        <w:t>
      2) жәрдемақы тағайындау жөніндегі функцияны жүзеге асыратын көрсетілетін қызметті беруші бөлімінің (басқармасының) басшысы бір жұмыс күні ішінде:</w:t>
      </w:r>
    </w:p>
    <w:bookmarkEnd w:id="218"/>
    <w:bookmarkStart w:name="z432" w:id="219"/>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(мөлшерінің дұрыстығын, сканерленген құжаттардың сапасын тексереді);</w:t>
      </w:r>
    </w:p>
    <w:bookmarkEnd w:id="219"/>
    <w:bookmarkStart w:name="z433" w:id="220"/>
    <w:p>
      <w:pPr>
        <w:spacing w:after="0"/>
        <w:ind w:left="0"/>
        <w:jc w:val="both"/>
      </w:pPr>
      <w:r>
        <w:rPr>
          <w:rFonts w:ascii="Times New Roman"/>
          <w:b w:val="false"/>
          <w:i w:val="false"/>
          <w:color w:val="000000"/>
          <w:sz w:val="28"/>
        </w:rPr>
        <w:t>
      жәрдемақы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қайтарады;</w:t>
      </w:r>
    </w:p>
    <w:bookmarkEnd w:id="220"/>
    <w:bookmarkStart w:name="z434" w:id="221"/>
    <w:p>
      <w:pPr>
        <w:spacing w:after="0"/>
        <w:ind w:left="0"/>
        <w:jc w:val="both"/>
      </w:pPr>
      <w:r>
        <w:rPr>
          <w:rFonts w:ascii="Times New Roman"/>
          <w:b w:val="false"/>
          <w:i w:val="false"/>
          <w:color w:val="000000"/>
          <w:sz w:val="28"/>
        </w:rPr>
        <w:t>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Мемлекеттік корпорация бөлімшесі арқылы № 223 бұйрықпен бекітілген 19-қосымшаға сәйкес нысан бойынша хабарлай отырып, электрондық іс макеті көрсетілетін қызметті берушіге келіп түскен күннен бастап бес жұмыс күні ішінде тексереді;</w:t>
      </w:r>
    </w:p>
    <w:bookmarkEnd w:id="221"/>
    <w:bookmarkStart w:name="z435" w:id="222"/>
    <w:p>
      <w:pPr>
        <w:spacing w:after="0"/>
        <w:ind w:left="0"/>
        <w:jc w:val="both"/>
      </w:pPr>
      <w:r>
        <w:rPr>
          <w:rFonts w:ascii="Times New Roman"/>
          <w:b w:val="false"/>
          <w:i w:val="false"/>
          <w:color w:val="000000"/>
          <w:sz w:val="28"/>
        </w:rPr>
        <w:t>
      ЭЦҚ арқылы:</w:t>
      </w:r>
    </w:p>
    <w:bookmarkEnd w:id="222"/>
    <w:bookmarkStart w:name="z436" w:id="223"/>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w:t>
      </w:r>
    </w:p>
    <w:bookmarkEnd w:id="223"/>
    <w:bookmarkStart w:name="z437" w:id="224"/>
    <w:p>
      <w:pPr>
        <w:spacing w:after="0"/>
        <w:ind w:left="0"/>
        <w:jc w:val="both"/>
      </w:pPr>
      <w:r>
        <w:rPr>
          <w:rFonts w:ascii="Times New Roman"/>
          <w:b w:val="false"/>
          <w:i w:val="false"/>
          <w:color w:val="000000"/>
          <w:sz w:val="28"/>
        </w:rPr>
        <w:t xml:space="preserve">
      көрсетілетін қызметті алушының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 223 бұйрықпен бекітілген талаптарға сәйкес келмеген жағдайларда бас тарту себептерін көрсете отырып, жәрдемақы тағайындаудан бас тарту туралы электрондық шешім жобасын куәландырады; </w:t>
      </w:r>
    </w:p>
    <w:bookmarkEnd w:id="224"/>
    <w:bookmarkStart w:name="z438" w:id="225"/>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225"/>
    <w:bookmarkStart w:name="z439" w:id="226"/>
    <w:p>
      <w:pPr>
        <w:spacing w:after="0"/>
        <w:ind w:left="0"/>
        <w:jc w:val="both"/>
      </w:pPr>
      <w:r>
        <w:rPr>
          <w:rFonts w:ascii="Times New Roman"/>
          <w:b w:val="false"/>
          <w:i w:val="false"/>
          <w:color w:val="000000"/>
          <w:sz w:val="28"/>
        </w:rPr>
        <w:t>
      Көрсетілетін қызметті беруші бөлімі (басқармасы) басшысының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 көрсету бойынша осы кезеңдегі рәсімнің (іс-қимылдың) нәтижесі болып табылады;</w:t>
      </w:r>
    </w:p>
    <w:bookmarkEnd w:id="226"/>
    <w:bookmarkStart w:name="z440" w:id="227"/>
    <w:p>
      <w:pPr>
        <w:spacing w:after="0"/>
        <w:ind w:left="0"/>
        <w:jc w:val="both"/>
      </w:pPr>
      <w:r>
        <w:rPr>
          <w:rFonts w:ascii="Times New Roman"/>
          <w:b w:val="false"/>
          <w:i w:val="false"/>
          <w:color w:val="000000"/>
          <w:sz w:val="28"/>
        </w:rPr>
        <w:t>
      3) жәрдемақы тағайындау жөніндегі функцияны жүзеге асыратын көрсетілетін қызметті берушінің басшысы бір жұмыс күні ішінде:</w:t>
      </w:r>
    </w:p>
    <w:bookmarkEnd w:id="227"/>
    <w:bookmarkStart w:name="z441" w:id="228"/>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(мөлшерінің дұрыстығын, сканерленген құжаттардың сапасын тексереді);</w:t>
      </w:r>
    </w:p>
    <w:bookmarkEnd w:id="228"/>
    <w:bookmarkStart w:name="z442" w:id="229"/>
    <w:p>
      <w:pPr>
        <w:spacing w:after="0"/>
        <w:ind w:left="0"/>
        <w:jc w:val="both"/>
      </w:pPr>
      <w:r>
        <w:rPr>
          <w:rFonts w:ascii="Times New Roman"/>
          <w:b w:val="false"/>
          <w:i w:val="false"/>
          <w:color w:val="000000"/>
          <w:sz w:val="28"/>
        </w:rPr>
        <w:t>
      жәрдемақы тағайындау туралы шешім қабылдауға қажетті қосымша құжаттарды электрондық іс макетіне қосу үшін негіздемелер болған кезде, отыз жұмыс күнінен аспайтын мерзімде электрондық шешім жобасымен электрондық іс макетін Мемлекеттік корпорация бөлімшесіне қайтарады;</w:t>
      </w:r>
    </w:p>
    <w:bookmarkEnd w:id="229"/>
    <w:bookmarkStart w:name="z1139" w:id="230"/>
    <w:p>
      <w:pPr>
        <w:spacing w:after="0"/>
        <w:ind w:left="0"/>
        <w:jc w:val="both"/>
      </w:pPr>
      <w:r>
        <w:rPr>
          <w:rFonts w:ascii="Times New Roman"/>
          <w:b w:val="false"/>
          <w:i w:val="false"/>
          <w:color w:val="000000"/>
          <w:sz w:val="28"/>
        </w:rPr>
        <w:t xml:space="preserve">
      негіздемелер болған кезде ұсынылған, оның ішінде "электрондық үкімет" шлюзі арқылы АЖ-дан алынған құжаттың дәйектілігін, бұл туралы көрсетілетін қызметті алушыға №223- бұйрықпен бекітілген,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Мемлекеттік корпорация бөлімшесі арқылы хабарлай отырып электрондық іс макеті көрсетілетін қызметті берушіге келіп түскен күннен бастап бес жұмыс күні ішінде тексереді; </w:t>
      </w:r>
    </w:p>
    <w:bookmarkEnd w:id="230"/>
    <w:bookmarkStart w:name="z1140" w:id="231"/>
    <w:p>
      <w:pPr>
        <w:spacing w:after="0"/>
        <w:ind w:left="0"/>
        <w:jc w:val="both"/>
      </w:pPr>
      <w:r>
        <w:rPr>
          <w:rFonts w:ascii="Times New Roman"/>
          <w:b w:val="false"/>
          <w:i w:val="false"/>
          <w:color w:val="000000"/>
          <w:sz w:val="28"/>
        </w:rPr>
        <w:t>
      ЭЦҚ арқылы:</w:t>
      </w:r>
    </w:p>
    <w:bookmarkEnd w:id="231"/>
    <w:bookmarkStart w:name="z1141" w:id="232"/>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w:t>
      </w:r>
    </w:p>
    <w:bookmarkEnd w:id="232"/>
    <w:bookmarkStart w:name="z1142" w:id="233"/>
    <w:p>
      <w:pPr>
        <w:spacing w:after="0"/>
        <w:ind w:left="0"/>
        <w:jc w:val="both"/>
      </w:pPr>
      <w:r>
        <w:rPr>
          <w:rFonts w:ascii="Times New Roman"/>
          <w:b w:val="false"/>
          <w:i w:val="false"/>
          <w:color w:val="000000"/>
          <w:sz w:val="28"/>
        </w:rPr>
        <w:t xml:space="preserve">
      көрсетілетін қызметті алушының мемлекеттік көрсетілетін қызметті алу үшін талап етілетін құжаттарды ұсынбаған, ұсынбаған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 223 бұйрықпен бекітілген талаптарға сәйкес келмеген жағдайларда бас тарту себептерін көрсете отырып, жәрдемақы тағайындаудан бас тарту туралы электрондық шешім жобасын куәландырады; </w:t>
      </w:r>
    </w:p>
    <w:bookmarkEnd w:id="233"/>
    <w:bookmarkStart w:name="z1143" w:id="234"/>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bookmarkEnd w:id="234"/>
    <w:bookmarkStart w:name="z1144" w:id="235"/>
    <w:p>
      <w:pPr>
        <w:spacing w:after="0"/>
        <w:ind w:left="0"/>
        <w:jc w:val="both"/>
      </w:pPr>
      <w:r>
        <w:rPr>
          <w:rFonts w:ascii="Times New Roman"/>
          <w:b w:val="false"/>
          <w:i w:val="false"/>
          <w:color w:val="000000"/>
          <w:sz w:val="28"/>
        </w:rPr>
        <w:t>
      ЭЦҚ куәландырған кезде жәрдемақы тағайындау (тағайындаудан бас тарту) туралы хабарлама Мемлекеттік корпорация бөлімшесіне автоматты түрде жіберіледі.</w:t>
      </w:r>
    </w:p>
    <w:bookmarkEnd w:id="235"/>
    <w:bookmarkStart w:name="z1145" w:id="236"/>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(іс-қимылдың) нәтижесі болып табылады.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өзгеріс енгізілді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443" w:id="237"/>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ұсынылған.</w:t>
      </w:r>
    </w:p>
    <w:bookmarkEnd w:id="237"/>
    <w:bookmarkStart w:name="z444" w:id="238"/>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238"/>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445" w:id="239"/>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239"/>
    <w:bookmarkStart w:name="z448" w:id="240"/>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240"/>
    <w:bookmarkStart w:name="z449" w:id="241"/>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bookmarkEnd w:id="241"/>
    <w:bookmarkStart w:name="z450" w:id="242"/>
    <w:p>
      <w:pPr>
        <w:spacing w:after="0"/>
        <w:ind w:left="0"/>
        <w:jc w:val="both"/>
      </w:pPr>
      <w:r>
        <w:rPr>
          <w:rFonts w:ascii="Times New Roman"/>
          <w:b w:val="false"/>
          <w:i w:val="false"/>
          <w:color w:val="000000"/>
          <w:sz w:val="28"/>
        </w:rPr>
        <w:t>
      көрсетілетін қызметті берушінің басшысы қатысады.</w:t>
      </w:r>
    </w:p>
    <w:bookmarkEnd w:id="242"/>
    <w:bookmarkStart w:name="z451" w:id="243"/>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243"/>
    <w:bookmarkStart w:name="z452" w:id="244"/>
    <w:p>
      <w:pPr>
        <w:spacing w:after="0"/>
        <w:ind w:left="0"/>
        <w:jc w:val="both"/>
      </w:pPr>
      <w:r>
        <w:rPr>
          <w:rFonts w:ascii="Times New Roman"/>
          <w:b w:val="false"/>
          <w:i w:val="false"/>
          <w:color w:val="000000"/>
          <w:sz w:val="28"/>
        </w:rPr>
        <w:t>
      көрсетілетін қызметті беруші бөлімінің (басқармасының) маманы екі жұмыс күні ішінде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244"/>
    <w:bookmarkStart w:name="z453" w:id="245"/>
    <w:p>
      <w:pPr>
        <w:spacing w:after="0"/>
        <w:ind w:left="0"/>
        <w:jc w:val="both"/>
      </w:pPr>
      <w:r>
        <w:rPr>
          <w:rFonts w:ascii="Times New Roman"/>
          <w:b w:val="false"/>
          <w:i w:val="false"/>
          <w:color w:val="000000"/>
          <w:sz w:val="28"/>
        </w:rPr>
        <w:t>
      көрсетілетін қызметті беруші бөлімінің (басқармасының) басшысы бір жұмыс күні ішінде жәрдемақылар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245"/>
    <w:bookmarkStart w:name="z454" w:id="246"/>
    <w:p>
      <w:pPr>
        <w:spacing w:after="0"/>
        <w:ind w:left="0"/>
        <w:jc w:val="both"/>
      </w:pPr>
      <w:r>
        <w:rPr>
          <w:rFonts w:ascii="Times New Roman"/>
          <w:b w:val="false"/>
          <w:i w:val="false"/>
          <w:color w:val="000000"/>
          <w:sz w:val="28"/>
        </w:rPr>
        <w:t>
      көрсетілетін қызметті берушінің басшысы бір жұмыс күні ішінде жәрдемақы тағайындау (тағайындаудан бас тарту) туралы шешім қабылдайды.</w:t>
      </w:r>
    </w:p>
    <w:bookmarkEnd w:id="246"/>
    <w:bookmarkStart w:name="z455" w:id="247"/>
    <w:p>
      <w:pPr>
        <w:spacing w:after="0"/>
        <w:ind w:left="0"/>
        <w:jc w:val="both"/>
      </w:pPr>
      <w:r>
        <w:rPr>
          <w:rFonts w:ascii="Times New Roman"/>
          <w:b w:val="false"/>
          <w:i w:val="false"/>
          <w:color w:val="000000"/>
          <w:sz w:val="28"/>
        </w:rPr>
        <w:t xml:space="preserve">
      Әрбір рәсімнің (іс-қимылдың) ұзақтығы көрсетіле отырып, көрсетілетін қызметті берушінің қызметкерлері арасындағы рәсімнің (іс-қимылдың)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bookmarkEnd w:id="247"/>
    <w:bookmarkStart w:name="z456" w:id="248"/>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248"/>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457" w:id="249"/>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 бөлімшесінде "электрондық кезек" тәртібінде, кедергісіз қағидат бойынша жүзеге асырылады.</w:t>
      </w:r>
    </w:p>
    <w:bookmarkEnd w:id="249"/>
    <w:bookmarkStart w:name="z458" w:id="250"/>
    <w:p>
      <w:pPr>
        <w:spacing w:after="0"/>
        <w:ind w:left="0"/>
        <w:jc w:val="both"/>
      </w:pPr>
      <w:r>
        <w:rPr>
          <w:rFonts w:ascii="Times New Roman"/>
          <w:b w:val="false"/>
          <w:i w:val="false"/>
          <w:color w:val="000000"/>
          <w:sz w:val="28"/>
        </w:rPr>
        <w:t xml:space="preserve">
      11. Мемлекеттік корпорация бөлімшесі екі жұмыс күні ішінде көрсетілетін қызметті алушының электрондық (қағаз түріндегі) іс макетін қалыптастырады. </w:t>
      </w:r>
    </w:p>
    <w:bookmarkEnd w:id="250"/>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p>
      <w:pPr>
        <w:spacing w:after="0"/>
        <w:ind w:left="0"/>
        <w:jc w:val="both"/>
      </w:pPr>
      <w:r>
        <w:rPr>
          <w:rFonts w:ascii="Times New Roman"/>
          <w:b w:val="false"/>
          <w:i w:val="false"/>
          <w:color w:val="000000"/>
          <w:sz w:val="28"/>
        </w:rPr>
        <w:t>
      1) мемлекеттік органның автоматтандырылған ақпараттық жүйесіне тағайындау немесе төлеу фактісінің болуына сұрау салуды қалыптастырады. Тағайындау немесе төлеу фактісі болған кезде өтінішті қабылдаудан бас тарту туралы қолхат береді;</w:t>
      </w:r>
    </w:p>
    <w:p>
      <w:pPr>
        <w:spacing w:after="0"/>
        <w:ind w:left="0"/>
        <w:jc w:val="both"/>
      </w:pPr>
      <w:r>
        <w:rPr>
          <w:rFonts w:ascii="Times New Roman"/>
          <w:b w:val="false"/>
          <w:i w:val="false"/>
          <w:color w:val="000000"/>
          <w:sz w:val="28"/>
        </w:rPr>
        <w:t>
      2) "электрондық үкімет" шлюзі арқылы тиісті АЖ-ға сұрау салуды қалыптастырады:</w:t>
      </w:r>
    </w:p>
    <w:p>
      <w:pPr>
        <w:spacing w:after="0"/>
        <w:ind w:left="0"/>
        <w:jc w:val="both"/>
      </w:pPr>
      <w:r>
        <w:rPr>
          <w:rFonts w:ascii="Times New Roman"/>
          <w:b w:val="false"/>
          <w:i w:val="false"/>
          <w:color w:val="000000"/>
          <w:sz w:val="28"/>
        </w:rPr>
        <w:t>
      "Жеке тұлғалар" мемлекеттік дерекқоры АЖ-ға көрсетілетін қызметті алушының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"АХАЖ" АЖ-ға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w:t>
      </w:r>
    </w:p>
    <w:p>
      <w:pPr>
        <w:spacing w:after="0"/>
        <w:ind w:left="0"/>
        <w:jc w:val="both"/>
      </w:pPr>
      <w:r>
        <w:rPr>
          <w:rFonts w:ascii="Times New Roman"/>
          <w:b w:val="false"/>
          <w:i w:val="false"/>
          <w:color w:val="000000"/>
          <w:sz w:val="28"/>
        </w:rPr>
        <w:t>
      "Е Қорғаншылық" АЖ-ға – қамқоршылық (қорғаншылық) белгілеу туралы құжаттар бойынша сұрау салуды қалыптастырады;</w:t>
      </w:r>
    </w:p>
    <w:p>
      <w:pPr>
        <w:spacing w:after="0"/>
        <w:ind w:left="0"/>
        <w:jc w:val="both"/>
      </w:pPr>
      <w:r>
        <w:rPr>
          <w:rFonts w:ascii="Times New Roman"/>
          <w:b w:val="false"/>
          <w:i w:val="false"/>
          <w:color w:val="000000"/>
          <w:sz w:val="28"/>
        </w:rPr>
        <w:t>
      3) көрсетілетін қызметті алушыдан қабылданатын құжаттар топтамасының толықтығын тексереді;</w:t>
      </w:r>
    </w:p>
    <w:p>
      <w:pPr>
        <w:spacing w:after="0"/>
        <w:ind w:left="0"/>
        <w:jc w:val="both"/>
      </w:pPr>
      <w:r>
        <w:rPr>
          <w:rFonts w:ascii="Times New Roman"/>
          <w:b w:val="false"/>
          <w:i w:val="false"/>
          <w:color w:val="000000"/>
          <w:sz w:val="28"/>
        </w:rPr>
        <w:t>
      4) еңбек кітапшасын тексереді, онда тиісті жазбалар болмаса, түзетулер, дәлсіздіктер болса, әртүрлі оқылса өтініш берушіден мұрағат мекемелерiнен немесе жұмыс орнынан анықтамалар сұратады;</w:t>
      </w:r>
    </w:p>
    <w:p>
      <w:pPr>
        <w:spacing w:after="0"/>
        <w:ind w:left="0"/>
        <w:jc w:val="both"/>
      </w:pPr>
      <w:r>
        <w:rPr>
          <w:rFonts w:ascii="Times New Roman"/>
          <w:b w:val="false"/>
          <w:i w:val="false"/>
          <w:color w:val="000000"/>
          <w:sz w:val="28"/>
        </w:rPr>
        <w:t xml:space="preserve">
      5) көрсетілетін қызметті алушы ұсынған құжаттарды, оның ішінде мемлекеттік органдардың ақпараттық жүйелерінде мәліметтер болмаған жағдайда сканерлейді; </w:t>
      </w:r>
    </w:p>
    <w:p>
      <w:pPr>
        <w:spacing w:after="0"/>
        <w:ind w:left="0"/>
        <w:jc w:val="both"/>
      </w:pPr>
      <w:r>
        <w:rPr>
          <w:rFonts w:ascii="Times New Roman"/>
          <w:b w:val="false"/>
          <w:i w:val="false"/>
          <w:color w:val="000000"/>
          <w:sz w:val="28"/>
        </w:rPr>
        <w:t xml:space="preserve">
      6) сканерлеу сапасын және құжаттардың электрондық көшірмелерінің көрсетілетін қызметті алушы ұсынған түпнұсқаларға сәйкес келуін қамтамасыз етеді; </w:t>
      </w:r>
    </w:p>
    <w:p>
      <w:pPr>
        <w:spacing w:after="0"/>
        <w:ind w:left="0"/>
        <w:jc w:val="both"/>
      </w:pPr>
      <w:r>
        <w:rPr>
          <w:rFonts w:ascii="Times New Roman"/>
          <w:b w:val="false"/>
          <w:i w:val="false"/>
          <w:color w:val="000000"/>
          <w:sz w:val="28"/>
        </w:rPr>
        <w:t>
      7) өтінішті тіркейді және құжаттардың қабылданғаны туралы қолхат береді.</w:t>
      </w:r>
    </w:p>
    <w:p>
      <w:pPr>
        <w:spacing w:after="0"/>
        <w:ind w:left="0"/>
        <w:jc w:val="both"/>
      </w:pPr>
      <w:r>
        <w:rPr>
          <w:rFonts w:ascii="Times New Roman"/>
          <w:b w:val="false"/>
          <w:i w:val="false"/>
          <w:color w:val="000000"/>
          <w:sz w:val="28"/>
        </w:rPr>
        <w:t xml:space="preserve">
      Стандарттың 9-тармағында көзделген тізбеге сәйкес құжаттардың топтамасын толық ұсынбаған немесе жәрдемақыларды тағайындауға құқығы болмаған жағдайда өтінішті қабылдаудан бас тарту туралы хабарлама береді. </w:t>
      </w:r>
    </w:p>
    <w:p>
      <w:pPr>
        <w:spacing w:after="0"/>
        <w:ind w:left="0"/>
        <w:jc w:val="both"/>
      </w:pPr>
      <w:r>
        <w:rPr>
          <w:rFonts w:ascii="Times New Roman"/>
          <w:b w:val="false"/>
          <w:i w:val="false"/>
          <w:color w:val="000000"/>
          <w:sz w:val="28"/>
        </w:rPr>
        <w:t xml:space="preserve">
      Іс макетін қалыптастыратын маман мынадай іс-қимылдарды жүзеге асырады: </w:t>
      </w:r>
    </w:p>
    <w:p>
      <w:pPr>
        <w:spacing w:after="0"/>
        <w:ind w:left="0"/>
        <w:jc w:val="both"/>
      </w:pPr>
      <w:r>
        <w:rPr>
          <w:rFonts w:ascii="Times New Roman"/>
          <w:b w:val="false"/>
          <w:i w:val="false"/>
          <w:color w:val="000000"/>
          <w:sz w:val="28"/>
        </w:rPr>
        <w:t>
      1) электрондық шешім жобасымен электрондық (қағаз түріндегі) іс макетін қалыптастырады;</w:t>
      </w:r>
    </w:p>
    <w:p>
      <w:pPr>
        <w:spacing w:after="0"/>
        <w:ind w:left="0"/>
        <w:jc w:val="both"/>
      </w:pPr>
      <w:r>
        <w:rPr>
          <w:rFonts w:ascii="Times New Roman"/>
          <w:b w:val="false"/>
          <w:i w:val="false"/>
          <w:color w:val="000000"/>
          <w:sz w:val="28"/>
        </w:rPr>
        <w:t>
      2) жәрдемақы мөлшерін есептеуді жүргізеді, электрондық шешім жобасын рәсімдейді, электрондық шешім жобасын ЭЦҚ-мен куәландырады және электрондық шешім жобасымен электрондық іс макетін Мемлекеттік корпорация филиалына жібереді.</w:t>
      </w:r>
    </w:p>
    <w:p>
      <w:pPr>
        <w:spacing w:after="0"/>
        <w:ind w:left="0"/>
        <w:jc w:val="both"/>
      </w:pPr>
      <w:r>
        <w:rPr>
          <w:rFonts w:ascii="Times New Roman"/>
          <w:b w:val="false"/>
          <w:i w:val="false"/>
          <w:color w:val="000000"/>
          <w:sz w:val="28"/>
        </w:rPr>
        <w:t>
      Көрсетілетін қызметті алушы ұсынған құжаттар сапасыз сканерленген, мұрағат мекемелерiнен немесе жұмыс орнынан анықтамалар ұсыну қажет болған жағдайларда құжаттарды қабылдаған маманға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473" w:id="251"/>
    <w:p>
      <w:pPr>
        <w:spacing w:after="0"/>
        <w:ind w:left="0"/>
        <w:jc w:val="both"/>
      </w:pPr>
      <w:r>
        <w:rPr>
          <w:rFonts w:ascii="Times New Roman"/>
          <w:b w:val="false"/>
          <w:i w:val="false"/>
          <w:color w:val="000000"/>
          <w:sz w:val="28"/>
        </w:rPr>
        <w:t>
      12. Мемлекеттік корпорация филиалы Мемлекеттік корпорация бөлімшесінен электрондық іс макеті келіп түскен күнінен бастап екі жұмыс күні ішінде:</w:t>
      </w:r>
    </w:p>
    <w:bookmarkEnd w:id="251"/>
    <w:bookmarkStart w:name="z474" w:id="252"/>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қарайды және мөлшерінің және рәсімдеудің дұрыстығын тексереді;</w:t>
      </w:r>
    </w:p>
    <w:bookmarkEnd w:id="252"/>
    <w:bookmarkStart w:name="z475" w:id="253"/>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253"/>
    <w:bookmarkStart w:name="z476" w:id="254"/>
    <w:p>
      <w:pPr>
        <w:spacing w:after="0"/>
        <w:ind w:left="0"/>
        <w:jc w:val="both"/>
      </w:pPr>
      <w:r>
        <w:rPr>
          <w:rFonts w:ascii="Times New Roman"/>
          <w:b w:val="false"/>
          <w:i w:val="false"/>
          <w:color w:val="000000"/>
          <w:sz w:val="28"/>
        </w:rPr>
        <w:t>
      13. Қосымша құжаттарды іс макетіне қосу қажеттілігіне байланысты көрсетілетін қызметті берушіден электрондық шешім жобасымен электрондық іс макеті қайтарылған жағдайда:</w:t>
      </w:r>
    </w:p>
    <w:bookmarkEnd w:id="254"/>
    <w:p>
      <w:pPr>
        <w:spacing w:after="0"/>
        <w:ind w:left="0"/>
        <w:jc w:val="both"/>
      </w:pPr>
      <w:r>
        <w:rPr>
          <w:rFonts w:ascii="Times New Roman"/>
          <w:b w:val="false"/>
          <w:i w:val="false"/>
          <w:color w:val="000000"/>
          <w:sz w:val="28"/>
        </w:rPr>
        <w:t>
      электрондық іс макетін қалыптастыратын маман:</w:t>
      </w:r>
    </w:p>
    <w:p>
      <w:pPr>
        <w:spacing w:after="0"/>
        <w:ind w:left="0"/>
        <w:jc w:val="both"/>
      </w:pPr>
      <w:r>
        <w:rPr>
          <w:rFonts w:ascii="Times New Roman"/>
          <w:b w:val="false"/>
          <w:i w:val="false"/>
          <w:color w:val="000000"/>
          <w:sz w:val="28"/>
        </w:rPr>
        <w:t>
      1) көрсетілетін қызметті алушыны электрондық макет Мемлекеттік корпорация бөлімшесіне келіп түскен күннен бастап бес жұмыс күні ішінде хабарламада көрсетілген қосымша құжатты (құжаттарды) 25 жұмыс күні ішінде ұсыну қажеттігі туралы телефон байланысы, оның ішінде ұялы телефонға sms-хабарлама жіберу арқылы хабардар етеді;</w:t>
      </w:r>
    </w:p>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 Мемлекеттік корпорация бөлімшесі қосымша құжаттар ұсынылған күннен бастап екі жұмыс күні ішінде:</w:t>
      </w:r>
    </w:p>
    <w:p>
      <w:pPr>
        <w:spacing w:after="0"/>
        <w:ind w:left="0"/>
        <w:jc w:val="both"/>
      </w:pPr>
      <w:r>
        <w:rPr>
          <w:rFonts w:ascii="Times New Roman"/>
          <w:b w:val="false"/>
          <w:i w:val="false"/>
          <w:color w:val="000000"/>
          <w:sz w:val="28"/>
        </w:rPr>
        <w:t>
      көрсетілетін қызметті берушінің хабарламасында көрсетілген, көрсетілетін қызметті алушыдан қабылданатын қосымша құжат (құжаттар) топтамасының толықтығын тексереді;</w:t>
      </w:r>
    </w:p>
    <w:p>
      <w:pPr>
        <w:spacing w:after="0"/>
        <w:ind w:left="0"/>
        <w:jc w:val="both"/>
      </w:pPr>
      <w:r>
        <w:rPr>
          <w:rFonts w:ascii="Times New Roman"/>
          <w:b w:val="false"/>
          <w:i w:val="false"/>
          <w:color w:val="000000"/>
          <w:sz w:val="28"/>
        </w:rPr>
        <w:t>
      электрондық іс макеті мен электрондық шешім жобасын жете рәсімдейді, сканерлеу сапасын және құжаттардың электрондық көшірмелерінің көрсетілетін қызметті алушы ұсынған түпнұсқаларға сәйкес келуін, жәрдемақы мөлшерін есептеудің, электрондық шешім жобасын рәсімдеудің дұрыстығын қамтамасыз етеді, электрондық шешім жобасын ЭЦҚ-мен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рәсімдеудің және мөлшерінің дұрыстығын тексереді;</w:t>
      </w:r>
    </w:p>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85" w:id="255"/>
    <w:p>
      <w:pPr>
        <w:spacing w:after="0"/>
        <w:ind w:left="0"/>
        <w:jc w:val="both"/>
      </w:pPr>
      <w:r>
        <w:rPr>
          <w:rFonts w:ascii="Times New Roman"/>
          <w:b w:val="false"/>
          <w:i w:val="false"/>
          <w:color w:val="000000"/>
          <w:sz w:val="28"/>
        </w:rPr>
        <w:t>
      14. Мемлекеттік корпорация бөлімшесі көрсетілетін қызметті берушіден жәрдемақыны тағайындау (тағайындаудан бас тарту) туралы хабарлама келіп түскен сәттен бастап бір жұмыс күні ішінде хабарламаны басып шығарады және оны көрсетілетін қызметті алушыға өзі келгенде береді немесе көрсетілетін қызметті беруші қабылдаған шешім туралы көрсетілетін қызметті алушының ұялы телефонына sms-хабар жіберу арқылы өтініш берушіні хабардар етеді.</w:t>
      </w:r>
    </w:p>
    <w:bookmarkEnd w:id="255"/>
    <w:bookmarkStart w:name="z486" w:id="256"/>
    <w:p>
      <w:pPr>
        <w:spacing w:after="0"/>
        <w:ind w:left="0"/>
        <w:jc w:val="both"/>
      </w:pPr>
      <w:r>
        <w:rPr>
          <w:rFonts w:ascii="Times New Roman"/>
          <w:b w:val="false"/>
          <w:i w:val="false"/>
          <w:color w:val="000000"/>
          <w:sz w:val="28"/>
        </w:rPr>
        <w:t>
      15. Көрсетілетін қызметті алушыда жеке сәйкестендіру нөмірі (бұдан әрі – ЖСН) мен ЭЦҚ-сы болған кезде, құжаттары Мемлекеттік корпорация бөлімшесіне қағаз жеткізгіште бұрын ұсынылған және мемлекеттік көрсетілетін қызметті тағайындау туралы ақпаратты алу сәтіне көрсетілетін қызметті алушы туралы деректер мемлекеттік органның автоматтандырылған ақпараттық жүйесінің дерекқорында электрондық түрде сақталған көрсетілетін қызметті алушылардың жәрдемақы тағайындау туралы ақпаратты портал арқылы қашықтан қол жеткізу режимінде алуға мүмкіндігі бар.</w:t>
      </w:r>
    </w:p>
    <w:bookmarkEnd w:id="256"/>
    <w:bookmarkStart w:name="z487" w:id="257"/>
    <w:p>
      <w:pPr>
        <w:spacing w:after="0"/>
        <w:ind w:left="0"/>
        <w:jc w:val="both"/>
      </w:pPr>
      <w:r>
        <w:rPr>
          <w:rFonts w:ascii="Times New Roman"/>
          <w:b w:val="false"/>
          <w:i w:val="false"/>
          <w:color w:val="000000"/>
          <w:sz w:val="28"/>
        </w:rPr>
        <w:t>
      Көрсетілетін қызметті берушінің (көрсетілетін қызметті алушының) портал арқылы жәрдемақыларды тағайындау туралы ақпаратты алу кезіндегі қадамдық іс-қимылы мен шешімдері:</w:t>
      </w:r>
    </w:p>
    <w:bookmarkEnd w:id="257"/>
    <w:bookmarkStart w:name="z488" w:id="258"/>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 жүзеге асырылады);</w:t>
      </w:r>
    </w:p>
    <w:bookmarkEnd w:id="258"/>
    <w:bookmarkStart w:name="z489" w:id="259"/>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259"/>
    <w:bookmarkStart w:name="z490" w:id="260"/>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260"/>
    <w:bookmarkStart w:name="z491" w:id="261"/>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261"/>
    <w:bookmarkStart w:name="z492" w:id="262"/>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262"/>
    <w:bookmarkStart w:name="z493" w:id="263"/>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263"/>
    <w:bookmarkStart w:name="z494" w:id="264"/>
    <w:p>
      <w:pPr>
        <w:spacing w:after="0"/>
        <w:ind w:left="0"/>
        <w:jc w:val="both"/>
      </w:pPr>
      <w:r>
        <w:rPr>
          <w:rFonts w:ascii="Times New Roman"/>
          <w:b w:val="false"/>
          <w:i w:val="false"/>
          <w:color w:val="000000"/>
          <w:sz w:val="28"/>
        </w:rPr>
        <w:t>
      7) 4-процесс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264"/>
    <w:bookmarkStart w:name="z495" w:id="265"/>
    <w:p>
      <w:pPr>
        <w:spacing w:after="0"/>
        <w:ind w:left="0"/>
        <w:jc w:val="both"/>
      </w:pPr>
      <w:r>
        <w:rPr>
          <w:rFonts w:ascii="Times New Roman"/>
          <w:b w:val="false"/>
          <w:i w:val="false"/>
          <w:color w:val="000000"/>
          <w:sz w:val="28"/>
        </w:rPr>
        <w:t>
      8) 5-процесс – көрсетілетін қызметті алушының ЭЦҚ-сы арқылы қызмет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265"/>
    <w:bookmarkStart w:name="z496" w:id="266"/>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266"/>
    <w:bookmarkStart w:name="z497" w:id="267"/>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267"/>
    <w:bookmarkStart w:name="z498" w:id="268"/>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268"/>
    <w:bookmarkStart w:name="z499" w:id="269"/>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Арнайы мемлекеттік жәрдемақы тағайындау туралы ақпарат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ұсынылады көрсетілетін қызметті берушінің уәкілетті адамының ЭЦҚ-сымен қалыптастырылады.</w:t>
      </w:r>
    </w:p>
    <w:bookmarkEnd w:id="269"/>
    <w:bookmarkStart w:name="z500" w:id="270"/>
    <w:p>
      <w:pPr>
        <w:spacing w:after="0"/>
        <w:ind w:left="0"/>
        <w:jc w:val="both"/>
      </w:pPr>
      <w:r>
        <w:rPr>
          <w:rFonts w:ascii="Times New Roman"/>
          <w:b w:val="false"/>
          <w:i w:val="false"/>
          <w:color w:val="000000"/>
          <w:sz w:val="28"/>
        </w:rPr>
        <w:t xml:space="preserve">
      Мемлекеттік қызметті көрсетуге қатысатын ақпараттық жүйелердің функционалдық өзара іс-қимылының диаграммалары осы мемлекеттік қызметті көрсету регламентіне </w:t>
      </w:r>
      <w:r>
        <w:rPr>
          <w:rFonts w:ascii="Times New Roman"/>
          <w:b w:val="false"/>
          <w:i w:val="false"/>
          <w:color w:val="000000"/>
          <w:sz w:val="28"/>
        </w:rPr>
        <w:t>3-қосымшада</w:t>
      </w:r>
      <w:r>
        <w:rPr>
          <w:rFonts w:ascii="Times New Roman"/>
          <w:b w:val="false"/>
          <w:i w:val="false"/>
          <w:color w:val="000000"/>
          <w:sz w:val="28"/>
        </w:rPr>
        <w:t xml:space="preserve"> графикалық нысанда көрсетілген.</w:t>
      </w:r>
    </w:p>
    <w:bookmarkEnd w:id="270"/>
    <w:bookmarkStart w:name="z501" w:id="271"/>
    <w:p>
      <w:pPr>
        <w:spacing w:after="0"/>
        <w:ind w:left="0"/>
        <w:jc w:val="both"/>
      </w:pPr>
      <w:r>
        <w:rPr>
          <w:rFonts w:ascii="Times New Roman"/>
          <w:b w:val="false"/>
          <w:i w:val="false"/>
          <w:color w:val="000000"/>
          <w:sz w:val="28"/>
        </w:rPr>
        <w:t xml:space="preserve">
      16. Ақпаратты ұсыну уақыты – мемлекеттік органның ақпараттық жүйесіне сұрау салу келіп түскен сәттен бастап 30 минуттан аспайды. </w:t>
      </w:r>
    </w:p>
    <w:bookmarkEnd w:id="271"/>
    <w:bookmarkStart w:name="z502" w:id="272"/>
    <w:p>
      <w:pPr>
        <w:spacing w:after="0"/>
        <w:ind w:left="0"/>
        <w:jc w:val="both"/>
      </w:pPr>
      <w:r>
        <w:rPr>
          <w:rFonts w:ascii="Times New Roman"/>
          <w:b w:val="false"/>
          <w:i w:val="false"/>
          <w:color w:val="000000"/>
          <w:sz w:val="28"/>
        </w:rPr>
        <w:t xml:space="preserve">
      17.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арнайы жәрдемақыларды тағайындау" мемлекеттік қызметті көрсету бизнес-процестерінің анықтамалығында келтірілген. </w:t>
      </w:r>
    </w:p>
    <w:bookmarkEnd w:id="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арнайы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w:t>
      </w:r>
      <w:r>
        <w:br/>
      </w:r>
      <w:r>
        <w:rPr>
          <w:rFonts w:ascii="Times New Roman"/>
          <w:b/>
          <w:i w:val="false"/>
          <w:color w:val="000000"/>
        </w:rPr>
        <w:t>қызметті беруші қызметкерлерінің арасындағы рәсімнің</w:t>
      </w:r>
      <w:r>
        <w:br/>
      </w:r>
      <w:r>
        <w:rPr>
          <w:rFonts w:ascii="Times New Roman"/>
          <w:b/>
          <w:i w:val="false"/>
          <w:color w:val="000000"/>
        </w:rPr>
        <w:t>(іс-қимылдың)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44"/>
        <w:gridCol w:w="1350"/>
        <w:gridCol w:w="2127"/>
        <w:gridCol w:w="5743"/>
        <w:gridCol w:w="817"/>
        <w:gridCol w:w="719"/>
      </w:tblGrid>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бөлімінің (басқармасының) маманы </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r>
              <w:br/>
            </w:r>
            <w:r>
              <w:rPr>
                <w:rFonts w:ascii="Times New Roman"/>
                <w:b w:val="false"/>
                <w:i w:val="false"/>
                <w:color w:val="000000"/>
                <w:sz w:val="20"/>
              </w:rPr>
              <w:t>
 </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r>
              <w:br/>
            </w:r>
            <w:r>
              <w:rPr>
                <w:rFonts w:ascii="Times New Roman"/>
                <w:b w:val="false"/>
                <w:i w:val="false"/>
                <w:color w:val="000000"/>
                <w:sz w:val="20"/>
              </w:rPr>
              <w:t>
 </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r>
              <w:br/>
            </w:r>
            <w:r>
              <w:rPr>
                <w:rFonts w:ascii="Times New Roman"/>
                <w:b w:val="false"/>
                <w:i w:val="false"/>
                <w:color w:val="000000"/>
                <w:sz w:val="20"/>
              </w:rPr>
              <w:t>
 </w:t>
            </w:r>
          </w:p>
        </w:tc>
        <w:tc>
          <w:tcPr>
            <w:tcW w:w="5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Жәрдемақы тағайындау (тағайындаудан бас тарту) туралы шешім қабылдау; </w:t>
            </w:r>
            <w:r>
              <w:br/>
            </w:r>
            <w:r>
              <w:rPr>
                <w:rFonts w:ascii="Times New Roman"/>
                <w:b w:val="false"/>
                <w:i w:val="false"/>
                <w:color w:val="000000"/>
                <w:sz w:val="20"/>
              </w:rPr>
              <w:t xml:space="preserve">
2) Жәрдемақы тағайындау (тағайындаудан бас тарту) туралы хабарламаны Мемлекеттік корпорация бөлімшесіне жіберу; </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арнайы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Еңбек, әлеуметтік қорғау және көші-қон комитетінің ______________ бойынша департаменті Мемлекеттік арнайы жәрдемақы тағайындау туралы ақпарат</w:t>
      </w:r>
    </w:p>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04.10.2017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 теңге мөлшерінде мемлекеттік арнайы жәрдемақы</w:t>
      </w:r>
    </w:p>
    <w:p>
      <w:pPr>
        <w:spacing w:after="0"/>
        <w:ind w:left="0"/>
        <w:jc w:val="both"/>
      </w:pPr>
      <w:r>
        <w:rPr>
          <w:rFonts w:ascii="Times New Roman"/>
          <w:b w:val="false"/>
          <w:i w:val="false"/>
          <w:color w:val="000000"/>
          <w:sz w:val="28"/>
        </w:rPr>
        <w:t>
      тағайындалды.</w:t>
      </w:r>
    </w:p>
    <w:p>
      <w:pPr>
        <w:spacing w:after="0"/>
        <w:ind w:left="0"/>
        <w:jc w:val="both"/>
      </w:pPr>
      <w:r>
        <w:rPr>
          <w:rFonts w:ascii="Times New Roman"/>
          <w:b w:val="false"/>
          <w:i w:val="false"/>
          <w:color w:val="000000"/>
          <w:sz w:val="28"/>
        </w:rPr>
        <w:t xml:space="preserve">
      Тағайындау күні _____жылғы "___"___________ </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w:t>
      </w:r>
    </w:p>
    <w:p>
      <w:pPr>
        <w:spacing w:after="0"/>
        <w:ind w:left="0"/>
        <w:jc w:val="both"/>
      </w:pPr>
      <w:r>
        <w:rPr>
          <w:rFonts w:ascii="Times New Roman"/>
          <w:b w:val="false"/>
          <w:i w:val="false"/>
          <w:color w:val="000000"/>
          <w:sz w:val="28"/>
        </w:rPr>
        <w:t xml:space="preserve">
      туралы" 2003 жылғы 7 қаңтардағы ҚРЗ </w:t>
      </w:r>
      <w:r>
        <w:rPr>
          <w:rFonts w:ascii="Times New Roman"/>
          <w:b w:val="false"/>
          <w:i w:val="false"/>
          <w:color w:val="000000"/>
          <w:sz w:val="28"/>
        </w:rPr>
        <w:t>7-бабының</w:t>
      </w:r>
      <w:r>
        <w:rPr>
          <w:rFonts w:ascii="Times New Roman"/>
          <w:b w:val="false"/>
          <w:i w:val="false"/>
          <w:color w:val="000000"/>
          <w:sz w:val="28"/>
        </w:rPr>
        <w:t xml:space="preserve"> 1-тармағына сәйкес</w:t>
      </w:r>
    </w:p>
    <w:p>
      <w:pPr>
        <w:spacing w:after="0"/>
        <w:ind w:left="0"/>
        <w:jc w:val="both"/>
      </w:pPr>
      <w:r>
        <w:rPr>
          <w:rFonts w:ascii="Times New Roman"/>
          <w:b w:val="false"/>
          <w:i w:val="false"/>
          <w:color w:val="000000"/>
          <w:sz w:val="28"/>
        </w:rPr>
        <w:t xml:space="preserve">
      қағаз жеткізгіштегі құжатпен бірдей. </w:t>
      </w:r>
    </w:p>
    <w:p>
      <w:pPr>
        <w:spacing w:after="0"/>
        <w:ind w:left="0"/>
        <w:jc w:val="both"/>
      </w:pPr>
      <w:r>
        <w:rPr>
          <w:rFonts w:ascii="Times New Roman"/>
          <w:b w:val="false"/>
          <w:i w:val="false"/>
          <w:color w:val="000000"/>
          <w:sz w:val="28"/>
        </w:rPr>
        <w:t>
      Данный документ согласно пункту 1 статьи ЗРК от 7 января 2003</w:t>
      </w:r>
    </w:p>
    <w:p>
      <w:pPr>
        <w:spacing w:after="0"/>
        <w:ind w:left="0"/>
        <w:jc w:val="both"/>
      </w:pPr>
      <w:r>
        <w:rPr>
          <w:rFonts w:ascii="Times New Roman"/>
          <w:b w:val="false"/>
          <w:i w:val="false"/>
          <w:color w:val="000000"/>
          <w:sz w:val="28"/>
        </w:rPr>
        <w:t>
      года "Об электронном документе и электронной цифровой подписи"</w:t>
      </w:r>
    </w:p>
    <w:p>
      <w:pPr>
        <w:spacing w:after="0"/>
        <w:ind w:left="0"/>
        <w:jc w:val="both"/>
      </w:pPr>
      <w:r>
        <w:rPr>
          <w:rFonts w:ascii="Times New Roman"/>
          <w:b w:val="false"/>
          <w:i w:val="false"/>
          <w:color w:val="000000"/>
          <w:sz w:val="28"/>
        </w:rPr>
        <w:t>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89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489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ААЖ алынған және Департаменттің электрондық-цифрлық</w:t>
      </w:r>
    </w:p>
    <w:p>
      <w:pPr>
        <w:spacing w:after="0"/>
        <w:ind w:left="0"/>
        <w:jc w:val="both"/>
      </w:pPr>
      <w:r>
        <w:rPr>
          <w:rFonts w:ascii="Times New Roman"/>
          <w:b w:val="false"/>
          <w:i w:val="false"/>
          <w:color w:val="000000"/>
          <w:sz w:val="28"/>
        </w:rPr>
        <w:t>
      қолтаңбасымен қол қойылған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и подписанные</w:t>
      </w:r>
    </w:p>
    <w:p>
      <w:pPr>
        <w:spacing w:after="0"/>
        <w:ind w:left="0"/>
        <w:jc w:val="both"/>
      </w:pPr>
      <w:r>
        <w:rPr>
          <w:rFonts w:ascii="Times New Roman"/>
          <w:b w:val="false"/>
          <w:i w:val="false"/>
          <w:color w:val="000000"/>
          <w:sz w:val="28"/>
        </w:rPr>
        <w:t>
      электронно-цифровой подписью соответствующего Департамента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арнайы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3-қосымша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w:t>
      </w:r>
      <w:r>
        <w:br/>
      </w:r>
      <w:r>
        <w:rPr>
          <w:rFonts w:ascii="Times New Roman"/>
          <w:b/>
          <w:i w:val="false"/>
          <w:color w:val="000000"/>
        </w:rPr>
        <w:t>функционалдық өзара іс-қимылының графикалық нысандағы</w:t>
      </w:r>
      <w:r>
        <w:br/>
      </w:r>
      <w:r>
        <w:rPr>
          <w:rFonts w:ascii="Times New Roman"/>
          <w:b/>
          <w:i w:val="false"/>
          <w:color w:val="000000"/>
        </w:rPr>
        <w:t>диаграммалары</w:t>
      </w:r>
    </w:p>
    <w:p>
      <w:pPr>
        <w:spacing w:after="0"/>
        <w:ind w:left="0"/>
        <w:jc w:val="left"/>
      </w:pPr>
      <w:r>
        <w:br/>
      </w:r>
    </w:p>
    <w:p>
      <w:pPr>
        <w:spacing w:after="0"/>
        <w:ind w:left="0"/>
        <w:jc w:val="both"/>
      </w:pPr>
      <w:r>
        <w:drawing>
          <wp:inline distT="0" distB="0" distL="0" distR="0">
            <wp:extent cx="74168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4168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арнайы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4-қосымша</w:t>
            </w:r>
          </w:p>
        </w:tc>
      </w:tr>
    </w:tbl>
    <w:p>
      <w:pPr>
        <w:spacing w:after="0"/>
        <w:ind w:left="0"/>
        <w:jc w:val="left"/>
      </w:pPr>
      <w:r>
        <w:rPr>
          <w:rFonts w:ascii="Times New Roman"/>
          <w:b/>
          <w:i w:val="false"/>
          <w:color w:val="000000"/>
        </w:rPr>
        <w:t xml:space="preserve"> "Мемлекеттік арнайы жәрдемақы тағайындау" мемлекеттік</w:t>
      </w:r>
      <w:r>
        <w:br/>
      </w:r>
      <w:r>
        <w:rPr>
          <w:rFonts w:ascii="Times New Roman"/>
          <w:b/>
          <w:i w:val="false"/>
          <w:color w:val="000000"/>
        </w:rPr>
        <w:t>қызметті көрсету бизнес-процестерінің анықтамалығы</w:t>
      </w:r>
    </w:p>
    <w:p>
      <w:pPr>
        <w:spacing w:after="0"/>
        <w:ind w:left="0"/>
        <w:jc w:val="left"/>
      </w:pPr>
      <w:r>
        <w:br/>
      </w:r>
    </w:p>
    <w:p>
      <w:pPr>
        <w:spacing w:after="0"/>
        <w:ind w:left="0"/>
        <w:jc w:val="both"/>
      </w:pPr>
      <w:r>
        <w:drawing>
          <wp:inline distT="0" distB="0" distL="0" distR="0">
            <wp:extent cx="72517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2517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5-қосымша</w:t>
            </w:r>
          </w:p>
        </w:tc>
      </w:tr>
    </w:tbl>
    <w:bookmarkStart w:name="z150" w:id="273"/>
    <w:p>
      <w:pPr>
        <w:spacing w:after="0"/>
        <w:ind w:left="0"/>
        <w:jc w:val="left"/>
      </w:pPr>
      <w:r>
        <w:rPr>
          <w:rFonts w:ascii="Times New Roman"/>
          <w:b/>
          <w:i w:val="false"/>
          <w:color w:val="000000"/>
        </w:rPr>
        <w:t xml:space="preserve"> "Мынадай әлеуметтік тәуекелдер жағдайларына әлеуметтік төлемдер</w:t>
      </w:r>
      <w:r>
        <w:br/>
      </w:r>
      <w:r>
        <w:rPr>
          <w:rFonts w:ascii="Times New Roman"/>
          <w:b/>
          <w:i w:val="false"/>
          <w:color w:val="000000"/>
        </w:rPr>
        <w:t>тағайындау: еңбекке қабілеттілігін жоғалту, асыраушысынан</w:t>
      </w:r>
      <w:r>
        <w:br/>
      </w:r>
      <w:r>
        <w:rPr>
          <w:rFonts w:ascii="Times New Roman"/>
          <w:b/>
          <w:i w:val="false"/>
          <w:color w:val="000000"/>
        </w:rPr>
        <w:t>айырылу, жұмысынан айырылу, жүкті болу мен босануға байланысты</w:t>
      </w:r>
      <w:r>
        <w:br/>
      </w:r>
      <w:r>
        <w:rPr>
          <w:rFonts w:ascii="Times New Roman"/>
          <w:b/>
          <w:i w:val="false"/>
          <w:color w:val="000000"/>
        </w:rPr>
        <w:t>табысынан айырылу, жаңа туған баланы асырап алуға байланысты</w:t>
      </w:r>
      <w:r>
        <w:br/>
      </w:r>
      <w:r>
        <w:rPr>
          <w:rFonts w:ascii="Times New Roman"/>
          <w:b/>
          <w:i w:val="false"/>
          <w:color w:val="000000"/>
        </w:rPr>
        <w:t>табысынан айырылу, бала бір жасқа толғанға дейін оның күтіміне</w:t>
      </w:r>
      <w:r>
        <w:br/>
      </w:r>
      <w:r>
        <w:rPr>
          <w:rFonts w:ascii="Times New Roman"/>
          <w:b/>
          <w:i w:val="false"/>
          <w:color w:val="000000"/>
        </w:rPr>
        <w:t>байланысты табысынан айырылу" мемлекеттік қызметті көрсету регламенті</w:t>
      </w:r>
    </w:p>
    <w:bookmarkEnd w:id="273"/>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507" w:id="274"/>
    <w:p>
      <w:pPr>
        <w:spacing w:after="0"/>
        <w:ind w:left="0"/>
        <w:jc w:val="both"/>
      </w:pPr>
      <w:r>
        <w:rPr>
          <w:rFonts w:ascii="Times New Roman"/>
          <w:b w:val="false"/>
          <w:i w:val="false"/>
          <w:color w:val="000000"/>
          <w:sz w:val="28"/>
        </w:rPr>
        <w:t xml:space="preserve">
      1. "Мынадай әлеуметтік тәуекелдер жағдайларына әлеуметтік төлемдер тағайындау: еңбекке қабілеттілігін жоғалту, асыраушысынан айырылу, жұмысынан айырылу, жүкті болу мен босануға байланысты табысынан айырылу, жаңа туған баланы асырап алуға байланысты табысынан айырылу, бала бір жасқа толғанға дейін оның күтіміне байланысты табысынан айырылу"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"Мынадай әлеуметтік тәуекелдер жағдайларына әлеуметтік төлемдер тағайындау: еңбекке қабілеттілігін жоғалту, асыраушысынан айырылу, жұмысынан айырылу, жүкті болу мен босануға байланысты табысынан айырылу, жаңа туған баланы асырап алуға байланысты табысынан айырылу, бала бір жасқа толғанға дейін оның күтіміне байланысты табысынан айырылу"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еңбек ету қабілетінен айырылу, асыраушысынан айырылу, жұмысынан айырылу, жүктілікке және босануға байланысты табысынан айырылу, жаңа туған баланы (балаларды) асырап алуға байланысты табысынан айырылу, бала бір жасқа толғанға дейін оның күтіміне байланысты табысынан айырылу әлеуметтік қатер жағдайларына әлеуметтік төлемдер (бұдан әрі – әлеуметтік төлемдер) тағайындау рәсімін айқындайды.</w:t>
      </w:r>
    </w:p>
    <w:bookmarkEnd w:id="274"/>
    <w:bookmarkStart w:name="z508" w:id="275"/>
    <w:p>
      <w:pPr>
        <w:spacing w:after="0"/>
        <w:ind w:left="0"/>
        <w:jc w:val="both"/>
      </w:pPr>
      <w:r>
        <w:rPr>
          <w:rFonts w:ascii="Times New Roman"/>
          <w:b w:val="false"/>
          <w:i w:val="false"/>
          <w:color w:val="000000"/>
          <w:sz w:val="28"/>
        </w:rPr>
        <w:t>
      2. Мемлекеттік қызметті "Мемлекеттік әлеуметтік сақтандыру қоры" акционерлік қоғамының филиалдары (бұдан әрі – көрсетілетін қызметті беруші) көрсетеді.</w:t>
      </w:r>
    </w:p>
    <w:bookmarkEnd w:id="275"/>
    <w:p>
      <w:pPr>
        <w:spacing w:after="0"/>
        <w:ind w:left="0"/>
        <w:jc w:val="both"/>
      </w:pPr>
      <w:r>
        <w:rPr>
          <w:rFonts w:ascii="Times New Roman"/>
          <w:b w:val="false"/>
          <w:i w:val="false"/>
          <w:color w:val="000000"/>
          <w:sz w:val="28"/>
        </w:rPr>
        <w:t>
      Мемлекеттік қызметті көрсетуге өтінішті қабылдау:</w:t>
      </w:r>
    </w:p>
    <w:bookmarkStart w:name="z1393" w:id="276"/>
    <w:p>
      <w:pPr>
        <w:spacing w:after="0"/>
        <w:ind w:left="0"/>
        <w:jc w:val="both"/>
      </w:pPr>
      <w:r>
        <w:rPr>
          <w:rFonts w:ascii="Times New Roman"/>
          <w:b w:val="false"/>
          <w:i w:val="false"/>
          <w:color w:val="000000"/>
          <w:sz w:val="28"/>
        </w:rPr>
        <w:t>
      1) еңбек ету қабілетінен айырылу жағдайына (егер жүгінген сәтте адамға жалпы еңбек ету қабілетінен айырылу дәрежесі белгіленсе), асыраушысынан айырылу жағдайына, жұмысынан айырылу жағдайына (жұмыссыз ретінде тіркелгені туралы анықтамасы болған кезде), жүкті болу мен босануға байланысты табысынан айырылу, жаңа туған баланы (балаларды) асырап алуға байланысты, бала бір жасқа толғанға дейін оның күтіміне байланысты табысынан айырылу жағдайларына әлеуметтік төлем тағайындау үшін – "Азаматтарға арналған үкімет" мемлекеттік корпорациясы" коммерциялық емес акционерлік қоғамы (бұдан әрі – Мемлекеттік корпорация) арқылы;</w:t>
      </w:r>
    </w:p>
    <w:bookmarkEnd w:id="276"/>
    <w:p>
      <w:pPr>
        <w:spacing w:after="0"/>
        <w:ind w:left="0"/>
        <w:jc w:val="both"/>
      </w:pPr>
      <w:r>
        <w:rPr>
          <w:rFonts w:ascii="Times New Roman"/>
          <w:b w:val="false"/>
          <w:i w:val="false"/>
          <w:color w:val="000000"/>
          <w:sz w:val="28"/>
        </w:rPr>
        <w:t>
      жалпы еңбек ету қабілетінен айырылу дәрежесі алғаш рет белгіленген кезде еңбек ету қабілетінен айырылу жағдайына әлеуметтік төлем тағайындау үшін – Қазақстан Республикасы Еңбек және халықты әлеуметтік қорғау министрлігі Еңбек, әлеуметтік қорғау және көші-қон комитетінің аумақтық бөлімшесі – медициналық-әлеуметтік сараптама бөлімшесі (бұдан әрі – МӘС бөлімшесі) арқылы;</w:t>
      </w:r>
    </w:p>
    <w:p>
      <w:pPr>
        <w:spacing w:after="0"/>
        <w:ind w:left="0"/>
        <w:jc w:val="both"/>
      </w:pPr>
      <w:r>
        <w:rPr>
          <w:rFonts w:ascii="Times New Roman"/>
          <w:b w:val="false"/>
          <w:i w:val="false"/>
          <w:color w:val="000000"/>
          <w:sz w:val="28"/>
        </w:rPr>
        <w:t>
      жұмыссыз мәртебесін алған кезде жұмысынан айырылу жағдайына әлеуметтік төлем тағайындау үшін – Астана, Алматы және Шымкент қалаларының, аудандардың және облыстық маңызы бар қалалардың жергілікті атқарушы органдары (бұдан әрі – ЖАО) арқылы;</w:t>
      </w:r>
    </w:p>
    <w:p>
      <w:pPr>
        <w:spacing w:after="0"/>
        <w:ind w:left="0"/>
        <w:jc w:val="both"/>
      </w:pPr>
      <w:r>
        <w:rPr>
          <w:rFonts w:ascii="Times New Roman"/>
          <w:b w:val="false"/>
          <w:i w:val="false"/>
          <w:color w:val="000000"/>
          <w:sz w:val="28"/>
        </w:rPr>
        <w:t xml:space="preserve">
      Қазақстан Республикасы Еңбек кодексінің 52-бабы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негіздер бойынша жұмысынан айырылған адамдарды қоспағанда, жұмысынан айырылған жағдайда (жұмыссыз ретінде тіркелгені туралы мәліметтер болған кезде), бала бір жасқа толғанға дейін оның күтіміне байланысты табысынан айырылу жағдайына әлеуметтік төлем тағайындау кезінде www.egov.kz "электрондық үкімет" веб-порталы (бұдан әрі –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517" w:id="277"/>
    <w:p>
      <w:pPr>
        <w:spacing w:after="0"/>
        <w:ind w:left="0"/>
        <w:jc w:val="both"/>
      </w:pPr>
      <w:r>
        <w:rPr>
          <w:rFonts w:ascii="Times New Roman"/>
          <w:b w:val="false"/>
          <w:i w:val="false"/>
          <w:color w:val="000000"/>
          <w:sz w:val="28"/>
        </w:rPr>
        <w:t>
       3. Көрсетілетін мемлекеттік қызмет нысаны: қағаз және (немесе) электрондық (ішінара автоматтандырылған) түрде.</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000000"/>
          <w:sz w:val="28"/>
        </w:rPr>
        <w:t>
</w:t>
      </w:r>
    </w:p>
    <w:bookmarkStart w:name="z518" w:id="278"/>
    <w:p>
      <w:pPr>
        <w:spacing w:after="0"/>
        <w:ind w:left="0"/>
        <w:jc w:val="both"/>
      </w:pPr>
      <w:r>
        <w:rPr>
          <w:rFonts w:ascii="Times New Roman"/>
          <w:b w:val="false"/>
          <w:i w:val="false"/>
          <w:color w:val="000000"/>
          <w:sz w:val="28"/>
        </w:rPr>
        <w:t>
       4. Көрсетілетін мемлекеттік қызмет нәтижесі:</w:t>
      </w:r>
    </w:p>
    <w:bookmarkEnd w:id="278"/>
    <w:bookmarkStart w:name="z519" w:id="279"/>
    <w:p>
      <w:pPr>
        <w:spacing w:after="0"/>
        <w:ind w:left="0"/>
        <w:jc w:val="both"/>
      </w:pPr>
      <w:r>
        <w:rPr>
          <w:rFonts w:ascii="Times New Roman"/>
          <w:b w:val="false"/>
          <w:i w:val="false"/>
          <w:color w:val="000000"/>
          <w:sz w:val="28"/>
        </w:rPr>
        <w:t>
      Мемлекеттік корпорацияда – әлеуметтік төлемдерді тағайындау (тағайындаудан бас тарту) туралы хабарлама;</w:t>
      </w:r>
    </w:p>
    <w:bookmarkEnd w:id="279"/>
    <w:bookmarkStart w:name="z520" w:id="280"/>
    <w:p>
      <w:pPr>
        <w:spacing w:after="0"/>
        <w:ind w:left="0"/>
        <w:jc w:val="both"/>
      </w:pPr>
      <w:r>
        <w:rPr>
          <w:rFonts w:ascii="Times New Roman"/>
          <w:b w:val="false"/>
          <w:i w:val="false"/>
          <w:color w:val="000000"/>
          <w:sz w:val="28"/>
        </w:rPr>
        <w:t>
      порталда – жұмысынан айырылу жағдайына, бала бір жасқа толғанға дейін оның күтіміне байланысты табысынан айырылу жағдайына әлеуметтік төлем тағайындау (тағайындаудан бас тарту) туралы хабарлама.</w:t>
      </w:r>
    </w:p>
    <w:bookmarkEnd w:id="280"/>
    <w:bookmarkStart w:name="z521" w:id="281"/>
    <w:p>
      <w:pPr>
        <w:spacing w:after="0"/>
        <w:ind w:left="0"/>
        <w:jc w:val="both"/>
      </w:pPr>
      <w:r>
        <w:rPr>
          <w:rFonts w:ascii="Times New Roman"/>
          <w:b w:val="false"/>
          <w:i w:val="false"/>
          <w:color w:val="000000"/>
          <w:sz w:val="28"/>
        </w:rPr>
        <w:t>
      Мемлекеттік қызметті көрсету нәтижесін ұсыну нысаны: қағаз және (немесе) электрондық түрде.</w:t>
      </w:r>
    </w:p>
    <w:bookmarkEnd w:id="281"/>
    <w:bookmarkStart w:name="z522" w:id="282"/>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282"/>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523" w:id="283"/>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283"/>
    <w:bookmarkStart w:name="z524" w:id="284"/>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284"/>
    <w:bookmarkStart w:name="z1394" w:id="285"/>
    <w:p>
      <w:pPr>
        <w:spacing w:after="0"/>
        <w:ind w:left="0"/>
        <w:jc w:val="both"/>
      </w:pPr>
      <w:r>
        <w:rPr>
          <w:rFonts w:ascii="Times New Roman"/>
          <w:b w:val="false"/>
          <w:i w:val="false"/>
          <w:color w:val="000000"/>
          <w:sz w:val="28"/>
        </w:rPr>
        <w:t>
      1) әлеуметтік төлем тағайындау жөніндегі функцияны жүзеге асыратын көрсетілетін қызметті берушінің маманы екі жұмыс күні ішінде:</w:t>
      </w:r>
    </w:p>
    <w:bookmarkEnd w:id="285"/>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xml:space="preserve">
      әлеуметтік төлемдерді тағайындау (тағайындаудан бас тарту) туралы шешім қабылдау үшін қажетті қосымша құжаттарды (мәліметтерді) электрондық іс макетіне қосуға негіз болған кезде электрондық шешім жобасымен электрондық іс макетін Мемлекеттік корпорация бөлімшесіне отыз жұмыс күніне аспайтын мерзімге қайтарады. Егер отыз жұмыс күні ішінде құжаттар ұсынылмаса, көрсетілетін қызметті беруші Қазақстан Республикасы Денсаулық сақтау және әлеуметтік даму министрінің 2015 жылғы 17 сәуірдегі № 236 бұйрығымен бекітілген Мемлекеттік әлеуметтік сақтандыру қорынан төленетін әлеуметтік төлемдерді тағайындау, мөлшерін есептеу (айқындау), қайта есептеу, сондай-ақ олардың жүзеге асырылу қағидаларының (Нормативтік құқықтық актілерді актілерді мемлекеттік тіркеу тізілімінде 11224 тіркелген) (бұдан әрі – Қағидалар) </w:t>
      </w:r>
      <w:r>
        <w:rPr>
          <w:rFonts w:ascii="Times New Roman"/>
          <w:b w:val="false"/>
          <w:i w:val="false"/>
          <w:color w:val="000000"/>
          <w:sz w:val="28"/>
        </w:rPr>
        <w:t>21-тармағына</w:t>
      </w:r>
      <w:r>
        <w:rPr>
          <w:rFonts w:ascii="Times New Roman"/>
          <w:b w:val="false"/>
          <w:i w:val="false"/>
          <w:color w:val="000000"/>
          <w:sz w:val="28"/>
        </w:rPr>
        <w:t xml:space="preserve"> сәйкес әлеуметтік төлемдерді тағайындаудан бас тарту туралы электрондық шешім шығарады;</w:t>
      </w:r>
    </w:p>
    <w:p>
      <w:pPr>
        <w:spacing w:after="0"/>
        <w:ind w:left="0"/>
        <w:jc w:val="both"/>
      </w:pPr>
      <w:r>
        <w:rPr>
          <w:rFonts w:ascii="Times New Roman"/>
          <w:b w:val="false"/>
          <w:i w:val="false"/>
          <w:color w:val="000000"/>
          <w:sz w:val="28"/>
        </w:rPr>
        <w:t xml:space="preserve">
      негіздер болған жағдайда әлеуметтік төлемдер тағайындау үшін құжаттардың (мәліметтердің) анықтығын тексереді. Осы мақсаттарда көрсетілетін қызметті беруші мемлекеттік органдарға және тиісті ұйымдарға, әлеуметтік аударымдарды төлеушіге Мемлекеттік корпорация бөлімшесі арқылы мемлекеттік қызметті алушыны хабардар ете отырып, сұрау салулар жібереді. </w:t>
      </w:r>
    </w:p>
    <w:p>
      <w:pPr>
        <w:spacing w:after="0"/>
        <w:ind w:left="0"/>
        <w:jc w:val="both"/>
      </w:pPr>
      <w:r>
        <w:rPr>
          <w:rFonts w:ascii="Times New Roman"/>
          <w:b w:val="false"/>
          <w:i w:val="false"/>
          <w:color w:val="000000"/>
          <w:sz w:val="28"/>
        </w:rPr>
        <w:t>
      Мемлекеттік корпорацияның бөлімшесі көрсетілетін қызметті берушіден электрондық хабарлама түскен күннен бастап бес жұмыс күні ішінде өтініш берушіні хабардар етеді:</w:t>
      </w:r>
    </w:p>
    <w:p>
      <w:pPr>
        <w:spacing w:after="0"/>
        <w:ind w:left="0"/>
        <w:jc w:val="both"/>
      </w:pPr>
      <w:r>
        <w:rPr>
          <w:rFonts w:ascii="Times New Roman"/>
          <w:b w:val="false"/>
          <w:i w:val="false"/>
          <w:color w:val="000000"/>
          <w:sz w:val="28"/>
        </w:rPr>
        <w:t xml:space="preserve">
      өтініш беруші өзі жүгінген кезде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құжаттарға тексеру жүргізілетіні туралы хабарлама беру арқылы;</w:t>
      </w:r>
    </w:p>
    <w:p>
      <w:pPr>
        <w:spacing w:after="0"/>
        <w:ind w:left="0"/>
        <w:jc w:val="both"/>
      </w:pPr>
      <w:r>
        <w:rPr>
          <w:rFonts w:ascii="Times New Roman"/>
          <w:b w:val="false"/>
          <w:i w:val="false"/>
          <w:color w:val="000000"/>
          <w:sz w:val="28"/>
        </w:rPr>
        <w:t>
      өтініш берушінің ұялы телефон нөміріне хабарлама Short Message Service (Шорт мэсседж сервис) (бұдан әрі – sms-хабарлама) жіберу арқылы;</w:t>
      </w:r>
    </w:p>
    <w:p>
      <w:pPr>
        <w:spacing w:after="0"/>
        <w:ind w:left="0"/>
        <w:jc w:val="both"/>
      </w:pPr>
      <w:r>
        <w:rPr>
          <w:rFonts w:ascii="Times New Roman"/>
          <w:b w:val="false"/>
          <w:i w:val="false"/>
          <w:color w:val="000000"/>
          <w:sz w:val="28"/>
        </w:rPr>
        <w:t xml:space="preserve">
      құжаттардың тексерілуі туралы sms-хабарлама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sms-хабарлама журналында тіркеледі;</w:t>
      </w:r>
    </w:p>
    <w:p>
      <w:pPr>
        <w:spacing w:after="0"/>
        <w:ind w:left="0"/>
        <w:jc w:val="both"/>
      </w:pPr>
      <w:r>
        <w:rPr>
          <w:rFonts w:ascii="Times New Roman"/>
          <w:b w:val="false"/>
          <w:i w:val="false"/>
          <w:color w:val="000000"/>
          <w:sz w:val="28"/>
        </w:rPr>
        <w:t xml:space="preserve">
      электрондық іс макеті </w:t>
      </w:r>
      <w:r>
        <w:rPr>
          <w:rFonts w:ascii="Times New Roman"/>
          <w:b w:val="false"/>
          <w:i w:val="false"/>
          <w:color w:val="000000"/>
          <w:sz w:val="28"/>
        </w:rPr>
        <w:t>Стандартқа</w:t>
      </w:r>
      <w:r>
        <w:rPr>
          <w:rFonts w:ascii="Times New Roman"/>
          <w:b w:val="false"/>
          <w:i w:val="false"/>
          <w:color w:val="000000"/>
          <w:sz w:val="28"/>
        </w:rPr>
        <w:t xml:space="preserve"> толық сәйкес келген жағдайда әлеуметтік төлем тағайындау туралы электрондық шешім жобасын электрондық цифрлық қолтаңба (бұдан әрі – ЭЦҚ) арқылы куәландырады, сондай-ақ көрсетілетін қызметті алушының мемлекеттік көрсетілетін қызметті алу үшін ұсынған құжаттарының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Қағидаларға сәйкес келмеген жағдайларда бас тарту себептерін көрсете отырып, әлеуметтік төлем тағайындаудан бас тарту туралы электрондық шешім жобасын ЭЦҚ арқылы куәландырады; </w:t>
      </w:r>
    </w:p>
    <w:p>
      <w:pPr>
        <w:spacing w:after="0"/>
        <w:ind w:left="0"/>
        <w:jc w:val="both"/>
      </w:pPr>
      <w:r>
        <w:rPr>
          <w:rFonts w:ascii="Times New Roman"/>
          <w:b w:val="false"/>
          <w:i w:val="false"/>
          <w:color w:val="000000"/>
          <w:sz w:val="28"/>
        </w:rPr>
        <w:t xml:space="preserve">
      әлеуметтік төлем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 </w:t>
      </w:r>
    </w:p>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әлеуметтік төлем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w:t>
      </w:r>
    </w:p>
    <w:bookmarkStart w:name="z1395" w:id="286"/>
    <w:p>
      <w:pPr>
        <w:spacing w:after="0"/>
        <w:ind w:left="0"/>
        <w:jc w:val="both"/>
      </w:pPr>
      <w:r>
        <w:rPr>
          <w:rFonts w:ascii="Times New Roman"/>
          <w:b w:val="false"/>
          <w:i w:val="false"/>
          <w:color w:val="000000"/>
          <w:sz w:val="28"/>
        </w:rPr>
        <w:t>
      2) әлеуметтік төлем тағайындау жөніндегі функцияны жүзеге асыратын көрсетілетін қызметті берушінің басшысы екі жұмыс күні ішінде:</w:t>
      </w:r>
    </w:p>
    <w:bookmarkEnd w:id="286"/>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әлеуметтік төлемдерді тағайындау (тағайындаудан бас тарту) туралы шешім қабылдау үшін қажетті қосымша құжаттарды (мәліметтерді) электрондық іс макетіне қосуға негіз болған кезде электрондық шешім жобасымен электрондық іс макетін Мемлекеттік корпорация бөлімшесіне отыз жұмыс күнінен аспайтын мерзімде қайтарады;</w:t>
      </w:r>
    </w:p>
    <w:p>
      <w:pPr>
        <w:spacing w:after="0"/>
        <w:ind w:left="0"/>
        <w:jc w:val="both"/>
      </w:pPr>
      <w:r>
        <w:rPr>
          <w:rFonts w:ascii="Times New Roman"/>
          <w:b w:val="false"/>
          <w:i w:val="false"/>
          <w:color w:val="000000"/>
          <w:sz w:val="28"/>
        </w:rPr>
        <w:t xml:space="preserve">
      негіздер болған жағдайда әлеуметтік төлемдер тағайындау үшін құжаттардың (мәліметтердің) анықтығын тексереді. Осы мақсаттарда көрсетілетін қызметті беруші мемлекеттік органдарға және тиісті ұйымдарға, әлеуметтік аударымдарды төлеушіге Мемлекеттік корпорация бөлімшесі арқылы мемлекеттік қызметті алушыны хабардар ете отырып, сұрау салулар жібереді. </w:t>
      </w:r>
    </w:p>
    <w:p>
      <w:pPr>
        <w:spacing w:after="0"/>
        <w:ind w:left="0"/>
        <w:jc w:val="both"/>
      </w:pPr>
      <w:r>
        <w:rPr>
          <w:rFonts w:ascii="Times New Roman"/>
          <w:b w:val="false"/>
          <w:i w:val="false"/>
          <w:color w:val="000000"/>
          <w:sz w:val="28"/>
        </w:rPr>
        <w:t>
      Мемлекеттік корпорацияның бөлімшесі көрсетілетін қызметті берушіден электрондық хабарлама түскен күннен бастап бес жұмыс күні ішінде өтініш берушіні хабардар етеді:</w:t>
      </w:r>
    </w:p>
    <w:p>
      <w:pPr>
        <w:spacing w:after="0"/>
        <w:ind w:left="0"/>
        <w:jc w:val="both"/>
      </w:pPr>
      <w:r>
        <w:rPr>
          <w:rFonts w:ascii="Times New Roman"/>
          <w:b w:val="false"/>
          <w:i w:val="false"/>
          <w:color w:val="000000"/>
          <w:sz w:val="28"/>
        </w:rPr>
        <w:t xml:space="preserve">
      өтініш беруші өзі жүгінген кезде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құжаттарға тексеру жүргізілетіні туралы хабарлама беру арқылы;</w:t>
      </w:r>
    </w:p>
    <w:p>
      <w:pPr>
        <w:spacing w:after="0"/>
        <w:ind w:left="0"/>
        <w:jc w:val="both"/>
      </w:pPr>
      <w:r>
        <w:rPr>
          <w:rFonts w:ascii="Times New Roman"/>
          <w:b w:val="false"/>
          <w:i w:val="false"/>
          <w:color w:val="000000"/>
          <w:sz w:val="28"/>
        </w:rPr>
        <w:t>
      өтініш берушінің ұялы телефон нөміріне хабарлама Short Message Service (Шорт мэсседж сервис) (бұдан әрі – sms-хабарлама) жіберу арқылы;</w:t>
      </w:r>
    </w:p>
    <w:p>
      <w:pPr>
        <w:spacing w:after="0"/>
        <w:ind w:left="0"/>
        <w:jc w:val="both"/>
      </w:pPr>
      <w:r>
        <w:rPr>
          <w:rFonts w:ascii="Times New Roman"/>
          <w:b w:val="false"/>
          <w:i w:val="false"/>
          <w:color w:val="000000"/>
          <w:sz w:val="28"/>
        </w:rPr>
        <w:t xml:space="preserve">
      Құжаттардың тексерілуі туралы sms-хабарлама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sms-хабарлама журналында тіркеледі;</w:t>
      </w:r>
    </w:p>
    <w:p>
      <w:pPr>
        <w:spacing w:after="0"/>
        <w:ind w:left="0"/>
        <w:jc w:val="both"/>
      </w:pPr>
      <w:r>
        <w:rPr>
          <w:rFonts w:ascii="Times New Roman"/>
          <w:b w:val="false"/>
          <w:i w:val="false"/>
          <w:color w:val="000000"/>
          <w:sz w:val="28"/>
        </w:rPr>
        <w:t xml:space="preserve">
      электрондық іс макеті Стандартқа толық сәйкес келген жағдайда әлеуметтік төлем тағайындау туралы, сондай-ақ көрсетілетін қызметті алушының мемлекеттік көрсетілетін қызметті алу үшін ұсынған құжаттарының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Қағидаларға сәйкес келмеген жағдайларда бас тарту себептерін көрсете отырып, әлеуметтік төлем тағайындаудан бас тарту туралы электрондық шешім жобасын ЭЦҚ арқылы куәландырады; </w:t>
      </w:r>
    </w:p>
    <w:p>
      <w:pPr>
        <w:spacing w:after="0"/>
        <w:ind w:left="0"/>
        <w:jc w:val="both"/>
      </w:pPr>
      <w:r>
        <w:rPr>
          <w:rFonts w:ascii="Times New Roman"/>
          <w:b w:val="false"/>
          <w:i w:val="false"/>
          <w:color w:val="000000"/>
          <w:sz w:val="28"/>
        </w:rPr>
        <w:t>
      тағайындауға негіз болмаған кезде ЭЦҚ арқылы әлеуметтік төлем тағайындаудан бас тарту туралы электрондық шешім жобасын бас тарту себебін көрсете отырып, куәландырады;</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p>
      <w:pPr>
        <w:spacing w:after="0"/>
        <w:ind w:left="0"/>
        <w:jc w:val="both"/>
      </w:pPr>
      <w:r>
        <w:rPr>
          <w:rFonts w:ascii="Times New Roman"/>
          <w:b w:val="false"/>
          <w:i w:val="false"/>
          <w:color w:val="000000"/>
          <w:sz w:val="28"/>
        </w:rPr>
        <w:t>
      ЭЦҚ куәландырған кезде әлеуметтік төлем тағайындау туралы хабарлама Мемлекеттік корпорация бөлімшесіне автоматты түрде жіберіледі.</w:t>
      </w:r>
    </w:p>
    <w:p>
      <w:pPr>
        <w:spacing w:after="0"/>
        <w:ind w:left="0"/>
        <w:jc w:val="both"/>
      </w:pPr>
      <w:r>
        <w:rPr>
          <w:rFonts w:ascii="Times New Roman"/>
          <w:b w:val="false"/>
          <w:i w:val="false"/>
          <w:color w:val="000000"/>
          <w:sz w:val="28"/>
        </w:rPr>
        <w:t>
      Әлеуметтік төлем тағайындау (тағайындаудан бас тарту) туралы шешім қабылдау және қабылданған шешімді автоматты режимде төлеуге жіберу мемлекеттік қызметті көрсету бойынша осы кезеңдегі рәсімнің (іс-қимылдың)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541" w:id="287"/>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287"/>
    <w:bookmarkStart w:name="z542" w:id="288"/>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288"/>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543" w:id="289"/>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289"/>
    <w:bookmarkStart w:name="z544" w:id="290"/>
    <w:p>
      <w:pPr>
        <w:spacing w:after="0"/>
        <w:ind w:left="0"/>
        <w:jc w:val="both"/>
      </w:pPr>
      <w:r>
        <w:rPr>
          <w:rFonts w:ascii="Times New Roman"/>
          <w:b w:val="false"/>
          <w:i w:val="false"/>
          <w:color w:val="000000"/>
          <w:sz w:val="28"/>
        </w:rPr>
        <w:t>
      көрсетілетін қызметті берушінің маманы;</w:t>
      </w:r>
    </w:p>
    <w:bookmarkEnd w:id="290"/>
    <w:bookmarkStart w:name="z545" w:id="291"/>
    <w:p>
      <w:pPr>
        <w:spacing w:after="0"/>
        <w:ind w:left="0"/>
        <w:jc w:val="both"/>
      </w:pPr>
      <w:r>
        <w:rPr>
          <w:rFonts w:ascii="Times New Roman"/>
          <w:b w:val="false"/>
          <w:i w:val="false"/>
          <w:color w:val="000000"/>
          <w:sz w:val="28"/>
        </w:rPr>
        <w:t>
      көрсетілетін қызметті берушінің басшысы қатысады.</w:t>
      </w:r>
    </w:p>
    <w:bookmarkEnd w:id="291"/>
    <w:bookmarkStart w:name="z546" w:id="292"/>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292"/>
    <w:bookmarkStart w:name="z547" w:id="293"/>
    <w:p>
      <w:pPr>
        <w:spacing w:after="0"/>
        <w:ind w:left="0"/>
        <w:jc w:val="both"/>
      </w:pPr>
      <w:r>
        <w:rPr>
          <w:rFonts w:ascii="Times New Roman"/>
          <w:b w:val="false"/>
          <w:i w:val="false"/>
          <w:color w:val="000000"/>
          <w:sz w:val="28"/>
        </w:rPr>
        <w:t>
      көрсетілетін қызметті берушінің маманы екі жұмыс күні ішінде әлеуметтік төлем тағайындау туралы электрондық шешім жобасымен электрондық іс макетін автоматты режимде көрсетілетін қызметті берушінің басшысына жібереді;</w:t>
      </w:r>
    </w:p>
    <w:bookmarkEnd w:id="293"/>
    <w:bookmarkStart w:name="z548" w:id="294"/>
    <w:p>
      <w:pPr>
        <w:spacing w:after="0"/>
        <w:ind w:left="0"/>
        <w:jc w:val="both"/>
      </w:pPr>
      <w:r>
        <w:rPr>
          <w:rFonts w:ascii="Times New Roman"/>
          <w:b w:val="false"/>
          <w:i w:val="false"/>
          <w:color w:val="000000"/>
          <w:sz w:val="28"/>
        </w:rPr>
        <w:t>
      көрсетілетін қызметті берушінің басшысы екі жұмыс күні ішінде әлеуметтік төлем тағайындау (тағайындаудан бас тарту) туралы шешім қабылдайды.</w:t>
      </w:r>
    </w:p>
    <w:bookmarkEnd w:id="294"/>
    <w:bookmarkStart w:name="z549" w:id="295"/>
    <w:p>
      <w:pPr>
        <w:spacing w:after="0"/>
        <w:ind w:left="0"/>
        <w:jc w:val="both"/>
      </w:pPr>
      <w:r>
        <w:rPr>
          <w:rFonts w:ascii="Times New Roman"/>
          <w:b w:val="false"/>
          <w:i w:val="false"/>
          <w:color w:val="000000"/>
          <w:sz w:val="28"/>
        </w:rPr>
        <w:t xml:space="preserve">
      Әрбір рәсімнің (іс-қимылдың) ұзақтығы көрсетіле отырып, көрсетілетін қызметті берушінің қызметкерлері арасындағы рәсімнің (іс-қимылдың) жүйелілігінің сипаттамасы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көрсетілген.</w:t>
      </w:r>
    </w:p>
    <w:bookmarkEnd w:id="295"/>
    <w:bookmarkStart w:name="z550" w:id="296"/>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көрсетілетін қызметті берушімен, ЖАО-мен және МӘС бөлімшесімен өзара іс-қимыл тәртібінің, сондай-ақ ақпараттық жүйелерді пайдалану тәртібінің сипаттамасы</w:t>
      </w:r>
    </w:p>
    <w:bookmarkEnd w:id="296"/>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551" w:id="297"/>
    <w:p>
      <w:pPr>
        <w:spacing w:after="0"/>
        <w:ind w:left="0"/>
        <w:jc w:val="both"/>
      </w:pPr>
      <w:r>
        <w:rPr>
          <w:rFonts w:ascii="Times New Roman"/>
          <w:b w:val="false"/>
          <w:i w:val="false"/>
          <w:color w:val="000000"/>
          <w:sz w:val="28"/>
        </w:rPr>
        <w:t>
      10. Көрсетілетін қызметті алушыдан құжаттарды қабылдау:</w:t>
      </w:r>
    </w:p>
    <w:bookmarkEnd w:id="297"/>
    <w:bookmarkStart w:name="z552" w:id="298"/>
    <w:p>
      <w:pPr>
        <w:spacing w:after="0"/>
        <w:ind w:left="0"/>
        <w:jc w:val="both"/>
      </w:pPr>
      <w:r>
        <w:rPr>
          <w:rFonts w:ascii="Times New Roman"/>
          <w:b w:val="false"/>
          <w:i w:val="false"/>
          <w:color w:val="000000"/>
          <w:sz w:val="28"/>
        </w:rPr>
        <w:t>
      1) Мемлекеттік корпорацияда "электронды кезек" тәртібінде, кедергісіз қағидат бойынша;</w:t>
      </w:r>
    </w:p>
    <w:bookmarkEnd w:id="298"/>
    <w:bookmarkStart w:name="z553" w:id="299"/>
    <w:p>
      <w:pPr>
        <w:spacing w:after="0"/>
        <w:ind w:left="0"/>
        <w:jc w:val="both"/>
      </w:pPr>
      <w:r>
        <w:rPr>
          <w:rFonts w:ascii="Times New Roman"/>
          <w:b w:val="false"/>
          <w:i w:val="false"/>
          <w:color w:val="000000"/>
          <w:sz w:val="28"/>
        </w:rPr>
        <w:t>
      2) МӘС бөлімшесінде алдын ала жазылусыз және жеделдетіп қызмет көрсетусіз кезек тәртібінде;</w:t>
      </w:r>
    </w:p>
    <w:bookmarkEnd w:id="299"/>
    <w:bookmarkStart w:name="z554" w:id="300"/>
    <w:p>
      <w:pPr>
        <w:spacing w:after="0"/>
        <w:ind w:left="0"/>
        <w:jc w:val="both"/>
      </w:pPr>
      <w:r>
        <w:rPr>
          <w:rFonts w:ascii="Times New Roman"/>
          <w:b w:val="false"/>
          <w:i w:val="false"/>
          <w:color w:val="000000"/>
          <w:sz w:val="28"/>
        </w:rPr>
        <w:t>
      3) ЖАО-да алдын ала жазылусыз және жеделдетіп қызмет көрсетусіз кезек тәртібінде жүзеге асырылады.</w:t>
      </w:r>
    </w:p>
    <w:bookmarkEnd w:id="300"/>
    <w:bookmarkStart w:name="z555" w:id="301"/>
    <w:p>
      <w:pPr>
        <w:spacing w:after="0"/>
        <w:ind w:left="0"/>
        <w:jc w:val="both"/>
      </w:pPr>
      <w:r>
        <w:rPr>
          <w:rFonts w:ascii="Times New Roman"/>
          <w:b w:val="false"/>
          <w:i w:val="false"/>
          <w:color w:val="000000"/>
          <w:sz w:val="28"/>
        </w:rPr>
        <w:t>
      11. Көрсетілетін қызметті алушы Мемлекеттік корпорацияға, МӘС бөлімшесіне, ЖАО-ға жүгінген кезде құжаттарды қабылдайтын маман:</w:t>
      </w:r>
    </w:p>
    <w:bookmarkEnd w:id="301"/>
    <w:bookmarkStart w:name="z1396" w:id="302"/>
    <w:p>
      <w:pPr>
        <w:spacing w:after="0"/>
        <w:ind w:left="0"/>
        <w:jc w:val="both"/>
      </w:pPr>
      <w:r>
        <w:rPr>
          <w:rFonts w:ascii="Times New Roman"/>
          <w:b w:val="false"/>
          <w:i w:val="false"/>
          <w:color w:val="000000"/>
          <w:sz w:val="28"/>
        </w:rPr>
        <w:t>
      1) мемлекеттік органның ақпараттық жүйесіне тиісті әлеуметтік төлемді тағайындау немесе төлеу фактілерінің болуына сұрау салуды қалыптастырады;</w:t>
      </w:r>
    </w:p>
    <w:bookmarkEnd w:id="302"/>
    <w:bookmarkStart w:name="z1397" w:id="303"/>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тексереді;</w:t>
      </w:r>
    </w:p>
    <w:bookmarkEnd w:id="303"/>
    <w:bookmarkStart w:name="z1398" w:id="304"/>
    <w:p>
      <w:pPr>
        <w:spacing w:after="0"/>
        <w:ind w:left="0"/>
        <w:jc w:val="both"/>
      </w:pPr>
      <w:r>
        <w:rPr>
          <w:rFonts w:ascii="Times New Roman"/>
          <w:b w:val="false"/>
          <w:i w:val="false"/>
          <w:color w:val="000000"/>
          <w:sz w:val="28"/>
        </w:rPr>
        <w:t>
      3) әлеуметтік аударымдар сомаларына сәйкестігін тексеруді жүзеге асырады;</w:t>
      </w:r>
    </w:p>
    <w:bookmarkEnd w:id="304"/>
    <w:bookmarkStart w:name="z1399" w:id="305"/>
    <w:p>
      <w:pPr>
        <w:spacing w:after="0"/>
        <w:ind w:left="0"/>
        <w:jc w:val="both"/>
      </w:pPr>
      <w:r>
        <w:rPr>
          <w:rFonts w:ascii="Times New Roman"/>
          <w:b w:val="false"/>
          <w:i w:val="false"/>
          <w:color w:val="000000"/>
          <w:sz w:val="28"/>
        </w:rPr>
        <w:t>
      4) тиісті ақпараттық жүйелерге (бұдан әрі – АЖ):</w:t>
      </w:r>
    </w:p>
    <w:bookmarkEnd w:id="305"/>
    <w:p>
      <w:pPr>
        <w:spacing w:after="0"/>
        <w:ind w:left="0"/>
        <w:jc w:val="both"/>
      </w:pPr>
      <w:r>
        <w:rPr>
          <w:rFonts w:ascii="Times New Roman"/>
          <w:b w:val="false"/>
          <w:i w:val="false"/>
          <w:color w:val="000000"/>
          <w:sz w:val="28"/>
        </w:rPr>
        <w:t>
      "Жеке тұлғалар" мемлекеттік дерекқоры АЖ-ға көрсетілетін қызметті алушының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"Еңбек нарығы" ААЖ-ға көрсетілетін қызметті алушының жұмыссыз ретінде тіркелгені туралы жұмыспен қамту мәселелері жөніндегі уәкілетті органның анықтамасы бойынша;</w:t>
      </w:r>
    </w:p>
    <w:p>
      <w:pPr>
        <w:spacing w:after="0"/>
        <w:ind w:left="0"/>
        <w:jc w:val="both"/>
      </w:pPr>
      <w:r>
        <w:rPr>
          <w:rFonts w:ascii="Times New Roman"/>
          <w:b w:val="false"/>
          <w:i w:val="false"/>
          <w:color w:val="000000"/>
          <w:sz w:val="28"/>
        </w:rPr>
        <w:t xml:space="preserve">
      "Мүгедектігі бар адамдардың орталықтандырылған деректер банкі" </w:t>
      </w:r>
    </w:p>
    <w:p>
      <w:pPr>
        <w:spacing w:after="0"/>
        <w:ind w:left="0"/>
        <w:jc w:val="both"/>
      </w:pPr>
      <w:r>
        <w:rPr>
          <w:rFonts w:ascii="Times New Roman"/>
          <w:b w:val="false"/>
          <w:i w:val="false"/>
          <w:color w:val="000000"/>
          <w:sz w:val="28"/>
        </w:rPr>
        <w:t>
      АЖ-ға жалпы еңбек ету қабілетінен айырылу дәрежесін белгілеу туралы және куәландыру жүргізу және мүгедектік тобын белгілеу туралы анықтама бойынша;</w:t>
      </w:r>
    </w:p>
    <w:p>
      <w:pPr>
        <w:spacing w:after="0"/>
        <w:ind w:left="0"/>
        <w:jc w:val="both"/>
      </w:pPr>
      <w:r>
        <w:rPr>
          <w:rFonts w:ascii="Times New Roman"/>
          <w:b w:val="false"/>
          <w:i w:val="false"/>
          <w:color w:val="000000"/>
          <w:sz w:val="28"/>
        </w:rPr>
        <w:t>
      "Е Қорғаншылық" АЖ-ға балаға қамқоршылық (қорғаншылық) белгілеу туралы анықтама бойынша;</w:t>
      </w:r>
    </w:p>
    <w:p>
      <w:pPr>
        <w:spacing w:after="0"/>
        <w:ind w:left="0"/>
        <w:jc w:val="both"/>
      </w:pPr>
      <w:r>
        <w:rPr>
          <w:rFonts w:ascii="Times New Roman"/>
          <w:b w:val="false"/>
          <w:i w:val="false"/>
          <w:color w:val="000000"/>
          <w:sz w:val="28"/>
        </w:rPr>
        <w:t xml:space="preserve">
      "Біріктірілген салық ақпараттық жүйесі" АЖ-да көрсетілетін қызметті алушының жеке кәсіпкер ретінде мемлекеттік тіркеу туралы анықтама және Қазақстан Республикасы Қаржы министрінің 2018 жылғы 27 ақпандағы № 306 бұйрығымен бекітілген (Нормативтік құқықтық актілерді мемлекеттік тіркеу тізілімінде № 16601 болып тіркелген) Жеке шоттарды жүргізу қағидаларына </w:t>
      </w:r>
      <w:r>
        <w:rPr>
          <w:rFonts w:ascii="Times New Roman"/>
          <w:b w:val="false"/>
          <w:i w:val="false"/>
          <w:color w:val="000000"/>
          <w:sz w:val="28"/>
        </w:rPr>
        <w:t>16-қосымшадағы</w:t>
      </w:r>
      <w:r>
        <w:rPr>
          <w:rFonts w:ascii="Times New Roman"/>
          <w:b w:val="false"/>
          <w:i w:val="false"/>
          <w:color w:val="000000"/>
          <w:sz w:val="28"/>
        </w:rPr>
        <w:t xml:space="preserve"> нысанға сәйкес мемлекеттік кірістер органдары берген бюджетпен есеп айырысулардың жай-күйі, сондай-ақ әлеуметтік аударымдар туралы жеке шоттан үзінді көшірме бойынша;</w:t>
      </w:r>
    </w:p>
    <w:p>
      <w:pPr>
        <w:spacing w:after="0"/>
        <w:ind w:left="0"/>
        <w:jc w:val="both"/>
      </w:pPr>
      <w:r>
        <w:rPr>
          <w:rFonts w:ascii="Times New Roman"/>
          <w:b w:val="false"/>
          <w:i w:val="false"/>
          <w:color w:val="000000"/>
          <w:sz w:val="28"/>
        </w:rPr>
        <w:t>
      "АХАЖ" АЖ-ға баланың (балалардың) туу туралы куәлiгі, асыраушының қайтыс болғаны (соттың хабар-ошарсыз кетті деп тануы немесе қайтыс болды деп жариялануы), баланың (балалардың) қайтыс болуы туралы азаматтық хал актілерінің жазбасынан мәліметтері бар анықтама немесе қайтыс болуы туралы азаматтық хал актілерінің жазбаларынан мәліметтері бар анықтама;</w:t>
      </w:r>
    </w:p>
    <w:p>
      <w:pPr>
        <w:spacing w:after="0"/>
        <w:ind w:left="0"/>
        <w:jc w:val="both"/>
      </w:pPr>
      <w:r>
        <w:rPr>
          <w:rFonts w:ascii="Times New Roman"/>
          <w:b w:val="false"/>
          <w:i w:val="false"/>
          <w:color w:val="000000"/>
          <w:sz w:val="28"/>
        </w:rPr>
        <w:t xml:space="preserve">
      "ЖжФЖӘТ" АЖ-да жүктілігіне және босануына, жаңа туған баланы (балаларды) асырап алуына байланысты берілген уақытша еңбекке жарамсыздығы туралы жазба; </w:t>
      </w:r>
    </w:p>
    <w:bookmarkStart w:name="z1400" w:id="306"/>
    <w:p>
      <w:pPr>
        <w:spacing w:after="0"/>
        <w:ind w:left="0"/>
        <w:jc w:val="both"/>
      </w:pPr>
      <w:r>
        <w:rPr>
          <w:rFonts w:ascii="Times New Roman"/>
          <w:b w:val="false"/>
          <w:i w:val="false"/>
          <w:color w:val="000000"/>
          <w:sz w:val="28"/>
        </w:rPr>
        <w:t>
      5) көрсетілетін қызметті алушы ұсынған құжаттарды, оның ішінде мемлекеттік органдардың ақпараттық жүйелерінен алынатын мәліметтер болмаған жағдайда сканерлейді;</w:t>
      </w:r>
    </w:p>
    <w:bookmarkEnd w:id="306"/>
    <w:bookmarkStart w:name="z1401" w:id="307"/>
    <w:p>
      <w:pPr>
        <w:spacing w:after="0"/>
        <w:ind w:left="0"/>
        <w:jc w:val="both"/>
      </w:pPr>
      <w:r>
        <w:rPr>
          <w:rFonts w:ascii="Times New Roman"/>
          <w:b w:val="false"/>
          <w:i w:val="false"/>
          <w:color w:val="000000"/>
          <w:sz w:val="28"/>
        </w:rPr>
        <w:t>
      6) құжаттардың сканерлеу сапасын және электрондық көшірмелерінің көрсетілетін қызметті алушы ұсынған түпнұсқаларға сәйкестігін қамтамасыз етеді;</w:t>
      </w:r>
    </w:p>
    <w:bookmarkEnd w:id="307"/>
    <w:bookmarkStart w:name="z1402" w:id="308"/>
    <w:p>
      <w:pPr>
        <w:spacing w:after="0"/>
        <w:ind w:left="0"/>
        <w:jc w:val="both"/>
      </w:pPr>
      <w:r>
        <w:rPr>
          <w:rFonts w:ascii="Times New Roman"/>
          <w:b w:val="false"/>
          <w:i w:val="false"/>
          <w:color w:val="000000"/>
          <w:sz w:val="28"/>
        </w:rPr>
        <w:t>
      7) өтінішті тіркейді;</w:t>
      </w:r>
    </w:p>
    <w:bookmarkEnd w:id="308"/>
    <w:bookmarkStart w:name="z1403" w:id="309"/>
    <w:p>
      <w:pPr>
        <w:spacing w:after="0"/>
        <w:ind w:left="0"/>
        <w:jc w:val="both"/>
      </w:pPr>
      <w:r>
        <w:rPr>
          <w:rFonts w:ascii="Times New Roman"/>
          <w:b w:val="false"/>
          <w:i w:val="false"/>
          <w:color w:val="000000"/>
          <w:sz w:val="28"/>
        </w:rPr>
        <w:t>
      8) МӘС бөлімшесінде, ЖАО-да көрсетілетін қызметті алушыға тіркеу күнін және қызметті алатын күнін, құжаттарды қабылдаған адамның тегі мен аты-жөнін көрсете отырып, құжаттардың қабылданғаны туралы белгісі бар өтініштің үзбелі талонын, Мемлекеттік корпорацияда – тіркеу күнін және қызметті алатын күнін, құжаттарды қабылдаған адамның тегі мен аты-жөнін көрсете отырып, құжаттардың қабылданғаны туралы қолхат береді.</w:t>
      </w:r>
    </w:p>
    <w:bookmarkEnd w:id="309"/>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немесе әлеуметтік төлем тағайындауға құқығы болмаған жағдайда МӘС бөлімшесі, ЖАО, Мемлекеттік корпорация құжаттарды қабылдаудан бас тарту туралы қолхат береді.</w:t>
      </w:r>
    </w:p>
    <w:p>
      <w:pPr>
        <w:spacing w:after="0"/>
        <w:ind w:left="0"/>
        <w:jc w:val="both"/>
      </w:pPr>
      <w:r>
        <w:rPr>
          <w:rFonts w:ascii="Times New Roman"/>
          <w:b w:val="false"/>
          <w:i w:val="false"/>
          <w:color w:val="000000"/>
          <w:sz w:val="28"/>
        </w:rPr>
        <w:t>
      Өтінішті МӘС бөлімшесі, ЖАО қабылдаған кезде әлеуметтік төлем тағайындауға өтінішті қабылдаған күннен бастап бір жұмыс күні ішінде ЭЦҚ-мен расталған көрсетілетін қызметті алушы түпнұсқасын ұсынған құжаттардың электрондық көшірмесін қоса алғанда өтініш пен құжаттардың топтамасынан, сондай-ақ мемлекеттік органдардың ақпараттық жүйелерінен алынған деректерден тұратын электрондық өтінімді Мемлекеттік корпорацияға жібереді.</w:t>
      </w:r>
    </w:p>
    <w:p>
      <w:pPr>
        <w:spacing w:after="0"/>
        <w:ind w:left="0"/>
        <w:jc w:val="both"/>
      </w:pPr>
      <w:r>
        <w:rPr>
          <w:rFonts w:ascii="Times New Roman"/>
          <w:b w:val="false"/>
          <w:i w:val="false"/>
          <w:color w:val="000000"/>
          <w:sz w:val="28"/>
        </w:rPr>
        <w:t>
      Мемлекеттік корпорация бөлімшесінің электрондық іс макетін қалыптастыратын маманы құжаттардың толық топтамасымен, оның ішінде МӘС бөлімшесінен немесе ЖАО-дан келіп түскен өтінішті қабылданғанан кейін екі жұмыс күні ішінде:</w:t>
      </w:r>
    </w:p>
    <w:bookmarkStart w:name="z1404" w:id="310"/>
    <w:p>
      <w:pPr>
        <w:spacing w:after="0"/>
        <w:ind w:left="0"/>
        <w:jc w:val="both"/>
      </w:pPr>
      <w:r>
        <w:rPr>
          <w:rFonts w:ascii="Times New Roman"/>
          <w:b w:val="false"/>
          <w:i w:val="false"/>
          <w:color w:val="000000"/>
          <w:sz w:val="28"/>
        </w:rPr>
        <w:t>
      1) көрсетілетін қызметті алушының міндетті әлеуметтік сақтандыру жүйесіне қатысу өтілі және орташа айлық табысы туралы анықтаманы қалыптастырады;</w:t>
      </w:r>
    </w:p>
    <w:bookmarkEnd w:id="310"/>
    <w:bookmarkStart w:name="z1405" w:id="311"/>
    <w:p>
      <w:pPr>
        <w:spacing w:after="0"/>
        <w:ind w:left="0"/>
        <w:jc w:val="both"/>
      </w:pPr>
      <w:r>
        <w:rPr>
          <w:rFonts w:ascii="Times New Roman"/>
          <w:b w:val="false"/>
          <w:i w:val="false"/>
          <w:color w:val="000000"/>
          <w:sz w:val="28"/>
        </w:rPr>
        <w:t>
      2) көрсетілетін қызметті алушының электрондық шешім жобасымен электрондық (қағаз түріндегі) іс макетін және әлеуметтік төлем мөлшерінің есептеуін қалыптастырады;</w:t>
      </w:r>
    </w:p>
    <w:bookmarkEnd w:id="311"/>
    <w:bookmarkStart w:name="z1406" w:id="312"/>
    <w:p>
      <w:pPr>
        <w:spacing w:after="0"/>
        <w:ind w:left="0"/>
        <w:jc w:val="both"/>
      </w:pPr>
      <w:r>
        <w:rPr>
          <w:rFonts w:ascii="Times New Roman"/>
          <w:b w:val="false"/>
          <w:i w:val="false"/>
          <w:color w:val="000000"/>
          <w:sz w:val="28"/>
        </w:rPr>
        <w:t>
      3) электрондық шешім жобасын ЭЦҚ-мен куәландырады және электрондық іс макеті мен электрондық шешім жобасын Мемлекеттік корпорация филиалына жібереді.</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577" w:id="313"/>
    <w:p>
      <w:pPr>
        <w:spacing w:after="0"/>
        <w:ind w:left="0"/>
        <w:jc w:val="both"/>
      </w:pPr>
      <w:r>
        <w:rPr>
          <w:rFonts w:ascii="Times New Roman"/>
          <w:b w:val="false"/>
          <w:i w:val="false"/>
          <w:color w:val="000000"/>
          <w:sz w:val="28"/>
        </w:rPr>
        <w:t>
       12.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313"/>
    <w:bookmarkStart w:name="z578" w:id="314"/>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және есептеу мен рәсімдеудің дұрыстығын қарайды және тексереді;</w:t>
      </w:r>
    </w:p>
    <w:bookmarkEnd w:id="314"/>
    <w:bookmarkStart w:name="z579" w:id="315"/>
    <w:p>
      <w:pPr>
        <w:spacing w:after="0"/>
        <w:ind w:left="0"/>
        <w:jc w:val="both"/>
      </w:pPr>
      <w:r>
        <w:rPr>
          <w:rFonts w:ascii="Times New Roman"/>
          <w:b w:val="false"/>
          <w:i w:val="false"/>
          <w:color w:val="000000"/>
          <w:sz w:val="28"/>
        </w:rPr>
        <w:t>
      2) көрсетілетін қызметті берушіге ЭЦҚ-мен куәландырылған электрондық іс макеті мен электрондық шешім жобасын жібереді.</w:t>
      </w:r>
    </w:p>
    <w:bookmarkEnd w:id="315"/>
    <w:bookmarkStart w:name="z580" w:id="316"/>
    <w:p>
      <w:pPr>
        <w:spacing w:after="0"/>
        <w:ind w:left="0"/>
        <w:jc w:val="both"/>
      </w:pPr>
      <w:r>
        <w:rPr>
          <w:rFonts w:ascii="Times New Roman"/>
          <w:b w:val="false"/>
          <w:i w:val="false"/>
          <w:color w:val="000000"/>
          <w:sz w:val="28"/>
        </w:rPr>
        <w:t>
      13. Электрондық іс макетіне қосымша құжаттар (мәліметтер) қосу қажеттілігі себебімен көрсетілетін қызметті берушіден электрондық шешім жобасымен электрондық іс макеті қайтарылған жағдайда:</w:t>
      </w:r>
    </w:p>
    <w:bookmarkEnd w:id="316"/>
    <w:p>
      <w:pPr>
        <w:spacing w:after="0"/>
        <w:ind w:left="0"/>
        <w:jc w:val="both"/>
      </w:pPr>
      <w:r>
        <w:rPr>
          <w:rFonts w:ascii="Times New Roman"/>
          <w:b w:val="false"/>
          <w:i w:val="false"/>
          <w:color w:val="000000"/>
          <w:sz w:val="28"/>
        </w:rPr>
        <w:t>
      электрондық іс макетін қалыптастыратын маман:</w:t>
      </w:r>
    </w:p>
    <w:p>
      <w:pPr>
        <w:spacing w:after="0"/>
        <w:ind w:left="0"/>
        <w:jc w:val="both"/>
      </w:pPr>
      <w:r>
        <w:rPr>
          <w:rFonts w:ascii="Times New Roman"/>
          <w:b w:val="false"/>
          <w:i w:val="false"/>
          <w:color w:val="000000"/>
          <w:sz w:val="28"/>
        </w:rPr>
        <w:t>
      1) көрсетілетін қызметті алушыны бес жұмыс күні ішінде хабарламада көрсетілген қосымша құжатты (құжаттарды) жиырма бес жұмыс күні ішінде ұсыну қажеттігі туралы телефон, почта байланысы, электрондық почта арқылы хабардар етеді;</w:t>
      </w:r>
    </w:p>
    <w:p>
      <w:pPr>
        <w:spacing w:after="0"/>
        <w:ind w:left="0"/>
        <w:jc w:val="both"/>
      </w:pPr>
      <w:r>
        <w:rPr>
          <w:rFonts w:ascii="Times New Roman"/>
          <w:b w:val="false"/>
          <w:i w:val="false"/>
          <w:color w:val="000000"/>
          <w:sz w:val="28"/>
        </w:rPr>
        <w:t>
      2) көрсетілетін қызметті алушы қосымша құжатты (құжаттарды) (мәліметтерді) ұсынған кезде екі жұмыс күні ішінде:</w:t>
      </w:r>
    </w:p>
    <w:p>
      <w:pPr>
        <w:spacing w:after="0"/>
        <w:ind w:left="0"/>
        <w:jc w:val="both"/>
      </w:pPr>
      <w:r>
        <w:rPr>
          <w:rFonts w:ascii="Times New Roman"/>
          <w:b w:val="false"/>
          <w:i w:val="false"/>
          <w:color w:val="000000"/>
          <w:sz w:val="28"/>
        </w:rPr>
        <w:t>
      көрсетілетін қызметті алушыдан қабылданатын, көрсетілетін қызметті берушінің хабарламасында көрсетілген қосымша құжат (құжаттар) (мәліметтер) топтамасының толықтығын тексереді;</w:t>
      </w:r>
    </w:p>
    <w:p>
      <w:pPr>
        <w:spacing w:after="0"/>
        <w:ind w:left="0"/>
        <w:jc w:val="both"/>
      </w:pPr>
      <w:r>
        <w:rPr>
          <w:rFonts w:ascii="Times New Roman"/>
          <w:b w:val="false"/>
          <w:i w:val="false"/>
          <w:color w:val="000000"/>
          <w:sz w:val="28"/>
        </w:rPr>
        <w:t>
      электрондық іс макетін және электрондық шешім жобасын жете рәсімдейді, сканерленген құжаттардың сапасын, әлеуметтік төлем мөлшерін есептеудің, электрондық шешімнің жобасын рәсімдеудің дұрыстығын тексереді, электрондық шешім жобасын ЭЦҚ-мен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бір жұмыс күні ішінде:</w:t>
      </w:r>
    </w:p>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шешімнің жобасын рәсімдеудің дұрыстығын тексереді;</w:t>
      </w:r>
    </w:p>
    <w:p>
      <w:pPr>
        <w:spacing w:after="0"/>
        <w:ind w:left="0"/>
        <w:jc w:val="both"/>
      </w:pPr>
      <w:r>
        <w:rPr>
          <w:rFonts w:ascii="Times New Roman"/>
          <w:b w:val="false"/>
          <w:i w:val="false"/>
          <w:color w:val="000000"/>
          <w:sz w:val="28"/>
        </w:rPr>
        <w:t>
      2) көрсетілетін қызметті берушіге ЭЦҚ-мен куәландырылған электрондық іс макеті мен электрондық шешім жобасын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589" w:id="317"/>
    <w:p>
      <w:pPr>
        <w:spacing w:after="0"/>
        <w:ind w:left="0"/>
        <w:jc w:val="both"/>
      </w:pPr>
      <w:r>
        <w:rPr>
          <w:rFonts w:ascii="Times New Roman"/>
          <w:b w:val="false"/>
          <w:i w:val="false"/>
          <w:color w:val="000000"/>
          <w:sz w:val="28"/>
        </w:rPr>
        <w:t>
      14. Мемлекеттік корпорация бөлімшесі өтініш берушіні бір жұмыс күні ішінде әлеуметтік төлемді тағайындау немесе тағайындаудан бас тарту туралы қабылдаған шешім туралы:</w:t>
      </w:r>
    </w:p>
    <w:bookmarkEnd w:id="317"/>
    <w:bookmarkStart w:name="z590" w:id="318"/>
    <w:p>
      <w:pPr>
        <w:spacing w:after="0"/>
        <w:ind w:left="0"/>
        <w:jc w:val="both"/>
      </w:pPr>
      <w:r>
        <w:rPr>
          <w:rFonts w:ascii="Times New Roman"/>
          <w:b w:val="false"/>
          <w:i w:val="false"/>
          <w:color w:val="000000"/>
          <w:sz w:val="28"/>
        </w:rPr>
        <w:t>
      өтініш беруші өзі келген кезде әлеуметтік төлемді тағайындау (тағайындаудан бас тарту) туралы хабарламаны табыстау;</w:t>
      </w:r>
    </w:p>
    <w:bookmarkEnd w:id="318"/>
    <w:bookmarkStart w:name="z591" w:id="319"/>
    <w:p>
      <w:pPr>
        <w:spacing w:after="0"/>
        <w:ind w:left="0"/>
        <w:jc w:val="both"/>
      </w:pPr>
      <w:r>
        <w:rPr>
          <w:rFonts w:ascii="Times New Roman"/>
          <w:b w:val="false"/>
          <w:i w:val="false"/>
          <w:color w:val="000000"/>
          <w:sz w:val="28"/>
        </w:rPr>
        <w:t>
      өтініш берушінің ұялы телефонына sms хабар жіберу арқылы хабардар етеді.</w:t>
      </w:r>
    </w:p>
    <w:bookmarkEnd w:id="319"/>
    <w:bookmarkStart w:name="z592" w:id="320"/>
    <w:p>
      <w:pPr>
        <w:spacing w:after="0"/>
        <w:ind w:left="0"/>
        <w:jc w:val="both"/>
      </w:pPr>
      <w:r>
        <w:rPr>
          <w:rFonts w:ascii="Times New Roman"/>
          <w:b w:val="false"/>
          <w:i w:val="false"/>
          <w:color w:val="000000"/>
          <w:sz w:val="28"/>
        </w:rPr>
        <w:t>
      15. Көрсетілетін қызметті алушының жеке сәйкестендіру нөмірі (бұдан әрі – ЖСН) мен ЭЦҚ-сы болған кезде, көрсетілетін қызметті алушының жұмысынан айырылу жағдайына, бала бір жасқа толғанға дейін оның күтіміне байланысты табысынан айырылу жағдайына әлеуметтік төлем тағайындауға өтінішті портал арқылы қашықтан қол жеткізу режимінде беруге мүмкіндігі бар. Портал арқылы мемлекеттік қызметті көрсету кезіндегі қадамдық іс-қимылдары мен шешімдері:</w:t>
      </w:r>
    </w:p>
    <w:bookmarkEnd w:id="320"/>
    <w:bookmarkStart w:name="z593" w:id="321"/>
    <w:p>
      <w:pPr>
        <w:spacing w:after="0"/>
        <w:ind w:left="0"/>
        <w:jc w:val="both"/>
      </w:pPr>
      <w:r>
        <w:rPr>
          <w:rFonts w:ascii="Times New Roman"/>
          <w:b w:val="false"/>
          <w:i w:val="false"/>
          <w:color w:val="000000"/>
          <w:sz w:val="28"/>
        </w:rPr>
        <w:t>
      1) көрсетілетін қызметті алушы ЖСН мен парольдің көмегімен порталға тіркелуді жүзеге асырады (порталда тіркелмеген көрсетілетін қызметті алушылар үшін);</w:t>
      </w:r>
    </w:p>
    <w:bookmarkEnd w:id="321"/>
    <w:bookmarkStart w:name="z594" w:id="322"/>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322"/>
    <w:bookmarkStart w:name="z595" w:id="323"/>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323"/>
    <w:bookmarkStart w:name="z596" w:id="324"/>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324"/>
    <w:bookmarkStart w:name="z597" w:id="325"/>
    <w:p>
      <w:pPr>
        <w:spacing w:after="0"/>
        <w:ind w:left="0"/>
        <w:jc w:val="both"/>
      </w:pPr>
      <w:r>
        <w:rPr>
          <w:rFonts w:ascii="Times New Roman"/>
          <w:b w:val="false"/>
          <w:i w:val="false"/>
          <w:color w:val="000000"/>
          <w:sz w:val="28"/>
        </w:rPr>
        <w:t xml:space="preserve">
      5) 3-процесс – көрсетілетін қызметті алушының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ауданның коды бойынша мемлекеттік органның ақпараттық жүйесі арқылы Мемлекеттік корпорацияның бөлімшесін автоматты түрде айқындау, сондай-ақ көрсетілетін қызметті алушының деректері туралы "электрондық үкімет" шлюзі (бұдан әрі – ЭҮШ) арқылы мемлекеттік органдардың ақпараттық жүйелеріне сұрау салу; </w:t>
      </w:r>
    </w:p>
    <w:bookmarkEnd w:id="325"/>
    <w:bookmarkStart w:name="z598" w:id="326"/>
    <w:p>
      <w:pPr>
        <w:spacing w:after="0"/>
        <w:ind w:left="0"/>
        <w:jc w:val="both"/>
      </w:pPr>
      <w:r>
        <w:rPr>
          <w:rFonts w:ascii="Times New Roman"/>
          <w:b w:val="false"/>
          <w:i w:val="false"/>
          <w:color w:val="000000"/>
          <w:sz w:val="28"/>
        </w:rPr>
        <w:t>
      6) 2-шарт – көрсетілетін қызметті алушының деректерін мемлекеттік органдардың ақпараттық жүйесінде тексеру;</w:t>
      </w:r>
    </w:p>
    <w:bookmarkEnd w:id="326"/>
    <w:bookmarkStart w:name="z599" w:id="327"/>
    <w:p>
      <w:pPr>
        <w:spacing w:after="0"/>
        <w:ind w:left="0"/>
        <w:jc w:val="both"/>
      </w:pPr>
      <w:r>
        <w:rPr>
          <w:rFonts w:ascii="Times New Roman"/>
          <w:b w:val="false"/>
          <w:i w:val="false"/>
          <w:color w:val="000000"/>
          <w:sz w:val="28"/>
        </w:rPr>
        <w:t>
      7) 4-процесс – көрсетілетін қызметті алушының деректері мемлекеттік органдардың ақпараттық жүйесінде расталмауына байланысты сұрау салынған қызметтен бас тарту туралы хабарламаны қалыптастыру;</w:t>
      </w:r>
    </w:p>
    <w:bookmarkEnd w:id="327"/>
    <w:bookmarkStart w:name="z600" w:id="328"/>
    <w:p>
      <w:pPr>
        <w:spacing w:after="0"/>
        <w:ind w:left="0"/>
        <w:jc w:val="both"/>
      </w:pPr>
      <w:r>
        <w:rPr>
          <w:rFonts w:ascii="Times New Roman"/>
          <w:b w:val="false"/>
          <w:i w:val="false"/>
          <w:color w:val="000000"/>
          <w:sz w:val="28"/>
        </w:rPr>
        <w:t>
      8) 5-процесс – көрсетілетін қызметті алушының банк деректемелерін енгізу процесі;</w:t>
      </w:r>
    </w:p>
    <w:bookmarkEnd w:id="328"/>
    <w:bookmarkStart w:name="z601" w:id="329"/>
    <w:p>
      <w:pPr>
        <w:spacing w:after="0"/>
        <w:ind w:left="0"/>
        <w:jc w:val="both"/>
      </w:pPr>
      <w:r>
        <w:rPr>
          <w:rFonts w:ascii="Times New Roman"/>
          <w:b w:val="false"/>
          <w:i w:val="false"/>
          <w:color w:val="000000"/>
          <w:sz w:val="28"/>
        </w:rPr>
        <w:t>
      9) 6-процесс – көрсетілетін қызметті алушының сұрау салуды куәландыруы (қол қою) үшін ЭЦҚ тіркеу куәлігін таңдауы;</w:t>
      </w:r>
    </w:p>
    <w:bookmarkEnd w:id="329"/>
    <w:bookmarkStart w:name="z602" w:id="330"/>
    <w:p>
      <w:pPr>
        <w:spacing w:after="0"/>
        <w:ind w:left="0"/>
        <w:jc w:val="both"/>
      </w:pPr>
      <w:r>
        <w:rPr>
          <w:rFonts w:ascii="Times New Roman"/>
          <w:b w:val="false"/>
          <w:i w:val="false"/>
          <w:color w:val="000000"/>
          <w:sz w:val="28"/>
        </w:rPr>
        <w:t>
      10) 3-шарт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330"/>
    <w:bookmarkStart w:name="z603" w:id="331"/>
    <w:p>
      <w:pPr>
        <w:spacing w:after="0"/>
        <w:ind w:left="0"/>
        <w:jc w:val="both"/>
      </w:pPr>
      <w:r>
        <w:rPr>
          <w:rFonts w:ascii="Times New Roman"/>
          <w:b w:val="false"/>
          <w:i w:val="false"/>
          <w:color w:val="000000"/>
          <w:sz w:val="28"/>
        </w:rPr>
        <w:t>
      11) 7-процесс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331"/>
    <w:bookmarkStart w:name="z604" w:id="332"/>
    <w:p>
      <w:pPr>
        <w:spacing w:after="0"/>
        <w:ind w:left="0"/>
        <w:jc w:val="both"/>
      </w:pPr>
      <w:r>
        <w:rPr>
          <w:rFonts w:ascii="Times New Roman"/>
          <w:b w:val="false"/>
          <w:i w:val="false"/>
          <w:color w:val="000000"/>
          <w:sz w:val="28"/>
        </w:rPr>
        <w:t>
      12) 8-процесс – көрсетілетін қызметті алушының ЭЦҚ-сы арқылы қызметті алу үшін сұрау салуды куәландыру және порталда көрсетілетін қызметті алушының банк деректемелерін "электрондық үкіметтің" төлем шлюзі (бұдан әрі – ЭҮТШ) арқылы екінші деңгейдегі банктерге (бұдан әрі – ЕДБ) және "Қазпочта" акционерлік қоғамына жіберу;</w:t>
      </w:r>
    </w:p>
    <w:bookmarkEnd w:id="332"/>
    <w:bookmarkStart w:name="z605" w:id="333"/>
    <w:p>
      <w:pPr>
        <w:spacing w:after="0"/>
        <w:ind w:left="0"/>
        <w:jc w:val="both"/>
      </w:pPr>
      <w:r>
        <w:rPr>
          <w:rFonts w:ascii="Times New Roman"/>
          <w:b w:val="false"/>
          <w:i w:val="false"/>
          <w:color w:val="000000"/>
          <w:sz w:val="28"/>
        </w:rPr>
        <w:t>
      13) 4-шарт – көрсетілетін қызметті алушы банк деректемелерінің ЕДБ-да ЭҮТШ арқылы тексеру;</w:t>
      </w:r>
    </w:p>
    <w:bookmarkEnd w:id="333"/>
    <w:bookmarkStart w:name="z606" w:id="334"/>
    <w:p>
      <w:pPr>
        <w:spacing w:after="0"/>
        <w:ind w:left="0"/>
        <w:jc w:val="both"/>
      </w:pPr>
      <w:r>
        <w:rPr>
          <w:rFonts w:ascii="Times New Roman"/>
          <w:b w:val="false"/>
          <w:i w:val="false"/>
          <w:color w:val="000000"/>
          <w:sz w:val="28"/>
        </w:rPr>
        <w:t>
      14) 9-процесс – көрсетілетін қызметті алушының банк деректемелерінің расталмауына байланысты сұрау салынатын қызметтен бас тарту туралы хабарламаны қалыптастыру;</w:t>
      </w:r>
    </w:p>
    <w:bookmarkEnd w:id="334"/>
    <w:bookmarkStart w:name="z607" w:id="335"/>
    <w:p>
      <w:pPr>
        <w:spacing w:after="0"/>
        <w:ind w:left="0"/>
        <w:jc w:val="both"/>
      </w:pPr>
      <w:r>
        <w:rPr>
          <w:rFonts w:ascii="Times New Roman"/>
          <w:b w:val="false"/>
          <w:i w:val="false"/>
          <w:color w:val="000000"/>
          <w:sz w:val="28"/>
        </w:rPr>
        <w:t>
      15) 10-процесс – қызметті көрсету үшін электрондық құжатты (сұрау салуды) көрсетілетін қызметті алушының ЭЦҚ-сы арқылы куәландыру және электрондық құжатты (сұрау салуды) көрсетілетін қызметті берушінің өңдеуі үшін ЭҮШ арқылы мемлекеттік органның ААЖ-ға жібереді;</w:t>
      </w:r>
    </w:p>
    <w:bookmarkEnd w:id="335"/>
    <w:bookmarkStart w:name="z608" w:id="336"/>
    <w:p>
      <w:pPr>
        <w:spacing w:after="0"/>
        <w:ind w:left="0"/>
        <w:jc w:val="both"/>
      </w:pPr>
      <w:r>
        <w:rPr>
          <w:rFonts w:ascii="Times New Roman"/>
          <w:b w:val="false"/>
          <w:i w:val="false"/>
          <w:color w:val="000000"/>
          <w:sz w:val="28"/>
        </w:rPr>
        <w:t>
      16) 5-шарт – көрсетілетін қызметті берушінің порталдан келіп түскен электрондық құжатты (сұрау салуды) қызметті көрсету үшін талаптар мен негіздемелерге сәйкестігін тексеруі (өңдеуі);</w:t>
      </w:r>
    </w:p>
    <w:bookmarkEnd w:id="336"/>
    <w:bookmarkStart w:name="z609" w:id="337"/>
    <w:p>
      <w:pPr>
        <w:spacing w:after="0"/>
        <w:ind w:left="0"/>
        <w:jc w:val="both"/>
      </w:pPr>
      <w:r>
        <w:rPr>
          <w:rFonts w:ascii="Times New Roman"/>
          <w:b w:val="false"/>
          <w:i w:val="false"/>
          <w:color w:val="000000"/>
          <w:sz w:val="28"/>
        </w:rPr>
        <w:t>
      17) 11-процесс – орын алған бұзушылықтарға байланысты сұрау салынған қызметтен бас тарту туралы хабарламаны қалыптастыру;</w:t>
      </w:r>
    </w:p>
    <w:bookmarkEnd w:id="337"/>
    <w:bookmarkStart w:name="z610" w:id="338"/>
    <w:p>
      <w:pPr>
        <w:spacing w:after="0"/>
        <w:ind w:left="0"/>
        <w:jc w:val="both"/>
      </w:pPr>
      <w:r>
        <w:rPr>
          <w:rFonts w:ascii="Times New Roman"/>
          <w:b w:val="false"/>
          <w:i w:val="false"/>
          <w:color w:val="000000"/>
          <w:sz w:val="28"/>
        </w:rPr>
        <w:t>
      18) 12-процесс – электрондық құжатты мемлекеттік органның АЖ-да тіркеу және көрсетілетін қызметті алушыға өтінішті қабылдау туралы хабарламаны жіберу;</w:t>
      </w:r>
    </w:p>
    <w:bookmarkEnd w:id="338"/>
    <w:bookmarkStart w:name="z611" w:id="339"/>
    <w:p>
      <w:pPr>
        <w:spacing w:after="0"/>
        <w:ind w:left="0"/>
        <w:jc w:val="both"/>
      </w:pPr>
      <w:r>
        <w:rPr>
          <w:rFonts w:ascii="Times New Roman"/>
          <w:b w:val="false"/>
          <w:i w:val="false"/>
          <w:color w:val="000000"/>
          <w:sz w:val="28"/>
        </w:rPr>
        <w:t xml:space="preserve">
      19) 13-процесс – көрсетілетін қызметті алушының көрсетілетін қызметтің нәтижесін (жұмысынан айырылу жағдайына, бала бір жасқа толғанға дейін оның күтіміне байланысты табысынан айырылу жағдайына әлеуметтік төлем тағайындау туралы не тағайындаудан бас тарту себептері көрсетілген хабарламаны) электрондық құжат нысанында алуы. Тағайындау және тағайындаудан бас тарту туралы хабарламаларға осы Регламентке тиісті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берушінің уәкілетті адамының ЭЦҚ-сымен қол қойылады.</w:t>
      </w:r>
    </w:p>
    <w:bookmarkEnd w:id="339"/>
    <w:bookmarkStart w:name="z612" w:id="340"/>
    <w:p>
      <w:pPr>
        <w:spacing w:after="0"/>
        <w:ind w:left="0"/>
        <w:jc w:val="both"/>
      </w:pPr>
      <w:r>
        <w:rPr>
          <w:rFonts w:ascii="Times New Roman"/>
          <w:b w:val="false"/>
          <w:i w:val="false"/>
          <w:color w:val="000000"/>
          <w:sz w:val="28"/>
        </w:rPr>
        <w:t xml:space="preserve">
      Мемлекеттік қызметті көрсетуге қатысқан ақпараттық жүйелердің функционалдық өзара іс-қимылының графикалық нысандағы диаграммалары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340"/>
    <w:bookmarkStart w:name="z613" w:id="341"/>
    <w:p>
      <w:pPr>
        <w:spacing w:after="0"/>
        <w:ind w:left="0"/>
        <w:jc w:val="both"/>
      </w:pPr>
      <w:r>
        <w:rPr>
          <w:rFonts w:ascii="Times New Roman"/>
          <w:b w:val="false"/>
          <w:i w:val="false"/>
          <w:color w:val="000000"/>
          <w:sz w:val="28"/>
        </w:rPr>
        <w:t xml:space="preserve">
      17.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"Мынадай әлеуметтік тәуекелдер жағдайларына әлеуметтік төлемдер тағайындау: еңбекке қабілеттілігін жоғалту, асыраушысынан айырылу, жұмысынан айырылу, жүкті болу мен босануға байланысты табысынан айырылу, жаңа туған баланы асырап алуға байланысты табысынан айырылу, бала бір жасқа толғанға дейін оның күтіміне байланысты табысынан айырылу" мемлекеттік қызметті көрсету бизнес-процестерінің анықтамалығында келтірілген.</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"Мынадай әлеуметтік тәуекелдер</w:t>
            </w:r>
            <w:r>
              <w:br/>
            </w:r>
            <w:r>
              <w:rPr>
                <w:rFonts w:ascii="Times New Roman"/>
                <w:b w:val="false"/>
                <w:i w:val="false"/>
                <w:color w:val="000000"/>
                <w:sz w:val="20"/>
              </w:rPr>
              <w:t>жағдайларына әлеуметтік төлемдер</w:t>
            </w:r>
            <w:r>
              <w:br/>
            </w:r>
            <w:r>
              <w:rPr>
                <w:rFonts w:ascii="Times New Roman"/>
                <w:b w:val="false"/>
                <w:i w:val="false"/>
                <w:color w:val="000000"/>
                <w:sz w:val="20"/>
              </w:rPr>
              <w:t>тағайындау: еңбекке қабілеттілігін</w:t>
            </w:r>
            <w:r>
              <w:br/>
            </w:r>
            <w:r>
              <w:rPr>
                <w:rFonts w:ascii="Times New Roman"/>
                <w:b w:val="false"/>
                <w:i w:val="false"/>
                <w:color w:val="000000"/>
                <w:sz w:val="20"/>
              </w:rPr>
              <w:t>жоғалту, асыраушысынан айырылу,</w:t>
            </w:r>
            <w:r>
              <w:br/>
            </w:r>
            <w:r>
              <w:rPr>
                <w:rFonts w:ascii="Times New Roman"/>
                <w:b w:val="false"/>
                <w:i w:val="false"/>
                <w:color w:val="000000"/>
                <w:sz w:val="20"/>
              </w:rPr>
              <w:t>жұмысынан айырылу, жүкті болу мен</w:t>
            </w:r>
            <w:r>
              <w:br/>
            </w:r>
            <w:r>
              <w:rPr>
                <w:rFonts w:ascii="Times New Roman"/>
                <w:b w:val="false"/>
                <w:i w:val="false"/>
                <w:color w:val="000000"/>
                <w:sz w:val="20"/>
              </w:rPr>
              <w:t>босануға байланысты табысынан айырылу,</w:t>
            </w:r>
            <w:r>
              <w:br/>
            </w:r>
            <w:r>
              <w:rPr>
                <w:rFonts w:ascii="Times New Roman"/>
                <w:b w:val="false"/>
                <w:i w:val="false"/>
                <w:color w:val="000000"/>
                <w:sz w:val="20"/>
              </w:rPr>
              <w:t>жаңа туған баланы асырап алуға</w:t>
            </w:r>
            <w:r>
              <w:br/>
            </w:r>
            <w:r>
              <w:rPr>
                <w:rFonts w:ascii="Times New Roman"/>
                <w:b w:val="false"/>
                <w:i w:val="false"/>
                <w:color w:val="000000"/>
                <w:sz w:val="20"/>
              </w:rPr>
              <w:t>байланысты табысынан айырылу, бала бір</w:t>
            </w:r>
            <w:r>
              <w:br/>
            </w:r>
            <w:r>
              <w:rPr>
                <w:rFonts w:ascii="Times New Roman"/>
                <w:b w:val="false"/>
                <w:i w:val="false"/>
                <w:color w:val="000000"/>
                <w:sz w:val="20"/>
              </w:rPr>
              <w:t>жасқа толғанға дейін оның күтіміне</w:t>
            </w:r>
            <w:r>
              <w:br/>
            </w:r>
            <w:r>
              <w:rPr>
                <w:rFonts w:ascii="Times New Roman"/>
                <w:b w:val="false"/>
                <w:i w:val="false"/>
                <w:color w:val="000000"/>
                <w:sz w:val="20"/>
              </w:rPr>
              <w:t>байланысты табысынан айырылу"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w:t>
      </w:r>
      <w:r>
        <w:br/>
      </w:r>
      <w:r>
        <w:rPr>
          <w:rFonts w:ascii="Times New Roman"/>
          <w:b/>
          <w:i w:val="false"/>
          <w:color w:val="000000"/>
        </w:rPr>
        <w:t>қызметті берушінің қызметкерлері арасындағы рәсімнің</w:t>
      </w:r>
      <w:r>
        <w:br/>
      </w:r>
      <w:r>
        <w:rPr>
          <w:rFonts w:ascii="Times New Roman"/>
          <w:b/>
          <w:i w:val="false"/>
          <w:color w:val="000000"/>
        </w:rPr>
        <w:t>(іс-қимылдың)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74"/>
        <w:gridCol w:w="1377"/>
        <w:gridCol w:w="2170"/>
        <w:gridCol w:w="5612"/>
        <w:gridCol w:w="833"/>
        <w:gridCol w:w="734"/>
      </w:tblGrid>
      <w:tr>
        <w:trPr>
          <w:trHeight w:val="30" w:hRule="atLeast"/>
        </w:trPr>
        <w:tc>
          <w:tcPr>
            <w:tcW w:w="1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2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қол қою үшін көрсетілетін қызметті берушінің басшысына жіберу;</w:t>
            </w:r>
            <w:r>
              <w:br/>
            </w:r>
            <w:r>
              <w:rPr>
                <w:rFonts w:ascii="Times New Roman"/>
                <w:b w:val="false"/>
                <w:i w:val="false"/>
                <w:color w:val="000000"/>
                <w:sz w:val="20"/>
              </w:rPr>
              <w:t xml:space="preserve">
2) Электрондық іс макетін жете рәсімдеу қажет болған жағдайда, электрондық шешім жобасымен электрондық іс макетін Мемлекеттік корпорация бөлімшесіне қайтару </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корпорацияға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Мемлекеттік корпорация бөлімшесіне қайтару</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"Мынадай әлеуметтік тәуекелдер</w:t>
            </w:r>
            <w:r>
              <w:br/>
            </w:r>
            <w:r>
              <w:rPr>
                <w:rFonts w:ascii="Times New Roman"/>
                <w:b w:val="false"/>
                <w:i w:val="false"/>
                <w:color w:val="000000"/>
                <w:sz w:val="20"/>
              </w:rPr>
              <w:t>жағдайларына әлеуметтік төлемдер</w:t>
            </w:r>
            <w:r>
              <w:br/>
            </w:r>
            <w:r>
              <w:rPr>
                <w:rFonts w:ascii="Times New Roman"/>
                <w:b w:val="false"/>
                <w:i w:val="false"/>
                <w:color w:val="000000"/>
                <w:sz w:val="20"/>
              </w:rPr>
              <w:t>тағайындау: еңбекке қабілеттілігін</w:t>
            </w:r>
            <w:r>
              <w:br/>
            </w:r>
            <w:r>
              <w:rPr>
                <w:rFonts w:ascii="Times New Roman"/>
                <w:b w:val="false"/>
                <w:i w:val="false"/>
                <w:color w:val="000000"/>
                <w:sz w:val="20"/>
              </w:rPr>
              <w:t>жоғалту, асыраушысынан айырылу,</w:t>
            </w:r>
            <w:r>
              <w:br/>
            </w:r>
            <w:r>
              <w:rPr>
                <w:rFonts w:ascii="Times New Roman"/>
                <w:b w:val="false"/>
                <w:i w:val="false"/>
                <w:color w:val="000000"/>
                <w:sz w:val="20"/>
              </w:rPr>
              <w:t>жұмысынан айырылу, жүкті болу мен</w:t>
            </w:r>
            <w:r>
              <w:br/>
            </w:r>
            <w:r>
              <w:rPr>
                <w:rFonts w:ascii="Times New Roman"/>
                <w:b w:val="false"/>
                <w:i w:val="false"/>
                <w:color w:val="000000"/>
                <w:sz w:val="20"/>
              </w:rPr>
              <w:t>босануға байланысты табысынан айырылу,</w:t>
            </w:r>
            <w:r>
              <w:br/>
            </w:r>
            <w:r>
              <w:rPr>
                <w:rFonts w:ascii="Times New Roman"/>
                <w:b w:val="false"/>
                <w:i w:val="false"/>
                <w:color w:val="000000"/>
                <w:sz w:val="20"/>
              </w:rPr>
              <w:t>жаңа туған баланы асырап алуға</w:t>
            </w:r>
            <w:r>
              <w:br/>
            </w:r>
            <w:r>
              <w:rPr>
                <w:rFonts w:ascii="Times New Roman"/>
                <w:b w:val="false"/>
                <w:i w:val="false"/>
                <w:color w:val="000000"/>
                <w:sz w:val="20"/>
              </w:rPr>
              <w:t>байланысты табысынан айырылу, бала бір</w:t>
            </w:r>
            <w:r>
              <w:br/>
            </w:r>
            <w:r>
              <w:rPr>
                <w:rFonts w:ascii="Times New Roman"/>
                <w:b w:val="false"/>
                <w:i w:val="false"/>
                <w:color w:val="000000"/>
                <w:sz w:val="20"/>
              </w:rPr>
              <w:t>жасқа толғанға дейін оның күтіміне</w:t>
            </w:r>
            <w:r>
              <w:br/>
            </w:r>
            <w:r>
              <w:rPr>
                <w:rFonts w:ascii="Times New Roman"/>
                <w:b w:val="false"/>
                <w:i w:val="false"/>
                <w:color w:val="000000"/>
                <w:sz w:val="20"/>
              </w:rPr>
              <w:t>байланысты табысынан айырылу"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2-қосымша</w:t>
            </w:r>
          </w:p>
        </w:tc>
      </w:tr>
    </w:tbl>
    <w:p>
      <w:pPr>
        <w:spacing w:after="0"/>
        <w:ind w:left="0"/>
        <w:jc w:val="left"/>
      </w:pPr>
      <w:r>
        <w:rPr>
          <w:rFonts w:ascii="Times New Roman"/>
          <w:b/>
          <w:i w:val="false"/>
          <w:color w:val="000000"/>
        </w:rPr>
        <w:t xml:space="preserve"> Тағайындау (тағайындаудан бас тарту) туралы</w:t>
      </w:r>
      <w:r>
        <w:br/>
      </w:r>
      <w:r>
        <w:rPr>
          <w:rFonts w:ascii="Times New Roman"/>
          <w:b/>
          <w:i w:val="false"/>
          <w:color w:val="000000"/>
        </w:rPr>
        <w:t>№ _________ хабарлама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(төлемнің түрі) </w:t>
      </w:r>
    </w:p>
    <w:p>
      <w:pPr>
        <w:spacing w:after="0"/>
        <w:ind w:left="0"/>
        <w:jc w:val="both"/>
      </w:pPr>
      <w:r>
        <w:rPr>
          <w:rFonts w:ascii="Times New Roman"/>
          <w:b w:val="false"/>
          <w:i w:val="false"/>
          <w:color w:val="000000"/>
          <w:sz w:val="28"/>
        </w:rPr>
        <w:t>
       20___ жылғы "___" _________</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20 ___ жылғы "__" ____________</w:t>
      </w:r>
    </w:p>
    <w:p>
      <w:pPr>
        <w:spacing w:after="0"/>
        <w:ind w:left="0"/>
        <w:jc w:val="both"/>
      </w:pPr>
      <w:r>
        <w:rPr>
          <w:rFonts w:ascii="Times New Roman"/>
          <w:b w:val="false"/>
          <w:i w:val="false"/>
          <w:color w:val="000000"/>
          <w:sz w:val="28"/>
        </w:rPr>
        <w:t>
      20__жылғы "__" __________ тағайындау (тағайындаудан бас тарту) туралы</w:t>
      </w:r>
    </w:p>
    <w:p>
      <w:pPr>
        <w:spacing w:after="0"/>
        <w:ind w:left="0"/>
        <w:jc w:val="both"/>
      </w:pPr>
      <w:r>
        <w:rPr>
          <w:rFonts w:ascii="Times New Roman"/>
          <w:b w:val="false"/>
          <w:i w:val="false"/>
          <w:color w:val="000000"/>
          <w:sz w:val="28"/>
        </w:rPr>
        <w:t>
      №_______шешім</w:t>
      </w:r>
    </w:p>
    <w:p>
      <w:pPr>
        <w:spacing w:after="0"/>
        <w:ind w:left="0"/>
        <w:jc w:val="both"/>
      </w:pPr>
      <w:r>
        <w:rPr>
          <w:rFonts w:ascii="Times New Roman"/>
          <w:b w:val="false"/>
          <w:i w:val="false"/>
          <w:color w:val="000000"/>
          <w:sz w:val="28"/>
        </w:rPr>
        <w:t>
      Тағайындалған сома 20__ жылғы "____" ____________ бастап</w:t>
      </w:r>
    </w:p>
    <w:p>
      <w:pPr>
        <w:spacing w:after="0"/>
        <w:ind w:left="0"/>
        <w:jc w:val="both"/>
      </w:pPr>
      <w:r>
        <w:rPr>
          <w:rFonts w:ascii="Times New Roman"/>
          <w:b w:val="false"/>
          <w:i w:val="false"/>
          <w:color w:val="000000"/>
          <w:sz w:val="28"/>
        </w:rPr>
        <w:t>
      ______________________________________________________________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_________________________________________ тағайындаудан тас тартылды.</w:t>
      </w:r>
    </w:p>
    <w:p>
      <w:pPr>
        <w:spacing w:after="0"/>
        <w:ind w:left="0"/>
        <w:jc w:val="both"/>
      </w:pPr>
      <w:r>
        <w:rPr>
          <w:rFonts w:ascii="Times New Roman"/>
          <w:b w:val="false"/>
          <w:i w:val="false"/>
          <w:color w:val="000000"/>
          <w:sz w:val="28"/>
        </w:rPr>
        <w:t>
      негіздеме (себебі көрсетілсін)</w:t>
      </w:r>
    </w:p>
    <w:p>
      <w:pPr>
        <w:spacing w:after="0"/>
        <w:ind w:left="0"/>
        <w:jc w:val="both"/>
      </w:pPr>
      <w:r>
        <w:rPr>
          <w:rFonts w:ascii="Times New Roman"/>
          <w:b w:val="false"/>
          <w:i w:val="false"/>
          <w:color w:val="000000"/>
          <w:sz w:val="28"/>
        </w:rPr>
        <w:t>
      Хабарлама жауапты адамның ЭЦҚ-сымен куәландырылды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"Мынадай әлеуметтік тәуекелдер</w:t>
            </w:r>
            <w:r>
              <w:br/>
            </w:r>
            <w:r>
              <w:rPr>
                <w:rFonts w:ascii="Times New Roman"/>
                <w:b w:val="false"/>
                <w:i w:val="false"/>
                <w:color w:val="000000"/>
                <w:sz w:val="20"/>
              </w:rPr>
              <w:t>жағдайларына әлеуметтік төлемдер</w:t>
            </w:r>
            <w:r>
              <w:br/>
            </w:r>
            <w:r>
              <w:rPr>
                <w:rFonts w:ascii="Times New Roman"/>
                <w:b w:val="false"/>
                <w:i w:val="false"/>
                <w:color w:val="000000"/>
                <w:sz w:val="20"/>
              </w:rPr>
              <w:t>тағайындау: еңбекке қабілеттілігін</w:t>
            </w:r>
            <w:r>
              <w:br/>
            </w:r>
            <w:r>
              <w:rPr>
                <w:rFonts w:ascii="Times New Roman"/>
                <w:b w:val="false"/>
                <w:i w:val="false"/>
                <w:color w:val="000000"/>
                <w:sz w:val="20"/>
              </w:rPr>
              <w:t>жоғалту, асыраушысынан айырылу,</w:t>
            </w:r>
            <w:r>
              <w:br/>
            </w:r>
            <w:r>
              <w:rPr>
                <w:rFonts w:ascii="Times New Roman"/>
                <w:b w:val="false"/>
                <w:i w:val="false"/>
                <w:color w:val="000000"/>
                <w:sz w:val="20"/>
              </w:rPr>
              <w:t>жұмысынан айырылу, жүкті болу мен</w:t>
            </w:r>
            <w:r>
              <w:br/>
            </w:r>
            <w:r>
              <w:rPr>
                <w:rFonts w:ascii="Times New Roman"/>
                <w:b w:val="false"/>
                <w:i w:val="false"/>
                <w:color w:val="000000"/>
                <w:sz w:val="20"/>
              </w:rPr>
              <w:t>босануға байланысты табысынан айырылу,</w:t>
            </w:r>
            <w:r>
              <w:br/>
            </w:r>
            <w:r>
              <w:rPr>
                <w:rFonts w:ascii="Times New Roman"/>
                <w:b w:val="false"/>
                <w:i w:val="false"/>
                <w:color w:val="000000"/>
                <w:sz w:val="20"/>
              </w:rPr>
              <w:t>жаңа туған баланы асырап алуға</w:t>
            </w:r>
            <w:r>
              <w:br/>
            </w:r>
            <w:r>
              <w:rPr>
                <w:rFonts w:ascii="Times New Roman"/>
                <w:b w:val="false"/>
                <w:i w:val="false"/>
                <w:color w:val="000000"/>
                <w:sz w:val="20"/>
              </w:rPr>
              <w:t>байланысты табысынан айырылу, бала бір</w:t>
            </w:r>
            <w:r>
              <w:br/>
            </w:r>
            <w:r>
              <w:rPr>
                <w:rFonts w:ascii="Times New Roman"/>
                <w:b w:val="false"/>
                <w:i w:val="false"/>
                <w:color w:val="000000"/>
                <w:sz w:val="20"/>
              </w:rPr>
              <w:t>жасқа толғанға дейін оның күтіміне</w:t>
            </w:r>
            <w:r>
              <w:br/>
            </w:r>
            <w:r>
              <w:rPr>
                <w:rFonts w:ascii="Times New Roman"/>
                <w:b w:val="false"/>
                <w:i w:val="false"/>
                <w:color w:val="000000"/>
                <w:sz w:val="20"/>
              </w:rPr>
              <w:t>байланысты табысынан айырылу"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3-қосымша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w:t>
      </w:r>
      <w:r>
        <w:br/>
      </w:r>
      <w:r>
        <w:rPr>
          <w:rFonts w:ascii="Times New Roman"/>
          <w:b/>
          <w:i w:val="false"/>
          <w:color w:val="000000"/>
        </w:rPr>
        <w:t>функционалдық өзара іс-қимылының графикалық нысандағы</w:t>
      </w:r>
      <w:r>
        <w:br/>
      </w:r>
      <w:r>
        <w:rPr>
          <w:rFonts w:ascii="Times New Roman"/>
          <w:b/>
          <w:i w:val="false"/>
          <w:color w:val="000000"/>
        </w:rPr>
        <w:t>диаграммалары</w:t>
      </w:r>
    </w:p>
    <w:p>
      <w:pPr>
        <w:spacing w:after="0"/>
        <w:ind w:left="0"/>
        <w:jc w:val="left"/>
      </w:pPr>
      <w:r>
        <w:br/>
      </w:r>
    </w:p>
    <w:p>
      <w:pPr>
        <w:spacing w:after="0"/>
        <w:ind w:left="0"/>
        <w:jc w:val="both"/>
      </w:pPr>
      <w:r>
        <w:drawing>
          <wp:inline distT="0" distB="0" distL="0" distR="0">
            <wp:extent cx="7175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175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"Мынадай әлеуметтік тәуекелдер</w:t>
            </w:r>
            <w:r>
              <w:br/>
            </w:r>
            <w:r>
              <w:rPr>
                <w:rFonts w:ascii="Times New Roman"/>
                <w:b w:val="false"/>
                <w:i w:val="false"/>
                <w:color w:val="000000"/>
                <w:sz w:val="20"/>
              </w:rPr>
              <w:t>жағдайларына әлеуметтік төлемдер</w:t>
            </w:r>
            <w:r>
              <w:br/>
            </w:r>
            <w:r>
              <w:rPr>
                <w:rFonts w:ascii="Times New Roman"/>
                <w:b w:val="false"/>
                <w:i w:val="false"/>
                <w:color w:val="000000"/>
                <w:sz w:val="20"/>
              </w:rPr>
              <w:t>тағайындау: еңбекке қабілеттілігін</w:t>
            </w:r>
            <w:r>
              <w:br/>
            </w:r>
            <w:r>
              <w:rPr>
                <w:rFonts w:ascii="Times New Roman"/>
                <w:b w:val="false"/>
                <w:i w:val="false"/>
                <w:color w:val="000000"/>
                <w:sz w:val="20"/>
              </w:rPr>
              <w:t>жоғалту, асыраушысынан айырылу,</w:t>
            </w:r>
            <w:r>
              <w:br/>
            </w:r>
            <w:r>
              <w:rPr>
                <w:rFonts w:ascii="Times New Roman"/>
                <w:b w:val="false"/>
                <w:i w:val="false"/>
                <w:color w:val="000000"/>
                <w:sz w:val="20"/>
              </w:rPr>
              <w:t>жұмысынан айырылу, жүкті болу мен</w:t>
            </w:r>
            <w:r>
              <w:br/>
            </w:r>
            <w:r>
              <w:rPr>
                <w:rFonts w:ascii="Times New Roman"/>
                <w:b w:val="false"/>
                <w:i w:val="false"/>
                <w:color w:val="000000"/>
                <w:sz w:val="20"/>
              </w:rPr>
              <w:t>босануға байланысты табысынан айырылу,</w:t>
            </w:r>
            <w:r>
              <w:br/>
            </w:r>
            <w:r>
              <w:rPr>
                <w:rFonts w:ascii="Times New Roman"/>
                <w:b w:val="false"/>
                <w:i w:val="false"/>
                <w:color w:val="000000"/>
                <w:sz w:val="20"/>
              </w:rPr>
              <w:t>жаңа туған баланы асырап алуға</w:t>
            </w:r>
            <w:r>
              <w:br/>
            </w:r>
            <w:r>
              <w:rPr>
                <w:rFonts w:ascii="Times New Roman"/>
                <w:b w:val="false"/>
                <w:i w:val="false"/>
                <w:color w:val="000000"/>
                <w:sz w:val="20"/>
              </w:rPr>
              <w:t>байланысты табысынан айырылу, бала бір</w:t>
            </w:r>
            <w:r>
              <w:br/>
            </w:r>
            <w:r>
              <w:rPr>
                <w:rFonts w:ascii="Times New Roman"/>
                <w:b w:val="false"/>
                <w:i w:val="false"/>
                <w:color w:val="000000"/>
                <w:sz w:val="20"/>
              </w:rPr>
              <w:t>жасқа толғанға дейін оның күтіміне</w:t>
            </w:r>
            <w:r>
              <w:br/>
            </w:r>
            <w:r>
              <w:rPr>
                <w:rFonts w:ascii="Times New Roman"/>
                <w:b w:val="false"/>
                <w:i w:val="false"/>
                <w:color w:val="000000"/>
                <w:sz w:val="20"/>
              </w:rPr>
              <w:t>байланысты табысынан айырылу"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4-қосымша</w:t>
            </w:r>
          </w:p>
        </w:tc>
      </w:tr>
    </w:tbl>
    <w:p>
      <w:pPr>
        <w:spacing w:after="0"/>
        <w:ind w:left="0"/>
        <w:jc w:val="left"/>
      </w:pPr>
      <w:r>
        <w:rPr>
          <w:rFonts w:ascii="Times New Roman"/>
          <w:b/>
          <w:i w:val="false"/>
          <w:color w:val="000000"/>
        </w:rPr>
        <w:t xml:space="preserve"> "Мынадай әлеуметтік тәуекелдер жағдайларына әлеуметтік</w:t>
      </w:r>
      <w:r>
        <w:br/>
      </w:r>
      <w:r>
        <w:rPr>
          <w:rFonts w:ascii="Times New Roman"/>
          <w:b/>
          <w:i w:val="false"/>
          <w:color w:val="000000"/>
        </w:rPr>
        <w:t>төлемдер тағайындау: еңбекке қабілеттілігін жоғалту,</w:t>
      </w:r>
      <w:r>
        <w:br/>
      </w:r>
      <w:r>
        <w:rPr>
          <w:rFonts w:ascii="Times New Roman"/>
          <w:b/>
          <w:i w:val="false"/>
          <w:color w:val="000000"/>
        </w:rPr>
        <w:t>асыраушысынан айырылу, жұмысынан айырылу, жүкті болу мен</w:t>
      </w:r>
      <w:r>
        <w:br/>
      </w:r>
      <w:r>
        <w:rPr>
          <w:rFonts w:ascii="Times New Roman"/>
          <w:b/>
          <w:i w:val="false"/>
          <w:color w:val="000000"/>
        </w:rPr>
        <w:t>босануға байланысты табысынан айырылу, жаңа туған баланы асырап</w:t>
      </w:r>
      <w:r>
        <w:br/>
      </w:r>
      <w:r>
        <w:rPr>
          <w:rFonts w:ascii="Times New Roman"/>
          <w:b/>
          <w:i w:val="false"/>
          <w:color w:val="000000"/>
        </w:rPr>
        <w:t>алуға байланысты табысынан айырылу, бала бір жасқа толғанға</w:t>
      </w:r>
      <w:r>
        <w:br/>
      </w:r>
      <w:r>
        <w:rPr>
          <w:rFonts w:ascii="Times New Roman"/>
          <w:b/>
          <w:i w:val="false"/>
          <w:color w:val="000000"/>
        </w:rPr>
        <w:t>дейін оның күтіміне байланысты табысынан айырылу" мемлекеттік</w:t>
      </w:r>
      <w:r>
        <w:br/>
      </w:r>
      <w:r>
        <w:rPr>
          <w:rFonts w:ascii="Times New Roman"/>
          <w:b/>
          <w:i w:val="false"/>
          <w:color w:val="000000"/>
        </w:rPr>
        <w:t>қызметті көрсету бизнес-процестерінің анықтамалығы</w:t>
      </w:r>
    </w:p>
    <w:p>
      <w:pPr>
        <w:spacing w:after="0"/>
        <w:ind w:left="0"/>
        <w:jc w:val="both"/>
      </w:pPr>
      <w:r>
        <w:rPr>
          <w:rFonts w:ascii="Times New Roman"/>
          <w:b w:val="false"/>
          <w:i w:val="false"/>
          <w:color w:val="000000"/>
          <w:sz w:val="28"/>
        </w:rPr>
        <w:t>
      Мемлекеттік корпорация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009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2009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Мемлекеттік корпорация филиалының қатені анықтау және оны Мемлекеттік корпорация бөлімшесінің түзету процесі 2-ҚФБ және 3-ҚФБ-да бастапқы көзделген 5 (бес) жұмыс күнінен аспауға тиіс</w:t>
      </w:r>
    </w:p>
    <w:p>
      <w:pPr>
        <w:spacing w:after="0"/>
        <w:ind w:left="0"/>
        <w:jc w:val="both"/>
      </w:pPr>
      <w:r>
        <w:rPr>
          <w:rFonts w:ascii="Times New Roman"/>
          <w:b w:val="false"/>
          <w:i w:val="false"/>
          <w:color w:val="000000"/>
          <w:sz w:val="28"/>
        </w:rPr>
        <w:t>
      **- ҚФБ таңдау олардың қайсысы қате жібергеніне байланысты болады</w:t>
      </w:r>
    </w:p>
    <w:p>
      <w:pPr>
        <w:spacing w:after="0"/>
        <w:ind w:left="0"/>
        <w:jc w:val="both"/>
      </w:pPr>
      <w:r>
        <w:rPr>
          <w:rFonts w:ascii="Times New Roman"/>
          <w:b w:val="false"/>
          <w:i w:val="false"/>
          <w:color w:val="000000"/>
          <w:sz w:val="28"/>
        </w:rPr>
        <w:t>
      Медициналық-әлеуметтік сараптама бөлімшесі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540500" cy="735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540500" cy="735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Мемлекеттік корпорация филиалының қатені анықтау және оны Мемлекеттік корпорация бөлімшесінің түзету процесі 2-ҚФБ және 3-ҚФБ-да бастапқы көзделген 5 (бес) жұмыс күнінен аспауға тиіс</w:t>
      </w:r>
    </w:p>
    <w:p>
      <w:pPr>
        <w:spacing w:after="0"/>
        <w:ind w:left="0"/>
        <w:jc w:val="both"/>
      </w:pPr>
      <w:r>
        <w:rPr>
          <w:rFonts w:ascii="Times New Roman"/>
          <w:b w:val="false"/>
          <w:i w:val="false"/>
          <w:color w:val="000000"/>
          <w:sz w:val="28"/>
        </w:rPr>
        <w:t>
      **- ҚФБ таңдау олардың қайсысы қате жібергеніне байланысты болады</w:t>
      </w:r>
    </w:p>
    <w:p>
      <w:pPr>
        <w:spacing w:after="0"/>
        <w:ind w:left="0"/>
        <w:jc w:val="both"/>
      </w:pPr>
      <w:r>
        <w:rPr>
          <w:rFonts w:ascii="Times New Roman"/>
          <w:b w:val="false"/>
          <w:i w:val="false"/>
          <w:color w:val="000000"/>
          <w:sz w:val="28"/>
        </w:rPr>
        <w:t>
      ЖАО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548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6548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Мемлекеттік корпорация филиалының қатені анықтау және оны Мемлекеттік копорация бөлімшесінің түзету процесі 2-ҚФБ және 3-ҚФБ-да бастапқы көзделген 5 (бес) жұмыс күнінен аспауға тиіс </w:t>
      </w:r>
    </w:p>
    <w:p>
      <w:pPr>
        <w:spacing w:after="0"/>
        <w:ind w:left="0"/>
        <w:jc w:val="both"/>
      </w:pPr>
      <w:r>
        <w:rPr>
          <w:rFonts w:ascii="Times New Roman"/>
          <w:b w:val="false"/>
          <w:i w:val="false"/>
          <w:color w:val="000000"/>
          <w:sz w:val="28"/>
        </w:rPr>
        <w:t>
      **- ҚФБ таңдау олардың қайсысы қате жібергеніне байланысты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6-қосымша</w:t>
            </w:r>
          </w:p>
        </w:tc>
      </w:tr>
    </w:tbl>
    <w:bookmarkStart w:name="z176" w:id="342"/>
    <w:p>
      <w:pPr>
        <w:spacing w:after="0"/>
        <w:ind w:left="0"/>
        <w:jc w:val="left"/>
      </w:pPr>
      <w:r>
        <w:rPr>
          <w:rFonts w:ascii="Times New Roman"/>
          <w:b/>
          <w:i w:val="false"/>
          <w:color w:val="000000"/>
        </w:rPr>
        <w:t xml:space="preserve"> "Бала туғанда берілетін және бала күтімі жөніндегі жәрдемақыларды тағайындау"</w:t>
      </w:r>
      <w:r>
        <w:br/>
      </w:r>
      <w:r>
        <w:rPr>
          <w:rFonts w:ascii="Times New Roman"/>
          <w:b/>
          <w:i w:val="false"/>
          <w:color w:val="000000"/>
        </w:rPr>
        <w:t>мемлекеттік қызметті көрсету регламенті</w:t>
      </w:r>
    </w:p>
    <w:bookmarkEnd w:id="342"/>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618" w:id="343"/>
    <w:p>
      <w:pPr>
        <w:spacing w:after="0"/>
        <w:ind w:left="0"/>
        <w:jc w:val="both"/>
      </w:pPr>
      <w:r>
        <w:rPr>
          <w:rFonts w:ascii="Times New Roman"/>
          <w:b w:val="false"/>
          <w:i w:val="false"/>
          <w:color w:val="000000"/>
          <w:sz w:val="28"/>
        </w:rPr>
        <w:t xml:space="preserve">
      1. "Бала туғанда берілетін және бала күтімі жөніндегі жәрдемақыларды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"Бала туғанда берілетін және бала күтімі жөніндегі жәрдемақыларды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бала туғанда берілетін және бала күтімі жөніндегі жәрдемақыларды тағайындау (бұдан әрі – жәрдемақы) рәсімін айқындайды.</w:t>
      </w:r>
    </w:p>
    <w:bookmarkEnd w:id="343"/>
    <w:bookmarkStart w:name="z619" w:id="344"/>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344"/>
    <w:bookmarkStart w:name="z620" w:id="345"/>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bookmarkEnd w:id="345"/>
    <w:bookmarkStart w:name="z621" w:id="346"/>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(бұдан әрі – Мемлекеттік корпорация) арқылы;</w:t>
      </w:r>
    </w:p>
    <w:bookmarkEnd w:id="346"/>
    <w:bookmarkStart w:name="z622" w:id="347"/>
    <w:p>
      <w:pPr>
        <w:spacing w:after="0"/>
        <w:ind w:left="0"/>
        <w:jc w:val="both"/>
      </w:pPr>
      <w:r>
        <w:rPr>
          <w:rFonts w:ascii="Times New Roman"/>
          <w:b w:val="false"/>
          <w:i w:val="false"/>
          <w:color w:val="000000"/>
          <w:sz w:val="28"/>
        </w:rPr>
        <w:t>
      жәрдемақы тағайындау және жәрдемақыны тағайындау туралы ақпарат кезінде www.egov.kz "электрондық үкімет" веб-порталы (бұдан әрі – портал) арқылы жүзеге асырылады.</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623" w:id="348"/>
    <w:p>
      <w:pPr>
        <w:spacing w:after="0"/>
        <w:ind w:left="0"/>
        <w:jc w:val="both"/>
      </w:pPr>
      <w:r>
        <w:rPr>
          <w:rFonts w:ascii="Times New Roman"/>
          <w:b w:val="false"/>
          <w:i w:val="false"/>
          <w:color w:val="000000"/>
          <w:sz w:val="28"/>
        </w:rPr>
        <w:t xml:space="preserve">
      3. Көрсетілетін мемлекеттік қызмет нысаны: электрондық (толық автоматтандырылған немесе ішінара автоматтандырылған) және (немесе) қағаз түрінде. </w:t>
      </w:r>
    </w:p>
    <w:bookmarkEnd w:id="348"/>
    <w:bookmarkStart w:name="z624" w:id="349"/>
    <w:p>
      <w:pPr>
        <w:spacing w:after="0"/>
        <w:ind w:left="0"/>
        <w:jc w:val="both"/>
      </w:pPr>
      <w:r>
        <w:rPr>
          <w:rFonts w:ascii="Times New Roman"/>
          <w:b w:val="false"/>
          <w:i w:val="false"/>
          <w:color w:val="000000"/>
          <w:sz w:val="28"/>
        </w:rPr>
        <w:t xml:space="preserve">
      4. Мемлекеттік қызметті көрсету нәтижесі: </w:t>
      </w:r>
    </w:p>
    <w:bookmarkEnd w:id="349"/>
    <w:bookmarkStart w:name="z625" w:id="350"/>
    <w:p>
      <w:pPr>
        <w:spacing w:after="0"/>
        <w:ind w:left="0"/>
        <w:jc w:val="both"/>
      </w:pPr>
      <w:r>
        <w:rPr>
          <w:rFonts w:ascii="Times New Roman"/>
          <w:b w:val="false"/>
          <w:i w:val="false"/>
          <w:color w:val="000000"/>
          <w:sz w:val="28"/>
        </w:rPr>
        <w:t>
      Мемлекеттік корпорацияда – жәрдемақыны тағайындау (тағайындаудан бас тарту) туралы хабарлама;</w:t>
      </w:r>
    </w:p>
    <w:bookmarkEnd w:id="350"/>
    <w:bookmarkStart w:name="z626" w:id="351"/>
    <w:p>
      <w:pPr>
        <w:spacing w:after="0"/>
        <w:ind w:left="0"/>
        <w:jc w:val="both"/>
      </w:pPr>
      <w:r>
        <w:rPr>
          <w:rFonts w:ascii="Times New Roman"/>
          <w:b w:val="false"/>
          <w:i w:val="false"/>
          <w:color w:val="000000"/>
          <w:sz w:val="28"/>
        </w:rPr>
        <w:t>
      порталда – жәрдемақы тағайындау (тағайындаудан бас тарту) туралы хабарлама, көрсетілетін қызметті берушінің электрондық цифрлық қолтаңбасымен (бұдан әрі – ЭЦҚ) куәландырылған электрондық құжат нысанындағы жәрдемақы тағайындау туралы ақпарат.</w:t>
      </w:r>
    </w:p>
    <w:bookmarkEnd w:id="351"/>
    <w:bookmarkStart w:name="z627" w:id="352"/>
    <w:p>
      <w:pPr>
        <w:spacing w:after="0"/>
        <w:ind w:left="0"/>
        <w:jc w:val="both"/>
      </w:pPr>
      <w:r>
        <w:rPr>
          <w:rFonts w:ascii="Times New Roman"/>
          <w:b w:val="false"/>
          <w:i w:val="false"/>
          <w:color w:val="000000"/>
          <w:sz w:val="28"/>
        </w:rPr>
        <w:t>
      Мемлекеттік қызметті көрсету нәтижесін ұсыну нысаны: электрондық және (немесе) қағаз түрінде.</w:t>
      </w:r>
    </w:p>
    <w:bookmarkEnd w:id="352"/>
    <w:bookmarkStart w:name="z628" w:id="353"/>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353"/>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629" w:id="354"/>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9-тармғына</w:t>
      </w:r>
      <w:r>
        <w:rPr>
          <w:rFonts w:ascii="Times New Roman"/>
          <w:b w:val="false"/>
          <w:i w:val="false"/>
          <w:color w:val="000000"/>
          <w:sz w:val="28"/>
        </w:rPr>
        <w:t xml:space="preserve"> сәйкес ұсынылған құжаттараға қоса берген көрсетілетін қызметі алушының өтініші негіздеме болып табылады.</w:t>
      </w:r>
    </w:p>
    <w:bookmarkEnd w:id="354"/>
    <w:bookmarkStart w:name="z630" w:id="355"/>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355"/>
    <w:bookmarkStart w:name="z631" w:id="356"/>
    <w:p>
      <w:pPr>
        <w:spacing w:after="0"/>
        <w:ind w:left="0"/>
        <w:jc w:val="both"/>
      </w:pPr>
      <w:r>
        <w:rPr>
          <w:rFonts w:ascii="Times New Roman"/>
          <w:b w:val="false"/>
          <w:i w:val="false"/>
          <w:color w:val="000000"/>
          <w:sz w:val="28"/>
        </w:rPr>
        <w:t>
      1) жәрдемақы тағайындау жөніндегі функцияны жүзеге асыратын көрсетілетін қызметті беруші бөлімінің (басқармасының) маманы бір жұмыс күні ішінде:</w:t>
      </w:r>
    </w:p>
    <w:bookmarkEnd w:id="356"/>
    <w:bookmarkStart w:name="z632" w:id="357"/>
    <w:p>
      <w:pPr>
        <w:spacing w:after="0"/>
        <w:ind w:left="0"/>
        <w:jc w:val="both"/>
      </w:pPr>
      <w:r>
        <w:rPr>
          <w:rFonts w:ascii="Times New Roman"/>
          <w:b w:val="false"/>
          <w:i w:val="false"/>
          <w:color w:val="000000"/>
          <w:sz w:val="28"/>
        </w:rPr>
        <w:t>
      Мемлекеттік корпорация филиалынан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357"/>
    <w:bookmarkStart w:name="z633" w:id="358"/>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358"/>
    <w:bookmarkStart w:name="z634" w:id="359"/>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359"/>
    <w:bookmarkStart w:name="z635" w:id="360"/>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 жете рәсімдеу үшін отыз жұмыс күні мерзіміне қайтарады.</w:t>
      </w:r>
    </w:p>
    <w:bookmarkEnd w:id="360"/>
    <w:bookmarkStart w:name="z636" w:id="361"/>
    <w:p>
      <w:pPr>
        <w:spacing w:after="0"/>
        <w:ind w:left="0"/>
        <w:jc w:val="both"/>
      </w:pPr>
      <w:r>
        <w:rPr>
          <w:rFonts w:ascii="Times New Roman"/>
          <w:b w:val="false"/>
          <w:i w:val="false"/>
          <w:color w:val="000000"/>
          <w:sz w:val="28"/>
        </w:rPr>
        <w:t xml:space="preserve">
      Егер Мемлекеттік корпорация бөлімшесіне электрондық шешім жобасымен электрондық іс макеті келіп түскен күннен бастап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 </w:t>
      </w:r>
    </w:p>
    <w:bookmarkEnd w:id="361"/>
    <w:bookmarkStart w:name="z637" w:id="362"/>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электрондық цифрлық қолтаңба (бұдан әрі – ЭЦҚ) арқылы куәландырады;</w:t>
      </w:r>
    </w:p>
    <w:bookmarkEnd w:id="362"/>
    <w:bookmarkStart w:name="z638" w:id="363"/>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bookmarkEnd w:id="363"/>
    <w:bookmarkStart w:name="z639" w:id="364"/>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End w:id="364"/>
    <w:bookmarkStart w:name="z640" w:id="365"/>
    <w:p>
      <w:pPr>
        <w:spacing w:after="0"/>
        <w:ind w:left="0"/>
        <w:jc w:val="both"/>
      </w:pPr>
      <w:r>
        <w:rPr>
          <w:rFonts w:ascii="Times New Roman"/>
          <w:b w:val="false"/>
          <w:i w:val="false"/>
          <w:color w:val="000000"/>
          <w:sz w:val="28"/>
        </w:rPr>
        <w:t>
      2) жәрдемақы тағайындау жөніндегі функцияны жүзеге асыратын көрсетілетін қызметті беруші бөлімінің (басқармасының) бастығы (басшысы) бір жұмыс күні ішінде:</w:t>
      </w:r>
    </w:p>
    <w:bookmarkEnd w:id="365"/>
    <w:bookmarkStart w:name="z641" w:id="366"/>
    <w:p>
      <w:pPr>
        <w:spacing w:after="0"/>
        <w:ind w:left="0"/>
        <w:jc w:val="both"/>
      </w:pPr>
      <w:r>
        <w:rPr>
          <w:rFonts w:ascii="Times New Roman"/>
          <w:b w:val="false"/>
          <w:i w:val="false"/>
          <w:color w:val="000000"/>
          <w:sz w:val="28"/>
        </w:rPr>
        <w:t>
      тиісті функцияны жүзеге асыратын бөлім (басқарма) маманынан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366"/>
    <w:bookmarkStart w:name="z642" w:id="367"/>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367"/>
    <w:bookmarkStart w:name="z643" w:id="368"/>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368"/>
    <w:bookmarkStart w:name="z644" w:id="369"/>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 жете рәсімдеу үшін отыз жұмыс күні мерзіміне қайтарады;</w:t>
      </w:r>
    </w:p>
    <w:bookmarkEnd w:id="369"/>
    <w:bookmarkStart w:name="z645" w:id="370"/>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туралы электрондық шешім жобасын ЭЦҚ арқылы куәландырады;</w:t>
      </w:r>
    </w:p>
    <w:bookmarkEnd w:id="370"/>
    <w:bookmarkStart w:name="z646" w:id="371"/>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371"/>
    <w:bookmarkStart w:name="z647" w:id="372"/>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End w:id="372"/>
    <w:bookmarkStart w:name="z648" w:id="373"/>
    <w:p>
      <w:pPr>
        <w:spacing w:after="0"/>
        <w:ind w:left="0"/>
        <w:jc w:val="both"/>
      </w:pPr>
      <w:r>
        <w:rPr>
          <w:rFonts w:ascii="Times New Roman"/>
          <w:b w:val="false"/>
          <w:i w:val="false"/>
          <w:color w:val="000000"/>
          <w:sz w:val="28"/>
        </w:rPr>
        <w:t>
      3) көрсетілетін қызметті берушінің басшысы бір жұмыс күні ішінде:</w:t>
      </w:r>
    </w:p>
    <w:bookmarkEnd w:id="373"/>
    <w:bookmarkStart w:name="z649" w:id="374"/>
    <w:p>
      <w:pPr>
        <w:spacing w:after="0"/>
        <w:ind w:left="0"/>
        <w:jc w:val="both"/>
      </w:pPr>
      <w:r>
        <w:rPr>
          <w:rFonts w:ascii="Times New Roman"/>
          <w:b w:val="false"/>
          <w:i w:val="false"/>
          <w:color w:val="000000"/>
          <w:sz w:val="28"/>
        </w:rPr>
        <w:t>
      тиісті функцияны жүзеге асыратын бөлім (басқарма) бастығынан (басшысынан)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374"/>
    <w:bookmarkStart w:name="z650" w:id="375"/>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375"/>
    <w:bookmarkStart w:name="z651" w:id="376"/>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376"/>
    <w:bookmarkStart w:name="z652" w:id="377"/>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 жете рәсімдеу үшін отыз жұмыс күні мерзіміне қайтарады;</w:t>
      </w:r>
    </w:p>
    <w:bookmarkEnd w:id="377"/>
    <w:bookmarkStart w:name="z653" w:id="378"/>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қабылдайды және ЭЦҚ арқылы куәландырады;</w:t>
      </w:r>
    </w:p>
    <w:bookmarkEnd w:id="378"/>
    <w:bookmarkStart w:name="z654" w:id="379"/>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bookmarkEnd w:id="379"/>
    <w:bookmarkStart w:name="z655" w:id="380"/>
    <w:p>
      <w:pPr>
        <w:spacing w:after="0"/>
        <w:ind w:left="0"/>
        <w:jc w:val="both"/>
      </w:pPr>
      <w:r>
        <w:rPr>
          <w:rFonts w:ascii="Times New Roman"/>
          <w:b w:val="false"/>
          <w:i w:val="false"/>
          <w:color w:val="000000"/>
          <w:sz w:val="28"/>
        </w:rPr>
        <w:t>
      ЭЦҚ-мен куәландырған кезде жәрдемақы тағайындау (тағайындаудан бас тарту) туралы хабарлама Мемлекеттік корпорация бөлімшесіне автоматты түрде жіберіледі.</w:t>
      </w:r>
    </w:p>
    <w:bookmarkEnd w:id="380"/>
    <w:bookmarkStart w:name="z656" w:id="381"/>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және қабылданған шешімді автоматты режимде төлеуге жіберу мемлекеттік қызметті көрсету бойынша осы кезеңдегі рәсімнің нәтижесі болып табылады.</w:t>
      </w:r>
    </w:p>
    <w:bookmarkEnd w:id="381"/>
    <w:bookmarkStart w:name="z657" w:id="382"/>
    <w:p>
      <w:pPr>
        <w:spacing w:after="0"/>
        <w:ind w:left="0"/>
        <w:jc w:val="both"/>
      </w:pPr>
      <w:r>
        <w:rPr>
          <w:rFonts w:ascii="Times New Roman"/>
          <w:b w:val="false"/>
          <w:i w:val="false"/>
          <w:color w:val="000000"/>
          <w:sz w:val="28"/>
        </w:rPr>
        <w:t xml:space="preserve">
      7. Мемлекеттік қызметті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382"/>
    <w:bookmarkStart w:name="z658" w:id="383"/>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383"/>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659" w:id="384"/>
    <w:p>
      <w:pPr>
        <w:spacing w:after="0"/>
        <w:ind w:left="0"/>
        <w:jc w:val="both"/>
      </w:pPr>
      <w:r>
        <w:rPr>
          <w:rFonts w:ascii="Times New Roman"/>
          <w:b w:val="false"/>
          <w:i w:val="false"/>
          <w:color w:val="000000"/>
          <w:sz w:val="28"/>
        </w:rPr>
        <w:t xml:space="preserve">
      8. Мемлекеттік қызметті көрсету процесіне көрсетілетін қызметті берушінің мынадай қызметкерлері: </w:t>
      </w:r>
    </w:p>
    <w:bookmarkEnd w:id="384"/>
    <w:bookmarkStart w:name="z660" w:id="385"/>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385"/>
    <w:bookmarkStart w:name="z661" w:id="386"/>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w:t>
      </w:r>
    </w:p>
    <w:bookmarkEnd w:id="386"/>
    <w:bookmarkStart w:name="z662" w:id="387"/>
    <w:p>
      <w:pPr>
        <w:spacing w:after="0"/>
        <w:ind w:left="0"/>
        <w:jc w:val="both"/>
      </w:pPr>
      <w:r>
        <w:rPr>
          <w:rFonts w:ascii="Times New Roman"/>
          <w:b w:val="false"/>
          <w:i w:val="false"/>
          <w:color w:val="000000"/>
          <w:sz w:val="28"/>
        </w:rPr>
        <w:t>
      көрсетілетін қызметті берушінің басшысы қатысады.</w:t>
      </w:r>
    </w:p>
    <w:bookmarkEnd w:id="387"/>
    <w:bookmarkStart w:name="z663" w:id="388"/>
    <w:p>
      <w:pPr>
        <w:spacing w:after="0"/>
        <w:ind w:left="0"/>
        <w:jc w:val="both"/>
      </w:pPr>
      <w:r>
        <w:rPr>
          <w:rFonts w:ascii="Times New Roman"/>
          <w:b w:val="false"/>
          <w:i w:val="false"/>
          <w:color w:val="000000"/>
          <w:sz w:val="28"/>
        </w:rPr>
        <w:t xml:space="preserve">
      9. Әрбір рәсімнің (іс-қимылдың) ұзақтығы көрсетіле отырып, көрсетілетін қызметті берушінің қызметкерлері арасындағы рәсімнің (іс-қимылдың) жүйелілігі осы тармақта сипатталған, сондай-ақ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блок-схемада көрсетілген. </w:t>
      </w:r>
    </w:p>
    <w:bookmarkEnd w:id="388"/>
    <w:bookmarkStart w:name="z664" w:id="389"/>
    <w:p>
      <w:pPr>
        <w:spacing w:after="0"/>
        <w:ind w:left="0"/>
        <w:jc w:val="both"/>
      </w:pPr>
      <w:r>
        <w:rPr>
          <w:rFonts w:ascii="Times New Roman"/>
          <w:b w:val="false"/>
          <w:i w:val="false"/>
          <w:color w:val="000000"/>
          <w:sz w:val="28"/>
        </w:rPr>
        <w:t>
      Көрсетілетін қызметті беруші бөлімінің маманы бір жұмыс күні ішінде көрсетілетін қызметті беруші бөлімінің (басқармасының) бастығына (басшысына) жәрдемақы тағайындау (тағайындаудан бас тарту) туралы электрондық шешім жобасымен электрондық іс макетін автоматты режимде жібереді.</w:t>
      </w:r>
    </w:p>
    <w:bookmarkEnd w:id="389"/>
    <w:bookmarkStart w:name="z665" w:id="390"/>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 бір жұмыс күні ішінде көрсетілетін қызметті берушінің басшысына жәрдемақы тағайындау туралы электрондық шешім жобасымен электрондық іс макетін автоматты режимде жібереді.</w:t>
      </w:r>
    </w:p>
    <w:bookmarkEnd w:id="390"/>
    <w:bookmarkStart w:name="z666" w:id="391"/>
    <w:p>
      <w:pPr>
        <w:spacing w:after="0"/>
        <w:ind w:left="0"/>
        <w:jc w:val="both"/>
      </w:pPr>
      <w:r>
        <w:rPr>
          <w:rFonts w:ascii="Times New Roman"/>
          <w:b w:val="false"/>
          <w:i w:val="false"/>
          <w:color w:val="000000"/>
          <w:sz w:val="28"/>
        </w:rPr>
        <w:t>
      Көрсетілетін қызметті берушінің басшысы бір жұмыс күні ішінде электрондық іс макеті Стандартқа толық сәйкес келген жағдайда жәрдемақы тағайындау (тағайындаудан бас тарту) туралы шешім қабылдайды және ЭЦҚ арқылы куәландырады, қабылданған шешімді автоматты режимде Мемлекеттік корпорация бөлімшесіне жібереді.</w:t>
      </w:r>
    </w:p>
    <w:bookmarkEnd w:id="391"/>
    <w:bookmarkStart w:name="z667" w:id="392"/>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өзара іс-қимыл тәртібінің, сондай-ақ ақпараттық жүйелерді пайдалану тәртібінің сипаттамасы</w:t>
      </w:r>
    </w:p>
    <w:bookmarkEnd w:id="392"/>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668" w:id="393"/>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 бөлімшесінде "электрондық кезек" тәртібінде, кедергісіз қағидат бойынша жүзеге асырылады.</w:t>
      </w:r>
    </w:p>
    <w:bookmarkEnd w:id="393"/>
    <w:bookmarkStart w:name="z669" w:id="394"/>
    <w:p>
      <w:pPr>
        <w:spacing w:after="0"/>
        <w:ind w:left="0"/>
        <w:jc w:val="both"/>
      </w:pPr>
      <w:r>
        <w:rPr>
          <w:rFonts w:ascii="Times New Roman"/>
          <w:b w:val="false"/>
          <w:i w:val="false"/>
          <w:color w:val="000000"/>
          <w:sz w:val="28"/>
        </w:rPr>
        <w:t xml:space="preserve">
      11. Мемлекеттік корпорация бөлімшесі өтініш тіркелген күннен бастап екі жұмыс күні ішінде көрсетілетін қызметті алушының электрондық іс макетін қалыптастырады. </w:t>
      </w:r>
    </w:p>
    <w:bookmarkEnd w:id="394"/>
    <w:bookmarkStart w:name="z670" w:id="395"/>
    <w:p>
      <w:pPr>
        <w:spacing w:after="0"/>
        <w:ind w:left="0"/>
        <w:jc w:val="both"/>
      </w:pPr>
      <w:r>
        <w:rPr>
          <w:rFonts w:ascii="Times New Roman"/>
          <w:b w:val="false"/>
          <w:i w:val="false"/>
          <w:color w:val="000000"/>
          <w:sz w:val="28"/>
        </w:rPr>
        <w:t xml:space="preserve">
      Бұл ретте құжаттарды қабылдайтын маман мынадай іс-қимылдарды жүзеге асырады: </w:t>
      </w:r>
    </w:p>
    <w:bookmarkEnd w:id="395"/>
    <w:bookmarkStart w:name="z671" w:id="396"/>
    <w:p>
      <w:pPr>
        <w:spacing w:after="0"/>
        <w:ind w:left="0"/>
        <w:jc w:val="both"/>
      </w:pPr>
      <w:r>
        <w:rPr>
          <w:rFonts w:ascii="Times New Roman"/>
          <w:b w:val="false"/>
          <w:i w:val="false"/>
          <w:color w:val="000000"/>
          <w:sz w:val="28"/>
        </w:rPr>
        <w:t>
      1) көрсетілетін қызметті алушыдан өтініш пен құжаттардың топтамасын қабылдаған кезде көрсетілетін қызметті берушінің ақпараттық жүйесінде (бұдан әрі – АЖ) тағайындау немесе төлеу фактісінің болмауына тексеруді жүзеге асырады;</w:t>
      </w:r>
    </w:p>
    <w:bookmarkEnd w:id="396"/>
    <w:bookmarkStart w:name="z672" w:id="397"/>
    <w:p>
      <w:pPr>
        <w:spacing w:after="0"/>
        <w:ind w:left="0"/>
        <w:jc w:val="both"/>
      </w:pPr>
      <w:r>
        <w:rPr>
          <w:rFonts w:ascii="Times New Roman"/>
          <w:b w:val="false"/>
          <w:i w:val="false"/>
          <w:color w:val="000000"/>
          <w:sz w:val="28"/>
        </w:rPr>
        <w:t xml:space="preserve">
      2) көрсетілетін қызметті алушыдан қабылданатын құжаттар топтамасының толықтығын тексереді; </w:t>
      </w:r>
    </w:p>
    <w:bookmarkEnd w:id="397"/>
    <w:bookmarkStart w:name="z673" w:id="398"/>
    <w:p>
      <w:pPr>
        <w:spacing w:after="0"/>
        <w:ind w:left="0"/>
        <w:jc w:val="both"/>
      </w:pPr>
      <w:r>
        <w:rPr>
          <w:rFonts w:ascii="Times New Roman"/>
          <w:b w:val="false"/>
          <w:i w:val="false"/>
          <w:color w:val="000000"/>
          <w:sz w:val="28"/>
        </w:rPr>
        <w:t>
      3) "электрондық үкімет" шлюзі арқылы тиісті АЖ-ға:</w:t>
      </w:r>
    </w:p>
    <w:bookmarkEnd w:id="398"/>
    <w:bookmarkStart w:name="z674" w:id="399"/>
    <w:p>
      <w:pPr>
        <w:spacing w:after="0"/>
        <w:ind w:left="0"/>
        <w:jc w:val="both"/>
      </w:pPr>
      <w:r>
        <w:rPr>
          <w:rFonts w:ascii="Times New Roman"/>
          <w:b w:val="false"/>
          <w:i w:val="false"/>
          <w:color w:val="000000"/>
          <w:sz w:val="28"/>
        </w:rPr>
        <w:t>
      "Жеке тұлғалар" мемлекеттік дерекқорының ақпараттық жүйесіне (бұдан әрі – ЖТМД АЖ) көрсетілетін қызметті алушының жеке басын куәландыратын және тұрғылықты тұратын жері бойынша тіркелгенін растайтын құжаттар бойынша;</w:t>
      </w:r>
    </w:p>
    <w:bookmarkEnd w:id="399"/>
    <w:bookmarkStart w:name="z675" w:id="400"/>
    <w:p>
      <w:pPr>
        <w:spacing w:after="0"/>
        <w:ind w:left="0"/>
        <w:jc w:val="both"/>
      </w:pPr>
      <w:r>
        <w:rPr>
          <w:rFonts w:ascii="Times New Roman"/>
          <w:b w:val="false"/>
          <w:i w:val="false"/>
          <w:color w:val="000000"/>
          <w:sz w:val="28"/>
        </w:rPr>
        <w:t xml:space="preserve">
      АХАЖ АЖ-ға баланың (балалардың) туу туралы куәлігі немесе туу туралы актілік жазбадан үзінді көшірмесі (Қазақстан Республикасының аумағында 2007 жылғы 13 тамыздан кейін жүргізілген тіркеулер бойынша), неке қию туралы куәлігі бойынша (Қазақстан Республикасының аумағында 2008 жылғы 1 маусымнан кейін жүргізілген тіркеулер бойынша); </w:t>
      </w:r>
    </w:p>
    <w:bookmarkEnd w:id="400"/>
    <w:bookmarkStart w:name="z676" w:id="401"/>
    <w:p>
      <w:pPr>
        <w:spacing w:after="0"/>
        <w:ind w:left="0"/>
        <w:jc w:val="both"/>
      </w:pPr>
      <w:r>
        <w:rPr>
          <w:rFonts w:ascii="Times New Roman"/>
          <w:b w:val="false"/>
          <w:i w:val="false"/>
          <w:color w:val="000000"/>
          <w:sz w:val="28"/>
        </w:rPr>
        <w:t xml:space="preserve">
      "Е Қорғаншылық" АЖ-ға балаға қамқоршылық (қорғаншылық) белгілеуді немесе асырап алуды растайтын құжат бойынша сұрау салуды қалыптастырады; </w:t>
      </w:r>
    </w:p>
    <w:bookmarkEnd w:id="401"/>
    <w:bookmarkStart w:name="z677" w:id="402"/>
    <w:p>
      <w:pPr>
        <w:spacing w:after="0"/>
        <w:ind w:left="0"/>
        <w:jc w:val="both"/>
      </w:pPr>
      <w:r>
        <w:rPr>
          <w:rFonts w:ascii="Times New Roman"/>
          <w:b w:val="false"/>
          <w:i w:val="false"/>
          <w:color w:val="000000"/>
          <w:sz w:val="28"/>
        </w:rPr>
        <w:t xml:space="preserve">
      4) құжаттарды, оның ішінде ақпараттық жүйелерден алынған мәліметтер көрсетілетін қызметті алушы ұсынған құжатқа сәйкес келмеген жағдайда сканерлейді; </w:t>
      </w:r>
    </w:p>
    <w:bookmarkEnd w:id="402"/>
    <w:bookmarkStart w:name="z678" w:id="403"/>
    <w:p>
      <w:pPr>
        <w:spacing w:after="0"/>
        <w:ind w:left="0"/>
        <w:jc w:val="both"/>
      </w:pPr>
      <w:r>
        <w:rPr>
          <w:rFonts w:ascii="Times New Roman"/>
          <w:b w:val="false"/>
          <w:i w:val="false"/>
          <w:color w:val="000000"/>
          <w:sz w:val="28"/>
        </w:rPr>
        <w:t>
      5) сканерлеу сапасын және құжаттардың электрондық көшірмелерінің көрсетілетін қызметті алушы ұсынған тұпнұсқаларға сәйкес келуін қамтамасыз етеді;</w:t>
      </w:r>
    </w:p>
    <w:bookmarkEnd w:id="403"/>
    <w:bookmarkStart w:name="z679" w:id="404"/>
    <w:p>
      <w:pPr>
        <w:spacing w:after="0"/>
        <w:ind w:left="0"/>
        <w:jc w:val="both"/>
      </w:pPr>
      <w:r>
        <w:rPr>
          <w:rFonts w:ascii="Times New Roman"/>
          <w:b w:val="false"/>
          <w:i w:val="false"/>
          <w:color w:val="000000"/>
          <w:sz w:val="28"/>
        </w:rPr>
        <w:t xml:space="preserve">
      6) өтінішті тіркейді және көрсетілетін қызметті алушыға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тиісті құжаттардың қабылданғаны туралы қолхат береді.</w:t>
      </w:r>
    </w:p>
    <w:bookmarkEnd w:id="404"/>
    <w:bookmarkStart w:name="z680" w:id="405"/>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немесе жәрдемақы тағайындауға құқығы болмаған жағдайда өтінішті қабылдаудан бас тарту туралы қолхат береді.</w:t>
      </w:r>
    </w:p>
    <w:bookmarkEnd w:id="405"/>
    <w:bookmarkStart w:name="z681" w:id="406"/>
    <w:p>
      <w:pPr>
        <w:spacing w:after="0"/>
        <w:ind w:left="0"/>
        <w:jc w:val="both"/>
      </w:pPr>
      <w:r>
        <w:rPr>
          <w:rFonts w:ascii="Times New Roman"/>
          <w:b w:val="false"/>
          <w:i w:val="false"/>
          <w:color w:val="000000"/>
          <w:sz w:val="28"/>
        </w:rPr>
        <w:t>
      Іс макетін қалыптастыратын маман мынадай іс-қимылдарды жүзеге асырады:</w:t>
      </w:r>
    </w:p>
    <w:bookmarkEnd w:id="406"/>
    <w:bookmarkStart w:name="z682" w:id="407"/>
    <w:p>
      <w:pPr>
        <w:spacing w:after="0"/>
        <w:ind w:left="0"/>
        <w:jc w:val="both"/>
      </w:pPr>
      <w:r>
        <w:rPr>
          <w:rFonts w:ascii="Times New Roman"/>
          <w:b w:val="false"/>
          <w:i w:val="false"/>
          <w:color w:val="000000"/>
          <w:sz w:val="28"/>
        </w:rPr>
        <w:t>
      1) көрсетілетін қызметті алушының электрондық шешім жобасымен электрондық іс макетін қалыптастырады;</w:t>
      </w:r>
    </w:p>
    <w:bookmarkEnd w:id="407"/>
    <w:bookmarkStart w:name="z683" w:id="408"/>
    <w:p>
      <w:pPr>
        <w:spacing w:after="0"/>
        <w:ind w:left="0"/>
        <w:jc w:val="both"/>
      </w:pPr>
      <w:r>
        <w:rPr>
          <w:rFonts w:ascii="Times New Roman"/>
          <w:b w:val="false"/>
          <w:i w:val="false"/>
          <w:color w:val="000000"/>
          <w:sz w:val="28"/>
        </w:rPr>
        <w:t>
      2) жәрдемақы мөлшерін есептеудің, электрондық шешім жобасын рәсімдеудің дұрыстығын тексереді, электрондық шешім жобасын ЭЦҚ-мен куәландырады және Мемлекеттік корпорация филиалына жібереді.</w:t>
      </w:r>
    </w:p>
    <w:bookmarkEnd w:id="408"/>
    <w:bookmarkStart w:name="z684" w:id="409"/>
    <w:p>
      <w:pPr>
        <w:spacing w:after="0"/>
        <w:ind w:left="0"/>
        <w:jc w:val="both"/>
      </w:pPr>
      <w:r>
        <w:rPr>
          <w:rFonts w:ascii="Times New Roman"/>
          <w:b w:val="false"/>
          <w:i w:val="false"/>
          <w:color w:val="000000"/>
          <w:sz w:val="28"/>
        </w:rPr>
        <w:t>
      12. Электрондық іс макеті келіп түскен күннен бастап Мемлекеттік корпорация филиалы екі жұмыс күні ішінде:</w:t>
      </w:r>
    </w:p>
    <w:bookmarkEnd w:id="409"/>
    <w:bookmarkStart w:name="z685" w:id="410"/>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рәсімдеудің және есептеудің дұрыстығын тексереді және қарайды;</w:t>
      </w:r>
    </w:p>
    <w:bookmarkEnd w:id="410"/>
    <w:bookmarkStart w:name="z686" w:id="411"/>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411"/>
    <w:bookmarkStart w:name="z687" w:id="412"/>
    <w:p>
      <w:pPr>
        <w:spacing w:after="0"/>
        <w:ind w:left="0"/>
        <w:jc w:val="both"/>
      </w:pPr>
      <w:r>
        <w:rPr>
          <w:rFonts w:ascii="Times New Roman"/>
          <w:b w:val="false"/>
          <w:i w:val="false"/>
          <w:color w:val="000000"/>
          <w:sz w:val="28"/>
        </w:rPr>
        <w:t>
      13. Электрондық іс макетіне қосымша құжаттар қосу қажеттілігі себебімен көрсетілетін қызметті берушіден электрондық шешім жобасымен электрондық іс макеті қайтарылған жағдайда:</w:t>
      </w:r>
    </w:p>
    <w:bookmarkEnd w:id="412"/>
    <w:bookmarkStart w:name="z688" w:id="413"/>
    <w:p>
      <w:pPr>
        <w:spacing w:after="0"/>
        <w:ind w:left="0"/>
        <w:jc w:val="both"/>
      </w:pPr>
      <w:r>
        <w:rPr>
          <w:rFonts w:ascii="Times New Roman"/>
          <w:b w:val="false"/>
          <w:i w:val="false"/>
          <w:color w:val="000000"/>
          <w:sz w:val="28"/>
        </w:rPr>
        <w:t>
      электрондық іс макетін қалыптастыратын маман:</w:t>
      </w:r>
    </w:p>
    <w:bookmarkEnd w:id="413"/>
    <w:bookmarkStart w:name="z689" w:id="414"/>
    <w:p>
      <w:pPr>
        <w:spacing w:after="0"/>
        <w:ind w:left="0"/>
        <w:jc w:val="both"/>
      </w:pPr>
      <w:r>
        <w:rPr>
          <w:rFonts w:ascii="Times New Roman"/>
          <w:b w:val="false"/>
          <w:i w:val="false"/>
          <w:color w:val="000000"/>
          <w:sz w:val="28"/>
        </w:rPr>
        <w:t>
      1) көрсетілетін қызметті алушыны бес жұмыс күні ішінде хабарламада көрсетілген қосымша құжатты (құжаттарды) 25 жұмыс күні ішінде ұсыну қажеттігі туралы телефон, почта байланысы, электрондық почта арқылы хабардар етеді;</w:t>
      </w:r>
    </w:p>
    <w:bookmarkEnd w:id="414"/>
    <w:bookmarkStart w:name="z690" w:id="415"/>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w:t>
      </w:r>
    </w:p>
    <w:bookmarkEnd w:id="415"/>
    <w:bookmarkStart w:name="z691" w:id="416"/>
    <w:p>
      <w:pPr>
        <w:spacing w:after="0"/>
        <w:ind w:left="0"/>
        <w:jc w:val="both"/>
      </w:pPr>
      <w:r>
        <w:rPr>
          <w:rFonts w:ascii="Times New Roman"/>
          <w:b w:val="false"/>
          <w:i w:val="false"/>
          <w:color w:val="000000"/>
          <w:sz w:val="28"/>
        </w:rPr>
        <w:t>
      үш жұмыс күні ішінде электрондық іс макетін және электрондық шешім жобасын жете рәсімдейді, сканерлеу сапасын және құжаттардың электрондық көшірмелерінің көрсетілетін қызметті алушы ұсынған түпнұсқаларға сәйкес келуін, зейнетақы төлемінің мөлшерін есептеудің, электрондық шешім жобасын рәсімдеудің дұрыстығын қамтамасыз етеді, электрондық шешім жобасын ЭЦҚ арқылы куәландырады және Мемлекеттік корпорация филиалына жібереді;</w:t>
      </w:r>
    </w:p>
    <w:bookmarkEnd w:id="416"/>
    <w:bookmarkStart w:name="z692" w:id="417"/>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417"/>
    <w:bookmarkStart w:name="z693" w:id="418"/>
    <w:p>
      <w:pPr>
        <w:spacing w:after="0"/>
        <w:ind w:left="0"/>
        <w:jc w:val="both"/>
      </w:pPr>
      <w:r>
        <w:rPr>
          <w:rFonts w:ascii="Times New Roman"/>
          <w:b w:val="false"/>
          <w:i w:val="false"/>
          <w:color w:val="000000"/>
          <w:sz w:val="28"/>
        </w:rPr>
        <w:t>
      1) зейнетақы төлемдерінің мөлшерін есептеудің және келіп түскен электрондық іс макеті мен электрондық шешім жобасын рәсімдеудің дұрыстығын тексереді;</w:t>
      </w:r>
    </w:p>
    <w:bookmarkEnd w:id="418"/>
    <w:bookmarkStart w:name="z694" w:id="419"/>
    <w:p>
      <w:pPr>
        <w:spacing w:after="0"/>
        <w:ind w:left="0"/>
        <w:jc w:val="both"/>
      </w:pPr>
      <w:r>
        <w:rPr>
          <w:rFonts w:ascii="Times New Roman"/>
          <w:b w:val="false"/>
          <w:i w:val="false"/>
          <w:color w:val="000000"/>
          <w:sz w:val="28"/>
        </w:rPr>
        <w:t xml:space="preserve">
      2) ЭЦҚ-мен куәландырылған электрондық іс макеті мен электрондық шешім жобасын көрсетілетін қызметті берушіге жібереді. </w:t>
      </w:r>
    </w:p>
    <w:bookmarkEnd w:id="419"/>
    <w:bookmarkStart w:name="z695" w:id="420"/>
    <w:p>
      <w:pPr>
        <w:spacing w:after="0"/>
        <w:ind w:left="0"/>
        <w:jc w:val="both"/>
      </w:pPr>
      <w:r>
        <w:rPr>
          <w:rFonts w:ascii="Times New Roman"/>
          <w:b w:val="false"/>
          <w:i w:val="false"/>
          <w:color w:val="000000"/>
          <w:sz w:val="28"/>
        </w:rPr>
        <w:t>
      14. Құжаттың (құжаттардың) болмау себебі бойынша электрондық шешім жобасымен электрондық іс макеті көрсетілетін қызметті берушіден қайтарылған жағдайда:</w:t>
      </w:r>
    </w:p>
    <w:bookmarkEnd w:id="420"/>
    <w:bookmarkStart w:name="z696" w:id="421"/>
    <w:p>
      <w:pPr>
        <w:spacing w:after="0"/>
        <w:ind w:left="0"/>
        <w:jc w:val="both"/>
      </w:pPr>
      <w:r>
        <w:rPr>
          <w:rFonts w:ascii="Times New Roman"/>
          <w:b w:val="false"/>
          <w:i w:val="false"/>
          <w:color w:val="000000"/>
          <w:sz w:val="28"/>
        </w:rPr>
        <w:t>
      Мемлекеттік корпорация бөлімшесі:</w:t>
      </w:r>
    </w:p>
    <w:bookmarkEnd w:id="421"/>
    <w:bookmarkStart w:name="z697" w:id="422"/>
    <w:p>
      <w:pPr>
        <w:spacing w:after="0"/>
        <w:ind w:left="0"/>
        <w:jc w:val="both"/>
      </w:pPr>
      <w:r>
        <w:rPr>
          <w:rFonts w:ascii="Times New Roman"/>
          <w:b w:val="false"/>
          <w:i w:val="false"/>
          <w:color w:val="000000"/>
          <w:sz w:val="28"/>
        </w:rPr>
        <w:t>
      1) хабарламада көрсетілген қосымша құжатты (құжаттарды) жиырма бес жұмыс күні ішінде ұсыну қажеттігі туралы көрсетілетін қызметті алушыны бес жұмыс күні ішінде телефон, почта байланысы, электрондық почта арқылы хабарлайды;</w:t>
      </w:r>
    </w:p>
    <w:bookmarkEnd w:id="422"/>
    <w:bookmarkStart w:name="z698" w:id="423"/>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 Мемлекеттік корпорация бөлімшесі екі жұмыс күні ішінде:</w:t>
      </w:r>
    </w:p>
    <w:bookmarkEnd w:id="423"/>
    <w:bookmarkStart w:name="z699" w:id="424"/>
    <w:p>
      <w:pPr>
        <w:spacing w:after="0"/>
        <w:ind w:left="0"/>
        <w:jc w:val="both"/>
      </w:pPr>
      <w:r>
        <w:rPr>
          <w:rFonts w:ascii="Times New Roman"/>
          <w:b w:val="false"/>
          <w:i w:val="false"/>
          <w:color w:val="000000"/>
          <w:sz w:val="28"/>
        </w:rPr>
        <w:t xml:space="preserve">
      көрсетілетін қызметті алушыдан қабылданатын, көрсетілетін қызметті берушінің хабарламасында көрсетілген қосымша құжат (құжаттар) топтамасының толықтығын тексереді; </w:t>
      </w:r>
    </w:p>
    <w:bookmarkEnd w:id="424"/>
    <w:bookmarkStart w:name="z700" w:id="425"/>
    <w:p>
      <w:pPr>
        <w:spacing w:after="0"/>
        <w:ind w:left="0"/>
        <w:jc w:val="both"/>
      </w:pPr>
      <w:r>
        <w:rPr>
          <w:rFonts w:ascii="Times New Roman"/>
          <w:b w:val="false"/>
          <w:i w:val="false"/>
          <w:color w:val="000000"/>
          <w:sz w:val="28"/>
        </w:rPr>
        <w:t xml:space="preserve">
      электрондық іс макетін және электрондық шешім жобасын жете рәсімдейді, сканерленген құжаттардың сапасын, жәрдемақы мөлшерін есептеудің және электрондық шешім жобасын рәсімдеудің дұрыстығын тексереді, ЭЦҚ арқылы электрондық шешім жобасын куәландырады және Мемлекеттік корпорация филиалына жібереді; </w:t>
      </w:r>
    </w:p>
    <w:bookmarkEnd w:id="425"/>
    <w:bookmarkStart w:name="z701" w:id="426"/>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426"/>
    <w:bookmarkStart w:name="z702" w:id="427"/>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 жобасын рәсімдеудің дұрыстығын тексереді;</w:t>
      </w:r>
    </w:p>
    <w:bookmarkEnd w:id="427"/>
    <w:bookmarkStart w:name="z703" w:id="428"/>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428"/>
    <w:bookmarkStart w:name="z704" w:id="429"/>
    <w:p>
      <w:pPr>
        <w:spacing w:after="0"/>
        <w:ind w:left="0"/>
        <w:jc w:val="both"/>
      </w:pPr>
      <w:r>
        <w:rPr>
          <w:rFonts w:ascii="Times New Roman"/>
          <w:b w:val="false"/>
          <w:i w:val="false"/>
          <w:color w:val="000000"/>
          <w:sz w:val="28"/>
        </w:rPr>
        <w:t>
      15. Көрсетілетін қызметті берушіден жәрдемақы тағайындау туралы хабарлама келіп түскен сәттен бастап Мемлекеттік корпорация бөлімшесі бір жұмыс күні ішінде:</w:t>
      </w:r>
    </w:p>
    <w:bookmarkEnd w:id="429"/>
    <w:bookmarkStart w:name="z705" w:id="430"/>
    <w:p>
      <w:pPr>
        <w:spacing w:after="0"/>
        <w:ind w:left="0"/>
        <w:jc w:val="both"/>
      </w:pPr>
      <w:r>
        <w:rPr>
          <w:rFonts w:ascii="Times New Roman"/>
          <w:b w:val="false"/>
          <w:i w:val="false"/>
          <w:color w:val="000000"/>
          <w:sz w:val="28"/>
        </w:rPr>
        <w:t>
      электрондық іс макетін басып шығарады және жәрдемақы алушы ісінің қағаз нұсқасын қалыптастырады;</w:t>
      </w:r>
    </w:p>
    <w:bookmarkEnd w:id="430"/>
    <w:bookmarkStart w:name="z706" w:id="431"/>
    <w:p>
      <w:pPr>
        <w:spacing w:after="0"/>
        <w:ind w:left="0"/>
        <w:jc w:val="both"/>
      </w:pPr>
      <w:r>
        <w:rPr>
          <w:rFonts w:ascii="Times New Roman"/>
          <w:b w:val="false"/>
          <w:i w:val="false"/>
          <w:color w:val="000000"/>
          <w:sz w:val="28"/>
        </w:rPr>
        <w:t>
      көрсетілетін қызметті алушының ұялы телефонына sms-хабар жіберу арқылы немесе өзі келген кезде жәрдемақыны тағайындау (тағайындаудан бас тарту) туралы хабарлама беру жолымен көрсетілетін қызметті алушыны қабылданған шешім туралы хабардар етеді.</w:t>
      </w:r>
    </w:p>
    <w:bookmarkEnd w:id="431"/>
    <w:bookmarkStart w:name="z707" w:id="432"/>
    <w:p>
      <w:pPr>
        <w:spacing w:after="0"/>
        <w:ind w:left="0"/>
        <w:jc w:val="both"/>
      </w:pPr>
      <w:r>
        <w:rPr>
          <w:rFonts w:ascii="Times New Roman"/>
          <w:b w:val="false"/>
          <w:i w:val="false"/>
          <w:color w:val="000000"/>
          <w:sz w:val="28"/>
        </w:rPr>
        <w:t>
      16. Көрсетілетін қызметті алушының жеке сәйкестендіру нөмірі (бұдан әрі – ЖСН) мен ЭЦҚ-сы болған кезде, құжаттары Мемлекеттік корпорация бөлімшесіне қағаз жеткізгіште бұрын ұсынылған және мемлекеттік көрсетілетін қызметті тағайындау туралы ақпаратты алу сәтіне көрсетілетін қызметті алушы туралы деректер Мемлекеттік корпорацияның автоматтандырылған ақпараттық жүйесінің дерекқорында электрондық түрде сақталған көрсетілетін қызметті алушылардың жәрдемақы тағайындау туралы ақпаратты портал арқылы қашықтан қол жеткізу режимінде алуға мүмкіндігі бар.</w:t>
      </w:r>
    </w:p>
    <w:bookmarkEnd w:id="432"/>
    <w:bookmarkStart w:name="z708" w:id="433"/>
    <w:p>
      <w:pPr>
        <w:spacing w:after="0"/>
        <w:ind w:left="0"/>
        <w:jc w:val="both"/>
      </w:pPr>
      <w:r>
        <w:rPr>
          <w:rFonts w:ascii="Times New Roman"/>
          <w:b w:val="false"/>
          <w:i w:val="false"/>
          <w:color w:val="000000"/>
          <w:sz w:val="28"/>
        </w:rPr>
        <w:t>
      Портал арқылы жәрдемақы тағайындау туралы ақпаратты алу кезіндегі көрсетілетін қызметті берушінің (көрсетілетін қызметті алушының) қадамдық іс-қимылдары мен шешімдері:</w:t>
      </w:r>
    </w:p>
    <w:bookmarkEnd w:id="433"/>
    <w:bookmarkStart w:name="z709" w:id="434"/>
    <w:p>
      <w:pPr>
        <w:spacing w:after="0"/>
        <w:ind w:left="0"/>
        <w:jc w:val="both"/>
      </w:pPr>
      <w:r>
        <w:rPr>
          <w:rFonts w:ascii="Times New Roman"/>
          <w:b w:val="false"/>
          <w:i w:val="false"/>
          <w:color w:val="000000"/>
          <w:sz w:val="28"/>
        </w:rPr>
        <w:t>
      1) көрсетілетін қызметті алушы ЖСН мен парольдің көмегімен порталға тіркелуді жүзеге асырады (порталда тіркелмеген көрсетілетін қызметті алушылар үшін жүзеге асырылады);</w:t>
      </w:r>
    </w:p>
    <w:bookmarkEnd w:id="434"/>
    <w:bookmarkStart w:name="z710" w:id="435"/>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435"/>
    <w:bookmarkStart w:name="z711" w:id="436"/>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436"/>
    <w:bookmarkStart w:name="z712" w:id="437"/>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437"/>
    <w:bookmarkStart w:name="z713" w:id="438"/>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438"/>
    <w:bookmarkStart w:name="z714" w:id="439"/>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439"/>
    <w:bookmarkStart w:name="z715" w:id="440"/>
    <w:p>
      <w:pPr>
        <w:spacing w:after="0"/>
        <w:ind w:left="0"/>
        <w:jc w:val="both"/>
      </w:pPr>
      <w:r>
        <w:rPr>
          <w:rFonts w:ascii="Times New Roman"/>
          <w:b w:val="false"/>
          <w:i w:val="false"/>
          <w:color w:val="000000"/>
          <w:sz w:val="28"/>
        </w:rPr>
        <w:t>
      7) 4-процесс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440"/>
    <w:bookmarkStart w:name="z716" w:id="441"/>
    <w:p>
      <w:pPr>
        <w:spacing w:after="0"/>
        <w:ind w:left="0"/>
        <w:jc w:val="both"/>
      </w:pPr>
      <w:r>
        <w:rPr>
          <w:rFonts w:ascii="Times New Roman"/>
          <w:b w:val="false"/>
          <w:i w:val="false"/>
          <w:color w:val="000000"/>
          <w:sz w:val="28"/>
        </w:rPr>
        <w:t>
      8) 5-процесс – көрсетілетін қызметті алушының ЭЦҚ-сы арқылы қызмет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441"/>
    <w:bookmarkStart w:name="z717" w:id="442"/>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442"/>
    <w:bookmarkStart w:name="z718" w:id="443"/>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443"/>
    <w:bookmarkStart w:name="z719" w:id="444"/>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444"/>
    <w:bookmarkStart w:name="z720" w:id="445"/>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Бала туғанда берілетін және (немесе) бала бiр жасқа толғанға дейiн оның күтiмi бойынша берілетін біржолғы жәрдемақы тағайындау туралы хабарлама және бала туғанда берілетін және (немесе) бала бiр жасқа толғанға дейiн оның күтiмi бойынша берілетін біржолғы жәрдемақыны тағайындаудан бас тарту туралы хабарлама осы Регламентке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 қосымшаларға</w:t>
      </w:r>
      <w:r>
        <w:rPr>
          <w:rFonts w:ascii="Times New Roman"/>
          <w:b w:val="false"/>
          <w:i w:val="false"/>
          <w:color w:val="000000"/>
          <w:sz w:val="28"/>
        </w:rPr>
        <w:t xml:space="preserve"> сәйкес нысан бойынша көрсетілетін қызметті берушінің уәкілетті адамының ЭЦҚ-сын пайдалану арқылы қалыптастырылады.</w:t>
      </w:r>
    </w:p>
    <w:bookmarkEnd w:id="445"/>
    <w:bookmarkStart w:name="z721" w:id="446"/>
    <w:p>
      <w:pPr>
        <w:spacing w:after="0"/>
        <w:ind w:left="0"/>
        <w:jc w:val="both"/>
      </w:pPr>
      <w:r>
        <w:rPr>
          <w:rFonts w:ascii="Times New Roman"/>
          <w:b w:val="false"/>
          <w:i w:val="false"/>
          <w:color w:val="000000"/>
          <w:sz w:val="28"/>
        </w:rPr>
        <w:t xml:space="preserve">
      Қызмет көрсетуге қатысатын ақпараттық жүйелердің функционалдық өзара іс-қимылының диаграммалары осы мемлекеттік қызметті көрсету регламентіне </w:t>
      </w:r>
      <w:r>
        <w:rPr>
          <w:rFonts w:ascii="Times New Roman"/>
          <w:b w:val="false"/>
          <w:i w:val="false"/>
          <w:color w:val="000000"/>
          <w:sz w:val="28"/>
        </w:rPr>
        <w:t>5-қосымшада</w:t>
      </w:r>
      <w:r>
        <w:rPr>
          <w:rFonts w:ascii="Times New Roman"/>
          <w:b w:val="false"/>
          <w:i w:val="false"/>
          <w:color w:val="000000"/>
          <w:sz w:val="28"/>
        </w:rPr>
        <w:t xml:space="preserve"> графикалық нысанда көрсетілген.</w:t>
      </w:r>
    </w:p>
    <w:bookmarkEnd w:id="446"/>
    <w:bookmarkStart w:name="z722" w:id="447"/>
    <w:p>
      <w:pPr>
        <w:spacing w:after="0"/>
        <w:ind w:left="0"/>
        <w:jc w:val="both"/>
      </w:pPr>
      <w:r>
        <w:rPr>
          <w:rFonts w:ascii="Times New Roman"/>
          <w:b w:val="false"/>
          <w:i w:val="false"/>
          <w:color w:val="000000"/>
          <w:sz w:val="28"/>
        </w:rPr>
        <w:t xml:space="preserve">
      17. Ақпаратты ұсыну уақыты – Мемлекеттік корпорацияның ақпараттық жүйесіне сұрау салу келіп түскен сәттен бастап 30 минуттан аспайды. </w:t>
      </w:r>
    </w:p>
    <w:bookmarkEnd w:id="447"/>
    <w:bookmarkStart w:name="z723" w:id="448"/>
    <w:p>
      <w:pPr>
        <w:spacing w:after="0"/>
        <w:ind w:left="0"/>
        <w:jc w:val="both"/>
      </w:pPr>
      <w:r>
        <w:rPr>
          <w:rFonts w:ascii="Times New Roman"/>
          <w:b w:val="false"/>
          <w:i w:val="false"/>
          <w:color w:val="000000"/>
          <w:sz w:val="28"/>
        </w:rPr>
        <w:t>
      18. Көрсетілетін қызметті алушының ЖСН мен ЭЦҚ-сы болған кезде, көрсетілетін қызметті алушының жәрдемақы тағайындауға өтінішті портал арқылы қашықтан қол жеткізу режимінде беруге мүмкіндігі бар. Портал арқылы мемлекеттік қызметті көрсету кезіндегі қадамдық іс-қимылдар мен шешімдер:</w:t>
      </w:r>
    </w:p>
    <w:bookmarkEnd w:id="448"/>
    <w:bookmarkStart w:name="z724" w:id="449"/>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w:t>
      </w:r>
    </w:p>
    <w:bookmarkEnd w:id="449"/>
    <w:bookmarkStart w:name="z725" w:id="450"/>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450"/>
    <w:bookmarkStart w:name="z726" w:id="451"/>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451"/>
    <w:bookmarkStart w:name="z727" w:id="452"/>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452"/>
    <w:bookmarkStart w:name="z728" w:id="453"/>
    <w:p>
      <w:pPr>
        <w:spacing w:after="0"/>
        <w:ind w:left="0"/>
        <w:jc w:val="both"/>
      </w:pPr>
      <w:r>
        <w:rPr>
          <w:rFonts w:ascii="Times New Roman"/>
          <w:b w:val="false"/>
          <w:i w:val="false"/>
          <w:color w:val="000000"/>
          <w:sz w:val="28"/>
        </w:rPr>
        <w:t xml:space="preserve">
      5) 3-процесс – көрсетілетін қызметті алушының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ауданның коды бойынша көрсетілетін қызметті берушінің АЖ арқылы Мемлекеттік корпорация бөлімшесін автоматты түрде айқындау, сондай-ақ "электрондық үкімет" шлюзі (бұдан әрі – ЭҮШ) арқылы көрсетілетін қызметті алушының деректері және баланың деректері туралы ЖТМД-ға, АХАТ АЖ-ға, "электрондық үкімет" өңірлік шлюзінің автоматтандырылған жұмыс орынынан (бұдан әрі – ЭҮӨШ АЖО) қамқоршылықты белгілеу туралы деректер туралы сұрау салу; </w:t>
      </w:r>
    </w:p>
    <w:bookmarkEnd w:id="453"/>
    <w:bookmarkStart w:name="z729" w:id="454"/>
    <w:p>
      <w:pPr>
        <w:spacing w:after="0"/>
        <w:ind w:left="0"/>
        <w:jc w:val="both"/>
      </w:pPr>
      <w:r>
        <w:rPr>
          <w:rFonts w:ascii="Times New Roman"/>
          <w:b w:val="false"/>
          <w:i w:val="false"/>
          <w:color w:val="000000"/>
          <w:sz w:val="28"/>
        </w:rPr>
        <w:t>
      6) 2-шарт – ЖТМД, "АХАЖ" АЖ-да көрсетілетін қызметті алушы деректерін және баланың деректерін, ЭҮӨШ АЖО-да балаға қамқоршылық белгілеу туралы деректерді тексеру;</w:t>
      </w:r>
    </w:p>
    <w:bookmarkEnd w:id="454"/>
    <w:bookmarkStart w:name="z730" w:id="455"/>
    <w:p>
      <w:pPr>
        <w:spacing w:after="0"/>
        <w:ind w:left="0"/>
        <w:jc w:val="both"/>
      </w:pPr>
      <w:r>
        <w:rPr>
          <w:rFonts w:ascii="Times New Roman"/>
          <w:b w:val="false"/>
          <w:i w:val="false"/>
          <w:color w:val="000000"/>
          <w:sz w:val="28"/>
        </w:rPr>
        <w:t>
      7) 4-процесс – ЖТМД, БАЖ-да көрсетілетін қызметті алушының деректерінің және/немесе баланың деректерінің, ЭҮӨШ АЖО-да балаға қамқоршылық белгілеу туралы деректердің расталмауына байланысты сұрау салынған қызметтен бас тарту туралы хабарламаны қалыптастыру;</w:t>
      </w:r>
    </w:p>
    <w:bookmarkEnd w:id="455"/>
    <w:bookmarkStart w:name="z731" w:id="456"/>
    <w:p>
      <w:pPr>
        <w:spacing w:after="0"/>
        <w:ind w:left="0"/>
        <w:jc w:val="both"/>
      </w:pPr>
      <w:r>
        <w:rPr>
          <w:rFonts w:ascii="Times New Roman"/>
          <w:b w:val="false"/>
          <w:i w:val="false"/>
          <w:color w:val="000000"/>
          <w:sz w:val="28"/>
        </w:rPr>
        <w:t>
      8) 5-процесс – көрсетілетін қызметті алушының банк деректемелерін енгізу процесі;</w:t>
      </w:r>
    </w:p>
    <w:bookmarkEnd w:id="456"/>
    <w:bookmarkStart w:name="z732" w:id="457"/>
    <w:p>
      <w:pPr>
        <w:spacing w:after="0"/>
        <w:ind w:left="0"/>
        <w:jc w:val="both"/>
      </w:pPr>
      <w:r>
        <w:rPr>
          <w:rFonts w:ascii="Times New Roman"/>
          <w:b w:val="false"/>
          <w:i w:val="false"/>
          <w:color w:val="000000"/>
          <w:sz w:val="28"/>
        </w:rPr>
        <w:t>
      9) 6-процесс – көрсетілетін қызметті алушының сұрау салуды куәландыруы (қол қою) үшін ЭЦҚ тіркеу куәлігін таңдауы;</w:t>
      </w:r>
    </w:p>
    <w:bookmarkEnd w:id="457"/>
    <w:bookmarkStart w:name="z733" w:id="458"/>
    <w:p>
      <w:pPr>
        <w:spacing w:after="0"/>
        <w:ind w:left="0"/>
        <w:jc w:val="both"/>
      </w:pPr>
      <w:r>
        <w:rPr>
          <w:rFonts w:ascii="Times New Roman"/>
          <w:b w:val="false"/>
          <w:i w:val="false"/>
          <w:color w:val="000000"/>
          <w:sz w:val="28"/>
        </w:rPr>
        <w:t>
      10) 3-шарт – порталда ЭЦҚ тіркеу куәлігінің қолданылу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458"/>
    <w:bookmarkStart w:name="z734" w:id="459"/>
    <w:p>
      <w:pPr>
        <w:spacing w:after="0"/>
        <w:ind w:left="0"/>
        <w:jc w:val="both"/>
      </w:pPr>
      <w:r>
        <w:rPr>
          <w:rFonts w:ascii="Times New Roman"/>
          <w:b w:val="false"/>
          <w:i w:val="false"/>
          <w:color w:val="000000"/>
          <w:sz w:val="28"/>
        </w:rPr>
        <w:t>
      11) 7-процесс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459"/>
    <w:bookmarkStart w:name="z735" w:id="460"/>
    <w:p>
      <w:pPr>
        <w:spacing w:after="0"/>
        <w:ind w:left="0"/>
        <w:jc w:val="both"/>
      </w:pPr>
      <w:r>
        <w:rPr>
          <w:rFonts w:ascii="Times New Roman"/>
          <w:b w:val="false"/>
          <w:i w:val="false"/>
          <w:color w:val="000000"/>
          <w:sz w:val="28"/>
        </w:rPr>
        <w:t>
      12) 8-процесс – көрсетілетін қызметті алушының ЭЦҚ-сы арқылы қызметті көрсету үшін сұрау салуды куәландыру және порталда көрсетілетін қызметті алушының банк деректемелерін "электрондық үкіметтің" төлем шлюзі (бұдан әрі – ЭҮТШ) арқылы екінші деңгейдегі банктерге (бұдан әрі – ЕДБ), "Қазпочта" акционерлік қоғамына жіберу;</w:t>
      </w:r>
    </w:p>
    <w:bookmarkEnd w:id="460"/>
    <w:bookmarkStart w:name="z736" w:id="461"/>
    <w:p>
      <w:pPr>
        <w:spacing w:after="0"/>
        <w:ind w:left="0"/>
        <w:jc w:val="both"/>
      </w:pPr>
      <w:r>
        <w:rPr>
          <w:rFonts w:ascii="Times New Roman"/>
          <w:b w:val="false"/>
          <w:i w:val="false"/>
          <w:color w:val="000000"/>
          <w:sz w:val="28"/>
        </w:rPr>
        <w:t>
      13) 4-шарт – ЕДБ-да, "Қазпочта" АО-да көрсетілетін қызметті алушының банк деректемелерін ЭҮТШ арқылы тексеру;</w:t>
      </w:r>
    </w:p>
    <w:bookmarkEnd w:id="461"/>
    <w:bookmarkStart w:name="z737" w:id="462"/>
    <w:p>
      <w:pPr>
        <w:spacing w:after="0"/>
        <w:ind w:left="0"/>
        <w:jc w:val="both"/>
      </w:pPr>
      <w:r>
        <w:rPr>
          <w:rFonts w:ascii="Times New Roman"/>
          <w:b w:val="false"/>
          <w:i w:val="false"/>
          <w:color w:val="000000"/>
          <w:sz w:val="28"/>
        </w:rPr>
        <w:t>
      14) 9-процесс – көрсетілетін қызметті алушы банк деректемелерінің расталмауына байланысты сұрау салынатын қызметтен бас тарту туралы хабарламаны қалыптастыру;</w:t>
      </w:r>
    </w:p>
    <w:bookmarkEnd w:id="462"/>
    <w:bookmarkStart w:name="z738" w:id="463"/>
    <w:p>
      <w:pPr>
        <w:spacing w:after="0"/>
        <w:ind w:left="0"/>
        <w:jc w:val="both"/>
      </w:pPr>
      <w:r>
        <w:rPr>
          <w:rFonts w:ascii="Times New Roman"/>
          <w:b w:val="false"/>
          <w:i w:val="false"/>
          <w:color w:val="000000"/>
          <w:sz w:val="28"/>
        </w:rPr>
        <w:t>
      15) 10-процесс – көрсетілетін қызметті алушының ЭЦҚ-сы арқылы қызметті көрсету үшін электрондық құжатты (сұрау салуды) куәландыру және электрондық құжатты (сұрау салуды) көрсетілетін қызметті берушінің өңдеуі үшін ЭҮШ арқылы уәкілетті ұйымның ААЖ-ға жібереді;</w:t>
      </w:r>
    </w:p>
    <w:bookmarkEnd w:id="463"/>
    <w:bookmarkStart w:name="z739" w:id="464"/>
    <w:p>
      <w:pPr>
        <w:spacing w:after="0"/>
        <w:ind w:left="0"/>
        <w:jc w:val="both"/>
      </w:pPr>
      <w:r>
        <w:rPr>
          <w:rFonts w:ascii="Times New Roman"/>
          <w:b w:val="false"/>
          <w:i w:val="false"/>
          <w:color w:val="000000"/>
          <w:sz w:val="28"/>
        </w:rPr>
        <w:t>
      16) 5-шарт – көрсетілетін қызметті берушінің ЭҮП-тен келіп түскен электрондық құжатты (сұрау салуды) қызметті көрсету үшін талаптар мен негіздемелерге сәйкестігін тексеруі (өңдеуі);</w:t>
      </w:r>
    </w:p>
    <w:bookmarkEnd w:id="464"/>
    <w:bookmarkStart w:name="z740" w:id="465"/>
    <w:p>
      <w:pPr>
        <w:spacing w:after="0"/>
        <w:ind w:left="0"/>
        <w:jc w:val="both"/>
      </w:pPr>
      <w:r>
        <w:rPr>
          <w:rFonts w:ascii="Times New Roman"/>
          <w:b w:val="false"/>
          <w:i w:val="false"/>
          <w:color w:val="000000"/>
          <w:sz w:val="28"/>
        </w:rPr>
        <w:t>
      17) 11-процесс – орын алған бұзушылықтарға байланысты сұрау салынған қызметке өтінішті қабылдаудан бас тарту туралы хабарламаны қалыптастыру;</w:t>
      </w:r>
    </w:p>
    <w:bookmarkEnd w:id="465"/>
    <w:bookmarkStart w:name="z741" w:id="466"/>
    <w:p>
      <w:pPr>
        <w:spacing w:after="0"/>
        <w:ind w:left="0"/>
        <w:jc w:val="both"/>
      </w:pPr>
      <w:r>
        <w:rPr>
          <w:rFonts w:ascii="Times New Roman"/>
          <w:b w:val="false"/>
          <w:i w:val="false"/>
          <w:color w:val="000000"/>
          <w:sz w:val="28"/>
        </w:rPr>
        <w:t>
      18) 12-процесс – электрондық құжатты көрсетілетін қызметті берушінің АЖ-на тіркеу және өтінішті қабылдау туралы хабарламаны көрсетілетін қызметті алушыға жіберу;</w:t>
      </w:r>
    </w:p>
    <w:bookmarkEnd w:id="466"/>
    <w:bookmarkStart w:name="z742" w:id="467"/>
    <w:p>
      <w:pPr>
        <w:spacing w:after="0"/>
        <w:ind w:left="0"/>
        <w:jc w:val="both"/>
      </w:pPr>
      <w:r>
        <w:rPr>
          <w:rFonts w:ascii="Times New Roman"/>
          <w:b w:val="false"/>
          <w:i w:val="false"/>
          <w:color w:val="000000"/>
          <w:sz w:val="28"/>
        </w:rPr>
        <w:t xml:space="preserve">
      19) 13-процесс – көрсетілетін қызметті алушының көрсетілетін қызметтің нәтижесін (жәрдемақы тағайындау туралы не жәрдемақы тағайындаудан бас тарту себептері көрсетілген хабарламаны) электрондық құжат нысанында алуы. Электрондық құжат көрсетілетін қызметті берушінің ААЖ-нде көрсетілетін қызметті берушінің уәкілетті адамның ЭЦҚ-сын пайдалану арқылы қалыптасады. Бала туғанда берілетін және (немесе) бала бiр жасқа толғанға дейiн оның күтiмi бойынша берілетін біржолғы жәрдемақы тағайындау және бала туғанда берілетін және/немесе бала бiр жасқа толғанға дейiн оның күтiмi бойынша берілетін біржолғы жәрдемақы тағайындаудан бас тарту туралы хабарлама осы Регламентке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4-қосымшаларға</w:t>
      </w:r>
      <w:r>
        <w:rPr>
          <w:rFonts w:ascii="Times New Roman"/>
          <w:b w:val="false"/>
          <w:i w:val="false"/>
          <w:color w:val="000000"/>
          <w:sz w:val="28"/>
        </w:rPr>
        <w:t xml:space="preserve"> сәйкес көрсетілетін қызметті берушінің уәкілетті адамның ЭЦҚ-сын пайдалану арқылы қалыптасады. </w:t>
      </w:r>
    </w:p>
    <w:bookmarkEnd w:id="467"/>
    <w:bookmarkStart w:name="z743" w:id="468"/>
    <w:p>
      <w:pPr>
        <w:spacing w:after="0"/>
        <w:ind w:left="0"/>
        <w:jc w:val="both"/>
      </w:pPr>
      <w:r>
        <w:rPr>
          <w:rFonts w:ascii="Times New Roman"/>
          <w:b w:val="false"/>
          <w:i w:val="false"/>
          <w:color w:val="000000"/>
          <w:sz w:val="28"/>
        </w:rPr>
        <w:t xml:space="preserve">
      Мемлекеттік қызметті көрсетуге қатысатын ақпараттық жүйелердің функционалдық өзара іс-қимылының диаграммалары осы мемлекеттік қызметті көрсету регламентіне </w:t>
      </w:r>
      <w:r>
        <w:rPr>
          <w:rFonts w:ascii="Times New Roman"/>
          <w:b w:val="false"/>
          <w:i w:val="false"/>
          <w:color w:val="000000"/>
          <w:sz w:val="28"/>
        </w:rPr>
        <w:t>5-қосымшада</w:t>
      </w:r>
      <w:r>
        <w:rPr>
          <w:rFonts w:ascii="Times New Roman"/>
          <w:b w:val="false"/>
          <w:i w:val="false"/>
          <w:color w:val="000000"/>
          <w:sz w:val="28"/>
        </w:rPr>
        <w:t xml:space="preserve"> графикалық нысанда көрсетілген.</w:t>
      </w:r>
    </w:p>
    <w:bookmarkEnd w:id="468"/>
    <w:bookmarkStart w:name="z744" w:id="469"/>
    <w:p>
      <w:pPr>
        <w:spacing w:after="0"/>
        <w:ind w:left="0"/>
        <w:jc w:val="both"/>
      </w:pPr>
      <w:r>
        <w:rPr>
          <w:rFonts w:ascii="Times New Roman"/>
          <w:b w:val="false"/>
          <w:i w:val="false"/>
          <w:color w:val="000000"/>
          <w:sz w:val="28"/>
        </w:rPr>
        <w:t xml:space="preserve">
      19.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6-қосымшаға</w:t>
      </w:r>
      <w:r>
        <w:rPr>
          <w:rFonts w:ascii="Times New Roman"/>
          <w:b w:val="false"/>
          <w:i w:val="false"/>
          <w:color w:val="000000"/>
          <w:sz w:val="28"/>
        </w:rPr>
        <w:t xml:space="preserve"> сәйкес "Бала туғанда берілетін және бала күтімі жөніндегі жәрдемақыларды тағайындау" мемлекеттік қызметті көрсету бизнес-процестерінің анықтамалығында келтірілген. </w:t>
      </w:r>
    </w:p>
    <w:bookmarkEnd w:id="4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 және бала</w:t>
            </w:r>
            <w:r>
              <w:br/>
            </w:r>
            <w:r>
              <w:rPr>
                <w:rFonts w:ascii="Times New Roman"/>
                <w:b w:val="false"/>
                <w:i w:val="false"/>
                <w:color w:val="000000"/>
                <w:sz w:val="20"/>
              </w:rPr>
              <w:t>күтімі жөніндегі жәрдемақыларды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 қызметті беруші қызметкерлерінің арасындағы рәсімнің (іс-қимылдың)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9"/>
        <w:gridCol w:w="1294"/>
        <w:gridCol w:w="2039"/>
        <w:gridCol w:w="6016"/>
        <w:gridCol w:w="782"/>
        <w:gridCol w:w="690"/>
      </w:tblGrid>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жіберу;</w:t>
            </w:r>
            <w:r>
              <w:br/>
            </w:r>
            <w:r>
              <w:rPr>
                <w:rFonts w:ascii="Times New Roman"/>
                <w:b w:val="false"/>
                <w:i w:val="false"/>
                <w:color w:val="000000"/>
                <w:sz w:val="20"/>
              </w:rPr>
              <w:t xml:space="preserve">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бастығы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 және бала</w:t>
            </w:r>
            <w:r>
              <w:br/>
            </w:r>
            <w:r>
              <w:rPr>
                <w:rFonts w:ascii="Times New Roman"/>
                <w:b w:val="false"/>
                <w:i w:val="false"/>
                <w:color w:val="000000"/>
                <w:sz w:val="20"/>
              </w:rPr>
              <w:t>күтімі жөніндегі жәрдемақыларды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Құжаттардың қабылданғаны туралы</w:t>
      </w:r>
      <w:r>
        <w:br/>
      </w:r>
      <w:r>
        <w:rPr>
          <w:rFonts w:ascii="Times New Roman"/>
          <w:b/>
          <w:i w:val="false"/>
          <w:color w:val="000000"/>
        </w:rPr>
        <w:t>№ ______ қолхат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(түрін көрсету)</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өтініші № ____ болып тіркелді. Құжаттардың қабылданған күні</w:t>
      </w:r>
    </w:p>
    <w:p>
      <w:pPr>
        <w:spacing w:after="0"/>
        <w:ind w:left="0"/>
        <w:jc w:val="both"/>
      </w:pPr>
      <w:r>
        <w:rPr>
          <w:rFonts w:ascii="Times New Roman"/>
          <w:b w:val="false"/>
          <w:i w:val="false"/>
          <w:color w:val="000000"/>
          <w:sz w:val="28"/>
        </w:rPr>
        <w:t>
      20__ жылғы "___"____________</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85"/>
        <w:gridCol w:w="2805"/>
        <w:gridCol w:w="3885"/>
        <w:gridCol w:w="1725"/>
      </w:tblGrid>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Көрсетілетін қызметті алу күні өтініштің Мемлекеттік корпорация</w:t>
      </w:r>
    </w:p>
    <w:p>
      <w:pPr>
        <w:spacing w:after="0"/>
        <w:ind w:left="0"/>
        <w:jc w:val="both"/>
      </w:pPr>
      <w:r>
        <w:rPr>
          <w:rFonts w:ascii="Times New Roman"/>
          <w:b w:val="false"/>
          <w:i w:val="false"/>
          <w:color w:val="000000"/>
          <w:sz w:val="28"/>
        </w:rPr>
        <w:t>
      бөлімшесінде тіркелген күннен бастап 20__ жылғы "___"________________</w:t>
      </w:r>
    </w:p>
    <w:p>
      <w:pPr>
        <w:spacing w:after="0"/>
        <w:ind w:left="0"/>
        <w:jc w:val="both"/>
      </w:pPr>
      <w:r>
        <w:rPr>
          <w:rFonts w:ascii="Times New Roman"/>
          <w:b w:val="false"/>
          <w:i w:val="false"/>
          <w:color w:val="000000"/>
          <w:sz w:val="28"/>
        </w:rPr>
        <w:t>
      Құжаттардың берілетін орны 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Көрсетілетін қызметті алушының байланыс деректері:</w:t>
      </w:r>
    </w:p>
    <w:p>
      <w:pPr>
        <w:spacing w:after="0"/>
        <w:ind w:left="0"/>
        <w:jc w:val="both"/>
      </w:pPr>
      <w:r>
        <w:rPr>
          <w:rFonts w:ascii="Times New Roman"/>
          <w:b w:val="false"/>
          <w:i w:val="false"/>
          <w:color w:val="000000"/>
          <w:sz w:val="28"/>
        </w:rPr>
        <w:t>
      Үй телефоны___________ ұялы телефоны ____________ E-mail_____________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 және бала</w:t>
            </w:r>
            <w:r>
              <w:br/>
            </w:r>
            <w:r>
              <w:rPr>
                <w:rFonts w:ascii="Times New Roman"/>
                <w:b w:val="false"/>
                <w:i w:val="false"/>
                <w:color w:val="000000"/>
                <w:sz w:val="20"/>
              </w:rPr>
              <w:t>күтімі жөніндегі жәрдемақыларды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Бала туғанда берілетін және (немесе) бала бiр жасқа толғанға</w:t>
      </w:r>
      <w:r>
        <w:br/>
      </w:r>
      <w:r>
        <w:rPr>
          <w:rFonts w:ascii="Times New Roman"/>
          <w:b/>
          <w:i w:val="false"/>
          <w:color w:val="000000"/>
        </w:rPr>
        <w:t>дейiн оның күтiмi бойынша берілетін біржолғы жәрдемақы</w:t>
      </w:r>
      <w:r>
        <w:br/>
      </w:r>
      <w:r>
        <w:rPr>
          <w:rFonts w:ascii="Times New Roman"/>
          <w:b/>
          <w:i w:val="false"/>
          <w:color w:val="000000"/>
        </w:rPr>
        <w:t>тағайындау туралы хабарлама  20__ жылғы "___" _______________</w:t>
      </w:r>
    </w:p>
    <w:p>
      <w:pPr>
        <w:spacing w:after="0"/>
        <w:ind w:left="0"/>
        <w:jc w:val="both"/>
      </w:pPr>
      <w:r>
        <w:rPr>
          <w:rFonts w:ascii="Times New Roman"/>
          <w:b w:val="false"/>
          <w:i w:val="false"/>
          <w:color w:val="000000"/>
          <w:sz w:val="28"/>
        </w:rPr>
        <w:t>
      Азамат (ша)__________________________________________________________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________ жылғы "____" ___________</w:t>
      </w:r>
    </w:p>
    <w:p>
      <w:pPr>
        <w:spacing w:after="0"/>
        <w:ind w:left="0"/>
        <w:jc w:val="both"/>
      </w:pPr>
      <w:r>
        <w:rPr>
          <w:rFonts w:ascii="Times New Roman"/>
          <w:b w:val="false"/>
          <w:i w:val="false"/>
          <w:color w:val="000000"/>
          <w:sz w:val="28"/>
        </w:rPr>
        <w:t>
      20____ жылғы "___" ____________ тағайындау туралы № ____ шешім</w:t>
      </w:r>
    </w:p>
    <w:p>
      <w:pPr>
        <w:spacing w:after="0"/>
        <w:ind w:left="0"/>
        <w:jc w:val="both"/>
      </w:pPr>
      <w:r>
        <w:rPr>
          <w:rFonts w:ascii="Times New Roman"/>
          <w:b w:val="false"/>
          <w:i w:val="false"/>
          <w:color w:val="000000"/>
          <w:sz w:val="28"/>
        </w:rPr>
        <w:t>
      Бала туғанда берілетін жәрдемақының тағайындалған сомасы</w:t>
      </w:r>
    </w:p>
    <w:p>
      <w:pPr>
        <w:spacing w:after="0"/>
        <w:ind w:left="0"/>
        <w:jc w:val="both"/>
      </w:pPr>
      <w:r>
        <w:rPr>
          <w:rFonts w:ascii="Times New Roman"/>
          <w:b w:val="false"/>
          <w:i w:val="false"/>
          <w:color w:val="000000"/>
          <w:sz w:val="28"/>
        </w:rPr>
        <w:t>
      20__ жылғы "___" ________ бастап _____ теңге (______________________)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Бала күтімі бойынша жәрдемақының тағайындалған сомасы</w:t>
      </w:r>
    </w:p>
    <w:p>
      <w:pPr>
        <w:spacing w:after="0"/>
        <w:ind w:left="0"/>
        <w:jc w:val="both"/>
      </w:pPr>
      <w:r>
        <w:rPr>
          <w:rFonts w:ascii="Times New Roman"/>
          <w:b w:val="false"/>
          <w:i w:val="false"/>
          <w:color w:val="000000"/>
          <w:sz w:val="28"/>
        </w:rPr>
        <w:t>
      20__ жылғы "___" ________ бастап _____ теңге (______________________)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Хабарлама жауапты адамның ЭЦҚ-сымен куәландырылды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xml:space="preserve">
      Осы құжат "Электрондық құжат және электрондық цифрлық қолтаңба туралы" 2003 жылғы 7 қаңтардағы ҚРЗ </w:t>
      </w:r>
      <w:r>
        <w:rPr>
          <w:rFonts w:ascii="Times New Roman"/>
          <w:b w:val="false"/>
          <w:i w:val="false"/>
          <w:color w:val="000000"/>
          <w:sz w:val="28"/>
        </w:rPr>
        <w:t>7-бабының</w:t>
      </w:r>
      <w:r>
        <w:rPr>
          <w:rFonts w:ascii="Times New Roman"/>
          <w:b w:val="false"/>
          <w:i w:val="false"/>
          <w:color w:val="000000"/>
          <w:sz w:val="28"/>
        </w:rPr>
        <w:t xml:space="preserve"> 1-тармағына сәйкес қағаз жеткізгіштегі құжатпен бірдей. </w:t>
      </w:r>
    </w:p>
    <w:p>
      <w:pPr>
        <w:spacing w:after="0"/>
        <w:ind w:left="0"/>
        <w:jc w:val="both"/>
      </w:pPr>
      <w:r>
        <w:rPr>
          <w:rFonts w:ascii="Times New Roman"/>
          <w:b w:val="false"/>
          <w:i w:val="false"/>
          <w:color w:val="000000"/>
          <w:sz w:val="28"/>
        </w:rPr>
        <w:t>
      Данный документ согласно пункту 1 статьи ЗРК от 7 января 2003 года "Об электронном документе и электронной цифровой подписи"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447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0447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ААЖ алынған және Департаменттің электрондық-цифрлық қолтаңбасымен қол қойылған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и подписанные электронно-цифровой подписью соответствующего Департамента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 және бала</w:t>
            </w:r>
            <w:r>
              <w:br/>
            </w:r>
            <w:r>
              <w:rPr>
                <w:rFonts w:ascii="Times New Roman"/>
                <w:b w:val="false"/>
                <w:i w:val="false"/>
                <w:color w:val="000000"/>
                <w:sz w:val="20"/>
              </w:rPr>
              <w:t>күтімі жөніндегі жәрдемақыларды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4-қосымша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Бала туғанда берілетін және/немесе бала бiр жасқа толғанға</w:t>
      </w:r>
      <w:r>
        <w:br/>
      </w:r>
      <w:r>
        <w:rPr>
          <w:rFonts w:ascii="Times New Roman"/>
          <w:b/>
          <w:i w:val="false"/>
          <w:color w:val="000000"/>
        </w:rPr>
        <w:t>дейiн оның күтiмi бойынша берілетін біржолғы жәрдемақыны</w:t>
      </w:r>
      <w:r>
        <w:br/>
      </w:r>
      <w:r>
        <w:rPr>
          <w:rFonts w:ascii="Times New Roman"/>
          <w:b/>
          <w:i w:val="false"/>
          <w:color w:val="000000"/>
        </w:rPr>
        <w:t>тағайындаудан бас тарту туралы</w:t>
      </w:r>
      <w:r>
        <w:br/>
      </w:r>
      <w:r>
        <w:rPr>
          <w:rFonts w:ascii="Times New Roman"/>
          <w:b/>
          <w:i w:val="false"/>
          <w:color w:val="000000"/>
        </w:rPr>
        <w:t>№ ___ хабарлама  20__ жылғы ____________ "___"</w:t>
      </w:r>
    </w:p>
    <w:p>
      <w:pPr>
        <w:spacing w:after="0"/>
        <w:ind w:left="0"/>
        <w:jc w:val="both"/>
      </w:pPr>
      <w:r>
        <w:rPr>
          <w:rFonts w:ascii="Times New Roman"/>
          <w:b w:val="false"/>
          <w:i w:val="false"/>
          <w:color w:val="000000"/>
          <w:sz w:val="28"/>
        </w:rPr>
        <w:t>
      Азамат(ша)___________________________________________________________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________ жылғы "____" ____________________________________</w:t>
      </w:r>
    </w:p>
    <w:p>
      <w:pPr>
        <w:spacing w:after="0"/>
        <w:ind w:left="0"/>
        <w:jc w:val="both"/>
      </w:pPr>
      <w:r>
        <w:rPr>
          <w:rFonts w:ascii="Times New Roman"/>
          <w:b w:val="false"/>
          <w:i w:val="false"/>
          <w:color w:val="000000"/>
          <w:sz w:val="28"/>
        </w:rPr>
        <w:t>
      Баланың тегі, аты, әкесінің аты (бар болса) және туған күні 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тағайындаудан бас тартылды.</w:t>
      </w:r>
    </w:p>
    <w:p>
      <w:pPr>
        <w:spacing w:after="0"/>
        <w:ind w:left="0"/>
        <w:jc w:val="both"/>
      </w:pPr>
      <w:r>
        <w:rPr>
          <w:rFonts w:ascii="Times New Roman"/>
          <w:b w:val="false"/>
          <w:i w:val="false"/>
          <w:color w:val="000000"/>
          <w:sz w:val="28"/>
        </w:rPr>
        <w:t>
      Хабарлама жауапты адамның ЭЦҚ-сымен куәландырылды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(жауапты адамның тегі, аты, әкесінің аты (бар болса) және лауазымы) </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w:t>
      </w:r>
    </w:p>
    <w:p>
      <w:pPr>
        <w:spacing w:after="0"/>
        <w:ind w:left="0"/>
        <w:jc w:val="both"/>
      </w:pPr>
      <w:r>
        <w:rPr>
          <w:rFonts w:ascii="Times New Roman"/>
          <w:b w:val="false"/>
          <w:i w:val="false"/>
          <w:color w:val="000000"/>
          <w:sz w:val="28"/>
        </w:rPr>
        <w:t xml:space="preserve">
      туралы" 2003 жылғы 7 қаңтардағы ҚРЗ </w:t>
      </w:r>
      <w:r>
        <w:rPr>
          <w:rFonts w:ascii="Times New Roman"/>
          <w:b w:val="false"/>
          <w:i w:val="false"/>
          <w:color w:val="000000"/>
          <w:sz w:val="28"/>
        </w:rPr>
        <w:t>7-бабының</w:t>
      </w:r>
      <w:r>
        <w:rPr>
          <w:rFonts w:ascii="Times New Roman"/>
          <w:b w:val="false"/>
          <w:i w:val="false"/>
          <w:color w:val="000000"/>
          <w:sz w:val="28"/>
        </w:rPr>
        <w:t xml:space="preserve"> 1-тармағына сәйкес</w:t>
      </w:r>
    </w:p>
    <w:p>
      <w:pPr>
        <w:spacing w:after="0"/>
        <w:ind w:left="0"/>
        <w:jc w:val="both"/>
      </w:pPr>
      <w:r>
        <w:rPr>
          <w:rFonts w:ascii="Times New Roman"/>
          <w:b w:val="false"/>
          <w:i w:val="false"/>
          <w:color w:val="000000"/>
          <w:sz w:val="28"/>
        </w:rPr>
        <w:t xml:space="preserve">
      қағаз жеткізгіштегі құжатпен бірдей. </w:t>
      </w:r>
    </w:p>
    <w:p>
      <w:pPr>
        <w:spacing w:after="0"/>
        <w:ind w:left="0"/>
        <w:jc w:val="both"/>
      </w:pPr>
      <w:r>
        <w:rPr>
          <w:rFonts w:ascii="Times New Roman"/>
          <w:b w:val="false"/>
          <w:i w:val="false"/>
          <w:color w:val="000000"/>
          <w:sz w:val="28"/>
        </w:rPr>
        <w:t>
      Данный документ согласно пункту 1 статьи ЗРК от 7 января 2003</w:t>
      </w:r>
    </w:p>
    <w:p>
      <w:pPr>
        <w:spacing w:after="0"/>
        <w:ind w:left="0"/>
        <w:jc w:val="both"/>
      </w:pPr>
      <w:r>
        <w:rPr>
          <w:rFonts w:ascii="Times New Roman"/>
          <w:b w:val="false"/>
          <w:i w:val="false"/>
          <w:color w:val="000000"/>
          <w:sz w:val="28"/>
        </w:rPr>
        <w:t>
      года "Об электронном документе и электронной цифровой подписи"</w:t>
      </w:r>
    </w:p>
    <w:p>
      <w:pPr>
        <w:spacing w:after="0"/>
        <w:ind w:left="0"/>
        <w:jc w:val="both"/>
      </w:pPr>
      <w:r>
        <w:rPr>
          <w:rFonts w:ascii="Times New Roman"/>
          <w:b w:val="false"/>
          <w:i w:val="false"/>
          <w:color w:val="000000"/>
          <w:sz w:val="28"/>
        </w:rPr>
        <w:t>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447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0447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көрсетілетін қызметті берушінің ААЖ алынған және</w:t>
      </w:r>
    </w:p>
    <w:p>
      <w:pPr>
        <w:spacing w:after="0"/>
        <w:ind w:left="0"/>
        <w:jc w:val="both"/>
      </w:pPr>
      <w:r>
        <w:rPr>
          <w:rFonts w:ascii="Times New Roman"/>
          <w:b w:val="false"/>
          <w:i w:val="false"/>
          <w:color w:val="000000"/>
          <w:sz w:val="28"/>
        </w:rPr>
        <w:t>
      Департаменттің электрондық цифрлық қолтаңбасымен қол қойылған</w:t>
      </w:r>
    </w:p>
    <w:p>
      <w:pPr>
        <w:spacing w:after="0"/>
        <w:ind w:left="0"/>
        <w:jc w:val="both"/>
      </w:pPr>
      <w:r>
        <w:rPr>
          <w:rFonts w:ascii="Times New Roman"/>
          <w:b w:val="false"/>
          <w:i w:val="false"/>
          <w:color w:val="000000"/>
          <w:sz w:val="28"/>
        </w:rPr>
        <w:t>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услугодателя и</w:t>
      </w:r>
    </w:p>
    <w:p>
      <w:pPr>
        <w:spacing w:after="0"/>
        <w:ind w:left="0"/>
        <w:jc w:val="both"/>
      </w:pPr>
      <w:r>
        <w:rPr>
          <w:rFonts w:ascii="Times New Roman"/>
          <w:b w:val="false"/>
          <w:i w:val="false"/>
          <w:color w:val="000000"/>
          <w:sz w:val="28"/>
        </w:rPr>
        <w:t>
      подписанные электронно-цифровой подписью соответствующего</w:t>
      </w:r>
    </w:p>
    <w:p>
      <w:pPr>
        <w:spacing w:after="0"/>
        <w:ind w:left="0"/>
        <w:jc w:val="both"/>
      </w:pPr>
      <w:r>
        <w:rPr>
          <w:rFonts w:ascii="Times New Roman"/>
          <w:b w:val="false"/>
          <w:i w:val="false"/>
          <w:color w:val="000000"/>
          <w:sz w:val="28"/>
        </w:rPr>
        <w:t xml:space="preserve">
      Департамента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 және бала</w:t>
            </w:r>
            <w:r>
              <w:br/>
            </w:r>
            <w:r>
              <w:rPr>
                <w:rFonts w:ascii="Times New Roman"/>
                <w:b w:val="false"/>
                <w:i w:val="false"/>
                <w:color w:val="000000"/>
                <w:sz w:val="20"/>
              </w:rPr>
              <w:t>күтімі жөніндегі жәрдемақыларды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5-қосымша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Мемлекеттік қызметті көрсетуге қатысатын ақпараттық жүйелердің</w:t>
      </w:r>
      <w:r>
        <w:br/>
      </w:r>
      <w:r>
        <w:rPr>
          <w:rFonts w:ascii="Times New Roman"/>
          <w:b/>
          <w:i w:val="false"/>
          <w:color w:val="000000"/>
        </w:rPr>
        <w:t>функционалдық өзара іс-қимылының графикалық нысандағы</w:t>
      </w:r>
      <w:r>
        <w:br/>
      </w:r>
      <w:r>
        <w:rPr>
          <w:rFonts w:ascii="Times New Roman"/>
          <w:b/>
          <w:i w:val="false"/>
          <w:color w:val="000000"/>
        </w:rPr>
        <w:t>диаграммалары</w:t>
      </w:r>
    </w:p>
    <w:p>
      <w:pPr>
        <w:spacing w:after="0"/>
        <w:ind w:left="0"/>
        <w:jc w:val="left"/>
      </w:pPr>
      <w:r>
        <w:br/>
      </w:r>
    </w:p>
    <w:p>
      <w:pPr>
        <w:spacing w:after="0"/>
        <w:ind w:left="0"/>
        <w:jc w:val="both"/>
      </w:pPr>
      <w:r>
        <w:drawing>
          <wp:inline distT="0" distB="0" distL="0" distR="0">
            <wp:extent cx="67310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7310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 және бала</w:t>
            </w:r>
            <w:r>
              <w:br/>
            </w:r>
            <w:r>
              <w:rPr>
                <w:rFonts w:ascii="Times New Roman"/>
                <w:b w:val="false"/>
                <w:i w:val="false"/>
                <w:color w:val="000000"/>
                <w:sz w:val="20"/>
              </w:rPr>
              <w:t>күтімі жөніндегі жәрдемақыларды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6-қосымша</w:t>
            </w:r>
          </w:p>
        </w:tc>
      </w:tr>
    </w:tbl>
    <w:p>
      <w:pPr>
        <w:spacing w:after="0"/>
        <w:ind w:left="0"/>
        <w:jc w:val="left"/>
      </w:pPr>
      <w:r>
        <w:rPr>
          <w:rFonts w:ascii="Times New Roman"/>
          <w:b/>
          <w:i w:val="false"/>
          <w:color w:val="000000"/>
        </w:rPr>
        <w:t xml:space="preserve"> "Бала туғанда берілетін және бала күтімі жөніндегі</w:t>
      </w:r>
      <w:r>
        <w:br/>
      </w:r>
      <w:r>
        <w:rPr>
          <w:rFonts w:ascii="Times New Roman"/>
          <w:b/>
          <w:i w:val="false"/>
          <w:color w:val="000000"/>
        </w:rPr>
        <w:t>жәрдемақыларды тағайындау" мемлекеттік қызметті көрсету</w:t>
      </w:r>
      <w:r>
        <w:br/>
      </w:r>
      <w:r>
        <w:rPr>
          <w:rFonts w:ascii="Times New Roman"/>
          <w:b/>
          <w:i w:val="false"/>
          <w:color w:val="000000"/>
        </w:rPr>
        <w:t>бизнес-процестерінің анықтамалығы</w:t>
      </w:r>
    </w:p>
    <w:p>
      <w:pPr>
        <w:spacing w:after="0"/>
        <w:ind w:left="0"/>
        <w:jc w:val="both"/>
      </w:pPr>
      <w:r>
        <w:rPr>
          <w:rFonts w:ascii="Times New Roman"/>
          <w:b w:val="false"/>
          <w:i w:val="false"/>
          <w:color w:val="000000"/>
          <w:sz w:val="28"/>
        </w:rPr>
        <w:t>
      Мемлекеттік корпорация бөлімшесі арқылы тікелей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008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400800" cy="593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7-қосымша</w:t>
            </w:r>
          </w:p>
        </w:tc>
      </w:tr>
    </w:tbl>
    <w:bookmarkStart w:name="z212" w:id="470"/>
    <w:p>
      <w:pPr>
        <w:spacing w:after="0"/>
        <w:ind w:left="0"/>
        <w:jc w:val="left"/>
      </w:pPr>
      <w:r>
        <w:rPr>
          <w:rFonts w:ascii="Times New Roman"/>
          <w:b/>
          <w:i w:val="false"/>
          <w:color w:val="000000"/>
        </w:rPr>
        <w:t xml:space="preserve"> "Арнаулы мемлекеттік жәрдемақы тағайындау"</w:t>
      </w:r>
      <w:r>
        <w:br/>
      </w:r>
      <w:r>
        <w:rPr>
          <w:rFonts w:ascii="Times New Roman"/>
          <w:b/>
          <w:i w:val="false"/>
          <w:color w:val="000000"/>
        </w:rPr>
        <w:t>мемлекеттік қызметті көрсету регламенті</w:t>
      </w:r>
    </w:p>
    <w:bookmarkEnd w:id="470"/>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751" w:id="471"/>
    <w:p>
      <w:pPr>
        <w:spacing w:after="0"/>
        <w:ind w:left="0"/>
        <w:jc w:val="both"/>
      </w:pPr>
      <w:r>
        <w:rPr>
          <w:rFonts w:ascii="Times New Roman"/>
          <w:b w:val="false"/>
          <w:i w:val="false"/>
          <w:color w:val="000000"/>
          <w:sz w:val="28"/>
        </w:rPr>
        <w:t xml:space="preserve">
      1. "Арнаулы мемлекеттік жәрдемақы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"Арнаулы мемлекеттік жәрдемақы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арнаулы мемлекеттік жәрдемақы (бұдан әрі – жәрдемақы) тағайындау рәсімін айқындайды.</w:t>
      </w:r>
    </w:p>
    <w:bookmarkEnd w:id="471"/>
    <w:bookmarkStart w:name="z752" w:id="472"/>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472"/>
    <w:bookmarkStart w:name="z753" w:id="473"/>
    <w:p>
      <w:pPr>
        <w:spacing w:after="0"/>
        <w:ind w:left="0"/>
        <w:jc w:val="both"/>
      </w:pPr>
      <w:r>
        <w:rPr>
          <w:rFonts w:ascii="Times New Roman"/>
          <w:b w:val="false"/>
          <w:i w:val="false"/>
          <w:color w:val="000000"/>
          <w:sz w:val="28"/>
        </w:rPr>
        <w:t>
      Мемлекеттік қызметті көрсетуге өтінішті қабылдау:</w:t>
      </w:r>
    </w:p>
    <w:bookmarkEnd w:id="473"/>
    <w:bookmarkStart w:name="z754" w:id="474"/>
    <w:p>
      <w:pPr>
        <w:spacing w:after="0"/>
        <w:ind w:left="0"/>
        <w:jc w:val="both"/>
      </w:pPr>
      <w:r>
        <w:rPr>
          <w:rFonts w:ascii="Times New Roman"/>
          <w:b w:val="false"/>
          <w:i w:val="false"/>
          <w:color w:val="000000"/>
          <w:sz w:val="28"/>
        </w:rPr>
        <w:t>
      "Азаматтарға арналған үкімет" мемлекеттік корпорациясы" (бұдан әрі – Мемлекеттік корпорация) коммерциялық емес акционерлік қоғамы арқылы;</w:t>
      </w:r>
    </w:p>
    <w:bookmarkEnd w:id="474"/>
    <w:bookmarkStart w:name="z755" w:id="475"/>
    <w:p>
      <w:pPr>
        <w:spacing w:after="0"/>
        <w:ind w:left="0"/>
        <w:jc w:val="both"/>
      </w:pPr>
      <w:r>
        <w:rPr>
          <w:rFonts w:ascii="Times New Roman"/>
          <w:b w:val="false"/>
          <w:i w:val="false"/>
          <w:color w:val="000000"/>
          <w:sz w:val="28"/>
        </w:rPr>
        <w:t>
      I, II және III топ мүгедектерінің, 16 жасқа дейінгі мүгедек балалардың, 16-дан 18 жасқа дейінгі мүгедек балалардың мүгедектігі бойынша арнаулы мемлекеттік жәрдемақы тағайындау үшін мүгедектігін алғашқы айқындау кезінде – көрсетілетін қызметті беруші арқылы;</w:t>
      </w:r>
    </w:p>
    <w:bookmarkEnd w:id="475"/>
    <w:bookmarkStart w:name="z756" w:id="476"/>
    <w:p>
      <w:pPr>
        <w:spacing w:after="0"/>
        <w:ind w:left="0"/>
        <w:jc w:val="both"/>
      </w:pPr>
      <w:r>
        <w:rPr>
          <w:rFonts w:ascii="Times New Roman"/>
          <w:b w:val="false"/>
          <w:i w:val="false"/>
          <w:color w:val="000000"/>
          <w:sz w:val="28"/>
        </w:rPr>
        <w:t>
      жәрдемақы тағайындау туралы ақпарат алу кезінде www.egov.kz "электрондық үкімет" веб-порталы (бұдан әрі – портал) арқылы жүзеге асырылады.</w:t>
      </w:r>
    </w:p>
    <w:bookmarkEnd w:id="476"/>
    <w:bookmarkStart w:name="z757" w:id="477"/>
    <w:p>
      <w:pPr>
        <w:spacing w:after="0"/>
        <w:ind w:left="0"/>
        <w:jc w:val="both"/>
      </w:pPr>
      <w:r>
        <w:rPr>
          <w:rFonts w:ascii="Times New Roman"/>
          <w:b w:val="false"/>
          <w:i w:val="false"/>
          <w:color w:val="000000"/>
          <w:sz w:val="28"/>
        </w:rPr>
        <w:t>
      Мемлекеттік қызметті көрсету нәтижесін беру:</w:t>
      </w:r>
    </w:p>
    <w:bookmarkEnd w:id="477"/>
    <w:bookmarkStart w:name="z758" w:id="478"/>
    <w:p>
      <w:pPr>
        <w:spacing w:after="0"/>
        <w:ind w:left="0"/>
        <w:jc w:val="both"/>
      </w:pPr>
      <w:r>
        <w:rPr>
          <w:rFonts w:ascii="Times New Roman"/>
          <w:b w:val="false"/>
          <w:i w:val="false"/>
          <w:color w:val="000000"/>
          <w:sz w:val="28"/>
        </w:rPr>
        <w:t>
      жәрдемақы тағайындауға Мемлекеттік корпорация, көрсетілетін қызметті берушінің медициналық-әлеуметтік бөлімшесі арқылы жүгінген жағдайда – Мемлекеттік корпорация арқылы;</w:t>
      </w:r>
    </w:p>
    <w:bookmarkEnd w:id="478"/>
    <w:bookmarkStart w:name="z759" w:id="479"/>
    <w:p>
      <w:pPr>
        <w:spacing w:after="0"/>
        <w:ind w:left="0"/>
        <w:jc w:val="both"/>
      </w:pPr>
      <w:r>
        <w:rPr>
          <w:rFonts w:ascii="Times New Roman"/>
          <w:b w:val="false"/>
          <w:i w:val="false"/>
          <w:color w:val="000000"/>
          <w:sz w:val="28"/>
        </w:rPr>
        <w:t>
      жәрдемақы тағайындау туралы ақпарат алу бөлігінде – портал арқылы жүзеге асырылады.</w:t>
      </w:r>
    </w:p>
    <w:bookmarkEnd w:id="479"/>
    <w:bookmarkStart w:name="z760" w:id="480"/>
    <w:p>
      <w:pPr>
        <w:spacing w:after="0"/>
        <w:ind w:left="0"/>
        <w:jc w:val="both"/>
      </w:pPr>
      <w:r>
        <w:rPr>
          <w:rFonts w:ascii="Times New Roman"/>
          <w:b w:val="false"/>
          <w:i w:val="false"/>
          <w:color w:val="000000"/>
          <w:sz w:val="28"/>
        </w:rPr>
        <w:t>
      Көрсетілетін мемлекеттік қызмет нысаны: электрондық (ішінара автоматтандырылған) және (немесе) қағаз түрінде.</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761" w:id="481"/>
    <w:p>
      <w:pPr>
        <w:spacing w:after="0"/>
        <w:ind w:left="0"/>
        <w:jc w:val="both"/>
      </w:pPr>
      <w:r>
        <w:rPr>
          <w:rFonts w:ascii="Times New Roman"/>
          <w:b w:val="false"/>
          <w:i w:val="false"/>
          <w:color w:val="000000"/>
          <w:sz w:val="28"/>
        </w:rPr>
        <w:t xml:space="preserve">
      3. Мемлекеттік қызметті көрсету нәтижесі: </w:t>
      </w:r>
    </w:p>
    <w:bookmarkEnd w:id="481"/>
    <w:bookmarkStart w:name="z762" w:id="482"/>
    <w:p>
      <w:pPr>
        <w:spacing w:after="0"/>
        <w:ind w:left="0"/>
        <w:jc w:val="both"/>
      </w:pPr>
      <w:r>
        <w:rPr>
          <w:rFonts w:ascii="Times New Roman"/>
          <w:b w:val="false"/>
          <w:i w:val="false"/>
          <w:color w:val="000000"/>
          <w:sz w:val="28"/>
        </w:rPr>
        <w:t>
      Мемлекеттік корпорацияда – жәрдемақы тағайындау (тағайындаудан бас тарту) туралы хабарлама;</w:t>
      </w:r>
    </w:p>
    <w:bookmarkEnd w:id="482"/>
    <w:bookmarkStart w:name="z763" w:id="483"/>
    <w:p>
      <w:pPr>
        <w:spacing w:after="0"/>
        <w:ind w:left="0"/>
        <w:jc w:val="both"/>
      </w:pPr>
      <w:r>
        <w:rPr>
          <w:rFonts w:ascii="Times New Roman"/>
          <w:b w:val="false"/>
          <w:i w:val="false"/>
          <w:color w:val="000000"/>
          <w:sz w:val="28"/>
        </w:rPr>
        <w:t>
      порталда – көрсетілетін қызметті берушінің электрондық цифрлық қолтаңбасымен (бұдан әрі – ЭЦҚ) куәландырылған электрондық құжат нысанындағы жәрдемақыны тағайындау туралы ақпарат.</w:t>
      </w:r>
    </w:p>
    <w:bookmarkEnd w:id="483"/>
    <w:bookmarkStart w:name="z764" w:id="484"/>
    <w:p>
      <w:pPr>
        <w:spacing w:after="0"/>
        <w:ind w:left="0"/>
        <w:jc w:val="both"/>
      </w:pPr>
      <w:r>
        <w:rPr>
          <w:rFonts w:ascii="Times New Roman"/>
          <w:b w:val="false"/>
          <w:i w:val="false"/>
          <w:color w:val="000000"/>
          <w:sz w:val="28"/>
        </w:rPr>
        <w:t>
      4. Мемлекеттік қызметті көрсету нәтижесін ұсыну нысаны: электрондық және (немесе) қағаз түрінде.</w:t>
      </w:r>
    </w:p>
    <w:bookmarkEnd w:id="484"/>
    <w:bookmarkStart w:name="z765" w:id="485"/>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485"/>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766" w:id="486"/>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486"/>
    <w:bookmarkStart w:name="z767" w:id="487"/>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487"/>
    <w:bookmarkStart w:name="z768" w:id="488"/>
    <w:p>
      <w:pPr>
        <w:spacing w:after="0"/>
        <w:ind w:left="0"/>
        <w:jc w:val="both"/>
      </w:pPr>
      <w:r>
        <w:rPr>
          <w:rFonts w:ascii="Times New Roman"/>
          <w:b w:val="false"/>
          <w:i w:val="false"/>
          <w:color w:val="000000"/>
          <w:sz w:val="28"/>
        </w:rPr>
        <w:t>
      1) жәрдемақы тағайындау жөніндегі функцияны жүзеге асыратын көрсетілетін қызметті беруші бөлімінің (басқармасының) маманы екі жұмыс күні ішінде:</w:t>
      </w:r>
    </w:p>
    <w:bookmarkEnd w:id="488"/>
    <w:bookmarkStart w:name="z769" w:id="489"/>
    <w:p>
      <w:pPr>
        <w:spacing w:after="0"/>
        <w:ind w:left="0"/>
        <w:jc w:val="both"/>
      </w:pPr>
      <w:r>
        <w:rPr>
          <w:rFonts w:ascii="Times New Roman"/>
          <w:b w:val="false"/>
          <w:i w:val="false"/>
          <w:color w:val="000000"/>
          <w:sz w:val="28"/>
        </w:rPr>
        <w:t>
      Мемлекеттік корпорация филиалынан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489"/>
    <w:bookmarkStart w:name="z770" w:id="490"/>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490"/>
    <w:bookmarkStart w:name="z771" w:id="491"/>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491"/>
    <w:bookmarkStart w:name="z772" w:id="492"/>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 жете рәсімдеу үшін отыз жұмыс күні мерзіміне қайтарады.</w:t>
      </w:r>
    </w:p>
    <w:bookmarkEnd w:id="492"/>
    <w:bookmarkStart w:name="z773" w:id="493"/>
    <w:p>
      <w:pPr>
        <w:spacing w:after="0"/>
        <w:ind w:left="0"/>
        <w:jc w:val="both"/>
      </w:pPr>
      <w:r>
        <w:rPr>
          <w:rFonts w:ascii="Times New Roman"/>
          <w:b w:val="false"/>
          <w:i w:val="false"/>
          <w:color w:val="000000"/>
          <w:sz w:val="28"/>
        </w:rPr>
        <w:t>
      Егер Мемлекеттік корпорация бөлімшесіне электрондық шешім жобасымен электрондық іс макеті келіп түскен күннен бастап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w:t>
      </w:r>
    </w:p>
    <w:bookmarkEnd w:id="493"/>
    <w:bookmarkStart w:name="z774" w:id="494"/>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электрондық цифрлық қолтаңба (бұдан әрі – ЭЦҚ) арқылы куәландырады;</w:t>
      </w:r>
    </w:p>
    <w:bookmarkEnd w:id="494"/>
    <w:bookmarkStart w:name="z775" w:id="495"/>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bookmarkEnd w:id="495"/>
    <w:bookmarkStart w:name="z776" w:id="496"/>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End w:id="496"/>
    <w:bookmarkStart w:name="z777" w:id="497"/>
    <w:p>
      <w:pPr>
        <w:spacing w:after="0"/>
        <w:ind w:left="0"/>
        <w:jc w:val="both"/>
      </w:pPr>
      <w:r>
        <w:rPr>
          <w:rFonts w:ascii="Times New Roman"/>
          <w:b w:val="false"/>
          <w:i w:val="false"/>
          <w:color w:val="000000"/>
          <w:sz w:val="28"/>
        </w:rPr>
        <w:t>
      2) жәрдемақы тағайындау жөніндегі функцияны жүзеге асыратын көрсетілетін қызметті беруші бөлімінің (басқармасының) бастығы (басшысы) бір жұмыс күні ішінде:</w:t>
      </w:r>
    </w:p>
    <w:bookmarkEnd w:id="497"/>
    <w:bookmarkStart w:name="z778" w:id="498"/>
    <w:p>
      <w:pPr>
        <w:spacing w:after="0"/>
        <w:ind w:left="0"/>
        <w:jc w:val="both"/>
      </w:pPr>
      <w:r>
        <w:rPr>
          <w:rFonts w:ascii="Times New Roman"/>
          <w:b w:val="false"/>
          <w:i w:val="false"/>
          <w:color w:val="000000"/>
          <w:sz w:val="28"/>
        </w:rPr>
        <w:t>
      тиісті функцияны жүзеге асыратын бөлім (басқарма) маманынан келіп түскен электрондық шешімнің жобасымен электрондық іс макетін қарайды (есептеудің дұрыстығын, сканерленген құжаттардың сапасын тексереді);</w:t>
      </w:r>
    </w:p>
    <w:bookmarkEnd w:id="498"/>
    <w:bookmarkStart w:name="z779" w:id="499"/>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499"/>
    <w:bookmarkStart w:name="z780" w:id="500"/>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500"/>
    <w:bookmarkStart w:name="z781" w:id="501"/>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жете рәсімдеу үшін отыз жұмыс күні мерзіміне қайтарады.</w:t>
      </w:r>
    </w:p>
    <w:bookmarkEnd w:id="501"/>
    <w:bookmarkStart w:name="z782" w:id="502"/>
    <w:p>
      <w:pPr>
        <w:spacing w:after="0"/>
        <w:ind w:left="0"/>
        <w:jc w:val="both"/>
      </w:pPr>
      <w:r>
        <w:rPr>
          <w:rFonts w:ascii="Times New Roman"/>
          <w:b w:val="false"/>
          <w:i w:val="false"/>
          <w:color w:val="000000"/>
          <w:sz w:val="28"/>
        </w:rPr>
        <w:t>
      Егер Мемлекеттік корпорация бөлімшесіне электрондық шешім жобасымен электрондық іс макеті келіп түскен күннен бастап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w:t>
      </w:r>
    </w:p>
    <w:bookmarkEnd w:id="502"/>
    <w:bookmarkStart w:name="z783" w:id="503"/>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ЭЦҚ арқылы куәландырады;</w:t>
      </w:r>
    </w:p>
    <w:bookmarkEnd w:id="503"/>
    <w:bookmarkStart w:name="z784" w:id="504"/>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504"/>
    <w:bookmarkStart w:name="z785" w:id="505"/>
    <w:p>
      <w:pPr>
        <w:spacing w:after="0"/>
        <w:ind w:left="0"/>
        <w:jc w:val="both"/>
      </w:pPr>
      <w:r>
        <w:rPr>
          <w:rFonts w:ascii="Times New Roman"/>
          <w:b w:val="false"/>
          <w:i w:val="false"/>
          <w:color w:val="000000"/>
          <w:sz w:val="28"/>
        </w:rPr>
        <w:t>
      Көрсетілетін қызметті беруші бөлімі (басқармасы) бастығының (басшысының)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End w:id="505"/>
    <w:bookmarkStart w:name="z786" w:id="506"/>
    <w:p>
      <w:pPr>
        <w:spacing w:after="0"/>
        <w:ind w:left="0"/>
        <w:jc w:val="both"/>
      </w:pPr>
      <w:r>
        <w:rPr>
          <w:rFonts w:ascii="Times New Roman"/>
          <w:b w:val="false"/>
          <w:i w:val="false"/>
          <w:color w:val="000000"/>
          <w:sz w:val="28"/>
        </w:rPr>
        <w:t>
      3) көрсетілетін қызметті берушінің басшысы бір жұмыс күні ішінде:</w:t>
      </w:r>
    </w:p>
    <w:bookmarkEnd w:id="506"/>
    <w:bookmarkStart w:name="z787" w:id="507"/>
    <w:p>
      <w:pPr>
        <w:spacing w:after="0"/>
        <w:ind w:left="0"/>
        <w:jc w:val="both"/>
      </w:pPr>
      <w:r>
        <w:rPr>
          <w:rFonts w:ascii="Times New Roman"/>
          <w:b w:val="false"/>
          <w:i w:val="false"/>
          <w:color w:val="000000"/>
          <w:sz w:val="28"/>
        </w:rPr>
        <w:t>
      тиісті функцияны жүзеге асыратын бөлім (басқарма) бастығынан (басшысынан)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507"/>
    <w:bookmarkStart w:name="z788" w:id="508"/>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508"/>
    <w:bookmarkStart w:name="z789" w:id="509"/>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509"/>
    <w:bookmarkStart w:name="z790" w:id="510"/>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жете ресімдеу үшін отыз жұмыс күнінен аспайтын мерзімге қайтарады.</w:t>
      </w:r>
    </w:p>
    <w:bookmarkEnd w:id="510"/>
    <w:bookmarkStart w:name="z791" w:id="511"/>
    <w:p>
      <w:pPr>
        <w:spacing w:after="0"/>
        <w:ind w:left="0"/>
        <w:jc w:val="both"/>
      </w:pPr>
      <w:r>
        <w:rPr>
          <w:rFonts w:ascii="Times New Roman"/>
          <w:b w:val="false"/>
          <w:i w:val="false"/>
          <w:color w:val="000000"/>
          <w:sz w:val="28"/>
        </w:rPr>
        <w:t>
      Егер Мемлекеттік корпорация бөлімшесіне электрондық шешім жобасымен электрондық іс макеті келіп түскен күннен бастап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w:t>
      </w:r>
    </w:p>
    <w:bookmarkEnd w:id="511"/>
    <w:bookmarkStart w:name="z792" w:id="512"/>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ЭЦҚ арқылы куәландырады;</w:t>
      </w:r>
    </w:p>
    <w:bookmarkEnd w:id="512"/>
    <w:bookmarkStart w:name="z793" w:id="513"/>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bookmarkEnd w:id="513"/>
    <w:bookmarkStart w:name="z794" w:id="514"/>
    <w:p>
      <w:pPr>
        <w:spacing w:after="0"/>
        <w:ind w:left="0"/>
        <w:jc w:val="both"/>
      </w:pPr>
      <w:r>
        <w:rPr>
          <w:rFonts w:ascii="Times New Roman"/>
          <w:b w:val="false"/>
          <w:i w:val="false"/>
          <w:color w:val="000000"/>
          <w:sz w:val="28"/>
        </w:rPr>
        <w:t>
      ЭЦҚ-мен куәландырылған кезде жәрдемақы тағайындау (тағайындаудан бас тарту) туралы хабарлама Мемлекеттік корпорация бөлімшесіне автоматты түрде жіберіледі.</w:t>
      </w:r>
    </w:p>
    <w:bookmarkEnd w:id="514"/>
    <w:bookmarkStart w:name="z795" w:id="515"/>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нәтижесі болып табылады.</w:t>
      </w:r>
    </w:p>
    <w:bookmarkEnd w:id="515"/>
    <w:bookmarkStart w:name="z796" w:id="516"/>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516"/>
    <w:bookmarkStart w:name="z797" w:id="517"/>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517"/>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798" w:id="518"/>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518"/>
    <w:bookmarkStart w:name="z799" w:id="519"/>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519"/>
    <w:bookmarkStart w:name="z800" w:id="520"/>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w:t>
      </w:r>
    </w:p>
    <w:bookmarkEnd w:id="520"/>
    <w:bookmarkStart w:name="z801" w:id="521"/>
    <w:p>
      <w:pPr>
        <w:spacing w:after="0"/>
        <w:ind w:left="0"/>
        <w:jc w:val="both"/>
      </w:pPr>
      <w:r>
        <w:rPr>
          <w:rFonts w:ascii="Times New Roman"/>
          <w:b w:val="false"/>
          <w:i w:val="false"/>
          <w:color w:val="000000"/>
          <w:sz w:val="28"/>
        </w:rPr>
        <w:t>
      көрсетілетін қызметті берушінің басшысы қатысады.</w:t>
      </w:r>
    </w:p>
    <w:bookmarkEnd w:id="521"/>
    <w:bookmarkStart w:name="z802" w:id="522"/>
    <w:p>
      <w:pPr>
        <w:spacing w:after="0"/>
        <w:ind w:left="0"/>
        <w:jc w:val="both"/>
      </w:pPr>
      <w:r>
        <w:rPr>
          <w:rFonts w:ascii="Times New Roman"/>
          <w:b w:val="false"/>
          <w:i w:val="false"/>
          <w:color w:val="000000"/>
          <w:sz w:val="28"/>
        </w:rPr>
        <w:t xml:space="preserve">
      9. Әрбір рәсімнің (іс-қимылдың) ұзақтығы көрсетіле отырып, көрсетілетін қызметті берушінің қызметкерлері арасындағы рәсімнің (іс-қимылдың) жүйелілігі осы тармақта сипатталған, сондай-ақ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блок-схемада көрсетілген.</w:t>
      </w:r>
    </w:p>
    <w:bookmarkEnd w:id="522"/>
    <w:bookmarkStart w:name="z803" w:id="523"/>
    <w:p>
      <w:pPr>
        <w:spacing w:after="0"/>
        <w:ind w:left="0"/>
        <w:jc w:val="both"/>
      </w:pPr>
      <w:r>
        <w:rPr>
          <w:rFonts w:ascii="Times New Roman"/>
          <w:b w:val="false"/>
          <w:i w:val="false"/>
          <w:color w:val="000000"/>
          <w:sz w:val="28"/>
        </w:rPr>
        <w:t>
      Көрсетілетін қызметті беруші бөлімінің маманы екі жұмыс күні ішінде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bookmarkEnd w:id="523"/>
    <w:bookmarkStart w:name="z804" w:id="524"/>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 бір жұмыс күні ішінде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524"/>
    <w:bookmarkStart w:name="z805" w:id="525"/>
    <w:p>
      <w:pPr>
        <w:spacing w:after="0"/>
        <w:ind w:left="0"/>
        <w:jc w:val="both"/>
      </w:pPr>
      <w:r>
        <w:rPr>
          <w:rFonts w:ascii="Times New Roman"/>
          <w:b w:val="false"/>
          <w:i w:val="false"/>
          <w:color w:val="000000"/>
          <w:sz w:val="28"/>
        </w:rPr>
        <w:t>
      Көрсетілетін қызметті берушінің басшысы электрондық іс макеті Стандартқа толық сәйкес келген жағдайда бір жұмыс күні ішінде жәрдемақы тағайындау (тағайындаудан бас тарту) туралы шешім қабылдайды және ЭЦҚ арқылы куәландырады, қабылданған шешімді автоматты режимде Мемлекеттік корпорация бөлімшесіне жібереді.</w:t>
      </w:r>
    </w:p>
    <w:bookmarkEnd w:id="525"/>
    <w:bookmarkStart w:name="z806" w:id="526"/>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526"/>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807" w:id="527"/>
    <w:p>
      <w:pPr>
        <w:spacing w:after="0"/>
        <w:ind w:left="0"/>
        <w:jc w:val="both"/>
      </w:pPr>
      <w:r>
        <w:rPr>
          <w:rFonts w:ascii="Times New Roman"/>
          <w:b w:val="false"/>
          <w:i w:val="false"/>
          <w:color w:val="000000"/>
          <w:sz w:val="28"/>
        </w:rPr>
        <w:t>
      10. Көрсетілетін қызметті алушыдан құжаттарды қабылдау:</w:t>
      </w:r>
    </w:p>
    <w:bookmarkEnd w:id="527"/>
    <w:bookmarkStart w:name="z808" w:id="528"/>
    <w:p>
      <w:pPr>
        <w:spacing w:after="0"/>
        <w:ind w:left="0"/>
        <w:jc w:val="both"/>
      </w:pPr>
      <w:r>
        <w:rPr>
          <w:rFonts w:ascii="Times New Roman"/>
          <w:b w:val="false"/>
          <w:i w:val="false"/>
          <w:color w:val="000000"/>
          <w:sz w:val="28"/>
        </w:rPr>
        <w:t>
      1) көрсетілетін қызметті берушіде;</w:t>
      </w:r>
    </w:p>
    <w:bookmarkEnd w:id="528"/>
    <w:bookmarkStart w:name="z809" w:id="529"/>
    <w:p>
      <w:pPr>
        <w:spacing w:after="0"/>
        <w:ind w:left="0"/>
        <w:jc w:val="both"/>
      </w:pPr>
      <w:r>
        <w:rPr>
          <w:rFonts w:ascii="Times New Roman"/>
          <w:b w:val="false"/>
          <w:i w:val="false"/>
          <w:color w:val="000000"/>
          <w:sz w:val="28"/>
        </w:rPr>
        <w:t>
      2) Мемлекеттік корпорацияда "электрондық кезек" тәртібінде, кедергісіз қағидат бойынша жүзеге асырылады.</w:t>
      </w:r>
    </w:p>
    <w:bookmarkEnd w:id="529"/>
    <w:bookmarkStart w:name="z810" w:id="530"/>
    <w:p>
      <w:pPr>
        <w:spacing w:after="0"/>
        <w:ind w:left="0"/>
        <w:jc w:val="both"/>
      </w:pPr>
      <w:r>
        <w:rPr>
          <w:rFonts w:ascii="Times New Roman"/>
          <w:b w:val="false"/>
          <w:i w:val="false"/>
          <w:color w:val="000000"/>
          <w:sz w:val="28"/>
        </w:rPr>
        <w:t>
      11. Көрсетілетін қызметті берушіде:</w:t>
      </w:r>
    </w:p>
    <w:bookmarkEnd w:id="530"/>
    <w:bookmarkStart w:name="z811" w:id="531"/>
    <w:p>
      <w:pPr>
        <w:spacing w:after="0"/>
        <w:ind w:left="0"/>
        <w:jc w:val="both"/>
      </w:pPr>
      <w:r>
        <w:rPr>
          <w:rFonts w:ascii="Times New Roman"/>
          <w:b w:val="false"/>
          <w:i w:val="false"/>
          <w:color w:val="000000"/>
          <w:sz w:val="28"/>
        </w:rPr>
        <w:t>
      1) көрсетілетін қызметті алушыдан қабылданатын құжаттар топтамасының толықтығын тексереді;</w:t>
      </w:r>
    </w:p>
    <w:bookmarkEnd w:id="531"/>
    <w:bookmarkStart w:name="z812" w:id="532"/>
    <w:p>
      <w:pPr>
        <w:spacing w:after="0"/>
        <w:ind w:left="0"/>
        <w:jc w:val="both"/>
      </w:pPr>
      <w:r>
        <w:rPr>
          <w:rFonts w:ascii="Times New Roman"/>
          <w:b w:val="false"/>
          <w:i w:val="false"/>
          <w:color w:val="000000"/>
          <w:sz w:val="28"/>
        </w:rPr>
        <w:t>
      2) "Жеке тұлғалар" мемлекеттік дерекқоры (бұдан әрі – "ЖТМД" АЖ) – көрсетілетін қызметті алушының жеке басын куәландыратын және тұрғылықты тұратын жері бойынша тіркелгенін растайтын құжаттар бойынша;</w:t>
      </w:r>
    </w:p>
    <w:bookmarkEnd w:id="532"/>
    <w:bookmarkStart w:name="z813" w:id="533"/>
    <w:p>
      <w:pPr>
        <w:spacing w:after="0"/>
        <w:ind w:left="0"/>
        <w:jc w:val="both"/>
      </w:pPr>
      <w:r>
        <w:rPr>
          <w:rFonts w:ascii="Times New Roman"/>
          <w:b w:val="false"/>
          <w:i w:val="false"/>
          <w:color w:val="000000"/>
          <w:sz w:val="28"/>
        </w:rPr>
        <w:t>
      "АХАЖ" АЖ-ға – баланың (балалардың) туу туралы куәлігі немесе туу туралы актілік жазбасынан үзінді көшірме (Қазақстан Республикасының аумағында 2007 жылдың 13 тамызынан кейін жүргізілген тіркеулер бойынша), неке қию туралы куәлігі бойынша (Қазақстан Республикасының аумағында 2008 жылдың 1 маусымынан кейін жүргізілген тіркеулер бойынша) сұрау салуды қалыптастырады;</w:t>
      </w:r>
    </w:p>
    <w:bookmarkEnd w:id="533"/>
    <w:bookmarkStart w:name="z814" w:id="534"/>
    <w:p>
      <w:pPr>
        <w:spacing w:after="0"/>
        <w:ind w:left="0"/>
        <w:jc w:val="both"/>
      </w:pPr>
      <w:r>
        <w:rPr>
          <w:rFonts w:ascii="Times New Roman"/>
          <w:b w:val="false"/>
          <w:i w:val="false"/>
          <w:color w:val="000000"/>
          <w:sz w:val="28"/>
        </w:rPr>
        <w:t>
      3) құжаттарды, оның ішінде ақпараттық жүйелерден алынған мәліметтер көрсетілетін қызметті алушы ұсынған құжаттарға сәйкес келмеген жағдайда сканерлейді;</w:t>
      </w:r>
    </w:p>
    <w:bookmarkEnd w:id="534"/>
    <w:bookmarkStart w:name="z815" w:id="535"/>
    <w:p>
      <w:pPr>
        <w:spacing w:after="0"/>
        <w:ind w:left="0"/>
        <w:jc w:val="both"/>
      </w:pPr>
      <w:r>
        <w:rPr>
          <w:rFonts w:ascii="Times New Roman"/>
          <w:b w:val="false"/>
          <w:i w:val="false"/>
          <w:color w:val="000000"/>
          <w:sz w:val="28"/>
        </w:rPr>
        <w:t>
      4) өтінішті тіркейді;</w:t>
      </w:r>
    </w:p>
    <w:bookmarkEnd w:id="535"/>
    <w:bookmarkStart w:name="z816" w:id="536"/>
    <w:p>
      <w:pPr>
        <w:spacing w:after="0"/>
        <w:ind w:left="0"/>
        <w:jc w:val="both"/>
      </w:pPr>
      <w:r>
        <w:rPr>
          <w:rFonts w:ascii="Times New Roman"/>
          <w:b w:val="false"/>
          <w:i w:val="false"/>
          <w:color w:val="000000"/>
          <w:sz w:val="28"/>
        </w:rPr>
        <w:t>
      5) тиісті құжаттардың қабылданғаны туралы үзбелі талон береді;</w:t>
      </w:r>
    </w:p>
    <w:bookmarkEnd w:id="536"/>
    <w:bookmarkStart w:name="z817" w:id="537"/>
    <w:p>
      <w:pPr>
        <w:spacing w:after="0"/>
        <w:ind w:left="0"/>
        <w:jc w:val="both"/>
      </w:pPr>
      <w:r>
        <w:rPr>
          <w:rFonts w:ascii="Times New Roman"/>
          <w:b w:val="false"/>
          <w:i w:val="false"/>
          <w:color w:val="000000"/>
          <w:sz w:val="28"/>
        </w:rPr>
        <w:t>
      6) өтініш тіркелген күннен бастап бір жұмыс күні ішінде Мемлекеттік корпорация бөлімшесіне:</w:t>
      </w:r>
    </w:p>
    <w:bookmarkEnd w:id="537"/>
    <w:bookmarkStart w:name="z818" w:id="538"/>
    <w:p>
      <w:pPr>
        <w:spacing w:after="0"/>
        <w:ind w:left="0"/>
        <w:jc w:val="both"/>
      </w:pPr>
      <w:r>
        <w:rPr>
          <w:rFonts w:ascii="Times New Roman"/>
          <w:b w:val="false"/>
          <w:i w:val="false"/>
          <w:color w:val="000000"/>
          <w:sz w:val="28"/>
        </w:rPr>
        <w:t>
      көрсетілетін қызметті алушы ұсынған өтініштің, құжаттардың электрондық көшірмелерімен, сондай-ақ мемлекеттік органдардың ақпараттық жүйелерінен алынған мәліметтермен электрондық өтінімді жібереді.</w:t>
      </w:r>
    </w:p>
    <w:bookmarkEnd w:id="538"/>
    <w:bookmarkStart w:name="z819" w:id="539"/>
    <w:p>
      <w:pPr>
        <w:spacing w:after="0"/>
        <w:ind w:left="0"/>
        <w:jc w:val="both"/>
      </w:pPr>
      <w:r>
        <w:rPr>
          <w:rFonts w:ascii="Times New Roman"/>
          <w:b w:val="false"/>
          <w:i w:val="false"/>
          <w:color w:val="000000"/>
          <w:sz w:val="28"/>
        </w:rPr>
        <w:t xml:space="preserve">
      12. Мемлекеттік корпорация бөлімшесі құжаттар қабылданған күннен бастап екі жұмыс күні ішінде көрсетілетін қызметті алушының қағаз түріндегі және электрондық іс макетін қалыптастырады. </w:t>
      </w:r>
    </w:p>
    <w:bookmarkEnd w:id="539"/>
    <w:bookmarkStart w:name="z820" w:id="540"/>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bookmarkEnd w:id="540"/>
    <w:bookmarkStart w:name="z821" w:id="541"/>
    <w:p>
      <w:pPr>
        <w:spacing w:after="0"/>
        <w:ind w:left="0"/>
        <w:jc w:val="both"/>
      </w:pPr>
      <w:r>
        <w:rPr>
          <w:rFonts w:ascii="Times New Roman"/>
          <w:b w:val="false"/>
          <w:i w:val="false"/>
          <w:color w:val="000000"/>
          <w:sz w:val="28"/>
        </w:rPr>
        <w:t>
      1) көрсетілетін қызметті алушыдан және көрсетілетін қызметті берушіден өтініш пен құжаттардың топтамасын қабылдаған кезде "Е-Макет" автоматтандырылған ақпараттық жүйесіне тағайындау немесе төлеу фактісінің болмауына тексеруді жүзеге асырады, тағайындау немесе төлеу фактісі болған кезде өтінішті қабылдаудан бас тарту туралы қолхат береді;</w:t>
      </w:r>
    </w:p>
    <w:bookmarkEnd w:id="541"/>
    <w:bookmarkStart w:name="z822" w:id="542"/>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және құжаттар көшірмелерінің түпнұсқаларға сәйкестігін тексереді;</w:t>
      </w:r>
    </w:p>
    <w:bookmarkEnd w:id="542"/>
    <w:bookmarkStart w:name="z823" w:id="543"/>
    <w:p>
      <w:pPr>
        <w:spacing w:after="0"/>
        <w:ind w:left="0"/>
        <w:jc w:val="both"/>
      </w:pPr>
      <w:r>
        <w:rPr>
          <w:rFonts w:ascii="Times New Roman"/>
          <w:b w:val="false"/>
          <w:i w:val="false"/>
          <w:color w:val="000000"/>
          <w:sz w:val="28"/>
        </w:rPr>
        <w:t>
      3) "ЖТМД" АЖ-ға көрсетілетін қызметті алушының жеке басын куәландыратын және тұрғылықты тұратын жері бойынша тіркелгенін растайтын құжаттар бойынша;</w:t>
      </w:r>
    </w:p>
    <w:bookmarkEnd w:id="543"/>
    <w:bookmarkStart w:name="z824" w:id="544"/>
    <w:p>
      <w:pPr>
        <w:spacing w:after="0"/>
        <w:ind w:left="0"/>
        <w:jc w:val="both"/>
      </w:pPr>
      <w:r>
        <w:rPr>
          <w:rFonts w:ascii="Times New Roman"/>
          <w:b w:val="false"/>
          <w:i w:val="false"/>
          <w:color w:val="000000"/>
          <w:sz w:val="28"/>
        </w:rPr>
        <w:t>
      АХАЖ АЖ-ға баланың (балалардың) туу туралы куәлігі немесе туу туралы актілік жазбадан үзінді көшірме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w:t>
      </w:r>
    </w:p>
    <w:bookmarkEnd w:id="544"/>
    <w:bookmarkStart w:name="z825" w:id="545"/>
    <w:p>
      <w:pPr>
        <w:spacing w:after="0"/>
        <w:ind w:left="0"/>
        <w:jc w:val="both"/>
      </w:pPr>
      <w:r>
        <w:rPr>
          <w:rFonts w:ascii="Times New Roman"/>
          <w:b w:val="false"/>
          <w:i w:val="false"/>
          <w:color w:val="000000"/>
          <w:sz w:val="28"/>
        </w:rPr>
        <w:t>
      МОДБ-ға мүгедектігі туралы анықтама бойынша сұрау салуды қалыптастырады;</w:t>
      </w:r>
    </w:p>
    <w:bookmarkEnd w:id="545"/>
    <w:bookmarkStart w:name="z826" w:id="546"/>
    <w:p>
      <w:pPr>
        <w:spacing w:after="0"/>
        <w:ind w:left="0"/>
        <w:jc w:val="both"/>
      </w:pPr>
      <w:r>
        <w:rPr>
          <w:rFonts w:ascii="Times New Roman"/>
          <w:b w:val="false"/>
          <w:i w:val="false"/>
          <w:color w:val="000000"/>
          <w:sz w:val="28"/>
        </w:rPr>
        <w:t>
      4) құжаттарды, оның ішінде ақпараттық жүйелерден алынған мәліметтер көрсетілетін қызметті алушы ұсынған құжаттарға сәйкес келмеген жағдайда сканерлейді;</w:t>
      </w:r>
    </w:p>
    <w:bookmarkEnd w:id="546"/>
    <w:bookmarkStart w:name="z827" w:id="547"/>
    <w:p>
      <w:pPr>
        <w:spacing w:after="0"/>
        <w:ind w:left="0"/>
        <w:jc w:val="both"/>
      </w:pPr>
      <w:r>
        <w:rPr>
          <w:rFonts w:ascii="Times New Roman"/>
          <w:b w:val="false"/>
          <w:i w:val="false"/>
          <w:color w:val="000000"/>
          <w:sz w:val="28"/>
        </w:rPr>
        <w:t>
      5) сканерлеу сапасы және құжаттардың электрондық көшірмелерінің көрсетілетін қызметті алушы ұсынған түпнұсқаларға сәйкес келуін қамтамасыз етеді;</w:t>
      </w:r>
    </w:p>
    <w:bookmarkEnd w:id="547"/>
    <w:bookmarkStart w:name="z828" w:id="548"/>
    <w:p>
      <w:pPr>
        <w:spacing w:after="0"/>
        <w:ind w:left="0"/>
        <w:jc w:val="both"/>
      </w:pPr>
      <w:r>
        <w:rPr>
          <w:rFonts w:ascii="Times New Roman"/>
          <w:b w:val="false"/>
          <w:i w:val="false"/>
          <w:color w:val="000000"/>
          <w:sz w:val="28"/>
        </w:rPr>
        <w:t>
      6) өтінішті тіркейді және көрсетілетін қызметті алушыға тиісті құжаттардың қабылданғаны туралы қолхат береді.</w:t>
      </w:r>
    </w:p>
    <w:bookmarkEnd w:id="548"/>
    <w:bookmarkStart w:name="z829" w:id="549"/>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немесе жәрдемақы тағайындауға құқығы болмаған жағдайда өтінішті қабылдаудан бас тарту туралы қолхат береді.</w:t>
      </w:r>
    </w:p>
    <w:bookmarkEnd w:id="549"/>
    <w:bookmarkStart w:name="z830" w:id="550"/>
    <w:p>
      <w:pPr>
        <w:spacing w:after="0"/>
        <w:ind w:left="0"/>
        <w:jc w:val="both"/>
      </w:pPr>
      <w:r>
        <w:rPr>
          <w:rFonts w:ascii="Times New Roman"/>
          <w:b w:val="false"/>
          <w:i w:val="false"/>
          <w:color w:val="000000"/>
          <w:sz w:val="28"/>
        </w:rPr>
        <w:t>
      Іс макетін қалыптастыратын маман мынадай іс-қимылдарды жүзеге асырады:</w:t>
      </w:r>
    </w:p>
    <w:bookmarkEnd w:id="550"/>
    <w:bookmarkStart w:name="z831" w:id="551"/>
    <w:p>
      <w:pPr>
        <w:spacing w:after="0"/>
        <w:ind w:left="0"/>
        <w:jc w:val="both"/>
      </w:pPr>
      <w:r>
        <w:rPr>
          <w:rFonts w:ascii="Times New Roman"/>
          <w:b w:val="false"/>
          <w:i w:val="false"/>
          <w:color w:val="000000"/>
          <w:sz w:val="28"/>
        </w:rPr>
        <w:t>
      1) көрсетілетін қызметті алушының электрондық шешім жобасымен электрондық және қағаз түрінде іс макетін қалыптастырады;</w:t>
      </w:r>
    </w:p>
    <w:bookmarkEnd w:id="551"/>
    <w:bookmarkStart w:name="z832" w:id="552"/>
    <w:p>
      <w:pPr>
        <w:spacing w:after="0"/>
        <w:ind w:left="0"/>
        <w:jc w:val="both"/>
      </w:pPr>
      <w:r>
        <w:rPr>
          <w:rFonts w:ascii="Times New Roman"/>
          <w:b w:val="false"/>
          <w:i w:val="false"/>
          <w:color w:val="000000"/>
          <w:sz w:val="28"/>
        </w:rPr>
        <w:t>
      2) электрондық іс макетін қағаз жеткізгіштегі іс макетіне сәйкес салыстырып тексеруді жүзеге асырады, сканерленген құжаттардың сапасын, жәрдемақы мөлшерін есептеудің электрондық шешім жобасын рәсімдеудің дұрыстығын тексереді, электрондық шешім жобасын ЭЦҚ-мен куәландырады және Мемлекеттік корпорацияның филиалына жібереді.</w:t>
      </w:r>
    </w:p>
    <w:bookmarkEnd w:id="552"/>
    <w:bookmarkStart w:name="z833" w:id="553"/>
    <w:p>
      <w:pPr>
        <w:spacing w:after="0"/>
        <w:ind w:left="0"/>
        <w:jc w:val="both"/>
      </w:pPr>
      <w:r>
        <w:rPr>
          <w:rFonts w:ascii="Times New Roman"/>
          <w:b w:val="false"/>
          <w:i w:val="false"/>
          <w:color w:val="000000"/>
          <w:sz w:val="28"/>
        </w:rPr>
        <w:t>
      Жәрдемақы тағайындаудан бас тартқан жағдайда, ұсынылған барлық құжаттар көрсетілетін қызметті алушыға жәрдемақы тағайындау жөніндегі уәкілетті органның бас тарту себептері туралы хатымен қайтарады.</w:t>
      </w:r>
    </w:p>
    <w:bookmarkEnd w:id="553"/>
    <w:bookmarkStart w:name="z834" w:id="554"/>
    <w:p>
      <w:pPr>
        <w:spacing w:after="0"/>
        <w:ind w:left="0"/>
        <w:jc w:val="both"/>
      </w:pPr>
      <w:r>
        <w:rPr>
          <w:rFonts w:ascii="Times New Roman"/>
          <w:b w:val="false"/>
          <w:i w:val="false"/>
          <w:color w:val="000000"/>
          <w:sz w:val="28"/>
        </w:rPr>
        <w:t>
      13. Электрондық іс макеті келіп түскен күннен бастап Мемлекеттік корпорация филиалы екі жұмыс күні ішінде:</w:t>
      </w:r>
    </w:p>
    <w:bookmarkEnd w:id="554"/>
    <w:bookmarkStart w:name="z835" w:id="555"/>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қарайды және есептеудің және рәсімдеудің дұрыстығын тексереді;</w:t>
      </w:r>
    </w:p>
    <w:bookmarkEnd w:id="555"/>
    <w:bookmarkStart w:name="z836" w:id="556"/>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556"/>
    <w:bookmarkStart w:name="z837" w:id="557"/>
    <w:p>
      <w:pPr>
        <w:spacing w:after="0"/>
        <w:ind w:left="0"/>
        <w:jc w:val="both"/>
      </w:pPr>
      <w:r>
        <w:rPr>
          <w:rFonts w:ascii="Times New Roman"/>
          <w:b w:val="false"/>
          <w:i w:val="false"/>
          <w:color w:val="000000"/>
          <w:sz w:val="28"/>
        </w:rPr>
        <w:t>
      14. Қателердің анықталу себебі бойынша электрондық шешім жобасымен электрондық іс макеті көрсетілетін қызметті берушіден қайтарылған жағдайда:</w:t>
      </w:r>
    </w:p>
    <w:bookmarkEnd w:id="557"/>
    <w:bookmarkStart w:name="z838" w:id="558"/>
    <w:p>
      <w:pPr>
        <w:spacing w:after="0"/>
        <w:ind w:left="0"/>
        <w:jc w:val="both"/>
      </w:pPr>
      <w:r>
        <w:rPr>
          <w:rFonts w:ascii="Times New Roman"/>
          <w:b w:val="false"/>
          <w:i w:val="false"/>
          <w:color w:val="000000"/>
          <w:sz w:val="28"/>
        </w:rPr>
        <w:t>
      1) Мемлекеттік корпорацияның бөлімшесі үш жұмыс күні ішінде электрондық іс макетін жете рәсімдейді, жәрдемақы мөлшерін есептеудің дұрыстығын тексереді, электрондық шешім жобасын рәсімдейді, оны ЭЦҚ-мен куәландырады және Мемлекеттік корпорация филиалына жібереді;</w:t>
      </w:r>
    </w:p>
    <w:bookmarkEnd w:id="558"/>
    <w:bookmarkStart w:name="z839" w:id="559"/>
    <w:p>
      <w:pPr>
        <w:spacing w:after="0"/>
        <w:ind w:left="0"/>
        <w:jc w:val="both"/>
      </w:pPr>
      <w:r>
        <w:rPr>
          <w:rFonts w:ascii="Times New Roman"/>
          <w:b w:val="false"/>
          <w:i w:val="false"/>
          <w:color w:val="000000"/>
          <w:sz w:val="28"/>
        </w:rPr>
        <w:t>
      2) Мемлекеттік корпорация бөлімшесінен электрондық шешім жобасымен электрондық іс макеті келіп түскен күннен бастап Мемлекеттік корпорация филиалы бір жұмыс күні ішінде есептеудің және келіп түскен электрондық шешім жобасымен электрондық іс макетін рәсімдеудің дұрыстығын тексереді, оны ЭЦҚ-мен куәландырады, көрсетілетін қызметті берушіге жібереді.</w:t>
      </w:r>
    </w:p>
    <w:bookmarkEnd w:id="559"/>
    <w:bookmarkStart w:name="z840" w:id="560"/>
    <w:p>
      <w:pPr>
        <w:spacing w:after="0"/>
        <w:ind w:left="0"/>
        <w:jc w:val="both"/>
      </w:pPr>
      <w:r>
        <w:rPr>
          <w:rFonts w:ascii="Times New Roman"/>
          <w:b w:val="false"/>
          <w:i w:val="false"/>
          <w:color w:val="000000"/>
          <w:sz w:val="28"/>
        </w:rPr>
        <w:t>
      15. Құжаттың (құжаттардың) болмау себебі бойынша электрондық шешім жобасымен электрондық іс макеті көрсетілетін қызметті берушіден қайтарылған жағдайда:</w:t>
      </w:r>
    </w:p>
    <w:bookmarkEnd w:id="560"/>
    <w:bookmarkStart w:name="z841" w:id="561"/>
    <w:p>
      <w:pPr>
        <w:spacing w:after="0"/>
        <w:ind w:left="0"/>
        <w:jc w:val="both"/>
      </w:pPr>
      <w:r>
        <w:rPr>
          <w:rFonts w:ascii="Times New Roman"/>
          <w:b w:val="false"/>
          <w:i w:val="false"/>
          <w:color w:val="000000"/>
          <w:sz w:val="28"/>
        </w:rPr>
        <w:t>
      электрондық іс макетін қалыптастыратын маман:</w:t>
      </w:r>
    </w:p>
    <w:bookmarkEnd w:id="561"/>
    <w:bookmarkStart w:name="z842" w:id="562"/>
    <w:p>
      <w:pPr>
        <w:spacing w:after="0"/>
        <w:ind w:left="0"/>
        <w:jc w:val="both"/>
      </w:pPr>
      <w:r>
        <w:rPr>
          <w:rFonts w:ascii="Times New Roman"/>
          <w:b w:val="false"/>
          <w:i w:val="false"/>
          <w:color w:val="000000"/>
          <w:sz w:val="28"/>
        </w:rPr>
        <w:t>
      1) көрсетілетін қызметті алушыны бес жұмыс күні ішінде хабарламада көрсетілген қосымша құжатты (құжаттарды) жиырма бір жұмыс күні ішінде ұсыну қажеттігі туралы телефон, почта байланысы, электрондық почта арқылы хабардар етеді;</w:t>
      </w:r>
    </w:p>
    <w:bookmarkEnd w:id="562"/>
    <w:bookmarkStart w:name="z843" w:id="563"/>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 екі жұмыс күні ішінде:</w:t>
      </w:r>
    </w:p>
    <w:bookmarkEnd w:id="563"/>
    <w:bookmarkStart w:name="z844" w:id="564"/>
    <w:p>
      <w:pPr>
        <w:spacing w:after="0"/>
        <w:ind w:left="0"/>
        <w:jc w:val="both"/>
      </w:pPr>
      <w:r>
        <w:rPr>
          <w:rFonts w:ascii="Times New Roman"/>
          <w:b w:val="false"/>
          <w:i w:val="false"/>
          <w:color w:val="000000"/>
          <w:sz w:val="28"/>
        </w:rPr>
        <w:t>
      көрсетілетін қызметті алушыдан қабылданатын хабарламада көрсетілген қосымша құжаттың (құжаттардың) топтамасының толықтығын тексереді;</w:t>
      </w:r>
    </w:p>
    <w:bookmarkEnd w:id="564"/>
    <w:bookmarkStart w:name="z845" w:id="565"/>
    <w:p>
      <w:pPr>
        <w:spacing w:after="0"/>
        <w:ind w:left="0"/>
        <w:jc w:val="both"/>
      </w:pPr>
      <w:r>
        <w:rPr>
          <w:rFonts w:ascii="Times New Roman"/>
          <w:b w:val="false"/>
          <w:i w:val="false"/>
          <w:color w:val="000000"/>
          <w:sz w:val="28"/>
        </w:rPr>
        <w:t>
      электрондық іс макетін және электрондық шешім жобасын жете рәсімдейді, көрсетілетін қызметті алушы тапсырған құжаттардың сапалы сканерленуін және электронды көшірмелер құжаттың түпнұсқасына сәйкестігін қамтамасыз етеді, жәрдемақы мөлшерін есептеудің және электрондық шешім жобасын рәсімдеудің дұрыстығын тексереді, электрондық шешім жобасын ЭЦҚ-мен куәландырады және Мемлекеттік корпорация филиалына жібереді;</w:t>
      </w:r>
    </w:p>
    <w:bookmarkEnd w:id="565"/>
    <w:bookmarkStart w:name="z846" w:id="566"/>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566"/>
    <w:bookmarkStart w:name="z847" w:id="567"/>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 жобасын рәсімдеудің дұрыстығын тексереді;</w:t>
      </w:r>
    </w:p>
    <w:bookmarkEnd w:id="567"/>
    <w:bookmarkStart w:name="z848" w:id="568"/>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568"/>
    <w:bookmarkStart w:name="z849" w:id="569"/>
    <w:p>
      <w:pPr>
        <w:spacing w:after="0"/>
        <w:ind w:left="0"/>
        <w:jc w:val="both"/>
      </w:pPr>
      <w:r>
        <w:rPr>
          <w:rFonts w:ascii="Times New Roman"/>
          <w:b w:val="false"/>
          <w:i w:val="false"/>
          <w:color w:val="000000"/>
          <w:sz w:val="28"/>
        </w:rPr>
        <w:t>
      16. Мемлекеттік корпорация бөлімшесі бекітілген нысанда жәрдемақы тағайындау (тағайындаудан бас тарту) туралы хабарлама береді.</w:t>
      </w:r>
    </w:p>
    <w:bookmarkEnd w:id="569"/>
    <w:bookmarkStart w:name="z850" w:id="570"/>
    <w:p>
      <w:pPr>
        <w:spacing w:after="0"/>
        <w:ind w:left="0"/>
        <w:jc w:val="both"/>
      </w:pPr>
      <w:r>
        <w:rPr>
          <w:rFonts w:ascii="Times New Roman"/>
          <w:b w:val="false"/>
          <w:i w:val="false"/>
          <w:color w:val="000000"/>
          <w:sz w:val="28"/>
        </w:rPr>
        <w:t>
      Мемлекеттік корпорация бөлімшесі көрсетілетін қызметті беруші қабылдаған шешім туралы көрсетілетін қызметті алушының ұялы телефонына sms хабар жіберу арқылы өтініш берушіні хабардар етеді.</w:t>
      </w:r>
    </w:p>
    <w:bookmarkEnd w:id="570"/>
    <w:bookmarkStart w:name="z851" w:id="571"/>
    <w:p>
      <w:pPr>
        <w:spacing w:after="0"/>
        <w:ind w:left="0"/>
        <w:jc w:val="both"/>
      </w:pPr>
      <w:r>
        <w:rPr>
          <w:rFonts w:ascii="Times New Roman"/>
          <w:b w:val="false"/>
          <w:i w:val="false"/>
          <w:color w:val="000000"/>
          <w:sz w:val="28"/>
        </w:rPr>
        <w:t>
      17. Көрсетілетін қызметті алушының жеке сәйкестендіру нөмірі (бұдан әрі – ЖСН) мен ЭЦҚ-сы болған кезде, құжаттары Мемлекеттік корпорация бөлімшесіне қағаз жеткізгіште бұрын ұсынылған және мемлекеттік көрсетілетін қызметті тағайындау туралы ақпаратты алу сәтіне көрсетілетін қызметті алушы туралы деректер Мемлекеттік корпорацияның автоматтандырылған ақпараттық жүйесінің дерекқорында электрондық түрде сақталған көрсетілетін қызметті алушылардың жәрдемақы тағайындау туралы ақпаратты портал арқылы қашықтан қол жеткізу режимінде алуға мүмкіндігі бар.</w:t>
      </w:r>
    </w:p>
    <w:bookmarkEnd w:id="571"/>
    <w:bookmarkStart w:name="z852" w:id="572"/>
    <w:p>
      <w:pPr>
        <w:spacing w:after="0"/>
        <w:ind w:left="0"/>
        <w:jc w:val="both"/>
      </w:pPr>
      <w:r>
        <w:rPr>
          <w:rFonts w:ascii="Times New Roman"/>
          <w:b w:val="false"/>
          <w:i w:val="false"/>
          <w:color w:val="000000"/>
          <w:sz w:val="28"/>
        </w:rPr>
        <w:t>
      Мемлекеттік қызметті портал арқылы көрсеткен кезде көрсетілетін қызметті берушінің қадамдық іс-қимылдары мен шешімдері:</w:t>
      </w:r>
    </w:p>
    <w:bookmarkEnd w:id="572"/>
    <w:bookmarkStart w:name="z853" w:id="573"/>
    <w:p>
      <w:pPr>
        <w:spacing w:after="0"/>
        <w:ind w:left="0"/>
        <w:jc w:val="both"/>
      </w:pPr>
      <w:r>
        <w:rPr>
          <w:rFonts w:ascii="Times New Roman"/>
          <w:b w:val="false"/>
          <w:i w:val="false"/>
          <w:color w:val="000000"/>
          <w:sz w:val="28"/>
        </w:rPr>
        <w:t>
      1) көрсетілетін қызметті алушы ЖСН мен парольдің көмегімен порталға тіркелуден өтуге тиіс (порталда тіркелмеген көрсетілетін қызметтерді алушылар үшін жүзеге асырылады);</w:t>
      </w:r>
    </w:p>
    <w:bookmarkEnd w:id="573"/>
    <w:bookmarkStart w:name="z854" w:id="574"/>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574"/>
    <w:bookmarkStart w:name="z855" w:id="575"/>
    <w:p>
      <w:pPr>
        <w:spacing w:after="0"/>
        <w:ind w:left="0"/>
        <w:jc w:val="both"/>
      </w:pPr>
      <w:r>
        <w:rPr>
          <w:rFonts w:ascii="Times New Roman"/>
          <w:b w:val="false"/>
          <w:i w:val="false"/>
          <w:color w:val="000000"/>
          <w:sz w:val="28"/>
        </w:rPr>
        <w:t>
      3) 1-шарт – ЖСН мен пароль арқылы тіркелген көрсетілетін қызметті алушы туралы деректердің дұрыстығын тексеру;</w:t>
      </w:r>
    </w:p>
    <w:bookmarkEnd w:id="575"/>
    <w:bookmarkStart w:name="z856" w:id="576"/>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576"/>
    <w:bookmarkStart w:name="z857" w:id="577"/>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қызметті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577"/>
    <w:bookmarkStart w:name="z858" w:id="578"/>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578"/>
    <w:bookmarkStart w:name="z859" w:id="579"/>
    <w:p>
      <w:pPr>
        <w:spacing w:after="0"/>
        <w:ind w:left="0"/>
        <w:jc w:val="both"/>
      </w:pPr>
      <w:r>
        <w:rPr>
          <w:rFonts w:ascii="Times New Roman"/>
          <w:b w:val="false"/>
          <w:i w:val="false"/>
          <w:color w:val="000000"/>
          <w:sz w:val="28"/>
        </w:rPr>
        <w:t>
      7) 4-процесс – көрсетілетін қызметті алушы ЭЦҚ-сының дұрыстығының расталмауына байланысты сұрау салынған қызметтен бас тарту туралы хабарламаны қалыптастыру;</w:t>
      </w:r>
    </w:p>
    <w:bookmarkEnd w:id="579"/>
    <w:bookmarkStart w:name="z860" w:id="580"/>
    <w:p>
      <w:pPr>
        <w:spacing w:after="0"/>
        <w:ind w:left="0"/>
        <w:jc w:val="both"/>
      </w:pPr>
      <w:r>
        <w:rPr>
          <w:rFonts w:ascii="Times New Roman"/>
          <w:b w:val="false"/>
          <w:i w:val="false"/>
          <w:color w:val="000000"/>
          <w:sz w:val="28"/>
        </w:rPr>
        <w:t>
      8) 5-процесс – көрсетілетін қызметті алушының ЭЦҚ-сы арқылы қызметті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580"/>
    <w:bookmarkStart w:name="z861" w:id="581"/>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581"/>
    <w:bookmarkStart w:name="z862" w:id="582"/>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582"/>
    <w:bookmarkStart w:name="z863" w:id="583"/>
    <w:p>
      <w:pPr>
        <w:spacing w:after="0"/>
        <w:ind w:left="0"/>
        <w:jc w:val="both"/>
      </w:pPr>
      <w:r>
        <w:rPr>
          <w:rFonts w:ascii="Times New Roman"/>
          <w:b w:val="false"/>
          <w:i w:val="false"/>
          <w:color w:val="000000"/>
          <w:sz w:val="28"/>
        </w:rPr>
        <w:t>
      11) 7-процесс – орын алған қателіктерге байланысты сұрау салынған қызметтен бас тарту туралы хабарламаны қалыптастыру;</w:t>
      </w:r>
    </w:p>
    <w:bookmarkEnd w:id="583"/>
    <w:bookmarkStart w:name="z864" w:id="584"/>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немесе көрсетуден бас тарту туралы дәлелді жауапты) көрсетілетін қызметті алушының алуы. Арнаулы мемлекеттік жәрдемақы тағайындау (тағайындаудан бас тарту) туралы ақпарат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берушінің уәкілетті адамының ЭЦҚ-сын пайдалану арқылы қалыптастырылады. Мемлекеттік қызметті көрсетуде қолданысқа енгізілген ақпараттық жүйелердің функционалдық өзара іс-қимылының диаграммалары графикалық нысанда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584"/>
    <w:bookmarkStart w:name="z865" w:id="585"/>
    <w:p>
      <w:pPr>
        <w:spacing w:after="0"/>
        <w:ind w:left="0"/>
        <w:jc w:val="both"/>
      </w:pPr>
      <w:r>
        <w:rPr>
          <w:rFonts w:ascii="Times New Roman"/>
          <w:b w:val="false"/>
          <w:i w:val="false"/>
          <w:color w:val="000000"/>
          <w:sz w:val="28"/>
        </w:rPr>
        <w:t>
      18. Ақпаратты ұсыну уақыты – уәкілетті ұйымның ақпараттық жүйесіне сұрау салу келіп түскен сәттен бастап 30 минуттан аспайды.</w:t>
      </w:r>
    </w:p>
    <w:bookmarkEnd w:id="585"/>
    <w:bookmarkStart w:name="z866" w:id="586"/>
    <w:p>
      <w:pPr>
        <w:spacing w:after="0"/>
        <w:ind w:left="0"/>
        <w:jc w:val="both"/>
      </w:pPr>
      <w:r>
        <w:rPr>
          <w:rFonts w:ascii="Times New Roman"/>
          <w:b w:val="false"/>
          <w:i w:val="false"/>
          <w:color w:val="000000"/>
          <w:sz w:val="28"/>
        </w:rPr>
        <w:t xml:space="preserve">
      19.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"Арнаулы мемлекеттік жәрдемақы тағайындау" мемлекеттік қызметті көрсету бизнес-процестерінің анықтамалығында келтірілген.</w:t>
      </w:r>
    </w:p>
    <w:bookmarkEnd w:id="5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w:t>
      </w:r>
      <w:r>
        <w:br/>
      </w:r>
      <w:r>
        <w:rPr>
          <w:rFonts w:ascii="Times New Roman"/>
          <w:b/>
          <w:i w:val="false"/>
          <w:color w:val="000000"/>
        </w:rPr>
        <w:t>қызметті беруші қызметкерлерінің арасындағы рәсімнің</w:t>
      </w:r>
      <w:r>
        <w:br/>
      </w:r>
      <w:r>
        <w:rPr>
          <w:rFonts w:ascii="Times New Roman"/>
          <w:b/>
          <w:i w:val="false"/>
          <w:color w:val="000000"/>
        </w:rPr>
        <w:t>(іс-қимылдың)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9"/>
        <w:gridCol w:w="1294"/>
        <w:gridCol w:w="2039"/>
        <w:gridCol w:w="6016"/>
        <w:gridCol w:w="782"/>
        <w:gridCol w:w="690"/>
      </w:tblGrid>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жіберу;</w:t>
            </w:r>
            <w:r>
              <w:br/>
            </w:r>
            <w:r>
              <w:rPr>
                <w:rFonts w:ascii="Times New Roman"/>
                <w:b w:val="false"/>
                <w:i w:val="false"/>
                <w:color w:val="000000"/>
                <w:sz w:val="20"/>
              </w:rPr>
              <w:t xml:space="preserve">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корпорацияның бөлімшесіне қайтару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бастығы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корпорацияның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корпорацияның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Еңбек, әлеуметтік қорғау және көші-қон комитетінің ______________ бойынша департаменті Арнаулы мемлекеттік жәрдемақы тағайындау (тағайындаудан бас тарту) туралы ақпарат</w:t>
      </w:r>
    </w:p>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04.10.2017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 айы, жылы)</w:t>
      </w:r>
    </w:p>
    <w:p>
      <w:pPr>
        <w:spacing w:after="0"/>
        <w:ind w:left="0"/>
        <w:jc w:val="both"/>
      </w:pPr>
      <w:r>
        <w:rPr>
          <w:rFonts w:ascii="Times New Roman"/>
          <w:b w:val="false"/>
          <w:i w:val="false"/>
          <w:color w:val="000000"/>
          <w:sz w:val="28"/>
        </w:rPr>
        <w:t>
      ____________ жылғы "_________" ____________ № _____________ шешіммен</w:t>
      </w:r>
    </w:p>
    <w:p>
      <w:pPr>
        <w:spacing w:after="0"/>
        <w:ind w:left="0"/>
        <w:jc w:val="both"/>
      </w:pPr>
      <w:r>
        <w:rPr>
          <w:rFonts w:ascii="Times New Roman"/>
          <w:b w:val="false"/>
          <w:i w:val="false"/>
          <w:color w:val="000000"/>
          <w:sz w:val="28"/>
        </w:rPr>
        <w:t>
      ____________ теңге сомасында арнаулы мемлекеттік жәрдемақы тағайындалды.</w:t>
      </w:r>
    </w:p>
    <w:p>
      <w:pPr>
        <w:spacing w:after="0"/>
        <w:ind w:left="0"/>
        <w:jc w:val="both"/>
      </w:pPr>
      <w:r>
        <w:rPr>
          <w:rFonts w:ascii="Times New Roman"/>
          <w:b w:val="false"/>
          <w:i w:val="false"/>
          <w:color w:val="000000"/>
          <w:sz w:val="28"/>
        </w:rPr>
        <w:t>
      Арнаулы мемлекеттік жәрдемақы тағайындау күні 20__ жылғы "_" _______</w:t>
      </w:r>
    </w:p>
    <w:p>
      <w:pPr>
        <w:spacing w:after="0"/>
        <w:ind w:left="0"/>
        <w:jc w:val="both"/>
      </w:pPr>
      <w:r>
        <w:rPr>
          <w:rFonts w:ascii="Times New Roman"/>
          <w:b w:val="false"/>
          <w:i w:val="false"/>
          <w:color w:val="000000"/>
          <w:sz w:val="28"/>
        </w:rPr>
        <w:t>
      _____________________________ жәрдемақы тағайындаудан бас тартылсын.</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w:t>
      </w:r>
    </w:p>
    <w:p>
      <w:pPr>
        <w:spacing w:after="0"/>
        <w:ind w:left="0"/>
        <w:jc w:val="both"/>
      </w:pPr>
      <w:r>
        <w:rPr>
          <w:rFonts w:ascii="Times New Roman"/>
          <w:b w:val="false"/>
          <w:i w:val="false"/>
          <w:color w:val="000000"/>
          <w:sz w:val="28"/>
        </w:rPr>
        <w:t xml:space="preserve">
      туралы" 2003 жылғы 7 қаңтардағы ҚРЗ </w:t>
      </w:r>
      <w:r>
        <w:rPr>
          <w:rFonts w:ascii="Times New Roman"/>
          <w:b w:val="false"/>
          <w:i w:val="false"/>
          <w:color w:val="000000"/>
          <w:sz w:val="28"/>
        </w:rPr>
        <w:t>7-бабының</w:t>
      </w:r>
      <w:r>
        <w:rPr>
          <w:rFonts w:ascii="Times New Roman"/>
          <w:b w:val="false"/>
          <w:i w:val="false"/>
          <w:color w:val="000000"/>
          <w:sz w:val="28"/>
        </w:rPr>
        <w:t xml:space="preserve"> 1-тармағына сәйкес</w:t>
      </w:r>
    </w:p>
    <w:p>
      <w:pPr>
        <w:spacing w:after="0"/>
        <w:ind w:left="0"/>
        <w:jc w:val="both"/>
      </w:pPr>
      <w:r>
        <w:rPr>
          <w:rFonts w:ascii="Times New Roman"/>
          <w:b w:val="false"/>
          <w:i w:val="false"/>
          <w:color w:val="000000"/>
          <w:sz w:val="28"/>
        </w:rPr>
        <w:t xml:space="preserve">
      қағаз жеткізгіштегі құжатпен бірдей. </w:t>
      </w:r>
    </w:p>
    <w:p>
      <w:pPr>
        <w:spacing w:after="0"/>
        <w:ind w:left="0"/>
        <w:jc w:val="both"/>
      </w:pPr>
      <w:r>
        <w:rPr>
          <w:rFonts w:ascii="Times New Roman"/>
          <w:b w:val="false"/>
          <w:i w:val="false"/>
          <w:color w:val="000000"/>
          <w:sz w:val="28"/>
        </w:rPr>
        <w:t>
      Данный документ согласно пункту 1 статьи ЗРК от 7 января 2003</w:t>
      </w:r>
    </w:p>
    <w:p>
      <w:pPr>
        <w:spacing w:after="0"/>
        <w:ind w:left="0"/>
        <w:jc w:val="both"/>
      </w:pPr>
      <w:r>
        <w:rPr>
          <w:rFonts w:ascii="Times New Roman"/>
          <w:b w:val="false"/>
          <w:i w:val="false"/>
          <w:color w:val="000000"/>
          <w:sz w:val="28"/>
        </w:rPr>
        <w:t>
      года "Об электронном документе и электронной цифровой подписи"</w:t>
      </w:r>
    </w:p>
    <w:p>
      <w:pPr>
        <w:spacing w:after="0"/>
        <w:ind w:left="0"/>
        <w:jc w:val="both"/>
      </w:pPr>
      <w:r>
        <w:rPr>
          <w:rFonts w:ascii="Times New Roman"/>
          <w:b w:val="false"/>
          <w:i w:val="false"/>
          <w:color w:val="000000"/>
          <w:sz w:val="28"/>
        </w:rPr>
        <w:t>
      равнозначен документу на бумажном носителе.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447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0447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көрсетілетін қызметті берушінің ААЖ алынған және</w:t>
      </w:r>
    </w:p>
    <w:p>
      <w:pPr>
        <w:spacing w:after="0"/>
        <w:ind w:left="0"/>
        <w:jc w:val="both"/>
      </w:pPr>
      <w:r>
        <w:rPr>
          <w:rFonts w:ascii="Times New Roman"/>
          <w:b w:val="false"/>
          <w:i w:val="false"/>
          <w:color w:val="000000"/>
          <w:sz w:val="28"/>
        </w:rPr>
        <w:t>
      Департаменттің электрондық цифрлық қолтаңбасымен қол қойылған</w:t>
      </w:r>
    </w:p>
    <w:p>
      <w:pPr>
        <w:spacing w:after="0"/>
        <w:ind w:left="0"/>
        <w:jc w:val="both"/>
      </w:pPr>
      <w:r>
        <w:rPr>
          <w:rFonts w:ascii="Times New Roman"/>
          <w:b w:val="false"/>
          <w:i w:val="false"/>
          <w:color w:val="000000"/>
          <w:sz w:val="28"/>
        </w:rPr>
        <w:t>
      деректерді қамтиды</w:t>
      </w:r>
    </w:p>
    <w:p>
      <w:pPr>
        <w:spacing w:after="0"/>
        <w:ind w:left="0"/>
        <w:jc w:val="both"/>
      </w:pPr>
      <w:r>
        <w:rPr>
          <w:rFonts w:ascii="Times New Roman"/>
          <w:b w:val="false"/>
          <w:i w:val="false"/>
          <w:color w:val="000000"/>
          <w:sz w:val="28"/>
        </w:rPr>
        <w:t>
      *штрих-код содержит данные, полученные из АИС услугодателя и</w:t>
      </w:r>
    </w:p>
    <w:p>
      <w:pPr>
        <w:spacing w:after="0"/>
        <w:ind w:left="0"/>
        <w:jc w:val="both"/>
      </w:pPr>
      <w:r>
        <w:rPr>
          <w:rFonts w:ascii="Times New Roman"/>
          <w:b w:val="false"/>
          <w:i w:val="false"/>
          <w:color w:val="000000"/>
          <w:sz w:val="28"/>
        </w:rPr>
        <w:t>
      подписанные электронно-цифровой подписью соответствующего</w:t>
      </w:r>
    </w:p>
    <w:p>
      <w:pPr>
        <w:spacing w:after="0"/>
        <w:ind w:left="0"/>
        <w:jc w:val="both"/>
      </w:pPr>
      <w:r>
        <w:rPr>
          <w:rFonts w:ascii="Times New Roman"/>
          <w:b w:val="false"/>
          <w:i w:val="false"/>
          <w:color w:val="000000"/>
          <w:sz w:val="28"/>
        </w:rPr>
        <w:t xml:space="preserve">
      Департамента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3-қосымша</w:t>
            </w:r>
          </w:p>
        </w:tc>
      </w:tr>
    </w:tbl>
    <w:p>
      <w:pPr>
        <w:spacing w:after="0"/>
        <w:ind w:left="0"/>
        <w:jc w:val="both"/>
      </w:pPr>
      <w:r>
        <w:rPr>
          <w:rFonts w:ascii="Times New Roman"/>
          <w:b w:val="false"/>
          <w:i w:val="false"/>
          <w:color w:val="000000"/>
          <w:sz w:val="28"/>
        </w:rPr>
        <w:t xml:space="preserve">
      Нысан </w:t>
      </w:r>
    </w:p>
    <w:p>
      <w:pPr>
        <w:spacing w:after="0"/>
        <w:ind w:left="0"/>
        <w:jc w:val="left"/>
      </w:pPr>
      <w:r>
        <w:rPr>
          <w:rFonts w:ascii="Times New Roman"/>
          <w:b/>
          <w:i w:val="false"/>
          <w:color w:val="000000"/>
        </w:rPr>
        <w:t xml:space="preserve"> Мемлекеттік қызметті көрсетуге қатысатын ақпараттық жүйелердің</w:t>
      </w:r>
      <w:r>
        <w:br/>
      </w:r>
      <w:r>
        <w:rPr>
          <w:rFonts w:ascii="Times New Roman"/>
          <w:b/>
          <w:i w:val="false"/>
          <w:color w:val="000000"/>
        </w:rPr>
        <w:t>функционалдық өзара іс-қимылының графикалық нысандағы</w:t>
      </w:r>
      <w:r>
        <w:br/>
      </w:r>
      <w:r>
        <w:rPr>
          <w:rFonts w:ascii="Times New Roman"/>
          <w:b/>
          <w:i w:val="false"/>
          <w:color w:val="000000"/>
        </w:rPr>
        <w:t>диаграммалары</w:t>
      </w:r>
    </w:p>
    <w:p>
      <w:pPr>
        <w:spacing w:after="0"/>
        <w:ind w:left="0"/>
        <w:jc w:val="left"/>
      </w:pPr>
      <w:r>
        <w:br/>
      </w:r>
    </w:p>
    <w:p>
      <w:pPr>
        <w:spacing w:after="0"/>
        <w:ind w:left="0"/>
        <w:jc w:val="both"/>
      </w:pPr>
      <w:r>
        <w:drawing>
          <wp:inline distT="0" distB="0" distL="0" distR="0">
            <wp:extent cx="66421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6421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3787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 жәрдемақы</w:t>
            </w:r>
            <w:r>
              <w:br/>
            </w:r>
            <w:r>
              <w:rPr>
                <w:rFonts w:ascii="Times New Roman"/>
                <w:b w:val="false"/>
                <w:i w:val="false"/>
                <w:color w:val="000000"/>
                <w:sz w:val="20"/>
              </w:rPr>
              <w:t>тағайындау" мемлекеттік қызметті</w:t>
            </w:r>
            <w:r>
              <w:br/>
            </w:r>
            <w:r>
              <w:rPr>
                <w:rFonts w:ascii="Times New Roman"/>
                <w:b w:val="false"/>
                <w:i w:val="false"/>
                <w:color w:val="000000"/>
                <w:sz w:val="20"/>
              </w:rPr>
              <w:t>көрсету регламентіне 4-қосымша</w:t>
            </w:r>
          </w:p>
        </w:tc>
      </w:tr>
    </w:tbl>
    <w:p>
      <w:pPr>
        <w:spacing w:after="0"/>
        <w:ind w:left="0"/>
        <w:jc w:val="left"/>
      </w:pPr>
      <w:r>
        <w:rPr>
          <w:rFonts w:ascii="Times New Roman"/>
          <w:b/>
          <w:i w:val="false"/>
          <w:color w:val="000000"/>
        </w:rPr>
        <w:t xml:space="preserve"> "Арнаулы мемлекеттік жәрдемақы тағайындау" мемлекеттік қызметті</w:t>
      </w:r>
      <w:r>
        <w:br/>
      </w:r>
      <w:r>
        <w:rPr>
          <w:rFonts w:ascii="Times New Roman"/>
          <w:b/>
          <w:i w:val="false"/>
          <w:color w:val="000000"/>
        </w:rPr>
        <w:t>көрсету бизнес-процестерінің анықтамалығы</w:t>
      </w:r>
    </w:p>
    <w:p>
      <w:pPr>
        <w:spacing w:after="0"/>
        <w:ind w:left="0"/>
        <w:jc w:val="both"/>
      </w:pPr>
      <w:r>
        <w:rPr>
          <w:rFonts w:ascii="Times New Roman"/>
          <w:b w:val="false"/>
          <w:i w:val="false"/>
          <w:color w:val="000000"/>
          <w:sz w:val="28"/>
        </w:rPr>
        <w:t>
      Көрсетілетін қызметті беруші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897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489700" cy="628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Мемлекеттік корпорация филиалының қатені анықтау процесі және оны</w:t>
      </w:r>
    </w:p>
    <w:p>
      <w:pPr>
        <w:spacing w:after="0"/>
        <w:ind w:left="0"/>
        <w:jc w:val="both"/>
      </w:pPr>
      <w:r>
        <w:rPr>
          <w:rFonts w:ascii="Times New Roman"/>
          <w:b w:val="false"/>
          <w:i w:val="false"/>
          <w:color w:val="000000"/>
          <w:sz w:val="28"/>
        </w:rPr>
        <w:t>
      Мемлекеттік корпорация бөлімшесінің түзетуі 2-ҚФБ-да және 3-ҚФБ-да</w:t>
      </w:r>
    </w:p>
    <w:p>
      <w:pPr>
        <w:spacing w:after="0"/>
        <w:ind w:left="0"/>
        <w:jc w:val="both"/>
      </w:pPr>
      <w:r>
        <w:rPr>
          <w:rFonts w:ascii="Times New Roman"/>
          <w:b w:val="false"/>
          <w:i w:val="false"/>
          <w:color w:val="000000"/>
          <w:sz w:val="28"/>
        </w:rPr>
        <w:t>
      бастапқы көзделген 4 (төрт) жұмыс күнінен аспауға тиіс</w:t>
      </w:r>
    </w:p>
    <w:p>
      <w:pPr>
        <w:spacing w:after="0"/>
        <w:ind w:left="0"/>
        <w:jc w:val="both"/>
      </w:pPr>
      <w:r>
        <w:rPr>
          <w:rFonts w:ascii="Times New Roman"/>
          <w:b w:val="false"/>
          <w:i w:val="false"/>
          <w:color w:val="000000"/>
          <w:sz w:val="28"/>
        </w:rPr>
        <w:t>
      **- ҚФБ таңдау олардың қайсысы қате жібергеніне байланысты болады</w:t>
      </w:r>
    </w:p>
    <w:p>
      <w:pPr>
        <w:spacing w:after="0"/>
        <w:ind w:left="0"/>
        <w:jc w:val="both"/>
      </w:pPr>
      <w:r>
        <w:rPr>
          <w:rFonts w:ascii="Times New Roman"/>
          <w:b w:val="false"/>
          <w:i w:val="false"/>
          <w:color w:val="000000"/>
          <w:sz w:val="28"/>
        </w:rPr>
        <w:t>
      Мемлекеттік корпорация бөлімшесі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896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6896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Мемлекеттік корпорация филиалының қатені анықтау процесі және оны Мемлекеттік корпорация бөлімшесінің түзетуі 1-ҚФБ-да және 2-ҚФБ-да бастапқы көзделген 4 (төрт) жұмыс күнінен аспауға тиіс</w:t>
      </w:r>
    </w:p>
    <w:p>
      <w:pPr>
        <w:spacing w:after="0"/>
        <w:ind w:left="0"/>
        <w:jc w:val="both"/>
      </w:pPr>
      <w:r>
        <w:rPr>
          <w:rFonts w:ascii="Times New Roman"/>
          <w:b w:val="false"/>
          <w:i w:val="false"/>
          <w:color w:val="000000"/>
          <w:sz w:val="28"/>
        </w:rPr>
        <w:t>
      **- ҚФБ таңдау олардың қайсысы қате жібергеніне байланысты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8-қосымша</w:t>
            </w:r>
          </w:p>
        </w:tc>
      </w:tr>
    </w:tbl>
    <w:bookmarkStart w:name="z244" w:id="587"/>
    <w:p>
      <w:pPr>
        <w:spacing w:after="0"/>
        <w:ind w:left="0"/>
        <w:jc w:val="left"/>
      </w:pPr>
      <w:r>
        <w:rPr>
          <w:rFonts w:ascii="Times New Roman"/>
          <w:b/>
          <w:i w:val="false"/>
          <w:color w:val="000000"/>
        </w:rPr>
        <w:t xml:space="preserve"> "Бірыңғай жинақтаушы зейнетақы қорының салымшысы қаражатының</w:t>
      </w:r>
      <w:r>
        <w:br/>
      </w:r>
      <w:r>
        <w:rPr>
          <w:rFonts w:ascii="Times New Roman"/>
          <w:b/>
          <w:i w:val="false"/>
          <w:color w:val="000000"/>
        </w:rPr>
        <w:t>түсімі және қозғалысы туралы ақпарат беру" мемлекеттік қызметті</w:t>
      </w:r>
      <w:r>
        <w:br/>
      </w:r>
      <w:r>
        <w:rPr>
          <w:rFonts w:ascii="Times New Roman"/>
          <w:b/>
          <w:i w:val="false"/>
          <w:color w:val="000000"/>
        </w:rPr>
        <w:t>көрсету регламенті</w:t>
      </w:r>
    </w:p>
    <w:bookmarkEnd w:id="587"/>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871" w:id="588"/>
    <w:p>
      <w:pPr>
        <w:spacing w:after="0"/>
        <w:ind w:left="0"/>
        <w:jc w:val="both"/>
      </w:pPr>
      <w:r>
        <w:rPr>
          <w:rFonts w:ascii="Times New Roman"/>
          <w:b w:val="false"/>
          <w:i w:val="false"/>
          <w:color w:val="000000"/>
          <w:sz w:val="28"/>
        </w:rPr>
        <w:t xml:space="preserve">
      1. "Бірыңғай жинақтаушы зейнетақы қорының салымшысы қаражатының түсімі және қозғалысы туралы ақпарат беру"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"Әлеуметтік-еңбек саласында мемлекеттік қызмет стандарттарын бекіту туралы" Қазақстан Республикасы Денсаулық сақтау және әлеуметтік даму министрінің 2015 жылғы 28 сәуірдегі № 279 бұйрығымен (Нормативтік құқықтық актілерді мемлекеттік тіркеу тізілімінде № 11342 болып тіркелген) бекітілген "Бірыңғай жинақтаушы зейнетақы қорының салымшысы қаражатының түсімі және қозғалысы туралы ақпарат беру"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бірыңғай жинақтаушы зейнетақы қорының салымшысы қаражатының түсімі және қозғалысы туралы ақпарат беру рәсімін айқындайды.</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872" w:id="589"/>
    <w:p>
      <w:pPr>
        <w:spacing w:after="0"/>
        <w:ind w:left="0"/>
        <w:jc w:val="both"/>
      </w:pPr>
      <w:r>
        <w:rPr>
          <w:rFonts w:ascii="Times New Roman"/>
          <w:b w:val="false"/>
          <w:i w:val="false"/>
          <w:color w:val="000000"/>
          <w:sz w:val="28"/>
        </w:rPr>
        <w:t>
      2. Мемлекеттік қызмет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589"/>
    <w:bookmarkStart w:name="z873" w:id="590"/>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590"/>
    <w:bookmarkStart w:name="z874" w:id="591"/>
    <w:p>
      <w:pPr>
        <w:spacing w:after="0"/>
        <w:ind w:left="0"/>
        <w:jc w:val="both"/>
      </w:pPr>
      <w:r>
        <w:rPr>
          <w:rFonts w:ascii="Times New Roman"/>
          <w:b w:val="false"/>
          <w:i w:val="false"/>
          <w:color w:val="000000"/>
          <w:sz w:val="28"/>
        </w:rPr>
        <w:t>
      1) Мемлекеттік корпорация;</w:t>
      </w:r>
    </w:p>
    <w:bookmarkEnd w:id="591"/>
    <w:bookmarkStart w:name="z875" w:id="592"/>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bookmarkEnd w:id="592"/>
    <w:bookmarkStart w:name="z876" w:id="593"/>
    <w:p>
      <w:pPr>
        <w:spacing w:after="0"/>
        <w:ind w:left="0"/>
        <w:jc w:val="both"/>
      </w:pPr>
      <w:r>
        <w:rPr>
          <w:rFonts w:ascii="Times New Roman"/>
          <w:b w:val="false"/>
          <w:i w:val="false"/>
          <w:color w:val="000000"/>
          <w:sz w:val="28"/>
        </w:rPr>
        <w:t>
      4. Көрсетілетін мемлекеттік қызмет нысаны: электрондық (толық автоматтандырылған).</w:t>
      </w:r>
    </w:p>
    <w:bookmarkEnd w:id="593"/>
    <w:bookmarkStart w:name="z877" w:id="594"/>
    <w:p>
      <w:pPr>
        <w:spacing w:after="0"/>
        <w:ind w:left="0"/>
        <w:jc w:val="both"/>
      </w:pPr>
      <w:r>
        <w:rPr>
          <w:rFonts w:ascii="Times New Roman"/>
          <w:b w:val="false"/>
          <w:i w:val="false"/>
          <w:color w:val="000000"/>
          <w:sz w:val="28"/>
        </w:rPr>
        <w:t>
      5. Мемлекеттік қызметті көрсету нәтижесі: Бірыңғай жинақтаушы зейнетақы қорының салымшысы қаражатының түсімі және қозғалысы туралы ақпарат беру.</w:t>
      </w:r>
    </w:p>
    <w:bookmarkEnd w:id="594"/>
    <w:bookmarkStart w:name="z878" w:id="595"/>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595"/>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879" w:id="596"/>
    <w:p>
      <w:pPr>
        <w:spacing w:after="0"/>
        <w:ind w:left="0"/>
        <w:jc w:val="both"/>
      </w:pPr>
      <w:r>
        <w:rPr>
          <w:rFonts w:ascii="Times New Roman"/>
          <w:b w:val="false"/>
          <w:i w:val="false"/>
          <w:color w:val="000000"/>
          <w:sz w:val="28"/>
        </w:rPr>
        <w:t xml:space="preserve">
      6.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немесе көрсетілетін қызметті алушының электрондық сұрау салуы негіздеме болып табылады.</w:t>
      </w:r>
    </w:p>
    <w:bookmarkEnd w:id="596"/>
    <w:bookmarkStart w:name="z880" w:id="597"/>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597"/>
    <w:bookmarkStart w:name="z881" w:id="598"/>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598"/>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882" w:id="599"/>
    <w:p>
      <w:pPr>
        <w:spacing w:after="0"/>
        <w:ind w:left="0"/>
        <w:jc w:val="both"/>
      </w:pPr>
      <w:r>
        <w:rPr>
          <w:rFonts w:ascii="Times New Roman"/>
          <w:b w:val="false"/>
          <w:i w:val="false"/>
          <w:color w:val="000000"/>
          <w:sz w:val="28"/>
        </w:rPr>
        <w:t>
      8. Көрсетілетін қызмет толық автоматтандырылған болуына байланысты мемлекеттік қызметті көрсету процесінде көрсетілетін қызметті берушінің құрылымдық бөлімшелерінің (қызметкерлерінің) өзара іс-қимыл тәртібі көзделмеген.</w:t>
      </w:r>
    </w:p>
    <w:bookmarkEnd w:id="599"/>
    <w:bookmarkStart w:name="z883" w:id="600"/>
    <w:p>
      <w:pPr>
        <w:spacing w:after="0"/>
        <w:ind w:left="0"/>
        <w:jc w:val="left"/>
      </w:pPr>
      <w:r>
        <w:rPr>
          <w:rFonts w:ascii="Times New Roman"/>
          <w:b/>
          <w:i w:val="false"/>
          <w:color w:val="000000"/>
        </w:rPr>
        <w:t xml:space="preserve"> 4-тарау. Мемлекеттік қызметті көрсету процесінде ақпараттық жүйелерді пайдалану тәртібінің сипаттамасы</w:t>
      </w:r>
    </w:p>
    <w:bookmarkEnd w:id="600"/>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884" w:id="601"/>
    <w:p>
      <w:pPr>
        <w:spacing w:after="0"/>
        <w:ind w:left="0"/>
        <w:jc w:val="both"/>
      </w:pPr>
      <w:r>
        <w:rPr>
          <w:rFonts w:ascii="Times New Roman"/>
          <w:b w:val="false"/>
          <w:i w:val="false"/>
          <w:color w:val="000000"/>
          <w:sz w:val="28"/>
        </w:rPr>
        <w:t>
      9. Көрсетілетін қызметті алушыдан құжаттарды қабылдау Мемлекеттік корпорацияда "электрондық кезек" тәртібінде, кедергісіз қағидат бойынша жүзеге асырылады.</w:t>
      </w:r>
    </w:p>
    <w:bookmarkEnd w:id="601"/>
    <w:bookmarkStart w:name="z885" w:id="602"/>
    <w:p>
      <w:pPr>
        <w:spacing w:after="0"/>
        <w:ind w:left="0"/>
        <w:jc w:val="both"/>
      </w:pPr>
      <w:r>
        <w:rPr>
          <w:rFonts w:ascii="Times New Roman"/>
          <w:b w:val="false"/>
          <w:i w:val="false"/>
          <w:color w:val="000000"/>
          <w:sz w:val="28"/>
        </w:rPr>
        <w:t xml:space="preserve">
      10. Көрсетілетін қызметті берушінің Мемлекеттік корпорация арқылы мемлекеттік қызметті көрсету кезіндегі қадамдық іс-қимылы мен шешімдері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602"/>
    <w:bookmarkStart w:name="z886" w:id="603"/>
    <w:p>
      <w:pPr>
        <w:spacing w:after="0"/>
        <w:ind w:left="0"/>
        <w:jc w:val="both"/>
      </w:pPr>
      <w:r>
        <w:rPr>
          <w:rFonts w:ascii="Times New Roman"/>
          <w:b w:val="false"/>
          <w:i w:val="false"/>
          <w:color w:val="000000"/>
          <w:sz w:val="28"/>
        </w:rPr>
        <w:t>
      1) 1-процесс – қызмет көрсету үшін қызметкердің ақпараттық жүйенің (бұдан әрі – АЖ) автоматтандырылған жұмыс орнына логин мен парольді (авторизациялау процесі) енгізуі;</w:t>
      </w:r>
    </w:p>
    <w:bookmarkEnd w:id="603"/>
    <w:bookmarkStart w:name="z887" w:id="604"/>
    <w:p>
      <w:pPr>
        <w:spacing w:after="0"/>
        <w:ind w:left="0"/>
        <w:jc w:val="both"/>
      </w:pPr>
      <w:r>
        <w:rPr>
          <w:rFonts w:ascii="Times New Roman"/>
          <w:b w:val="false"/>
          <w:i w:val="false"/>
          <w:color w:val="000000"/>
          <w:sz w:val="28"/>
        </w:rPr>
        <w:t>
      2) 2-процесс – қызметкердің осы Регламентте көрсетілген қызметті таңдауы, қызметті көрсету үшін сұрау салу нысанын экранға шығару және қызметкердің көрсетілетін қызметті алушының деректерін, сондай-ақ көрсетілетін қызметті алушы өкілінің сенімхаты бойынша деректерді енгізуі (нотариат куәландырылған сенімхат болған кезде, сенімхат өзгеше куәландырылған кезде – сенімхат деректері толтырылмайды);</w:t>
      </w:r>
    </w:p>
    <w:bookmarkEnd w:id="604"/>
    <w:bookmarkStart w:name="z888" w:id="605"/>
    <w:p>
      <w:pPr>
        <w:spacing w:after="0"/>
        <w:ind w:left="0"/>
        <w:jc w:val="both"/>
      </w:pPr>
      <w:r>
        <w:rPr>
          <w:rFonts w:ascii="Times New Roman"/>
          <w:b w:val="false"/>
          <w:i w:val="false"/>
          <w:color w:val="000000"/>
          <w:sz w:val="28"/>
        </w:rPr>
        <w:t>
      3) 3-процесс – Жеке тұлғалардың мемлекеттік дерекқорына (бұдан әрі – ЖТМД) көрсетілетін қызметті алушының деректері туралы, сондай-ақ Бірыңғай нотариалдық ақпараттық жүйеге (бұдан әрі – БНАЖ) көрсетілетін қызметті алушы өкілінің сенімхат деректері туралы сұрау салуды электрондық үкімет шлюзі (бұдан әрі – ЭҮШ) арқылы жіберу;</w:t>
      </w:r>
    </w:p>
    <w:bookmarkEnd w:id="605"/>
    <w:bookmarkStart w:name="z889" w:id="606"/>
    <w:p>
      <w:pPr>
        <w:spacing w:after="0"/>
        <w:ind w:left="0"/>
        <w:jc w:val="both"/>
      </w:pPr>
      <w:r>
        <w:rPr>
          <w:rFonts w:ascii="Times New Roman"/>
          <w:b w:val="false"/>
          <w:i w:val="false"/>
          <w:color w:val="000000"/>
          <w:sz w:val="28"/>
        </w:rPr>
        <w:t>
      4) 1-шарт – ЖТМД-да көрсетілетін қызметті алушы деректерінің, БНАЖ-да сенімхат деректерінің болуын тексеру;</w:t>
      </w:r>
    </w:p>
    <w:bookmarkEnd w:id="606"/>
    <w:bookmarkStart w:name="z890" w:id="607"/>
    <w:p>
      <w:pPr>
        <w:spacing w:after="0"/>
        <w:ind w:left="0"/>
        <w:jc w:val="both"/>
      </w:pPr>
      <w:r>
        <w:rPr>
          <w:rFonts w:ascii="Times New Roman"/>
          <w:b w:val="false"/>
          <w:i w:val="false"/>
          <w:color w:val="000000"/>
          <w:sz w:val="28"/>
        </w:rPr>
        <w:t>
      5) 4-процесс – ЖТМД-да көрсетілетін қызметті алушы деректерінің, БНАЖ-да сенімхат деректерінің болмауына байланысты деректерді алу мүмкіндігінің болмауы туралы хабарламаны қалыптастыру;</w:t>
      </w:r>
    </w:p>
    <w:bookmarkEnd w:id="607"/>
    <w:bookmarkStart w:name="z891" w:id="608"/>
    <w:p>
      <w:pPr>
        <w:spacing w:after="0"/>
        <w:ind w:left="0"/>
        <w:jc w:val="both"/>
      </w:pPr>
      <w:r>
        <w:rPr>
          <w:rFonts w:ascii="Times New Roman"/>
          <w:b w:val="false"/>
          <w:i w:val="false"/>
          <w:color w:val="000000"/>
          <w:sz w:val="28"/>
        </w:rPr>
        <w:t>
      6) 5-процесс – қызметкердің қағаз нысандағы құжаттардың болуы туралы белгі қою бөлігінде сұрау салу нысанын толтыруы және көрсетілетін қызметті алушы ұсынған құжаттарды сканерлеу және қызмет көрсетуге сұрау салудың толтырылған нысанын (енгізілген деректерді) ЭЦҚ арқылы куәландыру, Автоматтандырылған ақпараттық жүйеге (бұдан әрі – көрсетілетін қызметті берушінің ААЖ) өңдеуге жіберу;</w:t>
      </w:r>
    </w:p>
    <w:bookmarkEnd w:id="608"/>
    <w:bookmarkStart w:name="z892" w:id="609"/>
    <w:p>
      <w:pPr>
        <w:spacing w:after="0"/>
        <w:ind w:left="0"/>
        <w:jc w:val="both"/>
      </w:pPr>
      <w:r>
        <w:rPr>
          <w:rFonts w:ascii="Times New Roman"/>
          <w:b w:val="false"/>
          <w:i w:val="false"/>
          <w:color w:val="000000"/>
          <w:sz w:val="28"/>
        </w:rPr>
        <w:t>
      7) 2-шарт – көрсетілетін қызметті берушінің сұрау салуын өңдеу нәтижесін тексеру;</w:t>
      </w:r>
    </w:p>
    <w:bookmarkEnd w:id="609"/>
    <w:bookmarkStart w:name="z893" w:id="610"/>
    <w:p>
      <w:pPr>
        <w:spacing w:after="0"/>
        <w:ind w:left="0"/>
        <w:jc w:val="both"/>
      </w:pPr>
      <w:r>
        <w:rPr>
          <w:rFonts w:ascii="Times New Roman"/>
          <w:b w:val="false"/>
          <w:i w:val="false"/>
          <w:color w:val="000000"/>
          <w:sz w:val="28"/>
        </w:rPr>
        <w:t>
      8) 6-процесс – көрсетілетін қызметті берушінің ААЖ-да сұрау салынған деректердің болмауына байланысты сұрау салынатын қызметтен бас тарту туралы хабарламаны қалыптастыру;</w:t>
      </w:r>
    </w:p>
    <w:bookmarkEnd w:id="610"/>
    <w:bookmarkStart w:name="z894" w:id="611"/>
    <w:p>
      <w:pPr>
        <w:spacing w:after="0"/>
        <w:ind w:left="0"/>
        <w:jc w:val="both"/>
      </w:pPr>
      <w:r>
        <w:rPr>
          <w:rFonts w:ascii="Times New Roman"/>
          <w:b w:val="false"/>
          <w:i w:val="false"/>
          <w:color w:val="000000"/>
          <w:sz w:val="28"/>
        </w:rPr>
        <w:t xml:space="preserve">
      9) 7-процесс – көрсетілетін қызметті берушінің автоматтандырылған жұмыс орнында (бұдан әрі – АЖО) қалыптастырылған қызметтің (анықтаманың) нәтижесін қызметкер арқылы және порталдағы жеке кабинеттен алу. Бірыңғай жинақтаушы зейнетақы қорының қаражатының түсімі және қозғалысы туралы ақпарат көрсетілетін қызметті берушінің уәкілетті адамының ЭЦҚ-сын пайдалану арқылы осы мемлекеттік қызметті көрсету регламентіне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қалыптастырылады.</w:t>
      </w:r>
    </w:p>
    <w:bookmarkEnd w:id="611"/>
    <w:bookmarkStart w:name="z895" w:id="612"/>
    <w:p>
      <w:pPr>
        <w:spacing w:after="0"/>
        <w:ind w:left="0"/>
        <w:jc w:val="both"/>
      </w:pPr>
      <w:r>
        <w:rPr>
          <w:rFonts w:ascii="Times New Roman"/>
          <w:b w:val="false"/>
          <w:i w:val="false"/>
          <w:color w:val="000000"/>
          <w:sz w:val="28"/>
        </w:rPr>
        <w:t xml:space="preserve">
      11. Көрсетілетін қызметті берушінің портал арқылы қадамдық іс-қимылы мен шешімдері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612"/>
    <w:bookmarkStart w:name="z896" w:id="613"/>
    <w:p>
      <w:pPr>
        <w:spacing w:after="0"/>
        <w:ind w:left="0"/>
        <w:jc w:val="both"/>
      </w:pPr>
      <w:r>
        <w:rPr>
          <w:rFonts w:ascii="Times New Roman"/>
          <w:b w:val="false"/>
          <w:i w:val="false"/>
          <w:color w:val="000000"/>
          <w:sz w:val="28"/>
        </w:rPr>
        <w:t>
      1) көрсетілетін қызметті алушы жеке сәйкестендіру нөмірі (бұдан әрі – ЖСН) мен парольдің көмегімен порталға тіркелуді жүзеге асырады (порталда тіркелмеген тұтынушылар үшін жүзеге асырылады);</w:t>
      </w:r>
    </w:p>
    <w:bookmarkEnd w:id="613"/>
    <w:bookmarkStart w:name="z897" w:id="614"/>
    <w:p>
      <w:pPr>
        <w:spacing w:after="0"/>
        <w:ind w:left="0"/>
        <w:jc w:val="both"/>
      </w:pPr>
      <w:r>
        <w:rPr>
          <w:rFonts w:ascii="Times New Roman"/>
          <w:b w:val="false"/>
          <w:i w:val="false"/>
          <w:color w:val="000000"/>
          <w:sz w:val="28"/>
        </w:rPr>
        <w:t xml:space="preserve">
      2) көрсетілетін қызметті алушыға электрондық мемлекеттік қызметті көрсету нәтижесі "Электрондық құжат және электрондық цифрлық қолтаңба туралы" 2003 жылғы 7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Ұлттық куәландырушы орталығы" ақпараттық жүйесін (бұдан әрі – "ҰКО" АЖ) тұтынушының ЭЦҚ-сын қалыптастыру және тексеру процесін іске асыратын, ақпаратты криптографиялық қорғау құралдарын пайдалана отырып, көрсетілетін қызметті алушының ЭЦҚ-сымен қол қойылған, көрсетілетін қызметті берушіге электрондық құжат түрінде берілген сұрау салудың негізінде ұсынылады;</w:t>
      </w:r>
    </w:p>
    <w:bookmarkEnd w:id="614"/>
    <w:bookmarkStart w:name="z898" w:id="615"/>
    <w:p>
      <w:pPr>
        <w:spacing w:after="0"/>
        <w:ind w:left="0"/>
        <w:jc w:val="both"/>
      </w:pPr>
      <w:r>
        <w:rPr>
          <w:rFonts w:ascii="Times New Roman"/>
          <w:b w:val="false"/>
          <w:i w:val="false"/>
          <w:color w:val="000000"/>
          <w:sz w:val="28"/>
        </w:rPr>
        <w:t>
      3) 1-процесс – көрсетілетін қызметті алушының қызметті алу үшін порталда ЖСН мен парольді енгізуі (авторизациялау процесі), ЖСН мен пароль арқылы тіркелген тұтынушы туралы деректердің порталда дұрыстығын тексеру, ақпараттық жүйеден (АЖ) қажетті ақпаратқа сұрау салу;</w:t>
      </w:r>
    </w:p>
    <w:bookmarkEnd w:id="615"/>
    <w:bookmarkStart w:name="z899" w:id="616"/>
    <w:p>
      <w:pPr>
        <w:spacing w:after="0"/>
        <w:ind w:left="0"/>
        <w:jc w:val="both"/>
      </w:pPr>
      <w:r>
        <w:rPr>
          <w:rFonts w:ascii="Times New Roman"/>
          <w:b w:val="false"/>
          <w:i w:val="false"/>
          <w:color w:val="000000"/>
          <w:sz w:val="28"/>
        </w:rPr>
        <w:t>
      4) 2-процесс – порталдың көрсетілетін қызметті алушы деректерінде орын алған бұзушылықтарға байланысты авторизациялаудан бас тарту туралы хабарламаны қалыптастыру;</w:t>
      </w:r>
    </w:p>
    <w:bookmarkEnd w:id="616"/>
    <w:bookmarkStart w:name="z900" w:id="617"/>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қызметті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куәландыруы (қол қою) үшін ЭЦҚ тіркеу куәлігін таңдауы;</w:t>
      </w:r>
    </w:p>
    <w:bookmarkEnd w:id="617"/>
    <w:bookmarkStart w:name="z901" w:id="618"/>
    <w:p>
      <w:pPr>
        <w:spacing w:after="0"/>
        <w:ind w:left="0"/>
        <w:jc w:val="both"/>
      </w:pPr>
      <w:r>
        <w:rPr>
          <w:rFonts w:ascii="Times New Roman"/>
          <w:b w:val="false"/>
          <w:i w:val="false"/>
          <w:color w:val="000000"/>
          <w:sz w:val="28"/>
        </w:rPr>
        <w:t>
      6) 4-процесс – "ҰКО" АЖ-ға көрсетілетін қызметті алушының сәйкестендіру деректеріне және ЭЦҚ тіркеу куәлігінің қолданылу мерзімі туралы деректерге сұрау салу;</w:t>
      </w:r>
    </w:p>
    <w:bookmarkEnd w:id="618"/>
    <w:bookmarkStart w:name="z902" w:id="619"/>
    <w:p>
      <w:pPr>
        <w:spacing w:after="0"/>
        <w:ind w:left="0"/>
        <w:jc w:val="both"/>
      </w:pPr>
      <w:r>
        <w:rPr>
          <w:rFonts w:ascii="Times New Roman"/>
          <w:b w:val="false"/>
          <w:i w:val="false"/>
          <w:color w:val="000000"/>
          <w:sz w:val="28"/>
        </w:rPr>
        <w:t>
      7) 1-шарт – ЭЦҚ тіркеу куәлігінің қолданылу мерзімін және тіркеу куәліктерінің кері қайтарып алынғандардың (күші жойылғандардың) тізімінде болмауын, сондай-ақ сәйкестендіру деректерінің (сұрау салуда көрсетілген ЖСН және ЭЦҚ тіркеу куәлігінде көрсетілген ЖСН арасында) сәйкестігін тексеру;</w:t>
      </w:r>
    </w:p>
    <w:bookmarkEnd w:id="619"/>
    <w:bookmarkStart w:name="z903" w:id="620"/>
    <w:p>
      <w:pPr>
        <w:spacing w:after="0"/>
        <w:ind w:left="0"/>
        <w:jc w:val="both"/>
      </w:pPr>
      <w:r>
        <w:rPr>
          <w:rFonts w:ascii="Times New Roman"/>
          <w:b w:val="false"/>
          <w:i w:val="false"/>
          <w:color w:val="000000"/>
          <w:sz w:val="28"/>
        </w:rPr>
        <w:t>
      8) 5-процесс – көрсетілетін қызметті алушының ЭЦҚ дұрыстығының расталмауына байланысты сұрау салынған қызметтен бас тарту туралы хабарламаны қалыптастыру;</w:t>
      </w:r>
    </w:p>
    <w:bookmarkEnd w:id="620"/>
    <w:bookmarkStart w:name="z904" w:id="621"/>
    <w:p>
      <w:pPr>
        <w:spacing w:after="0"/>
        <w:ind w:left="0"/>
        <w:jc w:val="both"/>
      </w:pPr>
      <w:r>
        <w:rPr>
          <w:rFonts w:ascii="Times New Roman"/>
          <w:b w:val="false"/>
          <w:i w:val="false"/>
          <w:color w:val="000000"/>
          <w:sz w:val="28"/>
        </w:rPr>
        <w:t>
      9) 6-процесс – қызметті көрсету үшін сұрау салуды көрсетілетін қызметті алушының ЭЦҚ-сы арқылы куәландыру (қол қою);</w:t>
      </w:r>
    </w:p>
    <w:bookmarkEnd w:id="621"/>
    <w:bookmarkStart w:name="z905" w:id="622"/>
    <w:p>
      <w:pPr>
        <w:spacing w:after="0"/>
        <w:ind w:left="0"/>
        <w:jc w:val="both"/>
      </w:pPr>
      <w:r>
        <w:rPr>
          <w:rFonts w:ascii="Times New Roman"/>
          <w:b w:val="false"/>
          <w:i w:val="false"/>
          <w:color w:val="000000"/>
          <w:sz w:val="28"/>
        </w:rPr>
        <w:t>
      10) 7-процесс – көрсетілетін қызметті берушінің ААЖ-нан қажетті деректерге сұрау салу;</w:t>
      </w:r>
    </w:p>
    <w:bookmarkEnd w:id="622"/>
    <w:bookmarkStart w:name="z906" w:id="623"/>
    <w:p>
      <w:pPr>
        <w:spacing w:after="0"/>
        <w:ind w:left="0"/>
        <w:jc w:val="both"/>
      </w:pPr>
      <w:r>
        <w:rPr>
          <w:rFonts w:ascii="Times New Roman"/>
          <w:b w:val="false"/>
          <w:i w:val="false"/>
          <w:color w:val="000000"/>
          <w:sz w:val="28"/>
        </w:rPr>
        <w:t>
      11) 2-шарт – көрсетілетін қызметті берушінің ААЖ-нан келіп түскен деректерді тексеру;</w:t>
      </w:r>
    </w:p>
    <w:bookmarkEnd w:id="623"/>
    <w:bookmarkStart w:name="z907" w:id="624"/>
    <w:p>
      <w:pPr>
        <w:spacing w:after="0"/>
        <w:ind w:left="0"/>
        <w:jc w:val="both"/>
      </w:pPr>
      <w:r>
        <w:rPr>
          <w:rFonts w:ascii="Times New Roman"/>
          <w:b w:val="false"/>
          <w:i w:val="false"/>
          <w:color w:val="000000"/>
          <w:sz w:val="28"/>
        </w:rPr>
        <w:t>
      12) 8-процесс – сұрау салынған деректердің көрсетілетін қызметті берушінің ААЖ-да болмауына байланысты сұрау салынған қызметтен бас тарту туралы хабарламаны қалыптастыру;</w:t>
      </w:r>
    </w:p>
    <w:bookmarkEnd w:id="624"/>
    <w:bookmarkStart w:name="z908" w:id="625"/>
    <w:p>
      <w:pPr>
        <w:spacing w:after="0"/>
        <w:ind w:left="0"/>
        <w:jc w:val="both"/>
      </w:pPr>
      <w:r>
        <w:rPr>
          <w:rFonts w:ascii="Times New Roman"/>
          <w:b w:val="false"/>
          <w:i w:val="false"/>
          <w:color w:val="000000"/>
          <w:sz w:val="28"/>
        </w:rPr>
        <w:t>
      13) 9-процесс – көрсетілетін қызметті берушінің ақпараттық жүйесінде қалыптастырылған қызмет нәтижесін (анықтамасын) көрсетілетін қызметті алушының алуы. Бірыңғай жинақтаушы зейнетақы қорының қаражатының түсімі және қозғалысы туралы ақпарат көрсетілетін қызметті берушінің уәкілетті адамының ЭЦҚ-сын пайдалану арқылы осы мемлекеттік қызметті көрсету регламентіне 2 сәйкес нысан бойынша қалыптастырылады.</w:t>
      </w:r>
    </w:p>
    <w:bookmarkEnd w:id="6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w:t>
            </w:r>
            <w:r>
              <w:br/>
            </w:r>
            <w:r>
              <w:rPr>
                <w:rFonts w:ascii="Times New Roman"/>
                <w:b w:val="false"/>
                <w:i w:val="false"/>
                <w:color w:val="000000"/>
                <w:sz w:val="20"/>
              </w:rPr>
              <w:t>қорының салымшысы қаражатының</w:t>
            </w:r>
            <w:r>
              <w:br/>
            </w:r>
            <w:r>
              <w:rPr>
                <w:rFonts w:ascii="Times New Roman"/>
                <w:b w:val="false"/>
                <w:i w:val="false"/>
                <w:color w:val="000000"/>
                <w:sz w:val="20"/>
              </w:rPr>
              <w:t>түсімі және қозғалысы туралы</w:t>
            </w:r>
            <w:r>
              <w:br/>
            </w:r>
            <w:r>
              <w:rPr>
                <w:rFonts w:ascii="Times New Roman"/>
                <w:b w:val="false"/>
                <w:i w:val="false"/>
                <w:color w:val="000000"/>
                <w:sz w:val="20"/>
              </w:rPr>
              <w:t>ақпарат беру" мемлекеттік қызметті</w:t>
            </w:r>
            <w:r>
              <w:br/>
            </w:r>
            <w:r>
              <w:rPr>
                <w:rFonts w:ascii="Times New Roman"/>
                <w:b w:val="false"/>
                <w:i w:val="false"/>
                <w:color w:val="000000"/>
                <w:sz w:val="20"/>
              </w:rPr>
              <w:t>көрсету регламентіне 1-қосымша</w:t>
            </w:r>
          </w:p>
        </w:tc>
      </w:tr>
    </w:tbl>
    <w:p>
      <w:pPr>
        <w:spacing w:after="0"/>
        <w:ind w:left="0"/>
        <w:jc w:val="left"/>
      </w:pPr>
      <w:r>
        <w:rPr>
          <w:rFonts w:ascii="Times New Roman"/>
          <w:b/>
          <w:i w:val="false"/>
          <w:color w:val="000000"/>
        </w:rPr>
        <w:t xml:space="preserve"> Мемлекеттік корпорация арқылы мемлекеттік қызметті көрсету</w:t>
      </w:r>
      <w:r>
        <w:br/>
      </w:r>
      <w:r>
        <w:rPr>
          <w:rFonts w:ascii="Times New Roman"/>
          <w:b/>
          <w:i w:val="false"/>
          <w:color w:val="000000"/>
        </w:rPr>
        <w:t>кезіндегі функционалдық өзара іс-қимыл диаграммасы</w:t>
      </w:r>
    </w:p>
    <w:p>
      <w:pPr>
        <w:spacing w:after="0"/>
        <w:ind w:left="0"/>
        <w:jc w:val="left"/>
      </w:pPr>
      <w:r>
        <w:br/>
      </w:r>
    </w:p>
    <w:p>
      <w:pPr>
        <w:spacing w:after="0"/>
        <w:ind w:left="0"/>
        <w:jc w:val="both"/>
      </w:pPr>
      <w:r>
        <w:drawing>
          <wp:inline distT="0" distB="0" distL="0" distR="0">
            <wp:extent cx="62103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2103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w:t>
            </w:r>
            <w:r>
              <w:br/>
            </w:r>
            <w:r>
              <w:rPr>
                <w:rFonts w:ascii="Times New Roman"/>
                <w:b w:val="false"/>
                <w:i w:val="false"/>
                <w:color w:val="000000"/>
                <w:sz w:val="20"/>
              </w:rPr>
              <w:t>қорының салымшысы қаражатының</w:t>
            </w:r>
            <w:r>
              <w:br/>
            </w:r>
            <w:r>
              <w:rPr>
                <w:rFonts w:ascii="Times New Roman"/>
                <w:b w:val="false"/>
                <w:i w:val="false"/>
                <w:color w:val="000000"/>
                <w:sz w:val="20"/>
              </w:rPr>
              <w:t>түсімі және қозғалысы туралы</w:t>
            </w:r>
            <w:r>
              <w:br/>
            </w:r>
            <w:r>
              <w:rPr>
                <w:rFonts w:ascii="Times New Roman"/>
                <w:b w:val="false"/>
                <w:i w:val="false"/>
                <w:color w:val="000000"/>
                <w:sz w:val="20"/>
              </w:rPr>
              <w:t>ақпарат беру" мемлекеттік қызметті</w:t>
            </w:r>
            <w:r>
              <w:br/>
            </w:r>
            <w:r>
              <w:rPr>
                <w:rFonts w:ascii="Times New Roman"/>
                <w:b w:val="false"/>
                <w:i w:val="false"/>
                <w:color w:val="000000"/>
                <w:sz w:val="20"/>
              </w:rPr>
              <w:t>көрсету регламентіне 2-қосымша</w:t>
            </w:r>
          </w:p>
        </w:tc>
      </w:tr>
    </w:tbl>
    <w:p>
      <w:pPr>
        <w:spacing w:after="0"/>
        <w:ind w:left="0"/>
        <w:jc w:val="left"/>
      </w:pPr>
      <w:r>
        <w:rPr>
          <w:rFonts w:ascii="Times New Roman"/>
          <w:b/>
          <w:i w:val="false"/>
          <w:color w:val="000000"/>
        </w:rPr>
        <w:t xml:space="preserve"> "Бірыңғай жинақтаушы зейнетақы қорының салымшысы қаражатының</w:t>
      </w:r>
      <w:r>
        <w:br/>
      </w:r>
      <w:r>
        <w:rPr>
          <w:rFonts w:ascii="Times New Roman"/>
          <w:b/>
          <w:i w:val="false"/>
          <w:color w:val="000000"/>
        </w:rPr>
        <w:t>түсімі және қозғалысы туралы ақпарат" нысаны</w:t>
      </w:r>
    </w:p>
    <w:p>
      <w:pPr>
        <w:spacing w:after="0"/>
        <w:ind w:left="0"/>
        <w:jc w:val="left"/>
      </w:pPr>
      <w:r>
        <w:br/>
      </w:r>
    </w:p>
    <w:p>
      <w:pPr>
        <w:spacing w:after="0"/>
        <w:ind w:left="0"/>
        <w:jc w:val="both"/>
      </w:pPr>
      <w:r>
        <w:drawing>
          <wp:inline distT="0" distB="0" distL="0" distR="0">
            <wp:extent cx="7810500" cy="629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629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жинақтаушы зейнетақы</w:t>
            </w:r>
            <w:r>
              <w:br/>
            </w:r>
            <w:r>
              <w:rPr>
                <w:rFonts w:ascii="Times New Roman"/>
                <w:b w:val="false"/>
                <w:i w:val="false"/>
                <w:color w:val="000000"/>
                <w:sz w:val="20"/>
              </w:rPr>
              <w:t>қорының салымшысы қаражатының</w:t>
            </w:r>
            <w:r>
              <w:br/>
            </w:r>
            <w:r>
              <w:rPr>
                <w:rFonts w:ascii="Times New Roman"/>
                <w:b w:val="false"/>
                <w:i w:val="false"/>
                <w:color w:val="000000"/>
                <w:sz w:val="20"/>
              </w:rPr>
              <w:t>түсімі және қозғалысы туралы</w:t>
            </w:r>
            <w:r>
              <w:br/>
            </w:r>
            <w:r>
              <w:rPr>
                <w:rFonts w:ascii="Times New Roman"/>
                <w:b w:val="false"/>
                <w:i w:val="false"/>
                <w:color w:val="000000"/>
                <w:sz w:val="20"/>
              </w:rPr>
              <w:t>ақпарат беру" мемлекеттік қызметті</w:t>
            </w:r>
            <w:r>
              <w:br/>
            </w:r>
            <w:r>
              <w:rPr>
                <w:rFonts w:ascii="Times New Roman"/>
                <w:b w:val="false"/>
                <w:i w:val="false"/>
                <w:color w:val="000000"/>
                <w:sz w:val="20"/>
              </w:rPr>
              <w:t>көрсету регламентіне 3-қосымша</w:t>
            </w:r>
          </w:p>
        </w:tc>
      </w:tr>
    </w:tbl>
    <w:p>
      <w:pPr>
        <w:spacing w:after="0"/>
        <w:ind w:left="0"/>
        <w:jc w:val="left"/>
      </w:pPr>
      <w:r>
        <w:rPr>
          <w:rFonts w:ascii="Times New Roman"/>
          <w:b/>
          <w:i w:val="false"/>
          <w:color w:val="000000"/>
        </w:rPr>
        <w:t xml:space="preserve"> Портал арқылы мемлекеттік қызметті көрсету кезіндегі</w:t>
      </w:r>
      <w:r>
        <w:br/>
      </w:r>
      <w:r>
        <w:rPr>
          <w:rFonts w:ascii="Times New Roman"/>
          <w:b/>
          <w:i w:val="false"/>
          <w:color w:val="000000"/>
        </w:rPr>
        <w:t>функционалдық өзара іс-қимыл диаграммасы</w:t>
      </w:r>
    </w:p>
    <w:p>
      <w:pPr>
        <w:spacing w:after="0"/>
        <w:ind w:left="0"/>
        <w:jc w:val="left"/>
      </w:pPr>
      <w:r>
        <w:br/>
      </w:r>
    </w:p>
    <w:p>
      <w:pPr>
        <w:spacing w:after="0"/>
        <w:ind w:left="0"/>
        <w:jc w:val="both"/>
      </w:pPr>
      <w:r>
        <w:drawing>
          <wp:inline distT="0" distB="0" distL="0" distR="0">
            <wp:extent cx="6934200" cy="753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934200" cy="753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w:t>
            </w:r>
            <w:r>
              <w:br/>
            </w:r>
            <w:r>
              <w:rPr>
                <w:rFonts w:ascii="Times New Roman"/>
                <w:b w:val="false"/>
                <w:i w:val="false"/>
                <w:color w:val="000000"/>
                <w:sz w:val="20"/>
              </w:rPr>
              <w:t>9-қосымша</w:t>
            </w:r>
          </w:p>
        </w:tc>
      </w:tr>
    </w:tbl>
    <w:bookmarkStart w:name="z266" w:id="626"/>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w:t>
      </w:r>
      <w:r>
        <w:br/>
      </w:r>
      <w:r>
        <w:rPr>
          <w:rFonts w:ascii="Times New Roman"/>
          <w:b/>
          <w:i w:val="false"/>
          <w:color w:val="000000"/>
        </w:rPr>
        <w:t>және/немесе қажетті әлеуметтік қорғау шараларын айқындау" мемлекеттік қызметті</w:t>
      </w:r>
      <w:r>
        <w:br/>
      </w:r>
      <w:r>
        <w:rPr>
          <w:rFonts w:ascii="Times New Roman"/>
          <w:b/>
          <w:i w:val="false"/>
          <w:color w:val="000000"/>
        </w:rPr>
        <w:t>көрсету регламенті</w:t>
      </w:r>
    </w:p>
    <w:bookmarkEnd w:id="626"/>
    <w:bookmarkStart w:name="z267" w:id="627"/>
    <w:p>
      <w:pPr>
        <w:spacing w:after="0"/>
        <w:ind w:left="0"/>
        <w:jc w:val="left"/>
      </w:pPr>
      <w:r>
        <w:rPr>
          <w:rFonts w:ascii="Times New Roman"/>
          <w:b/>
          <w:i w:val="false"/>
          <w:color w:val="000000"/>
        </w:rPr>
        <w:t xml:space="preserve"> 1-тарау. Жалпы ережелер</w:t>
      </w:r>
    </w:p>
    <w:bookmarkEnd w:id="627"/>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268" w:id="628"/>
    <w:p>
      <w:pPr>
        <w:spacing w:after="0"/>
        <w:ind w:left="0"/>
        <w:jc w:val="both"/>
      </w:pPr>
      <w:r>
        <w:rPr>
          <w:rFonts w:ascii="Times New Roman"/>
          <w:b w:val="false"/>
          <w:i w:val="false"/>
          <w:color w:val="000000"/>
          <w:sz w:val="28"/>
        </w:rPr>
        <w:t xml:space="preserve">
      1.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(нормативтік құқықтық актілерді мемлекеттік тіркеу тізілімінде № 11342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"Мүгедектікті және/немесе еңбек ету қабілетінен айырылу дәрежесін белгілеу және/немесе қажетті әлеуметтік қорғау шараларын айқындау" мемлекеттік көрсетілетін қызмет стандартына (бұдан әрі – Стандарт) сәйкес әзірленді және мүгедектікті және/немесе еңбек ету қабілетінен айырылу дәрежесін белгілеу және/немесе қажетті әлеуметтік қорғау шараларын айқындау рәсімін айқындайды.</w:t>
      </w:r>
    </w:p>
    <w:bookmarkEnd w:id="628"/>
    <w:bookmarkStart w:name="z269" w:id="629"/>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629"/>
    <w:p>
      <w:pPr>
        <w:spacing w:after="0"/>
        <w:ind w:left="0"/>
        <w:jc w:val="both"/>
      </w:pPr>
      <w:r>
        <w:rPr>
          <w:rFonts w:ascii="Times New Roman"/>
          <w:b w:val="false"/>
          <w:i w:val="false"/>
          <w:color w:val="000000"/>
          <w:sz w:val="28"/>
        </w:rPr>
        <w:t>
      Өтінішті қабылдау және мемлекеттік қызмет көрсету нәтижесін беру:</w:t>
      </w:r>
    </w:p>
    <w:p>
      <w:pPr>
        <w:spacing w:after="0"/>
        <w:ind w:left="0"/>
        <w:jc w:val="both"/>
      </w:pPr>
      <w:r>
        <w:rPr>
          <w:rFonts w:ascii="Times New Roman"/>
          <w:b w:val="false"/>
          <w:i w:val="false"/>
          <w:color w:val="000000"/>
          <w:sz w:val="28"/>
        </w:rPr>
        <w:t>
      көрсетілетін қызметті беруші;</w:t>
      </w:r>
    </w:p>
    <w:p>
      <w:pPr>
        <w:spacing w:after="0"/>
        <w:ind w:left="0"/>
        <w:jc w:val="both"/>
      </w:pPr>
      <w:r>
        <w:rPr>
          <w:rFonts w:ascii="Times New Roman"/>
          <w:b w:val="false"/>
          <w:i w:val="false"/>
          <w:color w:val="000000"/>
          <w:sz w:val="28"/>
        </w:rPr>
        <w:t>
      мүгедектікті растау туралы ақпарат алу бөлігінде www.egov.kz "электрондық үкімет" веб-порталы (бұдан әрі –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270" w:id="630"/>
    <w:p>
      <w:pPr>
        <w:spacing w:after="0"/>
        <w:ind w:left="0"/>
        <w:jc w:val="both"/>
      </w:pPr>
      <w:r>
        <w:rPr>
          <w:rFonts w:ascii="Times New Roman"/>
          <w:b w:val="false"/>
          <w:i w:val="false"/>
          <w:color w:val="000000"/>
          <w:sz w:val="28"/>
        </w:rPr>
        <w:t>
      3. Мемлекеттік қызметті көрсету нысаны: электрондық (ішінара автоматтандырылған) және/немесе қағаз түрінде.</w:t>
      </w:r>
    </w:p>
    <w:bookmarkEnd w:id="630"/>
    <w:bookmarkStart w:name="z271" w:id="631"/>
    <w:p>
      <w:pPr>
        <w:spacing w:after="0"/>
        <w:ind w:left="0"/>
        <w:jc w:val="both"/>
      </w:pPr>
      <w:r>
        <w:rPr>
          <w:rFonts w:ascii="Times New Roman"/>
          <w:b w:val="false"/>
          <w:i w:val="false"/>
          <w:color w:val="000000"/>
          <w:sz w:val="28"/>
        </w:rPr>
        <w:t>
      4. Мемлекеттік қызметті көрсету нәтижесі:</w:t>
      </w:r>
    </w:p>
    <w:bookmarkEnd w:id="631"/>
    <w:p>
      <w:pPr>
        <w:spacing w:after="0"/>
        <w:ind w:left="0"/>
        <w:jc w:val="both"/>
      </w:pPr>
      <w:r>
        <w:rPr>
          <w:rFonts w:ascii="Times New Roman"/>
          <w:b w:val="false"/>
          <w:i w:val="false"/>
          <w:color w:val="000000"/>
          <w:sz w:val="28"/>
        </w:rPr>
        <w:t>
      көрсетілетін қызметті берушіге жүгінген кезде:</w:t>
      </w:r>
    </w:p>
    <w:p>
      <w:pPr>
        <w:spacing w:after="0"/>
        <w:ind w:left="0"/>
        <w:jc w:val="both"/>
      </w:pPr>
      <w:r>
        <w:rPr>
          <w:rFonts w:ascii="Times New Roman"/>
          <w:b w:val="false"/>
          <w:i w:val="false"/>
          <w:color w:val="000000"/>
          <w:sz w:val="28"/>
        </w:rPr>
        <w:t>
      көрсетілетін қызметті алушыға мүгедектік белгіленген жағдайда – мүгедектік туралы анықтама;</w:t>
      </w:r>
    </w:p>
    <w:p>
      <w:pPr>
        <w:spacing w:after="0"/>
        <w:ind w:left="0"/>
        <w:jc w:val="both"/>
      </w:pPr>
      <w:r>
        <w:rPr>
          <w:rFonts w:ascii="Times New Roman"/>
          <w:b w:val="false"/>
          <w:i w:val="false"/>
          <w:color w:val="000000"/>
          <w:sz w:val="28"/>
        </w:rPr>
        <w:t>
      көрсетілетін қызметті алушыға оңалтудың жеке бағдарламасының (бұдан әрі – ОБЖ) әлеуметтік және кәсіптік бөлігі әзірленген жағдайда – мүгедекті оңалтудың жеке бағдарламасының әлеуметтік және кәсіптік бөлігінен үзінді көшірме;</w:t>
      </w:r>
    </w:p>
    <w:p>
      <w:pPr>
        <w:spacing w:after="0"/>
        <w:ind w:left="0"/>
        <w:jc w:val="both"/>
      </w:pPr>
      <w:r>
        <w:rPr>
          <w:rFonts w:ascii="Times New Roman"/>
          <w:b w:val="false"/>
          <w:i w:val="false"/>
          <w:color w:val="000000"/>
          <w:sz w:val="28"/>
        </w:rPr>
        <w:t>
      көрсетілетін қызметті алушыға жалпы еңбек ету қабiлетiнен айырылу дәрежесі белгіленген жағдайда – жалпы еңбек ету қабiлетiнен айырылу дәрежесі туралы анықтама;</w:t>
      </w:r>
    </w:p>
    <w:p>
      <w:pPr>
        <w:spacing w:after="0"/>
        <w:ind w:left="0"/>
        <w:jc w:val="both"/>
      </w:pPr>
      <w:r>
        <w:rPr>
          <w:rFonts w:ascii="Times New Roman"/>
          <w:b w:val="false"/>
          <w:i w:val="false"/>
          <w:color w:val="000000"/>
          <w:sz w:val="28"/>
        </w:rPr>
        <w:t>
      көрсетілетін қызметті алушыға кәсіптік еңбек ету қабілетінен айырылу дәрежесі белгіленген жағдайда – кәсіптік еңбек ету қабілетінен айырылу дәрежесі туралы анықтама және кәсіптік еңбек ету қабілетінен айырылу дәрежесі туралы анықтамадан үзінді көшірме және медициналық-әлеуметтік сараптаманың актісі;</w:t>
      </w:r>
    </w:p>
    <w:p>
      <w:pPr>
        <w:spacing w:after="0"/>
        <w:ind w:left="0"/>
        <w:jc w:val="both"/>
      </w:pPr>
      <w:r>
        <w:rPr>
          <w:rFonts w:ascii="Times New Roman"/>
          <w:b w:val="false"/>
          <w:i w:val="false"/>
          <w:color w:val="000000"/>
          <w:sz w:val="28"/>
        </w:rPr>
        <w:t>
      зардап шеккен қызметкердің көмектің қосымша түрлеріне және күтімге мұқтаждығы айқындалған жағдайларда – зардап шеккен қызметкердің көмектің қосымша түрлеріне және күтімге мұқтаждығы туралы қорытынды;</w:t>
      </w:r>
    </w:p>
    <w:p>
      <w:pPr>
        <w:spacing w:after="0"/>
        <w:ind w:left="0"/>
        <w:jc w:val="both"/>
      </w:pPr>
      <w:r>
        <w:rPr>
          <w:rFonts w:ascii="Times New Roman"/>
          <w:b w:val="false"/>
          <w:i w:val="false"/>
          <w:color w:val="000000"/>
          <w:sz w:val="28"/>
        </w:rPr>
        <w:t>
      кезекті қайта куәландыру кезінде мүгедек деп танылмаған көрсетілетін қызметті алушыға – толық оңалғандығы туралы хабарлама;</w:t>
      </w:r>
    </w:p>
    <w:p>
      <w:pPr>
        <w:spacing w:after="0"/>
        <w:ind w:left="0"/>
        <w:jc w:val="both"/>
      </w:pPr>
      <w:r>
        <w:rPr>
          <w:rFonts w:ascii="Times New Roman"/>
          <w:b w:val="false"/>
          <w:i w:val="false"/>
          <w:color w:val="000000"/>
          <w:sz w:val="28"/>
        </w:rPr>
        <w:t>
      медициналық-әлеуметтік сараптама (бұдан әрі – МӘС) қорытындысы туралы денсаулық сақтау ұйымының хабарламасы;</w:t>
      </w:r>
    </w:p>
    <w:p>
      <w:pPr>
        <w:spacing w:after="0"/>
        <w:ind w:left="0"/>
        <w:jc w:val="both"/>
      </w:pPr>
      <w:r>
        <w:rPr>
          <w:rFonts w:ascii="Times New Roman"/>
          <w:b w:val="false"/>
          <w:i w:val="false"/>
          <w:color w:val="000000"/>
          <w:sz w:val="28"/>
        </w:rPr>
        <w:t>
      порталға жүгінген кезде – көрсетілетін қызметті берушінің уәкілетті адамның электрондық цифрлық қолтаңбасымен (бұдан әрі – ЭЦҚ) куәландырылған электрондық құжат нысанындағы мүгедектікті растау туралы ақпарат.</w:t>
      </w:r>
    </w:p>
    <w:p>
      <w:pPr>
        <w:spacing w:after="0"/>
        <w:ind w:left="0"/>
        <w:jc w:val="both"/>
      </w:pPr>
      <w:r>
        <w:rPr>
          <w:rFonts w:ascii="Times New Roman"/>
          <w:b w:val="false"/>
          <w:i w:val="false"/>
          <w:color w:val="000000"/>
          <w:sz w:val="28"/>
        </w:rPr>
        <w:t>
      Мемлекеттік қызметті көрсету нәтижесін ұсыну нысаны: электрондық немесе қағаз түрінде.</w:t>
      </w:r>
    </w:p>
    <w:bookmarkStart w:name="z272" w:id="632"/>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632"/>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273" w:id="633"/>
    <w:p>
      <w:pPr>
        <w:spacing w:after="0"/>
        <w:ind w:left="0"/>
        <w:jc w:val="both"/>
      </w:pPr>
      <w:r>
        <w:rPr>
          <w:rFonts w:ascii="Times New Roman"/>
          <w:b w:val="false"/>
          <w:i w:val="false"/>
          <w:color w:val="000000"/>
          <w:sz w:val="28"/>
        </w:rPr>
        <w:t>
      5. Мемлекеттік қызметті көрсету бойынша рәсімді (іс-қимылды) бастау үшін Стандарттың 9-тармағына сәйкес ұсынылған құжаттарға қоса берген көрсетілетін қызметті алушының өтініші негіздеме болып табылады.</w:t>
      </w:r>
    </w:p>
    <w:bookmarkEnd w:id="633"/>
    <w:bookmarkStart w:name="z540" w:id="634"/>
    <w:p>
      <w:pPr>
        <w:spacing w:after="0"/>
        <w:ind w:left="0"/>
        <w:jc w:val="both"/>
      </w:pPr>
      <w:r>
        <w:rPr>
          <w:rFonts w:ascii="Times New Roman"/>
          <w:b w:val="false"/>
          <w:i w:val="false"/>
          <w:color w:val="000000"/>
          <w:sz w:val="28"/>
        </w:rPr>
        <w:t>
      Стандарттың 9-1, 9-2-тармақтарымен көзделген жағдайда Стандартқа 2-қосымшаға сәйкес нысан бойынша МӘС маманы өтінішті қабылдаудан бас тартады және құжаттарды қабылдаудан бас тарту туралы қолхат береді.</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000000"/>
          <w:sz w:val="28"/>
        </w:rPr>
        <w:t>
</w:t>
      </w:r>
    </w:p>
    <w:bookmarkStart w:name="z274" w:id="635"/>
    <w:p>
      <w:pPr>
        <w:spacing w:after="0"/>
        <w:ind w:left="0"/>
        <w:jc w:val="both"/>
      </w:pPr>
      <w:r>
        <w:rPr>
          <w:rFonts w:ascii="Times New Roman"/>
          <w:b w:val="false"/>
          <w:i w:val="false"/>
          <w:color w:val="000000"/>
          <w:sz w:val="28"/>
        </w:rPr>
        <w:t>
       6. Жүгінген күні көрсетілетін қызметті беруші сараптамалық қорытынды шығарады.</w:t>
      </w:r>
    </w:p>
    <w:bookmarkEnd w:id="635"/>
    <w:p>
      <w:pPr>
        <w:spacing w:after="0"/>
        <w:ind w:left="0"/>
        <w:jc w:val="both"/>
      </w:pPr>
      <w:r>
        <w:rPr>
          <w:rFonts w:ascii="Times New Roman"/>
          <w:b w:val="false"/>
          <w:i w:val="false"/>
          <w:color w:val="000000"/>
          <w:sz w:val="28"/>
        </w:rPr>
        <w:t>
      МӘС бөлімі куәландырылатын адамды және (немесе) куәландырылатын адамның құжаттарын алдын ала шығарылған сараптамалық қорытындымен МӘС әдіснама және бақылау бөліміне консультацияға жіберген жағдайларда - өтінішті тіркеген күннен бастап 10 (он) жұмыс күні.</w:t>
      </w:r>
    </w:p>
    <w:bookmarkStart w:name="z275" w:id="636"/>
    <w:p>
      <w:pPr>
        <w:spacing w:after="0"/>
        <w:ind w:left="0"/>
        <w:jc w:val="both"/>
      </w:pPr>
      <w:r>
        <w:rPr>
          <w:rFonts w:ascii="Times New Roman"/>
          <w:b w:val="false"/>
          <w:i w:val="false"/>
          <w:color w:val="000000"/>
          <w:sz w:val="28"/>
        </w:rPr>
        <w:t>
      7. Көрсетілетін қызметті берушінің мемлекеттік қызметті көрсету процесіндегі іс-қимылы:</w:t>
      </w:r>
    </w:p>
    <w:bookmarkEnd w:id="636"/>
    <w:p>
      <w:pPr>
        <w:spacing w:after="0"/>
        <w:ind w:left="0"/>
        <w:jc w:val="both"/>
      </w:pPr>
      <w:r>
        <w:rPr>
          <w:rFonts w:ascii="Times New Roman"/>
          <w:b w:val="false"/>
          <w:i w:val="false"/>
          <w:color w:val="000000"/>
          <w:sz w:val="28"/>
        </w:rPr>
        <w:t>
      1) көрсетілетін қызметті берушінің бөлім басшысы және кемінде екі бас маманы 45 минут ішінде:</w:t>
      </w:r>
    </w:p>
    <w:p>
      <w:pPr>
        <w:spacing w:after="0"/>
        <w:ind w:left="0"/>
        <w:jc w:val="both"/>
      </w:pPr>
      <w:r>
        <w:rPr>
          <w:rFonts w:ascii="Times New Roman"/>
          <w:b w:val="false"/>
          <w:i w:val="false"/>
          <w:color w:val="000000"/>
          <w:sz w:val="28"/>
        </w:rPr>
        <w:t>
      көрсетілетін қызметті алушының құжаттарын қабылдауды және деректерін автоматтандырылған ақпараттық жүйенің дерекқорына тіркеуді жүргізеді;</w:t>
      </w:r>
    </w:p>
    <w:p>
      <w:pPr>
        <w:spacing w:after="0"/>
        <w:ind w:left="0"/>
        <w:jc w:val="both"/>
      </w:pPr>
      <w:r>
        <w:rPr>
          <w:rFonts w:ascii="Times New Roman"/>
          <w:b w:val="false"/>
          <w:i w:val="false"/>
          <w:color w:val="000000"/>
          <w:sz w:val="28"/>
        </w:rPr>
        <w:t>
      ұсынылған құжаттарды (клиникалық-функционалдық, әлеуметтік, кәсіптік және басқа да деректерді) қарайды;</w:t>
      </w:r>
    </w:p>
    <w:p>
      <w:pPr>
        <w:spacing w:after="0"/>
        <w:ind w:left="0"/>
        <w:jc w:val="both"/>
      </w:pPr>
      <w:r>
        <w:rPr>
          <w:rFonts w:ascii="Times New Roman"/>
          <w:b w:val="false"/>
          <w:i w:val="false"/>
          <w:color w:val="000000"/>
          <w:sz w:val="28"/>
        </w:rPr>
        <w:t>
      куәландырылатын адамды тексеріп-қарауды жүргізеді;</w:t>
      </w:r>
    </w:p>
    <w:p>
      <w:pPr>
        <w:spacing w:after="0"/>
        <w:ind w:left="0"/>
        <w:jc w:val="both"/>
      </w:pPr>
      <w:r>
        <w:rPr>
          <w:rFonts w:ascii="Times New Roman"/>
          <w:b w:val="false"/>
          <w:i w:val="false"/>
          <w:color w:val="000000"/>
          <w:sz w:val="28"/>
        </w:rPr>
        <w:t>
      медициналық айғақтар, негізгі организм функциялары бұзылушылықтарының және тыныс-тіршілігі шектелуінің сыныптауышы негізінде организм функцияларының бұзылу және тыныс-тіршілігінің шектелу дәрежесін бағалауды жүргізеді;</w:t>
      </w:r>
    </w:p>
    <w:p>
      <w:pPr>
        <w:spacing w:after="0"/>
        <w:ind w:left="0"/>
        <w:jc w:val="both"/>
      </w:pPr>
      <w:r>
        <w:rPr>
          <w:rFonts w:ascii="Times New Roman"/>
          <w:b w:val="false"/>
          <w:i w:val="false"/>
          <w:color w:val="000000"/>
          <w:sz w:val="28"/>
        </w:rPr>
        <w:t>
      организмнің жай-күйін кешенді бағалауға және тыныс-тіршілігінің шектелу дәрежесіне қарай:</w:t>
      </w:r>
    </w:p>
    <w:p>
      <w:pPr>
        <w:spacing w:after="0"/>
        <w:ind w:left="0"/>
        <w:jc w:val="both"/>
      </w:pPr>
      <w:r>
        <w:rPr>
          <w:rFonts w:ascii="Times New Roman"/>
          <w:b w:val="false"/>
          <w:i w:val="false"/>
          <w:color w:val="000000"/>
          <w:sz w:val="28"/>
        </w:rPr>
        <w:t>
      сараптамалық қорытынды шығарады;</w:t>
      </w:r>
    </w:p>
    <w:p>
      <w:pPr>
        <w:spacing w:after="0"/>
        <w:ind w:left="0"/>
        <w:jc w:val="both"/>
      </w:pPr>
      <w:r>
        <w:rPr>
          <w:rFonts w:ascii="Times New Roman"/>
          <w:b w:val="false"/>
          <w:i w:val="false"/>
          <w:color w:val="000000"/>
          <w:sz w:val="28"/>
        </w:rPr>
        <w:t>
      МӘС әдіснама және бақылау бөлімінің консультациялық қорытындысы қажет болған жағдайда, көрсетілетін қызметті алушыны және/немесе көрсетілетін қызметті алушының құжаттарын МӘС әдіснама және бақылау бөліміне жібереді.</w:t>
      </w:r>
    </w:p>
    <w:p>
      <w:pPr>
        <w:spacing w:after="0"/>
        <w:ind w:left="0"/>
        <w:jc w:val="both"/>
      </w:pPr>
      <w:r>
        <w:rPr>
          <w:rFonts w:ascii="Times New Roman"/>
          <w:b w:val="false"/>
          <w:i w:val="false"/>
          <w:color w:val="000000"/>
          <w:sz w:val="28"/>
        </w:rPr>
        <w:t>
      Егер куәландырылатын адам МӘС бөліміне және (немесе) МӘС әдіснама және бақылау бөліміне келмесе, МӘС бөлімі оныншы жұмыс күні алдын ала сараптамалық қорытындыға сәйкес және МӘС әдіснама және бақылау бөлімінің консультациялық қорытындысын ескере отырып, сараптамалық қорытынды шығарады.</w:t>
      </w:r>
    </w:p>
    <w:p>
      <w:pPr>
        <w:spacing w:after="0"/>
        <w:ind w:left="0"/>
        <w:jc w:val="both"/>
      </w:pPr>
      <w:r>
        <w:rPr>
          <w:rFonts w:ascii="Times New Roman"/>
          <w:b w:val="false"/>
          <w:i w:val="false"/>
          <w:color w:val="000000"/>
          <w:sz w:val="28"/>
        </w:rPr>
        <w:t>
      Куәландырылатын адамның деректері МӘС актілері, хаттамалар журналдары мен құжаттар, оның ішінде осы регламенттің 4-тармағында көрсетілген мемлекеттік қызметті көрсету нәтижелері қалыптастырылатын автоматтандырылған ақпараттық жүйенің дерекқорына енгізіледі.</w:t>
      </w:r>
    </w:p>
    <w:p>
      <w:pPr>
        <w:spacing w:after="0"/>
        <w:ind w:left="0"/>
        <w:jc w:val="both"/>
      </w:pPr>
      <w:r>
        <w:rPr>
          <w:rFonts w:ascii="Times New Roman"/>
          <w:b w:val="false"/>
          <w:i w:val="false"/>
          <w:color w:val="000000"/>
          <w:sz w:val="28"/>
        </w:rPr>
        <w:t>
      Мүгедектікті және/немесе еңбек ету қабілетінен айырылу дәрежесін белгілеу/белгілемеу және/немесе қажетті әлеуметтік қорғау шараларын айқындау туралы алқалы сараптамалық қорытынды осы кезеңдегі мемлекеттік қызмет көрсету рәсімінің нәтижесі болып табылады.</w:t>
      </w:r>
    </w:p>
    <w:p>
      <w:pPr>
        <w:spacing w:after="0"/>
        <w:ind w:left="0"/>
        <w:jc w:val="both"/>
      </w:pPr>
      <w:r>
        <w:rPr>
          <w:rFonts w:ascii="Times New Roman"/>
          <w:b w:val="false"/>
          <w:i w:val="false"/>
          <w:color w:val="000000"/>
          <w:sz w:val="28"/>
        </w:rPr>
        <w:t>
      Мемлекеттік қызметті көрсету нәтижелеріне бөлім басшысы қол қояды және көрсетілетін қызметті алушыға береді.</w:t>
      </w:r>
    </w:p>
    <w:p>
      <w:pPr>
        <w:spacing w:after="0"/>
        <w:ind w:left="0"/>
        <w:jc w:val="both"/>
      </w:pPr>
      <w:r>
        <w:rPr>
          <w:rFonts w:ascii="Times New Roman"/>
          <w:b w:val="false"/>
          <w:i w:val="false"/>
          <w:color w:val="000000"/>
          <w:sz w:val="28"/>
        </w:rPr>
        <w:t>
      2) көрсетілетін қызметті берушінің МӘС әдіснама және бақылау бөлімінің басшысы және МӘС әдіснама және бақылау бөлімінің кемінде екі бас маманы 45 минут ішінде:</w:t>
      </w:r>
    </w:p>
    <w:p>
      <w:pPr>
        <w:spacing w:after="0"/>
        <w:ind w:left="0"/>
        <w:jc w:val="both"/>
      </w:pPr>
      <w:r>
        <w:rPr>
          <w:rFonts w:ascii="Times New Roman"/>
          <w:b w:val="false"/>
          <w:i w:val="false"/>
          <w:color w:val="000000"/>
          <w:sz w:val="28"/>
        </w:rPr>
        <w:t>
      ұсынылған құжаттарды қарайды және/немесе көрсетілетін қызметті алушыны тексеріп-қарауды, организм функцияларының бұзылу және тыныс-тіршілігінің шектелу дәрежесін бағалауды жүргізеді;</w:t>
      </w:r>
    </w:p>
    <w:p>
      <w:pPr>
        <w:spacing w:after="0"/>
        <w:ind w:left="0"/>
        <w:jc w:val="both"/>
      </w:pPr>
      <w:r>
        <w:rPr>
          <w:rFonts w:ascii="Times New Roman"/>
          <w:b w:val="false"/>
          <w:i w:val="false"/>
          <w:color w:val="000000"/>
          <w:sz w:val="28"/>
        </w:rPr>
        <w:t>
      құжаттарды қарау және/немесе тексеріп-қарау нәтижелері бойынша консультациялық қорытынды шығарады.</w:t>
      </w:r>
    </w:p>
    <w:p>
      <w:pPr>
        <w:spacing w:after="0"/>
        <w:ind w:left="0"/>
        <w:jc w:val="both"/>
      </w:pPr>
      <w:r>
        <w:rPr>
          <w:rFonts w:ascii="Times New Roman"/>
          <w:b w:val="false"/>
          <w:i w:val="false"/>
          <w:color w:val="000000"/>
          <w:sz w:val="28"/>
        </w:rPr>
        <w:t>
      Тыныс-тіршілігінің шектелу дәрежесі туралы алқалы консультациялық қорытынды осы кезеңдегі мемлекеттік қызмет көрсету рәсімінің нәтижесі болып табылады.</w:t>
      </w:r>
    </w:p>
    <w:p>
      <w:pPr>
        <w:spacing w:after="0"/>
        <w:ind w:left="0"/>
        <w:jc w:val="both"/>
      </w:pPr>
      <w:r>
        <w:rPr>
          <w:rFonts w:ascii="Times New Roman"/>
          <w:b w:val="false"/>
          <w:i w:val="false"/>
          <w:color w:val="000000"/>
          <w:sz w:val="28"/>
        </w:rPr>
        <w:t xml:space="preserve">
      Мемлекеттік қызметті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Start w:name="z276" w:id="637"/>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637"/>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277" w:id="638"/>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 қатысады:</w:t>
      </w:r>
    </w:p>
    <w:bookmarkEnd w:id="638"/>
    <w:p>
      <w:pPr>
        <w:spacing w:after="0"/>
        <w:ind w:left="0"/>
        <w:jc w:val="both"/>
      </w:pPr>
      <w:r>
        <w:rPr>
          <w:rFonts w:ascii="Times New Roman"/>
          <w:b w:val="false"/>
          <w:i w:val="false"/>
          <w:color w:val="000000"/>
          <w:sz w:val="28"/>
        </w:rPr>
        <w:t>
      көрсетілетін қызметті берушінің МӘС бөлімінің басшысы;</w:t>
      </w:r>
    </w:p>
    <w:p>
      <w:pPr>
        <w:spacing w:after="0"/>
        <w:ind w:left="0"/>
        <w:jc w:val="both"/>
      </w:pPr>
      <w:r>
        <w:rPr>
          <w:rFonts w:ascii="Times New Roman"/>
          <w:b w:val="false"/>
          <w:i w:val="false"/>
          <w:color w:val="000000"/>
          <w:sz w:val="28"/>
        </w:rPr>
        <w:t>
      көрсетілетін қызметті берушінің МӘС бөлімінің бас мамандары;</w:t>
      </w:r>
    </w:p>
    <w:p>
      <w:pPr>
        <w:spacing w:after="0"/>
        <w:ind w:left="0"/>
        <w:jc w:val="both"/>
      </w:pPr>
      <w:r>
        <w:rPr>
          <w:rFonts w:ascii="Times New Roman"/>
          <w:b w:val="false"/>
          <w:i w:val="false"/>
          <w:color w:val="000000"/>
          <w:sz w:val="28"/>
        </w:rPr>
        <w:t>
      көрсетілетін қызметті берушінің МӘС әдіснама және бақылау бөлімінің басшысы;</w:t>
      </w:r>
    </w:p>
    <w:p>
      <w:pPr>
        <w:spacing w:after="0"/>
        <w:ind w:left="0"/>
        <w:jc w:val="both"/>
      </w:pPr>
      <w:r>
        <w:rPr>
          <w:rFonts w:ascii="Times New Roman"/>
          <w:b w:val="false"/>
          <w:i w:val="false"/>
          <w:color w:val="000000"/>
          <w:sz w:val="28"/>
        </w:rPr>
        <w:t>
      көрсетілетін қызметті берушінің МӘС әдіснама және бақылау бөлімінің бас мамандары.</w:t>
      </w:r>
    </w:p>
    <w:bookmarkStart w:name="z278" w:id="639"/>
    <w:p>
      <w:pPr>
        <w:spacing w:after="0"/>
        <w:ind w:left="0"/>
        <w:jc w:val="both"/>
      </w:pPr>
      <w:r>
        <w:rPr>
          <w:rFonts w:ascii="Times New Roman"/>
          <w:b w:val="false"/>
          <w:i w:val="false"/>
          <w:color w:val="000000"/>
          <w:sz w:val="28"/>
        </w:rPr>
        <w:t xml:space="preserve">
      9. Әрбір рәсімнің (іс-қимылдың) ұзақтығы көрсетілген қызметкерлер арасындағы рәсімнің (іс-қимылдың)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 Бөлімнің басшысы мен кемінде екі бас маманы 45 минут ішінде қарайды және алқалы сараптамалық қорытынды шығарады.</w:t>
      </w:r>
    </w:p>
    <w:bookmarkEnd w:id="639"/>
    <w:p>
      <w:pPr>
        <w:spacing w:after="0"/>
        <w:ind w:left="0"/>
        <w:jc w:val="both"/>
      </w:pPr>
      <w:r>
        <w:rPr>
          <w:rFonts w:ascii="Times New Roman"/>
          <w:b w:val="false"/>
          <w:i w:val="false"/>
          <w:color w:val="000000"/>
          <w:sz w:val="28"/>
        </w:rPr>
        <w:t>
      Қажет болған жағдайда бөлім басшысы көрсетілетін қызметті алушыны және/немесе көрсетілетін қызметті алушының құжаттарын МӘС әдіснама және бақылау бөліміне жібереді.</w:t>
      </w:r>
    </w:p>
    <w:p>
      <w:pPr>
        <w:spacing w:after="0"/>
        <w:ind w:left="0"/>
        <w:jc w:val="both"/>
      </w:pPr>
      <w:r>
        <w:rPr>
          <w:rFonts w:ascii="Times New Roman"/>
          <w:b w:val="false"/>
          <w:i w:val="false"/>
          <w:color w:val="000000"/>
          <w:sz w:val="28"/>
        </w:rPr>
        <w:t>
      МӘС әдіснама және бақылау бөлімінің басшысы және МӘС әдіснама және бақылау бөлімінің кемінде екі бас маманы 45 минут ішінде консультациялық қорытынды шығарады.</w:t>
      </w:r>
    </w:p>
    <w:bookmarkStart w:name="z279" w:id="640"/>
    <w:p>
      <w:pPr>
        <w:spacing w:after="0"/>
        <w:ind w:left="0"/>
        <w:jc w:val="left"/>
      </w:pPr>
      <w:r>
        <w:rPr>
          <w:rFonts w:ascii="Times New Roman"/>
          <w:b/>
          <w:i w:val="false"/>
          <w:color w:val="000000"/>
        </w:rPr>
        <w:t xml:space="preserve"> 4-тарау. Мемлекеттік қызметті көрсету процесінде ақпараттық жүйелерді пайдалану тәртібінің сипаттамасы</w:t>
      </w:r>
    </w:p>
    <w:bookmarkEnd w:id="640"/>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280" w:id="641"/>
    <w:p>
      <w:pPr>
        <w:spacing w:after="0"/>
        <w:ind w:left="0"/>
        <w:jc w:val="both"/>
      </w:pPr>
      <w:r>
        <w:rPr>
          <w:rFonts w:ascii="Times New Roman"/>
          <w:b w:val="false"/>
          <w:i w:val="false"/>
          <w:color w:val="000000"/>
          <w:sz w:val="28"/>
        </w:rPr>
        <w:t>
      10. Жеке сәйкестендіру нөмірі (бұдан әрі – ЖСН) мен ЭЦҚ болған жағдайда мүгедектікті растау туралы ақпаратты портал арқылы қашықтықтан қол жеткізу режимінде алу мүмкіндігі бар.</w:t>
      </w:r>
    </w:p>
    <w:bookmarkEnd w:id="641"/>
    <w:p>
      <w:pPr>
        <w:spacing w:after="0"/>
        <w:ind w:left="0"/>
        <w:jc w:val="both"/>
      </w:pPr>
      <w:r>
        <w:rPr>
          <w:rFonts w:ascii="Times New Roman"/>
          <w:b w:val="false"/>
          <w:i w:val="false"/>
          <w:color w:val="000000"/>
          <w:sz w:val="28"/>
        </w:rPr>
        <w:t>
      Мемлекеттік көрсетілетін қызмет көрсетілетін қызметті беруші бұрын мүгедек деп таныған көрсетілетін қызметті алушыларға ұсынылады және мүгедектікті растау туралы ақпаратты алған сәтте көрсетілетін қызметті алушы туралы деректер автоматтандырылған ақпараттық жүйенің дерекқорында электрондық түрде болады.</w:t>
      </w:r>
    </w:p>
    <w:p>
      <w:pPr>
        <w:spacing w:after="0"/>
        <w:ind w:left="0"/>
        <w:jc w:val="both"/>
      </w:pPr>
      <w:r>
        <w:rPr>
          <w:rFonts w:ascii="Times New Roman"/>
          <w:b w:val="false"/>
          <w:i w:val="false"/>
          <w:color w:val="000000"/>
          <w:sz w:val="28"/>
        </w:rPr>
        <w:t>
      Портал арқылы мемлекеттік қызметті көрсету кезіндегі қадамдық іс-қимылдар:</w:t>
      </w:r>
    </w:p>
    <w:p>
      <w:pPr>
        <w:spacing w:after="0"/>
        <w:ind w:left="0"/>
        <w:jc w:val="both"/>
      </w:pPr>
      <w:r>
        <w:rPr>
          <w:rFonts w:ascii="Times New Roman"/>
          <w:b w:val="false"/>
          <w:i w:val="false"/>
          <w:color w:val="000000"/>
          <w:sz w:val="28"/>
        </w:rPr>
        <w:t>
      1) көрсетілетін қызметті алушы ЖСН мен парольдің көмегімен порталда тіркеуді жүзеге асырады (порталда тіркелмеген көрсетілетін қызметті алушылар үшін жүзеге асыралады);</w:t>
      </w:r>
    </w:p>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p>
      <w:pPr>
        <w:spacing w:after="0"/>
        <w:ind w:left="0"/>
        <w:jc w:val="both"/>
      </w:pPr>
      <w:r>
        <w:rPr>
          <w:rFonts w:ascii="Times New Roman"/>
          <w:b w:val="false"/>
          <w:i w:val="false"/>
          <w:color w:val="000000"/>
          <w:sz w:val="28"/>
        </w:rPr>
        <w:t>
      3) 1-шарт – тіркелген көрсетілетін қызметті алушы туралы деректердің дұрыстығын порталда ЖСН мен пароль арқылы тексеру;</w:t>
      </w:r>
    </w:p>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қызметті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куәландыруы (қол қою) үшін ЭЦҚ тіркеу куәлігін таңдауы;</w:t>
      </w:r>
    </w:p>
    <w:p>
      <w:pPr>
        <w:spacing w:after="0"/>
        <w:ind w:left="0"/>
        <w:jc w:val="both"/>
      </w:pPr>
      <w:r>
        <w:rPr>
          <w:rFonts w:ascii="Times New Roman"/>
          <w:b w:val="false"/>
          <w:i w:val="false"/>
          <w:color w:val="000000"/>
          <w:sz w:val="28"/>
        </w:rPr>
        <w:t>
      6) 2-шарт – порталда ЭЦҚ тіркеу куәлігінің қолданылу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сәйкестігін тексеру;</w:t>
      </w:r>
    </w:p>
    <w:p>
      <w:pPr>
        <w:spacing w:after="0"/>
        <w:ind w:left="0"/>
        <w:jc w:val="both"/>
      </w:pPr>
      <w:r>
        <w:rPr>
          <w:rFonts w:ascii="Times New Roman"/>
          <w:b w:val="false"/>
          <w:i w:val="false"/>
          <w:color w:val="000000"/>
          <w:sz w:val="28"/>
        </w:rPr>
        <w:t>
      7) 4-процесс – көрсетілетін қызметті алушының ЭЦҚ дұрыстығының расталмауына байланысты сұрау салынған қызметтен бас тарту туралы хабарламаны қалыптастыру;</w:t>
      </w:r>
    </w:p>
    <w:p>
      <w:pPr>
        <w:spacing w:after="0"/>
        <w:ind w:left="0"/>
        <w:jc w:val="both"/>
      </w:pPr>
      <w:r>
        <w:rPr>
          <w:rFonts w:ascii="Times New Roman"/>
          <w:b w:val="false"/>
          <w:i w:val="false"/>
          <w:color w:val="000000"/>
          <w:sz w:val="28"/>
        </w:rPr>
        <w:t>
      8) 5-процесс – көрсетілетін қызметті алушының ЭЦҚ арқылы қызметті алу үшін сұрау салуды куәландыру және электрондық құжатты (сұрау салуды) көрсетілетін қызметті берушінің өңдеуі үшін "электрондық үкімет" шлюзі арқылы көрсетілетін қызметті берушінің автоматтандырылған жұмыс орнына (бұдан әрі – АЖО) жіберу;</w:t>
      </w:r>
    </w:p>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p>
      <w:pPr>
        <w:spacing w:after="0"/>
        <w:ind w:left="0"/>
        <w:jc w:val="both"/>
      </w:pPr>
      <w:r>
        <w:rPr>
          <w:rFonts w:ascii="Times New Roman"/>
          <w:b w:val="false"/>
          <w:i w:val="false"/>
          <w:color w:val="000000"/>
          <w:sz w:val="28"/>
        </w:rPr>
        <w:t xml:space="preserve">
      12) 8-процесс – көрсетілетін қызметті берушінің АЖО-да қалыптастырылған қызметтің нәтижесін (электрондық құжат нысанындағы хабарламаны) көрсетілетін қызметті алушының алуы. Мүгедектікті растау туралы осы мемлекеттік қызметті көрсету регламентіне </w:t>
      </w:r>
      <w:r>
        <w:rPr>
          <w:rFonts w:ascii="Times New Roman"/>
          <w:b w:val="false"/>
          <w:i w:val="false"/>
          <w:color w:val="000000"/>
          <w:sz w:val="28"/>
        </w:rPr>
        <w:t>2-қосымшадғы</w:t>
      </w:r>
      <w:r>
        <w:rPr>
          <w:rFonts w:ascii="Times New Roman"/>
          <w:b w:val="false"/>
          <w:i w:val="false"/>
          <w:color w:val="000000"/>
          <w:sz w:val="28"/>
        </w:rPr>
        <w:t xml:space="preserve"> нысанға сәйкес көрсетілетін қызметті берушінің уәкілетті адамының ЭЦҚ-сын пайдалану арқылы қалыптастырылады.</w:t>
      </w:r>
    </w:p>
    <w:p>
      <w:pPr>
        <w:spacing w:after="0"/>
        <w:ind w:left="0"/>
        <w:jc w:val="both"/>
      </w:pPr>
      <w:r>
        <w:rPr>
          <w:rFonts w:ascii="Times New Roman"/>
          <w:b w:val="false"/>
          <w:i w:val="false"/>
          <w:color w:val="000000"/>
          <w:sz w:val="28"/>
        </w:rPr>
        <w:t xml:space="preserve">
      Мемлекеттік қызметті көрсетуде қолданысқа енгізілген ақпараттық жүйелердің функционалдық өзара іс-қимылының диаграммалары графикалық нысанда осы мемлекеттік қызметті көрсету регламентіне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Start w:name="z281" w:id="642"/>
    <w:p>
      <w:pPr>
        <w:spacing w:after="0"/>
        <w:ind w:left="0"/>
        <w:jc w:val="both"/>
      </w:pPr>
      <w:r>
        <w:rPr>
          <w:rFonts w:ascii="Times New Roman"/>
          <w:b w:val="false"/>
          <w:i w:val="false"/>
          <w:color w:val="000000"/>
          <w:sz w:val="28"/>
        </w:rPr>
        <w:t>
      11. Ақпаратты ұсыну уақыты уәкілетті ұйымның ақпараттық жүйесіне сұрау салу келіп түскен сәттен бастап 30 минуттан аспайды.</w:t>
      </w:r>
    </w:p>
    <w:bookmarkEnd w:id="642"/>
    <w:bookmarkStart w:name="z282" w:id="643"/>
    <w:p>
      <w:pPr>
        <w:spacing w:after="0"/>
        <w:ind w:left="0"/>
        <w:jc w:val="both"/>
      </w:pPr>
      <w:r>
        <w:rPr>
          <w:rFonts w:ascii="Times New Roman"/>
          <w:b w:val="false"/>
          <w:i w:val="false"/>
          <w:color w:val="000000"/>
          <w:sz w:val="28"/>
        </w:rPr>
        <w:t xml:space="preserve">
      12.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мемлекеттік қызметті көрсету регламентіне </w:t>
      </w:r>
      <w:r>
        <w:rPr>
          <w:rFonts w:ascii="Times New Roman"/>
          <w:b w:val="false"/>
          <w:i w:val="false"/>
          <w:color w:val="000000"/>
          <w:sz w:val="28"/>
        </w:rPr>
        <w:t>4-қосымшаға</w:t>
      </w:r>
      <w:r>
        <w:rPr>
          <w:rFonts w:ascii="Times New Roman"/>
          <w:b w:val="false"/>
          <w:i w:val="false"/>
          <w:color w:val="000000"/>
          <w:sz w:val="28"/>
        </w:rPr>
        <w:t xml:space="preserve"> сәйкес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қызметті көрсету бизнес-процестерінің анықтамалығында келтірілген.</w:t>
      </w:r>
    </w:p>
    <w:bookmarkEnd w:id="6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"Мүгедектікті және/немесе еңбек</w:t>
            </w:r>
            <w:r>
              <w:br/>
            </w:r>
            <w:r>
              <w:rPr>
                <w:rFonts w:ascii="Times New Roman"/>
                <w:b w:val="false"/>
                <w:i w:val="false"/>
                <w:color w:val="000000"/>
                <w:sz w:val="20"/>
              </w:rPr>
              <w:t>ету қабілетінен айырылу дәрежесін</w:t>
            </w:r>
            <w:r>
              <w:br/>
            </w:r>
            <w:r>
              <w:rPr>
                <w:rFonts w:ascii="Times New Roman"/>
                <w:b w:val="false"/>
                <w:i w:val="false"/>
                <w:color w:val="000000"/>
                <w:sz w:val="20"/>
              </w:rPr>
              <w:t>белгілеу және/немесе қажетті</w:t>
            </w:r>
            <w:r>
              <w:br/>
            </w:r>
            <w:r>
              <w:rPr>
                <w:rFonts w:ascii="Times New Roman"/>
                <w:b w:val="false"/>
                <w:i w:val="false"/>
                <w:color w:val="000000"/>
                <w:sz w:val="20"/>
              </w:rPr>
              <w:t>әлеуметтік қорғау шараларын айқындау"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1-қосымша</w:t>
            </w:r>
          </w:p>
        </w:tc>
      </w:tr>
    </w:tbl>
    <w:bookmarkStart w:name="z284" w:id="644"/>
    <w:p>
      <w:pPr>
        <w:spacing w:after="0"/>
        <w:ind w:left="0"/>
        <w:jc w:val="left"/>
      </w:pPr>
      <w:r>
        <w:rPr>
          <w:rFonts w:ascii="Times New Roman"/>
          <w:b/>
          <w:i w:val="false"/>
          <w:color w:val="000000"/>
        </w:rPr>
        <w:t xml:space="preserve"> Әрбір рәсімнің (іс-қимылдың) ұзақтығы көрсетілген қызметкерлер</w:t>
      </w:r>
      <w:r>
        <w:br/>
      </w:r>
      <w:r>
        <w:rPr>
          <w:rFonts w:ascii="Times New Roman"/>
          <w:b/>
          <w:i w:val="false"/>
          <w:color w:val="000000"/>
        </w:rPr>
        <w:t>арасындағы рәсімнің (іс-қимылдың) жүйелілігінің сипаттамасы</w:t>
      </w:r>
    </w:p>
    <w:bookmarkEnd w:id="6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09"/>
        <w:gridCol w:w="1426"/>
        <w:gridCol w:w="3831"/>
        <w:gridCol w:w="3815"/>
        <w:gridCol w:w="1895"/>
        <w:gridCol w:w="424"/>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процесс (жұмыстар барысы, легі) іс-қимылы</w:t>
            </w:r>
          </w:p>
        </w:tc>
      </w:tr>
      <w:tr>
        <w:trPr>
          <w:trHeight w:val="30" w:hRule="atLeast"/>
        </w:trPr>
        <w:tc>
          <w:tcPr>
            <w:tcW w:w="9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 легі)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3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(процестің, рәсімнің, операцияның) атауы және олардың сипатталуы</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 (деректер, құжат, ұйымдық-өкімдік шешім)</w:t>
            </w:r>
          </w:p>
        </w:tc>
        <w:tc>
          <w:tcPr>
            <w:tcW w:w="1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9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және бөлімінің кемінде екі бас маманы</w:t>
            </w:r>
          </w:p>
        </w:tc>
        <w:tc>
          <w:tcPr>
            <w:tcW w:w="3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алушының құжаттарын қабылдау және ААЖ дерекқорына тіркеу.</w:t>
            </w:r>
            <w:r>
              <w:br/>
            </w:r>
            <w:r>
              <w:rPr>
                <w:rFonts w:ascii="Times New Roman"/>
                <w:b w:val="false"/>
                <w:i w:val="false"/>
                <w:color w:val="000000"/>
                <w:sz w:val="20"/>
              </w:rPr>
              <w:t>
2) ұсынылған құжаттарды (клиникалық-функционалдық, әлеуметтік, кәсіптік және басқа да деректерді) қарау, мемлекеттік көрсетілетін қызметті алушыны тексеріп-қарау, организм функцияларының бұзылу және тыныс-тіршілігінің, оның ішінде еңбек ету қабілетінің шектелу дәрежесін бағалау</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алушыға мүгедектік белгіленген жағдайда – мүгедектігі туралы анықтама;</w:t>
            </w:r>
            <w:r>
              <w:br/>
            </w:r>
            <w:r>
              <w:rPr>
                <w:rFonts w:ascii="Times New Roman"/>
                <w:b w:val="false"/>
                <w:i w:val="false"/>
                <w:color w:val="000000"/>
                <w:sz w:val="20"/>
              </w:rPr>
              <w:t>
2) көрсетілетін қызметті алушыға мүгедекті оңалтудың жеке бағдарламасының әлеуметтік және кәсіптік бөлігі әзірленген жағдайда – мүгедекті оңалтудың жеке бағдарламасының әлеуметтік және кәсіптік бөлігінен үзінді көшірме;</w:t>
            </w:r>
            <w:r>
              <w:br/>
            </w:r>
            <w:r>
              <w:rPr>
                <w:rFonts w:ascii="Times New Roman"/>
                <w:b w:val="false"/>
                <w:i w:val="false"/>
                <w:color w:val="000000"/>
                <w:sz w:val="20"/>
              </w:rPr>
              <w:t>
3) көрсетілетін қызметті алушыға жалпы еңбек ету қабілетінен айырылу дәрежесі белгіленген жағдайда – жалпы еңбек ету қабілетінен айрылу дәрежесі туралы анықтама;</w:t>
            </w:r>
            <w:r>
              <w:br/>
            </w:r>
            <w:r>
              <w:rPr>
                <w:rFonts w:ascii="Times New Roman"/>
                <w:b w:val="false"/>
                <w:i w:val="false"/>
                <w:color w:val="000000"/>
                <w:sz w:val="20"/>
              </w:rPr>
              <w:t>
4) көрсетілетін қызметті алушыға кәсіптік еңбек ету қабілетінен айырылу дәрежесі белгіленген жағдайда – кәсіптік еңбек ету қабілетінен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r>
              <w:br/>
            </w:r>
            <w:r>
              <w:rPr>
                <w:rFonts w:ascii="Times New Roman"/>
                <w:b w:val="false"/>
                <w:i w:val="false"/>
                <w:color w:val="000000"/>
                <w:sz w:val="20"/>
              </w:rPr>
              <w:t>
5) зардап шеккен қызметкердің көмектің қосымша түрлері мен күтімге мұқтаждығы айқындалған жағдайларда – зардап шеккен қызметкердің көмектің қосымша түрлері мен күтімге мұқтаждығы туралы қорытынды;</w:t>
            </w:r>
            <w:r>
              <w:br/>
            </w:r>
            <w:r>
              <w:rPr>
                <w:rFonts w:ascii="Times New Roman"/>
                <w:b w:val="false"/>
                <w:i w:val="false"/>
                <w:color w:val="000000"/>
                <w:sz w:val="20"/>
              </w:rPr>
              <w:t>
6) кезекті қайта куәландыру кезінде мүгедек болып танылмаған көрсетілетін қызметті алушыға – толық оңалу туралы хабарлама;</w:t>
            </w:r>
            <w:r>
              <w:br/>
            </w:r>
            <w:r>
              <w:rPr>
                <w:rFonts w:ascii="Times New Roman"/>
                <w:b w:val="false"/>
                <w:i w:val="false"/>
                <w:color w:val="000000"/>
                <w:sz w:val="20"/>
              </w:rPr>
              <w:t>
7) МӘС қорытындысы туралы денсаулық сақтау ұйымының деректерді</w:t>
            </w:r>
          </w:p>
        </w:tc>
        <w:tc>
          <w:tcPr>
            <w:tcW w:w="1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 жүгінген күні; </w:t>
            </w:r>
            <w:r>
              <w:br/>
            </w:r>
            <w:r>
              <w:rPr>
                <w:rFonts w:ascii="Times New Roman"/>
                <w:b w:val="false"/>
                <w:i w:val="false"/>
                <w:color w:val="000000"/>
                <w:sz w:val="20"/>
              </w:rPr>
              <w:t>
2) он жұмыс күніне дейін:</w:t>
            </w:r>
            <w:r>
              <w:br/>
            </w:r>
            <w:r>
              <w:rPr>
                <w:rFonts w:ascii="Times New Roman"/>
                <w:b w:val="false"/>
                <w:i w:val="false"/>
                <w:color w:val="000000"/>
                <w:sz w:val="20"/>
              </w:rPr>
              <w:t>
-сараптамалық қорытынды шығару қиындық тудырған жағдайда мемлекеттік көрсетілетін қызметті алушыны және/немесе оның құжаттарын МӘС әдіснама және бақылау бөліміне жібереді</w:t>
            </w:r>
          </w:p>
        </w:tc>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 және/немесе оның құжаттарын консультация үшін МӘС әдіснама және бақылау бөліміне жіберу</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МОДҚ деректері</w:t>
            </w:r>
          </w:p>
        </w:tc>
        <w:tc>
          <w:tcPr>
            <w:tcW w:w="1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күні</w:t>
            </w:r>
          </w:p>
        </w:tc>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9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әдіснама және бақылау бөлімінің басшысы және МӘС әдіснама және бақылау бөлімінің кемінде екі бас маманы</w:t>
            </w:r>
          </w:p>
        </w:tc>
        <w:tc>
          <w:tcPr>
            <w:tcW w:w="3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ұсынылған құжаттарды қарау және/немесе мемлекеттік көрсетілетін қызметті алушыны тексеріп-қарау, организм функцияларының бұзылу және тыныс-тіршілігінің шектелу дәрежесін бағалау.</w:t>
            </w:r>
          </w:p>
        </w:tc>
        <w:tc>
          <w:tcPr>
            <w:tcW w:w="3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 қорытынды шығару және консультация деректерін мүгедектердің орталықтандырылған дерекқорына енгізу</w:t>
            </w:r>
          </w:p>
        </w:tc>
        <w:tc>
          <w:tcPr>
            <w:tcW w:w="1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 жүгінген және/немесе оның құжаттары келіп түскен күні</w:t>
            </w:r>
          </w:p>
        </w:tc>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"Мүгедектікті және/немесе еңбек</w:t>
            </w:r>
            <w:r>
              <w:br/>
            </w:r>
            <w:r>
              <w:rPr>
                <w:rFonts w:ascii="Times New Roman"/>
                <w:b w:val="false"/>
                <w:i w:val="false"/>
                <w:color w:val="000000"/>
                <w:sz w:val="20"/>
              </w:rPr>
              <w:t>ету қабілетінен айырылу дәрежесін</w:t>
            </w:r>
            <w:r>
              <w:br/>
            </w:r>
            <w:r>
              <w:rPr>
                <w:rFonts w:ascii="Times New Roman"/>
                <w:b w:val="false"/>
                <w:i w:val="false"/>
                <w:color w:val="000000"/>
                <w:sz w:val="20"/>
              </w:rPr>
              <w:t>белгілеу және/немесе қажетті</w:t>
            </w:r>
            <w:r>
              <w:br/>
            </w:r>
            <w:r>
              <w:rPr>
                <w:rFonts w:ascii="Times New Roman"/>
                <w:b w:val="false"/>
                <w:i w:val="false"/>
                <w:color w:val="000000"/>
                <w:sz w:val="20"/>
              </w:rPr>
              <w:t xml:space="preserve">әлеуметтік қорғау шараларын айқындау" </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2-қосымша</w:t>
            </w:r>
          </w:p>
        </w:tc>
      </w:tr>
    </w:tbl>
    <w:p>
      <w:pPr>
        <w:spacing w:after="0"/>
        <w:ind w:left="0"/>
        <w:jc w:val="both"/>
      </w:pPr>
      <w:r>
        <w:rPr>
          <w:rFonts w:ascii="Times New Roman"/>
          <w:b w:val="false"/>
          <w:i w:val="false"/>
          <w:color w:val="ff0000"/>
          <w:sz w:val="28"/>
        </w:rPr>
        <w:t xml:space="preserve">
      Ескерту. 2-қосымша жаңа редакцияда - ҚР Денсаулық сақтау және әлеуметтік даму министрінің 24.11.2016 </w:t>
      </w:r>
      <w:r>
        <w:rPr>
          <w:rFonts w:ascii="Times New Roman"/>
          <w:b w:val="false"/>
          <w:i w:val="false"/>
          <w:color w:val="ff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ff0000"/>
          <w:sz w:val="28"/>
        </w:rPr>
        <w:t xml:space="preserve">
       </w:t>
      </w:r>
    </w:p>
    <w:p>
      <w:pPr>
        <w:spacing w:after="0"/>
        <w:ind w:left="0"/>
        <w:jc w:val="both"/>
      </w:pPr>
      <w:r>
        <w:drawing>
          <wp:inline distT="0" distB="0" distL="0" distR="0">
            <wp:extent cx="7810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9" w:id="645"/>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Еңбек, әлеуметтік қорғау және көші-қон комитетінің ______________ бойынша департаменті Мүгедектікті растау туралы ақпарат</w:t>
      </w:r>
    </w:p>
    <w:bookmarkEnd w:id="645"/>
    <w:p>
      <w:pPr>
        <w:spacing w:after="0"/>
        <w:ind w:left="0"/>
        <w:jc w:val="both"/>
      </w:pPr>
      <w:r>
        <w:rPr>
          <w:rFonts w:ascii="Times New Roman"/>
          <w:b w:val="false"/>
          <w:i w:val="false"/>
          <w:color w:val="ff0000"/>
          <w:sz w:val="28"/>
        </w:rPr>
        <w:t xml:space="preserve">
      Ескерту. Тақырыбы жаңа редакцияда – ҚР Еңбек және халықты әлеуметтік қорғау министрінің 04.10.2017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147" w:id="646"/>
    <w:p>
      <w:pPr>
        <w:spacing w:after="0"/>
        <w:ind w:left="0"/>
        <w:jc w:val="both"/>
      </w:pPr>
      <w:r>
        <w:rPr>
          <w:rFonts w:ascii="Times New Roman"/>
          <w:b w:val="false"/>
          <w:i w:val="false"/>
          <w:color w:val="000000"/>
          <w:sz w:val="28"/>
        </w:rPr>
        <w:t>
      Азамат (ша) ___________________________________________________</w:t>
      </w:r>
    </w:p>
    <w:bookmarkEnd w:id="646"/>
    <w:bookmarkStart w:name="z1148" w:id="647"/>
    <w:p>
      <w:pPr>
        <w:spacing w:after="0"/>
        <w:ind w:left="0"/>
        <w:jc w:val="both"/>
      </w:pPr>
      <w:r>
        <w:rPr>
          <w:rFonts w:ascii="Times New Roman"/>
          <w:b w:val="false"/>
          <w:i w:val="false"/>
          <w:color w:val="000000"/>
          <w:sz w:val="28"/>
        </w:rPr>
        <w:t>
       (тегі, аты, әкесінің аты (ол болған кезде)</w:t>
      </w:r>
    </w:p>
    <w:bookmarkEnd w:id="647"/>
    <w:bookmarkStart w:name="z1149" w:id="648"/>
    <w:p>
      <w:pPr>
        <w:spacing w:after="0"/>
        <w:ind w:left="0"/>
        <w:jc w:val="both"/>
      </w:pPr>
      <w:r>
        <w:rPr>
          <w:rFonts w:ascii="Times New Roman"/>
          <w:b w:val="false"/>
          <w:i w:val="false"/>
          <w:color w:val="000000"/>
          <w:sz w:val="28"/>
        </w:rPr>
        <w:t>
      Туған күні ____________________________________________________</w:t>
      </w:r>
    </w:p>
    <w:bookmarkEnd w:id="648"/>
    <w:bookmarkStart w:name="z1150" w:id="649"/>
    <w:p>
      <w:pPr>
        <w:spacing w:after="0"/>
        <w:ind w:left="0"/>
        <w:jc w:val="both"/>
      </w:pPr>
      <w:r>
        <w:rPr>
          <w:rFonts w:ascii="Times New Roman"/>
          <w:b w:val="false"/>
          <w:i w:val="false"/>
          <w:color w:val="000000"/>
          <w:sz w:val="28"/>
        </w:rPr>
        <w:t>
      Өтініш берушінің мекенжайы ____________________________________</w:t>
      </w:r>
    </w:p>
    <w:bookmarkEnd w:id="649"/>
    <w:bookmarkStart w:name="z1151" w:id="650"/>
    <w:p>
      <w:pPr>
        <w:spacing w:after="0"/>
        <w:ind w:left="0"/>
        <w:jc w:val="both"/>
      </w:pPr>
      <w:r>
        <w:rPr>
          <w:rFonts w:ascii="Times New Roman"/>
          <w:b w:val="false"/>
          <w:i w:val="false"/>
          <w:color w:val="000000"/>
          <w:sz w:val="28"/>
        </w:rPr>
        <w:t>
      (МОДҚ-да тіркелген сәтте)</w:t>
      </w:r>
    </w:p>
    <w:bookmarkEnd w:id="650"/>
    <w:bookmarkStart w:name="z1152" w:id="651"/>
    <w:p>
      <w:pPr>
        <w:spacing w:after="0"/>
        <w:ind w:left="0"/>
        <w:jc w:val="both"/>
      </w:pPr>
      <w:r>
        <w:rPr>
          <w:rFonts w:ascii="Times New Roman"/>
          <w:b w:val="false"/>
          <w:i w:val="false"/>
          <w:color w:val="000000"/>
          <w:sz w:val="28"/>
        </w:rPr>
        <w:t>
      _______________________________________ мүгедегі болып табылады</w:t>
      </w:r>
    </w:p>
    <w:bookmarkEnd w:id="651"/>
    <w:bookmarkStart w:name="z1153" w:id="652"/>
    <w:p>
      <w:pPr>
        <w:spacing w:after="0"/>
        <w:ind w:left="0"/>
        <w:jc w:val="both"/>
      </w:pPr>
      <w:r>
        <w:rPr>
          <w:rFonts w:ascii="Times New Roman"/>
          <w:b w:val="false"/>
          <w:i w:val="false"/>
          <w:color w:val="000000"/>
          <w:sz w:val="28"/>
        </w:rPr>
        <w:t>
      (санаты*)</w:t>
      </w:r>
    </w:p>
    <w:bookmarkEnd w:id="652"/>
    <w:bookmarkStart w:name="z1154" w:id="653"/>
    <w:p>
      <w:pPr>
        <w:spacing w:after="0"/>
        <w:ind w:left="0"/>
        <w:jc w:val="both"/>
      </w:pPr>
      <w:r>
        <w:rPr>
          <w:rFonts w:ascii="Times New Roman"/>
          <w:b w:val="false"/>
          <w:i w:val="false"/>
          <w:color w:val="000000"/>
          <w:sz w:val="28"/>
        </w:rPr>
        <w:t>
      _______________________________________________________________</w:t>
      </w:r>
    </w:p>
    <w:bookmarkEnd w:id="653"/>
    <w:bookmarkStart w:name="z1155" w:id="654"/>
    <w:p>
      <w:pPr>
        <w:spacing w:after="0"/>
        <w:ind w:left="0"/>
        <w:jc w:val="both"/>
      </w:pPr>
      <w:r>
        <w:rPr>
          <w:rFonts w:ascii="Times New Roman"/>
          <w:b w:val="false"/>
          <w:i w:val="false"/>
          <w:color w:val="000000"/>
          <w:sz w:val="28"/>
        </w:rPr>
        <w:t>
      (мүгедектік себебі)</w:t>
      </w:r>
    </w:p>
    <w:bookmarkEnd w:id="654"/>
    <w:bookmarkStart w:name="z1156" w:id="655"/>
    <w:p>
      <w:pPr>
        <w:spacing w:after="0"/>
        <w:ind w:left="0"/>
        <w:jc w:val="both"/>
      </w:pPr>
      <w:r>
        <w:rPr>
          <w:rFonts w:ascii="Times New Roman"/>
          <w:b w:val="false"/>
          <w:i w:val="false"/>
          <w:color w:val="000000"/>
          <w:sz w:val="28"/>
        </w:rPr>
        <w:t>
      Белгіленген күні ______._______.__________.</w:t>
      </w:r>
    </w:p>
    <w:bookmarkEnd w:id="655"/>
    <w:bookmarkStart w:name="z1157" w:id="656"/>
    <w:p>
      <w:pPr>
        <w:spacing w:after="0"/>
        <w:ind w:left="0"/>
        <w:jc w:val="both"/>
      </w:pPr>
      <w:r>
        <w:rPr>
          <w:rFonts w:ascii="Times New Roman"/>
          <w:b w:val="false"/>
          <w:i w:val="false"/>
          <w:color w:val="000000"/>
          <w:sz w:val="28"/>
        </w:rPr>
        <w:t>
      Мүгедектік ____________.__________._____. дейінгі мерзімге белгіленді</w:t>
      </w:r>
    </w:p>
    <w:bookmarkEnd w:id="656"/>
    <w:bookmarkStart w:name="z1158" w:id="657"/>
    <w:p>
      <w:pPr>
        <w:spacing w:after="0"/>
        <w:ind w:left="0"/>
        <w:jc w:val="both"/>
      </w:pPr>
      <w:r>
        <w:rPr>
          <w:rFonts w:ascii="Times New Roman"/>
          <w:b w:val="false"/>
          <w:i w:val="false"/>
          <w:color w:val="000000"/>
          <w:sz w:val="28"/>
        </w:rPr>
        <w:t>
      Мүгедектік туралы анықтама № ______________________</w:t>
      </w:r>
    </w:p>
    <w:bookmarkEnd w:id="657"/>
    <w:bookmarkStart w:name="z1159" w:id="658"/>
    <w:p>
      <w:pPr>
        <w:spacing w:after="0"/>
        <w:ind w:left="0"/>
        <w:jc w:val="both"/>
      </w:pPr>
      <w:r>
        <w:rPr>
          <w:rFonts w:ascii="Times New Roman"/>
          <w:b w:val="false"/>
          <w:i w:val="false"/>
          <w:color w:val="000000"/>
          <w:sz w:val="28"/>
        </w:rPr>
        <w:t>
      Негіздеме: 20___ жылғы "___" _______ № ________ сараптамалық қорытынды</w:t>
      </w:r>
    </w:p>
    <w:bookmarkEnd w:id="658"/>
    <w:bookmarkStart w:name="z1160" w:id="659"/>
    <w:p>
      <w:pPr>
        <w:spacing w:after="0"/>
        <w:ind w:left="0"/>
        <w:jc w:val="both"/>
      </w:pPr>
      <w:r>
        <w:rPr>
          <w:rFonts w:ascii="Times New Roman"/>
          <w:b w:val="false"/>
          <w:i w:val="false"/>
          <w:color w:val="000000"/>
          <w:sz w:val="28"/>
        </w:rPr>
        <w:t>
      (сараптаманың аяқталған күні) (МӘС актісінің №)</w:t>
      </w:r>
    </w:p>
    <w:bookmarkEnd w:id="659"/>
    <w:bookmarkStart w:name="z1161" w:id="660"/>
    <w:p>
      <w:pPr>
        <w:spacing w:after="0"/>
        <w:ind w:left="0"/>
        <w:jc w:val="both"/>
      </w:pPr>
      <w:r>
        <w:rPr>
          <w:rFonts w:ascii="Times New Roman"/>
          <w:b w:val="false"/>
          <w:i w:val="false"/>
          <w:color w:val="000000"/>
          <w:sz w:val="28"/>
        </w:rPr>
        <w:t>
      Мүгедектік санаты* – мүгедектіктің бірінші, екінші немесе үшінші тобы, он алты жасқа дейінгі адамға "мүгедек бала" санаты, ал он алтыдан он сегіз жасқа дейін бірінші, екінші немесе үшінші топтағы "мүгедек бала" санаты</w:t>
      </w:r>
    </w:p>
    <w:bookmarkEnd w:id="660"/>
    <w:bookmarkStart w:name="z1162" w:id="661"/>
    <w:p>
      <w:pPr>
        <w:spacing w:after="0"/>
        <w:ind w:left="0"/>
        <w:jc w:val="both"/>
      </w:pPr>
      <w:r>
        <w:rPr>
          <w:rFonts w:ascii="Times New Roman"/>
          <w:b w:val="false"/>
          <w:i w:val="false"/>
          <w:color w:val="000000"/>
          <w:sz w:val="28"/>
        </w:rPr>
        <w:t xml:space="preserve">
      Осы құжат "Электрондық құжат және электрондық цифрлық қолтаңба туралы" 2003 жылғы 7 қаңтардағы ҚРЗ 7-бабының 1-тармағына сәйкес қағаз жеткізгіштегі құжатпен бірдей. Данный документ согласно пункту 1 статьи 7 ЗРК от 7 января 2003 года "Об электронном документе и электронной </w:t>
      </w:r>
    </w:p>
    <w:bookmarkEnd w:id="66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3" w:id="662"/>
    <w:p>
      <w:pPr>
        <w:spacing w:after="0"/>
        <w:ind w:left="0"/>
        <w:jc w:val="both"/>
      </w:pPr>
      <w:r>
        <w:rPr>
          <w:rFonts w:ascii="Times New Roman"/>
          <w:b w:val="false"/>
          <w:i w:val="false"/>
          <w:color w:val="000000"/>
          <w:sz w:val="28"/>
        </w:rPr>
        <w:t>
      *штрих-код "ЗТМО" ААЖ алынған және электрондық-цифрлық қолтаңбасымен қол қойылған деректерді қамтиды</w:t>
      </w:r>
    </w:p>
    <w:bookmarkEnd w:id="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"Мүгедектікті және/немесе еңбек</w:t>
            </w:r>
            <w:r>
              <w:br/>
            </w:r>
            <w:r>
              <w:rPr>
                <w:rFonts w:ascii="Times New Roman"/>
                <w:b w:val="false"/>
                <w:i w:val="false"/>
                <w:color w:val="000000"/>
                <w:sz w:val="20"/>
              </w:rPr>
              <w:t>ету қабілетінен айырылу дәрежесін</w:t>
            </w:r>
            <w:r>
              <w:br/>
            </w:r>
            <w:r>
              <w:rPr>
                <w:rFonts w:ascii="Times New Roman"/>
                <w:b w:val="false"/>
                <w:i w:val="false"/>
                <w:color w:val="000000"/>
                <w:sz w:val="20"/>
              </w:rPr>
              <w:t>белгілеу және/немесе қажетті</w:t>
            </w:r>
            <w:r>
              <w:br/>
            </w:r>
            <w:r>
              <w:rPr>
                <w:rFonts w:ascii="Times New Roman"/>
                <w:b w:val="false"/>
                <w:i w:val="false"/>
                <w:color w:val="000000"/>
                <w:sz w:val="20"/>
              </w:rPr>
              <w:t>әлеуметтік қорғау шараларын айқындау"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3-қосымша</w:t>
            </w:r>
          </w:p>
        </w:tc>
      </w:tr>
    </w:tbl>
    <w:bookmarkStart w:name="z287" w:id="663"/>
    <w:p>
      <w:pPr>
        <w:spacing w:after="0"/>
        <w:ind w:left="0"/>
        <w:jc w:val="left"/>
      </w:pPr>
      <w:r>
        <w:rPr>
          <w:rFonts w:ascii="Times New Roman"/>
          <w:b/>
          <w:i w:val="false"/>
          <w:color w:val="000000"/>
        </w:rPr>
        <w:t xml:space="preserve"> Мемлекеттік қызметті көрсетуге қатысқан ақпараттық жүйелердің</w:t>
      </w:r>
      <w:r>
        <w:br/>
      </w:r>
      <w:r>
        <w:rPr>
          <w:rFonts w:ascii="Times New Roman"/>
          <w:b/>
          <w:i w:val="false"/>
          <w:color w:val="000000"/>
        </w:rPr>
        <w:t>функционалдық іс-қимылының диаграммалары, графикалық нысанда</w:t>
      </w:r>
    </w:p>
    <w:bookmarkEnd w:id="663"/>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"Мүгедектікті және/немесе еңбек</w:t>
            </w:r>
            <w:r>
              <w:br/>
            </w:r>
            <w:r>
              <w:rPr>
                <w:rFonts w:ascii="Times New Roman"/>
                <w:b w:val="false"/>
                <w:i w:val="false"/>
                <w:color w:val="000000"/>
                <w:sz w:val="20"/>
              </w:rPr>
              <w:t>ету қабілетінен айырылу дәрежесін</w:t>
            </w:r>
            <w:r>
              <w:br/>
            </w:r>
            <w:r>
              <w:rPr>
                <w:rFonts w:ascii="Times New Roman"/>
                <w:b w:val="false"/>
                <w:i w:val="false"/>
                <w:color w:val="000000"/>
                <w:sz w:val="20"/>
              </w:rPr>
              <w:t>белгілеу және/немесе қажетті</w:t>
            </w:r>
            <w:r>
              <w:br/>
            </w:r>
            <w:r>
              <w:rPr>
                <w:rFonts w:ascii="Times New Roman"/>
                <w:b w:val="false"/>
                <w:i w:val="false"/>
                <w:color w:val="000000"/>
                <w:sz w:val="20"/>
              </w:rPr>
              <w:t xml:space="preserve">әлеуметтік қорғау шараларын айқындау" </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4-қосымша</w:t>
            </w:r>
          </w:p>
        </w:tc>
      </w:tr>
    </w:tbl>
    <w:bookmarkStart w:name="z289" w:id="664"/>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қызметті көрсету бизнес-процестерінің анықтамалығы</w:t>
      </w:r>
    </w:p>
    <w:bookmarkEnd w:id="664"/>
    <w:p>
      <w:pPr>
        <w:spacing w:after="0"/>
        <w:ind w:left="0"/>
        <w:jc w:val="both"/>
      </w:pPr>
      <w:r>
        <w:rPr>
          <w:rFonts w:ascii="Times New Roman"/>
          <w:b w:val="false"/>
          <w:i w:val="false"/>
          <w:color w:val="ff0000"/>
          <w:sz w:val="28"/>
        </w:rPr>
        <w:t xml:space="preserve">
      Ескерту. 4-қосымша жаңа редакцияда - ҚР Денсаулық сақтау және әлеуметтік даму министрінің 24.11.2016 </w:t>
      </w:r>
      <w:r>
        <w:rPr>
          <w:rFonts w:ascii="Times New Roman"/>
          <w:b w:val="false"/>
          <w:i w:val="false"/>
          <w:color w:val="ff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ff0000"/>
          <w:sz w:val="28"/>
        </w:rPr>
        <w:t xml:space="preserve">
       </w:t>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10-қосымша</w:t>
            </w:r>
          </w:p>
        </w:tc>
      </w:tr>
    </w:tbl>
    <w:bookmarkStart w:name="z291" w:id="665"/>
    <w:p>
      <w:pPr>
        <w:spacing w:after="0"/>
        <w:ind w:left="0"/>
        <w:jc w:val="left"/>
      </w:pPr>
      <w:r>
        <w:rPr>
          <w:rFonts w:ascii="Times New Roman"/>
          <w:b/>
          <w:i w:val="false"/>
          <w:color w:val="000000"/>
        </w:rPr>
        <w:t xml:space="preserve"> "Мүгедек баланы тәрбиелеп отырған анаға немесе әкеге, бала</w:t>
      </w:r>
      <w:r>
        <w:br/>
      </w:r>
      <w:r>
        <w:rPr>
          <w:rFonts w:ascii="Times New Roman"/>
          <w:b/>
          <w:i w:val="false"/>
          <w:color w:val="000000"/>
        </w:rPr>
        <w:t>асырап алушыға, қамқоршыға (қорғаншыға) жәрдемақы тағайындау"</w:t>
      </w:r>
      <w:r>
        <w:br/>
      </w:r>
      <w:r>
        <w:rPr>
          <w:rFonts w:ascii="Times New Roman"/>
          <w:b/>
          <w:i w:val="false"/>
          <w:color w:val="000000"/>
        </w:rPr>
        <w:t>мемлекеттік қызметті көрсету регламенті</w:t>
      </w:r>
    </w:p>
    <w:bookmarkEnd w:id="665"/>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23.01.2018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912" w:id="666"/>
    <w:p>
      <w:pPr>
        <w:spacing w:after="0"/>
        <w:ind w:left="0"/>
        <w:jc w:val="both"/>
      </w:pPr>
      <w:r>
        <w:rPr>
          <w:rFonts w:ascii="Times New Roman"/>
          <w:b w:val="false"/>
          <w:i w:val="false"/>
          <w:color w:val="000000"/>
          <w:sz w:val="28"/>
        </w:rPr>
        <w:t xml:space="preserve">
      1. "Мүгедек баланы тәрбиелеп отырған анаға немесе әкеге, бала асырап алушыға, қамқоршыға (қорғаншыға) жәрдемақы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"Мүгедек баланы тәрбиелеп отырған анаға немесе әкеге, бала асырап алушыға, қамқоршыға (қорғаншыға) жәрдемақы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мүгедек баланы тәрбиелеп отырған анаға немесе әкеге, бала асырап алушыға, қамқоршыға (қорғаншыға) жәрдемақы (бұдан әрі – жәрдемақы) тағайындау рәсімін айқындайды.</w:t>
      </w:r>
    </w:p>
    <w:bookmarkEnd w:id="666"/>
    <w:bookmarkStart w:name="z913" w:id="667"/>
    <w:p>
      <w:pPr>
        <w:spacing w:after="0"/>
        <w:ind w:left="0"/>
        <w:jc w:val="both"/>
      </w:pPr>
      <w:r>
        <w:rPr>
          <w:rFonts w:ascii="Times New Roman"/>
          <w:b w:val="false"/>
          <w:i w:val="false"/>
          <w:color w:val="000000"/>
          <w:sz w:val="28"/>
        </w:rPr>
        <w:t>
      2. Мемлекеттік қызметті Министрліктің Еңбек, әлеуметтік қорғау және көші-қон комитетінің аумақтық бөлімшелері (бұдан әрі – көрсетілетін қызметті беруші) көрсетеді.</w:t>
      </w:r>
    </w:p>
    <w:bookmarkEnd w:id="667"/>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2) көрсетілетін қызметті беруші;</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916" w:id="668"/>
    <w:p>
      <w:pPr>
        <w:spacing w:after="0"/>
        <w:ind w:left="0"/>
        <w:jc w:val="both"/>
      </w:pPr>
      <w:r>
        <w:rPr>
          <w:rFonts w:ascii="Times New Roman"/>
          <w:b w:val="false"/>
          <w:i w:val="false"/>
          <w:color w:val="000000"/>
          <w:sz w:val="28"/>
        </w:rPr>
        <w:t>
      3. Мемлекеттік қызметті көрсету нысаны: электрондық және (немесе) қағаз түрінде.</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23.01.2018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917" w:id="669"/>
    <w:p>
      <w:pPr>
        <w:spacing w:after="0"/>
        <w:ind w:left="0"/>
        <w:jc w:val="both"/>
      </w:pPr>
      <w:r>
        <w:rPr>
          <w:rFonts w:ascii="Times New Roman"/>
          <w:b w:val="false"/>
          <w:i w:val="false"/>
          <w:color w:val="000000"/>
          <w:sz w:val="28"/>
        </w:rPr>
        <w:t>
      4. Мемлекеттік қызметті көрсету нәтижесі – жәрдемақы тағайындау (тағайындаудан бас тарту) туралы хабарлама.</w:t>
      </w:r>
    </w:p>
    <w:bookmarkEnd w:id="669"/>
    <w:bookmarkStart w:name="z918" w:id="670"/>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670"/>
    <w:bookmarkStart w:name="z919" w:id="671"/>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671"/>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23.01.2018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920" w:id="672"/>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672"/>
    <w:bookmarkStart w:name="z921" w:id="673"/>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673"/>
    <w:bookmarkStart w:name="z922" w:id="674"/>
    <w:p>
      <w:pPr>
        <w:spacing w:after="0"/>
        <w:ind w:left="0"/>
        <w:jc w:val="both"/>
      </w:pPr>
      <w:r>
        <w:rPr>
          <w:rFonts w:ascii="Times New Roman"/>
          <w:b w:val="false"/>
          <w:i w:val="false"/>
          <w:color w:val="000000"/>
          <w:sz w:val="28"/>
        </w:rPr>
        <w:t xml:space="preserve">
      1) жәрдемақы тағайындау жөніндегі функцияны жүзеге асыратын көрсетілетін қызметті беруші бөлімінің (басқармасының) маманы бір жұмыс күні ішінде: </w:t>
      </w:r>
    </w:p>
    <w:bookmarkEnd w:id="674"/>
    <w:bookmarkStart w:name="z923" w:id="675"/>
    <w:p>
      <w:pPr>
        <w:spacing w:after="0"/>
        <w:ind w:left="0"/>
        <w:jc w:val="both"/>
      </w:pPr>
      <w:r>
        <w:rPr>
          <w:rFonts w:ascii="Times New Roman"/>
          <w:b w:val="false"/>
          <w:i w:val="false"/>
          <w:color w:val="000000"/>
          <w:sz w:val="28"/>
        </w:rPr>
        <w:t>
      Мемлекеттік корпорация филиалынан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675"/>
    <w:bookmarkStart w:name="z924" w:id="676"/>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676"/>
    <w:bookmarkStart w:name="z925" w:id="677"/>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677"/>
    <w:bookmarkStart w:name="z926" w:id="678"/>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жете рәсімдеу үшін отыз жұмыс күні мерзіміне қайтарады.</w:t>
      </w:r>
    </w:p>
    <w:bookmarkEnd w:id="678"/>
    <w:bookmarkStart w:name="z927" w:id="679"/>
    <w:p>
      <w:pPr>
        <w:spacing w:after="0"/>
        <w:ind w:left="0"/>
        <w:jc w:val="both"/>
      </w:pPr>
      <w:r>
        <w:rPr>
          <w:rFonts w:ascii="Times New Roman"/>
          <w:b w:val="false"/>
          <w:i w:val="false"/>
          <w:color w:val="000000"/>
          <w:sz w:val="28"/>
        </w:rPr>
        <w:t xml:space="preserve">
      Егер Мемлекеттік корпорация бөлімшесіне электрондық шешім жобасымен электрондық іс макеті келіп түскен күннен бастап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 </w:t>
      </w:r>
    </w:p>
    <w:bookmarkEnd w:id="679"/>
    <w:bookmarkStart w:name="z928" w:id="680"/>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электрондық шешім жобасын электрондық цифрлық қолтаңба (бұдан әрі – ЭЦҚ) арқылы куәландырады;</w:t>
      </w:r>
    </w:p>
    <w:bookmarkEnd w:id="680"/>
    <w:bookmarkStart w:name="z929" w:id="681"/>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bookmarkEnd w:id="681"/>
    <w:bookmarkStart w:name="z930" w:id="682"/>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End w:id="682"/>
    <w:bookmarkStart w:name="z931" w:id="683"/>
    <w:p>
      <w:pPr>
        <w:spacing w:after="0"/>
        <w:ind w:left="0"/>
        <w:jc w:val="both"/>
      </w:pPr>
      <w:r>
        <w:rPr>
          <w:rFonts w:ascii="Times New Roman"/>
          <w:b w:val="false"/>
          <w:i w:val="false"/>
          <w:color w:val="000000"/>
          <w:sz w:val="28"/>
        </w:rPr>
        <w:t>
      2) жәрдемақы тағайындау жөніндегі функцияны жүзеге асыратын көрсетілетін қызметті беруші бөлімінің (басқармасының) бастығы (басшысы) екі жұмыс күні ішінде:</w:t>
      </w:r>
    </w:p>
    <w:bookmarkEnd w:id="683"/>
    <w:bookmarkStart w:name="z932" w:id="684"/>
    <w:p>
      <w:pPr>
        <w:spacing w:after="0"/>
        <w:ind w:left="0"/>
        <w:jc w:val="both"/>
      </w:pPr>
      <w:r>
        <w:rPr>
          <w:rFonts w:ascii="Times New Roman"/>
          <w:b w:val="false"/>
          <w:i w:val="false"/>
          <w:color w:val="000000"/>
          <w:sz w:val="28"/>
        </w:rPr>
        <w:t>
      тиісті функцияны жүзеге асыратын бөлім (басқарма) маманынан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684"/>
    <w:bookmarkStart w:name="z933" w:id="685"/>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685"/>
    <w:bookmarkStart w:name="z934" w:id="686"/>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686"/>
    <w:bookmarkStart w:name="z935" w:id="687"/>
    <w:p>
      <w:pPr>
        <w:spacing w:after="0"/>
        <w:ind w:left="0"/>
        <w:jc w:val="both"/>
      </w:pPr>
      <w:r>
        <w:rPr>
          <w:rFonts w:ascii="Times New Roman"/>
          <w:b w:val="false"/>
          <w:i w:val="false"/>
          <w:color w:val="000000"/>
          <w:sz w:val="28"/>
        </w:rPr>
        <w:t xml:space="preserve">
      ұсынылған құжаттың (құжаттардың) дәйектілігін тексеру үшін қажеттілік туындаған не қосымша құжат (құжаттар) сұратылған кезде жете ресімдеу үшін отыз жұмыс күні мерзіміне қайтарады; </w:t>
      </w:r>
    </w:p>
    <w:bookmarkEnd w:id="687"/>
    <w:bookmarkStart w:name="z936" w:id="688"/>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электрондық шешім жобасын ЭЦҚ арқылы куәландырады;</w:t>
      </w:r>
    </w:p>
    <w:bookmarkEnd w:id="688"/>
    <w:bookmarkStart w:name="z937" w:id="689"/>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689"/>
    <w:bookmarkStart w:name="z938" w:id="690"/>
    <w:p>
      <w:pPr>
        <w:spacing w:after="0"/>
        <w:ind w:left="0"/>
        <w:jc w:val="both"/>
      </w:pPr>
      <w:r>
        <w:rPr>
          <w:rFonts w:ascii="Times New Roman"/>
          <w:b w:val="false"/>
          <w:i w:val="false"/>
          <w:color w:val="000000"/>
          <w:sz w:val="28"/>
        </w:rPr>
        <w:t>
      Көрсетілетін қызметті берушінің бөлімі (басқармасы) бастығының (басшысының)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End w:id="690"/>
    <w:bookmarkStart w:name="z939" w:id="691"/>
    <w:p>
      <w:pPr>
        <w:spacing w:after="0"/>
        <w:ind w:left="0"/>
        <w:jc w:val="both"/>
      </w:pPr>
      <w:r>
        <w:rPr>
          <w:rFonts w:ascii="Times New Roman"/>
          <w:b w:val="false"/>
          <w:i w:val="false"/>
          <w:color w:val="000000"/>
          <w:sz w:val="28"/>
        </w:rPr>
        <w:t>
      3) көрсетілетін қызметті берушінің басшысы бір жұмыс күні ішінде:</w:t>
      </w:r>
    </w:p>
    <w:bookmarkEnd w:id="691"/>
    <w:bookmarkStart w:name="z940" w:id="692"/>
    <w:p>
      <w:pPr>
        <w:spacing w:after="0"/>
        <w:ind w:left="0"/>
        <w:jc w:val="both"/>
      </w:pPr>
      <w:r>
        <w:rPr>
          <w:rFonts w:ascii="Times New Roman"/>
          <w:b w:val="false"/>
          <w:i w:val="false"/>
          <w:color w:val="000000"/>
          <w:sz w:val="28"/>
        </w:rPr>
        <w:t>
      тиісті функцияны жүзеге асыратын бөлім (басқарма) бастығынан (басшысынан) келіп түскен электрондық шешім жобасымен электрондық іс макетін қарайды (есептеудің дұрыстығын, сканерленген құжаттардың сапасын тексереді);</w:t>
      </w:r>
    </w:p>
    <w:bookmarkEnd w:id="692"/>
    <w:bookmarkStart w:name="z941" w:id="693"/>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bookmarkEnd w:id="693"/>
    <w:bookmarkStart w:name="z942" w:id="694"/>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bookmarkEnd w:id="694"/>
    <w:bookmarkStart w:name="z943" w:id="695"/>
    <w:p>
      <w:pPr>
        <w:spacing w:after="0"/>
        <w:ind w:left="0"/>
        <w:jc w:val="both"/>
      </w:pPr>
      <w:r>
        <w:rPr>
          <w:rFonts w:ascii="Times New Roman"/>
          <w:b w:val="false"/>
          <w:i w:val="false"/>
          <w:color w:val="000000"/>
          <w:sz w:val="28"/>
        </w:rPr>
        <w:t>
      ұсынылған құжаттың (құжаттардың) дәйектілін тексеру үшін қажеттілік туындаған не қосымша құжат (құжаттар) сұратылған кезде жете рәсімдеу үшін отыз жұмыс күні мерзіміне қайтарады;</w:t>
      </w:r>
    </w:p>
    <w:bookmarkEnd w:id="695"/>
    <w:bookmarkStart w:name="z944" w:id="696"/>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қабылдайды және ЭЦҚ арқылы куәландырады;</w:t>
      </w:r>
    </w:p>
    <w:bookmarkEnd w:id="696"/>
    <w:bookmarkStart w:name="z945" w:id="697"/>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bookmarkEnd w:id="697"/>
    <w:bookmarkStart w:name="z946" w:id="698"/>
    <w:p>
      <w:pPr>
        <w:spacing w:after="0"/>
        <w:ind w:left="0"/>
        <w:jc w:val="both"/>
      </w:pPr>
      <w:r>
        <w:rPr>
          <w:rFonts w:ascii="Times New Roman"/>
          <w:b w:val="false"/>
          <w:i w:val="false"/>
          <w:color w:val="000000"/>
          <w:sz w:val="28"/>
        </w:rPr>
        <w:t>
      ЭЦҚ-мен куәландырған кезде жәрдемақы тағайындау (тағайындаудан бас тарту) туралы хабарлама Мемлекеттік корпорация бөлімшесіне автоматты түрде жіберіледі.</w:t>
      </w:r>
    </w:p>
    <w:bookmarkEnd w:id="698"/>
    <w:bookmarkStart w:name="z947" w:id="699"/>
    <w:p>
      <w:pPr>
        <w:spacing w:after="0"/>
        <w:ind w:left="0"/>
        <w:jc w:val="both"/>
      </w:pPr>
      <w:r>
        <w:rPr>
          <w:rFonts w:ascii="Times New Roman"/>
          <w:b w:val="false"/>
          <w:i w:val="false"/>
          <w:color w:val="000000"/>
          <w:sz w:val="28"/>
        </w:rPr>
        <w:t>
      Жәрдемақы тағайындау (тағайындаудан бас тарту) туралы шешімді қабылдау және қабылданған шешімді автоматты режимде төлеуге жіберу мемлекеттік қызметті көрсету бойынша осы кезеңдегі рәсімнің нәтижесі болып табылады.</w:t>
      </w:r>
    </w:p>
    <w:bookmarkEnd w:id="699"/>
    <w:bookmarkStart w:name="z948" w:id="700"/>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700"/>
    <w:bookmarkStart w:name="z949" w:id="701"/>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701"/>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23.01.2018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950" w:id="702"/>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702"/>
    <w:bookmarkStart w:name="z951" w:id="703"/>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703"/>
    <w:bookmarkStart w:name="z952" w:id="704"/>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w:t>
      </w:r>
    </w:p>
    <w:bookmarkEnd w:id="704"/>
    <w:bookmarkStart w:name="z953" w:id="705"/>
    <w:p>
      <w:pPr>
        <w:spacing w:after="0"/>
        <w:ind w:left="0"/>
        <w:jc w:val="both"/>
      </w:pPr>
      <w:r>
        <w:rPr>
          <w:rFonts w:ascii="Times New Roman"/>
          <w:b w:val="false"/>
          <w:i w:val="false"/>
          <w:color w:val="000000"/>
          <w:sz w:val="28"/>
        </w:rPr>
        <w:t>
      көрсетілетін қызметті берушінің басшысы қатысады.</w:t>
      </w:r>
    </w:p>
    <w:bookmarkEnd w:id="705"/>
    <w:bookmarkStart w:name="z954" w:id="706"/>
    <w:p>
      <w:pPr>
        <w:spacing w:after="0"/>
        <w:ind w:left="0"/>
        <w:jc w:val="both"/>
      </w:pPr>
      <w:r>
        <w:rPr>
          <w:rFonts w:ascii="Times New Roman"/>
          <w:b w:val="false"/>
          <w:i w:val="false"/>
          <w:color w:val="000000"/>
          <w:sz w:val="28"/>
        </w:rPr>
        <w:t xml:space="preserve">
      9. Әрбір рәсімнің (іс-қимылдың) ұзақтығы көрсетіле отырып, көрсетілетін қызметті берушінің қызметкерлері арасындағы рәсімнің (іс-қимылдың) жүйелілігі осы тармақта сипатталған, сондай-ақ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блок-схемада көрсетілген.</w:t>
      </w:r>
    </w:p>
    <w:bookmarkEnd w:id="706"/>
    <w:bookmarkStart w:name="z955" w:id="707"/>
    <w:p>
      <w:pPr>
        <w:spacing w:after="0"/>
        <w:ind w:left="0"/>
        <w:jc w:val="both"/>
      </w:pPr>
      <w:r>
        <w:rPr>
          <w:rFonts w:ascii="Times New Roman"/>
          <w:b w:val="false"/>
          <w:i w:val="false"/>
          <w:color w:val="000000"/>
          <w:sz w:val="28"/>
        </w:rPr>
        <w:t xml:space="preserve">
      Көрсетілетін қызметті беруші бөлімінің маманы бір жұмыс күні ішінде жәрдемақы тағайындау туралы шешім жобасымен электрондық іс макетін автоматты режимде көрсетілетін қызметті беруші бөлімінің (басқармасының) бастығына (басшысына) жібереді. </w:t>
      </w:r>
    </w:p>
    <w:bookmarkEnd w:id="707"/>
    <w:bookmarkStart w:name="z956" w:id="708"/>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 бір жұмыс күні ішінде жәрдемақы тағайындау туралы шешім жобасымен электрондық іс макетін автоматты режимде көрсетілетін қызметті берушінің басшысына жібереді.</w:t>
      </w:r>
    </w:p>
    <w:bookmarkEnd w:id="708"/>
    <w:bookmarkStart w:name="z957" w:id="709"/>
    <w:p>
      <w:pPr>
        <w:spacing w:after="0"/>
        <w:ind w:left="0"/>
        <w:jc w:val="both"/>
      </w:pPr>
      <w:r>
        <w:rPr>
          <w:rFonts w:ascii="Times New Roman"/>
          <w:b w:val="false"/>
          <w:i w:val="false"/>
          <w:color w:val="000000"/>
          <w:sz w:val="28"/>
        </w:rPr>
        <w:t>
      Көрсетілетін қызметті берушінің басшысы бір жұмыс күні ішінде электрондық іс макеті Стандартқа толық сәйкес келген жағдайда, жәрдемақы тағайындау туралы шешім қабылдайды және ЭЦҚ арқылы куәландырады, қабылданған шешімді автоматты режимде Мемлекеттік корпорация бөлімшесіне жібереді.</w:t>
      </w:r>
    </w:p>
    <w:bookmarkEnd w:id="709"/>
    <w:bookmarkStart w:name="z958" w:id="710"/>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710"/>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23.01.2018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959" w:id="711"/>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 бөлімшесінде "электрондық кезек" тәртібінде, кедергісіз қағидат бойынша жүзеге асырылады.</w:t>
      </w:r>
    </w:p>
    <w:bookmarkEnd w:id="711"/>
    <w:bookmarkStart w:name="z960" w:id="712"/>
    <w:p>
      <w:pPr>
        <w:spacing w:after="0"/>
        <w:ind w:left="0"/>
        <w:jc w:val="both"/>
      </w:pPr>
      <w:r>
        <w:rPr>
          <w:rFonts w:ascii="Times New Roman"/>
          <w:b w:val="false"/>
          <w:i w:val="false"/>
          <w:color w:val="000000"/>
          <w:sz w:val="28"/>
        </w:rPr>
        <w:t xml:space="preserve">
      11. Мемлекеттік корпорация бөлімшесі өтініш тіркелген күннен бастап екі жұмыс күні ішінде көрсетілетін қызметті алушының электрондық іс макетін қалыптастырады. </w:t>
      </w:r>
    </w:p>
    <w:bookmarkEnd w:id="712"/>
    <w:bookmarkStart w:name="z961" w:id="713"/>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bookmarkEnd w:id="713"/>
    <w:bookmarkStart w:name="z962" w:id="714"/>
    <w:p>
      <w:pPr>
        <w:spacing w:after="0"/>
        <w:ind w:left="0"/>
        <w:jc w:val="both"/>
      </w:pPr>
      <w:r>
        <w:rPr>
          <w:rFonts w:ascii="Times New Roman"/>
          <w:b w:val="false"/>
          <w:i w:val="false"/>
          <w:color w:val="000000"/>
          <w:sz w:val="28"/>
        </w:rPr>
        <w:t xml:space="preserve">
      1) көрсетілетін қызметті алушыдан өтініш пен құжаттардың топтамасын қабылдаған кезде көрсетілетін қызметті берушінің ақпараттық жүйесінде (бұдан әрі – АЖ) жәрдемақы тағайындау немесе төлеу фактісінің болмауына тексеруді жүзеге асырады; </w:t>
      </w:r>
    </w:p>
    <w:bookmarkEnd w:id="714"/>
    <w:bookmarkStart w:name="z963" w:id="715"/>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тексереді;</w:t>
      </w:r>
    </w:p>
    <w:bookmarkEnd w:id="715"/>
    <w:bookmarkStart w:name="z964" w:id="716"/>
    <w:p>
      <w:pPr>
        <w:spacing w:after="0"/>
        <w:ind w:left="0"/>
        <w:jc w:val="both"/>
      </w:pPr>
      <w:r>
        <w:rPr>
          <w:rFonts w:ascii="Times New Roman"/>
          <w:b w:val="false"/>
          <w:i w:val="false"/>
          <w:color w:val="000000"/>
          <w:sz w:val="28"/>
        </w:rPr>
        <w:t>
      3) "электрондық үкімет" шлюзі арқылы тиісті АЖ-ға:</w:t>
      </w:r>
    </w:p>
    <w:bookmarkEnd w:id="716"/>
    <w:bookmarkStart w:name="z965" w:id="717"/>
    <w:p>
      <w:pPr>
        <w:spacing w:after="0"/>
        <w:ind w:left="0"/>
        <w:jc w:val="both"/>
      </w:pPr>
      <w:r>
        <w:rPr>
          <w:rFonts w:ascii="Times New Roman"/>
          <w:b w:val="false"/>
          <w:i w:val="false"/>
          <w:color w:val="000000"/>
          <w:sz w:val="28"/>
        </w:rPr>
        <w:t>
      "Жеке тұлғалар" мемлекеттік дерекқорының (бұдан әрі – ЖТМД) АЖ-ға көрсетілетін қызметті алушының жеке басын куәландыратын және тұрғылықты тұратын жері бойынша тіркелгенін растайтын құжаттар бойынша;</w:t>
      </w:r>
    </w:p>
    <w:bookmarkEnd w:id="717"/>
    <w:bookmarkStart w:name="z966" w:id="718"/>
    <w:p>
      <w:pPr>
        <w:spacing w:after="0"/>
        <w:ind w:left="0"/>
        <w:jc w:val="both"/>
      </w:pPr>
      <w:r>
        <w:rPr>
          <w:rFonts w:ascii="Times New Roman"/>
          <w:b w:val="false"/>
          <w:i w:val="false"/>
          <w:color w:val="000000"/>
          <w:sz w:val="28"/>
        </w:rPr>
        <w:t xml:space="preserve">
      АХАЖ АЖ-ға баланың (балалардың) туу туралы куәлігі не туу туралы актілік жазбадан үзінді көшірме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w:t>
      </w:r>
    </w:p>
    <w:bookmarkEnd w:id="718"/>
    <w:bookmarkStart w:name="z967" w:id="719"/>
    <w:p>
      <w:pPr>
        <w:spacing w:after="0"/>
        <w:ind w:left="0"/>
        <w:jc w:val="both"/>
      </w:pPr>
      <w:r>
        <w:rPr>
          <w:rFonts w:ascii="Times New Roman"/>
          <w:b w:val="false"/>
          <w:i w:val="false"/>
          <w:color w:val="000000"/>
          <w:sz w:val="28"/>
        </w:rPr>
        <w:t xml:space="preserve">
      "Е Қорғаншылық" АЖ-ға балаға қамқоршылық (қорғаншылық) белгілеуді немесе асырап алуды растайтын құжат бойынша; </w:t>
      </w:r>
    </w:p>
    <w:bookmarkEnd w:id="719"/>
    <w:bookmarkStart w:name="z968" w:id="720"/>
    <w:p>
      <w:pPr>
        <w:spacing w:after="0"/>
        <w:ind w:left="0"/>
        <w:jc w:val="both"/>
      </w:pPr>
      <w:r>
        <w:rPr>
          <w:rFonts w:ascii="Times New Roman"/>
          <w:b w:val="false"/>
          <w:i w:val="false"/>
          <w:color w:val="000000"/>
          <w:sz w:val="28"/>
        </w:rPr>
        <w:t xml:space="preserve">
      "Мүгедектігі бар адамдардың орталықтандырылған деректер банкі" ААЖ-ға (бұдан әрі – МОДБ АЖ) баланың мүгедектігі туралы анықтама бойынша сұрау салуды қалыптастырады; </w:t>
      </w:r>
    </w:p>
    <w:bookmarkEnd w:id="720"/>
    <w:bookmarkStart w:name="z969" w:id="721"/>
    <w:p>
      <w:pPr>
        <w:spacing w:after="0"/>
        <w:ind w:left="0"/>
        <w:jc w:val="both"/>
      </w:pPr>
      <w:r>
        <w:rPr>
          <w:rFonts w:ascii="Times New Roman"/>
          <w:b w:val="false"/>
          <w:i w:val="false"/>
          <w:color w:val="000000"/>
          <w:sz w:val="28"/>
        </w:rPr>
        <w:t>
      4) құжаттарды, оның ішінде ақпараттық жүйелерден алынған мәліметтер көрсетілетін қызметті алушы ұсынған құжатқа сәйкес келмеген жағдайда сканерлейді;</w:t>
      </w:r>
    </w:p>
    <w:bookmarkEnd w:id="721"/>
    <w:bookmarkStart w:name="z970" w:id="722"/>
    <w:p>
      <w:pPr>
        <w:spacing w:after="0"/>
        <w:ind w:left="0"/>
        <w:jc w:val="both"/>
      </w:pPr>
      <w:r>
        <w:rPr>
          <w:rFonts w:ascii="Times New Roman"/>
          <w:b w:val="false"/>
          <w:i w:val="false"/>
          <w:color w:val="000000"/>
          <w:sz w:val="28"/>
        </w:rPr>
        <w:t>
      5) сканерлеу сапасы және құжаттардың электрондық көшірмелерінің өтініш беруші ұсынған түпнұсқаларға сәйкес келуін қамтамасыз етеді;</w:t>
      </w:r>
    </w:p>
    <w:bookmarkEnd w:id="722"/>
    <w:bookmarkStart w:name="z971" w:id="723"/>
    <w:p>
      <w:pPr>
        <w:spacing w:after="0"/>
        <w:ind w:left="0"/>
        <w:jc w:val="both"/>
      </w:pPr>
      <w:r>
        <w:rPr>
          <w:rFonts w:ascii="Times New Roman"/>
          <w:b w:val="false"/>
          <w:i w:val="false"/>
          <w:color w:val="000000"/>
          <w:sz w:val="28"/>
        </w:rPr>
        <w:t xml:space="preserve">
      6) өтінішті тіркейді және көрсетілетін қызметті алушыға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тиісті құжаттардың қабылданғаны туралы қолхат береді. </w:t>
      </w:r>
    </w:p>
    <w:bookmarkEnd w:id="723"/>
    <w:bookmarkStart w:name="z972" w:id="724"/>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немесе жәрдемақы тағайындауға құқығы болмаған жағдайда өтінішті қабылдаудан бас тарту туралы қолхат береді.</w:t>
      </w:r>
    </w:p>
    <w:bookmarkEnd w:id="724"/>
    <w:bookmarkStart w:name="z973" w:id="725"/>
    <w:p>
      <w:pPr>
        <w:spacing w:after="0"/>
        <w:ind w:left="0"/>
        <w:jc w:val="both"/>
      </w:pPr>
      <w:r>
        <w:rPr>
          <w:rFonts w:ascii="Times New Roman"/>
          <w:b w:val="false"/>
          <w:i w:val="false"/>
          <w:color w:val="000000"/>
          <w:sz w:val="28"/>
        </w:rPr>
        <w:t>
      Іс макетін қалыптастыратын маман мынадай іс-қимылдарды жүзеге асырады:</w:t>
      </w:r>
    </w:p>
    <w:bookmarkEnd w:id="725"/>
    <w:bookmarkStart w:name="z974" w:id="726"/>
    <w:p>
      <w:pPr>
        <w:spacing w:after="0"/>
        <w:ind w:left="0"/>
        <w:jc w:val="both"/>
      </w:pPr>
      <w:r>
        <w:rPr>
          <w:rFonts w:ascii="Times New Roman"/>
          <w:b w:val="false"/>
          <w:i w:val="false"/>
          <w:color w:val="000000"/>
          <w:sz w:val="28"/>
        </w:rPr>
        <w:t>
      1) көрсетілетін қызметті алушының электрондық шешім жобасымен электрондық іс макетін қалыптастырады;</w:t>
      </w:r>
    </w:p>
    <w:bookmarkEnd w:id="726"/>
    <w:bookmarkStart w:name="z975" w:id="727"/>
    <w:p>
      <w:pPr>
        <w:spacing w:after="0"/>
        <w:ind w:left="0"/>
        <w:jc w:val="both"/>
      </w:pPr>
      <w:r>
        <w:rPr>
          <w:rFonts w:ascii="Times New Roman"/>
          <w:b w:val="false"/>
          <w:i w:val="false"/>
          <w:color w:val="000000"/>
          <w:sz w:val="28"/>
        </w:rPr>
        <w:t>
      2) жәрдемақы мөлшерін есептеудің, электрондық шешім жобасын рәсімдеудің дұрыстығын қамтамасыз етеді, электрондық шешім жобасын ЭЦҚ-мен куәландырады және Мемлекеттік корпорация филиалына жібереді.</w:t>
      </w:r>
    </w:p>
    <w:bookmarkEnd w:id="727"/>
    <w:bookmarkStart w:name="z976" w:id="728"/>
    <w:p>
      <w:pPr>
        <w:spacing w:after="0"/>
        <w:ind w:left="0"/>
        <w:jc w:val="both"/>
      </w:pPr>
      <w:r>
        <w:rPr>
          <w:rFonts w:ascii="Times New Roman"/>
          <w:b w:val="false"/>
          <w:i w:val="false"/>
          <w:color w:val="000000"/>
          <w:sz w:val="28"/>
        </w:rPr>
        <w:t>
      12. Электрондық іс макеті түскен күннен бастап Мемлекеттік корпорация филиалы екі жұмыс күні ішінде:</w:t>
      </w:r>
    </w:p>
    <w:bookmarkEnd w:id="728"/>
    <w:bookmarkStart w:name="z977" w:id="729"/>
    <w:p>
      <w:pPr>
        <w:spacing w:after="0"/>
        <w:ind w:left="0"/>
        <w:jc w:val="both"/>
      </w:pPr>
      <w:r>
        <w:rPr>
          <w:rFonts w:ascii="Times New Roman"/>
          <w:b w:val="false"/>
          <w:i w:val="false"/>
          <w:color w:val="000000"/>
          <w:sz w:val="28"/>
        </w:rPr>
        <w:t xml:space="preserve">
      1) есептеудің және келіп түскен электрондық іс макеті мен электрондық шешім жобасын рәсімдеудің дұрыстығын тексереді; </w:t>
      </w:r>
    </w:p>
    <w:bookmarkEnd w:id="729"/>
    <w:bookmarkStart w:name="z978" w:id="730"/>
    <w:p>
      <w:pPr>
        <w:spacing w:after="0"/>
        <w:ind w:left="0"/>
        <w:jc w:val="both"/>
      </w:pPr>
      <w:r>
        <w:rPr>
          <w:rFonts w:ascii="Times New Roman"/>
          <w:b w:val="false"/>
          <w:i w:val="false"/>
          <w:color w:val="000000"/>
          <w:sz w:val="28"/>
        </w:rPr>
        <w:t xml:space="preserve">
      2) ЭЦҚ-мен куәландырылған электрондық іс макеті мен электрондық шешім жобасын көрсетілетін қызметті берушіге жібереді. </w:t>
      </w:r>
    </w:p>
    <w:bookmarkEnd w:id="730"/>
    <w:bookmarkStart w:name="z979" w:id="731"/>
    <w:p>
      <w:pPr>
        <w:spacing w:after="0"/>
        <w:ind w:left="0"/>
        <w:jc w:val="both"/>
      </w:pPr>
      <w:r>
        <w:rPr>
          <w:rFonts w:ascii="Times New Roman"/>
          <w:b w:val="false"/>
          <w:i w:val="false"/>
          <w:color w:val="000000"/>
          <w:sz w:val="28"/>
        </w:rPr>
        <w:t>
      13. Электрондық іс макетіне қосымша құжаттар қосу қажеттілігі себебімен көрсетілетін қызметті берушіден электрондық шешім жобасымен электрондық іс макеті қайтарылған жағдайда:</w:t>
      </w:r>
    </w:p>
    <w:bookmarkEnd w:id="731"/>
    <w:bookmarkStart w:name="z980" w:id="732"/>
    <w:p>
      <w:pPr>
        <w:spacing w:after="0"/>
        <w:ind w:left="0"/>
        <w:jc w:val="both"/>
      </w:pPr>
      <w:r>
        <w:rPr>
          <w:rFonts w:ascii="Times New Roman"/>
          <w:b w:val="false"/>
          <w:i w:val="false"/>
          <w:color w:val="000000"/>
          <w:sz w:val="28"/>
        </w:rPr>
        <w:t>
      электрондық іс макетін қалыптастыратын маман:</w:t>
      </w:r>
    </w:p>
    <w:bookmarkEnd w:id="732"/>
    <w:bookmarkStart w:name="z981" w:id="733"/>
    <w:p>
      <w:pPr>
        <w:spacing w:after="0"/>
        <w:ind w:left="0"/>
        <w:jc w:val="both"/>
      </w:pPr>
      <w:r>
        <w:rPr>
          <w:rFonts w:ascii="Times New Roman"/>
          <w:b w:val="false"/>
          <w:i w:val="false"/>
          <w:color w:val="000000"/>
          <w:sz w:val="28"/>
        </w:rPr>
        <w:t>
      1) көрсетілетін қызметті алушыны бес жұмыс күні ішінде хабарламада көрсетілген қосымша құжатты (құжаттарды) 25 жұмыс күні ішінде ұсыну қажеттігі туралы телефон, почта байланысы, электрондық почта арқылы хабардар етеді;</w:t>
      </w:r>
    </w:p>
    <w:bookmarkEnd w:id="733"/>
    <w:bookmarkStart w:name="z982" w:id="734"/>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w:t>
      </w:r>
    </w:p>
    <w:bookmarkEnd w:id="734"/>
    <w:bookmarkStart w:name="z983" w:id="735"/>
    <w:p>
      <w:pPr>
        <w:spacing w:after="0"/>
        <w:ind w:left="0"/>
        <w:jc w:val="both"/>
      </w:pPr>
      <w:r>
        <w:rPr>
          <w:rFonts w:ascii="Times New Roman"/>
          <w:b w:val="false"/>
          <w:i w:val="false"/>
          <w:color w:val="000000"/>
          <w:sz w:val="28"/>
        </w:rPr>
        <w:t>
      үш жұмыс күні ішінде электрондық іс макетін және электрондық шешім жобасын жете рәсімдейді, сканерлеу сапасын және құжаттардың электрондық көшірмелерінің көрсетілетін қызметті алушы ұсынған түпнұсқаларға сәйкес келуін, зейнетақы төлемінің мөлшерін есептеудің, электрондық шешім жобасын рәсімдеудің дұрыстығын қамтамасыз етеді, электрондық шешім жобасын ЭЦҚ арқылы куәландырады және Мемлекеттік корпорация филиалына жібереді;</w:t>
      </w:r>
    </w:p>
    <w:bookmarkEnd w:id="735"/>
    <w:bookmarkStart w:name="z984" w:id="736"/>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736"/>
    <w:bookmarkStart w:name="z985" w:id="737"/>
    <w:p>
      <w:pPr>
        <w:spacing w:after="0"/>
        <w:ind w:left="0"/>
        <w:jc w:val="both"/>
      </w:pPr>
      <w:r>
        <w:rPr>
          <w:rFonts w:ascii="Times New Roman"/>
          <w:b w:val="false"/>
          <w:i w:val="false"/>
          <w:color w:val="000000"/>
          <w:sz w:val="28"/>
        </w:rPr>
        <w:t>
      1) зейнетақы төлемдерінің мөлшерін есептеудің және келіп түскен электрондық іс макеті мен электрондық шешім жобасын рәсімдеудің дұрыстығын тексереді;</w:t>
      </w:r>
    </w:p>
    <w:bookmarkEnd w:id="737"/>
    <w:bookmarkStart w:name="z986" w:id="738"/>
    <w:p>
      <w:pPr>
        <w:spacing w:after="0"/>
        <w:ind w:left="0"/>
        <w:jc w:val="both"/>
      </w:pPr>
      <w:r>
        <w:rPr>
          <w:rFonts w:ascii="Times New Roman"/>
          <w:b w:val="false"/>
          <w:i w:val="false"/>
          <w:color w:val="000000"/>
          <w:sz w:val="28"/>
        </w:rPr>
        <w:t xml:space="preserve">
      2) ЭЦҚ-мен куәландырылған электрондық іс макеті мен электрондық шешім жобасын көрсетілетін қызметті берушіге жібереді. </w:t>
      </w:r>
    </w:p>
    <w:bookmarkEnd w:id="738"/>
    <w:bookmarkStart w:name="z987" w:id="739"/>
    <w:p>
      <w:pPr>
        <w:spacing w:after="0"/>
        <w:ind w:left="0"/>
        <w:jc w:val="both"/>
      </w:pPr>
      <w:r>
        <w:rPr>
          <w:rFonts w:ascii="Times New Roman"/>
          <w:b w:val="false"/>
          <w:i w:val="false"/>
          <w:color w:val="000000"/>
          <w:sz w:val="28"/>
        </w:rPr>
        <w:t>
      14. Құжаттың (құжаттардың) болмау себебі бойынша электрондық шешім жобасымен электрондық іс макеті көрсетілетін қызметті берушіден қайтарылған жағдайда:</w:t>
      </w:r>
    </w:p>
    <w:bookmarkEnd w:id="739"/>
    <w:bookmarkStart w:name="z988" w:id="740"/>
    <w:p>
      <w:pPr>
        <w:spacing w:after="0"/>
        <w:ind w:left="0"/>
        <w:jc w:val="both"/>
      </w:pPr>
      <w:r>
        <w:rPr>
          <w:rFonts w:ascii="Times New Roman"/>
          <w:b w:val="false"/>
          <w:i w:val="false"/>
          <w:color w:val="000000"/>
          <w:sz w:val="28"/>
        </w:rPr>
        <w:t>
      Мемлекеттік корпорация бөлімшесі:</w:t>
      </w:r>
    </w:p>
    <w:bookmarkEnd w:id="740"/>
    <w:bookmarkStart w:name="z989" w:id="741"/>
    <w:p>
      <w:pPr>
        <w:spacing w:after="0"/>
        <w:ind w:left="0"/>
        <w:jc w:val="both"/>
      </w:pPr>
      <w:r>
        <w:rPr>
          <w:rFonts w:ascii="Times New Roman"/>
          <w:b w:val="false"/>
          <w:i w:val="false"/>
          <w:color w:val="000000"/>
          <w:sz w:val="28"/>
        </w:rPr>
        <w:t>
      1) хабарламада көрсетілген қосымша құжатты (құжаттарды) жиырма бес жұмыс күні ішінде ұсыну қажеттігі туралы көрсетілетін қызметті алушыны бес жұмыс күні ішінде телефон, почта байланысы, электрондық почта арқылы хабарлайды;</w:t>
      </w:r>
    </w:p>
    <w:bookmarkEnd w:id="741"/>
    <w:bookmarkStart w:name="z990" w:id="742"/>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 Мемлекеттік корпорация бөлімшесі екі жұмыс күні ішінде:</w:t>
      </w:r>
    </w:p>
    <w:bookmarkEnd w:id="742"/>
    <w:bookmarkStart w:name="z991" w:id="743"/>
    <w:p>
      <w:pPr>
        <w:spacing w:after="0"/>
        <w:ind w:left="0"/>
        <w:jc w:val="both"/>
      </w:pPr>
      <w:r>
        <w:rPr>
          <w:rFonts w:ascii="Times New Roman"/>
          <w:b w:val="false"/>
          <w:i w:val="false"/>
          <w:color w:val="000000"/>
          <w:sz w:val="28"/>
        </w:rPr>
        <w:t xml:space="preserve">
      көрсетілетін қызметті алушыдан қабылданатын, көрсетілетін қызметті берушінің хабарламасында көрсетілген қосымша құжат (құжаттар) топтамасының толықтығын тексереді; </w:t>
      </w:r>
    </w:p>
    <w:bookmarkEnd w:id="743"/>
    <w:bookmarkStart w:name="z992" w:id="744"/>
    <w:p>
      <w:pPr>
        <w:spacing w:after="0"/>
        <w:ind w:left="0"/>
        <w:jc w:val="both"/>
      </w:pPr>
      <w:r>
        <w:rPr>
          <w:rFonts w:ascii="Times New Roman"/>
          <w:b w:val="false"/>
          <w:i w:val="false"/>
          <w:color w:val="000000"/>
          <w:sz w:val="28"/>
        </w:rPr>
        <w:t>
      электрондық іс макетін және электрондық шешім жобасын жете рәсімдейді, сканерленген құжаттардың сапасын, жәрдемақы мөлшерін есептеудің және электрондық шешім жобасын рәсімдеудің дұрыстығын тексереді, ЭЦҚ арқылы электрондық шешім жобасын куәландырады және Мемлекеттік корпорация филиалына жібереді;</w:t>
      </w:r>
    </w:p>
    <w:bookmarkEnd w:id="744"/>
    <w:bookmarkStart w:name="z993" w:id="745"/>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745"/>
    <w:bookmarkStart w:name="z994" w:id="746"/>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 жобасын рәсімдеудің дұрыстығын тексереді;</w:t>
      </w:r>
    </w:p>
    <w:bookmarkEnd w:id="746"/>
    <w:bookmarkStart w:name="z995" w:id="747"/>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747"/>
    <w:bookmarkStart w:name="z996" w:id="748"/>
    <w:p>
      <w:pPr>
        <w:spacing w:after="0"/>
        <w:ind w:left="0"/>
        <w:jc w:val="both"/>
      </w:pPr>
      <w:r>
        <w:rPr>
          <w:rFonts w:ascii="Times New Roman"/>
          <w:b w:val="false"/>
          <w:i w:val="false"/>
          <w:color w:val="000000"/>
          <w:sz w:val="28"/>
        </w:rPr>
        <w:t>
      15. Көрсетілетін қызметті берушіден жәрдемақы тағайындау туралы хабарлама келіп түскен сәттен бастап Мемлекеттік корпорация бөлімшесі бір жұмыс күні ішінде:</w:t>
      </w:r>
    </w:p>
    <w:bookmarkEnd w:id="748"/>
    <w:bookmarkStart w:name="z997" w:id="749"/>
    <w:p>
      <w:pPr>
        <w:spacing w:after="0"/>
        <w:ind w:left="0"/>
        <w:jc w:val="both"/>
      </w:pPr>
      <w:r>
        <w:rPr>
          <w:rFonts w:ascii="Times New Roman"/>
          <w:b w:val="false"/>
          <w:i w:val="false"/>
          <w:color w:val="000000"/>
          <w:sz w:val="28"/>
        </w:rPr>
        <w:t>
      электрондық іс макетін шығарады және жәрдемақы алушы ісінің қағаз нұсқасын қалыптастырады;</w:t>
      </w:r>
    </w:p>
    <w:bookmarkEnd w:id="749"/>
    <w:bookmarkStart w:name="z998" w:id="750"/>
    <w:p>
      <w:pPr>
        <w:spacing w:after="0"/>
        <w:ind w:left="0"/>
        <w:jc w:val="both"/>
      </w:pPr>
      <w:r>
        <w:rPr>
          <w:rFonts w:ascii="Times New Roman"/>
          <w:b w:val="false"/>
          <w:i w:val="false"/>
          <w:color w:val="000000"/>
          <w:sz w:val="28"/>
        </w:rPr>
        <w:t>
      көрсетілетін қызметті алушының ұялы телефонына sms-хабар жіберу арқылы немесе өзі келген кезде жәрдемақы тағайындау (тағайындаудан бас тарту) туралы хабарлама беру жолымен көрсетілетін қызметті алушыны қабылданған шешім туралы хабардар етеді.</w:t>
      </w:r>
    </w:p>
    <w:bookmarkEnd w:id="750"/>
    <w:bookmarkStart w:name="z1239" w:id="751"/>
    <w:p>
      <w:pPr>
        <w:spacing w:after="0"/>
        <w:ind w:left="0"/>
        <w:jc w:val="both"/>
      </w:pPr>
      <w:r>
        <w:rPr>
          <w:rFonts w:ascii="Times New Roman"/>
          <w:b w:val="false"/>
          <w:i w:val="false"/>
          <w:color w:val="000000"/>
          <w:sz w:val="28"/>
        </w:rPr>
        <w:t>
      15-1. Көрсетілетін қызметті алушыда жеке сәйкестендіру нөмірі (бұдан әрі – ЖСН) мен ЭЦҚ-сы болған кезде, бұрын құжаттары Мемлекеттік корпорация бөлімшесіне қағаз жеткізгіште ұсынылған және мемлекеттік көрсетілетін қызметті тағайындау туралы ақпаратты алу сәтіне көрсетілетін қызметті алушы туралы деректер Мемлекеттік корпорацияның автоматтандырылған ақпараттық жүйесінің дерекқорында электрондық түрдегі жәрдемақы тағайындау туралы ақпаратты көрсетілетін қызметті алушының портал арқылы қашықтан қол жеткізу режимінде алуға мүмкіндігі бар.</w:t>
      </w:r>
    </w:p>
    <w:bookmarkEnd w:id="751"/>
    <w:p>
      <w:pPr>
        <w:spacing w:after="0"/>
        <w:ind w:left="0"/>
        <w:jc w:val="both"/>
      </w:pPr>
      <w:r>
        <w:rPr>
          <w:rFonts w:ascii="Times New Roman"/>
          <w:b w:val="false"/>
          <w:i w:val="false"/>
          <w:color w:val="000000"/>
          <w:sz w:val="28"/>
        </w:rPr>
        <w:t>
      Көрсетілетін қызметті берушінің (көрсетілетін қызметті алушының) портал арқылы жәрдемақыны тағайындау туралы ақпаратты алу кезіндегі қадамдық іс-қимылы мен шешімдері:</w:t>
      </w:r>
    </w:p>
    <w:bookmarkStart w:name="z1240" w:id="752"/>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 жүзеге асырылады);</w:t>
      </w:r>
    </w:p>
    <w:bookmarkEnd w:id="752"/>
    <w:bookmarkStart w:name="z1241" w:id="753"/>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753"/>
    <w:bookmarkStart w:name="z1242" w:id="754"/>
    <w:p>
      <w:pPr>
        <w:spacing w:after="0"/>
        <w:ind w:left="0"/>
        <w:jc w:val="both"/>
      </w:pPr>
      <w:r>
        <w:rPr>
          <w:rFonts w:ascii="Times New Roman"/>
          <w:b w:val="false"/>
          <w:i w:val="false"/>
          <w:color w:val="000000"/>
          <w:sz w:val="28"/>
        </w:rPr>
        <w:t>
      3) 1-шарт – порталда ЖСН мен пароль арқылы тіркелген көрсетілетін қызметті алушы туралы деректердің түпнұсқалығын тексеру;</w:t>
      </w:r>
    </w:p>
    <w:bookmarkEnd w:id="754"/>
    <w:bookmarkStart w:name="z1243" w:id="755"/>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755"/>
    <w:bookmarkStart w:name="z1244" w:id="756"/>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756"/>
    <w:bookmarkStart w:name="z1245" w:id="757"/>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757"/>
    <w:bookmarkStart w:name="z1246" w:id="758"/>
    <w:p>
      <w:pPr>
        <w:spacing w:after="0"/>
        <w:ind w:left="0"/>
        <w:jc w:val="both"/>
      </w:pPr>
      <w:r>
        <w:rPr>
          <w:rFonts w:ascii="Times New Roman"/>
          <w:b w:val="false"/>
          <w:i w:val="false"/>
          <w:color w:val="000000"/>
          <w:sz w:val="28"/>
        </w:rPr>
        <w:t>
      7) 4-процесс – көрсетілетін қызметті алушы ЭЦҚ-сының түпнұсқалығының расталмауына байланысты сұрау салынған қызметтен бас тарту туралы хабарламаны қалыптастыру;</w:t>
      </w:r>
    </w:p>
    <w:bookmarkEnd w:id="758"/>
    <w:bookmarkStart w:name="z1247" w:id="759"/>
    <w:p>
      <w:pPr>
        <w:spacing w:after="0"/>
        <w:ind w:left="0"/>
        <w:jc w:val="both"/>
      </w:pPr>
      <w:r>
        <w:rPr>
          <w:rFonts w:ascii="Times New Roman"/>
          <w:b w:val="false"/>
          <w:i w:val="false"/>
          <w:color w:val="000000"/>
          <w:sz w:val="28"/>
        </w:rPr>
        <w:t>
      8) 5-процесс – көрсетілетін қызметті алушының ЭЦҚ-сы арқылы қызмет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759"/>
    <w:bookmarkStart w:name="z1248" w:id="760"/>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760"/>
    <w:bookmarkStart w:name="z1249" w:id="761"/>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761"/>
    <w:bookmarkStart w:name="z1250" w:id="762"/>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762"/>
    <w:bookmarkStart w:name="z1251" w:id="763"/>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w:t>
      </w:r>
    </w:p>
    <w:bookmarkEnd w:id="763"/>
    <w:p>
      <w:pPr>
        <w:spacing w:after="0"/>
        <w:ind w:left="0"/>
        <w:jc w:val="both"/>
      </w:pPr>
      <w:r>
        <w:rPr>
          <w:rFonts w:ascii="Times New Roman"/>
          <w:b w:val="false"/>
          <w:i w:val="false"/>
          <w:color w:val="000000"/>
          <w:sz w:val="28"/>
        </w:rPr>
        <w:t>
      Жәрдемақы тағайындау туралы немесе жәрдемақы тағайындаудан бас тарту туралы хабарлама еркін нысанда көрсетілетін қызметті берушінің уәкілетті адамының ЭЦҚ-сын пайдаланумен қалыптастырылады.</w:t>
      </w:r>
    </w:p>
    <w:p>
      <w:pPr>
        <w:spacing w:after="0"/>
        <w:ind w:left="0"/>
        <w:jc w:val="both"/>
      </w:pPr>
      <w:r>
        <w:rPr>
          <w:rFonts w:ascii="Times New Roman"/>
          <w:b w:val="false"/>
          <w:i w:val="false"/>
          <w:color w:val="000000"/>
          <w:sz w:val="28"/>
        </w:rPr>
        <w:t>
      Мемлекеттік қызметтерді көрсетуге қатысатын ақпараттық жүйелердің функционалдық өзара іс-қимылы графикалық нысанда осы регламентке 2-1-қосымшада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15-1-тармақпен толықтырылды – ҚР Еңбек және халықты әлеуметтік қорғау министрінің 23.01.2018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252" w:id="764"/>
    <w:p>
      <w:pPr>
        <w:spacing w:after="0"/>
        <w:ind w:left="0"/>
        <w:jc w:val="both"/>
      </w:pPr>
      <w:r>
        <w:rPr>
          <w:rFonts w:ascii="Times New Roman"/>
          <w:b w:val="false"/>
          <w:i w:val="false"/>
          <w:color w:val="000000"/>
          <w:sz w:val="28"/>
        </w:rPr>
        <w:t>
      15-2. Ақпаратты ұсыну уақыты – Мемлекеттік корпорацияның ақпараттық жүйесіне сұрау салу келіп түскен сәттен бастап 30 минуттан аспайды.</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15-2-тармақпен толықтырылды – ҚР Еңбек және халықты әлеуметтік қорғау министрінің 23.01.2018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253" w:id="765"/>
    <w:p>
      <w:pPr>
        <w:spacing w:after="0"/>
        <w:ind w:left="0"/>
        <w:jc w:val="both"/>
      </w:pPr>
      <w:r>
        <w:rPr>
          <w:rFonts w:ascii="Times New Roman"/>
          <w:b w:val="false"/>
          <w:i w:val="false"/>
          <w:color w:val="000000"/>
          <w:sz w:val="28"/>
        </w:rPr>
        <w:t>
      15-3. Көрсетілетін қызметті алушыда ЖСН мен ЭЦҚ-сы болған кезде көрсетілетін қызметті алушының жәрдемақы тағайындауға өтінішті портал арқылы қашықтықтан қол жеткізу режимінде беруге мүмкіндігі бар. Портал арқылы мемлекеттік қызметті көрсету кезіндегі қадамдық іс-қимылдар мен шешімдер:</w:t>
      </w:r>
    </w:p>
    <w:bookmarkEnd w:id="765"/>
    <w:bookmarkStart w:name="z1254" w:id="766"/>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w:t>
      </w:r>
    </w:p>
    <w:bookmarkEnd w:id="766"/>
    <w:bookmarkStart w:name="z1255" w:id="767"/>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767"/>
    <w:bookmarkStart w:name="z1256" w:id="768"/>
    <w:p>
      <w:pPr>
        <w:spacing w:after="0"/>
        <w:ind w:left="0"/>
        <w:jc w:val="both"/>
      </w:pPr>
      <w:r>
        <w:rPr>
          <w:rFonts w:ascii="Times New Roman"/>
          <w:b w:val="false"/>
          <w:i w:val="false"/>
          <w:color w:val="000000"/>
          <w:sz w:val="28"/>
        </w:rPr>
        <w:t>
      3) 1-шарт – Порталда ЖСН мен пароль арқылы тіркелген көрсетілетін қызметті алушы туралы деректердің түпнұсқалығын тексеру;</w:t>
      </w:r>
    </w:p>
    <w:bookmarkEnd w:id="768"/>
    <w:bookmarkStart w:name="z1257" w:id="769"/>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769"/>
    <w:bookmarkStart w:name="z1258" w:id="770"/>
    <w:p>
      <w:pPr>
        <w:spacing w:after="0"/>
        <w:ind w:left="0"/>
        <w:jc w:val="both"/>
      </w:pPr>
      <w:r>
        <w:rPr>
          <w:rFonts w:ascii="Times New Roman"/>
          <w:b w:val="false"/>
          <w:i w:val="false"/>
          <w:color w:val="000000"/>
          <w:sz w:val="28"/>
        </w:rPr>
        <w:t>
      5) 3-процесс – көрсетілетін қызметті алушының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ауданның коды бойынша көрсетілетін қызметті берушінің АЖ арқылы Мемлекеттік корпорация бөлімшесін автоматты түрде айқындау, сондай-ақ "электрондық үкімет" шлюзі (бұдан әрі – ЭҮШ) арқылы көрсетілетін қызметті алушының деректері және баланың деректері туралы жеке тұлғалардың мемлекеттік дерекқорына (бұдан әрі – ЖТМД), азаматтық хал актілерін тіркеу ақпараттық жүйесіне (бұдан әрі – АХАТ АЖ), "электрондық үкімет" өңірлік шлюзінің автоматтандырылған жұмыс орнынан (бұдан әрі – ЭҮӨШ АЖО) қамқоршылықты белгілеу туралы деректер туралы сұрау салу;</w:t>
      </w:r>
    </w:p>
    <w:bookmarkEnd w:id="770"/>
    <w:bookmarkStart w:name="z1259" w:id="771"/>
    <w:p>
      <w:pPr>
        <w:spacing w:after="0"/>
        <w:ind w:left="0"/>
        <w:jc w:val="both"/>
      </w:pPr>
      <w:r>
        <w:rPr>
          <w:rFonts w:ascii="Times New Roman"/>
          <w:b w:val="false"/>
          <w:i w:val="false"/>
          <w:color w:val="000000"/>
          <w:sz w:val="28"/>
        </w:rPr>
        <w:t>
      6) 2-шарт – ЖТМД, азаматтық хал актiлерiн жазу ақпараттық жүйесінде көрсетілетін қызметті алушы деректерін және баланың деректерін, ЭҮӨШ АЖО-да балаға қамқоршылық белгілеу туралы деректерді тексеру;</w:t>
      </w:r>
    </w:p>
    <w:bookmarkEnd w:id="771"/>
    <w:bookmarkStart w:name="z1260" w:id="772"/>
    <w:p>
      <w:pPr>
        <w:spacing w:after="0"/>
        <w:ind w:left="0"/>
        <w:jc w:val="both"/>
      </w:pPr>
      <w:r>
        <w:rPr>
          <w:rFonts w:ascii="Times New Roman"/>
          <w:b w:val="false"/>
          <w:i w:val="false"/>
          <w:color w:val="000000"/>
          <w:sz w:val="28"/>
        </w:rPr>
        <w:t>
      7) 4-процесс – ЖТМД, АХАТ АЖ-да көрсетілетін қызметті алушының деректерінің және/немесе баланың деректерінің, ЭҮӨШ АЖО-да балаға қамқоршылық белгілеу туралы деректердің расталмауына байланысты сұрау салынған қызметтен бас тарту туралы хабарламаны қалыптастыру;</w:t>
      </w:r>
    </w:p>
    <w:bookmarkEnd w:id="772"/>
    <w:bookmarkStart w:name="z1261" w:id="773"/>
    <w:p>
      <w:pPr>
        <w:spacing w:after="0"/>
        <w:ind w:left="0"/>
        <w:jc w:val="both"/>
      </w:pPr>
      <w:r>
        <w:rPr>
          <w:rFonts w:ascii="Times New Roman"/>
          <w:b w:val="false"/>
          <w:i w:val="false"/>
          <w:color w:val="000000"/>
          <w:sz w:val="28"/>
        </w:rPr>
        <w:t>
      8) 5-процесс – көрсетілетін қызметті алушының банк деректемелерін енгізу процесі;</w:t>
      </w:r>
    </w:p>
    <w:bookmarkEnd w:id="773"/>
    <w:bookmarkStart w:name="z1262" w:id="774"/>
    <w:p>
      <w:pPr>
        <w:spacing w:after="0"/>
        <w:ind w:left="0"/>
        <w:jc w:val="both"/>
      </w:pPr>
      <w:r>
        <w:rPr>
          <w:rFonts w:ascii="Times New Roman"/>
          <w:b w:val="false"/>
          <w:i w:val="false"/>
          <w:color w:val="000000"/>
          <w:sz w:val="28"/>
        </w:rPr>
        <w:t>
      9) 6-процесс – көрсетілетін қызметті алушының сұрау салуды куәландыруы (қол қою) үшін ЭЦҚ тіркеу куәлігін таңдауы;</w:t>
      </w:r>
    </w:p>
    <w:bookmarkEnd w:id="774"/>
    <w:bookmarkStart w:name="z1263" w:id="775"/>
    <w:p>
      <w:pPr>
        <w:spacing w:after="0"/>
        <w:ind w:left="0"/>
        <w:jc w:val="both"/>
      </w:pPr>
      <w:r>
        <w:rPr>
          <w:rFonts w:ascii="Times New Roman"/>
          <w:b w:val="false"/>
          <w:i w:val="false"/>
          <w:color w:val="000000"/>
          <w:sz w:val="28"/>
        </w:rPr>
        <w:t>
      10) 3-шарт – порталда ЭЦҚ тіркеу куәлігінің қолданылу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775"/>
    <w:bookmarkStart w:name="z1264" w:id="776"/>
    <w:p>
      <w:pPr>
        <w:spacing w:after="0"/>
        <w:ind w:left="0"/>
        <w:jc w:val="both"/>
      </w:pPr>
      <w:r>
        <w:rPr>
          <w:rFonts w:ascii="Times New Roman"/>
          <w:b w:val="false"/>
          <w:i w:val="false"/>
          <w:color w:val="000000"/>
          <w:sz w:val="28"/>
        </w:rPr>
        <w:t>
      11) 7-процесс – көрсетілетін қызметті алушы ЭЦҚ-сының түпнұсқалығының расталмауына байланысты сұрау салынған қызметтен бас тарту туралы хабарламаны қалыптастыру;</w:t>
      </w:r>
    </w:p>
    <w:bookmarkEnd w:id="776"/>
    <w:bookmarkStart w:name="z1265" w:id="777"/>
    <w:p>
      <w:pPr>
        <w:spacing w:after="0"/>
        <w:ind w:left="0"/>
        <w:jc w:val="both"/>
      </w:pPr>
      <w:r>
        <w:rPr>
          <w:rFonts w:ascii="Times New Roman"/>
          <w:b w:val="false"/>
          <w:i w:val="false"/>
          <w:color w:val="000000"/>
          <w:sz w:val="28"/>
        </w:rPr>
        <w:t>
      12) 8-процесс – көрсетілетін қызметті алушының ЭЦҚ-сы арқылы қызметті көрсету үшін сұрау салуды куәландыру және порталда көрсетілетін қызметті алушының банк деректемелерін "электрондық үкіметтің" төлем шлюзі (бұдан әрі – ЭҮТШ) арқылы екінші деңгейдегі банктерге (бұдан әрі – ЕДБ), "Қазпочта" акционерлік қоғамына жіберу;</w:t>
      </w:r>
    </w:p>
    <w:bookmarkEnd w:id="777"/>
    <w:bookmarkStart w:name="z1266" w:id="778"/>
    <w:p>
      <w:pPr>
        <w:spacing w:after="0"/>
        <w:ind w:left="0"/>
        <w:jc w:val="both"/>
      </w:pPr>
      <w:r>
        <w:rPr>
          <w:rFonts w:ascii="Times New Roman"/>
          <w:b w:val="false"/>
          <w:i w:val="false"/>
          <w:color w:val="000000"/>
          <w:sz w:val="28"/>
        </w:rPr>
        <w:t>
      13) 4-шарт – ЕДБ-да, "Қазпочта" АО-да көрсетілетін қызметті алушының банк деректемелерін ЭҮТШ арқылы тексеру;</w:t>
      </w:r>
    </w:p>
    <w:bookmarkEnd w:id="778"/>
    <w:bookmarkStart w:name="z1267" w:id="779"/>
    <w:p>
      <w:pPr>
        <w:spacing w:after="0"/>
        <w:ind w:left="0"/>
        <w:jc w:val="both"/>
      </w:pPr>
      <w:r>
        <w:rPr>
          <w:rFonts w:ascii="Times New Roman"/>
          <w:b w:val="false"/>
          <w:i w:val="false"/>
          <w:color w:val="000000"/>
          <w:sz w:val="28"/>
        </w:rPr>
        <w:t>
      14) 9-процесс – көрсетілетін қызметті алушы банк деректемелерінің расталмауына байланысты сұрау салынатын қызметтен бас тарту туралы хабарламаны қалыптастыру;</w:t>
      </w:r>
    </w:p>
    <w:bookmarkEnd w:id="779"/>
    <w:bookmarkStart w:name="z1268" w:id="780"/>
    <w:p>
      <w:pPr>
        <w:spacing w:after="0"/>
        <w:ind w:left="0"/>
        <w:jc w:val="both"/>
      </w:pPr>
      <w:r>
        <w:rPr>
          <w:rFonts w:ascii="Times New Roman"/>
          <w:b w:val="false"/>
          <w:i w:val="false"/>
          <w:color w:val="000000"/>
          <w:sz w:val="28"/>
        </w:rPr>
        <w:t>
      15) 10-процесс – көрсетілетін қызметті алушының ЭЦҚ-сы арқылы қызметті көрсету үшін электрондық құжатты (сұрау салуды) куәландыру және электрондық құжатты (сұрау салуды) көрсетілетін қызметті берушінің өңдеуі үшін ЭҮШ арқылы уәкілетті ұйымның ААЖ-ға жібереді;</w:t>
      </w:r>
    </w:p>
    <w:bookmarkEnd w:id="780"/>
    <w:bookmarkStart w:name="z1269" w:id="781"/>
    <w:p>
      <w:pPr>
        <w:spacing w:after="0"/>
        <w:ind w:left="0"/>
        <w:jc w:val="both"/>
      </w:pPr>
      <w:r>
        <w:rPr>
          <w:rFonts w:ascii="Times New Roman"/>
          <w:b w:val="false"/>
          <w:i w:val="false"/>
          <w:color w:val="000000"/>
          <w:sz w:val="28"/>
        </w:rPr>
        <w:t>
      16) 5-шарт – көрсетілетін қызметті берушінің ЭҮП-тен келіп түскен электрондық құжатты (сұрау салуды) қызметті көрсету үшін талаптар мен негіздемелерге сәйкестігін тексеруі (өңдеуі);</w:t>
      </w:r>
    </w:p>
    <w:bookmarkEnd w:id="781"/>
    <w:bookmarkStart w:name="z1270" w:id="782"/>
    <w:p>
      <w:pPr>
        <w:spacing w:after="0"/>
        <w:ind w:left="0"/>
        <w:jc w:val="both"/>
      </w:pPr>
      <w:r>
        <w:rPr>
          <w:rFonts w:ascii="Times New Roman"/>
          <w:b w:val="false"/>
          <w:i w:val="false"/>
          <w:color w:val="000000"/>
          <w:sz w:val="28"/>
        </w:rPr>
        <w:t>
      17) 11-процесс – орын алған бұзушылықтарға байланысты сұрау салынған қызметке өтінішті қабылдаудан бас тарту туралы хабарламаны қалыптастыру;</w:t>
      </w:r>
    </w:p>
    <w:bookmarkEnd w:id="782"/>
    <w:bookmarkStart w:name="z1271" w:id="783"/>
    <w:p>
      <w:pPr>
        <w:spacing w:after="0"/>
        <w:ind w:left="0"/>
        <w:jc w:val="both"/>
      </w:pPr>
      <w:r>
        <w:rPr>
          <w:rFonts w:ascii="Times New Roman"/>
          <w:b w:val="false"/>
          <w:i w:val="false"/>
          <w:color w:val="000000"/>
          <w:sz w:val="28"/>
        </w:rPr>
        <w:t>
      18) 12-процесс – электрондық құжатты көрсетілетін қызметті берушінің АЖ-на тіркеу және өтінішті қабылдау туралы хабарламаны көрсетілетін қызметті алушыға жіберу;</w:t>
      </w:r>
    </w:p>
    <w:bookmarkEnd w:id="783"/>
    <w:bookmarkStart w:name="z1272" w:id="784"/>
    <w:p>
      <w:pPr>
        <w:spacing w:after="0"/>
        <w:ind w:left="0"/>
        <w:jc w:val="both"/>
      </w:pPr>
      <w:r>
        <w:rPr>
          <w:rFonts w:ascii="Times New Roman"/>
          <w:b w:val="false"/>
          <w:i w:val="false"/>
          <w:color w:val="000000"/>
          <w:sz w:val="28"/>
        </w:rPr>
        <w:t xml:space="preserve">
      19) 13-процесс – көрсетілетін қызметті алушының көрсетілетін қызметтің нәтижесін (жәрдемақы тағайындау туралы не жәрдемақы тағайындаудан бас тарту себептері көрсетілген хабарламаны) электрондық құжат нысанында алуы. Электрондық құжат көрсетілетін қызметті берушінің ААЖ-нда көрсетілетін қызметті берушінің уәкілетті адамының ЭЦҚ-сын пайдалану арқылы қалыптасады. </w:t>
      </w:r>
    </w:p>
    <w:bookmarkEnd w:id="784"/>
    <w:p>
      <w:pPr>
        <w:spacing w:after="0"/>
        <w:ind w:left="0"/>
        <w:jc w:val="both"/>
      </w:pPr>
      <w:r>
        <w:rPr>
          <w:rFonts w:ascii="Times New Roman"/>
          <w:b w:val="false"/>
          <w:i w:val="false"/>
          <w:color w:val="000000"/>
          <w:sz w:val="28"/>
        </w:rPr>
        <w:t>
      Жәрдемақы тағайындау туралы немесе жәрдемақы тағайындаудан бас тарту туралы хабарлама еркін нысанда көрсетілетін қызметті берушінің уәкілетті адамының ЭЦҚ-сын пайдаланумен қалыптастырылады.</w:t>
      </w:r>
    </w:p>
    <w:p>
      <w:pPr>
        <w:spacing w:after="0"/>
        <w:ind w:left="0"/>
        <w:jc w:val="both"/>
      </w:pPr>
      <w:r>
        <w:rPr>
          <w:rFonts w:ascii="Times New Roman"/>
          <w:b w:val="false"/>
          <w:i w:val="false"/>
          <w:color w:val="000000"/>
          <w:sz w:val="28"/>
        </w:rPr>
        <w:t>
      Мемлекеттік қызметтерді көрсетуге қатысатын ақпараттық жүйелердің функционалдық өзара іс-қимылы графикалық нысанда осы регламентке 2-1-қосымшада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15-3-тармақпен толықтырылды – ҚР Еңбек және халықты әлеуметтік қорғау министрінің 23.01.2018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999" w:id="785"/>
    <w:p>
      <w:pPr>
        <w:spacing w:after="0"/>
        <w:ind w:left="0"/>
        <w:jc w:val="both"/>
      </w:pPr>
      <w:r>
        <w:rPr>
          <w:rFonts w:ascii="Times New Roman"/>
          <w:b w:val="false"/>
          <w:i w:val="false"/>
          <w:color w:val="000000"/>
          <w:sz w:val="28"/>
        </w:rPr>
        <w:t xml:space="preserve">
      16.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"Мүгедек баланы тәрбиелеп отырған анаға немесе әкеге, бала асырап алушыға, қамқоршыға (қорғаншыға) жәрдемақы тағайындау" мемлекеттік қызметті көрсету бизнес-процестерінің анықтамалығында келтірілген.</w:t>
      </w:r>
    </w:p>
    <w:bookmarkEnd w:id="7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баланы 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 xml:space="preserve">алушыға, қамқоршыға (қорғаншыға) </w:t>
            </w:r>
            <w:r>
              <w:br/>
            </w:r>
            <w:r>
              <w:rPr>
                <w:rFonts w:ascii="Times New Roman"/>
                <w:b w:val="false"/>
                <w:i w:val="false"/>
                <w:color w:val="000000"/>
                <w:sz w:val="20"/>
              </w:rPr>
              <w:t>жәрдемақы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w:t>
      </w:r>
      <w:r>
        <w:br/>
      </w:r>
      <w:r>
        <w:rPr>
          <w:rFonts w:ascii="Times New Roman"/>
          <w:b/>
          <w:i w:val="false"/>
          <w:color w:val="000000"/>
        </w:rPr>
        <w:t>көрсетілетін қызметті беруші қызметкерлерінің арасындағы</w:t>
      </w:r>
      <w:r>
        <w:br/>
      </w:r>
      <w:r>
        <w:rPr>
          <w:rFonts w:ascii="Times New Roman"/>
          <w:b/>
          <w:i w:val="false"/>
          <w:color w:val="000000"/>
        </w:rPr>
        <w:t>рәсімнің (іс-қимылдың)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9"/>
        <w:gridCol w:w="1294"/>
        <w:gridCol w:w="2039"/>
        <w:gridCol w:w="6016"/>
        <w:gridCol w:w="782"/>
        <w:gridCol w:w="690"/>
      </w:tblGrid>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бөлімінің (басқармасының) маманы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жіберу;</w:t>
            </w:r>
            <w:r>
              <w:br/>
            </w:r>
            <w:r>
              <w:rPr>
                <w:rFonts w:ascii="Times New Roman"/>
                <w:b w:val="false"/>
                <w:i w:val="false"/>
                <w:color w:val="000000"/>
                <w:sz w:val="20"/>
              </w:rPr>
              <w:t xml:space="preserve">
2) Электрондық іс макетін жете рәсімдеу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бөлімінің (басқармасының) бастығы </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баланы 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 xml:space="preserve">алушыға, қамқоршыға (қорғаншыға) </w:t>
            </w:r>
            <w:r>
              <w:br/>
            </w:r>
            <w:r>
              <w:rPr>
                <w:rFonts w:ascii="Times New Roman"/>
                <w:b w:val="false"/>
                <w:i w:val="false"/>
                <w:color w:val="000000"/>
                <w:sz w:val="20"/>
              </w:rPr>
              <w:t>жәрдемақы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Құжаттардың қабылданғаны туралы</w:t>
      </w:r>
      <w:r>
        <w:br/>
      </w:r>
      <w:r>
        <w:rPr>
          <w:rFonts w:ascii="Times New Roman"/>
          <w:b/>
          <w:i w:val="false"/>
          <w:color w:val="000000"/>
        </w:rPr>
        <w:t>№ ______ қолхат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(жәрдемақының түрін көрсету)</w:t>
      </w:r>
    </w:p>
    <w:p>
      <w:pPr>
        <w:spacing w:after="0"/>
        <w:ind w:left="0"/>
        <w:jc w:val="both"/>
      </w:pPr>
      <w:r>
        <w:rPr>
          <w:rFonts w:ascii="Times New Roman"/>
          <w:b w:val="false"/>
          <w:i w:val="false"/>
          <w:color w:val="000000"/>
          <w:sz w:val="28"/>
        </w:rPr>
        <w:t>
      Азамат(ша) __________________________________________________________</w:t>
      </w:r>
    </w:p>
    <w:p>
      <w:pPr>
        <w:spacing w:after="0"/>
        <w:ind w:left="0"/>
        <w:jc w:val="both"/>
      </w:pPr>
      <w:r>
        <w:rPr>
          <w:rFonts w:ascii="Times New Roman"/>
          <w:b w:val="false"/>
          <w:i w:val="false"/>
          <w:color w:val="000000"/>
          <w:sz w:val="28"/>
        </w:rPr>
        <w:t>
      өтініші № ___________ болып тіркелді. Құжаттардың қабылданған күні</w:t>
      </w:r>
    </w:p>
    <w:p>
      <w:pPr>
        <w:spacing w:after="0"/>
        <w:ind w:left="0"/>
        <w:jc w:val="both"/>
      </w:pPr>
      <w:r>
        <w:rPr>
          <w:rFonts w:ascii="Times New Roman"/>
          <w:b w:val="false"/>
          <w:i w:val="false"/>
          <w:color w:val="000000"/>
          <w:sz w:val="28"/>
        </w:rPr>
        <w:t>
      20__ жылғы "___"____________</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85"/>
        <w:gridCol w:w="2805"/>
        <w:gridCol w:w="3885"/>
        <w:gridCol w:w="1725"/>
      </w:tblGrid>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Көрсетілетін қызметті алу күні өтініштің Мемлекеттік корпорация</w:t>
      </w:r>
    </w:p>
    <w:p>
      <w:pPr>
        <w:spacing w:after="0"/>
        <w:ind w:left="0"/>
        <w:jc w:val="both"/>
      </w:pPr>
      <w:r>
        <w:rPr>
          <w:rFonts w:ascii="Times New Roman"/>
          <w:b w:val="false"/>
          <w:i w:val="false"/>
          <w:color w:val="000000"/>
          <w:sz w:val="28"/>
        </w:rPr>
        <w:t>
      бөлімшесінде тіркелген күннен бастап 20__ жылғы "___"________________</w:t>
      </w:r>
    </w:p>
    <w:p>
      <w:pPr>
        <w:spacing w:after="0"/>
        <w:ind w:left="0"/>
        <w:jc w:val="both"/>
      </w:pPr>
      <w:r>
        <w:rPr>
          <w:rFonts w:ascii="Times New Roman"/>
          <w:b w:val="false"/>
          <w:i w:val="false"/>
          <w:color w:val="000000"/>
          <w:sz w:val="28"/>
        </w:rPr>
        <w:t>
      Құжаттардың берілетін орны 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Көрсетілетін қызметті алушының байланыс деректері:</w:t>
      </w:r>
    </w:p>
    <w:p>
      <w:pPr>
        <w:spacing w:after="0"/>
        <w:ind w:left="0"/>
        <w:jc w:val="both"/>
      </w:pPr>
      <w:r>
        <w:rPr>
          <w:rFonts w:ascii="Times New Roman"/>
          <w:b w:val="false"/>
          <w:i w:val="false"/>
          <w:color w:val="000000"/>
          <w:sz w:val="28"/>
        </w:rPr>
        <w:t>
      Үй телефоны___________ ұялы телефоны ____________ E-mail_____________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баланы тәрбиелеп</w:t>
            </w:r>
            <w:r>
              <w:br/>
            </w:r>
            <w:r>
              <w:rPr>
                <w:rFonts w:ascii="Times New Roman"/>
                <w:b w:val="false"/>
                <w:i w:val="false"/>
                <w:color w:val="000000"/>
                <w:sz w:val="20"/>
              </w:rPr>
              <w:t>отырған анаға немесе әкеге, бала</w:t>
            </w:r>
            <w:r>
              <w:br/>
            </w:r>
            <w:r>
              <w:rPr>
                <w:rFonts w:ascii="Times New Roman"/>
                <w:b w:val="false"/>
                <w:i w:val="false"/>
                <w:color w:val="000000"/>
                <w:sz w:val="20"/>
              </w:rPr>
              <w:t>асырап алушыға, қамқоршыға</w:t>
            </w:r>
            <w:r>
              <w:br/>
            </w:r>
            <w:r>
              <w:rPr>
                <w:rFonts w:ascii="Times New Roman"/>
                <w:b w:val="false"/>
                <w:i w:val="false"/>
                <w:color w:val="000000"/>
                <w:sz w:val="20"/>
              </w:rPr>
              <w:t>(қорғаншыға) жәрдемақы</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 функционалдық өзара іс-қимылының графикалық нысандағы диаграммалары</w:t>
      </w:r>
    </w:p>
    <w:p>
      <w:pPr>
        <w:spacing w:after="0"/>
        <w:ind w:left="0"/>
        <w:jc w:val="both"/>
      </w:pPr>
      <w:r>
        <w:rPr>
          <w:rFonts w:ascii="Times New Roman"/>
          <w:b w:val="false"/>
          <w:i w:val="false"/>
          <w:color w:val="ff0000"/>
          <w:sz w:val="28"/>
        </w:rPr>
        <w:t xml:space="preserve">
      Ескерту. Регламент 2-1-қосымшамен толықтырылды – ҚР Еңбек және халықты әлеуметтік қорғау министрінің 23.01.2018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 баланы тәрбиелеп отырған</w:t>
            </w:r>
            <w:r>
              <w:br/>
            </w:r>
            <w:r>
              <w:rPr>
                <w:rFonts w:ascii="Times New Roman"/>
                <w:b w:val="false"/>
                <w:i w:val="false"/>
                <w:color w:val="000000"/>
                <w:sz w:val="20"/>
              </w:rPr>
              <w:t>анаға немесе әкеге, бала асырап</w:t>
            </w:r>
            <w:r>
              <w:br/>
            </w:r>
            <w:r>
              <w:rPr>
                <w:rFonts w:ascii="Times New Roman"/>
                <w:b w:val="false"/>
                <w:i w:val="false"/>
                <w:color w:val="000000"/>
                <w:sz w:val="20"/>
              </w:rPr>
              <w:t xml:space="preserve">алушыға, қамқоршыға (қорғаншыға) </w:t>
            </w:r>
            <w:r>
              <w:br/>
            </w:r>
            <w:r>
              <w:rPr>
                <w:rFonts w:ascii="Times New Roman"/>
                <w:b w:val="false"/>
                <w:i w:val="false"/>
                <w:color w:val="000000"/>
                <w:sz w:val="20"/>
              </w:rPr>
              <w:t>жәрдемақы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"Мүгедек баланы тәрбиелеп отырған анаға немесе әкеге, бала</w:t>
      </w:r>
      <w:r>
        <w:br/>
      </w:r>
      <w:r>
        <w:rPr>
          <w:rFonts w:ascii="Times New Roman"/>
          <w:b/>
          <w:i w:val="false"/>
          <w:color w:val="000000"/>
        </w:rPr>
        <w:t>асырап алушыға, қамқоршыға (қорғаншыға) жәрдемақы тағайындау"</w:t>
      </w:r>
      <w:r>
        <w:br/>
      </w:r>
      <w:r>
        <w:rPr>
          <w:rFonts w:ascii="Times New Roman"/>
          <w:b/>
          <w:i w:val="false"/>
          <w:color w:val="000000"/>
        </w:rPr>
        <w:t>мемлекеттік қызметті көрсету бизнес-процестерінің анықтамалығы</w:t>
      </w:r>
    </w:p>
    <w:p>
      <w:pPr>
        <w:spacing w:after="0"/>
        <w:ind w:left="0"/>
        <w:jc w:val="both"/>
      </w:pPr>
      <w:r>
        <w:rPr>
          <w:rFonts w:ascii="Times New Roman"/>
          <w:b w:val="false"/>
          <w:i w:val="false"/>
          <w:color w:val="000000"/>
          <w:sz w:val="28"/>
        </w:rPr>
        <w:t>
      тікелей Мемлекеттік корпорация бөлімшесі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803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4803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11-қосымша</w:t>
            </w:r>
          </w:p>
        </w:tc>
      </w:tr>
    </w:tbl>
    <w:bookmarkStart w:name="z318" w:id="786"/>
    <w:p>
      <w:pPr>
        <w:spacing w:after="0"/>
        <w:ind w:left="0"/>
        <w:jc w:val="left"/>
      </w:pPr>
      <w:r>
        <w:rPr>
          <w:rFonts w:ascii="Times New Roman"/>
          <w:b/>
          <w:i w:val="false"/>
          <w:color w:val="000000"/>
        </w:rPr>
        <w:t xml:space="preserve"> "Жерлеуге арналған біржолғы төлемді тағайындау"</w:t>
      </w:r>
      <w:r>
        <w:br/>
      </w:r>
      <w:r>
        <w:rPr>
          <w:rFonts w:ascii="Times New Roman"/>
          <w:b/>
          <w:i w:val="false"/>
          <w:color w:val="000000"/>
        </w:rPr>
        <w:t>мемлекеттік қызметті көрсету регламенті</w:t>
      </w:r>
    </w:p>
    <w:bookmarkEnd w:id="786"/>
    <w:p>
      <w:pPr>
        <w:spacing w:after="0"/>
        <w:ind w:left="0"/>
        <w:jc w:val="both"/>
      </w:pPr>
      <w:r>
        <w:rPr>
          <w:rFonts w:ascii="Times New Roman"/>
          <w:b w:val="false"/>
          <w:i w:val="false"/>
          <w:color w:val="ff0000"/>
          <w:sz w:val="28"/>
        </w:rPr>
        <w:t xml:space="preserve">
      Ескерту. Регламент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03" w:id="787"/>
    <w:p>
      <w:pPr>
        <w:spacing w:after="0"/>
        <w:ind w:left="0"/>
        <w:jc w:val="both"/>
      </w:pPr>
      <w:r>
        <w:rPr>
          <w:rFonts w:ascii="Times New Roman"/>
          <w:b w:val="false"/>
          <w:i w:val="false"/>
          <w:color w:val="000000"/>
          <w:sz w:val="28"/>
        </w:rPr>
        <w:t xml:space="preserve">
      1. "Жерлеуге арналған біржолғы төлемді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 мемлекеттік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"Жерлеуге арналған біржолғы төлемді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жерлеуге арналған біржолғы төлемді (бұдан әрі – төлем) тағайындау рәсімін айқындайды.</w:t>
      </w:r>
    </w:p>
    <w:bookmarkEnd w:id="787"/>
    <w:bookmarkStart w:name="z1004" w:id="788"/>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788"/>
    <w:bookmarkStart w:name="z1005" w:id="789"/>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006" w:id="790"/>
    <w:p>
      <w:pPr>
        <w:spacing w:after="0"/>
        <w:ind w:left="0"/>
        <w:jc w:val="both"/>
      </w:pPr>
      <w:r>
        <w:rPr>
          <w:rFonts w:ascii="Times New Roman"/>
          <w:b w:val="false"/>
          <w:i w:val="false"/>
          <w:color w:val="000000"/>
          <w:sz w:val="28"/>
        </w:rPr>
        <w:t>
      3. Мемлекеттік қызметті көрсету нысаны: қағаз түрінде.</w:t>
      </w:r>
    </w:p>
    <w:bookmarkEnd w:id="790"/>
    <w:bookmarkStart w:name="z1007" w:id="791"/>
    <w:p>
      <w:pPr>
        <w:spacing w:after="0"/>
        <w:ind w:left="0"/>
        <w:jc w:val="both"/>
      </w:pPr>
      <w:r>
        <w:rPr>
          <w:rFonts w:ascii="Times New Roman"/>
          <w:b w:val="false"/>
          <w:i w:val="false"/>
          <w:color w:val="000000"/>
          <w:sz w:val="28"/>
        </w:rPr>
        <w:t>
      4. Мемлекеттік қызметті көрсету нәтижесі – төлем тағайындау (тағайындаудан бас тарту) туралы хабарлама.</w:t>
      </w:r>
    </w:p>
    <w:bookmarkEnd w:id="791"/>
    <w:bookmarkStart w:name="z1008" w:id="792"/>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792"/>
    <w:bookmarkStart w:name="z1009" w:id="793"/>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793"/>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10" w:id="794"/>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берілген көрсетілетін қызметті алушының өтініші негіздеме болып табылады.</w:t>
      </w:r>
    </w:p>
    <w:bookmarkEnd w:id="794"/>
    <w:bookmarkStart w:name="z1011" w:id="795"/>
    <w:p>
      <w:pPr>
        <w:spacing w:after="0"/>
        <w:ind w:left="0"/>
        <w:jc w:val="both"/>
      </w:pPr>
      <w:r>
        <w:rPr>
          <w:rFonts w:ascii="Times New Roman"/>
          <w:b w:val="false"/>
          <w:i w:val="false"/>
          <w:color w:val="000000"/>
          <w:sz w:val="28"/>
        </w:rPr>
        <w:t>
      6. Көрсетілетін қызметті берушінің бір жұмыс күні ішіндегі мемлекеттік қызметті көрсету процесіндегі іс-қимылы:</w:t>
      </w:r>
    </w:p>
    <w:bookmarkEnd w:id="795"/>
    <w:bookmarkStart w:name="z1012" w:id="796"/>
    <w:p>
      <w:pPr>
        <w:spacing w:after="0"/>
        <w:ind w:left="0"/>
        <w:jc w:val="both"/>
      </w:pPr>
      <w:r>
        <w:rPr>
          <w:rFonts w:ascii="Times New Roman"/>
          <w:b w:val="false"/>
          <w:i w:val="false"/>
          <w:color w:val="000000"/>
          <w:sz w:val="28"/>
        </w:rPr>
        <w:t>
      1) төлемді тағайындау жөніндегі функцияларды жүзеге асыратын көрсетілетін қызметті беруші бөлімінің (басқармасының) маманы:</w:t>
      </w:r>
    </w:p>
    <w:bookmarkEnd w:id="796"/>
    <w:bookmarkStart w:name="z1013" w:id="797"/>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(мөлшерінің дұрыстығын, сканерленген құжаттардың сапасын тексереді);</w:t>
      </w:r>
    </w:p>
    <w:bookmarkEnd w:id="797"/>
    <w:bookmarkStart w:name="z1014" w:id="798"/>
    <w:p>
      <w:pPr>
        <w:spacing w:after="0"/>
        <w:ind w:left="0"/>
        <w:jc w:val="both"/>
      </w:pPr>
      <w:r>
        <w:rPr>
          <w:rFonts w:ascii="Times New Roman"/>
          <w:b w:val="false"/>
          <w:i w:val="false"/>
          <w:color w:val="000000"/>
          <w:sz w:val="28"/>
        </w:rPr>
        <w:t xml:space="preserve">
      ЭЦҚ арқылы: </w:t>
      </w:r>
    </w:p>
    <w:bookmarkEnd w:id="798"/>
    <w:bookmarkStart w:name="z1015" w:id="799"/>
    <w:p>
      <w:pPr>
        <w:spacing w:after="0"/>
        <w:ind w:left="0"/>
        <w:jc w:val="both"/>
      </w:pPr>
      <w:r>
        <w:rPr>
          <w:rFonts w:ascii="Times New Roman"/>
          <w:b w:val="false"/>
          <w:i w:val="false"/>
          <w:color w:val="000000"/>
          <w:sz w:val="28"/>
        </w:rPr>
        <w:t>
      электрондық іс макеті Стандартқа толық сәйкес келген жағдайда төлемді тағайындау туралы;</w:t>
      </w:r>
    </w:p>
    <w:bookmarkEnd w:id="799"/>
    <w:bookmarkStart w:name="z1016" w:id="800"/>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қызметті көрсету үшін қажетті ұсынылған материалдар, деректер және мәліметтер Қазақстан Республикасы Денсаулық сақтау және әлеуметтік даму министрінің 2015 жылғы 14 сәуірдегі № 223 бұйрығымен бекітілген Мемлекеттiк базалық зейнетақы төлемiн бюджет қаражаты есебiнен беру, сондай-ақ жасына байланысты зейнетақы төлемдерін, мүгедектігі бойынша, асыраушысынан айрылу жағдайы бойынша берілетін мемлекеттік базалық әлеуметтік жәрдемақыларды, мемлекеттік арнайы жәрдемақыларды тағайындау және жүзеге асыру қағидаларының (Нормативтік құқықтық актілерді мемлекеттік тіркеу тізілімінде № 11110 болып тіркелген) (бұдан әрі - № 223 </w:t>
      </w:r>
      <w:r>
        <w:rPr>
          <w:rFonts w:ascii="Times New Roman"/>
          <w:b w:val="false"/>
          <w:i w:val="false"/>
          <w:color w:val="000000"/>
          <w:sz w:val="28"/>
        </w:rPr>
        <w:t>бұйрықпен</w:t>
      </w:r>
      <w:r>
        <w:rPr>
          <w:rFonts w:ascii="Times New Roman"/>
          <w:b w:val="false"/>
          <w:i w:val="false"/>
          <w:color w:val="000000"/>
          <w:sz w:val="28"/>
        </w:rPr>
        <w:t xml:space="preserve"> бекітілген Қағидалар) талаптарына сәйкес келмеген жағдайларда бас тарту себептерін көрсете отырып, төлемді тағайындаудан бас тарту туралы электрондық шешім жобасын куәландырады;</w:t>
      </w:r>
    </w:p>
    <w:bookmarkEnd w:id="800"/>
    <w:bookmarkStart w:name="z1017" w:id="801"/>
    <w:p>
      <w:pPr>
        <w:spacing w:after="0"/>
        <w:ind w:left="0"/>
        <w:jc w:val="both"/>
      </w:pPr>
      <w:r>
        <w:rPr>
          <w:rFonts w:ascii="Times New Roman"/>
          <w:b w:val="false"/>
          <w:i w:val="false"/>
          <w:color w:val="000000"/>
          <w:sz w:val="28"/>
        </w:rPr>
        <w:t>
      төлемді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801"/>
    <w:bookmarkStart w:name="z1018" w:id="802"/>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төлемді тағайындау (тағайындаудан бас тарту) туралы электрондық шешім жобасымен электрондық іс макеті мемлекеттік қызмет көрсету бойынша осы кезеңдегі рәсімнің (іс-қимылдың) нәтижесі болып табылады;</w:t>
      </w:r>
    </w:p>
    <w:bookmarkEnd w:id="802"/>
    <w:bookmarkStart w:name="z1019" w:id="803"/>
    <w:p>
      <w:pPr>
        <w:spacing w:after="0"/>
        <w:ind w:left="0"/>
        <w:jc w:val="both"/>
      </w:pPr>
      <w:r>
        <w:rPr>
          <w:rFonts w:ascii="Times New Roman"/>
          <w:b w:val="false"/>
          <w:i w:val="false"/>
          <w:color w:val="000000"/>
          <w:sz w:val="28"/>
        </w:rPr>
        <w:t>
      2) төлемді тағайындау жөніндегі функцияларды жүзеге асыратын көрсетілетін қызметті беруші бөлімінің (басқармасының) басшысы:</w:t>
      </w:r>
    </w:p>
    <w:bookmarkEnd w:id="803"/>
    <w:bookmarkStart w:name="z1020" w:id="804"/>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(төлем мөлшерінің дұрыстығын, сканерленген құжаттардың сапасын тексереді);</w:t>
      </w:r>
    </w:p>
    <w:bookmarkEnd w:id="804"/>
    <w:bookmarkStart w:name="z1021" w:id="805"/>
    <w:p>
      <w:pPr>
        <w:spacing w:after="0"/>
        <w:ind w:left="0"/>
        <w:jc w:val="both"/>
      </w:pPr>
      <w:r>
        <w:rPr>
          <w:rFonts w:ascii="Times New Roman"/>
          <w:b w:val="false"/>
          <w:i w:val="false"/>
          <w:color w:val="000000"/>
          <w:sz w:val="28"/>
        </w:rPr>
        <w:t xml:space="preserve">
      ЭЦҚ арқылы: </w:t>
      </w:r>
    </w:p>
    <w:bookmarkEnd w:id="805"/>
    <w:bookmarkStart w:name="z1022" w:id="806"/>
    <w:p>
      <w:pPr>
        <w:spacing w:after="0"/>
        <w:ind w:left="0"/>
        <w:jc w:val="both"/>
      </w:pPr>
      <w:r>
        <w:rPr>
          <w:rFonts w:ascii="Times New Roman"/>
          <w:b w:val="false"/>
          <w:i w:val="false"/>
          <w:color w:val="000000"/>
          <w:sz w:val="28"/>
        </w:rPr>
        <w:t>
      электрондық іс макеті Стандартқа толық сәйкес келген жағдайда төлемді тағайындау туралы</w:t>
      </w:r>
    </w:p>
    <w:bookmarkEnd w:id="806"/>
    <w:bookmarkStart w:name="z1023" w:id="807"/>
    <w:p>
      <w:pPr>
        <w:spacing w:after="0"/>
        <w:ind w:left="0"/>
        <w:jc w:val="both"/>
      </w:pPr>
      <w:r>
        <w:rPr>
          <w:rFonts w:ascii="Times New Roman"/>
          <w:b w:val="false"/>
          <w:i w:val="false"/>
          <w:color w:val="000000"/>
          <w:sz w:val="28"/>
        </w:rPr>
        <w:t>
      Көрсетілетін қызметті алушының мемлекеттік көрсетілетін қызметті алу үшін ұсынған құжаттардың және (немесе) олардағы деректердің (мәліметтердің) дәйексіздігі белгіленген, көрсетілетін қызметті алушының және (немесе) мемлекеттік қызмет көрсету үшін қажетті ұсынылған материалдардың, деректердің және мәліметтердің № 223 бұйрықпен бекітілген талаптарға сәйкес келмеген жағдайларда бас тарту себептерін көрсете отырып, төлемді тағайындаудан бас тарту туралы электрондық шешім жобасын куәландырады;</w:t>
      </w:r>
    </w:p>
    <w:bookmarkEnd w:id="807"/>
    <w:bookmarkStart w:name="z1024" w:id="808"/>
    <w:p>
      <w:pPr>
        <w:spacing w:after="0"/>
        <w:ind w:left="0"/>
        <w:jc w:val="both"/>
      </w:pPr>
      <w:r>
        <w:rPr>
          <w:rFonts w:ascii="Times New Roman"/>
          <w:b w:val="false"/>
          <w:i w:val="false"/>
          <w:color w:val="000000"/>
          <w:sz w:val="28"/>
        </w:rPr>
        <w:t xml:space="preserve">
      төлемді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 </w:t>
      </w:r>
    </w:p>
    <w:bookmarkEnd w:id="808"/>
    <w:bookmarkStart w:name="z1025" w:id="809"/>
    <w:p>
      <w:pPr>
        <w:spacing w:after="0"/>
        <w:ind w:left="0"/>
        <w:jc w:val="both"/>
      </w:pPr>
      <w:r>
        <w:rPr>
          <w:rFonts w:ascii="Times New Roman"/>
          <w:b w:val="false"/>
          <w:i w:val="false"/>
          <w:color w:val="000000"/>
          <w:sz w:val="28"/>
        </w:rPr>
        <w:t>
      көрсетілетін қызметті беруші бөлімі (басқармасы) басшысының ЭЦҚ-сымен куәландырылған төлемді тағайындау (тағайындаудан бас тарту) туралы электрондық шешім жобасымен электрондық іс макеті мемлекеттік қызмет көрсету бойынша осы кезеңдегі рәсімнің (іс-қимылдың) нәтижесі болып табылады;</w:t>
      </w:r>
    </w:p>
    <w:bookmarkEnd w:id="809"/>
    <w:bookmarkStart w:name="z1026" w:id="810"/>
    <w:p>
      <w:pPr>
        <w:spacing w:after="0"/>
        <w:ind w:left="0"/>
        <w:jc w:val="both"/>
      </w:pPr>
      <w:r>
        <w:rPr>
          <w:rFonts w:ascii="Times New Roman"/>
          <w:b w:val="false"/>
          <w:i w:val="false"/>
          <w:color w:val="000000"/>
          <w:sz w:val="28"/>
        </w:rPr>
        <w:t>
      3) төлемді тағайындау жөніндегі функцияларды жүзеге асыратын көрсетілетін қызметті берушінің басшысы:</w:t>
      </w:r>
    </w:p>
    <w:bookmarkEnd w:id="810"/>
    <w:bookmarkStart w:name="z1027" w:id="811"/>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(төлем мөлшерінің дұрыстығын, сканерленген құжаттардың сапасын тексереді);</w:t>
      </w:r>
    </w:p>
    <w:bookmarkEnd w:id="811"/>
    <w:bookmarkStart w:name="z1164" w:id="812"/>
    <w:p>
      <w:pPr>
        <w:spacing w:after="0"/>
        <w:ind w:left="0"/>
        <w:jc w:val="both"/>
      </w:pPr>
      <w:r>
        <w:rPr>
          <w:rFonts w:ascii="Times New Roman"/>
          <w:b w:val="false"/>
          <w:i w:val="false"/>
          <w:color w:val="000000"/>
          <w:sz w:val="28"/>
        </w:rPr>
        <w:t xml:space="preserve">
      ЭЦҚ арқылы: </w:t>
      </w:r>
    </w:p>
    <w:bookmarkEnd w:id="812"/>
    <w:bookmarkStart w:name="z1165" w:id="813"/>
    <w:p>
      <w:pPr>
        <w:spacing w:after="0"/>
        <w:ind w:left="0"/>
        <w:jc w:val="both"/>
      </w:pPr>
      <w:r>
        <w:rPr>
          <w:rFonts w:ascii="Times New Roman"/>
          <w:b w:val="false"/>
          <w:i w:val="false"/>
          <w:color w:val="000000"/>
          <w:sz w:val="28"/>
        </w:rPr>
        <w:t>
      электрондық іс макеті Стандартқа толық сәйкес келген жағдайда төлемді тағайындау туралы;</w:t>
      </w:r>
    </w:p>
    <w:bookmarkEnd w:id="813"/>
    <w:bookmarkStart w:name="z1166" w:id="814"/>
    <w:p>
      <w:pPr>
        <w:spacing w:after="0"/>
        <w:ind w:left="0"/>
        <w:jc w:val="both"/>
      </w:pPr>
      <w:r>
        <w:rPr>
          <w:rFonts w:ascii="Times New Roman"/>
          <w:b w:val="false"/>
          <w:i w:val="false"/>
          <w:color w:val="000000"/>
          <w:sz w:val="28"/>
        </w:rPr>
        <w:t xml:space="preserve">
      көрсетілетін қызметті алушының мемлекеттік көрсетілетін қызметті алу үшін ұсынған құжаттардың және (немесе) олардағы деректердің (мәліметтердің) дәйексіздігі белгіленген, көрсетілетін қызметті алушының және (немесе) мемлекеттік қызмет көрсету үшін қажетті ұсынылған материалдардың, деректердің және мәліметтердің № 223 бұйрықпен бекітілген талаптарға сәйкес келмеген жағдайларда бас тарту себептерін көрсете отырып, төлемді тағайындаудан бас тарту туралы шешімді куәландырады; </w:t>
      </w:r>
    </w:p>
    <w:bookmarkEnd w:id="814"/>
    <w:bookmarkStart w:name="z1167" w:id="815"/>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bookmarkEnd w:id="815"/>
    <w:bookmarkStart w:name="z1168" w:id="816"/>
    <w:p>
      <w:pPr>
        <w:spacing w:after="0"/>
        <w:ind w:left="0"/>
        <w:jc w:val="both"/>
      </w:pPr>
      <w:r>
        <w:rPr>
          <w:rFonts w:ascii="Times New Roman"/>
          <w:b w:val="false"/>
          <w:i w:val="false"/>
          <w:color w:val="000000"/>
          <w:sz w:val="28"/>
        </w:rPr>
        <w:t>
      ЭЦҚ куәландырған кезде төлемді тағайындау (тағайындаудан бас тарту) туралы хабарлама Мемлекеттік корпорация бөлімшесіне автоматты түрде жіберіледі.</w:t>
      </w:r>
    </w:p>
    <w:bookmarkEnd w:id="816"/>
    <w:bookmarkStart w:name="z1169" w:id="817"/>
    <w:p>
      <w:pPr>
        <w:spacing w:after="0"/>
        <w:ind w:left="0"/>
        <w:jc w:val="both"/>
      </w:pPr>
      <w:r>
        <w:rPr>
          <w:rFonts w:ascii="Times New Roman"/>
          <w:b w:val="false"/>
          <w:i w:val="false"/>
          <w:color w:val="000000"/>
          <w:sz w:val="28"/>
        </w:rPr>
        <w:t>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(іс-қимылдың) нәтижесі болып табылады.</w:t>
      </w:r>
    </w:p>
    <w:bookmarkEnd w:id="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өзгеріс енгізілді - ҚР Еңбек және халықты әлеуметтік қорғау министрінің 29.08.2018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028" w:id="818"/>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818"/>
    <w:bookmarkStart w:name="z1029" w:id="819"/>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819"/>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30" w:id="820"/>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820"/>
    <w:bookmarkStart w:name="z1031" w:id="821"/>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821"/>
    <w:bookmarkStart w:name="z1032" w:id="822"/>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bookmarkEnd w:id="822"/>
    <w:bookmarkStart w:name="z1033" w:id="823"/>
    <w:p>
      <w:pPr>
        <w:spacing w:after="0"/>
        <w:ind w:left="0"/>
        <w:jc w:val="both"/>
      </w:pPr>
      <w:r>
        <w:rPr>
          <w:rFonts w:ascii="Times New Roman"/>
          <w:b w:val="false"/>
          <w:i w:val="false"/>
          <w:color w:val="000000"/>
          <w:sz w:val="28"/>
        </w:rPr>
        <w:t>
      көрсетілетін қызметті берушінің басшысы қатысады.</w:t>
      </w:r>
    </w:p>
    <w:bookmarkEnd w:id="823"/>
    <w:bookmarkStart w:name="z1034" w:id="824"/>
    <w:p>
      <w:pPr>
        <w:spacing w:after="0"/>
        <w:ind w:left="0"/>
        <w:jc w:val="both"/>
      </w:pPr>
      <w:r>
        <w:rPr>
          <w:rFonts w:ascii="Times New Roman"/>
          <w:b w:val="false"/>
          <w:i w:val="false"/>
          <w:color w:val="000000"/>
          <w:sz w:val="28"/>
        </w:rPr>
        <w:t>
      9. Мемлекеттік қызметті көрсету процесіндегі көрсетілетін қызметті берушінің құрылымдық бөлімшелерінің (қызметкерлерінің) бір жұмыс күні ішіндегі өзара іс-қимыл тәртібі:</w:t>
      </w:r>
    </w:p>
    <w:bookmarkEnd w:id="824"/>
    <w:bookmarkStart w:name="z1035" w:id="825"/>
    <w:p>
      <w:pPr>
        <w:spacing w:after="0"/>
        <w:ind w:left="0"/>
        <w:jc w:val="both"/>
      </w:pPr>
      <w:r>
        <w:rPr>
          <w:rFonts w:ascii="Times New Roman"/>
          <w:b w:val="false"/>
          <w:i w:val="false"/>
          <w:color w:val="000000"/>
          <w:sz w:val="28"/>
        </w:rPr>
        <w:t>
      көрсетілетін қызметті беруші бөлімінің (басқармасының) маманы төлемді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825"/>
    <w:bookmarkStart w:name="z1036" w:id="826"/>
    <w:p>
      <w:pPr>
        <w:spacing w:after="0"/>
        <w:ind w:left="0"/>
        <w:jc w:val="both"/>
      </w:pPr>
      <w:r>
        <w:rPr>
          <w:rFonts w:ascii="Times New Roman"/>
          <w:b w:val="false"/>
          <w:i w:val="false"/>
          <w:color w:val="000000"/>
          <w:sz w:val="28"/>
        </w:rPr>
        <w:t>
      көрсетілетін қызметті беруші бөлімінің (басқармасының) басшысы төлемді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826"/>
    <w:bookmarkStart w:name="z1037" w:id="827"/>
    <w:p>
      <w:pPr>
        <w:spacing w:after="0"/>
        <w:ind w:left="0"/>
        <w:jc w:val="both"/>
      </w:pPr>
      <w:r>
        <w:rPr>
          <w:rFonts w:ascii="Times New Roman"/>
          <w:b w:val="false"/>
          <w:i w:val="false"/>
          <w:color w:val="000000"/>
          <w:sz w:val="28"/>
        </w:rPr>
        <w:t>
      көрсетілетін қызметті берушінің басшысы төлемді тағайындау (тағайындаудан бас тарту) туралы шешім қабылдайды.</w:t>
      </w:r>
    </w:p>
    <w:bookmarkEnd w:id="827"/>
    <w:bookmarkStart w:name="z1038" w:id="828"/>
    <w:p>
      <w:pPr>
        <w:spacing w:after="0"/>
        <w:ind w:left="0"/>
        <w:jc w:val="both"/>
      </w:pPr>
      <w:r>
        <w:rPr>
          <w:rFonts w:ascii="Times New Roman"/>
          <w:b w:val="false"/>
          <w:i w:val="false"/>
          <w:color w:val="000000"/>
          <w:sz w:val="28"/>
        </w:rPr>
        <w:t xml:space="preserve">
      Әрбір рәсімнің (іс-қимылдың) ұзақтығы көрсетіле отырып, көрсетілетін қызметті берушінің қызметкерлері арасындағы рәсімнің (іс-қимылдың)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bookmarkEnd w:id="828"/>
    <w:bookmarkStart w:name="z1039" w:id="829"/>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829"/>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29.08.2018 </w:t>
      </w:r>
      <w:r>
        <w:rPr>
          <w:rFonts w:ascii="Times New Roman"/>
          <w:b w:val="false"/>
          <w:i w:val="false"/>
          <w:color w:val="ff0000"/>
          <w:sz w:val="28"/>
        </w:rPr>
        <w:t>№ 800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40" w:id="830"/>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 бөлімшесінде "электрондық" кезек тәртібінде, кедергісіз қағидат бойынша жүзеге асырылады.</w:t>
      </w:r>
    </w:p>
    <w:bookmarkEnd w:id="830"/>
    <w:bookmarkStart w:name="z1041" w:id="831"/>
    <w:p>
      <w:pPr>
        <w:spacing w:after="0"/>
        <w:ind w:left="0"/>
        <w:jc w:val="both"/>
      </w:pPr>
      <w:r>
        <w:rPr>
          <w:rFonts w:ascii="Times New Roman"/>
          <w:b w:val="false"/>
          <w:i w:val="false"/>
          <w:color w:val="000000"/>
          <w:sz w:val="28"/>
        </w:rPr>
        <w:t xml:space="preserve">
      11. Мемлекеттік корпорация бөлімшесі бір жұмыс күні ішінде көрсетілетін қызметті алушының электрондық (қағаз түріндегі) іс макетін қалыптастырады. </w:t>
      </w:r>
    </w:p>
    <w:bookmarkEnd w:id="831"/>
    <w:bookmarkStart w:name="z1042" w:id="832"/>
    <w:p>
      <w:pPr>
        <w:spacing w:after="0"/>
        <w:ind w:left="0"/>
        <w:jc w:val="both"/>
      </w:pPr>
      <w:r>
        <w:rPr>
          <w:rFonts w:ascii="Times New Roman"/>
          <w:b w:val="false"/>
          <w:i w:val="false"/>
          <w:color w:val="000000"/>
          <w:sz w:val="28"/>
        </w:rPr>
        <w:t>
      Бұл ретте өтініш пен құжаттарды қабылдайтын маман мынадай іс-қимылдарды жүзеге асырады:</w:t>
      </w:r>
    </w:p>
    <w:bookmarkEnd w:id="832"/>
    <w:bookmarkStart w:name="z1043" w:id="833"/>
    <w:p>
      <w:pPr>
        <w:spacing w:after="0"/>
        <w:ind w:left="0"/>
        <w:jc w:val="both"/>
      </w:pPr>
      <w:r>
        <w:rPr>
          <w:rFonts w:ascii="Times New Roman"/>
          <w:b w:val="false"/>
          <w:i w:val="false"/>
          <w:color w:val="000000"/>
          <w:sz w:val="28"/>
        </w:rPr>
        <w:t>
      1) тағайындау немесе төлеу фактісінің болуына мемлекеттік органның автоматтандырылған АЖ-ға сұрау салуды қалыптастырады. Жерлеуге арналған біржолғы төлемді тағайындау немесе өтініш беру фактісі табылған кезде Стандартқа 3-қосымшаға сәйкес нысан бойынша зейнетақы төлемдерін тағайындауға өтінішті қабылдаудан бас тарту туралы қолхат береді;</w:t>
      </w:r>
    </w:p>
    <w:bookmarkEnd w:id="833"/>
    <w:bookmarkStart w:name="z1044" w:id="834"/>
    <w:p>
      <w:pPr>
        <w:spacing w:after="0"/>
        <w:ind w:left="0"/>
        <w:jc w:val="both"/>
      </w:pPr>
      <w:r>
        <w:rPr>
          <w:rFonts w:ascii="Times New Roman"/>
          <w:b w:val="false"/>
          <w:i w:val="false"/>
          <w:color w:val="000000"/>
          <w:sz w:val="28"/>
        </w:rPr>
        <w:t xml:space="preserve">
      2) "электрондық үкімет" шлюзі арқылы тиісті АЖ-ға: </w:t>
      </w:r>
    </w:p>
    <w:bookmarkEnd w:id="834"/>
    <w:bookmarkStart w:name="z1045" w:id="835"/>
    <w:p>
      <w:pPr>
        <w:spacing w:after="0"/>
        <w:ind w:left="0"/>
        <w:jc w:val="both"/>
      </w:pPr>
      <w:r>
        <w:rPr>
          <w:rFonts w:ascii="Times New Roman"/>
          <w:b w:val="false"/>
          <w:i w:val="false"/>
          <w:color w:val="000000"/>
          <w:sz w:val="28"/>
        </w:rPr>
        <w:t>
      "Жеке тұлғалар" мемлекеттік дерекқоры АЖ-ға – көрсетілетін қызметті алушының жеке басын куәландыратын және тұрғылықты тұратын жері бойынша тіркелгенін растайтын құжаттар бойынша;</w:t>
      </w:r>
    </w:p>
    <w:bookmarkEnd w:id="835"/>
    <w:bookmarkStart w:name="z1046" w:id="836"/>
    <w:p>
      <w:pPr>
        <w:spacing w:after="0"/>
        <w:ind w:left="0"/>
        <w:jc w:val="both"/>
      </w:pPr>
      <w:r>
        <w:rPr>
          <w:rFonts w:ascii="Times New Roman"/>
          <w:b w:val="false"/>
          <w:i w:val="false"/>
          <w:color w:val="000000"/>
          <w:sz w:val="28"/>
        </w:rPr>
        <w:t>
      "АХАЖ" АЖ-ға – қайтыс болғаны туралы куәлік бойынша (Қазақстан Республикасының аумағында 2008 жылғы 1 мамырдан кейін жүргізілген тіркеулер бойынша) сұрау салуды қалыптастырады;</w:t>
      </w:r>
    </w:p>
    <w:bookmarkEnd w:id="836"/>
    <w:bookmarkStart w:name="z1047" w:id="837"/>
    <w:p>
      <w:pPr>
        <w:spacing w:after="0"/>
        <w:ind w:left="0"/>
        <w:jc w:val="both"/>
      </w:pPr>
      <w:r>
        <w:rPr>
          <w:rFonts w:ascii="Times New Roman"/>
          <w:b w:val="false"/>
          <w:i w:val="false"/>
          <w:color w:val="000000"/>
          <w:sz w:val="28"/>
        </w:rPr>
        <w:t>
      3) көрсетілетін қызмет алушыдан қабылданатын құжаттар топтамасының толықтығын тексереді;</w:t>
      </w:r>
    </w:p>
    <w:bookmarkEnd w:id="837"/>
    <w:bookmarkStart w:name="z1048" w:id="838"/>
    <w:p>
      <w:pPr>
        <w:spacing w:after="0"/>
        <w:ind w:left="0"/>
        <w:jc w:val="both"/>
      </w:pPr>
      <w:r>
        <w:rPr>
          <w:rFonts w:ascii="Times New Roman"/>
          <w:b w:val="false"/>
          <w:i w:val="false"/>
          <w:color w:val="000000"/>
          <w:sz w:val="28"/>
        </w:rPr>
        <w:t>
      4) көрсетілетін қызметті алушы ұсынған құжаттарды, оның ішінде "электрондық үкімет" шлюзі арқылы ақпараттық жүйелерден алынатын мәліметтер болмаған жағдайда сканерлейді;</w:t>
      </w:r>
    </w:p>
    <w:bookmarkEnd w:id="838"/>
    <w:bookmarkStart w:name="z1049" w:id="839"/>
    <w:p>
      <w:pPr>
        <w:spacing w:after="0"/>
        <w:ind w:left="0"/>
        <w:jc w:val="both"/>
      </w:pPr>
      <w:r>
        <w:rPr>
          <w:rFonts w:ascii="Times New Roman"/>
          <w:b w:val="false"/>
          <w:i w:val="false"/>
          <w:color w:val="000000"/>
          <w:sz w:val="28"/>
        </w:rPr>
        <w:t>
      5) сканерлеу сапасын және құжаттардың электрондық көшірмелерінің көрсетілген қызметті алушы ұсынған түпнұсқаларға сәйкес келуін қаматамсыз етеді;</w:t>
      </w:r>
    </w:p>
    <w:bookmarkEnd w:id="839"/>
    <w:bookmarkStart w:name="z1170" w:id="840"/>
    <w:p>
      <w:pPr>
        <w:spacing w:after="0"/>
        <w:ind w:left="0"/>
        <w:jc w:val="both"/>
      </w:pPr>
      <w:r>
        <w:rPr>
          <w:rFonts w:ascii="Times New Roman"/>
          <w:b w:val="false"/>
          <w:i w:val="false"/>
          <w:color w:val="000000"/>
          <w:sz w:val="28"/>
        </w:rPr>
        <w:t>
      6) өтінішті тіркейді және көрсетілетін қызметті алушыға құжаттардың қабылданғаны туралы қолхат береді;</w:t>
      </w:r>
    </w:p>
    <w:bookmarkEnd w:id="840"/>
    <w:bookmarkStart w:name="z1171" w:id="841"/>
    <w:p>
      <w:pPr>
        <w:spacing w:after="0"/>
        <w:ind w:left="0"/>
        <w:jc w:val="both"/>
      </w:pPr>
      <w:r>
        <w:rPr>
          <w:rFonts w:ascii="Times New Roman"/>
          <w:b w:val="false"/>
          <w:i w:val="false"/>
          <w:color w:val="000000"/>
          <w:sz w:val="28"/>
        </w:rPr>
        <w:t>
      Стандарттың 9-тармағында көзделген тізбеге сәйкес құжаттардың топтамасын толық ұсынбаған, және (немесе) қолданылу мерзімі өтіп кеткен құжаттарды ұсынған, төлемді тағайындауға құқығы болмаған жағдайда Стандартқа 2-қосымшаға сәйкес өтінішті қабылдаудан бас тарту туралы қолхат беріледі;</w:t>
      </w:r>
    </w:p>
    <w:bookmarkEnd w:id="841"/>
    <w:bookmarkStart w:name="z1172" w:id="842"/>
    <w:p>
      <w:pPr>
        <w:spacing w:after="0"/>
        <w:ind w:left="0"/>
        <w:jc w:val="both"/>
      </w:pPr>
      <w:r>
        <w:rPr>
          <w:rFonts w:ascii="Times New Roman"/>
          <w:b w:val="false"/>
          <w:i w:val="false"/>
          <w:color w:val="000000"/>
          <w:sz w:val="28"/>
        </w:rPr>
        <w:t>
      іс макетін қалыптастыратын маман мынадай іс-қимылдарды жүзеге асырады:</w:t>
      </w:r>
    </w:p>
    <w:bookmarkEnd w:id="842"/>
    <w:bookmarkStart w:name="z1173" w:id="843"/>
    <w:p>
      <w:pPr>
        <w:spacing w:after="0"/>
        <w:ind w:left="0"/>
        <w:jc w:val="both"/>
      </w:pPr>
      <w:r>
        <w:rPr>
          <w:rFonts w:ascii="Times New Roman"/>
          <w:b w:val="false"/>
          <w:i w:val="false"/>
          <w:color w:val="000000"/>
          <w:sz w:val="28"/>
        </w:rPr>
        <w:t>
      1) көрсетілетін қызметті алушының электрондық шешім жобасымен электрондық іс макетін қалыптастырады;</w:t>
      </w:r>
    </w:p>
    <w:bookmarkEnd w:id="843"/>
    <w:bookmarkStart w:name="z1174" w:id="844"/>
    <w:p>
      <w:pPr>
        <w:spacing w:after="0"/>
        <w:ind w:left="0"/>
        <w:jc w:val="both"/>
      </w:pPr>
      <w:r>
        <w:rPr>
          <w:rFonts w:ascii="Times New Roman"/>
          <w:b w:val="false"/>
          <w:i w:val="false"/>
          <w:color w:val="000000"/>
          <w:sz w:val="28"/>
        </w:rPr>
        <w:t>
      2) электрондық шешім жобасын ЭЦҚ-мен куәландырады және Мемлекеттік корпорация филиалына жібереді.</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000000"/>
          <w:sz w:val="28"/>
        </w:rPr>
        <w:t>
</w:t>
      </w:r>
    </w:p>
    <w:bookmarkStart w:name="z1050" w:id="845"/>
    <w:p>
      <w:pPr>
        <w:spacing w:after="0"/>
        <w:ind w:left="0"/>
        <w:jc w:val="both"/>
      </w:pPr>
      <w:r>
        <w:rPr>
          <w:rFonts w:ascii="Times New Roman"/>
          <w:b w:val="false"/>
          <w:i w:val="false"/>
          <w:color w:val="000000"/>
          <w:sz w:val="28"/>
        </w:rPr>
        <w:t xml:space="preserve">
       12. Мемлекеттік корпорация бөлімшесінен электрондық шешім жобасымен электрондық іс макеті келіп түскен күннен бастап Мемлекеттік корпорация филиалы бір жұмыс күні ішінде: </w:t>
      </w:r>
    </w:p>
    <w:bookmarkEnd w:id="845"/>
    <w:bookmarkStart w:name="z1051" w:id="846"/>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 жобасын рәсімдеудің дұрыстығын тексереді және қарайды;</w:t>
      </w:r>
    </w:p>
    <w:bookmarkEnd w:id="846"/>
    <w:bookmarkStart w:name="z1052" w:id="847"/>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847"/>
    <w:bookmarkStart w:name="z1053" w:id="848"/>
    <w:p>
      <w:pPr>
        <w:spacing w:after="0"/>
        <w:ind w:left="0"/>
        <w:jc w:val="both"/>
      </w:pPr>
      <w:r>
        <w:rPr>
          <w:rFonts w:ascii="Times New Roman"/>
          <w:b w:val="false"/>
          <w:i w:val="false"/>
          <w:color w:val="000000"/>
          <w:sz w:val="28"/>
        </w:rPr>
        <w:t>
      13. Мемлекеттік корпорация бөлімшесі көрсетілетін қызметті берушіден төлемді тағайындау (тағайындаудан бас тарту) туралы хабарлама келіп түскен сәттен бастап бір жұмыс күні ішінде хабарламаны басып шығарады және оны көрсетілетін қызметті алушыға өзі келген кезде береді.</w:t>
      </w:r>
    </w:p>
    <w:bookmarkEnd w:id="848"/>
    <w:bookmarkStart w:name="z1054" w:id="849"/>
    <w:p>
      <w:pPr>
        <w:spacing w:after="0"/>
        <w:ind w:left="0"/>
        <w:jc w:val="both"/>
      </w:pPr>
      <w:r>
        <w:rPr>
          <w:rFonts w:ascii="Times New Roman"/>
          <w:b w:val="false"/>
          <w:i w:val="false"/>
          <w:color w:val="000000"/>
          <w:sz w:val="28"/>
        </w:rPr>
        <w:t xml:space="preserve">
      14. Мемлекеттік корпорация бөлімшесі жерлеуге арналған біржолғы төлемдi тағайындау туралы алынған шешім бойынша бір жұмыс күні ішінде жерлеуге арналған біржолғы төлемді төлеуге өтінім қалыптастырады. </w:t>
      </w:r>
    </w:p>
    <w:bookmarkEnd w:id="849"/>
    <w:bookmarkStart w:name="z1055" w:id="850"/>
    <w:p>
      <w:pPr>
        <w:spacing w:after="0"/>
        <w:ind w:left="0"/>
        <w:jc w:val="both"/>
      </w:pPr>
      <w:r>
        <w:rPr>
          <w:rFonts w:ascii="Times New Roman"/>
          <w:b w:val="false"/>
          <w:i w:val="false"/>
          <w:color w:val="000000"/>
          <w:sz w:val="28"/>
        </w:rPr>
        <w:t>
      Уәкілетті орган қалыптастырылған өтінім негізінде бір жұмыс күні ішінде көрсетілетін қызметті алушыға жерлеуге арналған біржолғы төлемді аударуды жүзеге асырады.</w:t>
      </w:r>
    </w:p>
    <w:bookmarkEnd w:id="850"/>
    <w:bookmarkStart w:name="z1056" w:id="851"/>
    <w:p>
      <w:pPr>
        <w:spacing w:after="0"/>
        <w:ind w:left="0"/>
        <w:jc w:val="both"/>
      </w:pPr>
      <w:r>
        <w:rPr>
          <w:rFonts w:ascii="Times New Roman"/>
          <w:b w:val="false"/>
          <w:i w:val="false"/>
          <w:color w:val="000000"/>
          <w:sz w:val="28"/>
        </w:rPr>
        <w:t xml:space="preserve">
      15.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"Жерлеуге арналған біржолғы төлемді тағайындау" мемлекеттік қызметті көрсету бизнес-процестерінің анықтамалығында келтірілген.</w:t>
      </w:r>
    </w:p>
    <w:bookmarkEnd w:id="8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w:t>
      </w:r>
      <w:r>
        <w:br/>
      </w:r>
      <w:r>
        <w:rPr>
          <w:rFonts w:ascii="Times New Roman"/>
          <w:b/>
          <w:i w:val="false"/>
          <w:color w:val="000000"/>
        </w:rPr>
        <w:t>көрсетілетін қызметті беруші қызметкерлерінің арасындағы</w:t>
      </w:r>
      <w:r>
        <w:br/>
      </w:r>
      <w:r>
        <w:rPr>
          <w:rFonts w:ascii="Times New Roman"/>
          <w:b/>
          <w:i w:val="false"/>
          <w:color w:val="000000"/>
        </w:rPr>
        <w:t>рәсімнің (іс-қимылдың)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59"/>
        <w:gridCol w:w="1538"/>
        <w:gridCol w:w="2425"/>
        <w:gridCol w:w="4828"/>
        <w:gridCol w:w="930"/>
        <w:gridCol w:w="820"/>
      </w:tblGrid>
      <w:tr>
        <w:trPr>
          <w:trHeight w:val="30" w:hRule="atLeast"/>
        </w:trPr>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4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9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бөлімінің (басқармасының) маманы </w:t>
            </w:r>
          </w:p>
        </w:tc>
        <w:tc>
          <w:tcPr>
            <w:tcW w:w="2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4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шешім жобасын ЭЦҚ арқылы куәландыру және жерлеуге арналған </w:t>
            </w:r>
            <w:r>
              <w:br/>
            </w:r>
            <w:r>
              <w:rPr>
                <w:rFonts w:ascii="Times New Roman"/>
                <w:b w:val="false"/>
                <w:i w:val="false"/>
                <w:color w:val="000000"/>
                <w:sz w:val="20"/>
              </w:rPr>
              <w:t>
біржолғы төлемді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p>
        </w:tc>
        <w:tc>
          <w:tcPr>
            <w:tcW w:w="9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2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шешім жобасымен келіп түскен электрондық іс макетін қарау </w:t>
            </w:r>
          </w:p>
        </w:tc>
        <w:tc>
          <w:tcPr>
            <w:tcW w:w="4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шешім жобасын ЭЦҚ арқылы куәландыру және жерлеуге арналған </w:t>
            </w:r>
            <w:r>
              <w:br/>
            </w:r>
            <w:r>
              <w:rPr>
                <w:rFonts w:ascii="Times New Roman"/>
                <w:b w:val="false"/>
                <w:i w:val="false"/>
                <w:color w:val="000000"/>
                <w:sz w:val="20"/>
              </w:rPr>
              <w:t>
біржолғы төлемді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w:t>
            </w:r>
          </w:p>
        </w:tc>
      </w:tr>
      <w:tr>
        <w:trPr>
          <w:trHeight w:val="30" w:hRule="atLeast"/>
        </w:trPr>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4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4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Жерлеуге арналған біржолғы төлемді тағайындау (тағайындаудан бас тарту) туралы шешім қабылдау;</w:t>
            </w:r>
            <w:r>
              <w:br/>
            </w:r>
            <w:r>
              <w:rPr>
                <w:rFonts w:ascii="Times New Roman"/>
                <w:b w:val="false"/>
                <w:i w:val="false"/>
                <w:color w:val="000000"/>
                <w:sz w:val="20"/>
              </w:rPr>
              <w:t xml:space="preserve">
2) Жерлеуге арналған </w:t>
            </w:r>
            <w:r>
              <w:br/>
            </w:r>
            <w:r>
              <w:rPr>
                <w:rFonts w:ascii="Times New Roman"/>
                <w:b w:val="false"/>
                <w:i w:val="false"/>
                <w:color w:val="000000"/>
                <w:sz w:val="20"/>
              </w:rPr>
              <w:t>
біржолғы төлемді тағайындау (тағайындаудан бас тарту) туралы хабарламаны Мемлекеттік корпорация бөлімшесіне жіберу</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тағайындау" мемлекеттік</w:t>
            </w:r>
            <w:r>
              <w:br/>
            </w:r>
            <w:r>
              <w:rPr>
                <w:rFonts w:ascii="Times New Roman"/>
                <w:b w:val="false"/>
                <w:i w:val="false"/>
                <w:color w:val="000000"/>
                <w:sz w:val="20"/>
              </w:rPr>
              <w:t>қызметті көрсету регламентіне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"Жерлеуге арналған біржолғы төлемді тағайындау" мемлекеттік</w:t>
      </w:r>
    </w:p>
    <w:p>
      <w:pPr>
        <w:spacing w:after="0"/>
        <w:ind w:left="0"/>
        <w:jc w:val="both"/>
      </w:pPr>
      <w:r>
        <w:rPr>
          <w:rFonts w:ascii="Times New Roman"/>
          <w:b w:val="false"/>
          <w:i w:val="false"/>
          <w:color w:val="000000"/>
          <w:sz w:val="28"/>
        </w:rPr>
        <w:t xml:space="preserve">
      қызметті көрсету бизнес-процестерінің анықтамалығы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2-қосымша жаңа редакцияда - ҚР Денсаулық сақтау және әлеуметтік даму министрінің 24.11.2016 </w:t>
      </w:r>
      <w:r>
        <w:rPr>
          <w:rFonts w:ascii="Times New Roman"/>
          <w:b w:val="false"/>
          <w:i w:val="false"/>
          <w:color w:val="000000"/>
          <w:sz w:val="28"/>
        </w:rPr>
        <w:t>№ 974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000000"/>
          <w:sz w:val="28"/>
        </w:rPr>
        <w:t>
</w:t>
      </w:r>
      <w:r>
        <w:rPr>
          <w:rFonts w:ascii="Times New Roman"/>
          <w:b w:val="false"/>
          <w:i w:val="false"/>
          <w:color w:val="ff0000"/>
          <w:sz w:val="28"/>
        </w:rPr>
        <w:t xml:space="preserve">       </w:t>
      </w:r>
      <w:r>
        <w:drawing>
          <wp:inline distT="0" distB="0" distL="0" distR="0">
            <wp:extent cx="7810500" cy="641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6413500"/>
                    </a:xfrm>
                    <a:prstGeom prst="rect">
                      <a:avLst/>
                    </a:prstGeom>
                  </pic:spPr>
                </pic:pic>
              </a:graphicData>
            </a:graphic>
          </wp:inline>
        </w:drawing>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 12-қосымша</w:t>
            </w:r>
          </w:p>
        </w:tc>
      </w:tr>
    </w:tbl>
    <w:bookmarkStart w:name="z447" w:id="852"/>
    <w:p>
      <w:pPr>
        <w:spacing w:after="0"/>
        <w:ind w:left="0"/>
        <w:jc w:val="left"/>
      </w:pPr>
      <w:r>
        <w:rPr>
          <w:rFonts w:ascii="Times New Roman"/>
          <w:b/>
          <w:i w:val="false"/>
          <w:color w:val="000000"/>
        </w:rPr>
        <w:t xml:space="preserve"> "Банкроттық салдарынан таратылған заңды тұлғалар</w:t>
      </w:r>
      <w:r>
        <w:br/>
      </w:r>
      <w:r>
        <w:rPr>
          <w:rFonts w:ascii="Times New Roman"/>
          <w:b/>
          <w:i w:val="false"/>
          <w:color w:val="000000"/>
        </w:rPr>
        <w:t>қызметкерлердiң өмiрi мен денсаулығына келтiрген зиянды өтеу</w:t>
      </w:r>
      <w:r>
        <w:br/>
      </w:r>
      <w:r>
        <w:rPr>
          <w:rFonts w:ascii="Times New Roman"/>
          <w:b/>
          <w:i w:val="false"/>
          <w:color w:val="000000"/>
        </w:rPr>
        <w:t>жөнiндегi төлемдердi капиталдандыру кезеңi аяқталғаннан кейiн</w:t>
      </w:r>
      <w:r>
        <w:br/>
      </w:r>
      <w:r>
        <w:rPr>
          <w:rFonts w:ascii="Times New Roman"/>
          <w:b/>
          <w:i w:val="false"/>
          <w:color w:val="000000"/>
        </w:rPr>
        <w:t>Қазақстан Республикасының азаматтарына ай сайынғы төлемдер</w:t>
      </w:r>
      <w:r>
        <w:br/>
      </w:r>
      <w:r>
        <w:rPr>
          <w:rFonts w:ascii="Times New Roman"/>
          <w:b/>
          <w:i w:val="false"/>
          <w:color w:val="000000"/>
        </w:rPr>
        <w:t>түрінде әлеуметтік көмекті тағайындау" мемлекеттік қызметті</w:t>
      </w:r>
      <w:r>
        <w:br/>
      </w:r>
      <w:r>
        <w:rPr>
          <w:rFonts w:ascii="Times New Roman"/>
          <w:b/>
          <w:i w:val="false"/>
          <w:color w:val="000000"/>
        </w:rPr>
        <w:t>көрсету регламенті</w:t>
      </w:r>
    </w:p>
    <w:bookmarkEnd w:id="852"/>
    <w:p>
      <w:pPr>
        <w:spacing w:after="0"/>
        <w:ind w:left="0"/>
        <w:jc w:val="both"/>
      </w:pPr>
      <w:r>
        <w:rPr>
          <w:rFonts w:ascii="Times New Roman"/>
          <w:b w:val="false"/>
          <w:i w:val="false"/>
          <w:color w:val="ff0000"/>
          <w:sz w:val="28"/>
        </w:rPr>
        <w:t xml:space="preserve">
      Ескерту. Бұйрық 12-қосымшамен толықтырылды - ҚР Денсаулық сақтау және әлеуметтік даму министрінің 25.12.2015 </w:t>
      </w:r>
      <w:r>
        <w:rPr>
          <w:rFonts w:ascii="Times New Roman"/>
          <w:b w:val="false"/>
          <w:i w:val="false"/>
          <w:color w:val="ff0000"/>
          <w:sz w:val="28"/>
        </w:rPr>
        <w:t>№ 1024</w:t>
      </w:r>
      <w:r>
        <w:rPr>
          <w:rFonts w:ascii="Times New Roman"/>
          <w:b w:val="false"/>
          <w:i w:val="false"/>
          <w:color w:val="ff0000"/>
          <w:sz w:val="28"/>
        </w:rPr>
        <w:t xml:space="preserve"> (алғаш ресми жариялағаннан кейін күнтізбелік он күн өткен соң қолданысқа енгiзiледi); жаңа редакцияда - ҚР Денсаулық сақтау және әлеуметтік даму министрінің 26.02.2016 </w:t>
      </w:r>
      <w:r>
        <w:rPr>
          <w:rFonts w:ascii="Times New Roman"/>
          <w:b w:val="false"/>
          <w:i w:val="false"/>
          <w:color w:val="ff0000"/>
          <w:sz w:val="28"/>
        </w:rPr>
        <w:t>№ 152</w:t>
      </w:r>
      <w:r>
        <w:rPr>
          <w:rFonts w:ascii="Times New Roman"/>
          <w:b w:val="false"/>
          <w:i w:val="false"/>
          <w:color w:val="ff0000"/>
          <w:sz w:val="28"/>
        </w:rPr>
        <w:t xml:space="preserve"> (алғаш ресми жариялағаннан кейін күнтізбелік он күн өткен соң қолданысқа енгiзiледi) бұйрықтарымен.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059" w:id="853"/>
    <w:p>
      <w:pPr>
        <w:spacing w:after="0"/>
        <w:ind w:left="0"/>
        <w:jc w:val="both"/>
      </w:pPr>
      <w:r>
        <w:rPr>
          <w:rFonts w:ascii="Times New Roman"/>
          <w:b w:val="false"/>
          <w:i w:val="false"/>
          <w:color w:val="000000"/>
          <w:sz w:val="28"/>
        </w:rPr>
        <w:t xml:space="preserve">
      1. "Банкроттық салдарынан таратылған заңды тұлғалар қызметкерлердiң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"Банкроттық салдарынан таратылған заңды тұлғалар қызметкерлердiң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банкроттық салдарынан таратылған заңды тұлғалар қызметкерлердiң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(бұдан әрі – ай сайынғы төлемдер түріндегі әлеуметтік көмек) тағайындау рәсімін айқындайды.</w:t>
      </w:r>
    </w:p>
    <w:bookmarkEnd w:id="853"/>
    <w:bookmarkStart w:name="z1060" w:id="854"/>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854"/>
    <w:bookmarkStart w:name="z1061" w:id="855"/>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8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04.10.2017 </w:t>
      </w:r>
      <w:r>
        <w:rPr>
          <w:rFonts w:ascii="Times New Roman"/>
          <w:b w:val="false"/>
          <w:i w:val="false"/>
          <w:color w:val="00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062" w:id="856"/>
    <w:p>
      <w:pPr>
        <w:spacing w:after="0"/>
        <w:ind w:left="0"/>
        <w:jc w:val="both"/>
      </w:pPr>
      <w:r>
        <w:rPr>
          <w:rFonts w:ascii="Times New Roman"/>
          <w:b w:val="false"/>
          <w:i w:val="false"/>
          <w:color w:val="000000"/>
          <w:sz w:val="28"/>
        </w:rPr>
        <w:t>
      3. Көрсетілетін мемлекеттік қызмет нысаны: қағаз түрінде.</w:t>
      </w:r>
    </w:p>
    <w:bookmarkEnd w:id="856"/>
    <w:bookmarkStart w:name="z1063" w:id="857"/>
    <w:p>
      <w:pPr>
        <w:spacing w:after="0"/>
        <w:ind w:left="0"/>
        <w:jc w:val="both"/>
      </w:pPr>
      <w:r>
        <w:rPr>
          <w:rFonts w:ascii="Times New Roman"/>
          <w:b w:val="false"/>
          <w:i w:val="false"/>
          <w:color w:val="000000"/>
          <w:sz w:val="28"/>
        </w:rPr>
        <w:t>
      4. Көрсетілетін мемлекеттік қызмет нәтижесі – ай сайынғы төлемдер түрінде әлеуметтік көмекті тағайындау (тағайындаудан бас тарту) туралы хабарлама.</w:t>
      </w:r>
    </w:p>
    <w:bookmarkEnd w:id="857"/>
    <w:bookmarkStart w:name="z1064" w:id="858"/>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End w:id="858"/>
    <w:bookmarkStart w:name="z1065" w:id="859"/>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859"/>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066" w:id="860"/>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860"/>
    <w:bookmarkStart w:name="z1067" w:id="861"/>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861"/>
    <w:bookmarkStart w:name="z1407" w:id="862"/>
    <w:p>
      <w:pPr>
        <w:spacing w:after="0"/>
        <w:ind w:left="0"/>
        <w:jc w:val="both"/>
      </w:pPr>
      <w:r>
        <w:rPr>
          <w:rFonts w:ascii="Times New Roman"/>
          <w:b w:val="false"/>
          <w:i w:val="false"/>
          <w:color w:val="000000"/>
          <w:sz w:val="28"/>
        </w:rPr>
        <w:t>
      1) ай сайынғы төлемдер түрінде әлеуметтік көмекті тағайындау жөніндегі функцияны жүзеге асыратын көрсетілетін қызметті беруші бөлімнің (басқармасының) маманы екі жұмыс күні ішінде:</w:t>
      </w:r>
    </w:p>
    <w:bookmarkEnd w:id="862"/>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xml:space="preserve">
      электрондық іс макеті Стандартқа толық сәйкес келген жағдайда әлеуметтік төлем тағайындау туралы электрондық шешім жобасын ЭЦҚ арқылы куәландырады, сондай-ақ көрсетілетін қызметті алушы мемлекеттік қызметті алу үшін ұсынған құжаттарының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"Қызметкерлердің өмірі мен денсаулығына келтірілген зиянды өтеу жөніндегі төлемдерді капиталдандыру кезеңі аяқталғаннан кейін банкроттық салдарынан таратылған заңды тұлғалардың Қазақстан Республикасының азаматтарына ай сайынғы төлемдер түріндегі әлеуметтік көмекті жүзеге асыру қағидаларын бекіту туралы" Қазақстан Республикасы Үкіметінің 2011 жылғы 25 мамырдағы № 571 </w:t>
      </w:r>
      <w:r>
        <w:rPr>
          <w:rFonts w:ascii="Times New Roman"/>
          <w:b w:val="false"/>
          <w:i w:val="false"/>
          <w:color w:val="000000"/>
          <w:sz w:val="28"/>
        </w:rPr>
        <w:t>қаулысымен</w:t>
      </w:r>
      <w:r>
        <w:rPr>
          <w:rFonts w:ascii="Times New Roman"/>
          <w:b w:val="false"/>
          <w:i w:val="false"/>
          <w:color w:val="000000"/>
          <w:sz w:val="28"/>
        </w:rPr>
        <w:t xml:space="preserve"> (бұдан әрі – Қазақстан Республикасы Үкіметінің № 571 қаулысы) бекітілген талаптарға сәйкес келмеген жағдайларда бас тарту себептерін көрсете отырып, ай сайынғы төлемдер түрінде әлеуметтік көмек тағайындаудан бас тарту туралы электрондық шешімді ЭЦҚ арқылы куәландырады; </w:t>
      </w:r>
    </w:p>
    <w:p>
      <w:pPr>
        <w:spacing w:after="0"/>
        <w:ind w:left="0"/>
        <w:jc w:val="both"/>
      </w:pPr>
      <w:r>
        <w:rPr>
          <w:rFonts w:ascii="Times New Roman"/>
          <w:b w:val="false"/>
          <w:i w:val="false"/>
          <w:color w:val="000000"/>
          <w:sz w:val="28"/>
        </w:rPr>
        <w:t>
      ай сайынғы төлемдер түрінде әлеуметтік көмекті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ай сайынғы төлемдер түрінде әлеуметтік көмекті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w:t>
      </w:r>
    </w:p>
    <w:bookmarkStart w:name="z1408" w:id="863"/>
    <w:p>
      <w:pPr>
        <w:spacing w:after="0"/>
        <w:ind w:left="0"/>
        <w:jc w:val="both"/>
      </w:pPr>
      <w:r>
        <w:rPr>
          <w:rFonts w:ascii="Times New Roman"/>
          <w:b w:val="false"/>
          <w:i w:val="false"/>
          <w:color w:val="000000"/>
          <w:sz w:val="28"/>
        </w:rPr>
        <w:t>
      2) ай сайынғы төлемдер түрінде әлеуметтік көмекті тағайындау жөніндегі функцияны жүзеге асыратын көрсетілетін қызметті беруші бөлімінің (басқармасының) басшысы бір жұмыс күні ішінде:</w:t>
      </w:r>
    </w:p>
    <w:bookmarkEnd w:id="863"/>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ай сайынғы төлемдер түрінде әлеуметтік көмекті тағайындау туралы электрондық шешім жобасын ЭЦҚ арқылы куәландырады, сондай-ақ көрсетілетін қызметті алушы мемлекеттік қызметті алу үшін ұсынған құжаттарының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Қазақстан Республикасы Үкіметінің № 571 қаулысымен бекітілген талаптарға сәйкес келмеген жағдайларда бас тарту себептерін көрсете отырып, ай сайынғы төлемдер түрінде әлеуметтік көмек тағайындаудан бас тарту туралы электрондық шешімді ЭЦҚ арқылы куәландырады;</w:t>
      </w:r>
    </w:p>
    <w:p>
      <w:pPr>
        <w:spacing w:after="0"/>
        <w:ind w:left="0"/>
        <w:jc w:val="both"/>
      </w:pPr>
      <w:r>
        <w:rPr>
          <w:rFonts w:ascii="Times New Roman"/>
          <w:b w:val="false"/>
          <w:i w:val="false"/>
          <w:color w:val="000000"/>
          <w:sz w:val="28"/>
        </w:rPr>
        <w:t>
      ай сайынғы төлемдер түрінде әлеуметтік көмекті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 бөлімі (басқармасы) басшысының ЭЦҚ-сымен куәландырылған ай сайынғы төлемдер түрінде әлеуметтік көмекті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w:t>
      </w:r>
    </w:p>
    <w:bookmarkStart w:name="z1409" w:id="864"/>
    <w:p>
      <w:pPr>
        <w:spacing w:after="0"/>
        <w:ind w:left="0"/>
        <w:jc w:val="both"/>
      </w:pPr>
      <w:r>
        <w:rPr>
          <w:rFonts w:ascii="Times New Roman"/>
          <w:b w:val="false"/>
          <w:i w:val="false"/>
          <w:color w:val="000000"/>
          <w:sz w:val="28"/>
        </w:rPr>
        <w:t>
      3) ай сайынғы төлемдер түрінде әлеуметтік көмекті тағайындау жөніндегі функцияны жүзеге асыратын көрсетілетін қызметті берушінің басшысы бір жұмыс күні ішінде:</w:t>
      </w:r>
    </w:p>
    <w:bookmarkEnd w:id="864"/>
    <w:p>
      <w:pPr>
        <w:spacing w:after="0"/>
        <w:ind w:left="0"/>
        <w:jc w:val="both"/>
      </w:pPr>
      <w:r>
        <w:rPr>
          <w:rFonts w:ascii="Times New Roman"/>
          <w:b w:val="false"/>
          <w:i w:val="false"/>
          <w:color w:val="000000"/>
          <w:sz w:val="28"/>
        </w:rPr>
        <w:t>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xml:space="preserve">
      электрондық іс макеті Стандартқа толық сәйкес келген жағдайда ай сайынғы төлемдер түрінде әлеуметтік көмекті тағайындау туралы ЭЦҚ арқылы шешім қабылдайды, сондай-ақ көрсетілетін қызметті алушы мемлекеттік қызметті алу үшін ұсынған құжаттарының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Қазақстан Республикасы Үкіметінің № 571 </w:t>
      </w:r>
      <w:r>
        <w:rPr>
          <w:rFonts w:ascii="Times New Roman"/>
          <w:b w:val="false"/>
          <w:i w:val="false"/>
          <w:color w:val="000000"/>
          <w:sz w:val="28"/>
        </w:rPr>
        <w:t>қаулысымен</w:t>
      </w:r>
      <w:r>
        <w:rPr>
          <w:rFonts w:ascii="Times New Roman"/>
          <w:b w:val="false"/>
          <w:i w:val="false"/>
          <w:color w:val="000000"/>
          <w:sz w:val="28"/>
        </w:rPr>
        <w:t xml:space="preserve"> бекітілген талаптарға сәйкес келмеген жағдайларда бас тарту себептерін көрсете отырып, ай сайынғы төлемдер түрінде әлеуметтік көмек тағайындаудан бас тарту туралы электрондық шешімді ЭЦҚ арқылы куәландырады; </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 ЭЦҚ-мен куәландырған кезде ай сайынғы төлемдер түрінде әлеуметтік көмекті тағайындау (тағайындаудан бас тарту) туралы хабарлама Мемлекеттік корпорация бөлімшесіне автоматты түрде жіберіледі.</w:t>
      </w:r>
    </w:p>
    <w:p>
      <w:pPr>
        <w:spacing w:after="0"/>
        <w:ind w:left="0"/>
        <w:jc w:val="both"/>
      </w:pPr>
      <w:r>
        <w:rPr>
          <w:rFonts w:ascii="Times New Roman"/>
          <w:b w:val="false"/>
          <w:i w:val="false"/>
          <w:color w:val="000000"/>
          <w:sz w:val="28"/>
        </w:rPr>
        <w:t>
      Тағайындау (тағайындаудан бас тарту) туралы шешім қабылдау және қабылданған шешімді автоматты режимде төлеуге жіберу мемлекеттік қызметті көрсету бойынша осы кезеңдегі рәсімнің (іс-қимылдың)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084" w:id="865"/>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865"/>
    <w:bookmarkStart w:name="z1085" w:id="866"/>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866"/>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086" w:id="867"/>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867"/>
    <w:bookmarkStart w:name="z1087" w:id="868"/>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868"/>
    <w:bookmarkStart w:name="z1088" w:id="869"/>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bookmarkEnd w:id="869"/>
    <w:bookmarkStart w:name="z1089" w:id="870"/>
    <w:p>
      <w:pPr>
        <w:spacing w:after="0"/>
        <w:ind w:left="0"/>
        <w:jc w:val="both"/>
      </w:pPr>
      <w:r>
        <w:rPr>
          <w:rFonts w:ascii="Times New Roman"/>
          <w:b w:val="false"/>
          <w:i w:val="false"/>
          <w:color w:val="000000"/>
          <w:sz w:val="28"/>
        </w:rPr>
        <w:t>
      көрсетілетін қызметті берушінің басшысы қатысады.</w:t>
      </w:r>
    </w:p>
    <w:bookmarkEnd w:id="870"/>
    <w:bookmarkStart w:name="z1090" w:id="871"/>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871"/>
    <w:p>
      <w:pPr>
        <w:spacing w:after="0"/>
        <w:ind w:left="0"/>
        <w:jc w:val="both"/>
      </w:pPr>
      <w:r>
        <w:rPr>
          <w:rFonts w:ascii="Times New Roman"/>
          <w:b w:val="false"/>
          <w:i w:val="false"/>
          <w:color w:val="000000"/>
          <w:sz w:val="28"/>
        </w:rPr>
        <w:t>
      көрсетілетін қызметті беруші бөлімінің (басқармасының) маманы екі жұмыс күні ішінде ай сайынғы төлемдер түрінде әлеуметтік көмекті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p>
      <w:pPr>
        <w:spacing w:after="0"/>
        <w:ind w:left="0"/>
        <w:jc w:val="both"/>
      </w:pPr>
      <w:r>
        <w:rPr>
          <w:rFonts w:ascii="Times New Roman"/>
          <w:b w:val="false"/>
          <w:i w:val="false"/>
          <w:color w:val="000000"/>
          <w:sz w:val="28"/>
        </w:rPr>
        <w:t>
      көрсетілетін қызметті беруші бөлімінің (басқармасының) басшысы бір жұмыс күні ішінде ай сайынғы төлемдер түрінде әлеуметтік көмекті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берушінің басшысы бір жұмыс күні ішінде ай сайынғы төлемдер түрінде әлеуметтік көмекті тағайындау (тағайындаудан бас тарту) туралы шешім қабылдайды.</w:t>
      </w:r>
    </w:p>
    <w:p>
      <w:pPr>
        <w:spacing w:after="0"/>
        <w:ind w:left="0"/>
        <w:jc w:val="both"/>
      </w:pPr>
      <w:r>
        <w:rPr>
          <w:rFonts w:ascii="Times New Roman"/>
          <w:b w:val="false"/>
          <w:i w:val="false"/>
          <w:color w:val="000000"/>
          <w:sz w:val="28"/>
        </w:rPr>
        <w:t>
      Әрбір рәсімнің (іс-қимылдың) ұзақтығы көрсетіле отырып, қызметті берушінің қызметкерлері арасындағы рәсімдердің (іс-қимылдардың) жүйелілігінің сипаттамасы осы регламентке 1-қосымшада ұсынылған.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095" w:id="872"/>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өзара іс-қимыл тәртібінің, сондай-ақ ақпараттық жүйелерді пайдалану тәртібінің сипаттамасы</w:t>
      </w:r>
    </w:p>
    <w:bookmarkEnd w:id="872"/>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096" w:id="873"/>
    <w:p>
      <w:pPr>
        <w:spacing w:after="0"/>
        <w:ind w:left="0"/>
        <w:jc w:val="both"/>
      </w:pPr>
      <w:r>
        <w:rPr>
          <w:rFonts w:ascii="Times New Roman"/>
          <w:b w:val="false"/>
          <w:i w:val="false"/>
          <w:color w:val="000000"/>
          <w:sz w:val="28"/>
        </w:rPr>
        <w:t>
      10. Көрсетілетін қызметті алушыдан құжаттарды қабылдау "электрондық кезек" тәртібінде, кедергісіз қағидат бойынша жүзеге асырылады.</w:t>
      </w:r>
    </w:p>
    <w:bookmarkEnd w:id="873"/>
    <w:bookmarkStart w:name="z1097" w:id="874"/>
    <w:p>
      <w:pPr>
        <w:spacing w:after="0"/>
        <w:ind w:left="0"/>
        <w:jc w:val="both"/>
      </w:pPr>
      <w:r>
        <w:rPr>
          <w:rFonts w:ascii="Times New Roman"/>
          <w:b w:val="false"/>
          <w:i w:val="false"/>
          <w:color w:val="000000"/>
          <w:sz w:val="28"/>
        </w:rPr>
        <w:t xml:space="preserve">
      11. Мемлекеттік корпорация бөлімшесі екі жұмыс күні ішінде көрсетілетін қызметті алушының электрондық (қағаз түріндегі) іс макетін қалыптастырады. </w:t>
      </w:r>
    </w:p>
    <w:bookmarkEnd w:id="874"/>
    <w:p>
      <w:pPr>
        <w:spacing w:after="0"/>
        <w:ind w:left="0"/>
        <w:jc w:val="both"/>
      </w:pPr>
      <w:r>
        <w:rPr>
          <w:rFonts w:ascii="Times New Roman"/>
          <w:b w:val="false"/>
          <w:i w:val="false"/>
          <w:color w:val="000000"/>
          <w:sz w:val="28"/>
        </w:rPr>
        <w:t>
      Бұл ретте құжаттарды қабылдайтын Мемлекеттік корпорация бөлімшесінің маманы:</w:t>
      </w:r>
    </w:p>
    <w:p>
      <w:pPr>
        <w:spacing w:after="0"/>
        <w:ind w:left="0"/>
        <w:jc w:val="both"/>
      </w:pPr>
      <w:r>
        <w:rPr>
          <w:rFonts w:ascii="Times New Roman"/>
          <w:b w:val="false"/>
          <w:i w:val="false"/>
          <w:color w:val="000000"/>
          <w:sz w:val="28"/>
        </w:rPr>
        <w:t>
      1) тағайындау немесе төлеу фактісінің болуына мемлекеттік органның автоматтандырылған ақпараттық жүйесіне сұрау салуды қалыптастырады. Тағайындау немесе төлеу фактісі болған кезде өтінішті қабылдаудан бас тарту туралы хабарлама береді;</w:t>
      </w:r>
    </w:p>
    <w:p>
      <w:pPr>
        <w:spacing w:after="0"/>
        <w:ind w:left="0"/>
        <w:jc w:val="both"/>
      </w:pPr>
      <w:r>
        <w:rPr>
          <w:rFonts w:ascii="Times New Roman"/>
          <w:b w:val="false"/>
          <w:i w:val="false"/>
          <w:color w:val="000000"/>
          <w:sz w:val="28"/>
        </w:rPr>
        <w:t>
      2) тиісті ақпараттық жүйелерге (бұдан әрі – АЖ):</w:t>
      </w:r>
    </w:p>
    <w:p>
      <w:pPr>
        <w:spacing w:after="0"/>
        <w:ind w:left="0"/>
        <w:jc w:val="both"/>
      </w:pPr>
      <w:r>
        <w:rPr>
          <w:rFonts w:ascii="Times New Roman"/>
          <w:b w:val="false"/>
          <w:i w:val="false"/>
          <w:color w:val="000000"/>
          <w:sz w:val="28"/>
        </w:rPr>
        <w:t>
      "Жеке тұлғалар" мемлекеттік дерекқоры АЖ-ға – көрсетілетін қызметті алушының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"Мүгедектігі бар адамдардың орталықтандырылған деректер банкі" АЖ-ға жалпы еңбек ету қабілетінен айырылу дәрежесін белгілеу туралы және куәландыру жүргізу және мүгедектік тобын белгілеу туралы анықтамалар бойынша;</w:t>
      </w:r>
    </w:p>
    <w:p>
      <w:pPr>
        <w:spacing w:after="0"/>
        <w:ind w:left="0"/>
        <w:jc w:val="both"/>
      </w:pPr>
      <w:r>
        <w:rPr>
          <w:rFonts w:ascii="Times New Roman"/>
          <w:b w:val="false"/>
          <w:i w:val="false"/>
          <w:color w:val="000000"/>
          <w:sz w:val="28"/>
        </w:rPr>
        <w:t>
      "Е Қорғаншылық" АЖ-ға – қамқоршылық белгілеу туралы құжаттар бойынша сұрау салуды қалыптастырады;</w:t>
      </w:r>
    </w:p>
    <w:p>
      <w:pPr>
        <w:spacing w:after="0"/>
        <w:ind w:left="0"/>
        <w:jc w:val="both"/>
      </w:pPr>
      <w:r>
        <w:rPr>
          <w:rFonts w:ascii="Times New Roman"/>
          <w:b w:val="false"/>
          <w:i w:val="false"/>
          <w:color w:val="000000"/>
          <w:sz w:val="28"/>
        </w:rPr>
        <w:t>
      3) көрсетілетін қызметті алушыдан қабылданатын құжаттар топтамасының толықтығын тексереді;</w:t>
      </w:r>
    </w:p>
    <w:p>
      <w:pPr>
        <w:spacing w:after="0"/>
        <w:ind w:left="0"/>
        <w:jc w:val="both"/>
      </w:pPr>
      <w:r>
        <w:rPr>
          <w:rFonts w:ascii="Times New Roman"/>
          <w:b w:val="false"/>
          <w:i w:val="false"/>
          <w:color w:val="000000"/>
          <w:sz w:val="28"/>
        </w:rPr>
        <w:t>
      4) көрсетілетін қызметті алушы ұсынған құжаттарды, оның ішінде мемлекеттік органдардың ақпараттық жүйелерінен алынатын мәліметтер болмаған жағдайда сканерлейді;</w:t>
      </w:r>
    </w:p>
    <w:p>
      <w:pPr>
        <w:spacing w:after="0"/>
        <w:ind w:left="0"/>
        <w:jc w:val="both"/>
      </w:pPr>
      <w:r>
        <w:rPr>
          <w:rFonts w:ascii="Times New Roman"/>
          <w:b w:val="false"/>
          <w:i w:val="false"/>
          <w:color w:val="000000"/>
          <w:sz w:val="28"/>
        </w:rPr>
        <w:t>
      5) сканерлеу сапасын және құжаттардың электрондық көшірмелерінің көрсетілетін қызметті алушы ұсынған түпнұсқаларға сәйкес келуін қамтамасыз етеді;</w:t>
      </w:r>
    </w:p>
    <w:p>
      <w:pPr>
        <w:spacing w:after="0"/>
        <w:ind w:left="0"/>
        <w:jc w:val="both"/>
      </w:pPr>
      <w:r>
        <w:rPr>
          <w:rFonts w:ascii="Times New Roman"/>
          <w:b w:val="false"/>
          <w:i w:val="false"/>
          <w:color w:val="000000"/>
          <w:sz w:val="28"/>
        </w:rPr>
        <w:t>
      6) өтінішті тіркейді және көрсетілетін қызметті алушыға тиісті құжаттардың қабылданғаны туралы қолхат береді;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жағдайда немесе ай сайынғы төлемдер түрінде әлеуметтік көмекті тағайындауға құқығы болмаған жағдайда өтінішті қабылдаудан бас тарту туралы хабарлама береді.</w:t>
      </w:r>
    </w:p>
    <w:p>
      <w:pPr>
        <w:spacing w:after="0"/>
        <w:ind w:left="0"/>
        <w:jc w:val="both"/>
      </w:pPr>
      <w:r>
        <w:rPr>
          <w:rFonts w:ascii="Times New Roman"/>
          <w:b w:val="false"/>
          <w:i w:val="false"/>
          <w:color w:val="000000"/>
          <w:sz w:val="28"/>
        </w:rPr>
        <w:t xml:space="preserve">
      Мемлекеттік корпорация бөлімшесінің электрондық іс макетін қалыптастыратын маманы: </w:t>
      </w:r>
    </w:p>
    <w:p>
      <w:pPr>
        <w:spacing w:after="0"/>
        <w:ind w:left="0"/>
        <w:jc w:val="both"/>
      </w:pPr>
      <w:r>
        <w:rPr>
          <w:rFonts w:ascii="Times New Roman"/>
          <w:b w:val="false"/>
          <w:i w:val="false"/>
          <w:color w:val="000000"/>
          <w:sz w:val="28"/>
        </w:rPr>
        <w:t>
      1) көрсетілетін қызметті алушының электрондық шешім жобасымен электрондық іс макетін қалыптастырады;</w:t>
      </w:r>
    </w:p>
    <w:p>
      <w:pPr>
        <w:spacing w:after="0"/>
        <w:ind w:left="0"/>
        <w:jc w:val="both"/>
      </w:pPr>
      <w:r>
        <w:rPr>
          <w:rFonts w:ascii="Times New Roman"/>
          <w:b w:val="false"/>
          <w:i w:val="false"/>
          <w:color w:val="000000"/>
          <w:sz w:val="28"/>
        </w:rPr>
        <w:t>
      2) ай сайынғы төлемдер түрінде әлеуметтік көмек мөлшерін есептеудің, электрондық шешім жобасын рәсімдеудің дұрыстығын тексереді, электрондық шешім жобасын ЭЦҚ-мен куәландырады және Мемлекеттік корпорация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112" w:id="875"/>
    <w:p>
      <w:pPr>
        <w:spacing w:after="0"/>
        <w:ind w:left="0"/>
        <w:jc w:val="both"/>
      </w:pPr>
      <w:r>
        <w:rPr>
          <w:rFonts w:ascii="Times New Roman"/>
          <w:b w:val="false"/>
          <w:i w:val="false"/>
          <w:color w:val="000000"/>
          <w:sz w:val="28"/>
        </w:rPr>
        <w:t>
      12. Мемлекеттік копорация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End w:id="875"/>
    <w:bookmarkStart w:name="z1113" w:id="876"/>
    <w:p>
      <w:pPr>
        <w:spacing w:after="0"/>
        <w:ind w:left="0"/>
        <w:jc w:val="both"/>
      </w:pPr>
      <w:r>
        <w:rPr>
          <w:rFonts w:ascii="Times New Roman"/>
          <w:b w:val="false"/>
          <w:i w:val="false"/>
          <w:color w:val="000000"/>
          <w:sz w:val="28"/>
        </w:rPr>
        <w:t>
      1) ай сайынғы төлемдер түрінде әлеуметтік көмек мөлшерін есептеудің және келіп түскен электрондық іс макеті мен электрондық шешім жобасын рәсімдеудің дұрыстығын тексереді және қарайды;</w:t>
      </w:r>
    </w:p>
    <w:bookmarkEnd w:id="876"/>
    <w:bookmarkStart w:name="z1114" w:id="877"/>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877"/>
    <w:bookmarkStart w:name="z1115" w:id="878"/>
    <w:p>
      <w:pPr>
        <w:spacing w:after="0"/>
        <w:ind w:left="0"/>
        <w:jc w:val="both"/>
      </w:pPr>
      <w:r>
        <w:rPr>
          <w:rFonts w:ascii="Times New Roman"/>
          <w:b w:val="false"/>
          <w:i w:val="false"/>
          <w:color w:val="000000"/>
          <w:sz w:val="28"/>
        </w:rPr>
        <w:t>
      13. Мемлекеттік копорация бөлімшесі көрсетілетін қызметті берушіден ай сайынғы төлемдер түрінде әлеуметтік көмекті тағайындау (тағайындаудан бас тарту) туралы хабарлама келіп түскен сәттен бастап бір жұмыс күні ішінде хабарламаны басып шығарады және оны көрсетілетін қызметті алушы өзі келген кезде береді.</w:t>
      </w:r>
    </w:p>
    <w:bookmarkEnd w:id="878"/>
    <w:bookmarkStart w:name="z1116" w:id="879"/>
    <w:p>
      <w:pPr>
        <w:spacing w:after="0"/>
        <w:ind w:left="0"/>
        <w:jc w:val="both"/>
      </w:pPr>
      <w:r>
        <w:rPr>
          <w:rFonts w:ascii="Times New Roman"/>
          <w:b w:val="false"/>
          <w:i w:val="false"/>
          <w:color w:val="000000"/>
          <w:sz w:val="28"/>
        </w:rPr>
        <w:t>
      Мемлекеттік копорация бөлімшесі көрсетілетін қызметті алушының ұялы телефонына sms-хабар жіберу арқылы көрсетілетін қызметті беруші қабылдаған шешім туралы өтініш берушіні хабардар етеді.</w:t>
      </w:r>
    </w:p>
    <w:bookmarkEnd w:id="879"/>
    <w:bookmarkStart w:name="z1117" w:id="880"/>
    <w:p>
      <w:pPr>
        <w:spacing w:after="0"/>
        <w:ind w:left="0"/>
        <w:jc w:val="both"/>
      </w:pPr>
      <w:r>
        <w:rPr>
          <w:rFonts w:ascii="Times New Roman"/>
          <w:b w:val="false"/>
          <w:i w:val="false"/>
          <w:color w:val="000000"/>
          <w:sz w:val="28"/>
        </w:rPr>
        <w:t xml:space="preserve">
      14.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"Банкроттық салдарынан таратылған заңды тұлғалар қызметкерлердiң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тағайындау" мемлекеттік қызметті көрсету бизнес-процестерінің анықтамалығында келтірілген.</w:t>
      </w:r>
    </w:p>
    <w:bookmarkEnd w:id="8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"Банкроттық салдарынан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таратылған заңды тұлғалар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қызметкерлердiң өмiрi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денсаулығына келтiрген зиянды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 жөнiндегi төлемдердi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капиталдандыру кезеңi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аяқталғаннан кейiн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азаматтарына ай сайынғы төлемдер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түрінде әлеуметтік көмекті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 қызметті беруші қызметкерлерінің арасындағы рәсімнің (іс-қимылдың) жүйелілігінің сипаттамасы</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2"/>
        <w:gridCol w:w="1357"/>
        <w:gridCol w:w="2139"/>
        <w:gridCol w:w="5708"/>
        <w:gridCol w:w="821"/>
        <w:gridCol w:w="723"/>
      </w:tblGrid>
      <w:tr>
        <w:trPr>
          <w:trHeight w:val="30" w:hRule="atLeast"/>
        </w:trPr>
        <w:tc>
          <w:tcPr>
            <w:tcW w:w="15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(жұмыстар барысының, ағынының)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(процестердің, рәсімдердің, операциялардың) атауы және олардың сипаттамасы</w:t>
            </w:r>
          </w:p>
        </w:tc>
        <w:tc>
          <w:tcPr>
            <w:tcW w:w="5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5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2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жобасын ЭЦҚ арқылы куәландыру және ай сайынғы төлемдер түрінде әлеуметтік көмекті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p>
        </w:tc>
        <w:tc>
          <w:tcPr>
            <w:tcW w:w="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2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жобасын ЭЦҚ арқылы куәландыру және ай сайынғы төлемдер түрінде әлеуметтік көмекті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p>
        </w:tc>
        <w:tc>
          <w:tcPr>
            <w:tcW w:w="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5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 сайынғы төлемдер түрінде әлеуметтік көмекті тағайындау (тағайындаудан бас тарту) туралы шешім қабылдау;</w:t>
            </w:r>
            <w:r>
              <w:br/>
            </w:r>
            <w:r>
              <w:rPr>
                <w:rFonts w:ascii="Times New Roman"/>
                <w:b w:val="false"/>
                <w:i w:val="false"/>
                <w:color w:val="000000"/>
                <w:sz w:val="20"/>
              </w:rPr>
              <w:t>
2) Ай сайынғы төлемдер түрінде әлеуметтік көмекті тағайындау (тағайындаудан бас тарту) туралы хабарламаны Мемлекеттік копорацияға жіберу</w:t>
            </w:r>
          </w:p>
        </w:tc>
        <w:tc>
          <w:tcPr>
            <w:tcW w:w="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"Банкроттық салдарынан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таратылған заңды тұлғалар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қызметкерлердiң өмiрi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денсаулығына келтiрген зиянды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 жөнiндегi төлемдердi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капиталдандыру кезеңi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аяқталғаннан кейiн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азаматтарына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 сайынғы төлемдер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түрінде әлеуметтік көмекті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"Банкроттық салдарынан таратылған заңды тұлғалар қызметкерлердiң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тағайындау" мемлекеттік қызметті көрсету бизнес-процестерінің анықтамалығы</w:t>
      </w:r>
    </w:p>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w:t>
            </w:r>
            <w:r>
              <w:br/>
            </w:r>
            <w:r>
              <w:rPr>
                <w:rFonts w:ascii="Times New Roman"/>
                <w:b w:val="false"/>
                <w:i w:val="false"/>
                <w:color w:val="000000"/>
                <w:sz w:val="20"/>
              </w:rPr>
              <w:t>13-қосымша</w:t>
            </w:r>
          </w:p>
        </w:tc>
      </w:tr>
    </w:tbl>
    <w:bookmarkStart w:name="z1533" w:id="881"/>
    <w:p>
      <w:pPr>
        <w:spacing w:after="0"/>
        <w:ind w:left="0"/>
        <w:jc w:val="left"/>
      </w:pPr>
      <w:r>
        <w:rPr>
          <w:rFonts w:ascii="Times New Roman"/>
          <w:b/>
          <w:i w:val="false"/>
          <w:color w:val="000000"/>
        </w:rPr>
        <w:t xml:space="preserve"> "Өз бетінше жұмысқа орналасуы үшін шетелдікке немесе азаматтығы жоқ адамға біліктілігінің сәйкестігі туралы анықтама беру немесе ұзарту" мемлекеттік қызметті көрсету регламенті</w:t>
      </w:r>
    </w:p>
    <w:bookmarkEnd w:id="881"/>
    <w:p>
      <w:pPr>
        <w:spacing w:after="0"/>
        <w:ind w:left="0"/>
        <w:jc w:val="both"/>
      </w:pPr>
      <w:r>
        <w:rPr>
          <w:rFonts w:ascii="Times New Roman"/>
          <w:b w:val="false"/>
          <w:i w:val="false"/>
          <w:color w:val="ff0000"/>
          <w:sz w:val="28"/>
        </w:rPr>
        <w:t xml:space="preserve">
      Ескерту. Регламенттің тақырыбы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ff0000"/>
          <w:sz w:val="28"/>
        </w:rPr>
        <w:t>
      Ескерту. Бұйрық 13-қосымшамен толықтырылды – ҚР Еңбек және халықты әлеуметтік қорғау министрінің 30.01.2017</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534" w:id="882"/>
    <w:p>
      <w:pPr>
        <w:spacing w:after="0"/>
        <w:ind w:left="0"/>
        <w:jc w:val="both"/>
      </w:pPr>
      <w:r>
        <w:rPr>
          <w:rFonts w:ascii="Times New Roman"/>
          <w:b w:val="false"/>
          <w:i w:val="false"/>
          <w:color w:val="000000"/>
          <w:sz w:val="28"/>
        </w:rPr>
        <w:t xml:space="preserve">
      1. "Өз бетінше жұмысқа орналасуы үшін шетелдікке немесе азаматтығы жоқ адамға біліктілігінің сәйкестігі туралы анықтама беру немесе ұзарту" мемлекеттік қызметі (бұдан әрі – Регламент) "Әлеуметтік-еңбек саласындағы мемлекеттік көрсетілетін қызмет стандарттарын бекіту туралы" 2015 жылғы 28 сәуірдегі № 279 бұйрықпен (Қазақстан Республикасының нормативтік құқықтық актілерін мемлекеттік тіркеу тізілімінде № 11342 болып тіркелген) бекітілген "Өз бетінше жұмысқа орналасуы үшін шетелдікке немесе азаматтығы жоқ адамға біліктілігінің сәйкестігі туралы анықтама беру немесе ұзарту" мемлекеттік көрсетілетін қызмет </w:t>
      </w:r>
      <w:r>
        <w:rPr>
          <w:rFonts w:ascii="Times New Roman"/>
          <w:b w:val="false"/>
          <w:i w:val="false"/>
          <w:color w:val="000000"/>
          <w:sz w:val="28"/>
        </w:rPr>
        <w:t>стандартының</w:t>
      </w:r>
      <w:r>
        <w:rPr>
          <w:rFonts w:ascii="Times New Roman"/>
          <w:b w:val="false"/>
          <w:i w:val="false"/>
          <w:color w:val="000000"/>
          <w:sz w:val="28"/>
        </w:rPr>
        <w:t xml:space="preserve"> (бұдан әрі – Стандарт) негізінде көрсетіледі және Қазақстан Республикасында өз бетінше жұмысқа орналасуы үшін шетелдікке немесе азаматтығы жоқ адамға оның біліктілігінің сәйкестігі туралы анықтама беру, ұзарту және оны қайта ресімдеу рәсімін айқындайды.</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11.02.2019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535" w:id="883"/>
    <w:p>
      <w:pPr>
        <w:spacing w:after="0"/>
        <w:ind w:left="0"/>
        <w:jc w:val="both"/>
      </w:pPr>
      <w:r>
        <w:rPr>
          <w:rFonts w:ascii="Times New Roman"/>
          <w:b w:val="false"/>
          <w:i w:val="false"/>
          <w:color w:val="000000"/>
          <w:sz w:val="28"/>
        </w:rPr>
        <w:t>
      2. Мемлекеттік қызметті Қазақстан Республикасының Еңбек және халықты әлеуметтік қорғау министрлігі (бұдан әрі – көрсетілетін қызметті беруші) көрсетеді.</w:t>
      </w:r>
    </w:p>
    <w:bookmarkEnd w:id="883"/>
    <w:bookmarkStart w:name="z1536" w:id="884"/>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884"/>
    <w:p>
      <w:pPr>
        <w:spacing w:after="0"/>
        <w:ind w:left="0"/>
        <w:jc w:val="both"/>
      </w:pPr>
      <w:r>
        <w:rPr>
          <w:rFonts w:ascii="Times New Roman"/>
          <w:b w:val="false"/>
          <w:i w:val="false"/>
          <w:color w:val="000000"/>
          <w:sz w:val="28"/>
        </w:rPr>
        <w:t>
      1) шетелдіктер және азаматтығы жоқ адамдар Қазақстан Республикасында болған жағдайда – көрсетілетін қызметті беруші;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23.01.2018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1537" w:id="885"/>
    <w:p>
      <w:pPr>
        <w:spacing w:after="0"/>
        <w:ind w:left="0"/>
        <w:jc w:val="both"/>
      </w:pPr>
      <w:r>
        <w:rPr>
          <w:rFonts w:ascii="Times New Roman"/>
          <w:b w:val="false"/>
          <w:i w:val="false"/>
          <w:color w:val="000000"/>
          <w:sz w:val="28"/>
        </w:rPr>
        <w:t xml:space="preserve">
      4. Мемлекеттік қызметті көрсету нысаны: қағаз түрінде. </w:t>
      </w:r>
    </w:p>
    <w:bookmarkEnd w:id="885"/>
    <w:bookmarkStart w:name="z1538" w:id="886"/>
    <w:p>
      <w:pPr>
        <w:spacing w:after="0"/>
        <w:ind w:left="0"/>
        <w:jc w:val="both"/>
      </w:pPr>
      <w:r>
        <w:rPr>
          <w:rFonts w:ascii="Times New Roman"/>
          <w:b w:val="false"/>
          <w:i w:val="false"/>
          <w:color w:val="000000"/>
          <w:sz w:val="28"/>
        </w:rPr>
        <w:t>
      5. Мыналар:</w:t>
      </w:r>
    </w:p>
    <w:bookmarkEnd w:id="886"/>
    <w:p>
      <w:pPr>
        <w:spacing w:after="0"/>
        <w:ind w:left="0"/>
        <w:jc w:val="both"/>
      </w:pPr>
      <w:r>
        <w:rPr>
          <w:rFonts w:ascii="Times New Roman"/>
          <w:b w:val="false"/>
          <w:i w:val="false"/>
          <w:color w:val="000000"/>
          <w:sz w:val="28"/>
        </w:rPr>
        <w:t>
      1) өз бетінше жұмысқа орналасуы үшін біліктіліктің сәйкестігі туралы анықтаманы (бұдан әрі – анықтама) электрондық цифрлық қолтаңбамен (бұдан әрі – ЭЦҚ) куәландырылған электрондық құжат нысаны бойынша үш айға дейінгі мерзімге беру;</w:t>
      </w:r>
    </w:p>
    <w:p>
      <w:pPr>
        <w:spacing w:after="0"/>
        <w:ind w:left="0"/>
        <w:jc w:val="both"/>
      </w:pPr>
      <w:r>
        <w:rPr>
          <w:rFonts w:ascii="Times New Roman"/>
          <w:b w:val="false"/>
          <w:i w:val="false"/>
          <w:color w:val="000000"/>
          <w:sz w:val="28"/>
        </w:rPr>
        <w:t>
      2) шетелдік немесе азаматтығы жоқ адам Қазақстан Республикасында жұмысқа орналасқан жағдайда анықтаманы ЭЦҚ-мен куәландырылған электрондық құжат нысаны бойынша үш ай ішінде беру;</w:t>
      </w:r>
    </w:p>
    <w:p>
      <w:pPr>
        <w:spacing w:after="0"/>
        <w:ind w:left="0"/>
        <w:jc w:val="both"/>
      </w:pPr>
      <w:r>
        <w:rPr>
          <w:rFonts w:ascii="Times New Roman"/>
          <w:b w:val="false"/>
          <w:i w:val="false"/>
          <w:color w:val="000000"/>
          <w:sz w:val="28"/>
        </w:rPr>
        <w:t>
      3) анықтаманы қайта ресімдеу;</w:t>
      </w:r>
    </w:p>
    <w:p>
      <w:pPr>
        <w:spacing w:after="0"/>
        <w:ind w:left="0"/>
        <w:jc w:val="both"/>
      </w:pPr>
      <w:r>
        <w:rPr>
          <w:rFonts w:ascii="Times New Roman"/>
          <w:b w:val="false"/>
          <w:i w:val="false"/>
          <w:color w:val="000000"/>
          <w:sz w:val="28"/>
        </w:rPr>
        <w:t>
      4) Стандарттың 10-тармағында көзделген жағдайларда және негіздемелер бойынша көрсетілетін қызметті берушінің мемлекеттік қызметті көрсетуден бас тарту туралы дәлелді жауабы;</w:t>
      </w:r>
    </w:p>
    <w:p>
      <w:pPr>
        <w:spacing w:after="0"/>
        <w:ind w:left="0"/>
        <w:jc w:val="both"/>
      </w:pPr>
      <w:r>
        <w:rPr>
          <w:rFonts w:ascii="Times New Roman"/>
          <w:b w:val="false"/>
          <w:i w:val="false"/>
          <w:color w:val="000000"/>
          <w:sz w:val="28"/>
        </w:rPr>
        <w:t>
      5) анықтама жоғалған, бұзылған кезде – 5 (бес) жұмыс күні ішінде анықтаманың телнұсқасын беру мемлекеттік қызметті көрсету нәтижелері болып табылады.</w:t>
      </w:r>
    </w:p>
    <w:bookmarkStart w:name="z36" w:id="887"/>
    <w:p>
      <w:pPr>
        <w:spacing w:after="0"/>
        <w:ind w:left="0"/>
        <w:jc w:val="left"/>
      </w:pPr>
      <w:r>
        <w:rPr>
          <w:rFonts w:ascii="Times New Roman"/>
          <w:b/>
          <w:i w:val="false"/>
          <w:color w:val="000000"/>
        </w:rPr>
        <w:t xml:space="preserve"> 2 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887"/>
    <w:bookmarkStart w:name="z37" w:id="888"/>
    <w:p>
      <w:pPr>
        <w:spacing w:after="0"/>
        <w:ind w:left="0"/>
        <w:jc w:val="both"/>
      </w:pPr>
      <w:r>
        <w:rPr>
          <w:rFonts w:ascii="Times New Roman"/>
          <w:b w:val="false"/>
          <w:i w:val="false"/>
          <w:color w:val="000000"/>
          <w:sz w:val="28"/>
        </w:rPr>
        <w:t xml:space="preserve">
      6. Көрсетілетін қызметті алушының 2-қосымшаға сәйкес нысан бойынша өтінішті, сондай-ақ Стандарттың 9-тармағында көрсетілген құжаттарды ұсынуы мемлекеттік қызметті көрсету бойынша рәсімді (іс-қимылды) бастау үшін негіздеме болып табылады. </w:t>
      </w:r>
    </w:p>
    <w:bookmarkEnd w:id="888"/>
    <w:bookmarkStart w:name="z1539" w:id="889"/>
    <w:p>
      <w:pPr>
        <w:spacing w:after="0"/>
        <w:ind w:left="0"/>
        <w:jc w:val="both"/>
      </w:pPr>
      <w:r>
        <w:rPr>
          <w:rFonts w:ascii="Times New Roman"/>
          <w:b w:val="false"/>
          <w:i w:val="false"/>
          <w:color w:val="000000"/>
          <w:sz w:val="28"/>
        </w:rPr>
        <w:t>
      7. Мемлекеттік қызметті көрсету процесінің құрамына кіретін әрбір рәсімнің (іс-қимылдың) мазмұны, оларды орындау ұзақтығы.</w:t>
      </w:r>
    </w:p>
    <w:bookmarkEnd w:id="889"/>
    <w:p>
      <w:pPr>
        <w:spacing w:after="0"/>
        <w:ind w:left="0"/>
        <w:jc w:val="both"/>
      </w:pPr>
      <w:r>
        <w:rPr>
          <w:rFonts w:ascii="Times New Roman"/>
          <w:b w:val="false"/>
          <w:i w:val="false"/>
          <w:color w:val="000000"/>
          <w:sz w:val="28"/>
        </w:rPr>
        <w:t>
      Анықтаманы үш айға дейінгі мерзімге беру кезінде:</w:t>
      </w:r>
    </w:p>
    <w:bookmarkStart w:name="z1274" w:id="890"/>
    <w:p>
      <w:pPr>
        <w:spacing w:after="0"/>
        <w:ind w:left="0"/>
        <w:jc w:val="both"/>
      </w:pPr>
      <w:r>
        <w:rPr>
          <w:rFonts w:ascii="Times New Roman"/>
          <w:b w:val="false"/>
          <w:i w:val="false"/>
          <w:color w:val="000000"/>
          <w:sz w:val="28"/>
        </w:rPr>
        <w:t>
      1) құжаттарды қабылдау, өтінішті "Шетелдік жұмыс күші" ААЖ-да тіркеу және оларды көрсетілетін қызметті берушінің басшылығының қарауына жіберу, құрылымдық бөлімше басшысының өтінішті қарау үшін көрсетілетін қызметті берушінің жауапты орындаушысын айқындауы – 1 (бір) жұмыс күні ішінде;</w:t>
      </w:r>
    </w:p>
    <w:bookmarkEnd w:id="890"/>
    <w:p>
      <w:pPr>
        <w:spacing w:after="0"/>
        <w:ind w:left="0"/>
        <w:jc w:val="both"/>
      </w:pPr>
      <w:r>
        <w:rPr>
          <w:rFonts w:ascii="Times New Roman"/>
          <w:b w:val="false"/>
          <w:i w:val="false"/>
          <w:color w:val="000000"/>
          <w:sz w:val="28"/>
        </w:rPr>
        <w:t xml:space="preserve">
      көрсетілетін қызметті алушы құжаттардың топтамасын толық ұсынбаған және (немесе) жарамдылық мерзімі өткен құжаттарды ұсынған жағдайда өтінішті қабылдаудан бас тартады – 3 (үш) жұмыс күні ішінде. </w:t>
      </w:r>
    </w:p>
    <w:bookmarkStart w:name="z1275" w:id="891"/>
    <w:p>
      <w:pPr>
        <w:spacing w:after="0"/>
        <w:ind w:left="0"/>
        <w:jc w:val="both"/>
      </w:pPr>
      <w:r>
        <w:rPr>
          <w:rFonts w:ascii="Times New Roman"/>
          <w:b w:val="false"/>
          <w:i w:val="false"/>
          <w:color w:val="000000"/>
          <w:sz w:val="28"/>
        </w:rPr>
        <w:t>
      2) көрсетілетін қызметті берушінің жауапты орындаушысы кіріс құжаттарды өңдейді және оларды Шетелдік немесе азаматтығы жоқ адамның біліктілігіне және білім деңгейіне қойылатын талаптарға сәйкестігін бағалау жөніндегі комиссияның (бұдан әрі – Комиссия) қарауына береді – 1 (бір) жұмыс күні ішінде енгізеді;</w:t>
      </w:r>
    </w:p>
    <w:bookmarkEnd w:id="891"/>
    <w:bookmarkStart w:name="z1276" w:id="892"/>
    <w:p>
      <w:pPr>
        <w:spacing w:after="0"/>
        <w:ind w:left="0"/>
        <w:jc w:val="both"/>
      </w:pPr>
      <w:r>
        <w:rPr>
          <w:rFonts w:ascii="Times New Roman"/>
          <w:b w:val="false"/>
          <w:i w:val="false"/>
          <w:color w:val="000000"/>
          <w:sz w:val="28"/>
        </w:rPr>
        <w:t xml:space="preserve">
      3) Комиссия шетелдік немесе азаматтығы жоқ адам ұсынған құжаттарды қарайды, құжаттарды талдау, сондай-ақ Қазақстан Республикасы Денсаулық сақтау және әлеуметтік даму министрінің 2016 жылғы 13 маусымдағы № 503 бұйрығымен (Қазақстан Республикасының нормативтік құқықтық актілерін мемлекеттік тіркеу тізілімінде № 14149 болып тіркелген) бекітілген Өз бетінше жұмысқа орналасуы үшін шетелдікке немесе азаматтығы жоқ адамға біліктіліктің сәйкестігі туралы анықтама беру қағидаларының (бұдан әрі – Қағидалар) </w:t>
      </w:r>
      <w:r>
        <w:rPr>
          <w:rFonts w:ascii="Times New Roman"/>
          <w:b w:val="false"/>
          <w:i w:val="false"/>
          <w:color w:val="000000"/>
          <w:sz w:val="28"/>
        </w:rPr>
        <w:t>13-тармағында</w:t>
      </w:r>
      <w:r>
        <w:rPr>
          <w:rFonts w:ascii="Times New Roman"/>
          <w:b w:val="false"/>
          <w:i w:val="false"/>
          <w:color w:val="000000"/>
          <w:sz w:val="28"/>
        </w:rPr>
        <w:t xml:space="preserve"> көзделген біліктілік сипаттамаларының критерийлері негізінде бағалау жүргізеді және көрсетілетін қызметті берушіге анықтама беру не бас тарту себептерінің дәлелді негіздемесімен оны беруден бас тарту туралы ұсынымдар береді – 5 (бес) жұмыс күні ішінде;</w:t>
      </w:r>
    </w:p>
    <w:bookmarkEnd w:id="892"/>
    <w:bookmarkStart w:name="z1277" w:id="893"/>
    <w:p>
      <w:pPr>
        <w:spacing w:after="0"/>
        <w:ind w:left="0"/>
        <w:jc w:val="both"/>
      </w:pPr>
      <w:r>
        <w:rPr>
          <w:rFonts w:ascii="Times New Roman"/>
          <w:b w:val="false"/>
          <w:i w:val="false"/>
          <w:color w:val="000000"/>
          <w:sz w:val="28"/>
        </w:rPr>
        <w:t>
      4) Комиссия хатшысы анықтаманы беру не бас тарту себептерінің дәлелді негіздемесімен оны беруден бас тарту туралы Комиссия шешімінің хаттамасын жасайды және көрсетілген қызметті берушіге жібереді – 2 (екі) жұмыс күні ішінде;</w:t>
      </w:r>
    </w:p>
    <w:bookmarkEnd w:id="893"/>
    <w:bookmarkStart w:name="z1278" w:id="894"/>
    <w:p>
      <w:pPr>
        <w:spacing w:after="0"/>
        <w:ind w:left="0"/>
        <w:jc w:val="both"/>
      </w:pPr>
      <w:r>
        <w:rPr>
          <w:rFonts w:ascii="Times New Roman"/>
          <w:b w:val="false"/>
          <w:i w:val="false"/>
          <w:color w:val="000000"/>
          <w:sz w:val="28"/>
        </w:rPr>
        <w:t>
      5) көрсетілген қызметті берушінің басшылығы Комиссия хаттамасының негізінде анықтаманы беру не бас тарту себептерінің дәлелді негіздемесімен оны беруден бас тарту туралы шешім қабылдайды – 2 (екі) жұмыс күні ішінде;</w:t>
      </w:r>
    </w:p>
    <w:bookmarkEnd w:id="894"/>
    <w:bookmarkStart w:name="z1279" w:id="895"/>
    <w:p>
      <w:pPr>
        <w:spacing w:after="0"/>
        <w:ind w:left="0"/>
        <w:jc w:val="both"/>
      </w:pPr>
      <w:r>
        <w:rPr>
          <w:rFonts w:ascii="Times New Roman"/>
          <w:b w:val="false"/>
          <w:i w:val="false"/>
          <w:color w:val="000000"/>
          <w:sz w:val="28"/>
        </w:rPr>
        <w:t>
      6) көрсетілетін қызметті берушінің жауапты орындаушысы көрсетілетін қызметті беруші басшысының шешімі негізінде қабылданған шешім туралы хабарлама дайындайды және қол қоюға жібереді – 1 (бір) жұмыс күні ішінде;</w:t>
      </w:r>
    </w:p>
    <w:bookmarkEnd w:id="895"/>
    <w:bookmarkStart w:name="z1280" w:id="896"/>
    <w:p>
      <w:pPr>
        <w:spacing w:after="0"/>
        <w:ind w:left="0"/>
        <w:jc w:val="both"/>
      </w:pPr>
      <w:r>
        <w:rPr>
          <w:rFonts w:ascii="Times New Roman"/>
          <w:b w:val="false"/>
          <w:i w:val="false"/>
          <w:color w:val="000000"/>
          <w:sz w:val="28"/>
        </w:rPr>
        <w:t xml:space="preserve">
      7) көрсетілетін қызметті берушінің басшылығы қабылданған шешім туралы хабарламаға қол қояды және көрсетілетін қызметті берушінің жауапты орындаушысына жібереді – 1 (бір) жұмыс күні ішінде; </w:t>
      </w:r>
    </w:p>
    <w:bookmarkEnd w:id="896"/>
    <w:bookmarkStart w:name="z1281" w:id="897"/>
    <w:p>
      <w:pPr>
        <w:spacing w:after="0"/>
        <w:ind w:left="0"/>
        <w:jc w:val="both"/>
      </w:pPr>
      <w:r>
        <w:rPr>
          <w:rFonts w:ascii="Times New Roman"/>
          <w:b w:val="false"/>
          <w:i w:val="false"/>
          <w:color w:val="000000"/>
          <w:sz w:val="28"/>
        </w:rPr>
        <w:t>
      8) көрсетілетін қызметті берушінің жауапты орындаушысы қабылданған шешім туралы хабарламаны тіркейді және көрсетілетін қызметті алушыға (не нотариат куәландырған сенімхат бойынша оның өкіліне) жібереді – 2 (екі) жұмыс күні ішінде;</w:t>
      </w:r>
    </w:p>
    <w:bookmarkEnd w:id="897"/>
    <w:bookmarkStart w:name="z1282" w:id="898"/>
    <w:p>
      <w:pPr>
        <w:spacing w:after="0"/>
        <w:ind w:left="0"/>
        <w:jc w:val="both"/>
      </w:pPr>
      <w:r>
        <w:rPr>
          <w:rFonts w:ascii="Times New Roman"/>
          <w:b w:val="false"/>
          <w:i w:val="false"/>
          <w:color w:val="000000"/>
          <w:sz w:val="28"/>
        </w:rPr>
        <w:t>
      9) көрсетілетін қызметті берушінің басшылығы анықтамаға қол қояды және көрсетілетін қызметті берушінің жауапты орындаушысына жібереді – 1 (бір) жұмыс күні ішінде;</w:t>
      </w:r>
    </w:p>
    <w:bookmarkEnd w:id="898"/>
    <w:bookmarkStart w:name="z1283" w:id="899"/>
    <w:p>
      <w:pPr>
        <w:spacing w:after="0"/>
        <w:ind w:left="0"/>
        <w:jc w:val="both"/>
      </w:pPr>
      <w:r>
        <w:rPr>
          <w:rFonts w:ascii="Times New Roman"/>
          <w:b w:val="false"/>
          <w:i w:val="false"/>
          <w:color w:val="000000"/>
          <w:sz w:val="28"/>
        </w:rPr>
        <w:t>
      10) көрсетілетін қызметті берушінің жауапты орындаушысы анықтаманы тіркейді және көрсетілетін қызметті алушыға береді (не нотариат куәландырған сенімхат бойынша оның өкіліне) (не Мемлекеттік корпорацияның филиалына жібереді, егер көрсетілетін қызметті алушы осы ұйым арқылы жүгінсе) – 2 (екі) жұмыс күні ішінде.</w:t>
      </w:r>
    </w:p>
    <w:bookmarkEnd w:id="899"/>
    <w:bookmarkStart w:name="z1284" w:id="900"/>
    <w:p>
      <w:pPr>
        <w:spacing w:after="0"/>
        <w:ind w:left="0"/>
        <w:jc w:val="both"/>
      </w:pPr>
      <w:r>
        <w:rPr>
          <w:rFonts w:ascii="Times New Roman"/>
          <w:b w:val="false"/>
          <w:i w:val="false"/>
          <w:color w:val="000000"/>
          <w:sz w:val="28"/>
        </w:rPr>
        <w:t>
      Қазақстан Республикасында өз бетінше жұмысқа орналасқан жағдайда анықтаманы үш ай ішінде беру кезінде, бұл ретте мұндай анықтама еңбек шартының қолданылу мерзіміне, бірақ үш жылдан аспайтын мерзімге беріледі:</w:t>
      </w:r>
    </w:p>
    <w:bookmarkEnd w:id="900"/>
    <w:bookmarkStart w:name="z1285" w:id="901"/>
    <w:p>
      <w:pPr>
        <w:spacing w:after="0"/>
        <w:ind w:left="0"/>
        <w:jc w:val="both"/>
      </w:pPr>
      <w:r>
        <w:rPr>
          <w:rFonts w:ascii="Times New Roman"/>
          <w:b w:val="false"/>
          <w:i w:val="false"/>
          <w:color w:val="000000"/>
          <w:sz w:val="28"/>
        </w:rPr>
        <w:t>
      1) құжаттарды қабылдау, өтінішті "Шетелдік жұмыс күші" ААЖ-да тіркеу және көрсетілетін қызметті берушінің басшылығының қарауына жіберу – 1 (бір) жұмыс күні ішінде;</w:t>
      </w:r>
    </w:p>
    <w:bookmarkEnd w:id="901"/>
    <w:bookmarkStart w:name="z1286" w:id="902"/>
    <w:p>
      <w:pPr>
        <w:spacing w:after="0"/>
        <w:ind w:left="0"/>
        <w:jc w:val="both"/>
      </w:pPr>
      <w:r>
        <w:rPr>
          <w:rFonts w:ascii="Times New Roman"/>
          <w:b w:val="false"/>
          <w:i w:val="false"/>
          <w:color w:val="000000"/>
          <w:sz w:val="28"/>
        </w:rPr>
        <w:t>
      2) көрсетілетін қызметті берушінің басшылығы өтінішті қарайды, анықтаманы беру туралы шешім қабылдайды және көрсетілетін қызметті берушінің жауапты орындаушысына жібереді – 1 (бір) жұмыс күні ішінде;</w:t>
      </w:r>
    </w:p>
    <w:bookmarkEnd w:id="902"/>
    <w:bookmarkStart w:name="z1287" w:id="903"/>
    <w:p>
      <w:pPr>
        <w:spacing w:after="0"/>
        <w:ind w:left="0"/>
        <w:jc w:val="both"/>
      </w:pPr>
      <w:r>
        <w:rPr>
          <w:rFonts w:ascii="Times New Roman"/>
          <w:b w:val="false"/>
          <w:i w:val="false"/>
          <w:color w:val="000000"/>
          <w:sz w:val="28"/>
        </w:rPr>
        <w:t>
      3) көрсетілетін қызметті берушінің жауапты орындаушысы анықтаманы тіркейді және көрсетілетін қызметті алушыға береді (не нотариат куәландырған сенімхат бойынша оның өкіліне) (не Мемлекеттік корпорацияның филиалына жібереді, егер көрсетілетін қызметті алушы осы ұйым арқылы жүгінсе) – 1 (бір) жұмыс күні ішінде.</w:t>
      </w:r>
    </w:p>
    <w:bookmarkEnd w:id="903"/>
    <w:bookmarkStart w:name="z1288" w:id="904"/>
    <w:p>
      <w:pPr>
        <w:spacing w:after="0"/>
        <w:ind w:left="0"/>
        <w:jc w:val="both"/>
      </w:pPr>
      <w:r>
        <w:rPr>
          <w:rFonts w:ascii="Times New Roman"/>
          <w:b w:val="false"/>
          <w:i w:val="false"/>
          <w:color w:val="000000"/>
          <w:sz w:val="28"/>
        </w:rPr>
        <w:t>
      Анықтаманы қайта ресімдеу кезінде:</w:t>
      </w:r>
    </w:p>
    <w:bookmarkEnd w:id="904"/>
    <w:bookmarkStart w:name="z1289" w:id="905"/>
    <w:p>
      <w:pPr>
        <w:spacing w:after="0"/>
        <w:ind w:left="0"/>
        <w:jc w:val="both"/>
      </w:pPr>
      <w:r>
        <w:rPr>
          <w:rFonts w:ascii="Times New Roman"/>
          <w:b w:val="false"/>
          <w:i w:val="false"/>
          <w:color w:val="000000"/>
          <w:sz w:val="28"/>
        </w:rPr>
        <w:t>
      1) құжаттарды қабылдау, өтінішті "Шетелдік жұмыс күші" ААЖ-да тіркеу және көрсетілетін қызметті берушінің басшылығының қарауына жіберу – 1 (бір) жұмыс күні ішінде;</w:t>
      </w:r>
    </w:p>
    <w:bookmarkEnd w:id="905"/>
    <w:bookmarkStart w:name="z1290" w:id="906"/>
    <w:p>
      <w:pPr>
        <w:spacing w:after="0"/>
        <w:ind w:left="0"/>
        <w:jc w:val="both"/>
      </w:pPr>
      <w:r>
        <w:rPr>
          <w:rFonts w:ascii="Times New Roman"/>
          <w:b w:val="false"/>
          <w:i w:val="false"/>
          <w:color w:val="000000"/>
          <w:sz w:val="28"/>
        </w:rPr>
        <w:t>
      2) көрсетілетін қызметті берушінің басшылығы өтінішті қарайды, анықтаманы қайта ресімдеу туралы шешім қабылдайды, анықтамаға қол қояды және көрсетілетін қызметті берушінің жауапты орындаушысына жібереді – 1 (бір) жұмыс күні ішінде;</w:t>
      </w:r>
    </w:p>
    <w:bookmarkEnd w:id="906"/>
    <w:bookmarkStart w:name="z1291" w:id="907"/>
    <w:p>
      <w:pPr>
        <w:spacing w:after="0"/>
        <w:ind w:left="0"/>
        <w:jc w:val="both"/>
      </w:pPr>
      <w:r>
        <w:rPr>
          <w:rFonts w:ascii="Times New Roman"/>
          <w:b w:val="false"/>
          <w:i w:val="false"/>
          <w:color w:val="000000"/>
          <w:sz w:val="28"/>
        </w:rPr>
        <w:t>
      3) көрсетілетін қызметті берушінің жауапты орындаушысы анықтаманы тіркейді және көрсетілетін қызметті алушыға береді (не нотариат куәландырған сенімхат бойынша оның өкіліне) (не Мемлекеттік корпорацияның филиалына жібереді, егер көрсетілетін қызметті алушы осы ұйым арқылы жүгінсе) – 1 (бір) жұмыс күні ішінде.</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23.01.2018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r>
        <w:br/>
      </w:r>
      <w:r>
        <w:rPr>
          <w:rFonts w:ascii="Times New Roman"/>
          <w:b w:val="false"/>
          <w:i w:val="false"/>
          <w:color w:val="000000"/>
          <w:sz w:val="28"/>
        </w:rPr>
        <w:t>
</w:t>
      </w:r>
    </w:p>
    <w:bookmarkStart w:name="z55" w:id="908"/>
    <w:p>
      <w:pPr>
        <w:spacing w:after="0"/>
        <w:ind w:left="0"/>
        <w:jc w:val="left"/>
      </w:pPr>
      <w:r>
        <w:rPr>
          <w:rFonts w:ascii="Times New Roman"/>
          <w:b/>
          <w:i w:val="false"/>
          <w:color w:val="000000"/>
        </w:rPr>
        <w:t xml:space="preserve"> 3 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908"/>
    <w:p>
      <w:pPr>
        <w:spacing w:after="0"/>
        <w:ind w:left="0"/>
        <w:jc w:val="both"/>
      </w:pPr>
      <w:r>
        <w:rPr>
          <w:rFonts w:ascii="Times New Roman"/>
          <w:b w:val="false"/>
          <w:i w:val="false"/>
          <w:color w:val="000000"/>
          <w:sz w:val="28"/>
        </w:rPr>
        <w:t>
      Мемлекеттік қызметті көрсету процесінде мынадай құрылымдық-функционалдық бірліктер қатысады:</w:t>
      </w:r>
    </w:p>
    <w:p>
      <w:pPr>
        <w:spacing w:after="0"/>
        <w:ind w:left="0"/>
        <w:jc w:val="both"/>
      </w:pPr>
      <w:r>
        <w:rPr>
          <w:rFonts w:ascii="Times New Roman"/>
          <w:b w:val="false"/>
          <w:i w:val="false"/>
          <w:color w:val="000000"/>
          <w:sz w:val="28"/>
        </w:rPr>
        <w:t>
      1) құжаттарды қабылдауға жауапты қызметкер;</w:t>
      </w:r>
    </w:p>
    <w:p>
      <w:pPr>
        <w:spacing w:after="0"/>
        <w:ind w:left="0"/>
        <w:jc w:val="both"/>
      </w:pPr>
      <w:r>
        <w:rPr>
          <w:rFonts w:ascii="Times New Roman"/>
          <w:b w:val="false"/>
          <w:i w:val="false"/>
          <w:color w:val="000000"/>
          <w:sz w:val="28"/>
        </w:rPr>
        <w:t>
      2) көрсетілетін қызметті берушінің басшылығы;</w:t>
      </w:r>
    </w:p>
    <w:p>
      <w:pPr>
        <w:spacing w:after="0"/>
        <w:ind w:left="0"/>
        <w:jc w:val="both"/>
      </w:pPr>
      <w:r>
        <w:rPr>
          <w:rFonts w:ascii="Times New Roman"/>
          <w:b w:val="false"/>
          <w:i w:val="false"/>
          <w:color w:val="000000"/>
          <w:sz w:val="28"/>
        </w:rPr>
        <w:t>
      3) құрылымдық бөлімшенің басшысы;</w:t>
      </w:r>
    </w:p>
    <w:p>
      <w:pPr>
        <w:spacing w:after="0"/>
        <w:ind w:left="0"/>
        <w:jc w:val="both"/>
      </w:pPr>
      <w:r>
        <w:rPr>
          <w:rFonts w:ascii="Times New Roman"/>
          <w:b w:val="false"/>
          <w:i w:val="false"/>
          <w:color w:val="000000"/>
          <w:sz w:val="28"/>
        </w:rPr>
        <w:t>
      4) көрсетілетін қызметті берушінің жауапты орындаушысы;</w:t>
      </w:r>
    </w:p>
    <w:p>
      <w:pPr>
        <w:spacing w:after="0"/>
        <w:ind w:left="0"/>
        <w:jc w:val="both"/>
      </w:pPr>
      <w:r>
        <w:rPr>
          <w:rFonts w:ascii="Times New Roman"/>
          <w:b w:val="false"/>
          <w:i w:val="false"/>
          <w:color w:val="000000"/>
          <w:sz w:val="28"/>
        </w:rPr>
        <w:t>
      5) көрсетілетін қызметті берушінің Комиссиясы.</w:t>
      </w:r>
    </w:p>
    <w:p>
      <w:pPr>
        <w:spacing w:after="0"/>
        <w:ind w:left="0"/>
        <w:jc w:val="both"/>
      </w:pPr>
      <w:r>
        <w:rPr>
          <w:rFonts w:ascii="Times New Roman"/>
          <w:b w:val="false"/>
          <w:i w:val="false"/>
          <w:color w:val="000000"/>
          <w:sz w:val="28"/>
        </w:rPr>
        <w:t>
      6) Комиссия хатшысы.</w:t>
      </w:r>
    </w:p>
    <w:p>
      <w:pPr>
        <w:spacing w:after="0"/>
        <w:ind w:left="0"/>
        <w:jc w:val="both"/>
      </w:pPr>
      <w:r>
        <w:rPr>
          <w:rFonts w:ascii="Times New Roman"/>
          <w:b w:val="false"/>
          <w:i w:val="false"/>
          <w:color w:val="000000"/>
          <w:sz w:val="28"/>
        </w:rPr>
        <w:t>
      Әрбір рәсімнің (іс-қимылдың) ұзақтығы көрсетіле отырып, көрсетілетін қызметті беруші, құрылымдық бөлімшелер (қызметкерлер) арасындағы рәсімнің (іс-қимылдың) жүйелілігінің сипаттамасы осы регламентке қосымшаға сәйкес мемлекеттік қызметті көрсету бизнес-процестерінің анықтамалығында ұсынылған.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бетінше жұмысқа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орналасуы үшін шетелдікке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азаматтығы жоқ адамға</w:t>
            </w:r>
            <w:r>
              <w:br/>
            </w:r>
            <w:r>
              <w:rPr>
                <w:rFonts w:ascii="Times New Roman"/>
                <w:b w:val="false"/>
                <w:i w:val="false"/>
                <w:color w:val="000000"/>
                <w:sz w:val="20"/>
              </w:rPr>
              <w:t>біліктілігінің сәйкестігі туралы</w:t>
            </w:r>
            <w:r>
              <w:br/>
            </w:r>
            <w:r>
              <w:rPr>
                <w:rFonts w:ascii="Times New Roman"/>
                <w:b w:val="false"/>
                <w:i w:val="false"/>
                <w:color w:val="000000"/>
                <w:sz w:val="20"/>
              </w:rPr>
              <w:t>анықтама беру немесе ұзарту"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регламентіне қосымша</w:t>
            </w:r>
          </w:p>
        </w:tc>
      </w:tr>
    </w:tbl>
    <w:bookmarkStart w:name="z63" w:id="909"/>
    <w:p>
      <w:pPr>
        <w:spacing w:after="0"/>
        <w:ind w:left="0"/>
        <w:jc w:val="left"/>
      </w:pPr>
      <w:r>
        <w:rPr>
          <w:rFonts w:ascii="Times New Roman"/>
          <w:b/>
          <w:i w:val="false"/>
          <w:color w:val="000000"/>
        </w:rPr>
        <w:t xml:space="preserve"> "Өз бетінше жұмысқа орналасуы үшін шетелдікке немесе азаматтығы жоқ адамға біліктілігінің сәйкестігі туралы анықтама беру немесе ұзарту" мемлекеттік қызметті көрсету бизнес-процестерінің анықтамалығы</w:t>
      </w:r>
    </w:p>
    <w:bookmarkEnd w:id="909"/>
    <w:p>
      <w:pPr>
        <w:spacing w:after="0"/>
        <w:ind w:left="0"/>
        <w:jc w:val="both"/>
      </w:pPr>
      <w:r>
        <w:rPr>
          <w:rFonts w:ascii="Times New Roman"/>
          <w:b w:val="false"/>
          <w:i w:val="false"/>
          <w:color w:val="ff0000"/>
          <w:sz w:val="28"/>
        </w:rPr>
        <w:t xml:space="preserve">
      Ескерту. Қосымша жаңа редакцияда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both"/>
      </w:pPr>
      <w:r>
        <w:rPr>
          <w:rFonts w:ascii="Times New Roman"/>
          <w:b w:val="false"/>
          <w:i w:val="false"/>
          <w:color w:val="000000"/>
          <w:sz w:val="28"/>
        </w:rPr>
        <w:t>
      Өз бетінше жұмысқа орналасуы үшін шетелдікке немесе азаматтығы жоқ адамға біліктілігінің сәйкестігі туралы анықтаманы үш айға дейінгі мерзімге беру немесе ұзарту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58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358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Республикасында өз бетінше жұмысқа орналасқан жағдайда шетелдікке немесе азаматтығы жоқ адамға біліктілігінің сәйкестігі туралы анықтаманы үш ай ішінде беру немесе ұзарту кезінде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Өз бетінше жұмысқа орналасуы үшін шетелдікке немесе азаматтығы жоқ адамға біліктілігінің сәйкестігі туралы анықтаманы қайта ресімдеу кезінде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*БФЕ – құрылымдық-функционалдық бірлік: көрсетілетін қызметті берушінің құрылымдық бөлімшелерінің (қызметкерлерінің), халыққа қызмет көрсету орталығының, "электрондық үкімет" веб-порталының өзара әрекеті.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787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378700" cy="182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w:t>
            </w:r>
            <w:r>
              <w:br/>
            </w:r>
            <w:r>
              <w:rPr>
                <w:rFonts w:ascii="Times New Roman"/>
                <w:b w:val="false"/>
                <w:i w:val="false"/>
                <w:color w:val="000000"/>
                <w:sz w:val="20"/>
              </w:rPr>
              <w:t>14-қосымша</w:t>
            </w:r>
          </w:p>
        </w:tc>
      </w:tr>
    </w:tbl>
    <w:bookmarkStart w:name="z1176" w:id="910"/>
    <w:p>
      <w:pPr>
        <w:spacing w:after="0"/>
        <w:ind w:left="0"/>
        <w:jc w:val="left"/>
      </w:pPr>
      <w:r>
        <w:rPr>
          <w:rFonts w:ascii="Times New Roman"/>
          <w:b/>
          <w:i w:val="false"/>
          <w:color w:val="000000"/>
        </w:rPr>
        <w:t xml:space="preserve">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регламенті</w:t>
      </w:r>
    </w:p>
    <w:bookmarkEnd w:id="910"/>
    <w:p>
      <w:pPr>
        <w:spacing w:after="0"/>
        <w:ind w:left="0"/>
        <w:jc w:val="both"/>
      </w:pPr>
      <w:r>
        <w:rPr>
          <w:rFonts w:ascii="Times New Roman"/>
          <w:b w:val="false"/>
          <w:i w:val="false"/>
          <w:color w:val="ff0000"/>
          <w:sz w:val="28"/>
        </w:rPr>
        <w:t xml:space="preserve">
      Ескерту. Бұйрық 14-қосымшамен толықтырылды – ҚР Еңбек және халықты әлеуметтік қорғау министрінің 04.10.2017 </w:t>
      </w:r>
      <w:r>
        <w:rPr>
          <w:rFonts w:ascii="Times New Roman"/>
          <w:b w:val="false"/>
          <w:i w:val="false"/>
          <w:color w:val="ff0000"/>
          <w:sz w:val="28"/>
        </w:rPr>
        <w:t>№ 328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177" w:id="911"/>
    <w:p>
      <w:pPr>
        <w:spacing w:after="0"/>
        <w:ind w:left="0"/>
        <w:jc w:val="left"/>
      </w:pPr>
      <w:r>
        <w:rPr>
          <w:rFonts w:ascii="Times New Roman"/>
          <w:b/>
          <w:i w:val="false"/>
          <w:color w:val="000000"/>
        </w:rPr>
        <w:t xml:space="preserve"> 1-тарау. Жалпы ережелер</w:t>
      </w:r>
    </w:p>
    <w:bookmarkEnd w:id="911"/>
    <w:bookmarkStart w:name="z1178" w:id="912"/>
    <w:p>
      <w:pPr>
        <w:spacing w:after="0"/>
        <w:ind w:left="0"/>
        <w:jc w:val="both"/>
      </w:pPr>
      <w:r>
        <w:rPr>
          <w:rFonts w:ascii="Times New Roman"/>
          <w:b w:val="false"/>
          <w:i w:val="false"/>
          <w:color w:val="000000"/>
          <w:sz w:val="28"/>
        </w:rPr>
        <w:t xml:space="preserve">
      1.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регламенті (бұдан әрі – Регламент)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2) тармақшасына, "Әлеуметтік-еңбек саласындағы мемлекеттік көрсетілетін қызмет стандарттарын бекіту туралы" Қазақстан Республикасы Денсаулық сақтау және әлеуметтік даму министрінің 2015 жылғы 28 сәуірдегі № 279 бұйрығымен (Нормативтік құқықтық актілерді мемлекеттік тіркеу тізілімінде № 11342 болып тіркелген) бекiтiлген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төлемін (бұдан әрі – мемлекеттік кепілдік бойынша айырма төлемі) тағайындау рәсімін айқындайды.</w:t>
      </w:r>
    </w:p>
    <w:bookmarkEnd w:id="912"/>
    <w:bookmarkStart w:name="z1179" w:id="913"/>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913"/>
    <w:bookmarkStart w:name="z1180" w:id="91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End w:id="914"/>
    <w:bookmarkStart w:name="z1181" w:id="915"/>
    <w:p>
      <w:pPr>
        <w:spacing w:after="0"/>
        <w:ind w:left="0"/>
        <w:jc w:val="both"/>
      </w:pPr>
      <w:r>
        <w:rPr>
          <w:rFonts w:ascii="Times New Roman"/>
          <w:b w:val="false"/>
          <w:i w:val="false"/>
          <w:color w:val="000000"/>
          <w:sz w:val="28"/>
        </w:rPr>
        <w:t xml:space="preserve">
      3. Мемлекеттік қызметті көрсету нысаны – қағаз түрінде. </w:t>
      </w:r>
    </w:p>
    <w:bookmarkEnd w:id="915"/>
    <w:bookmarkStart w:name="z1182" w:id="916"/>
    <w:p>
      <w:pPr>
        <w:spacing w:after="0"/>
        <w:ind w:left="0"/>
        <w:jc w:val="both"/>
      </w:pPr>
      <w:r>
        <w:rPr>
          <w:rFonts w:ascii="Times New Roman"/>
          <w:b w:val="false"/>
          <w:i w:val="false"/>
          <w:color w:val="000000"/>
          <w:sz w:val="28"/>
        </w:rPr>
        <w:t xml:space="preserve">
      4. Мемлекеттік қызметті көрсету нәтижесі: "Инфляцияның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жарналары,a міндетті кәсіптік зейнетақы жарналары мөлшерінде сақталуы бойынша кейбір мәселелер туралы" Қазақстан Республикасы Денсаулық сақтау және әлеуметтік даму министрінің 2015 жылғы 25 желтоқсандағы № 1029 бұйрығымен (Нормативтiк құқықтық актiлерді мемлекеттiк тiркеу тізілімінде № 12645 болып тіркелген) бекітілген нысандағы мемлекеттік кепілдік бойынша айырма төлемін </w:t>
      </w:r>
      <w:r>
        <w:rPr>
          <w:rFonts w:ascii="Times New Roman"/>
          <w:b w:val="false"/>
          <w:i w:val="false"/>
          <w:color w:val="000000"/>
          <w:sz w:val="28"/>
        </w:rPr>
        <w:t>тағайындау</w:t>
      </w:r>
      <w:r>
        <w:rPr>
          <w:rFonts w:ascii="Times New Roman"/>
          <w:b w:val="false"/>
          <w:i w:val="false"/>
          <w:color w:val="000000"/>
          <w:sz w:val="28"/>
        </w:rPr>
        <w:t xml:space="preserve"> не осы Стандарттың </w:t>
      </w:r>
      <w:r>
        <w:rPr>
          <w:rFonts w:ascii="Times New Roman"/>
          <w:b w:val="false"/>
          <w:i w:val="false"/>
          <w:color w:val="000000"/>
          <w:sz w:val="28"/>
        </w:rPr>
        <w:t>11</w:t>
      </w:r>
      <w:r>
        <w:rPr>
          <w:rFonts w:ascii="Times New Roman"/>
          <w:b w:val="false"/>
          <w:i w:val="false"/>
          <w:color w:val="000000"/>
          <w:sz w:val="28"/>
        </w:rPr>
        <w:t>-</w:t>
      </w:r>
      <w:r>
        <w:rPr>
          <w:rFonts w:ascii="Times New Roman"/>
          <w:b w:val="false"/>
          <w:i w:val="false"/>
          <w:color w:val="000000"/>
          <w:sz w:val="28"/>
        </w:rPr>
        <w:t>12-тармақтарында</w:t>
      </w:r>
      <w:r>
        <w:rPr>
          <w:rFonts w:ascii="Times New Roman"/>
          <w:b w:val="false"/>
          <w:i w:val="false"/>
          <w:color w:val="000000"/>
          <w:sz w:val="28"/>
        </w:rPr>
        <w:t xml:space="preserve"> көзделген негіздер бойынша бас тарту туралы хабарлама.</w:t>
      </w:r>
    </w:p>
    <w:bookmarkEnd w:id="916"/>
    <w:bookmarkStart w:name="z1183" w:id="917"/>
    <w:p>
      <w:pPr>
        <w:spacing w:after="0"/>
        <w:ind w:left="0"/>
        <w:jc w:val="both"/>
      </w:pPr>
      <w:r>
        <w:rPr>
          <w:rFonts w:ascii="Times New Roman"/>
          <w:b w:val="false"/>
          <w:i w:val="false"/>
          <w:color w:val="000000"/>
          <w:sz w:val="28"/>
        </w:rPr>
        <w:t xml:space="preserve">
      Мемлекеттік қызметті көрсету нәтижесін ұсыну нысаны – қағаз түрінде. </w:t>
      </w:r>
    </w:p>
    <w:bookmarkEnd w:id="917"/>
    <w:bookmarkStart w:name="z1184" w:id="918"/>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918"/>
    <w:bookmarkStart w:name="z1185" w:id="919"/>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берілген көрсетілетін қызметті алушының өтініші негіздеме болып табылады.</w:t>
      </w:r>
    </w:p>
    <w:bookmarkEnd w:id="919"/>
    <w:bookmarkStart w:name="z1186" w:id="920"/>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іс-қимылдары:</w:t>
      </w:r>
    </w:p>
    <w:bookmarkEnd w:id="920"/>
    <w:bookmarkStart w:name="z1187" w:id="921"/>
    <w:p>
      <w:pPr>
        <w:spacing w:after="0"/>
        <w:ind w:left="0"/>
        <w:jc w:val="both"/>
      </w:pPr>
      <w:r>
        <w:rPr>
          <w:rFonts w:ascii="Times New Roman"/>
          <w:b w:val="false"/>
          <w:i w:val="false"/>
          <w:color w:val="000000"/>
          <w:sz w:val="28"/>
        </w:rPr>
        <w:t>
      1) мемлекеттік кепілдік бойынша айырма төлемін тағайындау бойынша функциян жүзеге асыратын көрсетілетін қызметті беруші бөлімінің (басқармасының) маманы екі жұмыс күні ішінде ЭЦҚ арқылы:</w:t>
      </w:r>
    </w:p>
    <w:bookmarkEnd w:id="921"/>
    <w:bookmarkStart w:name="z1188" w:id="922"/>
    <w:p>
      <w:pPr>
        <w:spacing w:after="0"/>
        <w:ind w:left="0"/>
        <w:jc w:val="both"/>
      </w:pPr>
      <w:r>
        <w:rPr>
          <w:rFonts w:ascii="Times New Roman"/>
          <w:b w:val="false"/>
          <w:i w:val="false"/>
          <w:color w:val="000000"/>
          <w:sz w:val="28"/>
        </w:rPr>
        <w:t xml:space="preserve">
      электрондық іс макеті Стандартқа толық сәйкес келген жағдайда мемлекеттік кепілдік бойынша айырма төлемін тағайындау туралы; </w:t>
      </w:r>
    </w:p>
    <w:bookmarkEnd w:id="922"/>
    <w:bookmarkStart w:name="z1189" w:id="923"/>
    <w:p>
      <w:pPr>
        <w:spacing w:after="0"/>
        <w:ind w:left="0"/>
        <w:jc w:val="both"/>
      </w:pPr>
      <w:r>
        <w:rPr>
          <w:rFonts w:ascii="Times New Roman"/>
          <w:b w:val="false"/>
          <w:i w:val="false"/>
          <w:color w:val="000000"/>
          <w:sz w:val="28"/>
        </w:rPr>
        <w:t xml:space="preserve">
      көрсетілетін қызметті алушы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Қазақстан Республикасы Үкіметінің 2014 жылғы 10 сәуірдегі № 341 қаулысымен бекітілген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 белгіленген талаптарға сәйкес келмеген жағдайларда бас тарту себептерін көрсете отырып, мемлекеттік кепілдік бойынша айырма төлемін тағайындаудан бас тарту туралы электрондық шешім жобасын куәландырады.</w:t>
      </w:r>
    </w:p>
    <w:bookmarkEnd w:id="923"/>
    <w:bookmarkStart w:name="z1190" w:id="924"/>
    <w:p>
      <w:pPr>
        <w:spacing w:after="0"/>
        <w:ind w:left="0"/>
        <w:jc w:val="both"/>
      </w:pPr>
      <w:r>
        <w:rPr>
          <w:rFonts w:ascii="Times New Roman"/>
          <w:b w:val="false"/>
          <w:i w:val="false"/>
          <w:color w:val="000000"/>
          <w:sz w:val="28"/>
        </w:rPr>
        <w:t>
      Мемлекеттік кепілдік бойынша айырма төлемін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924"/>
    <w:bookmarkStart w:name="z1191" w:id="925"/>
    <w:p>
      <w:pPr>
        <w:spacing w:after="0"/>
        <w:ind w:left="0"/>
        <w:jc w:val="both"/>
      </w:pPr>
      <w:r>
        <w:rPr>
          <w:rFonts w:ascii="Times New Roman"/>
          <w:b w:val="false"/>
          <w:i w:val="false"/>
          <w:color w:val="000000"/>
          <w:sz w:val="28"/>
        </w:rPr>
        <w:t>
      Негіздемелер болған кезде қосымша құжаттарды электрондық іс макетіне қосуға электрондық шешім жобасымен электрондық іс макетін Стандартта белгіленген мерзімде мемлекеттік кепілдік бойынша айырма төлемін тағайындау туралы шешім қабылдау үшін мемлекеттік корпорация бөлімшесіне қайтарады.</w:t>
      </w:r>
    </w:p>
    <w:bookmarkEnd w:id="925"/>
    <w:bookmarkStart w:name="z1192" w:id="926"/>
    <w:p>
      <w:pPr>
        <w:spacing w:after="0"/>
        <w:ind w:left="0"/>
        <w:jc w:val="both"/>
      </w:pPr>
      <w:r>
        <w:rPr>
          <w:rFonts w:ascii="Times New Roman"/>
          <w:b w:val="false"/>
          <w:i w:val="false"/>
          <w:color w:val="000000"/>
          <w:sz w:val="28"/>
        </w:rPr>
        <w:t xml:space="preserve">
      Егер талап етілетін құжаттар Стандартта көрсетілген мерзімде ұсынылмаса, көрсетілетін қызметті беруші Стандарттың </w:t>
      </w:r>
      <w:r>
        <w:rPr>
          <w:rFonts w:ascii="Times New Roman"/>
          <w:b w:val="false"/>
          <w:i w:val="false"/>
          <w:color w:val="000000"/>
          <w:sz w:val="28"/>
        </w:rPr>
        <w:t>12-тармағына</w:t>
      </w:r>
      <w:r>
        <w:rPr>
          <w:rFonts w:ascii="Times New Roman"/>
          <w:b w:val="false"/>
          <w:i w:val="false"/>
          <w:color w:val="000000"/>
          <w:sz w:val="28"/>
        </w:rPr>
        <w:t xml:space="preserve"> сәйкес мемлекеттік кепілдік бойынша айырма төлемін тағайындаудан бас тарту туралы шешім шығарады.</w:t>
      </w:r>
    </w:p>
    <w:bookmarkEnd w:id="926"/>
    <w:bookmarkStart w:name="z1193" w:id="927"/>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мемлекеттік кепілдік бойынша айырма төлемін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w:t>
      </w:r>
    </w:p>
    <w:bookmarkEnd w:id="927"/>
    <w:bookmarkStart w:name="z1194" w:id="928"/>
    <w:p>
      <w:pPr>
        <w:spacing w:after="0"/>
        <w:ind w:left="0"/>
        <w:jc w:val="both"/>
      </w:pPr>
      <w:r>
        <w:rPr>
          <w:rFonts w:ascii="Times New Roman"/>
          <w:b w:val="false"/>
          <w:i w:val="false"/>
          <w:color w:val="000000"/>
          <w:sz w:val="28"/>
        </w:rPr>
        <w:t>
      2) мемлекеттік кепілдік бойынша айырма төлемін тағайындау бойынша функцияны жүзеге асыратын көрсетілетін қызметті беруші бөлімінің (басқармасының) басшысы екі жұмыс күні ішінде ЭЦҚ арқылы:</w:t>
      </w:r>
    </w:p>
    <w:bookmarkEnd w:id="928"/>
    <w:bookmarkStart w:name="z1195" w:id="929"/>
    <w:p>
      <w:pPr>
        <w:spacing w:after="0"/>
        <w:ind w:left="0"/>
        <w:jc w:val="both"/>
      </w:pPr>
      <w:r>
        <w:rPr>
          <w:rFonts w:ascii="Times New Roman"/>
          <w:b w:val="false"/>
          <w:i w:val="false"/>
          <w:color w:val="000000"/>
          <w:sz w:val="28"/>
        </w:rPr>
        <w:t xml:space="preserve">
      электрондық іс макеті Стандартқа толық сәйкес келген жағдайда мемлекеттік кепілдік бойынша айырма төлемін тағайындау туралы; </w:t>
      </w:r>
    </w:p>
    <w:bookmarkEnd w:id="929"/>
    <w:bookmarkStart w:name="z1196" w:id="930"/>
    <w:p>
      <w:pPr>
        <w:spacing w:after="0"/>
        <w:ind w:left="0"/>
        <w:jc w:val="both"/>
      </w:pPr>
      <w:r>
        <w:rPr>
          <w:rFonts w:ascii="Times New Roman"/>
          <w:b w:val="false"/>
          <w:i w:val="false"/>
          <w:color w:val="000000"/>
          <w:sz w:val="28"/>
        </w:rPr>
        <w:t>
      көрсетілетін қызметті алушы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Қағидаларда белгіленген талаптарға сәйкес келмеген жағдайларда бас тарту себептерін көрсете отырып, мемлекеттік кепілдік бойынша айырма төлемін тағайындаудан бас тарту туралы электрондық шешім жобасын куәландырады.</w:t>
      </w:r>
    </w:p>
    <w:bookmarkEnd w:id="930"/>
    <w:bookmarkStart w:name="z1197" w:id="931"/>
    <w:p>
      <w:pPr>
        <w:spacing w:after="0"/>
        <w:ind w:left="0"/>
        <w:jc w:val="both"/>
      </w:pPr>
      <w:r>
        <w:rPr>
          <w:rFonts w:ascii="Times New Roman"/>
          <w:b w:val="false"/>
          <w:i w:val="false"/>
          <w:color w:val="000000"/>
          <w:sz w:val="28"/>
        </w:rPr>
        <w:t>
      Мемлекеттік кепілдік бойынша айырма төлемін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931"/>
    <w:bookmarkStart w:name="z1198" w:id="932"/>
    <w:p>
      <w:pPr>
        <w:spacing w:after="0"/>
        <w:ind w:left="0"/>
        <w:jc w:val="both"/>
      </w:pPr>
      <w:r>
        <w:rPr>
          <w:rFonts w:ascii="Times New Roman"/>
          <w:b w:val="false"/>
          <w:i w:val="false"/>
          <w:color w:val="000000"/>
          <w:sz w:val="28"/>
        </w:rPr>
        <w:t>
      Негіздемелер болған кезде қосымша құжаттарды электрондық іс макетіне қосуға электрондық шешім жобасымен электрондық іс макетін Стандартта белгіленген мерзімде мемлекеттік кепілдік бойынша айырма төлемін тағайындау туралы шешім қабылдау үшін мемлекеттік корпорация бөлімшесіне қайтарады.</w:t>
      </w:r>
    </w:p>
    <w:bookmarkEnd w:id="932"/>
    <w:bookmarkStart w:name="z1199" w:id="933"/>
    <w:p>
      <w:pPr>
        <w:spacing w:after="0"/>
        <w:ind w:left="0"/>
        <w:jc w:val="both"/>
      </w:pPr>
      <w:r>
        <w:rPr>
          <w:rFonts w:ascii="Times New Roman"/>
          <w:b w:val="false"/>
          <w:i w:val="false"/>
          <w:color w:val="000000"/>
          <w:sz w:val="28"/>
        </w:rPr>
        <w:t xml:space="preserve">
      Егер талап етілетін құжаттар Стандартта көрсетілген мерзімде ұсынылмаса, көрсетілетін қызметті беруші Стандарттың </w:t>
      </w:r>
      <w:r>
        <w:rPr>
          <w:rFonts w:ascii="Times New Roman"/>
          <w:b w:val="false"/>
          <w:i w:val="false"/>
          <w:color w:val="000000"/>
          <w:sz w:val="28"/>
        </w:rPr>
        <w:t>12-тармағына</w:t>
      </w:r>
      <w:r>
        <w:rPr>
          <w:rFonts w:ascii="Times New Roman"/>
          <w:b w:val="false"/>
          <w:i w:val="false"/>
          <w:color w:val="000000"/>
          <w:sz w:val="28"/>
        </w:rPr>
        <w:t xml:space="preserve"> сәйкес мемлекеттік кепілдік бойынша айырма төлемін тағайындаудан бас тарту туралы шешім шығарады.</w:t>
      </w:r>
    </w:p>
    <w:bookmarkEnd w:id="933"/>
    <w:bookmarkStart w:name="z1200" w:id="934"/>
    <w:p>
      <w:pPr>
        <w:spacing w:after="0"/>
        <w:ind w:left="0"/>
        <w:jc w:val="both"/>
      </w:pPr>
      <w:r>
        <w:rPr>
          <w:rFonts w:ascii="Times New Roman"/>
          <w:b w:val="false"/>
          <w:i w:val="false"/>
          <w:color w:val="000000"/>
          <w:sz w:val="28"/>
        </w:rPr>
        <w:t>
      Көрсетілетін қызметті беруші бөлімі басшысының ЭЦҚ-сымен куәландырылған мемлекеттік кепілдік бойынша айырма төлемін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(іс-қимылдың) нәтижесі болып табылады;</w:t>
      </w:r>
    </w:p>
    <w:bookmarkEnd w:id="934"/>
    <w:bookmarkStart w:name="z1201" w:id="935"/>
    <w:p>
      <w:pPr>
        <w:spacing w:after="0"/>
        <w:ind w:left="0"/>
        <w:jc w:val="both"/>
      </w:pPr>
      <w:r>
        <w:rPr>
          <w:rFonts w:ascii="Times New Roman"/>
          <w:b w:val="false"/>
          <w:i w:val="false"/>
          <w:color w:val="000000"/>
          <w:sz w:val="28"/>
        </w:rPr>
        <w:t>
      3) мемлекеттік кепілдік бойынша айырма төлемін тағайындау бойынша функцияны жүзеге асыратын көрсетілетін қызметті берушінің басшысы бір жұмыс күні ішінде ЭЦҚ арқылы:</w:t>
      </w:r>
    </w:p>
    <w:bookmarkEnd w:id="935"/>
    <w:bookmarkStart w:name="z1202" w:id="936"/>
    <w:p>
      <w:pPr>
        <w:spacing w:after="0"/>
        <w:ind w:left="0"/>
        <w:jc w:val="both"/>
      </w:pPr>
      <w:r>
        <w:rPr>
          <w:rFonts w:ascii="Times New Roman"/>
          <w:b w:val="false"/>
          <w:i w:val="false"/>
          <w:color w:val="000000"/>
          <w:sz w:val="28"/>
        </w:rPr>
        <w:t>
      электрондық іс макеті Стандартқа толық сәйкес келген жағдайда мемлекеттік кепілдік бойынша айырма төлемін тағайындау туралы;</w:t>
      </w:r>
    </w:p>
    <w:bookmarkEnd w:id="936"/>
    <w:bookmarkStart w:name="z1203" w:id="937"/>
    <w:p>
      <w:pPr>
        <w:spacing w:after="0"/>
        <w:ind w:left="0"/>
        <w:jc w:val="both"/>
      </w:pPr>
      <w:r>
        <w:rPr>
          <w:rFonts w:ascii="Times New Roman"/>
          <w:b w:val="false"/>
          <w:i w:val="false"/>
          <w:color w:val="000000"/>
          <w:sz w:val="28"/>
        </w:rPr>
        <w:t>
      көрсетілетін қызметті алушы мемлекеттік көрсетілетін қызметті алу үшін талап етілетін құжаттарды ұсынбаған, ұсынған құжаттардың және (немесе) олардағы деректердің (мәліметтердің) дәйексіздігі белгіленген, көрсетілетін қызметті алушы және (немесе) мемлекеттік қызмет көрсету үшін қажетті материалдар, деректер мен мәліметтер Қағидаларда белгіленген талаптарға сәйкес келмеген жағдайларда бас тарту себептерін көрсете отырып, мемлекеттік кепілдік бойынша айырма төлемін тағайындаудан бас тарту туралы шешім қабылдайды – электрондық шешім жобасымен келіп түскен электрондық іс-макетін қарайды (есептеудің дұрыстығын, сканерленген құжаттардың сапасын тексереді).</w:t>
      </w:r>
    </w:p>
    <w:bookmarkEnd w:id="937"/>
    <w:bookmarkStart w:name="z1204" w:id="938"/>
    <w:p>
      <w:pPr>
        <w:spacing w:after="0"/>
        <w:ind w:left="0"/>
        <w:jc w:val="both"/>
      </w:pPr>
      <w:r>
        <w:rPr>
          <w:rFonts w:ascii="Times New Roman"/>
          <w:b w:val="false"/>
          <w:i w:val="false"/>
          <w:color w:val="000000"/>
          <w:sz w:val="28"/>
        </w:rPr>
        <w:t>
      Негіздемелер болған кезде қосымша құжаттарды электрондық іс макетіне қосуға электрондық шешім жобасымен электрондық іс макетін Стандартта белгіленген мерзімде мемлекеттік кепілдік бойынша айырма төлемін тағайындау туралы шешім қабылдау үшін мемлекеттік корпорация бөлімшесіне қайтарады.</w:t>
      </w:r>
    </w:p>
    <w:bookmarkEnd w:id="938"/>
    <w:bookmarkStart w:name="z1205" w:id="939"/>
    <w:p>
      <w:pPr>
        <w:spacing w:after="0"/>
        <w:ind w:left="0"/>
        <w:jc w:val="both"/>
      </w:pPr>
      <w:r>
        <w:rPr>
          <w:rFonts w:ascii="Times New Roman"/>
          <w:b w:val="false"/>
          <w:i w:val="false"/>
          <w:color w:val="000000"/>
          <w:sz w:val="28"/>
        </w:rPr>
        <w:t>
      Қабылданған шешім Мемлекеттік корпорация бөлімшесіне және мемлекеттік кепілдік бойынша айырма төлемін тағайындау (тағайындаудан бас тарту) туралы хабарлама көрсетілетін қызметті алушыға автоматты түрде жіберіледі.</w:t>
      </w:r>
    </w:p>
    <w:bookmarkEnd w:id="939"/>
    <w:bookmarkStart w:name="z1206" w:id="940"/>
    <w:p>
      <w:pPr>
        <w:spacing w:after="0"/>
        <w:ind w:left="0"/>
        <w:jc w:val="both"/>
      </w:pPr>
      <w:r>
        <w:rPr>
          <w:rFonts w:ascii="Times New Roman"/>
          <w:b w:val="false"/>
          <w:i w:val="false"/>
          <w:color w:val="000000"/>
          <w:sz w:val="28"/>
        </w:rPr>
        <w:t>
      Мемлекеттік кепілдік төлемін тағайындау (тағайындаудан бас тарту) туралы шешім қабылдау және қабылданған шешімді автоматты режимде төлеуге жіберу мемлекеттік қызметті көрсету бойынша осы кезеңдегі рәсімнің (іс-қимылдың) нәтижесі болып табылады.</w:t>
      </w:r>
    </w:p>
    <w:bookmarkEnd w:id="940"/>
    <w:bookmarkStart w:name="z1207" w:id="941"/>
    <w:p>
      <w:pPr>
        <w:spacing w:after="0"/>
        <w:ind w:left="0"/>
        <w:jc w:val="both"/>
      </w:pPr>
      <w:r>
        <w:rPr>
          <w:rFonts w:ascii="Times New Roman"/>
          <w:b w:val="false"/>
          <w:i w:val="false"/>
          <w:color w:val="000000"/>
          <w:sz w:val="28"/>
        </w:rPr>
        <w:t xml:space="preserve">
      7. Мемлекеттік қызмет Стандарттың </w:t>
      </w:r>
      <w:r>
        <w:rPr>
          <w:rFonts w:ascii="Times New Roman"/>
          <w:b w:val="false"/>
          <w:i w:val="false"/>
          <w:color w:val="000000"/>
          <w:sz w:val="28"/>
        </w:rPr>
        <w:t>5-тармағымен</w:t>
      </w:r>
      <w:r>
        <w:rPr>
          <w:rFonts w:ascii="Times New Roman"/>
          <w:b w:val="false"/>
          <w:i w:val="false"/>
          <w:color w:val="000000"/>
          <w:sz w:val="28"/>
        </w:rPr>
        <w:t xml:space="preserve"> айқындалған мерзімдерде көрсетіледі.</w:t>
      </w:r>
    </w:p>
    <w:bookmarkEnd w:id="941"/>
    <w:bookmarkStart w:name="z1208" w:id="942"/>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 құрылымдық бөлімшелерінің (қызметкерлерінің) өзара іс-қимыл тәртібінің сипаттамасы</w:t>
      </w:r>
    </w:p>
    <w:bookmarkEnd w:id="942"/>
    <w:bookmarkStart w:name="z1209" w:id="943"/>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943"/>
    <w:bookmarkStart w:name="z1210" w:id="944"/>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bookmarkEnd w:id="944"/>
    <w:bookmarkStart w:name="z1211" w:id="945"/>
    <w:p>
      <w:pPr>
        <w:spacing w:after="0"/>
        <w:ind w:left="0"/>
        <w:jc w:val="both"/>
      </w:pPr>
      <w:r>
        <w:rPr>
          <w:rFonts w:ascii="Times New Roman"/>
          <w:b w:val="false"/>
          <w:i w:val="false"/>
          <w:color w:val="000000"/>
          <w:sz w:val="28"/>
        </w:rPr>
        <w:t>
      көрсетілетін қызметті беруші бөлімінің (басқармасының) басшысы;</w:t>
      </w:r>
    </w:p>
    <w:bookmarkEnd w:id="945"/>
    <w:bookmarkStart w:name="z1212" w:id="946"/>
    <w:p>
      <w:pPr>
        <w:spacing w:after="0"/>
        <w:ind w:left="0"/>
        <w:jc w:val="both"/>
      </w:pPr>
      <w:r>
        <w:rPr>
          <w:rFonts w:ascii="Times New Roman"/>
          <w:b w:val="false"/>
          <w:i w:val="false"/>
          <w:color w:val="000000"/>
          <w:sz w:val="28"/>
        </w:rPr>
        <w:t>
      көрсетілетін қызметті берушінің басшысы қатысады.</w:t>
      </w:r>
    </w:p>
    <w:bookmarkEnd w:id="946"/>
    <w:bookmarkStart w:name="z1213" w:id="947"/>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 құрылымдық бөлімшелерінің (қызметкерлерінің) өзара іс-қимыл тәртібі:</w:t>
      </w:r>
    </w:p>
    <w:bookmarkEnd w:id="947"/>
    <w:bookmarkStart w:name="z1214" w:id="948"/>
    <w:p>
      <w:pPr>
        <w:spacing w:after="0"/>
        <w:ind w:left="0"/>
        <w:jc w:val="both"/>
      </w:pPr>
      <w:r>
        <w:rPr>
          <w:rFonts w:ascii="Times New Roman"/>
          <w:b w:val="false"/>
          <w:i w:val="false"/>
          <w:color w:val="000000"/>
          <w:sz w:val="28"/>
        </w:rPr>
        <w:t>
      көрсетілетін қызметті беруші бөлімінің (басқармасының) маманы екі жұмыс күні ішінде мемлекеттік кепілдік бойынша айырма төлемін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жібереді;</w:t>
      </w:r>
    </w:p>
    <w:bookmarkEnd w:id="948"/>
    <w:bookmarkStart w:name="z1215" w:id="949"/>
    <w:p>
      <w:pPr>
        <w:spacing w:after="0"/>
        <w:ind w:left="0"/>
        <w:jc w:val="both"/>
      </w:pPr>
      <w:r>
        <w:rPr>
          <w:rFonts w:ascii="Times New Roman"/>
          <w:b w:val="false"/>
          <w:i w:val="false"/>
          <w:color w:val="000000"/>
          <w:sz w:val="28"/>
        </w:rPr>
        <w:t>
      көрсетілетін қызметті беруші бөлімінің (басқармасының) басшысы екі жұмыс күні ішінде мемлекеттік кепілдік бойынша айырма төлемін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bookmarkEnd w:id="949"/>
    <w:bookmarkStart w:name="z1216" w:id="950"/>
    <w:p>
      <w:pPr>
        <w:spacing w:after="0"/>
        <w:ind w:left="0"/>
        <w:jc w:val="both"/>
      </w:pPr>
      <w:r>
        <w:rPr>
          <w:rFonts w:ascii="Times New Roman"/>
          <w:b w:val="false"/>
          <w:i w:val="false"/>
          <w:color w:val="000000"/>
          <w:sz w:val="28"/>
        </w:rPr>
        <w:t xml:space="preserve">
      көрсетілетін қызметті берушінің басшысы бір жұмыс күні ішінде мемлекеттік кепілдік бойынша айырма төлемін тағайындау (тағайындаудан бас тарту) туралы шешім қабылдайды. Әрбір рәсімнің (іс-қимылдың) ұзақтығы көрсетіле отырып, көрсетілетін қызметті берушінің қызметкерлері арасындағы рәсім (іс-қимыл) жүйелілігінің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ұсынылған.</w:t>
      </w:r>
    </w:p>
    <w:bookmarkEnd w:id="950"/>
    <w:bookmarkStart w:name="z1217" w:id="951"/>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951"/>
    <w:bookmarkStart w:name="z1218" w:id="952"/>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корпорацияның аумақтық бөлімшесінде "электрондық кезек" тәртібінде, кедергісіз қағидат бойынша жүзеге асырылады.</w:t>
      </w:r>
    </w:p>
    <w:bookmarkEnd w:id="952"/>
    <w:bookmarkStart w:name="z1219" w:id="953"/>
    <w:p>
      <w:pPr>
        <w:spacing w:after="0"/>
        <w:ind w:left="0"/>
        <w:jc w:val="both"/>
      </w:pPr>
      <w:r>
        <w:rPr>
          <w:rFonts w:ascii="Times New Roman"/>
          <w:b w:val="false"/>
          <w:i w:val="false"/>
          <w:color w:val="000000"/>
          <w:sz w:val="28"/>
        </w:rPr>
        <w:t xml:space="preserve">
      Бұл ретте құжаттарды қабылдайтын маман мынадай іс-қимылдарды жүзеге асырады: </w:t>
      </w:r>
    </w:p>
    <w:bookmarkEnd w:id="953"/>
    <w:bookmarkStart w:name="z1220" w:id="954"/>
    <w:p>
      <w:pPr>
        <w:spacing w:after="0"/>
        <w:ind w:left="0"/>
        <w:jc w:val="both"/>
      </w:pPr>
      <w:r>
        <w:rPr>
          <w:rFonts w:ascii="Times New Roman"/>
          <w:b w:val="false"/>
          <w:i w:val="false"/>
          <w:color w:val="000000"/>
          <w:sz w:val="28"/>
        </w:rPr>
        <w:t xml:space="preserve">
      1) мемлекеттік органның автоматтандырылған ақпараттық жүйесіне (бұдан әрі – АЖ) төлемді тағайындау, төлеу немесе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себеп бойынша тағайындаудан бас тарту фактісінің болуына сұрау салуды қалыптастырады.</w:t>
      </w:r>
    </w:p>
    <w:bookmarkEnd w:id="954"/>
    <w:bookmarkStart w:name="z1221" w:id="955"/>
    <w:p>
      <w:pPr>
        <w:spacing w:after="0"/>
        <w:ind w:left="0"/>
        <w:jc w:val="both"/>
      </w:pPr>
      <w:r>
        <w:rPr>
          <w:rFonts w:ascii="Times New Roman"/>
          <w:b w:val="false"/>
          <w:i w:val="false"/>
          <w:color w:val="000000"/>
          <w:sz w:val="28"/>
        </w:rPr>
        <w:t xml:space="preserve">
      Айырманы тағайындау (тағайындаудан бас тарту) немесе төлеу фактісі анықталған кезде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кепілдік бойынша айырма төлемін тағайындауға өтінішті қабылдаудан бас тарту туралы қолхат береді;</w:t>
      </w:r>
    </w:p>
    <w:bookmarkEnd w:id="955"/>
    <w:bookmarkStart w:name="z1222" w:id="956"/>
    <w:p>
      <w:pPr>
        <w:spacing w:after="0"/>
        <w:ind w:left="0"/>
        <w:jc w:val="both"/>
      </w:pPr>
      <w:r>
        <w:rPr>
          <w:rFonts w:ascii="Times New Roman"/>
          <w:b w:val="false"/>
          <w:i w:val="false"/>
          <w:color w:val="000000"/>
          <w:sz w:val="28"/>
        </w:rPr>
        <w:t>
      2) көрсетілетін қызметті алушының жеке басын куәландыратын және тұрғылықты тұратын жері бойынша тіркелгенін растайтын құжаттар бойынша – "электрондық үкімет" шлюзі арқылы "Жеке тұлғалар" мемлекеттік дерекқоры АЖ-ға сұрау салуды қалыптастырады;</w:t>
      </w:r>
    </w:p>
    <w:bookmarkEnd w:id="956"/>
    <w:bookmarkStart w:name="z1223" w:id="957"/>
    <w:p>
      <w:pPr>
        <w:spacing w:after="0"/>
        <w:ind w:left="0"/>
        <w:jc w:val="both"/>
      </w:pPr>
      <w:r>
        <w:rPr>
          <w:rFonts w:ascii="Times New Roman"/>
          <w:b w:val="false"/>
          <w:i w:val="false"/>
          <w:color w:val="000000"/>
          <w:sz w:val="28"/>
        </w:rPr>
        <w:t>
      3) көрсетілетін қызметті алушыдан қабылданатын құжаттар топтамасының толықтығын тексереді;</w:t>
      </w:r>
    </w:p>
    <w:bookmarkEnd w:id="957"/>
    <w:bookmarkStart w:name="z1224" w:id="958"/>
    <w:p>
      <w:pPr>
        <w:spacing w:after="0"/>
        <w:ind w:left="0"/>
        <w:jc w:val="both"/>
      </w:pPr>
      <w:r>
        <w:rPr>
          <w:rFonts w:ascii="Times New Roman"/>
          <w:b w:val="false"/>
          <w:i w:val="false"/>
          <w:color w:val="000000"/>
          <w:sz w:val="28"/>
        </w:rPr>
        <w:t>
      4) көрсетілетін қызметті алушы ұсынған құжаттарды, оның ішінде мемлекеттік органдардың ақпараттық жүйелерінен алынатын мәліметтер болмаған жағдайда сканерлейді;</w:t>
      </w:r>
    </w:p>
    <w:bookmarkEnd w:id="958"/>
    <w:bookmarkStart w:name="z1225" w:id="959"/>
    <w:p>
      <w:pPr>
        <w:spacing w:after="0"/>
        <w:ind w:left="0"/>
        <w:jc w:val="both"/>
      </w:pPr>
      <w:r>
        <w:rPr>
          <w:rFonts w:ascii="Times New Roman"/>
          <w:b w:val="false"/>
          <w:i w:val="false"/>
          <w:color w:val="000000"/>
          <w:sz w:val="28"/>
        </w:rPr>
        <w:t>
      5) сканерлеу сапасын және құжаттардың электрондық көшірмелерінің көрсетілетін қызметті алушы ұсынған түпнұсқаларға сәйкес келуін қамтамасыз етеді;</w:t>
      </w:r>
    </w:p>
    <w:bookmarkEnd w:id="959"/>
    <w:bookmarkStart w:name="z1226" w:id="960"/>
    <w:p>
      <w:pPr>
        <w:spacing w:after="0"/>
        <w:ind w:left="0"/>
        <w:jc w:val="both"/>
      </w:pPr>
      <w:r>
        <w:rPr>
          <w:rFonts w:ascii="Times New Roman"/>
          <w:b w:val="false"/>
          <w:i w:val="false"/>
          <w:color w:val="000000"/>
          <w:sz w:val="28"/>
        </w:rPr>
        <w:t>
      6) өтінішті тіркейді және құжаттардың қабылданғаны туралы қолхат береді.</w:t>
      </w:r>
    </w:p>
    <w:bookmarkEnd w:id="960"/>
    <w:bookmarkStart w:name="z1227" w:id="961"/>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мемлекеттік кепілдік бойынша айырма төлемін тағайындауға құқығы болмаған жағдайда Стандартқа 3-қосымшаға сәйкес нысан бойынша өтінішті қабылдаудан бас тарту туралы қолхат беріледі.</w:t>
      </w:r>
    </w:p>
    <w:bookmarkEnd w:id="961"/>
    <w:bookmarkStart w:name="z1228" w:id="962"/>
    <w:p>
      <w:pPr>
        <w:spacing w:after="0"/>
        <w:ind w:left="0"/>
        <w:jc w:val="both"/>
      </w:pPr>
      <w:r>
        <w:rPr>
          <w:rFonts w:ascii="Times New Roman"/>
          <w:b w:val="false"/>
          <w:i w:val="false"/>
          <w:color w:val="000000"/>
          <w:sz w:val="28"/>
        </w:rPr>
        <w:t xml:space="preserve">
      11. Мемлекеттік корпорацияның аумақтық бөлімшесі екі жұмыс күні ішінде көрсетілетін қызметті алушының электрондық (қағаз түріндегі) іс макетін қалыптастыру және Қағидалардың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14-тармақтарына</w:t>
      </w:r>
      <w:r>
        <w:rPr>
          <w:rFonts w:ascii="Times New Roman"/>
          <w:b w:val="false"/>
          <w:i w:val="false"/>
          <w:color w:val="000000"/>
          <w:sz w:val="28"/>
        </w:rPr>
        <w:t xml:space="preserve"> сәйкес мемлекеттік кепілдік бойынша айырма төлемін есептеу бойынша іс-қимылдарды жүзеге асырады.</w:t>
      </w:r>
    </w:p>
    <w:bookmarkEnd w:id="962"/>
    <w:bookmarkStart w:name="z1229" w:id="963"/>
    <w:p>
      <w:pPr>
        <w:spacing w:after="0"/>
        <w:ind w:left="0"/>
        <w:jc w:val="both"/>
      </w:pPr>
      <w:r>
        <w:rPr>
          <w:rFonts w:ascii="Times New Roman"/>
          <w:b w:val="false"/>
          <w:i w:val="false"/>
          <w:color w:val="000000"/>
          <w:sz w:val="28"/>
        </w:rPr>
        <w:t>
       Қызметті көрсету мерзімін ұзартуға негіздемелер болған жағдайда маман көрсетілетін қызметті алушыны екі жұмыс күні ішінде Стандартқа 5-қосымшаға сәйкес нысан бойынша қызмет көрсету мерзімінің ұзартылғаны туралы телефон байланысы смс (қысқа хабарлама қызметі) / sms (short message service) арқылы хабардар етеді.</w:t>
      </w:r>
    </w:p>
    <w:bookmarkEnd w:id="963"/>
    <w:bookmarkStart w:name="z1230" w:id="964"/>
    <w:p>
      <w:pPr>
        <w:spacing w:after="0"/>
        <w:ind w:left="0"/>
        <w:jc w:val="both"/>
      </w:pPr>
      <w:r>
        <w:rPr>
          <w:rFonts w:ascii="Times New Roman"/>
          <w:b w:val="false"/>
          <w:i w:val="false"/>
          <w:color w:val="000000"/>
          <w:sz w:val="28"/>
        </w:rPr>
        <w:t xml:space="preserve">
      Бұл ретте зейнетақы төлемдеріне құқық туындаған күнге инфляция коэффициенті туралы мәліметтер болған кезде Стандарттың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негіздер бойынша қызметті ұзартудың жалпы мерзімі күнтізбелік жиырма бес күннен аспауға тиіс.</w:t>
      </w:r>
    </w:p>
    <w:bookmarkEnd w:id="964"/>
    <w:bookmarkStart w:name="z1231" w:id="965"/>
    <w:p>
      <w:pPr>
        <w:spacing w:after="0"/>
        <w:ind w:left="0"/>
        <w:jc w:val="both"/>
      </w:pPr>
      <w:r>
        <w:rPr>
          <w:rFonts w:ascii="Times New Roman"/>
          <w:b w:val="false"/>
          <w:i w:val="false"/>
          <w:color w:val="000000"/>
          <w:sz w:val="28"/>
        </w:rPr>
        <w:t xml:space="preserve">
      Көрсетілетін қызметті берушіден мемлекеттік кепілдік бойынша айырма төлемін тағайындау (тағайындаудан бас тарту) туралы хабарлама келіп түскен сәттен бастап екі жұмыс күні ішінде көрсетілетін қызметті берушінің қабылдаған шешімі туралы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алушының Қазақстан Республикасының аумағында тіркелген мобильді телефонына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төлемді тағайындау (тағайындаудан бас тарту) туралы смс (sms) – хабарлама жіберу арқылы өтініш берушіні хабардар етеді.</w:t>
      </w:r>
    </w:p>
    <w:bookmarkEnd w:id="965"/>
    <w:bookmarkStart w:name="z1232" w:id="966"/>
    <w:p>
      <w:pPr>
        <w:spacing w:after="0"/>
        <w:ind w:left="0"/>
        <w:jc w:val="both"/>
      </w:pPr>
      <w:r>
        <w:rPr>
          <w:rFonts w:ascii="Times New Roman"/>
          <w:b w:val="false"/>
          <w:i w:val="false"/>
          <w:color w:val="000000"/>
          <w:sz w:val="28"/>
        </w:rPr>
        <w:t>
      Көрсетілетін қызметті алушының мобильді телефонына смс (қысқа хабарлама қызметі) / sms (short message service) хабарлама жіберу мүмкіндігі болмаған жағдайда Мемлекеттік корпорацияның аумақтық бөлімшесі хабарламаны басып шығарады және оны көрсетілетін қызметті алушы өзі келгенде береді.</w:t>
      </w:r>
    </w:p>
    <w:bookmarkEnd w:id="966"/>
    <w:bookmarkStart w:name="z1233" w:id="967"/>
    <w:p>
      <w:pPr>
        <w:spacing w:after="0"/>
        <w:ind w:left="0"/>
        <w:jc w:val="both"/>
      </w:pPr>
      <w:r>
        <w:rPr>
          <w:rFonts w:ascii="Times New Roman"/>
          <w:b w:val="false"/>
          <w:i w:val="false"/>
          <w:color w:val="000000"/>
          <w:sz w:val="28"/>
        </w:rPr>
        <w:t>
      12. Қызметтер көрсетуге қатысатын ақпараттық жүйелердің функционалдық өзара іс-қимылының диаграммалары осы регламентке 3-қосымшада  графикалық нысанда көрсетілген.</w:t>
      </w:r>
    </w:p>
    <w:bookmarkEnd w:id="967"/>
    <w:bookmarkStart w:name="z1234" w:id="968"/>
    <w:p>
      <w:pPr>
        <w:spacing w:after="0"/>
        <w:ind w:left="0"/>
        <w:jc w:val="both"/>
      </w:pPr>
      <w:r>
        <w:rPr>
          <w:rFonts w:ascii="Times New Roman"/>
          <w:b w:val="false"/>
          <w:i w:val="false"/>
          <w:color w:val="000000"/>
          <w:sz w:val="28"/>
        </w:rPr>
        <w:t xml:space="preserve">
      13. Мемлекеттік қызмет көрсету процесіндегі әкімшілік іс-қимылдардың логикалық жүйелілігі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бизнес-процестерінің анықтамалығында келтірілген.</w:t>
      </w:r>
    </w:p>
    <w:bookmarkEnd w:id="96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"Инфляцияның деңгейін ескере</w:t>
            </w:r>
            <w:r>
              <w:br/>
            </w:r>
            <w:r>
              <w:rPr>
                <w:rFonts w:ascii="Times New Roman"/>
                <w:b w:val="false"/>
                <w:i w:val="false"/>
                <w:color w:val="000000"/>
                <w:sz w:val="20"/>
              </w:rPr>
              <w:t>отырып, нақты енгізілген</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зейнетақы жарналарының</w:t>
            </w:r>
            <w:r>
              <w:br/>
            </w:r>
            <w:r>
              <w:rPr>
                <w:rFonts w:ascii="Times New Roman"/>
                <w:b w:val="false"/>
                <w:i w:val="false"/>
                <w:color w:val="000000"/>
                <w:sz w:val="20"/>
              </w:rPr>
              <w:t>сомасы мен зейнетақы</w:t>
            </w:r>
            <w:r>
              <w:br/>
            </w:r>
            <w:r>
              <w:rPr>
                <w:rFonts w:ascii="Times New Roman"/>
                <w:b w:val="false"/>
                <w:i w:val="false"/>
                <w:color w:val="000000"/>
                <w:sz w:val="20"/>
              </w:rPr>
              <w:t>жинақтарының сомасы</w:t>
            </w:r>
            <w:r>
              <w:br/>
            </w:r>
            <w:r>
              <w:rPr>
                <w:rFonts w:ascii="Times New Roman"/>
                <w:b w:val="false"/>
                <w:i w:val="false"/>
                <w:color w:val="000000"/>
                <w:sz w:val="20"/>
              </w:rPr>
              <w:t>арасындағы айырма төлемі"</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регламентіне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 қызметті беруші қызметкерлерінің арасындағы рәсімдердің (іс-қимылдардың)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41"/>
        <w:gridCol w:w="1260"/>
        <w:gridCol w:w="1986"/>
        <w:gridCol w:w="6179"/>
        <w:gridCol w:w="762"/>
        <w:gridCol w:w="672"/>
      </w:tblGrid>
      <w:tr>
        <w:trPr>
          <w:trHeight w:val="30" w:hRule="atLeast"/>
        </w:trPr>
        <w:tc>
          <w:tcPr>
            <w:tcW w:w="1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(процестің, рәсімнің, операцияның) атауы және олардың сипаттамасы</w:t>
            </w:r>
          </w:p>
        </w:tc>
        <w:tc>
          <w:tcPr>
            <w:tcW w:w="6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 (деректер, құжат, ұйымдық-өкімдік шешім)</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электрондық шешім жобасымен электрондық іс макетін қарау</w:t>
            </w:r>
          </w:p>
        </w:tc>
        <w:tc>
          <w:tcPr>
            <w:tcW w:w="6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электрондық цифрлық қолтаңба арқылы куәландыру және мемлекеттік кепілдік бойынша айырма төлемін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басшысына жіберу;</w:t>
            </w:r>
            <w:r>
              <w:br/>
            </w:r>
            <w:r>
              <w:rPr>
                <w:rFonts w:ascii="Times New Roman"/>
                <w:b w:val="false"/>
                <w:i w:val="false"/>
                <w:color w:val="000000"/>
                <w:sz w:val="20"/>
              </w:rPr>
              <w:t>
2) Электрондық іс макетін жете ресімдеу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электрондық шешім жобасымен электрондық іс макетін қарау</w:t>
            </w:r>
          </w:p>
        </w:tc>
        <w:tc>
          <w:tcPr>
            <w:tcW w:w="6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электрондық цифрлық қолтаңба арқылы куәландыру және мемлекеттік кепілдік бойынша айырма төлемін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жіберу;</w:t>
            </w:r>
            <w:r>
              <w:br/>
            </w:r>
            <w:r>
              <w:rPr>
                <w:rFonts w:ascii="Times New Roman"/>
                <w:b w:val="false"/>
                <w:i w:val="false"/>
                <w:color w:val="000000"/>
                <w:sz w:val="20"/>
              </w:rPr>
              <w:t>
2) Электрондық іс макетін Стандартта айқындалған тиісті құжаттармен толықтыру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электрондық шешім жобасымен электрондық іс макетін қарау</w:t>
            </w:r>
          </w:p>
        </w:tc>
        <w:tc>
          <w:tcPr>
            <w:tcW w:w="6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кепілдік бойынша айырма төлемін тағайындау (тағайындаудан бас тарту) туралы шешім қабылдау;</w:t>
            </w:r>
            <w:r>
              <w:br/>
            </w:r>
            <w:r>
              <w:rPr>
                <w:rFonts w:ascii="Times New Roman"/>
                <w:b w:val="false"/>
                <w:i w:val="false"/>
                <w:color w:val="000000"/>
                <w:sz w:val="20"/>
              </w:rPr>
              <w:t>
2) Мемлекеттік кепілдік бойынша айырма төлемін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ресімдеу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"Инфляцияның деңгейін ескере</w:t>
            </w:r>
            <w:r>
              <w:br/>
            </w:r>
            <w:r>
              <w:rPr>
                <w:rFonts w:ascii="Times New Roman"/>
                <w:b w:val="false"/>
                <w:i w:val="false"/>
                <w:color w:val="000000"/>
                <w:sz w:val="20"/>
              </w:rPr>
              <w:t>отырып, нақты енгізілген</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зейнетақы жарналарының</w:t>
            </w:r>
            <w:r>
              <w:br/>
            </w:r>
            <w:r>
              <w:rPr>
                <w:rFonts w:ascii="Times New Roman"/>
                <w:b w:val="false"/>
                <w:i w:val="false"/>
                <w:color w:val="000000"/>
                <w:sz w:val="20"/>
              </w:rPr>
              <w:t>сомасы мен зейнетақы</w:t>
            </w:r>
            <w:r>
              <w:br/>
            </w:r>
            <w:r>
              <w:rPr>
                <w:rFonts w:ascii="Times New Roman"/>
                <w:b w:val="false"/>
                <w:i w:val="false"/>
                <w:color w:val="000000"/>
                <w:sz w:val="20"/>
              </w:rPr>
              <w:t>жинақтарының сомасы</w:t>
            </w:r>
            <w:r>
              <w:br/>
            </w:r>
            <w:r>
              <w:rPr>
                <w:rFonts w:ascii="Times New Roman"/>
                <w:b w:val="false"/>
                <w:i w:val="false"/>
                <w:color w:val="000000"/>
                <w:sz w:val="20"/>
              </w:rPr>
              <w:t>арасындағы айырма төлемі"</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регламентіне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төлемін тағайындау (тағайындаудан бас тарту) туралы смс (sms) - хабарлама</w:t>
      </w:r>
    </w:p>
    <w:p>
      <w:pPr>
        <w:spacing w:after="0"/>
        <w:ind w:left="0"/>
        <w:jc w:val="both"/>
      </w:pPr>
      <w:r>
        <w:rPr>
          <w:rFonts w:ascii="Times New Roman"/>
          <w:b w:val="false"/>
          <w:i w:val="false"/>
          <w:color w:val="000000"/>
          <w:sz w:val="28"/>
        </w:rPr>
        <w:t>
      __________________ шешімімен тағайындалды/бас тартылды</w:t>
      </w:r>
    </w:p>
    <w:p>
      <w:pPr>
        <w:spacing w:after="0"/>
        <w:ind w:left="0"/>
        <w:jc w:val="both"/>
      </w:pPr>
      <w:r>
        <w:rPr>
          <w:rFonts w:ascii="Times New Roman"/>
          <w:b w:val="false"/>
          <w:i w:val="false"/>
          <w:color w:val="000000"/>
          <w:sz w:val="28"/>
        </w:rPr>
        <w:t>
      (</w:t>
      </w:r>
      <w:r>
        <w:rPr>
          <w:rFonts w:ascii="Times New Roman"/>
          <w:b w:val="false"/>
          <w:i/>
          <w:color w:val="000000"/>
          <w:sz w:val="28"/>
        </w:rPr>
        <w:t>төлем түрі)</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(Жауапты адамның Т.А.Ә.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"Инфляцияның деңгейін ескере</w:t>
            </w:r>
            <w:r>
              <w:br/>
            </w:r>
            <w:r>
              <w:rPr>
                <w:rFonts w:ascii="Times New Roman"/>
                <w:b w:val="false"/>
                <w:i w:val="false"/>
                <w:color w:val="000000"/>
                <w:sz w:val="20"/>
              </w:rPr>
              <w:t>отырып, нақты енгізілген</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зейнетақы жарналарының</w:t>
            </w:r>
            <w:r>
              <w:br/>
            </w:r>
            <w:r>
              <w:rPr>
                <w:rFonts w:ascii="Times New Roman"/>
                <w:b w:val="false"/>
                <w:i w:val="false"/>
                <w:color w:val="000000"/>
                <w:sz w:val="20"/>
              </w:rPr>
              <w:t>сомасы мен зейнетақы</w:t>
            </w:r>
            <w:r>
              <w:br/>
            </w:r>
            <w:r>
              <w:rPr>
                <w:rFonts w:ascii="Times New Roman"/>
                <w:b w:val="false"/>
                <w:i w:val="false"/>
                <w:color w:val="000000"/>
                <w:sz w:val="20"/>
              </w:rPr>
              <w:t>жинақтарының сомасы</w:t>
            </w:r>
            <w:r>
              <w:br/>
            </w:r>
            <w:r>
              <w:rPr>
                <w:rFonts w:ascii="Times New Roman"/>
                <w:b w:val="false"/>
                <w:i w:val="false"/>
                <w:color w:val="000000"/>
                <w:sz w:val="20"/>
              </w:rPr>
              <w:t>арасындағы айырма төлемі"</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регламентіне</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 функционалдық өзара іс-қимылының графикалық нысандағы диаграммалары</w:t>
      </w:r>
    </w:p>
    <w:p>
      <w:pPr>
        <w:spacing w:after="0"/>
        <w:ind w:left="0"/>
        <w:jc w:val="left"/>
      </w:pPr>
      <w:r>
        <w:br/>
      </w:r>
    </w:p>
    <w:p>
      <w:pPr>
        <w:spacing w:after="0"/>
        <w:ind w:left="0"/>
        <w:jc w:val="both"/>
      </w:pPr>
      <w:r>
        <w:drawing>
          <wp:inline distT="0" distB="0" distL="0" distR="0">
            <wp:extent cx="6045200" cy="332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6045200" cy="332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0358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0358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"Инфляцияның деңгейін ескере</w:t>
            </w:r>
            <w:r>
              <w:br/>
            </w:r>
            <w:r>
              <w:rPr>
                <w:rFonts w:ascii="Times New Roman"/>
                <w:b w:val="false"/>
                <w:i w:val="false"/>
                <w:color w:val="000000"/>
                <w:sz w:val="20"/>
              </w:rPr>
              <w:t xml:space="preserve">отырып, нақты енгізілген </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зейнетақы жарналарының</w:t>
            </w:r>
            <w:r>
              <w:br/>
            </w:r>
            <w:r>
              <w:rPr>
                <w:rFonts w:ascii="Times New Roman"/>
                <w:b w:val="false"/>
                <w:i w:val="false"/>
                <w:color w:val="000000"/>
                <w:sz w:val="20"/>
              </w:rPr>
              <w:t>сомасы мен зейнетақы</w:t>
            </w:r>
            <w:r>
              <w:br/>
            </w:r>
            <w:r>
              <w:rPr>
                <w:rFonts w:ascii="Times New Roman"/>
                <w:b w:val="false"/>
                <w:i w:val="false"/>
                <w:color w:val="000000"/>
                <w:sz w:val="20"/>
              </w:rPr>
              <w:t>жинақтарының сомасы</w:t>
            </w:r>
            <w:r>
              <w:br/>
            </w:r>
            <w:r>
              <w:rPr>
                <w:rFonts w:ascii="Times New Roman"/>
                <w:b w:val="false"/>
                <w:i w:val="false"/>
                <w:color w:val="000000"/>
                <w:sz w:val="20"/>
              </w:rPr>
              <w:t>арасындағы айырма төлемі"</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регламентіне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бизнес-процестерінің анықтамалығы</w:t>
      </w:r>
    </w:p>
    <w:p>
      <w:pPr>
        <w:spacing w:after="0"/>
        <w:ind w:left="0"/>
        <w:jc w:val="left"/>
      </w:pPr>
      <w:r>
        <w:br/>
      </w:r>
    </w:p>
    <w:p>
      <w:pPr>
        <w:spacing w:after="0"/>
        <w:ind w:left="0"/>
        <w:jc w:val="both"/>
      </w:pPr>
      <w:r>
        <w:drawing>
          <wp:inline distT="0" distB="0" distL="0" distR="0">
            <wp:extent cx="76454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6454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43561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356100" cy="195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w:t>
            </w:r>
            <w:r>
              <w:br/>
            </w:r>
            <w:r>
              <w:rPr>
                <w:rFonts w:ascii="Times New Roman"/>
                <w:b w:val="false"/>
                <w:i w:val="false"/>
                <w:color w:val="000000"/>
                <w:sz w:val="20"/>
              </w:rPr>
              <w:t>15-қосымша</w:t>
            </w:r>
          </w:p>
        </w:tc>
      </w:tr>
    </w:tbl>
    <w:bookmarkStart w:name="z1293" w:id="969"/>
    <w:p>
      <w:pPr>
        <w:spacing w:after="0"/>
        <w:ind w:left="0"/>
        <w:jc w:val="left"/>
      </w:pPr>
      <w:r>
        <w:rPr>
          <w:rFonts w:ascii="Times New Roman"/>
          <w:b/>
          <w:i w:val="false"/>
          <w:color w:val="000000"/>
        </w:rPr>
        <w:t xml:space="preserve">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мемлекеттік жәрдемақыны тағайындау" мемлекеттік көрсетілетін қызмет регламенті</w:t>
      </w:r>
    </w:p>
    <w:bookmarkEnd w:id="969"/>
    <w:p>
      <w:pPr>
        <w:spacing w:after="0"/>
        <w:ind w:left="0"/>
        <w:jc w:val="both"/>
      </w:pPr>
      <w:r>
        <w:rPr>
          <w:rFonts w:ascii="Times New Roman"/>
          <w:b w:val="false"/>
          <w:i w:val="false"/>
          <w:color w:val="ff0000"/>
          <w:sz w:val="28"/>
        </w:rPr>
        <w:t xml:space="preserve">
      Ескерту. Бұйрық 15-қосымшамен толықтырылды – ҚР Еңбек және халықты әлеуметтік қорғау министрінің 23.01.2018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bookmarkStart w:name="z1294" w:id="970"/>
    <w:p>
      <w:pPr>
        <w:spacing w:after="0"/>
        <w:ind w:left="0"/>
        <w:jc w:val="both"/>
      </w:pPr>
      <w:r>
        <w:rPr>
          <w:rFonts w:ascii="Times New Roman"/>
          <w:b w:val="false"/>
          <w:i w:val="false"/>
          <w:color w:val="000000"/>
          <w:sz w:val="28"/>
        </w:rPr>
        <w:t xml:space="preserve">
      1.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мемлекеттік жәрдемақыны тағайындау" мемлекеттік көрсетілетін қызмет регламенті (бұдан әрі – Регламент)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2) тармақшасына, "Әлеуметтік-еңбек саласындағы мемлекеттік көрсетілетін қызмет стандарттарын бекіту туралы" Қазақстан Республикасы Денсаулық сақтау және әлеуметтік даму министрінің 2015 жылғы 28 сәуірдегі № 279 бұйрығымен (Нормативтік құқықтық актілерді мемлекеттік тіркеу тізілімінде № 11342 болып тіркелген) бекiтiлген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мемлекеттік жәрдемақыны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арнаулы мемлекеттік жәрдемақы (бұдан әрі – жәрдемақы) тағайындау рәсімін айқындайды.</w:t>
      </w:r>
    </w:p>
    <w:bookmarkEnd w:id="970"/>
    <w:bookmarkStart w:name="z1295" w:id="971"/>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971"/>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Start w:name="z1296" w:id="972"/>
    <w:p>
      <w:pPr>
        <w:spacing w:after="0"/>
        <w:ind w:left="0"/>
        <w:jc w:val="both"/>
      </w:pPr>
      <w:r>
        <w:rPr>
          <w:rFonts w:ascii="Times New Roman"/>
          <w:b w:val="false"/>
          <w:i w:val="false"/>
          <w:color w:val="000000"/>
          <w:sz w:val="28"/>
        </w:rPr>
        <w:t>
      3. Мемлекеттік қызметті көрсету нысаны: қағаз түрінде.</w:t>
      </w:r>
    </w:p>
    <w:bookmarkEnd w:id="972"/>
    <w:bookmarkStart w:name="z1297" w:id="973"/>
    <w:p>
      <w:pPr>
        <w:spacing w:after="0"/>
        <w:ind w:left="0"/>
        <w:jc w:val="both"/>
      </w:pPr>
      <w:r>
        <w:rPr>
          <w:rFonts w:ascii="Times New Roman"/>
          <w:b w:val="false"/>
          <w:i w:val="false"/>
          <w:color w:val="000000"/>
          <w:sz w:val="28"/>
        </w:rPr>
        <w:t xml:space="preserve">
      4. Мемлекеттік қызметті көрсету нәтижесі: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11507 болып тіркелген) бекітілген нысан бойынша жәрдемақы тағайындау (тағайындаудан бас тарту) туралы хабарлама. </w:t>
      </w:r>
    </w:p>
    <w:bookmarkEnd w:id="973"/>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Start w:name="z1298" w:id="974"/>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974"/>
    <w:bookmarkStart w:name="z1299" w:id="975"/>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975"/>
    <w:bookmarkStart w:name="z1300" w:id="976"/>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976"/>
    <w:bookmarkStart w:name="z1301" w:id="977"/>
    <w:p>
      <w:pPr>
        <w:spacing w:after="0"/>
        <w:ind w:left="0"/>
        <w:jc w:val="both"/>
      </w:pPr>
      <w:r>
        <w:rPr>
          <w:rFonts w:ascii="Times New Roman"/>
          <w:b w:val="false"/>
          <w:i w:val="false"/>
          <w:color w:val="000000"/>
          <w:sz w:val="28"/>
        </w:rPr>
        <w:t>
      1) жәрдемақы тағайындау жөніндегі функцияны жүзеге асыратын көрсетілетін қызметті беруші бөлімінің (басқармасының) маманы 1 (бір) жұмыс күні ішінде:</w:t>
      </w:r>
    </w:p>
    <w:bookmarkEnd w:id="977"/>
    <w:p>
      <w:pPr>
        <w:spacing w:after="0"/>
        <w:ind w:left="0"/>
        <w:jc w:val="both"/>
      </w:pPr>
      <w:r>
        <w:rPr>
          <w:rFonts w:ascii="Times New Roman"/>
          <w:b w:val="false"/>
          <w:i w:val="false"/>
          <w:color w:val="000000"/>
          <w:sz w:val="28"/>
        </w:rPr>
        <w:t>
      Мемлекеттік корпорация филиалынан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p>
      <w:pPr>
        <w:spacing w:after="0"/>
        <w:ind w:left="0"/>
        <w:jc w:val="both"/>
      </w:pPr>
      <w:r>
        <w:rPr>
          <w:rFonts w:ascii="Times New Roman"/>
          <w:b w:val="false"/>
          <w:i w:val="false"/>
          <w:color w:val="000000"/>
          <w:sz w:val="28"/>
        </w:rPr>
        <w:t>
      Мемлекеттік корпорация жіберген қателер анықталған жағдайда  жете рәсімдеу үшін – 5 (бес) жұмыс күні мерзіміне;</w:t>
      </w:r>
    </w:p>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 жете рәсімдеу үшін 30 (отыз) жұмыс күні мерзіміне қайтарады.</w:t>
      </w:r>
    </w:p>
    <w:p>
      <w:pPr>
        <w:spacing w:after="0"/>
        <w:ind w:left="0"/>
        <w:jc w:val="both"/>
      </w:pPr>
      <w:r>
        <w:rPr>
          <w:rFonts w:ascii="Times New Roman"/>
          <w:b w:val="false"/>
          <w:i w:val="false"/>
          <w:color w:val="000000"/>
          <w:sz w:val="28"/>
        </w:rPr>
        <w:t>
      Егер Мемлекеттік корпорация бөлімшесіне электрондық шешім жобасымен электрондық іс макеті келіп түскен күннен бастап 30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электрондық цифрлық қолтаңба (бұдан әрі – ЭЦҚ) арқылы куәландырады;</w:t>
      </w:r>
    </w:p>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Start w:name="z1302" w:id="978"/>
    <w:p>
      <w:pPr>
        <w:spacing w:after="0"/>
        <w:ind w:left="0"/>
        <w:jc w:val="both"/>
      </w:pPr>
      <w:r>
        <w:rPr>
          <w:rFonts w:ascii="Times New Roman"/>
          <w:b w:val="false"/>
          <w:i w:val="false"/>
          <w:color w:val="000000"/>
          <w:sz w:val="28"/>
        </w:rPr>
        <w:t>
      2) жәрдемақы тағайындау жөніндегі функцияны жүзеге асыратын көрсетілетін қызметті беруші бөлімінің (басқармасының) бастығы (басшысы) 1 (бір) жұмыс күні ішінде:</w:t>
      </w:r>
    </w:p>
    <w:bookmarkEnd w:id="978"/>
    <w:p>
      <w:pPr>
        <w:spacing w:after="0"/>
        <w:ind w:left="0"/>
        <w:jc w:val="both"/>
      </w:pPr>
      <w:r>
        <w:rPr>
          <w:rFonts w:ascii="Times New Roman"/>
          <w:b w:val="false"/>
          <w:i w:val="false"/>
          <w:color w:val="000000"/>
          <w:sz w:val="28"/>
        </w:rPr>
        <w:t>
      тиісті функцияны жүзеге асыратын бөлім (басқарма) маманынан келіп түскен электрондық шешімнің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5 (бес) жұмыс күні мерзіміне;</w:t>
      </w:r>
    </w:p>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жете рәсімдеу үшін 30 (отыз) жұмыс күні мерзіміне қайтарады.</w:t>
      </w:r>
    </w:p>
    <w:p>
      <w:pPr>
        <w:spacing w:after="0"/>
        <w:ind w:left="0"/>
        <w:jc w:val="both"/>
      </w:pPr>
      <w:r>
        <w:rPr>
          <w:rFonts w:ascii="Times New Roman"/>
          <w:b w:val="false"/>
          <w:i w:val="false"/>
          <w:color w:val="000000"/>
          <w:sz w:val="28"/>
        </w:rPr>
        <w:t>
      Егер Мемлекеттік корпорация бөлімшесіне электрондық шешім жобасымен электрондық іс макеті келіп түскен күннен бастап 30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ЭЦҚ арқылы куәландырады;</w:t>
      </w:r>
    </w:p>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 бөлімі (басқармасы) бастығының (басшысының)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Start w:name="z1303" w:id="979"/>
    <w:p>
      <w:pPr>
        <w:spacing w:after="0"/>
        <w:ind w:left="0"/>
        <w:jc w:val="both"/>
      </w:pPr>
      <w:r>
        <w:rPr>
          <w:rFonts w:ascii="Times New Roman"/>
          <w:b w:val="false"/>
          <w:i w:val="false"/>
          <w:color w:val="000000"/>
          <w:sz w:val="28"/>
        </w:rPr>
        <w:t>
      3) көрсетілетін қызметті берушінің басшысы 1 (бір) жұмыс күні ішінде:</w:t>
      </w:r>
    </w:p>
    <w:bookmarkEnd w:id="979"/>
    <w:p>
      <w:pPr>
        <w:spacing w:after="0"/>
        <w:ind w:left="0"/>
        <w:jc w:val="both"/>
      </w:pPr>
      <w:r>
        <w:rPr>
          <w:rFonts w:ascii="Times New Roman"/>
          <w:b w:val="false"/>
          <w:i w:val="false"/>
          <w:color w:val="000000"/>
          <w:sz w:val="28"/>
        </w:rPr>
        <w:t>
      тиісті функцияны жүзеге асыратын бөлім (басқарма) бастығынан (басшысынан)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5 (бес) жұмыс күні мерзіміне;</w:t>
      </w:r>
    </w:p>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жете ресімдеу үшін 30 (отыз) жұмыс күнінен аспайтын мерзімге қайтарады.</w:t>
      </w:r>
    </w:p>
    <w:p>
      <w:pPr>
        <w:spacing w:after="0"/>
        <w:ind w:left="0"/>
        <w:jc w:val="both"/>
      </w:pPr>
      <w:r>
        <w:rPr>
          <w:rFonts w:ascii="Times New Roman"/>
          <w:b w:val="false"/>
          <w:i w:val="false"/>
          <w:color w:val="000000"/>
          <w:sz w:val="28"/>
        </w:rPr>
        <w:t>
      Егер Мемлекеттік корпорация бөлімшесіне электрондық шешім жобасымен электрондық іс макеті келіп түскен күннен бастап 30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жобасын ЭЦҚ арқылы куәландырады;</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p>
      <w:pPr>
        <w:spacing w:after="0"/>
        <w:ind w:left="0"/>
        <w:jc w:val="both"/>
      </w:pPr>
      <w:r>
        <w:rPr>
          <w:rFonts w:ascii="Times New Roman"/>
          <w:b w:val="false"/>
          <w:i w:val="false"/>
          <w:color w:val="000000"/>
          <w:sz w:val="28"/>
        </w:rPr>
        <w:t>
      ЭЦҚ-мен куәландырылған кезде жәрдемақы тағайындау (тағайындаудан бас тарту) туралы хабарлама Мемлекеттік корпорация бөлімшесіне автоматты түрде жіберіледі.</w:t>
      </w:r>
    </w:p>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нәтижесі болып табылады.</w:t>
      </w:r>
    </w:p>
    <w:bookmarkStart w:name="z1304" w:id="980"/>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980"/>
    <w:bookmarkStart w:name="z1305" w:id="981"/>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981"/>
    <w:bookmarkStart w:name="z1306" w:id="982"/>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982"/>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w:t>
      </w:r>
    </w:p>
    <w:p>
      <w:pPr>
        <w:spacing w:after="0"/>
        <w:ind w:left="0"/>
        <w:jc w:val="both"/>
      </w:pPr>
      <w:r>
        <w:rPr>
          <w:rFonts w:ascii="Times New Roman"/>
          <w:b w:val="false"/>
          <w:i w:val="false"/>
          <w:color w:val="000000"/>
          <w:sz w:val="28"/>
        </w:rPr>
        <w:t>
      көрсетілетін қызметті берушінің басшысы қатысады.</w:t>
      </w:r>
    </w:p>
    <w:bookmarkStart w:name="z1307" w:id="983"/>
    <w:p>
      <w:pPr>
        <w:spacing w:after="0"/>
        <w:ind w:left="0"/>
        <w:jc w:val="both"/>
      </w:pPr>
      <w:r>
        <w:rPr>
          <w:rFonts w:ascii="Times New Roman"/>
          <w:b w:val="false"/>
          <w:i w:val="false"/>
          <w:color w:val="000000"/>
          <w:sz w:val="28"/>
        </w:rPr>
        <w:t xml:space="preserve">
      9. Әрбір рәсімнің (іс-қимылдың) ұзақтығы көрсетіле отырып, көрсетілетін қызметті берушінің қызметкерлері арасындағы рәсімнің (іс-қимылдың) жүйелілігі осы тармақта сипатталған, сондай-ақ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блок-схемада көрсетілген. </w:t>
      </w:r>
    </w:p>
    <w:bookmarkEnd w:id="983"/>
    <w:p>
      <w:pPr>
        <w:spacing w:after="0"/>
        <w:ind w:left="0"/>
        <w:jc w:val="both"/>
      </w:pPr>
      <w:r>
        <w:rPr>
          <w:rFonts w:ascii="Times New Roman"/>
          <w:b w:val="false"/>
          <w:i w:val="false"/>
          <w:color w:val="000000"/>
          <w:sz w:val="28"/>
        </w:rPr>
        <w:t>
      Көрсетілетін қызметті беруші бөлімінің маманы 1 (бір) жұмыс күні ішінде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 1 (бір) жұмыс күні ішінде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берушінің басшысы электрондық іс макеті Стандартқа толық сәйкес келген жағдайда 1 (бір) жұмыс күні ішінде жәрдемақы тағайындау (тағайындаудан бас тарту) туралы шешім қабылдайды және ЭЦҚ арқылы куәландырады, қабылданған шешімді автоматты режимде Мемлекеттік корпорация бөлімшесіне жібереді.</w:t>
      </w:r>
    </w:p>
    <w:bookmarkStart w:name="z1308" w:id="984"/>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984"/>
    <w:bookmarkStart w:name="z1309" w:id="985"/>
    <w:p>
      <w:pPr>
        <w:spacing w:after="0"/>
        <w:ind w:left="0"/>
        <w:jc w:val="both"/>
      </w:pPr>
      <w:r>
        <w:rPr>
          <w:rFonts w:ascii="Times New Roman"/>
          <w:b w:val="false"/>
          <w:i w:val="false"/>
          <w:color w:val="000000"/>
          <w:sz w:val="28"/>
        </w:rPr>
        <w:t>
      10. Көрсетілетін қызметті алушыдан құжаттарды қабылдау Мемлекеттік корпорацияда электрондық кезек тәртібінде, кедергісіз қағидат бойынша жүзеге асырылады.</w:t>
      </w:r>
    </w:p>
    <w:bookmarkEnd w:id="985"/>
    <w:bookmarkStart w:name="z1310" w:id="986"/>
    <w:p>
      <w:pPr>
        <w:spacing w:after="0"/>
        <w:ind w:left="0"/>
        <w:jc w:val="both"/>
      </w:pPr>
      <w:r>
        <w:rPr>
          <w:rFonts w:ascii="Times New Roman"/>
          <w:b w:val="false"/>
          <w:i w:val="false"/>
          <w:color w:val="000000"/>
          <w:sz w:val="28"/>
        </w:rPr>
        <w:t>
      11. Мемлекеттік корпорация бөлімшесі құжаттар қабылданған күннен бастап 2 (екі) жұмыс күні ішінде көрсетілетін қызметті алушының қағаз түріндегі және электрондық іс макетін қалыптастырады.</w:t>
      </w:r>
    </w:p>
    <w:bookmarkEnd w:id="986"/>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bookmarkStart w:name="z1311" w:id="987"/>
    <w:p>
      <w:pPr>
        <w:spacing w:after="0"/>
        <w:ind w:left="0"/>
        <w:jc w:val="both"/>
      </w:pPr>
      <w:r>
        <w:rPr>
          <w:rFonts w:ascii="Times New Roman"/>
          <w:b w:val="false"/>
          <w:i w:val="false"/>
          <w:color w:val="000000"/>
          <w:sz w:val="28"/>
        </w:rPr>
        <w:t>
      1) көрсетілетін қызметті алушыдан және көрсетілетін қызметті берушіден өтініш пен құжаттардың топтамасын қабылдаған кезде "Е-Макет" автоматтандырылған ақпараттық жүйесіне тағайындау немесе төлеу фактісінің болмауына тексеруді жүзеге асырады, тағайындау немесе төлеу фактісі болған кезде өтінішті қабылдаудан бас тарту туралы қолхат береді;</w:t>
      </w:r>
    </w:p>
    <w:bookmarkEnd w:id="987"/>
    <w:bookmarkStart w:name="z1312" w:id="988"/>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және құжаттар көшірмелерінің түпнұсқаларға сәйкестігін тексереді;</w:t>
      </w:r>
    </w:p>
    <w:bookmarkEnd w:id="988"/>
    <w:bookmarkStart w:name="z1313" w:id="989"/>
    <w:p>
      <w:pPr>
        <w:spacing w:after="0"/>
        <w:ind w:left="0"/>
        <w:jc w:val="both"/>
      </w:pPr>
      <w:r>
        <w:rPr>
          <w:rFonts w:ascii="Times New Roman"/>
          <w:b w:val="false"/>
          <w:i w:val="false"/>
          <w:color w:val="000000"/>
          <w:sz w:val="28"/>
        </w:rPr>
        <w:t>
      3) "Жеке тұлғалардың мемлекеттік дерекқоры" ақпараттық жүйесінде көрсетілетін қызметті алушының жеке басын куәландыратын және тұрғылықты тұратын жері бойынша тіркелгенін растайтын құжаттар бойынша;</w:t>
      </w:r>
    </w:p>
    <w:bookmarkEnd w:id="989"/>
    <w:p>
      <w:pPr>
        <w:spacing w:after="0"/>
        <w:ind w:left="0"/>
        <w:jc w:val="both"/>
      </w:pPr>
      <w:r>
        <w:rPr>
          <w:rFonts w:ascii="Times New Roman"/>
          <w:b w:val="false"/>
          <w:i w:val="false"/>
          <w:color w:val="000000"/>
          <w:sz w:val="28"/>
        </w:rPr>
        <w:t>
      Азаматтық хал актілерін жазу ақпараттық жүйесінде баланың (балалардың) туу туралы куәлігі немесе туу туралы актілік жазбадан үзінді көшірме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сұрау салуды қалыптастырады;</w:t>
      </w:r>
    </w:p>
    <w:bookmarkStart w:name="z1314" w:id="990"/>
    <w:p>
      <w:pPr>
        <w:spacing w:after="0"/>
        <w:ind w:left="0"/>
        <w:jc w:val="both"/>
      </w:pPr>
      <w:r>
        <w:rPr>
          <w:rFonts w:ascii="Times New Roman"/>
          <w:b w:val="false"/>
          <w:i w:val="false"/>
          <w:color w:val="000000"/>
          <w:sz w:val="28"/>
        </w:rPr>
        <w:t>
      4) құжаттарды, оның ішінде ақпараттық жүйелерден алынған мәліметтер көрсетілетін қызметті алушы ұсынған құжаттарға сәйкес келмеген жағдайда сканерлейді;</w:t>
      </w:r>
    </w:p>
    <w:bookmarkEnd w:id="990"/>
    <w:bookmarkStart w:name="z1315" w:id="991"/>
    <w:p>
      <w:pPr>
        <w:spacing w:after="0"/>
        <w:ind w:left="0"/>
        <w:jc w:val="both"/>
      </w:pPr>
      <w:r>
        <w:rPr>
          <w:rFonts w:ascii="Times New Roman"/>
          <w:b w:val="false"/>
          <w:i w:val="false"/>
          <w:color w:val="000000"/>
          <w:sz w:val="28"/>
        </w:rPr>
        <w:t>
      5) сканерлеу сапасы және құжаттардың электрондық көшірмелерінің көрсетілетін қызметті алушы ұсынған түпнұсқаларға сәйкес келуін қамтамасыз етеді;</w:t>
      </w:r>
    </w:p>
    <w:bookmarkEnd w:id="991"/>
    <w:bookmarkStart w:name="z1316" w:id="992"/>
    <w:p>
      <w:pPr>
        <w:spacing w:after="0"/>
        <w:ind w:left="0"/>
        <w:jc w:val="both"/>
      </w:pPr>
      <w:r>
        <w:rPr>
          <w:rFonts w:ascii="Times New Roman"/>
          <w:b w:val="false"/>
          <w:i w:val="false"/>
          <w:color w:val="000000"/>
          <w:sz w:val="28"/>
        </w:rPr>
        <w:t>
      6) өтінішті тіркейді және көрсетілетін қызметті алушыға тиісті құжаттардың қабылданғаны туралы қолхат береді.</w:t>
      </w:r>
    </w:p>
    <w:bookmarkEnd w:id="992"/>
    <w:p>
      <w:pPr>
        <w:spacing w:after="0"/>
        <w:ind w:left="0"/>
        <w:jc w:val="both"/>
      </w:pPr>
      <w:r>
        <w:rPr>
          <w:rFonts w:ascii="Times New Roman"/>
          <w:b w:val="false"/>
          <w:i w:val="false"/>
          <w:color w:val="000000"/>
          <w:sz w:val="28"/>
        </w:rPr>
        <w:t>
      Стандарттың 9-тармағында көзделген тізбеге сәйкес құжаттардың топтамасын толық ұсынбаған немесе жәрдемақы тағайындауға құқығы болмаған жағдайда өтінішті қабылдаудан бас тарту туралы қолхат береді.</w:t>
      </w:r>
    </w:p>
    <w:bookmarkStart w:name="z1317" w:id="993"/>
    <w:p>
      <w:pPr>
        <w:spacing w:after="0"/>
        <w:ind w:left="0"/>
        <w:jc w:val="both"/>
      </w:pPr>
      <w:r>
        <w:rPr>
          <w:rFonts w:ascii="Times New Roman"/>
          <w:b w:val="false"/>
          <w:i w:val="false"/>
          <w:color w:val="000000"/>
          <w:sz w:val="28"/>
        </w:rPr>
        <w:t>
      12. Электрондық іс макеті келіп түскен күннен бастап Мемлекеттік корпорация филиалы 2 (екі) жұмыс күні ішінде:</w:t>
      </w:r>
    </w:p>
    <w:bookmarkEnd w:id="993"/>
    <w:bookmarkStart w:name="z1318" w:id="994"/>
    <w:p>
      <w:pPr>
        <w:spacing w:after="0"/>
        <w:ind w:left="0"/>
        <w:jc w:val="both"/>
      </w:pPr>
      <w:r>
        <w:rPr>
          <w:rFonts w:ascii="Times New Roman"/>
          <w:b w:val="false"/>
          <w:i w:val="false"/>
          <w:color w:val="000000"/>
          <w:sz w:val="28"/>
        </w:rPr>
        <w:t>
      1) келіп түскен электрондық іс макеті мен электрондық шешім жобасын қарайды және есептеудің және рәсімдеудің дұрыстығын тексереді;</w:t>
      </w:r>
    </w:p>
    <w:bookmarkEnd w:id="994"/>
    <w:bookmarkStart w:name="z1319" w:id="995"/>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995"/>
    <w:bookmarkStart w:name="z1320" w:id="996"/>
    <w:p>
      <w:pPr>
        <w:spacing w:after="0"/>
        <w:ind w:left="0"/>
        <w:jc w:val="both"/>
      </w:pPr>
      <w:r>
        <w:rPr>
          <w:rFonts w:ascii="Times New Roman"/>
          <w:b w:val="false"/>
          <w:i w:val="false"/>
          <w:color w:val="000000"/>
          <w:sz w:val="28"/>
        </w:rPr>
        <w:t>
      13. Қателердің анықталу себебі бойынша электрондық шешім жобасымен электрондық іс макеті көрсетілетін қызметті берушіден қайтарылған жағдайда:</w:t>
      </w:r>
    </w:p>
    <w:bookmarkEnd w:id="996"/>
    <w:bookmarkStart w:name="z1321" w:id="997"/>
    <w:p>
      <w:pPr>
        <w:spacing w:after="0"/>
        <w:ind w:left="0"/>
        <w:jc w:val="both"/>
      </w:pPr>
      <w:r>
        <w:rPr>
          <w:rFonts w:ascii="Times New Roman"/>
          <w:b w:val="false"/>
          <w:i w:val="false"/>
          <w:color w:val="000000"/>
          <w:sz w:val="28"/>
        </w:rPr>
        <w:t>
      1) Мемлекеттік корпорацияның бөлімшесі 3 (үш) жұмыс күні ішінде электрондық іс макетін жете рәсімдейді, жәрдемақы мөлшерін есептеудің дұрыстығын тексереді, электрондық шешім жобасын рәсімдейді, оны ЭЦҚ-мен куәландырады және Мемлекеттік корпорация филиалына жібереді;</w:t>
      </w:r>
    </w:p>
    <w:bookmarkEnd w:id="997"/>
    <w:bookmarkStart w:name="z1322" w:id="998"/>
    <w:p>
      <w:pPr>
        <w:spacing w:after="0"/>
        <w:ind w:left="0"/>
        <w:jc w:val="both"/>
      </w:pPr>
      <w:r>
        <w:rPr>
          <w:rFonts w:ascii="Times New Roman"/>
          <w:b w:val="false"/>
          <w:i w:val="false"/>
          <w:color w:val="000000"/>
          <w:sz w:val="28"/>
        </w:rPr>
        <w:t>
      2) Мемлекеттік корпорация бөлімшесінен электрондық шешім жобасымен электрондық іс макеті келіп түскен күннен бастап Мемлекеттік корпорация филиалы 2 (екі) жұмыс күні ішінде есептеудің және келіп түскен электрондық шешім жобасымен электрондық іс макетін рәсімдеудің дұрыстығын тексереді, оны ЭЦҚ-мен куәландырады, көрсетілетін қызметті берушіге жібереді.</w:t>
      </w:r>
    </w:p>
    <w:bookmarkEnd w:id="998"/>
    <w:bookmarkStart w:name="z1323" w:id="999"/>
    <w:p>
      <w:pPr>
        <w:spacing w:after="0"/>
        <w:ind w:left="0"/>
        <w:jc w:val="both"/>
      </w:pPr>
      <w:r>
        <w:rPr>
          <w:rFonts w:ascii="Times New Roman"/>
          <w:b w:val="false"/>
          <w:i w:val="false"/>
          <w:color w:val="000000"/>
          <w:sz w:val="28"/>
        </w:rPr>
        <w:t>
      14. Құжаттың (құжаттардың) болмау себебі бойынша электрондық шешім жобасымен электрондық іс макеті көрсетілетін қызметті берушіден қайтарылған жағдайда:</w:t>
      </w:r>
    </w:p>
    <w:bookmarkEnd w:id="999"/>
    <w:p>
      <w:pPr>
        <w:spacing w:after="0"/>
        <w:ind w:left="0"/>
        <w:jc w:val="both"/>
      </w:pPr>
      <w:r>
        <w:rPr>
          <w:rFonts w:ascii="Times New Roman"/>
          <w:b w:val="false"/>
          <w:i w:val="false"/>
          <w:color w:val="000000"/>
          <w:sz w:val="28"/>
        </w:rPr>
        <w:t>
      электрондық іс макетін қалыптастыратын маман:</w:t>
      </w:r>
    </w:p>
    <w:bookmarkStart w:name="z1324" w:id="1000"/>
    <w:p>
      <w:pPr>
        <w:spacing w:after="0"/>
        <w:ind w:left="0"/>
        <w:jc w:val="both"/>
      </w:pPr>
      <w:r>
        <w:rPr>
          <w:rFonts w:ascii="Times New Roman"/>
          <w:b w:val="false"/>
          <w:i w:val="false"/>
          <w:color w:val="000000"/>
          <w:sz w:val="28"/>
        </w:rPr>
        <w:t>
      1) көрсетілетін қызметті алушыны 5 (бес) жұмыс күні ішінде хабарламада көрсетілген қосымша құжатты (құжаттарды) 25 (жиырма бес) жұмыс күні ішінде ұсыну қажеттігі туралы телефон, почта байланысы, электрондық почта арқылы хабардар етеді;</w:t>
      </w:r>
    </w:p>
    <w:bookmarkEnd w:id="1000"/>
    <w:bookmarkStart w:name="z1325" w:id="1001"/>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 2 (екі) жұмыс күні ішінде:</w:t>
      </w:r>
    </w:p>
    <w:bookmarkEnd w:id="1001"/>
    <w:p>
      <w:pPr>
        <w:spacing w:after="0"/>
        <w:ind w:left="0"/>
        <w:jc w:val="both"/>
      </w:pPr>
      <w:r>
        <w:rPr>
          <w:rFonts w:ascii="Times New Roman"/>
          <w:b w:val="false"/>
          <w:i w:val="false"/>
          <w:color w:val="000000"/>
          <w:sz w:val="28"/>
        </w:rPr>
        <w:t>
      көрсетілетін қызметті алушыдан қабылданатын хабарламада көрсетілген қосымша құжаттың (құжаттардың) топтамасының толықтығын тексереді;</w:t>
      </w:r>
    </w:p>
    <w:p>
      <w:pPr>
        <w:spacing w:after="0"/>
        <w:ind w:left="0"/>
        <w:jc w:val="both"/>
      </w:pPr>
      <w:r>
        <w:rPr>
          <w:rFonts w:ascii="Times New Roman"/>
          <w:b w:val="false"/>
          <w:i w:val="false"/>
          <w:color w:val="000000"/>
          <w:sz w:val="28"/>
        </w:rPr>
        <w:t>
      электрондық іс макетін және электрондық шешім жобасын жете рәсімдейді, көрсетілетін қызметті алушы тапсырған құжаттардың сапалы сканерленуін және электронды көшірмелер құжаттың түпнұсқасына сәйкестігін қамтамасыз етеді, жәрдемақы мөлшерін есептеудің және электрондық шешім жобасын рәсімдеудің дұрыстығын тексереді, электрондық шешім жобасын ЭЦҚ-мен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2 (екі) жұмыс күні ішінде:</w:t>
      </w:r>
    </w:p>
    <w:bookmarkStart w:name="z1326" w:id="1002"/>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 жобасын рәсімдеудің дұрыстығын тексереді;</w:t>
      </w:r>
    </w:p>
    <w:bookmarkEnd w:id="1002"/>
    <w:bookmarkStart w:name="z1327" w:id="1003"/>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1003"/>
    <w:bookmarkStart w:name="z1328" w:id="1004"/>
    <w:p>
      <w:pPr>
        <w:spacing w:after="0"/>
        <w:ind w:left="0"/>
        <w:jc w:val="both"/>
      </w:pPr>
      <w:r>
        <w:rPr>
          <w:rFonts w:ascii="Times New Roman"/>
          <w:b w:val="false"/>
          <w:i w:val="false"/>
          <w:color w:val="000000"/>
          <w:sz w:val="28"/>
        </w:rPr>
        <w:t>
      15. Мемлекеттік корпорация бөлімшесі бекітілген нысанда жәрдемақы тағайындау (тағайындаудан бас тарту) туралы хабарлама береді.</w:t>
      </w:r>
    </w:p>
    <w:bookmarkEnd w:id="1004"/>
    <w:p>
      <w:pPr>
        <w:spacing w:after="0"/>
        <w:ind w:left="0"/>
        <w:jc w:val="both"/>
      </w:pPr>
      <w:r>
        <w:rPr>
          <w:rFonts w:ascii="Times New Roman"/>
          <w:b w:val="false"/>
          <w:i w:val="false"/>
          <w:color w:val="000000"/>
          <w:sz w:val="28"/>
        </w:rPr>
        <w:t>
      Мемлекеттік корпорация бөлімшесі көрсетілетін қызметті беруші қабылдаған шешім туралы көрсетілетін қызметті алушының ұялы телефонына sms хабар жіберу арқылы өтініш берушіні хабардар етеді.</w:t>
      </w:r>
    </w:p>
    <w:bookmarkStart w:name="z1329" w:id="1005"/>
    <w:p>
      <w:pPr>
        <w:spacing w:after="0"/>
        <w:ind w:left="0"/>
        <w:jc w:val="both"/>
      </w:pPr>
      <w:r>
        <w:rPr>
          <w:rFonts w:ascii="Times New Roman"/>
          <w:b w:val="false"/>
          <w:i w:val="false"/>
          <w:color w:val="000000"/>
          <w:sz w:val="28"/>
        </w:rPr>
        <w:t>
      16. Ақпаратты ұсыну уақыты – уәкілетті ұйымның ақпараттық жүйесіне сұрау салу келіп түскен сәттен бастап 30 минуттан аспайды.</w:t>
      </w:r>
    </w:p>
    <w:bookmarkEnd w:id="1005"/>
    <w:bookmarkStart w:name="z1330" w:id="1006"/>
    <w:p>
      <w:pPr>
        <w:spacing w:after="0"/>
        <w:ind w:left="0"/>
        <w:jc w:val="both"/>
      </w:pPr>
      <w:r>
        <w:rPr>
          <w:rFonts w:ascii="Times New Roman"/>
          <w:b w:val="false"/>
          <w:i w:val="false"/>
          <w:color w:val="000000"/>
          <w:sz w:val="28"/>
        </w:rPr>
        <w:t xml:space="preserve">
      17.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мемлекеттік жәрдемақыны тағайындау" мемлекеттік қызметті көрсету бизнес-процестерінің анықтамалығында келтірілген.</w:t>
      </w:r>
    </w:p>
    <w:bookmarkEnd w:id="10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"Алтын алқа", "Күміс алқа"</w:t>
            </w:r>
            <w:r>
              <w:br/>
            </w:r>
            <w:r>
              <w:rPr>
                <w:rFonts w:ascii="Times New Roman"/>
                <w:b w:val="false"/>
                <w:i w:val="false"/>
                <w:color w:val="000000"/>
                <w:sz w:val="20"/>
              </w:rPr>
              <w:t>алқаларымен наградталған</w:t>
            </w:r>
            <w:r>
              <w:br/>
            </w:r>
            <w:r>
              <w:rPr>
                <w:rFonts w:ascii="Times New Roman"/>
                <w:b w:val="false"/>
                <w:i w:val="false"/>
                <w:color w:val="000000"/>
                <w:sz w:val="20"/>
              </w:rPr>
              <w:t>немесе бұрын "Батыр ана"</w:t>
            </w:r>
            <w:r>
              <w:br/>
            </w:r>
            <w:r>
              <w:rPr>
                <w:rFonts w:ascii="Times New Roman"/>
                <w:b w:val="false"/>
                <w:i w:val="false"/>
                <w:color w:val="000000"/>
                <w:sz w:val="20"/>
              </w:rPr>
              <w:t>атағын алған, І және ІІ дәрежелі</w:t>
            </w:r>
            <w:r>
              <w:br/>
            </w:r>
            <w:r>
              <w:rPr>
                <w:rFonts w:ascii="Times New Roman"/>
                <w:b w:val="false"/>
                <w:i w:val="false"/>
                <w:color w:val="000000"/>
                <w:sz w:val="20"/>
              </w:rPr>
              <w:t>"Ана даңқы" ордендерімен</w:t>
            </w:r>
            <w:r>
              <w:br/>
            </w:r>
            <w:r>
              <w:rPr>
                <w:rFonts w:ascii="Times New Roman"/>
                <w:b w:val="false"/>
                <w:i w:val="false"/>
                <w:color w:val="000000"/>
                <w:sz w:val="20"/>
              </w:rPr>
              <w:t>наградталған көп балалы</w:t>
            </w:r>
            <w:r>
              <w:br/>
            </w:r>
            <w:r>
              <w:rPr>
                <w:rFonts w:ascii="Times New Roman"/>
                <w:b w:val="false"/>
                <w:i w:val="false"/>
                <w:color w:val="000000"/>
                <w:sz w:val="20"/>
              </w:rPr>
              <w:t>аналарға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регламентіне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 қызметті беруші қызметкерлерінің арасындағы рәсімнің (іс-қимылдың)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46"/>
        <w:gridCol w:w="1265"/>
        <w:gridCol w:w="1994"/>
        <w:gridCol w:w="6156"/>
        <w:gridCol w:w="765"/>
        <w:gridCol w:w="674"/>
      </w:tblGrid>
      <w:tr>
        <w:trPr>
          <w:trHeight w:val="30" w:hRule="atLeast"/>
        </w:trPr>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6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электрондық цифрлық қолтаңба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корпорацияның бөлімшесіне қайтару</w:t>
            </w:r>
          </w:p>
        </w:tc>
        <w:tc>
          <w:tcPr>
            <w:tcW w:w="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басшысы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электрондық цифрлық қолтаңба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корпорацияның бөлімшесіне қайтару</w:t>
            </w:r>
          </w:p>
        </w:tc>
        <w:tc>
          <w:tcPr>
            <w:tcW w:w="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себептері көрсетілген хабарламаны Мемлекеттік корпорацияның бөлімшесіне қайтару</w:t>
            </w:r>
          </w:p>
        </w:tc>
        <w:tc>
          <w:tcPr>
            <w:tcW w:w="7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"Алтын алқа", "Күміс алқа"</w:t>
            </w:r>
            <w:r>
              <w:br/>
            </w:r>
            <w:r>
              <w:rPr>
                <w:rFonts w:ascii="Times New Roman"/>
                <w:b w:val="false"/>
                <w:i w:val="false"/>
                <w:color w:val="000000"/>
                <w:sz w:val="20"/>
              </w:rPr>
              <w:t>алқаларымен наградталған</w:t>
            </w:r>
            <w:r>
              <w:br/>
            </w:r>
            <w:r>
              <w:rPr>
                <w:rFonts w:ascii="Times New Roman"/>
                <w:b w:val="false"/>
                <w:i w:val="false"/>
                <w:color w:val="000000"/>
                <w:sz w:val="20"/>
              </w:rPr>
              <w:t>немесе бұрын "Батыр ана"</w:t>
            </w:r>
            <w:r>
              <w:br/>
            </w:r>
            <w:r>
              <w:rPr>
                <w:rFonts w:ascii="Times New Roman"/>
                <w:b w:val="false"/>
                <w:i w:val="false"/>
                <w:color w:val="000000"/>
                <w:sz w:val="20"/>
              </w:rPr>
              <w:t>атағын алған, І және ІІ дәрежелі</w:t>
            </w:r>
            <w:r>
              <w:br/>
            </w:r>
            <w:r>
              <w:rPr>
                <w:rFonts w:ascii="Times New Roman"/>
                <w:b w:val="false"/>
                <w:i w:val="false"/>
                <w:color w:val="000000"/>
                <w:sz w:val="20"/>
              </w:rPr>
              <w:t>"Ана даңқы" ордендерімен</w:t>
            </w:r>
            <w:r>
              <w:br/>
            </w:r>
            <w:r>
              <w:rPr>
                <w:rFonts w:ascii="Times New Roman"/>
                <w:b w:val="false"/>
                <w:i w:val="false"/>
                <w:color w:val="000000"/>
                <w:sz w:val="20"/>
              </w:rPr>
              <w:t>наградталған көп балалы</w:t>
            </w:r>
            <w:r>
              <w:br/>
            </w:r>
            <w:r>
              <w:rPr>
                <w:rFonts w:ascii="Times New Roman"/>
                <w:b w:val="false"/>
                <w:i w:val="false"/>
                <w:color w:val="000000"/>
                <w:sz w:val="20"/>
              </w:rPr>
              <w:t>аналарға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регламентіне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мемлекеттік жәрдемақыны тағайындау" мемлекеттік қызметті көрсету бизнес-процестерінің анықтамалығы</w:t>
      </w:r>
    </w:p>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Мемлекеттік корпорация филиалының қатені анықтау процесі және оны Мемлекеттік корпорация бөлімшесінің түзетуі 2-құрылымдық-функционалдық бірлікте және 3-құрылымдық-функционалдық бірлікте бастапқы көзделген 4 (төрт) жұмыс күнінен аспауға тиіс</w:t>
      </w:r>
    </w:p>
    <w:p>
      <w:pPr>
        <w:spacing w:after="0"/>
        <w:ind w:left="0"/>
        <w:jc w:val="both"/>
      </w:pPr>
      <w:r>
        <w:rPr>
          <w:rFonts w:ascii="Times New Roman"/>
          <w:b w:val="false"/>
          <w:i w:val="false"/>
          <w:color w:val="000000"/>
          <w:sz w:val="28"/>
        </w:rPr>
        <w:t>
      **- құрылымдық-функционалдық бірлікті таңдау олардың қайсысы қате жібергеніне байланысты болады</w:t>
      </w:r>
    </w:p>
    <w:p>
      <w:pPr>
        <w:spacing w:after="0"/>
        <w:ind w:left="0"/>
        <w:jc w:val="both"/>
      </w:pPr>
      <w:r>
        <w:rPr>
          <w:rFonts w:ascii="Times New Roman"/>
          <w:b w:val="false"/>
          <w:i w:val="false"/>
          <w:color w:val="000000"/>
          <w:sz w:val="28"/>
        </w:rPr>
        <w:t>
      Мемлекеттік корпорация бөлімшесі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Мемлекеттік корпорация филиалының қатені анықтау процесі және оны Мемлекеттік корпорация бөлімшесінің түзетуі 1-құрылымдық-функционалдық бірлікте және 2-құрылымдық-функционалдық бірлікте бастапқы көзделген 4 (төрт) жұмыс күнінен аспауға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28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bl>
    <w:p>
      <w:pPr>
        <w:spacing w:after="0"/>
        <w:ind w:left="0"/>
        <w:jc w:val="left"/>
      </w:pPr>
      <w:r>
        <w:rPr>
          <w:rFonts w:ascii="Times New Roman"/>
          <w:b/>
          <w:i w:val="false"/>
          <w:color w:val="000000"/>
        </w:rPr>
        <w:t xml:space="preserve"> "Бала кезінен бірінші топтағы мүгедектің күтіміне байланысты жәрдемақы тағайындау" мемлекеттік қызметті көрсету регламенті</w:t>
      </w:r>
    </w:p>
    <w:p>
      <w:pPr>
        <w:spacing w:after="0"/>
        <w:ind w:left="0"/>
        <w:jc w:val="both"/>
      </w:pPr>
      <w:r>
        <w:rPr>
          <w:rFonts w:ascii="Times New Roman"/>
          <w:b w:val="false"/>
          <w:i w:val="false"/>
          <w:color w:val="ff0000"/>
          <w:sz w:val="28"/>
        </w:rPr>
        <w:t xml:space="preserve">
      Ескерту. Бұйрық регламентпен толықтырылды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p>
      <w:pPr>
        <w:spacing w:after="0"/>
        <w:ind w:left="0"/>
        <w:jc w:val="left"/>
      </w:pPr>
      <w:r>
        <w:rPr>
          <w:rFonts w:ascii="Times New Roman"/>
          <w:b/>
          <w:i w:val="false"/>
          <w:color w:val="000000"/>
        </w:rPr>
        <w:t xml:space="preserve"> 1-тарау. Жалпы ережелер</w:t>
      </w:r>
    </w:p>
    <w:bookmarkStart w:name="z1419" w:id="1007"/>
    <w:p>
      <w:pPr>
        <w:spacing w:after="0"/>
        <w:ind w:left="0"/>
        <w:jc w:val="both"/>
      </w:pPr>
      <w:r>
        <w:rPr>
          <w:rFonts w:ascii="Times New Roman"/>
          <w:b w:val="false"/>
          <w:i w:val="false"/>
          <w:color w:val="000000"/>
          <w:sz w:val="28"/>
        </w:rPr>
        <w:t xml:space="preserve">
      1. "Бала кезінен бірінші топтағы мүгедектің күтіміне байланысты жәрдемақы тағайындау" мемлекеттік қызметті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"Бала кезінен бірінші топтағы мүгедектің күтіміне байланысты жәрдемақы тағайындау"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сәйкес әзірленді және бала кезінен бірінші топтағы мүгедектің күтіміне байланысты жәрдемақы (бұдан әрі – жәрдемақы) тағайындау рәсімін айқындайды.</w:t>
      </w:r>
    </w:p>
    <w:bookmarkEnd w:id="1007"/>
    <w:bookmarkStart w:name="z1420" w:id="1008"/>
    <w:p>
      <w:pPr>
        <w:spacing w:after="0"/>
        <w:ind w:left="0"/>
        <w:jc w:val="both"/>
      </w:pPr>
      <w:r>
        <w:rPr>
          <w:rFonts w:ascii="Times New Roman"/>
          <w:b w:val="false"/>
          <w:i w:val="false"/>
          <w:color w:val="000000"/>
          <w:sz w:val="28"/>
        </w:rPr>
        <w:t>
      2. Мемлекеттік қызметті Қазақстан Республикасы Еңбек және халықты әлеуметтік қорғау министрлігі Еңбек, әлеуметтік қорғау және көші-қон комитетінің аумақтық бөлімшелері (бұдан әрі – көрсетілетін қызметті беруші) көрсетеді.</w:t>
      </w:r>
    </w:p>
    <w:bookmarkEnd w:id="1008"/>
    <w:p>
      <w:pPr>
        <w:spacing w:after="0"/>
        <w:ind w:left="0"/>
        <w:jc w:val="both"/>
      </w:pPr>
      <w:r>
        <w:rPr>
          <w:rFonts w:ascii="Times New Roman"/>
          <w:b w:val="false"/>
          <w:i w:val="false"/>
          <w:color w:val="000000"/>
          <w:sz w:val="28"/>
        </w:rPr>
        <w:t>
      Өтінішті қабылдау және мемлекеттік қызмет көрсету нәтижесін беру:</w:t>
      </w:r>
    </w:p>
    <w:bookmarkStart w:name="z1421" w:id="1009"/>
    <w:p>
      <w:pPr>
        <w:spacing w:after="0"/>
        <w:ind w:left="0"/>
        <w:jc w:val="both"/>
      </w:pPr>
      <w:r>
        <w:rPr>
          <w:rFonts w:ascii="Times New Roman"/>
          <w:b w:val="false"/>
          <w:i w:val="false"/>
          <w:color w:val="000000"/>
          <w:sz w:val="28"/>
        </w:rPr>
        <w:t>
      1) көрсетілетін қызметті беруші – бала кезінен бірінші топтағы мүгедектің күтіміне байланысты жәрдемақы тағайындауға бірінші топ мүгедектігін алғаш рет бекіткен кезде;</w:t>
      </w:r>
    </w:p>
    <w:bookmarkEnd w:id="1009"/>
    <w:bookmarkStart w:name="z1422" w:id="1010"/>
    <w:p>
      <w:pPr>
        <w:spacing w:after="0"/>
        <w:ind w:left="0"/>
        <w:jc w:val="both"/>
      </w:pPr>
      <w:r>
        <w:rPr>
          <w:rFonts w:ascii="Times New Roman"/>
          <w:b w:val="false"/>
          <w:i w:val="false"/>
          <w:color w:val="000000"/>
          <w:sz w:val="28"/>
        </w:rPr>
        <w:t xml:space="preserve">
      2) "Азаматтарға арналған үкімет" мемлекеттік корпорациясы" коммерциялық емес акционерлік қоғамы (бұдан әрі – Мемлекеттік корпорация); </w:t>
      </w:r>
    </w:p>
    <w:bookmarkEnd w:id="1010"/>
    <w:bookmarkStart w:name="z1423" w:id="1011"/>
    <w:p>
      <w:pPr>
        <w:spacing w:after="0"/>
        <w:ind w:left="0"/>
        <w:jc w:val="both"/>
      </w:pPr>
      <w:r>
        <w:rPr>
          <w:rFonts w:ascii="Times New Roman"/>
          <w:b w:val="false"/>
          <w:i w:val="false"/>
          <w:color w:val="000000"/>
          <w:sz w:val="28"/>
        </w:rPr>
        <w:t xml:space="preserve">
      3) "электрондық үкімет www.egov.kz (бұдан әрі– портал) веб порталы арқылы жүзеге асырылады. </w:t>
      </w:r>
    </w:p>
    <w:bookmarkEnd w:id="1011"/>
    <w:bookmarkStart w:name="z1424" w:id="1012"/>
    <w:p>
      <w:pPr>
        <w:spacing w:after="0"/>
        <w:ind w:left="0"/>
        <w:jc w:val="both"/>
      </w:pPr>
      <w:r>
        <w:rPr>
          <w:rFonts w:ascii="Times New Roman"/>
          <w:b w:val="false"/>
          <w:i w:val="false"/>
          <w:color w:val="000000"/>
          <w:sz w:val="28"/>
        </w:rPr>
        <w:t>
      3. Мемлекеттік қызметті көрсету нысаны: электрондық және (немесе) қағаз түрінде.</w:t>
      </w:r>
    </w:p>
    <w:bookmarkEnd w:id="1012"/>
    <w:bookmarkStart w:name="z1425" w:id="1013"/>
    <w:p>
      <w:pPr>
        <w:spacing w:after="0"/>
        <w:ind w:left="0"/>
        <w:jc w:val="both"/>
      </w:pPr>
      <w:r>
        <w:rPr>
          <w:rFonts w:ascii="Times New Roman"/>
          <w:b w:val="false"/>
          <w:i w:val="false"/>
          <w:color w:val="000000"/>
          <w:sz w:val="28"/>
        </w:rPr>
        <w:t>
      4. Мемлекеттік қызметті көрсету нәтижесі – жәрдемақы тағайындау (тағайындаудан бас тарту) туралы хабарлама.</w:t>
      </w:r>
    </w:p>
    <w:bookmarkEnd w:id="1013"/>
    <w:p>
      <w:pPr>
        <w:spacing w:after="0"/>
        <w:ind w:left="0"/>
        <w:jc w:val="both"/>
      </w:pPr>
      <w:r>
        <w:rPr>
          <w:rFonts w:ascii="Times New Roman"/>
          <w:b w:val="false"/>
          <w:i w:val="false"/>
          <w:color w:val="000000"/>
          <w:sz w:val="28"/>
        </w:rPr>
        <w:t>
      Мемлекеттік қызметті көрсету нәтижесін ұсыну нысаны: электрондық/қағаз түрінде.</w:t>
      </w:r>
    </w:p>
    <w:bookmarkStart w:name="z1426" w:id="1014"/>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берушінің құрылымдық бөлімшелерінің (қызметкерлерінің) іс-қимыл тәртібінің сипаттамасы</w:t>
      </w:r>
    </w:p>
    <w:bookmarkEnd w:id="1014"/>
    <w:bookmarkStart w:name="z1427" w:id="1015"/>
    <w:p>
      <w:pPr>
        <w:spacing w:after="0"/>
        <w:ind w:left="0"/>
        <w:jc w:val="both"/>
      </w:pPr>
      <w:r>
        <w:rPr>
          <w:rFonts w:ascii="Times New Roman"/>
          <w:b w:val="false"/>
          <w:i w:val="false"/>
          <w:color w:val="000000"/>
          <w:sz w:val="28"/>
        </w:rPr>
        <w:t xml:space="preserve">
      5. Мемлекеттік қызметті көрсету бойынша рәсімді (іс-қимылды) бастау үшін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ұсынылған құжаттарға қоса берген көрсетілетін қызметті алушының өтініші негіздеме болып табылады.</w:t>
      </w:r>
    </w:p>
    <w:bookmarkEnd w:id="1015"/>
    <w:bookmarkStart w:name="z1428" w:id="1016"/>
    <w:p>
      <w:pPr>
        <w:spacing w:after="0"/>
        <w:ind w:left="0"/>
        <w:jc w:val="both"/>
      </w:pPr>
      <w:r>
        <w:rPr>
          <w:rFonts w:ascii="Times New Roman"/>
          <w:b w:val="false"/>
          <w:i w:val="false"/>
          <w:color w:val="000000"/>
          <w:sz w:val="28"/>
        </w:rPr>
        <w:t>
      6. Көрсетілетін қызметті берушінің мемлекеттік қызметті көрсету процесіндегі іс-қимылы:</w:t>
      </w:r>
    </w:p>
    <w:bookmarkEnd w:id="1016"/>
    <w:bookmarkStart w:name="z1429" w:id="1017"/>
    <w:p>
      <w:pPr>
        <w:spacing w:after="0"/>
        <w:ind w:left="0"/>
        <w:jc w:val="both"/>
      </w:pPr>
      <w:r>
        <w:rPr>
          <w:rFonts w:ascii="Times New Roman"/>
          <w:b w:val="false"/>
          <w:i w:val="false"/>
          <w:color w:val="000000"/>
          <w:sz w:val="28"/>
        </w:rPr>
        <w:t xml:space="preserve">
      1) жәрдемақы тағайындау жөніндегі функцияны жүзеге асыратын көрсетілетін қызметті беруші бөлімінің (басқармасының) маманы бір жұмыс күні ішінде: </w:t>
      </w:r>
    </w:p>
    <w:bookmarkEnd w:id="1017"/>
    <w:p>
      <w:pPr>
        <w:spacing w:after="0"/>
        <w:ind w:left="0"/>
        <w:jc w:val="both"/>
      </w:pPr>
      <w:r>
        <w:rPr>
          <w:rFonts w:ascii="Times New Roman"/>
          <w:b w:val="false"/>
          <w:i w:val="false"/>
          <w:color w:val="000000"/>
          <w:sz w:val="28"/>
        </w:rPr>
        <w:t>
      Мемлекеттік корпорация филиалынан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 қайтарады:</w:t>
      </w:r>
    </w:p>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p>
      <w:pPr>
        <w:spacing w:after="0"/>
        <w:ind w:left="0"/>
        <w:jc w:val="both"/>
      </w:pPr>
      <w:r>
        <w:rPr>
          <w:rFonts w:ascii="Times New Roman"/>
          <w:b w:val="false"/>
          <w:i w:val="false"/>
          <w:color w:val="000000"/>
          <w:sz w:val="28"/>
        </w:rPr>
        <w:t>
      ұсынылған құжаттың (құжаттардың) дәйектілігін тексеру үшін қажеттілік туындаған не қосымша құжат (құжаттар) сұратылған кезде жете рәсімдеу үшін отыз жұмыс күні мерзіміне қайтарады.</w:t>
      </w:r>
    </w:p>
    <w:p>
      <w:pPr>
        <w:spacing w:after="0"/>
        <w:ind w:left="0"/>
        <w:jc w:val="both"/>
      </w:pPr>
      <w:r>
        <w:rPr>
          <w:rFonts w:ascii="Times New Roman"/>
          <w:b w:val="false"/>
          <w:i w:val="false"/>
          <w:color w:val="000000"/>
          <w:sz w:val="28"/>
        </w:rPr>
        <w:t xml:space="preserve">
      Егер Мемлекеттік корпорация бөлімшесіне электрондық шешім жобасымен электрондық іс макеті келіп түскен күннен бастап отыз жұмыс күні ішінде құжаттар жете рәсімделмесе, көрсетілетін қызметті беруші қолдағы бар құжаттар бойынша жәрдемақы тағайындау туралы электрондық шешім шығарады; </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электрондық шешім жобасын электрондық цифрлық қолтаңба (бұдан әрі – ЭЦҚ) арқылы куәландырады;</w:t>
      </w:r>
    </w:p>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жібереді.</w:t>
      </w:r>
    </w:p>
    <w:p>
      <w:pPr>
        <w:spacing w:after="0"/>
        <w:ind w:left="0"/>
        <w:jc w:val="both"/>
      </w:pPr>
      <w:r>
        <w:rPr>
          <w:rFonts w:ascii="Times New Roman"/>
          <w:b w:val="false"/>
          <w:i w:val="false"/>
          <w:color w:val="000000"/>
          <w:sz w:val="28"/>
        </w:rPr>
        <w:t>
      Көрсетілетін қызметті беруші бөлімі маманының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Start w:name="z1430" w:id="1018"/>
    <w:p>
      <w:pPr>
        <w:spacing w:after="0"/>
        <w:ind w:left="0"/>
        <w:jc w:val="both"/>
      </w:pPr>
      <w:r>
        <w:rPr>
          <w:rFonts w:ascii="Times New Roman"/>
          <w:b w:val="false"/>
          <w:i w:val="false"/>
          <w:color w:val="000000"/>
          <w:sz w:val="28"/>
        </w:rPr>
        <w:t>
      2) жәрдемақы тағайындау жөніндегі функцияны жүзеге асыратын көрсетілетін қызметті беруші бөлімінің (басқармасының) бастығы (басшысы) бір жұмыс күні ішінде:</w:t>
      </w:r>
    </w:p>
    <w:bookmarkEnd w:id="1018"/>
    <w:p>
      <w:pPr>
        <w:spacing w:after="0"/>
        <w:ind w:left="0"/>
        <w:jc w:val="both"/>
      </w:pPr>
      <w:r>
        <w:rPr>
          <w:rFonts w:ascii="Times New Roman"/>
          <w:b w:val="false"/>
          <w:i w:val="false"/>
          <w:color w:val="000000"/>
          <w:sz w:val="28"/>
        </w:rPr>
        <w:t>
      тиісті функцияны жүзеге асыратын бөлім (басқарма) маманынан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мерзімінде;</w:t>
      </w:r>
    </w:p>
    <w:p>
      <w:pPr>
        <w:spacing w:after="0"/>
        <w:ind w:left="0"/>
        <w:jc w:val="both"/>
      </w:pPr>
      <w:r>
        <w:rPr>
          <w:rFonts w:ascii="Times New Roman"/>
          <w:b w:val="false"/>
          <w:i w:val="false"/>
          <w:color w:val="000000"/>
          <w:sz w:val="28"/>
        </w:rPr>
        <w:t xml:space="preserve">
      ұсынылған құжаттың (құжаттардың) дәйектілігін тексеру үшін қажеттілік туындаған не қосымша құжат (құжаттар) сұратылған кезде жете ресімдеу үшін отыз жұмыс күні мерзімінде қайтарады; </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электрондық шешім жобасын ЭЦҚ арқылы куәландырады;</w:t>
      </w:r>
    </w:p>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берушінің бөлімі (басқармасы) бастығының (басшысының) ЭЦҚ-сымен куәландырылған жәрдемақы тағайындау (тағайындаудан бас тарту) туралы электрондық шешім жобасымен электрондық іс макеті мемлекеттік қызметті көрсету бойынша осы кезеңдегі рәсімнің нәтижесі болып табылады;</w:t>
      </w:r>
    </w:p>
    <w:bookmarkStart w:name="z1431" w:id="1019"/>
    <w:p>
      <w:pPr>
        <w:spacing w:after="0"/>
        <w:ind w:left="0"/>
        <w:jc w:val="both"/>
      </w:pPr>
      <w:r>
        <w:rPr>
          <w:rFonts w:ascii="Times New Roman"/>
          <w:b w:val="false"/>
          <w:i w:val="false"/>
          <w:color w:val="000000"/>
          <w:sz w:val="28"/>
        </w:rPr>
        <w:t>
      3) көрсетілетін қызметті берушінің басшысы бір жұмыс күні ішінде:</w:t>
      </w:r>
    </w:p>
    <w:bookmarkEnd w:id="1019"/>
    <w:p>
      <w:pPr>
        <w:spacing w:after="0"/>
        <w:ind w:left="0"/>
        <w:jc w:val="both"/>
      </w:pPr>
      <w:r>
        <w:rPr>
          <w:rFonts w:ascii="Times New Roman"/>
          <w:b w:val="false"/>
          <w:i w:val="false"/>
          <w:color w:val="000000"/>
          <w:sz w:val="28"/>
        </w:rPr>
        <w:t>
      тиісті функцияны жүзеге асыратын бөлім (басқарма) бастығынан (басшысынан) келіп түскен электрондық шешім жобасымен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бөлімшесіне электрондық шешім жобасымен электрондық іс макетін:</w:t>
      </w:r>
    </w:p>
    <w:p>
      <w:pPr>
        <w:spacing w:after="0"/>
        <w:ind w:left="0"/>
        <w:jc w:val="both"/>
      </w:pPr>
      <w:r>
        <w:rPr>
          <w:rFonts w:ascii="Times New Roman"/>
          <w:b w:val="false"/>
          <w:i w:val="false"/>
          <w:color w:val="000000"/>
          <w:sz w:val="28"/>
        </w:rPr>
        <w:t>
      Мемлекеттік корпорация жіберген қателер анықталған жағдайда – жете рәсімдеу үшін бес жұмыс күні мерзіміне;</w:t>
      </w:r>
    </w:p>
    <w:p>
      <w:pPr>
        <w:spacing w:after="0"/>
        <w:ind w:left="0"/>
        <w:jc w:val="both"/>
      </w:pPr>
      <w:r>
        <w:rPr>
          <w:rFonts w:ascii="Times New Roman"/>
          <w:b w:val="false"/>
          <w:i w:val="false"/>
          <w:color w:val="000000"/>
          <w:sz w:val="28"/>
        </w:rPr>
        <w:t>
      ұсынылған құжаттың (құжаттардың) дәйектілін тексеру үшін қажеттілік туындаған не қосымша құжат (құжаттар) сұратылған кезде жете рәсімдеу үшін отыз жұмыс күні мерзіміне қайтарады;</w:t>
      </w:r>
    </w:p>
    <w:p>
      <w:pPr>
        <w:spacing w:after="0"/>
        <w:ind w:left="0"/>
        <w:jc w:val="both"/>
      </w:pPr>
      <w:r>
        <w:rPr>
          <w:rFonts w:ascii="Times New Roman"/>
          <w:b w:val="false"/>
          <w:i w:val="false"/>
          <w:color w:val="000000"/>
          <w:sz w:val="28"/>
        </w:rPr>
        <w:t>
      электрондық іс макеті Стандартқа толық сәйкес келген жағдайда жәрдемақы тағайындау (тағайындаудан бас тарту) туралы шешім қабылдайды және ЭЦҚ арқылы куәландырады;</w:t>
      </w:r>
    </w:p>
    <w:p>
      <w:pPr>
        <w:spacing w:after="0"/>
        <w:ind w:left="0"/>
        <w:jc w:val="both"/>
      </w:pPr>
      <w:r>
        <w:rPr>
          <w:rFonts w:ascii="Times New Roman"/>
          <w:b w:val="false"/>
          <w:i w:val="false"/>
          <w:color w:val="000000"/>
          <w:sz w:val="28"/>
        </w:rPr>
        <w:t>
      қабылданған шешімді автоматты режимде Мемлекеттік корпорация бөлімшесіне жібереді;</w:t>
      </w:r>
    </w:p>
    <w:p>
      <w:pPr>
        <w:spacing w:after="0"/>
        <w:ind w:left="0"/>
        <w:jc w:val="both"/>
      </w:pPr>
      <w:r>
        <w:rPr>
          <w:rFonts w:ascii="Times New Roman"/>
          <w:b w:val="false"/>
          <w:i w:val="false"/>
          <w:color w:val="000000"/>
          <w:sz w:val="28"/>
        </w:rPr>
        <w:t>
      ЭЦҚ-мен куәландырған кезде жәрдемақы тағайындау (тағайындаудан бас тарту) туралы хабарлама Мемлекеттік корпорация бөлімшесіне автоматты түрде жіберіледі.</w:t>
      </w:r>
    </w:p>
    <w:p>
      <w:pPr>
        <w:spacing w:after="0"/>
        <w:ind w:left="0"/>
        <w:jc w:val="both"/>
      </w:pPr>
      <w:r>
        <w:rPr>
          <w:rFonts w:ascii="Times New Roman"/>
          <w:b w:val="false"/>
          <w:i w:val="false"/>
          <w:color w:val="000000"/>
          <w:sz w:val="28"/>
        </w:rPr>
        <w:t>
      Жәрдемақы тағайындау (тағайындаудан бас тарту) туралы шешімді қабылдау және қабылданған шешімді автоматты режимде төлеуге жіберу мемлекеттік қызметті көрсету бойынша осы кезеңдегі рәсімнің нәтижесі болып табылады.</w:t>
      </w:r>
    </w:p>
    <w:bookmarkStart w:name="z1432" w:id="1020"/>
    <w:p>
      <w:pPr>
        <w:spacing w:after="0"/>
        <w:ind w:left="0"/>
        <w:jc w:val="both"/>
      </w:pPr>
      <w:r>
        <w:rPr>
          <w:rFonts w:ascii="Times New Roman"/>
          <w:b w:val="false"/>
          <w:i w:val="false"/>
          <w:color w:val="000000"/>
          <w:sz w:val="28"/>
        </w:rPr>
        <w:t xml:space="preserve">
      7. Мемлекеттік қызметтерді көрсету мерзімдері Стандарттың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w:t>
      </w:r>
    </w:p>
    <w:bookmarkEnd w:id="1020"/>
    <w:bookmarkStart w:name="z1433" w:id="1021"/>
    <w:p>
      <w:pPr>
        <w:spacing w:after="0"/>
        <w:ind w:left="0"/>
        <w:jc w:val="left"/>
      </w:pPr>
      <w:r>
        <w:rPr>
          <w:rFonts w:ascii="Times New Roman"/>
          <w:b/>
          <w:i w:val="false"/>
          <w:color w:val="000000"/>
        </w:rPr>
        <w:t xml:space="preserve"> 3-тарау. Мемлекеттік қызметті көрсету процесінде көрсетілетін қызметті берушінің құрылымдық бөлімшелерінің (қызметкерлерінің) өзара іс-қимыл тәртібінің сипаттамасы</w:t>
      </w:r>
    </w:p>
    <w:bookmarkEnd w:id="1021"/>
    <w:bookmarkStart w:name="z1434" w:id="1022"/>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 қатысады:</w:t>
      </w:r>
    </w:p>
    <w:bookmarkEnd w:id="1022"/>
    <w:p>
      <w:pPr>
        <w:spacing w:after="0"/>
        <w:ind w:left="0"/>
        <w:jc w:val="both"/>
      </w:pPr>
      <w:r>
        <w:rPr>
          <w:rFonts w:ascii="Times New Roman"/>
          <w:b w:val="false"/>
          <w:i w:val="false"/>
          <w:color w:val="000000"/>
          <w:sz w:val="28"/>
        </w:rPr>
        <w:t>
      көрсетілетін қызметті беруші бөлімінің (басқармасының) маманы;</w:t>
      </w:r>
    </w:p>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w:t>
      </w:r>
    </w:p>
    <w:p>
      <w:pPr>
        <w:spacing w:after="0"/>
        <w:ind w:left="0"/>
        <w:jc w:val="both"/>
      </w:pPr>
      <w:r>
        <w:rPr>
          <w:rFonts w:ascii="Times New Roman"/>
          <w:b w:val="false"/>
          <w:i w:val="false"/>
          <w:color w:val="000000"/>
          <w:sz w:val="28"/>
        </w:rPr>
        <w:t>
      көрсетілетін қызметті берушінің басшысы.</w:t>
      </w:r>
    </w:p>
    <w:bookmarkStart w:name="z1435" w:id="1023"/>
    <w:p>
      <w:pPr>
        <w:spacing w:after="0"/>
        <w:ind w:left="0"/>
        <w:jc w:val="both"/>
      </w:pPr>
      <w:r>
        <w:rPr>
          <w:rFonts w:ascii="Times New Roman"/>
          <w:b w:val="false"/>
          <w:i w:val="false"/>
          <w:color w:val="000000"/>
          <w:sz w:val="28"/>
        </w:rPr>
        <w:t xml:space="preserve">
      9. Әрбір рәсімнің (іс-қимылдың) ұзақтығы көрсетіле отырып, көрсетілетін қызметті берушінің қызметкерлері арасындағы рәсімнің (іс-қимылдың) жүйелілігі осы тармақта сипатталған, сондай-ақ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блок-схемада көрсетілген.</w:t>
      </w:r>
    </w:p>
    <w:bookmarkEnd w:id="1023"/>
    <w:p>
      <w:pPr>
        <w:spacing w:after="0"/>
        <w:ind w:left="0"/>
        <w:jc w:val="both"/>
      </w:pPr>
      <w:r>
        <w:rPr>
          <w:rFonts w:ascii="Times New Roman"/>
          <w:b w:val="false"/>
          <w:i w:val="false"/>
          <w:color w:val="000000"/>
          <w:sz w:val="28"/>
        </w:rPr>
        <w:t xml:space="preserve">
      Көрсетілетін қызметті беруші бөлімінің маманы бір жұмыс күні ішінде жәрдемақы тағайындау туралы шешім жобасымен электрондық іс макетін автоматты режимде көрсетілетін қызметті беруші бөлімінің (басқармасының) бастығына (басшысына) жібереді. </w:t>
      </w:r>
    </w:p>
    <w:p>
      <w:pPr>
        <w:spacing w:after="0"/>
        <w:ind w:left="0"/>
        <w:jc w:val="both"/>
      </w:pPr>
      <w:r>
        <w:rPr>
          <w:rFonts w:ascii="Times New Roman"/>
          <w:b w:val="false"/>
          <w:i w:val="false"/>
          <w:color w:val="000000"/>
          <w:sz w:val="28"/>
        </w:rPr>
        <w:t>
      Көрсетілетін қызметті беруші бөлімінің (басқармасының) бастығы (басшысы) бір жұмыс күні ішінде жәрдемақы тағайындау туралы шешім жобасымен электрондық іс макетін автоматты режимде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берушінің басшысы бір жұмыс күні ішінде электрондық іс макеті Стандартқа толық сәйкес келген жағдайда, жәрдемақы тағайындау туралы шешім қабылдайды және ЭЦҚ арқылы куәландырады, қабылданған шешімді автоматты режимде Мемлекеттік корпорация бөлімшесіне жібереді.</w:t>
      </w:r>
    </w:p>
    <w:bookmarkStart w:name="z1436" w:id="1024"/>
    <w:p>
      <w:pPr>
        <w:spacing w:after="0"/>
        <w:ind w:left="0"/>
        <w:jc w:val="left"/>
      </w:pPr>
      <w:r>
        <w:rPr>
          <w:rFonts w:ascii="Times New Roman"/>
          <w:b/>
          <w:i w:val="false"/>
          <w:color w:val="000000"/>
        </w:rPr>
        <w:t xml:space="preserve"> 4-тарау. Мемлекеттік қызметті көрсету процесінде Мемлекеттік корпорациямен және (немесе) өзге де көрсетілетін қызметті берушілермен өзара іс-қимыл тәртібінің, сондай-ақ ақпараттық жүйелерді пайдалану тәртібінің сипаттамасы</w:t>
      </w:r>
    </w:p>
    <w:bookmarkEnd w:id="1024"/>
    <w:bookmarkStart w:name="z1437" w:id="1025"/>
    <w:p>
      <w:pPr>
        <w:spacing w:after="0"/>
        <w:ind w:left="0"/>
        <w:jc w:val="both"/>
      </w:pPr>
      <w:r>
        <w:rPr>
          <w:rFonts w:ascii="Times New Roman"/>
          <w:b w:val="false"/>
          <w:i w:val="false"/>
          <w:color w:val="000000"/>
          <w:sz w:val="28"/>
        </w:rPr>
        <w:t xml:space="preserve">
      10. Көрсетілетін қызметті алушыдан құжаттарды қабылдау </w:t>
      </w:r>
    </w:p>
    <w:bookmarkEnd w:id="1025"/>
    <w:bookmarkStart w:name="z1438" w:id="1026"/>
    <w:p>
      <w:pPr>
        <w:spacing w:after="0"/>
        <w:ind w:left="0"/>
        <w:jc w:val="both"/>
      </w:pPr>
      <w:r>
        <w:rPr>
          <w:rFonts w:ascii="Times New Roman"/>
          <w:b w:val="false"/>
          <w:i w:val="false"/>
          <w:color w:val="000000"/>
          <w:sz w:val="28"/>
        </w:rPr>
        <w:t>
      1) Мемлекеттік қызметті көрсетуші;</w:t>
      </w:r>
    </w:p>
    <w:bookmarkEnd w:id="1026"/>
    <w:bookmarkStart w:name="z1439" w:id="1027"/>
    <w:p>
      <w:pPr>
        <w:spacing w:after="0"/>
        <w:ind w:left="0"/>
        <w:jc w:val="both"/>
      </w:pPr>
      <w:r>
        <w:rPr>
          <w:rFonts w:ascii="Times New Roman"/>
          <w:b w:val="false"/>
          <w:i w:val="false"/>
          <w:color w:val="000000"/>
          <w:sz w:val="28"/>
        </w:rPr>
        <w:t>
      2) Мемлекеттік корпорация бөлімшесінде "электрондық кезек" тәртібінде, кедергісіз қағидат бойынша жүзеге асырылады.</w:t>
      </w:r>
    </w:p>
    <w:bookmarkEnd w:id="1027"/>
    <w:bookmarkStart w:name="z1440" w:id="1028"/>
    <w:p>
      <w:pPr>
        <w:spacing w:after="0"/>
        <w:ind w:left="0"/>
        <w:jc w:val="both"/>
      </w:pPr>
      <w:r>
        <w:rPr>
          <w:rFonts w:ascii="Times New Roman"/>
          <w:b w:val="false"/>
          <w:i w:val="false"/>
          <w:color w:val="000000"/>
          <w:sz w:val="28"/>
        </w:rPr>
        <w:t xml:space="preserve">
      11. Мемлекеттік корпорация бөлімшесі өтініш тіркелген күннен бастап екі жұмыс күні ішінде көрсетілетін қызметті алушының электрондық іс макетін қалыптастырады. </w:t>
      </w:r>
    </w:p>
    <w:bookmarkEnd w:id="1028"/>
    <w:p>
      <w:pPr>
        <w:spacing w:after="0"/>
        <w:ind w:left="0"/>
        <w:jc w:val="both"/>
      </w:pPr>
      <w:r>
        <w:rPr>
          <w:rFonts w:ascii="Times New Roman"/>
          <w:b w:val="false"/>
          <w:i w:val="false"/>
          <w:color w:val="000000"/>
          <w:sz w:val="28"/>
        </w:rPr>
        <w:t>
      Бұл ретте құжаттарды қабылдайтын маман мынадай іс-қимылдарды жүзеге асырады:</w:t>
      </w:r>
    </w:p>
    <w:bookmarkStart w:name="z1441" w:id="1029"/>
    <w:p>
      <w:pPr>
        <w:spacing w:after="0"/>
        <w:ind w:left="0"/>
        <w:jc w:val="both"/>
      </w:pPr>
      <w:r>
        <w:rPr>
          <w:rFonts w:ascii="Times New Roman"/>
          <w:b w:val="false"/>
          <w:i w:val="false"/>
          <w:color w:val="000000"/>
          <w:sz w:val="28"/>
        </w:rPr>
        <w:t xml:space="preserve">
      1) көрсетілетін қызметті алушыдан өтініш пен құжаттардың топтамасын қабылдаған кезде көрсетілетін қызметті берушінің ақпараттық жүйесінде (бұдан әрі – АЖ) жәрдемақы тағайындау немесе төлеу фактісінің болмауына тексеруді жүзеге асырады; </w:t>
      </w:r>
    </w:p>
    <w:bookmarkEnd w:id="1029"/>
    <w:bookmarkStart w:name="z1442" w:id="1030"/>
    <w:p>
      <w:pPr>
        <w:spacing w:after="0"/>
        <w:ind w:left="0"/>
        <w:jc w:val="both"/>
      </w:pPr>
      <w:r>
        <w:rPr>
          <w:rFonts w:ascii="Times New Roman"/>
          <w:b w:val="false"/>
          <w:i w:val="false"/>
          <w:color w:val="000000"/>
          <w:sz w:val="28"/>
        </w:rPr>
        <w:t>
      2) көрсетілетін қызметті алушыдан қабылданатын құжаттар топтамасының толықтығын тексереді;</w:t>
      </w:r>
    </w:p>
    <w:bookmarkEnd w:id="1030"/>
    <w:bookmarkStart w:name="z1443" w:id="1031"/>
    <w:p>
      <w:pPr>
        <w:spacing w:after="0"/>
        <w:ind w:left="0"/>
        <w:jc w:val="both"/>
      </w:pPr>
      <w:r>
        <w:rPr>
          <w:rFonts w:ascii="Times New Roman"/>
          <w:b w:val="false"/>
          <w:i w:val="false"/>
          <w:color w:val="000000"/>
          <w:sz w:val="28"/>
        </w:rPr>
        <w:t>
      3) "электрондық үкімет" шлюзі арқылы тиісті АЖ-ға:</w:t>
      </w:r>
    </w:p>
    <w:bookmarkEnd w:id="1031"/>
    <w:p>
      <w:pPr>
        <w:spacing w:after="0"/>
        <w:ind w:left="0"/>
        <w:jc w:val="both"/>
      </w:pPr>
      <w:r>
        <w:rPr>
          <w:rFonts w:ascii="Times New Roman"/>
          <w:b w:val="false"/>
          <w:i w:val="false"/>
          <w:color w:val="000000"/>
          <w:sz w:val="28"/>
        </w:rPr>
        <w:t>
      "Жеке тұлғалар" мемлекеттік дерекқорының АЖ-ға (бұдан әрі – ЖТМД АЖ) көрсетілетін қызметті алушының, бала кезінен бірінші топ мүгедегіне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"Е Қорғаншылық" АЖ бала кезінен бірінші топ мүгедегіне қамқоршылық (қорғаншылық) белгілеу – бала кезінен бірінші топ мүгедегіне баланы асырап алуын растайтын құжаттар бойынша;</w:t>
      </w:r>
    </w:p>
    <w:p>
      <w:pPr>
        <w:spacing w:after="0"/>
        <w:ind w:left="0"/>
        <w:jc w:val="both"/>
      </w:pPr>
      <w:r>
        <w:rPr>
          <w:rFonts w:ascii="Times New Roman"/>
          <w:b w:val="false"/>
          <w:i w:val="false"/>
          <w:color w:val="000000"/>
          <w:sz w:val="28"/>
        </w:rPr>
        <w:t xml:space="preserve">
      "Мүгедектігі бар адамдардың орталықтандырылған деректер банкі" ААЖ-ға (бұдан әрі – МОДБ АЖ) бала кезінен бірінші топ мүгедектігін бекіту туралы мәліметтердің болуына; </w:t>
      </w:r>
    </w:p>
    <w:p>
      <w:pPr>
        <w:spacing w:after="0"/>
        <w:ind w:left="0"/>
        <w:jc w:val="both"/>
      </w:pPr>
      <w:r>
        <w:rPr>
          <w:rFonts w:ascii="Times New Roman"/>
          <w:b w:val="false"/>
          <w:i w:val="false"/>
          <w:color w:val="000000"/>
          <w:sz w:val="28"/>
        </w:rPr>
        <w:t>
      ЖТМД АЖ-да бала кезінен бірінші топ мүгедегінің күтімін жүзеге асырушы адамның еңбек қабілеттілігі туралы мәліметтері бойынша;</w:t>
      </w:r>
    </w:p>
    <w:p>
      <w:pPr>
        <w:spacing w:after="0"/>
        <w:ind w:left="0"/>
        <w:jc w:val="both"/>
      </w:pPr>
      <w:r>
        <w:rPr>
          <w:rFonts w:ascii="Times New Roman"/>
          <w:b w:val="false"/>
          <w:i w:val="false"/>
          <w:color w:val="000000"/>
          <w:sz w:val="28"/>
        </w:rPr>
        <w:t>
      Қазақстан Республикасы Денсаулық сақтау министрлігінің "Диспансерлік ауруларды электрондық тіркеу" АЖ-да психикалық денсаулық орталығының мәліметтері бойынша психиатриялық және наркологиялық диспансерде есепте тұруы фактісінің болмауы туралы ақпарат.</w:t>
      </w:r>
    </w:p>
    <w:bookmarkStart w:name="z1444" w:id="1032"/>
    <w:p>
      <w:pPr>
        <w:spacing w:after="0"/>
        <w:ind w:left="0"/>
        <w:jc w:val="both"/>
      </w:pPr>
      <w:r>
        <w:rPr>
          <w:rFonts w:ascii="Times New Roman"/>
          <w:b w:val="false"/>
          <w:i w:val="false"/>
          <w:color w:val="000000"/>
          <w:sz w:val="28"/>
        </w:rPr>
        <w:t>
      4) құжаттарды, оның ішінде ақпараттық жүйелерден алынған мәліметтер көрсетілетін қызметті алушы ұсынған құжатқа сәйкес келмеген жағдайда сканерлейді;</w:t>
      </w:r>
    </w:p>
    <w:bookmarkEnd w:id="1032"/>
    <w:bookmarkStart w:name="z1445" w:id="1033"/>
    <w:p>
      <w:pPr>
        <w:spacing w:after="0"/>
        <w:ind w:left="0"/>
        <w:jc w:val="both"/>
      </w:pPr>
      <w:r>
        <w:rPr>
          <w:rFonts w:ascii="Times New Roman"/>
          <w:b w:val="false"/>
          <w:i w:val="false"/>
          <w:color w:val="000000"/>
          <w:sz w:val="28"/>
        </w:rPr>
        <w:t>
      5) сканерлеу сапасын және құжаттардың электрондық көшірмелерінің өтініш беруші ұсынған түпнұсқаларға сәйкес келуін қамтамасыз етеді;</w:t>
      </w:r>
    </w:p>
    <w:bookmarkEnd w:id="1033"/>
    <w:bookmarkStart w:name="z1446" w:id="1034"/>
    <w:p>
      <w:pPr>
        <w:spacing w:after="0"/>
        <w:ind w:left="0"/>
        <w:jc w:val="both"/>
      </w:pPr>
      <w:r>
        <w:rPr>
          <w:rFonts w:ascii="Times New Roman"/>
          <w:b w:val="false"/>
          <w:i w:val="false"/>
          <w:color w:val="000000"/>
          <w:sz w:val="28"/>
        </w:rPr>
        <w:t xml:space="preserve">
      6) өтінішті тіркейді және көрсетілетін қызметті алушыға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тиісті құжаттардың қабылданғаны туралы қолхат береді. </w:t>
      </w:r>
    </w:p>
    <w:bookmarkEnd w:id="1034"/>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немесе жәрдемақы тағайындауға құқығы болмаған жағдайда өтінішті қабылдаудан бас тарту туралы қолхат береді.</w:t>
      </w:r>
    </w:p>
    <w:p>
      <w:pPr>
        <w:spacing w:after="0"/>
        <w:ind w:left="0"/>
        <w:jc w:val="both"/>
      </w:pPr>
      <w:r>
        <w:rPr>
          <w:rFonts w:ascii="Times New Roman"/>
          <w:b w:val="false"/>
          <w:i w:val="false"/>
          <w:color w:val="000000"/>
          <w:sz w:val="28"/>
        </w:rPr>
        <w:t>
      Көрсетілетін қызметті беруші арқылы өтініш қабылданған жағдайда, бір жұмыс күні ішінде Мемлекеттік корпорацияға ақпараттық жүйеден алынған ақпаратты, көрсетілетін қызметті алушы ұсынған құжаттардың түпнұсқасын, сонымен қатар, ЭЦҚ-мен куәландырылған, өтініш және құжаттар пакетін қоса алғанда электрондық өтінімді жібереді.</w:t>
      </w:r>
    </w:p>
    <w:p>
      <w:pPr>
        <w:spacing w:after="0"/>
        <w:ind w:left="0"/>
        <w:jc w:val="both"/>
      </w:pPr>
      <w:r>
        <w:rPr>
          <w:rFonts w:ascii="Times New Roman"/>
          <w:b w:val="false"/>
          <w:i w:val="false"/>
          <w:color w:val="000000"/>
          <w:sz w:val="28"/>
        </w:rPr>
        <w:t>
      Іс макетін қалыптастыратын маман мынадай іс-қимылдарды жүзеге асырады:</w:t>
      </w:r>
    </w:p>
    <w:bookmarkStart w:name="z1447" w:id="1035"/>
    <w:p>
      <w:pPr>
        <w:spacing w:after="0"/>
        <w:ind w:left="0"/>
        <w:jc w:val="both"/>
      </w:pPr>
      <w:r>
        <w:rPr>
          <w:rFonts w:ascii="Times New Roman"/>
          <w:b w:val="false"/>
          <w:i w:val="false"/>
          <w:color w:val="000000"/>
          <w:sz w:val="28"/>
        </w:rPr>
        <w:t>
      1) көрсетілетін қызметті алушының электрондық шешім жобасымен электрондық іс макетін қалыптастырады;</w:t>
      </w:r>
    </w:p>
    <w:bookmarkEnd w:id="1035"/>
    <w:bookmarkStart w:name="z1448" w:id="1036"/>
    <w:p>
      <w:pPr>
        <w:spacing w:after="0"/>
        <w:ind w:left="0"/>
        <w:jc w:val="both"/>
      </w:pPr>
      <w:r>
        <w:rPr>
          <w:rFonts w:ascii="Times New Roman"/>
          <w:b w:val="false"/>
          <w:i w:val="false"/>
          <w:color w:val="000000"/>
          <w:sz w:val="28"/>
        </w:rPr>
        <w:t>
      2) жәрдемақы мөлшерін есептеудің, электрондық шешім жобасын рәсімдеудің дұрыстығын қамтамасыз етеді, электрондық шешім жобасын ЭЦҚ-мен куәландырады және Мемлекеттік корпорация филиалына жібереді.</w:t>
      </w:r>
    </w:p>
    <w:bookmarkEnd w:id="1036"/>
    <w:bookmarkStart w:name="z1449" w:id="1037"/>
    <w:p>
      <w:pPr>
        <w:spacing w:after="0"/>
        <w:ind w:left="0"/>
        <w:jc w:val="both"/>
      </w:pPr>
      <w:r>
        <w:rPr>
          <w:rFonts w:ascii="Times New Roman"/>
          <w:b w:val="false"/>
          <w:i w:val="false"/>
          <w:color w:val="000000"/>
          <w:sz w:val="28"/>
        </w:rPr>
        <w:t>
      12. Электрондық іс макеті түскен күннен бастап Мемлекеттік корпорация филиалы екі жұмыс күні ішінде:</w:t>
      </w:r>
    </w:p>
    <w:bookmarkEnd w:id="1037"/>
    <w:bookmarkStart w:name="z1450" w:id="1038"/>
    <w:p>
      <w:pPr>
        <w:spacing w:after="0"/>
        <w:ind w:left="0"/>
        <w:jc w:val="both"/>
      </w:pPr>
      <w:r>
        <w:rPr>
          <w:rFonts w:ascii="Times New Roman"/>
          <w:b w:val="false"/>
          <w:i w:val="false"/>
          <w:color w:val="000000"/>
          <w:sz w:val="28"/>
        </w:rPr>
        <w:t xml:space="preserve">
      1) есептеудің және келіп түскен электрондық іс макеті мен электрондық шешім жобасын рәсімдеудің дұрыстығын тексереді; </w:t>
      </w:r>
    </w:p>
    <w:bookmarkEnd w:id="1038"/>
    <w:bookmarkStart w:name="z1451" w:id="1039"/>
    <w:p>
      <w:pPr>
        <w:spacing w:after="0"/>
        <w:ind w:left="0"/>
        <w:jc w:val="both"/>
      </w:pPr>
      <w:r>
        <w:rPr>
          <w:rFonts w:ascii="Times New Roman"/>
          <w:b w:val="false"/>
          <w:i w:val="false"/>
          <w:color w:val="000000"/>
          <w:sz w:val="28"/>
        </w:rPr>
        <w:t xml:space="preserve">
      2) ЭЦҚ-мен куәландырылған электрондық іс макеті мен электрондық шешім жобасын көрсетілетін қызметті берушіге жібереді. </w:t>
      </w:r>
    </w:p>
    <w:bookmarkEnd w:id="1039"/>
    <w:bookmarkStart w:name="z1452" w:id="1040"/>
    <w:p>
      <w:pPr>
        <w:spacing w:after="0"/>
        <w:ind w:left="0"/>
        <w:jc w:val="both"/>
      </w:pPr>
      <w:r>
        <w:rPr>
          <w:rFonts w:ascii="Times New Roman"/>
          <w:b w:val="false"/>
          <w:i w:val="false"/>
          <w:color w:val="000000"/>
          <w:sz w:val="28"/>
        </w:rPr>
        <w:t>
      13. Электрондық іс макетіне қосымша құжаттар қосу қажеттілігі себебімен көрсетілетін қызметті берушіден электрондық шешім жобасымен электрондық іс макеті қайтарылған жағдайда:</w:t>
      </w:r>
    </w:p>
    <w:bookmarkEnd w:id="1040"/>
    <w:p>
      <w:pPr>
        <w:spacing w:after="0"/>
        <w:ind w:left="0"/>
        <w:jc w:val="both"/>
      </w:pPr>
      <w:r>
        <w:rPr>
          <w:rFonts w:ascii="Times New Roman"/>
          <w:b w:val="false"/>
          <w:i w:val="false"/>
          <w:color w:val="000000"/>
          <w:sz w:val="28"/>
        </w:rPr>
        <w:t>
      электрондық іс макетін қалыптастыратын маман:</w:t>
      </w:r>
    </w:p>
    <w:bookmarkStart w:name="z1453" w:id="1041"/>
    <w:p>
      <w:pPr>
        <w:spacing w:after="0"/>
        <w:ind w:left="0"/>
        <w:jc w:val="both"/>
      </w:pPr>
      <w:r>
        <w:rPr>
          <w:rFonts w:ascii="Times New Roman"/>
          <w:b w:val="false"/>
          <w:i w:val="false"/>
          <w:color w:val="000000"/>
          <w:sz w:val="28"/>
        </w:rPr>
        <w:t>
      1) көрсетілетін қызметті алушыны бес жұмыс күні ішінде хабарламада көрсетілген қосымша құжатты (құжаттарды) 25 жұмыс күні ішінде ұсыну қажеттігі туралы телефон, почта байланысы, электрондық почта арқылы хабардар етеді;</w:t>
      </w:r>
    </w:p>
    <w:bookmarkEnd w:id="1041"/>
    <w:bookmarkStart w:name="z1454" w:id="1042"/>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w:t>
      </w:r>
    </w:p>
    <w:bookmarkEnd w:id="1042"/>
    <w:p>
      <w:pPr>
        <w:spacing w:after="0"/>
        <w:ind w:left="0"/>
        <w:jc w:val="both"/>
      </w:pPr>
      <w:r>
        <w:rPr>
          <w:rFonts w:ascii="Times New Roman"/>
          <w:b w:val="false"/>
          <w:i w:val="false"/>
          <w:color w:val="000000"/>
          <w:sz w:val="28"/>
        </w:rPr>
        <w:t>
      үш жұмыс күні ішінде электрондық іс макетін және электрондық шешім жобасын жете рәсімдейді, сканерлеу сапасын және құжаттардың электрондық көшірмелерінің көрсетілетін қызметті алушы ұсынған түпнұсқаларға сәйкес келуін, зейнетақы төлемінің мөлшерін есептеудің, электрондық шешім жобасын рәсімдеудің дұрыстығын қамтамасыз етеді, электрондық шешім жобасын ЭЦҚ арқылы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Start w:name="z1455" w:id="1043"/>
    <w:p>
      <w:pPr>
        <w:spacing w:after="0"/>
        <w:ind w:left="0"/>
        <w:jc w:val="both"/>
      </w:pPr>
      <w:r>
        <w:rPr>
          <w:rFonts w:ascii="Times New Roman"/>
          <w:b w:val="false"/>
          <w:i w:val="false"/>
          <w:color w:val="000000"/>
          <w:sz w:val="28"/>
        </w:rPr>
        <w:t>
      1) зейнетақы төлемдерінің мөлшерін есептеудің және келіп түскен электрондық іс макеті мен электрондық шешім жобасын рәсімдеудің дұрыстығын тексереді;</w:t>
      </w:r>
    </w:p>
    <w:bookmarkEnd w:id="1043"/>
    <w:bookmarkStart w:name="z1456" w:id="1044"/>
    <w:p>
      <w:pPr>
        <w:spacing w:after="0"/>
        <w:ind w:left="0"/>
        <w:jc w:val="both"/>
      </w:pPr>
      <w:r>
        <w:rPr>
          <w:rFonts w:ascii="Times New Roman"/>
          <w:b w:val="false"/>
          <w:i w:val="false"/>
          <w:color w:val="000000"/>
          <w:sz w:val="28"/>
        </w:rPr>
        <w:t xml:space="preserve">
      2) ЭЦҚ-мен куәландырылған электрондық іс макеті мен электрондық шешім жобасын көрсетілетін қызметті берушіге жібереді. </w:t>
      </w:r>
    </w:p>
    <w:bookmarkEnd w:id="1044"/>
    <w:bookmarkStart w:name="z1457" w:id="1045"/>
    <w:p>
      <w:pPr>
        <w:spacing w:after="0"/>
        <w:ind w:left="0"/>
        <w:jc w:val="both"/>
      </w:pPr>
      <w:r>
        <w:rPr>
          <w:rFonts w:ascii="Times New Roman"/>
          <w:b w:val="false"/>
          <w:i w:val="false"/>
          <w:color w:val="000000"/>
          <w:sz w:val="28"/>
        </w:rPr>
        <w:t>
      14. Құжаттың (құжаттардың) болмау себебі бойынша электрондық шешім жобасымен электрондық іс макеті көрсетілетін қызметті берушіден қайтарылған жағдайда:</w:t>
      </w:r>
    </w:p>
    <w:bookmarkEnd w:id="1045"/>
    <w:p>
      <w:pPr>
        <w:spacing w:after="0"/>
        <w:ind w:left="0"/>
        <w:jc w:val="both"/>
      </w:pPr>
      <w:r>
        <w:rPr>
          <w:rFonts w:ascii="Times New Roman"/>
          <w:b w:val="false"/>
          <w:i w:val="false"/>
          <w:color w:val="000000"/>
          <w:sz w:val="28"/>
        </w:rPr>
        <w:t>
      Мемлекеттік корпорация бөлімшесі:</w:t>
      </w:r>
    </w:p>
    <w:bookmarkStart w:name="z1458" w:id="1046"/>
    <w:p>
      <w:pPr>
        <w:spacing w:after="0"/>
        <w:ind w:left="0"/>
        <w:jc w:val="both"/>
      </w:pPr>
      <w:r>
        <w:rPr>
          <w:rFonts w:ascii="Times New Roman"/>
          <w:b w:val="false"/>
          <w:i w:val="false"/>
          <w:color w:val="000000"/>
          <w:sz w:val="28"/>
        </w:rPr>
        <w:t>
      1) хабарламада көрсетілген қосымша құжатты (құжаттарды) жиырма бес жұмыс күні ішінде ұсыну қажеттігі туралы көрсетілетін қызметті алушыны бес жұмыс күні ішінде телефон, почта байланысы, электрондық почта арқылы хабарлайды;</w:t>
      </w:r>
    </w:p>
    <w:bookmarkEnd w:id="1046"/>
    <w:bookmarkStart w:name="z1459" w:id="1047"/>
    <w:p>
      <w:pPr>
        <w:spacing w:after="0"/>
        <w:ind w:left="0"/>
        <w:jc w:val="both"/>
      </w:pPr>
      <w:r>
        <w:rPr>
          <w:rFonts w:ascii="Times New Roman"/>
          <w:b w:val="false"/>
          <w:i w:val="false"/>
          <w:color w:val="000000"/>
          <w:sz w:val="28"/>
        </w:rPr>
        <w:t>
      2) көрсетілетін қызметті алушы қосымша құжатты (құжаттарды) ұсынған кезде Мемлекеттік корпорация бөлімшесі екі жұмыс күні ішінде:</w:t>
      </w:r>
    </w:p>
    <w:bookmarkEnd w:id="1047"/>
    <w:p>
      <w:pPr>
        <w:spacing w:after="0"/>
        <w:ind w:left="0"/>
        <w:jc w:val="both"/>
      </w:pPr>
      <w:r>
        <w:rPr>
          <w:rFonts w:ascii="Times New Roman"/>
          <w:b w:val="false"/>
          <w:i w:val="false"/>
          <w:color w:val="000000"/>
          <w:sz w:val="28"/>
        </w:rPr>
        <w:t xml:space="preserve">
      көрсетілетін қызметті алушыдан қабылданатын, көрсетілетін қызметті берушінің хабарламасында көрсетілген қосымша құжат (құжаттар) топтамасының толықтығын тексереді; </w:t>
      </w:r>
    </w:p>
    <w:p>
      <w:pPr>
        <w:spacing w:after="0"/>
        <w:ind w:left="0"/>
        <w:jc w:val="both"/>
      </w:pPr>
      <w:r>
        <w:rPr>
          <w:rFonts w:ascii="Times New Roman"/>
          <w:b w:val="false"/>
          <w:i w:val="false"/>
          <w:color w:val="000000"/>
          <w:sz w:val="28"/>
        </w:rPr>
        <w:t>
      электрондық іс макетін және электрондық шешім жобасын жете рәсімдейді, сканерленген құжаттардың сапасын, жәрдемақы мөлшерін есептеудің және электрондық шешім жобасын рәсімдеудің дұрыстығын тексереді, ЭЦҚ арқылы электрондық шешім жобасын куәландырады және Мемлекеттік корпорация филиалына жібереді;</w:t>
      </w:r>
    </w:p>
    <w:p>
      <w:pPr>
        <w:spacing w:after="0"/>
        <w:ind w:left="0"/>
        <w:jc w:val="both"/>
      </w:pPr>
      <w:r>
        <w:rPr>
          <w:rFonts w:ascii="Times New Roman"/>
          <w:b w:val="false"/>
          <w:i w:val="false"/>
          <w:color w:val="000000"/>
          <w:sz w:val="28"/>
        </w:rPr>
        <w:t>
      Мемлекеттік корпорация бөлімшесінен электрондық шешім жобасымен электрондық іс макеті келіп түскен күннен бастап Мемлекеттік корпорация филиалы екі жұмыс күні ішінде:</w:t>
      </w:r>
    </w:p>
    <w:bookmarkStart w:name="z1460" w:id="1048"/>
    <w:p>
      <w:pPr>
        <w:spacing w:after="0"/>
        <w:ind w:left="0"/>
        <w:jc w:val="both"/>
      </w:pPr>
      <w:r>
        <w:rPr>
          <w:rFonts w:ascii="Times New Roman"/>
          <w:b w:val="false"/>
          <w:i w:val="false"/>
          <w:color w:val="000000"/>
          <w:sz w:val="28"/>
        </w:rPr>
        <w:t>
      1) есептеудің және келіп түскен электрондық іс макеті мен электрондық шешім жобасын рәсімдеудің дұрыстығын тексереді;</w:t>
      </w:r>
    </w:p>
    <w:bookmarkEnd w:id="1048"/>
    <w:bookmarkStart w:name="z1461" w:id="1049"/>
    <w:p>
      <w:pPr>
        <w:spacing w:after="0"/>
        <w:ind w:left="0"/>
        <w:jc w:val="both"/>
      </w:pPr>
      <w:r>
        <w:rPr>
          <w:rFonts w:ascii="Times New Roman"/>
          <w:b w:val="false"/>
          <w:i w:val="false"/>
          <w:color w:val="000000"/>
          <w:sz w:val="28"/>
        </w:rPr>
        <w:t>
      2) ЭЦҚ-мен куәландырылған электрондық іс макеті мен электрондық шешім жобасын көрсетілетін қызметті берушіге жібереді.</w:t>
      </w:r>
    </w:p>
    <w:bookmarkEnd w:id="1049"/>
    <w:bookmarkStart w:name="z1462" w:id="1050"/>
    <w:p>
      <w:pPr>
        <w:spacing w:after="0"/>
        <w:ind w:left="0"/>
        <w:jc w:val="both"/>
      </w:pPr>
      <w:r>
        <w:rPr>
          <w:rFonts w:ascii="Times New Roman"/>
          <w:b w:val="false"/>
          <w:i w:val="false"/>
          <w:color w:val="000000"/>
          <w:sz w:val="28"/>
        </w:rPr>
        <w:t>
      15. Көрсетілетін қызметті берушіден жәрдемақы тағайындау туралы хабарлама келіп түскен сәттен бастап Мемлекеттік корпорация бөлімшесі бір жұмыс күні ішінде:</w:t>
      </w:r>
    </w:p>
    <w:bookmarkEnd w:id="1050"/>
    <w:p>
      <w:pPr>
        <w:spacing w:after="0"/>
        <w:ind w:left="0"/>
        <w:jc w:val="both"/>
      </w:pPr>
      <w:r>
        <w:rPr>
          <w:rFonts w:ascii="Times New Roman"/>
          <w:b w:val="false"/>
          <w:i w:val="false"/>
          <w:color w:val="000000"/>
          <w:sz w:val="28"/>
        </w:rPr>
        <w:t>
      көрсетілетін қызметті алушының ұялы телефонына sms-хабар жіберу арқылы немесе өзі келген кезде жәрдемақы тағайындау (тағайындаудан бас тарту) туралы хабарлама беру жолымен көрсетілетін қызметті алушыны қабылданған шешім туралы хабардар етеді.</w:t>
      </w:r>
    </w:p>
    <w:bookmarkStart w:name="z1463" w:id="1051"/>
    <w:p>
      <w:pPr>
        <w:spacing w:after="0"/>
        <w:ind w:left="0"/>
        <w:jc w:val="both"/>
      </w:pPr>
      <w:r>
        <w:rPr>
          <w:rFonts w:ascii="Times New Roman"/>
          <w:b w:val="false"/>
          <w:i w:val="false"/>
          <w:color w:val="000000"/>
          <w:sz w:val="28"/>
        </w:rPr>
        <w:t>
      16. Көрсетілетін қызметті алушыда жеке сәйкестендіру нөмірі (бұдан әрі – ЖСН) мен ЭЦҚ-сы болған кезде, бұрын құжаттары Мемлекеттік корпорация бөлімшесіне қағаз жеткізгіште ұсынылған және мемлекеттік көрсетілетін қызметті тағайындау туралы ақпаратты алу сәтіне көрсетілетін қызметті алушы туралы деректер Мемлекеттік корпорацияның автоматтандырылған ақпараттық жүйесінің дерекқорында электрондық түрдегі жәрдемақы тағайындау туралы ақпаратты көрсетілетін қызметті алушының портал арқылы қашықтан қол жеткізу режимінде алуға мүмкіндігі бар.</w:t>
      </w:r>
    </w:p>
    <w:bookmarkEnd w:id="1051"/>
    <w:p>
      <w:pPr>
        <w:spacing w:after="0"/>
        <w:ind w:left="0"/>
        <w:jc w:val="both"/>
      </w:pPr>
      <w:r>
        <w:rPr>
          <w:rFonts w:ascii="Times New Roman"/>
          <w:b w:val="false"/>
          <w:i w:val="false"/>
          <w:color w:val="000000"/>
          <w:sz w:val="28"/>
        </w:rPr>
        <w:t>
      Көрсетілетін қызметті берушінің (көрсетілетін қызметті алушының) портал арқылы жәрдемақыны тағайындау туралы ақпаратты алу кезіндегі қадамдық іс-қимылы мен шешімдері:</w:t>
      </w:r>
    </w:p>
    <w:bookmarkStart w:name="z1464" w:id="1052"/>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 жүзеге асырылады);</w:t>
      </w:r>
    </w:p>
    <w:bookmarkEnd w:id="1052"/>
    <w:bookmarkStart w:name="z1465" w:id="1053"/>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1053"/>
    <w:bookmarkStart w:name="z1466" w:id="1054"/>
    <w:p>
      <w:pPr>
        <w:spacing w:after="0"/>
        <w:ind w:left="0"/>
        <w:jc w:val="both"/>
      </w:pPr>
      <w:r>
        <w:rPr>
          <w:rFonts w:ascii="Times New Roman"/>
          <w:b w:val="false"/>
          <w:i w:val="false"/>
          <w:color w:val="000000"/>
          <w:sz w:val="28"/>
        </w:rPr>
        <w:t>
      3) 1-шарт – порталда ЖСН мен пароль арқылы тіркелген көрсетілетін қызметті алушы туралы деректердің түпнұсқалығын тексеру;</w:t>
      </w:r>
    </w:p>
    <w:bookmarkEnd w:id="1054"/>
    <w:bookmarkStart w:name="z1467" w:id="1055"/>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1055"/>
    <w:bookmarkStart w:name="z1468" w:id="1056"/>
    <w:p>
      <w:pPr>
        <w:spacing w:after="0"/>
        <w:ind w:left="0"/>
        <w:jc w:val="both"/>
      </w:pPr>
      <w:r>
        <w:rPr>
          <w:rFonts w:ascii="Times New Roman"/>
          <w:b w:val="false"/>
          <w:i w:val="false"/>
          <w:color w:val="000000"/>
          <w:sz w:val="28"/>
        </w:rPr>
        <w:t>
      5) 3-процесс – көрсетілетін қызметті алушының осы Регламентте көрсетілген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сондай-ақ көрсетілетін қызметті алушының сұрау салуды куәландыру (қол қою) үшін ЭЦҚ тіркеу куәлігін таңдауы;</w:t>
      </w:r>
    </w:p>
    <w:bookmarkEnd w:id="1056"/>
    <w:bookmarkStart w:name="z1469" w:id="1057"/>
    <w:p>
      <w:pPr>
        <w:spacing w:after="0"/>
        <w:ind w:left="0"/>
        <w:jc w:val="both"/>
      </w:pPr>
      <w:r>
        <w:rPr>
          <w:rFonts w:ascii="Times New Roman"/>
          <w:b w:val="false"/>
          <w:i w:val="false"/>
          <w:color w:val="000000"/>
          <w:sz w:val="28"/>
        </w:rPr>
        <w:t>
      6) 2-шарт – порталда ЭЦҚ тіркеу куәлігінің жарамдылық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1057"/>
    <w:bookmarkStart w:name="z1470" w:id="1058"/>
    <w:p>
      <w:pPr>
        <w:spacing w:after="0"/>
        <w:ind w:left="0"/>
        <w:jc w:val="both"/>
      </w:pPr>
      <w:r>
        <w:rPr>
          <w:rFonts w:ascii="Times New Roman"/>
          <w:b w:val="false"/>
          <w:i w:val="false"/>
          <w:color w:val="000000"/>
          <w:sz w:val="28"/>
        </w:rPr>
        <w:t>
      7) 4-процесс – көрсетілетін қызметті алушы ЭЦҚ-сының түпнұсқалығының расталмауына байланысты сұрау салынған қызметтен бас тарту туралы хабарламаны қалыптастыру;</w:t>
      </w:r>
    </w:p>
    <w:bookmarkEnd w:id="1058"/>
    <w:bookmarkStart w:name="z1471" w:id="1059"/>
    <w:p>
      <w:pPr>
        <w:spacing w:after="0"/>
        <w:ind w:left="0"/>
        <w:jc w:val="both"/>
      </w:pPr>
      <w:r>
        <w:rPr>
          <w:rFonts w:ascii="Times New Roman"/>
          <w:b w:val="false"/>
          <w:i w:val="false"/>
          <w:color w:val="000000"/>
          <w:sz w:val="28"/>
        </w:rPr>
        <w:t>
      8) 5-процесс – көрсетілетін қызметті алушының ЭЦҚ-сы арқылы қызмет алу үшін сұрау салуды куәландыру және электрондық құжатты (сұрау салуды) көрсетілетін қызметті берушінің өңдеуі үшін "электрондық үкіметтің" шлюзі арқылы көрсетілетін қызметті берушінің автоматтандырылған жұмыс орнына (бұдан әрі – АЖО) жіберу;</w:t>
      </w:r>
    </w:p>
    <w:bookmarkEnd w:id="1059"/>
    <w:bookmarkStart w:name="z1472" w:id="1060"/>
    <w:p>
      <w:pPr>
        <w:spacing w:after="0"/>
        <w:ind w:left="0"/>
        <w:jc w:val="both"/>
      </w:pPr>
      <w:r>
        <w:rPr>
          <w:rFonts w:ascii="Times New Roman"/>
          <w:b w:val="false"/>
          <w:i w:val="false"/>
          <w:color w:val="000000"/>
          <w:sz w:val="28"/>
        </w:rPr>
        <w:t>
      9) 6-процесс – электрондық құжатты көрсетілетін қызметті берушінің АЖО-на тіркеу;</w:t>
      </w:r>
    </w:p>
    <w:bookmarkEnd w:id="1060"/>
    <w:bookmarkStart w:name="z1473" w:id="1061"/>
    <w:p>
      <w:pPr>
        <w:spacing w:after="0"/>
        <w:ind w:left="0"/>
        <w:jc w:val="both"/>
      </w:pPr>
      <w:r>
        <w:rPr>
          <w:rFonts w:ascii="Times New Roman"/>
          <w:b w:val="false"/>
          <w:i w:val="false"/>
          <w:color w:val="000000"/>
          <w:sz w:val="28"/>
        </w:rPr>
        <w:t>
      10) 3-шарт – көрсетілетін қызметті алушының сұрау салуын көрсетілетін қызметті берушінің тексеруі (өңдеуі);</w:t>
      </w:r>
    </w:p>
    <w:bookmarkEnd w:id="1061"/>
    <w:bookmarkStart w:name="z1474" w:id="1062"/>
    <w:p>
      <w:pPr>
        <w:spacing w:after="0"/>
        <w:ind w:left="0"/>
        <w:jc w:val="both"/>
      </w:pPr>
      <w:r>
        <w:rPr>
          <w:rFonts w:ascii="Times New Roman"/>
          <w:b w:val="false"/>
          <w:i w:val="false"/>
          <w:color w:val="000000"/>
          <w:sz w:val="28"/>
        </w:rPr>
        <w:t>
      11) 7-процесс – орын алған бұзушылықтарға байланысты сұрау салынған қызметтен бас тарту туралы хабарламаны қалыптастыру;</w:t>
      </w:r>
    </w:p>
    <w:bookmarkEnd w:id="1062"/>
    <w:bookmarkStart w:name="z1475" w:id="1063"/>
    <w:p>
      <w:pPr>
        <w:spacing w:after="0"/>
        <w:ind w:left="0"/>
        <w:jc w:val="both"/>
      </w:pPr>
      <w:r>
        <w:rPr>
          <w:rFonts w:ascii="Times New Roman"/>
          <w:b w:val="false"/>
          <w:i w:val="false"/>
          <w:color w:val="000000"/>
          <w:sz w:val="28"/>
        </w:rPr>
        <w:t xml:space="preserve">
      12) 8-процесс – көрсетілетін қызметті берушінің АЖО-сында қалыптастырылған қызметтің нәтижесін (электрондық құжат нысанындағы хабарламаны) көрсетілетін қызметті алушының алуы. </w:t>
      </w:r>
    </w:p>
    <w:bookmarkEnd w:id="1063"/>
    <w:p>
      <w:pPr>
        <w:spacing w:after="0"/>
        <w:ind w:left="0"/>
        <w:jc w:val="both"/>
      </w:pPr>
      <w:r>
        <w:rPr>
          <w:rFonts w:ascii="Times New Roman"/>
          <w:b w:val="false"/>
          <w:i w:val="false"/>
          <w:color w:val="000000"/>
          <w:sz w:val="28"/>
        </w:rPr>
        <w:t>
      Жәрдемақы тағайындау туралы немесе жәрдемақы тағайындаудан бас тарту туралы хабарлама еркін нысанда көрсетілетін қызметті берушінің уәкілетті адамының ЭЦҚ-сын пайдаланумен қалыптастырылады.</w:t>
      </w:r>
    </w:p>
    <w:bookmarkStart w:name="z1476" w:id="1064"/>
    <w:p>
      <w:pPr>
        <w:spacing w:after="0"/>
        <w:ind w:left="0"/>
        <w:jc w:val="both"/>
      </w:pPr>
      <w:r>
        <w:rPr>
          <w:rFonts w:ascii="Times New Roman"/>
          <w:b w:val="false"/>
          <w:i w:val="false"/>
          <w:color w:val="000000"/>
          <w:sz w:val="28"/>
        </w:rPr>
        <w:t>
      17. Ақпаратты ұсыну уақыты – Мемлекеттік корпорацияның ақпараттық жүйесіне сұрау салу келіп түскен сәттен бастап 30 минуттан аспайды.</w:t>
      </w:r>
    </w:p>
    <w:bookmarkEnd w:id="1064"/>
    <w:bookmarkStart w:name="z1477" w:id="1065"/>
    <w:p>
      <w:pPr>
        <w:spacing w:after="0"/>
        <w:ind w:left="0"/>
        <w:jc w:val="both"/>
      </w:pPr>
      <w:r>
        <w:rPr>
          <w:rFonts w:ascii="Times New Roman"/>
          <w:b w:val="false"/>
          <w:i w:val="false"/>
          <w:color w:val="000000"/>
          <w:sz w:val="28"/>
        </w:rPr>
        <w:t>
      18. Көрсетілетін қызметті алушыда ЖСН мен ЭЦҚ-сы болған кезде көрсетілетін қызметті алушының жәрдемақы тағайындауға өтінішті портал арқылы қашықтықтан қол жеткізу режимінде беруге мүмкіндігі бар. Портал арқылы мемлекеттік қызметті көрсету кезіндегі қадамдық іс-қимылдар мен шешімдер:</w:t>
      </w:r>
    </w:p>
    <w:bookmarkEnd w:id="1065"/>
    <w:bookmarkStart w:name="z1478" w:id="1066"/>
    <w:p>
      <w:pPr>
        <w:spacing w:after="0"/>
        <w:ind w:left="0"/>
        <w:jc w:val="both"/>
      </w:pPr>
      <w:r>
        <w:rPr>
          <w:rFonts w:ascii="Times New Roman"/>
          <w:b w:val="false"/>
          <w:i w:val="false"/>
          <w:color w:val="000000"/>
          <w:sz w:val="28"/>
        </w:rPr>
        <w:t>
      1) көрсетілетін қызметті алушы ЖСН және парольдің көмегімен порталға тіркелуді жүзеге асырады (тіркелмеген көрсетілетін қызметті алушылар үшін);</w:t>
      </w:r>
    </w:p>
    <w:bookmarkEnd w:id="1066"/>
    <w:bookmarkStart w:name="z1479" w:id="1067"/>
    <w:p>
      <w:pPr>
        <w:spacing w:after="0"/>
        <w:ind w:left="0"/>
        <w:jc w:val="both"/>
      </w:pPr>
      <w:r>
        <w:rPr>
          <w:rFonts w:ascii="Times New Roman"/>
          <w:b w:val="false"/>
          <w:i w:val="false"/>
          <w:color w:val="000000"/>
          <w:sz w:val="28"/>
        </w:rPr>
        <w:t>
      2) 1-процесс – көрсетілетін қызметті алушының қызметті алу үшін ЖСН мен парольді порталға енгізуі (авторизациялау процесі);</w:t>
      </w:r>
    </w:p>
    <w:bookmarkEnd w:id="1067"/>
    <w:bookmarkStart w:name="z1480" w:id="1068"/>
    <w:p>
      <w:pPr>
        <w:spacing w:after="0"/>
        <w:ind w:left="0"/>
        <w:jc w:val="both"/>
      </w:pPr>
      <w:r>
        <w:rPr>
          <w:rFonts w:ascii="Times New Roman"/>
          <w:b w:val="false"/>
          <w:i w:val="false"/>
          <w:color w:val="000000"/>
          <w:sz w:val="28"/>
        </w:rPr>
        <w:t>
      3) 1-шарт – Порталда ЖСН мен пароль арқылы тіркелген көрсетілетін қызметті алушы туралы деректердің түпнұсқалығын тексеру;</w:t>
      </w:r>
    </w:p>
    <w:bookmarkEnd w:id="1068"/>
    <w:bookmarkStart w:name="z1481" w:id="1069"/>
    <w:p>
      <w:pPr>
        <w:spacing w:after="0"/>
        <w:ind w:left="0"/>
        <w:jc w:val="both"/>
      </w:pPr>
      <w:r>
        <w:rPr>
          <w:rFonts w:ascii="Times New Roman"/>
          <w:b w:val="false"/>
          <w:i w:val="false"/>
          <w:color w:val="000000"/>
          <w:sz w:val="28"/>
        </w:rPr>
        <w:t>
      4) 2-процесс – көрсетілетін қызметті алушының деректерінде орын алған бұзушылықтарға байланысты авторизациялаудан бас тарту туралы хабарламаны порталдың қалыптастыруы;</w:t>
      </w:r>
    </w:p>
    <w:bookmarkEnd w:id="1069"/>
    <w:bookmarkStart w:name="z1482" w:id="1070"/>
    <w:p>
      <w:pPr>
        <w:spacing w:after="0"/>
        <w:ind w:left="0"/>
        <w:jc w:val="both"/>
      </w:pPr>
      <w:r>
        <w:rPr>
          <w:rFonts w:ascii="Times New Roman"/>
          <w:b w:val="false"/>
          <w:i w:val="false"/>
          <w:color w:val="000000"/>
          <w:sz w:val="28"/>
        </w:rPr>
        <w:t>
      5) 3-процесс – көрсетілетін қызметті алушының қызметті таңдауы, қызмет көрсету үшін сұрау салу нысанын экранға шығару және оның құрылымы мен форматтық талаптарын ескере отырып, көрсетілетін қызметті алушының нысанды толтыруы (деректерді енгізу), ауданның коды бойынша көрсетілетін қызметті берушінің АЖ арқылы Мемлекеттік корпорация бөлімшесін автоматты түрде айқындау, сондай-ақ "электрондық үкімет" шлюзі (бұдан әрі – ЭҮШ) арқылы көрсетілетін қызметті алушының деректері және бала кезінен бірінші топ мүгедегінің деректері туралы ЖТМД АЖ-ға, "электрондық үкімет" өңірлік шлюзінің автоматтандырылған жұмыс орнынан (бұдан әрі – ЭҮӨШ АЖО) қамқоршылықты белгілеу туралы деректер туралы сұрау салу;</w:t>
      </w:r>
    </w:p>
    <w:bookmarkEnd w:id="1070"/>
    <w:bookmarkStart w:name="z1483" w:id="1071"/>
    <w:p>
      <w:pPr>
        <w:spacing w:after="0"/>
        <w:ind w:left="0"/>
        <w:jc w:val="both"/>
      </w:pPr>
      <w:r>
        <w:rPr>
          <w:rFonts w:ascii="Times New Roman"/>
          <w:b w:val="false"/>
          <w:i w:val="false"/>
          <w:color w:val="000000"/>
          <w:sz w:val="28"/>
        </w:rPr>
        <w:t>
      6) 2-шарт – ЖТМД АЖ, көрсетілетін қызметті алушы деректерін және бала кезінен бірінші топ мүгедегінің деректерін, ЭҮӨШ АЖО-да балаға қамқоршылық белгілеу туралы деректерді тексеру;</w:t>
      </w:r>
    </w:p>
    <w:bookmarkEnd w:id="1071"/>
    <w:bookmarkStart w:name="z1484" w:id="1072"/>
    <w:p>
      <w:pPr>
        <w:spacing w:after="0"/>
        <w:ind w:left="0"/>
        <w:jc w:val="both"/>
      </w:pPr>
      <w:r>
        <w:rPr>
          <w:rFonts w:ascii="Times New Roman"/>
          <w:b w:val="false"/>
          <w:i w:val="false"/>
          <w:color w:val="000000"/>
          <w:sz w:val="28"/>
        </w:rPr>
        <w:t>
      7) 4-процесс – ЖТМД АЖ, АХАТ АЖ-да көрсетілетін қызметті алушының деректерінің және/немесе бала кезінен бірінші топ мүгедегінің деректерінің, ЭҮӨШ АЖО-да бала кезінен бірінші топ мүгедегіне қамқоршылық белгілеу туралы деректердің расталмауына байланысты сұрау салынған қызметтен бас тарту туралы хабарламаны қалыптастыру;</w:t>
      </w:r>
    </w:p>
    <w:bookmarkEnd w:id="1072"/>
    <w:bookmarkStart w:name="z1485" w:id="1073"/>
    <w:p>
      <w:pPr>
        <w:spacing w:after="0"/>
        <w:ind w:left="0"/>
        <w:jc w:val="both"/>
      </w:pPr>
      <w:r>
        <w:rPr>
          <w:rFonts w:ascii="Times New Roman"/>
          <w:b w:val="false"/>
          <w:i w:val="false"/>
          <w:color w:val="000000"/>
          <w:sz w:val="28"/>
        </w:rPr>
        <w:t>
      8) 5-процесс – көрсетілетін қызметті алушының банк деректемелерін енгізу процесі;</w:t>
      </w:r>
    </w:p>
    <w:bookmarkEnd w:id="1073"/>
    <w:bookmarkStart w:name="z1486" w:id="1074"/>
    <w:p>
      <w:pPr>
        <w:spacing w:after="0"/>
        <w:ind w:left="0"/>
        <w:jc w:val="both"/>
      </w:pPr>
      <w:r>
        <w:rPr>
          <w:rFonts w:ascii="Times New Roman"/>
          <w:b w:val="false"/>
          <w:i w:val="false"/>
          <w:color w:val="000000"/>
          <w:sz w:val="28"/>
        </w:rPr>
        <w:t>
      9) 6-процесс – көрсетілетін қызметті алушының сұрау салуды куәландыруы (қол қою) үшін ЭЦҚ тіркеу куәлігін таңдауы;</w:t>
      </w:r>
    </w:p>
    <w:bookmarkEnd w:id="1074"/>
    <w:bookmarkStart w:name="z1487" w:id="1075"/>
    <w:p>
      <w:pPr>
        <w:spacing w:after="0"/>
        <w:ind w:left="0"/>
        <w:jc w:val="both"/>
      </w:pPr>
      <w:r>
        <w:rPr>
          <w:rFonts w:ascii="Times New Roman"/>
          <w:b w:val="false"/>
          <w:i w:val="false"/>
          <w:color w:val="000000"/>
          <w:sz w:val="28"/>
        </w:rPr>
        <w:t>
      10) 3-шарт – порталда ЭЦҚ тіркеу куәлігінің қолданылу мерзімін және кері қайтарып алынғандардың (күші жойылғандардың) тізімінде тіркеу куәліктерінің болмауын, сондай-ақ сәйкестендіру деректерінің (сұрау салуда көрсетілген ЖСН және ЭЦҚ тіркеу куәлігінде көрсетілген ЖСН арасында) сәйкес келуін тексеру;</w:t>
      </w:r>
    </w:p>
    <w:bookmarkEnd w:id="1075"/>
    <w:bookmarkStart w:name="z1488" w:id="1076"/>
    <w:p>
      <w:pPr>
        <w:spacing w:after="0"/>
        <w:ind w:left="0"/>
        <w:jc w:val="both"/>
      </w:pPr>
      <w:r>
        <w:rPr>
          <w:rFonts w:ascii="Times New Roman"/>
          <w:b w:val="false"/>
          <w:i w:val="false"/>
          <w:color w:val="000000"/>
          <w:sz w:val="28"/>
        </w:rPr>
        <w:t>
      11) 7-процесс – көрсетілетін қызметті алушы ЭЦҚ-сының түпнұсқалығының расталмауына байланысты сұрау салынған қызметтен бас тарту туралы хабарламаны қалыптастыру;</w:t>
      </w:r>
    </w:p>
    <w:bookmarkEnd w:id="1076"/>
    <w:bookmarkStart w:name="z1489" w:id="1077"/>
    <w:p>
      <w:pPr>
        <w:spacing w:after="0"/>
        <w:ind w:left="0"/>
        <w:jc w:val="both"/>
      </w:pPr>
      <w:r>
        <w:rPr>
          <w:rFonts w:ascii="Times New Roman"/>
          <w:b w:val="false"/>
          <w:i w:val="false"/>
          <w:color w:val="000000"/>
          <w:sz w:val="28"/>
        </w:rPr>
        <w:t>
      12) 8-процесс – көрсетілетін қызметті алушының ЭЦҚ-сы арқылы қызметті көрсету үшін сұрау салуды куәландыру және порталда көрсетілетін қызметті алушының банк деректемелерін "электрондық үкіметтің" төлем шлюзі (бұдан әрі – ЭҮТШ) арқылы екінші деңгейдегі банктерге (бұдан әрі – ЕДБ), "Қазпочта" акционерлік қоғамына жіберу;</w:t>
      </w:r>
    </w:p>
    <w:bookmarkEnd w:id="1077"/>
    <w:bookmarkStart w:name="z1490" w:id="1078"/>
    <w:p>
      <w:pPr>
        <w:spacing w:after="0"/>
        <w:ind w:left="0"/>
        <w:jc w:val="both"/>
      </w:pPr>
      <w:r>
        <w:rPr>
          <w:rFonts w:ascii="Times New Roman"/>
          <w:b w:val="false"/>
          <w:i w:val="false"/>
          <w:color w:val="000000"/>
          <w:sz w:val="28"/>
        </w:rPr>
        <w:t>
      13) 4-шарт – ЕДБ-да, "Қазпочта" АО-да көрсетілетін қызметті алушының банк деректемелерін ЭҮТШ арқылы тексеру;</w:t>
      </w:r>
    </w:p>
    <w:bookmarkEnd w:id="1078"/>
    <w:bookmarkStart w:name="z1491" w:id="1079"/>
    <w:p>
      <w:pPr>
        <w:spacing w:after="0"/>
        <w:ind w:left="0"/>
        <w:jc w:val="both"/>
      </w:pPr>
      <w:r>
        <w:rPr>
          <w:rFonts w:ascii="Times New Roman"/>
          <w:b w:val="false"/>
          <w:i w:val="false"/>
          <w:color w:val="000000"/>
          <w:sz w:val="28"/>
        </w:rPr>
        <w:t>
      14) 9-процесс – көрсетілетін қызметті алушы банк деректемелерінің расталмауына байланысты сұрау салынатын қызметтен бас тарту туралы хабарламаны қалыптастыру;</w:t>
      </w:r>
    </w:p>
    <w:bookmarkEnd w:id="1079"/>
    <w:bookmarkStart w:name="z1492" w:id="1080"/>
    <w:p>
      <w:pPr>
        <w:spacing w:after="0"/>
        <w:ind w:left="0"/>
        <w:jc w:val="both"/>
      </w:pPr>
      <w:r>
        <w:rPr>
          <w:rFonts w:ascii="Times New Roman"/>
          <w:b w:val="false"/>
          <w:i w:val="false"/>
          <w:color w:val="000000"/>
          <w:sz w:val="28"/>
        </w:rPr>
        <w:t>
      15) 10-процесс – көрсетілетін қызметті алушының ЭЦҚ-сы арқылы қызметті көрсету үшін электрондық құжатты (сұрау салуды) куәландыру және электрондық құжатты (сұрау салуды) көрсетілетін қызметті берушінің өңдеуі үшін ЭҮШ арқылы уәкілетті ұйымның ААЖ-ға жібереді;</w:t>
      </w:r>
    </w:p>
    <w:bookmarkEnd w:id="1080"/>
    <w:bookmarkStart w:name="z1493" w:id="1081"/>
    <w:p>
      <w:pPr>
        <w:spacing w:after="0"/>
        <w:ind w:left="0"/>
        <w:jc w:val="both"/>
      </w:pPr>
      <w:r>
        <w:rPr>
          <w:rFonts w:ascii="Times New Roman"/>
          <w:b w:val="false"/>
          <w:i w:val="false"/>
          <w:color w:val="000000"/>
          <w:sz w:val="28"/>
        </w:rPr>
        <w:t>
      16) 5-шарт – көрсетілетін қызметті берушінің ЭҮП-тен келіп түскен электрондық құжатты (сұрау салуды) қызметті көрсету үшін талаптар мен негіздемелерге сәйкестігін тексеруі (өңдеуі);</w:t>
      </w:r>
    </w:p>
    <w:bookmarkEnd w:id="1081"/>
    <w:bookmarkStart w:name="z1494" w:id="1082"/>
    <w:p>
      <w:pPr>
        <w:spacing w:after="0"/>
        <w:ind w:left="0"/>
        <w:jc w:val="both"/>
      </w:pPr>
      <w:r>
        <w:rPr>
          <w:rFonts w:ascii="Times New Roman"/>
          <w:b w:val="false"/>
          <w:i w:val="false"/>
          <w:color w:val="000000"/>
          <w:sz w:val="28"/>
        </w:rPr>
        <w:t>
      17) 11-процесс – орын алған бұзушылықтарға байланысты сұрау салынған қызметке өтінішті қабылдаудан бас тарту туралы хабарламаны қалыптастыру;</w:t>
      </w:r>
    </w:p>
    <w:bookmarkEnd w:id="1082"/>
    <w:bookmarkStart w:name="z1495" w:id="1083"/>
    <w:p>
      <w:pPr>
        <w:spacing w:after="0"/>
        <w:ind w:left="0"/>
        <w:jc w:val="both"/>
      </w:pPr>
      <w:r>
        <w:rPr>
          <w:rFonts w:ascii="Times New Roman"/>
          <w:b w:val="false"/>
          <w:i w:val="false"/>
          <w:color w:val="000000"/>
          <w:sz w:val="28"/>
        </w:rPr>
        <w:t>
      18) 12-процесс – электрондық құжатты көрсетілетін қызметті берушінің АЖ-на тіркеу және өтінішті қабылдау туралы хабарламаны көрсетілетін қызметті алушыға жіберу;</w:t>
      </w:r>
    </w:p>
    <w:bookmarkEnd w:id="1083"/>
    <w:bookmarkStart w:name="z1496" w:id="1084"/>
    <w:p>
      <w:pPr>
        <w:spacing w:after="0"/>
        <w:ind w:left="0"/>
        <w:jc w:val="both"/>
      </w:pPr>
      <w:r>
        <w:rPr>
          <w:rFonts w:ascii="Times New Roman"/>
          <w:b w:val="false"/>
          <w:i w:val="false"/>
          <w:color w:val="000000"/>
          <w:sz w:val="28"/>
        </w:rPr>
        <w:t xml:space="preserve">
      19) 13-процесс – көрсетілетін қызметті алушының көрсетілетін қызметтің нәтижесін (жәрдемақы тағайындау туралы не жәрдемақы тағайындаудан бас тарту себептері көрсетілген хабарламаны) электрондық құжат нысанында алуы. Электрондық құжат көрсетілетін қызметті берушінің ААЖ-нда көрсетілетін қызметті берушінің уәкілетті адамының ЭЦҚ-сын пайдалану арқылы қалыптасады. </w:t>
      </w:r>
    </w:p>
    <w:bookmarkEnd w:id="1084"/>
    <w:p>
      <w:pPr>
        <w:spacing w:after="0"/>
        <w:ind w:left="0"/>
        <w:jc w:val="both"/>
      </w:pPr>
      <w:r>
        <w:rPr>
          <w:rFonts w:ascii="Times New Roman"/>
          <w:b w:val="false"/>
          <w:i w:val="false"/>
          <w:color w:val="000000"/>
          <w:sz w:val="28"/>
        </w:rPr>
        <w:t>
      Жәрдемақы тағайындау туралы немесе жәрдемақы тағайындаудан бас тарту туралы хабарлама еркін нысанда көрсетілетін қызметті берушінің уәкілетті адамының ЭЦҚ-сын пайдаланумен қалыптастырылады.</w:t>
      </w:r>
    </w:p>
    <w:p>
      <w:pPr>
        <w:spacing w:after="0"/>
        <w:ind w:left="0"/>
        <w:jc w:val="both"/>
      </w:pPr>
      <w:r>
        <w:rPr>
          <w:rFonts w:ascii="Times New Roman"/>
          <w:b w:val="false"/>
          <w:i w:val="false"/>
          <w:color w:val="000000"/>
          <w:sz w:val="28"/>
        </w:rPr>
        <w:t xml:space="preserve">
      Мемлекеттік қызметтерді көрсетуге қатысатын ақпараттық жүйелердің функционалдық өзара іс-қимылы графикалық нысанда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Start w:name="z1497" w:id="1085"/>
    <w:p>
      <w:pPr>
        <w:spacing w:after="0"/>
        <w:ind w:left="0"/>
        <w:jc w:val="both"/>
      </w:pPr>
      <w:r>
        <w:rPr>
          <w:rFonts w:ascii="Times New Roman"/>
          <w:b w:val="false"/>
          <w:i w:val="false"/>
          <w:color w:val="000000"/>
          <w:sz w:val="28"/>
        </w:rPr>
        <w:t xml:space="preserve">
      19. Мемлекеттік қызмет көрсету процесіндегі әкімшілік іс-қимылдардың логикалық дәйектілігі мен құрылымдық-функционалдық бірліктер арасындағы өзара байланысты көрсететін схема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"Бала кезінен бірінші топтағы мүгедектің күтіміне байланысты жәрдемақы" мемлекеттік қызметті көрсету бизнес-процестерінің анықтамалығында келтірілген.</w:t>
      </w:r>
    </w:p>
    <w:bookmarkEnd w:id="10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кезінен бірінші топтағы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мүгедектің күтіміне байланысты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жәрдемақы тағайындау"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Әрбір рәсімнің (іс-қимылдың) ұзақтығы көрсетілген көрсетілетін қызметті беруші қызметкерлерінің арасындағы рәсімнің (іс-қимылдың) жүйелілігінің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9"/>
        <w:gridCol w:w="1294"/>
        <w:gridCol w:w="2039"/>
        <w:gridCol w:w="6016"/>
        <w:gridCol w:w="782"/>
        <w:gridCol w:w="690"/>
      </w:tblGrid>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(жұмыстар барысының, ағынының) №</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Іс-қимылдардың (процестердің, рәсімдердің, операциялардың) атауы және олардың сипаттамасы</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(деректер, құжат, ұйымдық-ұйғарымдық шешім)</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іс-қимылдың нөмірі</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маманы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бөлімінің (басқармасының) бастығына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бөлімінің (басқармасының) бастығы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шешім жобасын ЭЦҚ арқылы куәландыру және жәрдемақы тағайындау (тағайындаудан бас тарту) туралы электрондық шешім жобасымен электрондық іс макетін автоматты режимде көрсетілетін қызметті беруші басшысына жіберу;</w:t>
            </w:r>
            <w:r>
              <w:br/>
            </w:r>
            <w:r>
              <w:rPr>
                <w:rFonts w:ascii="Times New Roman"/>
                <w:b w:val="false"/>
                <w:i w:val="false"/>
                <w:color w:val="000000"/>
                <w:sz w:val="20"/>
              </w:rPr>
              <w:t>
2) Электрондық іс макетін жете рәсімдеу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шешім жобасымен келіп түскен электрондық іс макетін қарау</w:t>
            </w:r>
          </w:p>
        </w:tc>
        <w:tc>
          <w:tcPr>
            <w:tcW w:w="6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Жәрдемақы тағайындау (тағайындаудан бас тарту) туралы шешім қабылдау;</w:t>
            </w:r>
            <w:r>
              <w:br/>
            </w:r>
            <w:r>
              <w:rPr>
                <w:rFonts w:ascii="Times New Roman"/>
                <w:b w:val="false"/>
                <w:i w:val="false"/>
                <w:color w:val="000000"/>
                <w:sz w:val="20"/>
              </w:rPr>
              <w:t>
2) Жәрдемақы тағайындау (тағайындаудан бас тарту) туралы хабарламаны Мемлекеттік корпорация бөлімшесіне жіберу;</w:t>
            </w:r>
            <w:r>
              <w:br/>
            </w:r>
            <w:r>
              <w:rPr>
                <w:rFonts w:ascii="Times New Roman"/>
                <w:b w:val="false"/>
                <w:i w:val="false"/>
                <w:color w:val="000000"/>
                <w:sz w:val="20"/>
              </w:rPr>
              <w:t>
3) Электрондық іс макетін жете рәсімдеу қажет болған жағдайда, электрондық шешім жобасымен электрондық іс макетін және себебі көрсетілген хабарламаны Мемлекеттік корпорация бөлімшесіне қайтару</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кезінен бірінші топтағы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мүгедектің күтіміне байланысты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жәрдемақы тағайындау"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Құжаттардың қабылданғаны туралы № ____ ҚОЛХАТ</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(жәрдемақының түрін көрсету)</w:t>
      </w:r>
    </w:p>
    <w:p>
      <w:pPr>
        <w:spacing w:after="0"/>
        <w:ind w:left="0"/>
        <w:jc w:val="both"/>
      </w:pPr>
      <w:r>
        <w:rPr>
          <w:rFonts w:ascii="Times New Roman"/>
          <w:b w:val="false"/>
          <w:i w:val="false"/>
          <w:color w:val="000000"/>
          <w:sz w:val="28"/>
        </w:rPr>
        <w:t>
      Азамат(ша) __________________________________________________________</w:t>
      </w:r>
    </w:p>
    <w:p>
      <w:pPr>
        <w:spacing w:after="0"/>
        <w:ind w:left="0"/>
        <w:jc w:val="both"/>
      </w:pPr>
      <w:r>
        <w:rPr>
          <w:rFonts w:ascii="Times New Roman"/>
          <w:b w:val="false"/>
          <w:i w:val="false"/>
          <w:color w:val="000000"/>
          <w:sz w:val="28"/>
        </w:rPr>
        <w:t xml:space="preserve">
      өтініші № ___ болып тіркелді. </w:t>
      </w:r>
    </w:p>
    <w:p>
      <w:pPr>
        <w:spacing w:after="0"/>
        <w:ind w:left="0"/>
        <w:jc w:val="both"/>
      </w:pPr>
      <w:r>
        <w:rPr>
          <w:rFonts w:ascii="Times New Roman"/>
          <w:b w:val="false"/>
          <w:i w:val="false"/>
          <w:color w:val="000000"/>
          <w:sz w:val="28"/>
        </w:rPr>
        <w:t>
      Құжаттардың қабылданған күні 20__ жылғы "___" ____________</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85"/>
        <w:gridCol w:w="2805"/>
        <w:gridCol w:w="3885"/>
        <w:gridCol w:w="1725"/>
      </w:tblGrid>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Көрсетілетін қызметті алу күні өтініштің Мемлекеттік корпорация бөлімшесінде тіркелген</w:t>
      </w:r>
    </w:p>
    <w:p>
      <w:pPr>
        <w:spacing w:after="0"/>
        <w:ind w:left="0"/>
        <w:jc w:val="both"/>
      </w:pPr>
      <w:r>
        <w:rPr>
          <w:rFonts w:ascii="Times New Roman"/>
          <w:b w:val="false"/>
          <w:i w:val="false"/>
          <w:color w:val="000000"/>
          <w:sz w:val="28"/>
        </w:rPr>
        <w:t>
      күннен бастап 20__ жылғы "___" ___________________________________</w:t>
      </w:r>
    </w:p>
    <w:p>
      <w:pPr>
        <w:spacing w:after="0"/>
        <w:ind w:left="0"/>
        <w:jc w:val="both"/>
      </w:pPr>
      <w:r>
        <w:rPr>
          <w:rFonts w:ascii="Times New Roman"/>
          <w:b w:val="false"/>
          <w:i w:val="false"/>
          <w:color w:val="000000"/>
          <w:sz w:val="28"/>
        </w:rPr>
        <w:t>
      Құжаттардың берілетін орны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Көрсетілетін қызметті алушының байланыс деректері:</w:t>
      </w:r>
    </w:p>
    <w:p>
      <w:pPr>
        <w:spacing w:after="0"/>
        <w:ind w:left="0"/>
        <w:jc w:val="both"/>
      </w:pPr>
      <w:r>
        <w:rPr>
          <w:rFonts w:ascii="Times New Roman"/>
          <w:b w:val="false"/>
          <w:i w:val="false"/>
          <w:color w:val="000000"/>
          <w:sz w:val="28"/>
        </w:rPr>
        <w:t>
      Үй телефоны ________________</w:t>
      </w:r>
    </w:p>
    <w:p>
      <w:pPr>
        <w:spacing w:after="0"/>
        <w:ind w:left="0"/>
        <w:jc w:val="both"/>
      </w:pPr>
      <w:r>
        <w:rPr>
          <w:rFonts w:ascii="Times New Roman"/>
          <w:b w:val="false"/>
          <w:i w:val="false"/>
          <w:color w:val="000000"/>
          <w:sz w:val="28"/>
        </w:rPr>
        <w:t>
      ұялы телефоны ______________</w:t>
      </w:r>
    </w:p>
    <w:p>
      <w:pPr>
        <w:spacing w:after="0"/>
        <w:ind w:left="0"/>
        <w:jc w:val="both"/>
      </w:pPr>
      <w:r>
        <w:rPr>
          <w:rFonts w:ascii="Times New Roman"/>
          <w:b w:val="false"/>
          <w:i w:val="false"/>
          <w:color w:val="000000"/>
          <w:sz w:val="28"/>
        </w:rPr>
        <w:t>
      E-mail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кезінен бірінші топтағы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мүгедектің күтіміне байланысты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жәрдемақы тағайындау"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Мемлекеттік қызметті көрсетуге қатысатын ақпараттық жүйелердің функционалдық өзара іс-қимылының графикалық нысандағы диаграммалары</w:t>
      </w:r>
    </w:p>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кезінен бірінші топтағы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мүгедектің күтіміне байланысты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жәрдемақы тағайындау"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көрсету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"Бала кезінен бірінші топтағы мүгедектің күтіміне байланысты жәрдемақы" мемлекеттік қызметті көрсету бизнес-процестерінің анықтамалығы</w:t>
      </w:r>
    </w:p>
    <w:p>
      <w:pPr>
        <w:spacing w:after="0"/>
        <w:ind w:left="0"/>
        <w:jc w:val="both"/>
      </w:pPr>
      <w:r>
        <w:rPr>
          <w:rFonts w:ascii="Times New Roman"/>
          <w:b w:val="false"/>
          <w:i w:val="false"/>
          <w:color w:val="000000"/>
          <w:sz w:val="28"/>
        </w:rPr>
        <w:t>
      тікелей Мемлекеттік корпорация бөлімшесі арқылы көрсетілген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803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4803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28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bl>
    <w:bookmarkStart w:name="z1498" w:id="1086"/>
    <w:p>
      <w:pPr>
        <w:spacing w:after="0"/>
        <w:ind w:left="0"/>
        <w:jc w:val="left"/>
      </w:pPr>
      <w:r>
        <w:rPr>
          <w:rFonts w:ascii="Times New Roman"/>
          <w:b/>
          <w:i w:val="false"/>
          <w:color w:val="000000"/>
        </w:rPr>
        <w:t xml:space="preserve">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 мемлекеттік қызмет көрсету регламенті</w:t>
      </w:r>
    </w:p>
    <w:bookmarkEnd w:id="1086"/>
    <w:p>
      <w:pPr>
        <w:spacing w:after="0"/>
        <w:ind w:left="0"/>
        <w:jc w:val="both"/>
      </w:pPr>
      <w:r>
        <w:rPr>
          <w:rFonts w:ascii="Times New Roman"/>
          <w:b w:val="false"/>
          <w:i w:val="false"/>
          <w:color w:val="ff0000"/>
          <w:sz w:val="28"/>
        </w:rPr>
        <w:t xml:space="preserve">
      Ескерту. Бұйрық регламентпен толықтырылды – ҚР Еңбек және халықты әлеуметтік қорғау министрінің 11.02.2019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499" w:id="1087"/>
    <w:p>
      <w:pPr>
        <w:spacing w:after="0"/>
        <w:ind w:left="0"/>
        <w:jc w:val="left"/>
      </w:pPr>
      <w:r>
        <w:rPr>
          <w:rFonts w:ascii="Times New Roman"/>
          <w:b/>
          <w:i w:val="false"/>
          <w:color w:val="000000"/>
        </w:rPr>
        <w:t xml:space="preserve"> 1-тарау. Жалпы ережелер</w:t>
      </w:r>
    </w:p>
    <w:bookmarkEnd w:id="1087"/>
    <w:bookmarkStart w:name="z1500" w:id="1088"/>
    <w:p>
      <w:pPr>
        <w:spacing w:after="0"/>
        <w:ind w:left="0"/>
        <w:jc w:val="both"/>
      </w:pPr>
      <w:r>
        <w:rPr>
          <w:rFonts w:ascii="Times New Roman"/>
          <w:b w:val="false"/>
          <w:i w:val="false"/>
          <w:color w:val="000000"/>
          <w:sz w:val="28"/>
        </w:rPr>
        <w:t xml:space="preserve">
      1.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 мемлекеттік қызмет көрсету регламенті (бұдан әрі – Регламент) "Мемлекеттік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2) тармақшасына, Қазақстан Республикасы Денсаулық сақтау және әлеуметтік даму министрінің "Әлеуметтік-еңбек саласындағы мемлекеттік көрсетілетін қызмет стандарттарын бекіту туралы" 2015 жылғы 28 сәуірдегі № 279 бұйрығымен (Нормативтік құқықтық актілерді мемлекеттік тіркеу тізілімінде № 11342 болып тіркелген) бекiтiлген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 мемлекеттік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 (бұдан әрі – БЖЗҚ-дан зейнетақы төлемдері) рәсімін айқындайды.</w:t>
      </w:r>
    </w:p>
    <w:bookmarkEnd w:id="1088"/>
    <w:bookmarkStart w:name="z1501" w:id="1089"/>
    <w:p>
      <w:pPr>
        <w:spacing w:after="0"/>
        <w:ind w:left="0"/>
        <w:jc w:val="both"/>
      </w:pPr>
      <w:r>
        <w:rPr>
          <w:rFonts w:ascii="Times New Roman"/>
          <w:b w:val="false"/>
          <w:i w:val="false"/>
          <w:color w:val="000000"/>
          <w:sz w:val="28"/>
        </w:rPr>
        <w:t>
      2. Мемлекеттік қызметті "Бірыңғай жинақтаушы зейнетақы қоры" акционерлік қоғамы (бұдан әрі – көрсетілетін қызметті беруші) көрсетеді.</w:t>
      </w:r>
    </w:p>
    <w:bookmarkEnd w:id="1089"/>
    <w:p>
      <w:pPr>
        <w:spacing w:after="0"/>
        <w:ind w:left="0"/>
        <w:jc w:val="both"/>
      </w:pPr>
      <w:r>
        <w:rPr>
          <w:rFonts w:ascii="Times New Roman"/>
          <w:b w:val="false"/>
          <w:i w:val="false"/>
          <w:color w:val="000000"/>
          <w:sz w:val="28"/>
        </w:rPr>
        <w:t>
      Өтінішті қабылдау және мемлекеттік қызмет көрсету нәтижесін беру:</w:t>
      </w:r>
    </w:p>
    <w:bookmarkStart w:name="z1502" w:id="1090"/>
    <w:p>
      <w:pPr>
        <w:spacing w:after="0"/>
        <w:ind w:left="0"/>
        <w:jc w:val="both"/>
      </w:pPr>
      <w:r>
        <w:rPr>
          <w:rFonts w:ascii="Times New Roman"/>
          <w:b w:val="false"/>
          <w:i w:val="false"/>
          <w:color w:val="000000"/>
          <w:sz w:val="28"/>
        </w:rPr>
        <w:t xml:space="preserve">
      1) "Қазақстан Республикасында зейнетақымен қамсыздандыру туралы" 2013 жылғы 21 маусымдағы Қазақстан Республикасы Заңының (бұдан әрі – Заң)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 бойынша – "Азаматтарға арналған үкімет" мемлекеттік корпорациясы" коммерциялық емес акционерлік қоғамы (бұдан әрі – Мемлекеттік корпорация) арқылы;</w:t>
      </w:r>
    </w:p>
    <w:bookmarkEnd w:id="1090"/>
    <w:bookmarkStart w:name="z1503" w:id="1091"/>
    <w:p>
      <w:pPr>
        <w:spacing w:after="0"/>
        <w:ind w:left="0"/>
        <w:jc w:val="both"/>
      </w:pPr>
      <w:r>
        <w:rPr>
          <w:rFonts w:ascii="Times New Roman"/>
          <w:b w:val="false"/>
          <w:i w:val="false"/>
          <w:color w:val="000000"/>
          <w:sz w:val="28"/>
        </w:rPr>
        <w:t>
      2) көрсетілетін қызметті беруші арқылы мынадай:</w:t>
      </w:r>
    </w:p>
    <w:bookmarkEnd w:id="1091"/>
    <w:p>
      <w:pPr>
        <w:spacing w:after="0"/>
        <w:ind w:left="0"/>
        <w:jc w:val="both"/>
      </w:pPr>
      <w:r>
        <w:rPr>
          <w:rFonts w:ascii="Times New Roman"/>
          <w:b w:val="false"/>
          <w:i w:val="false"/>
          <w:color w:val="000000"/>
          <w:sz w:val="28"/>
        </w:rPr>
        <w:t>
      мерзiмсiз уақытқа бірінші, екінші топтағы мүгедектер;</w:t>
      </w:r>
    </w:p>
    <w:p>
      <w:pPr>
        <w:spacing w:after="0"/>
        <w:ind w:left="0"/>
        <w:jc w:val="both"/>
      </w:pPr>
      <w:r>
        <w:rPr>
          <w:rFonts w:ascii="Times New Roman"/>
          <w:b w:val="false"/>
          <w:i w:val="false"/>
          <w:color w:val="000000"/>
          <w:sz w:val="28"/>
        </w:rPr>
        <w:t>
      Қазақстан Республикасының аумағынан тыс жерге тұрақты тұруға кеткен шетелдіктер мен азаматтығы жоқ адамдар;</w:t>
      </w:r>
    </w:p>
    <w:p>
      <w:pPr>
        <w:spacing w:after="0"/>
        <w:ind w:left="0"/>
        <w:jc w:val="both"/>
      </w:pPr>
      <w:r>
        <w:rPr>
          <w:rFonts w:ascii="Times New Roman"/>
          <w:b w:val="false"/>
          <w:i w:val="false"/>
          <w:color w:val="000000"/>
          <w:sz w:val="28"/>
        </w:rPr>
        <w:t>
      зейнетақы жинақтары бар қайтыс болған азаматтың отбасы мүшесі, зейнетақы жинақтары бар қайтыс болған азаматты жерлеуді жүзеге асырушы адамдар;</w:t>
      </w:r>
    </w:p>
    <w:p>
      <w:pPr>
        <w:spacing w:after="0"/>
        <w:ind w:left="0"/>
        <w:jc w:val="both"/>
      </w:pPr>
      <w:r>
        <w:rPr>
          <w:rFonts w:ascii="Times New Roman"/>
          <w:b w:val="false"/>
          <w:i w:val="false"/>
          <w:color w:val="000000"/>
          <w:sz w:val="28"/>
        </w:rPr>
        <w:t>
      қайтыс болған азаматтың зейнетақы жинақтарының мұрагерлері болып табылатын адамдар бойынша жүзеге асырылады.</w:t>
      </w:r>
    </w:p>
    <w:bookmarkStart w:name="z1504" w:id="1092"/>
    <w:p>
      <w:pPr>
        <w:spacing w:after="0"/>
        <w:ind w:left="0"/>
        <w:jc w:val="both"/>
      </w:pPr>
      <w:r>
        <w:rPr>
          <w:rFonts w:ascii="Times New Roman"/>
          <w:b w:val="false"/>
          <w:i w:val="false"/>
          <w:color w:val="000000"/>
          <w:sz w:val="28"/>
        </w:rPr>
        <w:t>
      3. Мемлекеттік қызметті көрсету нысаны: қағаз түрінде.</w:t>
      </w:r>
    </w:p>
    <w:bookmarkEnd w:id="1092"/>
    <w:bookmarkStart w:name="z1505" w:id="1093"/>
    <w:p>
      <w:pPr>
        <w:spacing w:after="0"/>
        <w:ind w:left="0"/>
        <w:jc w:val="both"/>
      </w:pPr>
      <w:r>
        <w:rPr>
          <w:rFonts w:ascii="Times New Roman"/>
          <w:b w:val="false"/>
          <w:i w:val="false"/>
          <w:color w:val="000000"/>
          <w:sz w:val="28"/>
        </w:rPr>
        <w:t>
      4. Мемлекеттік қызметті көрсету нәтижесі: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w:t>
      </w:r>
    </w:p>
    <w:bookmarkEnd w:id="1093"/>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Start w:name="z1506" w:id="1094"/>
    <w:p>
      <w:pPr>
        <w:spacing w:after="0"/>
        <w:ind w:left="0"/>
        <w:jc w:val="left"/>
      </w:pPr>
      <w:r>
        <w:rPr>
          <w:rFonts w:ascii="Times New Roman"/>
          <w:b/>
          <w:i w:val="false"/>
          <w:color w:val="000000"/>
        </w:rPr>
        <w:t xml:space="preserve"> 2-тарау. Регламенттің 2-тармағы 1) тармақшасында көрсетілген адамдарға мемлекеттік қызмет көрсету барысында Мемлекеттік корпорацияның қызмет берушімен өзара іс-қимыл тәртібіне сипаттама</w:t>
      </w:r>
    </w:p>
    <w:bookmarkEnd w:id="1094"/>
    <w:bookmarkStart w:name="z1507" w:id="1095"/>
    <w:p>
      <w:pPr>
        <w:spacing w:after="0"/>
        <w:ind w:left="0"/>
        <w:jc w:val="both"/>
      </w:pPr>
      <w:r>
        <w:rPr>
          <w:rFonts w:ascii="Times New Roman"/>
          <w:b w:val="false"/>
          <w:i w:val="false"/>
          <w:color w:val="000000"/>
          <w:sz w:val="28"/>
        </w:rPr>
        <w:t xml:space="preserve">
      5. Мемлекеттік корпорацияға ұсынылған, Стандарттың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12-тармақтарында</w:t>
      </w:r>
      <w:r>
        <w:rPr>
          <w:rFonts w:ascii="Times New Roman"/>
          <w:b w:val="false"/>
          <w:i w:val="false"/>
          <w:color w:val="000000"/>
          <w:sz w:val="28"/>
        </w:rPr>
        <w:t xml:space="preserve"> көзделген өтініш пен құжаттар мемлекеттік қызмет көрсету бойынша рәсімді (әрекеттерді) бастау үшін негіздеме болып табылады.</w:t>
      </w:r>
    </w:p>
    <w:bookmarkEnd w:id="1095"/>
    <w:bookmarkStart w:name="z1508" w:id="1096"/>
    <w:p>
      <w:pPr>
        <w:spacing w:after="0"/>
        <w:ind w:left="0"/>
        <w:jc w:val="both"/>
      </w:pPr>
      <w:r>
        <w:rPr>
          <w:rFonts w:ascii="Times New Roman"/>
          <w:b w:val="false"/>
          <w:i w:val="false"/>
          <w:color w:val="000000"/>
          <w:sz w:val="28"/>
        </w:rPr>
        <w:t>
      6. Мемлекеттік қызмет көрсету барысындағы Мемлекеттік корпорация әрекеттері:</w:t>
      </w:r>
    </w:p>
    <w:bookmarkEnd w:id="1096"/>
    <w:bookmarkStart w:name="z1509" w:id="1097"/>
    <w:p>
      <w:pPr>
        <w:spacing w:after="0"/>
        <w:ind w:left="0"/>
        <w:jc w:val="both"/>
      </w:pPr>
      <w:r>
        <w:rPr>
          <w:rFonts w:ascii="Times New Roman"/>
          <w:b w:val="false"/>
          <w:i w:val="false"/>
          <w:color w:val="000000"/>
          <w:sz w:val="28"/>
        </w:rPr>
        <w:t>
      1) қызметті алушыдан Мемлекеттік корпорация бөлімшелерінде "электрондық кезек" тәртібімен, қызметті алушы тіркелген жер бойынша, жедел қызмет көрсетуді қолданбай құжаттарды қабылдау, электрондық кезекті www.egov.kz "электрондық үкімет" веб-порталы арқылы броньдауға болады;</w:t>
      </w:r>
    </w:p>
    <w:bookmarkEnd w:id="1097"/>
    <w:bookmarkStart w:name="z1510" w:id="1098"/>
    <w:p>
      <w:pPr>
        <w:spacing w:after="0"/>
        <w:ind w:left="0"/>
        <w:jc w:val="both"/>
      </w:pPr>
      <w:r>
        <w:rPr>
          <w:rFonts w:ascii="Times New Roman"/>
          <w:b w:val="false"/>
          <w:i w:val="false"/>
          <w:color w:val="000000"/>
          <w:sz w:val="28"/>
        </w:rPr>
        <w:t>
      2) Мемлекеттік корпорацияның құжаттар қабылдайтын қызметкері төмендегі әрекеттерді жүзеге асырады:</w:t>
      </w:r>
    </w:p>
    <w:bookmarkEnd w:id="1098"/>
    <w:p>
      <w:pPr>
        <w:spacing w:after="0"/>
        <w:ind w:left="0"/>
        <w:jc w:val="both"/>
      </w:pPr>
      <w:r>
        <w:rPr>
          <w:rFonts w:ascii="Times New Roman"/>
          <w:b w:val="false"/>
          <w:i w:val="false"/>
          <w:color w:val="000000"/>
          <w:sz w:val="28"/>
        </w:rPr>
        <w:t>
      құжаттар пакетінің болуын, толықтығы мен Қазақстан Республикасының заңнамасы талаптарына сәйкестігін тексереді;</w:t>
      </w:r>
    </w:p>
    <w:p>
      <w:pPr>
        <w:spacing w:after="0"/>
        <w:ind w:left="0"/>
        <w:jc w:val="both"/>
      </w:pPr>
      <w:r>
        <w:rPr>
          <w:rFonts w:ascii="Times New Roman"/>
          <w:b w:val="false"/>
          <w:i w:val="false"/>
          <w:color w:val="000000"/>
          <w:sz w:val="28"/>
        </w:rPr>
        <w:t>
      "электрондық үкімет" шлюзі арқылы "Жеке тұлғалар" мемлекеттік дерекқоры" ақпараттық жүйесіне (бұдан әрі – "ЖТМД" АЖ) қызметті алушының тұрғылықты тұратын жері бойынша тіркелгендігі туралы Қазақстан Республикасының уәкілетті органы берген жеке басын куәландыратын құжаты туралы мәліметтер алу үшін сұраныс жасайды;</w:t>
      </w:r>
    </w:p>
    <w:p>
      <w:pPr>
        <w:spacing w:after="0"/>
        <w:ind w:left="0"/>
        <w:jc w:val="both"/>
      </w:pPr>
      <w:r>
        <w:rPr>
          <w:rFonts w:ascii="Times New Roman"/>
          <w:b w:val="false"/>
          <w:i w:val="false"/>
          <w:color w:val="000000"/>
          <w:sz w:val="28"/>
        </w:rPr>
        <w:t>
      Қазақстан Республикасы Ақпарат және коммуникациялар министрлігінің "Халыққа қызмет көрсету орталығы" интеграцияланған ақпараттық жүйесі (бұдан әрі – "ХҚКО" ИАЖ) арқылы Бірыңғай жинақтаушы зейнетақы қорының ақпараттық жүйесіне (бұдан әрі – БЖЗҚ АЖ) қызмет алушының атына ашылған жеке зейнетақы шотының, зейнетақы жинақтарының және қызмет беруші тағайындаған төлем дерегінің болуы туралы сұрау салуды қалыптастырады;</w:t>
      </w:r>
    </w:p>
    <w:p>
      <w:pPr>
        <w:spacing w:after="0"/>
        <w:ind w:left="0"/>
        <w:jc w:val="both"/>
      </w:pPr>
      <w:r>
        <w:rPr>
          <w:rFonts w:ascii="Times New Roman"/>
          <w:b w:val="false"/>
          <w:i w:val="false"/>
          <w:color w:val="000000"/>
          <w:sz w:val="28"/>
        </w:rPr>
        <w:t>
      БЖЗҚ АЖ-дан расталған жауап алған кезде өтінішті "ХҚКО" ИАЖ-ға тіркеуді жүзеге асырады;</w:t>
      </w:r>
    </w:p>
    <w:p>
      <w:pPr>
        <w:spacing w:after="0"/>
        <w:ind w:left="0"/>
        <w:jc w:val="both"/>
      </w:pPr>
      <w:r>
        <w:rPr>
          <w:rFonts w:ascii="Times New Roman"/>
          <w:b w:val="false"/>
          <w:i w:val="false"/>
          <w:color w:val="000000"/>
          <w:sz w:val="28"/>
        </w:rPr>
        <w:t>
      құжаттарды, соның ішінде "ЖТМД" АЖ-дан мәліметтер алынбаған құжаттарды да сканерлейді;</w:t>
      </w:r>
    </w:p>
    <w:p>
      <w:pPr>
        <w:spacing w:after="0"/>
        <w:ind w:left="0"/>
        <w:jc w:val="both"/>
      </w:pPr>
      <w:r>
        <w:rPr>
          <w:rFonts w:ascii="Times New Roman"/>
          <w:b w:val="false"/>
          <w:i w:val="false"/>
          <w:color w:val="000000"/>
          <w:sz w:val="28"/>
        </w:rPr>
        <w:t>
      сканерлеу өткізу сапасын және құжаттардың электрондық көшірмелерінің қызмет алушы ұсынған түпнұсқаларға сәйкес келуін қамтамасыз етеді;</w:t>
      </w:r>
    </w:p>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2-қосымшаға</w:t>
      </w:r>
      <w:r>
        <w:rPr>
          <w:rFonts w:ascii="Times New Roman"/>
          <w:b w:val="false"/>
          <w:i w:val="false"/>
          <w:color w:val="000000"/>
          <w:sz w:val="28"/>
        </w:rPr>
        <w:t xml:space="preserve"> сай құжаттарды қабылдау туралы қолхат береді;</w:t>
      </w:r>
    </w:p>
    <w:p>
      <w:pPr>
        <w:spacing w:after="0"/>
        <w:ind w:left="0"/>
        <w:jc w:val="both"/>
      </w:pPr>
      <w:r>
        <w:rPr>
          <w:rFonts w:ascii="Times New Roman"/>
          <w:b w:val="false"/>
          <w:i w:val="false"/>
          <w:color w:val="000000"/>
          <w:sz w:val="28"/>
        </w:rPr>
        <w:t>
      қабылданған құжаттар негізінде істің электрондық макетін жасайды.</w:t>
      </w:r>
    </w:p>
    <w:p>
      <w:pPr>
        <w:spacing w:after="0"/>
        <w:ind w:left="0"/>
        <w:jc w:val="both"/>
      </w:pPr>
      <w:r>
        <w:rPr>
          <w:rFonts w:ascii="Times New Roman"/>
          <w:b w:val="false"/>
          <w:i w:val="false"/>
          <w:color w:val="000000"/>
          <w:sz w:val="28"/>
        </w:rPr>
        <w:t>
      Бұл кезеңдегі мемлекеттік қызмет көрсету рәсімінің (әрекетінің) нәтижесі – "ХҚКО" ИАЖ-ға тіркелген электрондық өтініш.</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10-тармағында</w:t>
      </w:r>
      <w:r>
        <w:rPr>
          <w:rFonts w:ascii="Times New Roman"/>
          <w:b w:val="false"/>
          <w:i w:val="false"/>
          <w:color w:val="000000"/>
          <w:sz w:val="28"/>
        </w:rPr>
        <w:t xml:space="preserve"> белгіленген жағдайларда өтінішті қабылдаудан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қолхатты беріп не Стандартта көзделген құжаттарды алған сәттен бастап он жұмыс күні ішінде бас тарту себебін көрсете отырып, хабарлама жіберу жолымен өтінішті қабылдаудан бас тартады.</w:t>
      </w:r>
    </w:p>
    <w:p>
      <w:pPr>
        <w:spacing w:after="0"/>
        <w:ind w:left="0"/>
        <w:jc w:val="both"/>
      </w:pPr>
      <w:r>
        <w:rPr>
          <w:rFonts w:ascii="Times New Roman"/>
          <w:b w:val="false"/>
          <w:i w:val="false"/>
          <w:color w:val="000000"/>
          <w:sz w:val="28"/>
        </w:rPr>
        <w:t>
      "ХҚКО" ИАЖ-да тіркелген өтінішті Қазақстан Республикасы Еңбек және халықты әлеуметтік қорғау министрлігінің "Е-макет" автоматтандырылған ақпараттық жүйесіне (бұдан әрі – "Е-макет" ИАЖ) деректерді жүктей отырып өңдеуді жүзеге асырады;</w:t>
      </w:r>
    </w:p>
    <w:bookmarkStart w:name="z1511" w:id="1099"/>
    <w:p>
      <w:pPr>
        <w:spacing w:after="0"/>
        <w:ind w:left="0"/>
        <w:jc w:val="both"/>
      </w:pPr>
      <w:r>
        <w:rPr>
          <w:rFonts w:ascii="Times New Roman"/>
          <w:b w:val="false"/>
          <w:i w:val="false"/>
          <w:color w:val="000000"/>
          <w:sz w:val="28"/>
        </w:rPr>
        <w:t>
      3) қызмет алушылардың "Е-макет" АЖ-ға тіркелген өтініштері және қызмет алушыға Мемлекеттік корпорациядан таяуда берілетін төлемдер кестесі туралы мәліметтер қызметті алушының өтініші "ХҚКО" ИАЖ-ға тіркелген күннен бастап 2 (екі) жұмыс күнінен кешіктірілмей БЖЗҚ АЖ-ға автоматтық режимде жүктеледі.</w:t>
      </w:r>
    </w:p>
    <w:bookmarkEnd w:id="1099"/>
    <w:bookmarkStart w:name="z1512" w:id="1100"/>
    <w:p>
      <w:pPr>
        <w:spacing w:after="0"/>
        <w:ind w:left="0"/>
        <w:jc w:val="both"/>
      </w:pPr>
      <w:r>
        <w:rPr>
          <w:rFonts w:ascii="Times New Roman"/>
          <w:b w:val="false"/>
          <w:i w:val="false"/>
          <w:color w:val="000000"/>
          <w:sz w:val="28"/>
        </w:rPr>
        <w:t>
      7. Қызмет берушінің мемлекеттік қызмет көрсету барысындағы әрекеттері:</w:t>
      </w:r>
    </w:p>
    <w:bookmarkEnd w:id="1100"/>
    <w:bookmarkStart w:name="z1513" w:id="1101"/>
    <w:p>
      <w:pPr>
        <w:spacing w:after="0"/>
        <w:ind w:left="0"/>
        <w:jc w:val="both"/>
      </w:pPr>
      <w:r>
        <w:rPr>
          <w:rFonts w:ascii="Times New Roman"/>
          <w:b w:val="false"/>
          <w:i w:val="false"/>
          <w:color w:val="000000"/>
          <w:sz w:val="28"/>
        </w:rPr>
        <w:t>
      1) қызмет алушының "Е-макет" АЖ-ға тіркелген, БЖЗҚ АЖ-ға түскен өтініші туралы мәліметтер БЖЗҚ АЖ-да автоматтық өңдеуден өтеді, соның ішінде БЖЗҚ-дан зейнетақы төлемдеріне құқығының, зейнетақы жинақтарының, қызмет алушының зейнетақы жинақтарын төлеу және аудару бойынша орындалмаған өтінішінің болуын тексереді.</w:t>
      </w:r>
    </w:p>
    <w:bookmarkEnd w:id="1101"/>
    <w:p>
      <w:pPr>
        <w:spacing w:after="0"/>
        <w:ind w:left="0"/>
        <w:jc w:val="both"/>
      </w:pPr>
      <w:r>
        <w:rPr>
          <w:rFonts w:ascii="Times New Roman"/>
          <w:b w:val="false"/>
          <w:i w:val="false"/>
          <w:color w:val="000000"/>
          <w:sz w:val="28"/>
        </w:rPr>
        <w:t>
      Көрсетілген өлшемдер бойынша тексеру нәтижесі теріс болған жағдайда қызмет беруші Мемлекеттік корпорацияға мемлекеттік қызмет көрсетуден бас тарту туралы электрондық хабарлама жібереді.</w:t>
      </w:r>
    </w:p>
    <w:p>
      <w:pPr>
        <w:spacing w:after="0"/>
        <w:ind w:left="0"/>
        <w:jc w:val="both"/>
      </w:pPr>
      <w:r>
        <w:rPr>
          <w:rFonts w:ascii="Times New Roman"/>
          <w:b w:val="false"/>
          <w:i w:val="false"/>
          <w:color w:val="000000"/>
          <w:sz w:val="28"/>
        </w:rPr>
        <w:t>
      Барлық қажетті өлшемдер бойынша тексеру нәтижесі оң болған жағдайда, БЖЗҚ АЖ-да қызмет алушының өтініші автоматты түрде қалыптастырылады және тіркеледі.</w:t>
      </w:r>
    </w:p>
    <w:p>
      <w:pPr>
        <w:spacing w:after="0"/>
        <w:ind w:left="0"/>
        <w:jc w:val="both"/>
      </w:pPr>
      <w:r>
        <w:rPr>
          <w:rFonts w:ascii="Times New Roman"/>
          <w:b w:val="false"/>
          <w:i w:val="false"/>
          <w:color w:val="000000"/>
          <w:sz w:val="28"/>
        </w:rPr>
        <w:t>
      Бұл кезеңдегі мемлекеттік қызмет көрсету рәсімінің (әрекетінің) нәтижесі – қызмет алушының БЖЗҚ АЖ-ға тіркелген электрондық өтініші;</w:t>
      </w:r>
    </w:p>
    <w:bookmarkStart w:name="z1514" w:id="1102"/>
    <w:p>
      <w:pPr>
        <w:spacing w:after="0"/>
        <w:ind w:left="0"/>
        <w:jc w:val="both"/>
      </w:pPr>
      <w:r>
        <w:rPr>
          <w:rFonts w:ascii="Times New Roman"/>
          <w:b w:val="false"/>
          <w:i w:val="false"/>
          <w:color w:val="000000"/>
          <w:sz w:val="28"/>
        </w:rPr>
        <w:t>
      2) қызмет берушінің құжаттарды өңдеу және бақылау бойынша қызметтерді жүзеге асыратын бөлімшесінің қызметкері зейнетақы төлемдерінің тізілімін құрайды, оған Мемлекеттік корпорациядан алынған, зейнет жасына толған қызмет алушылардың өтініштері туралы мәліметтерді енгізеді, қалыптастырылған тізілімді автоматтық режимде қызмет берушінің зейнетақы активтерін есепке алу және есептілігі қызметін жүзеге асыратын бөлімшесіне береді;</w:t>
      </w:r>
    </w:p>
    <w:bookmarkEnd w:id="1102"/>
    <w:bookmarkStart w:name="z1515" w:id="1103"/>
    <w:p>
      <w:pPr>
        <w:spacing w:after="0"/>
        <w:ind w:left="0"/>
        <w:jc w:val="both"/>
      </w:pPr>
      <w:r>
        <w:rPr>
          <w:rFonts w:ascii="Times New Roman"/>
          <w:b w:val="false"/>
          <w:i w:val="false"/>
          <w:color w:val="000000"/>
          <w:sz w:val="28"/>
        </w:rPr>
        <w:t>
      3) қызмет берушінің зейнетақы активтерін есепке алу және есептілігі қызметін жүзеге асыратын бөлімшесінің қызметкері алынған зейнетақы төлемдерінің тізілімін өңдейді, жеке табыс салығын ұстап (қажет болған кезде) зейнетақы төлемін есептеуді, зейнетақы төлемдері бойынша электрондық төлем тапсырмаларының тізілімін жасауды жүзеге асырады. Қызмет берушінің кастодиан шоттарынан зейнетақы төлемдері бойынша электрондық төлем тапсырмаларын Мемлекеттік корпорацияның банктік шотына жіберу зейнетақы заңнамасында көзделген төлем белгіленген күнге дейінгі кем дегенде 2 (екі) жұмыс күнінен кешіктірілмей, 2018 жылғы 11 сәуірдегі Қазақстан Республикасы Еңбек және халықты әлеуметтік қорғау министрлігі мен "Бірыңғай жинақтаушы зейнетақы қоры" акционерлік қоғамының ақпараттық жүйелерінің өзара әрекеті туралы келісімде айқындалған тәртіп пен форматта жүзеге асрылады.</w:t>
      </w:r>
    </w:p>
    <w:bookmarkEnd w:id="1103"/>
    <w:p>
      <w:pPr>
        <w:spacing w:after="0"/>
        <w:ind w:left="0"/>
        <w:jc w:val="both"/>
      </w:pPr>
      <w:r>
        <w:rPr>
          <w:rFonts w:ascii="Times New Roman"/>
          <w:b w:val="false"/>
          <w:i w:val="false"/>
          <w:color w:val="000000"/>
          <w:sz w:val="28"/>
        </w:rPr>
        <w:t>
      Бұл кезеңдегі мемлекеттік қызмет көрсету рәсімінің (әрекетінің) нәтижесі қызмет берушінің қызмет алушыға алғашқы зейнетақы төлемінің жүзеге асырылатындығы туралы қызмет алушының өтініште көрсеткен ұялы телефон нөміріне (бар болса) sms-хабарлама жіберу арқылы хабарландыруы болып табылады.</w:t>
      </w:r>
    </w:p>
    <w:bookmarkStart w:name="z1516" w:id="1104"/>
    <w:p>
      <w:pPr>
        <w:spacing w:after="0"/>
        <w:ind w:left="0"/>
        <w:jc w:val="both"/>
      </w:pPr>
      <w:r>
        <w:rPr>
          <w:rFonts w:ascii="Times New Roman"/>
          <w:b w:val="false"/>
          <w:i w:val="false"/>
          <w:color w:val="000000"/>
          <w:sz w:val="28"/>
        </w:rPr>
        <w:t>
      8. Мемлекеттік корпорация зейнетақы төлемдерін қызмет алушылардың зейнетақы заңнамасында белгіленген мерзімде Мемлекеттік корпорацияға берген өтініштерінде көрсетілген банктік шоттарына жүзеге асырады.</w:t>
      </w:r>
    </w:p>
    <w:bookmarkEnd w:id="1104"/>
    <w:bookmarkStart w:name="z1517" w:id="1105"/>
    <w:p>
      <w:pPr>
        <w:spacing w:after="0"/>
        <w:ind w:left="0"/>
        <w:jc w:val="left"/>
      </w:pPr>
      <w:r>
        <w:rPr>
          <w:rFonts w:ascii="Times New Roman"/>
          <w:b/>
          <w:i w:val="false"/>
          <w:color w:val="000000"/>
        </w:rPr>
        <w:t xml:space="preserve"> 3-тарау. Регламенттің 2-тармағының 2) тармақшасында көрсетілген адамдарға мемлекеттік қызмет көрсету барысында қызмет берушінің құрылымдық бөлімшелерінің (қызметкерлерінің) әрекеттері тәртібіне сипаттама</w:t>
      </w:r>
    </w:p>
    <w:bookmarkEnd w:id="1105"/>
    <w:bookmarkStart w:name="z1518" w:id="1106"/>
    <w:p>
      <w:pPr>
        <w:spacing w:after="0"/>
        <w:ind w:left="0"/>
        <w:jc w:val="both"/>
      </w:pPr>
      <w:r>
        <w:rPr>
          <w:rFonts w:ascii="Times New Roman"/>
          <w:b w:val="false"/>
          <w:i w:val="false"/>
          <w:color w:val="000000"/>
          <w:sz w:val="28"/>
        </w:rPr>
        <w:t xml:space="preserve">
      9. Қызмет берушіге ұсынылған, Стандарттың </w:t>
      </w:r>
      <w:r>
        <w:rPr>
          <w:rFonts w:ascii="Times New Roman"/>
          <w:b w:val="false"/>
          <w:i w:val="false"/>
          <w:color w:val="000000"/>
          <w:sz w:val="28"/>
        </w:rPr>
        <w:t>11</w:t>
      </w:r>
      <w:r>
        <w:rPr>
          <w:rFonts w:ascii="Times New Roman"/>
          <w:b w:val="false"/>
          <w:i w:val="false"/>
          <w:color w:val="000000"/>
          <w:sz w:val="28"/>
        </w:rPr>
        <w:t>-</w:t>
      </w:r>
      <w:r>
        <w:rPr>
          <w:rFonts w:ascii="Times New Roman"/>
          <w:b w:val="false"/>
          <w:i w:val="false"/>
          <w:color w:val="000000"/>
          <w:sz w:val="28"/>
        </w:rPr>
        <w:t>13 тармақтарында</w:t>
      </w:r>
      <w:r>
        <w:rPr>
          <w:rFonts w:ascii="Times New Roman"/>
          <w:b w:val="false"/>
          <w:i w:val="false"/>
          <w:color w:val="000000"/>
          <w:sz w:val="28"/>
        </w:rPr>
        <w:t xml:space="preserve"> көзделген өтініш пен құжаттар мемлекеттік қызмет көрсету бойынша рәсімді (әрекеттерді) бастау үшін негіздеме болып табылады.</w:t>
      </w:r>
    </w:p>
    <w:bookmarkEnd w:id="1106"/>
    <w:p>
      <w:pPr>
        <w:spacing w:after="0"/>
        <w:ind w:left="0"/>
        <w:jc w:val="both"/>
      </w:pPr>
      <w:r>
        <w:rPr>
          <w:rFonts w:ascii="Times New Roman"/>
          <w:b w:val="false"/>
          <w:i w:val="false"/>
          <w:color w:val="000000"/>
          <w:sz w:val="28"/>
        </w:rPr>
        <w:t>
      Бұл ретте, мерзімсіз уақытқа бірінші, екінші топ мүгедегі болып табылатын қызмет алушы электрондық цифрлық қолтаңбасы болған кезде қызмет берушінің интернет-ресурсы арқылы өтінішпен жүгінуге құқылы.</w:t>
      </w:r>
    </w:p>
    <w:p>
      <w:pPr>
        <w:spacing w:after="0"/>
        <w:ind w:left="0"/>
        <w:jc w:val="both"/>
      </w:pPr>
      <w:r>
        <w:rPr>
          <w:rFonts w:ascii="Times New Roman"/>
          <w:b w:val="false"/>
          <w:i w:val="false"/>
          <w:color w:val="000000"/>
          <w:sz w:val="28"/>
        </w:rPr>
        <w:t>
      Қызмет алушының қызмет берушінің интернет-ресурсы арқылы жүгіну тәртібі қызмет берушінің ішкі құжатымен бекітіледі.</w:t>
      </w:r>
    </w:p>
    <w:bookmarkStart w:name="z1519" w:id="1107"/>
    <w:p>
      <w:pPr>
        <w:spacing w:after="0"/>
        <w:ind w:left="0"/>
        <w:jc w:val="both"/>
      </w:pPr>
      <w:r>
        <w:rPr>
          <w:rFonts w:ascii="Times New Roman"/>
          <w:b w:val="false"/>
          <w:i w:val="false"/>
          <w:color w:val="000000"/>
          <w:sz w:val="28"/>
        </w:rPr>
        <w:t>
      10. Қызмет берушінің құжат қабылдайтын бөлімшесінің қызметкері мынадай әрекеттерді жүзеге асырады:</w:t>
      </w:r>
    </w:p>
    <w:bookmarkEnd w:id="1107"/>
    <w:p>
      <w:pPr>
        <w:spacing w:after="0"/>
        <w:ind w:left="0"/>
        <w:jc w:val="both"/>
      </w:pPr>
      <w:r>
        <w:rPr>
          <w:rFonts w:ascii="Times New Roman"/>
          <w:b w:val="false"/>
          <w:i w:val="false"/>
          <w:color w:val="000000"/>
          <w:sz w:val="28"/>
        </w:rPr>
        <w:t>
      Құжаттар топтамасының болуын, толықтығын және Қазақстан Республикасының заңнамасы талаптарына сәйкестігін тексереді;</w:t>
      </w:r>
    </w:p>
    <w:p>
      <w:pPr>
        <w:spacing w:after="0"/>
        <w:ind w:left="0"/>
        <w:jc w:val="both"/>
      </w:pPr>
      <w:r>
        <w:rPr>
          <w:rFonts w:ascii="Times New Roman"/>
          <w:b w:val="false"/>
          <w:i w:val="false"/>
          <w:color w:val="000000"/>
          <w:sz w:val="28"/>
        </w:rPr>
        <w:t>
      мерзімсіз уақытқа бірінші, екінші топ мүгедегі болып табылатын қызмет алушы бойынша Қазақстан Республикасы Еңбек және халықты әлеуметтік қорғау министрлігінің "Мүгедектердiң орталықтандырылған деректер банкi" ақпараттық жүйесіне (бұдан әрі – "МОДБ" АЖ) белгіленген топ мүгедектігі мен әрекет ету мерзімі туралы мәліметтің болуы туралы сұрау салу жасайды;</w:t>
      </w:r>
    </w:p>
    <w:p>
      <w:pPr>
        <w:spacing w:after="0"/>
        <w:ind w:left="0"/>
        <w:jc w:val="both"/>
      </w:pPr>
      <w:r>
        <w:rPr>
          <w:rFonts w:ascii="Times New Roman"/>
          <w:b w:val="false"/>
          <w:i w:val="false"/>
          <w:color w:val="000000"/>
          <w:sz w:val="28"/>
        </w:rPr>
        <w:t>
      шетелдік немесе азаматтығы жоқ адам болып табылатын қызмет алушы бойынша "ЖТМД" АЖ-ға Қазақстан Республикасы азаматының жеке куәлігі не шетелдіктің Қазақстан Республикасында тұруға ықтиярхаты не Қазақстан Республикасының уәкілетті органы бұған дейін берген азаматтығы жоқ адам куәлігінің болуы және оның жарамдылық мерзімі туралы сұрау салу жібереді;</w:t>
      </w:r>
    </w:p>
    <w:p>
      <w:pPr>
        <w:spacing w:after="0"/>
        <w:ind w:left="0"/>
        <w:jc w:val="both"/>
      </w:pPr>
      <w:r>
        <w:rPr>
          <w:rFonts w:ascii="Times New Roman"/>
          <w:b w:val="false"/>
          <w:i w:val="false"/>
          <w:color w:val="000000"/>
          <w:sz w:val="28"/>
        </w:rPr>
        <w:t>
      құжаттарды сканерлейді;</w:t>
      </w:r>
    </w:p>
    <w:p>
      <w:pPr>
        <w:spacing w:after="0"/>
        <w:ind w:left="0"/>
        <w:jc w:val="both"/>
      </w:pPr>
      <w:r>
        <w:rPr>
          <w:rFonts w:ascii="Times New Roman"/>
          <w:b w:val="false"/>
          <w:i w:val="false"/>
          <w:color w:val="000000"/>
          <w:sz w:val="28"/>
        </w:rPr>
        <w:t>
      сканерлеу сапасы мен құжаттардың электрондық көшірмелерінің ұсынылған түпнұсқаларға сәйкес келуін қамтамасыз етеді;</w:t>
      </w:r>
    </w:p>
    <w:p>
      <w:pPr>
        <w:spacing w:after="0"/>
        <w:ind w:left="0"/>
        <w:jc w:val="both"/>
      </w:pPr>
      <w:r>
        <w:rPr>
          <w:rFonts w:ascii="Times New Roman"/>
          <w:b w:val="false"/>
          <w:i w:val="false"/>
          <w:color w:val="000000"/>
          <w:sz w:val="28"/>
        </w:rPr>
        <w:t>
      ұсынылған құжаттар топтамасына ескертулер болмаған жағдайда, қызмет алушының өтінішін БЖЗҚ АЖ-ға тіркейді;</w:t>
      </w:r>
    </w:p>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құжаттардың қабылданғандығы туралы қолхат береді;</w:t>
      </w:r>
    </w:p>
    <w:p>
      <w:pPr>
        <w:spacing w:after="0"/>
        <w:ind w:left="0"/>
        <w:jc w:val="both"/>
      </w:pPr>
      <w:r>
        <w:rPr>
          <w:rFonts w:ascii="Times New Roman"/>
          <w:b w:val="false"/>
          <w:i w:val="false"/>
          <w:color w:val="000000"/>
          <w:sz w:val="28"/>
        </w:rPr>
        <w:t>
      қабылданған құжаттар негізінде істің электрондық макетін жасайды, оның ішінде БЖЗҚ АЖ-ға қол қойылған өтініш пен құжаттардың сканерленген көшірмелерін тіркейді.</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11</w:t>
      </w:r>
      <w:r>
        <w:rPr>
          <w:rFonts w:ascii="Times New Roman"/>
          <w:b w:val="false"/>
          <w:i w:val="false"/>
          <w:color w:val="000000"/>
          <w:sz w:val="28"/>
        </w:rPr>
        <w:t>-</w:t>
      </w:r>
      <w:r>
        <w:rPr>
          <w:rFonts w:ascii="Times New Roman"/>
          <w:b w:val="false"/>
          <w:i w:val="false"/>
          <w:color w:val="000000"/>
          <w:sz w:val="28"/>
        </w:rPr>
        <w:t>13 тармақтарында</w:t>
      </w:r>
      <w:r>
        <w:rPr>
          <w:rFonts w:ascii="Times New Roman"/>
          <w:b w:val="false"/>
          <w:i w:val="false"/>
          <w:color w:val="000000"/>
          <w:sz w:val="28"/>
        </w:rPr>
        <w:t xml:space="preserve"> айқындалған құжаттардың толық емес топтамасын ұсынған не олардың Қазақстан Республикасының заңнамасы талаптарына сәйкес емес және (немесе) қолдану мерзімі өткен құжаттар ұсынған;</w:t>
      </w:r>
    </w:p>
    <w:p>
      <w:pPr>
        <w:spacing w:after="0"/>
        <w:ind w:left="0"/>
        <w:jc w:val="both"/>
      </w:pPr>
      <w:r>
        <w:rPr>
          <w:rFonts w:ascii="Times New Roman"/>
          <w:b w:val="false"/>
          <w:i w:val="false"/>
          <w:color w:val="000000"/>
          <w:sz w:val="28"/>
        </w:rPr>
        <w:t>
      мерсімсіз уақытқа бірінші, екінші топ мүгедегі болып табылатын қызмет алушының "МОДБ" АЖ-дан белгіленген бірінші немесе екінші топ мүгедектігі бар екендігі туралы мәлімет болмаған;</w:t>
      </w:r>
    </w:p>
    <w:p>
      <w:pPr>
        <w:spacing w:after="0"/>
        <w:ind w:left="0"/>
        <w:jc w:val="both"/>
      </w:pPr>
      <w:r>
        <w:rPr>
          <w:rFonts w:ascii="Times New Roman"/>
          <w:b w:val="false"/>
          <w:i w:val="false"/>
          <w:color w:val="000000"/>
          <w:sz w:val="28"/>
        </w:rPr>
        <w:t>
      "ЖТМДҚ" АЖ-дан шетелдік не азаматтығы жоқ адам болып табылатын қызмет алушының Қазақстан Республикасы азаматының жеке куәлігі не шетелдіктің Қазақстан Республикасында тұруға ықтиярхаты не Қазақстан Республикасының уәкілетті органы бұған дейін берген азаматтығы жоқ адам куәлігінің болуы және оның жарамдылығы туралы мәліметтер алған, сондай-ақ өтінішпен жүгінген шетелдіктің немесе азаматтығы жоқ адамның Қазақстан Республикасының шегінен тыс тұрғылықты тұратын жерге кететіндігі туралы мәліметтің болмауы, не шетелдікке немесе азаматтығы жоқ адамға Қазақстан Республикасында тұрақты тұруға рұқсаттың күші жойылғандығы туралы мәліметтер болмаған жағдайларда,</w:t>
      </w:r>
    </w:p>
    <w:p>
      <w:pPr>
        <w:spacing w:after="0"/>
        <w:ind w:left="0"/>
        <w:jc w:val="both"/>
      </w:pPr>
      <w:r>
        <w:rPr>
          <w:rFonts w:ascii="Times New Roman"/>
          <w:b w:val="false"/>
          <w:i w:val="false"/>
          <w:color w:val="000000"/>
          <w:sz w:val="28"/>
        </w:rPr>
        <w:t>
      өтінішті қабылдаудан қызмет берушінің ішкі нормативтік құжаттарында белгіленген нысан бойынша құжаттарды қабылдаудан бас тарту туралы қолхат бере отырып, не өтінішті орындаудан Стандартта көзделген құжаттарды алған сәттен бастап он жұмыс күні ішінде бас тарту себебі көрсетілген хабарлама жіберу жолымен бас тартады.</w:t>
      </w:r>
    </w:p>
    <w:bookmarkStart w:name="z1520" w:id="1108"/>
    <w:p>
      <w:pPr>
        <w:spacing w:after="0"/>
        <w:ind w:left="0"/>
        <w:jc w:val="both"/>
      </w:pPr>
      <w:r>
        <w:rPr>
          <w:rFonts w:ascii="Times New Roman"/>
          <w:b w:val="false"/>
          <w:i w:val="false"/>
          <w:color w:val="000000"/>
          <w:sz w:val="28"/>
        </w:rPr>
        <w:t>
      11. Қызмет берушінің өтініш пен құжаттарды қабылдауды жүзеге асырған бөлімшесінің басшысы қызмет алушының өтінішін БЖЗҚ АЖ-ға тіркеген күннен кейінгі бір жұмыс күнінен кешіктірмей қызмет алушының электрондық өтінішін БЖЗҚ АЖ арқылы қызмет берушінің құжаттарды бақылау және өңдеуді жүзеге асыратын бөлімшесіне тексеру және өңдеуге беру үшін растауды жүзеге асырады.</w:t>
      </w:r>
    </w:p>
    <w:bookmarkEnd w:id="1108"/>
    <w:bookmarkStart w:name="z1521" w:id="1109"/>
    <w:p>
      <w:pPr>
        <w:spacing w:after="0"/>
        <w:ind w:left="0"/>
        <w:jc w:val="both"/>
      </w:pPr>
      <w:r>
        <w:rPr>
          <w:rFonts w:ascii="Times New Roman"/>
          <w:b w:val="false"/>
          <w:i w:val="false"/>
          <w:color w:val="000000"/>
          <w:sz w:val="28"/>
        </w:rPr>
        <w:t>
      12. Қызмет берушінің құжаттарды бақылау және өңдеу қызметтерін жүзеге асыратын бөлімшесінің қызметкері қабылданған құжаттардың толықтығы мен сапасын тексереді, кейіннен қызмет алушының өтінішін БЖЗҚ АЖ-да растайды не орындаудан бас тартады.</w:t>
      </w:r>
    </w:p>
    <w:bookmarkEnd w:id="1109"/>
    <w:bookmarkStart w:name="z1522" w:id="1110"/>
    <w:p>
      <w:pPr>
        <w:spacing w:after="0"/>
        <w:ind w:left="0"/>
        <w:jc w:val="both"/>
      </w:pPr>
      <w:r>
        <w:rPr>
          <w:rFonts w:ascii="Times New Roman"/>
          <w:b w:val="false"/>
          <w:i w:val="false"/>
          <w:color w:val="000000"/>
          <w:sz w:val="28"/>
        </w:rPr>
        <w:t>
      13. Қызмет берушінің құжаттарды бақылау және өңдеу қызметтерін жүзеге асыратын бөлімшесінің жауапты қызметкері зейнетақы төлемдерінің тізілімін жасайды, оған қызмет алушылардың расталған және өңделген өтініштерін енгізеді, қалыптастырылған тізілімді автоматтық режимде қызмет берушінің зейнетақы активтерін есепке алу және есептілігі қызметін жүзеге асыратын бөлімшесіне береді.</w:t>
      </w:r>
    </w:p>
    <w:bookmarkEnd w:id="1110"/>
    <w:bookmarkStart w:name="z1523" w:id="1111"/>
    <w:p>
      <w:pPr>
        <w:spacing w:after="0"/>
        <w:ind w:left="0"/>
        <w:jc w:val="both"/>
      </w:pPr>
      <w:r>
        <w:rPr>
          <w:rFonts w:ascii="Times New Roman"/>
          <w:b w:val="false"/>
          <w:i w:val="false"/>
          <w:color w:val="000000"/>
          <w:sz w:val="28"/>
        </w:rPr>
        <w:t>
      14. Қызмет берушінің зейнетақы активтерін есепке алу және есептілігі қызметін жүзеге асыратын бөлімшесі алынған зейнетақы төлемдерінің тізілімін өңдейді, жеке табыс салығын ұстап (қажет болған кезде) зейнетақы төлемін есептеуді, зейнетақы төлемдері бойынша электрондық төлем тапсырмаларының тізілімін жасауды, зейнетақы төлемдері бойынша электрондық төлем тапсырмаларын қызмет берушінің кастодиан шоттарынан деректемелері өтініште көрсетілген қызмет алушының банктік шотына жіберуді жүзеге асырады.</w:t>
      </w:r>
    </w:p>
    <w:bookmarkEnd w:id="1111"/>
    <w:p>
      <w:pPr>
        <w:spacing w:after="0"/>
        <w:ind w:left="0"/>
        <w:jc w:val="both"/>
      </w:pPr>
      <w:r>
        <w:rPr>
          <w:rFonts w:ascii="Times New Roman"/>
          <w:b w:val="false"/>
          <w:i w:val="false"/>
          <w:color w:val="000000"/>
          <w:sz w:val="28"/>
        </w:rPr>
        <w:t>
      Бұл кезеңдегі мемлекеттік қызметті көрсету рәсімінің (әрекетінің) нәтижесі қызмет алушының банктік шотына ақша аудару мен қызмет берушінің төмендегі қызмет алушыларды хабарландыруы болып табылады. Олар:</w:t>
      </w:r>
    </w:p>
    <w:p>
      <w:pPr>
        <w:spacing w:after="0"/>
        <w:ind w:left="0"/>
        <w:jc w:val="both"/>
      </w:pPr>
      <w:r>
        <w:rPr>
          <w:rFonts w:ascii="Times New Roman"/>
          <w:b w:val="false"/>
          <w:i w:val="false"/>
          <w:color w:val="000000"/>
          <w:sz w:val="28"/>
        </w:rPr>
        <w:t>
      мерзімсіз уақытқа бірінші, екінші топ мүгедегі – алғашқы зейнетақы төлемі жүзеге асырылатындығы туралы;</w:t>
      </w:r>
    </w:p>
    <w:p>
      <w:pPr>
        <w:spacing w:after="0"/>
        <w:ind w:left="0"/>
        <w:jc w:val="both"/>
      </w:pPr>
      <w:r>
        <w:rPr>
          <w:rFonts w:ascii="Times New Roman"/>
          <w:b w:val="false"/>
          <w:i w:val="false"/>
          <w:color w:val="000000"/>
          <w:sz w:val="28"/>
        </w:rPr>
        <w:t>
      Қазақстан Республикасының шегінен тыс тұрғылықты тұратын жерге кеткен шетелдік, азаматтығы жоқ адамдар, зейнетақы жинақтары бар, қайтыс болған адамның отбасы мүшесі, зейнетақы жинақтары бар, қайтыс болған адамды жерлеуді жүзеге асырған адамды – зейнетақы төлемдерінің жүзеге асырылғандығы туралы хабарландыруы, қызмет алушының өтініште көрсеткен ұялы телефон нөміріне (бар болса) sms-хабарлама жіберуі болып табылады.</w:t>
      </w:r>
    </w:p>
    <w:bookmarkStart w:name="z1524" w:id="1112"/>
    <w:p>
      <w:pPr>
        <w:spacing w:after="0"/>
        <w:ind w:left="0"/>
        <w:jc w:val="left"/>
      </w:pPr>
      <w:r>
        <w:rPr>
          <w:rFonts w:ascii="Times New Roman"/>
          <w:b/>
          <w:i w:val="false"/>
          <w:color w:val="000000"/>
        </w:rPr>
        <w:t xml:space="preserve"> 4-тарау. Мемлекеттік қызмет көрсету барысында қызмет берушінің құрылымдық бөлімшелерінің (қызметкерлерінің) өзара іс-қимыл тәртібіне сипаттама</w:t>
      </w:r>
    </w:p>
    <w:bookmarkEnd w:id="1112"/>
    <w:bookmarkStart w:name="z1525" w:id="1113"/>
    <w:p>
      <w:pPr>
        <w:spacing w:after="0"/>
        <w:ind w:left="0"/>
        <w:jc w:val="both"/>
      </w:pPr>
      <w:r>
        <w:rPr>
          <w:rFonts w:ascii="Times New Roman"/>
          <w:b w:val="false"/>
          <w:i w:val="false"/>
          <w:color w:val="000000"/>
          <w:sz w:val="28"/>
        </w:rPr>
        <w:t>
      15. Мемлекеттік қызмет көрсету барысына қызмет берушінің мынадай қызметкерлері қатысады:</w:t>
      </w:r>
    </w:p>
    <w:bookmarkEnd w:id="1113"/>
    <w:p>
      <w:pPr>
        <w:spacing w:after="0"/>
        <w:ind w:left="0"/>
        <w:jc w:val="both"/>
      </w:pPr>
      <w:r>
        <w:rPr>
          <w:rFonts w:ascii="Times New Roman"/>
          <w:b w:val="false"/>
          <w:i w:val="false"/>
          <w:color w:val="000000"/>
          <w:sz w:val="28"/>
        </w:rPr>
        <w:t>
      қызмет алушының құжаттарын қабылдайтын қызмет беруші бөлімшесінің басшысы мен қызметкерлері;</w:t>
      </w:r>
    </w:p>
    <w:p>
      <w:pPr>
        <w:spacing w:after="0"/>
        <w:ind w:left="0"/>
        <w:jc w:val="both"/>
      </w:pPr>
      <w:r>
        <w:rPr>
          <w:rFonts w:ascii="Times New Roman"/>
          <w:b w:val="false"/>
          <w:i w:val="false"/>
          <w:color w:val="000000"/>
          <w:sz w:val="28"/>
        </w:rPr>
        <w:t>
      қызмет берушінің төлемдерді ұйымдастыруды жүзеге асыратын бөлімшесінің басшысы мен қызметкерлері;</w:t>
      </w:r>
    </w:p>
    <w:p>
      <w:pPr>
        <w:spacing w:after="0"/>
        <w:ind w:left="0"/>
        <w:jc w:val="both"/>
      </w:pPr>
      <w:r>
        <w:rPr>
          <w:rFonts w:ascii="Times New Roman"/>
          <w:b w:val="false"/>
          <w:i w:val="false"/>
          <w:color w:val="000000"/>
          <w:sz w:val="28"/>
        </w:rPr>
        <w:t>
      қызмет берушінің зейнетақы активтерін есепке алу мен есептілігін жүзеге асыратын бөлімшесінің басшысы мен қызметкерлері;</w:t>
      </w:r>
    </w:p>
    <w:p>
      <w:pPr>
        <w:spacing w:after="0"/>
        <w:ind w:left="0"/>
        <w:jc w:val="both"/>
      </w:pPr>
      <w:r>
        <w:rPr>
          <w:rFonts w:ascii="Times New Roman"/>
          <w:b w:val="false"/>
          <w:i w:val="false"/>
          <w:color w:val="000000"/>
          <w:sz w:val="28"/>
        </w:rPr>
        <w:t>
      қызмет берушінің төлемдерді ұйымдастыру, зейнетақы активтерін есепке алу және есептілігі бөлімшелеріне жетекшілік ететін басшысы.</w:t>
      </w:r>
    </w:p>
    <w:bookmarkStart w:name="z1526" w:id="1114"/>
    <w:p>
      <w:pPr>
        <w:spacing w:after="0"/>
        <w:ind w:left="0"/>
        <w:jc w:val="both"/>
      </w:pPr>
      <w:r>
        <w:rPr>
          <w:rFonts w:ascii="Times New Roman"/>
          <w:b w:val="false"/>
          <w:i w:val="false"/>
          <w:color w:val="000000"/>
          <w:sz w:val="28"/>
        </w:rPr>
        <w:t>
      16. Мемлекеттік қызмет көрсету барысында қызмет берушінің құрылымдық бөлімшелерінің (қызметкерлерінің) өзара әрекет ету тәртібі:</w:t>
      </w:r>
    </w:p>
    <w:bookmarkEnd w:id="1114"/>
    <w:bookmarkStart w:name="z1527" w:id="1115"/>
    <w:p>
      <w:pPr>
        <w:spacing w:after="0"/>
        <w:ind w:left="0"/>
        <w:jc w:val="both"/>
      </w:pPr>
      <w:r>
        <w:rPr>
          <w:rFonts w:ascii="Times New Roman"/>
          <w:b w:val="false"/>
          <w:i w:val="false"/>
          <w:color w:val="000000"/>
          <w:sz w:val="28"/>
        </w:rPr>
        <w:t>
      1) қызмет алушының құжаттарын қабылдайтын қызмет беруші бөлімшесінің басшысы қызмет алушының электрондық өтінішін БЖЗҚ АЖ арқылы қызмет берушінің құжаттарды бақылау және өңдеуді жүзеге асыратын бөлімшесіне тексеру және өңдеуге беру үшін растауды жүзеге асырады:</w:t>
      </w:r>
    </w:p>
    <w:bookmarkEnd w:id="1115"/>
    <w:p>
      <w:pPr>
        <w:spacing w:after="0"/>
        <w:ind w:left="0"/>
        <w:jc w:val="both"/>
      </w:pPr>
      <w:r>
        <w:rPr>
          <w:rFonts w:ascii="Times New Roman"/>
          <w:b w:val="false"/>
          <w:i w:val="false"/>
          <w:color w:val="000000"/>
          <w:sz w:val="28"/>
        </w:rPr>
        <w:t>
      1 (бір) жұмыс күні ішінде – қайтыс болған адамды жерлеуге арналған жәрдемақы бойынша;</w:t>
      </w:r>
    </w:p>
    <w:p>
      <w:pPr>
        <w:spacing w:after="0"/>
        <w:ind w:left="0"/>
        <w:jc w:val="both"/>
      </w:pPr>
      <w:r>
        <w:rPr>
          <w:rFonts w:ascii="Times New Roman"/>
          <w:b w:val="false"/>
          <w:i w:val="false"/>
          <w:color w:val="000000"/>
          <w:sz w:val="28"/>
        </w:rPr>
        <w:t>
      2 (екі) жұмыс күні ішінде – төлемдердің басқа түрлері бойынша;</w:t>
      </w:r>
    </w:p>
    <w:bookmarkStart w:name="z1528" w:id="1116"/>
    <w:p>
      <w:pPr>
        <w:spacing w:after="0"/>
        <w:ind w:left="0"/>
        <w:jc w:val="both"/>
      </w:pPr>
      <w:r>
        <w:rPr>
          <w:rFonts w:ascii="Times New Roman"/>
          <w:b w:val="false"/>
          <w:i w:val="false"/>
          <w:color w:val="000000"/>
          <w:sz w:val="28"/>
        </w:rPr>
        <w:t>
      2) Құжаттарды бақылау және өңдеу функцияларын орындайтын қызметкер өтініш пен құжаттарды орындау кезінде өтінішті және құжаттарды тексеруді, растауды немесе бас тартуды:</w:t>
      </w:r>
    </w:p>
    <w:bookmarkEnd w:id="1116"/>
    <w:p>
      <w:pPr>
        <w:spacing w:after="0"/>
        <w:ind w:left="0"/>
        <w:jc w:val="both"/>
      </w:pPr>
      <w:r>
        <w:rPr>
          <w:rFonts w:ascii="Times New Roman"/>
          <w:b w:val="false"/>
          <w:i w:val="false"/>
          <w:color w:val="000000"/>
          <w:sz w:val="28"/>
        </w:rPr>
        <w:t>
      зейнетақы жинақтары бар қайтыс болған адамның отбасы мүшесі болып табылатын қызметті алушы зейнетақы жинақтары және құжаттары бар жерлеуді жүзеге асыратын тұлғаға – 1 (бір) жұмыс күні ішінде;</w:t>
      </w:r>
    </w:p>
    <w:p>
      <w:pPr>
        <w:spacing w:after="0"/>
        <w:ind w:left="0"/>
        <w:jc w:val="both"/>
      </w:pPr>
      <w:r>
        <w:rPr>
          <w:rFonts w:ascii="Times New Roman"/>
          <w:b w:val="false"/>
          <w:i w:val="false"/>
          <w:color w:val="000000"/>
          <w:sz w:val="28"/>
        </w:rPr>
        <w:t>
      мерзімсіз уақытқа бірінші, екінші топ мүгедегі, Қазақстан Республикасының шегінен тыс тұрғылықты тұратын жерге кеткен шетелдік және азаматтығы жоқ адам, қайтыс болған адамның зейнетақы жинақтарына мұрагер болып табылатын қызмет алушылардың өтініштерін қызмет беруші қабылдаған күннен бастап 5 (бес) жұмыс күнінен кешіктірмей;</w:t>
      </w:r>
    </w:p>
    <w:bookmarkStart w:name="z1529" w:id="1117"/>
    <w:p>
      <w:pPr>
        <w:spacing w:after="0"/>
        <w:ind w:left="0"/>
        <w:jc w:val="both"/>
      </w:pPr>
      <w:r>
        <w:rPr>
          <w:rFonts w:ascii="Times New Roman"/>
          <w:b w:val="false"/>
          <w:i w:val="false"/>
          <w:color w:val="000000"/>
          <w:sz w:val="28"/>
        </w:rPr>
        <w:t>
      3) қызмет берушінің құжаттарды бақылау және өңдеу қызметтерін жүзеге асыратын бөлімшесінің қызметкері:</w:t>
      </w:r>
    </w:p>
    <w:bookmarkEnd w:id="1117"/>
    <w:p>
      <w:pPr>
        <w:spacing w:after="0"/>
        <w:ind w:left="0"/>
        <w:jc w:val="both"/>
      </w:pPr>
      <w:r>
        <w:rPr>
          <w:rFonts w:ascii="Times New Roman"/>
          <w:b w:val="false"/>
          <w:i w:val="false"/>
          <w:color w:val="000000"/>
          <w:sz w:val="28"/>
        </w:rPr>
        <w:t>
      БЖЗҚ зейнетақы төлемдеріне құқығы бар мемлекеттік корпорацияға өтініш берген қызмет алушыларға – 8 (сегіз) жұмыс күні ішінде;</w:t>
      </w:r>
    </w:p>
    <w:p>
      <w:pPr>
        <w:spacing w:after="0"/>
        <w:ind w:left="0"/>
        <w:jc w:val="both"/>
      </w:pPr>
      <w:r>
        <w:rPr>
          <w:rFonts w:ascii="Times New Roman"/>
          <w:b w:val="false"/>
          <w:i w:val="false"/>
          <w:color w:val="000000"/>
          <w:sz w:val="28"/>
        </w:rPr>
        <w:t>
      басқа төлемдер бойынша – 1 (бір) жұмыс күні ішінде, өтініштерді өңдеуді жүзеге асырады және зейнетақы төлемдеріне тізілімді автоматтық режимде қызмет берушінің зейнетақы активтерін есепке алу және есептілігін жүргізуді жүзеге асыратын бөлімшесіне жібереді.</w:t>
      </w:r>
    </w:p>
    <w:bookmarkStart w:name="z1530" w:id="1118"/>
    <w:p>
      <w:pPr>
        <w:spacing w:after="0"/>
        <w:ind w:left="0"/>
        <w:jc w:val="both"/>
      </w:pPr>
      <w:r>
        <w:rPr>
          <w:rFonts w:ascii="Times New Roman"/>
          <w:b w:val="false"/>
          <w:i w:val="false"/>
          <w:color w:val="000000"/>
          <w:sz w:val="28"/>
        </w:rPr>
        <w:t>
      4) қызмет берушінің зейнетақы активтерін есепке алу және есептілігін жүргізуді жүзеге асыратын бөлімшесі зейнетақы төлемдеріне тізілімді алған күннен кейінгі 2 (екі) жұмыс күнінен кешіктірмей зейнетақы төлемдерінің тізілімін өңдеуді, зейнетақы төлемдерінің сомасын жеке табыс салығын ұстап қалумен (қажет болған кезде) есептеуді жүзеге асырады және:</w:t>
      </w:r>
    </w:p>
    <w:bookmarkEnd w:id="1118"/>
    <w:p>
      <w:pPr>
        <w:spacing w:after="0"/>
        <w:ind w:left="0"/>
        <w:jc w:val="both"/>
      </w:pPr>
      <w:r>
        <w:rPr>
          <w:rFonts w:ascii="Times New Roman"/>
          <w:b w:val="false"/>
          <w:i w:val="false"/>
          <w:color w:val="000000"/>
          <w:sz w:val="28"/>
        </w:rPr>
        <w:t>
      Регламенттің 2-тармағы 1) тармақшасында – одан әрі Мемлекеттік корпорацияның қызмет алушылардың өтініштерінде көрсетілген банктік деректемелерге аударуы үшін, Мемлекеттік корпорация деректемелеріне;</w:t>
      </w:r>
    </w:p>
    <w:p>
      <w:pPr>
        <w:spacing w:after="0"/>
        <w:ind w:left="0"/>
        <w:jc w:val="both"/>
      </w:pPr>
      <w:r>
        <w:rPr>
          <w:rFonts w:ascii="Times New Roman"/>
          <w:b w:val="false"/>
          <w:i w:val="false"/>
          <w:color w:val="000000"/>
          <w:sz w:val="28"/>
        </w:rPr>
        <w:t>
      Регламенттің 2-тармағы 2) тармақшасында – қызмет алушылардың өтініштерінде көрсетілген банктік деректемелерге көрсетілген қызмет алушылардың кастодиан шоттарынан зейнетақы төлемдерін одан әрі аудару мақсатында зейнетақы төлемдері бойынша электрондық төлем тапсырыстарын жасайды.</w:t>
      </w:r>
    </w:p>
    <w:p>
      <w:pPr>
        <w:spacing w:after="0"/>
        <w:ind w:left="0"/>
        <w:jc w:val="both"/>
      </w:pPr>
      <w:r>
        <w:rPr>
          <w:rFonts w:ascii="Times New Roman"/>
          <w:b w:val="false"/>
          <w:i w:val="false"/>
          <w:color w:val="000000"/>
          <w:sz w:val="28"/>
        </w:rPr>
        <w:t xml:space="preserve">
      Қызмет беруші қызметкерлерінің арасындағы рәсімдердің (әрекеттердің) кезектілігіне сипаттама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әр рәсімнің (әрекеттің) ұзақтығын көрсете отырып берілген.</w:t>
      </w:r>
    </w:p>
    <w:bookmarkStart w:name="z1531" w:id="1119"/>
    <w:p>
      <w:pPr>
        <w:spacing w:after="0"/>
        <w:ind w:left="0"/>
        <w:jc w:val="left"/>
      </w:pPr>
      <w:r>
        <w:rPr>
          <w:rFonts w:ascii="Times New Roman"/>
          <w:b/>
          <w:i w:val="false"/>
          <w:color w:val="000000"/>
        </w:rPr>
        <w:t xml:space="preserve"> 5-тарау. Мемлекеттік қызмет көрсету барысында Мемлекеттік корпорация мен қызмет берушінің ақпараттық жүйелері арасындағы өзара іс-қимыл ету тәртібіне, сондай-ақ басқа органдардың ақпараттық жүйелерін пайдалану тәртібіне сипаттама</w:t>
      </w:r>
    </w:p>
    <w:bookmarkEnd w:id="1119"/>
    <w:bookmarkStart w:name="z1532" w:id="1120"/>
    <w:p>
      <w:pPr>
        <w:spacing w:after="0"/>
        <w:ind w:left="0"/>
        <w:jc w:val="both"/>
      </w:pPr>
      <w:r>
        <w:rPr>
          <w:rFonts w:ascii="Times New Roman"/>
          <w:b w:val="false"/>
          <w:i w:val="false"/>
          <w:color w:val="000000"/>
          <w:sz w:val="28"/>
        </w:rPr>
        <w:t xml:space="preserve">
      17. Мемлекеттік қызмет көрсету барысындағы әкімшілік әрекеттердің логикалық кезектілігі мен құрылымдық функционалдық бірліктердің арасындағы өзара байланысты көрсететін схема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 мемлекеттік қызметін көрсетудің бинес-процестері анықтамалығында көрсетілген.</w:t>
      </w:r>
    </w:p>
    <w:bookmarkEnd w:id="1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"Бірыңғай жинақтаушы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қорындағы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зейнетақы жарналары,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кәсіби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жарналары есебінен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қалыптасқан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жинақтарынан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төлемдерін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Қызмет беруші қызметкерлерінің арасындағы рәсімдердің (әрекеттердің) кезектілігіне әр рәсімнің (әрекеттің) ұзақтығы көрсетілген сипаттама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99"/>
        <w:gridCol w:w="2050"/>
        <w:gridCol w:w="2721"/>
        <w:gridCol w:w="3002"/>
        <w:gridCol w:w="2722"/>
        <w:gridCol w:w="506"/>
      </w:tblGrid>
      <w:tr>
        <w:trPr>
          <w:trHeight w:val="30" w:hRule="atLeast"/>
        </w:trPr>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Әрекеттің (жүрістің, жұмыстар легінің)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Құрылымдық-функционалдық бірліктердің атауы</w:t>
            </w:r>
          </w:p>
        </w:tc>
        <w:tc>
          <w:tcPr>
            <w:tcW w:w="2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Әрекеттің (үдерістің, рәсімнің, операцияның) атауы және оларға сипаттама</w:t>
            </w:r>
          </w:p>
        </w:tc>
        <w:tc>
          <w:tcPr>
            <w:tcW w:w="3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 (деректер, құжат, ұйымдастырушылық-өкімдік шешім)</w:t>
            </w:r>
          </w:p>
        </w:tc>
        <w:tc>
          <w:tcPr>
            <w:tcW w:w="2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әрекет нөмірі</w:t>
            </w:r>
          </w:p>
        </w:tc>
      </w:tr>
      <w:tr>
        <w:trPr>
          <w:trHeight w:val="30" w:hRule="atLeast"/>
        </w:trPr>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қызмет алушы құжаттарын қабылдайтын бөлімшесінің басшысы</w:t>
            </w:r>
          </w:p>
        </w:tc>
        <w:tc>
          <w:tcPr>
            <w:tcW w:w="2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БЖЗҚ АЖ арқылы қызмет алушының электрондық өтінішін растайды және өңдейді</w:t>
            </w:r>
          </w:p>
        </w:tc>
        <w:tc>
          <w:tcPr>
            <w:tcW w:w="3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алушының БЖЗҚ АЖ-дағы өтініші</w:t>
            </w:r>
          </w:p>
        </w:tc>
        <w:tc>
          <w:tcPr>
            <w:tcW w:w="2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 жерлеуге арналған төлемдер;</w:t>
            </w:r>
            <w:r>
              <w:br/>
            </w:r>
            <w:r>
              <w:rPr>
                <w:rFonts w:ascii="Times New Roman"/>
                <w:b w:val="false"/>
                <w:i w:val="false"/>
                <w:color w:val="000000"/>
                <w:sz w:val="20"/>
              </w:rPr>
              <w:t>
2 (екі) жұмыс күн – басқа төлемдер бойынша</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төлемдерді ұйымдастыруды жүзеге асыратын бөлімшесінің құжаттарды бақылау және өңдеу басқармасының қызметкері</w:t>
            </w:r>
          </w:p>
        </w:tc>
        <w:tc>
          <w:tcPr>
            <w:tcW w:w="2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 қабылдаған өтініш пен құжаттарды тексеру</w:t>
            </w:r>
          </w:p>
        </w:tc>
        <w:tc>
          <w:tcPr>
            <w:tcW w:w="3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БЖЗҚ АЖ-да расталған не орындаудан бас тартылған өтініш</w:t>
            </w:r>
          </w:p>
        </w:tc>
        <w:tc>
          <w:tcPr>
            <w:tcW w:w="2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 жерлеуге арналған төлемдер;</w:t>
            </w:r>
            <w:r>
              <w:br/>
            </w:r>
            <w:r>
              <w:rPr>
                <w:rFonts w:ascii="Times New Roman"/>
                <w:b w:val="false"/>
                <w:i w:val="false"/>
                <w:color w:val="000000"/>
                <w:sz w:val="20"/>
              </w:rPr>
              <w:t>
5 (бес) жұмыс күн – басқа төлемдер бойынша</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төлемдерді ұйымдастыруды жүзеге асыратын бөлімшесінің құжаттарды бақылау және өңдеу басқармасының жауапты қызметкері</w:t>
            </w:r>
          </w:p>
        </w:tc>
        <w:tc>
          <w:tcPr>
            <w:tcW w:w="2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өңдеу және зейнетақы төлемдеріне тізілім жасау</w:t>
            </w:r>
          </w:p>
        </w:tc>
        <w:tc>
          <w:tcPr>
            <w:tcW w:w="3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төлемдеріне қалыптастырылған тізілім</w:t>
            </w:r>
          </w:p>
        </w:tc>
        <w:tc>
          <w:tcPr>
            <w:tcW w:w="2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 – мемлекеттік корпорацияға қабылданған өтініштер бойынша ;</w:t>
            </w:r>
            <w:r>
              <w:br/>
            </w:r>
            <w:r>
              <w:rPr>
                <w:rFonts w:ascii="Times New Roman"/>
                <w:b w:val="false"/>
                <w:i w:val="false"/>
                <w:color w:val="000000"/>
                <w:sz w:val="20"/>
              </w:rPr>
              <w:t>
1 (бір) жұмыс күні – басқа төлемдер бойынша</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зейнетақы активтерін есепке алу және есептілікті жүзеге асыратын бөлімшесі</w:t>
            </w:r>
          </w:p>
        </w:tc>
        <w:tc>
          <w:tcPr>
            <w:tcW w:w="2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төлемдеріне тізілімді өңдеу; зейнетақы төлемдерін жеке табыс салығын ұстай отырып (қажет болған кезде) есептеу</w:t>
            </w:r>
          </w:p>
        </w:tc>
        <w:tc>
          <w:tcPr>
            <w:tcW w:w="3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алушылардың жеке зейнетақы шоттарындағы есептеу операциялары;</w:t>
            </w:r>
            <w:r>
              <w:br/>
            </w:r>
            <w:r>
              <w:rPr>
                <w:rFonts w:ascii="Times New Roman"/>
                <w:b w:val="false"/>
                <w:i w:val="false"/>
                <w:color w:val="000000"/>
                <w:sz w:val="20"/>
              </w:rPr>
              <w:t>
2) БЖЗҚ АЖ-да қалыптастырылған электрондық төлем тапсырыстары, зейнетақы төлемдері бойынша электрондық төлем тапсырыстарының тізілімі;</w:t>
            </w:r>
            <w:r>
              <w:br/>
            </w:r>
            <w:r>
              <w:rPr>
                <w:rFonts w:ascii="Times New Roman"/>
                <w:b w:val="false"/>
                <w:i w:val="false"/>
                <w:color w:val="000000"/>
                <w:sz w:val="20"/>
              </w:rPr>
              <w:t>
3) зейнетақы төлемдерінің сомасын кастодиандық шоттардан Мемлекеттік корпорация шотына/ қызмет алушылардың банктік шоттарына жіберу</w:t>
            </w:r>
          </w:p>
        </w:tc>
        <w:tc>
          <w:tcPr>
            <w:tcW w:w="2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"Бірыңғай жинақтаушы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қорындағы міндетті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жарналары,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кәсіби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жарналары есебінен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қалыптасқан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жинақтарынан зейнетақы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төлемдерін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Мемлекеттік қызмет көрсетудің бизнес-процестері анықтамалығы </w:t>
      </w:r>
    </w:p>
    <w:p>
      <w:pPr>
        <w:spacing w:after="0"/>
        <w:ind w:left="0"/>
        <w:jc w:val="both"/>
      </w:pPr>
      <w:r>
        <w:rPr>
          <w:rFonts w:ascii="Times New Roman"/>
          <w:b w:val="false"/>
          <w:i w:val="false"/>
          <w:color w:val="000000"/>
          <w:sz w:val="28"/>
        </w:rPr>
        <w:t>
      "Бірыңғай жинақтаушы зейнетақы қорындағы міндетті зейнетақы жарналары, міндетті кәсіби зейнетақы жарналары есебінен қалыптасқан зейнетақы жинақтарынан зейнетақы төлемдерін жүзеге асыру"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7404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57404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28 мамырдағы</w:t>
            </w:r>
            <w:r>
              <w:br/>
            </w:r>
            <w:r>
              <w:rPr>
                <w:rFonts w:ascii="Times New Roman"/>
                <w:b w:val="false"/>
                <w:i w:val="false"/>
                <w:color w:val="000000"/>
                <w:sz w:val="20"/>
              </w:rPr>
              <w:t>№ 407 бұйрығына</w:t>
            </w:r>
            <w:r>
              <w:br/>
            </w:r>
            <w:r>
              <w:rPr>
                <w:rFonts w:ascii="Times New Roman"/>
                <w:b w:val="false"/>
                <w:i w:val="false"/>
                <w:color w:val="000000"/>
                <w:sz w:val="20"/>
              </w:rPr>
              <w:t>18-қосымша</w:t>
            </w:r>
          </w:p>
        </w:tc>
      </w:tr>
    </w:tbl>
    <w:p>
      <w:pPr>
        <w:spacing w:after="0"/>
        <w:ind w:left="0"/>
        <w:jc w:val="left"/>
      </w:pPr>
      <w:r>
        <w:rPr>
          <w:rFonts w:ascii="Times New Roman"/>
          <w:b/>
          <w:i w:val="false"/>
          <w:color w:val="000000"/>
        </w:rPr>
        <w:t xml:space="preserve"> "Мiндеттi әлеуметтiк сақтандыру жүйесiне қатысушыға әлеуметтік аударымдардың жағдайы мен қозғалысы туралы ақпарат беру" мемлекеттік қызметті көрсету регламенті</w:t>
      </w:r>
    </w:p>
    <w:p>
      <w:pPr>
        <w:spacing w:after="0"/>
        <w:ind w:left="0"/>
        <w:jc w:val="both"/>
      </w:pPr>
      <w:r>
        <w:rPr>
          <w:rFonts w:ascii="Times New Roman"/>
          <w:b w:val="false"/>
          <w:i w:val="false"/>
          <w:color w:val="ff0000"/>
          <w:sz w:val="28"/>
        </w:rPr>
        <w:t xml:space="preserve">
      Ескерту. Бұйрық регламентпен толықтырылды – ҚР Еңбек және халықты әлеуметтік қорғау министрінің 20.05.2019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енгiзiледi) бұйрығымен.</w:t>
      </w:r>
    </w:p>
    <w:bookmarkStart w:name="z1543" w:id="1121"/>
    <w:p>
      <w:pPr>
        <w:spacing w:after="0"/>
        <w:ind w:left="0"/>
        <w:jc w:val="left"/>
      </w:pPr>
      <w:r>
        <w:rPr>
          <w:rFonts w:ascii="Times New Roman"/>
          <w:b/>
          <w:i w:val="false"/>
          <w:color w:val="000000"/>
        </w:rPr>
        <w:t xml:space="preserve"> 1-тарау. Жалпы ережелер</w:t>
      </w:r>
    </w:p>
    <w:bookmarkEnd w:id="1121"/>
    <w:bookmarkStart w:name="z1544" w:id="1122"/>
    <w:p>
      <w:pPr>
        <w:spacing w:after="0"/>
        <w:ind w:left="0"/>
        <w:jc w:val="both"/>
      </w:pPr>
      <w:r>
        <w:rPr>
          <w:rFonts w:ascii="Times New Roman"/>
          <w:b w:val="false"/>
          <w:i w:val="false"/>
          <w:color w:val="000000"/>
          <w:sz w:val="28"/>
        </w:rPr>
        <w:t xml:space="preserve">
      1. "Мiндеттi әлеуметтiк сақтандыру жүйесiне қатысушыға әлеуметтік аударымдардың жағдайы мен қозғалысы туралы ақпарат беру" мемлекеттік қызметті көрсету регламенті (бұдан әрі – Регламент)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2) тармақшасына, "Әлеуметтік-еңбек саласындағы мемлекеттік көрсетілетін қызмет стандарттарын бекіту туралы" Қазақстан Республикасы Денсаулық сақтау және әлеуметтік даму министрінің (Нормативтік құқықтық актілерді мемлекеттік тіркеу тізілімінде № 11342 болып тіркелген) 2015 жылғы 28 сәуірдегі № 279 бұйрығымен бекiтiлген "Мiндеттi әлеуметтiк сақтандыру жүйесiне қатысушыға әлеуметтік аударымдардың жағдайы мен қозғалысы туралы ақпарат беру" мемлекеттік көрсетілетін қызмет </w:t>
      </w:r>
      <w:r>
        <w:rPr>
          <w:rFonts w:ascii="Times New Roman"/>
          <w:b w:val="false"/>
          <w:i w:val="false"/>
          <w:color w:val="000000"/>
          <w:sz w:val="28"/>
        </w:rPr>
        <w:t>стандартына</w:t>
      </w:r>
      <w:r>
        <w:rPr>
          <w:rFonts w:ascii="Times New Roman"/>
          <w:b w:val="false"/>
          <w:i w:val="false"/>
          <w:color w:val="000000"/>
          <w:sz w:val="28"/>
        </w:rPr>
        <w:t xml:space="preserve"> (бұдан әрі – Стандарт) сәйкес әзірленді және Әлеуметтiк аударымдар жүргiзiлген мiндеттi әлеуметтiк сақтандыру жүйесiне қатысушыға әлеуметтік аударымдардың жағдайы мен қозғалысы туралы ақпарат беру тәртібін айқындайды.</w:t>
      </w:r>
    </w:p>
    <w:bookmarkEnd w:id="1122"/>
    <w:bookmarkStart w:name="z1545" w:id="1123"/>
    <w:p>
      <w:pPr>
        <w:spacing w:after="0"/>
        <w:ind w:left="0"/>
        <w:jc w:val="both"/>
      </w:pPr>
      <w:r>
        <w:rPr>
          <w:rFonts w:ascii="Times New Roman"/>
          <w:b w:val="false"/>
          <w:i w:val="false"/>
          <w:color w:val="000000"/>
          <w:sz w:val="28"/>
        </w:rPr>
        <w:t>
      2. Мемлекеттік қызметті "Азаматтарға арналған үкімет" мемлекеттік корпорациясы" коммерциялық емес акционерлік қоғамы (бұдан әрі – Мемлекеттік корпорация) көрсетеді.</w:t>
      </w:r>
    </w:p>
    <w:bookmarkEnd w:id="1123"/>
    <w:bookmarkStart w:name="z1546" w:id="1124"/>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 Мемлекеттік корпорация арқылы жүзеге асырылады.</w:t>
      </w:r>
    </w:p>
    <w:bookmarkEnd w:id="1124"/>
    <w:bookmarkStart w:name="z1547" w:id="1125"/>
    <w:p>
      <w:pPr>
        <w:spacing w:after="0"/>
        <w:ind w:left="0"/>
        <w:jc w:val="both"/>
      </w:pPr>
      <w:r>
        <w:rPr>
          <w:rFonts w:ascii="Times New Roman"/>
          <w:b w:val="false"/>
          <w:i w:val="false"/>
          <w:color w:val="000000"/>
          <w:sz w:val="28"/>
        </w:rPr>
        <w:t>
      4. Мемлекеттік қызметті көрсету нысаны: қағаз жүзінде.</w:t>
      </w:r>
    </w:p>
    <w:bookmarkEnd w:id="1125"/>
    <w:bookmarkStart w:name="z1548" w:id="1126"/>
    <w:p>
      <w:pPr>
        <w:spacing w:after="0"/>
        <w:ind w:left="0"/>
        <w:jc w:val="both"/>
      </w:pPr>
      <w:r>
        <w:rPr>
          <w:rFonts w:ascii="Times New Roman"/>
          <w:b w:val="false"/>
          <w:i w:val="false"/>
          <w:color w:val="000000"/>
          <w:sz w:val="28"/>
        </w:rPr>
        <w:t>
      5. Мемлекеттік қызметті көрсету нәтижесі: мiндеттi әлеуметтiк сақтандыру жүйесiне қатысушыға әлеуметтік аударымдардың жағдайы мен қозғалысы туралы ақпарат беру.</w:t>
      </w:r>
    </w:p>
    <w:bookmarkEnd w:id="1126"/>
    <w:bookmarkStart w:name="z1549" w:id="1127"/>
    <w:p>
      <w:pPr>
        <w:spacing w:after="0"/>
        <w:ind w:left="0"/>
        <w:jc w:val="left"/>
      </w:pPr>
      <w:r>
        <w:rPr>
          <w:rFonts w:ascii="Times New Roman"/>
          <w:b/>
          <w:i w:val="false"/>
          <w:color w:val="000000"/>
        </w:rPr>
        <w:t xml:space="preserve"> 2-тарау. Мемлекеттік қызметті көрсету процесінде көрсетілетін қызметті көрсетушінің құрылымдық бөлімшелерінің (қызметкерлерінің) іс-қимыл тәртібінің сипаттамасы</w:t>
      </w:r>
    </w:p>
    <w:bookmarkEnd w:id="1127"/>
    <w:bookmarkStart w:name="z1550" w:id="1128"/>
    <w:p>
      <w:pPr>
        <w:spacing w:after="0"/>
        <w:ind w:left="0"/>
        <w:jc w:val="both"/>
      </w:pPr>
      <w:r>
        <w:rPr>
          <w:rFonts w:ascii="Times New Roman"/>
          <w:b w:val="false"/>
          <w:i w:val="false"/>
          <w:color w:val="000000"/>
          <w:sz w:val="28"/>
        </w:rPr>
        <w:t xml:space="preserve">
      6. Мемлекеттік қызметті көрсету бойынша рәсімді (іс-қимылды) бастау үшін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құжаттарға қоса берген көрсетілетін қызметті алушының өтініші негіздеме болып табылады.</w:t>
      </w:r>
    </w:p>
    <w:bookmarkEnd w:id="1128"/>
    <w:bookmarkStart w:name="z1551" w:id="1129"/>
    <w:p>
      <w:pPr>
        <w:spacing w:after="0"/>
        <w:ind w:left="0"/>
        <w:jc w:val="both"/>
      </w:pPr>
      <w:r>
        <w:rPr>
          <w:rFonts w:ascii="Times New Roman"/>
          <w:b w:val="false"/>
          <w:i w:val="false"/>
          <w:color w:val="000000"/>
          <w:sz w:val="28"/>
        </w:rPr>
        <w:t>
      7. Мемлекеттік қызметтерді көрсету мерзімдері Стандарттың 4-тармағында көрсетілген.</w:t>
      </w:r>
    </w:p>
    <w:bookmarkEnd w:id="1129"/>
    <w:bookmarkStart w:name="z1552" w:id="1130"/>
    <w:p>
      <w:pPr>
        <w:spacing w:after="0"/>
        <w:ind w:left="0"/>
        <w:jc w:val="left"/>
      </w:pPr>
      <w:r>
        <w:rPr>
          <w:rFonts w:ascii="Times New Roman"/>
          <w:b/>
          <w:i w:val="false"/>
          <w:color w:val="000000"/>
        </w:rPr>
        <w:t xml:space="preserve"> 3-тарау. Мемлекеттік қызметті көрсету процесінде көрсетілетін қызмет көрсетушінің құрылымдық бөлімшелерінің (қызметкерлерінің) өзара іс-қимыл тәртібінің сипаттамасы</w:t>
      </w:r>
    </w:p>
    <w:bookmarkEnd w:id="1130"/>
    <w:bookmarkStart w:name="z1553" w:id="1131"/>
    <w:p>
      <w:pPr>
        <w:spacing w:after="0"/>
        <w:ind w:left="0"/>
        <w:jc w:val="both"/>
      </w:pPr>
      <w:r>
        <w:rPr>
          <w:rFonts w:ascii="Times New Roman"/>
          <w:b w:val="false"/>
          <w:i w:val="false"/>
          <w:color w:val="000000"/>
          <w:sz w:val="28"/>
        </w:rPr>
        <w:t>
      8. Мемлекеттік қызметті көрсету процесіне көрсетілетін қызметті берушінің мынадай қызметкерлері:</w:t>
      </w:r>
    </w:p>
    <w:bookmarkEnd w:id="1131"/>
    <w:p>
      <w:pPr>
        <w:spacing w:after="0"/>
        <w:ind w:left="0"/>
        <w:jc w:val="both"/>
      </w:pPr>
      <w:r>
        <w:rPr>
          <w:rFonts w:ascii="Times New Roman"/>
          <w:b w:val="false"/>
          <w:i w:val="false"/>
          <w:color w:val="000000"/>
          <w:sz w:val="28"/>
        </w:rPr>
        <w:t>
      қызмет көрсетушінің бөлімінің (басқармасының) маманы;</w:t>
      </w:r>
    </w:p>
    <w:p>
      <w:pPr>
        <w:spacing w:after="0"/>
        <w:ind w:left="0"/>
        <w:jc w:val="both"/>
      </w:pPr>
      <w:r>
        <w:rPr>
          <w:rFonts w:ascii="Times New Roman"/>
          <w:b w:val="false"/>
          <w:i w:val="false"/>
          <w:color w:val="000000"/>
          <w:sz w:val="28"/>
        </w:rPr>
        <w:t>
      қызметті көрсетушінің басшысы қатысады.</w:t>
      </w:r>
    </w:p>
    <w:bookmarkStart w:name="z1554" w:id="1132"/>
    <w:p>
      <w:pPr>
        <w:spacing w:after="0"/>
        <w:ind w:left="0"/>
        <w:jc w:val="both"/>
      </w:pPr>
      <w:r>
        <w:rPr>
          <w:rFonts w:ascii="Times New Roman"/>
          <w:b w:val="false"/>
          <w:i w:val="false"/>
          <w:color w:val="000000"/>
          <w:sz w:val="28"/>
        </w:rPr>
        <w:t>
      9. Мемлекеттік қызметті көрсету процесінде көрсетілетін қызметті берушінің құрылымдық бөлімшелерінің (қызметкерлерінің) өзара іс-қимыл тәртібі:</w:t>
      </w:r>
    </w:p>
    <w:bookmarkEnd w:id="1132"/>
    <w:p>
      <w:pPr>
        <w:spacing w:after="0"/>
        <w:ind w:left="0"/>
        <w:jc w:val="both"/>
      </w:pPr>
      <w:r>
        <w:rPr>
          <w:rFonts w:ascii="Times New Roman"/>
          <w:b w:val="false"/>
          <w:i w:val="false"/>
          <w:color w:val="000000"/>
          <w:sz w:val="28"/>
        </w:rPr>
        <w:t>
      көрсетілетін қызметті беруші бөлімінің (басқармасының) маманы өтінішті тіркеген сәттен бастап мiндеттi әлеуметтiк сақтандыру жүйесiне қатысушыға әлеуметтік аударымдардың жағдайы мен қозғалысы туралы ақпарат беру бойынша ақпараттық жүйеге (бұдан әрі – АЖ) сұрау салуды қалыптастырады, алынған ақпаратты басып шығарады және қызмет көрсетушінің басшысына береді;</w:t>
      </w:r>
    </w:p>
    <w:p>
      <w:pPr>
        <w:spacing w:after="0"/>
        <w:ind w:left="0"/>
        <w:jc w:val="both"/>
      </w:pPr>
      <w:r>
        <w:rPr>
          <w:rFonts w:ascii="Times New Roman"/>
          <w:b w:val="false"/>
          <w:i w:val="false"/>
          <w:color w:val="000000"/>
          <w:sz w:val="28"/>
        </w:rPr>
        <w:t xml:space="preserve">
      көрсетілетін қызметті берушінің басшысы мiндеттi әлеуметтiк сақтандыру жүйесiне қатысушыға әлеуметтік аударымдардың жағдайы мен қозғалысы туралы ақпаратты алған сәттен бастап оны мөрмен растап қызмет алушысына беру үшін қызмет көрсетуші бөлімнің (басқарманың) маманына қайтарып береді. Мемлекеттік қызмет көрсету процесіндегі әкімшілік іс-қимылдардың логикалық дәйектілігі арасындағы өзара байланысты көрсететін схема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"Мiндеттi әлеуметтiк сақтандыру жүйесiне қатысушыға әлеуметтік аударымдардың жағдайы мен қозғалысы туралы ақпарат беру" мемлекеттік қызметті көрсету бизнес-процестерінің анықтамалығында келтірілген.</w:t>
      </w:r>
    </w:p>
    <w:bookmarkStart w:name="z1555" w:id="1133"/>
    <w:p>
      <w:pPr>
        <w:spacing w:after="0"/>
        <w:ind w:left="0"/>
        <w:jc w:val="left"/>
      </w:pPr>
      <w:r>
        <w:rPr>
          <w:rFonts w:ascii="Times New Roman"/>
          <w:b/>
          <w:i w:val="false"/>
          <w:color w:val="000000"/>
        </w:rPr>
        <w:t xml:space="preserve"> 4-тарау. Мемлекеттік қызметті көрсету процесінде көрсетілетін қызметті берушінің іс-қимыл тәртібінің сипаттамасы</w:t>
      </w:r>
    </w:p>
    <w:bookmarkEnd w:id="1133"/>
    <w:bookmarkStart w:name="z1556" w:id="1134"/>
    <w:p>
      <w:pPr>
        <w:spacing w:after="0"/>
        <w:ind w:left="0"/>
        <w:jc w:val="both"/>
      </w:pPr>
      <w:r>
        <w:rPr>
          <w:rFonts w:ascii="Times New Roman"/>
          <w:b w:val="false"/>
          <w:i w:val="false"/>
          <w:color w:val="000000"/>
          <w:sz w:val="28"/>
        </w:rPr>
        <w:t xml:space="preserve">
      10. Көрсетілетін қызметті алушыдан құжаттарды қабылдау "электрондық кезек" тәртібінде, кедергісіз қағидат бойынша Мемлекеттік корпорация бөлімшесінде жүзеге асырылады. </w:t>
      </w:r>
    </w:p>
    <w:bookmarkEnd w:id="1134"/>
    <w:p>
      <w:pPr>
        <w:spacing w:after="0"/>
        <w:ind w:left="0"/>
        <w:jc w:val="both"/>
      </w:pPr>
      <w:r>
        <w:rPr>
          <w:rFonts w:ascii="Times New Roman"/>
          <w:b w:val="false"/>
          <w:i w:val="false"/>
          <w:color w:val="000000"/>
          <w:sz w:val="28"/>
        </w:rPr>
        <w:t>
      Бұл ретте өтініш пен құжаттарды қабылдайтын маман мынадай іс-қимылдарды жүзеге асырады:</w:t>
      </w:r>
    </w:p>
    <w:p>
      <w:pPr>
        <w:spacing w:after="0"/>
        <w:ind w:left="0"/>
        <w:jc w:val="both"/>
      </w:pPr>
      <w:r>
        <w:rPr>
          <w:rFonts w:ascii="Times New Roman"/>
          <w:b w:val="false"/>
          <w:i w:val="false"/>
          <w:color w:val="000000"/>
          <w:sz w:val="28"/>
        </w:rPr>
        <w:t>
      1) қызметті алушы туралы деректерінің болуына автоматтандырылған АЖ-ға сұрау салуды қалыптастырады;</w:t>
      </w:r>
    </w:p>
    <w:p>
      <w:pPr>
        <w:spacing w:after="0"/>
        <w:ind w:left="0"/>
        <w:jc w:val="both"/>
      </w:pPr>
      <w:r>
        <w:rPr>
          <w:rFonts w:ascii="Times New Roman"/>
          <w:b w:val="false"/>
          <w:i w:val="false"/>
          <w:color w:val="000000"/>
          <w:sz w:val="28"/>
        </w:rPr>
        <w:t>
      2) қызметті алушыдан қабылданатын құжаттар топтамасының толықтығын тексереді;</w:t>
      </w:r>
    </w:p>
    <w:p>
      <w:pPr>
        <w:spacing w:after="0"/>
        <w:ind w:left="0"/>
        <w:jc w:val="both"/>
      </w:pPr>
      <w:r>
        <w:rPr>
          <w:rFonts w:ascii="Times New Roman"/>
          <w:b w:val="false"/>
          <w:i w:val="false"/>
          <w:color w:val="000000"/>
          <w:sz w:val="28"/>
        </w:rPr>
        <w:t>
      3) өтінішті тіркейді және қызметті алушыға мемлекеттік қызмет көрсету нәтижесін береді.</w:t>
      </w:r>
    </w:p>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толық топтамасын ұсынбаған және (немесе) қолданылу мерзімі өтіп кеткен құжаттарды ұсынған жағдайда Мемлекеттік корпорацияның маманы мемлекеттік қызмет көрсету стандартының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Міндетті әлеуметтік сақтандыру жүйесіне әлеуметтік аударымдардың түсуі болмаған жағдайда Мемлекеттік корпорацияның маманы әлеуметтік аударымдардың жоқ екені туралы ақпарат береді.</w:t>
      </w:r>
    </w:p>
    <w:bookmarkStart w:name="z1557" w:id="1135"/>
    <w:p>
      <w:pPr>
        <w:spacing w:after="0"/>
        <w:ind w:left="0"/>
        <w:jc w:val="both"/>
      </w:pPr>
      <w:r>
        <w:rPr>
          <w:rFonts w:ascii="Times New Roman"/>
          <w:b w:val="false"/>
          <w:i w:val="false"/>
          <w:color w:val="000000"/>
          <w:sz w:val="28"/>
        </w:rPr>
        <w:t xml:space="preserve">
      11. "Мiндеттi әлеуметтiк сақтандыру жүйесiне қатысушыға әлеуметтік аударымдардың жағдайы мен қозғалысы туралы ақпарат беру" мемлекеттік қызметті көрсету нәтижесін беру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қалыптастырылады.</w:t>
      </w:r>
    </w:p>
    <w:bookmarkEnd w:id="1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"Мiндеттi әлеуметтiк</w:t>
            </w:r>
            <w:r>
              <w:br/>
            </w:r>
            <w:r>
              <w:rPr>
                <w:rFonts w:ascii="Times New Roman"/>
                <w:b w:val="false"/>
                <w:i w:val="false"/>
                <w:color w:val="000000"/>
                <w:sz w:val="20"/>
              </w:rPr>
              <w:t>сақтандыру</w:t>
            </w:r>
            <w:r>
              <w:br/>
            </w:r>
            <w:r>
              <w:rPr>
                <w:rFonts w:ascii="Times New Roman"/>
                <w:b w:val="false"/>
                <w:i w:val="false"/>
                <w:color w:val="000000"/>
                <w:sz w:val="20"/>
              </w:rPr>
              <w:t>жүйесiне қатысушыға</w:t>
            </w:r>
            <w:r>
              <w:br/>
            </w:r>
            <w:r>
              <w:rPr>
                <w:rFonts w:ascii="Times New Roman"/>
                <w:b w:val="false"/>
                <w:i w:val="false"/>
                <w:color w:val="000000"/>
                <w:sz w:val="20"/>
              </w:rPr>
              <w:t>әлеуметтік</w:t>
            </w:r>
            <w:r>
              <w:br/>
            </w:r>
            <w:r>
              <w:rPr>
                <w:rFonts w:ascii="Times New Roman"/>
                <w:b w:val="false"/>
                <w:i w:val="false"/>
                <w:color w:val="000000"/>
                <w:sz w:val="20"/>
              </w:rPr>
              <w:t>аударымдардың жағдайы мен</w:t>
            </w:r>
            <w:r>
              <w:br/>
            </w:r>
            <w:r>
              <w:rPr>
                <w:rFonts w:ascii="Times New Roman"/>
                <w:b w:val="false"/>
                <w:i w:val="false"/>
                <w:color w:val="000000"/>
                <w:sz w:val="20"/>
              </w:rPr>
              <w:t>қозғалысы туралы ақпарат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регламентіне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"Мiндеттi әлеуметтiк сақтандыру жүйесiне қатысушыға әлеуметтік аударымдардың жағдайы мен қозғалысы туралы ақпарат беру" мемлекеттік қызметті көрсету бизнес-процестерінің анықтамалығы</w:t>
      </w:r>
    </w:p>
    <w:p>
      <w:pPr>
        <w:spacing w:after="0"/>
        <w:ind w:left="0"/>
        <w:jc w:val="left"/>
      </w:pPr>
      <w:r>
        <w:br/>
      </w:r>
    </w:p>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166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"Мiндеттi әлеуметтiк</w:t>
            </w:r>
            <w:r>
              <w:br/>
            </w:r>
            <w:r>
              <w:rPr>
                <w:rFonts w:ascii="Times New Roman"/>
                <w:b w:val="false"/>
                <w:i w:val="false"/>
                <w:color w:val="000000"/>
                <w:sz w:val="20"/>
              </w:rPr>
              <w:t>сақтандыру</w:t>
            </w:r>
            <w:r>
              <w:br/>
            </w:r>
            <w:r>
              <w:rPr>
                <w:rFonts w:ascii="Times New Roman"/>
                <w:b w:val="false"/>
                <w:i w:val="false"/>
                <w:color w:val="000000"/>
                <w:sz w:val="20"/>
              </w:rPr>
              <w:t>жүйесiне қатысушыға</w:t>
            </w:r>
            <w:r>
              <w:br/>
            </w:r>
            <w:r>
              <w:rPr>
                <w:rFonts w:ascii="Times New Roman"/>
                <w:b w:val="false"/>
                <w:i w:val="false"/>
                <w:color w:val="000000"/>
                <w:sz w:val="20"/>
              </w:rPr>
              <w:t>әлеуметтік</w:t>
            </w:r>
            <w:r>
              <w:br/>
            </w:r>
            <w:r>
              <w:rPr>
                <w:rFonts w:ascii="Times New Roman"/>
                <w:b w:val="false"/>
                <w:i w:val="false"/>
                <w:color w:val="000000"/>
                <w:sz w:val="20"/>
              </w:rPr>
              <w:t>аударымдардың жағдайы мен</w:t>
            </w:r>
            <w:r>
              <w:br/>
            </w:r>
            <w:r>
              <w:rPr>
                <w:rFonts w:ascii="Times New Roman"/>
                <w:b w:val="false"/>
                <w:i w:val="false"/>
                <w:color w:val="000000"/>
                <w:sz w:val="20"/>
              </w:rPr>
              <w:t>қозғалысы туралы ақпарат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регламентіне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Мiндеттi әлеуметтiк сақтандыру жүйесiне қатысушыға әлеуметтік аударымдардың жағдайы мен қозғалысы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15"/>
        <w:gridCol w:w="1315"/>
        <w:gridCol w:w="808"/>
        <w:gridCol w:w="1315"/>
        <w:gridCol w:w="809"/>
        <w:gridCol w:w="809"/>
        <w:gridCol w:w="1376"/>
        <w:gridCol w:w="809"/>
        <w:gridCol w:w="1316"/>
        <w:gridCol w:w="809"/>
        <w:gridCol w:w="809"/>
        <w:gridCol w:w="810"/>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r>
      <w:tr>
        <w:trPr>
          <w:trHeight w:val="30" w:hRule="atLeast"/>
        </w:trPr>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күн</w:t>
            </w:r>
          </w:p>
        </w:tc>
        <w:tc>
          <w:tcPr>
            <w:tcW w:w="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РРН/БИН</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Дәрежесі</w:t>
            </w:r>
          </w:p>
        </w:tc>
        <w:tc>
          <w:tcPr>
            <w:tcW w:w="8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r>
    </w:tbl>
    <w:p>
      <w:pPr>
        <w:spacing w:after="0"/>
        <w:ind w:left="0"/>
        <w:jc w:val="both"/>
      </w:pPr>
      <w:r>
        <w:rPr>
          <w:rFonts w:ascii="Times New Roman"/>
          <w:b w:val="false"/>
          <w:i w:val="false"/>
          <w:color w:val="000000"/>
          <w:sz w:val="28"/>
        </w:rPr>
        <w:t>
      М.Ө. Басшының ТАӘ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7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header.xml" Type="http://schemas.openxmlformats.org/officeDocument/2006/relationships/header" Id="rId7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