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4069" w14:textId="e4e4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пайдалану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міндетін атқарушысының 2015 жылғы 28 мамырдағы № 378 бұйрығы. Қазақстан Республикасының Әділет министрлігінде 2015 жылы 26 маусымда № 11450 болып тіркелді. Күші жойылды - Қазақстан Республикасы Энергетика министрінің 2020 жылғы 1 сәуірдегі № 123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01.04.2020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Мыналар:</w:t>
      </w:r>
    </w:p>
    <w:bookmarkEnd w:id="1"/>
    <w:bookmarkStart w:name="z237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"Атом энергиясын пайдалану объектілерінің тіршілік циклінің кезеңдеріне байланысты жұмыстарды орындауға лицензия беру" мемлекеттік көрсетілетін қызмет регламенті;</w:t>
      </w:r>
    </w:p>
    <w:bookmarkEnd w:id="2"/>
    <w:bookmarkStart w:name="z237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"Ядролық материалдармен жұмыс істеу жөніндегі қызметті жүзеге асыруға лицензия беру" мемлекеттік көрсетілетін қызмет регламенті;</w:t>
      </w:r>
    </w:p>
    <w:bookmarkEnd w:id="3"/>
    <w:bookmarkStart w:name="z237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мемлекеттік көрсетілетін қызмет регламенті;</w:t>
      </w:r>
    </w:p>
    <w:bookmarkEnd w:id="4"/>
    <w:bookmarkStart w:name="z237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"Иондаушы сәуле шығаруды генерациялайтын аспаптармен және қондырғылармен жұмыс істеу жөніндегі қызметті жүзеге асыруға лицензия беру" мемлекеттік көрсетілетін қызмет регламенті;</w:t>
      </w:r>
    </w:p>
    <w:bookmarkEnd w:id="5"/>
    <w:bookmarkStart w:name="z238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"Атом энергиясын пайдалану саласында қызметтер көрсету жөніндегі қызметті жүзеге асыруға лицензия беру" мемлекеттік көрсетілетін қызмет регламенті;</w:t>
      </w:r>
    </w:p>
    <w:bookmarkEnd w:id="6"/>
    <w:bookmarkStart w:name="z238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"Радиоактивті қалдықтармен жұмыс істеу жөніндегі қызметке лицензия беру" мемлекеттік көрсетілетін қызмет регламенті;</w:t>
      </w:r>
    </w:p>
    <w:bookmarkEnd w:id="7"/>
    <w:bookmarkStart w:name="z2382"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регламенті;</w:t>
      </w:r>
    </w:p>
    <w:bookmarkEnd w:id="8"/>
    <w:bookmarkStart w:name="z2383"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 мемлекеттік көрсетілетін қызмет регламенті;</w:t>
      </w:r>
    </w:p>
    <w:bookmarkEnd w:id="9"/>
    <w:bookmarkStart w:name="z2384"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"Ядролық қондырғылар мен ядролық материалдарды физикалық қорғауға лицензия беру" мемлекеттік көрсетілетін қызмет регламенті;</w:t>
      </w:r>
    </w:p>
    <w:bookmarkEnd w:id="10"/>
    <w:bookmarkStart w:name="z2385"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"Ядролық және радиациялық қауіпсіздікті қамтамасыз етуге жауапты персоналды арнайы даярлау жөніндегі қызметті жүзеге асыруға лицензия беру" мемлекеттік көрсетілетін қызмет регламенті;</w:t>
      </w:r>
    </w:p>
    <w:bookmarkEnd w:id="11"/>
    <w:bookmarkStart w:name="z2386"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"Атом энергиясы пайдаланылатын объектілерде жұмыс істейтін персоналды аттестаттау" мемлекеттік көрсетілетін қызмет регламенті;</w:t>
      </w:r>
    </w:p>
    <w:bookmarkEnd w:id="12"/>
    <w:bookmarkStart w:name="z2387"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"Ядролық, радиациялық және ядролық физикалық қауіпсіздік сараптамасын жүзеге асыратын ұйымдарды аккредиттеу" мемлекеттік көрсетілетін қызмет регламенті;</w:t>
      </w:r>
    </w:p>
    <w:bookmarkEnd w:id="13"/>
    <w:bookmarkStart w:name="z2388"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 – рұқсаттар күшін қолдану" мемлекеттік көрсетілетін қызмет регламенті;</w:t>
      </w:r>
    </w:p>
    <w:bookmarkEnd w:id="14"/>
    <w:bookmarkStart w:name="z2389"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"Сараптама ұйымы ұсынған ядролық, радиациялық және ядролық физикалық қауіпсіздікті қамтамасыз етуге қатысты есептеу әдістемелерін келісу" мемлекеттік көрсетілетін қызмет регламенті.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05.04.2018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5" w:id="16"/>
    <w:p>
      <w:pPr>
        <w:spacing w:after="0"/>
        <w:ind w:left="0"/>
        <w:jc w:val="both"/>
      </w:pPr>
      <w:r>
        <w:rPr>
          <w:rFonts w:ascii="Times New Roman"/>
          <w:b w:val="false"/>
          <w:i w:val="false"/>
          <w:color w:val="000000"/>
          <w:sz w:val="28"/>
        </w:rPr>
        <w:t xml:space="preserve">
      2. "Атом энергиясын пайдалану саласындағы мемлекеттік көрсетілетін қызметтердің регламенттерін бекіту туралы" Қазақстан Республикасы Премьер-Министрінің орынбасары - Қазақстан Республикасы Индустрия және жаңа технологиялар министрінің 2014 жылғы 25 сәуірдегі № 133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9475 тіркелген, 2014 жылғы 23 маусымда "Әділет" ақпараттық-құқықтық жүйесінде жарияланған) күші жойылды деп танылсын.</w:t>
      </w:r>
    </w:p>
    <w:bookmarkEnd w:id="16"/>
    <w:bookmarkStart w:name="z16" w:id="17"/>
    <w:p>
      <w:pPr>
        <w:spacing w:after="0"/>
        <w:ind w:left="0"/>
        <w:jc w:val="both"/>
      </w:pPr>
      <w:r>
        <w:rPr>
          <w:rFonts w:ascii="Times New Roman"/>
          <w:b w:val="false"/>
          <w:i w:val="false"/>
          <w:color w:val="000000"/>
          <w:sz w:val="28"/>
        </w:rPr>
        <w:t>
      3. Қазақстан Республикасы Энергетика министрлігінің Атомдық және энергетикалық қадағалау мен бақылау комитеті заңнамада белгіленген тәртіппен:</w:t>
      </w:r>
    </w:p>
    <w:bookmarkEnd w:id="17"/>
    <w:bookmarkStart w:name="z17" w:id="1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8"/>
    <w:bookmarkStart w:name="z18" w:id="19"/>
    <w:p>
      <w:pPr>
        <w:spacing w:after="0"/>
        <w:ind w:left="0"/>
        <w:jc w:val="both"/>
      </w:pPr>
      <w:r>
        <w:rPr>
          <w:rFonts w:ascii="Times New Roman"/>
          <w:b w:val="false"/>
          <w:i w:val="false"/>
          <w:color w:val="000000"/>
          <w:sz w:val="28"/>
        </w:rPr>
        <w:t>
      2) осы бұйрықтың Қазақстан Республикасының Әділет министрлігінде мемлекеттік тіркелгенінен кейін күнтізбелік он күн ішінде оның көшірмесін мерзімді баспа басылымдарына және "Әділет" ақпараттық-құқықтық жүйесіне ресми жариялауға жіберілуін;</w:t>
      </w:r>
    </w:p>
    <w:bookmarkEnd w:id="19"/>
    <w:bookmarkStart w:name="z19" w:id="20"/>
    <w:p>
      <w:pPr>
        <w:spacing w:after="0"/>
        <w:ind w:left="0"/>
        <w:jc w:val="both"/>
      </w:pPr>
      <w:r>
        <w:rPr>
          <w:rFonts w:ascii="Times New Roman"/>
          <w:b w:val="false"/>
          <w:i w:val="false"/>
          <w:color w:val="000000"/>
          <w:sz w:val="28"/>
        </w:rPr>
        <w:t>
      3) осы бұйрықтың Қазақстан Республикасы Энергетика министрлігінің интернет-ресурсына және мемлекеттік органдардың интранет-порталына орналастырылуын;</w:t>
      </w:r>
    </w:p>
    <w:bookmarkEnd w:id="20"/>
    <w:bookmarkStart w:name="z20" w:id="21"/>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10 жұмыс күні ішінде осы тармақтың 2) және 3) тармақшаларында көзделген іс-шаралардың орындалуы туралы мәліметтерді Қазақстан Республикасы Энергетика министрлігінің Заң қызметі департаментіне ұсынуды қамтамасыз етсін.</w:t>
      </w:r>
    </w:p>
    <w:bookmarkEnd w:id="21"/>
    <w:bookmarkStart w:name="z21"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22"/>
    <w:bookmarkStart w:name="z22" w:id="23"/>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Жақсалиев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28 мамырдағы</w:t>
            </w:r>
            <w:r>
              <w:br/>
            </w:r>
            <w:r>
              <w:rPr>
                <w:rFonts w:ascii="Times New Roman"/>
                <w:b w:val="false"/>
                <w:i w:val="false"/>
                <w:color w:val="000000"/>
                <w:sz w:val="20"/>
              </w:rPr>
              <w:t>№ 378 бұйрығына</w:t>
            </w:r>
            <w:r>
              <w:br/>
            </w:r>
            <w:r>
              <w:rPr>
                <w:rFonts w:ascii="Times New Roman"/>
                <w:b w:val="false"/>
                <w:i w:val="false"/>
                <w:color w:val="000000"/>
                <w:sz w:val="20"/>
              </w:rPr>
              <w:t>1-қосымша</w:t>
            </w:r>
          </w:p>
        </w:tc>
      </w:tr>
    </w:tbl>
    <w:bookmarkStart w:name="z32" w:id="24"/>
    <w:p>
      <w:pPr>
        <w:spacing w:after="0"/>
        <w:ind w:left="0"/>
        <w:jc w:val="left"/>
      </w:pPr>
      <w:r>
        <w:rPr>
          <w:rFonts w:ascii="Times New Roman"/>
          <w:b/>
          <w:i w:val="false"/>
          <w:color w:val="000000"/>
        </w:rPr>
        <w:t xml:space="preserve"> "Атом энергиясын пайдалану объектілерінің тіршілік циклінің кезеңдеріне</w:t>
      </w:r>
      <w:r>
        <w:br/>
      </w:r>
      <w:r>
        <w:rPr>
          <w:rFonts w:ascii="Times New Roman"/>
          <w:b/>
          <w:i w:val="false"/>
          <w:color w:val="000000"/>
        </w:rPr>
        <w:t>байланысты жұмыстарды орындауға лицензия беру" мемлекеттік көрсетілетін қызмет</w:t>
      </w:r>
      <w:r>
        <w:br/>
      </w:r>
      <w:r>
        <w:rPr>
          <w:rFonts w:ascii="Times New Roman"/>
          <w:b/>
          <w:i w:val="false"/>
          <w:color w:val="000000"/>
        </w:rPr>
        <w:t>регламенті</w:t>
      </w:r>
    </w:p>
    <w:bookmarkEnd w:id="24"/>
    <w:p>
      <w:pPr>
        <w:spacing w:after="0"/>
        <w:ind w:left="0"/>
        <w:jc w:val="both"/>
      </w:pPr>
      <w:r>
        <w:rPr>
          <w:rFonts w:ascii="Times New Roman"/>
          <w:b w:val="false"/>
          <w:i w:val="false"/>
          <w:color w:val="ff0000"/>
          <w:sz w:val="28"/>
        </w:rPr>
        <w:t xml:space="preserve">
      Ескерту. Регламент жаңа редакцияда – ҚР Энергетика министрінің 30.10.2017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33" w:id="25"/>
    <w:p>
      <w:pPr>
        <w:spacing w:after="0"/>
        <w:ind w:left="0"/>
        <w:jc w:val="left"/>
      </w:pPr>
      <w:r>
        <w:rPr>
          <w:rFonts w:ascii="Times New Roman"/>
          <w:b/>
          <w:i w:val="false"/>
          <w:color w:val="000000"/>
        </w:rPr>
        <w:t xml:space="preserve"> 1-тарау.  Жалпы ережелер</w:t>
      </w:r>
    </w:p>
    <w:bookmarkEnd w:id="25"/>
    <w:bookmarkStart w:name="z1334" w:id="26"/>
    <w:p>
      <w:pPr>
        <w:spacing w:after="0"/>
        <w:ind w:left="0"/>
        <w:jc w:val="both"/>
      </w:pPr>
      <w:r>
        <w:rPr>
          <w:rFonts w:ascii="Times New Roman"/>
          <w:b w:val="false"/>
          <w:i w:val="false"/>
          <w:color w:val="000000"/>
          <w:sz w:val="28"/>
        </w:rPr>
        <w:t xml:space="preserve">
      1. "Атом энергиясын пайдалану объектілерінің тіршілік циклінің кезеңдеріне байланысты жұмыстарды орындауға лицензия беру" мемлекеттік қызметін Қазақстан Республикасы Энергетика министрлігінің Атомдық және энергетикалық қадағалау мен бақылау комитеті (бұдан әрі – көрсетілетін қызметті беруші) www.egov.kz, www.elicense.kz "электрондық үкіметтің" веб-порталы (бұдан әрі – портал) арқылы Қазақстан Республикасы Энергетика министрінің 2015 жылдың 22 сәуірінде № 299 бұйрығымен бекітілген (Қазақстан Республикасы нормативтік құқықтық актілерінің ақпараттық-құқықтық жүйесінде № 11222 болып тіркелген) "Атом энергиясын пайдалану объектілерінің тіршілік циклінің кезеңдеріне байланысты жұмыстарды орындауға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26"/>
    <w:bookmarkStart w:name="z1335" w:id="27"/>
    <w:p>
      <w:pPr>
        <w:spacing w:after="0"/>
        <w:ind w:left="0"/>
        <w:jc w:val="both"/>
      </w:pPr>
      <w:r>
        <w:rPr>
          <w:rFonts w:ascii="Times New Roman"/>
          <w:b w:val="false"/>
          <w:i w:val="false"/>
          <w:color w:val="000000"/>
          <w:sz w:val="28"/>
        </w:rPr>
        <w:t>
      2. Мемлекеттік қызмет көрсету нысаны – электрондық.</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36" w:id="28"/>
    <w:p>
      <w:pPr>
        <w:spacing w:after="0"/>
        <w:ind w:left="0"/>
        <w:jc w:val="both"/>
      </w:pPr>
      <w:r>
        <w:rPr>
          <w:rFonts w:ascii="Times New Roman"/>
          <w:b w:val="false"/>
          <w:i w:val="false"/>
          <w:color w:val="000000"/>
          <w:sz w:val="28"/>
        </w:rPr>
        <w:t>
      3. Мемлекеттік қызмет көрсету нәтижесі – атом энергиясын пайдалану объектілерінің тіршілік циклінің кезеңдеріне байланысты жұмыстарды орындауға лицензия және (немесе) лицензияға қосымша, қайта ресімделген лицензия және (немесе) лицензияға қосымша, көрсетілетін қызметті алушының қайтып алуға қанағаттандырылған өтініші, лицензияның және (немесе) лицензияға қосымшаның күшін тоқтата тұру немесе жаңғырту туралы шешім немесе Стандарттың 10-тармағында көзделген жағдайлар және негіздер бойынша мемлекеттік қызмет көрсетуден бас тарту туралы дәлелді жауап.</w:t>
      </w:r>
    </w:p>
    <w:bookmarkEnd w:id="28"/>
    <w:bookmarkStart w:name="z1337" w:id="29"/>
    <w:p>
      <w:pPr>
        <w:spacing w:after="0"/>
        <w:ind w:left="0"/>
        <w:jc w:val="both"/>
      </w:pPr>
      <w:r>
        <w:rPr>
          <w:rFonts w:ascii="Times New Roman"/>
          <w:b w:val="false"/>
          <w:i w:val="false"/>
          <w:color w:val="000000"/>
          <w:sz w:val="28"/>
        </w:rPr>
        <w:t xml:space="preserve">
      Мемлекеттік қызметті көрсету нәтижесін беру нысаны: электрондық.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38" w:id="3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bookmarkEnd w:id="30"/>
    <w:bookmarkStart w:name="z1339" w:id="3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9- тармағына сәйкес құжаттарды қоса тіркеген қызметті алушының электрондық сауалы негіз болып табылады. </w:t>
      </w:r>
    </w:p>
    <w:bookmarkEnd w:id="31"/>
    <w:bookmarkStart w:name="z1340"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Лицензия және (немесе) лицензияға қосымша беру жағдайында мемлекеттік қызметті көрсету процесінің құрамына кіретін әрбір рәсімнің (іс-қимылдың)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32"/>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дәлелді бас тарту туралы жауап береді. Құжаттардың толық топтамасы ұсынылған және мерзімі өткен құжаттар болмаған жағдайда, оларды бастапқы тексеру туралы қорытындыға қоса ядролық және радиациялық қауіпсіздік басқармасына жібереді.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және радиациялық қауіпсіздік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мен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353"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33"/>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өтінішті көрсетілетін қызметті берушінің кеңсесінің қызметкері келіп түскен күні тіркейді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дәлелді бас тарту туралы жауап береді. Құжаттардың толық топтамасы ұсынылған және мерзімі өткен құжаттар болмаған жағдайда, оларды бастапқы тексеру туралы қорытындыға қоса ядролық және радиациялық қауіпсіздік басқармасына жібереді.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және радиациялық қауіпсіздік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мен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366"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34"/>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Талап етілетін құжаттардың толық болмау фактілері және (немесе) олардың қолданылу мерзімінің аяқталғаны анықталған жағдайда, өтінішті одан әрі қараудан дәлелді бас тарту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лицензиялау басқармасы мемлекеттік қызмет көрсетудің қорытындысы туралы шешім дайындайды. Шешім лицензиялау мен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p>
      <w:pPr>
        <w:spacing w:after="0"/>
        <w:ind w:left="0"/>
        <w:jc w:val="both"/>
      </w:pPr>
      <w:r>
        <w:rPr>
          <w:rFonts w:ascii="Times New Roman"/>
          <w:b w:val="false"/>
          <w:i w:val="false"/>
          <w:color w:val="000000"/>
          <w:sz w:val="28"/>
        </w:rPr>
        <w:t>
      5)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77"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Көрсетілген қызметті алушының берген өтінішін қайтарып алуға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35"/>
    <w:p>
      <w:pPr>
        <w:spacing w:after="0"/>
        <w:ind w:left="0"/>
        <w:jc w:val="both"/>
      </w:pPr>
      <w:r>
        <w:rPr>
          <w:rFonts w:ascii="Times New Roman"/>
          <w:b w:val="false"/>
          <w:i w:val="false"/>
          <w:color w:val="000000"/>
          <w:sz w:val="28"/>
        </w:rPr>
        <w:t>
      1) көрсетілетін қызметті алушыдан портал арқылы түскен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қарауға беріледі.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қайтарып алуға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p>
      <w:pPr>
        <w:spacing w:after="0"/>
        <w:ind w:left="0"/>
        <w:jc w:val="both"/>
      </w:pPr>
      <w:r>
        <w:rPr>
          <w:rFonts w:ascii="Times New Roman"/>
          <w:b w:val="false"/>
          <w:i w:val="false"/>
          <w:color w:val="000000"/>
          <w:sz w:val="28"/>
        </w:rPr>
        <w:t>
      4) қайтарып алуға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29" w:id="36"/>
    <w:p>
      <w:pPr>
        <w:spacing w:after="0"/>
        <w:ind w:left="0"/>
        <w:jc w:val="both"/>
      </w:pPr>
      <w:r>
        <w:rPr>
          <w:rFonts w:ascii="Times New Roman"/>
          <w:b w:val="false"/>
          <w:i w:val="false"/>
          <w:color w:val="000000"/>
          <w:sz w:val="28"/>
        </w:rPr>
        <w:t>
      8-1. Лицензияның және (немесе) лицензияға қосымшаның күшін тоқтата тұруға немесе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36"/>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тұруға немесе жаңғыртуға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лицензияның және (немесе) лицензияға қосымшаның күшін тоқтата тұруға немесе жаңғыртуға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30" w:id="37"/>
    <w:p>
      <w:pPr>
        <w:spacing w:after="0"/>
        <w:ind w:left="0"/>
        <w:jc w:val="both"/>
      </w:pPr>
      <w:r>
        <w:rPr>
          <w:rFonts w:ascii="Times New Roman"/>
          <w:b w:val="false"/>
          <w:i w:val="false"/>
          <w:color w:val="000000"/>
          <w:sz w:val="28"/>
        </w:rPr>
        <w:t>
      8-2.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37"/>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үшін ұсынылған құжаттарды ядролық және радиациялық қауіпсіздік басқармасына жібереді.</w:t>
      </w:r>
    </w:p>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 (екі) сағат; </w:t>
      </w:r>
    </w:p>
    <w:p>
      <w:pPr>
        <w:spacing w:after="0"/>
        <w:ind w:left="0"/>
        <w:jc w:val="both"/>
      </w:pPr>
      <w:r>
        <w:rPr>
          <w:rFonts w:ascii="Times New Roman"/>
          <w:b w:val="false"/>
          <w:i w:val="false"/>
          <w:color w:val="000000"/>
          <w:sz w:val="28"/>
        </w:rPr>
        <w:t>
      4) ядролық және радиациялық қауіпсіздік басқармасы лицензияның және (немесе) лицензияға қосымшаның күшін тоқтата тұру үшін негіз болған бұзушылықтарды жойғанын тексеруді жүзеге асырады және бұзушылықтардың жойылуы немесе жойылмауы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7 (жеті)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Бұзушылықтар жойылған жағдайда, лицензиялау басқармасы лицензияның және (немесе) лицензияға қосымшаның күшін жаңғырту туралы шешім дайындайды, бұзушылықтар жойылмаған жағдайда, лицензияның және (немесе) лицензияға қосымшаның күшін жаңғыртудан бас тарту туралы шешім дайындайды. Шешім лицензиялау және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лицензияның және (немесе) лицензияға қосымшаның күшін жаңғыртады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8-2-тармақпен толықтырылды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86" w:id="38"/>
    <w:p>
      <w:pPr>
        <w:spacing w:after="0"/>
        <w:ind w:left="0"/>
        <w:jc w:val="both"/>
      </w:pPr>
      <w:r>
        <w:rPr>
          <w:rFonts w:ascii="Times New Roman"/>
          <w:b w:val="false"/>
          <w:i w:val="false"/>
          <w:color w:val="000000"/>
          <w:sz w:val="28"/>
        </w:rPr>
        <w:t xml:space="preserve">
      9.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кезінде лицензияны және (немесе) лицензияға қосымшаны беру және лицензияны және (немесе) лицензияға қосымшаны қайта ресімдеу) көрсетудегі рәсімнің (іс-қимылдың) нәтижесі: </w:t>
      </w:r>
    </w:p>
    <w:bookmarkEnd w:id="38"/>
    <w:bookmarkStart w:name="z1387" w:id="39"/>
    <w:p>
      <w:pPr>
        <w:spacing w:after="0"/>
        <w:ind w:left="0"/>
        <w:jc w:val="both"/>
      </w:pPr>
      <w:r>
        <w:rPr>
          <w:rFonts w:ascii="Times New Roman"/>
          <w:b w:val="false"/>
          <w:i w:val="false"/>
          <w:color w:val="000000"/>
          <w:sz w:val="28"/>
        </w:rPr>
        <w:t>
      1)  кіріс нөмірі және күні койылып тіркелген өтініш;</w:t>
      </w:r>
    </w:p>
    <w:bookmarkEnd w:id="39"/>
    <w:bookmarkStart w:name="z1388" w:id="40"/>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40"/>
    <w:bookmarkStart w:name="z1389" w:id="41"/>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құжаттарды одан әрі қараудан дәлелді бас тарту немесе бастапқы тексеру туралы қорытындыны қосып беру;</w:t>
      </w:r>
    </w:p>
    <w:bookmarkEnd w:id="41"/>
    <w:bookmarkStart w:name="z1390" w:id="42"/>
    <w:p>
      <w:pPr>
        <w:spacing w:after="0"/>
        <w:ind w:left="0"/>
        <w:jc w:val="both"/>
      </w:pPr>
      <w:r>
        <w:rPr>
          <w:rFonts w:ascii="Times New Roman"/>
          <w:b w:val="false"/>
          <w:i w:val="false"/>
          <w:color w:val="000000"/>
          <w:sz w:val="28"/>
        </w:rPr>
        <w:t xml:space="preserve">
      4) талдауды жүргізу және көрсетілетін қызметті алушының лицензияны және (немесе) лицензияға қосымшаны беру және заңды тұлға-лицензиатты бөліп шығару және бөлу нысанында қайта ұйымдастыру кезінде лицензияны және (немесе) лицензияға қосымшаны қайта ресімдеу үшін қажет талаптарға сәйкес келуі немесе сәйкес келмеуі туралы қорытынды дайындау; </w:t>
      </w:r>
    </w:p>
    <w:bookmarkEnd w:id="42"/>
    <w:bookmarkStart w:name="z1391" w:id="43"/>
    <w:p>
      <w:pPr>
        <w:spacing w:after="0"/>
        <w:ind w:left="0"/>
        <w:jc w:val="both"/>
      </w:pPr>
      <w:r>
        <w:rPr>
          <w:rFonts w:ascii="Times New Roman"/>
          <w:b w:val="false"/>
          <w:i w:val="false"/>
          <w:color w:val="000000"/>
          <w:sz w:val="28"/>
        </w:rPr>
        <w:t>
      5) мемлекеттік қызмет көрсету туралы шешім дайындау;</w:t>
      </w:r>
    </w:p>
    <w:bookmarkEnd w:id="43"/>
    <w:bookmarkStart w:name="z1392" w:id="44"/>
    <w:p>
      <w:pPr>
        <w:spacing w:after="0"/>
        <w:ind w:left="0"/>
        <w:jc w:val="both"/>
      </w:pPr>
      <w:r>
        <w:rPr>
          <w:rFonts w:ascii="Times New Roman"/>
          <w:b w:val="false"/>
          <w:i w:val="false"/>
          <w:color w:val="000000"/>
          <w:sz w:val="28"/>
        </w:rPr>
        <w:t>
      6) мемлекеттік қызмет көрсету туралы шешімге көрсетілетін қызмет берушінің басшысы немесе оның орынбасарының қол қоюы.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93" w:id="45"/>
    <w:p>
      <w:pPr>
        <w:spacing w:after="0"/>
        <w:ind w:left="0"/>
        <w:jc w:val="both"/>
      </w:pPr>
      <w:r>
        <w:rPr>
          <w:rFonts w:ascii="Times New Roman"/>
          <w:b w:val="false"/>
          <w:i w:val="false"/>
          <w:color w:val="000000"/>
          <w:sz w:val="28"/>
        </w:rPr>
        <w:t xml:space="preserve">
      10.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жағдайларында лицензияны және (немесе) лицензияға қосымшаны қайта ресімдеуді қоспағанда,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лицензияны және (немесе) лицензияға қосымшаны қайта ресімдеу) көрсетудегі рәсімнің (іс-қимылдың) нәтижесі:</w:t>
      </w:r>
    </w:p>
    <w:bookmarkEnd w:id="45"/>
    <w:bookmarkStart w:name="z1394" w:id="46"/>
    <w:p>
      <w:pPr>
        <w:spacing w:after="0"/>
        <w:ind w:left="0"/>
        <w:jc w:val="both"/>
      </w:pPr>
      <w:r>
        <w:rPr>
          <w:rFonts w:ascii="Times New Roman"/>
          <w:b w:val="false"/>
          <w:i w:val="false"/>
          <w:color w:val="000000"/>
          <w:sz w:val="28"/>
        </w:rPr>
        <w:t>
      1) кіріс нөмірі және күні койылып тіркелген өтініш;</w:t>
      </w:r>
    </w:p>
    <w:bookmarkEnd w:id="46"/>
    <w:bookmarkStart w:name="z1395" w:id="47"/>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47"/>
    <w:bookmarkStart w:name="z1396" w:id="48"/>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өтінішті одан әрі қараудан дәлелді бас тарту немесе өтінішті қарау.</w:t>
      </w:r>
    </w:p>
    <w:bookmarkEnd w:id="48"/>
    <w:bookmarkStart w:name="z1397" w:id="49"/>
    <w:p>
      <w:pPr>
        <w:spacing w:after="0"/>
        <w:ind w:left="0"/>
        <w:jc w:val="both"/>
      </w:pPr>
      <w:r>
        <w:rPr>
          <w:rFonts w:ascii="Times New Roman"/>
          <w:b w:val="false"/>
          <w:i w:val="false"/>
          <w:color w:val="000000"/>
          <w:sz w:val="28"/>
        </w:rPr>
        <w:t>
      4) мемлекеттік қызмет көрсету туралы шешімді дайындау;</w:t>
      </w:r>
    </w:p>
    <w:bookmarkEnd w:id="49"/>
    <w:bookmarkStart w:name="z1398" w:id="50"/>
    <w:p>
      <w:pPr>
        <w:spacing w:after="0"/>
        <w:ind w:left="0"/>
        <w:jc w:val="both"/>
      </w:pPr>
      <w:r>
        <w:rPr>
          <w:rFonts w:ascii="Times New Roman"/>
          <w:b w:val="false"/>
          <w:i w:val="false"/>
          <w:color w:val="000000"/>
          <w:sz w:val="28"/>
        </w:rPr>
        <w:t xml:space="preserve">
      5) мемлекеттік қызмет көрсету туралы шешімге көрсетілетін қызметті берушінің басшысының немесе оның орынбасарының қол қоюы.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99" w:id="51"/>
    <w:p>
      <w:pPr>
        <w:spacing w:after="0"/>
        <w:ind w:left="0"/>
        <w:jc w:val="both"/>
      </w:pPr>
      <w:r>
        <w:rPr>
          <w:rFonts w:ascii="Times New Roman"/>
          <w:b w:val="false"/>
          <w:i w:val="false"/>
          <w:color w:val="000000"/>
          <w:sz w:val="28"/>
        </w:rPr>
        <w:t>
      11. Келесі рәсімді (іс-қимылды) орындауды бастауға негіз болатын мемлекеттік қызмет (қайтарып алуға арналған өтініш) көрсетудегі рәсімнің (іс-қимылдың) нәтижесі:</w:t>
      </w:r>
    </w:p>
    <w:bookmarkEnd w:id="51"/>
    <w:bookmarkStart w:name="z1400" w:id="52"/>
    <w:p>
      <w:pPr>
        <w:spacing w:after="0"/>
        <w:ind w:left="0"/>
        <w:jc w:val="both"/>
      </w:pPr>
      <w:r>
        <w:rPr>
          <w:rFonts w:ascii="Times New Roman"/>
          <w:b w:val="false"/>
          <w:i w:val="false"/>
          <w:color w:val="000000"/>
          <w:sz w:val="28"/>
        </w:rPr>
        <w:t>
      1) кіріс нөмірі және күні койылып тіркелген өтініш;</w:t>
      </w:r>
    </w:p>
    <w:bookmarkEnd w:id="52"/>
    <w:bookmarkStart w:name="z1401" w:id="53"/>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53"/>
    <w:bookmarkStart w:name="z1402" w:id="54"/>
    <w:p>
      <w:pPr>
        <w:spacing w:after="0"/>
        <w:ind w:left="0"/>
        <w:jc w:val="both"/>
      </w:pPr>
      <w:r>
        <w:rPr>
          <w:rFonts w:ascii="Times New Roman"/>
          <w:b w:val="false"/>
          <w:i w:val="false"/>
          <w:color w:val="000000"/>
          <w:sz w:val="28"/>
        </w:rPr>
        <w:t>
      3) мемлекеттік қызмет көрсету туралы шешімді дайындау;</w:t>
      </w:r>
    </w:p>
    <w:bookmarkEnd w:id="54"/>
    <w:bookmarkStart w:name="z1403" w:id="55"/>
    <w:p>
      <w:pPr>
        <w:spacing w:after="0"/>
        <w:ind w:left="0"/>
        <w:jc w:val="both"/>
      </w:pPr>
      <w:r>
        <w:rPr>
          <w:rFonts w:ascii="Times New Roman"/>
          <w:b w:val="false"/>
          <w:i w:val="false"/>
          <w:color w:val="000000"/>
          <w:sz w:val="28"/>
        </w:rPr>
        <w:t>
      4) мемлекеттік қызмет көрсету туралы шешімге көрсетілетін қызметті берушінің басшысының немесе оның орынбасарының қол қоюы.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04" w:id="56"/>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іс-қимылдар тәртібінің</w:t>
      </w:r>
      <w:r>
        <w:br/>
      </w:r>
      <w:r>
        <w:rPr>
          <w:rFonts w:ascii="Times New Roman"/>
          <w:b/>
          <w:i w:val="false"/>
          <w:color w:val="000000"/>
        </w:rPr>
        <w:t>сипаттамасы</w:t>
      </w:r>
    </w:p>
    <w:bookmarkEnd w:id="56"/>
    <w:bookmarkStart w:name="z1405"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Мемлекеттік қызмет көрсету процесіне қатысатын көрсетілетін қызметті берушінің құрылымдық бөлімшелерінің (қызметкерлерінің) тізбесі:</w:t>
      </w:r>
    </w:p>
    <w:bookmarkEnd w:id="57"/>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w:t>
      </w:r>
    </w:p>
    <w:p>
      <w:pPr>
        <w:spacing w:after="0"/>
        <w:ind w:left="0"/>
        <w:jc w:val="both"/>
      </w:pPr>
      <w:r>
        <w:rPr>
          <w:rFonts w:ascii="Times New Roman"/>
          <w:b w:val="false"/>
          <w:i w:val="false"/>
          <w:color w:val="000000"/>
          <w:sz w:val="28"/>
        </w:rPr>
        <w:t>
      3) лицензиялау басқармасы;</w:t>
      </w:r>
    </w:p>
    <w:p>
      <w:pPr>
        <w:spacing w:after="0"/>
        <w:ind w:left="0"/>
        <w:jc w:val="both"/>
      </w:pPr>
      <w:r>
        <w:rPr>
          <w:rFonts w:ascii="Times New Roman"/>
          <w:b w:val="false"/>
          <w:i w:val="false"/>
          <w:color w:val="000000"/>
          <w:sz w:val="28"/>
        </w:rPr>
        <w:t>
      4) ядролық және радиациялық қауіпсіздік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10"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Әрбір рәсімнің (іс-қимылдың) ұзақтығы көрсетілген құрылымдық бөлімшелердің (қызметкерлердің) арасындағы рәсімдердің (іс-қимылдардың) бірізділігінің сипаттамасы:</w:t>
      </w:r>
    </w:p>
    <w:bookmarkEnd w:id="58"/>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бұрыштамаға қол қояды және өтініш пен құжаттарды лицензиялау басқармасына 1 (бір) сағат ішінде береді;</w:t>
      </w:r>
    </w:p>
    <w:p>
      <w:pPr>
        <w:spacing w:after="0"/>
        <w:ind w:left="0"/>
        <w:jc w:val="both"/>
      </w:pPr>
      <w:r>
        <w:rPr>
          <w:rFonts w:ascii="Times New Roman"/>
          <w:b w:val="false"/>
          <w:i w:val="false"/>
          <w:color w:val="000000"/>
          <w:sz w:val="28"/>
        </w:rPr>
        <w:t>
      3) лицензиялау басқармасы ұсынылған құжаттардың толықтығын және қолданылу мерзімін 2 (екі) жұмыс күні ішінде тексереді;</w:t>
      </w:r>
    </w:p>
    <w:p>
      <w:pPr>
        <w:spacing w:after="0"/>
        <w:ind w:left="0"/>
        <w:jc w:val="both"/>
      </w:pPr>
      <w:r>
        <w:rPr>
          <w:rFonts w:ascii="Times New Roman"/>
          <w:b w:val="false"/>
          <w:i w:val="false"/>
          <w:color w:val="000000"/>
          <w:sz w:val="28"/>
        </w:rPr>
        <w:t>
      4) ядролық және радиациялық қауіпсіздік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15 (он бес) жұмыс күні ішінде жүргізеді.</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p>
      <w:pPr>
        <w:spacing w:after="0"/>
        <w:ind w:left="0"/>
        <w:jc w:val="both"/>
      </w:pPr>
      <w:r>
        <w:rPr>
          <w:rFonts w:ascii="Times New Roman"/>
          <w:b w:val="false"/>
          <w:i w:val="false"/>
          <w:color w:val="000000"/>
          <w:sz w:val="28"/>
        </w:rPr>
        <w:t>
      Ядролық және радиациялық қауіпсіздік басқармасы лицензияның және (немесе) лицензияға қосымшаның күшін тоқтата тұру үшін негіз болған бұзушылықтарды жойғанын тексеруді 7 (жеті) жұмыс күні ішінде жүзеге асырады;</w:t>
      </w:r>
    </w:p>
    <w:p>
      <w:pPr>
        <w:spacing w:after="0"/>
        <w:ind w:left="0"/>
        <w:jc w:val="both"/>
      </w:pPr>
      <w:r>
        <w:rPr>
          <w:rFonts w:ascii="Times New Roman"/>
          <w:b w:val="false"/>
          <w:i w:val="false"/>
          <w:color w:val="000000"/>
          <w:sz w:val="28"/>
        </w:rPr>
        <w:t>
      5) лицензиялау басқармасы мемлекеттік қызметті көрсету туралы шешімді:</w:t>
      </w:r>
    </w:p>
    <w:p>
      <w:pPr>
        <w:spacing w:after="0"/>
        <w:ind w:left="0"/>
        <w:jc w:val="both"/>
      </w:pPr>
      <w:r>
        <w:rPr>
          <w:rFonts w:ascii="Times New Roman"/>
          <w:b w:val="false"/>
          <w:i w:val="false"/>
          <w:color w:val="000000"/>
          <w:sz w:val="28"/>
        </w:rPr>
        <w:t>
      лицензия және (немесе) лицензияға қосымша беру жағдайында,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2 (екі) жұмыс күні ішінде дайындайды;</w:t>
      </w:r>
    </w:p>
    <w:p>
      <w:pPr>
        <w:spacing w:after="0"/>
        <w:ind w:left="0"/>
        <w:jc w:val="both"/>
      </w:pPr>
      <w:r>
        <w:rPr>
          <w:rFonts w:ascii="Times New Roman"/>
          <w:b w:val="false"/>
          <w:i w:val="false"/>
          <w:color w:val="000000"/>
          <w:sz w:val="28"/>
        </w:rPr>
        <w:t>
      қайтарып алуға арналған өтінішті қанағаттандыру жағдайында 1 (бір) жұмыс күні ішінде дайындайды;</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4 (төрт) сағат ішінде дайындайды;</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немесе жаңғырту жағдайында 2 (екі) жұмыс күні ішінде дайындайды;</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жағдайында 2 (екі) жұмыс күні ішінде дайындайды;</w:t>
      </w:r>
    </w:p>
    <w:p>
      <w:pPr>
        <w:spacing w:after="0"/>
        <w:ind w:left="0"/>
        <w:jc w:val="both"/>
      </w:pPr>
      <w:r>
        <w:rPr>
          <w:rFonts w:ascii="Times New Roman"/>
          <w:b w:val="false"/>
          <w:i w:val="false"/>
          <w:color w:val="000000"/>
          <w:sz w:val="28"/>
        </w:rPr>
        <w:t>
      6) көрсетілетін қызмет берушінің басшысы немесе оның орынбасары мемлекеттік қызметті көрсету шешіміне 2 (екі) сағат ішінде қол қояды.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422" w:id="59"/>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іс-қимылдар тәртібінің, сондай-ақ</w:t>
      </w:r>
      <w:r>
        <w:br/>
      </w:r>
      <w:r>
        <w:rPr>
          <w:rFonts w:ascii="Times New Roman"/>
          <w:b/>
          <w:i w:val="false"/>
          <w:color w:val="000000"/>
        </w:rPr>
        <w:t>мемлекеттік қызмет көрсету процесінде ақпараттық жүйелерді пайдалану тәртібінің</w:t>
      </w:r>
      <w:r>
        <w:br/>
      </w:r>
      <w:r>
        <w:rPr>
          <w:rFonts w:ascii="Times New Roman"/>
          <w:b/>
          <w:i w:val="false"/>
          <w:color w:val="000000"/>
        </w:rPr>
        <w:t>сипаттамасы</w:t>
      </w:r>
    </w:p>
    <w:bookmarkEnd w:id="59"/>
    <w:bookmarkStart w:name="z1423" w:id="60"/>
    <w:p>
      <w:pPr>
        <w:spacing w:after="0"/>
        <w:ind w:left="0"/>
        <w:jc w:val="both"/>
      </w:pPr>
      <w:r>
        <w:rPr>
          <w:rFonts w:ascii="Times New Roman"/>
          <w:b w:val="false"/>
          <w:i w:val="false"/>
          <w:color w:val="000000"/>
          <w:sz w:val="28"/>
        </w:rPr>
        <w:t>
      14.  Осы регламентте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қарастырылмаған.</w:t>
      </w:r>
    </w:p>
    <w:bookmarkEnd w:id="60"/>
    <w:bookmarkStart w:name="z1424" w:id="61"/>
    <w:p>
      <w:pPr>
        <w:spacing w:after="0"/>
        <w:ind w:left="0"/>
        <w:jc w:val="both"/>
      </w:pPr>
      <w:r>
        <w:rPr>
          <w:rFonts w:ascii="Times New Roman"/>
          <w:b w:val="false"/>
          <w:i w:val="false"/>
          <w:color w:val="000000"/>
          <w:sz w:val="28"/>
        </w:rPr>
        <w:t>
      15. Мемлекеттік қызметті портал арқылы көрсету кезінде көрсетілетін қызмет алушы рәсімдерінің (іс-қимылдарының) бірізділігі және жүгіну тәртібінің сипаттамасы:</w:t>
      </w:r>
    </w:p>
    <w:bookmarkEnd w:id="61"/>
    <w:bookmarkStart w:name="z1425" w:id="62"/>
    <w:p>
      <w:pPr>
        <w:spacing w:after="0"/>
        <w:ind w:left="0"/>
        <w:jc w:val="both"/>
      </w:pPr>
      <w:r>
        <w:rPr>
          <w:rFonts w:ascii="Times New Roman"/>
          <w:b w:val="false"/>
          <w:i w:val="false"/>
          <w:color w:val="000000"/>
          <w:sz w:val="28"/>
        </w:rPr>
        <w:t xml:space="preserve">
      көрсетілетін қызметті алушы порталда өзінің тіркеу куәлігінің көмегімен көрсетілетін қызметті алушының компьютерінің интернет-браузерінде сақталатын электрондық цифрлық қолтаңбасын (бұдан әрі – ЭЦҚ) тіркеуді жүзеге асырады (порталға тіркелмеген көрсетілетін қызметті алушылар үшін жүзеге асырылады); </w:t>
      </w:r>
    </w:p>
    <w:bookmarkEnd w:id="62"/>
    <w:bookmarkStart w:name="z1426" w:id="63"/>
    <w:p>
      <w:pPr>
        <w:spacing w:after="0"/>
        <w:ind w:left="0"/>
        <w:jc w:val="both"/>
      </w:pPr>
      <w:r>
        <w:rPr>
          <w:rFonts w:ascii="Times New Roman"/>
          <w:b w:val="false"/>
          <w:i w:val="false"/>
          <w:color w:val="000000"/>
          <w:sz w:val="28"/>
        </w:rPr>
        <w:t xml:space="preserve">
      1-ші процесс – мемлекеттiк көрсетілетін қызметтi алу үшiн порталда авторизациялау; </w:t>
      </w:r>
    </w:p>
    <w:bookmarkEnd w:id="63"/>
    <w:bookmarkStart w:name="z1427" w:id="64"/>
    <w:p>
      <w:pPr>
        <w:spacing w:after="0"/>
        <w:ind w:left="0"/>
        <w:jc w:val="both"/>
      </w:pPr>
      <w:r>
        <w:rPr>
          <w:rFonts w:ascii="Times New Roman"/>
          <w:b w:val="false"/>
          <w:i w:val="false"/>
          <w:color w:val="000000"/>
          <w:sz w:val="28"/>
        </w:rPr>
        <w:t>
      2-ші процесс – көрсетiлетін қызметті алушының осы регламентте көрсетiлген қызметтi таңдауы, экранға қызмет көрсетуге арналған сұрау нысанын шығару және көрсетілетін қызметті алушының нысанды, оның құрылымы мен форматтық талаптарды есепке алып толтыруы (деректерді енгізу), сұрану нысанына қажеттi құжаттарды электрондық түрде бекіту;</w:t>
      </w:r>
    </w:p>
    <w:bookmarkEnd w:id="64"/>
    <w:bookmarkStart w:name="z1428" w:id="65"/>
    <w:p>
      <w:pPr>
        <w:spacing w:after="0"/>
        <w:ind w:left="0"/>
        <w:jc w:val="both"/>
      </w:pPr>
      <w:r>
        <w:rPr>
          <w:rFonts w:ascii="Times New Roman"/>
          <w:b w:val="false"/>
          <w:i w:val="false"/>
          <w:color w:val="000000"/>
          <w:sz w:val="28"/>
        </w:rPr>
        <w:t>
      3-ші процесс – электрондық үкiметтiң төлем шлюзі арқылы көрсетілетін қызмет ақысын төлеу, сонан соң бұл ақпарат "Е-лицензиялау" Мемлекеттік деректер қоры ақпараттық жүйесіне (ЕЛ МДҚ АЖ) келіп түседi:</w:t>
      </w:r>
    </w:p>
    <w:bookmarkEnd w:id="65"/>
    <w:bookmarkStart w:name="z1429" w:id="66"/>
    <w:p>
      <w:pPr>
        <w:spacing w:after="0"/>
        <w:ind w:left="0"/>
        <w:jc w:val="both"/>
      </w:pPr>
      <w:r>
        <w:rPr>
          <w:rFonts w:ascii="Times New Roman"/>
          <w:b w:val="false"/>
          <w:i w:val="false"/>
          <w:color w:val="000000"/>
          <w:sz w:val="28"/>
        </w:rPr>
        <w:t>
      мемлекеттік қызметті көрсеткенi үшiн төлем фактiсiн ЕЛ МДҚ АЖ-да тексеру;</w:t>
      </w:r>
    </w:p>
    <w:bookmarkEnd w:id="66"/>
    <w:bookmarkStart w:name="z1430" w:id="67"/>
    <w:p>
      <w:pPr>
        <w:spacing w:after="0"/>
        <w:ind w:left="0"/>
        <w:jc w:val="both"/>
      </w:pPr>
      <w:r>
        <w:rPr>
          <w:rFonts w:ascii="Times New Roman"/>
          <w:b w:val="false"/>
          <w:i w:val="false"/>
          <w:color w:val="000000"/>
          <w:sz w:val="28"/>
        </w:rPr>
        <w:t>
      4-ші процесс – ЕЛ МДҚ АЖ-да қызметті көрсету үшiн төлемнiң болмауына байланысты сұратылған мемлекеттік көрсетілетін қызметтен бас тарту туралы хабарламаны қалыптастыру;</w:t>
      </w:r>
    </w:p>
    <w:bookmarkEnd w:id="67"/>
    <w:bookmarkStart w:name="z1431" w:id="68"/>
    <w:p>
      <w:pPr>
        <w:spacing w:after="0"/>
        <w:ind w:left="0"/>
        <w:jc w:val="both"/>
      </w:pPr>
      <w:r>
        <w:rPr>
          <w:rFonts w:ascii="Times New Roman"/>
          <w:b w:val="false"/>
          <w:i w:val="false"/>
          <w:color w:val="000000"/>
          <w:sz w:val="28"/>
        </w:rPr>
        <w:t>
      5-ші процесс – сұрауды куәландыру (қол қою) үшiн көрсетiлетін қызметті алушының электрондық цифрлық қолтаңбаның тiркеу куәлiгiн таңдауы;</w:t>
      </w:r>
    </w:p>
    <w:bookmarkEnd w:id="68"/>
    <w:bookmarkStart w:name="z1432" w:id="69"/>
    <w:p>
      <w:pPr>
        <w:spacing w:after="0"/>
        <w:ind w:left="0"/>
        <w:jc w:val="both"/>
      </w:pPr>
      <w:r>
        <w:rPr>
          <w:rFonts w:ascii="Times New Roman"/>
          <w:b w:val="false"/>
          <w:i w:val="false"/>
          <w:color w:val="000000"/>
          <w:sz w:val="28"/>
        </w:rPr>
        <w:t>
      6-шы процесс – көрсетiлетін қызметті алушының ЭЦҚ-сы арқылы қызмет көрсетуге сұраудың толтырылған (енгiзiлген деректер) нысанын куәландыру (қол қою);</w:t>
      </w:r>
    </w:p>
    <w:bookmarkEnd w:id="69"/>
    <w:bookmarkStart w:name="z1433" w:id="70"/>
    <w:p>
      <w:pPr>
        <w:spacing w:after="0"/>
        <w:ind w:left="0"/>
        <w:jc w:val="both"/>
      </w:pPr>
      <w:r>
        <w:rPr>
          <w:rFonts w:ascii="Times New Roman"/>
          <w:b w:val="false"/>
          <w:i w:val="false"/>
          <w:color w:val="000000"/>
          <w:sz w:val="28"/>
        </w:rPr>
        <w:t>
      7-ші процесс – ЕЛ МДҚ АЖ-да электрондық құжатты (көрсетiлетін қызметті алушының сұрауын) тiркеу және ЕЛ МДҚ АЖ-да сұрауды өңдеу;</w:t>
      </w:r>
    </w:p>
    <w:bookmarkEnd w:id="70"/>
    <w:bookmarkStart w:name="z1434" w:id="71"/>
    <w:p>
      <w:pPr>
        <w:spacing w:after="0"/>
        <w:ind w:left="0"/>
        <w:jc w:val="both"/>
      </w:pPr>
      <w:r>
        <w:rPr>
          <w:rFonts w:ascii="Times New Roman"/>
          <w:b w:val="false"/>
          <w:i w:val="false"/>
          <w:color w:val="000000"/>
          <w:sz w:val="28"/>
        </w:rPr>
        <w:t>
      8-ші процесс – көрсетiлетін қызметті алушының лицензияны және (немесе) лицензияға қосымшаны беру және (немесе) қайта ресімдеу шарттарына сәйкестiгiн көрсетiлетін қызметті берушінің тексеруі;</w:t>
      </w:r>
    </w:p>
    <w:bookmarkEnd w:id="71"/>
    <w:bookmarkStart w:name="z1435" w:id="72"/>
    <w:p>
      <w:pPr>
        <w:spacing w:after="0"/>
        <w:ind w:left="0"/>
        <w:jc w:val="both"/>
      </w:pPr>
      <w:r>
        <w:rPr>
          <w:rFonts w:ascii="Times New Roman"/>
          <w:b w:val="false"/>
          <w:i w:val="false"/>
          <w:color w:val="000000"/>
          <w:sz w:val="28"/>
        </w:rPr>
        <w:t>
      9-шы процесс – көрсетілетін қызметті алушының ЕЛ МДҚ АЖ-да қалыптастырылған мемлекеттiк қызметтi көрсету нәтижесiн алуы.</w:t>
      </w:r>
    </w:p>
    <w:bookmarkEnd w:id="72"/>
    <w:bookmarkStart w:name="z1436" w:id="73"/>
    <w:p>
      <w:pPr>
        <w:spacing w:after="0"/>
        <w:ind w:left="0"/>
        <w:jc w:val="both"/>
      </w:pPr>
      <w:r>
        <w:rPr>
          <w:rFonts w:ascii="Times New Roman"/>
          <w:b w:val="false"/>
          <w:i w:val="false"/>
          <w:color w:val="000000"/>
          <w:sz w:val="28"/>
        </w:rPr>
        <w:t xml:space="preserve">
      Веб-портал арқылы мемлекеттік қызметті көрсету кезіндегі ақпараттық жүйелердің функционалдық өзара іс-қимылы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объектілерінің тіршілік циклінің</w:t>
            </w:r>
            <w:r>
              <w:br/>
            </w:r>
            <w:r>
              <w:rPr>
                <w:rFonts w:ascii="Times New Roman"/>
                <w:b w:val="false"/>
                <w:i w:val="false"/>
                <w:color w:val="000000"/>
                <w:sz w:val="20"/>
              </w:rPr>
              <w:t>кезеңдеріне байланысты</w:t>
            </w:r>
            <w:r>
              <w:br/>
            </w:r>
            <w:r>
              <w:rPr>
                <w:rFonts w:ascii="Times New Roman"/>
                <w:b w:val="false"/>
                <w:i w:val="false"/>
                <w:color w:val="000000"/>
                <w:sz w:val="20"/>
              </w:rPr>
              <w:t>жұмыстарды орындауға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1438" w:id="74"/>
    <w:p>
      <w:pPr>
        <w:spacing w:after="0"/>
        <w:ind w:left="0"/>
        <w:jc w:val="left"/>
      </w:pPr>
      <w:r>
        <w:rPr>
          <w:rFonts w:ascii="Times New Roman"/>
          <w:b/>
          <w:i w:val="false"/>
          <w:color w:val="000000"/>
        </w:rPr>
        <w:t xml:space="preserve"> "Атом энергиясын пайдалану объектілерінің тіршілік циклінің кезеңдеріне байланысты жұмыстарды орындауға лицензия беру" мемлекеттік көрсетілетін қызмет регламентіне мемлекеттік қызмет көрсетудің бизнес-процестерінің анықтамалығы</w:t>
      </w:r>
    </w:p>
    <w:bookmarkEnd w:id="74"/>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21.05.2019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"Атом энергиясын пайдалану</w:t>
            </w:r>
            <w:r>
              <w:br/>
            </w:r>
            <w:r>
              <w:rPr>
                <w:rFonts w:ascii="Times New Roman"/>
                <w:b w:val="false"/>
                <w:i w:val="false"/>
                <w:color w:val="000000"/>
                <w:sz w:val="20"/>
              </w:rPr>
              <w:t>объектілерінің тіршілік циклінің</w:t>
            </w:r>
            <w:r>
              <w:br/>
            </w:r>
            <w:r>
              <w:rPr>
                <w:rFonts w:ascii="Times New Roman"/>
                <w:b w:val="false"/>
                <w:i w:val="false"/>
                <w:color w:val="000000"/>
                <w:sz w:val="20"/>
              </w:rPr>
              <w:t>кезеңдеріне байланысты</w:t>
            </w:r>
            <w:r>
              <w:br/>
            </w:r>
            <w:r>
              <w:rPr>
                <w:rFonts w:ascii="Times New Roman"/>
                <w:b w:val="false"/>
                <w:i w:val="false"/>
                <w:color w:val="000000"/>
                <w:sz w:val="20"/>
              </w:rPr>
              <w:t>жұмыстарды орындауға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442" w:id="75"/>
    <w:p>
      <w:pPr>
        <w:spacing w:after="0"/>
        <w:ind w:left="0"/>
        <w:jc w:val="left"/>
      </w:pPr>
      <w:r>
        <w:rPr>
          <w:rFonts w:ascii="Times New Roman"/>
          <w:b/>
          <w:i w:val="false"/>
          <w:color w:val="000000"/>
        </w:rPr>
        <w:t xml:space="preserve"> Портал арқылы электрондық мемлекеттік қызметті көрсету кезіндегі функционалдық</w:t>
      </w:r>
      <w:r>
        <w:br/>
      </w:r>
      <w:r>
        <w:rPr>
          <w:rFonts w:ascii="Times New Roman"/>
          <w:b/>
          <w:i w:val="false"/>
          <w:color w:val="000000"/>
        </w:rPr>
        <w:t>өзара іс-қимылдың диаграммасы</w:t>
      </w:r>
    </w:p>
    <w:bookmarkEnd w:id="75"/>
    <w:bookmarkStart w:name="z1443"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28 мамырдағы</w:t>
            </w:r>
            <w:r>
              <w:br/>
            </w:r>
            <w:r>
              <w:rPr>
                <w:rFonts w:ascii="Times New Roman"/>
                <w:b w:val="false"/>
                <w:i w:val="false"/>
                <w:color w:val="000000"/>
                <w:sz w:val="20"/>
              </w:rPr>
              <w:t>№ 378 бұйрығына</w:t>
            </w:r>
            <w:r>
              <w:br/>
            </w:r>
            <w:r>
              <w:rPr>
                <w:rFonts w:ascii="Times New Roman"/>
                <w:b w:val="false"/>
                <w:i w:val="false"/>
                <w:color w:val="000000"/>
                <w:sz w:val="20"/>
              </w:rPr>
              <w:t>2-қосымша</w:t>
            </w:r>
          </w:p>
        </w:tc>
      </w:tr>
    </w:tbl>
    <w:bookmarkStart w:name="z146" w:id="77"/>
    <w:p>
      <w:pPr>
        <w:spacing w:after="0"/>
        <w:ind w:left="0"/>
        <w:jc w:val="left"/>
      </w:pPr>
      <w:r>
        <w:rPr>
          <w:rFonts w:ascii="Times New Roman"/>
          <w:b/>
          <w:i w:val="false"/>
          <w:color w:val="000000"/>
        </w:rPr>
        <w:t xml:space="preserve"> "Ядролық материалдармен жұмыс істеу жөніндегі қызметті жүзеге асыруға лицензия</w:t>
      </w:r>
      <w:r>
        <w:br/>
      </w:r>
      <w:r>
        <w:rPr>
          <w:rFonts w:ascii="Times New Roman"/>
          <w:b/>
          <w:i w:val="false"/>
          <w:color w:val="000000"/>
        </w:rPr>
        <w:t>беру" мемлекеттік көрсетілетін қызмет регламенті</w:t>
      </w:r>
    </w:p>
    <w:bookmarkEnd w:id="77"/>
    <w:p>
      <w:pPr>
        <w:spacing w:after="0"/>
        <w:ind w:left="0"/>
        <w:jc w:val="both"/>
      </w:pPr>
      <w:r>
        <w:rPr>
          <w:rFonts w:ascii="Times New Roman"/>
          <w:b w:val="false"/>
          <w:i w:val="false"/>
          <w:color w:val="ff0000"/>
          <w:sz w:val="28"/>
        </w:rPr>
        <w:t xml:space="preserve">
      Ескерту. Регламент жаңа редакцияда – ҚР Энергетика министрінің 30.10.2017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44" w:id="78"/>
    <w:p>
      <w:pPr>
        <w:spacing w:after="0"/>
        <w:ind w:left="0"/>
        <w:jc w:val="left"/>
      </w:pPr>
      <w:r>
        <w:rPr>
          <w:rFonts w:ascii="Times New Roman"/>
          <w:b/>
          <w:i w:val="false"/>
          <w:color w:val="000000"/>
        </w:rPr>
        <w:t xml:space="preserve"> 1-тарау.  Жалпы ережелер</w:t>
      </w:r>
    </w:p>
    <w:bookmarkEnd w:id="78"/>
    <w:bookmarkStart w:name="z1445" w:id="79"/>
    <w:p>
      <w:pPr>
        <w:spacing w:after="0"/>
        <w:ind w:left="0"/>
        <w:jc w:val="both"/>
      </w:pPr>
      <w:r>
        <w:rPr>
          <w:rFonts w:ascii="Times New Roman"/>
          <w:b w:val="false"/>
          <w:i w:val="false"/>
          <w:color w:val="000000"/>
          <w:sz w:val="28"/>
        </w:rPr>
        <w:t xml:space="preserve">
      1. "Ядролық материалдармен жұмыс істеу жөніндегі қызметті жүзеге асыруға лицензия беру" мемлекеттік қызметін Қазақстан Республикасы Энергетика министрлігінің Атомдық және энергетикалық қадағалау мен бақылау комитеті (бұдан әрі – көрсетілетін қызметті беруші) www.egov.kz, www.elicense.kz "электрондық үкіметтің" веб-порталы (бұдан әрі – портал) арқылы Қазақстан Республикасы Энергетика министрінің 2015 жылдың 22 сәуірінде № 299 бұйрығымен бекітілген (Қазақстан Республикасы нормативтік құқықтық актілерінің ақпараттық-құқықтық жүйесінде № 11222 болып тіркелген) "Ядролық материалдармен жұмыс істеу жөніндегі қызметті жүзеге асыруға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79"/>
    <w:bookmarkStart w:name="z1446" w:id="80"/>
    <w:p>
      <w:pPr>
        <w:spacing w:after="0"/>
        <w:ind w:left="0"/>
        <w:jc w:val="both"/>
      </w:pPr>
      <w:r>
        <w:rPr>
          <w:rFonts w:ascii="Times New Roman"/>
          <w:b w:val="false"/>
          <w:i w:val="false"/>
          <w:color w:val="000000"/>
          <w:sz w:val="28"/>
        </w:rPr>
        <w:t>
      2. Мемлекеттік қызмет көрсету нысаны - электрондық.</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47" w:id="81"/>
    <w:p>
      <w:pPr>
        <w:spacing w:after="0"/>
        <w:ind w:left="0"/>
        <w:jc w:val="both"/>
      </w:pPr>
      <w:r>
        <w:rPr>
          <w:rFonts w:ascii="Times New Roman"/>
          <w:b w:val="false"/>
          <w:i w:val="false"/>
          <w:color w:val="000000"/>
          <w:sz w:val="28"/>
        </w:rPr>
        <w:t>
      3. Мемлекеттік қызмет көрсету нәтижесі – ядролық материалдармен жұмыс істеу жөніндегі қызметті жүзеге асыруға лицензия және (немесе) лицензияға қосымша, қайта ресімделген лицензия және (немесе) лицензияға қосымша, көрсетілетін қызметті алушының қайтып алуғақанағаттандырылған өтініші, лицензияның және (немесе) лицензияға қосымшаның күшін тоқтата тұру немесе жаңғырту туралы шешім немесе Стандарттың 10-тармағында көзделген жағдайлар және негіздер бойынша мемлекеттік қызмет көрсетуден бас тарту туралы дәлелді жауап.</w:t>
      </w:r>
    </w:p>
    <w:bookmarkEnd w:id="81"/>
    <w:bookmarkStart w:name="z1448" w:id="82"/>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49" w:id="83"/>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тәртібінің сипаттамасы</w:t>
      </w:r>
    </w:p>
    <w:bookmarkEnd w:id="83"/>
    <w:bookmarkStart w:name="z1450" w:id="8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9- тармағына сәйкес құжаттарды қоса тіркеген қызметті алушының электрондық сауалы негіз болып табылады. </w:t>
      </w:r>
    </w:p>
    <w:bookmarkEnd w:id="84"/>
    <w:bookmarkStart w:name="z1451"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Лицензия және (немесе) лицензияға қосымша беру жағдайында мемлекеттік қызметті көрсету процесінің құрамына кіретін әрбір рәсімнің (іс-қимылдың)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85"/>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дәлелді бас тарту туралы жауап береді. Құжаттардың толық топтамасы ұсынылған және мерзімі өткен құжаттар болмаған жағдайда, оларды бастапқы тексеру туралы қорытындыға қоса ядролық және радиациялық қауіпсіздік басқармасына және материалдарды бақылау және халықаралық кепілдіктер басқармасына жібереді.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және радиациялық қауіпсіздік басқармасы және материалдарды бақылау және халықаралық кепілдіктер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ядролық және радиациялық қауіпсіздік және материалдарды бақылау және халықаралық кепілдіктер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464"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86"/>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өтінішті көрсетілетін қызметті берушінің кеңсесінің қызметкері келіп түскен күні тіркейді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ядролық және радиациялық қауіпсіздік басқармасына және материалдарды бақылау және халықаралық кепілдіктер басқармасына жібереді.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және радиациялық қауіпсіздік басқармасы талдау және инспекциялау басқармасы және материалдарды бақылау және халықаралық кепілдіктер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ядролық және радиациялық қауіпсіздік және материалдарды бақылау және халықаралық кепілдіктер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477"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87"/>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басқармасының басшысына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Талап етілетін құжаттардың толық болмау фактілері және (немесе) олардың қолданылу мерзімінің аяқталғаны анықталған жағдайда, өтінішті одан әрі қараудан дәлелді бас тарту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лицензиялау басқармасы мемлекеттік қызмет көрсетудің қорытындысы туралы шешім дайындайды. Шешім лицензиялау, ядролық және радиациялық қауіпсіздік және материалдарды бақылау және халықаралық кепілдіктер басқармалардың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p>
      <w:pPr>
        <w:spacing w:after="0"/>
        <w:ind w:left="0"/>
        <w:jc w:val="both"/>
      </w:pPr>
      <w:r>
        <w:rPr>
          <w:rFonts w:ascii="Times New Roman"/>
          <w:b w:val="false"/>
          <w:i w:val="false"/>
          <w:color w:val="000000"/>
          <w:sz w:val="28"/>
        </w:rPr>
        <w:t>
      5)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96" w:id="88"/>
    <w:p>
      <w:pPr>
        <w:spacing w:after="0"/>
        <w:ind w:left="0"/>
        <w:jc w:val="both"/>
      </w:pPr>
      <w:r>
        <w:rPr>
          <w:rFonts w:ascii="Times New Roman"/>
          <w:b w:val="false"/>
          <w:i w:val="false"/>
          <w:color w:val="000000"/>
          <w:sz w:val="28"/>
        </w:rPr>
        <w:t>
      8. Көрсетілген қызметті алушының берген өтінішін қайтарып алуға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88"/>
    <w:p>
      <w:pPr>
        <w:spacing w:after="0"/>
        <w:ind w:left="0"/>
        <w:jc w:val="both"/>
      </w:pPr>
      <w:r>
        <w:rPr>
          <w:rFonts w:ascii="Times New Roman"/>
          <w:b w:val="false"/>
          <w:i w:val="false"/>
          <w:color w:val="000000"/>
          <w:sz w:val="28"/>
        </w:rPr>
        <w:t>
      1) көрсетілетін қызметті алушыдан портал арқылы түскен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қайтарып алуға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p>
      <w:pPr>
        <w:spacing w:after="0"/>
        <w:ind w:left="0"/>
        <w:jc w:val="both"/>
      </w:pPr>
      <w:r>
        <w:rPr>
          <w:rFonts w:ascii="Times New Roman"/>
          <w:b w:val="false"/>
          <w:i w:val="false"/>
          <w:color w:val="000000"/>
          <w:sz w:val="28"/>
        </w:rPr>
        <w:t>
      4) қайтарып алуға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31" w:id="89"/>
    <w:p>
      <w:pPr>
        <w:spacing w:after="0"/>
        <w:ind w:left="0"/>
        <w:jc w:val="both"/>
      </w:pPr>
      <w:r>
        <w:rPr>
          <w:rFonts w:ascii="Times New Roman"/>
          <w:b w:val="false"/>
          <w:i w:val="false"/>
          <w:color w:val="000000"/>
          <w:sz w:val="28"/>
        </w:rPr>
        <w:t>
      8-1. Лицензияның және (немесе) лицензияға қосымшаның күшін тоқтата тұруға немесе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89"/>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тұруға немесе жаңғыртуға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лицензияның және (немесе) лицензияға қосымшаның күшін тоқтата тұруға немесе жаңғыртуға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32" w:id="90"/>
    <w:p>
      <w:pPr>
        <w:spacing w:after="0"/>
        <w:ind w:left="0"/>
        <w:jc w:val="both"/>
      </w:pPr>
      <w:r>
        <w:rPr>
          <w:rFonts w:ascii="Times New Roman"/>
          <w:b w:val="false"/>
          <w:i w:val="false"/>
          <w:color w:val="000000"/>
          <w:sz w:val="28"/>
        </w:rPr>
        <w:t>
      8-2.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90"/>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үшін ұсынылған құжаттарды ядролық және радиациялық қауіпсіздік басқармасына және материалдарды бақылау және халықаралық кепілдіктер басқармасына жібереді.</w:t>
      </w:r>
    </w:p>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 (екі) сағат; </w:t>
      </w:r>
    </w:p>
    <w:p>
      <w:pPr>
        <w:spacing w:after="0"/>
        <w:ind w:left="0"/>
        <w:jc w:val="both"/>
      </w:pPr>
      <w:r>
        <w:rPr>
          <w:rFonts w:ascii="Times New Roman"/>
          <w:b w:val="false"/>
          <w:i w:val="false"/>
          <w:color w:val="000000"/>
          <w:sz w:val="28"/>
        </w:rPr>
        <w:t>
      4) ядролық және радиациялық қауіпсіздік басқармасы және материалдарды бақылау және халықаралық кепілдіктер басқармасы лицензияның және (немесе) лицензияға қосымшаның күшін тоқтата тұру үшін негіз болған бұзушылықтарды жойғанын тексеруді жүзеге асырады және бұзушылықтардың жойылуы немесе жойылмауы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7 (жеті)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Бұзушылықтар жойылған жағдайда, лицензиялау басқармасы лицензияның және (немесе) лицензияға қосымшаның күшін жаңғырту туралы шешім дайындайды, бұзушылықтар жойылмаған жағдайда, лицензияның және (немесе) лицензияға қосымшаның күшін жаңғыртудан бас тарту туралы шешім дайындайды. Шешім лицензиялау, ядролық және радиациялық қауіпсіздік және материалдарды бақылау және халықаралық кепілдіктер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лицензияның және (немесе) лицензияға қосымшаның күшін жаңғыртады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8-2-тармақпен толықтырылды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97" w:id="91"/>
    <w:p>
      <w:pPr>
        <w:spacing w:after="0"/>
        <w:ind w:left="0"/>
        <w:jc w:val="both"/>
      </w:pPr>
      <w:r>
        <w:rPr>
          <w:rFonts w:ascii="Times New Roman"/>
          <w:b w:val="false"/>
          <w:i w:val="false"/>
          <w:color w:val="000000"/>
          <w:sz w:val="28"/>
        </w:rPr>
        <w:t xml:space="preserve">
      9.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кезінде лицензияны және (немесе) лицензияға қосымшаны беру және лицензияны және (немесе) лицензияға қосымшаны қайта ресімдеу) көрсетудегі рәсімнің (іс-қимылдың) нәтижесі: </w:t>
      </w:r>
    </w:p>
    <w:bookmarkEnd w:id="91"/>
    <w:bookmarkStart w:name="z1498" w:id="92"/>
    <w:p>
      <w:pPr>
        <w:spacing w:after="0"/>
        <w:ind w:left="0"/>
        <w:jc w:val="both"/>
      </w:pPr>
      <w:r>
        <w:rPr>
          <w:rFonts w:ascii="Times New Roman"/>
          <w:b w:val="false"/>
          <w:i w:val="false"/>
          <w:color w:val="000000"/>
          <w:sz w:val="28"/>
        </w:rPr>
        <w:t>
      1)  кіріс нөмірі және күні койылып тіркелген өтініш;</w:t>
      </w:r>
    </w:p>
    <w:bookmarkEnd w:id="92"/>
    <w:bookmarkStart w:name="z1499" w:id="93"/>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93"/>
    <w:bookmarkStart w:name="z1500" w:id="94"/>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құжаттарды одан әрі қараудан дәлелді бас тарту немесе бастапқы тексеру туралы қорытындыны қосып беру;</w:t>
      </w:r>
    </w:p>
    <w:bookmarkEnd w:id="94"/>
    <w:bookmarkStart w:name="z1501" w:id="95"/>
    <w:p>
      <w:pPr>
        <w:spacing w:after="0"/>
        <w:ind w:left="0"/>
        <w:jc w:val="both"/>
      </w:pPr>
      <w:r>
        <w:rPr>
          <w:rFonts w:ascii="Times New Roman"/>
          <w:b w:val="false"/>
          <w:i w:val="false"/>
          <w:color w:val="000000"/>
          <w:sz w:val="28"/>
        </w:rPr>
        <w:t xml:space="preserve">
      4) талдауды жүргізу және көрсетілетін қызметті алушының лицензияны және (немесе) лицензияға қосымшаны беру және заңды тұлға-лицензиатты бөліп шығару және бөлу нысанында қайта ұйымдастыру кезінде лицензияны және (немесе) лицензияға қосымшаны қайта ресімдеу үшін қажет талаптарға сәйкес келуі немесе сәйкес келмеуі туралы қорытынды дайындау; </w:t>
      </w:r>
    </w:p>
    <w:bookmarkEnd w:id="95"/>
    <w:bookmarkStart w:name="z1502" w:id="96"/>
    <w:p>
      <w:pPr>
        <w:spacing w:after="0"/>
        <w:ind w:left="0"/>
        <w:jc w:val="both"/>
      </w:pPr>
      <w:r>
        <w:rPr>
          <w:rFonts w:ascii="Times New Roman"/>
          <w:b w:val="false"/>
          <w:i w:val="false"/>
          <w:color w:val="000000"/>
          <w:sz w:val="28"/>
        </w:rPr>
        <w:t>
      5) мемлекеттік қызмет көрсету туралы шешім дайындау;</w:t>
      </w:r>
    </w:p>
    <w:bookmarkEnd w:id="96"/>
    <w:bookmarkStart w:name="z1503" w:id="97"/>
    <w:p>
      <w:pPr>
        <w:spacing w:after="0"/>
        <w:ind w:left="0"/>
        <w:jc w:val="both"/>
      </w:pPr>
      <w:r>
        <w:rPr>
          <w:rFonts w:ascii="Times New Roman"/>
          <w:b w:val="false"/>
          <w:i w:val="false"/>
          <w:color w:val="000000"/>
          <w:sz w:val="28"/>
        </w:rPr>
        <w:t>
      6) мемлекеттік қызмет көрсету туралы шешімге көрсетілетін қызмет берушінің басшысы немесе оның орынбасарының қол қоюы.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04" w:id="98"/>
    <w:p>
      <w:pPr>
        <w:spacing w:after="0"/>
        <w:ind w:left="0"/>
        <w:jc w:val="both"/>
      </w:pPr>
      <w:r>
        <w:rPr>
          <w:rFonts w:ascii="Times New Roman"/>
          <w:b w:val="false"/>
          <w:i w:val="false"/>
          <w:color w:val="000000"/>
          <w:sz w:val="28"/>
        </w:rPr>
        <w:t xml:space="preserve">
      10.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жағдайларында лицензияны және (немесе) лицензияға қосымшаны қайта ресімдеуді қоспағанда,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лицензияны және (немесе) лицензияға қосымшаны қайта ресімдеу) көрсетудегі рәсімнің (іс-қимылдың) нәтижесі:</w:t>
      </w:r>
    </w:p>
    <w:bookmarkEnd w:id="98"/>
    <w:bookmarkStart w:name="z1505" w:id="99"/>
    <w:p>
      <w:pPr>
        <w:spacing w:after="0"/>
        <w:ind w:left="0"/>
        <w:jc w:val="both"/>
      </w:pPr>
      <w:r>
        <w:rPr>
          <w:rFonts w:ascii="Times New Roman"/>
          <w:b w:val="false"/>
          <w:i w:val="false"/>
          <w:color w:val="000000"/>
          <w:sz w:val="28"/>
        </w:rPr>
        <w:t>
      1) кіріс нөмірі және күні койылып тіркелген өтініш;</w:t>
      </w:r>
    </w:p>
    <w:bookmarkEnd w:id="99"/>
    <w:bookmarkStart w:name="z1506" w:id="100"/>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100"/>
    <w:bookmarkStart w:name="z1507" w:id="101"/>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өтінішті одан әрі қараудан дәлелді бас тарту немесе өтінішті қарау.</w:t>
      </w:r>
    </w:p>
    <w:bookmarkEnd w:id="101"/>
    <w:bookmarkStart w:name="z1508" w:id="102"/>
    <w:p>
      <w:pPr>
        <w:spacing w:after="0"/>
        <w:ind w:left="0"/>
        <w:jc w:val="both"/>
      </w:pPr>
      <w:r>
        <w:rPr>
          <w:rFonts w:ascii="Times New Roman"/>
          <w:b w:val="false"/>
          <w:i w:val="false"/>
          <w:color w:val="000000"/>
          <w:sz w:val="28"/>
        </w:rPr>
        <w:t>
      4) мемлекеттік қызмет көрсету туралы шешімді дайындау;</w:t>
      </w:r>
    </w:p>
    <w:bookmarkEnd w:id="102"/>
    <w:bookmarkStart w:name="z1509" w:id="103"/>
    <w:p>
      <w:pPr>
        <w:spacing w:after="0"/>
        <w:ind w:left="0"/>
        <w:jc w:val="both"/>
      </w:pPr>
      <w:r>
        <w:rPr>
          <w:rFonts w:ascii="Times New Roman"/>
          <w:b w:val="false"/>
          <w:i w:val="false"/>
          <w:color w:val="000000"/>
          <w:sz w:val="28"/>
        </w:rPr>
        <w:t xml:space="preserve">
      5) мемлекеттік қызмет көрсету туралы шешімге көрсетілетін қызметті берушінің басшысының немесе оның орынбасарының қол қоюы. </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10" w:id="104"/>
    <w:p>
      <w:pPr>
        <w:spacing w:after="0"/>
        <w:ind w:left="0"/>
        <w:jc w:val="both"/>
      </w:pPr>
      <w:r>
        <w:rPr>
          <w:rFonts w:ascii="Times New Roman"/>
          <w:b w:val="false"/>
          <w:i w:val="false"/>
          <w:color w:val="000000"/>
          <w:sz w:val="28"/>
        </w:rPr>
        <w:t>
      11. Келесі рәсімді (іс-қимылды) орындауды бастауға негіз болатын мемлекеттік қызмет (қайтарып алуға арналған өтініш) көрсетудегі рәсімнің (іс-қимылдың) нәтижесі:</w:t>
      </w:r>
    </w:p>
    <w:bookmarkEnd w:id="104"/>
    <w:bookmarkStart w:name="z1511" w:id="105"/>
    <w:p>
      <w:pPr>
        <w:spacing w:after="0"/>
        <w:ind w:left="0"/>
        <w:jc w:val="both"/>
      </w:pPr>
      <w:r>
        <w:rPr>
          <w:rFonts w:ascii="Times New Roman"/>
          <w:b w:val="false"/>
          <w:i w:val="false"/>
          <w:color w:val="000000"/>
          <w:sz w:val="28"/>
        </w:rPr>
        <w:t>
      1) кіріс нөмірі және күні койылып тіркелген өтініш;</w:t>
      </w:r>
    </w:p>
    <w:bookmarkEnd w:id="105"/>
    <w:bookmarkStart w:name="z1512" w:id="106"/>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106"/>
    <w:bookmarkStart w:name="z1513" w:id="107"/>
    <w:p>
      <w:pPr>
        <w:spacing w:after="0"/>
        <w:ind w:left="0"/>
        <w:jc w:val="both"/>
      </w:pPr>
      <w:r>
        <w:rPr>
          <w:rFonts w:ascii="Times New Roman"/>
          <w:b w:val="false"/>
          <w:i w:val="false"/>
          <w:color w:val="000000"/>
          <w:sz w:val="28"/>
        </w:rPr>
        <w:t>
      3) мемлекеттік қызмет көрсету туралы шешімді дайындау;</w:t>
      </w:r>
    </w:p>
    <w:bookmarkEnd w:id="107"/>
    <w:bookmarkStart w:name="z1514" w:id="108"/>
    <w:p>
      <w:pPr>
        <w:spacing w:after="0"/>
        <w:ind w:left="0"/>
        <w:jc w:val="both"/>
      </w:pPr>
      <w:r>
        <w:rPr>
          <w:rFonts w:ascii="Times New Roman"/>
          <w:b w:val="false"/>
          <w:i w:val="false"/>
          <w:color w:val="000000"/>
          <w:sz w:val="28"/>
        </w:rPr>
        <w:t>
      4) мемлекеттік қызмет көрсету туралы шешімге көрсетілетін қызметті берушінің басшысының немесе оның орынбасарының қол қоюы.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15" w:id="109"/>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іс-қимылдар тәртібінің</w:t>
      </w:r>
      <w:r>
        <w:br/>
      </w:r>
      <w:r>
        <w:rPr>
          <w:rFonts w:ascii="Times New Roman"/>
          <w:b/>
          <w:i w:val="false"/>
          <w:color w:val="000000"/>
        </w:rPr>
        <w:t>сипаттамасы</w:t>
      </w:r>
    </w:p>
    <w:bookmarkEnd w:id="109"/>
    <w:bookmarkStart w:name="z1516" w:id="1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Мемлекеттік қызмет көрсету процесіне қатысатын көрсетілетін қызметті берушінің құрылымдық бөлімшелерінің (қызметкерлерінің) тізбесі:</w:t>
      </w:r>
    </w:p>
    <w:bookmarkEnd w:id="110"/>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 берушінің басшысы немесе оның орынбасары;</w:t>
      </w:r>
    </w:p>
    <w:p>
      <w:pPr>
        <w:spacing w:after="0"/>
        <w:ind w:left="0"/>
        <w:jc w:val="both"/>
      </w:pPr>
      <w:r>
        <w:rPr>
          <w:rFonts w:ascii="Times New Roman"/>
          <w:b w:val="false"/>
          <w:i w:val="false"/>
          <w:color w:val="000000"/>
          <w:sz w:val="28"/>
        </w:rPr>
        <w:t>
      3) лицензиялау басқармасы;</w:t>
      </w:r>
    </w:p>
    <w:p>
      <w:pPr>
        <w:spacing w:after="0"/>
        <w:ind w:left="0"/>
        <w:jc w:val="both"/>
      </w:pPr>
      <w:r>
        <w:rPr>
          <w:rFonts w:ascii="Times New Roman"/>
          <w:b w:val="false"/>
          <w:i w:val="false"/>
          <w:color w:val="000000"/>
          <w:sz w:val="28"/>
        </w:rPr>
        <w:t>
      4) ядролық және радиациялық қауіпсіздік басқармасы;</w:t>
      </w:r>
    </w:p>
    <w:p>
      <w:pPr>
        <w:spacing w:after="0"/>
        <w:ind w:left="0"/>
        <w:jc w:val="both"/>
      </w:pPr>
      <w:r>
        <w:rPr>
          <w:rFonts w:ascii="Times New Roman"/>
          <w:b w:val="false"/>
          <w:i w:val="false"/>
          <w:color w:val="000000"/>
          <w:sz w:val="28"/>
        </w:rPr>
        <w:t>
      5) материалдарды бақылау және халықаралық кепілдіктер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22" w:id="1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Әрбір рәсімнің (іс-қимылдың) ұзақтығы көрсетілген құрылымдық бөлімшелердің (қызметкерлердің) арасындағы рәсімдердің (іс-қимылдардың) бірізділігінің сипаттамасы:</w:t>
      </w:r>
    </w:p>
    <w:bookmarkEnd w:id="111"/>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қол қояды және өтініш пен құжаттарды лицензиялау басқармасына 1 (бір) сағат ішінде береді;</w:t>
      </w:r>
    </w:p>
    <w:p>
      <w:pPr>
        <w:spacing w:after="0"/>
        <w:ind w:left="0"/>
        <w:jc w:val="both"/>
      </w:pPr>
      <w:r>
        <w:rPr>
          <w:rFonts w:ascii="Times New Roman"/>
          <w:b w:val="false"/>
          <w:i w:val="false"/>
          <w:color w:val="000000"/>
          <w:sz w:val="28"/>
        </w:rPr>
        <w:t>
      3) лицензиялау басқармасы ұсынылған құжаттардың толықтығын және қолданылу мерзімін 2 (екі) жұмыс күні ішінде тексереді;</w:t>
      </w:r>
    </w:p>
    <w:p>
      <w:pPr>
        <w:spacing w:after="0"/>
        <w:ind w:left="0"/>
        <w:jc w:val="both"/>
      </w:pPr>
      <w:r>
        <w:rPr>
          <w:rFonts w:ascii="Times New Roman"/>
          <w:b w:val="false"/>
          <w:i w:val="false"/>
          <w:color w:val="000000"/>
          <w:sz w:val="28"/>
        </w:rPr>
        <w:t>
      4) ядролық және радиациялық қауіпсіздік басқармасы және материалдарды бақылау және халықаралық кепілдіктер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15 (он бес) жұмыс күні ішінде жүргізеді.</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p>
      <w:pPr>
        <w:spacing w:after="0"/>
        <w:ind w:left="0"/>
        <w:jc w:val="both"/>
      </w:pPr>
      <w:r>
        <w:rPr>
          <w:rFonts w:ascii="Times New Roman"/>
          <w:b w:val="false"/>
          <w:i w:val="false"/>
          <w:color w:val="000000"/>
          <w:sz w:val="28"/>
        </w:rPr>
        <w:t>
      Ядролық және радиациялық қауіпсіздік басқармасы және материалдарды бақылау және халықаралық кепілдіктер басқармасы лицензияның және (немесе) лицензияға қосымшаның күшін тоқтата тұру үшін негіз болған бұзушылықтарды жойғанын тексеруді 7 (жеті) жұмыс күні ішінде жүзеге асырады;</w:t>
      </w:r>
    </w:p>
    <w:p>
      <w:pPr>
        <w:spacing w:after="0"/>
        <w:ind w:left="0"/>
        <w:jc w:val="both"/>
      </w:pPr>
      <w:r>
        <w:rPr>
          <w:rFonts w:ascii="Times New Roman"/>
          <w:b w:val="false"/>
          <w:i w:val="false"/>
          <w:color w:val="000000"/>
          <w:sz w:val="28"/>
        </w:rPr>
        <w:t>
      5) лицензиялау басқармасы мемлекеттік қызметті көрсету туралы шешімді:</w:t>
      </w:r>
    </w:p>
    <w:p>
      <w:pPr>
        <w:spacing w:after="0"/>
        <w:ind w:left="0"/>
        <w:jc w:val="both"/>
      </w:pPr>
      <w:r>
        <w:rPr>
          <w:rFonts w:ascii="Times New Roman"/>
          <w:b w:val="false"/>
          <w:i w:val="false"/>
          <w:color w:val="000000"/>
          <w:sz w:val="28"/>
        </w:rPr>
        <w:t>
      лицензия және (немесе) лицензияға қосымша беру жағдайында,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2 (екі) жұмыс күні ішінде дайындайды;</w:t>
      </w:r>
    </w:p>
    <w:p>
      <w:pPr>
        <w:spacing w:after="0"/>
        <w:ind w:left="0"/>
        <w:jc w:val="both"/>
      </w:pPr>
      <w:r>
        <w:rPr>
          <w:rFonts w:ascii="Times New Roman"/>
          <w:b w:val="false"/>
          <w:i w:val="false"/>
          <w:color w:val="000000"/>
          <w:sz w:val="28"/>
        </w:rPr>
        <w:t>
      қайтарып алуға арналған өтінішті қанағаттандыру жағдайында 1 (бір) жұмыс күні ішінде дайындайды;</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4 (төрт) сағат ішінде дайындайды;</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немесе жаңғырту жағдайында 2 (екі) жұмыс күні ішінде дайындайды;</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жағдайында 2 (екі) жұмыс күні ішінде дайындайды;</w:t>
      </w:r>
    </w:p>
    <w:p>
      <w:pPr>
        <w:spacing w:after="0"/>
        <w:ind w:left="0"/>
        <w:jc w:val="both"/>
      </w:pPr>
      <w:r>
        <w:rPr>
          <w:rFonts w:ascii="Times New Roman"/>
          <w:b w:val="false"/>
          <w:i w:val="false"/>
          <w:color w:val="000000"/>
          <w:sz w:val="28"/>
        </w:rPr>
        <w:t>
      6) көрсетілетін қызмет берушінің басшысы немесе оның орынбасары мемлекеттік қызметті көрсету шешіміне 2 (екі) сағат ішінде қол қояды.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534" w:id="112"/>
    <w:p>
      <w:pPr>
        <w:spacing w:after="0"/>
        <w:ind w:left="0"/>
        <w:jc w:val="left"/>
      </w:pPr>
      <w:r>
        <w:rPr>
          <w:rFonts w:ascii="Times New Roman"/>
          <w:b/>
          <w:i w:val="false"/>
          <w:color w:val="000000"/>
        </w:rPr>
        <w:t xml:space="preserve"> 4 - тарау.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іс-қимылдар тәртібінің, сондай-ақ</w:t>
      </w:r>
      <w:r>
        <w:br/>
      </w:r>
      <w:r>
        <w:rPr>
          <w:rFonts w:ascii="Times New Roman"/>
          <w:b/>
          <w:i w:val="false"/>
          <w:color w:val="000000"/>
        </w:rPr>
        <w:t>мемлекеттік қызмет көрсету процесінде ақпараттық жүйелерді пайдалану тәртібінің</w:t>
      </w:r>
      <w:r>
        <w:br/>
      </w:r>
      <w:r>
        <w:rPr>
          <w:rFonts w:ascii="Times New Roman"/>
          <w:b/>
          <w:i w:val="false"/>
          <w:color w:val="000000"/>
        </w:rPr>
        <w:t>сипаттамасы</w:t>
      </w:r>
    </w:p>
    <w:bookmarkEnd w:id="112"/>
    <w:bookmarkStart w:name="z1535" w:id="113"/>
    <w:p>
      <w:pPr>
        <w:spacing w:after="0"/>
        <w:ind w:left="0"/>
        <w:jc w:val="both"/>
      </w:pPr>
      <w:r>
        <w:rPr>
          <w:rFonts w:ascii="Times New Roman"/>
          <w:b w:val="false"/>
          <w:i w:val="false"/>
          <w:color w:val="000000"/>
          <w:sz w:val="28"/>
        </w:rPr>
        <w:t>
      14.  Осы регламентте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қарастырылмаған.</w:t>
      </w:r>
    </w:p>
    <w:bookmarkEnd w:id="113"/>
    <w:bookmarkStart w:name="z1536" w:id="114"/>
    <w:p>
      <w:pPr>
        <w:spacing w:after="0"/>
        <w:ind w:left="0"/>
        <w:jc w:val="both"/>
      </w:pPr>
      <w:r>
        <w:rPr>
          <w:rFonts w:ascii="Times New Roman"/>
          <w:b w:val="false"/>
          <w:i w:val="false"/>
          <w:color w:val="000000"/>
          <w:sz w:val="28"/>
        </w:rPr>
        <w:t>
      15. Мемлекеттік қызметті портал арқылы көрсету кезінде көрсетілетін қызмет алушы рәсімдерінің (іс-қимылдарының) бірізділігі және жүгіну тәртібінің сипаттамасы:</w:t>
      </w:r>
    </w:p>
    <w:bookmarkEnd w:id="114"/>
    <w:bookmarkStart w:name="z1537" w:id="115"/>
    <w:p>
      <w:pPr>
        <w:spacing w:after="0"/>
        <w:ind w:left="0"/>
        <w:jc w:val="both"/>
      </w:pPr>
      <w:r>
        <w:rPr>
          <w:rFonts w:ascii="Times New Roman"/>
          <w:b w:val="false"/>
          <w:i w:val="false"/>
          <w:color w:val="000000"/>
          <w:sz w:val="28"/>
        </w:rPr>
        <w:t xml:space="preserve">
      көрсетілетін қызметті алушы порталда өзінің тіркеу куәлігінің көмегімен көрсетілетін қызметті алушының компьютерінің интернет-браузерінде сақталатын электрондық цифрлық қолтаңбасын (бұдан әрі – ЭЦҚ) тіркеуді жүзеге асырады (порталға тіркелмеген көрсетілетін қызметті алушылар үшін жүзеге асырылады); </w:t>
      </w:r>
    </w:p>
    <w:bookmarkEnd w:id="115"/>
    <w:bookmarkStart w:name="z1538" w:id="116"/>
    <w:p>
      <w:pPr>
        <w:spacing w:after="0"/>
        <w:ind w:left="0"/>
        <w:jc w:val="both"/>
      </w:pPr>
      <w:r>
        <w:rPr>
          <w:rFonts w:ascii="Times New Roman"/>
          <w:b w:val="false"/>
          <w:i w:val="false"/>
          <w:color w:val="000000"/>
          <w:sz w:val="28"/>
        </w:rPr>
        <w:t xml:space="preserve">
      1-ші процесс – мемлекеттiк көрсетілетін қызметтi алу үшiн порталда авторизациялау; </w:t>
      </w:r>
    </w:p>
    <w:bookmarkEnd w:id="116"/>
    <w:bookmarkStart w:name="z1539" w:id="117"/>
    <w:p>
      <w:pPr>
        <w:spacing w:after="0"/>
        <w:ind w:left="0"/>
        <w:jc w:val="both"/>
      </w:pPr>
      <w:r>
        <w:rPr>
          <w:rFonts w:ascii="Times New Roman"/>
          <w:b w:val="false"/>
          <w:i w:val="false"/>
          <w:color w:val="000000"/>
          <w:sz w:val="28"/>
        </w:rPr>
        <w:t>
      2-ші процесс – көрсетiлетін қызметті алушының осы регламентте көрсетiлген қызметтi таңдауы, экранға қызмет көрсетуге арналған сұрау нысанын шығару және көрсетілетін қызметті алушының нысанды, оның құрылымы мен форматтық талаптарды есепке алып толтыруы (деректерді енгізу), сұрану нысанына қажеттi құжаттарды электрондық түрде бекіту;</w:t>
      </w:r>
    </w:p>
    <w:bookmarkEnd w:id="117"/>
    <w:bookmarkStart w:name="z1540" w:id="118"/>
    <w:p>
      <w:pPr>
        <w:spacing w:after="0"/>
        <w:ind w:left="0"/>
        <w:jc w:val="both"/>
      </w:pPr>
      <w:r>
        <w:rPr>
          <w:rFonts w:ascii="Times New Roman"/>
          <w:b w:val="false"/>
          <w:i w:val="false"/>
          <w:color w:val="000000"/>
          <w:sz w:val="28"/>
        </w:rPr>
        <w:t>
      3-ші процесс – электрондық үкiметтiң төлем шлюзі арқылы көрсетілетін қызмет ақысын төлеу, сонан соң бұл ақпарат "Е-лицензиялау" Мемлекеттік деректер қоры ақпараттық жүйесіне (ЕЛ МДҚ АЖ) келіп түседi:</w:t>
      </w:r>
    </w:p>
    <w:bookmarkEnd w:id="118"/>
    <w:bookmarkStart w:name="z1541" w:id="119"/>
    <w:p>
      <w:pPr>
        <w:spacing w:after="0"/>
        <w:ind w:left="0"/>
        <w:jc w:val="both"/>
      </w:pPr>
      <w:r>
        <w:rPr>
          <w:rFonts w:ascii="Times New Roman"/>
          <w:b w:val="false"/>
          <w:i w:val="false"/>
          <w:color w:val="000000"/>
          <w:sz w:val="28"/>
        </w:rPr>
        <w:t>
      мемлекеттік қызметті көрсеткенi үшiн төлем фактiсiн ЕЛ МДҚ АЖ-да тексеру;</w:t>
      </w:r>
    </w:p>
    <w:bookmarkEnd w:id="119"/>
    <w:bookmarkStart w:name="z1542" w:id="120"/>
    <w:p>
      <w:pPr>
        <w:spacing w:after="0"/>
        <w:ind w:left="0"/>
        <w:jc w:val="both"/>
      </w:pPr>
      <w:r>
        <w:rPr>
          <w:rFonts w:ascii="Times New Roman"/>
          <w:b w:val="false"/>
          <w:i w:val="false"/>
          <w:color w:val="000000"/>
          <w:sz w:val="28"/>
        </w:rPr>
        <w:t>
      4-ші процесс – ЕЛ МДҚ АЖ-да қызметті көрсету үшiн төлемнiң болмауына байланысты сұратылған мемлекеттік көрсетілетін қызметтен бас тарту туралы хабарламаны қалыптастыру;</w:t>
      </w:r>
    </w:p>
    <w:bookmarkEnd w:id="120"/>
    <w:bookmarkStart w:name="z1543" w:id="121"/>
    <w:p>
      <w:pPr>
        <w:spacing w:after="0"/>
        <w:ind w:left="0"/>
        <w:jc w:val="both"/>
      </w:pPr>
      <w:r>
        <w:rPr>
          <w:rFonts w:ascii="Times New Roman"/>
          <w:b w:val="false"/>
          <w:i w:val="false"/>
          <w:color w:val="000000"/>
          <w:sz w:val="28"/>
        </w:rPr>
        <w:t>
      5-ші процесс – сұрауды куәландыру (қол қою) үшiн көрсетiлетін қызметті алушының электрондық цифрлық қолтаңбаның тiркеу куәлiгiн таңдауы;</w:t>
      </w:r>
    </w:p>
    <w:bookmarkEnd w:id="121"/>
    <w:bookmarkStart w:name="z1544" w:id="122"/>
    <w:p>
      <w:pPr>
        <w:spacing w:after="0"/>
        <w:ind w:left="0"/>
        <w:jc w:val="both"/>
      </w:pPr>
      <w:r>
        <w:rPr>
          <w:rFonts w:ascii="Times New Roman"/>
          <w:b w:val="false"/>
          <w:i w:val="false"/>
          <w:color w:val="000000"/>
          <w:sz w:val="28"/>
        </w:rPr>
        <w:t>
      6-шы процесс – көрсетiлетін қызметті алушының ЭЦҚ-сы арқылы қызмет көрсетуге сұраудың толтырылған (енгiзiлген деректер) нысанын куәландыру (қол қою);</w:t>
      </w:r>
    </w:p>
    <w:bookmarkEnd w:id="122"/>
    <w:bookmarkStart w:name="z1545" w:id="123"/>
    <w:p>
      <w:pPr>
        <w:spacing w:after="0"/>
        <w:ind w:left="0"/>
        <w:jc w:val="both"/>
      </w:pPr>
      <w:r>
        <w:rPr>
          <w:rFonts w:ascii="Times New Roman"/>
          <w:b w:val="false"/>
          <w:i w:val="false"/>
          <w:color w:val="000000"/>
          <w:sz w:val="28"/>
        </w:rPr>
        <w:t>
      7-ші процесс – ЕЛ МДҚ АЖ-да электрондық құжатты (көрсетiлетін қызметті алушының сұрауын) тiркеу және ЕЛ МДҚ АЖ-да сұрауды өңдеу;</w:t>
      </w:r>
    </w:p>
    <w:bookmarkEnd w:id="123"/>
    <w:bookmarkStart w:name="z1546" w:id="124"/>
    <w:p>
      <w:pPr>
        <w:spacing w:after="0"/>
        <w:ind w:left="0"/>
        <w:jc w:val="both"/>
      </w:pPr>
      <w:r>
        <w:rPr>
          <w:rFonts w:ascii="Times New Roman"/>
          <w:b w:val="false"/>
          <w:i w:val="false"/>
          <w:color w:val="000000"/>
          <w:sz w:val="28"/>
        </w:rPr>
        <w:t>
      8-ші процесс – көрсетiлетін қызметті алушының лицензияны және (немесе) лицензияға қосымшаны беру және (немесе) қайта ресімдеу шарттарына сәйкестiгiн көрсетiлетін қызметті берушінің тексеруі;</w:t>
      </w:r>
    </w:p>
    <w:bookmarkEnd w:id="124"/>
    <w:bookmarkStart w:name="z1547" w:id="125"/>
    <w:p>
      <w:pPr>
        <w:spacing w:after="0"/>
        <w:ind w:left="0"/>
        <w:jc w:val="both"/>
      </w:pPr>
      <w:r>
        <w:rPr>
          <w:rFonts w:ascii="Times New Roman"/>
          <w:b w:val="false"/>
          <w:i w:val="false"/>
          <w:color w:val="000000"/>
          <w:sz w:val="28"/>
        </w:rPr>
        <w:t>
      9-шы процесс – көрсетілетін қызметті алушының ЕЛ МДҚ АЖ-да қалыптастырылған мемлекеттiк қызметтi көрсету нәтижесiн алуы.</w:t>
      </w:r>
    </w:p>
    <w:bookmarkEnd w:id="125"/>
    <w:bookmarkStart w:name="z1548" w:id="126"/>
    <w:p>
      <w:pPr>
        <w:spacing w:after="0"/>
        <w:ind w:left="0"/>
        <w:jc w:val="both"/>
      </w:pPr>
      <w:r>
        <w:rPr>
          <w:rFonts w:ascii="Times New Roman"/>
          <w:b w:val="false"/>
          <w:i w:val="false"/>
          <w:color w:val="000000"/>
          <w:sz w:val="28"/>
        </w:rPr>
        <w:t xml:space="preserve">
      Веб-портал арқылы мемлекеттік қызметті көрсету кезіндегі ақпараттық жүйелердің функционалдық өзара іс-қимылы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материалдармен</w:t>
            </w:r>
            <w:r>
              <w:br/>
            </w:r>
            <w:r>
              <w:rPr>
                <w:rFonts w:ascii="Times New Roman"/>
                <w:b w:val="false"/>
                <w:i w:val="false"/>
                <w:color w:val="000000"/>
                <w:sz w:val="20"/>
              </w:rPr>
              <w:t>жұмыс істеу жөніндегі</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1550" w:id="127"/>
    <w:p>
      <w:pPr>
        <w:spacing w:after="0"/>
        <w:ind w:left="0"/>
        <w:jc w:val="left"/>
      </w:pPr>
      <w:r>
        <w:rPr>
          <w:rFonts w:ascii="Times New Roman"/>
          <w:b/>
          <w:i w:val="false"/>
          <w:color w:val="000000"/>
        </w:rPr>
        <w:t xml:space="preserve"> "Ядролық материалдармен жұмыс істеу жөніндегі қызметті жүзеге асыруға лицензия беру" мемлекеттік көрсетілетін қызмет регламентіне мемлекеттік қызмет көрсетудің бизнес-процестерінің анықтамалығы</w:t>
      </w:r>
    </w:p>
    <w:bookmarkEnd w:id="127"/>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21.05.2019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"Ядролық материалдармен</w:t>
            </w:r>
            <w:r>
              <w:br/>
            </w:r>
            <w:r>
              <w:rPr>
                <w:rFonts w:ascii="Times New Roman"/>
                <w:b w:val="false"/>
                <w:i w:val="false"/>
                <w:color w:val="000000"/>
                <w:sz w:val="20"/>
              </w:rPr>
              <w:t>жұмыс істеу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557" w:id="128"/>
    <w:p>
      <w:pPr>
        <w:spacing w:after="0"/>
        <w:ind w:left="0"/>
        <w:jc w:val="left"/>
      </w:pPr>
      <w:r>
        <w:rPr>
          <w:rFonts w:ascii="Times New Roman"/>
          <w:b/>
          <w:i w:val="false"/>
          <w:color w:val="000000"/>
        </w:rPr>
        <w:t xml:space="preserve"> Портал арқылы электрондық мемлекеттік қызметті көрсету кезіндегі функционалдық</w:t>
      </w:r>
      <w:r>
        <w:br/>
      </w:r>
      <w:r>
        <w:rPr>
          <w:rFonts w:ascii="Times New Roman"/>
          <w:b/>
          <w:i w:val="false"/>
          <w:color w:val="000000"/>
        </w:rPr>
        <w:t>өзара іс-қимылдың диаграммасы</w:t>
      </w:r>
    </w:p>
    <w:bookmarkEnd w:id="128"/>
    <w:bookmarkStart w:name="z1558"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28 мамырдағы</w:t>
            </w:r>
            <w:r>
              <w:br/>
            </w:r>
            <w:r>
              <w:rPr>
                <w:rFonts w:ascii="Times New Roman"/>
                <w:b w:val="false"/>
                <w:i w:val="false"/>
                <w:color w:val="000000"/>
                <w:sz w:val="20"/>
              </w:rPr>
              <w:t>№ 378 бұйрығына</w:t>
            </w:r>
            <w:r>
              <w:br/>
            </w:r>
            <w:r>
              <w:rPr>
                <w:rFonts w:ascii="Times New Roman"/>
                <w:b w:val="false"/>
                <w:i w:val="false"/>
                <w:color w:val="000000"/>
                <w:sz w:val="20"/>
              </w:rPr>
              <w:t>3-қосымша</w:t>
            </w:r>
          </w:p>
        </w:tc>
      </w:tr>
    </w:tbl>
    <w:bookmarkStart w:name="z253" w:id="130"/>
    <w:p>
      <w:pPr>
        <w:spacing w:after="0"/>
        <w:ind w:left="0"/>
        <w:jc w:val="left"/>
      </w:pPr>
      <w:r>
        <w:rPr>
          <w:rFonts w:ascii="Times New Roman"/>
          <w:b/>
          <w:i w:val="false"/>
          <w:color w:val="000000"/>
        </w:rPr>
        <w:t xml:space="preserve"> "Радиоактивті заттармен, құрамында радиоактивті заттар бар аспаптармен және</w:t>
      </w:r>
      <w:r>
        <w:br/>
      </w:r>
      <w:r>
        <w:rPr>
          <w:rFonts w:ascii="Times New Roman"/>
          <w:b/>
          <w:i w:val="false"/>
          <w:color w:val="000000"/>
        </w:rPr>
        <w:t>қондырғылармен жұмыс істеу жөніндегі қызметті жүзеге асыруға лицензия беру"</w:t>
      </w:r>
      <w:r>
        <w:br/>
      </w:r>
      <w:r>
        <w:rPr>
          <w:rFonts w:ascii="Times New Roman"/>
          <w:b/>
          <w:i w:val="false"/>
          <w:color w:val="000000"/>
        </w:rPr>
        <w:t>мемлекеттік көрсетілетін қызмет регламенті</w:t>
      </w:r>
    </w:p>
    <w:bookmarkEnd w:id="130"/>
    <w:p>
      <w:pPr>
        <w:spacing w:after="0"/>
        <w:ind w:left="0"/>
        <w:jc w:val="both"/>
      </w:pPr>
      <w:r>
        <w:rPr>
          <w:rFonts w:ascii="Times New Roman"/>
          <w:b w:val="false"/>
          <w:i w:val="false"/>
          <w:color w:val="ff0000"/>
          <w:sz w:val="28"/>
        </w:rPr>
        <w:t xml:space="preserve">
      Ескерту. Регламент жаңа редакцияда – ҚР Энергетика министрінің 30.10.2017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59" w:id="131"/>
    <w:p>
      <w:pPr>
        <w:spacing w:after="0"/>
        <w:ind w:left="0"/>
        <w:jc w:val="left"/>
      </w:pPr>
      <w:r>
        <w:rPr>
          <w:rFonts w:ascii="Times New Roman"/>
          <w:b/>
          <w:i w:val="false"/>
          <w:color w:val="000000"/>
        </w:rPr>
        <w:t xml:space="preserve"> 1-тарау.  Жалпы ережелер</w:t>
      </w:r>
    </w:p>
    <w:bookmarkEnd w:id="131"/>
    <w:bookmarkStart w:name="z1560" w:id="132"/>
    <w:p>
      <w:pPr>
        <w:spacing w:after="0"/>
        <w:ind w:left="0"/>
        <w:jc w:val="both"/>
      </w:pPr>
      <w:r>
        <w:rPr>
          <w:rFonts w:ascii="Times New Roman"/>
          <w:b w:val="false"/>
          <w:i w:val="false"/>
          <w:color w:val="000000"/>
          <w:sz w:val="28"/>
        </w:rPr>
        <w:t xml:space="preserve">
      1.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мемлекеттік қызметін Қазақстан Республикасы Энергетика министрлігінің Атомдық және энергетикалық қадағалау мен бақылау комитеті (бұдан әрі – көрсетілетін қызметті беруші) www.egov.kz, www.elicense.kz "электрондық үкіметтің" веб-порталы (бұдан әрі – портал) арқылы Қазақстан Республикасы Энергетика министрінің 2015 жылдың 22 сәуірінде № 299 бұйрығымен бекітілген (Қазақстан Республикасы нормативтік құқықтық актілерінің ақпараттық-құқықтық жүйесінде № 11222 болып тіркелген)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132"/>
    <w:bookmarkStart w:name="z1561" w:id="133"/>
    <w:p>
      <w:pPr>
        <w:spacing w:after="0"/>
        <w:ind w:left="0"/>
        <w:jc w:val="both"/>
      </w:pPr>
      <w:r>
        <w:rPr>
          <w:rFonts w:ascii="Times New Roman"/>
          <w:b w:val="false"/>
          <w:i w:val="false"/>
          <w:color w:val="000000"/>
          <w:sz w:val="28"/>
        </w:rPr>
        <w:t>
      2. Мемлекеттік қызмет көрсету нысаны – электрондық.</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62" w:id="134"/>
    <w:p>
      <w:pPr>
        <w:spacing w:after="0"/>
        <w:ind w:left="0"/>
        <w:jc w:val="both"/>
      </w:pPr>
      <w:r>
        <w:rPr>
          <w:rFonts w:ascii="Times New Roman"/>
          <w:b w:val="false"/>
          <w:i w:val="false"/>
          <w:color w:val="000000"/>
          <w:sz w:val="28"/>
        </w:rPr>
        <w:t>
      3. Мемлекеттік қызмет көрсету нәтижесі – радиоактивті заттармен, құрамында радиоактивті заттар бар аспаптармен және қондырғылармен жұмыс істеу жөніндегі қызметті жүзеге асыруға лицензия және (немесе) лицензияға қосымша, қайта ресімделген лицензия және (немесе) лицензияға қосымша, көрсетілетін қызметті алушының қайтып алуға қанағаттандырылған өтініші, лицензияның және (немесе) лицензияға қосымшаның күшін тоқтата тұру немесе жаңғырту туралы шешім немесе Стандарттың 10-тармағында көзделген жағдайлар және негіздер бойынша мемлекеттік қызмет көрсетуден бас тарту туралы дәлелді жауап.</w:t>
      </w:r>
    </w:p>
    <w:bookmarkEnd w:id="134"/>
    <w:bookmarkStart w:name="z1563" w:id="135"/>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64" w:id="136"/>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тәртібінің сипаттамасы</w:t>
      </w:r>
    </w:p>
    <w:bookmarkEnd w:id="136"/>
    <w:bookmarkStart w:name="z1565" w:id="13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тіркеген қызметті алушының электрондық сауалы негіз болып табылады. </w:t>
      </w:r>
    </w:p>
    <w:bookmarkEnd w:id="137"/>
    <w:bookmarkStart w:name="z1566" w:id="1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Лицензия және (немесе) лицензияға қосымша беру жағдайында мемлекеттік қызметті көрсету процесінің құрамына кіретін әрбір рәсімнің (іс-қимылдың)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38"/>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ядролық және радиациялық қауіпсіздік басқармасына және материалдарды бақылау және халықаралық кепілдіктер басқармасына жібереді.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және радиациялық қауіпсіздік басқармасы және материалдарды бақылау және халықаралық кепілдіктер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ядролық және радиациялық қауіпсіздік және материалдарды бақылау және халықаралық кепілдіктер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579" w:id="1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39"/>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өтінішті көрсетілетін қызметті берушінің кеңсесінің қызметкері келіп түскен күні тіркейді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дәлелді бас тарту туралы жауап беріледі. Құжаттардың толық топтамасы ұсынылған және мерзімі өткен құжаттар болмаған жағдайда, оларды бастапқы тексеру туралы қорытындыға қоса ядролық және радиациялық қауіпсіздік басқармасына және материалдарды бақылау және халықаралық кепілдіктер басқармасына жібереді.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және радиациялық қауіпсіздік басқармасы талдау және инспекциялау басқармасы және материалдарды бақылау және халықаралық кепілдіктер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ядролық және радиациялық қауіпсіздік және материалдарды бақылау және халықаралық кепілдіктер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592" w:id="1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40"/>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Талап етілетін құжаттардың толық болмау фактілері және (немесе) олардың қолданылу мерзімінің аяқталғаны анықталған жағдайда, өтінішті одан әрі қараудан дәлелді бас тарту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лицензиялау басқармасы мемлекеттік қызмет көрсетудің қорытындысы туралы шешім дайындайды. Шешім лицензиялау, ядролық және радиациялық қауіпсіздік және материалдарды бақылау және халықаралық кепілдіктер басқармалардың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p>
      <w:pPr>
        <w:spacing w:after="0"/>
        <w:ind w:left="0"/>
        <w:jc w:val="both"/>
      </w:pPr>
      <w:r>
        <w:rPr>
          <w:rFonts w:ascii="Times New Roman"/>
          <w:b w:val="false"/>
          <w:i w:val="false"/>
          <w:color w:val="000000"/>
          <w:sz w:val="28"/>
        </w:rPr>
        <w:t>
      5)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603" w:id="1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Көрсетілген қызметті алушының берген өтінішін қайтарып алуға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41"/>
    <w:p>
      <w:pPr>
        <w:spacing w:after="0"/>
        <w:ind w:left="0"/>
        <w:jc w:val="both"/>
      </w:pPr>
      <w:r>
        <w:rPr>
          <w:rFonts w:ascii="Times New Roman"/>
          <w:b w:val="false"/>
          <w:i w:val="false"/>
          <w:color w:val="000000"/>
          <w:sz w:val="28"/>
        </w:rPr>
        <w:t>
      1) көрсетілетін қызметті алушыдан портал арқылы түскен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қайтарып алуға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p>
      <w:pPr>
        <w:spacing w:after="0"/>
        <w:ind w:left="0"/>
        <w:jc w:val="both"/>
      </w:pPr>
      <w:r>
        <w:rPr>
          <w:rFonts w:ascii="Times New Roman"/>
          <w:b w:val="false"/>
          <w:i w:val="false"/>
          <w:color w:val="000000"/>
          <w:sz w:val="28"/>
        </w:rPr>
        <w:t>
      4) қайтарып алуға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33" w:id="142"/>
    <w:p>
      <w:pPr>
        <w:spacing w:after="0"/>
        <w:ind w:left="0"/>
        <w:jc w:val="both"/>
      </w:pPr>
      <w:r>
        <w:rPr>
          <w:rFonts w:ascii="Times New Roman"/>
          <w:b w:val="false"/>
          <w:i w:val="false"/>
          <w:color w:val="000000"/>
          <w:sz w:val="28"/>
        </w:rPr>
        <w:t>
      8-1. Лицензияның және (немесе) лицензияға қосымшаның күшін тоқтата тұруға немесе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42"/>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тұруға немесе жаңғыртуға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лицензияның және (немесе) лицензияға қосымшаның күшін тоқтата тұруға немесе жаңғыртуға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34" w:id="143"/>
    <w:p>
      <w:pPr>
        <w:spacing w:after="0"/>
        <w:ind w:left="0"/>
        <w:jc w:val="both"/>
      </w:pPr>
      <w:r>
        <w:rPr>
          <w:rFonts w:ascii="Times New Roman"/>
          <w:b w:val="false"/>
          <w:i w:val="false"/>
          <w:color w:val="000000"/>
          <w:sz w:val="28"/>
        </w:rPr>
        <w:t>
      8-2.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43"/>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үшін ұсынылған құжаттарды ядролық және радиациялық қауіпсіздік басқармасына және материалдарды бақылау және халықаралық кепілдіктер басқармасына жібереді.</w:t>
      </w:r>
    </w:p>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 (екі) сағат; </w:t>
      </w:r>
    </w:p>
    <w:p>
      <w:pPr>
        <w:spacing w:after="0"/>
        <w:ind w:left="0"/>
        <w:jc w:val="both"/>
      </w:pPr>
      <w:r>
        <w:rPr>
          <w:rFonts w:ascii="Times New Roman"/>
          <w:b w:val="false"/>
          <w:i w:val="false"/>
          <w:color w:val="000000"/>
          <w:sz w:val="28"/>
        </w:rPr>
        <w:t>
      4) ядролық және радиациялық қауіпсіздік басқармасы және материалдарды бақылау және халықаралық кепілдіктер басқармасы лицензияның және (немесе) лицензияға қосымшаның күшін тоқтата тұру үшін негіз болған бұзушылықтарды жойғанын тексеруді жүзеге асырады және бұзушылықтардың жойылуы немесе жойылмауы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7 (жеті)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Бұзушылықтар жойылған жағдайда, лицензиялау басқармасы лицензияның және (немесе) лицензияға қосымшаның күшін жаңғырту туралы шешім дайындайды, бұзушылықтар жойылмаған жағдайда, лицензияның және (немесе) лицензияға қосымшаның күшін жаңғыртудан бас тарту туралы шешім дайындайды. Шешім лицензиялау, ядролық және радиациялық қауіпсіздік және материалдарды бақылау және халықаралық кепілдіктер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лицензияның және (немесе) лицензияға қосымшаның күшін жаңғыртады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8-2-тармақпен толықтырылды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612" w:id="144"/>
    <w:p>
      <w:pPr>
        <w:spacing w:after="0"/>
        <w:ind w:left="0"/>
        <w:jc w:val="both"/>
      </w:pPr>
      <w:r>
        <w:rPr>
          <w:rFonts w:ascii="Times New Roman"/>
          <w:b w:val="false"/>
          <w:i w:val="false"/>
          <w:color w:val="000000"/>
          <w:sz w:val="28"/>
        </w:rPr>
        <w:t xml:space="preserve">
      9.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кезінде лицензияны және (немесе) лицензияға қосымшаны беру және лицензияны және (немесе) лицензияға қосымшаны қайта ресімдеу) көрсетудегі рәсімнің (іс-қимылдың) нәтижесі: </w:t>
      </w:r>
    </w:p>
    <w:bookmarkEnd w:id="144"/>
    <w:bookmarkStart w:name="z1613" w:id="145"/>
    <w:p>
      <w:pPr>
        <w:spacing w:after="0"/>
        <w:ind w:left="0"/>
        <w:jc w:val="both"/>
      </w:pPr>
      <w:r>
        <w:rPr>
          <w:rFonts w:ascii="Times New Roman"/>
          <w:b w:val="false"/>
          <w:i w:val="false"/>
          <w:color w:val="000000"/>
          <w:sz w:val="28"/>
        </w:rPr>
        <w:t>
      1) кіріс нөмірі және күні койылып тіркелген өтініш;</w:t>
      </w:r>
    </w:p>
    <w:bookmarkEnd w:id="145"/>
    <w:bookmarkStart w:name="z1614" w:id="146"/>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146"/>
    <w:bookmarkStart w:name="z1615" w:id="147"/>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құжаттарды одан әрі қараудан дәлелді бас тарту немесе бастапқы тексеру туралы қорытындыны қосып беру;</w:t>
      </w:r>
    </w:p>
    <w:bookmarkEnd w:id="147"/>
    <w:bookmarkStart w:name="z1616" w:id="148"/>
    <w:p>
      <w:pPr>
        <w:spacing w:after="0"/>
        <w:ind w:left="0"/>
        <w:jc w:val="both"/>
      </w:pPr>
      <w:r>
        <w:rPr>
          <w:rFonts w:ascii="Times New Roman"/>
          <w:b w:val="false"/>
          <w:i w:val="false"/>
          <w:color w:val="000000"/>
          <w:sz w:val="28"/>
        </w:rPr>
        <w:t xml:space="preserve">
      4) талдауды жүргізу және көрсетілетін қызметті алушының лицензияны және (немесе) лицензияға қосымшаны беру және заңды тұлға-лицензиатты бөліп шығару және бөлу нысанында қайта ұйымдастыру кезінде лицензияны және (немесе) лицензияға қосымшаны қайта ресімдеу үшін қажет талаптарға сәйкес келуі немесе сәйкес келмеуі туралы қорытынды дайындау; </w:t>
      </w:r>
    </w:p>
    <w:bookmarkEnd w:id="148"/>
    <w:bookmarkStart w:name="z1617" w:id="149"/>
    <w:p>
      <w:pPr>
        <w:spacing w:after="0"/>
        <w:ind w:left="0"/>
        <w:jc w:val="both"/>
      </w:pPr>
      <w:r>
        <w:rPr>
          <w:rFonts w:ascii="Times New Roman"/>
          <w:b w:val="false"/>
          <w:i w:val="false"/>
          <w:color w:val="000000"/>
          <w:sz w:val="28"/>
        </w:rPr>
        <w:t>
      5) мемлекеттік қызмет көрсету туралы шешім дайындау;</w:t>
      </w:r>
    </w:p>
    <w:bookmarkEnd w:id="149"/>
    <w:bookmarkStart w:name="z1618" w:id="150"/>
    <w:p>
      <w:pPr>
        <w:spacing w:after="0"/>
        <w:ind w:left="0"/>
        <w:jc w:val="both"/>
      </w:pPr>
      <w:r>
        <w:rPr>
          <w:rFonts w:ascii="Times New Roman"/>
          <w:b w:val="false"/>
          <w:i w:val="false"/>
          <w:color w:val="000000"/>
          <w:sz w:val="28"/>
        </w:rPr>
        <w:t>
      6) мемлекеттік қызмет көрсету туралы шешімге көрсетілетін қызмет берушінің басшысы немесе оның орынбасарының қол қоюы.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619" w:id="151"/>
    <w:p>
      <w:pPr>
        <w:spacing w:after="0"/>
        <w:ind w:left="0"/>
        <w:jc w:val="both"/>
      </w:pPr>
      <w:r>
        <w:rPr>
          <w:rFonts w:ascii="Times New Roman"/>
          <w:b w:val="false"/>
          <w:i w:val="false"/>
          <w:color w:val="000000"/>
          <w:sz w:val="28"/>
        </w:rPr>
        <w:t xml:space="preserve">
      10.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жағдайларында лицензияны және (немесе) лицензияға қосымшаны қайта ресімдеуді қоспағанда,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лицензияны және (немесе) лицензияға қосымшаны қайта ресімдеу) көрсетудегі рәсімнің (іс-қимылдың) нәтижесі:</w:t>
      </w:r>
    </w:p>
    <w:bookmarkEnd w:id="151"/>
    <w:bookmarkStart w:name="z1620" w:id="152"/>
    <w:p>
      <w:pPr>
        <w:spacing w:after="0"/>
        <w:ind w:left="0"/>
        <w:jc w:val="both"/>
      </w:pPr>
      <w:r>
        <w:rPr>
          <w:rFonts w:ascii="Times New Roman"/>
          <w:b w:val="false"/>
          <w:i w:val="false"/>
          <w:color w:val="000000"/>
          <w:sz w:val="28"/>
        </w:rPr>
        <w:t>
      1) кіріс нөмірі және күні койылып тіркелген өтініш;</w:t>
      </w:r>
    </w:p>
    <w:bookmarkEnd w:id="152"/>
    <w:bookmarkStart w:name="z1621" w:id="153"/>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153"/>
    <w:bookmarkStart w:name="z1622" w:id="154"/>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өтінішті одан әрі қараудан дәлелді бас тарту немесе өтінішті қарау.</w:t>
      </w:r>
    </w:p>
    <w:bookmarkEnd w:id="154"/>
    <w:bookmarkStart w:name="z1623" w:id="155"/>
    <w:p>
      <w:pPr>
        <w:spacing w:after="0"/>
        <w:ind w:left="0"/>
        <w:jc w:val="both"/>
      </w:pPr>
      <w:r>
        <w:rPr>
          <w:rFonts w:ascii="Times New Roman"/>
          <w:b w:val="false"/>
          <w:i w:val="false"/>
          <w:color w:val="000000"/>
          <w:sz w:val="28"/>
        </w:rPr>
        <w:t>
      4) мемлекеттік қызмет көрсету туралы шешімді дайындау;</w:t>
      </w:r>
    </w:p>
    <w:bookmarkEnd w:id="155"/>
    <w:bookmarkStart w:name="z1624" w:id="156"/>
    <w:p>
      <w:pPr>
        <w:spacing w:after="0"/>
        <w:ind w:left="0"/>
        <w:jc w:val="both"/>
      </w:pPr>
      <w:r>
        <w:rPr>
          <w:rFonts w:ascii="Times New Roman"/>
          <w:b w:val="false"/>
          <w:i w:val="false"/>
          <w:color w:val="000000"/>
          <w:sz w:val="28"/>
        </w:rPr>
        <w:t xml:space="preserve">
      5) мемлекеттік қызмет көрсету туралы шешімге көрсетілетін қызметті берушінің басшысының немесе оның орынбасарының қол қоюы. </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625" w:id="157"/>
    <w:p>
      <w:pPr>
        <w:spacing w:after="0"/>
        <w:ind w:left="0"/>
        <w:jc w:val="both"/>
      </w:pPr>
      <w:r>
        <w:rPr>
          <w:rFonts w:ascii="Times New Roman"/>
          <w:b w:val="false"/>
          <w:i w:val="false"/>
          <w:color w:val="000000"/>
          <w:sz w:val="28"/>
        </w:rPr>
        <w:t>
      11. Келесі рәсімді (іс-қимылды) орындауды бастауға негіз болатын мемлекеттік қызмет (қайтарып алуға арналған өтініш) көрсетудегі рәсімнің (іс-қимылдың) нәтижесі:</w:t>
      </w:r>
    </w:p>
    <w:bookmarkEnd w:id="157"/>
    <w:bookmarkStart w:name="z1626" w:id="158"/>
    <w:p>
      <w:pPr>
        <w:spacing w:after="0"/>
        <w:ind w:left="0"/>
        <w:jc w:val="both"/>
      </w:pPr>
      <w:r>
        <w:rPr>
          <w:rFonts w:ascii="Times New Roman"/>
          <w:b w:val="false"/>
          <w:i w:val="false"/>
          <w:color w:val="000000"/>
          <w:sz w:val="28"/>
        </w:rPr>
        <w:t>
      1) кіріс нөмірі және күні койылып тіркелген өтініш;</w:t>
      </w:r>
    </w:p>
    <w:bookmarkEnd w:id="158"/>
    <w:bookmarkStart w:name="z1627" w:id="159"/>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159"/>
    <w:bookmarkStart w:name="z1628" w:id="160"/>
    <w:p>
      <w:pPr>
        <w:spacing w:after="0"/>
        <w:ind w:left="0"/>
        <w:jc w:val="both"/>
      </w:pPr>
      <w:r>
        <w:rPr>
          <w:rFonts w:ascii="Times New Roman"/>
          <w:b w:val="false"/>
          <w:i w:val="false"/>
          <w:color w:val="000000"/>
          <w:sz w:val="28"/>
        </w:rPr>
        <w:t>
      3) мемлекеттік қызмет көрсету туралы шешімді дайындау;</w:t>
      </w:r>
    </w:p>
    <w:bookmarkEnd w:id="160"/>
    <w:bookmarkStart w:name="z1629" w:id="161"/>
    <w:p>
      <w:pPr>
        <w:spacing w:after="0"/>
        <w:ind w:left="0"/>
        <w:jc w:val="both"/>
      </w:pPr>
      <w:r>
        <w:rPr>
          <w:rFonts w:ascii="Times New Roman"/>
          <w:b w:val="false"/>
          <w:i w:val="false"/>
          <w:color w:val="000000"/>
          <w:sz w:val="28"/>
        </w:rPr>
        <w:t>
      4) мемлекеттік қызмет көрсету туралы шешімге көрсетілетін қызметті берушінің басшысының немесе оның орынбасарының қол қоюы.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630" w:id="162"/>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іс-қимылдар тәртібінің</w:t>
      </w:r>
      <w:r>
        <w:br/>
      </w:r>
      <w:r>
        <w:rPr>
          <w:rFonts w:ascii="Times New Roman"/>
          <w:b/>
          <w:i w:val="false"/>
          <w:color w:val="000000"/>
        </w:rPr>
        <w:t>сипаттамасы</w:t>
      </w:r>
    </w:p>
    <w:bookmarkEnd w:id="162"/>
    <w:bookmarkStart w:name="z1631" w:id="1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Мемлекеттік қызмет көрсету процесіне қатысатын көрсетілетін қызметті берушінің құрылымдық бөлімшелерінің (қызметкерлерінің) тізбесі:</w:t>
      </w:r>
    </w:p>
    <w:bookmarkEnd w:id="163"/>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 берушінің басшысы немесе оның орынбасары;</w:t>
      </w:r>
    </w:p>
    <w:p>
      <w:pPr>
        <w:spacing w:after="0"/>
        <w:ind w:left="0"/>
        <w:jc w:val="both"/>
      </w:pPr>
      <w:r>
        <w:rPr>
          <w:rFonts w:ascii="Times New Roman"/>
          <w:b w:val="false"/>
          <w:i w:val="false"/>
          <w:color w:val="000000"/>
          <w:sz w:val="28"/>
        </w:rPr>
        <w:t>
      3) лицензиялау басқармасы;</w:t>
      </w:r>
    </w:p>
    <w:p>
      <w:pPr>
        <w:spacing w:after="0"/>
        <w:ind w:left="0"/>
        <w:jc w:val="both"/>
      </w:pPr>
      <w:r>
        <w:rPr>
          <w:rFonts w:ascii="Times New Roman"/>
          <w:b w:val="false"/>
          <w:i w:val="false"/>
          <w:color w:val="000000"/>
          <w:sz w:val="28"/>
        </w:rPr>
        <w:t>
      4) ядролық және радиациялық қауіпсіздік басқармасы;</w:t>
      </w:r>
    </w:p>
    <w:p>
      <w:pPr>
        <w:spacing w:after="0"/>
        <w:ind w:left="0"/>
        <w:jc w:val="both"/>
      </w:pPr>
      <w:r>
        <w:rPr>
          <w:rFonts w:ascii="Times New Roman"/>
          <w:b w:val="false"/>
          <w:i w:val="false"/>
          <w:color w:val="000000"/>
          <w:sz w:val="28"/>
        </w:rPr>
        <w:t>
      5) материалдарды бақылау және халықаралық кепілдіктер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637" w:id="1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Әрбір рәсімнің (іс-қимылдың) ұзақтығы көрсетілген құрылымдық бөлімшелердің (қызметкерлердің) арасындағы рәсімдердің (іс-қимылдардың) бірізділігінің сипаттамасы:</w:t>
      </w:r>
    </w:p>
    <w:bookmarkEnd w:id="164"/>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қол қояды және өтініш пен құжаттарды лицензиялау басқармасына 1 (бір) сағат ішінде береді;</w:t>
      </w:r>
    </w:p>
    <w:p>
      <w:pPr>
        <w:spacing w:after="0"/>
        <w:ind w:left="0"/>
        <w:jc w:val="both"/>
      </w:pPr>
      <w:r>
        <w:rPr>
          <w:rFonts w:ascii="Times New Roman"/>
          <w:b w:val="false"/>
          <w:i w:val="false"/>
          <w:color w:val="000000"/>
          <w:sz w:val="28"/>
        </w:rPr>
        <w:t>
      3) лицензиялау басқармасы ұсынылған құжаттардың толықтығын және қолданылу мерзімін 2 (екі) жұмыс күні ішінде тексереді;</w:t>
      </w:r>
    </w:p>
    <w:p>
      <w:pPr>
        <w:spacing w:after="0"/>
        <w:ind w:left="0"/>
        <w:jc w:val="both"/>
      </w:pPr>
      <w:r>
        <w:rPr>
          <w:rFonts w:ascii="Times New Roman"/>
          <w:b w:val="false"/>
          <w:i w:val="false"/>
          <w:color w:val="000000"/>
          <w:sz w:val="28"/>
        </w:rPr>
        <w:t>
      4) ядролық және радиациялық қауіпсіздік басқармасы және материалдарды бақылау және халықаралық кепілдіктер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15 (он бес) жұмыс күні ішінде жүргізеді.</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p>
      <w:pPr>
        <w:spacing w:after="0"/>
        <w:ind w:left="0"/>
        <w:jc w:val="both"/>
      </w:pPr>
      <w:r>
        <w:rPr>
          <w:rFonts w:ascii="Times New Roman"/>
          <w:b w:val="false"/>
          <w:i w:val="false"/>
          <w:color w:val="000000"/>
          <w:sz w:val="28"/>
        </w:rPr>
        <w:t>
      Ядролық және радиациялық қауіпсіздік басқармасы және материалдарды бақылау және халықаралық кепілдіктер басқармасы лицензияның және (немесе) лицензияға қосымшаның күшін тоқтата тұру үшін негіз болған бұзушылықтарды жойғанын тексеруді 7 (жеті) жұмыс күні ішінде жүзеге асырады;</w:t>
      </w:r>
    </w:p>
    <w:p>
      <w:pPr>
        <w:spacing w:after="0"/>
        <w:ind w:left="0"/>
        <w:jc w:val="both"/>
      </w:pPr>
      <w:r>
        <w:rPr>
          <w:rFonts w:ascii="Times New Roman"/>
          <w:b w:val="false"/>
          <w:i w:val="false"/>
          <w:color w:val="000000"/>
          <w:sz w:val="28"/>
        </w:rPr>
        <w:t>
      5) лицензиялау басқармасы мемлекеттік қызметті көрсету туралы шешімді:</w:t>
      </w:r>
    </w:p>
    <w:p>
      <w:pPr>
        <w:spacing w:after="0"/>
        <w:ind w:left="0"/>
        <w:jc w:val="both"/>
      </w:pPr>
      <w:r>
        <w:rPr>
          <w:rFonts w:ascii="Times New Roman"/>
          <w:b w:val="false"/>
          <w:i w:val="false"/>
          <w:color w:val="000000"/>
          <w:sz w:val="28"/>
        </w:rPr>
        <w:t>
      лицензия және (немесе) лицензияға қосымша беру жағдайында,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2 (екі) жұмыс күні ішінде дайындайды;</w:t>
      </w:r>
    </w:p>
    <w:p>
      <w:pPr>
        <w:spacing w:after="0"/>
        <w:ind w:left="0"/>
        <w:jc w:val="both"/>
      </w:pPr>
      <w:r>
        <w:rPr>
          <w:rFonts w:ascii="Times New Roman"/>
          <w:b w:val="false"/>
          <w:i w:val="false"/>
          <w:color w:val="000000"/>
          <w:sz w:val="28"/>
        </w:rPr>
        <w:t>
      қайтарып алуға арналған өтінішті қанағаттандыру жағдайында 1 (бір) жұмыс күні ішінде дайындайды;</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4 (төрт) сағат ішінде дайындайды;</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немесе жаңғырту жағдайында 2 (екі) жұмыс күні ішінде дайындайды;</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жағдайында 2 (екі) жұмыс күні ішінде дайындайды;</w:t>
      </w:r>
    </w:p>
    <w:p>
      <w:pPr>
        <w:spacing w:after="0"/>
        <w:ind w:left="0"/>
        <w:jc w:val="both"/>
      </w:pPr>
      <w:r>
        <w:rPr>
          <w:rFonts w:ascii="Times New Roman"/>
          <w:b w:val="false"/>
          <w:i w:val="false"/>
          <w:color w:val="000000"/>
          <w:sz w:val="28"/>
        </w:rPr>
        <w:t>
      6) көрсетілетін қызмет берушінің басшысы немесе оның орынбасары мемлекеттік қызметті көрсету шешіміне 2 (екі) сағат ішінде қол қояды.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649" w:id="165"/>
    <w:p>
      <w:pPr>
        <w:spacing w:after="0"/>
        <w:ind w:left="0"/>
        <w:jc w:val="left"/>
      </w:pPr>
      <w:r>
        <w:rPr>
          <w:rFonts w:ascii="Times New Roman"/>
          <w:b/>
          <w:i w:val="false"/>
          <w:color w:val="000000"/>
        </w:rPr>
        <w:t xml:space="preserve"> 4 - тарау.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іс-қимылдар тәртібінің, сондай-ақ</w:t>
      </w:r>
      <w:r>
        <w:br/>
      </w:r>
      <w:r>
        <w:rPr>
          <w:rFonts w:ascii="Times New Roman"/>
          <w:b/>
          <w:i w:val="false"/>
          <w:color w:val="000000"/>
        </w:rPr>
        <w:t>мемлекеттік қызмет көрсету процесінде ақпараттық жүйелерді пайдалану тәртібінің</w:t>
      </w:r>
      <w:r>
        <w:br/>
      </w:r>
      <w:r>
        <w:rPr>
          <w:rFonts w:ascii="Times New Roman"/>
          <w:b/>
          <w:i w:val="false"/>
          <w:color w:val="000000"/>
        </w:rPr>
        <w:t>сипаттамасы</w:t>
      </w:r>
    </w:p>
    <w:bookmarkEnd w:id="165"/>
    <w:bookmarkStart w:name="z1650" w:id="166"/>
    <w:p>
      <w:pPr>
        <w:spacing w:after="0"/>
        <w:ind w:left="0"/>
        <w:jc w:val="both"/>
      </w:pPr>
      <w:r>
        <w:rPr>
          <w:rFonts w:ascii="Times New Roman"/>
          <w:b w:val="false"/>
          <w:i w:val="false"/>
          <w:color w:val="000000"/>
          <w:sz w:val="28"/>
        </w:rPr>
        <w:t>
      14.  Осы регламентте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қарастырылмаған.</w:t>
      </w:r>
    </w:p>
    <w:bookmarkEnd w:id="166"/>
    <w:bookmarkStart w:name="z1651" w:id="167"/>
    <w:p>
      <w:pPr>
        <w:spacing w:after="0"/>
        <w:ind w:left="0"/>
        <w:jc w:val="both"/>
      </w:pPr>
      <w:r>
        <w:rPr>
          <w:rFonts w:ascii="Times New Roman"/>
          <w:b w:val="false"/>
          <w:i w:val="false"/>
          <w:color w:val="000000"/>
          <w:sz w:val="28"/>
        </w:rPr>
        <w:t>
      15. Мемлекеттік қызметті портал арқылы көрсету кезінде көрсетілетін қызмет алушы рәсімдерінің (іс-қимылдарының) бірізділігі және жүгіну тәртібінің сипаттамасы:</w:t>
      </w:r>
    </w:p>
    <w:bookmarkEnd w:id="167"/>
    <w:bookmarkStart w:name="z1652" w:id="168"/>
    <w:p>
      <w:pPr>
        <w:spacing w:after="0"/>
        <w:ind w:left="0"/>
        <w:jc w:val="both"/>
      </w:pPr>
      <w:r>
        <w:rPr>
          <w:rFonts w:ascii="Times New Roman"/>
          <w:b w:val="false"/>
          <w:i w:val="false"/>
          <w:color w:val="000000"/>
          <w:sz w:val="28"/>
        </w:rPr>
        <w:t xml:space="preserve">
      көрсетілетін қызметті алушы порталда өзінің тіркеу куәлігінің көмегімен көрсетілетін қызметті алушының компьютерінің интернет-браузерінде сақталатын электрондық цифрлық қолтаңбасын (бұдан әрі – ЭЦҚ) тіркеуді жүзеге асырады (порталға тіркелмеген көрсетілетін қызметті алушылар үшін жүзеге асырылады); </w:t>
      </w:r>
    </w:p>
    <w:bookmarkEnd w:id="168"/>
    <w:bookmarkStart w:name="z1653" w:id="169"/>
    <w:p>
      <w:pPr>
        <w:spacing w:after="0"/>
        <w:ind w:left="0"/>
        <w:jc w:val="both"/>
      </w:pPr>
      <w:r>
        <w:rPr>
          <w:rFonts w:ascii="Times New Roman"/>
          <w:b w:val="false"/>
          <w:i w:val="false"/>
          <w:color w:val="000000"/>
          <w:sz w:val="28"/>
        </w:rPr>
        <w:t xml:space="preserve">
      1-ші процесс – мемлекеттiк көрсетілетін қызметтi алу үшiн порталда авторизациялау; </w:t>
      </w:r>
    </w:p>
    <w:bookmarkEnd w:id="169"/>
    <w:bookmarkStart w:name="z1654" w:id="170"/>
    <w:p>
      <w:pPr>
        <w:spacing w:after="0"/>
        <w:ind w:left="0"/>
        <w:jc w:val="both"/>
      </w:pPr>
      <w:r>
        <w:rPr>
          <w:rFonts w:ascii="Times New Roman"/>
          <w:b w:val="false"/>
          <w:i w:val="false"/>
          <w:color w:val="000000"/>
          <w:sz w:val="28"/>
        </w:rPr>
        <w:t>
      2-ші процесс – көрсетiлетін қызметті алушының осы регламентте көрсетiлген қызметтi таңдауы, экранға қызмет көрсетуге арналған сұрау нысанын шығару және көрсетілетін қызметті алушының нысанды, оның құрылымы мен форматтық талаптарды есепке алып толтыруы (деректерді енгізу), сұрану нысанына қажеттi құжаттарды электрондық түрде бекіту;</w:t>
      </w:r>
    </w:p>
    <w:bookmarkEnd w:id="170"/>
    <w:bookmarkStart w:name="z1655" w:id="171"/>
    <w:p>
      <w:pPr>
        <w:spacing w:after="0"/>
        <w:ind w:left="0"/>
        <w:jc w:val="both"/>
      </w:pPr>
      <w:r>
        <w:rPr>
          <w:rFonts w:ascii="Times New Roman"/>
          <w:b w:val="false"/>
          <w:i w:val="false"/>
          <w:color w:val="000000"/>
          <w:sz w:val="28"/>
        </w:rPr>
        <w:t>
      3-ші процесс – электрондық үкiметтiң төлем шлюзі арқылы көрсетілетін қызмет ақысын төлеу, сонан соң бұл ақпарат "Е-лицензиялау" Мемлекеттік деректер қоры ақпараттық жүйесіне (ЕЛ МДҚ АЖ) келіп түседi:</w:t>
      </w:r>
    </w:p>
    <w:bookmarkEnd w:id="171"/>
    <w:bookmarkStart w:name="z1656" w:id="172"/>
    <w:p>
      <w:pPr>
        <w:spacing w:after="0"/>
        <w:ind w:left="0"/>
        <w:jc w:val="both"/>
      </w:pPr>
      <w:r>
        <w:rPr>
          <w:rFonts w:ascii="Times New Roman"/>
          <w:b w:val="false"/>
          <w:i w:val="false"/>
          <w:color w:val="000000"/>
          <w:sz w:val="28"/>
        </w:rPr>
        <w:t>
      мемлекеттік қызметті көрсеткенi үшiн төлем фактiсiн ЕЛ МДҚ АЖ-да тексеру;</w:t>
      </w:r>
    </w:p>
    <w:bookmarkEnd w:id="172"/>
    <w:bookmarkStart w:name="z1657" w:id="173"/>
    <w:p>
      <w:pPr>
        <w:spacing w:after="0"/>
        <w:ind w:left="0"/>
        <w:jc w:val="both"/>
      </w:pPr>
      <w:r>
        <w:rPr>
          <w:rFonts w:ascii="Times New Roman"/>
          <w:b w:val="false"/>
          <w:i w:val="false"/>
          <w:color w:val="000000"/>
          <w:sz w:val="28"/>
        </w:rPr>
        <w:t>
      4-ші процесс – ЕЛ МДҚ АЖ-да қызметті көрсету үшiн төлемнiң болмауына байланысты сұратылған мемлекеттік көрсетілетін қызметтен бас тарту туралы хабарламаны қалыптастыру;</w:t>
      </w:r>
    </w:p>
    <w:bookmarkEnd w:id="173"/>
    <w:bookmarkStart w:name="z1658" w:id="174"/>
    <w:p>
      <w:pPr>
        <w:spacing w:after="0"/>
        <w:ind w:left="0"/>
        <w:jc w:val="both"/>
      </w:pPr>
      <w:r>
        <w:rPr>
          <w:rFonts w:ascii="Times New Roman"/>
          <w:b w:val="false"/>
          <w:i w:val="false"/>
          <w:color w:val="000000"/>
          <w:sz w:val="28"/>
        </w:rPr>
        <w:t>
      5-ші процесс – сұрауды куәландыру (қол қою) үшiн көрсетiлетін қызметті алушының электрондық цифрлық қолтаңбаның тiркеу куәлiгiн таңдауы;</w:t>
      </w:r>
    </w:p>
    <w:bookmarkEnd w:id="174"/>
    <w:bookmarkStart w:name="z1659" w:id="175"/>
    <w:p>
      <w:pPr>
        <w:spacing w:after="0"/>
        <w:ind w:left="0"/>
        <w:jc w:val="both"/>
      </w:pPr>
      <w:r>
        <w:rPr>
          <w:rFonts w:ascii="Times New Roman"/>
          <w:b w:val="false"/>
          <w:i w:val="false"/>
          <w:color w:val="000000"/>
          <w:sz w:val="28"/>
        </w:rPr>
        <w:t>
      6-шы процесс – көрсетiлетін қызметті алушының ЭЦҚ-сы арқылы қызмет көрсетуге сұраудың толтырылған (енгiзiлген деректер) нысанын куәландыру (қол қою);</w:t>
      </w:r>
    </w:p>
    <w:bookmarkEnd w:id="175"/>
    <w:bookmarkStart w:name="z1660" w:id="176"/>
    <w:p>
      <w:pPr>
        <w:spacing w:after="0"/>
        <w:ind w:left="0"/>
        <w:jc w:val="both"/>
      </w:pPr>
      <w:r>
        <w:rPr>
          <w:rFonts w:ascii="Times New Roman"/>
          <w:b w:val="false"/>
          <w:i w:val="false"/>
          <w:color w:val="000000"/>
          <w:sz w:val="28"/>
        </w:rPr>
        <w:t>
      7-ші процесс – ЕЛ МДҚ АЖ-да электрондық құжатты (көрсетiлетін қызметті алушының сұрауын) тiркеу және ЕЛ МДҚ АЖ-да сұрауды өңдеу;</w:t>
      </w:r>
    </w:p>
    <w:bookmarkEnd w:id="176"/>
    <w:bookmarkStart w:name="z1661" w:id="177"/>
    <w:p>
      <w:pPr>
        <w:spacing w:after="0"/>
        <w:ind w:left="0"/>
        <w:jc w:val="both"/>
      </w:pPr>
      <w:r>
        <w:rPr>
          <w:rFonts w:ascii="Times New Roman"/>
          <w:b w:val="false"/>
          <w:i w:val="false"/>
          <w:color w:val="000000"/>
          <w:sz w:val="28"/>
        </w:rPr>
        <w:t>
      8-ші процесс – көрсетiлетін қызметті алушының лицензияны және (немесе) лицензияға қосымшаны беру және (немесе) қайта ресімдеу шарттарына сәйкестiгiн көрсетiлетін қызметті берушінің тексеруі;</w:t>
      </w:r>
    </w:p>
    <w:bookmarkEnd w:id="177"/>
    <w:bookmarkStart w:name="z1662" w:id="178"/>
    <w:p>
      <w:pPr>
        <w:spacing w:after="0"/>
        <w:ind w:left="0"/>
        <w:jc w:val="both"/>
      </w:pPr>
      <w:r>
        <w:rPr>
          <w:rFonts w:ascii="Times New Roman"/>
          <w:b w:val="false"/>
          <w:i w:val="false"/>
          <w:color w:val="000000"/>
          <w:sz w:val="28"/>
        </w:rPr>
        <w:t>
      9-шы процесс – көрсетілетін қызметті алушының ЕЛ МДҚ АЖ-да қалыптастырылған мемлекеттiк қызметтi көрсету нәтижесiн алуы.</w:t>
      </w:r>
    </w:p>
    <w:bookmarkEnd w:id="178"/>
    <w:bookmarkStart w:name="z1663" w:id="179"/>
    <w:p>
      <w:pPr>
        <w:spacing w:after="0"/>
        <w:ind w:left="0"/>
        <w:jc w:val="both"/>
      </w:pPr>
      <w:r>
        <w:rPr>
          <w:rFonts w:ascii="Times New Roman"/>
          <w:b w:val="false"/>
          <w:i w:val="false"/>
          <w:color w:val="000000"/>
          <w:sz w:val="28"/>
        </w:rPr>
        <w:t xml:space="preserve">
      Веб-портал арқылы мемлекеттік қызметті көрсету кезіндегі ақпараттық жүйелердің функционалдық өзара іс-қимылы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заттармен,</w:t>
            </w:r>
            <w:r>
              <w:br/>
            </w:r>
            <w:r>
              <w:rPr>
                <w:rFonts w:ascii="Times New Roman"/>
                <w:b w:val="false"/>
                <w:i w:val="false"/>
                <w:color w:val="000000"/>
                <w:sz w:val="20"/>
              </w:rPr>
              <w:t>құрамында радиоактивті</w:t>
            </w:r>
            <w:r>
              <w:br/>
            </w:r>
            <w:r>
              <w:rPr>
                <w:rFonts w:ascii="Times New Roman"/>
                <w:b w:val="false"/>
                <w:i w:val="false"/>
                <w:color w:val="000000"/>
                <w:sz w:val="20"/>
              </w:rPr>
              <w:t>заттар бар аспаптармен</w:t>
            </w:r>
            <w:r>
              <w:br/>
            </w:r>
            <w:r>
              <w:rPr>
                <w:rFonts w:ascii="Times New Roman"/>
                <w:b w:val="false"/>
                <w:i w:val="false"/>
                <w:color w:val="000000"/>
                <w:sz w:val="20"/>
              </w:rPr>
              <w:t>және қондырғылармен</w:t>
            </w:r>
            <w:r>
              <w:br/>
            </w:r>
            <w:r>
              <w:rPr>
                <w:rFonts w:ascii="Times New Roman"/>
                <w:b w:val="false"/>
                <w:i w:val="false"/>
                <w:color w:val="000000"/>
                <w:sz w:val="20"/>
              </w:rPr>
              <w:t>жұмыс істеу жөніндегі</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1665" w:id="180"/>
    <w:p>
      <w:pPr>
        <w:spacing w:after="0"/>
        <w:ind w:left="0"/>
        <w:jc w:val="left"/>
      </w:pPr>
      <w:r>
        <w:rPr>
          <w:rFonts w:ascii="Times New Roman"/>
          <w:b/>
          <w:i w:val="false"/>
          <w:color w:val="000000"/>
        </w:rPr>
        <w:t xml:space="preserve">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мемлекеттік көрсетілетін қызмет регламентіне мемлекеттік қызмет көрсетудің бизнес-процестерінің анықтамалығы</w:t>
      </w:r>
    </w:p>
    <w:bookmarkEnd w:id="180"/>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21.05.2019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"Радиоактивті заттармен,</w:t>
            </w:r>
            <w:r>
              <w:br/>
            </w:r>
            <w:r>
              <w:rPr>
                <w:rFonts w:ascii="Times New Roman"/>
                <w:b w:val="false"/>
                <w:i w:val="false"/>
                <w:color w:val="000000"/>
                <w:sz w:val="20"/>
              </w:rPr>
              <w:t>құрамында радиоактивті заттар</w:t>
            </w:r>
            <w:r>
              <w:br/>
            </w:r>
            <w:r>
              <w:rPr>
                <w:rFonts w:ascii="Times New Roman"/>
                <w:b w:val="false"/>
                <w:i w:val="false"/>
                <w:color w:val="000000"/>
                <w:sz w:val="20"/>
              </w:rPr>
              <w:t>бар аспаптармен және</w:t>
            </w:r>
            <w:r>
              <w:br/>
            </w:r>
            <w:r>
              <w:rPr>
                <w:rFonts w:ascii="Times New Roman"/>
                <w:b w:val="false"/>
                <w:i w:val="false"/>
                <w:color w:val="000000"/>
                <w:sz w:val="20"/>
              </w:rPr>
              <w:t>қондырғылармен жұмыс істеу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 xml:space="preserve">2-қосымша </w:t>
            </w:r>
          </w:p>
        </w:tc>
      </w:tr>
    </w:tbl>
    <w:bookmarkStart w:name="z1672" w:id="181"/>
    <w:p>
      <w:pPr>
        <w:spacing w:after="0"/>
        <w:ind w:left="0"/>
        <w:jc w:val="left"/>
      </w:pPr>
      <w:r>
        <w:rPr>
          <w:rFonts w:ascii="Times New Roman"/>
          <w:b/>
          <w:i w:val="false"/>
          <w:color w:val="000000"/>
        </w:rPr>
        <w:t xml:space="preserve"> Портал арқылы электрондық мемлекеттік қызметті көрсету кезіндегі функционалдық</w:t>
      </w:r>
      <w:r>
        <w:br/>
      </w:r>
      <w:r>
        <w:rPr>
          <w:rFonts w:ascii="Times New Roman"/>
          <w:b/>
          <w:i w:val="false"/>
          <w:color w:val="000000"/>
        </w:rPr>
        <w:t>өзара іс-қимылдың диаграммасы</w:t>
      </w:r>
    </w:p>
    <w:bookmarkEnd w:id="181"/>
    <w:bookmarkStart w:name="z1673"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28 мамырдағы</w:t>
            </w:r>
            <w:r>
              <w:br/>
            </w:r>
            <w:r>
              <w:rPr>
                <w:rFonts w:ascii="Times New Roman"/>
                <w:b w:val="false"/>
                <w:i w:val="false"/>
                <w:color w:val="000000"/>
                <w:sz w:val="20"/>
              </w:rPr>
              <w:t>№ 378 бұйрығына</w:t>
            </w:r>
            <w:r>
              <w:br/>
            </w:r>
            <w:r>
              <w:rPr>
                <w:rFonts w:ascii="Times New Roman"/>
                <w:b w:val="false"/>
                <w:i w:val="false"/>
                <w:color w:val="000000"/>
                <w:sz w:val="20"/>
              </w:rPr>
              <w:t>4-қосымша</w:t>
            </w:r>
          </w:p>
        </w:tc>
      </w:tr>
    </w:tbl>
    <w:bookmarkStart w:name="z368" w:id="183"/>
    <w:p>
      <w:pPr>
        <w:spacing w:after="0"/>
        <w:ind w:left="0"/>
        <w:jc w:val="left"/>
      </w:pPr>
      <w:r>
        <w:rPr>
          <w:rFonts w:ascii="Times New Roman"/>
          <w:b/>
          <w:i w:val="false"/>
          <w:color w:val="000000"/>
        </w:rPr>
        <w:t xml:space="preserve"> "Иондаушы сәуле шығаруды генерациялайтын аспаптармен және қондырғылармен</w:t>
      </w:r>
      <w:r>
        <w:br/>
      </w:r>
      <w:r>
        <w:rPr>
          <w:rFonts w:ascii="Times New Roman"/>
          <w:b/>
          <w:i w:val="false"/>
          <w:color w:val="000000"/>
        </w:rPr>
        <w:t>жұмыс істеу жөніндегі қызметті жүзеге асыруға лицензия беру" мемлекеттік</w:t>
      </w:r>
      <w:r>
        <w:br/>
      </w:r>
      <w:r>
        <w:rPr>
          <w:rFonts w:ascii="Times New Roman"/>
          <w:b/>
          <w:i w:val="false"/>
          <w:color w:val="000000"/>
        </w:rPr>
        <w:t>көрсетілетін қызмет регламенті</w:t>
      </w:r>
    </w:p>
    <w:bookmarkEnd w:id="183"/>
    <w:p>
      <w:pPr>
        <w:spacing w:after="0"/>
        <w:ind w:left="0"/>
        <w:jc w:val="both"/>
      </w:pPr>
      <w:r>
        <w:rPr>
          <w:rFonts w:ascii="Times New Roman"/>
          <w:b w:val="false"/>
          <w:i w:val="false"/>
          <w:color w:val="ff0000"/>
          <w:sz w:val="28"/>
        </w:rPr>
        <w:t xml:space="preserve">
      Ескерту. Регламент жаңа редакцияда – ҚР Энергетика министрінің 30.10.2017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74" w:id="184"/>
    <w:p>
      <w:pPr>
        <w:spacing w:after="0"/>
        <w:ind w:left="0"/>
        <w:jc w:val="left"/>
      </w:pPr>
      <w:r>
        <w:rPr>
          <w:rFonts w:ascii="Times New Roman"/>
          <w:b/>
          <w:i w:val="false"/>
          <w:color w:val="000000"/>
        </w:rPr>
        <w:t xml:space="preserve"> 1-тарау.  Жалпы ережелер</w:t>
      </w:r>
    </w:p>
    <w:bookmarkEnd w:id="184"/>
    <w:bookmarkStart w:name="z1675" w:id="185"/>
    <w:p>
      <w:pPr>
        <w:spacing w:after="0"/>
        <w:ind w:left="0"/>
        <w:jc w:val="both"/>
      </w:pPr>
      <w:r>
        <w:rPr>
          <w:rFonts w:ascii="Times New Roman"/>
          <w:b w:val="false"/>
          <w:i w:val="false"/>
          <w:color w:val="000000"/>
          <w:sz w:val="28"/>
        </w:rPr>
        <w:t xml:space="preserve">
      1. "Иондаушы сәуле шығаруды генерациялайтын аспаптармен және қондырғылармен жұмыс істеу жөніндегі қызметті жүзеге асыруға лицензия беру" мемлекеттік қызметін Қазақстан Республикасы Энергетика министрлігінің Атомдық және энергетикалық қадағалау мен бақылау комитеті (бұдан әрі – көрсетілетін қызметті беруші) www.egov.kz, www.elicense.kz "электрондық үкіметтің" веб-порталы (бұдан әрі – портал) арқылы Қазақстан Республикасы Энергетика министрінің 2015 жылдың 22 сәуірінде № 299 бұйрығымен бекітілген (Қазақстан Республикасы нормативтік құқықтық актілерінің ақпараттық-құқықтық жүйесінде № 11222 болып тіркелген) "Иондаушы сәуле шығаруды генерациялайтын аспаптармен және қондырғылармен жұмыс істеу жөніндегі қызметті жүзеге асыруға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185"/>
    <w:bookmarkStart w:name="z1676" w:id="186"/>
    <w:p>
      <w:pPr>
        <w:spacing w:after="0"/>
        <w:ind w:left="0"/>
        <w:jc w:val="both"/>
      </w:pPr>
      <w:r>
        <w:rPr>
          <w:rFonts w:ascii="Times New Roman"/>
          <w:b w:val="false"/>
          <w:i w:val="false"/>
          <w:color w:val="000000"/>
          <w:sz w:val="28"/>
        </w:rPr>
        <w:t>
      2. Мемлекеттік қызмет көрсету нысаны – электрондық.</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677" w:id="187"/>
    <w:p>
      <w:pPr>
        <w:spacing w:after="0"/>
        <w:ind w:left="0"/>
        <w:jc w:val="both"/>
      </w:pPr>
      <w:r>
        <w:rPr>
          <w:rFonts w:ascii="Times New Roman"/>
          <w:b w:val="false"/>
          <w:i w:val="false"/>
          <w:color w:val="000000"/>
          <w:sz w:val="28"/>
        </w:rPr>
        <w:t>
      3. Мемлекеттік қызмет көрсету нәтижесі – иондаушы сәуле шығаруды генерациялайтын аспаптармен және қондырғылармен жұмыс істеу жөніндегі қызметті жүзеге асыруға лицензия және (немесе) лицензияға қосымша, қайта ресімделген лицензия және (немесе) лицензияға қосымша, көрсетілетін қызметті алушының қайтып алуға қанағаттандырылған өтініші, лицензияның және (немесе) лицензияға қосымшаның күшін тоқтата тұру немесе жаңғырту туралы шешім немесе Стандарттың 10-тармағында көзделген жағдайлар және негіздер бойынша мемлекеттік қызмет көрсетуден бас тарту туралы дәлелді жауап.</w:t>
      </w:r>
    </w:p>
    <w:bookmarkEnd w:id="187"/>
    <w:bookmarkStart w:name="z1678" w:id="188"/>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679" w:id="189"/>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тәртібінің сипаттамасы</w:t>
      </w:r>
    </w:p>
    <w:bookmarkEnd w:id="189"/>
    <w:bookmarkStart w:name="z1680" w:id="19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қоса тіркеген қызметті алушының электрондық сауалы негіз болып табылады. </w:t>
      </w:r>
    </w:p>
    <w:bookmarkEnd w:id="190"/>
    <w:bookmarkStart w:name="z1681" w:id="1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Лицензия және (немесе) лицензияға қосымша беру жағдайында мемлекеттік қызметті көрсету процесінің құрамына кіретін әрбір рәсімнің (іс-қимылдың)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91"/>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дәлелді бас тарту туралы жауап беріледі. Құжаттардың толық топтамасы ұсынылған және мерзімі өткен құжаттар болмаған жағдайда, оларды бастапқы тексеру туралы қорытындыға қоса ядролық және радиациялық қауіпсіздік басқармасына, материалдарды бақылау және халықаралық кепілдіктер басқармасына және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және радиациялық қауіпсіздік басқармасы, материалдарды бақылау және халықаралық кепілдіктер басқармасы және лицензиялау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ядролық және радиациялық қауіпсіздік және материалдарды бақылау және халықаралық кепілдіктер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694" w:id="1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92"/>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өтінішті көрсетілетін қызметті берушінің кеңсесінің қызметкері келіп түскен күні тіркейді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ядролық және радиациялық қауіпсіздік басқармасына, материалдарды бақылау және халықаралық кепілдіктер басқармасына және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және радиациялық қауіпсіздік басқармасы, материалдарды бақылау және халықаралық кепілдіктер басқармасы және лицензиялау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ядролық және радиациялық қауіпсіздік және материалдарды бақылау және халықаралық кепілдіктер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707" w:id="1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93"/>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Талап етілетін құжаттардың толық болмау фактілері және (немесе) олардың қолданылу мерзімінің аяқталғаны анықталған жағдайда, өтінішті одан әрі қараудан дәлелді бас тарту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лицензиялау басқармасы мемлекеттік қызмет көрсетудің қорытындысы туралы шешім дайындайды. Шешім лицензиялау, ядролық және радиациялық қауіпсіздік және материалдарды бақылау және халықаралық кепілдіктер басқармалардың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p>
      <w:pPr>
        <w:spacing w:after="0"/>
        <w:ind w:left="0"/>
        <w:jc w:val="both"/>
      </w:pPr>
      <w:r>
        <w:rPr>
          <w:rFonts w:ascii="Times New Roman"/>
          <w:b w:val="false"/>
          <w:i w:val="false"/>
          <w:color w:val="000000"/>
          <w:sz w:val="28"/>
        </w:rPr>
        <w:t>
      5)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18" w:id="1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Көрсетілген қызметті алушының берген өтінішін қайтарып алуға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94"/>
    <w:p>
      <w:pPr>
        <w:spacing w:after="0"/>
        <w:ind w:left="0"/>
        <w:jc w:val="both"/>
      </w:pPr>
      <w:r>
        <w:rPr>
          <w:rFonts w:ascii="Times New Roman"/>
          <w:b w:val="false"/>
          <w:i w:val="false"/>
          <w:color w:val="000000"/>
          <w:sz w:val="28"/>
        </w:rPr>
        <w:t>
      1) көрсетілетін қызметті алушыдан портал арқылы түскен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басқармасының басшысына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қайтарып алуға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p>
      <w:pPr>
        <w:spacing w:after="0"/>
        <w:ind w:left="0"/>
        <w:jc w:val="both"/>
      </w:pPr>
      <w:r>
        <w:rPr>
          <w:rFonts w:ascii="Times New Roman"/>
          <w:b w:val="false"/>
          <w:i w:val="false"/>
          <w:color w:val="000000"/>
          <w:sz w:val="28"/>
        </w:rPr>
        <w:t>
      4) қайтарып алуға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35" w:id="195"/>
    <w:p>
      <w:pPr>
        <w:spacing w:after="0"/>
        <w:ind w:left="0"/>
        <w:jc w:val="both"/>
      </w:pPr>
      <w:r>
        <w:rPr>
          <w:rFonts w:ascii="Times New Roman"/>
          <w:b w:val="false"/>
          <w:i w:val="false"/>
          <w:color w:val="000000"/>
          <w:sz w:val="28"/>
        </w:rPr>
        <w:t>
      8-1. Лицензияның және (немесе) лицензияға қосымшаның күшін тоқтата тұруға немесе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95"/>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тұруға немесе жаңғыртуға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лицензияның және (немесе) лицензияға қосымшаның күшін тоқтата тұруға немесе жаңғыртуға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36" w:id="196"/>
    <w:p>
      <w:pPr>
        <w:spacing w:after="0"/>
        <w:ind w:left="0"/>
        <w:jc w:val="both"/>
      </w:pPr>
      <w:r>
        <w:rPr>
          <w:rFonts w:ascii="Times New Roman"/>
          <w:b w:val="false"/>
          <w:i w:val="false"/>
          <w:color w:val="000000"/>
          <w:sz w:val="28"/>
        </w:rPr>
        <w:t>
      8-2.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96"/>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үшін ұсынылған құжаттарды ядролық және радиациялық қауіпсіздік басқармасына, материалдарды бақылау және халықаралық кепілдіктер басқармасына және лицензиялау басқармасына жібереді.</w:t>
      </w:r>
    </w:p>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 (екі) сағат; </w:t>
      </w:r>
    </w:p>
    <w:p>
      <w:pPr>
        <w:spacing w:after="0"/>
        <w:ind w:left="0"/>
        <w:jc w:val="both"/>
      </w:pPr>
      <w:r>
        <w:rPr>
          <w:rFonts w:ascii="Times New Roman"/>
          <w:b w:val="false"/>
          <w:i w:val="false"/>
          <w:color w:val="000000"/>
          <w:sz w:val="28"/>
        </w:rPr>
        <w:t>
      4) ядролық және радиациялық қауіпсіздік басқармасы, материалдарды бақылау және халықаралық кепілдіктер басқармасы және лицензиялау басқармасы лицензияның және (немесе) лицензияға қосымшаның күшін тоқтата тұру үшін негіз болған бұзушылықтарды жойғанын тексеруді жүзеге асырады және бұзушылықтардың жойылуы немесе жойылмауы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7 (жеті)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Бұзушылықтар жойылған жағдайда, лицензиялау басқармасы лицензияның және (немесе) лицензияға қосымшаның күшін жаңғырту туралы шешім дайындайды, бұзушылықтар жойылмаған жағдайда, лицензияның және (немесе) лицензияға қосымшаның күшін жаңғыртудан бас тарту туралы шешім дайындайды. Шешім лицензиялау, ядролық және радиациялық қауіпсіздік және материалдарды бақылау және халықаралық кепілдіктер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лицензияның және (немесе) лицензияға қосымшаның күшін жаңғыртады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8-2-тармақпен толықтырылды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27" w:id="197"/>
    <w:p>
      <w:pPr>
        <w:spacing w:after="0"/>
        <w:ind w:left="0"/>
        <w:jc w:val="both"/>
      </w:pPr>
      <w:r>
        <w:rPr>
          <w:rFonts w:ascii="Times New Roman"/>
          <w:b w:val="false"/>
          <w:i w:val="false"/>
          <w:color w:val="000000"/>
          <w:sz w:val="28"/>
        </w:rPr>
        <w:t xml:space="preserve">
      9.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кезінде лицензияны және (немесе) лицензияға қосымшаны беру және лицензияны және (немесе) лицензияға қосымшаны қайта ресімдеу) көрсетудегі рәсімнің (іс-қимылдың) нәтижесі: </w:t>
      </w:r>
    </w:p>
    <w:bookmarkEnd w:id="197"/>
    <w:bookmarkStart w:name="z1728" w:id="198"/>
    <w:p>
      <w:pPr>
        <w:spacing w:after="0"/>
        <w:ind w:left="0"/>
        <w:jc w:val="both"/>
      </w:pPr>
      <w:r>
        <w:rPr>
          <w:rFonts w:ascii="Times New Roman"/>
          <w:b w:val="false"/>
          <w:i w:val="false"/>
          <w:color w:val="000000"/>
          <w:sz w:val="28"/>
        </w:rPr>
        <w:t>
      1)  кіріс нөмірі және күні койылып тіркелген өтініш;</w:t>
      </w:r>
    </w:p>
    <w:bookmarkEnd w:id="198"/>
    <w:bookmarkStart w:name="z1729" w:id="199"/>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199"/>
    <w:bookmarkStart w:name="z1730" w:id="200"/>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құжаттарды одан әрі қараудан дәлелді бас тарту немесе бастапқы тексеру туралы қорытындыны қосып беру;</w:t>
      </w:r>
    </w:p>
    <w:bookmarkEnd w:id="200"/>
    <w:bookmarkStart w:name="z1731" w:id="201"/>
    <w:p>
      <w:pPr>
        <w:spacing w:after="0"/>
        <w:ind w:left="0"/>
        <w:jc w:val="both"/>
      </w:pPr>
      <w:r>
        <w:rPr>
          <w:rFonts w:ascii="Times New Roman"/>
          <w:b w:val="false"/>
          <w:i w:val="false"/>
          <w:color w:val="000000"/>
          <w:sz w:val="28"/>
        </w:rPr>
        <w:t xml:space="preserve">
      4) талдауды жүргізу және көрсетілетін қызметті алушының лицензияны және (немесе) лицензияға қосымшаны беру және заңды тұлға-лицензиатты бөліп шығару және бөлу нысанында қайта ұйымдастыру кезінде лицензияны және (немесе) лицензияға қосымшаны қайта ресімдеу үшін қажет талаптарға сәйкес келуі немесе сәйкес келмеуі туралы қорытынды дайындау; </w:t>
      </w:r>
    </w:p>
    <w:bookmarkEnd w:id="201"/>
    <w:bookmarkStart w:name="z1732" w:id="202"/>
    <w:p>
      <w:pPr>
        <w:spacing w:after="0"/>
        <w:ind w:left="0"/>
        <w:jc w:val="both"/>
      </w:pPr>
      <w:r>
        <w:rPr>
          <w:rFonts w:ascii="Times New Roman"/>
          <w:b w:val="false"/>
          <w:i w:val="false"/>
          <w:color w:val="000000"/>
          <w:sz w:val="28"/>
        </w:rPr>
        <w:t>
      5) мемлекеттік қызмет көрсету туралы шешім дайындау;</w:t>
      </w:r>
    </w:p>
    <w:bookmarkEnd w:id="202"/>
    <w:bookmarkStart w:name="z1733" w:id="203"/>
    <w:p>
      <w:pPr>
        <w:spacing w:after="0"/>
        <w:ind w:left="0"/>
        <w:jc w:val="both"/>
      </w:pPr>
      <w:r>
        <w:rPr>
          <w:rFonts w:ascii="Times New Roman"/>
          <w:b w:val="false"/>
          <w:i w:val="false"/>
          <w:color w:val="000000"/>
          <w:sz w:val="28"/>
        </w:rPr>
        <w:t>
      6) мемлекеттік қызмет көрсету туралы шешімге көрсетілетін қызмет берушінің басшысы немесе оның орынбасарының қол қоюы.</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34" w:id="204"/>
    <w:p>
      <w:pPr>
        <w:spacing w:after="0"/>
        <w:ind w:left="0"/>
        <w:jc w:val="both"/>
      </w:pPr>
      <w:r>
        <w:rPr>
          <w:rFonts w:ascii="Times New Roman"/>
          <w:b w:val="false"/>
          <w:i w:val="false"/>
          <w:color w:val="000000"/>
          <w:sz w:val="28"/>
        </w:rPr>
        <w:t>
      10.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жағдайларында лицензияны және (немесе) лицензияға қосымшаны қайта ресімдеуді қоспағанда, Стандарттың 4-тармағында көрсетілген жағдайларда лицензияны және (немесе) лицензияға қосымшаны қайта ресімдеу) көрсетудегі рәсімнің (іс-қимылдың) нәтижесі:</w:t>
      </w:r>
    </w:p>
    <w:bookmarkEnd w:id="204"/>
    <w:bookmarkStart w:name="z1735" w:id="205"/>
    <w:p>
      <w:pPr>
        <w:spacing w:after="0"/>
        <w:ind w:left="0"/>
        <w:jc w:val="both"/>
      </w:pPr>
      <w:r>
        <w:rPr>
          <w:rFonts w:ascii="Times New Roman"/>
          <w:b w:val="false"/>
          <w:i w:val="false"/>
          <w:color w:val="000000"/>
          <w:sz w:val="28"/>
        </w:rPr>
        <w:t>
      1) кіріс нөмірі және күні койылып тіркелген өтініш;</w:t>
      </w:r>
    </w:p>
    <w:bookmarkEnd w:id="205"/>
    <w:bookmarkStart w:name="z1736" w:id="206"/>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206"/>
    <w:bookmarkStart w:name="z1737" w:id="207"/>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өтінішті одан әрі қараудан дәлелді бас тарту немесе өтінішті қарау.</w:t>
      </w:r>
    </w:p>
    <w:bookmarkEnd w:id="207"/>
    <w:bookmarkStart w:name="z1738" w:id="208"/>
    <w:p>
      <w:pPr>
        <w:spacing w:after="0"/>
        <w:ind w:left="0"/>
        <w:jc w:val="both"/>
      </w:pPr>
      <w:r>
        <w:rPr>
          <w:rFonts w:ascii="Times New Roman"/>
          <w:b w:val="false"/>
          <w:i w:val="false"/>
          <w:color w:val="000000"/>
          <w:sz w:val="28"/>
        </w:rPr>
        <w:t>
      4) мемлекеттік қызмет көрсету туралы шешімді дайындау;</w:t>
      </w:r>
    </w:p>
    <w:bookmarkEnd w:id="208"/>
    <w:bookmarkStart w:name="z1739" w:id="209"/>
    <w:p>
      <w:pPr>
        <w:spacing w:after="0"/>
        <w:ind w:left="0"/>
        <w:jc w:val="both"/>
      </w:pPr>
      <w:r>
        <w:rPr>
          <w:rFonts w:ascii="Times New Roman"/>
          <w:b w:val="false"/>
          <w:i w:val="false"/>
          <w:color w:val="000000"/>
          <w:sz w:val="28"/>
        </w:rPr>
        <w:t xml:space="preserve">
      5) мемлекеттік қызмет көрсету туралы шешімге көрсетілетін қызметті берушінің басшысының немесе оның орынбасарының қол қоюы. </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40" w:id="210"/>
    <w:p>
      <w:pPr>
        <w:spacing w:after="0"/>
        <w:ind w:left="0"/>
        <w:jc w:val="both"/>
      </w:pPr>
      <w:r>
        <w:rPr>
          <w:rFonts w:ascii="Times New Roman"/>
          <w:b w:val="false"/>
          <w:i w:val="false"/>
          <w:color w:val="000000"/>
          <w:sz w:val="28"/>
        </w:rPr>
        <w:t>
      11. Келесі рәсімді (іс-қимылды) орындауды бастауға негіз болатын мемлекеттік қызмет (қайтарып алуға арналған өтініш) көрсетудегі рәсімнің (іс-қимылдың) нәтижесі:</w:t>
      </w:r>
    </w:p>
    <w:bookmarkEnd w:id="210"/>
    <w:bookmarkStart w:name="z1741" w:id="211"/>
    <w:p>
      <w:pPr>
        <w:spacing w:after="0"/>
        <w:ind w:left="0"/>
        <w:jc w:val="both"/>
      </w:pPr>
      <w:r>
        <w:rPr>
          <w:rFonts w:ascii="Times New Roman"/>
          <w:b w:val="false"/>
          <w:i w:val="false"/>
          <w:color w:val="000000"/>
          <w:sz w:val="28"/>
        </w:rPr>
        <w:t>
      1) кіріс нөмірі және күні койылып тіркелген өтініш;</w:t>
      </w:r>
    </w:p>
    <w:bookmarkEnd w:id="211"/>
    <w:bookmarkStart w:name="z1742" w:id="212"/>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212"/>
    <w:bookmarkStart w:name="z1743" w:id="213"/>
    <w:p>
      <w:pPr>
        <w:spacing w:after="0"/>
        <w:ind w:left="0"/>
        <w:jc w:val="both"/>
      </w:pPr>
      <w:r>
        <w:rPr>
          <w:rFonts w:ascii="Times New Roman"/>
          <w:b w:val="false"/>
          <w:i w:val="false"/>
          <w:color w:val="000000"/>
          <w:sz w:val="28"/>
        </w:rPr>
        <w:t>
      3) мемлекеттік қызмет көрсету туралы шешімді дайындау;</w:t>
      </w:r>
    </w:p>
    <w:bookmarkEnd w:id="213"/>
    <w:bookmarkStart w:name="z1744" w:id="214"/>
    <w:p>
      <w:pPr>
        <w:spacing w:after="0"/>
        <w:ind w:left="0"/>
        <w:jc w:val="both"/>
      </w:pPr>
      <w:r>
        <w:rPr>
          <w:rFonts w:ascii="Times New Roman"/>
          <w:b w:val="false"/>
          <w:i w:val="false"/>
          <w:color w:val="000000"/>
          <w:sz w:val="28"/>
        </w:rPr>
        <w:t>
      4) мемлекеттік қызмет көрсету туралы шешімге көрсетілетін қызметті берушінің басшысының немесе оның орынбасарының қол қоюы.</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45" w:id="21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іс-қимылдар тәртібінің сипаттамасы</w:t>
      </w:r>
    </w:p>
    <w:bookmarkEnd w:id="215"/>
    <w:bookmarkStart w:name="z1746" w:id="2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Мемлекеттік қызмет көрсету процесіне қатысатын көрсетілетін қызметті берушінің құрылымдық бөлімшелерінің (қызметкерлерінің) тізбесі:</w:t>
      </w:r>
    </w:p>
    <w:bookmarkEnd w:id="216"/>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 берушінің басшысы немесе оның орынбасары;</w:t>
      </w:r>
    </w:p>
    <w:p>
      <w:pPr>
        <w:spacing w:after="0"/>
        <w:ind w:left="0"/>
        <w:jc w:val="both"/>
      </w:pPr>
      <w:r>
        <w:rPr>
          <w:rFonts w:ascii="Times New Roman"/>
          <w:b w:val="false"/>
          <w:i w:val="false"/>
          <w:color w:val="000000"/>
          <w:sz w:val="28"/>
        </w:rPr>
        <w:t>
      3) лицензиялау басқармасы;</w:t>
      </w:r>
    </w:p>
    <w:p>
      <w:pPr>
        <w:spacing w:after="0"/>
        <w:ind w:left="0"/>
        <w:jc w:val="both"/>
      </w:pPr>
      <w:r>
        <w:rPr>
          <w:rFonts w:ascii="Times New Roman"/>
          <w:b w:val="false"/>
          <w:i w:val="false"/>
          <w:color w:val="000000"/>
          <w:sz w:val="28"/>
        </w:rPr>
        <w:t>
      4) ядролық және радиациялық қауіпсіздік басқармасы;</w:t>
      </w:r>
    </w:p>
    <w:p>
      <w:pPr>
        <w:spacing w:after="0"/>
        <w:ind w:left="0"/>
        <w:jc w:val="both"/>
      </w:pPr>
      <w:r>
        <w:rPr>
          <w:rFonts w:ascii="Times New Roman"/>
          <w:b w:val="false"/>
          <w:i w:val="false"/>
          <w:color w:val="000000"/>
          <w:sz w:val="28"/>
        </w:rPr>
        <w:t>
      5) материалдарды бақылау және халықаралық кепілдіктер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52" w:id="2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Әрбір рәсімнің (іс-қимылдың) ұзақтығы көрсетілген құрылымдық бөлімшелердің (қызметкерлердің) арасындағы рәсімдердің (іс-қимылдардың) бірізділігінің сипаттамасы:</w:t>
      </w:r>
    </w:p>
    <w:bookmarkEnd w:id="217"/>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қол қояды және өтініш пен құжаттарды лицензиялау басқармасына 1 (бір) сағат ішінде береді;</w:t>
      </w:r>
    </w:p>
    <w:p>
      <w:pPr>
        <w:spacing w:after="0"/>
        <w:ind w:left="0"/>
        <w:jc w:val="both"/>
      </w:pPr>
      <w:r>
        <w:rPr>
          <w:rFonts w:ascii="Times New Roman"/>
          <w:b w:val="false"/>
          <w:i w:val="false"/>
          <w:color w:val="000000"/>
          <w:sz w:val="28"/>
        </w:rPr>
        <w:t>
      3) лицензиялау басқармасы ұсынылған құжаттардың толықтығын және қолданылу мерзімін 2 (екі) жұмыс күні ішінде тексереді;</w:t>
      </w:r>
    </w:p>
    <w:p>
      <w:pPr>
        <w:spacing w:after="0"/>
        <w:ind w:left="0"/>
        <w:jc w:val="both"/>
      </w:pPr>
      <w:r>
        <w:rPr>
          <w:rFonts w:ascii="Times New Roman"/>
          <w:b w:val="false"/>
          <w:i w:val="false"/>
          <w:color w:val="000000"/>
          <w:sz w:val="28"/>
        </w:rPr>
        <w:t>
      4) лицензиялау басқармасы, ядролық және радиациялық қауіпсіздік басқармасы және материалдарды бақылау және халықаралық кепілдіктер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15 (он бес) жұмыс күні ішінде жүргізеді.</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p>
      <w:pPr>
        <w:spacing w:after="0"/>
        <w:ind w:left="0"/>
        <w:jc w:val="both"/>
      </w:pPr>
      <w:r>
        <w:rPr>
          <w:rFonts w:ascii="Times New Roman"/>
          <w:b w:val="false"/>
          <w:i w:val="false"/>
          <w:color w:val="000000"/>
          <w:sz w:val="28"/>
        </w:rPr>
        <w:t>
      Ядролық және радиациялық қауіпсіздік басқармасы, материалдарды бақылау және халықаралық кепілдіктер басқармасы және лицензиялау басқармасы лицензияның және (немесе) лицензияға қосымшаның күшін тоқтата тұру үшін негіз болған бұзушылықтарды жойғанын тексеруді 7 (жеті) жұмыс күні ішінде жүзеге асырады;</w:t>
      </w:r>
    </w:p>
    <w:p>
      <w:pPr>
        <w:spacing w:after="0"/>
        <w:ind w:left="0"/>
        <w:jc w:val="both"/>
      </w:pPr>
      <w:r>
        <w:rPr>
          <w:rFonts w:ascii="Times New Roman"/>
          <w:b w:val="false"/>
          <w:i w:val="false"/>
          <w:color w:val="000000"/>
          <w:sz w:val="28"/>
        </w:rPr>
        <w:t>
      5) лицензиялау басқармасы мемлекеттік қызметті көрсету туралы шешімді:</w:t>
      </w:r>
    </w:p>
    <w:p>
      <w:pPr>
        <w:spacing w:after="0"/>
        <w:ind w:left="0"/>
        <w:jc w:val="both"/>
      </w:pPr>
      <w:r>
        <w:rPr>
          <w:rFonts w:ascii="Times New Roman"/>
          <w:b w:val="false"/>
          <w:i w:val="false"/>
          <w:color w:val="000000"/>
          <w:sz w:val="28"/>
        </w:rPr>
        <w:t>
      лицензия және (немесе) лицензияға қосымша беру жағдайында,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2 (екі) жұмыс күні ішінде дайындайды;</w:t>
      </w:r>
    </w:p>
    <w:p>
      <w:pPr>
        <w:spacing w:after="0"/>
        <w:ind w:left="0"/>
        <w:jc w:val="both"/>
      </w:pPr>
      <w:r>
        <w:rPr>
          <w:rFonts w:ascii="Times New Roman"/>
          <w:b w:val="false"/>
          <w:i w:val="false"/>
          <w:color w:val="000000"/>
          <w:sz w:val="28"/>
        </w:rPr>
        <w:t>
      қайтарып алуға арналған өтінішті қанағаттандыру жағдайында 1 (бір) жұмыс күні ішінде дайындайды;</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4 (төрт) сағат ішінде дайындайды;</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немесе жаңғырту жағдайында 2 (екі) жұмыс күні ішінде дайындайды;</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жағдайында 2 (екі) жұмыс күні ішінде дайындайды;</w:t>
      </w:r>
    </w:p>
    <w:p>
      <w:pPr>
        <w:spacing w:after="0"/>
        <w:ind w:left="0"/>
        <w:jc w:val="both"/>
      </w:pPr>
      <w:r>
        <w:rPr>
          <w:rFonts w:ascii="Times New Roman"/>
          <w:b w:val="false"/>
          <w:i w:val="false"/>
          <w:color w:val="000000"/>
          <w:sz w:val="28"/>
        </w:rPr>
        <w:t>
      6) көрсетілетін қызмет берушінің басшысы немесе оның орынбасары мемлекеттік қызметті көрсету шешіміне 2 (екі) сағат ішінде қол қояды.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764" w:id="218"/>
    <w:p>
      <w:pPr>
        <w:spacing w:after="0"/>
        <w:ind w:left="0"/>
        <w:jc w:val="left"/>
      </w:pPr>
      <w:r>
        <w:rPr>
          <w:rFonts w:ascii="Times New Roman"/>
          <w:b/>
          <w:i w:val="false"/>
          <w:color w:val="000000"/>
        </w:rPr>
        <w:t xml:space="preserve"> 4 - тарау.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іс-қимылдар тәртібінің, сондай-ақ</w:t>
      </w:r>
      <w:r>
        <w:br/>
      </w:r>
      <w:r>
        <w:rPr>
          <w:rFonts w:ascii="Times New Roman"/>
          <w:b/>
          <w:i w:val="false"/>
          <w:color w:val="000000"/>
        </w:rPr>
        <w:t>мемлекеттік қызмет көрсету процесінде ақпараттық жүйелерді пайдалану тәртібінің</w:t>
      </w:r>
      <w:r>
        <w:br/>
      </w:r>
      <w:r>
        <w:rPr>
          <w:rFonts w:ascii="Times New Roman"/>
          <w:b/>
          <w:i w:val="false"/>
          <w:color w:val="000000"/>
        </w:rPr>
        <w:t>сипаттамасы</w:t>
      </w:r>
    </w:p>
    <w:bookmarkEnd w:id="218"/>
    <w:bookmarkStart w:name="z1765" w:id="219"/>
    <w:p>
      <w:pPr>
        <w:spacing w:after="0"/>
        <w:ind w:left="0"/>
        <w:jc w:val="both"/>
      </w:pPr>
      <w:r>
        <w:rPr>
          <w:rFonts w:ascii="Times New Roman"/>
          <w:b w:val="false"/>
          <w:i w:val="false"/>
          <w:color w:val="000000"/>
          <w:sz w:val="28"/>
        </w:rPr>
        <w:t>
      14. Осы регламентте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қарастырылмаған.</w:t>
      </w:r>
    </w:p>
    <w:bookmarkEnd w:id="219"/>
    <w:bookmarkStart w:name="z1766" w:id="220"/>
    <w:p>
      <w:pPr>
        <w:spacing w:after="0"/>
        <w:ind w:left="0"/>
        <w:jc w:val="both"/>
      </w:pPr>
      <w:r>
        <w:rPr>
          <w:rFonts w:ascii="Times New Roman"/>
          <w:b w:val="false"/>
          <w:i w:val="false"/>
          <w:color w:val="000000"/>
          <w:sz w:val="28"/>
        </w:rPr>
        <w:t>
      15. Мемлекеттік қызметті портал арқылы көрсету кезінде көрсетілетін қызмет алушы рәсімдерінің (іс-қимылдарының) бірізділігі және жүгіну тәртібінің сипаттамасы:</w:t>
      </w:r>
    </w:p>
    <w:bookmarkEnd w:id="220"/>
    <w:bookmarkStart w:name="z1767" w:id="221"/>
    <w:p>
      <w:pPr>
        <w:spacing w:after="0"/>
        <w:ind w:left="0"/>
        <w:jc w:val="both"/>
      </w:pPr>
      <w:r>
        <w:rPr>
          <w:rFonts w:ascii="Times New Roman"/>
          <w:b w:val="false"/>
          <w:i w:val="false"/>
          <w:color w:val="000000"/>
          <w:sz w:val="28"/>
        </w:rPr>
        <w:t xml:space="preserve">
      көрсетілетін қызметті алушы порталда өзінің тіркеу куәлігінің көмегімен көрсетілетін қызметті алушының компьютерінің интернет-браузерінде сақталатын электрондық цифрлық қолтаңбасын (бұдан әрі – ЭЦҚ) тіркеуді жүзеге асырады (порталға тіркелмеген көрсетілетін қызметті алушылар үшін жүзеге асырылады); </w:t>
      </w:r>
    </w:p>
    <w:bookmarkEnd w:id="221"/>
    <w:bookmarkStart w:name="z1768" w:id="222"/>
    <w:p>
      <w:pPr>
        <w:spacing w:after="0"/>
        <w:ind w:left="0"/>
        <w:jc w:val="both"/>
      </w:pPr>
      <w:r>
        <w:rPr>
          <w:rFonts w:ascii="Times New Roman"/>
          <w:b w:val="false"/>
          <w:i w:val="false"/>
          <w:color w:val="000000"/>
          <w:sz w:val="28"/>
        </w:rPr>
        <w:t xml:space="preserve">
      1-ші процесс – мемлекеттiк көрсетілетін қызметтi алу үшiн порталда авторизациялау; </w:t>
      </w:r>
    </w:p>
    <w:bookmarkEnd w:id="222"/>
    <w:bookmarkStart w:name="z1769" w:id="223"/>
    <w:p>
      <w:pPr>
        <w:spacing w:after="0"/>
        <w:ind w:left="0"/>
        <w:jc w:val="both"/>
      </w:pPr>
      <w:r>
        <w:rPr>
          <w:rFonts w:ascii="Times New Roman"/>
          <w:b w:val="false"/>
          <w:i w:val="false"/>
          <w:color w:val="000000"/>
          <w:sz w:val="28"/>
        </w:rPr>
        <w:t>
      2-ші процесс – көрсетiлетін қызметті алушының осы регламентте көрсетiлген қызметтi таңдауы, экранға қызмет көрсетуге арналған сұрау нысанын шығару және көрсетілетін қызметті алушының нысанды, оның құрылымы мен форматтық талаптарды есепке алып толтыруы (деректерді енгізу), сұрану нысанына қажеттi құжаттарды электрондық түрде бекіту;</w:t>
      </w:r>
    </w:p>
    <w:bookmarkEnd w:id="223"/>
    <w:bookmarkStart w:name="z1770" w:id="224"/>
    <w:p>
      <w:pPr>
        <w:spacing w:after="0"/>
        <w:ind w:left="0"/>
        <w:jc w:val="both"/>
      </w:pPr>
      <w:r>
        <w:rPr>
          <w:rFonts w:ascii="Times New Roman"/>
          <w:b w:val="false"/>
          <w:i w:val="false"/>
          <w:color w:val="000000"/>
          <w:sz w:val="28"/>
        </w:rPr>
        <w:t>
      3-ші процесс – электрондық үкiметтiң төлем шлюзі арқылы көрсетілетін қызмет ақысын төлеу, сонан соң бұл ақпарат "Е-лицензиялау" Мемлекеттік деректер қоры ақпараттық жүйесіне (ЕЛ МДҚ АЖ) келіп түседi:</w:t>
      </w:r>
    </w:p>
    <w:bookmarkEnd w:id="224"/>
    <w:bookmarkStart w:name="z1771" w:id="225"/>
    <w:p>
      <w:pPr>
        <w:spacing w:after="0"/>
        <w:ind w:left="0"/>
        <w:jc w:val="both"/>
      </w:pPr>
      <w:r>
        <w:rPr>
          <w:rFonts w:ascii="Times New Roman"/>
          <w:b w:val="false"/>
          <w:i w:val="false"/>
          <w:color w:val="000000"/>
          <w:sz w:val="28"/>
        </w:rPr>
        <w:t>
      мемлекеттік қызметті көрсеткенi үшiн төлем фактiсiн ЕЛ МДҚ АЖ-да тексеру;</w:t>
      </w:r>
    </w:p>
    <w:bookmarkEnd w:id="225"/>
    <w:bookmarkStart w:name="z1772" w:id="226"/>
    <w:p>
      <w:pPr>
        <w:spacing w:after="0"/>
        <w:ind w:left="0"/>
        <w:jc w:val="both"/>
      </w:pPr>
      <w:r>
        <w:rPr>
          <w:rFonts w:ascii="Times New Roman"/>
          <w:b w:val="false"/>
          <w:i w:val="false"/>
          <w:color w:val="000000"/>
          <w:sz w:val="28"/>
        </w:rPr>
        <w:t>
      4-ші процесс – ЕЛ МДҚ АЖ-да қызметті көрсету үшiн төлемнiң болмауына байланысты сұратылған мемлекеттік көрсетілетін қызметтен бас тарту туралы хабарламаны қалыптастыру;</w:t>
      </w:r>
    </w:p>
    <w:bookmarkEnd w:id="226"/>
    <w:bookmarkStart w:name="z1773" w:id="227"/>
    <w:p>
      <w:pPr>
        <w:spacing w:after="0"/>
        <w:ind w:left="0"/>
        <w:jc w:val="both"/>
      </w:pPr>
      <w:r>
        <w:rPr>
          <w:rFonts w:ascii="Times New Roman"/>
          <w:b w:val="false"/>
          <w:i w:val="false"/>
          <w:color w:val="000000"/>
          <w:sz w:val="28"/>
        </w:rPr>
        <w:t>
      5-ші процесс – сұрауды куәландыру (қол қою) үшiн көрсетiлетін қызметті алушының электрондық цифрлық қолтаңбаның тiркеу куәлiгiн таңдауы;</w:t>
      </w:r>
    </w:p>
    <w:bookmarkEnd w:id="227"/>
    <w:bookmarkStart w:name="z1774" w:id="228"/>
    <w:p>
      <w:pPr>
        <w:spacing w:after="0"/>
        <w:ind w:left="0"/>
        <w:jc w:val="both"/>
      </w:pPr>
      <w:r>
        <w:rPr>
          <w:rFonts w:ascii="Times New Roman"/>
          <w:b w:val="false"/>
          <w:i w:val="false"/>
          <w:color w:val="000000"/>
          <w:sz w:val="28"/>
        </w:rPr>
        <w:t>
      6-шы процесс – көрсетiлетін қызметті алушының ЭЦҚ-сы арқылы қызмет көрсетуге сұраудың толтырылған (енгiзiлген деректер) нысанын куәландыру (қол қою);</w:t>
      </w:r>
    </w:p>
    <w:bookmarkEnd w:id="228"/>
    <w:bookmarkStart w:name="z1775" w:id="229"/>
    <w:p>
      <w:pPr>
        <w:spacing w:after="0"/>
        <w:ind w:left="0"/>
        <w:jc w:val="both"/>
      </w:pPr>
      <w:r>
        <w:rPr>
          <w:rFonts w:ascii="Times New Roman"/>
          <w:b w:val="false"/>
          <w:i w:val="false"/>
          <w:color w:val="000000"/>
          <w:sz w:val="28"/>
        </w:rPr>
        <w:t>
      7-ші процесс – ЕЛ МДҚ АЖ-да электрондық құжатты (көрсетiлетін қызметті алушының сұрауын) тiркеу және ЕЛ МДҚ АЖ-да сұрауды өңдеу;</w:t>
      </w:r>
    </w:p>
    <w:bookmarkEnd w:id="229"/>
    <w:bookmarkStart w:name="z1776" w:id="230"/>
    <w:p>
      <w:pPr>
        <w:spacing w:after="0"/>
        <w:ind w:left="0"/>
        <w:jc w:val="both"/>
      </w:pPr>
      <w:r>
        <w:rPr>
          <w:rFonts w:ascii="Times New Roman"/>
          <w:b w:val="false"/>
          <w:i w:val="false"/>
          <w:color w:val="000000"/>
          <w:sz w:val="28"/>
        </w:rPr>
        <w:t>
      8-ші процесс – көрсетiлетін қызметті алушының лицензияны және (немесе) лицензияға қосымшаны беру және (немесе) қайта ресімдеу шарттарына сәйкестiгiн көрсетiлетін қызметті берушінің тексеруі;</w:t>
      </w:r>
    </w:p>
    <w:bookmarkEnd w:id="230"/>
    <w:bookmarkStart w:name="z1777" w:id="231"/>
    <w:p>
      <w:pPr>
        <w:spacing w:after="0"/>
        <w:ind w:left="0"/>
        <w:jc w:val="both"/>
      </w:pPr>
      <w:r>
        <w:rPr>
          <w:rFonts w:ascii="Times New Roman"/>
          <w:b w:val="false"/>
          <w:i w:val="false"/>
          <w:color w:val="000000"/>
          <w:sz w:val="28"/>
        </w:rPr>
        <w:t>
      9-шы процесс – көрсетілетін қызметті алушының ЕЛ МДҚ АЖ-да қалыптастырылған мемлекеттiк қызметтi көрсету нәтижесiн алуы.</w:t>
      </w:r>
    </w:p>
    <w:bookmarkEnd w:id="231"/>
    <w:bookmarkStart w:name="z1778" w:id="232"/>
    <w:p>
      <w:pPr>
        <w:spacing w:after="0"/>
        <w:ind w:left="0"/>
        <w:jc w:val="both"/>
      </w:pPr>
      <w:r>
        <w:rPr>
          <w:rFonts w:ascii="Times New Roman"/>
          <w:b w:val="false"/>
          <w:i w:val="false"/>
          <w:color w:val="000000"/>
          <w:sz w:val="28"/>
        </w:rPr>
        <w:t xml:space="preserve">
      Веб-портал арқылы мемлекеттік қызметті көрсету кезіндегі ақпараттық жүйелердің функционалдық өзара іс-қимылы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"Иондаушы сәуле шығаруды</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істеу жөніндегі қызметті</w:t>
            </w:r>
            <w:r>
              <w:br/>
            </w:r>
            <w:r>
              <w:rPr>
                <w:rFonts w:ascii="Times New Roman"/>
                <w:b w:val="false"/>
                <w:i w:val="false"/>
                <w:color w:val="000000"/>
                <w:sz w:val="20"/>
              </w:rPr>
              <w:t>жүзеге асыруға лицензия</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1780" w:id="233"/>
    <w:p>
      <w:pPr>
        <w:spacing w:after="0"/>
        <w:ind w:left="0"/>
        <w:jc w:val="left"/>
      </w:pPr>
      <w:r>
        <w:rPr>
          <w:rFonts w:ascii="Times New Roman"/>
          <w:b/>
          <w:i w:val="false"/>
          <w:color w:val="000000"/>
        </w:rPr>
        <w:t xml:space="preserve"> "Иондаушы сәуле шығаруды генерациялайтын аспаптармен және қондырғылармен жұмыс істеу жөніндегі қызметті жүзеге асыруға лицензия беру" мемлекеттік көрсетілетін қызмет регламентіне мемлекеттік қызмет көрсетудің бизнес-процестерінің анықтамалығы</w:t>
      </w:r>
    </w:p>
    <w:bookmarkEnd w:id="233"/>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21.05.2019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"Иондаушы сәуле шығаруды</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істеу 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787" w:id="234"/>
    <w:p>
      <w:pPr>
        <w:spacing w:after="0"/>
        <w:ind w:left="0"/>
        <w:jc w:val="left"/>
      </w:pPr>
      <w:r>
        <w:rPr>
          <w:rFonts w:ascii="Times New Roman"/>
          <w:b/>
          <w:i w:val="false"/>
          <w:color w:val="000000"/>
        </w:rPr>
        <w:t xml:space="preserve"> Портал арқылы электрондық мемлекеттік қызметті көрсету кезіндегі функционалдық</w:t>
      </w:r>
      <w:r>
        <w:br/>
      </w:r>
      <w:r>
        <w:rPr>
          <w:rFonts w:ascii="Times New Roman"/>
          <w:b/>
          <w:i w:val="false"/>
          <w:color w:val="000000"/>
        </w:rPr>
        <w:t>өзара іс-қимылдың диаграммасы</w:t>
      </w:r>
    </w:p>
    <w:bookmarkEnd w:id="234"/>
    <w:bookmarkStart w:name="z1788"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28 мамырдағы</w:t>
            </w:r>
            <w:r>
              <w:br/>
            </w:r>
            <w:r>
              <w:rPr>
                <w:rFonts w:ascii="Times New Roman"/>
                <w:b w:val="false"/>
                <w:i w:val="false"/>
                <w:color w:val="000000"/>
                <w:sz w:val="20"/>
              </w:rPr>
              <w:t>№ 378 бұйрығына</w:t>
            </w:r>
            <w:r>
              <w:br/>
            </w:r>
            <w:r>
              <w:rPr>
                <w:rFonts w:ascii="Times New Roman"/>
                <w:b w:val="false"/>
                <w:i w:val="false"/>
                <w:color w:val="000000"/>
                <w:sz w:val="20"/>
              </w:rPr>
              <w:t>5-қосымша</w:t>
            </w:r>
          </w:p>
        </w:tc>
      </w:tr>
    </w:tbl>
    <w:bookmarkStart w:name="z482" w:id="236"/>
    <w:p>
      <w:pPr>
        <w:spacing w:after="0"/>
        <w:ind w:left="0"/>
        <w:jc w:val="left"/>
      </w:pPr>
      <w:r>
        <w:rPr>
          <w:rFonts w:ascii="Times New Roman"/>
          <w:b/>
          <w:i w:val="false"/>
          <w:color w:val="000000"/>
        </w:rPr>
        <w:t xml:space="preserve"> "Атом энергиясын пайдалану саласында қызметтер көрсету жөніндегі қызметті жүзеге</w:t>
      </w:r>
      <w:r>
        <w:br/>
      </w:r>
      <w:r>
        <w:rPr>
          <w:rFonts w:ascii="Times New Roman"/>
          <w:b/>
          <w:i w:val="false"/>
          <w:color w:val="000000"/>
        </w:rPr>
        <w:t>асыруға лицензия беру" мемлекеттік көрсетілетін қызмет регламенті</w:t>
      </w:r>
    </w:p>
    <w:bookmarkEnd w:id="236"/>
    <w:p>
      <w:pPr>
        <w:spacing w:after="0"/>
        <w:ind w:left="0"/>
        <w:jc w:val="both"/>
      </w:pPr>
      <w:r>
        <w:rPr>
          <w:rFonts w:ascii="Times New Roman"/>
          <w:b w:val="false"/>
          <w:i w:val="false"/>
          <w:color w:val="ff0000"/>
          <w:sz w:val="28"/>
        </w:rPr>
        <w:t xml:space="preserve">
      Ескерту. Регламент жаңа редакцияда – ҚР Энергетика министрінің 30.10.2017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89" w:id="237"/>
    <w:p>
      <w:pPr>
        <w:spacing w:after="0"/>
        <w:ind w:left="0"/>
        <w:jc w:val="left"/>
      </w:pPr>
      <w:r>
        <w:rPr>
          <w:rFonts w:ascii="Times New Roman"/>
          <w:b/>
          <w:i w:val="false"/>
          <w:color w:val="000000"/>
        </w:rPr>
        <w:t xml:space="preserve"> 1-тарау. Жалпы ережелер</w:t>
      </w:r>
    </w:p>
    <w:bookmarkEnd w:id="237"/>
    <w:bookmarkStart w:name="z1790" w:id="238"/>
    <w:p>
      <w:pPr>
        <w:spacing w:after="0"/>
        <w:ind w:left="0"/>
        <w:jc w:val="both"/>
      </w:pPr>
      <w:r>
        <w:rPr>
          <w:rFonts w:ascii="Times New Roman"/>
          <w:b w:val="false"/>
          <w:i w:val="false"/>
          <w:color w:val="000000"/>
          <w:sz w:val="28"/>
        </w:rPr>
        <w:t xml:space="preserve">
      1. "Атом энергиясын пайдалану саласында қызметтер көрсету жөніндегі қызметті жүзеге асыруға лицензия беру" мемлекеттік қызметін Қазақстан Республикасы Энергетика министрлігінің Атомдық және энергетикалық қадағалау мен бақылау комитеті (бұдан әрі – көрсетілетін қызметті беруші) www.egov.kz, www.elicense.kz "электрондық үкіметтің" </w:t>
      </w:r>
      <w:r>
        <w:br/>
      </w:r>
      <w:r>
        <w:rPr>
          <w:rFonts w:ascii="Times New Roman"/>
          <w:b w:val="false"/>
          <w:i w:val="false"/>
          <w:color w:val="000000"/>
          <w:sz w:val="28"/>
        </w:rPr>
        <w:t xml:space="preserve">веб-порталы (бұдан әрі – портал) арқылы Қазақстан Республикасы Энергетика министрінің 2015 жылдың 22 сәуірінде № 299 бұйрығымен бекітілген (Қазақстан Республикасы нормативтік құқықтық актілерінің ақпараттық-құқықтық жүйесінде № 11222 болып тіркелген) "Атом энергиясын пайдалану саласында қызметтер көрсету жөніндегі қызметті жүзеге асыруға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238"/>
    <w:bookmarkStart w:name="z1791" w:id="239"/>
    <w:p>
      <w:pPr>
        <w:spacing w:after="0"/>
        <w:ind w:left="0"/>
        <w:jc w:val="both"/>
      </w:pPr>
      <w:r>
        <w:rPr>
          <w:rFonts w:ascii="Times New Roman"/>
          <w:b w:val="false"/>
          <w:i w:val="false"/>
          <w:color w:val="000000"/>
          <w:sz w:val="28"/>
        </w:rPr>
        <w:t>
      2. Мемлекеттік қызмет көрсету нысаны - электрондық.</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92" w:id="240"/>
    <w:p>
      <w:pPr>
        <w:spacing w:after="0"/>
        <w:ind w:left="0"/>
        <w:jc w:val="both"/>
      </w:pPr>
      <w:r>
        <w:rPr>
          <w:rFonts w:ascii="Times New Roman"/>
          <w:b w:val="false"/>
          <w:i w:val="false"/>
          <w:color w:val="000000"/>
          <w:sz w:val="28"/>
        </w:rPr>
        <w:t>
      3. Мемлекеттік қызмет көрсету нәтижесі – атом энергиясын пайдалану саласында қызметтер көрсету жөніндегі қызметті жүзеге асыруға лицензия және (немесе) лицензияға қосымша, қайта ресімделген лицензия және (немесе) лицензияға қосымша, көрсетілетін қызметті алушының қайтып алуғақанағаттандырылған өтініші, лицензияның және (немесе) лицензияға қосымшаның күшін тоқтата тұру немесе жаңғырту туралы шешім немесе Стандарттың 10-тармағында көзделген жағдайлар және негіздер бойынша мемлекеттік қызмет көрсетуден бас тарту туралы дәлелді жауап.</w:t>
      </w:r>
    </w:p>
    <w:bookmarkEnd w:id="240"/>
    <w:bookmarkStart w:name="z1793" w:id="241"/>
    <w:p>
      <w:pPr>
        <w:spacing w:after="0"/>
        <w:ind w:left="0"/>
        <w:jc w:val="both"/>
      </w:pPr>
      <w:r>
        <w:rPr>
          <w:rFonts w:ascii="Times New Roman"/>
          <w:b w:val="false"/>
          <w:i w:val="false"/>
          <w:color w:val="000000"/>
          <w:sz w:val="28"/>
        </w:rPr>
        <w:t xml:space="preserve">
      Мемлекеттік қызметті көрсету нәтижесін беру нысаны: электрондық. </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94" w:id="242"/>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тәртібінің сипаттамасы</w:t>
      </w:r>
    </w:p>
    <w:bookmarkEnd w:id="242"/>
    <w:bookmarkStart w:name="z1795" w:id="24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тіркеген қызметті алушының электрондық сауалы негіз болып табылады. </w:t>
      </w:r>
    </w:p>
    <w:bookmarkEnd w:id="243"/>
    <w:bookmarkStart w:name="z1796" w:id="2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Лицензия және (немесе) лицензияға қосымша беру жағдайында мемлекеттік қызметті көрсету процесінің құрамына кіретін әрбір рәсімнің (іс-қимылдың)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244"/>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дәлелді бас тартады. Құжаттардың толық топтамасы ұсынылған және мерзімі өткен құжаттар болмаған жағдайда, оларды бастапқы тексеру туралы қорытындыға қоса өзінде қалдырады.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лицензиялау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өзінде қалдырады.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басқармасының басшысымен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809" w:id="2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245"/>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өтінішті көрсетілетін қызметті берушінің кеңсесінің қызметкері келіп түскен күні тіркейді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өзінде қалдырады.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лицензиялау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өзінде қалдырады.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басқармасының басшысымен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822" w:id="2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246"/>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Талап етілетін құжаттардың толық болмау фактілері және (немесе) олардың қолданылу мерзімінің аяқталғаны анықталған жағдайда, өтінішті одан әрі қараудан дәлелді бас тарту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лицензиялау басқармасы мемлекеттік қызмет көрсетудің қорытындысы туралы шешім дайындайды. Шешім лицензиялау басқармасының басшысымен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p>
      <w:pPr>
        <w:spacing w:after="0"/>
        <w:ind w:left="0"/>
        <w:jc w:val="both"/>
      </w:pPr>
      <w:r>
        <w:rPr>
          <w:rFonts w:ascii="Times New Roman"/>
          <w:b w:val="false"/>
          <w:i w:val="false"/>
          <w:color w:val="000000"/>
          <w:sz w:val="28"/>
        </w:rPr>
        <w:t>
      5)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833" w:id="2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Көрсетілген қызметті алушының берген өтінішін қайтарып алуға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247"/>
    <w:p>
      <w:pPr>
        <w:spacing w:after="0"/>
        <w:ind w:left="0"/>
        <w:jc w:val="both"/>
      </w:pPr>
      <w:r>
        <w:rPr>
          <w:rFonts w:ascii="Times New Roman"/>
          <w:b w:val="false"/>
          <w:i w:val="false"/>
          <w:color w:val="000000"/>
          <w:sz w:val="28"/>
        </w:rPr>
        <w:t>
      1) көрсетілетін қызметті алушыдан портал арқылы түскен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қайтарып алуға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p>
      <w:pPr>
        <w:spacing w:after="0"/>
        <w:ind w:left="0"/>
        <w:jc w:val="both"/>
      </w:pPr>
      <w:r>
        <w:rPr>
          <w:rFonts w:ascii="Times New Roman"/>
          <w:b w:val="false"/>
          <w:i w:val="false"/>
          <w:color w:val="000000"/>
          <w:sz w:val="28"/>
        </w:rPr>
        <w:t>
      4) қайтарып алуға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37" w:id="248"/>
    <w:p>
      <w:pPr>
        <w:spacing w:after="0"/>
        <w:ind w:left="0"/>
        <w:jc w:val="both"/>
      </w:pPr>
      <w:r>
        <w:rPr>
          <w:rFonts w:ascii="Times New Roman"/>
          <w:b w:val="false"/>
          <w:i w:val="false"/>
          <w:color w:val="000000"/>
          <w:sz w:val="28"/>
        </w:rPr>
        <w:t>
      8-1. Лицензияның және (немесе) лицензияға қосымшаның күшін тоқтата тұруға немесе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248"/>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тұруға немесе жаңғыртуға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лицензияның және (немесе) лицензияға қосымшаның күшін тоқтата тұруға немесе жаңғыртуға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38" w:id="249"/>
    <w:p>
      <w:pPr>
        <w:spacing w:after="0"/>
        <w:ind w:left="0"/>
        <w:jc w:val="both"/>
      </w:pPr>
      <w:r>
        <w:rPr>
          <w:rFonts w:ascii="Times New Roman"/>
          <w:b w:val="false"/>
          <w:i w:val="false"/>
          <w:color w:val="000000"/>
          <w:sz w:val="28"/>
        </w:rPr>
        <w:t>
      8-2.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249"/>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 үшін негіз болған бұзушылықтарды жойғанын тексеруді жүзеге асырады және бұзушылықтардың жойылуы немесе жойылмауы туралы қорытындыны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7 (жеті) жұмыс күні;</w:t>
      </w:r>
    </w:p>
    <w:p>
      <w:pPr>
        <w:spacing w:after="0"/>
        <w:ind w:left="0"/>
        <w:jc w:val="both"/>
      </w:pPr>
      <w:r>
        <w:rPr>
          <w:rFonts w:ascii="Times New Roman"/>
          <w:b w:val="false"/>
          <w:i w:val="false"/>
          <w:color w:val="000000"/>
          <w:sz w:val="28"/>
        </w:rPr>
        <w:t>
      4) лицензиялау басқармасы мемлекеттік қызмет көрсетудің қорытындысы туралы шешім дайындайды. Бұзушылықтар жойылған жағдайда, лицензиялау басқармасы лицензияның және (немесе) лицензияға қосымшаның күшін жаңғырту туралы шешім дайындайды, бұзушылықтар жойылмаған жағдайда, лицензияның және (немесе) лицензияға қосымшаның күшін жаңғыртудан бас тарту туралы шешім дайындайды. Шешім лицензиялау басқармасының басшысымен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лицензияның және (немесе) лицензияға қосымшаның күшін жаңғыртады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8-2-тармақпен толықтырылды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842" w:id="250"/>
    <w:p>
      <w:pPr>
        <w:spacing w:after="0"/>
        <w:ind w:left="0"/>
        <w:jc w:val="both"/>
      </w:pPr>
      <w:r>
        <w:rPr>
          <w:rFonts w:ascii="Times New Roman"/>
          <w:b w:val="false"/>
          <w:i w:val="false"/>
          <w:color w:val="000000"/>
          <w:sz w:val="28"/>
        </w:rPr>
        <w:t xml:space="preserve">
      9.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кезінде лицензияны және (немесе) лицензияға қосымшаны беру және лицензияны және (немесе) лицензияға қосымшаны қайта ресімдеу) көрсетудегі рәсімнің (іс-қимылдың) нәтижесі: </w:t>
      </w:r>
    </w:p>
    <w:bookmarkEnd w:id="250"/>
    <w:bookmarkStart w:name="z1843" w:id="251"/>
    <w:p>
      <w:pPr>
        <w:spacing w:after="0"/>
        <w:ind w:left="0"/>
        <w:jc w:val="both"/>
      </w:pPr>
      <w:r>
        <w:rPr>
          <w:rFonts w:ascii="Times New Roman"/>
          <w:b w:val="false"/>
          <w:i w:val="false"/>
          <w:color w:val="000000"/>
          <w:sz w:val="28"/>
        </w:rPr>
        <w:t>
      1) кіріс нөмірі және күні койылып тіркелген өтініш;</w:t>
      </w:r>
    </w:p>
    <w:bookmarkEnd w:id="251"/>
    <w:bookmarkStart w:name="z1844" w:id="252"/>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252"/>
    <w:bookmarkStart w:name="z1845" w:id="253"/>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құжаттарды одан әрі қараудан дәлелді бас тарту немесе бастапқы тексеру туралы қорытындыны қосып беру;</w:t>
      </w:r>
    </w:p>
    <w:bookmarkEnd w:id="253"/>
    <w:bookmarkStart w:name="z1846" w:id="254"/>
    <w:p>
      <w:pPr>
        <w:spacing w:after="0"/>
        <w:ind w:left="0"/>
        <w:jc w:val="both"/>
      </w:pPr>
      <w:r>
        <w:rPr>
          <w:rFonts w:ascii="Times New Roman"/>
          <w:b w:val="false"/>
          <w:i w:val="false"/>
          <w:color w:val="000000"/>
          <w:sz w:val="28"/>
        </w:rPr>
        <w:t xml:space="preserve">
      4) талдауды жүргізу және көрсетілетін қызметті алушының лицензияны және (немесе) лицензияға қосымшаны беру және заңды тұлға-лицензиатты бөліп шығару және бөлу нысанында қайта ұйымдастыру кезінде лицензияны және (немесе) лицензияға қосымшаны қайта ресімдеу үшін қажет талаптарға сәйкес келуі немесе сәйкес келмеуі туралы қорытынды дайындау; </w:t>
      </w:r>
    </w:p>
    <w:bookmarkEnd w:id="254"/>
    <w:bookmarkStart w:name="z1847" w:id="255"/>
    <w:p>
      <w:pPr>
        <w:spacing w:after="0"/>
        <w:ind w:left="0"/>
        <w:jc w:val="both"/>
      </w:pPr>
      <w:r>
        <w:rPr>
          <w:rFonts w:ascii="Times New Roman"/>
          <w:b w:val="false"/>
          <w:i w:val="false"/>
          <w:color w:val="000000"/>
          <w:sz w:val="28"/>
        </w:rPr>
        <w:t>
      5) мемлекеттік қызмет көрсету туралы шешім дайындау;</w:t>
      </w:r>
    </w:p>
    <w:bookmarkEnd w:id="255"/>
    <w:bookmarkStart w:name="z1848" w:id="256"/>
    <w:p>
      <w:pPr>
        <w:spacing w:after="0"/>
        <w:ind w:left="0"/>
        <w:jc w:val="both"/>
      </w:pPr>
      <w:r>
        <w:rPr>
          <w:rFonts w:ascii="Times New Roman"/>
          <w:b w:val="false"/>
          <w:i w:val="false"/>
          <w:color w:val="000000"/>
          <w:sz w:val="28"/>
        </w:rPr>
        <w:t>
      6) мемлекеттік қызмет көрсету туралы шешімге көрсетілетін қызмет берушінің басшысы немесе оның орынбасарының қол қоюы.</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849" w:id="257"/>
    <w:p>
      <w:pPr>
        <w:spacing w:after="0"/>
        <w:ind w:left="0"/>
        <w:jc w:val="both"/>
      </w:pPr>
      <w:r>
        <w:rPr>
          <w:rFonts w:ascii="Times New Roman"/>
          <w:b w:val="false"/>
          <w:i w:val="false"/>
          <w:color w:val="000000"/>
          <w:sz w:val="28"/>
        </w:rPr>
        <w:t xml:space="preserve">
      10.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жағдайларында лицензияны және (немесе) лицензияға қосымшаны қайта ресімдеуді қоспағанда,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лицензияны және (немесе) лицензияға қосымшаны қайта ресімдеу) көрсетудегі рәсімнің (іс-қимылдың) нәтижесі:</w:t>
      </w:r>
    </w:p>
    <w:bookmarkEnd w:id="257"/>
    <w:bookmarkStart w:name="z1850" w:id="258"/>
    <w:p>
      <w:pPr>
        <w:spacing w:after="0"/>
        <w:ind w:left="0"/>
        <w:jc w:val="both"/>
      </w:pPr>
      <w:r>
        <w:rPr>
          <w:rFonts w:ascii="Times New Roman"/>
          <w:b w:val="false"/>
          <w:i w:val="false"/>
          <w:color w:val="000000"/>
          <w:sz w:val="28"/>
        </w:rPr>
        <w:t>
      1) кіріс нөмірі және күні койылып тіркелген өтініш;</w:t>
      </w:r>
    </w:p>
    <w:bookmarkEnd w:id="258"/>
    <w:bookmarkStart w:name="z1851" w:id="259"/>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259"/>
    <w:bookmarkStart w:name="z1852" w:id="260"/>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өтінішті одан әрі қараудан дәлелді бас тарту немесе өтінішті қарау.</w:t>
      </w:r>
    </w:p>
    <w:bookmarkEnd w:id="260"/>
    <w:bookmarkStart w:name="z1853" w:id="261"/>
    <w:p>
      <w:pPr>
        <w:spacing w:after="0"/>
        <w:ind w:left="0"/>
        <w:jc w:val="both"/>
      </w:pPr>
      <w:r>
        <w:rPr>
          <w:rFonts w:ascii="Times New Roman"/>
          <w:b w:val="false"/>
          <w:i w:val="false"/>
          <w:color w:val="000000"/>
          <w:sz w:val="28"/>
        </w:rPr>
        <w:t>
      4) мемлекеттік қызмет көрсету туралы шешімді дайындау;</w:t>
      </w:r>
    </w:p>
    <w:bookmarkEnd w:id="261"/>
    <w:bookmarkStart w:name="z1854" w:id="262"/>
    <w:p>
      <w:pPr>
        <w:spacing w:after="0"/>
        <w:ind w:left="0"/>
        <w:jc w:val="both"/>
      </w:pPr>
      <w:r>
        <w:rPr>
          <w:rFonts w:ascii="Times New Roman"/>
          <w:b w:val="false"/>
          <w:i w:val="false"/>
          <w:color w:val="000000"/>
          <w:sz w:val="28"/>
        </w:rPr>
        <w:t xml:space="preserve">
      5) мемлекеттік қызмет көрсету туралы шешімге көрсетілетін қызметті берушінің басшысының немесе оның орынбасарының қол қоюы. </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855" w:id="263"/>
    <w:p>
      <w:pPr>
        <w:spacing w:after="0"/>
        <w:ind w:left="0"/>
        <w:jc w:val="both"/>
      </w:pPr>
      <w:r>
        <w:rPr>
          <w:rFonts w:ascii="Times New Roman"/>
          <w:b w:val="false"/>
          <w:i w:val="false"/>
          <w:color w:val="000000"/>
          <w:sz w:val="28"/>
        </w:rPr>
        <w:t>
      11. Келесі рәсімді (іс-қимылды) орындауды бастауға негіз болатын мемлекеттік қызмет (қайтарып алуға арналған өтініш) көрсетудегі рәсімнің (іс-қимылдың) нәтижесі:</w:t>
      </w:r>
    </w:p>
    <w:bookmarkEnd w:id="263"/>
    <w:bookmarkStart w:name="z1856" w:id="264"/>
    <w:p>
      <w:pPr>
        <w:spacing w:after="0"/>
        <w:ind w:left="0"/>
        <w:jc w:val="both"/>
      </w:pPr>
      <w:r>
        <w:rPr>
          <w:rFonts w:ascii="Times New Roman"/>
          <w:b w:val="false"/>
          <w:i w:val="false"/>
          <w:color w:val="000000"/>
          <w:sz w:val="28"/>
        </w:rPr>
        <w:t>
      1) кіріс нөмірі және күні койылып тіркелген өтініш;</w:t>
      </w:r>
    </w:p>
    <w:bookmarkEnd w:id="264"/>
    <w:bookmarkStart w:name="z1857" w:id="265"/>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265"/>
    <w:bookmarkStart w:name="z1858" w:id="266"/>
    <w:p>
      <w:pPr>
        <w:spacing w:after="0"/>
        <w:ind w:left="0"/>
        <w:jc w:val="both"/>
      </w:pPr>
      <w:r>
        <w:rPr>
          <w:rFonts w:ascii="Times New Roman"/>
          <w:b w:val="false"/>
          <w:i w:val="false"/>
          <w:color w:val="000000"/>
          <w:sz w:val="28"/>
        </w:rPr>
        <w:t>
      3) мемлекеттік қызмет көрсету туралы шешімді дайындау;</w:t>
      </w:r>
    </w:p>
    <w:bookmarkEnd w:id="266"/>
    <w:bookmarkStart w:name="z1859" w:id="267"/>
    <w:p>
      <w:pPr>
        <w:spacing w:after="0"/>
        <w:ind w:left="0"/>
        <w:jc w:val="both"/>
      </w:pPr>
      <w:r>
        <w:rPr>
          <w:rFonts w:ascii="Times New Roman"/>
          <w:b w:val="false"/>
          <w:i w:val="false"/>
          <w:color w:val="000000"/>
          <w:sz w:val="28"/>
        </w:rPr>
        <w:t>
      4) мемлекеттік қызмет көрсету туралы шешімге көрсетілетін қызметті берушінің басшысының немесе оның орынбасарының қол қоюы.</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860" w:id="268"/>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іс-қимылдар тәртібінің</w:t>
      </w:r>
      <w:r>
        <w:br/>
      </w:r>
      <w:r>
        <w:rPr>
          <w:rFonts w:ascii="Times New Roman"/>
          <w:b/>
          <w:i w:val="false"/>
          <w:color w:val="000000"/>
        </w:rPr>
        <w:t>сипаттамасы</w:t>
      </w:r>
    </w:p>
    <w:bookmarkEnd w:id="268"/>
    <w:bookmarkStart w:name="z1861" w:id="2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Мемлекеттік қызмет көрсету процесіне қатысатын көрсетілетін қызметті берушінің құрылымдық бөлімшелерінің (қызметкерлерінің) тізбесі:</w:t>
      </w:r>
    </w:p>
    <w:bookmarkEnd w:id="269"/>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 берушінің басшысы немесе оның орынбасары;</w:t>
      </w:r>
    </w:p>
    <w:p>
      <w:pPr>
        <w:spacing w:after="0"/>
        <w:ind w:left="0"/>
        <w:jc w:val="both"/>
      </w:pPr>
      <w:r>
        <w:rPr>
          <w:rFonts w:ascii="Times New Roman"/>
          <w:b w:val="false"/>
          <w:i w:val="false"/>
          <w:color w:val="000000"/>
          <w:sz w:val="28"/>
        </w:rPr>
        <w:t>
      3) лицензиялау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866" w:id="2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Әрбір рәсімнің (іс-қимылдың) ұзақтығы көрсетілген құрылымдық бөлімшелердің (қызметкерлердің) арасындағы рәсімдердің (іс-қимылдардың) бірізділігінің сипаттамасы:</w:t>
      </w:r>
    </w:p>
    <w:bookmarkEnd w:id="270"/>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қол қояды және өтініш пен құжаттарды лицензиялау басқармасына 1 (бір) сағат ішінде береді;</w:t>
      </w:r>
    </w:p>
    <w:p>
      <w:pPr>
        <w:spacing w:after="0"/>
        <w:ind w:left="0"/>
        <w:jc w:val="both"/>
      </w:pPr>
      <w:r>
        <w:rPr>
          <w:rFonts w:ascii="Times New Roman"/>
          <w:b w:val="false"/>
          <w:i w:val="false"/>
          <w:color w:val="000000"/>
          <w:sz w:val="28"/>
        </w:rPr>
        <w:t>
      3) лицензиялау басқармасы ұсынылған құжаттардың толықтығын және қолданылу мерзімін 2 (екі) жұмыс күні ішінде тексереді;</w:t>
      </w:r>
    </w:p>
    <w:p>
      <w:pPr>
        <w:spacing w:after="0"/>
        <w:ind w:left="0"/>
        <w:jc w:val="both"/>
      </w:pPr>
      <w:r>
        <w:rPr>
          <w:rFonts w:ascii="Times New Roman"/>
          <w:b w:val="false"/>
          <w:i w:val="false"/>
          <w:color w:val="000000"/>
          <w:sz w:val="28"/>
        </w:rPr>
        <w:t>
      4) лицензиялау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15 (он бес) жұмыс күні ішінде жүргізеді.</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p>
      <w:pPr>
        <w:spacing w:after="0"/>
        <w:ind w:left="0"/>
        <w:jc w:val="both"/>
      </w:pPr>
      <w:r>
        <w:rPr>
          <w:rFonts w:ascii="Times New Roman"/>
          <w:b w:val="false"/>
          <w:i w:val="false"/>
          <w:color w:val="000000"/>
          <w:sz w:val="28"/>
        </w:rPr>
        <w:t>
      Лицензиялау басқармасы лицензияның және (немесе) лицензияға қосымшаның күшін тоқтата тұру үшін негіз болған бұзушылықтарды жойғанын тексеруді 7 (жеті) жұмыс күні ішінде жүзеге асырады;</w:t>
      </w:r>
    </w:p>
    <w:p>
      <w:pPr>
        <w:spacing w:after="0"/>
        <w:ind w:left="0"/>
        <w:jc w:val="both"/>
      </w:pPr>
      <w:r>
        <w:rPr>
          <w:rFonts w:ascii="Times New Roman"/>
          <w:b w:val="false"/>
          <w:i w:val="false"/>
          <w:color w:val="000000"/>
          <w:sz w:val="28"/>
        </w:rPr>
        <w:t>
      5) лицензиялау басқармасы мемлекеттік қызметті көрсету туралы шешімді:</w:t>
      </w:r>
    </w:p>
    <w:p>
      <w:pPr>
        <w:spacing w:after="0"/>
        <w:ind w:left="0"/>
        <w:jc w:val="both"/>
      </w:pPr>
      <w:r>
        <w:rPr>
          <w:rFonts w:ascii="Times New Roman"/>
          <w:b w:val="false"/>
          <w:i w:val="false"/>
          <w:color w:val="000000"/>
          <w:sz w:val="28"/>
        </w:rPr>
        <w:t>
      лицензия және (немесе) лицензияға қосымша беру жағдайында,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2 (екі) жұмыс күні ішінде дайындайды;</w:t>
      </w:r>
    </w:p>
    <w:p>
      <w:pPr>
        <w:spacing w:after="0"/>
        <w:ind w:left="0"/>
        <w:jc w:val="both"/>
      </w:pPr>
      <w:r>
        <w:rPr>
          <w:rFonts w:ascii="Times New Roman"/>
          <w:b w:val="false"/>
          <w:i w:val="false"/>
          <w:color w:val="000000"/>
          <w:sz w:val="28"/>
        </w:rPr>
        <w:t>
      қайтарып алуға арналған өтінішті қанағаттандыру жағдайында 1 (бір) жұмыс күні ішінде дайындайды;</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4 (төрт) сағат ішінде дайындайды;</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немесе жаңғырту жағдайында 2 (екі) жұмыс күні ішінде дайындайды;</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жағдайында 2 (екі) жұмыс күні ішінде дайындайды;</w:t>
      </w:r>
    </w:p>
    <w:p>
      <w:pPr>
        <w:spacing w:after="0"/>
        <w:ind w:left="0"/>
        <w:jc w:val="both"/>
      </w:pPr>
      <w:r>
        <w:rPr>
          <w:rFonts w:ascii="Times New Roman"/>
          <w:b w:val="false"/>
          <w:i w:val="false"/>
          <w:color w:val="000000"/>
          <w:sz w:val="28"/>
        </w:rPr>
        <w:t>
      6) көрсетілетін қызмет берушінің басшысы немесе оның орынбасары мемлекеттік қызметті көрсету шешіміне 2 (екі) сағат ішінде қол қояды.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878" w:id="271"/>
    <w:p>
      <w:pPr>
        <w:spacing w:after="0"/>
        <w:ind w:left="0"/>
        <w:jc w:val="left"/>
      </w:pPr>
      <w:r>
        <w:rPr>
          <w:rFonts w:ascii="Times New Roman"/>
          <w:b/>
          <w:i w:val="false"/>
          <w:color w:val="000000"/>
        </w:rPr>
        <w:t xml:space="preserve"> 4 - тарау.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іс-қимылдар тәртібінің, сондай-ақ</w:t>
      </w:r>
      <w:r>
        <w:br/>
      </w:r>
      <w:r>
        <w:rPr>
          <w:rFonts w:ascii="Times New Roman"/>
          <w:b/>
          <w:i w:val="false"/>
          <w:color w:val="000000"/>
        </w:rPr>
        <w:t>мемлекеттік қызмет көрсету процесінде ақпараттық жүйелерді пайдалану тәртібінің</w:t>
      </w:r>
      <w:r>
        <w:br/>
      </w:r>
      <w:r>
        <w:rPr>
          <w:rFonts w:ascii="Times New Roman"/>
          <w:b/>
          <w:i w:val="false"/>
          <w:color w:val="000000"/>
        </w:rPr>
        <w:t>сипаттамасы</w:t>
      </w:r>
    </w:p>
    <w:bookmarkEnd w:id="271"/>
    <w:bookmarkStart w:name="z1879" w:id="272"/>
    <w:p>
      <w:pPr>
        <w:spacing w:after="0"/>
        <w:ind w:left="0"/>
        <w:jc w:val="both"/>
      </w:pPr>
      <w:r>
        <w:rPr>
          <w:rFonts w:ascii="Times New Roman"/>
          <w:b w:val="false"/>
          <w:i w:val="false"/>
          <w:color w:val="000000"/>
          <w:sz w:val="28"/>
        </w:rPr>
        <w:t>
      14.  Осы регламентте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қарастырылмаған.</w:t>
      </w:r>
    </w:p>
    <w:bookmarkEnd w:id="272"/>
    <w:bookmarkStart w:name="z1880" w:id="273"/>
    <w:p>
      <w:pPr>
        <w:spacing w:after="0"/>
        <w:ind w:left="0"/>
        <w:jc w:val="both"/>
      </w:pPr>
      <w:r>
        <w:rPr>
          <w:rFonts w:ascii="Times New Roman"/>
          <w:b w:val="false"/>
          <w:i w:val="false"/>
          <w:color w:val="000000"/>
          <w:sz w:val="28"/>
        </w:rPr>
        <w:t>
      15. Мемлекеттік қызметті портал арқылы көрсету кезінде көрсетілетін қызмет алушы рәсімдерінің (іс-қимылдарының) бірізділігі және жүгіну тәртібінің сипаттамасы:</w:t>
      </w:r>
    </w:p>
    <w:bookmarkEnd w:id="273"/>
    <w:bookmarkStart w:name="z1881" w:id="274"/>
    <w:p>
      <w:pPr>
        <w:spacing w:after="0"/>
        <w:ind w:left="0"/>
        <w:jc w:val="both"/>
      </w:pPr>
      <w:r>
        <w:rPr>
          <w:rFonts w:ascii="Times New Roman"/>
          <w:b w:val="false"/>
          <w:i w:val="false"/>
          <w:color w:val="000000"/>
          <w:sz w:val="28"/>
        </w:rPr>
        <w:t xml:space="preserve">
      көрсетілетін қызметті алушы порталда өзінің тіркеу куәлігінің көмегімен көрсетілетін қызметті алушының компьютерінің интернет-браузерінде сақталатын электрондық цифрлық қолтаңбасын (бұдан әрі – ЭЦҚ) тіркеуді жүзеге асырады (порталға тіркелмеген көрсетілетін қызметті алушылар үшін жүзеге асырылады); </w:t>
      </w:r>
    </w:p>
    <w:bookmarkEnd w:id="274"/>
    <w:bookmarkStart w:name="z1882" w:id="275"/>
    <w:p>
      <w:pPr>
        <w:spacing w:after="0"/>
        <w:ind w:left="0"/>
        <w:jc w:val="both"/>
      </w:pPr>
      <w:r>
        <w:rPr>
          <w:rFonts w:ascii="Times New Roman"/>
          <w:b w:val="false"/>
          <w:i w:val="false"/>
          <w:color w:val="000000"/>
          <w:sz w:val="28"/>
        </w:rPr>
        <w:t xml:space="preserve">
      1-ші процесс – мемлекеттiк көрсетілетін қызметтi алу үшiн порталда авторизациялау; </w:t>
      </w:r>
    </w:p>
    <w:bookmarkEnd w:id="275"/>
    <w:bookmarkStart w:name="z1883" w:id="276"/>
    <w:p>
      <w:pPr>
        <w:spacing w:after="0"/>
        <w:ind w:left="0"/>
        <w:jc w:val="both"/>
      </w:pPr>
      <w:r>
        <w:rPr>
          <w:rFonts w:ascii="Times New Roman"/>
          <w:b w:val="false"/>
          <w:i w:val="false"/>
          <w:color w:val="000000"/>
          <w:sz w:val="28"/>
        </w:rPr>
        <w:t>
      2-ші процесс – көрсетiлетін қызметті алушының осы регламентте көрсетiлген қызметтi таңдауы, экранға қызмет көрсетуге арналған сұрау нысанын шығару және көрсетілетін қызметті алушының нысанды, оның құрылымы мен форматтық талаптарды есепке алып толтыруы (деректерді енгізу), сұрану нысанына қажеттi құжаттарды электрондық түрде бекіту;</w:t>
      </w:r>
    </w:p>
    <w:bookmarkEnd w:id="276"/>
    <w:bookmarkStart w:name="z1884" w:id="277"/>
    <w:p>
      <w:pPr>
        <w:spacing w:after="0"/>
        <w:ind w:left="0"/>
        <w:jc w:val="both"/>
      </w:pPr>
      <w:r>
        <w:rPr>
          <w:rFonts w:ascii="Times New Roman"/>
          <w:b w:val="false"/>
          <w:i w:val="false"/>
          <w:color w:val="000000"/>
          <w:sz w:val="28"/>
        </w:rPr>
        <w:t>
      3-ші процесс – электрондық үкiметтiң төлем шлюзі арқылы көрсетілетін қызмет ақысын төлеу, сонан соң бұл ақпарат "Е-лицензиялау" Мемлекеттік деректер қоры ақпараттық жүйесіне (ЕЛ МДҚ АЖ) келіп түседi:</w:t>
      </w:r>
    </w:p>
    <w:bookmarkEnd w:id="277"/>
    <w:bookmarkStart w:name="z1885" w:id="278"/>
    <w:p>
      <w:pPr>
        <w:spacing w:after="0"/>
        <w:ind w:left="0"/>
        <w:jc w:val="both"/>
      </w:pPr>
      <w:r>
        <w:rPr>
          <w:rFonts w:ascii="Times New Roman"/>
          <w:b w:val="false"/>
          <w:i w:val="false"/>
          <w:color w:val="000000"/>
          <w:sz w:val="28"/>
        </w:rPr>
        <w:t>
      мемлекеттік қызметті көрсеткенi үшiн төлем фактiсiн ЕЛ МДҚ АЖ-да тексеру;</w:t>
      </w:r>
    </w:p>
    <w:bookmarkEnd w:id="278"/>
    <w:bookmarkStart w:name="z1886" w:id="279"/>
    <w:p>
      <w:pPr>
        <w:spacing w:after="0"/>
        <w:ind w:left="0"/>
        <w:jc w:val="both"/>
      </w:pPr>
      <w:r>
        <w:rPr>
          <w:rFonts w:ascii="Times New Roman"/>
          <w:b w:val="false"/>
          <w:i w:val="false"/>
          <w:color w:val="000000"/>
          <w:sz w:val="28"/>
        </w:rPr>
        <w:t>
      4-ші процесс – ЕЛ МДҚ АЖ-да қызметті көрсету үшiн төлемнiң болмауына байланысты сұратылған мемлекеттік көрсетілетін қызметтен бас тарту туралы хабарламаны қалыптастыру;</w:t>
      </w:r>
    </w:p>
    <w:bookmarkEnd w:id="279"/>
    <w:bookmarkStart w:name="z1887" w:id="280"/>
    <w:p>
      <w:pPr>
        <w:spacing w:after="0"/>
        <w:ind w:left="0"/>
        <w:jc w:val="both"/>
      </w:pPr>
      <w:r>
        <w:rPr>
          <w:rFonts w:ascii="Times New Roman"/>
          <w:b w:val="false"/>
          <w:i w:val="false"/>
          <w:color w:val="000000"/>
          <w:sz w:val="28"/>
        </w:rPr>
        <w:t>
      5-ші процесс – сұрауды куәландыру (қол қою) үшiн көрсетiлетін қызметті алушының электрондық цифрлық қолтаңбаның тiркеу куәлiгiн таңдауы;</w:t>
      </w:r>
    </w:p>
    <w:bookmarkEnd w:id="280"/>
    <w:bookmarkStart w:name="z1888" w:id="281"/>
    <w:p>
      <w:pPr>
        <w:spacing w:after="0"/>
        <w:ind w:left="0"/>
        <w:jc w:val="both"/>
      </w:pPr>
      <w:r>
        <w:rPr>
          <w:rFonts w:ascii="Times New Roman"/>
          <w:b w:val="false"/>
          <w:i w:val="false"/>
          <w:color w:val="000000"/>
          <w:sz w:val="28"/>
        </w:rPr>
        <w:t>
      6-шы процесс – көрсетiлетін қызметті алушының ЭЦҚ-сы арқылы қызмет көрсетуге сұраудың толтырылған (енгiзiлген деректер) нысанын куәландыру (қол қою);</w:t>
      </w:r>
    </w:p>
    <w:bookmarkEnd w:id="281"/>
    <w:bookmarkStart w:name="z1889" w:id="282"/>
    <w:p>
      <w:pPr>
        <w:spacing w:after="0"/>
        <w:ind w:left="0"/>
        <w:jc w:val="both"/>
      </w:pPr>
      <w:r>
        <w:rPr>
          <w:rFonts w:ascii="Times New Roman"/>
          <w:b w:val="false"/>
          <w:i w:val="false"/>
          <w:color w:val="000000"/>
          <w:sz w:val="28"/>
        </w:rPr>
        <w:t>
      7-ші процесс – ЕЛ МДҚ АЖ-да электрондық құжатты (көрсетiлетін қызметті алушының сұрауын) тiркеу және ЕЛ МДҚ АЖ-да сұрауды өңдеу;</w:t>
      </w:r>
    </w:p>
    <w:bookmarkEnd w:id="282"/>
    <w:bookmarkStart w:name="z1890" w:id="283"/>
    <w:p>
      <w:pPr>
        <w:spacing w:after="0"/>
        <w:ind w:left="0"/>
        <w:jc w:val="both"/>
      </w:pPr>
      <w:r>
        <w:rPr>
          <w:rFonts w:ascii="Times New Roman"/>
          <w:b w:val="false"/>
          <w:i w:val="false"/>
          <w:color w:val="000000"/>
          <w:sz w:val="28"/>
        </w:rPr>
        <w:t>
      8-ші процесс – көрсетiлетін қызметті алушының лицензияны және (немесе) лицензияға қосымшаны беру және (немесе) қайта ресімдеу шарттарына сәйкестiгiн көрсетiлетін қызметті берушінің тексеруі;</w:t>
      </w:r>
    </w:p>
    <w:bookmarkEnd w:id="283"/>
    <w:bookmarkStart w:name="z1891" w:id="284"/>
    <w:p>
      <w:pPr>
        <w:spacing w:after="0"/>
        <w:ind w:left="0"/>
        <w:jc w:val="both"/>
      </w:pPr>
      <w:r>
        <w:rPr>
          <w:rFonts w:ascii="Times New Roman"/>
          <w:b w:val="false"/>
          <w:i w:val="false"/>
          <w:color w:val="000000"/>
          <w:sz w:val="28"/>
        </w:rPr>
        <w:t>
      9-шы процесс – көрсетілетін қызметті алушының ЕЛ МДҚ АЖ-да қалыптастырылған мемлекеттiк қызметтi көрсету нәтижесiн алуы.</w:t>
      </w:r>
    </w:p>
    <w:bookmarkEnd w:id="284"/>
    <w:bookmarkStart w:name="z1892" w:id="285"/>
    <w:p>
      <w:pPr>
        <w:spacing w:after="0"/>
        <w:ind w:left="0"/>
        <w:jc w:val="both"/>
      </w:pPr>
      <w:r>
        <w:rPr>
          <w:rFonts w:ascii="Times New Roman"/>
          <w:b w:val="false"/>
          <w:i w:val="false"/>
          <w:color w:val="000000"/>
          <w:sz w:val="28"/>
        </w:rPr>
        <w:t xml:space="preserve">
      Веб-портал арқылы мемлекеттік қызметті көрсету кезіндегі ақпараттық жүйелердің функционалдық өзара іс-қимылы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1894" w:id="286"/>
    <w:p>
      <w:pPr>
        <w:spacing w:after="0"/>
        <w:ind w:left="0"/>
        <w:jc w:val="left"/>
      </w:pPr>
      <w:r>
        <w:rPr>
          <w:rFonts w:ascii="Times New Roman"/>
          <w:b/>
          <w:i w:val="false"/>
          <w:color w:val="000000"/>
        </w:rPr>
        <w:t xml:space="preserve"> "Атом энергиясын пайдалану саласында қызметтер көрсету жөніндегі қызметті жүзеге асыруға лицензия беру" мемлекеттік көрсетілетін қызмет регламентіне мемлекеттік қызмет көрсетудің бизнес-процестерінің анықтамалығы</w:t>
      </w:r>
    </w:p>
    <w:bookmarkEnd w:id="286"/>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21.05.2019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"Атом энергиясын пайдалану</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901" w:id="287"/>
    <w:p>
      <w:pPr>
        <w:spacing w:after="0"/>
        <w:ind w:left="0"/>
        <w:jc w:val="left"/>
      </w:pPr>
      <w:r>
        <w:rPr>
          <w:rFonts w:ascii="Times New Roman"/>
          <w:b/>
          <w:i w:val="false"/>
          <w:color w:val="000000"/>
        </w:rPr>
        <w:t xml:space="preserve"> Портал арқылы электрондық мемлекеттік қызметті көрсету кезіндегі функционалдық</w:t>
      </w:r>
      <w:r>
        <w:br/>
      </w:r>
      <w:r>
        <w:rPr>
          <w:rFonts w:ascii="Times New Roman"/>
          <w:b/>
          <w:i w:val="false"/>
          <w:color w:val="000000"/>
        </w:rPr>
        <w:t>өзара іс-қимылдың диаграммасы</w:t>
      </w:r>
    </w:p>
    <w:bookmarkEnd w:id="287"/>
    <w:bookmarkStart w:name="z1902"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28 мамырдағы</w:t>
            </w:r>
            <w:r>
              <w:br/>
            </w:r>
            <w:r>
              <w:rPr>
                <w:rFonts w:ascii="Times New Roman"/>
                <w:b w:val="false"/>
                <w:i w:val="false"/>
                <w:color w:val="000000"/>
                <w:sz w:val="20"/>
              </w:rPr>
              <w:t>№ 378 бұйрығына</w:t>
            </w:r>
            <w:r>
              <w:br/>
            </w:r>
            <w:r>
              <w:rPr>
                <w:rFonts w:ascii="Times New Roman"/>
                <w:b w:val="false"/>
                <w:i w:val="false"/>
                <w:color w:val="000000"/>
                <w:sz w:val="20"/>
              </w:rPr>
              <w:t>6-қосымша</w:t>
            </w:r>
          </w:p>
        </w:tc>
      </w:tr>
    </w:tbl>
    <w:bookmarkStart w:name="z591" w:id="289"/>
    <w:p>
      <w:pPr>
        <w:spacing w:after="0"/>
        <w:ind w:left="0"/>
        <w:jc w:val="left"/>
      </w:pPr>
      <w:r>
        <w:rPr>
          <w:rFonts w:ascii="Times New Roman"/>
          <w:b/>
          <w:i w:val="false"/>
          <w:color w:val="000000"/>
        </w:rPr>
        <w:t xml:space="preserve"> "Радиоактивті қалдықтармен жұмыс істеу жөніндегі қызметке лицензия беру"</w:t>
      </w:r>
      <w:r>
        <w:br/>
      </w:r>
      <w:r>
        <w:rPr>
          <w:rFonts w:ascii="Times New Roman"/>
          <w:b/>
          <w:i w:val="false"/>
          <w:color w:val="000000"/>
        </w:rPr>
        <w:t>мемлекеттік көрсетілетін қызмет регламенті</w:t>
      </w:r>
    </w:p>
    <w:bookmarkEnd w:id="289"/>
    <w:p>
      <w:pPr>
        <w:spacing w:after="0"/>
        <w:ind w:left="0"/>
        <w:jc w:val="both"/>
      </w:pPr>
      <w:r>
        <w:rPr>
          <w:rFonts w:ascii="Times New Roman"/>
          <w:b w:val="false"/>
          <w:i w:val="false"/>
          <w:color w:val="ff0000"/>
          <w:sz w:val="28"/>
        </w:rPr>
        <w:t xml:space="preserve">
      Ескерту. Регламент жаңа редакцияда – ҚР Энергетика министрінің 30.10.2017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03" w:id="290"/>
    <w:p>
      <w:pPr>
        <w:spacing w:after="0"/>
        <w:ind w:left="0"/>
        <w:jc w:val="left"/>
      </w:pPr>
      <w:r>
        <w:rPr>
          <w:rFonts w:ascii="Times New Roman"/>
          <w:b/>
          <w:i w:val="false"/>
          <w:color w:val="000000"/>
        </w:rPr>
        <w:t xml:space="preserve"> 1-тарау.  Жалпы ережелер</w:t>
      </w:r>
    </w:p>
    <w:bookmarkEnd w:id="290"/>
    <w:bookmarkStart w:name="z1904" w:id="291"/>
    <w:p>
      <w:pPr>
        <w:spacing w:after="0"/>
        <w:ind w:left="0"/>
        <w:jc w:val="both"/>
      </w:pPr>
      <w:r>
        <w:rPr>
          <w:rFonts w:ascii="Times New Roman"/>
          <w:b w:val="false"/>
          <w:i w:val="false"/>
          <w:color w:val="000000"/>
          <w:sz w:val="28"/>
        </w:rPr>
        <w:t xml:space="preserve">
      1. "Радиоактивті қалдықтармен жұмыс істеу жөніндегі қызметке лицензия беру" мемлекеттік қызметін Қазақстан Республикасы Энергетика министрлігінің Атомдық және энергетикалық қадағалау мен бақылау комитеті (бұдан әрі – көрсетілетін қызметті беруші) www.egov.kz, www.elicense.kz "электрондық үкіметтің" веб-порталы (бұдан әрі – портал) арқылы Қазақстан Республикасы Энергетика министрінің 2015 жылдың 22 сәуірінде № 299 бұйрығымен бекітілген (Қазақстан Республикасы нормативтік құқықтық актілерінің ақпараттық-құқықтық жүйесінде № 11222 болып тіркелген) "Радиоактивті қалдықтармен жұмыс істеу жөніндегі қызметке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291"/>
    <w:bookmarkStart w:name="z1905" w:id="292"/>
    <w:p>
      <w:pPr>
        <w:spacing w:after="0"/>
        <w:ind w:left="0"/>
        <w:jc w:val="both"/>
      </w:pPr>
      <w:r>
        <w:rPr>
          <w:rFonts w:ascii="Times New Roman"/>
          <w:b w:val="false"/>
          <w:i w:val="false"/>
          <w:color w:val="000000"/>
          <w:sz w:val="28"/>
        </w:rPr>
        <w:t>
      2. Мемлекеттік қызмет көрсету нысаны - электрондық.</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906" w:id="293"/>
    <w:p>
      <w:pPr>
        <w:spacing w:after="0"/>
        <w:ind w:left="0"/>
        <w:jc w:val="both"/>
      </w:pPr>
      <w:r>
        <w:rPr>
          <w:rFonts w:ascii="Times New Roman"/>
          <w:b w:val="false"/>
          <w:i w:val="false"/>
          <w:color w:val="000000"/>
          <w:sz w:val="28"/>
        </w:rPr>
        <w:t>
      3. Мемлекеттік қызмет көрсету нәтижесі – радиоактивті қалдықтармен жұмыс істеу жөніндегі қызметке лицензия және (немесе) лицензияға қосымша, қайта ресімделген лицензия және (немесе) лицензияға қосымша, көрсетілетін қызметті алушының қайтып алуғақанағаттандырылған өтініші, лицензияның және (немесе) лицензияға қосымшаның күшін тоқтата тұру немесе жаңғырту туралы шешім немесе Стандарттың 10-тармағында көзделген жағдайлар және негіздер бойынша мемлекеттік қызмет көрсетуден бас тарту туралы дәлелді жауап.</w:t>
      </w:r>
    </w:p>
    <w:bookmarkEnd w:id="293"/>
    <w:bookmarkStart w:name="z1907" w:id="294"/>
    <w:p>
      <w:pPr>
        <w:spacing w:after="0"/>
        <w:ind w:left="0"/>
        <w:jc w:val="both"/>
      </w:pPr>
      <w:r>
        <w:rPr>
          <w:rFonts w:ascii="Times New Roman"/>
          <w:b w:val="false"/>
          <w:i w:val="false"/>
          <w:color w:val="000000"/>
          <w:sz w:val="28"/>
        </w:rPr>
        <w:t xml:space="preserve">
      Мемлекеттік қызметті көрсету нәтижесін беру нысаны: электрондық. </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908" w:id="295"/>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тәртібінің сипаттамасы</w:t>
      </w:r>
    </w:p>
    <w:bookmarkEnd w:id="295"/>
    <w:bookmarkStart w:name="z1909" w:id="29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қоса тіркеген қызметті алушының электрондық сауалы негіз болып табылады. </w:t>
      </w:r>
    </w:p>
    <w:bookmarkEnd w:id="296"/>
    <w:bookmarkStart w:name="z1910" w:id="2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Лицензия және (немесе) лицензияға қосымша беру жағдайында мемлекеттік қызметті көрсету процесінің құрамына кіретін әрбір рәсімнің (іс-қимылдың)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297"/>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басқармасының басшысына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дәлелді бас тарту туралы жауап беріледі. Құжаттардың толық топтамасы ұсынылған және мерзімі өткен құжаттар болмаған жағдайда, оларды бастапқы тексеру туралы қорытындыға қоса ядролық және радиациялық қауіпсіздік басқармасына жібереді.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және радиациялық қауіпсіздік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мен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923" w:id="2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298"/>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өтінішті көрсетілетін қызметті берушінің кеңсесінің қызметкері келіп түскен күні тіркейді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дәлелді бас тарту туралы жауап береді. Құжаттардың толық топтамасы ұсынылған және мерзімі өткен құжаттар болмаған жағдайда, оларды бастапқы тексеру туралы қорытындыға қоса ядролық және радиациялық қауіпсіздік басқармасына жібереді.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және радиациялық қауіпсіздік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мен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936" w:id="2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299"/>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басқармасыне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Талап етілетін құжаттардың толық болмау фактілері және (немесе) олардың қолданылу мерзімінің аяқталғаны анықталған жағдайда, өтінішті одан әрі қараудан дәлелді бас тарту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лицензиялау басқармасы мемлекеттік қызмет көрсетудің қорытындысы туралы шешім дайындайды. Шешім лицензиялау мен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p>
      <w:pPr>
        <w:spacing w:after="0"/>
        <w:ind w:left="0"/>
        <w:jc w:val="both"/>
      </w:pPr>
      <w:r>
        <w:rPr>
          <w:rFonts w:ascii="Times New Roman"/>
          <w:b w:val="false"/>
          <w:i w:val="false"/>
          <w:color w:val="000000"/>
          <w:sz w:val="28"/>
        </w:rPr>
        <w:t>
      5)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947" w:id="3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Көрсетілген қызметті алушының берген өтінішін қайтарып алуға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300"/>
    <w:p>
      <w:pPr>
        <w:spacing w:after="0"/>
        <w:ind w:left="0"/>
        <w:jc w:val="both"/>
      </w:pPr>
      <w:r>
        <w:rPr>
          <w:rFonts w:ascii="Times New Roman"/>
          <w:b w:val="false"/>
          <w:i w:val="false"/>
          <w:color w:val="000000"/>
          <w:sz w:val="28"/>
        </w:rPr>
        <w:t>
      1) көрсетілетін қызметті алушыдан портал арқылы түскен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қайтарып алуға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p>
      <w:pPr>
        <w:spacing w:after="0"/>
        <w:ind w:left="0"/>
        <w:jc w:val="both"/>
      </w:pPr>
      <w:r>
        <w:rPr>
          <w:rFonts w:ascii="Times New Roman"/>
          <w:b w:val="false"/>
          <w:i w:val="false"/>
          <w:color w:val="000000"/>
          <w:sz w:val="28"/>
        </w:rPr>
        <w:t>
      4) қайтарып алуға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39" w:id="301"/>
    <w:p>
      <w:pPr>
        <w:spacing w:after="0"/>
        <w:ind w:left="0"/>
        <w:jc w:val="both"/>
      </w:pPr>
      <w:r>
        <w:rPr>
          <w:rFonts w:ascii="Times New Roman"/>
          <w:b w:val="false"/>
          <w:i w:val="false"/>
          <w:color w:val="000000"/>
          <w:sz w:val="28"/>
        </w:rPr>
        <w:t>
      8-1. Лицензияның және (немесе) лицензияға қосымшаның күшін тоқтата тұруға немесе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301"/>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тұруға немесе жаңғыртуға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лицензияның және (немесе) лицензияға қосымшаның күшін тоқтата тұруға немесе жаңғыртуға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40" w:id="302"/>
    <w:p>
      <w:pPr>
        <w:spacing w:after="0"/>
        <w:ind w:left="0"/>
        <w:jc w:val="both"/>
      </w:pPr>
      <w:r>
        <w:rPr>
          <w:rFonts w:ascii="Times New Roman"/>
          <w:b w:val="false"/>
          <w:i w:val="false"/>
          <w:color w:val="000000"/>
          <w:sz w:val="28"/>
        </w:rPr>
        <w:t>
      8-2.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302"/>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үшін ұсынылған құжаттарды ядролық және радиациялық қауіпсіздік басқармасына жібереді.</w:t>
      </w:r>
    </w:p>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 (екі) сағат; </w:t>
      </w:r>
    </w:p>
    <w:p>
      <w:pPr>
        <w:spacing w:after="0"/>
        <w:ind w:left="0"/>
        <w:jc w:val="both"/>
      </w:pPr>
      <w:r>
        <w:rPr>
          <w:rFonts w:ascii="Times New Roman"/>
          <w:b w:val="false"/>
          <w:i w:val="false"/>
          <w:color w:val="000000"/>
          <w:sz w:val="28"/>
        </w:rPr>
        <w:t>
      4) ядролық және радиациялық қауіпсіздік басқармасы лицензияның және (немесе) лицензияға қосымшаның күшін тоқтата тұру үшін негіз болған бұзушылықтарды жойғанын тексеруді жүзеге асырады және бұзушылықтардың жойылуы немесе жойылмауы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7 (жеті)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Бұзушылықтар жойылған жағдайда, лицензиялау басқармасы лицензияның және (немесе) лицензияға қосымшаның күшін жаңғырту туралы шешім дайындайды, бұзушылықтар жойылмаған жағдайда, лицензияның және (немесе) лицензияға қосымшаның күшін жаңғыртудан бас тарту туралы шешім дайындайды. Шешім лицензиялау және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лицензияның және (немесе) лицензияға қосымшаның күшін жаңғыртады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8-2-тармақпен толықтырылды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956" w:id="303"/>
    <w:p>
      <w:pPr>
        <w:spacing w:after="0"/>
        <w:ind w:left="0"/>
        <w:jc w:val="both"/>
      </w:pPr>
      <w:r>
        <w:rPr>
          <w:rFonts w:ascii="Times New Roman"/>
          <w:b w:val="false"/>
          <w:i w:val="false"/>
          <w:color w:val="000000"/>
          <w:sz w:val="28"/>
        </w:rPr>
        <w:t xml:space="preserve">
      9.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кезінде лицензияны және (немесе) лицензияға қосымшаны беру және лицензияны және (немесе) лицензияға қосымшаны қайта ресімдеу) көрсетудегі рәсімнің (іс-қимылдың) нәтижесі: </w:t>
      </w:r>
    </w:p>
    <w:bookmarkEnd w:id="303"/>
    <w:bookmarkStart w:name="z1957" w:id="304"/>
    <w:p>
      <w:pPr>
        <w:spacing w:after="0"/>
        <w:ind w:left="0"/>
        <w:jc w:val="both"/>
      </w:pPr>
      <w:r>
        <w:rPr>
          <w:rFonts w:ascii="Times New Roman"/>
          <w:b w:val="false"/>
          <w:i w:val="false"/>
          <w:color w:val="000000"/>
          <w:sz w:val="28"/>
        </w:rPr>
        <w:t>
      1)  кіріс нөмірі және күні койылып тіркелген өтініш;</w:t>
      </w:r>
    </w:p>
    <w:bookmarkEnd w:id="304"/>
    <w:bookmarkStart w:name="z1958" w:id="305"/>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305"/>
    <w:bookmarkStart w:name="z1959" w:id="306"/>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құжаттарды одан әрі қараудан дәлелді бас тарту немесе бастапқы тексеру туралы қорытындыны қосып беру;</w:t>
      </w:r>
    </w:p>
    <w:bookmarkEnd w:id="306"/>
    <w:bookmarkStart w:name="z1960" w:id="307"/>
    <w:p>
      <w:pPr>
        <w:spacing w:after="0"/>
        <w:ind w:left="0"/>
        <w:jc w:val="both"/>
      </w:pPr>
      <w:r>
        <w:rPr>
          <w:rFonts w:ascii="Times New Roman"/>
          <w:b w:val="false"/>
          <w:i w:val="false"/>
          <w:color w:val="000000"/>
          <w:sz w:val="28"/>
        </w:rPr>
        <w:t xml:space="preserve">
      4) талдауды жүргізу және көрсетілетін қызметті алушының лицензияны және (немесе) лицензияға қосымшаны беру және заңды тұлға-лицензиатты бөліп шығару және бөлу нысанында қайта ұйымдастыру кезінде лицензияны және (немесе) лицензияға қосымшаны қайта ресімдеу үшін қажет талаптарға сәйкес келуі немесе сәйкес келмеуі туралы қорытынды дайындау; </w:t>
      </w:r>
    </w:p>
    <w:bookmarkEnd w:id="307"/>
    <w:bookmarkStart w:name="z1961" w:id="308"/>
    <w:p>
      <w:pPr>
        <w:spacing w:after="0"/>
        <w:ind w:left="0"/>
        <w:jc w:val="both"/>
      </w:pPr>
      <w:r>
        <w:rPr>
          <w:rFonts w:ascii="Times New Roman"/>
          <w:b w:val="false"/>
          <w:i w:val="false"/>
          <w:color w:val="000000"/>
          <w:sz w:val="28"/>
        </w:rPr>
        <w:t>
      5) мемлекеттік қызмет көрсету туралы шешім дайындау;</w:t>
      </w:r>
    </w:p>
    <w:bookmarkEnd w:id="308"/>
    <w:bookmarkStart w:name="z1962" w:id="309"/>
    <w:p>
      <w:pPr>
        <w:spacing w:after="0"/>
        <w:ind w:left="0"/>
        <w:jc w:val="both"/>
      </w:pPr>
      <w:r>
        <w:rPr>
          <w:rFonts w:ascii="Times New Roman"/>
          <w:b w:val="false"/>
          <w:i w:val="false"/>
          <w:color w:val="000000"/>
          <w:sz w:val="28"/>
        </w:rPr>
        <w:t>
      6) мемлекеттік қызмет көрсету туралы шешімге көрсетілетін қызмет берушінің басшысы немесе оның орынбасарының қол қоюы.</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963" w:id="310"/>
    <w:p>
      <w:pPr>
        <w:spacing w:after="0"/>
        <w:ind w:left="0"/>
        <w:jc w:val="both"/>
      </w:pPr>
      <w:r>
        <w:rPr>
          <w:rFonts w:ascii="Times New Roman"/>
          <w:b w:val="false"/>
          <w:i w:val="false"/>
          <w:color w:val="000000"/>
          <w:sz w:val="28"/>
        </w:rPr>
        <w:t xml:space="preserve">
      10.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жағдайларында лицензияны және (немесе) лицензияға қосымшаны қайта ресімдеуді қоспағанда,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лицензияны және (немесе) лицензияға қосымшаны қайта ресімдеу) көрсетудегі рәсімнің (іс-қимылдың) нәтижесі:</w:t>
      </w:r>
    </w:p>
    <w:bookmarkEnd w:id="310"/>
    <w:bookmarkStart w:name="z1964" w:id="311"/>
    <w:p>
      <w:pPr>
        <w:spacing w:after="0"/>
        <w:ind w:left="0"/>
        <w:jc w:val="both"/>
      </w:pPr>
      <w:r>
        <w:rPr>
          <w:rFonts w:ascii="Times New Roman"/>
          <w:b w:val="false"/>
          <w:i w:val="false"/>
          <w:color w:val="000000"/>
          <w:sz w:val="28"/>
        </w:rPr>
        <w:t>
      1) кіріс нөмірі және күні койылып тіркелген өтініш;</w:t>
      </w:r>
    </w:p>
    <w:bookmarkEnd w:id="311"/>
    <w:bookmarkStart w:name="z1965" w:id="312"/>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312"/>
    <w:bookmarkStart w:name="z1966" w:id="313"/>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өтінішті одан әрі қараудан дәлелді бас тарту немесе өтінішті қарау.</w:t>
      </w:r>
    </w:p>
    <w:bookmarkEnd w:id="313"/>
    <w:bookmarkStart w:name="z1967" w:id="314"/>
    <w:p>
      <w:pPr>
        <w:spacing w:after="0"/>
        <w:ind w:left="0"/>
        <w:jc w:val="both"/>
      </w:pPr>
      <w:r>
        <w:rPr>
          <w:rFonts w:ascii="Times New Roman"/>
          <w:b w:val="false"/>
          <w:i w:val="false"/>
          <w:color w:val="000000"/>
          <w:sz w:val="28"/>
        </w:rPr>
        <w:t>
      4) мемлекеттік қызмет көрсету туралы шешімді дайындау;</w:t>
      </w:r>
    </w:p>
    <w:bookmarkEnd w:id="314"/>
    <w:bookmarkStart w:name="z1968" w:id="315"/>
    <w:p>
      <w:pPr>
        <w:spacing w:after="0"/>
        <w:ind w:left="0"/>
        <w:jc w:val="both"/>
      </w:pPr>
      <w:r>
        <w:rPr>
          <w:rFonts w:ascii="Times New Roman"/>
          <w:b w:val="false"/>
          <w:i w:val="false"/>
          <w:color w:val="000000"/>
          <w:sz w:val="28"/>
        </w:rPr>
        <w:t xml:space="preserve">
      5) мемлекеттік қызмет көрсету туралы шешімге көрсетілетін қызметті берушінің басшысының немесе оның орынбасарының қол қоюы. </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969" w:id="316"/>
    <w:p>
      <w:pPr>
        <w:spacing w:after="0"/>
        <w:ind w:left="0"/>
        <w:jc w:val="both"/>
      </w:pPr>
      <w:r>
        <w:rPr>
          <w:rFonts w:ascii="Times New Roman"/>
          <w:b w:val="false"/>
          <w:i w:val="false"/>
          <w:color w:val="000000"/>
          <w:sz w:val="28"/>
        </w:rPr>
        <w:t>
      11. Келесі рәсімді (іс-қимылды) орындауды бастауға негіз болатын мемлекеттік қызмет (қайтарып алуға арналған өтініш) көрсетудегі рәсімнің (іс-қимылдың) нәтижесі:</w:t>
      </w:r>
    </w:p>
    <w:bookmarkEnd w:id="316"/>
    <w:bookmarkStart w:name="z1970" w:id="317"/>
    <w:p>
      <w:pPr>
        <w:spacing w:after="0"/>
        <w:ind w:left="0"/>
        <w:jc w:val="both"/>
      </w:pPr>
      <w:r>
        <w:rPr>
          <w:rFonts w:ascii="Times New Roman"/>
          <w:b w:val="false"/>
          <w:i w:val="false"/>
          <w:color w:val="000000"/>
          <w:sz w:val="28"/>
        </w:rPr>
        <w:t>
      1) кіріс нөмірі және күні койылып тіркелген өтініш;</w:t>
      </w:r>
    </w:p>
    <w:bookmarkEnd w:id="317"/>
    <w:bookmarkStart w:name="z1971" w:id="318"/>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318"/>
    <w:bookmarkStart w:name="z1972" w:id="319"/>
    <w:p>
      <w:pPr>
        <w:spacing w:after="0"/>
        <w:ind w:left="0"/>
        <w:jc w:val="both"/>
      </w:pPr>
      <w:r>
        <w:rPr>
          <w:rFonts w:ascii="Times New Roman"/>
          <w:b w:val="false"/>
          <w:i w:val="false"/>
          <w:color w:val="000000"/>
          <w:sz w:val="28"/>
        </w:rPr>
        <w:t>
      3) мемлекеттік қызмет көрсету туралы шешімді дайындау;</w:t>
      </w:r>
    </w:p>
    <w:bookmarkEnd w:id="319"/>
    <w:bookmarkStart w:name="z1973" w:id="320"/>
    <w:p>
      <w:pPr>
        <w:spacing w:after="0"/>
        <w:ind w:left="0"/>
        <w:jc w:val="both"/>
      </w:pPr>
      <w:r>
        <w:rPr>
          <w:rFonts w:ascii="Times New Roman"/>
          <w:b w:val="false"/>
          <w:i w:val="false"/>
          <w:color w:val="000000"/>
          <w:sz w:val="28"/>
        </w:rPr>
        <w:t>
      4) мемлекеттік қызмет көрсету туралы шешімге көрсетілетін қызметті берушінің басшысының немесе оның орынбасарының қол қоюы.</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974" w:id="32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іс-қимылдар тәртібінің</w:t>
      </w:r>
      <w:r>
        <w:br/>
      </w:r>
      <w:r>
        <w:rPr>
          <w:rFonts w:ascii="Times New Roman"/>
          <w:b/>
          <w:i w:val="false"/>
          <w:color w:val="000000"/>
        </w:rPr>
        <w:t>сипаттамасы</w:t>
      </w:r>
    </w:p>
    <w:bookmarkEnd w:id="321"/>
    <w:bookmarkStart w:name="z1975" w:id="3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Мемлекеттік қызмет көрсету процесіне қатысатын көрсетілетін қызметті берушінің құрылымдық бөлімшелерінің (қызметкерлерінің) тізбесі:</w:t>
      </w:r>
    </w:p>
    <w:bookmarkEnd w:id="322"/>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 берушінің басшысы немесе оның орынбасары;</w:t>
      </w:r>
    </w:p>
    <w:p>
      <w:pPr>
        <w:spacing w:after="0"/>
        <w:ind w:left="0"/>
        <w:jc w:val="both"/>
      </w:pPr>
      <w:r>
        <w:rPr>
          <w:rFonts w:ascii="Times New Roman"/>
          <w:b w:val="false"/>
          <w:i w:val="false"/>
          <w:color w:val="000000"/>
          <w:sz w:val="28"/>
        </w:rPr>
        <w:t>
      3) лицензиялау басқармасы;</w:t>
      </w:r>
    </w:p>
    <w:p>
      <w:pPr>
        <w:spacing w:after="0"/>
        <w:ind w:left="0"/>
        <w:jc w:val="both"/>
      </w:pPr>
      <w:r>
        <w:rPr>
          <w:rFonts w:ascii="Times New Roman"/>
          <w:b w:val="false"/>
          <w:i w:val="false"/>
          <w:color w:val="000000"/>
          <w:sz w:val="28"/>
        </w:rPr>
        <w:t>
      4) ядролық және радиациялық қауіпсіздік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980" w:id="3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Әрбір рәсімнің (іс-қимылдың) ұзақтығы көрсетілген құрылымдық бөлімшелердің (қызметкерлердің) арасындағы рәсімдердің (іс-қимылдардың) бірізділігінің сипаттамасы:</w:t>
      </w:r>
    </w:p>
    <w:bookmarkEnd w:id="323"/>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қол қояды және өтініш пен құжаттарды лицензиялау басқармасына 1 (бір) сағат ішінде береді;</w:t>
      </w:r>
    </w:p>
    <w:p>
      <w:pPr>
        <w:spacing w:after="0"/>
        <w:ind w:left="0"/>
        <w:jc w:val="both"/>
      </w:pPr>
      <w:r>
        <w:rPr>
          <w:rFonts w:ascii="Times New Roman"/>
          <w:b w:val="false"/>
          <w:i w:val="false"/>
          <w:color w:val="000000"/>
          <w:sz w:val="28"/>
        </w:rPr>
        <w:t>
      3) лицензиялау басқармасы ұсынылған құжаттардың толықтығын және қолданылу мерзімін 2 (екі) жұмыс күні ішінде тексереді;</w:t>
      </w:r>
    </w:p>
    <w:p>
      <w:pPr>
        <w:spacing w:after="0"/>
        <w:ind w:left="0"/>
        <w:jc w:val="both"/>
      </w:pPr>
      <w:r>
        <w:rPr>
          <w:rFonts w:ascii="Times New Roman"/>
          <w:b w:val="false"/>
          <w:i w:val="false"/>
          <w:color w:val="000000"/>
          <w:sz w:val="28"/>
        </w:rPr>
        <w:t>
      4) ядролық және радиациялық қауіпсіздік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15 (он бес) жұмыс күні ішінде жүргізеді.</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p>
      <w:pPr>
        <w:spacing w:after="0"/>
        <w:ind w:left="0"/>
        <w:jc w:val="both"/>
      </w:pPr>
      <w:r>
        <w:rPr>
          <w:rFonts w:ascii="Times New Roman"/>
          <w:b w:val="false"/>
          <w:i w:val="false"/>
          <w:color w:val="000000"/>
          <w:sz w:val="28"/>
        </w:rPr>
        <w:t>
      Ядролық және радиациялық қауіпсіздік басқармасы лицензияның және (немесе) лицензияға қосымшаның күшін тоқтата тұру үшін негіз болған бұзушылықтарды жойғанын тексеруді 7 (жеті) жұмыс күні ішінде жүзеге асырады;</w:t>
      </w:r>
    </w:p>
    <w:p>
      <w:pPr>
        <w:spacing w:after="0"/>
        <w:ind w:left="0"/>
        <w:jc w:val="both"/>
      </w:pPr>
      <w:r>
        <w:rPr>
          <w:rFonts w:ascii="Times New Roman"/>
          <w:b w:val="false"/>
          <w:i w:val="false"/>
          <w:color w:val="000000"/>
          <w:sz w:val="28"/>
        </w:rPr>
        <w:t>
      5) лицензиялау басқармасы мемлекеттік қызметті көрсету туралы шешімді:</w:t>
      </w:r>
    </w:p>
    <w:p>
      <w:pPr>
        <w:spacing w:after="0"/>
        <w:ind w:left="0"/>
        <w:jc w:val="both"/>
      </w:pPr>
      <w:r>
        <w:rPr>
          <w:rFonts w:ascii="Times New Roman"/>
          <w:b w:val="false"/>
          <w:i w:val="false"/>
          <w:color w:val="000000"/>
          <w:sz w:val="28"/>
        </w:rPr>
        <w:t>
      лицензия және (немесе) лицензияға қосымша беру жағдайында,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2 (екі) жұмыс күні ішінде дайындайды;</w:t>
      </w:r>
    </w:p>
    <w:p>
      <w:pPr>
        <w:spacing w:after="0"/>
        <w:ind w:left="0"/>
        <w:jc w:val="both"/>
      </w:pPr>
      <w:r>
        <w:rPr>
          <w:rFonts w:ascii="Times New Roman"/>
          <w:b w:val="false"/>
          <w:i w:val="false"/>
          <w:color w:val="000000"/>
          <w:sz w:val="28"/>
        </w:rPr>
        <w:t>
      қайтарып алуға арналған өтінішті қанағаттандыру жағдайында 1 (бір) жұмыс күні ішінде дайындайды;</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4 (төрт) сағат ішінде дайындайды;</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немесе жаңғырту жағдайында 2 (екі) жұмыс күні ішінде дайындайды;</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жағдайында 2 (екі) жұмыс күні ішінде дайындайды;</w:t>
      </w:r>
    </w:p>
    <w:p>
      <w:pPr>
        <w:spacing w:after="0"/>
        <w:ind w:left="0"/>
        <w:jc w:val="both"/>
      </w:pPr>
      <w:r>
        <w:rPr>
          <w:rFonts w:ascii="Times New Roman"/>
          <w:b w:val="false"/>
          <w:i w:val="false"/>
          <w:color w:val="000000"/>
          <w:sz w:val="28"/>
        </w:rPr>
        <w:t>
      6) көрсетілетін қызмет берушінің басшысы немесе оның орынбасары мемлекеттік қызметті көрсету шешіміне 2 (екі) сағат ішінде қол қояды.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992" w:id="324"/>
    <w:p>
      <w:pPr>
        <w:spacing w:after="0"/>
        <w:ind w:left="0"/>
        <w:jc w:val="left"/>
      </w:pPr>
      <w:r>
        <w:rPr>
          <w:rFonts w:ascii="Times New Roman"/>
          <w:b/>
          <w:i w:val="false"/>
          <w:color w:val="000000"/>
        </w:rPr>
        <w:t xml:space="preserve"> 4 - тарау.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іс-қимылдар тәртібінің, сондай-ақ</w:t>
      </w:r>
      <w:r>
        <w:br/>
      </w:r>
      <w:r>
        <w:rPr>
          <w:rFonts w:ascii="Times New Roman"/>
          <w:b/>
          <w:i w:val="false"/>
          <w:color w:val="000000"/>
        </w:rPr>
        <w:t>мемлекеттік қызмет көрсету процесінде ақпараттық жүйелерді пайдалану тәртібінің</w:t>
      </w:r>
      <w:r>
        <w:br/>
      </w:r>
      <w:r>
        <w:rPr>
          <w:rFonts w:ascii="Times New Roman"/>
          <w:b/>
          <w:i w:val="false"/>
          <w:color w:val="000000"/>
        </w:rPr>
        <w:t>сипаттамасы</w:t>
      </w:r>
    </w:p>
    <w:bookmarkEnd w:id="324"/>
    <w:bookmarkStart w:name="z1993" w:id="325"/>
    <w:p>
      <w:pPr>
        <w:spacing w:after="0"/>
        <w:ind w:left="0"/>
        <w:jc w:val="both"/>
      </w:pPr>
      <w:r>
        <w:rPr>
          <w:rFonts w:ascii="Times New Roman"/>
          <w:b w:val="false"/>
          <w:i w:val="false"/>
          <w:color w:val="000000"/>
          <w:sz w:val="28"/>
        </w:rPr>
        <w:t>
      14. Осы регламентте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қарастырылмаған.</w:t>
      </w:r>
    </w:p>
    <w:bookmarkEnd w:id="325"/>
    <w:bookmarkStart w:name="z1994" w:id="326"/>
    <w:p>
      <w:pPr>
        <w:spacing w:after="0"/>
        <w:ind w:left="0"/>
        <w:jc w:val="both"/>
      </w:pPr>
      <w:r>
        <w:rPr>
          <w:rFonts w:ascii="Times New Roman"/>
          <w:b w:val="false"/>
          <w:i w:val="false"/>
          <w:color w:val="000000"/>
          <w:sz w:val="28"/>
        </w:rPr>
        <w:t>
      15. Мемлекеттік қызметті портал арқылы көрсету кезінде көрсетілетін қызмет алушы рәсімдерінің (іс-қимылдарының) бірізділігі және жүгіну тәртібінің сипаттамасы:</w:t>
      </w:r>
    </w:p>
    <w:bookmarkEnd w:id="326"/>
    <w:bookmarkStart w:name="z1995" w:id="327"/>
    <w:p>
      <w:pPr>
        <w:spacing w:after="0"/>
        <w:ind w:left="0"/>
        <w:jc w:val="both"/>
      </w:pPr>
      <w:r>
        <w:rPr>
          <w:rFonts w:ascii="Times New Roman"/>
          <w:b w:val="false"/>
          <w:i w:val="false"/>
          <w:color w:val="000000"/>
          <w:sz w:val="28"/>
        </w:rPr>
        <w:t xml:space="preserve">
      көрсетілетін қызметті алушы порталда өзінің тіркеу куәлігінің көмегімен көрсетілетін қызметті алушының компьютерінің интернет-браузерінде сақталатын электрондық цифрлық қолтаңбасын (бұдан әрі – ЭЦҚ) тіркеуді жүзеге асырады (порталға тіркелмеген көрсетілетін қызметті алушылар үшін жүзеге асырылады); </w:t>
      </w:r>
    </w:p>
    <w:bookmarkEnd w:id="327"/>
    <w:bookmarkStart w:name="z1996" w:id="328"/>
    <w:p>
      <w:pPr>
        <w:spacing w:after="0"/>
        <w:ind w:left="0"/>
        <w:jc w:val="both"/>
      </w:pPr>
      <w:r>
        <w:rPr>
          <w:rFonts w:ascii="Times New Roman"/>
          <w:b w:val="false"/>
          <w:i w:val="false"/>
          <w:color w:val="000000"/>
          <w:sz w:val="28"/>
        </w:rPr>
        <w:t xml:space="preserve">
      1-ші процесс – мемлекеттiк көрсетілетін қызметтi алу үшiн порталда авторизациялау; </w:t>
      </w:r>
    </w:p>
    <w:bookmarkEnd w:id="328"/>
    <w:bookmarkStart w:name="z1997" w:id="329"/>
    <w:p>
      <w:pPr>
        <w:spacing w:after="0"/>
        <w:ind w:left="0"/>
        <w:jc w:val="both"/>
      </w:pPr>
      <w:r>
        <w:rPr>
          <w:rFonts w:ascii="Times New Roman"/>
          <w:b w:val="false"/>
          <w:i w:val="false"/>
          <w:color w:val="000000"/>
          <w:sz w:val="28"/>
        </w:rPr>
        <w:t>
      2-ші процесс – көрсетiлетін қызметті алушының осы регламентте көрсетiлген қызметтi таңдауы, экранға қызмет көрсетуге арналған сұрау нысанын шығару және көрсетілетін қызметті алушының нысанды, оның құрылымы мен форматтық талаптарды есепке алып толтыруы (деректерді енгізу), сұрану нысанына қажеттi құжаттарды электрондық түрде бекіту;</w:t>
      </w:r>
    </w:p>
    <w:bookmarkEnd w:id="329"/>
    <w:bookmarkStart w:name="z1998" w:id="330"/>
    <w:p>
      <w:pPr>
        <w:spacing w:after="0"/>
        <w:ind w:left="0"/>
        <w:jc w:val="both"/>
      </w:pPr>
      <w:r>
        <w:rPr>
          <w:rFonts w:ascii="Times New Roman"/>
          <w:b w:val="false"/>
          <w:i w:val="false"/>
          <w:color w:val="000000"/>
          <w:sz w:val="28"/>
        </w:rPr>
        <w:t>
      3-ші процесс – электрондық үкiметтiң төлем шлюзі арқылы көрсетілетін қызмет ақысын төлеу, сонан соң бұл ақпарат "Е-лицензиялау" Мемлекеттік деректер қоры ақпараттық жүйесіне (ЕЛ МДҚ АЖ) келіп түседi:</w:t>
      </w:r>
    </w:p>
    <w:bookmarkEnd w:id="330"/>
    <w:bookmarkStart w:name="z1999" w:id="331"/>
    <w:p>
      <w:pPr>
        <w:spacing w:after="0"/>
        <w:ind w:left="0"/>
        <w:jc w:val="both"/>
      </w:pPr>
      <w:r>
        <w:rPr>
          <w:rFonts w:ascii="Times New Roman"/>
          <w:b w:val="false"/>
          <w:i w:val="false"/>
          <w:color w:val="000000"/>
          <w:sz w:val="28"/>
        </w:rPr>
        <w:t>
      мемлекеттік қызметті көрсеткенi үшiн төлем фактiсiн ЕЛ МДҚ АЖ-да тексеру;</w:t>
      </w:r>
    </w:p>
    <w:bookmarkEnd w:id="331"/>
    <w:bookmarkStart w:name="z2000" w:id="332"/>
    <w:p>
      <w:pPr>
        <w:spacing w:after="0"/>
        <w:ind w:left="0"/>
        <w:jc w:val="both"/>
      </w:pPr>
      <w:r>
        <w:rPr>
          <w:rFonts w:ascii="Times New Roman"/>
          <w:b w:val="false"/>
          <w:i w:val="false"/>
          <w:color w:val="000000"/>
          <w:sz w:val="28"/>
        </w:rPr>
        <w:t>
      4-ші процесс – ЕЛ МДҚ АЖ-да қызметті көрсету үшiн төлемнiң болмауына байланысты сұратылған мемлекеттік көрсетілетін қызметтен бас тарту туралы хабарламаны қалыптастыру;</w:t>
      </w:r>
    </w:p>
    <w:bookmarkEnd w:id="332"/>
    <w:bookmarkStart w:name="z2001" w:id="333"/>
    <w:p>
      <w:pPr>
        <w:spacing w:after="0"/>
        <w:ind w:left="0"/>
        <w:jc w:val="both"/>
      </w:pPr>
      <w:r>
        <w:rPr>
          <w:rFonts w:ascii="Times New Roman"/>
          <w:b w:val="false"/>
          <w:i w:val="false"/>
          <w:color w:val="000000"/>
          <w:sz w:val="28"/>
        </w:rPr>
        <w:t>
      5-ші процесс – сұрауды куәландыру (қол қою) үшiн көрсетiлетін қызметті алушының электрондық цифрлық қолтаңбаның тiркеу куәлiгiн таңдауы;</w:t>
      </w:r>
    </w:p>
    <w:bookmarkEnd w:id="333"/>
    <w:bookmarkStart w:name="z2002" w:id="334"/>
    <w:p>
      <w:pPr>
        <w:spacing w:after="0"/>
        <w:ind w:left="0"/>
        <w:jc w:val="both"/>
      </w:pPr>
      <w:r>
        <w:rPr>
          <w:rFonts w:ascii="Times New Roman"/>
          <w:b w:val="false"/>
          <w:i w:val="false"/>
          <w:color w:val="000000"/>
          <w:sz w:val="28"/>
        </w:rPr>
        <w:t>
      6-шы процесс – көрсетiлетін қызметті алушының ЭЦҚ-сы арқылы қызмет көрсетуге сұраудың толтырылған (енгiзiлген деректер) нысанын куәландыру (қол қою);</w:t>
      </w:r>
    </w:p>
    <w:bookmarkEnd w:id="334"/>
    <w:bookmarkStart w:name="z2003" w:id="335"/>
    <w:p>
      <w:pPr>
        <w:spacing w:after="0"/>
        <w:ind w:left="0"/>
        <w:jc w:val="both"/>
      </w:pPr>
      <w:r>
        <w:rPr>
          <w:rFonts w:ascii="Times New Roman"/>
          <w:b w:val="false"/>
          <w:i w:val="false"/>
          <w:color w:val="000000"/>
          <w:sz w:val="28"/>
        </w:rPr>
        <w:t>
      7-ші процесс – ЕЛ МДҚ АЖ-да электрондық құжатты (көрсетiлетін қызметті алушының сұрауын) тiркеу және ЕЛ МДҚ АЖ-да сұрауды өңдеу;</w:t>
      </w:r>
    </w:p>
    <w:bookmarkEnd w:id="335"/>
    <w:bookmarkStart w:name="z2004" w:id="336"/>
    <w:p>
      <w:pPr>
        <w:spacing w:after="0"/>
        <w:ind w:left="0"/>
        <w:jc w:val="both"/>
      </w:pPr>
      <w:r>
        <w:rPr>
          <w:rFonts w:ascii="Times New Roman"/>
          <w:b w:val="false"/>
          <w:i w:val="false"/>
          <w:color w:val="000000"/>
          <w:sz w:val="28"/>
        </w:rPr>
        <w:t>
      8-ші процесс – көрсетiлетін қызметті алушының лицензияны және (немесе) лицензияға қосымшаны беру және (немесе) қайта ресімдеу шарттарына сәйкестiгiн көрсетiлетін қызметті берушінің тексеруі;</w:t>
      </w:r>
    </w:p>
    <w:bookmarkEnd w:id="336"/>
    <w:bookmarkStart w:name="z2005" w:id="337"/>
    <w:p>
      <w:pPr>
        <w:spacing w:after="0"/>
        <w:ind w:left="0"/>
        <w:jc w:val="both"/>
      </w:pPr>
      <w:r>
        <w:rPr>
          <w:rFonts w:ascii="Times New Roman"/>
          <w:b w:val="false"/>
          <w:i w:val="false"/>
          <w:color w:val="000000"/>
          <w:sz w:val="28"/>
        </w:rPr>
        <w:t>
      9-шы процесс – көрсетілетін қызметті алушының ЕЛ МДҚ АЖ-да қалыптастырылған мемлекеттiк қызметтi көрсету нәтижесiн алуы.</w:t>
      </w:r>
    </w:p>
    <w:bookmarkEnd w:id="337"/>
    <w:bookmarkStart w:name="z2006" w:id="338"/>
    <w:p>
      <w:pPr>
        <w:spacing w:after="0"/>
        <w:ind w:left="0"/>
        <w:jc w:val="both"/>
      </w:pPr>
      <w:r>
        <w:rPr>
          <w:rFonts w:ascii="Times New Roman"/>
          <w:b w:val="false"/>
          <w:i w:val="false"/>
          <w:color w:val="000000"/>
          <w:sz w:val="28"/>
        </w:rPr>
        <w:t xml:space="preserve">
      Веб-портал арқылы мемлекеттік қызметті көрсету кезіндегі ақпараттық жүйелердің функционалдық өзара іс-қимылы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2008" w:id="339"/>
    <w:p>
      <w:pPr>
        <w:spacing w:after="0"/>
        <w:ind w:left="0"/>
        <w:jc w:val="left"/>
      </w:pPr>
      <w:r>
        <w:rPr>
          <w:rFonts w:ascii="Times New Roman"/>
          <w:b/>
          <w:i w:val="false"/>
          <w:color w:val="000000"/>
        </w:rPr>
        <w:t xml:space="preserve"> "Радиоактивті қалдықтармен жұмыс істеу жөніндегі қызметке лицензия беру" мемлекеттік көрсетілетін қызмет регламентіне мемлекеттік қызмет көрсетудің бизнес-процестерінің анықтамалығы</w:t>
      </w:r>
    </w:p>
    <w:bookmarkEnd w:id="339"/>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21.05.2019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015" w:id="340"/>
    <w:p>
      <w:pPr>
        <w:spacing w:after="0"/>
        <w:ind w:left="0"/>
        <w:jc w:val="left"/>
      </w:pPr>
      <w:r>
        <w:rPr>
          <w:rFonts w:ascii="Times New Roman"/>
          <w:b/>
          <w:i w:val="false"/>
          <w:color w:val="000000"/>
        </w:rPr>
        <w:t xml:space="preserve"> Портал арқылы электрондық мемлекеттік қызметті көрсету кезіндегі функционалдық</w:t>
      </w:r>
      <w:r>
        <w:br/>
      </w:r>
      <w:r>
        <w:rPr>
          <w:rFonts w:ascii="Times New Roman"/>
          <w:b/>
          <w:i w:val="false"/>
          <w:color w:val="000000"/>
        </w:rPr>
        <w:t>өзара іс-қимылдың диаграммасы</w:t>
      </w:r>
    </w:p>
    <w:bookmarkEnd w:id="340"/>
    <w:bookmarkStart w:name="z2016" w:id="341"/>
    <w:p>
      <w:pPr>
        <w:spacing w:after="0"/>
        <w:ind w:left="0"/>
        <w:jc w:val="left"/>
      </w:pPr>
    </w:p>
    <w:bookmarkEnd w:id="341"/>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940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28 мамырдағы</w:t>
            </w:r>
            <w:r>
              <w:br/>
            </w:r>
            <w:r>
              <w:rPr>
                <w:rFonts w:ascii="Times New Roman"/>
                <w:b w:val="false"/>
                <w:i w:val="false"/>
                <w:color w:val="000000"/>
                <w:sz w:val="20"/>
              </w:rPr>
              <w:t>№ 378 бұйрығына</w:t>
            </w:r>
            <w:r>
              <w:br/>
            </w:r>
            <w:r>
              <w:rPr>
                <w:rFonts w:ascii="Times New Roman"/>
                <w:b w:val="false"/>
                <w:i w:val="false"/>
                <w:color w:val="000000"/>
                <w:sz w:val="20"/>
              </w:rPr>
              <w:t>7-қосымша</w:t>
            </w:r>
          </w:p>
        </w:tc>
      </w:tr>
    </w:tbl>
    <w:bookmarkStart w:name="z699" w:id="342"/>
    <w:p>
      <w:pPr>
        <w:spacing w:after="0"/>
        <w:ind w:left="0"/>
        <w:jc w:val="left"/>
      </w:pPr>
      <w:r>
        <w:rPr>
          <w:rFonts w:ascii="Times New Roman"/>
          <w:b/>
          <w:i w:val="false"/>
          <w:color w:val="000000"/>
        </w:rPr>
        <w:t xml:space="preserve"> "Ядролық материалдарды, радиоактивті заттарды, иондаушы сәуле шығарудың</w:t>
      </w:r>
      <w:r>
        <w:br/>
      </w:r>
      <w:r>
        <w:rPr>
          <w:rFonts w:ascii="Times New Roman"/>
          <w:b/>
          <w:i w:val="false"/>
          <w:color w:val="000000"/>
        </w:rPr>
        <w:t>радиоизотопты көздерін, радиоактивті қалдықтарды транзиттік тасымалдауды қоса</w:t>
      </w:r>
      <w:r>
        <w:br/>
      </w:r>
      <w:r>
        <w:rPr>
          <w:rFonts w:ascii="Times New Roman"/>
          <w:b/>
          <w:i w:val="false"/>
          <w:color w:val="000000"/>
        </w:rPr>
        <w:t>алғанда, Қазақстан Республикасы аумағының шегінде тасымалдауға лицензия беру"</w:t>
      </w:r>
      <w:r>
        <w:br/>
      </w:r>
      <w:r>
        <w:rPr>
          <w:rFonts w:ascii="Times New Roman"/>
          <w:b/>
          <w:i w:val="false"/>
          <w:color w:val="000000"/>
        </w:rPr>
        <w:t>мемлекеттік көрсетілетін қызмет регламенті</w:t>
      </w:r>
    </w:p>
    <w:bookmarkEnd w:id="342"/>
    <w:p>
      <w:pPr>
        <w:spacing w:after="0"/>
        <w:ind w:left="0"/>
        <w:jc w:val="both"/>
      </w:pPr>
      <w:r>
        <w:rPr>
          <w:rFonts w:ascii="Times New Roman"/>
          <w:b w:val="false"/>
          <w:i w:val="false"/>
          <w:color w:val="ff0000"/>
          <w:sz w:val="28"/>
        </w:rPr>
        <w:t xml:space="preserve">
      Ескерту. Регламент жаңа редакцияда – ҚР Энергетика министрінің 30.10.2017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17" w:id="343"/>
    <w:p>
      <w:pPr>
        <w:spacing w:after="0"/>
        <w:ind w:left="0"/>
        <w:jc w:val="left"/>
      </w:pPr>
      <w:r>
        <w:rPr>
          <w:rFonts w:ascii="Times New Roman"/>
          <w:b/>
          <w:i w:val="false"/>
          <w:color w:val="000000"/>
        </w:rPr>
        <w:t xml:space="preserve"> 1-тарау.  Жалпы ережелер</w:t>
      </w:r>
    </w:p>
    <w:bookmarkEnd w:id="343"/>
    <w:bookmarkStart w:name="z2018" w:id="344"/>
    <w:p>
      <w:pPr>
        <w:spacing w:after="0"/>
        <w:ind w:left="0"/>
        <w:jc w:val="both"/>
      </w:pPr>
      <w:r>
        <w:rPr>
          <w:rFonts w:ascii="Times New Roman"/>
          <w:b w:val="false"/>
          <w:i w:val="false"/>
          <w:color w:val="000000"/>
          <w:sz w:val="28"/>
        </w:rPr>
        <w:t xml:space="preserve">
      1.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қызметін Қазақстан Республикасы Энергетика министрлігінің Атомдық және энергетикалық қадағалау мен бақылау комитеті (бұдан әрі – көрсетілетін қызметті беруші) www.egov.kz, www.elicense.kz "электрондық үкіметтің" веб-порталы (бұдан әрі – портал) арқылы Қазақстан Республикасы Энергетика министрінің 2015 жылдың 22 сәуірінде № 299 бұйрығымен бекітілген (Қазақстан Республикасы нормативтік құқықтық актілерінің ақпараттық-құқықтық жүйесінде № 11222 болып тіркелген)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344"/>
    <w:bookmarkStart w:name="z2019" w:id="345"/>
    <w:p>
      <w:pPr>
        <w:spacing w:after="0"/>
        <w:ind w:left="0"/>
        <w:jc w:val="both"/>
      </w:pPr>
      <w:r>
        <w:rPr>
          <w:rFonts w:ascii="Times New Roman"/>
          <w:b w:val="false"/>
          <w:i w:val="false"/>
          <w:color w:val="000000"/>
          <w:sz w:val="28"/>
        </w:rPr>
        <w:t>
      2. Мемлекеттік қызмет көрсету нысаны - электрондық.</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20" w:id="346"/>
    <w:p>
      <w:pPr>
        <w:spacing w:after="0"/>
        <w:ind w:left="0"/>
        <w:jc w:val="both"/>
      </w:pPr>
      <w:r>
        <w:rPr>
          <w:rFonts w:ascii="Times New Roman"/>
          <w:b w:val="false"/>
          <w:i w:val="false"/>
          <w:color w:val="000000"/>
          <w:sz w:val="28"/>
        </w:rPr>
        <w:t>
      3. Мемлекеттік қызмет көрсету нәтижесі –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және (немесе) лицензияға қосымша, қайта ресімделген лицензия және (немесе) лицензияға қосымша, көрсетілетін қызметті алушының қайтып алуғақанағаттандырылған өтініші, лицензияның және (немесе) лицензияға қосымшаның күшін тоқтата тұру немесе жаңғырту туралы шешім немесе Стандарттың 10-тармағында көзделген жағдайлар және негіздер бойынша мемлекеттік қызмет көрсетуден бас тарту туралы дәлелді жауап.</w:t>
      </w:r>
    </w:p>
    <w:bookmarkEnd w:id="346"/>
    <w:bookmarkStart w:name="z2021" w:id="347"/>
    <w:p>
      <w:pPr>
        <w:spacing w:after="0"/>
        <w:ind w:left="0"/>
        <w:jc w:val="both"/>
      </w:pPr>
      <w:r>
        <w:rPr>
          <w:rFonts w:ascii="Times New Roman"/>
          <w:b w:val="false"/>
          <w:i w:val="false"/>
          <w:color w:val="000000"/>
          <w:sz w:val="28"/>
        </w:rPr>
        <w:t xml:space="preserve">
      Мемлекеттік қызметті көрсету нәтижесін беру нысаны: электрондық. </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22" w:id="348"/>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тәртібінің сипаттамасы</w:t>
      </w:r>
    </w:p>
    <w:bookmarkEnd w:id="348"/>
    <w:bookmarkStart w:name="z2023" w:id="349"/>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қоса тіркеген қызметті алушының электрондық сауалы негіз болып табылады. </w:t>
      </w:r>
    </w:p>
    <w:bookmarkEnd w:id="349"/>
    <w:bookmarkStart w:name="z2024" w:id="3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Лицензия және (немесе) лицензияға қосымша беру жағдайында мемлекеттік қызметті көрсету процесінің құрамына кіретін әрбір рәсімнің (іс-қимылдың)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350"/>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ядролық және радиациялық қауіпсіздік басқармасына жібереді.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және радиациялық қауіпсіздік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мен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2037" w:id="3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351"/>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өтінішті көрсетілетін қызметті берушінің кеңсесінің қызметкері келіп түскен күні тіркейді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дәлелді бас тарту туралы жауап береді. Құжаттардың толық топтамасы ұсынылған және мерзімі өткен құжаттар болмаған жағдайда, оларды бастапқы тексеру туралы қорытындыға қоса ядролық және радиациялық қауіпсіздік басқармасына жібереді.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және радиациялық қауіпсіздік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мен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2050" w:id="3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352"/>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басқармасының басшысына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Талап етілетін құжаттардың толық болмау фактілері және (немесе) олардың қолданылу мерзімінің аяқталғаны анықталған жағдайда, өтінішті одан әрі қараудан дәлелді бас тарту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лицензиялау басқармасы мемлекеттік қызмет көрсетудің қорытындысы туралы шешім дайындайды. Шешім лицензиялау мен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p>
      <w:pPr>
        <w:spacing w:after="0"/>
        <w:ind w:left="0"/>
        <w:jc w:val="both"/>
      </w:pPr>
      <w:r>
        <w:rPr>
          <w:rFonts w:ascii="Times New Roman"/>
          <w:b w:val="false"/>
          <w:i w:val="false"/>
          <w:color w:val="000000"/>
          <w:sz w:val="28"/>
        </w:rPr>
        <w:t>
      5)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61" w:id="3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Көрсетілген қызметті алушының берген өтінішін қайтарып алуға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353"/>
    <w:p>
      <w:pPr>
        <w:spacing w:after="0"/>
        <w:ind w:left="0"/>
        <w:jc w:val="both"/>
      </w:pPr>
      <w:r>
        <w:rPr>
          <w:rFonts w:ascii="Times New Roman"/>
          <w:b w:val="false"/>
          <w:i w:val="false"/>
          <w:color w:val="000000"/>
          <w:sz w:val="28"/>
        </w:rPr>
        <w:t>
      1) көрсетілетін қызметті алушыдан портал арқылы түскен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қайтарып алуға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p>
      <w:pPr>
        <w:spacing w:after="0"/>
        <w:ind w:left="0"/>
        <w:jc w:val="both"/>
      </w:pPr>
      <w:r>
        <w:rPr>
          <w:rFonts w:ascii="Times New Roman"/>
          <w:b w:val="false"/>
          <w:i w:val="false"/>
          <w:color w:val="000000"/>
          <w:sz w:val="28"/>
        </w:rPr>
        <w:t>
      4) қайтарып алуға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41" w:id="354"/>
    <w:p>
      <w:pPr>
        <w:spacing w:after="0"/>
        <w:ind w:left="0"/>
        <w:jc w:val="both"/>
      </w:pPr>
      <w:r>
        <w:rPr>
          <w:rFonts w:ascii="Times New Roman"/>
          <w:b w:val="false"/>
          <w:i w:val="false"/>
          <w:color w:val="000000"/>
          <w:sz w:val="28"/>
        </w:rPr>
        <w:t>
      8-1. Лицензияның және (немесе) лицензияға қосымшаның күшін тоқтата тұруға немесе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354"/>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тұруға немесе жаңғыртуға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лицензияның және (немесе) лицензияға қосымшаның күшін тоқтата тұруға немесе жаңғыртуға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42" w:id="355"/>
    <w:p>
      <w:pPr>
        <w:spacing w:after="0"/>
        <w:ind w:left="0"/>
        <w:jc w:val="both"/>
      </w:pPr>
      <w:r>
        <w:rPr>
          <w:rFonts w:ascii="Times New Roman"/>
          <w:b w:val="false"/>
          <w:i w:val="false"/>
          <w:color w:val="000000"/>
          <w:sz w:val="28"/>
        </w:rPr>
        <w:t>
      8-2.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355"/>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үшін ұсынылған құжаттарды ядролық және радиациялық қауіпсіздік басқармасына жібереді.</w:t>
      </w:r>
    </w:p>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 (екі) сағат; </w:t>
      </w:r>
    </w:p>
    <w:p>
      <w:pPr>
        <w:spacing w:after="0"/>
        <w:ind w:left="0"/>
        <w:jc w:val="both"/>
      </w:pPr>
      <w:r>
        <w:rPr>
          <w:rFonts w:ascii="Times New Roman"/>
          <w:b w:val="false"/>
          <w:i w:val="false"/>
          <w:color w:val="000000"/>
          <w:sz w:val="28"/>
        </w:rPr>
        <w:t>
      4) ядролық және радиациялық қауіпсіздік басқармасы лицензияның және (немесе) лицензияға қосымшаның күшін тоқтата тұру үшін негіз болған бұзушылықтарды жойғанын тексеруді жүзеге асырады және бұзушылықтардың жойылуы немесе жойылмауы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7 (жеті)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Бұзушылықтар жойылған жағдайда, лицензиялау басқармасы лицензияның және (немесе) лицензияға қосымшаның күшін жаңғырту туралы шешім дайындайды, бұзушылықтар жойылмаған жағдайда, лицензияның және (немесе) лицензияға қосымшаның күшін жаңғыртудан бас тарту туралы шешім дайындайды. Шешім лицензиялау және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лицензияның және (немесе) лицензияға қосымшаның күшін жаңғыртады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8-2-тармақпен толықтырылды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70" w:id="356"/>
    <w:p>
      <w:pPr>
        <w:spacing w:after="0"/>
        <w:ind w:left="0"/>
        <w:jc w:val="both"/>
      </w:pPr>
      <w:r>
        <w:rPr>
          <w:rFonts w:ascii="Times New Roman"/>
          <w:b w:val="false"/>
          <w:i w:val="false"/>
          <w:color w:val="000000"/>
          <w:sz w:val="28"/>
        </w:rPr>
        <w:t xml:space="preserve">
      9.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кезінде лицензияны және (немесе) лицензияға қосымшаны беру және лицензияны және (немесе) лицензияға қосымшаны қайта ресімдеу) көрсетудегі рәсімнің (іс-қимылдың) нәтижесі: </w:t>
      </w:r>
    </w:p>
    <w:bookmarkEnd w:id="356"/>
    <w:bookmarkStart w:name="z2071" w:id="357"/>
    <w:p>
      <w:pPr>
        <w:spacing w:after="0"/>
        <w:ind w:left="0"/>
        <w:jc w:val="both"/>
      </w:pPr>
      <w:r>
        <w:rPr>
          <w:rFonts w:ascii="Times New Roman"/>
          <w:b w:val="false"/>
          <w:i w:val="false"/>
          <w:color w:val="000000"/>
          <w:sz w:val="28"/>
        </w:rPr>
        <w:t>
      1)  кіріс нөмірі және күні койылып тіркелген өтініш;</w:t>
      </w:r>
    </w:p>
    <w:bookmarkEnd w:id="357"/>
    <w:bookmarkStart w:name="z2072" w:id="358"/>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358"/>
    <w:bookmarkStart w:name="z2073" w:id="359"/>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құжаттарды одан әрі қараудан дәлелді бас тарту немесе бастапқы тексеру туралы қорытындыны қосып беру;</w:t>
      </w:r>
    </w:p>
    <w:bookmarkEnd w:id="359"/>
    <w:bookmarkStart w:name="z2074" w:id="360"/>
    <w:p>
      <w:pPr>
        <w:spacing w:after="0"/>
        <w:ind w:left="0"/>
        <w:jc w:val="both"/>
      </w:pPr>
      <w:r>
        <w:rPr>
          <w:rFonts w:ascii="Times New Roman"/>
          <w:b w:val="false"/>
          <w:i w:val="false"/>
          <w:color w:val="000000"/>
          <w:sz w:val="28"/>
        </w:rPr>
        <w:t xml:space="preserve">
      4) талдауды жүргізу және көрсетілетін қызметті алушының лицензияны және (немесе) лицензияға қосымшаны беру және заңды тұлға-лицензиатты бөліп шығару және бөлу нысанында қайта ұйымдастыру кезінде лицензияны және (немесе) лицензияға қосымшаны қайта ресімдеу үшін қажет талаптарға сәйкес келуі немесе сәйкес келмеуі туралы қорытынды дайындау; </w:t>
      </w:r>
    </w:p>
    <w:bookmarkEnd w:id="360"/>
    <w:bookmarkStart w:name="z2075" w:id="361"/>
    <w:p>
      <w:pPr>
        <w:spacing w:after="0"/>
        <w:ind w:left="0"/>
        <w:jc w:val="both"/>
      </w:pPr>
      <w:r>
        <w:rPr>
          <w:rFonts w:ascii="Times New Roman"/>
          <w:b w:val="false"/>
          <w:i w:val="false"/>
          <w:color w:val="000000"/>
          <w:sz w:val="28"/>
        </w:rPr>
        <w:t>
      5) мемлекеттік қызмет көрсету туралы шешім дайындау;</w:t>
      </w:r>
    </w:p>
    <w:bookmarkEnd w:id="361"/>
    <w:bookmarkStart w:name="z2076" w:id="362"/>
    <w:p>
      <w:pPr>
        <w:spacing w:after="0"/>
        <w:ind w:left="0"/>
        <w:jc w:val="both"/>
      </w:pPr>
      <w:r>
        <w:rPr>
          <w:rFonts w:ascii="Times New Roman"/>
          <w:b w:val="false"/>
          <w:i w:val="false"/>
          <w:color w:val="000000"/>
          <w:sz w:val="28"/>
        </w:rPr>
        <w:t>
      6) мемлекеттік қызмет көрсету туралы шешімге көрсетілетін қызмет берушінің басшысы немесе оның орынбасарының қол қоюы.</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77" w:id="363"/>
    <w:p>
      <w:pPr>
        <w:spacing w:after="0"/>
        <w:ind w:left="0"/>
        <w:jc w:val="both"/>
      </w:pPr>
      <w:r>
        <w:rPr>
          <w:rFonts w:ascii="Times New Roman"/>
          <w:b w:val="false"/>
          <w:i w:val="false"/>
          <w:color w:val="000000"/>
          <w:sz w:val="28"/>
        </w:rPr>
        <w:t>
      10.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жағдайларында лицензияны және (немесе) лицензияға қосымшаны қайта ресімдеуді қоспағанда, Стандарттың 4-тармағында көрсетілген жағдайларда лицензияны және (немесе) лицензияға қосымшаны қайта ресімдеу) көрсетудегі рәсімнің (іс-қимылдың) нәтижесі:</w:t>
      </w:r>
    </w:p>
    <w:bookmarkEnd w:id="363"/>
    <w:bookmarkStart w:name="z2078" w:id="364"/>
    <w:p>
      <w:pPr>
        <w:spacing w:after="0"/>
        <w:ind w:left="0"/>
        <w:jc w:val="both"/>
      </w:pPr>
      <w:r>
        <w:rPr>
          <w:rFonts w:ascii="Times New Roman"/>
          <w:b w:val="false"/>
          <w:i w:val="false"/>
          <w:color w:val="000000"/>
          <w:sz w:val="28"/>
        </w:rPr>
        <w:t>
      1) кіріс нөмірі және күні койылып тіркелген өтініш;</w:t>
      </w:r>
    </w:p>
    <w:bookmarkEnd w:id="364"/>
    <w:bookmarkStart w:name="z2079" w:id="365"/>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365"/>
    <w:bookmarkStart w:name="z2080" w:id="366"/>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өтінішті одан әрі қараудан дәлелді бас тарту немесе өтінішті қарау.</w:t>
      </w:r>
    </w:p>
    <w:bookmarkEnd w:id="366"/>
    <w:bookmarkStart w:name="z2081" w:id="367"/>
    <w:p>
      <w:pPr>
        <w:spacing w:after="0"/>
        <w:ind w:left="0"/>
        <w:jc w:val="both"/>
      </w:pPr>
      <w:r>
        <w:rPr>
          <w:rFonts w:ascii="Times New Roman"/>
          <w:b w:val="false"/>
          <w:i w:val="false"/>
          <w:color w:val="000000"/>
          <w:sz w:val="28"/>
        </w:rPr>
        <w:t>
      4) мемлекеттік қызмет көрсету туралы шешімді дайындау;</w:t>
      </w:r>
    </w:p>
    <w:bookmarkEnd w:id="367"/>
    <w:bookmarkStart w:name="z2082" w:id="368"/>
    <w:p>
      <w:pPr>
        <w:spacing w:after="0"/>
        <w:ind w:left="0"/>
        <w:jc w:val="both"/>
      </w:pPr>
      <w:r>
        <w:rPr>
          <w:rFonts w:ascii="Times New Roman"/>
          <w:b w:val="false"/>
          <w:i w:val="false"/>
          <w:color w:val="000000"/>
          <w:sz w:val="28"/>
        </w:rPr>
        <w:t xml:space="preserve">
      5) мемлекеттік қызмет көрсету туралы шешімге көрсетілетін қызметті берушінің басшысының немесе оның орынбасарының қол қоюы. </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83" w:id="369"/>
    <w:p>
      <w:pPr>
        <w:spacing w:after="0"/>
        <w:ind w:left="0"/>
        <w:jc w:val="both"/>
      </w:pPr>
      <w:r>
        <w:rPr>
          <w:rFonts w:ascii="Times New Roman"/>
          <w:b w:val="false"/>
          <w:i w:val="false"/>
          <w:color w:val="000000"/>
          <w:sz w:val="28"/>
        </w:rPr>
        <w:t>
      11. Келесі рәсімді (іс-қимылды) орындауды бастауға негіз болатын мемлекеттік қызмет (қайтарып алуға арналған өтініш) көрсетудегі рәсімнің (іс-қимылдың) нәтижесі:</w:t>
      </w:r>
    </w:p>
    <w:bookmarkEnd w:id="369"/>
    <w:bookmarkStart w:name="z2084" w:id="370"/>
    <w:p>
      <w:pPr>
        <w:spacing w:after="0"/>
        <w:ind w:left="0"/>
        <w:jc w:val="both"/>
      </w:pPr>
      <w:r>
        <w:rPr>
          <w:rFonts w:ascii="Times New Roman"/>
          <w:b w:val="false"/>
          <w:i w:val="false"/>
          <w:color w:val="000000"/>
          <w:sz w:val="28"/>
        </w:rPr>
        <w:t>
      1) кіріс нөмірі және күні койылып тіркелген өтініш;</w:t>
      </w:r>
    </w:p>
    <w:bookmarkEnd w:id="370"/>
    <w:bookmarkStart w:name="z2085" w:id="371"/>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371"/>
    <w:bookmarkStart w:name="z2086" w:id="372"/>
    <w:p>
      <w:pPr>
        <w:spacing w:after="0"/>
        <w:ind w:left="0"/>
        <w:jc w:val="both"/>
      </w:pPr>
      <w:r>
        <w:rPr>
          <w:rFonts w:ascii="Times New Roman"/>
          <w:b w:val="false"/>
          <w:i w:val="false"/>
          <w:color w:val="000000"/>
          <w:sz w:val="28"/>
        </w:rPr>
        <w:t>
      3) мемлекеттік қызмет көрсету туралы шешімді дайындау;</w:t>
      </w:r>
    </w:p>
    <w:bookmarkEnd w:id="372"/>
    <w:bookmarkStart w:name="z2087" w:id="373"/>
    <w:p>
      <w:pPr>
        <w:spacing w:after="0"/>
        <w:ind w:left="0"/>
        <w:jc w:val="both"/>
      </w:pPr>
      <w:r>
        <w:rPr>
          <w:rFonts w:ascii="Times New Roman"/>
          <w:b w:val="false"/>
          <w:i w:val="false"/>
          <w:color w:val="000000"/>
          <w:sz w:val="28"/>
        </w:rPr>
        <w:t>
      4) мемлекеттік қызмет көрсету туралы шешімге көрсетілетін қызметті берушінің басшысының немесе оның орынбасарының қол қоюы.</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88" w:id="37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іс-қимылдар тәртібінің</w:t>
      </w:r>
      <w:r>
        <w:br/>
      </w:r>
      <w:r>
        <w:rPr>
          <w:rFonts w:ascii="Times New Roman"/>
          <w:b/>
          <w:i w:val="false"/>
          <w:color w:val="000000"/>
        </w:rPr>
        <w:t>сипаттамасы</w:t>
      </w:r>
    </w:p>
    <w:bookmarkEnd w:id="374"/>
    <w:bookmarkStart w:name="z2089" w:id="3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Мемлекеттік қызмет көрсету процесіне қатысатын көрсетілетін қызметті берушінің құрылымдық бөлімшелерінің (қызметкерлерінің) тізбесі:</w:t>
      </w:r>
    </w:p>
    <w:bookmarkEnd w:id="375"/>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 берушінің басшысы немесе оның орынбасары;</w:t>
      </w:r>
    </w:p>
    <w:p>
      <w:pPr>
        <w:spacing w:after="0"/>
        <w:ind w:left="0"/>
        <w:jc w:val="both"/>
      </w:pPr>
      <w:r>
        <w:rPr>
          <w:rFonts w:ascii="Times New Roman"/>
          <w:b w:val="false"/>
          <w:i w:val="false"/>
          <w:color w:val="000000"/>
          <w:sz w:val="28"/>
        </w:rPr>
        <w:t>
      3) лицензиялау басқармасы;</w:t>
      </w:r>
    </w:p>
    <w:p>
      <w:pPr>
        <w:spacing w:after="0"/>
        <w:ind w:left="0"/>
        <w:jc w:val="both"/>
      </w:pPr>
      <w:r>
        <w:rPr>
          <w:rFonts w:ascii="Times New Roman"/>
          <w:b w:val="false"/>
          <w:i w:val="false"/>
          <w:color w:val="000000"/>
          <w:sz w:val="28"/>
        </w:rPr>
        <w:t>
      4) ядролық және радиациялық қауіпсіздік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94" w:id="3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Әрбір рәсімнің (іс-қимылдың) ұзақтығы көрсетілген құрылымдық бөлімшелердің (қызметкерлердің) арасындағы рәсімдердің (іс-қимылдардың) бірізділігінің сипаттамасы:</w:t>
      </w:r>
    </w:p>
    <w:bookmarkEnd w:id="376"/>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қол қояды және өтініш пен құжаттарды лицензиялау басқармасына 1 (бір) сағат ішінде береді;</w:t>
      </w:r>
    </w:p>
    <w:p>
      <w:pPr>
        <w:spacing w:after="0"/>
        <w:ind w:left="0"/>
        <w:jc w:val="both"/>
      </w:pPr>
      <w:r>
        <w:rPr>
          <w:rFonts w:ascii="Times New Roman"/>
          <w:b w:val="false"/>
          <w:i w:val="false"/>
          <w:color w:val="000000"/>
          <w:sz w:val="28"/>
        </w:rPr>
        <w:t>
      3) лицензиялау басқармасы ұсынылған құжаттардың толықтығын және қолданылу мерзімін 2 (екі) жұмыс күні ішінде тексереді;</w:t>
      </w:r>
    </w:p>
    <w:p>
      <w:pPr>
        <w:spacing w:after="0"/>
        <w:ind w:left="0"/>
        <w:jc w:val="both"/>
      </w:pPr>
      <w:r>
        <w:rPr>
          <w:rFonts w:ascii="Times New Roman"/>
          <w:b w:val="false"/>
          <w:i w:val="false"/>
          <w:color w:val="000000"/>
          <w:sz w:val="28"/>
        </w:rPr>
        <w:t>
      4) ядролық және радиациялық қауіпсіздік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15 (он бес) жұмыс күні ішінде жүргізеді.</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p>
      <w:pPr>
        <w:spacing w:after="0"/>
        <w:ind w:left="0"/>
        <w:jc w:val="both"/>
      </w:pPr>
      <w:r>
        <w:rPr>
          <w:rFonts w:ascii="Times New Roman"/>
          <w:b w:val="false"/>
          <w:i w:val="false"/>
          <w:color w:val="000000"/>
          <w:sz w:val="28"/>
        </w:rPr>
        <w:t>
      Ядролық және радиациялық қауіпсіздік басқармасы лицензияның және (немесе) лицензияға қосымшаның күшін тоқтата тұру үшін негіз болған бұзушылықтарды жойғанын тексеруді 7 (жеті) жұмыс күні ішінде жүзеге асырады;</w:t>
      </w:r>
    </w:p>
    <w:p>
      <w:pPr>
        <w:spacing w:after="0"/>
        <w:ind w:left="0"/>
        <w:jc w:val="both"/>
      </w:pPr>
      <w:r>
        <w:rPr>
          <w:rFonts w:ascii="Times New Roman"/>
          <w:b w:val="false"/>
          <w:i w:val="false"/>
          <w:color w:val="000000"/>
          <w:sz w:val="28"/>
        </w:rPr>
        <w:t>
      5) лицензиялау басқармасы мемлекеттік қызметті көрсету туралы шешімді:</w:t>
      </w:r>
    </w:p>
    <w:p>
      <w:pPr>
        <w:spacing w:after="0"/>
        <w:ind w:left="0"/>
        <w:jc w:val="both"/>
      </w:pPr>
      <w:r>
        <w:rPr>
          <w:rFonts w:ascii="Times New Roman"/>
          <w:b w:val="false"/>
          <w:i w:val="false"/>
          <w:color w:val="000000"/>
          <w:sz w:val="28"/>
        </w:rPr>
        <w:t>
      лицензия және (немесе) лицензияға қосымша беру жағдайында,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2 (екі) жұмыс күні ішінде дайындайды;</w:t>
      </w:r>
    </w:p>
    <w:p>
      <w:pPr>
        <w:spacing w:after="0"/>
        <w:ind w:left="0"/>
        <w:jc w:val="both"/>
      </w:pPr>
      <w:r>
        <w:rPr>
          <w:rFonts w:ascii="Times New Roman"/>
          <w:b w:val="false"/>
          <w:i w:val="false"/>
          <w:color w:val="000000"/>
          <w:sz w:val="28"/>
        </w:rPr>
        <w:t>
      қайтарып алуға арналған өтінішті қанағаттандыру жағдайында 1 (бір) жұмыс күні ішінде дайындайды;</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4 (төрт) сағат ішінде дайындайды;</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немесе жаңғырту жағдайында 2 (екі) жұмыс күні ішінде дайындайды;</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жағдайында 2 (екі) жұмыс күні ішінде дайындайды;</w:t>
      </w:r>
    </w:p>
    <w:p>
      <w:pPr>
        <w:spacing w:after="0"/>
        <w:ind w:left="0"/>
        <w:jc w:val="both"/>
      </w:pPr>
      <w:r>
        <w:rPr>
          <w:rFonts w:ascii="Times New Roman"/>
          <w:b w:val="false"/>
          <w:i w:val="false"/>
          <w:color w:val="000000"/>
          <w:sz w:val="28"/>
        </w:rPr>
        <w:t>
      6) көрсетілетін қызмет берушінің басшысы немесе оның орынбасары мемлекеттік қызметті көрсету шешіміне 2 (екі) сағат ішінде қол қояды.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2106" w:id="377"/>
    <w:p>
      <w:pPr>
        <w:spacing w:after="0"/>
        <w:ind w:left="0"/>
        <w:jc w:val="left"/>
      </w:pPr>
      <w:r>
        <w:rPr>
          <w:rFonts w:ascii="Times New Roman"/>
          <w:b/>
          <w:i w:val="false"/>
          <w:color w:val="000000"/>
        </w:rPr>
        <w:t xml:space="preserve"> 4 - тарау.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іс-қимылдар тәртібінің, сондай-ақ</w:t>
      </w:r>
      <w:r>
        <w:br/>
      </w:r>
      <w:r>
        <w:rPr>
          <w:rFonts w:ascii="Times New Roman"/>
          <w:b/>
          <w:i w:val="false"/>
          <w:color w:val="000000"/>
        </w:rPr>
        <w:t>мемлекеттік қызмет көрсету процесінде ақпараттық жүйелерді пайдалану тәртібінің</w:t>
      </w:r>
      <w:r>
        <w:br/>
      </w:r>
      <w:r>
        <w:rPr>
          <w:rFonts w:ascii="Times New Roman"/>
          <w:b/>
          <w:i w:val="false"/>
          <w:color w:val="000000"/>
        </w:rPr>
        <w:t>сипаттамасы</w:t>
      </w:r>
    </w:p>
    <w:bookmarkEnd w:id="377"/>
    <w:bookmarkStart w:name="z2107" w:id="378"/>
    <w:p>
      <w:pPr>
        <w:spacing w:after="0"/>
        <w:ind w:left="0"/>
        <w:jc w:val="both"/>
      </w:pPr>
      <w:r>
        <w:rPr>
          <w:rFonts w:ascii="Times New Roman"/>
          <w:b w:val="false"/>
          <w:i w:val="false"/>
          <w:color w:val="000000"/>
          <w:sz w:val="28"/>
        </w:rPr>
        <w:t>
      14.  Осы регламентте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қарастырылмаған.</w:t>
      </w:r>
    </w:p>
    <w:bookmarkEnd w:id="378"/>
    <w:bookmarkStart w:name="z2108" w:id="379"/>
    <w:p>
      <w:pPr>
        <w:spacing w:after="0"/>
        <w:ind w:left="0"/>
        <w:jc w:val="both"/>
      </w:pPr>
      <w:r>
        <w:rPr>
          <w:rFonts w:ascii="Times New Roman"/>
          <w:b w:val="false"/>
          <w:i w:val="false"/>
          <w:color w:val="000000"/>
          <w:sz w:val="28"/>
        </w:rPr>
        <w:t>
      15. Мемлекеттік қызметті портал арқылы көрсету кезінде көрсетілетін қызмет алушы рәсімдерінің (іс-қимылдарының) бірізділігі және жүгіну тәртібінің сипаттамасы:</w:t>
      </w:r>
    </w:p>
    <w:bookmarkEnd w:id="379"/>
    <w:bookmarkStart w:name="z2109" w:id="380"/>
    <w:p>
      <w:pPr>
        <w:spacing w:after="0"/>
        <w:ind w:left="0"/>
        <w:jc w:val="both"/>
      </w:pPr>
      <w:r>
        <w:rPr>
          <w:rFonts w:ascii="Times New Roman"/>
          <w:b w:val="false"/>
          <w:i w:val="false"/>
          <w:color w:val="000000"/>
          <w:sz w:val="28"/>
        </w:rPr>
        <w:t xml:space="preserve">
      көрсетілетін қызметті алушы порталда өзінің тіркеу куәлігінің көмегімен көрсетілетін қызметті алушының компьютерінің интернет-браузерінде сақталатын электрондық цифрлық қолтаңбасын (бұдан әрі – ЭЦҚ) тіркеуді жүзеге асырады (порталға тіркелмеген көрсетілетін қызметті алушылар үшін жүзеге асырылады); </w:t>
      </w:r>
    </w:p>
    <w:bookmarkEnd w:id="380"/>
    <w:bookmarkStart w:name="z2110" w:id="381"/>
    <w:p>
      <w:pPr>
        <w:spacing w:after="0"/>
        <w:ind w:left="0"/>
        <w:jc w:val="both"/>
      </w:pPr>
      <w:r>
        <w:rPr>
          <w:rFonts w:ascii="Times New Roman"/>
          <w:b w:val="false"/>
          <w:i w:val="false"/>
          <w:color w:val="000000"/>
          <w:sz w:val="28"/>
        </w:rPr>
        <w:t xml:space="preserve">
      1-ші процесс – мемлекеттiк көрсетілетін қызметтi алу үшiн порталда авторизациялау; </w:t>
      </w:r>
    </w:p>
    <w:bookmarkEnd w:id="381"/>
    <w:bookmarkStart w:name="z2111" w:id="382"/>
    <w:p>
      <w:pPr>
        <w:spacing w:after="0"/>
        <w:ind w:left="0"/>
        <w:jc w:val="both"/>
      </w:pPr>
      <w:r>
        <w:rPr>
          <w:rFonts w:ascii="Times New Roman"/>
          <w:b w:val="false"/>
          <w:i w:val="false"/>
          <w:color w:val="000000"/>
          <w:sz w:val="28"/>
        </w:rPr>
        <w:t>
      2-ші процесс – көрсетiлетін қызметті алушының осы регламентте көрсетiлген қызметтi таңдауы, экранға қызмет көрсетуге арналған сұрау нысанын шығару және көрсетілетін қызметті алушының нысанды, оның құрылымы мен форматтық талаптарды есепке алып толтыруы (деректерді енгізу), сұрану нысанына қажеттi құжаттарды электрондық түрде бекіту;</w:t>
      </w:r>
    </w:p>
    <w:bookmarkEnd w:id="382"/>
    <w:bookmarkStart w:name="z2112" w:id="383"/>
    <w:p>
      <w:pPr>
        <w:spacing w:after="0"/>
        <w:ind w:left="0"/>
        <w:jc w:val="both"/>
      </w:pPr>
      <w:r>
        <w:rPr>
          <w:rFonts w:ascii="Times New Roman"/>
          <w:b w:val="false"/>
          <w:i w:val="false"/>
          <w:color w:val="000000"/>
          <w:sz w:val="28"/>
        </w:rPr>
        <w:t>
      3-ші процесс – электрондық үкiметтiң төлем шлюзі арқылы көрсетілетін қызмет ақысын төлеу, сонан соң бұл ақпарат "Е-лицензиялау" Мемлекеттік деректер қоры ақпараттық жүйесіне (ЕЛ МДҚ АЖ) келіп түседi:</w:t>
      </w:r>
    </w:p>
    <w:bookmarkEnd w:id="383"/>
    <w:bookmarkStart w:name="z2113" w:id="384"/>
    <w:p>
      <w:pPr>
        <w:spacing w:after="0"/>
        <w:ind w:left="0"/>
        <w:jc w:val="both"/>
      </w:pPr>
      <w:r>
        <w:rPr>
          <w:rFonts w:ascii="Times New Roman"/>
          <w:b w:val="false"/>
          <w:i w:val="false"/>
          <w:color w:val="000000"/>
          <w:sz w:val="28"/>
        </w:rPr>
        <w:t>
      мемлекеттік қызметті көрсеткенi үшiн төлем фактiсiн ЕЛ МДҚ АЖ-да тексеру;</w:t>
      </w:r>
    </w:p>
    <w:bookmarkEnd w:id="384"/>
    <w:bookmarkStart w:name="z2114" w:id="385"/>
    <w:p>
      <w:pPr>
        <w:spacing w:after="0"/>
        <w:ind w:left="0"/>
        <w:jc w:val="both"/>
      </w:pPr>
      <w:r>
        <w:rPr>
          <w:rFonts w:ascii="Times New Roman"/>
          <w:b w:val="false"/>
          <w:i w:val="false"/>
          <w:color w:val="000000"/>
          <w:sz w:val="28"/>
        </w:rPr>
        <w:t>
      4-ші процесс – ЕЛ МДҚ АЖ-да қызметті көрсету үшiн төлемнiң болмауына байланысты сұратылған мемлекеттік көрсетілетін қызметтен бас тарту туралы хабарламаны қалыптастыру;</w:t>
      </w:r>
    </w:p>
    <w:bookmarkEnd w:id="385"/>
    <w:bookmarkStart w:name="z2115" w:id="386"/>
    <w:p>
      <w:pPr>
        <w:spacing w:after="0"/>
        <w:ind w:left="0"/>
        <w:jc w:val="both"/>
      </w:pPr>
      <w:r>
        <w:rPr>
          <w:rFonts w:ascii="Times New Roman"/>
          <w:b w:val="false"/>
          <w:i w:val="false"/>
          <w:color w:val="000000"/>
          <w:sz w:val="28"/>
        </w:rPr>
        <w:t>
      5-ші процесс – сұрауды куәландыру (қол қою) үшiн көрсетiлетін қызметті алушының электрондық цифрлық қолтаңбаның тiркеу куәлiгiн таңдауы;</w:t>
      </w:r>
    </w:p>
    <w:bookmarkEnd w:id="386"/>
    <w:bookmarkStart w:name="z2116" w:id="387"/>
    <w:p>
      <w:pPr>
        <w:spacing w:after="0"/>
        <w:ind w:left="0"/>
        <w:jc w:val="both"/>
      </w:pPr>
      <w:r>
        <w:rPr>
          <w:rFonts w:ascii="Times New Roman"/>
          <w:b w:val="false"/>
          <w:i w:val="false"/>
          <w:color w:val="000000"/>
          <w:sz w:val="28"/>
        </w:rPr>
        <w:t>
      6-шы процесс – көрсетiлетін қызметті алушының ЭЦҚ-сы арқылы қызмет көрсетуге сұраудың толтырылған (енгiзiлген деректер) нысанын куәландыру (қол қою);</w:t>
      </w:r>
    </w:p>
    <w:bookmarkEnd w:id="387"/>
    <w:bookmarkStart w:name="z2117" w:id="388"/>
    <w:p>
      <w:pPr>
        <w:spacing w:after="0"/>
        <w:ind w:left="0"/>
        <w:jc w:val="both"/>
      </w:pPr>
      <w:r>
        <w:rPr>
          <w:rFonts w:ascii="Times New Roman"/>
          <w:b w:val="false"/>
          <w:i w:val="false"/>
          <w:color w:val="000000"/>
          <w:sz w:val="28"/>
        </w:rPr>
        <w:t>
      7-ші процесс – ЕЛ МДҚ АЖ-да электрондық құжатты (көрсетiлетін қызметті алушының сұрауын) тiркеу және ЕЛ МДҚ АЖ-да сұрауды өңдеу;</w:t>
      </w:r>
    </w:p>
    <w:bookmarkEnd w:id="388"/>
    <w:bookmarkStart w:name="z2118" w:id="389"/>
    <w:p>
      <w:pPr>
        <w:spacing w:after="0"/>
        <w:ind w:left="0"/>
        <w:jc w:val="both"/>
      </w:pPr>
      <w:r>
        <w:rPr>
          <w:rFonts w:ascii="Times New Roman"/>
          <w:b w:val="false"/>
          <w:i w:val="false"/>
          <w:color w:val="000000"/>
          <w:sz w:val="28"/>
        </w:rPr>
        <w:t>
      8-ші процесс – көрсетiлетін қызметті алушының лицензияны және (немесе) лицензияға қосымшаны беру және (немесе) қайта ресімдеу шарттарына сәйкестiгiн көрсетiлетін қызметті берушінің тексеруі;</w:t>
      </w:r>
    </w:p>
    <w:bookmarkEnd w:id="389"/>
    <w:bookmarkStart w:name="z2119" w:id="390"/>
    <w:p>
      <w:pPr>
        <w:spacing w:after="0"/>
        <w:ind w:left="0"/>
        <w:jc w:val="both"/>
      </w:pPr>
      <w:r>
        <w:rPr>
          <w:rFonts w:ascii="Times New Roman"/>
          <w:b w:val="false"/>
          <w:i w:val="false"/>
          <w:color w:val="000000"/>
          <w:sz w:val="28"/>
        </w:rPr>
        <w:t>
      9-шы процесс – көрсетілетін қызметті алушының ЕЛ МДҚ АЖ-да қалыптастырылған мемлекеттiк қызметтi көрсету нәтижесiн алуы.</w:t>
      </w:r>
    </w:p>
    <w:bookmarkEnd w:id="390"/>
    <w:bookmarkStart w:name="z2120" w:id="391"/>
    <w:p>
      <w:pPr>
        <w:spacing w:after="0"/>
        <w:ind w:left="0"/>
        <w:jc w:val="both"/>
      </w:pPr>
      <w:r>
        <w:rPr>
          <w:rFonts w:ascii="Times New Roman"/>
          <w:b w:val="false"/>
          <w:i w:val="false"/>
          <w:color w:val="000000"/>
          <w:sz w:val="28"/>
        </w:rPr>
        <w:t xml:space="preserve">
      Веб-портал арқылы мемлекеттік қызметті көрсету кезіндегі ақпараттық жүйелердің функционалдық өзара іс-қимылы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w:t>
            </w:r>
            <w:r>
              <w:br/>
            </w:r>
            <w:r>
              <w:rPr>
                <w:rFonts w:ascii="Times New Roman"/>
                <w:b w:val="false"/>
                <w:i w:val="false"/>
                <w:color w:val="000000"/>
                <w:sz w:val="20"/>
              </w:rPr>
              <w:t>иондаушы сәуле шығарудың</w:t>
            </w:r>
            <w:r>
              <w:br/>
            </w:r>
            <w:r>
              <w:rPr>
                <w:rFonts w:ascii="Times New Roman"/>
                <w:b w:val="false"/>
                <w:i w:val="false"/>
                <w:color w:val="000000"/>
                <w:sz w:val="20"/>
              </w:rPr>
              <w:t>радиоизотопты көздерін,</w:t>
            </w:r>
            <w:r>
              <w:br/>
            </w:r>
            <w:r>
              <w:rPr>
                <w:rFonts w:ascii="Times New Roman"/>
                <w:b w:val="false"/>
                <w:i w:val="false"/>
                <w:color w:val="000000"/>
                <w:sz w:val="20"/>
              </w:rPr>
              <w:t>радиоактивті қалдықтарды</w:t>
            </w:r>
            <w:r>
              <w:br/>
            </w:r>
            <w:r>
              <w:rPr>
                <w:rFonts w:ascii="Times New Roman"/>
                <w:b w:val="false"/>
                <w:i w:val="false"/>
                <w:color w:val="000000"/>
                <w:sz w:val="20"/>
              </w:rPr>
              <w:t xml:space="preserve">транзиттік тасымалдауды </w:t>
            </w:r>
            <w:r>
              <w:br/>
            </w:r>
            <w:r>
              <w:rPr>
                <w:rFonts w:ascii="Times New Roman"/>
                <w:b w:val="false"/>
                <w:i w:val="false"/>
                <w:color w:val="000000"/>
                <w:sz w:val="20"/>
              </w:rPr>
              <w:t xml:space="preserve">қоса алғанда,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аумағының шегінде </w:t>
            </w:r>
            <w:r>
              <w:br/>
            </w:r>
            <w:r>
              <w:rPr>
                <w:rFonts w:ascii="Times New Roman"/>
                <w:b w:val="false"/>
                <w:i w:val="false"/>
                <w:color w:val="000000"/>
                <w:sz w:val="20"/>
              </w:rPr>
              <w:t xml:space="preserve">тасымалдауға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2122" w:id="392"/>
    <w:p>
      <w:pPr>
        <w:spacing w:after="0"/>
        <w:ind w:left="0"/>
        <w:jc w:val="left"/>
      </w:pPr>
      <w:r>
        <w:rPr>
          <w:rFonts w:ascii="Times New Roman"/>
          <w:b/>
          <w:i w:val="false"/>
          <w:color w:val="000000"/>
        </w:rPr>
        <w:t xml:space="preserve">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регламентіне мемлекеттік қызмет көрсетудің бизнес-процестерінің анықтамалығы</w:t>
      </w:r>
    </w:p>
    <w:bookmarkEnd w:id="392"/>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21.05.2019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"Ядролық материалдарды,</w:t>
            </w:r>
            <w:r>
              <w:br/>
            </w:r>
            <w:r>
              <w:rPr>
                <w:rFonts w:ascii="Times New Roman"/>
                <w:b w:val="false"/>
                <w:i w:val="false"/>
                <w:color w:val="000000"/>
                <w:sz w:val="20"/>
              </w:rPr>
              <w:t>радиоактивті заттарды,</w:t>
            </w:r>
            <w:r>
              <w:br/>
            </w:r>
            <w:r>
              <w:rPr>
                <w:rFonts w:ascii="Times New Roman"/>
                <w:b w:val="false"/>
                <w:i w:val="false"/>
                <w:color w:val="000000"/>
                <w:sz w:val="20"/>
              </w:rPr>
              <w:t>иондаушы сәуле шығарудың</w:t>
            </w:r>
            <w:r>
              <w:br/>
            </w:r>
            <w:r>
              <w:rPr>
                <w:rFonts w:ascii="Times New Roman"/>
                <w:b w:val="false"/>
                <w:i w:val="false"/>
                <w:color w:val="000000"/>
                <w:sz w:val="20"/>
              </w:rPr>
              <w:t>радиоизотопты көздерін,</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транзиттік тасымалдауды қоса</w:t>
            </w:r>
            <w:r>
              <w:br/>
            </w:r>
            <w:r>
              <w:rPr>
                <w:rFonts w:ascii="Times New Roman"/>
                <w:b w:val="false"/>
                <w:i w:val="false"/>
                <w:color w:val="000000"/>
                <w:sz w:val="20"/>
              </w:rPr>
              <w:t>алғанда, Қазақстан</w:t>
            </w:r>
            <w:r>
              <w:br/>
            </w:r>
            <w:r>
              <w:rPr>
                <w:rFonts w:ascii="Times New Roman"/>
                <w:b w:val="false"/>
                <w:i w:val="false"/>
                <w:color w:val="000000"/>
                <w:sz w:val="20"/>
              </w:rPr>
              <w:t>Республикасы аумағының</w:t>
            </w:r>
            <w:r>
              <w:br/>
            </w:r>
            <w:r>
              <w:rPr>
                <w:rFonts w:ascii="Times New Roman"/>
                <w:b w:val="false"/>
                <w:i w:val="false"/>
                <w:color w:val="000000"/>
                <w:sz w:val="20"/>
              </w:rPr>
              <w:t>шегінде тасымалдауға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129" w:id="393"/>
    <w:p>
      <w:pPr>
        <w:spacing w:after="0"/>
        <w:ind w:left="0"/>
        <w:jc w:val="left"/>
      </w:pPr>
      <w:r>
        <w:rPr>
          <w:rFonts w:ascii="Times New Roman"/>
          <w:b/>
          <w:i w:val="false"/>
          <w:color w:val="000000"/>
        </w:rPr>
        <w:t xml:space="preserve"> Портал арқылы электрондық мемлекеттік қызметті көрсету кезіндегі функционалдық</w:t>
      </w:r>
      <w:r>
        <w:br/>
      </w:r>
      <w:r>
        <w:rPr>
          <w:rFonts w:ascii="Times New Roman"/>
          <w:b/>
          <w:i w:val="false"/>
          <w:color w:val="000000"/>
        </w:rPr>
        <w:t>өзара іс-қимылдың диаграммасы</w:t>
      </w:r>
    </w:p>
    <w:bookmarkEnd w:id="393"/>
    <w:bookmarkStart w:name="z2130" w:id="394"/>
    <w:p>
      <w:pPr>
        <w:spacing w:after="0"/>
        <w:ind w:left="0"/>
        <w:jc w:val="left"/>
      </w:pPr>
    </w:p>
    <w:bookmarkEnd w:id="394"/>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105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28 мамырдағы</w:t>
            </w:r>
            <w:r>
              <w:br/>
            </w:r>
            <w:r>
              <w:rPr>
                <w:rFonts w:ascii="Times New Roman"/>
                <w:b w:val="false"/>
                <w:i w:val="false"/>
                <w:color w:val="000000"/>
                <w:sz w:val="20"/>
              </w:rPr>
              <w:t>№ 378 бұйрығына</w:t>
            </w:r>
            <w:r>
              <w:br/>
            </w:r>
            <w:r>
              <w:rPr>
                <w:rFonts w:ascii="Times New Roman"/>
                <w:b w:val="false"/>
                <w:i w:val="false"/>
                <w:color w:val="000000"/>
                <w:sz w:val="20"/>
              </w:rPr>
              <w:t>8-қосымша</w:t>
            </w:r>
          </w:p>
        </w:tc>
      </w:tr>
    </w:tbl>
    <w:bookmarkStart w:name="z820" w:id="395"/>
    <w:p>
      <w:pPr>
        <w:spacing w:after="0"/>
        <w:ind w:left="0"/>
        <w:jc w:val="left"/>
      </w:pPr>
      <w:r>
        <w:rPr>
          <w:rFonts w:ascii="Times New Roman"/>
          <w:b/>
          <w:i w:val="false"/>
          <w:color w:val="000000"/>
        </w:rPr>
        <w:t xml:space="preserve"> "Бұрынғы ядролық сынақ полигондары аумақтарында және жүргізілген ядролық</w:t>
      </w:r>
      <w:r>
        <w:br/>
      </w:r>
      <w:r>
        <w:rPr>
          <w:rFonts w:ascii="Times New Roman"/>
          <w:b/>
          <w:i w:val="false"/>
          <w:color w:val="000000"/>
        </w:rPr>
        <w:t>сынақтардың салдарынан ластанған басқа аумақтарда қызметтерді жүзеге асыруға</w:t>
      </w:r>
      <w:r>
        <w:br/>
      </w:r>
      <w:r>
        <w:rPr>
          <w:rFonts w:ascii="Times New Roman"/>
          <w:b/>
          <w:i w:val="false"/>
          <w:color w:val="000000"/>
        </w:rPr>
        <w:t>лицензия беру" мемлекеттік көрсетілетін қызмет регламенті</w:t>
      </w:r>
    </w:p>
    <w:bookmarkEnd w:id="395"/>
    <w:p>
      <w:pPr>
        <w:spacing w:after="0"/>
        <w:ind w:left="0"/>
        <w:jc w:val="both"/>
      </w:pPr>
      <w:r>
        <w:rPr>
          <w:rFonts w:ascii="Times New Roman"/>
          <w:b w:val="false"/>
          <w:i w:val="false"/>
          <w:color w:val="ff0000"/>
          <w:sz w:val="28"/>
        </w:rPr>
        <w:t xml:space="preserve">
      Ескерту. Регламент жаңа редакцияда – ҚР Энергетика министрінің 30.10.2017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246" w:id="396"/>
    <w:p>
      <w:pPr>
        <w:spacing w:after="0"/>
        <w:ind w:left="0"/>
        <w:jc w:val="both"/>
      </w:pPr>
      <w:r>
        <w:rPr>
          <w:rFonts w:ascii="Times New Roman"/>
          <w:b w:val="false"/>
          <w:i w:val="false"/>
          <w:color w:val="000000"/>
          <w:sz w:val="28"/>
        </w:rPr>
        <w:t xml:space="preserve">
      1.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 мемлекеттік қызметін Қазақстан Республикасы Энергетика министрлігінің Атомдық және энергетикалық қадағалау мен бақылау комитеті (бұдан әрі – көрсетілетін қызметті беруші) www.egov.kz, www.elicense.kz "электрондық үкіметтің" веб-порталы (бұдан әрі – портал) арқылы Қазақстан Республикасы Энергетика министрінің 2015 жылдың 22 сәуірінде № 299 бұйрығымен бекітілген (Қазақстан Республикасы нормативтік құқықтық актілерінің ақпараттық-құқықтық жүйесінде № 11222 болып тіркелген)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396"/>
    <w:bookmarkStart w:name="z2247" w:id="397"/>
    <w:p>
      <w:pPr>
        <w:spacing w:after="0"/>
        <w:ind w:left="0"/>
        <w:jc w:val="both"/>
      </w:pPr>
      <w:r>
        <w:rPr>
          <w:rFonts w:ascii="Times New Roman"/>
          <w:b w:val="false"/>
          <w:i w:val="false"/>
          <w:color w:val="000000"/>
          <w:sz w:val="28"/>
        </w:rPr>
        <w:t>
      2. Мемлекеттік қызмет көрсету нысаны - электрондық.</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248" w:id="398"/>
    <w:p>
      <w:pPr>
        <w:spacing w:after="0"/>
        <w:ind w:left="0"/>
        <w:jc w:val="both"/>
      </w:pPr>
      <w:r>
        <w:rPr>
          <w:rFonts w:ascii="Times New Roman"/>
          <w:b w:val="false"/>
          <w:i w:val="false"/>
          <w:color w:val="000000"/>
          <w:sz w:val="28"/>
        </w:rPr>
        <w:t>
      3. Мемлекеттік қызмет көрсету нәтижесі –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және (немесе) лицензияға қосымша, қайта ресімделген лицензия және (немесе) лицензияға қосымша, көрсетілетін қызметті алушының қайтып алуға қанағаттандырылған өтініші, лицензияның және (немесе) лицензияға қосымшаның күшін тоқтата тұру немесе жаңғырту туралы шешім немесе Стандарттың 10-тармағында көзделген жағдайлар және негіздер бойынша мемлекеттік қызмет көрсетуден бас тарту туралы дәлелді жауап.</w:t>
      </w:r>
    </w:p>
    <w:bookmarkEnd w:id="398"/>
    <w:p>
      <w:pPr>
        <w:spacing w:after="0"/>
        <w:ind w:left="0"/>
        <w:jc w:val="both"/>
      </w:pPr>
      <w:r>
        <w:rPr>
          <w:rFonts w:ascii="Times New Roman"/>
          <w:b w:val="false"/>
          <w:i w:val="false"/>
          <w:color w:val="000000"/>
          <w:sz w:val="28"/>
        </w:rPr>
        <w:t xml:space="preserve">
      Мемлекеттік қызметті көрсету нәтижесін беру нысаны: электрондық.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249" w:id="399"/>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тәртібінің сипаттамасы</w:t>
      </w:r>
    </w:p>
    <w:bookmarkEnd w:id="399"/>
    <w:bookmarkStart w:name="z2250" w:id="40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қоса тіркеген қызметті алушының электрондық сауалы негіз болып табылады. </w:t>
      </w:r>
    </w:p>
    <w:bookmarkEnd w:id="400"/>
    <w:bookmarkStart w:name="z2251" w:id="401"/>
    <w:p>
      <w:pPr>
        <w:spacing w:after="0"/>
        <w:ind w:left="0"/>
        <w:jc w:val="both"/>
      </w:pPr>
      <w:r>
        <w:rPr>
          <w:rFonts w:ascii="Times New Roman"/>
          <w:b w:val="false"/>
          <w:i w:val="false"/>
          <w:color w:val="000000"/>
          <w:sz w:val="28"/>
        </w:rPr>
        <w:t>
      5. Лицензия және (немесе) лицензияға қосымша беру жағдайында мемлекеттік қызметті көрсету процесінің құрамына кіретін әрбір рәсімнің (іс-қимылдың)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401"/>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басқармасының басшысына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ядролық және радиациялық қауіпсіздік басқармасына жібереді.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және радиациялық қауіпсіздік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мен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258" w:id="402"/>
    <w:p>
      <w:pPr>
        <w:spacing w:after="0"/>
        <w:ind w:left="0"/>
        <w:jc w:val="both"/>
      </w:pPr>
      <w:r>
        <w:rPr>
          <w:rFonts w:ascii="Times New Roman"/>
          <w:b w:val="false"/>
          <w:i w:val="false"/>
          <w:color w:val="000000"/>
          <w:sz w:val="28"/>
        </w:rPr>
        <w:t>
      6.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402"/>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өтінішті көрсетілетін қызметті берушінің кеңсесінің қызметкері келіп түскен күні тіркейді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дәлелді бас тарту туралы жауап береді. Құжаттардың толық топтамасы ұсынылған және мерзімі өткен құжаттар болмаған жағдайда, оларды бастапқы тексеру туралы қорытындыға қоса ядролық және радиациялық қауіпсіздік басқармасына жібереді.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және радиациялық қауіпсіздік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мен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265" w:id="403"/>
    <w:p>
      <w:pPr>
        <w:spacing w:after="0"/>
        <w:ind w:left="0"/>
        <w:jc w:val="both"/>
      </w:pPr>
      <w:r>
        <w:rPr>
          <w:rFonts w:ascii="Times New Roman"/>
          <w:b w:val="false"/>
          <w:i w:val="false"/>
          <w:color w:val="000000"/>
          <w:sz w:val="28"/>
        </w:rPr>
        <w:t>
      7.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403"/>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басқармасының басшысына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Талап етілетін құжаттардың толық болмау фактілері және (немесе) олардың қолданылу мерзімінің аяқталғаны анықталған жағдайда, өтінішті одан әрі қараудан дәлелді бас тарту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лицензиялау басқармасы мемлекеттік қызмет көрсетудің қорытындысы туралы шешім дайындайды. Шешім лицензиялау мен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p>
      <w:pPr>
        <w:spacing w:after="0"/>
        <w:ind w:left="0"/>
        <w:jc w:val="both"/>
      </w:pPr>
      <w:r>
        <w:rPr>
          <w:rFonts w:ascii="Times New Roman"/>
          <w:b w:val="false"/>
          <w:i w:val="false"/>
          <w:color w:val="000000"/>
          <w:sz w:val="28"/>
        </w:rPr>
        <w:t>
      5)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271" w:id="404"/>
    <w:p>
      <w:pPr>
        <w:spacing w:after="0"/>
        <w:ind w:left="0"/>
        <w:jc w:val="both"/>
      </w:pPr>
      <w:r>
        <w:rPr>
          <w:rFonts w:ascii="Times New Roman"/>
          <w:b w:val="false"/>
          <w:i w:val="false"/>
          <w:color w:val="000000"/>
          <w:sz w:val="28"/>
        </w:rPr>
        <w:t>
      8. Көрсетілген қызметті алушының берген өтінішін қайтарып алуға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404"/>
    <w:p>
      <w:pPr>
        <w:spacing w:after="0"/>
        <w:ind w:left="0"/>
        <w:jc w:val="both"/>
      </w:pPr>
      <w:r>
        <w:rPr>
          <w:rFonts w:ascii="Times New Roman"/>
          <w:b w:val="false"/>
          <w:i w:val="false"/>
          <w:color w:val="000000"/>
          <w:sz w:val="28"/>
        </w:rPr>
        <w:t>
      1) көрсетілетін қызметті алушыдан портал арқылы түскен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басқармасының басшысына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қайтарып алуға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p>
      <w:pPr>
        <w:spacing w:after="0"/>
        <w:ind w:left="0"/>
        <w:jc w:val="both"/>
      </w:pPr>
      <w:r>
        <w:rPr>
          <w:rFonts w:ascii="Times New Roman"/>
          <w:b w:val="false"/>
          <w:i w:val="false"/>
          <w:color w:val="000000"/>
          <w:sz w:val="28"/>
        </w:rPr>
        <w:t>
      4) қайтарып алуға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43" w:id="405"/>
    <w:p>
      <w:pPr>
        <w:spacing w:after="0"/>
        <w:ind w:left="0"/>
        <w:jc w:val="both"/>
      </w:pPr>
      <w:r>
        <w:rPr>
          <w:rFonts w:ascii="Times New Roman"/>
          <w:b w:val="false"/>
          <w:i w:val="false"/>
          <w:color w:val="000000"/>
          <w:sz w:val="28"/>
        </w:rPr>
        <w:t>
      8-1. Лицензияның және (немесе) лицензияға қосымшаның күшін тоқтата тұруға немесе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405"/>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тұруға немесе жаңғыртуға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лицензияның және (немесе) лицензияға қосымшаның күшін тоқтата тұруға немесе жаңғыртуға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44" w:id="406"/>
    <w:p>
      <w:pPr>
        <w:spacing w:after="0"/>
        <w:ind w:left="0"/>
        <w:jc w:val="both"/>
      </w:pPr>
      <w:r>
        <w:rPr>
          <w:rFonts w:ascii="Times New Roman"/>
          <w:b w:val="false"/>
          <w:i w:val="false"/>
          <w:color w:val="000000"/>
          <w:sz w:val="28"/>
        </w:rPr>
        <w:t>
      8-2.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406"/>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үшін ұсынылған құжаттарды ядролық және радиациялық қауіпсіздік басқармасына жібереді.</w:t>
      </w:r>
    </w:p>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 (екі) сағат; </w:t>
      </w:r>
    </w:p>
    <w:p>
      <w:pPr>
        <w:spacing w:after="0"/>
        <w:ind w:left="0"/>
        <w:jc w:val="both"/>
      </w:pPr>
      <w:r>
        <w:rPr>
          <w:rFonts w:ascii="Times New Roman"/>
          <w:b w:val="false"/>
          <w:i w:val="false"/>
          <w:color w:val="000000"/>
          <w:sz w:val="28"/>
        </w:rPr>
        <w:t>
      4) ядролық және радиациялық қауіпсіздік басқармасы лицензияның және (немесе) лицензияға қосымшаның күшін тоқтата тұру үшін негіз болған бұзушылықтарды жойғанын тексеруді жүзеге асырады және бұзушылықтардың жойылуы немесе жойылмауы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7 (жеті)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Бұзушылықтар жойылған жағдайда, лицензиялау басқармасы лицензияның және (немесе) лицензияға қосымшаның күшін жаңғырту туралы шешім дайындайды, бұзушылықтар жойылмаған жағдайда, лицензияның және (немесе) лицензияға қосымшаның күшін жаңғыртудан бас тарту туралы шешім дайындайды. Шешім лицензиялау және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лицензияның және (немесе) лицензияға қосымшаның күшін жаңғыртады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8-2-тармақпен толықтырылды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276" w:id="407"/>
    <w:p>
      <w:pPr>
        <w:spacing w:after="0"/>
        <w:ind w:left="0"/>
        <w:jc w:val="both"/>
      </w:pPr>
      <w:r>
        <w:rPr>
          <w:rFonts w:ascii="Times New Roman"/>
          <w:b w:val="false"/>
          <w:i w:val="false"/>
          <w:color w:val="000000"/>
          <w:sz w:val="28"/>
        </w:rPr>
        <w:t xml:space="preserve">
      9.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кезінде лицензияны және (немесе) лицензияға қосымшаны беру және лицензияны және (немесе) лицензияға қосымшаны қайта ресімдеу) көрсетудегі рәсімнің (іс-қимылдың) нәтижесі: </w:t>
      </w:r>
    </w:p>
    <w:bookmarkEnd w:id="407"/>
    <w:bookmarkStart w:name="z2277" w:id="408"/>
    <w:p>
      <w:pPr>
        <w:spacing w:after="0"/>
        <w:ind w:left="0"/>
        <w:jc w:val="both"/>
      </w:pPr>
      <w:r>
        <w:rPr>
          <w:rFonts w:ascii="Times New Roman"/>
          <w:b w:val="false"/>
          <w:i w:val="false"/>
          <w:color w:val="000000"/>
          <w:sz w:val="28"/>
        </w:rPr>
        <w:t>
      1)  кіріс нөмірі және күні койылып тіркелген өтініш;</w:t>
      </w:r>
    </w:p>
    <w:bookmarkEnd w:id="408"/>
    <w:bookmarkStart w:name="z2278" w:id="409"/>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409"/>
    <w:bookmarkStart w:name="z2279" w:id="410"/>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құжаттарды одан әрі қараудан дәлелді бас тарту немесе бастапқы тексеру туралы қорытындыны қосып беру;</w:t>
      </w:r>
    </w:p>
    <w:bookmarkEnd w:id="410"/>
    <w:bookmarkStart w:name="z2280" w:id="411"/>
    <w:p>
      <w:pPr>
        <w:spacing w:after="0"/>
        <w:ind w:left="0"/>
        <w:jc w:val="both"/>
      </w:pPr>
      <w:r>
        <w:rPr>
          <w:rFonts w:ascii="Times New Roman"/>
          <w:b w:val="false"/>
          <w:i w:val="false"/>
          <w:color w:val="000000"/>
          <w:sz w:val="28"/>
        </w:rPr>
        <w:t xml:space="preserve">
      4) талдауды жүргізу және көрсетілетін қызметті алушының лицензияны және (немесе) лицензияға қосымшаны беру және заңды тұлға-лицензиатты бөліп шығару және бөлу нысанында қайта ұйымдастыру кезінде лицензияны және (немесе) лицензияға қосымшаны қайта ресімдеу үшін қажет талаптарға сәйкес келуі немесе сәйкес келмеуі туралы қорытынды дайындау; </w:t>
      </w:r>
    </w:p>
    <w:bookmarkEnd w:id="411"/>
    <w:bookmarkStart w:name="z2281" w:id="412"/>
    <w:p>
      <w:pPr>
        <w:spacing w:after="0"/>
        <w:ind w:left="0"/>
        <w:jc w:val="both"/>
      </w:pPr>
      <w:r>
        <w:rPr>
          <w:rFonts w:ascii="Times New Roman"/>
          <w:b w:val="false"/>
          <w:i w:val="false"/>
          <w:color w:val="000000"/>
          <w:sz w:val="28"/>
        </w:rPr>
        <w:t>
      5) мемлекеттік қызмет көрсету туралы шешім дайындау;</w:t>
      </w:r>
    </w:p>
    <w:bookmarkEnd w:id="412"/>
    <w:bookmarkStart w:name="z2282" w:id="413"/>
    <w:p>
      <w:pPr>
        <w:spacing w:after="0"/>
        <w:ind w:left="0"/>
        <w:jc w:val="both"/>
      </w:pPr>
      <w:r>
        <w:rPr>
          <w:rFonts w:ascii="Times New Roman"/>
          <w:b w:val="false"/>
          <w:i w:val="false"/>
          <w:color w:val="000000"/>
          <w:sz w:val="28"/>
        </w:rPr>
        <w:t>
      6) мемлекеттік қызмет көрсету туралы шешімге көрсетілетін қызмет берушінің басшысы немесе оның орынбасарының қол қоюы.</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283" w:id="414"/>
    <w:p>
      <w:pPr>
        <w:spacing w:after="0"/>
        <w:ind w:left="0"/>
        <w:jc w:val="both"/>
      </w:pPr>
      <w:r>
        <w:rPr>
          <w:rFonts w:ascii="Times New Roman"/>
          <w:b w:val="false"/>
          <w:i w:val="false"/>
          <w:color w:val="000000"/>
          <w:sz w:val="28"/>
        </w:rPr>
        <w:t xml:space="preserve">
      10.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жағдайларында лицензияны және (немесе) лицензияға қосымшаны қайта ресімдеуді қоспағанда,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лицензияны және (немесе) лицензияға қосымшаны қайта ресімдеу) көрсетудегі рәсімнің (іс-қимылдың) нәтижесі:</w:t>
      </w:r>
    </w:p>
    <w:bookmarkEnd w:id="414"/>
    <w:bookmarkStart w:name="z2284" w:id="415"/>
    <w:p>
      <w:pPr>
        <w:spacing w:after="0"/>
        <w:ind w:left="0"/>
        <w:jc w:val="both"/>
      </w:pPr>
      <w:r>
        <w:rPr>
          <w:rFonts w:ascii="Times New Roman"/>
          <w:b w:val="false"/>
          <w:i w:val="false"/>
          <w:color w:val="000000"/>
          <w:sz w:val="28"/>
        </w:rPr>
        <w:t>
      1) кіріс нөмірі және күні койылып тіркелген өтініш;</w:t>
      </w:r>
    </w:p>
    <w:bookmarkEnd w:id="415"/>
    <w:bookmarkStart w:name="z2285" w:id="416"/>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416"/>
    <w:bookmarkStart w:name="z2286" w:id="417"/>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өтінішті одан әрі қараудан дәлелді бас тарту немесе өтінішті қарау.</w:t>
      </w:r>
    </w:p>
    <w:bookmarkEnd w:id="417"/>
    <w:bookmarkStart w:name="z2287" w:id="418"/>
    <w:p>
      <w:pPr>
        <w:spacing w:after="0"/>
        <w:ind w:left="0"/>
        <w:jc w:val="both"/>
      </w:pPr>
      <w:r>
        <w:rPr>
          <w:rFonts w:ascii="Times New Roman"/>
          <w:b w:val="false"/>
          <w:i w:val="false"/>
          <w:color w:val="000000"/>
          <w:sz w:val="28"/>
        </w:rPr>
        <w:t>
      4) мемлекеттік қызмет көрсету туралы шешімді дайындау;</w:t>
      </w:r>
    </w:p>
    <w:bookmarkEnd w:id="418"/>
    <w:bookmarkStart w:name="z2288" w:id="419"/>
    <w:p>
      <w:pPr>
        <w:spacing w:after="0"/>
        <w:ind w:left="0"/>
        <w:jc w:val="both"/>
      </w:pPr>
      <w:r>
        <w:rPr>
          <w:rFonts w:ascii="Times New Roman"/>
          <w:b w:val="false"/>
          <w:i w:val="false"/>
          <w:color w:val="000000"/>
          <w:sz w:val="28"/>
        </w:rPr>
        <w:t xml:space="preserve">
      5) мемлекеттік қызмет көрсету туралы шешімге көрсетілетін қызметті берушінің басшысының немесе оның орынбасарының қол қоюы. </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289" w:id="420"/>
    <w:p>
      <w:pPr>
        <w:spacing w:after="0"/>
        <w:ind w:left="0"/>
        <w:jc w:val="both"/>
      </w:pPr>
      <w:r>
        <w:rPr>
          <w:rFonts w:ascii="Times New Roman"/>
          <w:b w:val="false"/>
          <w:i w:val="false"/>
          <w:color w:val="000000"/>
          <w:sz w:val="28"/>
        </w:rPr>
        <w:t>
      11. Келесі рәсімді (іс-қимылды) орындауды бастауға негіз болатын мемлекеттік қызмет (қайтарып алуға арналған өтініш) көрсетудегі рәсімнің (іс-қимылдың) нәтижесі:</w:t>
      </w:r>
    </w:p>
    <w:bookmarkEnd w:id="420"/>
    <w:bookmarkStart w:name="z2290" w:id="421"/>
    <w:p>
      <w:pPr>
        <w:spacing w:after="0"/>
        <w:ind w:left="0"/>
        <w:jc w:val="both"/>
      </w:pPr>
      <w:r>
        <w:rPr>
          <w:rFonts w:ascii="Times New Roman"/>
          <w:b w:val="false"/>
          <w:i w:val="false"/>
          <w:color w:val="000000"/>
          <w:sz w:val="28"/>
        </w:rPr>
        <w:t>
      1) кіріс нөмірі және күні койылып тіркелген өтініш;</w:t>
      </w:r>
    </w:p>
    <w:bookmarkEnd w:id="421"/>
    <w:bookmarkStart w:name="z2291" w:id="422"/>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422"/>
    <w:bookmarkStart w:name="z2292" w:id="423"/>
    <w:p>
      <w:pPr>
        <w:spacing w:after="0"/>
        <w:ind w:left="0"/>
        <w:jc w:val="both"/>
      </w:pPr>
      <w:r>
        <w:rPr>
          <w:rFonts w:ascii="Times New Roman"/>
          <w:b w:val="false"/>
          <w:i w:val="false"/>
          <w:color w:val="000000"/>
          <w:sz w:val="28"/>
        </w:rPr>
        <w:t>
      3) мемлекеттік қызмет көрсету туралы шешімді дайындау;</w:t>
      </w:r>
    </w:p>
    <w:bookmarkEnd w:id="423"/>
    <w:bookmarkStart w:name="z2293" w:id="424"/>
    <w:p>
      <w:pPr>
        <w:spacing w:after="0"/>
        <w:ind w:left="0"/>
        <w:jc w:val="both"/>
      </w:pPr>
      <w:r>
        <w:rPr>
          <w:rFonts w:ascii="Times New Roman"/>
          <w:b w:val="false"/>
          <w:i w:val="false"/>
          <w:color w:val="000000"/>
          <w:sz w:val="28"/>
        </w:rPr>
        <w:t>
      4) мемлекеттік қызмет көрсету туралы шешімге көрсетілетін қызметті берушінің басшысының немесе оның орынбасарының қол қоюы.</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294" w:id="42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іс-қимылдар тәртібінің</w:t>
      </w:r>
      <w:r>
        <w:br/>
      </w:r>
      <w:r>
        <w:rPr>
          <w:rFonts w:ascii="Times New Roman"/>
          <w:b/>
          <w:i w:val="false"/>
          <w:color w:val="000000"/>
        </w:rPr>
        <w:t>сипаттамасы</w:t>
      </w:r>
    </w:p>
    <w:bookmarkEnd w:id="425"/>
    <w:bookmarkStart w:name="z2295" w:id="426"/>
    <w:p>
      <w:pPr>
        <w:spacing w:after="0"/>
        <w:ind w:left="0"/>
        <w:jc w:val="both"/>
      </w:pPr>
      <w:r>
        <w:rPr>
          <w:rFonts w:ascii="Times New Roman"/>
          <w:b w:val="false"/>
          <w:i w:val="false"/>
          <w:color w:val="000000"/>
          <w:sz w:val="28"/>
        </w:rPr>
        <w:t>
      12. Мемлекеттік қызмет көрсету процесіне қатысатын көрсетілетін қызметті берушінің құрылымдық бөлімшелерінің (қызметкерлерінің) тізбесі:</w:t>
      </w:r>
    </w:p>
    <w:bookmarkEnd w:id="426"/>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 берушінің басшысы немесе оның орынбасары;</w:t>
      </w:r>
    </w:p>
    <w:p>
      <w:pPr>
        <w:spacing w:after="0"/>
        <w:ind w:left="0"/>
        <w:jc w:val="both"/>
      </w:pPr>
      <w:r>
        <w:rPr>
          <w:rFonts w:ascii="Times New Roman"/>
          <w:b w:val="false"/>
          <w:i w:val="false"/>
          <w:color w:val="000000"/>
          <w:sz w:val="28"/>
        </w:rPr>
        <w:t>
      3) лицензиялау басқармасы;</w:t>
      </w:r>
    </w:p>
    <w:p>
      <w:pPr>
        <w:spacing w:after="0"/>
        <w:ind w:left="0"/>
        <w:jc w:val="both"/>
      </w:pPr>
      <w:r>
        <w:rPr>
          <w:rFonts w:ascii="Times New Roman"/>
          <w:b w:val="false"/>
          <w:i w:val="false"/>
          <w:color w:val="000000"/>
          <w:sz w:val="28"/>
        </w:rPr>
        <w:t>
      4) ядролық және радиациялық қауіпсіздік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00" w:id="427"/>
    <w:p>
      <w:pPr>
        <w:spacing w:after="0"/>
        <w:ind w:left="0"/>
        <w:jc w:val="both"/>
      </w:pPr>
      <w:r>
        <w:rPr>
          <w:rFonts w:ascii="Times New Roman"/>
          <w:b w:val="false"/>
          <w:i w:val="false"/>
          <w:color w:val="000000"/>
          <w:sz w:val="28"/>
        </w:rPr>
        <w:t>
      13. Әрбір рәсімнің (іс-қимылдың) ұзақтығы көрсетілген құрылымдық бөлімшелердің (қызметкерлердің) арасындағы рәсімдердің (іс-қимылдардың) бірізділігінің сипаттамасы:</w:t>
      </w:r>
    </w:p>
    <w:bookmarkEnd w:id="427"/>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қол қояды және өтініш пен құжаттарды лицензиялау басқармасына 1 (бір) сағат ішінде береді;</w:t>
      </w:r>
    </w:p>
    <w:p>
      <w:pPr>
        <w:spacing w:after="0"/>
        <w:ind w:left="0"/>
        <w:jc w:val="both"/>
      </w:pPr>
      <w:r>
        <w:rPr>
          <w:rFonts w:ascii="Times New Roman"/>
          <w:b w:val="false"/>
          <w:i w:val="false"/>
          <w:color w:val="000000"/>
          <w:sz w:val="28"/>
        </w:rPr>
        <w:t>
      3) лицензиялау басқармасы ұсынылған құжаттардың толықтығын және қолданылу мерзімін 2 (екі) жұмыс күні ішінде тексереді;</w:t>
      </w:r>
    </w:p>
    <w:p>
      <w:pPr>
        <w:spacing w:after="0"/>
        <w:ind w:left="0"/>
        <w:jc w:val="both"/>
      </w:pPr>
      <w:r>
        <w:rPr>
          <w:rFonts w:ascii="Times New Roman"/>
          <w:b w:val="false"/>
          <w:i w:val="false"/>
          <w:color w:val="000000"/>
          <w:sz w:val="28"/>
        </w:rPr>
        <w:t>
      4) ядролық және радиациялық қауіпсіздік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25 (жиырма бес) жұмыс күні ішінде жүргізеді.</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p>
      <w:pPr>
        <w:spacing w:after="0"/>
        <w:ind w:left="0"/>
        <w:jc w:val="both"/>
      </w:pPr>
      <w:r>
        <w:rPr>
          <w:rFonts w:ascii="Times New Roman"/>
          <w:b w:val="false"/>
          <w:i w:val="false"/>
          <w:color w:val="000000"/>
          <w:sz w:val="28"/>
        </w:rPr>
        <w:t>
      Ядролық және радиациялық қауіпсіздік басқармасы лицензияның және (немесе) лицензияға қосымшаның күшін тоқтата тұру үшін негіз болған бұзушылықтарды жойғанын тексеруді 7 (жеті) жұмыс күні ішінде жүзеге асырады;</w:t>
      </w:r>
    </w:p>
    <w:p>
      <w:pPr>
        <w:spacing w:after="0"/>
        <w:ind w:left="0"/>
        <w:jc w:val="both"/>
      </w:pPr>
      <w:r>
        <w:rPr>
          <w:rFonts w:ascii="Times New Roman"/>
          <w:b w:val="false"/>
          <w:i w:val="false"/>
          <w:color w:val="000000"/>
          <w:sz w:val="28"/>
        </w:rPr>
        <w:t>
      5) лицензиялау басқармасы мемлекеттік қызметті көрсету туралы шешімді:</w:t>
      </w:r>
    </w:p>
    <w:p>
      <w:pPr>
        <w:spacing w:after="0"/>
        <w:ind w:left="0"/>
        <w:jc w:val="both"/>
      </w:pPr>
      <w:r>
        <w:rPr>
          <w:rFonts w:ascii="Times New Roman"/>
          <w:b w:val="false"/>
          <w:i w:val="false"/>
          <w:color w:val="000000"/>
          <w:sz w:val="28"/>
        </w:rPr>
        <w:t>
      лицензия және (немесе) лицензияға қосымша беру жағдайында,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2 (екі) жұмыс күні ішінде дайындайды;</w:t>
      </w:r>
    </w:p>
    <w:p>
      <w:pPr>
        <w:spacing w:after="0"/>
        <w:ind w:left="0"/>
        <w:jc w:val="both"/>
      </w:pPr>
      <w:r>
        <w:rPr>
          <w:rFonts w:ascii="Times New Roman"/>
          <w:b w:val="false"/>
          <w:i w:val="false"/>
          <w:color w:val="000000"/>
          <w:sz w:val="28"/>
        </w:rPr>
        <w:t>
      қайтарып алуға арналған өтінішті қанағаттандыру жағдайында 1 (бір) жұмыс күні ішінде дайындайды;</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4 (төрт) сағат ішінде дайындайды;</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немесе жаңғырту жағдайында 2 (екі) жұмыс күні ішінде дайындайды;</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жағдайында 2 (екі) жұмыс күні ішінде дайындайды;</w:t>
      </w:r>
    </w:p>
    <w:p>
      <w:pPr>
        <w:spacing w:after="0"/>
        <w:ind w:left="0"/>
        <w:jc w:val="both"/>
      </w:pPr>
      <w:r>
        <w:rPr>
          <w:rFonts w:ascii="Times New Roman"/>
          <w:b w:val="false"/>
          <w:i w:val="false"/>
          <w:color w:val="000000"/>
          <w:sz w:val="28"/>
        </w:rPr>
        <w:t>
      6) көрсетілетін қызмет берушінің басшысы немесе оның орынбасары мемлекеттік қызметті көрсету шешіміне 2 (екі) сағат ішінде қол қояды.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2307" w:id="428"/>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іс-қимылдар тәртібінің, сондай-ақ</w:t>
      </w:r>
      <w:r>
        <w:br/>
      </w:r>
      <w:r>
        <w:rPr>
          <w:rFonts w:ascii="Times New Roman"/>
          <w:b/>
          <w:i w:val="false"/>
          <w:color w:val="000000"/>
        </w:rPr>
        <w:t>мемлекеттік қызмет көрсету процесінде ақпараттық жүйелерді пайдалану тәртібінің</w:t>
      </w:r>
      <w:r>
        <w:br/>
      </w:r>
      <w:r>
        <w:rPr>
          <w:rFonts w:ascii="Times New Roman"/>
          <w:b/>
          <w:i w:val="false"/>
          <w:color w:val="000000"/>
        </w:rPr>
        <w:t>сипаттамасы</w:t>
      </w:r>
    </w:p>
    <w:bookmarkEnd w:id="428"/>
    <w:bookmarkStart w:name="z2308" w:id="429"/>
    <w:p>
      <w:pPr>
        <w:spacing w:after="0"/>
        <w:ind w:left="0"/>
        <w:jc w:val="both"/>
      </w:pPr>
      <w:r>
        <w:rPr>
          <w:rFonts w:ascii="Times New Roman"/>
          <w:b w:val="false"/>
          <w:i w:val="false"/>
          <w:color w:val="000000"/>
          <w:sz w:val="28"/>
        </w:rPr>
        <w:t>
      14. Осы регламентте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қарастырылмаған.</w:t>
      </w:r>
    </w:p>
    <w:bookmarkEnd w:id="429"/>
    <w:bookmarkStart w:name="z2309" w:id="430"/>
    <w:p>
      <w:pPr>
        <w:spacing w:after="0"/>
        <w:ind w:left="0"/>
        <w:jc w:val="both"/>
      </w:pPr>
      <w:r>
        <w:rPr>
          <w:rFonts w:ascii="Times New Roman"/>
          <w:b w:val="false"/>
          <w:i w:val="false"/>
          <w:color w:val="000000"/>
          <w:sz w:val="28"/>
        </w:rPr>
        <w:t>
      15. Мемлекеттік қызметті портал арқылы көрсету кезінде көрсетілетін қызмет алушы рәсімдерінің (іс-қимылдарының) бірізділігі және жүгіну тәртібінің сипаттамасы:</w:t>
      </w:r>
    </w:p>
    <w:bookmarkEnd w:id="430"/>
    <w:p>
      <w:pPr>
        <w:spacing w:after="0"/>
        <w:ind w:left="0"/>
        <w:jc w:val="both"/>
      </w:pPr>
      <w:r>
        <w:rPr>
          <w:rFonts w:ascii="Times New Roman"/>
          <w:b w:val="false"/>
          <w:i w:val="false"/>
          <w:color w:val="000000"/>
          <w:sz w:val="28"/>
        </w:rPr>
        <w:t xml:space="preserve">
      көрсетілетін қызметті алушы порталда өзінің тіркеу куәлігінің көмегімен көрсетілетін қызметті алушының компьютерінің интернет-браузерінде сақталатын электрондық цифрлық қолтаңбасын (бұдан әрі – ЭЦҚ) тіркеуді жүзеге асырады (порталға тіркелмеген көрсетілетін қызметті алушылар үшін жүзеге асырылады); </w:t>
      </w:r>
    </w:p>
    <w:p>
      <w:pPr>
        <w:spacing w:after="0"/>
        <w:ind w:left="0"/>
        <w:jc w:val="both"/>
      </w:pPr>
      <w:r>
        <w:rPr>
          <w:rFonts w:ascii="Times New Roman"/>
          <w:b w:val="false"/>
          <w:i w:val="false"/>
          <w:color w:val="000000"/>
          <w:sz w:val="28"/>
        </w:rPr>
        <w:t xml:space="preserve">
      1-ші процесс – мемлекеттiк көрсетілетін қызметтi алу үшiн порталда авторизациялау; </w:t>
      </w:r>
    </w:p>
    <w:p>
      <w:pPr>
        <w:spacing w:after="0"/>
        <w:ind w:left="0"/>
        <w:jc w:val="both"/>
      </w:pPr>
      <w:r>
        <w:rPr>
          <w:rFonts w:ascii="Times New Roman"/>
          <w:b w:val="false"/>
          <w:i w:val="false"/>
          <w:color w:val="000000"/>
          <w:sz w:val="28"/>
        </w:rPr>
        <w:t>
      2-ші процесс – көрсетiлетін қызметті алушының осы регламентте көрсетiлген қызметтi таңдауы, экранға қызмет көрсетуге арналған сұрау нысанын шығару және көрсетілетін қызметті алушының нысанды, оның құрылымы мен форматтық талаптарды есепке алып толтыруы (деректерді енгізу), сұрану нысанына қажеттi құжаттарды электрондық түрде бекіту;</w:t>
      </w:r>
    </w:p>
    <w:p>
      <w:pPr>
        <w:spacing w:after="0"/>
        <w:ind w:left="0"/>
        <w:jc w:val="both"/>
      </w:pPr>
      <w:r>
        <w:rPr>
          <w:rFonts w:ascii="Times New Roman"/>
          <w:b w:val="false"/>
          <w:i w:val="false"/>
          <w:color w:val="000000"/>
          <w:sz w:val="28"/>
        </w:rPr>
        <w:t>
      3-ші процесс – электрондық үкiметтiң төлем шлюзі арқылы көрсетілетін қызмет ақысын төлеу, сонан соң бұл ақпарат "Е-лицензиялау" Мемлекеттік деректер қоры ақпараттық жүйесіне (ЕЛ МДҚ АЖ) келіп түседi:</w:t>
      </w:r>
    </w:p>
    <w:p>
      <w:pPr>
        <w:spacing w:after="0"/>
        <w:ind w:left="0"/>
        <w:jc w:val="both"/>
      </w:pPr>
      <w:r>
        <w:rPr>
          <w:rFonts w:ascii="Times New Roman"/>
          <w:b w:val="false"/>
          <w:i w:val="false"/>
          <w:color w:val="000000"/>
          <w:sz w:val="28"/>
        </w:rPr>
        <w:t>
      мемлекеттік қызметті көрсеткенi үшiн төлем фактiсiн ЕЛ МДҚ АЖ-да тексеру;</w:t>
      </w:r>
    </w:p>
    <w:p>
      <w:pPr>
        <w:spacing w:after="0"/>
        <w:ind w:left="0"/>
        <w:jc w:val="both"/>
      </w:pPr>
      <w:r>
        <w:rPr>
          <w:rFonts w:ascii="Times New Roman"/>
          <w:b w:val="false"/>
          <w:i w:val="false"/>
          <w:color w:val="000000"/>
          <w:sz w:val="28"/>
        </w:rPr>
        <w:t>
      4-ші процесс – ЕЛ МДҚ АЖ-да қызметті көрсету үшiн төлемнiң болмауына байланысты сұратылған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5-ші процесс – сұрауды куәландыру (қол қою) үшiн көрсетiлетін қызметті алушының электрондық цифрлық қолтаңбаның тiркеу куәлiгiн таңдауы;</w:t>
      </w:r>
    </w:p>
    <w:p>
      <w:pPr>
        <w:spacing w:after="0"/>
        <w:ind w:left="0"/>
        <w:jc w:val="both"/>
      </w:pPr>
      <w:r>
        <w:rPr>
          <w:rFonts w:ascii="Times New Roman"/>
          <w:b w:val="false"/>
          <w:i w:val="false"/>
          <w:color w:val="000000"/>
          <w:sz w:val="28"/>
        </w:rPr>
        <w:t>
      6-шы процесс – көрсетiлетін қызметті алушының ЭЦҚ-сы арқылы қызмет көрсетуге сұраудың толтырылған (енгiзiлген деректер) нысанын куәландыру (қол қою);</w:t>
      </w:r>
    </w:p>
    <w:p>
      <w:pPr>
        <w:spacing w:after="0"/>
        <w:ind w:left="0"/>
        <w:jc w:val="both"/>
      </w:pPr>
      <w:r>
        <w:rPr>
          <w:rFonts w:ascii="Times New Roman"/>
          <w:b w:val="false"/>
          <w:i w:val="false"/>
          <w:color w:val="000000"/>
          <w:sz w:val="28"/>
        </w:rPr>
        <w:t>
      7-ші процесс – ЕЛ МДҚ АЖ-да электрондық құжатты (көрсетiлетін қызметті алушының сұрауын) тiркеу және ЕЛ МДҚ АЖ-да сұрауды өңдеу;</w:t>
      </w:r>
    </w:p>
    <w:p>
      <w:pPr>
        <w:spacing w:after="0"/>
        <w:ind w:left="0"/>
        <w:jc w:val="both"/>
      </w:pPr>
      <w:r>
        <w:rPr>
          <w:rFonts w:ascii="Times New Roman"/>
          <w:b w:val="false"/>
          <w:i w:val="false"/>
          <w:color w:val="000000"/>
          <w:sz w:val="28"/>
        </w:rPr>
        <w:t>
      8-ші процесс – көрсетiлетін қызметті алушының лицензияны және (немесе) лицензияға қосымшаны беру және (немесе) қайта ресімдеу шарттарына сәйкестiгiн көрсетiлетін қызметті берушінің тексеруі;</w:t>
      </w:r>
    </w:p>
    <w:p>
      <w:pPr>
        <w:spacing w:after="0"/>
        <w:ind w:left="0"/>
        <w:jc w:val="both"/>
      </w:pPr>
      <w:r>
        <w:rPr>
          <w:rFonts w:ascii="Times New Roman"/>
          <w:b w:val="false"/>
          <w:i w:val="false"/>
          <w:color w:val="000000"/>
          <w:sz w:val="28"/>
        </w:rPr>
        <w:t>
      9-шы процесс – көрсетілетін қызметті алушының ЕЛ МДҚ АЖ-да қалыптастырылған мемлекеттiк қызметтi көрсету нәтижесiн алуы.</w:t>
      </w:r>
    </w:p>
    <w:p>
      <w:pPr>
        <w:spacing w:after="0"/>
        <w:ind w:left="0"/>
        <w:jc w:val="both"/>
      </w:pPr>
      <w:r>
        <w:rPr>
          <w:rFonts w:ascii="Times New Roman"/>
          <w:b w:val="false"/>
          <w:i w:val="false"/>
          <w:color w:val="000000"/>
          <w:sz w:val="28"/>
        </w:rPr>
        <w:t xml:space="preserve">
      Веб-портал арқылы мемлекеттік қызметті көрсету кезіндегі ақпараттық жүйелердің функционалдық өзара іс-қимылы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w:t>
            </w:r>
            <w:r>
              <w:br/>
            </w:r>
            <w:r>
              <w:rPr>
                <w:rFonts w:ascii="Times New Roman"/>
                <w:b w:val="false"/>
                <w:i w:val="false"/>
                <w:color w:val="000000"/>
                <w:sz w:val="20"/>
              </w:rPr>
              <w:t>полигондары аумақтарында</w:t>
            </w:r>
            <w:r>
              <w:br/>
            </w:r>
            <w:r>
              <w:rPr>
                <w:rFonts w:ascii="Times New Roman"/>
                <w:b w:val="false"/>
                <w:i w:val="false"/>
                <w:color w:val="000000"/>
                <w:sz w:val="20"/>
              </w:rPr>
              <w:t>және жүргізілген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ластанған басқа аумақтарда</w:t>
            </w:r>
            <w:r>
              <w:br/>
            </w:r>
            <w:r>
              <w:rPr>
                <w:rFonts w:ascii="Times New Roman"/>
                <w:b w:val="false"/>
                <w:i w:val="false"/>
                <w:color w:val="000000"/>
                <w:sz w:val="20"/>
              </w:rPr>
              <w:t>қызметтерді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 мемлекеттік көрсетілетін қызмет регламентіне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21.05.2019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"Бұрынғы ядролық сынақ</w:t>
            </w:r>
            <w:r>
              <w:br/>
            </w:r>
            <w:r>
              <w:rPr>
                <w:rFonts w:ascii="Times New Roman"/>
                <w:b w:val="false"/>
                <w:i w:val="false"/>
                <w:color w:val="000000"/>
                <w:sz w:val="20"/>
              </w:rPr>
              <w:t>полигондары аумақтарында</w:t>
            </w:r>
            <w:r>
              <w:br/>
            </w:r>
            <w:r>
              <w:rPr>
                <w:rFonts w:ascii="Times New Roman"/>
                <w:b w:val="false"/>
                <w:i w:val="false"/>
                <w:color w:val="000000"/>
                <w:sz w:val="20"/>
              </w:rPr>
              <w:t>және жүргізілген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ластанған басқа аумақтарда</w:t>
            </w:r>
            <w:r>
              <w:br/>
            </w:r>
            <w:r>
              <w:rPr>
                <w:rFonts w:ascii="Times New Roman"/>
                <w:b w:val="false"/>
                <w:i w:val="false"/>
                <w:color w:val="000000"/>
                <w:sz w:val="20"/>
              </w:rPr>
              <w:t>қызметтерді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электрондық мемлекеттік қызметті көрсету кезіндегі функционалдық</w:t>
      </w:r>
      <w:r>
        <w:br/>
      </w:r>
      <w:r>
        <w:rPr>
          <w:rFonts w:ascii="Times New Roman"/>
          <w:b/>
          <w:i w:val="false"/>
          <w:color w:val="000000"/>
        </w:rPr>
        <w:t xml:space="preserve">өзара іс-қимылдың диаграммасы </w:t>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130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28 мамырдағы</w:t>
            </w:r>
            <w:r>
              <w:br/>
            </w:r>
            <w:r>
              <w:rPr>
                <w:rFonts w:ascii="Times New Roman"/>
                <w:b w:val="false"/>
                <w:i w:val="false"/>
                <w:color w:val="000000"/>
                <w:sz w:val="20"/>
              </w:rPr>
              <w:t>№ 378 бұйрығына</w:t>
            </w:r>
            <w:r>
              <w:br/>
            </w:r>
            <w:r>
              <w:rPr>
                <w:rFonts w:ascii="Times New Roman"/>
                <w:b w:val="false"/>
                <w:i w:val="false"/>
                <w:color w:val="000000"/>
                <w:sz w:val="20"/>
              </w:rPr>
              <w:t>9-қосымша</w:t>
            </w:r>
          </w:p>
        </w:tc>
      </w:tr>
    </w:tbl>
    <w:bookmarkStart w:name="z939" w:id="431"/>
    <w:p>
      <w:pPr>
        <w:spacing w:after="0"/>
        <w:ind w:left="0"/>
        <w:jc w:val="left"/>
      </w:pPr>
      <w:r>
        <w:rPr>
          <w:rFonts w:ascii="Times New Roman"/>
          <w:b/>
          <w:i w:val="false"/>
          <w:color w:val="000000"/>
        </w:rPr>
        <w:t xml:space="preserve"> "Ядролық қондырғылар мен ядролық материалдарды физикалық қорғауға лицензия</w:t>
      </w:r>
      <w:r>
        <w:br/>
      </w:r>
      <w:r>
        <w:rPr>
          <w:rFonts w:ascii="Times New Roman"/>
          <w:b/>
          <w:i w:val="false"/>
          <w:color w:val="000000"/>
        </w:rPr>
        <w:t>беру" мемлекеттік көрсетілетін қызмет регламенті</w:t>
      </w:r>
    </w:p>
    <w:bookmarkEnd w:id="431"/>
    <w:p>
      <w:pPr>
        <w:spacing w:after="0"/>
        <w:ind w:left="0"/>
        <w:jc w:val="both"/>
      </w:pPr>
      <w:r>
        <w:rPr>
          <w:rFonts w:ascii="Times New Roman"/>
          <w:b w:val="false"/>
          <w:i w:val="false"/>
          <w:color w:val="ff0000"/>
          <w:sz w:val="28"/>
        </w:rPr>
        <w:t xml:space="preserve">
      Ескерту. Регламент жаңа редакцияда – ҚР Энергетика министрінің 30.10.2017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310" w:id="432"/>
    <w:p>
      <w:pPr>
        <w:spacing w:after="0"/>
        <w:ind w:left="0"/>
        <w:jc w:val="both"/>
      </w:pPr>
      <w:r>
        <w:rPr>
          <w:rFonts w:ascii="Times New Roman"/>
          <w:b w:val="false"/>
          <w:i w:val="false"/>
          <w:color w:val="000000"/>
          <w:sz w:val="28"/>
        </w:rPr>
        <w:t xml:space="preserve">
      1. "Ядролық қондырғылар мен ядролық материалдарды физикалық қорғауға лицензия беру" мемлекеттік қызметін Қазақстан Республикасы Энергетика министрлігінің Атомдық және энергетикалық қадағалау мен бақылау комитеті (бұдан әрі – көрсетілетін қызметті беруші) www.egov.kz, www.elicense.kz "электрондық үкіметтің" веб-порталы (бұдан әрі – портал) арқылы Қазақстан Республикасы Энергетика министрінің 2015 жылдың 22 сәуірінде № 299 бұйрығымен бекітілген (Қазақстан Республикасы нормативтік құқықтық актілерінің ақпараттық-құқықтық жүйесінде № 11222 болып тіркелген) "Ядролық қондырғылар мен ядролық материалдарды физикалық қорғауға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432"/>
    <w:bookmarkStart w:name="z2311" w:id="433"/>
    <w:p>
      <w:pPr>
        <w:spacing w:after="0"/>
        <w:ind w:left="0"/>
        <w:jc w:val="both"/>
      </w:pPr>
      <w:r>
        <w:rPr>
          <w:rFonts w:ascii="Times New Roman"/>
          <w:b w:val="false"/>
          <w:i w:val="false"/>
          <w:color w:val="000000"/>
          <w:sz w:val="28"/>
        </w:rPr>
        <w:t>
      2. Мемлекеттік қызмет көрсету нысаны - электрондық.</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12" w:id="434"/>
    <w:p>
      <w:pPr>
        <w:spacing w:after="0"/>
        <w:ind w:left="0"/>
        <w:jc w:val="both"/>
      </w:pPr>
      <w:r>
        <w:rPr>
          <w:rFonts w:ascii="Times New Roman"/>
          <w:b w:val="false"/>
          <w:i w:val="false"/>
          <w:color w:val="000000"/>
          <w:sz w:val="28"/>
        </w:rPr>
        <w:t>
      3. Мемлекеттік қызмет көрсету нәтижесі – ядролық қондырғылар мен ядролық материалдарды физикалық қорғауға лицензия және (немесе) лицензияға қосымша, қайта ресімделген лицензия және (немесе) лицензияға қосымша, көрсетілетін қызметті алушының қайтып алуға қанағаттандырылған өтініші, лицензияның және (немесе) лицензияға қосымшаның күшін тоқтата тұру немесе жаңғырту туралы шешім немесе Стандарттың 10-тармағында көзделген жағдайлар және негіздер бойынша мемлекеттік қызмет көрсетуден бас тарту туралы дәлелді жауап.</w:t>
      </w:r>
    </w:p>
    <w:bookmarkEnd w:id="434"/>
    <w:p>
      <w:pPr>
        <w:spacing w:after="0"/>
        <w:ind w:left="0"/>
        <w:jc w:val="both"/>
      </w:pPr>
      <w:r>
        <w:rPr>
          <w:rFonts w:ascii="Times New Roman"/>
          <w:b w:val="false"/>
          <w:i w:val="false"/>
          <w:color w:val="000000"/>
          <w:sz w:val="28"/>
        </w:rPr>
        <w:t xml:space="preserve">
      Мемлекеттік қызметті көрсету нәтижесін беру нысаны: электрондық.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13" w:id="435"/>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тәртібінің сипаттамасы</w:t>
      </w:r>
    </w:p>
    <w:bookmarkEnd w:id="43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қоса тіркеген қызметті алушының электрондық сауалы негіз болып табылады. </w:t>
      </w:r>
    </w:p>
    <w:bookmarkStart w:name="z2314" w:id="436"/>
    <w:p>
      <w:pPr>
        <w:spacing w:after="0"/>
        <w:ind w:left="0"/>
        <w:jc w:val="both"/>
      </w:pPr>
      <w:r>
        <w:rPr>
          <w:rFonts w:ascii="Times New Roman"/>
          <w:b w:val="false"/>
          <w:i w:val="false"/>
          <w:color w:val="000000"/>
          <w:sz w:val="28"/>
        </w:rPr>
        <w:t>
      5. Лицензия және (немесе) лицензияға қосымша беру жағдайында мемлекеттік қызметті көрсету процесінің құрамына кіретін әрбір рәсімнің (іс-қимылдың)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436"/>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басқармасының басшысына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дәлелді бас тарту туралы жауап береді. Құжаттардың толық топтамасы ұсынылған және мерзімі өткен құжаттар болмаған жағдайда, оларды бастапқы тексеру туралы қорытындыға қоса ядролық физикалық қауіпсіздік басқармасына жібереді.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физикалық қауіпсіздік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мен ядролық физиқалық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22" w:id="437"/>
    <w:p>
      <w:pPr>
        <w:spacing w:after="0"/>
        <w:ind w:left="0"/>
        <w:jc w:val="both"/>
      </w:pPr>
      <w:r>
        <w:rPr>
          <w:rFonts w:ascii="Times New Roman"/>
          <w:b w:val="false"/>
          <w:i w:val="false"/>
          <w:color w:val="000000"/>
          <w:sz w:val="28"/>
        </w:rPr>
        <w:t>
      6.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437"/>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өтінішті көрсетілетін қызметті берушінің кеңсесінің қызметкері келіп түскен күні тіркейді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ядролық физикалық қауіпсіздік басқармасына жібереді.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физикалық қауіпсіздік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мен ядролық физикалық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29" w:id="438"/>
    <w:p>
      <w:pPr>
        <w:spacing w:after="0"/>
        <w:ind w:left="0"/>
        <w:jc w:val="both"/>
      </w:pPr>
      <w:r>
        <w:rPr>
          <w:rFonts w:ascii="Times New Roman"/>
          <w:b w:val="false"/>
          <w:i w:val="false"/>
          <w:color w:val="000000"/>
          <w:sz w:val="28"/>
        </w:rPr>
        <w:t>
      7.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438"/>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Талап етілетін құжаттардың толық болмау фактілері және (немесе) олардың қолданылу мерзімінің аяқталғаны анықталған жағдайда, өтінішті одан әрі қараудан дәлелді бас тарту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лицензиялау басқармасы мемлекеттік қызмет көрсетудің қорытындысы туралы шешім дайындайды. Шешім лицензиялау мен ядролық физикалық қауіпсіздік басқармалардың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p>
      <w:pPr>
        <w:spacing w:after="0"/>
        <w:ind w:left="0"/>
        <w:jc w:val="both"/>
      </w:pPr>
      <w:r>
        <w:rPr>
          <w:rFonts w:ascii="Times New Roman"/>
          <w:b w:val="false"/>
          <w:i w:val="false"/>
          <w:color w:val="000000"/>
          <w:sz w:val="28"/>
        </w:rPr>
        <w:t>
      5) ресімделген лицензия және (немесе) лицензияға қосымша немесе лицензияны және (немесе) лицензияға қосымшаны қайта ресімдеуден бас тарту туралы дәлелді жауап көрсетілетін қызметті берушінің басшысына немесе оның орынбасарына қол қоюға беріледі.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35" w:id="439"/>
    <w:p>
      <w:pPr>
        <w:spacing w:after="0"/>
        <w:ind w:left="0"/>
        <w:jc w:val="both"/>
      </w:pPr>
      <w:r>
        <w:rPr>
          <w:rFonts w:ascii="Times New Roman"/>
          <w:b w:val="false"/>
          <w:i w:val="false"/>
          <w:color w:val="000000"/>
          <w:sz w:val="28"/>
        </w:rPr>
        <w:t>
      8. Көрсетілген қызметті алушының берген өтінішін қайтарып алуға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439"/>
    <w:p>
      <w:pPr>
        <w:spacing w:after="0"/>
        <w:ind w:left="0"/>
        <w:jc w:val="both"/>
      </w:pPr>
      <w:r>
        <w:rPr>
          <w:rFonts w:ascii="Times New Roman"/>
          <w:b w:val="false"/>
          <w:i w:val="false"/>
          <w:color w:val="000000"/>
          <w:sz w:val="28"/>
        </w:rPr>
        <w:t>
      1) көрсетілетін қызметті алушыдан портал арқылы түскен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басқармасының басшысына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қайтарып алуға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p>
      <w:pPr>
        <w:spacing w:after="0"/>
        <w:ind w:left="0"/>
        <w:jc w:val="both"/>
      </w:pPr>
      <w:r>
        <w:rPr>
          <w:rFonts w:ascii="Times New Roman"/>
          <w:b w:val="false"/>
          <w:i w:val="false"/>
          <w:color w:val="000000"/>
          <w:sz w:val="28"/>
        </w:rPr>
        <w:t>
      4) қайтарып алуға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45" w:id="440"/>
    <w:p>
      <w:pPr>
        <w:spacing w:after="0"/>
        <w:ind w:left="0"/>
        <w:jc w:val="both"/>
      </w:pPr>
      <w:r>
        <w:rPr>
          <w:rFonts w:ascii="Times New Roman"/>
          <w:b w:val="false"/>
          <w:i w:val="false"/>
          <w:color w:val="000000"/>
          <w:sz w:val="28"/>
        </w:rPr>
        <w:t>
      8-1. Лицензияның және (немесе) лицензияға қосымшаның күшін тоқтата тұруға немесе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440"/>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тұруға немесе жаңғыртуға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лицензияның және (немесе) лицензияға қосымшаның күшін тоқтата тұруға немесе жаңғыртуға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46" w:id="441"/>
    <w:p>
      <w:pPr>
        <w:spacing w:after="0"/>
        <w:ind w:left="0"/>
        <w:jc w:val="both"/>
      </w:pPr>
      <w:r>
        <w:rPr>
          <w:rFonts w:ascii="Times New Roman"/>
          <w:b w:val="false"/>
          <w:i w:val="false"/>
          <w:color w:val="000000"/>
          <w:sz w:val="28"/>
        </w:rPr>
        <w:t>
      8-2.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441"/>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үшін ұсынылған құжаттарды ядролық физикалық қауіпсіздік басқармасына жібереді.</w:t>
      </w:r>
    </w:p>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 (екі) сағат; </w:t>
      </w:r>
    </w:p>
    <w:p>
      <w:pPr>
        <w:spacing w:after="0"/>
        <w:ind w:left="0"/>
        <w:jc w:val="both"/>
      </w:pPr>
      <w:r>
        <w:rPr>
          <w:rFonts w:ascii="Times New Roman"/>
          <w:b w:val="false"/>
          <w:i w:val="false"/>
          <w:color w:val="000000"/>
          <w:sz w:val="28"/>
        </w:rPr>
        <w:t>
      4) ядролық физикалық қауіпсіздік басқармасы лицензияның және (немесе) лицензияға қосымшаның күшін тоқтата тұру үшін негіз болған бұзушылықтарды жойғанын тексеруді жүзеге асырады және бұзушылықтардың жойылуы немесе жойылмауы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7 (жеті)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Бұзушылықтар жойылған жағдайда, лицензиялау басқармасы лицензияның және (немесе) лицензияға қосымшаның күшін жаңғырту туралы шешім дайындайды, бұзушылықтар жойылмаған жағдайда, лицензияның және (немесе) лицензияға қосымшаның күшін жаңғыртудан бас тарту туралы шешім дайындайды. Шешім лицензиялау және ядролық физикалық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лицензияның және (немесе) лицензияға қосымшаның күшін жаңғыртады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8-2-тармақпен толықтырылды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40" w:id="442"/>
    <w:p>
      <w:pPr>
        <w:spacing w:after="0"/>
        <w:ind w:left="0"/>
        <w:jc w:val="both"/>
      </w:pPr>
      <w:r>
        <w:rPr>
          <w:rFonts w:ascii="Times New Roman"/>
          <w:b w:val="false"/>
          <w:i w:val="false"/>
          <w:color w:val="000000"/>
          <w:sz w:val="28"/>
        </w:rPr>
        <w:t xml:space="preserve">
      9.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кезінде лицензияны және (немесе) лицензияға қосымшаны беру және лицензияны және (немесе) лицензияға қосымшаны қайта ресімдеу) көрсетудегі рәсімнің (іс-қимылдың) нәтижесі: </w:t>
      </w:r>
    </w:p>
    <w:bookmarkEnd w:id="442"/>
    <w:bookmarkStart w:name="z2341" w:id="443"/>
    <w:p>
      <w:pPr>
        <w:spacing w:after="0"/>
        <w:ind w:left="0"/>
        <w:jc w:val="both"/>
      </w:pPr>
      <w:r>
        <w:rPr>
          <w:rFonts w:ascii="Times New Roman"/>
          <w:b w:val="false"/>
          <w:i w:val="false"/>
          <w:color w:val="000000"/>
          <w:sz w:val="28"/>
        </w:rPr>
        <w:t>
      1)  кіріс нөмірі және күні койылып тіркелген өтініш;</w:t>
      </w:r>
    </w:p>
    <w:bookmarkEnd w:id="443"/>
    <w:bookmarkStart w:name="z2342" w:id="444"/>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444"/>
    <w:bookmarkStart w:name="z2343" w:id="445"/>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құжаттарды одан әрі қараудан дәлелді бас тарту немесе бастапқы тексеру туралы қорытындыны қосып беру;</w:t>
      </w:r>
    </w:p>
    <w:bookmarkEnd w:id="445"/>
    <w:bookmarkStart w:name="z2344" w:id="446"/>
    <w:p>
      <w:pPr>
        <w:spacing w:after="0"/>
        <w:ind w:left="0"/>
        <w:jc w:val="both"/>
      </w:pPr>
      <w:r>
        <w:rPr>
          <w:rFonts w:ascii="Times New Roman"/>
          <w:b w:val="false"/>
          <w:i w:val="false"/>
          <w:color w:val="000000"/>
          <w:sz w:val="28"/>
        </w:rPr>
        <w:t xml:space="preserve">
      4) талдауды жүргізу және көрсетілетін қызметті алушының лицензияны және (немесе) лицензияға қосымшаны беру және заңды тұлға-лицензиатты бөліп шығару және бөлу нысанында қайта ұйымдастыру кезінде лицензияны және (немесе) лицензияға қосымшаны қайта ресімдеу үшін қажет талаптарға сәйкес келуі немесе сәйкес келмеуі туралы қорытынды дайындау; </w:t>
      </w:r>
    </w:p>
    <w:bookmarkEnd w:id="446"/>
    <w:bookmarkStart w:name="z2345" w:id="447"/>
    <w:p>
      <w:pPr>
        <w:spacing w:after="0"/>
        <w:ind w:left="0"/>
        <w:jc w:val="both"/>
      </w:pPr>
      <w:r>
        <w:rPr>
          <w:rFonts w:ascii="Times New Roman"/>
          <w:b w:val="false"/>
          <w:i w:val="false"/>
          <w:color w:val="000000"/>
          <w:sz w:val="28"/>
        </w:rPr>
        <w:t>
      5) мемлекеттік қызмет көрсету туралы шешім дайындау;</w:t>
      </w:r>
    </w:p>
    <w:bookmarkEnd w:id="447"/>
    <w:bookmarkStart w:name="z2346" w:id="448"/>
    <w:p>
      <w:pPr>
        <w:spacing w:after="0"/>
        <w:ind w:left="0"/>
        <w:jc w:val="both"/>
      </w:pPr>
      <w:r>
        <w:rPr>
          <w:rFonts w:ascii="Times New Roman"/>
          <w:b w:val="false"/>
          <w:i w:val="false"/>
          <w:color w:val="000000"/>
          <w:sz w:val="28"/>
        </w:rPr>
        <w:t>
      6) мемлекеттік қызмет көрсету туралы шешімге көрсетілетін қызмет берушінің басшысы немесе оның орынбасарының қол қоюы.</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47" w:id="449"/>
    <w:p>
      <w:pPr>
        <w:spacing w:after="0"/>
        <w:ind w:left="0"/>
        <w:jc w:val="both"/>
      </w:pPr>
      <w:r>
        <w:rPr>
          <w:rFonts w:ascii="Times New Roman"/>
          <w:b w:val="false"/>
          <w:i w:val="false"/>
          <w:color w:val="000000"/>
          <w:sz w:val="28"/>
        </w:rPr>
        <w:t>
      10.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жағдайларында лицензияны және (немесе) лицензияға қосымшаны қайта ресімдеуді қоспағанда, Стандарттың 4-тармағында көрсетілген жағдайларда лицензияны және (немесе) лицензияға қосымшаны қайта ресімдеу) көрсетудегі рәсімнің (іс-қимылдың) нәтижесі:</w:t>
      </w:r>
    </w:p>
    <w:bookmarkEnd w:id="449"/>
    <w:bookmarkStart w:name="z2348" w:id="450"/>
    <w:p>
      <w:pPr>
        <w:spacing w:after="0"/>
        <w:ind w:left="0"/>
        <w:jc w:val="both"/>
      </w:pPr>
      <w:r>
        <w:rPr>
          <w:rFonts w:ascii="Times New Roman"/>
          <w:b w:val="false"/>
          <w:i w:val="false"/>
          <w:color w:val="000000"/>
          <w:sz w:val="28"/>
        </w:rPr>
        <w:t>
      1) кіріс нөмірі және күні койылып тіркелген өтініш;</w:t>
      </w:r>
    </w:p>
    <w:bookmarkEnd w:id="450"/>
    <w:bookmarkStart w:name="z2349" w:id="451"/>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451"/>
    <w:bookmarkStart w:name="z2350" w:id="452"/>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өтінішті одан әрі қараудан дәлелді бас тарту немесе өтінішті қарау.</w:t>
      </w:r>
    </w:p>
    <w:bookmarkEnd w:id="452"/>
    <w:bookmarkStart w:name="z2351" w:id="453"/>
    <w:p>
      <w:pPr>
        <w:spacing w:after="0"/>
        <w:ind w:left="0"/>
        <w:jc w:val="both"/>
      </w:pPr>
      <w:r>
        <w:rPr>
          <w:rFonts w:ascii="Times New Roman"/>
          <w:b w:val="false"/>
          <w:i w:val="false"/>
          <w:color w:val="000000"/>
          <w:sz w:val="28"/>
        </w:rPr>
        <w:t>
      4) мемлекеттік қызмет көрсету туралы шешімді дайындау;</w:t>
      </w:r>
    </w:p>
    <w:bookmarkEnd w:id="453"/>
    <w:bookmarkStart w:name="z2352" w:id="454"/>
    <w:p>
      <w:pPr>
        <w:spacing w:after="0"/>
        <w:ind w:left="0"/>
        <w:jc w:val="both"/>
      </w:pPr>
      <w:r>
        <w:rPr>
          <w:rFonts w:ascii="Times New Roman"/>
          <w:b w:val="false"/>
          <w:i w:val="false"/>
          <w:color w:val="000000"/>
          <w:sz w:val="28"/>
        </w:rPr>
        <w:t xml:space="preserve">
      5) мемлекеттік қызмет көрсету туралы шешімге көрсетілетін қызметті берушінің басшысының немесе оның орынбасарының қол қоюы. </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53" w:id="455"/>
    <w:p>
      <w:pPr>
        <w:spacing w:after="0"/>
        <w:ind w:left="0"/>
        <w:jc w:val="both"/>
      </w:pPr>
      <w:r>
        <w:rPr>
          <w:rFonts w:ascii="Times New Roman"/>
          <w:b w:val="false"/>
          <w:i w:val="false"/>
          <w:color w:val="000000"/>
          <w:sz w:val="28"/>
        </w:rPr>
        <w:t>
      11. Келесі рәсімді (іс-қимылды) орындауды бастауға негіз болатын мемлекеттік қызмет (қайтарып алуға арналған өтініш) көрсетудегі рәсімнің (іс-қимылдың) нәтижесі:</w:t>
      </w:r>
    </w:p>
    <w:bookmarkEnd w:id="455"/>
    <w:bookmarkStart w:name="z2354" w:id="456"/>
    <w:p>
      <w:pPr>
        <w:spacing w:after="0"/>
        <w:ind w:left="0"/>
        <w:jc w:val="both"/>
      </w:pPr>
      <w:r>
        <w:rPr>
          <w:rFonts w:ascii="Times New Roman"/>
          <w:b w:val="false"/>
          <w:i w:val="false"/>
          <w:color w:val="000000"/>
          <w:sz w:val="28"/>
        </w:rPr>
        <w:t>
      1) кіріс нөмірі және күні койылып тіркелген өтініш;</w:t>
      </w:r>
    </w:p>
    <w:bookmarkEnd w:id="456"/>
    <w:bookmarkStart w:name="z2355" w:id="457"/>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457"/>
    <w:bookmarkStart w:name="z2356" w:id="458"/>
    <w:p>
      <w:pPr>
        <w:spacing w:after="0"/>
        <w:ind w:left="0"/>
        <w:jc w:val="both"/>
      </w:pPr>
      <w:r>
        <w:rPr>
          <w:rFonts w:ascii="Times New Roman"/>
          <w:b w:val="false"/>
          <w:i w:val="false"/>
          <w:color w:val="000000"/>
          <w:sz w:val="28"/>
        </w:rPr>
        <w:t>
      3) мемлекеттік қызмет көрсету туралы шешімді дайындау;</w:t>
      </w:r>
    </w:p>
    <w:bookmarkEnd w:id="458"/>
    <w:bookmarkStart w:name="z2357" w:id="459"/>
    <w:p>
      <w:pPr>
        <w:spacing w:after="0"/>
        <w:ind w:left="0"/>
        <w:jc w:val="both"/>
      </w:pPr>
      <w:r>
        <w:rPr>
          <w:rFonts w:ascii="Times New Roman"/>
          <w:b w:val="false"/>
          <w:i w:val="false"/>
          <w:color w:val="000000"/>
          <w:sz w:val="28"/>
        </w:rPr>
        <w:t>
      4) мемлекеттік қызмет көрсету туралы шешімге көрсетілетін қызметті берушінің басшысының немесе оның орынбасарының қол қоюы.</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58" w:id="460"/>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іс-қимылдар тәртібінің</w:t>
      </w:r>
      <w:r>
        <w:br/>
      </w:r>
      <w:r>
        <w:rPr>
          <w:rFonts w:ascii="Times New Roman"/>
          <w:b/>
          <w:i w:val="false"/>
          <w:color w:val="000000"/>
        </w:rPr>
        <w:t>сипаттамасы</w:t>
      </w:r>
    </w:p>
    <w:bookmarkEnd w:id="460"/>
    <w:bookmarkStart w:name="z2359" w:id="461"/>
    <w:p>
      <w:pPr>
        <w:spacing w:after="0"/>
        <w:ind w:left="0"/>
        <w:jc w:val="both"/>
      </w:pPr>
      <w:r>
        <w:rPr>
          <w:rFonts w:ascii="Times New Roman"/>
          <w:b w:val="false"/>
          <w:i w:val="false"/>
          <w:color w:val="000000"/>
          <w:sz w:val="28"/>
        </w:rPr>
        <w:t>
      12. Мемлекеттік қызмет көрсету процесіне қатысатын көрсетілетін қызметті берушінің құрылымдық бөлімшелерінің (қызметкерлерінің) тізбесі:</w:t>
      </w:r>
    </w:p>
    <w:bookmarkEnd w:id="461"/>
    <w:bookmarkStart w:name="z2360" w:id="462"/>
    <w:p>
      <w:pPr>
        <w:spacing w:after="0"/>
        <w:ind w:left="0"/>
        <w:jc w:val="both"/>
      </w:pPr>
      <w:r>
        <w:rPr>
          <w:rFonts w:ascii="Times New Roman"/>
          <w:b w:val="false"/>
          <w:i w:val="false"/>
          <w:color w:val="000000"/>
          <w:sz w:val="28"/>
        </w:rPr>
        <w:t>
      1) көрсетілетін қызметті берушінің кеңсесі;</w:t>
      </w:r>
    </w:p>
    <w:bookmarkEnd w:id="462"/>
    <w:bookmarkStart w:name="z2361" w:id="463"/>
    <w:p>
      <w:pPr>
        <w:spacing w:after="0"/>
        <w:ind w:left="0"/>
        <w:jc w:val="both"/>
      </w:pPr>
      <w:r>
        <w:rPr>
          <w:rFonts w:ascii="Times New Roman"/>
          <w:b w:val="false"/>
          <w:i w:val="false"/>
          <w:color w:val="000000"/>
          <w:sz w:val="28"/>
        </w:rPr>
        <w:t>
      2) көрсетілетін қызмет берушінің басшысы немесе оның орынбасары;</w:t>
      </w:r>
    </w:p>
    <w:bookmarkEnd w:id="463"/>
    <w:bookmarkStart w:name="z2362" w:id="464"/>
    <w:p>
      <w:pPr>
        <w:spacing w:after="0"/>
        <w:ind w:left="0"/>
        <w:jc w:val="both"/>
      </w:pPr>
      <w:r>
        <w:rPr>
          <w:rFonts w:ascii="Times New Roman"/>
          <w:b w:val="false"/>
          <w:i w:val="false"/>
          <w:color w:val="000000"/>
          <w:sz w:val="28"/>
        </w:rPr>
        <w:t>
      3) лицензиялау басқармасы;</w:t>
      </w:r>
    </w:p>
    <w:bookmarkEnd w:id="464"/>
    <w:bookmarkStart w:name="z2363" w:id="465"/>
    <w:p>
      <w:pPr>
        <w:spacing w:after="0"/>
        <w:ind w:left="0"/>
        <w:jc w:val="both"/>
      </w:pPr>
      <w:r>
        <w:rPr>
          <w:rFonts w:ascii="Times New Roman"/>
          <w:b w:val="false"/>
          <w:i w:val="false"/>
          <w:color w:val="000000"/>
          <w:sz w:val="28"/>
        </w:rPr>
        <w:t>
      4) ядролық физикалық қауіпсіздік басқармасы.</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64" w:id="466"/>
    <w:p>
      <w:pPr>
        <w:spacing w:after="0"/>
        <w:ind w:left="0"/>
        <w:jc w:val="both"/>
      </w:pPr>
      <w:r>
        <w:rPr>
          <w:rFonts w:ascii="Times New Roman"/>
          <w:b w:val="false"/>
          <w:i w:val="false"/>
          <w:color w:val="000000"/>
          <w:sz w:val="28"/>
        </w:rPr>
        <w:t>
      13. Әрбір рәсімнің (іс-қимылдың) ұзақтығы көрсетілген құрылымдық бөлімшелердің (қызметкерлердің) арасындағы рәсімдердің (іс-қимылдардың) бірізділігінің сипаттамасы:</w:t>
      </w:r>
    </w:p>
    <w:bookmarkEnd w:id="466"/>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қол қояды және өтініш пен құжаттарды лицензиялау басқармасына 1 (бір) сағат ішінде береді;</w:t>
      </w:r>
    </w:p>
    <w:p>
      <w:pPr>
        <w:spacing w:after="0"/>
        <w:ind w:left="0"/>
        <w:jc w:val="both"/>
      </w:pPr>
      <w:r>
        <w:rPr>
          <w:rFonts w:ascii="Times New Roman"/>
          <w:b w:val="false"/>
          <w:i w:val="false"/>
          <w:color w:val="000000"/>
          <w:sz w:val="28"/>
        </w:rPr>
        <w:t>
      3) лицензиялау басқармасы ұсынылған құжаттардың толықтығын және қолданылу мерзімін 2 (екі) жұмыс күні ішінде тексереді;</w:t>
      </w:r>
    </w:p>
    <w:p>
      <w:pPr>
        <w:spacing w:after="0"/>
        <w:ind w:left="0"/>
        <w:jc w:val="both"/>
      </w:pPr>
      <w:r>
        <w:rPr>
          <w:rFonts w:ascii="Times New Roman"/>
          <w:b w:val="false"/>
          <w:i w:val="false"/>
          <w:color w:val="000000"/>
          <w:sz w:val="28"/>
        </w:rPr>
        <w:t>
      4) ядролық физикалық қауіпсіздік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25 (жиырма бес) жұмыс күні ішінде жүргізеді.</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p>
      <w:pPr>
        <w:spacing w:after="0"/>
        <w:ind w:left="0"/>
        <w:jc w:val="both"/>
      </w:pPr>
      <w:r>
        <w:rPr>
          <w:rFonts w:ascii="Times New Roman"/>
          <w:b w:val="false"/>
          <w:i w:val="false"/>
          <w:color w:val="000000"/>
          <w:sz w:val="28"/>
        </w:rPr>
        <w:t>
      Ядролық физикалық қауіпсіздік басқармасы лицензияның және (немесе) лицензияға қосымшаның күшін тоқтата тұру үшін негіз болған бұзушылықтарды жойғанын тексеруді 7 (жеті) жұмыс күні ішінде жүзеге асырады;</w:t>
      </w:r>
    </w:p>
    <w:p>
      <w:pPr>
        <w:spacing w:after="0"/>
        <w:ind w:left="0"/>
        <w:jc w:val="both"/>
      </w:pPr>
      <w:r>
        <w:rPr>
          <w:rFonts w:ascii="Times New Roman"/>
          <w:b w:val="false"/>
          <w:i w:val="false"/>
          <w:color w:val="000000"/>
          <w:sz w:val="28"/>
        </w:rPr>
        <w:t>
      5) лицензиялау басқармасы мемлекеттік қызметті көрсету туралы шешімді:</w:t>
      </w:r>
    </w:p>
    <w:p>
      <w:pPr>
        <w:spacing w:after="0"/>
        <w:ind w:left="0"/>
        <w:jc w:val="both"/>
      </w:pPr>
      <w:r>
        <w:rPr>
          <w:rFonts w:ascii="Times New Roman"/>
          <w:b w:val="false"/>
          <w:i w:val="false"/>
          <w:color w:val="000000"/>
          <w:sz w:val="28"/>
        </w:rPr>
        <w:t>
      лицензия және (немесе) лицензияға қосымша беру жағдайында,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2 (екі) жұмыс күні ішінде дайындайды;</w:t>
      </w:r>
    </w:p>
    <w:p>
      <w:pPr>
        <w:spacing w:after="0"/>
        <w:ind w:left="0"/>
        <w:jc w:val="both"/>
      </w:pPr>
      <w:r>
        <w:rPr>
          <w:rFonts w:ascii="Times New Roman"/>
          <w:b w:val="false"/>
          <w:i w:val="false"/>
          <w:color w:val="000000"/>
          <w:sz w:val="28"/>
        </w:rPr>
        <w:t>
      қайтарып алуға арналған өтінішті қанағаттандыру жағдайында 1 (бір) жұмыс күні ішінде дайындайды;</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4 (төрт) сағат ішінде дайындайды;</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немесе жаңғырту жағдайында 2 (екі) жұмыс күні ішінде дайындайды;</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жағдайында 2 (екі) жұмыс күні ішінде дайындайды;</w:t>
      </w:r>
    </w:p>
    <w:p>
      <w:pPr>
        <w:spacing w:after="0"/>
        <w:ind w:left="0"/>
        <w:jc w:val="both"/>
      </w:pPr>
      <w:r>
        <w:rPr>
          <w:rFonts w:ascii="Times New Roman"/>
          <w:b w:val="false"/>
          <w:i w:val="false"/>
          <w:color w:val="000000"/>
          <w:sz w:val="28"/>
        </w:rPr>
        <w:t>
      6) көрсетілетін қызмет берушінің басшысы немесе оның орынбасары мемлекеттік қызметті көрсету шешіміне 2 (екі) сағат ішінде қол қояды.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2370" w:id="467"/>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іс-қимылдар тәртібінің, сондай-ақ</w:t>
      </w:r>
      <w:r>
        <w:br/>
      </w:r>
      <w:r>
        <w:rPr>
          <w:rFonts w:ascii="Times New Roman"/>
          <w:b/>
          <w:i w:val="false"/>
          <w:color w:val="000000"/>
        </w:rPr>
        <w:t>мемлекеттік қызмет көрсету процесінде ақпараттық жүйелерді пайдалану тәртібінің</w:t>
      </w:r>
      <w:r>
        <w:br/>
      </w:r>
      <w:r>
        <w:rPr>
          <w:rFonts w:ascii="Times New Roman"/>
          <w:b/>
          <w:i w:val="false"/>
          <w:color w:val="000000"/>
        </w:rPr>
        <w:t>сипаттамасы</w:t>
      </w:r>
    </w:p>
    <w:bookmarkEnd w:id="467"/>
    <w:bookmarkStart w:name="z2371" w:id="468"/>
    <w:p>
      <w:pPr>
        <w:spacing w:after="0"/>
        <w:ind w:left="0"/>
        <w:jc w:val="both"/>
      </w:pPr>
      <w:r>
        <w:rPr>
          <w:rFonts w:ascii="Times New Roman"/>
          <w:b w:val="false"/>
          <w:i w:val="false"/>
          <w:color w:val="000000"/>
          <w:sz w:val="28"/>
        </w:rPr>
        <w:t>
      14. Осы регламентте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қарастырылмаған.</w:t>
      </w:r>
    </w:p>
    <w:bookmarkEnd w:id="468"/>
    <w:bookmarkStart w:name="z2372" w:id="469"/>
    <w:p>
      <w:pPr>
        <w:spacing w:after="0"/>
        <w:ind w:left="0"/>
        <w:jc w:val="both"/>
      </w:pPr>
      <w:r>
        <w:rPr>
          <w:rFonts w:ascii="Times New Roman"/>
          <w:b w:val="false"/>
          <w:i w:val="false"/>
          <w:color w:val="000000"/>
          <w:sz w:val="28"/>
        </w:rPr>
        <w:t>
      15. Мемлекеттік қызметті портал арқылы көрсету кезінде көрсетілетін қызмет алушы рәсімдерінің (іс-қимылдарының) бірізділігі және жүгіну тәртібінің сипаттамасы:</w:t>
      </w:r>
    </w:p>
    <w:bookmarkEnd w:id="469"/>
    <w:p>
      <w:pPr>
        <w:spacing w:after="0"/>
        <w:ind w:left="0"/>
        <w:jc w:val="both"/>
      </w:pPr>
      <w:r>
        <w:rPr>
          <w:rFonts w:ascii="Times New Roman"/>
          <w:b w:val="false"/>
          <w:i w:val="false"/>
          <w:color w:val="000000"/>
          <w:sz w:val="28"/>
        </w:rPr>
        <w:t xml:space="preserve">
      көрсетілетін қызметті алушы порталда өзінің тіркеу куәлігінің көмегімен көрсетілетін қызметті алушының компьютерінің интернет-браузерінде сақталатын электрондық цифрлық қолтаңбасын (бұдан әрі – ЭЦҚ) тіркеуді жүзеге асырады (порталға тіркелмеген көрсетілетін қызметті алушылар үшін жүзеге асырылады); </w:t>
      </w:r>
    </w:p>
    <w:p>
      <w:pPr>
        <w:spacing w:after="0"/>
        <w:ind w:left="0"/>
        <w:jc w:val="both"/>
      </w:pPr>
      <w:r>
        <w:rPr>
          <w:rFonts w:ascii="Times New Roman"/>
          <w:b w:val="false"/>
          <w:i w:val="false"/>
          <w:color w:val="000000"/>
          <w:sz w:val="28"/>
        </w:rPr>
        <w:t xml:space="preserve">
      1-ші процесс – мемлекеттiк көрсетілетін қызметтi алу үшiн порталда авторизациялау; </w:t>
      </w:r>
    </w:p>
    <w:p>
      <w:pPr>
        <w:spacing w:after="0"/>
        <w:ind w:left="0"/>
        <w:jc w:val="both"/>
      </w:pPr>
      <w:r>
        <w:rPr>
          <w:rFonts w:ascii="Times New Roman"/>
          <w:b w:val="false"/>
          <w:i w:val="false"/>
          <w:color w:val="000000"/>
          <w:sz w:val="28"/>
        </w:rPr>
        <w:t>
      2-ші процесс – көрсетiлетін қызметті алушының осы регламентте көрсетiлген қызметтi таңдауы, экранға қызмет көрсетуге арналған сұрау нысанын шығару және көрсетілетін қызметті алушының нысанды, оның құрылымы мен форматтық талаптарды есепке алып толтыруы (деректерді енгізу), сұрану нысанына қажеттi құжаттарды электрондық түрде бекіту;</w:t>
      </w:r>
    </w:p>
    <w:p>
      <w:pPr>
        <w:spacing w:after="0"/>
        <w:ind w:left="0"/>
        <w:jc w:val="both"/>
      </w:pPr>
      <w:r>
        <w:rPr>
          <w:rFonts w:ascii="Times New Roman"/>
          <w:b w:val="false"/>
          <w:i w:val="false"/>
          <w:color w:val="000000"/>
          <w:sz w:val="28"/>
        </w:rPr>
        <w:t>
      3-ші процесс – электрондық үкiметтiң төлем шлюзі арқылы көрсетілетін қызмет ақысын төлеу, сонан соң бұл ақпарат "Е-лицензиялау" Мемлекеттік деректер қоры ақпараттық жүйесіне (ЕЛ МДҚ АЖ) келіп түседi:</w:t>
      </w:r>
    </w:p>
    <w:p>
      <w:pPr>
        <w:spacing w:after="0"/>
        <w:ind w:left="0"/>
        <w:jc w:val="both"/>
      </w:pPr>
      <w:r>
        <w:rPr>
          <w:rFonts w:ascii="Times New Roman"/>
          <w:b w:val="false"/>
          <w:i w:val="false"/>
          <w:color w:val="000000"/>
          <w:sz w:val="28"/>
        </w:rPr>
        <w:t>
      мемлекеттік қызметті көрсеткенi үшiн төлем фактiсiн ЕЛ МДҚ АЖ-да тексеру;</w:t>
      </w:r>
    </w:p>
    <w:p>
      <w:pPr>
        <w:spacing w:after="0"/>
        <w:ind w:left="0"/>
        <w:jc w:val="both"/>
      </w:pPr>
      <w:r>
        <w:rPr>
          <w:rFonts w:ascii="Times New Roman"/>
          <w:b w:val="false"/>
          <w:i w:val="false"/>
          <w:color w:val="000000"/>
          <w:sz w:val="28"/>
        </w:rPr>
        <w:t>
      4-ші процесс – ЕЛ МДҚ АЖ-да қызметті көрсету үшiн төлемнiң болмауына байланысты сұратылған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5-ші процесс – сұрауды куәландыру (қол қою) үшiн көрсетiлетін қызметті алушының электрондық цифрлық қолтаңбаның тiркеу куәлiгiн таңдауы;</w:t>
      </w:r>
    </w:p>
    <w:p>
      <w:pPr>
        <w:spacing w:after="0"/>
        <w:ind w:left="0"/>
        <w:jc w:val="both"/>
      </w:pPr>
      <w:r>
        <w:rPr>
          <w:rFonts w:ascii="Times New Roman"/>
          <w:b w:val="false"/>
          <w:i w:val="false"/>
          <w:color w:val="000000"/>
          <w:sz w:val="28"/>
        </w:rPr>
        <w:t>
      6-шы процесс – көрсетiлетін қызметті алушының ЭЦҚ-сы арқылы қызмет көрсетуге сұраудың толтырылған (енгiзiлген деректер) нысанын куәландыру (қол қою);</w:t>
      </w:r>
    </w:p>
    <w:p>
      <w:pPr>
        <w:spacing w:after="0"/>
        <w:ind w:left="0"/>
        <w:jc w:val="both"/>
      </w:pPr>
      <w:r>
        <w:rPr>
          <w:rFonts w:ascii="Times New Roman"/>
          <w:b w:val="false"/>
          <w:i w:val="false"/>
          <w:color w:val="000000"/>
          <w:sz w:val="28"/>
        </w:rPr>
        <w:t>
      7-ші процесс – ЕЛ МДҚ АЖ-да электрондық құжатты (көрсетiлетін қызметті алушының сұрауын) тiркеу және ЕЛ МДҚ АЖ-да сұрауды өңдеу;</w:t>
      </w:r>
    </w:p>
    <w:p>
      <w:pPr>
        <w:spacing w:after="0"/>
        <w:ind w:left="0"/>
        <w:jc w:val="both"/>
      </w:pPr>
      <w:r>
        <w:rPr>
          <w:rFonts w:ascii="Times New Roman"/>
          <w:b w:val="false"/>
          <w:i w:val="false"/>
          <w:color w:val="000000"/>
          <w:sz w:val="28"/>
        </w:rPr>
        <w:t>
      8-ші процесс – көрсетiлетін қызметті алушының лицензияны және (немесе) лицензияға қосымшаны беру және (немесе) қайта ресімдеу шарттарына сәйкестiгiн көрсетiлетін қызметті берушінің тексеруі;</w:t>
      </w:r>
    </w:p>
    <w:p>
      <w:pPr>
        <w:spacing w:after="0"/>
        <w:ind w:left="0"/>
        <w:jc w:val="both"/>
      </w:pPr>
      <w:r>
        <w:rPr>
          <w:rFonts w:ascii="Times New Roman"/>
          <w:b w:val="false"/>
          <w:i w:val="false"/>
          <w:color w:val="000000"/>
          <w:sz w:val="28"/>
        </w:rPr>
        <w:t>
      9-шы процесс – көрсетілетін қызметті алушының ЕЛ МДҚ АЖ-да қалыптастырылған мемлекеттiк қызметтi көрсету нәтижесiн алуы.</w:t>
      </w:r>
    </w:p>
    <w:p>
      <w:pPr>
        <w:spacing w:after="0"/>
        <w:ind w:left="0"/>
        <w:jc w:val="both"/>
      </w:pPr>
      <w:r>
        <w:rPr>
          <w:rFonts w:ascii="Times New Roman"/>
          <w:b w:val="false"/>
          <w:i w:val="false"/>
          <w:color w:val="000000"/>
          <w:sz w:val="28"/>
        </w:rPr>
        <w:t xml:space="preserve">
      Веб-портал арқылы мемлекеттік қызметті көрсету кезіндегі ақпараттық жүйелердің функционалдық өзара іс-қимылы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қондырғылар</w:t>
            </w:r>
            <w:r>
              <w:br/>
            </w:r>
            <w:r>
              <w:rPr>
                <w:rFonts w:ascii="Times New Roman"/>
                <w:b w:val="false"/>
                <w:i w:val="false"/>
                <w:color w:val="000000"/>
                <w:sz w:val="20"/>
              </w:rPr>
              <w:t>мен ядролық материалдарды</w:t>
            </w:r>
            <w:r>
              <w:br/>
            </w:r>
            <w:r>
              <w:rPr>
                <w:rFonts w:ascii="Times New Roman"/>
                <w:b w:val="false"/>
                <w:i w:val="false"/>
                <w:color w:val="000000"/>
                <w:sz w:val="20"/>
              </w:rPr>
              <w:t>физикалық қорғауға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"Ядролық қондырғылар мен ядролық материалдарды физикалық қорғауға лицензия беру" мемлекеттік көрсетілетін қызмет регламентіне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21.05.2019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қондырғылар мен</w:t>
            </w:r>
            <w:r>
              <w:br/>
            </w:r>
            <w:r>
              <w:rPr>
                <w:rFonts w:ascii="Times New Roman"/>
                <w:b w:val="false"/>
                <w:i w:val="false"/>
                <w:color w:val="000000"/>
                <w:sz w:val="20"/>
              </w:rPr>
              <w:t>ядролық материалдарды</w:t>
            </w:r>
            <w:r>
              <w:br/>
            </w:r>
            <w:r>
              <w:rPr>
                <w:rFonts w:ascii="Times New Roman"/>
                <w:b w:val="false"/>
                <w:i w:val="false"/>
                <w:color w:val="000000"/>
                <w:sz w:val="20"/>
              </w:rPr>
              <w:t>изикалық қорғауға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электрондық мемлекеттік қызметті көрсету кезіндегі функционалдық өзара</w:t>
      </w:r>
      <w:r>
        <w:br/>
      </w:r>
      <w:r>
        <w:rPr>
          <w:rFonts w:ascii="Times New Roman"/>
          <w:b/>
          <w:i w:val="false"/>
          <w:color w:val="000000"/>
        </w:rPr>
        <w:t xml:space="preserve">іс-қимылдың диаграммасы </w:t>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029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28 мамырдағы</w:t>
            </w:r>
            <w:r>
              <w:br/>
            </w:r>
            <w:r>
              <w:rPr>
                <w:rFonts w:ascii="Times New Roman"/>
                <w:b w:val="false"/>
                <w:i w:val="false"/>
                <w:color w:val="000000"/>
                <w:sz w:val="20"/>
              </w:rPr>
              <w:t>№ 378 бұйрығына</w:t>
            </w:r>
            <w:r>
              <w:br/>
            </w:r>
            <w:r>
              <w:rPr>
                <w:rFonts w:ascii="Times New Roman"/>
                <w:b w:val="false"/>
                <w:i w:val="false"/>
                <w:color w:val="000000"/>
                <w:sz w:val="20"/>
              </w:rPr>
              <w:t>10-қосымша</w:t>
            </w:r>
          </w:p>
        </w:tc>
      </w:tr>
    </w:tbl>
    <w:bookmarkStart w:name="z1048" w:id="470"/>
    <w:p>
      <w:pPr>
        <w:spacing w:after="0"/>
        <w:ind w:left="0"/>
        <w:jc w:val="left"/>
      </w:pPr>
      <w:r>
        <w:rPr>
          <w:rFonts w:ascii="Times New Roman"/>
          <w:b/>
          <w:i w:val="false"/>
          <w:color w:val="000000"/>
        </w:rPr>
        <w:t xml:space="preserve"> "Ядролық және радиациялық қауіпсіздікті қамтамасыз етуге жауапты персоналды</w:t>
      </w:r>
      <w:r>
        <w:br/>
      </w:r>
      <w:r>
        <w:rPr>
          <w:rFonts w:ascii="Times New Roman"/>
          <w:b/>
          <w:i w:val="false"/>
          <w:color w:val="000000"/>
        </w:rPr>
        <w:t>арнайы даярлау жөніндегі қызметті жүзеге асыруға лицензия беру" мемлекеттік</w:t>
      </w:r>
      <w:r>
        <w:br/>
      </w:r>
      <w:r>
        <w:rPr>
          <w:rFonts w:ascii="Times New Roman"/>
          <w:b/>
          <w:i w:val="false"/>
          <w:color w:val="000000"/>
        </w:rPr>
        <w:t>көрсетілетін қызмет регламенті</w:t>
      </w:r>
    </w:p>
    <w:bookmarkEnd w:id="470"/>
    <w:p>
      <w:pPr>
        <w:spacing w:after="0"/>
        <w:ind w:left="0"/>
        <w:jc w:val="both"/>
      </w:pPr>
      <w:r>
        <w:rPr>
          <w:rFonts w:ascii="Times New Roman"/>
          <w:b w:val="false"/>
          <w:i w:val="false"/>
          <w:color w:val="ff0000"/>
          <w:sz w:val="28"/>
        </w:rPr>
        <w:t xml:space="preserve">
      Ескерту. Регламент жаңа редакцияда – ҚР Энергетика министрінің 30.10.2017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31" w:id="471"/>
    <w:p>
      <w:pPr>
        <w:spacing w:after="0"/>
        <w:ind w:left="0"/>
        <w:jc w:val="left"/>
      </w:pPr>
      <w:r>
        <w:rPr>
          <w:rFonts w:ascii="Times New Roman"/>
          <w:b/>
          <w:i w:val="false"/>
          <w:color w:val="000000"/>
        </w:rPr>
        <w:t xml:space="preserve"> 1-тарау. Жалпы ережелер</w:t>
      </w:r>
    </w:p>
    <w:bookmarkEnd w:id="471"/>
    <w:bookmarkStart w:name="z2132" w:id="472"/>
    <w:p>
      <w:pPr>
        <w:spacing w:after="0"/>
        <w:ind w:left="0"/>
        <w:jc w:val="both"/>
      </w:pPr>
      <w:r>
        <w:rPr>
          <w:rFonts w:ascii="Times New Roman"/>
          <w:b w:val="false"/>
          <w:i w:val="false"/>
          <w:color w:val="000000"/>
          <w:sz w:val="28"/>
        </w:rPr>
        <w:t xml:space="preserve">
      1. "Ядролық және радиациялық қауіпсіздікті қамтамасыз етуге жауапты персоналды арнайы даярлау жөніндегі қызметті жүзеге асыруға лицензия беру" мемлекеттік қызметін Қазақстан Республикасы Энергетика министрлігінің Атомдық және энергетикалық қадағалау мен бақылау комитеті (бұдан әрі – көрсетілетін қызметті беруші) www.egov.kz, www.elicense.kz "электрондық үкіметтің" веб-порталы (бұдан әрі – портал) арқылы Қазақстан Республикасы Энергетика министрінің 2015 жылдың 22 сәуірінде № 299 бұйрығымен бекітілген (Қазақстан Республикасы нормативтік құқықтық актілерінің ақпараттық-құқықтық жүйесінде № 11222 болып тіркелген) "Ядролық және радиациялық қауіпсіздікті қамтамасыз етуге жауапты персоналды арнайы даярлау жөніндегі қызметті жүзеге асыруға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472"/>
    <w:bookmarkStart w:name="z2133" w:id="473"/>
    <w:p>
      <w:pPr>
        <w:spacing w:after="0"/>
        <w:ind w:left="0"/>
        <w:jc w:val="both"/>
      </w:pPr>
      <w:r>
        <w:rPr>
          <w:rFonts w:ascii="Times New Roman"/>
          <w:b w:val="false"/>
          <w:i w:val="false"/>
          <w:color w:val="000000"/>
          <w:sz w:val="28"/>
        </w:rPr>
        <w:t>
      2. Мемлекеттік қызмет көрсету нысаны - электрондық.</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134" w:id="474"/>
    <w:p>
      <w:pPr>
        <w:spacing w:after="0"/>
        <w:ind w:left="0"/>
        <w:jc w:val="both"/>
      </w:pPr>
      <w:r>
        <w:rPr>
          <w:rFonts w:ascii="Times New Roman"/>
          <w:b w:val="false"/>
          <w:i w:val="false"/>
          <w:color w:val="000000"/>
          <w:sz w:val="28"/>
        </w:rPr>
        <w:t>
      3. Мемлекеттік қызмет көрсету нәтижесі – ядролық және радиациялық қауіпсіздікті қамтамасыз етуге жауапты персоналды арнайы даярлау жөніндегі қызметті жүзеге асыруға лицензия және (немесе) лицензияға қосымша, қайта ресімделген лицензия және (немесе) лицензияға қосымша, көрсетілетін қызметті алушының қайтып алуға қанағаттандырылған өтініші, лицензияның және (немесе) лицензияға қосымшаның күшін тоқтата тұру немесе жаңғырту туралы шешім немесе Стандарттың 10-тармағында көзделген жағдайлар және негіздер бойынша мемлекеттік қызмет көрсетуден бас тарту туралы дәлелді жауап.</w:t>
      </w:r>
    </w:p>
    <w:bookmarkEnd w:id="474"/>
    <w:bookmarkStart w:name="z2135" w:id="475"/>
    <w:p>
      <w:pPr>
        <w:spacing w:after="0"/>
        <w:ind w:left="0"/>
        <w:jc w:val="both"/>
      </w:pPr>
      <w:r>
        <w:rPr>
          <w:rFonts w:ascii="Times New Roman"/>
          <w:b w:val="false"/>
          <w:i w:val="false"/>
          <w:color w:val="000000"/>
          <w:sz w:val="28"/>
        </w:rPr>
        <w:t xml:space="preserve">
      Мемлекеттік қызметті көрсету нәтижесін беру нысаны: электрондық. </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136" w:id="476"/>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тәртібінің сипаттамасы</w:t>
      </w:r>
    </w:p>
    <w:bookmarkEnd w:id="476"/>
    <w:bookmarkStart w:name="z2137" w:id="47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қоса тіркеген қызметті алушының электрондық сауалы негіз болып табылады. </w:t>
      </w:r>
    </w:p>
    <w:bookmarkEnd w:id="477"/>
    <w:bookmarkStart w:name="z2138" w:id="4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Лицензия және (немесе) лицензияға қосымша беру жағдайында мемлекеттік қызметті көрсету процесінің құрамына кіретін әрбір рәсімнің (іс-қимылдың)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478"/>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дәлелді бас тарту туралы жауап береді. Құжаттардың толық топтамасы ұсынылған және мерзімі өткен құжаттар болмаған жағдайда, оларды бастапқы тексеру туралы қорытындыға қоса өзінде қалдырады.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лицензиялау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өзінде қалдырады.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басшысымен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151" w:id="4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479"/>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өтінішті көрсетілетін қызметті берушінің кеңсесінің қызметкері келіп түскен күні тіркейді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басқармасының басшысына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өзінде қалдырады.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лицензиялау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өзінде қалдырады.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басшысымен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164" w:id="4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480"/>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Талап етілетін құжаттардың толық болмау фактілері және (немесе) олардың қолданылу мерзімінің аяқталғаны анықталған жағдайда, өтінішті одан әрі қараудан дәлелді бас тарту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лицензиялау басқармасы мемлекеттік қызмет көрсетудің қорытындысы туралы шешім дайындайды. Шешім лицензиялау басшысымен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p>
      <w:pPr>
        <w:spacing w:after="0"/>
        <w:ind w:left="0"/>
        <w:jc w:val="both"/>
      </w:pPr>
      <w:r>
        <w:rPr>
          <w:rFonts w:ascii="Times New Roman"/>
          <w:b w:val="false"/>
          <w:i w:val="false"/>
          <w:color w:val="000000"/>
          <w:sz w:val="28"/>
        </w:rPr>
        <w:t>
      5)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175" w:id="4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Көрсетілген қызметті алушының берген өтінішін қайтарып алуға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481"/>
    <w:p>
      <w:pPr>
        <w:spacing w:after="0"/>
        <w:ind w:left="0"/>
        <w:jc w:val="both"/>
      </w:pPr>
      <w:r>
        <w:rPr>
          <w:rFonts w:ascii="Times New Roman"/>
          <w:b w:val="false"/>
          <w:i w:val="false"/>
          <w:color w:val="000000"/>
          <w:sz w:val="28"/>
        </w:rPr>
        <w:t>
      1) көрсетілетін қызметті алушыдан портал арқылы түскен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қайтарып алуға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p>
      <w:pPr>
        <w:spacing w:after="0"/>
        <w:ind w:left="0"/>
        <w:jc w:val="both"/>
      </w:pPr>
      <w:r>
        <w:rPr>
          <w:rFonts w:ascii="Times New Roman"/>
          <w:b w:val="false"/>
          <w:i w:val="false"/>
          <w:color w:val="000000"/>
          <w:sz w:val="28"/>
        </w:rPr>
        <w:t>
      4) қайтарып алуға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47" w:id="482"/>
    <w:p>
      <w:pPr>
        <w:spacing w:after="0"/>
        <w:ind w:left="0"/>
        <w:jc w:val="both"/>
      </w:pPr>
      <w:r>
        <w:rPr>
          <w:rFonts w:ascii="Times New Roman"/>
          <w:b w:val="false"/>
          <w:i w:val="false"/>
          <w:color w:val="000000"/>
          <w:sz w:val="28"/>
        </w:rPr>
        <w:t>
      8-1. Лицензияның және (немесе) лицензияға қосымшаның күшін тоқтата тұруға немесе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482"/>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тұруға немесе жаңғыртуға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лицензияның және (немесе) лицензияға қосымшаның күшін тоқтата тұруға немесе жаңғыртуға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48" w:id="483"/>
    <w:p>
      <w:pPr>
        <w:spacing w:after="0"/>
        <w:ind w:left="0"/>
        <w:jc w:val="both"/>
      </w:pPr>
      <w:r>
        <w:rPr>
          <w:rFonts w:ascii="Times New Roman"/>
          <w:b w:val="false"/>
          <w:i w:val="false"/>
          <w:color w:val="000000"/>
          <w:sz w:val="28"/>
        </w:rPr>
        <w:t>
      8-2.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483"/>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 үшін негіз болған бұзушылықтарды жойғанын тексеруді жүзеге асырады және бұзушылықтардың жойылуы немесе жойылмауы туралы қорытындыны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7 (жеті) жұмыс күні;</w:t>
      </w:r>
    </w:p>
    <w:p>
      <w:pPr>
        <w:spacing w:after="0"/>
        <w:ind w:left="0"/>
        <w:jc w:val="both"/>
      </w:pPr>
      <w:r>
        <w:rPr>
          <w:rFonts w:ascii="Times New Roman"/>
          <w:b w:val="false"/>
          <w:i w:val="false"/>
          <w:color w:val="000000"/>
          <w:sz w:val="28"/>
        </w:rPr>
        <w:t>
      4) лицензиялау басқармасы мемлекеттік қызмет көрсетудің қорытындысы туралы шешім дайындайды. Бұзушылықтар жойылған жағдайда, лицензиялау басқармасы лицензияның және (немесе) лицензияға қосымшаның күшін жаңғырту туралы шешім дайындайды, бұзушылықтар жойылмаған жағдайда, лицензияның және (немесе) лицензияға қосымшаның күшін жаңғыртудан бас тарту туралы шешім дайындайды. Шешім лицензиялау басқармасының басшысымен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лицензияның және (немесе) лицензияға қосымшаның күшін жаңғыртады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8-2-тармақпен толықтырылды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184" w:id="484"/>
    <w:p>
      <w:pPr>
        <w:spacing w:after="0"/>
        <w:ind w:left="0"/>
        <w:jc w:val="both"/>
      </w:pPr>
      <w:r>
        <w:rPr>
          <w:rFonts w:ascii="Times New Roman"/>
          <w:b w:val="false"/>
          <w:i w:val="false"/>
          <w:color w:val="000000"/>
          <w:sz w:val="28"/>
        </w:rPr>
        <w:t xml:space="preserve">
      9.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кезінде лицензияны және (немесе) лицензияға қосымшаны беру және лицензияны және (немесе) лицензияға қосымшаны қайта ресімдеу) көрсетудегі рәсімнің (іс-қимылдың) нәтижесі: </w:t>
      </w:r>
    </w:p>
    <w:bookmarkEnd w:id="484"/>
    <w:bookmarkStart w:name="z2185" w:id="485"/>
    <w:p>
      <w:pPr>
        <w:spacing w:after="0"/>
        <w:ind w:left="0"/>
        <w:jc w:val="both"/>
      </w:pPr>
      <w:r>
        <w:rPr>
          <w:rFonts w:ascii="Times New Roman"/>
          <w:b w:val="false"/>
          <w:i w:val="false"/>
          <w:color w:val="000000"/>
          <w:sz w:val="28"/>
        </w:rPr>
        <w:t>
      1)  кіріс нөмірі және күні койылып тіркелген өтініш;</w:t>
      </w:r>
    </w:p>
    <w:bookmarkEnd w:id="485"/>
    <w:bookmarkStart w:name="z2186" w:id="486"/>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486"/>
    <w:bookmarkStart w:name="z2187" w:id="487"/>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құжаттарды одан әрі қараудан дәлелді бас тарту немесе бастапқы тексеру туралы қорытындыны қосып беру;</w:t>
      </w:r>
    </w:p>
    <w:bookmarkEnd w:id="487"/>
    <w:bookmarkStart w:name="z2188" w:id="488"/>
    <w:p>
      <w:pPr>
        <w:spacing w:after="0"/>
        <w:ind w:left="0"/>
        <w:jc w:val="both"/>
      </w:pPr>
      <w:r>
        <w:rPr>
          <w:rFonts w:ascii="Times New Roman"/>
          <w:b w:val="false"/>
          <w:i w:val="false"/>
          <w:color w:val="000000"/>
          <w:sz w:val="28"/>
        </w:rPr>
        <w:t xml:space="preserve">
      4) талдауды жүргізу және көрсетілетін қызметті алушының лицензияны және (немесе) лицензияға қосымшаны беру және заңды тұлға-лицензиатты бөліп шығару және бөлу нысанында қайта ұйымдастыру кезінде лицензияны және (немесе) лицензияға қосымшаны қайта ресімдеу үшін қажет талаптарға сәйкес келуі немесе сәйкес келмеуі туралы қорытынды дайындау; </w:t>
      </w:r>
    </w:p>
    <w:bookmarkEnd w:id="488"/>
    <w:bookmarkStart w:name="z2189" w:id="489"/>
    <w:p>
      <w:pPr>
        <w:spacing w:after="0"/>
        <w:ind w:left="0"/>
        <w:jc w:val="both"/>
      </w:pPr>
      <w:r>
        <w:rPr>
          <w:rFonts w:ascii="Times New Roman"/>
          <w:b w:val="false"/>
          <w:i w:val="false"/>
          <w:color w:val="000000"/>
          <w:sz w:val="28"/>
        </w:rPr>
        <w:t>
      5) мемлекеттік қызмет көрсету туралы шешім дайындау;</w:t>
      </w:r>
    </w:p>
    <w:bookmarkEnd w:id="489"/>
    <w:bookmarkStart w:name="z2190" w:id="490"/>
    <w:p>
      <w:pPr>
        <w:spacing w:after="0"/>
        <w:ind w:left="0"/>
        <w:jc w:val="both"/>
      </w:pPr>
      <w:r>
        <w:rPr>
          <w:rFonts w:ascii="Times New Roman"/>
          <w:b w:val="false"/>
          <w:i w:val="false"/>
          <w:color w:val="000000"/>
          <w:sz w:val="28"/>
        </w:rPr>
        <w:t>
      6) мемлекеттік қызмет көрсету туралы шешімге көрсетілетін қызмет берушінің басшысы немесе оның орынбасарының қол қоюы.</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191" w:id="491"/>
    <w:p>
      <w:pPr>
        <w:spacing w:after="0"/>
        <w:ind w:left="0"/>
        <w:jc w:val="both"/>
      </w:pPr>
      <w:r>
        <w:rPr>
          <w:rFonts w:ascii="Times New Roman"/>
          <w:b w:val="false"/>
          <w:i w:val="false"/>
          <w:color w:val="000000"/>
          <w:sz w:val="28"/>
        </w:rPr>
        <w:t>
      10.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жағдайларында лицензияны және (немесе) лицензияға қосымшаны қайта ресімдеуді қоспағанда, Стандарттың 4-тармағында көрсетілген жағдайларда лицензияны және (немесе) лицензияға қосымшаны қайта ресімдеу) көрсетудегі рәсімнің (іс-қимылдың) нәтижесі:</w:t>
      </w:r>
    </w:p>
    <w:bookmarkEnd w:id="491"/>
    <w:bookmarkStart w:name="z2192" w:id="492"/>
    <w:p>
      <w:pPr>
        <w:spacing w:after="0"/>
        <w:ind w:left="0"/>
        <w:jc w:val="both"/>
      </w:pPr>
      <w:r>
        <w:rPr>
          <w:rFonts w:ascii="Times New Roman"/>
          <w:b w:val="false"/>
          <w:i w:val="false"/>
          <w:color w:val="000000"/>
          <w:sz w:val="28"/>
        </w:rPr>
        <w:t>
      1) кіріс нөмірі және күні койылып тіркелген өтініш;</w:t>
      </w:r>
    </w:p>
    <w:bookmarkEnd w:id="492"/>
    <w:bookmarkStart w:name="z2193" w:id="493"/>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493"/>
    <w:bookmarkStart w:name="z2194" w:id="494"/>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өтінішті одан әрі қараудан дәлелді бас тарту немесе өтінішті қарау.</w:t>
      </w:r>
    </w:p>
    <w:bookmarkEnd w:id="494"/>
    <w:bookmarkStart w:name="z2195" w:id="495"/>
    <w:p>
      <w:pPr>
        <w:spacing w:after="0"/>
        <w:ind w:left="0"/>
        <w:jc w:val="both"/>
      </w:pPr>
      <w:r>
        <w:rPr>
          <w:rFonts w:ascii="Times New Roman"/>
          <w:b w:val="false"/>
          <w:i w:val="false"/>
          <w:color w:val="000000"/>
          <w:sz w:val="28"/>
        </w:rPr>
        <w:t>
      4) мемлекеттік қызмет көрсету туралы шешімді дайындау;</w:t>
      </w:r>
    </w:p>
    <w:bookmarkEnd w:id="495"/>
    <w:bookmarkStart w:name="z2196" w:id="496"/>
    <w:p>
      <w:pPr>
        <w:spacing w:after="0"/>
        <w:ind w:left="0"/>
        <w:jc w:val="both"/>
      </w:pPr>
      <w:r>
        <w:rPr>
          <w:rFonts w:ascii="Times New Roman"/>
          <w:b w:val="false"/>
          <w:i w:val="false"/>
          <w:color w:val="000000"/>
          <w:sz w:val="28"/>
        </w:rPr>
        <w:t xml:space="preserve">
      5) мемлекеттік қызмет көрсету туралы шешімге көрсетілетін қызметті берушінің басшысының немесе оның орынбасарының қол қоюы. </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197" w:id="497"/>
    <w:p>
      <w:pPr>
        <w:spacing w:after="0"/>
        <w:ind w:left="0"/>
        <w:jc w:val="both"/>
      </w:pPr>
      <w:r>
        <w:rPr>
          <w:rFonts w:ascii="Times New Roman"/>
          <w:b w:val="false"/>
          <w:i w:val="false"/>
          <w:color w:val="000000"/>
          <w:sz w:val="28"/>
        </w:rPr>
        <w:t>
      11. Келесі рәсімді (іс-қимылды) орындауды бастауға негіз болатын мемлекеттік қызмет (қайтарып алуға арналған өтініш) көрсетудегі рәсімнің (іс-қимылдың) нәтижесі:</w:t>
      </w:r>
    </w:p>
    <w:bookmarkEnd w:id="497"/>
    <w:bookmarkStart w:name="z2198" w:id="498"/>
    <w:p>
      <w:pPr>
        <w:spacing w:after="0"/>
        <w:ind w:left="0"/>
        <w:jc w:val="both"/>
      </w:pPr>
      <w:r>
        <w:rPr>
          <w:rFonts w:ascii="Times New Roman"/>
          <w:b w:val="false"/>
          <w:i w:val="false"/>
          <w:color w:val="000000"/>
          <w:sz w:val="28"/>
        </w:rPr>
        <w:t>
      1) кіріс нөмірі және күні койылып тіркелген өтініш;</w:t>
      </w:r>
    </w:p>
    <w:bookmarkEnd w:id="498"/>
    <w:bookmarkStart w:name="z2199" w:id="499"/>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499"/>
    <w:bookmarkStart w:name="z2200" w:id="500"/>
    <w:p>
      <w:pPr>
        <w:spacing w:after="0"/>
        <w:ind w:left="0"/>
        <w:jc w:val="both"/>
      </w:pPr>
      <w:r>
        <w:rPr>
          <w:rFonts w:ascii="Times New Roman"/>
          <w:b w:val="false"/>
          <w:i w:val="false"/>
          <w:color w:val="000000"/>
          <w:sz w:val="28"/>
        </w:rPr>
        <w:t>
      3) мемлекеттік қызмет көрсету туралы шешімді дайындау;</w:t>
      </w:r>
    </w:p>
    <w:bookmarkEnd w:id="500"/>
    <w:bookmarkStart w:name="z2201" w:id="501"/>
    <w:p>
      <w:pPr>
        <w:spacing w:after="0"/>
        <w:ind w:left="0"/>
        <w:jc w:val="both"/>
      </w:pPr>
      <w:r>
        <w:rPr>
          <w:rFonts w:ascii="Times New Roman"/>
          <w:b w:val="false"/>
          <w:i w:val="false"/>
          <w:color w:val="000000"/>
          <w:sz w:val="28"/>
        </w:rPr>
        <w:t>
      4) мемлекеттік қызмет көрсету туралы шешімге көрсетілетін қызметті берушінің басшысының немесе оның орынбасарының қол қоюы.</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202" w:id="502"/>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іс-қимылдар тәртібінің</w:t>
      </w:r>
      <w:r>
        <w:br/>
      </w:r>
      <w:r>
        <w:rPr>
          <w:rFonts w:ascii="Times New Roman"/>
          <w:b/>
          <w:i w:val="false"/>
          <w:color w:val="000000"/>
        </w:rPr>
        <w:t>сипаттамасы</w:t>
      </w:r>
    </w:p>
    <w:bookmarkEnd w:id="502"/>
    <w:bookmarkStart w:name="z2203" w:id="503"/>
    <w:p>
      <w:pPr>
        <w:spacing w:after="0"/>
        <w:ind w:left="0"/>
        <w:jc w:val="both"/>
      </w:pPr>
      <w:r>
        <w:rPr>
          <w:rFonts w:ascii="Times New Roman"/>
          <w:b w:val="false"/>
          <w:i w:val="false"/>
          <w:color w:val="000000"/>
          <w:sz w:val="28"/>
        </w:rPr>
        <w:t>
      12. Мемлекеттік қызмет көрсету процесіне қатысатын көрсетілетін қызметті берушінің құрылымдық бөлімшелерінің (қызметкерлерінің) тізбесі:</w:t>
      </w:r>
    </w:p>
    <w:bookmarkEnd w:id="503"/>
    <w:bookmarkStart w:name="z2204" w:id="504"/>
    <w:p>
      <w:pPr>
        <w:spacing w:after="0"/>
        <w:ind w:left="0"/>
        <w:jc w:val="both"/>
      </w:pPr>
      <w:r>
        <w:rPr>
          <w:rFonts w:ascii="Times New Roman"/>
          <w:b w:val="false"/>
          <w:i w:val="false"/>
          <w:color w:val="000000"/>
          <w:sz w:val="28"/>
        </w:rPr>
        <w:t>
      1) көрсетілетін қызметті берушінің кеңсесі;</w:t>
      </w:r>
    </w:p>
    <w:bookmarkEnd w:id="504"/>
    <w:bookmarkStart w:name="z2205" w:id="505"/>
    <w:p>
      <w:pPr>
        <w:spacing w:after="0"/>
        <w:ind w:left="0"/>
        <w:jc w:val="both"/>
      </w:pPr>
      <w:r>
        <w:rPr>
          <w:rFonts w:ascii="Times New Roman"/>
          <w:b w:val="false"/>
          <w:i w:val="false"/>
          <w:color w:val="000000"/>
          <w:sz w:val="28"/>
        </w:rPr>
        <w:t>
      2) көрсетілетін қызмет берушінің басшысы немесе оның орынбасары;</w:t>
      </w:r>
    </w:p>
    <w:bookmarkEnd w:id="505"/>
    <w:bookmarkStart w:name="z2206" w:id="506"/>
    <w:p>
      <w:pPr>
        <w:spacing w:after="0"/>
        <w:ind w:left="0"/>
        <w:jc w:val="both"/>
      </w:pPr>
      <w:r>
        <w:rPr>
          <w:rFonts w:ascii="Times New Roman"/>
          <w:b w:val="false"/>
          <w:i w:val="false"/>
          <w:color w:val="000000"/>
          <w:sz w:val="28"/>
        </w:rPr>
        <w:t>
      3) лицензиялау басқармасы.</w:t>
      </w:r>
    </w:p>
    <w:bookmarkEnd w:id="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207" w:id="5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Әрбір рәсімнің (іс-қимылдың) ұзақтығы көрсетілген құрылымдық бөлімшелердің (қызметкерлердің) арасындағы рәсімдердің (іс-қимылдардың) бірізділігінің сипаттамасы:</w:t>
      </w:r>
    </w:p>
    <w:bookmarkEnd w:id="507"/>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қол қояды және өтініш пен құжаттарды лицензиялау басқармасына 1 (бір) сағат ішінде береді;</w:t>
      </w:r>
    </w:p>
    <w:p>
      <w:pPr>
        <w:spacing w:after="0"/>
        <w:ind w:left="0"/>
        <w:jc w:val="both"/>
      </w:pPr>
      <w:r>
        <w:rPr>
          <w:rFonts w:ascii="Times New Roman"/>
          <w:b w:val="false"/>
          <w:i w:val="false"/>
          <w:color w:val="000000"/>
          <w:sz w:val="28"/>
        </w:rPr>
        <w:t>
      3) лицензиялау басқармасы ұсынылған құжаттардың толықтығын және қолданылу мерзімін 2 (екі) жұмыс күні ішінде тексереді;</w:t>
      </w:r>
    </w:p>
    <w:p>
      <w:pPr>
        <w:spacing w:after="0"/>
        <w:ind w:left="0"/>
        <w:jc w:val="both"/>
      </w:pPr>
      <w:r>
        <w:rPr>
          <w:rFonts w:ascii="Times New Roman"/>
          <w:b w:val="false"/>
          <w:i w:val="false"/>
          <w:color w:val="000000"/>
          <w:sz w:val="28"/>
        </w:rPr>
        <w:t>
      4) лицензиялау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25 (жиырма бес) жұмыс күні ішінде жүргізеді.</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p>
      <w:pPr>
        <w:spacing w:after="0"/>
        <w:ind w:left="0"/>
        <w:jc w:val="both"/>
      </w:pPr>
      <w:r>
        <w:rPr>
          <w:rFonts w:ascii="Times New Roman"/>
          <w:b w:val="false"/>
          <w:i w:val="false"/>
          <w:color w:val="000000"/>
          <w:sz w:val="28"/>
        </w:rPr>
        <w:t>
      Лицензиялау басқармасы лицензияның және (немесе) лицензияға қосымшаның күшін тоқтата тұру үшін негіз болған бұзушылықтарды жойғанын тексеруді 7 (жеті) жұмыс күні ішінде жүзеге асырады;</w:t>
      </w:r>
    </w:p>
    <w:p>
      <w:pPr>
        <w:spacing w:after="0"/>
        <w:ind w:left="0"/>
        <w:jc w:val="both"/>
      </w:pPr>
      <w:r>
        <w:rPr>
          <w:rFonts w:ascii="Times New Roman"/>
          <w:b w:val="false"/>
          <w:i w:val="false"/>
          <w:color w:val="000000"/>
          <w:sz w:val="28"/>
        </w:rPr>
        <w:t>
      5) лицензиялау басқармасы мемлекеттік қызметті көрсету туралы шешімді:</w:t>
      </w:r>
    </w:p>
    <w:p>
      <w:pPr>
        <w:spacing w:after="0"/>
        <w:ind w:left="0"/>
        <w:jc w:val="both"/>
      </w:pPr>
      <w:r>
        <w:rPr>
          <w:rFonts w:ascii="Times New Roman"/>
          <w:b w:val="false"/>
          <w:i w:val="false"/>
          <w:color w:val="000000"/>
          <w:sz w:val="28"/>
        </w:rPr>
        <w:t>
      лицензия және (немесе) лицензияға қосымша беру жағдайында,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2 (екі) жұмыс күні ішінде дайындайды;</w:t>
      </w:r>
    </w:p>
    <w:p>
      <w:pPr>
        <w:spacing w:after="0"/>
        <w:ind w:left="0"/>
        <w:jc w:val="both"/>
      </w:pPr>
      <w:r>
        <w:rPr>
          <w:rFonts w:ascii="Times New Roman"/>
          <w:b w:val="false"/>
          <w:i w:val="false"/>
          <w:color w:val="000000"/>
          <w:sz w:val="28"/>
        </w:rPr>
        <w:t>
      қайтарып алуға арналған өтінішті қанағаттандыру жағдайында 1 (бір) жұмыс күні ішінде дайындайды;</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4 (төрт) сағат ішінде дайындайды;</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немесе жаңғырту жағдайында 2 (екі) жұмыс күні ішінде дайындайды;</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жағдайында 2 (екі) жұмыс күні ішінде дайындайды;</w:t>
      </w:r>
    </w:p>
    <w:p>
      <w:pPr>
        <w:spacing w:after="0"/>
        <w:ind w:left="0"/>
        <w:jc w:val="both"/>
      </w:pPr>
      <w:r>
        <w:rPr>
          <w:rFonts w:ascii="Times New Roman"/>
          <w:b w:val="false"/>
          <w:i w:val="false"/>
          <w:color w:val="000000"/>
          <w:sz w:val="28"/>
        </w:rPr>
        <w:t>
      6) көрсетілетін қызмет берушінің басшысы немесе оның орынбасары мемлекеттік қызметті көрсету шешіміне 2 (екі) сағат ішінде қол қояды.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2219" w:id="508"/>
    <w:p>
      <w:pPr>
        <w:spacing w:after="0"/>
        <w:ind w:left="0"/>
        <w:jc w:val="left"/>
      </w:pPr>
      <w:r>
        <w:rPr>
          <w:rFonts w:ascii="Times New Roman"/>
          <w:b/>
          <w:i w:val="false"/>
          <w:color w:val="000000"/>
        </w:rPr>
        <w:t xml:space="preserve"> 4 - тарау.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іс-қимылдар тәртібінің, сондай-ақ</w:t>
      </w:r>
      <w:r>
        <w:br/>
      </w:r>
      <w:r>
        <w:rPr>
          <w:rFonts w:ascii="Times New Roman"/>
          <w:b/>
          <w:i w:val="false"/>
          <w:color w:val="000000"/>
        </w:rPr>
        <w:t>мемлекеттік қызмет көрсету процесінде ақпараттық жүйелерді пайдалану тәртібінің</w:t>
      </w:r>
      <w:r>
        <w:br/>
      </w:r>
      <w:r>
        <w:rPr>
          <w:rFonts w:ascii="Times New Roman"/>
          <w:b/>
          <w:i w:val="false"/>
          <w:color w:val="000000"/>
        </w:rPr>
        <w:t>сипаттамасы</w:t>
      </w:r>
    </w:p>
    <w:bookmarkEnd w:id="508"/>
    <w:bookmarkStart w:name="z2220" w:id="509"/>
    <w:p>
      <w:pPr>
        <w:spacing w:after="0"/>
        <w:ind w:left="0"/>
        <w:jc w:val="both"/>
      </w:pPr>
      <w:r>
        <w:rPr>
          <w:rFonts w:ascii="Times New Roman"/>
          <w:b w:val="false"/>
          <w:i w:val="false"/>
          <w:color w:val="000000"/>
          <w:sz w:val="28"/>
        </w:rPr>
        <w:t>
      14. Осы регламентте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қарастырылмаған.</w:t>
      </w:r>
    </w:p>
    <w:bookmarkEnd w:id="509"/>
    <w:bookmarkStart w:name="z2221" w:id="510"/>
    <w:p>
      <w:pPr>
        <w:spacing w:after="0"/>
        <w:ind w:left="0"/>
        <w:jc w:val="both"/>
      </w:pPr>
      <w:r>
        <w:rPr>
          <w:rFonts w:ascii="Times New Roman"/>
          <w:b w:val="false"/>
          <w:i w:val="false"/>
          <w:color w:val="000000"/>
          <w:sz w:val="28"/>
        </w:rPr>
        <w:t>
      15. Мемлекеттік қызметті портал арқылы көрсету кезінде көрсетілетін қызмет алушы рәсімдерінің (іс-қимылдарының) бірізділігі және жүгіну тәртібінің сипаттамасы:</w:t>
      </w:r>
    </w:p>
    <w:bookmarkEnd w:id="510"/>
    <w:bookmarkStart w:name="z2222" w:id="511"/>
    <w:p>
      <w:pPr>
        <w:spacing w:after="0"/>
        <w:ind w:left="0"/>
        <w:jc w:val="both"/>
      </w:pPr>
      <w:r>
        <w:rPr>
          <w:rFonts w:ascii="Times New Roman"/>
          <w:b w:val="false"/>
          <w:i w:val="false"/>
          <w:color w:val="000000"/>
          <w:sz w:val="28"/>
        </w:rPr>
        <w:t xml:space="preserve">
      көрсетілетін қызметті алушы порталда өзінің тіркеу куәлігінің көмегімен көрсетілетін қызметті алушының компьютерінің интернет-браузерінде сақталатын электрондық цифрлық қолтаңбасын (бұдан әрі – ЭЦҚ) тіркеуді жүзеге асырады (порталға тіркелмеген көрсетілетін қызметті алушылар үшін жүзеге асырылады); </w:t>
      </w:r>
    </w:p>
    <w:bookmarkEnd w:id="511"/>
    <w:bookmarkStart w:name="z2223" w:id="512"/>
    <w:p>
      <w:pPr>
        <w:spacing w:after="0"/>
        <w:ind w:left="0"/>
        <w:jc w:val="both"/>
      </w:pPr>
      <w:r>
        <w:rPr>
          <w:rFonts w:ascii="Times New Roman"/>
          <w:b w:val="false"/>
          <w:i w:val="false"/>
          <w:color w:val="000000"/>
          <w:sz w:val="28"/>
        </w:rPr>
        <w:t xml:space="preserve">
      1-ші процесс – мемлекеттiк көрсетілетін қызметтi алу үшiн порталда авторизациялау; </w:t>
      </w:r>
    </w:p>
    <w:bookmarkEnd w:id="512"/>
    <w:bookmarkStart w:name="z2224" w:id="513"/>
    <w:p>
      <w:pPr>
        <w:spacing w:after="0"/>
        <w:ind w:left="0"/>
        <w:jc w:val="both"/>
      </w:pPr>
      <w:r>
        <w:rPr>
          <w:rFonts w:ascii="Times New Roman"/>
          <w:b w:val="false"/>
          <w:i w:val="false"/>
          <w:color w:val="000000"/>
          <w:sz w:val="28"/>
        </w:rPr>
        <w:t>
      2-ші процесс – көрсетiлетін қызметті алушының осы регламентте көрсетiлген қызметтi таңдауы, экранға қызмет көрсетуге арналған сұрау нысанын шығару және көрсетілетін қызметті алушының нысанды, оның құрылымы мен форматтық талаптарды есепке алып толтыруы (деректерді енгізу), сұрану нысанына қажеттi құжаттарды электрондық түрде бекіту;</w:t>
      </w:r>
    </w:p>
    <w:bookmarkEnd w:id="513"/>
    <w:bookmarkStart w:name="z2225" w:id="514"/>
    <w:p>
      <w:pPr>
        <w:spacing w:after="0"/>
        <w:ind w:left="0"/>
        <w:jc w:val="both"/>
      </w:pPr>
      <w:r>
        <w:rPr>
          <w:rFonts w:ascii="Times New Roman"/>
          <w:b w:val="false"/>
          <w:i w:val="false"/>
          <w:color w:val="000000"/>
          <w:sz w:val="28"/>
        </w:rPr>
        <w:t>
      3-ші процесс – электрондық үкiметтiң төлем шлюзі арқылы көрсетілетін қызмет ақысын төлеу, сонан соң бұл ақпарат "Е-лицензиялау" Мемлекеттік деректер қоры ақпараттық жүйесіне (ЕЛ МДҚ АЖ) келіп түседi:</w:t>
      </w:r>
    </w:p>
    <w:bookmarkEnd w:id="514"/>
    <w:bookmarkStart w:name="z2226" w:id="515"/>
    <w:p>
      <w:pPr>
        <w:spacing w:after="0"/>
        <w:ind w:left="0"/>
        <w:jc w:val="both"/>
      </w:pPr>
      <w:r>
        <w:rPr>
          <w:rFonts w:ascii="Times New Roman"/>
          <w:b w:val="false"/>
          <w:i w:val="false"/>
          <w:color w:val="000000"/>
          <w:sz w:val="28"/>
        </w:rPr>
        <w:t>
      мемлекеттік қызметті көрсеткенi үшiн төлем фактiсiн ЕЛ МДҚ АЖ-да тексеру;</w:t>
      </w:r>
    </w:p>
    <w:bookmarkEnd w:id="515"/>
    <w:bookmarkStart w:name="z2227" w:id="516"/>
    <w:p>
      <w:pPr>
        <w:spacing w:after="0"/>
        <w:ind w:left="0"/>
        <w:jc w:val="both"/>
      </w:pPr>
      <w:r>
        <w:rPr>
          <w:rFonts w:ascii="Times New Roman"/>
          <w:b w:val="false"/>
          <w:i w:val="false"/>
          <w:color w:val="000000"/>
          <w:sz w:val="28"/>
        </w:rPr>
        <w:t>
      4-ші процесс – ЕЛ МДҚ АЖ-да қызметті көрсету үшiн төлемнiң болмауына байланысты сұратылған мемлекеттік көрсетілетін қызметтен бас тарту туралы хабарламаны қалыптастыру;</w:t>
      </w:r>
    </w:p>
    <w:bookmarkEnd w:id="516"/>
    <w:bookmarkStart w:name="z2228" w:id="517"/>
    <w:p>
      <w:pPr>
        <w:spacing w:after="0"/>
        <w:ind w:left="0"/>
        <w:jc w:val="both"/>
      </w:pPr>
      <w:r>
        <w:rPr>
          <w:rFonts w:ascii="Times New Roman"/>
          <w:b w:val="false"/>
          <w:i w:val="false"/>
          <w:color w:val="000000"/>
          <w:sz w:val="28"/>
        </w:rPr>
        <w:t>
      5-ші процесс – сұрауды куәландыру (қол қою) үшiн көрсетiлетін қызметті алушының электрондық цифрлық қолтаңбаның тiркеу куәлiгiн таңдауы;</w:t>
      </w:r>
    </w:p>
    <w:bookmarkEnd w:id="517"/>
    <w:bookmarkStart w:name="z2229" w:id="518"/>
    <w:p>
      <w:pPr>
        <w:spacing w:after="0"/>
        <w:ind w:left="0"/>
        <w:jc w:val="both"/>
      </w:pPr>
      <w:r>
        <w:rPr>
          <w:rFonts w:ascii="Times New Roman"/>
          <w:b w:val="false"/>
          <w:i w:val="false"/>
          <w:color w:val="000000"/>
          <w:sz w:val="28"/>
        </w:rPr>
        <w:t>
      6-шы процесс – көрсетiлетін қызметті алушының ЭЦҚ-сы арқылы қызмет көрсетуге сұраудың толтырылған (енгiзiлген деректер) нысанын куәландыру (қол қою);</w:t>
      </w:r>
    </w:p>
    <w:bookmarkEnd w:id="518"/>
    <w:bookmarkStart w:name="z2230" w:id="519"/>
    <w:p>
      <w:pPr>
        <w:spacing w:after="0"/>
        <w:ind w:left="0"/>
        <w:jc w:val="both"/>
      </w:pPr>
      <w:r>
        <w:rPr>
          <w:rFonts w:ascii="Times New Roman"/>
          <w:b w:val="false"/>
          <w:i w:val="false"/>
          <w:color w:val="000000"/>
          <w:sz w:val="28"/>
        </w:rPr>
        <w:t>
      7-ші процесс – ЕЛ МДҚ АЖ-да электрондық құжатты (көрсетiлетін қызметті алушының сұрауын) тiркеу және ЕЛ МДҚ АЖ-да сұрауды өңдеу;</w:t>
      </w:r>
    </w:p>
    <w:bookmarkEnd w:id="519"/>
    <w:bookmarkStart w:name="z2231" w:id="520"/>
    <w:p>
      <w:pPr>
        <w:spacing w:after="0"/>
        <w:ind w:left="0"/>
        <w:jc w:val="both"/>
      </w:pPr>
      <w:r>
        <w:rPr>
          <w:rFonts w:ascii="Times New Roman"/>
          <w:b w:val="false"/>
          <w:i w:val="false"/>
          <w:color w:val="000000"/>
          <w:sz w:val="28"/>
        </w:rPr>
        <w:t>
      8-ші процесс – көрсетiлетін қызметті алушының лицензияны және (немесе) лицензияға қосымшаны беру және (немесе) қайта ресімдеу шарттарына сәйкестiгiн көрсетiлетін қызметті берушінің тексеруі;</w:t>
      </w:r>
    </w:p>
    <w:bookmarkEnd w:id="520"/>
    <w:bookmarkStart w:name="z2232" w:id="521"/>
    <w:p>
      <w:pPr>
        <w:spacing w:after="0"/>
        <w:ind w:left="0"/>
        <w:jc w:val="both"/>
      </w:pPr>
      <w:r>
        <w:rPr>
          <w:rFonts w:ascii="Times New Roman"/>
          <w:b w:val="false"/>
          <w:i w:val="false"/>
          <w:color w:val="000000"/>
          <w:sz w:val="28"/>
        </w:rPr>
        <w:t>
      9-шы процесс – көрсетілетін қызметті алушының ЕЛ МДҚ АЖ-да қалыптастырылған мемлекеттiк қызметтi көрсету нәтижесiн алуы.</w:t>
      </w:r>
    </w:p>
    <w:bookmarkEnd w:id="521"/>
    <w:bookmarkStart w:name="z2233" w:id="522"/>
    <w:p>
      <w:pPr>
        <w:spacing w:after="0"/>
        <w:ind w:left="0"/>
        <w:jc w:val="both"/>
      </w:pPr>
      <w:r>
        <w:rPr>
          <w:rFonts w:ascii="Times New Roman"/>
          <w:b w:val="false"/>
          <w:i w:val="false"/>
          <w:color w:val="000000"/>
          <w:sz w:val="28"/>
        </w:rPr>
        <w:t xml:space="preserve">
      Веб-портал арқылы мемлекеттік қызметті көрсету кезіндегі ақпараттық жүйелердің функционалдық өзара іс-қимылы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және радиациялық</w:t>
            </w:r>
            <w:r>
              <w:br/>
            </w:r>
            <w:r>
              <w:rPr>
                <w:rFonts w:ascii="Times New Roman"/>
                <w:b w:val="false"/>
                <w:i w:val="false"/>
                <w:color w:val="000000"/>
                <w:sz w:val="20"/>
              </w:rPr>
              <w:t>қауіпсіздікті қамтамасыз етуге</w:t>
            </w:r>
            <w:r>
              <w:br/>
            </w:r>
            <w:r>
              <w:rPr>
                <w:rFonts w:ascii="Times New Roman"/>
                <w:b w:val="false"/>
                <w:i w:val="false"/>
                <w:color w:val="000000"/>
                <w:sz w:val="20"/>
              </w:rPr>
              <w:t>жауапты персоналды арнайы</w:t>
            </w:r>
            <w:r>
              <w:br/>
            </w:r>
            <w:r>
              <w:rPr>
                <w:rFonts w:ascii="Times New Roman"/>
                <w:b w:val="false"/>
                <w:i w:val="false"/>
                <w:color w:val="000000"/>
                <w:sz w:val="20"/>
              </w:rPr>
              <w:t>даярлау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"Ядролық және радиациялық қауіпсіздікті қамтамасыз етуге жауапты персоналды арнайы даярлау жөніндегі қызметті жүзеге асыруға лицензия беру" мемлекеттік көрсетілетін қызмет регламентіне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21.05.2019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"Ядролық және радиациялық</w:t>
            </w:r>
            <w:r>
              <w:br/>
            </w:r>
            <w:r>
              <w:rPr>
                <w:rFonts w:ascii="Times New Roman"/>
                <w:b w:val="false"/>
                <w:i w:val="false"/>
                <w:color w:val="000000"/>
                <w:sz w:val="20"/>
              </w:rPr>
              <w:t>қауіпсіздікті қамтамасыз етуге</w:t>
            </w:r>
            <w:r>
              <w:br/>
            </w:r>
            <w:r>
              <w:rPr>
                <w:rFonts w:ascii="Times New Roman"/>
                <w:b w:val="false"/>
                <w:i w:val="false"/>
                <w:color w:val="000000"/>
                <w:sz w:val="20"/>
              </w:rPr>
              <w:t>жауапты персоналды арнайы</w:t>
            </w:r>
            <w:r>
              <w:br/>
            </w:r>
            <w:r>
              <w:rPr>
                <w:rFonts w:ascii="Times New Roman"/>
                <w:b w:val="false"/>
                <w:i w:val="false"/>
                <w:color w:val="000000"/>
                <w:sz w:val="20"/>
              </w:rPr>
              <w:t>даярлау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242" w:id="523"/>
    <w:p>
      <w:pPr>
        <w:spacing w:after="0"/>
        <w:ind w:left="0"/>
        <w:jc w:val="both"/>
      </w:pPr>
      <w:r>
        <w:rPr>
          <w:rFonts w:ascii="Times New Roman"/>
          <w:b w:val="false"/>
          <w:i w:val="false"/>
          <w:color w:val="000000"/>
          <w:sz w:val="28"/>
        </w:rPr>
        <w:t>
      Портал арқылы электрондық мемлекеттік қызметті көрсету кезіндегі функционалдық</w:t>
      </w:r>
      <w:r>
        <w:br/>
      </w:r>
      <w:r>
        <w:rPr>
          <w:rFonts w:ascii="Times New Roman"/>
          <w:b w:val="false"/>
          <w:i w:val="false"/>
          <w:color w:val="000000"/>
          <w:sz w:val="28"/>
        </w:rPr>
        <w:t>өзара іс-қимылдың диаграммасы</w:t>
      </w:r>
    </w:p>
    <w:bookmarkEnd w:id="523"/>
    <w:bookmarkStart w:name="z2243" w:id="524"/>
    <w:p>
      <w:pPr>
        <w:spacing w:after="0"/>
        <w:ind w:left="0"/>
        <w:jc w:val="both"/>
      </w:pPr>
      <w:r>
        <w:rPr>
          <w:rFonts w:ascii="Times New Roman"/>
          <w:b w:val="false"/>
          <w:i w:val="false"/>
          <w:color w:val="000000"/>
          <w:sz w:val="28"/>
        </w:rPr>
        <w:t xml:space="preserve">
      </w:t>
      </w:r>
    </w:p>
    <w:bookmarkEnd w:id="524"/>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28 мамырдағы</w:t>
            </w:r>
            <w:r>
              <w:br/>
            </w:r>
            <w:r>
              <w:rPr>
                <w:rFonts w:ascii="Times New Roman"/>
                <w:b w:val="false"/>
                <w:i w:val="false"/>
                <w:color w:val="000000"/>
                <w:sz w:val="20"/>
              </w:rPr>
              <w:t>№ 378 бұйрығына</w:t>
            </w:r>
            <w:r>
              <w:br/>
            </w:r>
            <w:r>
              <w:rPr>
                <w:rFonts w:ascii="Times New Roman"/>
                <w:b w:val="false"/>
                <w:i w:val="false"/>
                <w:color w:val="000000"/>
                <w:sz w:val="20"/>
              </w:rPr>
              <w:t>11-қосымша</w:t>
            </w:r>
          </w:p>
        </w:tc>
      </w:tr>
    </w:tbl>
    <w:bookmarkStart w:name="z1168" w:id="525"/>
    <w:p>
      <w:pPr>
        <w:spacing w:after="0"/>
        <w:ind w:left="0"/>
        <w:jc w:val="left"/>
      </w:pPr>
      <w:r>
        <w:rPr>
          <w:rFonts w:ascii="Times New Roman"/>
          <w:b/>
          <w:i w:val="false"/>
          <w:color w:val="000000"/>
        </w:rPr>
        <w:t xml:space="preserve"> "Атом энергиясы пайдаланылатын объектілерде жұмыс істейтін персоналды </w:t>
      </w:r>
      <w:r>
        <w:br/>
      </w:r>
      <w:r>
        <w:rPr>
          <w:rFonts w:ascii="Times New Roman"/>
          <w:b/>
          <w:i w:val="false"/>
          <w:color w:val="000000"/>
        </w:rPr>
        <w:t>аттестаттау" мемлекеттік көрсетілетін қызмет регламенті</w:t>
      </w:r>
    </w:p>
    <w:bookmarkEnd w:id="525"/>
    <w:bookmarkStart w:name="z1169" w:id="526"/>
    <w:p>
      <w:pPr>
        <w:spacing w:after="0"/>
        <w:ind w:left="0"/>
        <w:jc w:val="left"/>
      </w:pPr>
      <w:r>
        <w:rPr>
          <w:rFonts w:ascii="Times New Roman"/>
          <w:b/>
          <w:i w:val="false"/>
          <w:color w:val="000000"/>
        </w:rPr>
        <w:t xml:space="preserve"> 1-тарау. Жалпы ережелер</w:t>
      </w:r>
    </w:p>
    <w:bookmarkEnd w:id="526"/>
    <w:p>
      <w:pPr>
        <w:spacing w:after="0"/>
        <w:ind w:left="0"/>
        <w:jc w:val="both"/>
      </w:pPr>
      <w:r>
        <w:rPr>
          <w:rFonts w:ascii="Times New Roman"/>
          <w:b w:val="false"/>
          <w:i w:val="false"/>
          <w:color w:val="ff0000"/>
          <w:sz w:val="28"/>
        </w:rPr>
        <w:t xml:space="preserve">
      Ескерту. Қағида 11-қосымшамен толықтырылды - ҚР Энергетика министрінің 15.06.2017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bookmarkStart w:name="z1170" w:id="527"/>
    <w:p>
      <w:pPr>
        <w:spacing w:after="0"/>
        <w:ind w:left="0"/>
        <w:jc w:val="both"/>
      </w:pPr>
      <w:r>
        <w:rPr>
          <w:rFonts w:ascii="Times New Roman"/>
          <w:b w:val="false"/>
          <w:i w:val="false"/>
          <w:color w:val="000000"/>
          <w:sz w:val="28"/>
        </w:rPr>
        <w:t xml:space="preserve">
      1. "Атом энергиясы пайдаланылатын объектілерде жұмыс істейтін персоналды аттестаттау" мемлекеттік көрсетілетін қызметін Қазақстан Республикасы Энергетика министрлігі Атомдық және энергетикалық қадағалау мен бақылау комитеті (бұдан әрі – көрсетілетін қызметті беруші) Қазақстан Республикасы Энергетика министрінің 2015 жылғы 22 сәуірдегі № 299 бұйрығымен (Нормативтік құқықтық актілерді мемлекеттік тіркеу тізілімінде тіркелген № 11222) бекітілген "Атом энергиясы пайдаланылатын объектілерде жұмыс істейтін персоналды аттестаттау"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527"/>
    <w:bookmarkStart w:name="z1171" w:id="528"/>
    <w:p>
      <w:pPr>
        <w:spacing w:after="0"/>
        <w:ind w:left="0"/>
        <w:jc w:val="both"/>
      </w:pPr>
      <w:r>
        <w:rPr>
          <w:rFonts w:ascii="Times New Roman"/>
          <w:b w:val="false"/>
          <w:i w:val="false"/>
          <w:color w:val="000000"/>
          <w:sz w:val="28"/>
        </w:rPr>
        <w:t>
      Өтініштерді қабылдау және нәтижелерді беру көрсетілетін қызметті берушінің кеңсесі арқылы жүзеге асырылады.</w:t>
      </w:r>
    </w:p>
    <w:bookmarkEnd w:id="528"/>
    <w:bookmarkStart w:name="z1172" w:id="529"/>
    <w:p>
      <w:pPr>
        <w:spacing w:after="0"/>
        <w:ind w:left="0"/>
        <w:jc w:val="both"/>
      </w:pPr>
      <w:r>
        <w:rPr>
          <w:rFonts w:ascii="Times New Roman"/>
          <w:b w:val="false"/>
          <w:i w:val="false"/>
          <w:color w:val="000000"/>
          <w:sz w:val="28"/>
        </w:rPr>
        <w:t>
      2. Мемлекеттік көрсетілетін қызметтің нысаны – қағаз түрінде.</w:t>
      </w:r>
    </w:p>
    <w:bookmarkEnd w:id="529"/>
    <w:bookmarkStart w:name="z1173" w:id="5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 – атом энергиясы пайдаланылатын объектілерде жұмыс істейтін персоналды аттестаттау туралы куәлік, біліктілігі мен кәсіби даярлығы деңгейінің атқаратын лауазымына сәйкес келмейтіні туралы аттестаттау комиссиясының қорытындысы немесе осы мемлекеттік қызмет көрсету стандартының 10-тармағына сәйкес мемлекеттік қызмет көрсетуден дәлелді бас тарту.</w:t>
      </w:r>
    </w:p>
    <w:bookmarkEnd w:id="530"/>
    <w:p>
      <w:pPr>
        <w:spacing w:after="0"/>
        <w:ind w:left="0"/>
        <w:jc w:val="both"/>
      </w:pPr>
      <w:r>
        <w:rPr>
          <w:rFonts w:ascii="Times New Roman"/>
          <w:b w:val="false"/>
          <w:i w:val="false"/>
          <w:color w:val="000000"/>
          <w:sz w:val="28"/>
        </w:rPr>
        <w:t>
      Мемлекеттік қызметті көрсету нәтижесін ұсыну нысаны: қағаз жүзінде.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75" w:id="53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w:t>
      </w:r>
      <w:r>
        <w:br/>
      </w:r>
      <w:r>
        <w:rPr>
          <w:rFonts w:ascii="Times New Roman"/>
          <w:b/>
          <w:i w:val="false"/>
          <w:color w:val="000000"/>
        </w:rPr>
        <w:t>құрылымдық бөлімшелерінің (қызметкерлерінің) іс-қимыл тәртібін сипаттау</w:t>
      </w:r>
    </w:p>
    <w:bookmarkEnd w:id="531"/>
    <w:bookmarkStart w:name="z1176" w:id="532"/>
    <w:p>
      <w:pPr>
        <w:spacing w:after="0"/>
        <w:ind w:left="0"/>
        <w:jc w:val="both"/>
      </w:pPr>
      <w:r>
        <w:rPr>
          <w:rFonts w:ascii="Times New Roman"/>
          <w:b w:val="false"/>
          <w:i w:val="false"/>
          <w:color w:val="000000"/>
          <w:sz w:val="28"/>
        </w:rPr>
        <w:t xml:space="preserve">
      4. Мемлекеттік қызмет көрсету бойынша рәсімді (іс-қимылдарды)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беру негіз болады. </w:t>
      </w:r>
    </w:p>
    <w:bookmarkEnd w:id="532"/>
    <w:bookmarkStart w:name="z1177" w:id="5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p>
    <w:bookmarkEnd w:id="533"/>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түскен мемлекеттік қызметті алуға арналған құжаттар топтамасы бар өтініш көрсетілетін қызметті берушінің кеңсесі қызметкерімен тіркеу нөмірі мен күні көрсете отырып тіркеледі және көрсетілетін қызметті берушінің басшысына немесе оның орынбасарына беріледі.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берушінің жауапты құрылымдық бөлімшесінің басшысына бұрыштама салады. Жауапты құрылымдық бөлімшесінің басшысы жауапты орындаушыны тағайындайды.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3 (үш) сағат;</w:t>
      </w:r>
    </w:p>
    <w:p>
      <w:pPr>
        <w:spacing w:after="0"/>
        <w:ind w:left="0"/>
        <w:jc w:val="both"/>
      </w:pPr>
      <w:r>
        <w:rPr>
          <w:rFonts w:ascii="Times New Roman"/>
          <w:b w:val="false"/>
          <w:i w:val="false"/>
          <w:color w:val="000000"/>
          <w:sz w:val="28"/>
        </w:rPr>
        <w:t>
      3) жауапты орындаушы ұсынылған құжаттардың толықтығын тексереді. Ұсынылған құжаттардың толық болмау фактісі анықталған жағдайда өтінішті одан әрі қараудан дәлелді бас тарту жауабын береді.</w:t>
      </w:r>
    </w:p>
    <w:p>
      <w:pPr>
        <w:spacing w:after="0"/>
        <w:ind w:left="0"/>
        <w:jc w:val="both"/>
      </w:pPr>
      <w:r>
        <w:rPr>
          <w:rFonts w:ascii="Times New Roman"/>
          <w:b w:val="false"/>
          <w:i w:val="false"/>
          <w:color w:val="000000"/>
          <w:sz w:val="28"/>
        </w:rPr>
        <w:t>
      Құжаттардың толық топтамасы ұсынылған жағдайда көрсетілетін қызметті алушыға аттестаттау өтетін орны мен күні туралы хат жолданады.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құжаттар көрсетілетін қызметті берушінің кеңсесінде тіркелген күннен бастап 2 (екі) жұмыс күні;</w:t>
      </w:r>
    </w:p>
    <w:p>
      <w:pPr>
        <w:spacing w:after="0"/>
        <w:ind w:left="0"/>
        <w:jc w:val="both"/>
      </w:pPr>
      <w:r>
        <w:rPr>
          <w:rFonts w:ascii="Times New Roman"/>
          <w:b w:val="false"/>
          <w:i w:val="false"/>
          <w:color w:val="000000"/>
          <w:sz w:val="28"/>
        </w:rPr>
        <w:t>
      4) аттестаттауды тестілеу және әңгімелесу нысанында өткізу (әңгімелесу тек радиациялық қауіпсіздікті бақылауға жауапты персонал үшін). Радиациялық қауіпсіздікті бақылауға жауапты тұлға тестілеуден өткен жағдайда әңгімелесуге жіберіледі.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құжаттар көрсетілетін қызметті берушінің кеңсесінде тіркелген күннен бастап 8 (сегіз) жұмыс күні.</w:t>
      </w:r>
    </w:p>
    <w:p>
      <w:pPr>
        <w:spacing w:after="0"/>
        <w:ind w:left="0"/>
        <w:jc w:val="both"/>
      </w:pPr>
      <w:r>
        <w:rPr>
          <w:rFonts w:ascii="Times New Roman"/>
          <w:b w:val="false"/>
          <w:i w:val="false"/>
          <w:color w:val="000000"/>
          <w:sz w:val="28"/>
        </w:rPr>
        <w:t>
      5) көрсетілетін қызметті берушінің аттестаттау комиссиясының отырысы – аттестаттау өтетін күні 1 (бір) сағат ішінде;</w:t>
      </w:r>
    </w:p>
    <w:p>
      <w:pPr>
        <w:spacing w:after="0"/>
        <w:ind w:left="0"/>
        <w:jc w:val="both"/>
      </w:pPr>
      <w:r>
        <w:rPr>
          <w:rFonts w:ascii="Times New Roman"/>
          <w:b w:val="false"/>
          <w:i w:val="false"/>
          <w:color w:val="000000"/>
          <w:sz w:val="28"/>
        </w:rPr>
        <w:t>
      6) жауапты орындаушы атом энергиясы пайдаланылатын объектілерде жұмыс істейтін персоналды аттестаттау туралы куәлікті, немесе біліктілігі мен кәсіби даярлығы деңгейінің атқаратын лауазымына сәйкес келмейтіні туралы аттестаттау комиссиясының қорытындысын дайындайды және көрсетілетін қызметті алушыға жібереді.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аттестаттау өткен күннен бастап 2 (екі) жұмыс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186" w:id="5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Келесі рәсімдерді (іс-қимылдарды) орындауды бастау үшін негіз болатын мемлекеттік қызметті көрсету бойынша рәсімдердің (іс-қимылдардың) нәтижесі:</w:t>
      </w:r>
    </w:p>
    <w:bookmarkEnd w:id="534"/>
    <w:p>
      <w:pPr>
        <w:spacing w:after="0"/>
        <w:ind w:left="0"/>
        <w:jc w:val="both"/>
      </w:pPr>
      <w:r>
        <w:rPr>
          <w:rFonts w:ascii="Times New Roman"/>
          <w:b w:val="false"/>
          <w:i w:val="false"/>
          <w:color w:val="000000"/>
          <w:sz w:val="28"/>
        </w:rPr>
        <w:t>
      1) тіркелген өтініш және кіріс нөмірі мен күні көрсетілген құжаттар;</w:t>
      </w:r>
    </w:p>
    <w:p>
      <w:pPr>
        <w:spacing w:after="0"/>
        <w:ind w:left="0"/>
        <w:jc w:val="both"/>
      </w:pPr>
      <w:r>
        <w:rPr>
          <w:rFonts w:ascii="Times New Roman"/>
          <w:b w:val="false"/>
          <w:i w:val="false"/>
          <w:color w:val="000000"/>
          <w:sz w:val="28"/>
        </w:rPr>
        <w:t>
      2) жазылған бұрыштама, көрсетілетін қызметті берушінің тағайындалған жауапты құрылымдық бөлімшесі және жауапты құрылымдық бөлімшенің басшысымен тағайындалған жауапты орындаушы;</w:t>
      </w:r>
    </w:p>
    <w:p>
      <w:pPr>
        <w:spacing w:after="0"/>
        <w:ind w:left="0"/>
        <w:jc w:val="both"/>
      </w:pPr>
      <w:r>
        <w:rPr>
          <w:rFonts w:ascii="Times New Roman"/>
          <w:b w:val="false"/>
          <w:i w:val="false"/>
          <w:color w:val="000000"/>
          <w:sz w:val="28"/>
        </w:rPr>
        <w:t>
      3) қарастырылған құжаттар топтамасын тексеру: өтінішті одан әрі қараудан дәлелді бас тарту туралы жауап немесе аттестаттау өтетін орны мен күні туралы хат;</w:t>
      </w:r>
    </w:p>
    <w:p>
      <w:pPr>
        <w:spacing w:after="0"/>
        <w:ind w:left="0"/>
        <w:jc w:val="both"/>
      </w:pPr>
      <w:r>
        <w:rPr>
          <w:rFonts w:ascii="Times New Roman"/>
          <w:b w:val="false"/>
          <w:i w:val="false"/>
          <w:color w:val="000000"/>
          <w:sz w:val="28"/>
        </w:rPr>
        <w:t>
      4) атом энергиясы пайдаланылатын объектілерде жұмыс істейтін персоналға аттестаттау өткізу;</w:t>
      </w:r>
    </w:p>
    <w:p>
      <w:pPr>
        <w:spacing w:after="0"/>
        <w:ind w:left="0"/>
        <w:jc w:val="both"/>
      </w:pPr>
      <w:r>
        <w:rPr>
          <w:rFonts w:ascii="Times New Roman"/>
          <w:b w:val="false"/>
          <w:i w:val="false"/>
          <w:color w:val="000000"/>
          <w:sz w:val="28"/>
        </w:rPr>
        <w:t>
      5) тестілеу және әңгімелесу нәтижелері (әңгімелесу тек радиациялық қауіпсіздікті бақылауға жауапты персонал үшін);</w:t>
      </w:r>
    </w:p>
    <w:p>
      <w:pPr>
        <w:spacing w:after="0"/>
        <w:ind w:left="0"/>
        <w:jc w:val="both"/>
      </w:pPr>
      <w:r>
        <w:rPr>
          <w:rFonts w:ascii="Times New Roman"/>
          <w:b w:val="false"/>
          <w:i w:val="false"/>
          <w:color w:val="000000"/>
          <w:sz w:val="28"/>
        </w:rPr>
        <w:t>
      6) атом энергиясы пайдаланылатын объектілерде жұмыс істейтін персоналды аттестаттау туралы куәлікті, немесе біліктілігі мен кәсіби даярлығы деңгейінің атқаратын лауазымына сәйкес келмейтіні туралы аттестаттау комиссиясының қорытындысын дайындау.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93" w:id="53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w:t>
      </w:r>
      <w:r>
        <w:br/>
      </w:r>
      <w:r>
        <w:rPr>
          <w:rFonts w:ascii="Times New Roman"/>
          <w:b/>
          <w:i w:val="false"/>
          <w:color w:val="000000"/>
        </w:rPr>
        <w:t>құрылымдық бөлімшелерінің (қызметкерлерінің) өзара іс-қимылы тәртібін сипаттау</w:t>
      </w:r>
    </w:p>
    <w:bookmarkEnd w:id="535"/>
    <w:bookmarkStart w:name="z1194" w:id="536"/>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p>
    <w:bookmarkEnd w:id="536"/>
    <w:bookmarkStart w:name="z1195" w:id="537"/>
    <w:p>
      <w:pPr>
        <w:spacing w:after="0"/>
        <w:ind w:left="0"/>
        <w:jc w:val="both"/>
      </w:pPr>
      <w:r>
        <w:rPr>
          <w:rFonts w:ascii="Times New Roman"/>
          <w:b w:val="false"/>
          <w:i w:val="false"/>
          <w:color w:val="000000"/>
          <w:sz w:val="28"/>
        </w:rPr>
        <w:t>
      1) көрсетілетін қызметті берушінің кеңсесінің қызметкері;</w:t>
      </w:r>
    </w:p>
    <w:bookmarkEnd w:id="537"/>
    <w:bookmarkStart w:name="z1196" w:id="538"/>
    <w:p>
      <w:pPr>
        <w:spacing w:after="0"/>
        <w:ind w:left="0"/>
        <w:jc w:val="both"/>
      </w:pPr>
      <w:r>
        <w:rPr>
          <w:rFonts w:ascii="Times New Roman"/>
          <w:b w:val="false"/>
          <w:i w:val="false"/>
          <w:color w:val="000000"/>
          <w:sz w:val="28"/>
        </w:rPr>
        <w:t>
      2) көрсетілетін қызметті берушінің басшылығы;</w:t>
      </w:r>
    </w:p>
    <w:bookmarkEnd w:id="538"/>
    <w:bookmarkStart w:name="z1197" w:id="539"/>
    <w:p>
      <w:pPr>
        <w:spacing w:after="0"/>
        <w:ind w:left="0"/>
        <w:jc w:val="both"/>
      </w:pPr>
      <w:r>
        <w:rPr>
          <w:rFonts w:ascii="Times New Roman"/>
          <w:b w:val="false"/>
          <w:i w:val="false"/>
          <w:color w:val="000000"/>
          <w:sz w:val="28"/>
        </w:rPr>
        <w:t>
      3) көрсетілетін қызметті берушінің жауапты құрылымдық бөлімшесінің басшысы;</w:t>
      </w:r>
    </w:p>
    <w:bookmarkEnd w:id="539"/>
    <w:bookmarkStart w:name="z1198" w:id="540"/>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540"/>
    <w:bookmarkStart w:name="z1199" w:id="541"/>
    <w:p>
      <w:pPr>
        <w:spacing w:after="0"/>
        <w:ind w:left="0"/>
        <w:jc w:val="both"/>
      </w:pPr>
      <w:r>
        <w:rPr>
          <w:rFonts w:ascii="Times New Roman"/>
          <w:b w:val="false"/>
          <w:i w:val="false"/>
          <w:color w:val="000000"/>
          <w:sz w:val="28"/>
        </w:rPr>
        <w:t>
      5) көрсетілетін қызметті берушінің аттестаттау комиссиясы.</w:t>
      </w:r>
    </w:p>
    <w:bookmarkEnd w:id="541"/>
    <w:bookmarkStart w:name="z1200" w:id="5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 көрсетілген құрылымдық бөлімшелердің (қызметкерлердің) арасындағы рәсімдердің (іс-қимылдардың) реттілігін сипаттау:</w:t>
      </w:r>
    </w:p>
    <w:bookmarkEnd w:id="542"/>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салады, өтінішті және құжаттарды жауапты құрылымдық бөлімшенің басшысына жібереді, жауапты құрылымдық бөлімшенің басшысы жауапты орындаушыны 3 (үш) сағат ішінде тағайындайды;</w:t>
      </w:r>
    </w:p>
    <w:p>
      <w:pPr>
        <w:spacing w:after="0"/>
        <w:ind w:left="0"/>
        <w:jc w:val="both"/>
      </w:pPr>
      <w:r>
        <w:rPr>
          <w:rFonts w:ascii="Times New Roman"/>
          <w:b w:val="false"/>
          <w:i w:val="false"/>
          <w:color w:val="000000"/>
          <w:sz w:val="28"/>
        </w:rPr>
        <w:t>
      3) жауапты орындаушы құжаттардың толықтығын құжаттар көрсетілетін қызметті берушінің кеңсесінде тіркелген күннен бастап 2 (екі) жұмыс күні ішінде қарастырады және тексереді;</w:t>
      </w:r>
    </w:p>
    <w:p>
      <w:pPr>
        <w:spacing w:after="0"/>
        <w:ind w:left="0"/>
        <w:jc w:val="both"/>
      </w:pPr>
      <w:r>
        <w:rPr>
          <w:rFonts w:ascii="Times New Roman"/>
          <w:b w:val="false"/>
          <w:i w:val="false"/>
          <w:color w:val="000000"/>
          <w:sz w:val="28"/>
        </w:rPr>
        <w:t>
      4) аттестаттау (тестілеу және әңгімелесу (әңгімелесу тек радиациялық қауіпсіздікті бақылауға жауапты персонал үшін) құжаттарды көрсетілетін қызметті берушінің кеңсесінде тіркеген күнінен бастап 8 (сегіз) жұмыс күні ішінде – өткізіледі;</w:t>
      </w:r>
    </w:p>
    <w:p>
      <w:pPr>
        <w:spacing w:after="0"/>
        <w:ind w:left="0"/>
        <w:jc w:val="both"/>
      </w:pPr>
      <w:r>
        <w:rPr>
          <w:rFonts w:ascii="Times New Roman"/>
          <w:b w:val="false"/>
          <w:i w:val="false"/>
          <w:color w:val="000000"/>
          <w:sz w:val="28"/>
        </w:rPr>
        <w:t>
      5) атом энергиясы пайдаланылатын объектілерде жұмыс істейтін персоналды аттестаттау жөніндегі комиссиясы аттестаттау өтетін күні 1 (бір) сағат ішінде отырыс өткізеді;</w:t>
      </w:r>
    </w:p>
    <w:p>
      <w:pPr>
        <w:spacing w:after="0"/>
        <w:ind w:left="0"/>
        <w:jc w:val="both"/>
      </w:pPr>
      <w:r>
        <w:rPr>
          <w:rFonts w:ascii="Times New Roman"/>
          <w:b w:val="false"/>
          <w:i w:val="false"/>
          <w:color w:val="000000"/>
          <w:sz w:val="28"/>
        </w:rPr>
        <w:t>
      6) жауапты орындаушы атом энергиясы пайдаланылатын объектілерде жұмыс істейтін персоналды аттестаттау туралы куәлікті, немесе біліктілігі мен кәсіби даярлығы деңгейінің атқаратын лауазымына сәйкес келмейтіні туралы аттестаттау комиссиясының қорытындысын аттестаттау өткен күннен бастап 2 (екі) жұмыс күні ішінде дайындайды және көрсетілетін қызметті алушыға жібереді.</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қосымшаға сәйкес мемлекеттік қызмет көрсетудің бизнес-процестерінің анықтамалығында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м.а. 04.10.2018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"Атом энергиясы </w:t>
            </w:r>
            <w:r>
              <w:br/>
            </w:r>
            <w:r>
              <w:rPr>
                <w:rFonts w:ascii="Times New Roman"/>
                <w:b w:val="false"/>
                <w:i w:val="false"/>
                <w:color w:val="000000"/>
                <w:sz w:val="20"/>
              </w:rPr>
              <w:t>пайдаланылатын</w:t>
            </w:r>
            <w:r>
              <w:br/>
            </w:r>
            <w:r>
              <w:rPr>
                <w:rFonts w:ascii="Times New Roman"/>
                <w:b w:val="false"/>
                <w:i w:val="false"/>
                <w:color w:val="000000"/>
                <w:sz w:val="20"/>
              </w:rPr>
              <w:t>объектілерде жұмыс істейтін</w:t>
            </w:r>
            <w:r>
              <w:br/>
            </w:r>
            <w:r>
              <w:rPr>
                <w:rFonts w:ascii="Times New Roman"/>
                <w:b w:val="false"/>
                <w:i w:val="false"/>
                <w:color w:val="000000"/>
                <w:sz w:val="20"/>
              </w:rPr>
              <w:t>персоналды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"Атом энергиясы пайдаланылатын объектілерде жұмыс істейтін персоналды аттестаттау" мемлекеттік көрсетілетін қызмет регламентіне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Қосымша жаңа редакцияда – ҚР Энергетика министрінің 21.05.2019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28 мамырдағы</w:t>
            </w:r>
            <w:r>
              <w:br/>
            </w:r>
            <w:r>
              <w:rPr>
                <w:rFonts w:ascii="Times New Roman"/>
                <w:b w:val="false"/>
                <w:i w:val="false"/>
                <w:color w:val="000000"/>
                <w:sz w:val="20"/>
              </w:rPr>
              <w:t>№ 378 бұйрығына</w:t>
            </w:r>
            <w:r>
              <w:br/>
            </w:r>
            <w:r>
              <w:rPr>
                <w:rFonts w:ascii="Times New Roman"/>
                <w:b w:val="false"/>
                <w:i w:val="false"/>
                <w:color w:val="000000"/>
                <w:sz w:val="20"/>
              </w:rPr>
              <w:t>12-қосымша</w:t>
            </w:r>
          </w:p>
        </w:tc>
      </w:tr>
    </w:tbl>
    <w:bookmarkStart w:name="z1212" w:id="543"/>
    <w:p>
      <w:pPr>
        <w:spacing w:after="0"/>
        <w:ind w:left="0"/>
        <w:jc w:val="left"/>
      </w:pPr>
      <w:r>
        <w:rPr>
          <w:rFonts w:ascii="Times New Roman"/>
          <w:b/>
          <w:i w:val="false"/>
          <w:color w:val="000000"/>
        </w:rPr>
        <w:t xml:space="preserve"> "Ядролық, радиациялық және ядролық физикалық қауіпсіздік сараптамасын жүзеге асыратын ұйымдарды аккредиттеу" мемлекеттік көрсетілетін қызмет регламенті</w:t>
      </w:r>
    </w:p>
    <w:bookmarkEnd w:id="543"/>
    <w:p>
      <w:pPr>
        <w:spacing w:after="0"/>
        <w:ind w:left="0"/>
        <w:jc w:val="both"/>
      </w:pPr>
      <w:r>
        <w:rPr>
          <w:rFonts w:ascii="Times New Roman"/>
          <w:b w:val="false"/>
          <w:i w:val="false"/>
          <w:color w:val="ff0000"/>
          <w:sz w:val="28"/>
        </w:rPr>
        <w:t xml:space="preserve">
      Ескерту. Регламенттің тақырыбы жаңа редакцияда – ҚР Энергетика министрінің 21.05.2019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213" w:id="544"/>
    <w:p>
      <w:pPr>
        <w:spacing w:after="0"/>
        <w:ind w:left="0"/>
        <w:jc w:val="left"/>
      </w:pPr>
      <w:r>
        <w:rPr>
          <w:rFonts w:ascii="Times New Roman"/>
          <w:b/>
          <w:i w:val="false"/>
          <w:color w:val="000000"/>
        </w:rPr>
        <w:t xml:space="preserve"> 1-тарау. Жалпы ережелер</w:t>
      </w:r>
    </w:p>
    <w:bookmarkEnd w:id="544"/>
    <w:p>
      <w:pPr>
        <w:spacing w:after="0"/>
        <w:ind w:left="0"/>
        <w:jc w:val="both"/>
      </w:pPr>
      <w:r>
        <w:rPr>
          <w:rFonts w:ascii="Times New Roman"/>
          <w:b w:val="false"/>
          <w:i w:val="false"/>
          <w:color w:val="ff0000"/>
          <w:sz w:val="28"/>
        </w:rPr>
        <w:t xml:space="preserve">
      Ескерту. Қағида 12-қосымшамен толықтырылды - ҚР Энергетика министрінің 15.06.2017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bookmarkStart w:name="z1214" w:id="545"/>
    <w:p>
      <w:pPr>
        <w:spacing w:after="0"/>
        <w:ind w:left="0"/>
        <w:jc w:val="both"/>
      </w:pPr>
      <w:r>
        <w:rPr>
          <w:rFonts w:ascii="Times New Roman"/>
          <w:b w:val="false"/>
          <w:i w:val="false"/>
          <w:color w:val="000000"/>
          <w:sz w:val="28"/>
        </w:rPr>
        <w:t xml:space="preserve">
      1. "Ядролық, радиациялық және ядролық физикалық қауіпсіздік сараптамасын жүзеге асыратын ұйымдарды аккредиттеу" мемлекеттік көрсетілетін қызметін Қазақстан Республикасы Энергетика министрлігінің Атомдық және энергетикалық қадағалау мен бақылау комитеті (бұдан әрі – көрсетілетін қызметті беруші) Қазақстан Республикасы Энергетика министрінің 2015 жылғы 22 сәуірдегі № 299 бұйрығымен бекітілген (Нормативтік құқықтық актілерді мемлекеттік тіркеу тізілімінде тіркелген № 11222) "Ядролық, радиациялық және ядролық физикалық қауіпсіздік сараптамасын жүзеге асыратын ұйымдарды аккредиттеу"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545"/>
    <w:bookmarkStart w:name="z1215" w:id="546"/>
    <w:p>
      <w:pPr>
        <w:spacing w:after="0"/>
        <w:ind w:left="0"/>
        <w:jc w:val="both"/>
      </w:pPr>
      <w:r>
        <w:rPr>
          <w:rFonts w:ascii="Times New Roman"/>
          <w:b w:val="false"/>
          <w:i w:val="false"/>
          <w:color w:val="000000"/>
          <w:sz w:val="28"/>
        </w:rPr>
        <w:t>
      Өтініштерді қабылдау және нәтижелерді беру көрсетілетін қызметті берушінің кеңсесі арқылы жүзеге асырылады.</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16" w:id="547"/>
    <w:p>
      <w:pPr>
        <w:spacing w:after="0"/>
        <w:ind w:left="0"/>
        <w:jc w:val="both"/>
      </w:pPr>
      <w:r>
        <w:rPr>
          <w:rFonts w:ascii="Times New Roman"/>
          <w:b w:val="false"/>
          <w:i w:val="false"/>
          <w:color w:val="000000"/>
          <w:sz w:val="28"/>
        </w:rPr>
        <w:t>
      2. Мемлекеттік қызметті көрсету нысаны – қағаз түрінде.</w:t>
      </w:r>
    </w:p>
    <w:bookmarkEnd w:id="547"/>
    <w:bookmarkStart w:name="z1217" w:id="548"/>
    <w:p>
      <w:pPr>
        <w:spacing w:after="0"/>
        <w:ind w:left="0"/>
        <w:jc w:val="both"/>
      </w:pPr>
      <w:r>
        <w:rPr>
          <w:rFonts w:ascii="Times New Roman"/>
          <w:b w:val="false"/>
          <w:i w:val="false"/>
          <w:color w:val="000000"/>
          <w:sz w:val="28"/>
        </w:rPr>
        <w:t>
      3. Мемлекеттік қызметті көрсету нәтижесі – ядролық, радиациялық және ядролық физикалық қауіпсіздік сараптамасын жүзеге асыратын ұйымды аккредиттеу туралы куәлік (бұдан әрі – Куәлік), немесе Стандарттың 10-тармағында көрсетілген жағдайлар мен негіздер бойынша мемлекеттік қызметті көрсетуден бас тарту туралы дәлелді жауап.</w:t>
      </w:r>
    </w:p>
    <w:bookmarkEnd w:id="548"/>
    <w:bookmarkStart w:name="z1218" w:id="549"/>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19" w:id="55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50"/>
    <w:bookmarkStart w:name="z1220" w:id="551"/>
    <w:p>
      <w:pPr>
        <w:spacing w:after="0"/>
        <w:ind w:left="0"/>
        <w:jc w:val="both"/>
      </w:pPr>
      <w:r>
        <w:rPr>
          <w:rFonts w:ascii="Times New Roman"/>
          <w:b w:val="false"/>
          <w:i w:val="false"/>
          <w:color w:val="000000"/>
          <w:sz w:val="28"/>
        </w:rPr>
        <w:t>
      4. Стандарттың 9-тармағында көзделген құжаттарды беру мемлекеттік қызмет көрсету бойынша рәсімді (іс-қимылды) бастау үшін негіз болып табылады.</w:t>
      </w:r>
    </w:p>
    <w:bookmarkEnd w:id="551"/>
    <w:bookmarkStart w:name="z1221" w:id="55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bookmarkEnd w:id="552"/>
    <w:bookmarkStart w:name="z1222" w:id="553"/>
    <w:p>
      <w:pPr>
        <w:spacing w:after="0"/>
        <w:ind w:left="0"/>
        <w:jc w:val="both"/>
      </w:pPr>
      <w:r>
        <w:rPr>
          <w:rFonts w:ascii="Times New Roman"/>
          <w:b w:val="false"/>
          <w:i w:val="false"/>
          <w:color w:val="000000"/>
          <w:sz w:val="28"/>
        </w:rPr>
        <w:t>
      1) көрсетілетін қызметті берушінің кеңсесі қызметкерінің өтініштер мен құжаттарды тіркеу нөмірі мен күнін беріп қабылдауы мен тіркеуі және тіркелген құжаттарды көрсетілетін қызмет берушінің басшысына беруі – 15 (он бес) минут ішінде;</w:t>
      </w:r>
    </w:p>
    <w:bookmarkEnd w:id="553"/>
    <w:bookmarkStart w:name="z1223" w:id="554"/>
    <w:p>
      <w:pPr>
        <w:spacing w:after="0"/>
        <w:ind w:left="0"/>
        <w:jc w:val="both"/>
      </w:pPr>
      <w:r>
        <w:rPr>
          <w:rFonts w:ascii="Times New Roman"/>
          <w:b w:val="false"/>
          <w:i w:val="false"/>
          <w:color w:val="000000"/>
          <w:sz w:val="28"/>
        </w:rPr>
        <w:t>
      2) көрсетілетін қызметті беруші басшысының Ядролық және радиациялық қауіпсіздік басқармасын жауапты құрылымдық бөлімше етіп тағайындауы және өтініштер мен құжаттарды осы басқарма басшысына беруі, және жауапты құрылымдық бөлімше басшысының жауапты орындаушыны тағайындауы – 3 (үш) сағат ішінде;</w:t>
      </w:r>
    </w:p>
    <w:bookmarkEnd w:id="554"/>
    <w:bookmarkStart w:name="z1224" w:id="555"/>
    <w:p>
      <w:pPr>
        <w:spacing w:after="0"/>
        <w:ind w:left="0"/>
        <w:jc w:val="both"/>
      </w:pPr>
      <w:r>
        <w:rPr>
          <w:rFonts w:ascii="Times New Roman"/>
          <w:b w:val="false"/>
          <w:i w:val="false"/>
          <w:color w:val="000000"/>
          <w:sz w:val="28"/>
        </w:rPr>
        <w:t>
      3) жауапты орындаушының өтінішті қарастыруы және құжаттардың толықтығын тексеруі – 2 (екі) жұмыс күні ішінде.</w:t>
      </w:r>
    </w:p>
    <w:bookmarkEnd w:id="555"/>
    <w:bookmarkStart w:name="z1225" w:id="556"/>
    <w:p>
      <w:pPr>
        <w:spacing w:after="0"/>
        <w:ind w:left="0"/>
        <w:jc w:val="both"/>
      </w:pPr>
      <w:r>
        <w:rPr>
          <w:rFonts w:ascii="Times New Roman"/>
          <w:b w:val="false"/>
          <w:i w:val="false"/>
          <w:color w:val="000000"/>
          <w:sz w:val="28"/>
        </w:rPr>
        <w:t>
      Көрсетілетін қызметті алушы толық емес құжаттар топтамасын ұсынған жағдайда көрсетілетін қызметті беруші өтініштерді одан әрі қараудан дәлелді бас тарту жауабын жібереді.</w:t>
      </w:r>
    </w:p>
    <w:bookmarkEnd w:id="556"/>
    <w:bookmarkStart w:name="z1226" w:id="557"/>
    <w:p>
      <w:pPr>
        <w:spacing w:after="0"/>
        <w:ind w:left="0"/>
        <w:jc w:val="both"/>
      </w:pPr>
      <w:r>
        <w:rPr>
          <w:rFonts w:ascii="Times New Roman"/>
          <w:b w:val="false"/>
          <w:i w:val="false"/>
          <w:color w:val="000000"/>
          <w:sz w:val="28"/>
        </w:rPr>
        <w:t>
      Құжаттар толық болған жағдайда, құжаттар топтамасын Ядролық физикалық қауіпсіздік басқармасының басшысына беруі;</w:t>
      </w:r>
    </w:p>
    <w:bookmarkEnd w:id="557"/>
    <w:bookmarkStart w:name="z1227" w:id="558"/>
    <w:p>
      <w:pPr>
        <w:spacing w:after="0"/>
        <w:ind w:left="0"/>
        <w:jc w:val="both"/>
      </w:pPr>
      <w:r>
        <w:rPr>
          <w:rFonts w:ascii="Times New Roman"/>
          <w:b w:val="false"/>
          <w:i w:val="false"/>
          <w:color w:val="000000"/>
          <w:sz w:val="28"/>
        </w:rPr>
        <w:t>
      4) Ядролық физикалық қауіпсіздік басқармасы басшысының осы басқарманың жауапты орындаушысын тағайындауы – 30 (отыз) минут ішінде;</w:t>
      </w:r>
    </w:p>
    <w:bookmarkEnd w:id="558"/>
    <w:bookmarkStart w:name="z1228" w:id="559"/>
    <w:p>
      <w:pPr>
        <w:spacing w:after="0"/>
        <w:ind w:left="0"/>
        <w:jc w:val="both"/>
      </w:pPr>
      <w:r>
        <w:rPr>
          <w:rFonts w:ascii="Times New Roman"/>
          <w:b w:val="false"/>
          <w:i w:val="false"/>
          <w:color w:val="000000"/>
          <w:sz w:val="28"/>
        </w:rPr>
        <w:t>
      5) осы басқарманың жауапты орындаушысының құжаттар топтамасын осы басқарманың құзыретіне сәйкес қарастыруы және қорытындыны дайындауы – 9 (тоғыз) жұмыс күні ішінде;</w:t>
      </w:r>
    </w:p>
    <w:bookmarkEnd w:id="559"/>
    <w:bookmarkStart w:name="z1229" w:id="560"/>
    <w:p>
      <w:pPr>
        <w:spacing w:after="0"/>
        <w:ind w:left="0"/>
        <w:jc w:val="both"/>
      </w:pPr>
      <w:r>
        <w:rPr>
          <w:rFonts w:ascii="Times New Roman"/>
          <w:b w:val="false"/>
          <w:i w:val="false"/>
          <w:color w:val="000000"/>
          <w:sz w:val="28"/>
        </w:rPr>
        <w:t>
      6) осы басқарма басшысының жауапты орындаушы жасаған қорытындыны бекітуі және құжаттарды қорытындымен бірге Талдау және инспекциялау басқармасының жауапты орындаушысына беруі – 1 (бір) жұмыс күні ішінде;</w:t>
      </w:r>
    </w:p>
    <w:bookmarkEnd w:id="560"/>
    <w:bookmarkStart w:name="z1230" w:id="561"/>
    <w:p>
      <w:pPr>
        <w:spacing w:after="0"/>
        <w:ind w:left="0"/>
        <w:jc w:val="both"/>
      </w:pPr>
      <w:r>
        <w:rPr>
          <w:rFonts w:ascii="Times New Roman"/>
          <w:b w:val="false"/>
          <w:i w:val="false"/>
          <w:color w:val="000000"/>
          <w:sz w:val="28"/>
        </w:rPr>
        <w:t>
      7) Ядролық және радиациялық қауіпсіздік басқармасының жауапты орындаушысының құжаттар топтамасын осы басқарманың құзыретіне сәйкес қарастыруы және қорытынды дайындауы – 15 (он бес) жұмыс күні ішінде;</w:t>
      </w:r>
    </w:p>
    <w:bookmarkEnd w:id="561"/>
    <w:bookmarkStart w:name="z1231" w:id="562"/>
    <w:p>
      <w:pPr>
        <w:spacing w:after="0"/>
        <w:ind w:left="0"/>
        <w:jc w:val="both"/>
      </w:pPr>
      <w:r>
        <w:rPr>
          <w:rFonts w:ascii="Times New Roman"/>
          <w:b w:val="false"/>
          <w:i w:val="false"/>
          <w:color w:val="000000"/>
          <w:sz w:val="28"/>
        </w:rPr>
        <w:t>
      8) Ядролық және радиациялық қауіпсіздік басқармасы басшысының осы басқарманың жауапты орындаушысы жасаған қорытындыны бекітуі және құжаттарды қорытындымен бірге мемлекеттік қызмет көрсету нәтижесін дайындау үшін жауапты орындаушыға беруі – 1 (бір) жұмыс күні;</w:t>
      </w:r>
    </w:p>
    <w:bookmarkEnd w:id="562"/>
    <w:bookmarkStart w:name="z1234" w:id="563"/>
    <w:p>
      <w:pPr>
        <w:spacing w:after="0"/>
        <w:ind w:left="0"/>
        <w:jc w:val="both"/>
      </w:pPr>
      <w:r>
        <w:rPr>
          <w:rFonts w:ascii="Times New Roman"/>
          <w:b w:val="false"/>
          <w:i w:val="false"/>
          <w:color w:val="000000"/>
          <w:sz w:val="28"/>
        </w:rPr>
        <w:t>
      9) Ядролық және радиациялық қауіпсіздік басқармасының жауапты орындаушысының мемлекеттік қызмет көрсету нәтижесі туралы шешім дайындауы – 1 (бір) жұмыс күні ішінде:</w:t>
      </w:r>
    </w:p>
    <w:bookmarkEnd w:id="563"/>
    <w:p>
      <w:pPr>
        <w:spacing w:after="0"/>
        <w:ind w:left="0"/>
        <w:jc w:val="both"/>
      </w:pPr>
      <w:r>
        <w:rPr>
          <w:rFonts w:ascii="Times New Roman"/>
          <w:b w:val="false"/>
          <w:i w:val="false"/>
          <w:color w:val="000000"/>
          <w:sz w:val="28"/>
        </w:rPr>
        <w:t>
      ұсынылған қорытындылардың біреуінде ұсынылған құжаттардың сәйкес келмеуі туралы қорытынды болған жағдайда, жауапты орындаушының мемлекеттік қызмет көрсетуден дәлелді бас тартуын – хат жобасын дайындауы;</w:t>
      </w:r>
    </w:p>
    <w:p>
      <w:pPr>
        <w:spacing w:after="0"/>
        <w:ind w:left="0"/>
        <w:jc w:val="both"/>
      </w:pPr>
      <w:r>
        <w:rPr>
          <w:rFonts w:ascii="Times New Roman"/>
          <w:b w:val="false"/>
          <w:i w:val="false"/>
          <w:color w:val="000000"/>
          <w:sz w:val="28"/>
        </w:rPr>
        <w:t>
      барлық қорытындыларда ұсынылған құжаттардың сәйкестігі туралы қорытынды болған жағдайда, жауапты орындаушының Куәліктің жобасын дайындауы;</w:t>
      </w:r>
    </w:p>
    <w:bookmarkStart w:name="z1235" w:id="564"/>
    <w:p>
      <w:pPr>
        <w:spacing w:after="0"/>
        <w:ind w:left="0"/>
        <w:jc w:val="both"/>
      </w:pPr>
      <w:r>
        <w:rPr>
          <w:rFonts w:ascii="Times New Roman"/>
          <w:b w:val="false"/>
          <w:i w:val="false"/>
          <w:color w:val="000000"/>
          <w:sz w:val="28"/>
        </w:rPr>
        <w:t>
      10) мемлекеттік қызмет көрсету нәтижесі туралы шешімді басқармалар басшыларының (бұрыштама қою арқылы) келісуі, көрсетілетін қызметті берушінің басшысының немесе оның орынбасарының бекітуі – 4 (төрт) сағат ішінде;</w:t>
      </w:r>
    </w:p>
    <w:bookmarkEnd w:id="564"/>
    <w:bookmarkStart w:name="z1236" w:id="565"/>
    <w:p>
      <w:pPr>
        <w:spacing w:after="0"/>
        <w:ind w:left="0"/>
        <w:jc w:val="both"/>
      </w:pPr>
      <w:r>
        <w:rPr>
          <w:rFonts w:ascii="Times New Roman"/>
          <w:b w:val="false"/>
          <w:i w:val="false"/>
          <w:color w:val="000000"/>
          <w:sz w:val="28"/>
        </w:rPr>
        <w:t xml:space="preserve">
      11) мемлекеттік қызмет көрсетудің нәтижесіне көрсетілетін қызметті берушінің басшысының немесе оның орынбасарының қол қоюы – 1 (бір) жұмыс күні. </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37" w:id="566"/>
    <w:p>
      <w:pPr>
        <w:spacing w:after="0"/>
        <w:ind w:left="0"/>
        <w:jc w:val="both"/>
      </w:pPr>
      <w:r>
        <w:rPr>
          <w:rFonts w:ascii="Times New Roman"/>
          <w:b w:val="false"/>
          <w:i w:val="false"/>
          <w:color w:val="000000"/>
          <w:sz w:val="28"/>
        </w:rPr>
        <w:t>
      6. Мына рәсімдерді (іс-қимылдарды) орындауды бастау үшін негіз болатын мемлекеттік қызмет көрсету рәсімінің (іс-қимылдың) нәтижесі:</w:t>
      </w:r>
    </w:p>
    <w:bookmarkEnd w:id="566"/>
    <w:bookmarkStart w:name="z1238" w:id="567"/>
    <w:p>
      <w:pPr>
        <w:spacing w:after="0"/>
        <w:ind w:left="0"/>
        <w:jc w:val="both"/>
      </w:pPr>
      <w:r>
        <w:rPr>
          <w:rFonts w:ascii="Times New Roman"/>
          <w:b w:val="false"/>
          <w:i w:val="false"/>
          <w:color w:val="000000"/>
          <w:sz w:val="28"/>
        </w:rPr>
        <w:t>
      1) кіріс нөмірі бар тіркелген өтініш;</w:t>
      </w:r>
    </w:p>
    <w:bookmarkEnd w:id="567"/>
    <w:bookmarkStart w:name="z1239" w:id="568"/>
    <w:p>
      <w:pPr>
        <w:spacing w:after="0"/>
        <w:ind w:left="0"/>
        <w:jc w:val="both"/>
      </w:pPr>
      <w:r>
        <w:rPr>
          <w:rFonts w:ascii="Times New Roman"/>
          <w:b w:val="false"/>
          <w:i w:val="false"/>
          <w:color w:val="000000"/>
          <w:sz w:val="28"/>
        </w:rPr>
        <w:t>
      2) көрсетілетін қызметті берушінің басшысының қарары және құжаттардың Ядролық және радиациялық қауіпсіздік басқармасына берілуі;</w:t>
      </w:r>
    </w:p>
    <w:bookmarkEnd w:id="568"/>
    <w:bookmarkStart w:name="z1240" w:id="569"/>
    <w:p>
      <w:pPr>
        <w:spacing w:after="0"/>
        <w:ind w:left="0"/>
        <w:jc w:val="both"/>
      </w:pPr>
      <w:r>
        <w:rPr>
          <w:rFonts w:ascii="Times New Roman"/>
          <w:b w:val="false"/>
          <w:i w:val="false"/>
          <w:color w:val="000000"/>
          <w:sz w:val="28"/>
        </w:rPr>
        <w:t>
      3) Ядролық және радиациялық қауіпсіздік басқармасында жауапты орындаушының тағайындалуы;</w:t>
      </w:r>
    </w:p>
    <w:bookmarkEnd w:id="569"/>
    <w:bookmarkStart w:name="z1241" w:id="570"/>
    <w:p>
      <w:pPr>
        <w:spacing w:after="0"/>
        <w:ind w:left="0"/>
        <w:jc w:val="both"/>
      </w:pPr>
      <w:r>
        <w:rPr>
          <w:rFonts w:ascii="Times New Roman"/>
          <w:b w:val="false"/>
          <w:i w:val="false"/>
          <w:color w:val="000000"/>
          <w:sz w:val="28"/>
        </w:rPr>
        <w:t>
      4) өтінішті одан әрі қараудан бас тарту туралы хат немесе құжаттардың Ядролық физикалық қауіпсіздік басқармасына берілуі;</w:t>
      </w:r>
    </w:p>
    <w:bookmarkEnd w:id="570"/>
    <w:bookmarkStart w:name="z1242" w:id="571"/>
    <w:p>
      <w:pPr>
        <w:spacing w:after="0"/>
        <w:ind w:left="0"/>
        <w:jc w:val="both"/>
      </w:pPr>
      <w:r>
        <w:rPr>
          <w:rFonts w:ascii="Times New Roman"/>
          <w:b w:val="false"/>
          <w:i w:val="false"/>
          <w:color w:val="000000"/>
          <w:sz w:val="28"/>
        </w:rPr>
        <w:t>
      5) Ядролық физикалық қауіпсіздік басқармасында жауапты орындаушының тағайындалуы;</w:t>
      </w:r>
    </w:p>
    <w:bookmarkEnd w:id="571"/>
    <w:bookmarkStart w:name="z1243" w:id="572"/>
    <w:p>
      <w:pPr>
        <w:spacing w:after="0"/>
        <w:ind w:left="0"/>
        <w:jc w:val="both"/>
      </w:pPr>
      <w:r>
        <w:rPr>
          <w:rFonts w:ascii="Times New Roman"/>
          <w:b w:val="false"/>
          <w:i w:val="false"/>
          <w:color w:val="000000"/>
          <w:sz w:val="28"/>
        </w:rPr>
        <w:t>
      6) Ядролық физикалық қауіпсіздік басқармасындағы жауапты орындаушының өтініштерді қарастыру нәтижелері бойынша қорытындысы;</w:t>
      </w:r>
    </w:p>
    <w:bookmarkEnd w:id="572"/>
    <w:bookmarkStart w:name="z1244" w:id="573"/>
    <w:p>
      <w:pPr>
        <w:spacing w:after="0"/>
        <w:ind w:left="0"/>
        <w:jc w:val="both"/>
      </w:pPr>
      <w:r>
        <w:rPr>
          <w:rFonts w:ascii="Times New Roman"/>
          <w:b w:val="false"/>
          <w:i w:val="false"/>
          <w:color w:val="000000"/>
          <w:sz w:val="28"/>
        </w:rPr>
        <w:t>
      7) Ядролық физикалық қауіпсіздік басқармасының басшысы бекіткен қорытынды;</w:t>
      </w:r>
    </w:p>
    <w:bookmarkEnd w:id="573"/>
    <w:bookmarkStart w:name="z1245" w:id="574"/>
    <w:p>
      <w:pPr>
        <w:spacing w:after="0"/>
        <w:ind w:left="0"/>
        <w:jc w:val="both"/>
      </w:pPr>
      <w:r>
        <w:rPr>
          <w:rFonts w:ascii="Times New Roman"/>
          <w:b w:val="false"/>
          <w:i w:val="false"/>
          <w:color w:val="000000"/>
          <w:sz w:val="28"/>
        </w:rPr>
        <w:t>
      8) Ядролық және радиациялық қауіпсіздік басқармасының жауапты орындаушысының өтініштерді қарастыру нәтижелері бойынша қорытындысы;</w:t>
      </w:r>
    </w:p>
    <w:bookmarkEnd w:id="574"/>
    <w:bookmarkStart w:name="z1246" w:id="575"/>
    <w:p>
      <w:pPr>
        <w:spacing w:after="0"/>
        <w:ind w:left="0"/>
        <w:jc w:val="both"/>
      </w:pPr>
      <w:r>
        <w:rPr>
          <w:rFonts w:ascii="Times New Roman"/>
          <w:b w:val="false"/>
          <w:i w:val="false"/>
          <w:color w:val="000000"/>
          <w:sz w:val="28"/>
        </w:rPr>
        <w:t>
      9) Ядролық және радиациялық қауіпсіздік басқармасының басшысы бекіткен қорытынды;</w:t>
      </w:r>
    </w:p>
    <w:bookmarkEnd w:id="575"/>
    <w:bookmarkStart w:name="z1247" w:id="576"/>
    <w:p>
      <w:pPr>
        <w:spacing w:after="0"/>
        <w:ind w:left="0"/>
        <w:jc w:val="both"/>
      </w:pPr>
      <w:r>
        <w:rPr>
          <w:rFonts w:ascii="Times New Roman"/>
          <w:b w:val="false"/>
          <w:i w:val="false"/>
          <w:color w:val="000000"/>
          <w:sz w:val="28"/>
        </w:rPr>
        <w:t>
      10) басқармалар басшыларымен келісілген және көрсетілетін қызметті берушінің басшысымен немесе оның орынбасарымен бекітілген мемлекеттік қызмет көрсету нәтижесі туралы шешім;</w:t>
      </w:r>
    </w:p>
    <w:bookmarkEnd w:id="576"/>
    <w:bookmarkStart w:name="z1248" w:id="577"/>
    <w:p>
      <w:pPr>
        <w:spacing w:after="0"/>
        <w:ind w:left="0"/>
        <w:jc w:val="both"/>
      </w:pPr>
      <w:r>
        <w:rPr>
          <w:rFonts w:ascii="Times New Roman"/>
          <w:b w:val="false"/>
          <w:i w:val="false"/>
          <w:color w:val="000000"/>
          <w:sz w:val="28"/>
        </w:rPr>
        <w:t xml:space="preserve">
      11) көрсетілетін қызметті берушінің басшысымен немесе оның орынбасарымен қол қойылған мемлекеттік қызмет көрсетудің нәтижесі; </w:t>
      </w:r>
    </w:p>
    <w:bookmarkEnd w:id="577"/>
    <w:bookmarkStart w:name="z1249" w:id="578"/>
    <w:p>
      <w:pPr>
        <w:spacing w:after="0"/>
        <w:ind w:left="0"/>
        <w:jc w:val="both"/>
      </w:pPr>
      <w:r>
        <w:rPr>
          <w:rFonts w:ascii="Times New Roman"/>
          <w:b w:val="false"/>
          <w:i w:val="false"/>
          <w:color w:val="000000"/>
          <w:sz w:val="28"/>
        </w:rPr>
        <w:t>
      12) бас тартудың себептері көрсетілген Куәлік беруден бас тарту туралы хат, ұсынылған қорытындылардың біреуінде ұсынылған құжаттардың сәйкес келмеуі туралы қорытынды болған жағдайда, немесе Куәлікті беру, барлық қорытындыларда ұсынылған құжаттардың сәйкестігі туралы қорытынды болған жағдайда.</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50" w:id="579"/>
    <w:p>
      <w:pPr>
        <w:spacing w:after="0"/>
        <w:ind w:left="0"/>
        <w:jc w:val="left"/>
      </w:pPr>
      <w:r>
        <w:rPr>
          <w:rFonts w:ascii="Times New Roman"/>
          <w:b/>
          <w:i w:val="false"/>
          <w:color w:val="000000"/>
        </w:rPr>
        <w:t xml:space="preserve"> 3-тарау. Мемлекеттік қызмет көрсету процесінде қызмет берушінің құрылымдық </w:t>
      </w:r>
      <w:r>
        <w:br/>
      </w:r>
      <w:r>
        <w:rPr>
          <w:rFonts w:ascii="Times New Roman"/>
          <w:b/>
          <w:i w:val="false"/>
          <w:color w:val="000000"/>
        </w:rPr>
        <w:t>бөлімшелерінің (қызметкерлерінің) өзара іс-қимылдар тәртібін сипаттау</w:t>
      </w:r>
    </w:p>
    <w:bookmarkEnd w:id="579"/>
    <w:bookmarkStart w:name="z1251" w:id="58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мынадай құрылымдық бөлімшелерінің (қызметкерлерінің) тізбесі:</w:t>
      </w:r>
    </w:p>
    <w:bookmarkEnd w:id="580"/>
    <w:bookmarkStart w:name="z1252" w:id="581"/>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581"/>
    <w:bookmarkStart w:name="z1253" w:id="582"/>
    <w:p>
      <w:pPr>
        <w:spacing w:after="0"/>
        <w:ind w:left="0"/>
        <w:jc w:val="both"/>
      </w:pPr>
      <w:r>
        <w:rPr>
          <w:rFonts w:ascii="Times New Roman"/>
          <w:b w:val="false"/>
          <w:i w:val="false"/>
          <w:color w:val="000000"/>
          <w:sz w:val="28"/>
        </w:rPr>
        <w:t>
      2) көрсетілетін қызметті берушінің басшысы;</w:t>
      </w:r>
    </w:p>
    <w:bookmarkEnd w:id="582"/>
    <w:bookmarkStart w:name="z1254" w:id="583"/>
    <w:p>
      <w:pPr>
        <w:spacing w:after="0"/>
        <w:ind w:left="0"/>
        <w:jc w:val="both"/>
      </w:pPr>
      <w:r>
        <w:rPr>
          <w:rFonts w:ascii="Times New Roman"/>
          <w:b w:val="false"/>
          <w:i w:val="false"/>
          <w:color w:val="000000"/>
          <w:sz w:val="28"/>
        </w:rPr>
        <w:t>
      3) Ядролық және радиациялық қауіпсіздік басқармасының басшысы;</w:t>
      </w:r>
    </w:p>
    <w:bookmarkEnd w:id="583"/>
    <w:bookmarkStart w:name="z1255" w:id="584"/>
    <w:p>
      <w:pPr>
        <w:spacing w:after="0"/>
        <w:ind w:left="0"/>
        <w:jc w:val="both"/>
      </w:pPr>
      <w:r>
        <w:rPr>
          <w:rFonts w:ascii="Times New Roman"/>
          <w:b w:val="false"/>
          <w:i w:val="false"/>
          <w:color w:val="000000"/>
          <w:sz w:val="28"/>
        </w:rPr>
        <w:t>
      4) Ядролық физикалық қауіпсіздік басқармасының басшысы;</w:t>
      </w:r>
    </w:p>
    <w:bookmarkEnd w:id="584"/>
    <w:bookmarkStart w:name="z1256" w:id="585"/>
    <w:p>
      <w:pPr>
        <w:spacing w:after="0"/>
        <w:ind w:left="0"/>
        <w:jc w:val="both"/>
      </w:pPr>
      <w:r>
        <w:rPr>
          <w:rFonts w:ascii="Times New Roman"/>
          <w:b w:val="false"/>
          <w:i w:val="false"/>
          <w:color w:val="000000"/>
          <w:sz w:val="28"/>
        </w:rPr>
        <w:t>
      5) Ядролық және радиациялық қауіпсіздік басқармасының жауапты орындаушысы;</w:t>
      </w:r>
    </w:p>
    <w:bookmarkEnd w:id="585"/>
    <w:bookmarkStart w:name="z1257" w:id="586"/>
    <w:p>
      <w:pPr>
        <w:spacing w:after="0"/>
        <w:ind w:left="0"/>
        <w:jc w:val="both"/>
      </w:pPr>
      <w:r>
        <w:rPr>
          <w:rFonts w:ascii="Times New Roman"/>
          <w:b w:val="false"/>
          <w:i w:val="false"/>
          <w:color w:val="000000"/>
          <w:sz w:val="28"/>
        </w:rPr>
        <w:t>
      6) Ядролық физикалық қауіпсіздік басқармасының жауапты орындаушысы.</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58" w:id="58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(іс-қимылдың) реттілігін сипаттау:</w:t>
      </w:r>
    </w:p>
    <w:bookmarkEnd w:id="587"/>
    <w:bookmarkStart w:name="z1259" w:id="588"/>
    <w:p>
      <w:pPr>
        <w:spacing w:after="0"/>
        <w:ind w:left="0"/>
        <w:jc w:val="both"/>
      </w:pPr>
      <w:r>
        <w:rPr>
          <w:rFonts w:ascii="Times New Roman"/>
          <w:b w:val="false"/>
          <w:i w:val="false"/>
          <w:color w:val="000000"/>
          <w:sz w:val="28"/>
        </w:rPr>
        <w:t>
      1) көрсетілетін қызметті беруші кеңсесінің қызметкері өтініштер мен құжаттарды тіркеу нөмірі мен күнін беріп қабылдау мен тіркеуді жүзеге асырады және тіркелген құжаттарды көрсетілетін қызмет берушінің басшысына береді – 15 (он бес) минут ішінде;</w:t>
      </w:r>
    </w:p>
    <w:bookmarkEnd w:id="588"/>
    <w:bookmarkStart w:name="z1260" w:id="589"/>
    <w:p>
      <w:pPr>
        <w:spacing w:after="0"/>
        <w:ind w:left="0"/>
        <w:jc w:val="both"/>
      </w:pPr>
      <w:r>
        <w:rPr>
          <w:rFonts w:ascii="Times New Roman"/>
          <w:b w:val="false"/>
          <w:i w:val="false"/>
          <w:color w:val="000000"/>
          <w:sz w:val="28"/>
        </w:rPr>
        <w:t>
      2) көрсетілетін қызметті берушінің басшысы жауапты етіп Ядролық және радиациялық қауіпсіздік басқармасын тағайындайды және өтініш пен құжаттарды осы басқарма басшысына береді, және жауапты құрылымдық бөлімшенің басшысы жауапты орындаушыны тағайындайды – 3 (үш) сағат ішінде;</w:t>
      </w:r>
    </w:p>
    <w:bookmarkEnd w:id="589"/>
    <w:bookmarkStart w:name="z1261" w:id="590"/>
    <w:p>
      <w:pPr>
        <w:spacing w:after="0"/>
        <w:ind w:left="0"/>
        <w:jc w:val="both"/>
      </w:pPr>
      <w:r>
        <w:rPr>
          <w:rFonts w:ascii="Times New Roman"/>
          <w:b w:val="false"/>
          <w:i w:val="false"/>
          <w:color w:val="000000"/>
          <w:sz w:val="28"/>
        </w:rPr>
        <w:t>
      3) осы басқарманың жауапты орындаушысы құжаттардың толықтығын тексеруді жүзеге асырады – 2 (екі) жұмыс күні ішінде.</w:t>
      </w:r>
    </w:p>
    <w:bookmarkEnd w:id="590"/>
    <w:bookmarkStart w:name="z1262" w:id="591"/>
    <w:p>
      <w:pPr>
        <w:spacing w:after="0"/>
        <w:ind w:left="0"/>
        <w:jc w:val="both"/>
      </w:pPr>
      <w:r>
        <w:rPr>
          <w:rFonts w:ascii="Times New Roman"/>
          <w:b w:val="false"/>
          <w:i w:val="false"/>
          <w:color w:val="000000"/>
          <w:sz w:val="28"/>
        </w:rPr>
        <w:t>
      Көрсетілетін қызметті алушы толық емес құжаттар топтамасын ұсынған жағдайда жауапты орындаушы өтініштерді одан әрі қараудан дәлелді бас тарту жауабын жібереді.</w:t>
      </w:r>
    </w:p>
    <w:bookmarkEnd w:id="591"/>
    <w:bookmarkStart w:name="z1263" w:id="592"/>
    <w:p>
      <w:pPr>
        <w:spacing w:after="0"/>
        <w:ind w:left="0"/>
        <w:jc w:val="both"/>
      </w:pPr>
      <w:r>
        <w:rPr>
          <w:rFonts w:ascii="Times New Roman"/>
          <w:b w:val="false"/>
          <w:i w:val="false"/>
          <w:color w:val="000000"/>
          <w:sz w:val="28"/>
        </w:rPr>
        <w:t>
      Көрсетілетін қызметті алушы толық құжаттар топтамасын ұсынған жағдайда жауапты орындаушы құжаттар топтамасын Ядролық физикалық қауіпсіздік басқармасының басшысына береді;</w:t>
      </w:r>
    </w:p>
    <w:bookmarkEnd w:id="592"/>
    <w:bookmarkStart w:name="z1264" w:id="593"/>
    <w:p>
      <w:pPr>
        <w:spacing w:after="0"/>
        <w:ind w:left="0"/>
        <w:jc w:val="both"/>
      </w:pPr>
      <w:r>
        <w:rPr>
          <w:rFonts w:ascii="Times New Roman"/>
          <w:b w:val="false"/>
          <w:i w:val="false"/>
          <w:color w:val="000000"/>
          <w:sz w:val="28"/>
        </w:rPr>
        <w:t>
      4) Ядролық физикалық қауіпсіздік басқармасының басшысы осы басқарманың жауапты орындаушысын тағайындайды – 30 (отыз) минут ішінде;</w:t>
      </w:r>
    </w:p>
    <w:bookmarkEnd w:id="593"/>
    <w:bookmarkStart w:name="z1265" w:id="594"/>
    <w:p>
      <w:pPr>
        <w:spacing w:after="0"/>
        <w:ind w:left="0"/>
        <w:jc w:val="both"/>
      </w:pPr>
      <w:r>
        <w:rPr>
          <w:rFonts w:ascii="Times New Roman"/>
          <w:b w:val="false"/>
          <w:i w:val="false"/>
          <w:color w:val="000000"/>
          <w:sz w:val="28"/>
        </w:rPr>
        <w:t>
      5) осы басқарманың жауапты орындаушысы құжаттар топтамасын осы басқарманың құзыретіне сәйкес қарастырады және ұсынылған құжаттардың сәйкестігі туралы қорытынды дайындауды жүзеге асырады – 9 (тоғыз) жұмыс күні ішінде;</w:t>
      </w:r>
    </w:p>
    <w:bookmarkEnd w:id="594"/>
    <w:bookmarkStart w:name="z1266" w:id="595"/>
    <w:p>
      <w:pPr>
        <w:spacing w:after="0"/>
        <w:ind w:left="0"/>
        <w:jc w:val="both"/>
      </w:pPr>
      <w:r>
        <w:rPr>
          <w:rFonts w:ascii="Times New Roman"/>
          <w:b w:val="false"/>
          <w:i w:val="false"/>
          <w:color w:val="000000"/>
          <w:sz w:val="28"/>
        </w:rPr>
        <w:t>
      6) осы басқарманың басшысы басқарманың жауапты орындаушысы жасаған қорытындыны бекітеді және құжаттарды қорытындымен бірге Ядролық және радиациялық қауіпсіздік басқармасының жауапты орындаушысына береді – 1 (бір) жұмыс күні ішінде;</w:t>
      </w:r>
    </w:p>
    <w:bookmarkEnd w:id="595"/>
    <w:bookmarkStart w:name="z1267" w:id="596"/>
    <w:p>
      <w:pPr>
        <w:spacing w:after="0"/>
        <w:ind w:left="0"/>
        <w:jc w:val="both"/>
      </w:pPr>
      <w:r>
        <w:rPr>
          <w:rFonts w:ascii="Times New Roman"/>
          <w:b w:val="false"/>
          <w:i w:val="false"/>
          <w:color w:val="000000"/>
          <w:sz w:val="28"/>
        </w:rPr>
        <w:t>
      7) Ядролық және радиациялық қауіпсіздік басқармасының жауапты орындаушысы құжаттар топтамасын осы басқарманың құзыретіне сәйкес қарастырады және ұсынылған құжаттардың сәйкестігі туралы қорытынды дайындауды жүзеге асырады – 15 (он бес) жұмыс күні ішінде;</w:t>
      </w:r>
    </w:p>
    <w:bookmarkEnd w:id="596"/>
    <w:bookmarkStart w:name="z1268" w:id="597"/>
    <w:p>
      <w:pPr>
        <w:spacing w:after="0"/>
        <w:ind w:left="0"/>
        <w:jc w:val="both"/>
      </w:pPr>
      <w:r>
        <w:rPr>
          <w:rFonts w:ascii="Times New Roman"/>
          <w:b w:val="false"/>
          <w:i w:val="false"/>
          <w:color w:val="000000"/>
          <w:sz w:val="28"/>
        </w:rPr>
        <w:t>
      8) осы басқарманың басшысы басқарманың жауапты орындаушысы жасаған қорытындыны бекітеді – 1 (бір) жұмыс күні ішінде;</w:t>
      </w:r>
    </w:p>
    <w:bookmarkEnd w:id="597"/>
    <w:bookmarkStart w:name="z1271" w:id="598"/>
    <w:p>
      <w:pPr>
        <w:spacing w:after="0"/>
        <w:ind w:left="0"/>
        <w:jc w:val="both"/>
      </w:pPr>
      <w:r>
        <w:rPr>
          <w:rFonts w:ascii="Times New Roman"/>
          <w:b w:val="false"/>
          <w:i w:val="false"/>
          <w:color w:val="000000"/>
          <w:sz w:val="28"/>
        </w:rPr>
        <w:t>
      9) осы басқарманың жауапты орындаушысы мемлекеттік қызмет көрсету нәтижесі туралы шешім дайындауды жүзеге асырады – 1 (бір) жұмыс күні ішінде:</w:t>
      </w:r>
    </w:p>
    <w:bookmarkEnd w:id="598"/>
    <w:p>
      <w:pPr>
        <w:spacing w:after="0"/>
        <w:ind w:left="0"/>
        <w:jc w:val="both"/>
      </w:pPr>
      <w:r>
        <w:rPr>
          <w:rFonts w:ascii="Times New Roman"/>
          <w:b w:val="false"/>
          <w:i w:val="false"/>
          <w:color w:val="000000"/>
          <w:sz w:val="28"/>
        </w:rPr>
        <w:t>
      ұсынылған қорытындылардың біреуінде ұсынылған құжаттардың сәйкес келмеуі туралы қорытынды болған жағдайда Ядролық және радиациялық қауіпсіздік басқармасының жауапты орындаушысы мемлекеттік қызмет көрсетуден дәлелді бас тарту – хат жобасын дайындайды;</w:t>
      </w:r>
    </w:p>
    <w:p>
      <w:pPr>
        <w:spacing w:after="0"/>
        <w:ind w:left="0"/>
        <w:jc w:val="both"/>
      </w:pPr>
      <w:r>
        <w:rPr>
          <w:rFonts w:ascii="Times New Roman"/>
          <w:b w:val="false"/>
          <w:i w:val="false"/>
          <w:color w:val="000000"/>
          <w:sz w:val="28"/>
        </w:rPr>
        <w:t>
      барлық қорытындыларда ұсынылған құжаттардың сәйкестігі туралы қорытынды болған жағдайда, Ядролық және радиациялық қауіпсіздік басқармасының жауапты орындаушысы Куәлікті беру туралы шешімді рәсімдейді;</w:t>
      </w:r>
    </w:p>
    <w:bookmarkStart w:name="z1272" w:id="599"/>
    <w:p>
      <w:pPr>
        <w:spacing w:after="0"/>
        <w:ind w:left="0"/>
        <w:jc w:val="both"/>
      </w:pPr>
      <w:r>
        <w:rPr>
          <w:rFonts w:ascii="Times New Roman"/>
          <w:b w:val="false"/>
          <w:i w:val="false"/>
          <w:color w:val="000000"/>
          <w:sz w:val="28"/>
        </w:rPr>
        <w:t>
      10) басқармалардың басшылары мемлекеттік қызмет көрсету нәтижесі туралы шешімді (бұрыштама қою арқылы) келіседі, көрсетілетін қызметті берушінің басшысы немесе оның орынбасары бекітеді – 4 (төрт) сағат ішінде;</w:t>
      </w:r>
    </w:p>
    <w:bookmarkEnd w:id="599"/>
    <w:bookmarkStart w:name="z1273" w:id="600"/>
    <w:p>
      <w:pPr>
        <w:spacing w:after="0"/>
        <w:ind w:left="0"/>
        <w:jc w:val="both"/>
      </w:pPr>
      <w:r>
        <w:rPr>
          <w:rFonts w:ascii="Times New Roman"/>
          <w:b w:val="false"/>
          <w:i w:val="false"/>
          <w:color w:val="000000"/>
          <w:sz w:val="28"/>
        </w:rPr>
        <w:t xml:space="preserve">
      11) мемлекеттік қызмет көрсетудің нәтижесіне көрсетілетін қызметті берушінің басшысы қол қояды – 1 (бір) жұмыс күні ішінде. </w:t>
      </w:r>
    </w:p>
    <w:bookmarkEnd w:id="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74" w:id="601"/>
    <w:p>
      <w:pPr>
        <w:spacing w:after="0"/>
        <w:ind w:left="0"/>
        <w:jc w:val="both"/>
      </w:pPr>
      <w:r>
        <w:rPr>
          <w:rFonts w:ascii="Times New Roman"/>
          <w:b w:val="false"/>
          <w:i w:val="false"/>
          <w:color w:val="000000"/>
          <w:sz w:val="28"/>
        </w:rPr>
        <w:t xml:space="preserve">
      9. Көрсетілетін қызметті беруші мен көрсетілетін қызметті алушы мемлекеттік қызметті көрсету кезіндегі жүгіну тәртібі мен рәсімдердің (іс-қимылдардың) реттілігін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бизнес-процестің анықтамалығында келтірілген. Мемлекеттік қызмет көрсету бизнес-процестерінің анықтамалығы көрсетілетін қызметті берушінің интернет-ресурсында орналастырылады.</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радиациялық</w:t>
            </w:r>
            <w:r>
              <w:br/>
            </w:r>
            <w:r>
              <w:rPr>
                <w:rFonts w:ascii="Times New Roman"/>
                <w:b w:val="false"/>
                <w:i w:val="false"/>
                <w:color w:val="000000"/>
                <w:sz w:val="20"/>
              </w:rPr>
              <w:t>және ядролық физикалық</w:t>
            </w:r>
            <w:r>
              <w:br/>
            </w:r>
            <w:r>
              <w:rPr>
                <w:rFonts w:ascii="Times New Roman"/>
                <w:b w:val="false"/>
                <w:i w:val="false"/>
                <w:color w:val="000000"/>
                <w:sz w:val="20"/>
              </w:rPr>
              <w:t>қауіпсіздік сараптамасын</w:t>
            </w:r>
            <w:r>
              <w:br/>
            </w:r>
            <w:r>
              <w:rPr>
                <w:rFonts w:ascii="Times New Roman"/>
                <w:b w:val="false"/>
                <w:i w:val="false"/>
                <w:color w:val="000000"/>
                <w:sz w:val="20"/>
              </w:rPr>
              <w:t>жүзеге асыратын ұйымдарды</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1276" w:id="602"/>
    <w:p>
      <w:pPr>
        <w:spacing w:after="0"/>
        <w:ind w:left="0"/>
        <w:jc w:val="left"/>
      </w:pPr>
      <w:r>
        <w:rPr>
          <w:rFonts w:ascii="Times New Roman"/>
          <w:b/>
          <w:i w:val="false"/>
          <w:color w:val="000000"/>
        </w:rPr>
        <w:t xml:space="preserve"> "Ядролық, радиациялық және ядролық физикалық қауіпсіздік сараптамасын жүзеге асыратын ұйымдарды аккредиттеу" мемлекеттік қызмет көрсету бизнес-процестерінің анықтамалығы</w:t>
      </w:r>
    </w:p>
    <w:bookmarkEnd w:id="602"/>
    <w:p>
      <w:pPr>
        <w:spacing w:after="0"/>
        <w:ind w:left="0"/>
        <w:jc w:val="both"/>
      </w:pPr>
      <w:r>
        <w:rPr>
          <w:rFonts w:ascii="Times New Roman"/>
          <w:b w:val="false"/>
          <w:i w:val="false"/>
          <w:color w:val="ff0000"/>
          <w:sz w:val="28"/>
        </w:rPr>
        <w:t xml:space="preserve">
      Ескерту. Қосымша жаңа редакцияда – ҚР Энергетика министрінің 21.05.2019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28 мамырдағы</w:t>
            </w:r>
            <w:r>
              <w:br/>
            </w:r>
            <w:r>
              <w:rPr>
                <w:rFonts w:ascii="Times New Roman"/>
                <w:b w:val="false"/>
                <w:i w:val="false"/>
                <w:color w:val="000000"/>
                <w:sz w:val="20"/>
              </w:rPr>
              <w:t>№ 378 бұйрығына</w:t>
            </w:r>
            <w:r>
              <w:br/>
            </w:r>
            <w:r>
              <w:rPr>
                <w:rFonts w:ascii="Times New Roman"/>
                <w:b w:val="false"/>
                <w:i w:val="false"/>
                <w:color w:val="000000"/>
                <w:sz w:val="20"/>
              </w:rPr>
              <w:t>13-қосымша</w:t>
            </w:r>
          </w:p>
        </w:tc>
      </w:tr>
    </w:tbl>
    <w:bookmarkStart w:name="z1279" w:id="603"/>
    <w:p>
      <w:pPr>
        <w:spacing w:after="0"/>
        <w:ind w:left="0"/>
        <w:jc w:val="left"/>
      </w:pPr>
      <w:r>
        <w:rPr>
          <w:rFonts w:ascii="Times New Roman"/>
          <w:b/>
          <w:i w:val="false"/>
          <w:color w:val="000000"/>
        </w:rPr>
        <w:t xml:space="preserve"> "Көліктік қаптама комплектілерінің конструкциясын бекіту, сондай-ақ басқа елдердің </w:t>
      </w:r>
      <w:r>
        <w:br/>
      </w:r>
      <w:r>
        <w:rPr>
          <w:rFonts w:ascii="Times New Roman"/>
          <w:b/>
          <w:i w:val="false"/>
          <w:color w:val="000000"/>
        </w:rPr>
        <w:t xml:space="preserve">уәкілетті органдары бекіткен Қазақстан Республикасының аумағында оларға </w:t>
      </w:r>
      <w:r>
        <w:br/>
      </w:r>
      <w:r>
        <w:rPr>
          <w:rFonts w:ascii="Times New Roman"/>
          <w:b/>
          <w:i w:val="false"/>
          <w:color w:val="000000"/>
        </w:rPr>
        <w:t>сертификаттар-рұқсаттар күшін қолдану" мемлекеттік көрсетілетін қызмет регламенті</w:t>
      </w:r>
    </w:p>
    <w:bookmarkEnd w:id="603"/>
    <w:bookmarkStart w:name="z1280" w:id="604"/>
    <w:p>
      <w:pPr>
        <w:spacing w:after="0"/>
        <w:ind w:left="0"/>
        <w:jc w:val="left"/>
      </w:pPr>
      <w:r>
        <w:rPr>
          <w:rFonts w:ascii="Times New Roman"/>
          <w:b/>
          <w:i w:val="false"/>
          <w:color w:val="000000"/>
        </w:rPr>
        <w:t xml:space="preserve"> 1-тарау. Жалпы ережелер</w:t>
      </w:r>
    </w:p>
    <w:bookmarkEnd w:id="604"/>
    <w:p>
      <w:pPr>
        <w:spacing w:after="0"/>
        <w:ind w:left="0"/>
        <w:jc w:val="both"/>
      </w:pPr>
      <w:r>
        <w:rPr>
          <w:rFonts w:ascii="Times New Roman"/>
          <w:b w:val="false"/>
          <w:i w:val="false"/>
          <w:color w:val="ff0000"/>
          <w:sz w:val="28"/>
        </w:rPr>
        <w:t xml:space="preserve">
      Ескерту. Қағида 13-қосымшамен толықтырылды - ҚР Энергетика министрінің 15.06.2017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bookmarkStart w:name="z1281" w:id="605"/>
    <w:p>
      <w:pPr>
        <w:spacing w:after="0"/>
        <w:ind w:left="0"/>
        <w:jc w:val="both"/>
      </w:pPr>
      <w:r>
        <w:rPr>
          <w:rFonts w:ascii="Times New Roman"/>
          <w:b w:val="false"/>
          <w:i w:val="false"/>
          <w:color w:val="000000"/>
          <w:sz w:val="28"/>
        </w:rPr>
        <w:t xml:space="preserve">
      1.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көрсетілетін қызметін Қазақстан Республикасы Энергетика министрлігінің Атомдық және энергетикалық қадағалау мен бақылау комитеті (бұдан әрі – көрсетілетін қызметті беруші) Қазақстан Республикасы Энергетика министрінің 2015 жылғы 22 сәуірдегі № 299 бұйрығымен бекітілген (Нормативтік құқықтық актілерді мемлекеттік тіркеу тізілімінде тіркелген № 11222)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605"/>
    <w:bookmarkStart w:name="z1282" w:id="606"/>
    <w:p>
      <w:pPr>
        <w:spacing w:after="0"/>
        <w:ind w:left="0"/>
        <w:jc w:val="both"/>
      </w:pPr>
      <w:r>
        <w:rPr>
          <w:rFonts w:ascii="Times New Roman"/>
          <w:b w:val="false"/>
          <w:i w:val="false"/>
          <w:color w:val="000000"/>
          <w:sz w:val="28"/>
        </w:rPr>
        <w:t>
      Өтініштерді қабылдау және нәтижелерді беру көрсетілетін қызметті берушінің кеңсесі арқылы жүзеге асырылады.</w:t>
      </w:r>
    </w:p>
    <w:bookmarkEnd w:id="606"/>
    <w:bookmarkStart w:name="z1283" w:id="607"/>
    <w:p>
      <w:pPr>
        <w:spacing w:after="0"/>
        <w:ind w:left="0"/>
        <w:jc w:val="both"/>
      </w:pPr>
      <w:r>
        <w:rPr>
          <w:rFonts w:ascii="Times New Roman"/>
          <w:b w:val="false"/>
          <w:i w:val="false"/>
          <w:color w:val="000000"/>
          <w:sz w:val="28"/>
        </w:rPr>
        <w:t>
      2. Мемлекеттік қызметті көрсету нысаны – қағаз түрінде.</w:t>
      </w:r>
    </w:p>
    <w:bookmarkEnd w:id="607"/>
    <w:bookmarkStart w:name="z1284" w:id="608"/>
    <w:p>
      <w:pPr>
        <w:spacing w:after="0"/>
        <w:ind w:left="0"/>
        <w:jc w:val="both"/>
      </w:pPr>
      <w:r>
        <w:rPr>
          <w:rFonts w:ascii="Times New Roman"/>
          <w:b w:val="false"/>
          <w:i w:val="false"/>
          <w:color w:val="000000"/>
          <w:sz w:val="28"/>
        </w:rPr>
        <w:t>
      3. Мемлекеттік қызметті көрсету нәтижесі –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туралы көрсетілетін қызметті берушінің бұйрығы, немесе Стандарттың 10-тармағында көрсетілген жағдайлар мен негіздер бойынша мемлекеттік қызметті көрсетуден бас тарту туралы дәлелді жауап.</w:t>
      </w:r>
    </w:p>
    <w:bookmarkEnd w:id="608"/>
    <w:bookmarkStart w:name="z1285" w:id="609"/>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End w:id="609"/>
    <w:bookmarkStart w:name="z1286" w:id="61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w:t>
      </w:r>
      <w:r>
        <w:br/>
      </w:r>
      <w:r>
        <w:rPr>
          <w:rFonts w:ascii="Times New Roman"/>
          <w:b/>
          <w:i w:val="false"/>
          <w:color w:val="000000"/>
        </w:rPr>
        <w:t>құрылымдық бөлімшелерінің (қызметкерлерінің) іс-қимыл тәртібін сипаттау</w:t>
      </w:r>
    </w:p>
    <w:bookmarkEnd w:id="610"/>
    <w:bookmarkStart w:name="z1287" w:id="611"/>
    <w:p>
      <w:pPr>
        <w:spacing w:after="0"/>
        <w:ind w:left="0"/>
        <w:jc w:val="both"/>
      </w:pPr>
      <w:r>
        <w:rPr>
          <w:rFonts w:ascii="Times New Roman"/>
          <w:b w:val="false"/>
          <w:i w:val="false"/>
          <w:color w:val="000000"/>
          <w:sz w:val="28"/>
        </w:rPr>
        <w:t>
      4. Стандарттың 9-тармағында көзделген құжаттарды беру мемлекеттік қызмет көрсету бойынша рәсімді (іс-қимылды) бастау үшін негіз болып табылады.</w:t>
      </w:r>
    </w:p>
    <w:bookmarkEnd w:id="611"/>
    <w:bookmarkStart w:name="z1288" w:id="6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bookmarkEnd w:id="612"/>
    <w:bookmarkStart w:name="z1289" w:id="613"/>
    <w:p>
      <w:pPr>
        <w:spacing w:after="0"/>
        <w:ind w:left="0"/>
        <w:jc w:val="both"/>
      </w:pPr>
      <w:r>
        <w:rPr>
          <w:rFonts w:ascii="Times New Roman"/>
          <w:b w:val="false"/>
          <w:i w:val="false"/>
          <w:color w:val="000000"/>
          <w:sz w:val="28"/>
        </w:rPr>
        <w:t>
      1) көрсетілетін қызметті берушінің кеңсесі қызметкерінің өтініштер мен құжаттарды тіркеу нөмірі мен күнін беріп қабылдауы мен тіркеуі және тіркелген құжаттарды көрсетілетін қызмет берушінің басшысына беруі – 15 (он бес) минут ішінде;</w:t>
      </w:r>
    </w:p>
    <w:bookmarkEnd w:id="613"/>
    <w:bookmarkStart w:name="z1292" w:id="614"/>
    <w:p>
      <w:pPr>
        <w:spacing w:after="0"/>
        <w:ind w:left="0"/>
        <w:jc w:val="both"/>
      </w:pPr>
      <w:r>
        <w:rPr>
          <w:rFonts w:ascii="Times New Roman"/>
          <w:b w:val="false"/>
          <w:i w:val="false"/>
          <w:color w:val="000000"/>
          <w:sz w:val="28"/>
        </w:rPr>
        <w:t>
      2) көрсетілетін қызметті берушінің басшысының Ядролық және радиациялық қауіпсіздік басқармасын жауапты құрылымдық бөлімше етіп тағайындауы және өтініштер мен құжаттарды осы басқарма басшысына беруі, және жауапты құрылымдық бөлімше басшысының жауапты орындаушыны тағайындауы – 3 (үш) сағат ішінде;</w:t>
      </w:r>
    </w:p>
    <w:bookmarkEnd w:id="614"/>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толық емес құжаттар топтамасын,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Құжаттар толық болған жағдайда, құжаттар топтамасын қарастыру және ұсынылған құжаттардың сәйкес келуі немесе сәйкес келмеуі туралы қорытынды дайындау – 14 (он төрт) жұмыс күні ішінде;</w:t>
      </w:r>
    </w:p>
    <w:bookmarkStart w:name="z1295" w:id="615"/>
    <w:p>
      <w:pPr>
        <w:spacing w:after="0"/>
        <w:ind w:left="0"/>
        <w:jc w:val="both"/>
      </w:pPr>
      <w:r>
        <w:rPr>
          <w:rFonts w:ascii="Times New Roman"/>
          <w:b w:val="false"/>
          <w:i w:val="false"/>
          <w:color w:val="000000"/>
          <w:sz w:val="28"/>
        </w:rPr>
        <w:t>
      3) Ядролық және радиациялық қауіпсіздік басқармасы басшысының жауапты орындаушы жасаған қорытындыны бекітуі және мемлекеттік қызмет көрсету нәтижесі туралы шешімді дайындауы – 1 (бір) жұмыс күні ішінде:</w:t>
      </w:r>
    </w:p>
    <w:bookmarkEnd w:id="615"/>
    <w:p>
      <w:pPr>
        <w:spacing w:after="0"/>
        <w:ind w:left="0"/>
        <w:jc w:val="both"/>
      </w:pPr>
      <w:r>
        <w:rPr>
          <w:rFonts w:ascii="Times New Roman"/>
          <w:b w:val="false"/>
          <w:i w:val="false"/>
          <w:color w:val="000000"/>
          <w:sz w:val="28"/>
        </w:rPr>
        <w:t>
      ұсынылған құжаттар сәйкес болған жағдайда шешімге Бұйрық жобасы қосылады, немесе ұсынылған құжаттар сәйкес болмаған жағдайда шешімге мемлекеттік қызметті көрсетуден дәлелді бас тарту – хат жобасы қосылады;</w:t>
      </w:r>
    </w:p>
    <w:bookmarkStart w:name="z1296" w:id="616"/>
    <w:p>
      <w:pPr>
        <w:spacing w:after="0"/>
        <w:ind w:left="0"/>
        <w:jc w:val="both"/>
      </w:pPr>
      <w:r>
        <w:rPr>
          <w:rFonts w:ascii="Times New Roman"/>
          <w:b w:val="false"/>
          <w:i w:val="false"/>
          <w:color w:val="000000"/>
          <w:sz w:val="28"/>
        </w:rPr>
        <w:t>
      4) Ядролық және радиациялық қауіпсіздік басқармасы басшысының, Заң басқармасы басшысының мемлекеттік қызмет көрсету нәтижесі туралы шешімді (бұрыштама қою арқылы) келісуі және көрсетілетін қызметті беруші басшысының немесе оның орынбасарының бекітуі – 2 (екі) жұмыс күні ішінде;</w:t>
      </w:r>
    </w:p>
    <w:bookmarkEnd w:id="616"/>
    <w:bookmarkStart w:name="z1297" w:id="617"/>
    <w:p>
      <w:pPr>
        <w:spacing w:after="0"/>
        <w:ind w:left="0"/>
        <w:jc w:val="both"/>
      </w:pPr>
      <w:r>
        <w:rPr>
          <w:rFonts w:ascii="Times New Roman"/>
          <w:b w:val="false"/>
          <w:i w:val="false"/>
          <w:color w:val="000000"/>
          <w:sz w:val="28"/>
        </w:rPr>
        <w:t>
      5) мемлекеттік қызмет көрсетудің нәтижесіне көрсетілетін қызметті берушінің басшысының немесе оның орынбасарының қол қоюы – 1 (бір) жұмыс күні ішінде.</w:t>
      </w:r>
    </w:p>
    <w:bookmarkEnd w:id="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98" w:id="618"/>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 көрсету бойынша рәсімдерінің (іс-қимылдардың) нәтижелері:</w:t>
      </w:r>
    </w:p>
    <w:bookmarkEnd w:id="618"/>
    <w:bookmarkStart w:name="z1299" w:id="619"/>
    <w:p>
      <w:pPr>
        <w:spacing w:after="0"/>
        <w:ind w:left="0"/>
        <w:jc w:val="both"/>
      </w:pPr>
      <w:r>
        <w:rPr>
          <w:rFonts w:ascii="Times New Roman"/>
          <w:b w:val="false"/>
          <w:i w:val="false"/>
          <w:color w:val="000000"/>
          <w:sz w:val="28"/>
        </w:rPr>
        <w:t>
      1) кіріс нөмірі бар тіркелген өтініш;</w:t>
      </w:r>
    </w:p>
    <w:bookmarkEnd w:id="619"/>
    <w:bookmarkStart w:name="z1300" w:id="620"/>
    <w:p>
      <w:pPr>
        <w:spacing w:after="0"/>
        <w:ind w:left="0"/>
        <w:jc w:val="both"/>
      </w:pPr>
      <w:r>
        <w:rPr>
          <w:rFonts w:ascii="Times New Roman"/>
          <w:b w:val="false"/>
          <w:i w:val="false"/>
          <w:color w:val="000000"/>
          <w:sz w:val="28"/>
        </w:rPr>
        <w:t>
      2) көрсетілетін қызметті берушінің басшысының бұрыштамасы және құжаттарды Ядролық және радиациялық қауіпсіздік басқармасына беру;</w:t>
      </w:r>
    </w:p>
    <w:bookmarkEnd w:id="620"/>
    <w:bookmarkStart w:name="z1301" w:id="621"/>
    <w:p>
      <w:pPr>
        <w:spacing w:after="0"/>
        <w:ind w:left="0"/>
        <w:jc w:val="both"/>
      </w:pPr>
      <w:r>
        <w:rPr>
          <w:rFonts w:ascii="Times New Roman"/>
          <w:b w:val="false"/>
          <w:i w:val="false"/>
          <w:color w:val="000000"/>
          <w:sz w:val="28"/>
        </w:rPr>
        <w:t>
      3) Ядролық және радиациялық қауіпсіздік басқармасында жауапты орындаушыны тағайындау;</w:t>
      </w:r>
    </w:p>
    <w:bookmarkEnd w:id="621"/>
    <w:bookmarkStart w:name="z1302" w:id="622"/>
    <w:p>
      <w:pPr>
        <w:spacing w:after="0"/>
        <w:ind w:left="0"/>
        <w:jc w:val="both"/>
      </w:pPr>
      <w:r>
        <w:rPr>
          <w:rFonts w:ascii="Times New Roman"/>
          <w:b w:val="false"/>
          <w:i w:val="false"/>
          <w:color w:val="000000"/>
          <w:sz w:val="28"/>
        </w:rPr>
        <w:t xml:space="preserve">
      4) құжаттар толық болмаған жағдайда өтінішті одан әрі қараудан бас тарту туралы хат, немесе </w:t>
      </w:r>
    </w:p>
    <w:bookmarkEnd w:id="622"/>
    <w:bookmarkStart w:name="z1303" w:id="623"/>
    <w:p>
      <w:pPr>
        <w:spacing w:after="0"/>
        <w:ind w:left="0"/>
        <w:jc w:val="both"/>
      </w:pPr>
      <w:r>
        <w:rPr>
          <w:rFonts w:ascii="Times New Roman"/>
          <w:b w:val="false"/>
          <w:i w:val="false"/>
          <w:color w:val="000000"/>
          <w:sz w:val="28"/>
        </w:rPr>
        <w:t>
      5) Ядролық және радиациялық қауіпсіздік басқармасының жауапты орындаушысының қорытындысы;</w:t>
      </w:r>
    </w:p>
    <w:bookmarkEnd w:id="623"/>
    <w:bookmarkStart w:name="z1304" w:id="624"/>
    <w:p>
      <w:pPr>
        <w:spacing w:after="0"/>
        <w:ind w:left="0"/>
        <w:jc w:val="both"/>
      </w:pPr>
      <w:r>
        <w:rPr>
          <w:rFonts w:ascii="Times New Roman"/>
          <w:b w:val="false"/>
          <w:i w:val="false"/>
          <w:color w:val="000000"/>
          <w:sz w:val="28"/>
        </w:rPr>
        <w:t>
      6) Ядролық және радиациялық қауіпсіздік басқармасының басшысы бекіткен қорытынды;</w:t>
      </w:r>
    </w:p>
    <w:bookmarkEnd w:id="624"/>
    <w:bookmarkStart w:name="z1307" w:id="625"/>
    <w:p>
      <w:pPr>
        <w:spacing w:after="0"/>
        <w:ind w:left="0"/>
        <w:jc w:val="both"/>
      </w:pPr>
      <w:r>
        <w:rPr>
          <w:rFonts w:ascii="Times New Roman"/>
          <w:b w:val="false"/>
          <w:i w:val="false"/>
          <w:color w:val="000000"/>
          <w:sz w:val="28"/>
        </w:rPr>
        <w:t>
      7) Ядролық және радиациялық қауіпсіздік басқармасы, Заң басқармасы басшыларымен келісілген, көрсетілетін қызметті берушінің басшысымен немесе оның орынбасарымен бекітілген мемлекеттік қызмет көрсету нәтижесі туралы шешім;</w:t>
      </w:r>
    </w:p>
    <w:bookmarkEnd w:id="625"/>
    <w:p>
      <w:pPr>
        <w:spacing w:after="0"/>
        <w:ind w:left="0"/>
        <w:jc w:val="both"/>
      </w:pPr>
      <w:r>
        <w:rPr>
          <w:rFonts w:ascii="Times New Roman"/>
          <w:b w:val="false"/>
          <w:i w:val="false"/>
          <w:color w:val="000000"/>
          <w:sz w:val="28"/>
        </w:rPr>
        <w:t>
      ұсынылған құжаттар сәйкес болған жағдайда, шешімге Бұйрықтың жобасы тіркеледі, немесе ұсынылған құжаттар сәйкес келмеген жағдайда шешімге бас тарту себептерін көрсете отырып мемлекеттік көрсетілетін қызметті беруден бас тарту туралы хаттың жобасы тіркеледі;</w:t>
      </w:r>
    </w:p>
    <w:bookmarkStart w:name="z1308" w:id="626"/>
    <w:p>
      <w:pPr>
        <w:spacing w:after="0"/>
        <w:ind w:left="0"/>
        <w:jc w:val="both"/>
      </w:pPr>
      <w:r>
        <w:rPr>
          <w:rFonts w:ascii="Times New Roman"/>
          <w:b w:val="false"/>
          <w:i w:val="false"/>
          <w:color w:val="000000"/>
          <w:sz w:val="28"/>
        </w:rPr>
        <w:t>
      8) ұсынылған құжаттар сәйкес келмеген жағдайда бас тарту себептерін көрсете отырып Бұйрықты беруден бас тарту туралы хат, немесе</w:t>
      </w:r>
    </w:p>
    <w:bookmarkEnd w:id="626"/>
    <w:bookmarkStart w:name="z1309" w:id="627"/>
    <w:p>
      <w:pPr>
        <w:spacing w:after="0"/>
        <w:ind w:left="0"/>
        <w:jc w:val="both"/>
      </w:pPr>
      <w:r>
        <w:rPr>
          <w:rFonts w:ascii="Times New Roman"/>
          <w:b w:val="false"/>
          <w:i w:val="false"/>
          <w:color w:val="000000"/>
          <w:sz w:val="28"/>
        </w:rPr>
        <w:t>
      қорытындыда ұсынылған құжаттардың сәйкестігі туралы қорытынды болған жағдайда, Бұйрық жобасы;</w:t>
      </w:r>
    </w:p>
    <w:bookmarkEnd w:id="627"/>
    <w:bookmarkStart w:name="z1310" w:id="628"/>
    <w:p>
      <w:pPr>
        <w:spacing w:after="0"/>
        <w:ind w:left="0"/>
        <w:jc w:val="both"/>
      </w:pPr>
      <w:r>
        <w:rPr>
          <w:rFonts w:ascii="Times New Roman"/>
          <w:b w:val="false"/>
          <w:i w:val="false"/>
          <w:color w:val="000000"/>
          <w:sz w:val="28"/>
        </w:rPr>
        <w:t>
      9) көрсетілетін қызметті берушінің басшысымен немесе оның орынбасарымен қол қойылған мемлекеттік қызмет көрсетудің нәтижесі.</w:t>
      </w:r>
    </w:p>
    <w:bookmarkEnd w:id="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11" w:id="629"/>
    <w:p>
      <w:pPr>
        <w:spacing w:after="0"/>
        <w:ind w:left="0"/>
        <w:jc w:val="left"/>
      </w:pPr>
      <w:r>
        <w:rPr>
          <w:rFonts w:ascii="Times New Roman"/>
          <w:b/>
          <w:i w:val="false"/>
          <w:color w:val="000000"/>
        </w:rPr>
        <w:t xml:space="preserve"> 3-тарау. Мемлекеттік қызмет көрсету процесінде қызмет берушінің құрылымдық </w:t>
      </w:r>
      <w:r>
        <w:br/>
      </w:r>
      <w:r>
        <w:rPr>
          <w:rFonts w:ascii="Times New Roman"/>
          <w:b/>
          <w:i w:val="false"/>
          <w:color w:val="000000"/>
        </w:rPr>
        <w:t>бөлімшелерінің (қызметкерлерінің) өзара іс-қимыл тәртібін сипаттау</w:t>
      </w:r>
    </w:p>
    <w:bookmarkEnd w:id="629"/>
    <w:bookmarkStart w:name="z1312" w:id="63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30"/>
    <w:bookmarkStart w:name="z1313" w:id="631"/>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631"/>
    <w:bookmarkStart w:name="z1314" w:id="632"/>
    <w:p>
      <w:pPr>
        <w:spacing w:after="0"/>
        <w:ind w:left="0"/>
        <w:jc w:val="both"/>
      </w:pPr>
      <w:r>
        <w:rPr>
          <w:rFonts w:ascii="Times New Roman"/>
          <w:b w:val="false"/>
          <w:i w:val="false"/>
          <w:color w:val="000000"/>
          <w:sz w:val="28"/>
        </w:rPr>
        <w:t>
      2) көрсетілетін қызметті берушінің басшысы;</w:t>
      </w:r>
    </w:p>
    <w:bookmarkEnd w:id="632"/>
    <w:bookmarkStart w:name="z1315" w:id="633"/>
    <w:p>
      <w:pPr>
        <w:spacing w:after="0"/>
        <w:ind w:left="0"/>
        <w:jc w:val="both"/>
      </w:pPr>
      <w:r>
        <w:rPr>
          <w:rFonts w:ascii="Times New Roman"/>
          <w:b w:val="false"/>
          <w:i w:val="false"/>
          <w:color w:val="000000"/>
          <w:sz w:val="28"/>
        </w:rPr>
        <w:t>
      3) Ядролық және радиациялық қауіпсіздік басқармасының басшысы;</w:t>
      </w:r>
    </w:p>
    <w:bookmarkEnd w:id="633"/>
    <w:bookmarkStart w:name="z1316" w:id="634"/>
    <w:p>
      <w:pPr>
        <w:spacing w:after="0"/>
        <w:ind w:left="0"/>
        <w:jc w:val="both"/>
      </w:pPr>
      <w:r>
        <w:rPr>
          <w:rFonts w:ascii="Times New Roman"/>
          <w:b w:val="false"/>
          <w:i w:val="false"/>
          <w:color w:val="000000"/>
          <w:sz w:val="28"/>
        </w:rPr>
        <w:t>
      4) Заң басқармасының басшысы;</w:t>
      </w:r>
    </w:p>
    <w:bookmarkEnd w:id="634"/>
    <w:bookmarkStart w:name="z1317" w:id="635"/>
    <w:p>
      <w:pPr>
        <w:spacing w:after="0"/>
        <w:ind w:left="0"/>
        <w:jc w:val="both"/>
      </w:pPr>
      <w:r>
        <w:rPr>
          <w:rFonts w:ascii="Times New Roman"/>
          <w:b w:val="false"/>
          <w:i w:val="false"/>
          <w:color w:val="000000"/>
          <w:sz w:val="28"/>
        </w:rPr>
        <w:t>
      5) Ядролық және радиациялық қауіпсіздік басқармасының жауапты орындаушысы.</w:t>
      </w:r>
    </w:p>
    <w:bookmarkEnd w:id="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18" w:id="63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арасындағы рәсімдердің (іс-қимылдың) реттілігін сипаттау:</w:t>
      </w:r>
    </w:p>
    <w:bookmarkEnd w:id="636"/>
    <w:bookmarkStart w:name="z1319" w:id="637"/>
    <w:p>
      <w:pPr>
        <w:spacing w:after="0"/>
        <w:ind w:left="0"/>
        <w:jc w:val="both"/>
      </w:pPr>
      <w:r>
        <w:rPr>
          <w:rFonts w:ascii="Times New Roman"/>
          <w:b w:val="false"/>
          <w:i w:val="false"/>
          <w:color w:val="000000"/>
          <w:sz w:val="28"/>
        </w:rPr>
        <w:t>
      1) көрсетілетін қызметті беруші кеңсесінің қызметкері өтініштер мен құжаттарды тіркеу нөмірі мен күнін беріп қабылдау мен тіркеуді жүзеге асырады және тіркелген құжаттарды көрсетілетін қызмет берушінің басшысына береді – 15 (он бес) минут ішінде;</w:t>
      </w:r>
    </w:p>
    <w:bookmarkEnd w:id="637"/>
    <w:bookmarkStart w:name="z1320" w:id="638"/>
    <w:p>
      <w:pPr>
        <w:spacing w:after="0"/>
        <w:ind w:left="0"/>
        <w:jc w:val="both"/>
      </w:pPr>
      <w:r>
        <w:rPr>
          <w:rFonts w:ascii="Times New Roman"/>
          <w:b w:val="false"/>
          <w:i w:val="false"/>
          <w:color w:val="000000"/>
          <w:sz w:val="28"/>
        </w:rPr>
        <w:t>
      2) көрсетілетін қызметті берушінің басшысы жауапты етіп Ядролық және радиациялық қауіпсіздік басқармасын тағайындайды және өтініш пен құжаттарды осы басқарма басшысына береді, және жауапты құрылымдық бөлімшенің басшысы жауапты орындаушыны тағайындайды – 3 (үш) сағат ішінде;</w:t>
      </w:r>
    </w:p>
    <w:bookmarkEnd w:id="638"/>
    <w:bookmarkStart w:name="z1321" w:id="639"/>
    <w:p>
      <w:pPr>
        <w:spacing w:after="0"/>
        <w:ind w:left="0"/>
        <w:jc w:val="both"/>
      </w:pPr>
      <w:r>
        <w:rPr>
          <w:rFonts w:ascii="Times New Roman"/>
          <w:b w:val="false"/>
          <w:i w:val="false"/>
          <w:color w:val="000000"/>
          <w:sz w:val="28"/>
        </w:rPr>
        <w:t>
      3) Ядролық және радиациялық қауіпсіздік басқармасының жауапты орындаушысы құжаттардың толықтығын тексеруді жүзеге асырады – 2 (екі) жұмыс күні ішінде;</w:t>
      </w:r>
    </w:p>
    <w:bookmarkEnd w:id="639"/>
    <w:bookmarkStart w:name="z1322" w:id="640"/>
    <w:p>
      <w:pPr>
        <w:spacing w:after="0"/>
        <w:ind w:left="0"/>
        <w:jc w:val="both"/>
      </w:pPr>
      <w:r>
        <w:rPr>
          <w:rFonts w:ascii="Times New Roman"/>
          <w:b w:val="false"/>
          <w:i w:val="false"/>
          <w:color w:val="000000"/>
          <w:sz w:val="28"/>
        </w:rPr>
        <w:t>
      4) Ядролық және радиациялық қауіпсіздік басқармасының жауапты орындаушысы құжаттар топтамасын қарастырады және ұсынылған құжаттардың сәйкес келуі немесе келмеуі туралы қорытынды дайындауды жүзеге асырады – 14 (жиырма төрт) жұмыс күні ішінде;</w:t>
      </w:r>
    </w:p>
    <w:bookmarkEnd w:id="640"/>
    <w:bookmarkStart w:name="z1325" w:id="641"/>
    <w:p>
      <w:pPr>
        <w:spacing w:after="0"/>
        <w:ind w:left="0"/>
        <w:jc w:val="both"/>
      </w:pPr>
      <w:r>
        <w:rPr>
          <w:rFonts w:ascii="Times New Roman"/>
          <w:b w:val="false"/>
          <w:i w:val="false"/>
          <w:color w:val="000000"/>
          <w:sz w:val="28"/>
        </w:rPr>
        <w:t>
      5) Ядролық және радиациялық қауіпсіздік басқармасының басшысы басқарманың жауапты орындаушысы жасаған қорытындыны бекітеді, Ядролық және радиациялық қауіпсіздік басқармасының жауапты орындаушысы мемлекеттік қызмет көрсетудің нәтижесі туралы шешімді дайындауды жүзеге асырады – 1 (бір) жұмыс күні ішінде;</w:t>
      </w:r>
    </w:p>
    <w:bookmarkEnd w:id="641"/>
    <w:p>
      <w:pPr>
        <w:spacing w:after="0"/>
        <w:ind w:left="0"/>
        <w:jc w:val="both"/>
      </w:pPr>
      <w:r>
        <w:rPr>
          <w:rFonts w:ascii="Times New Roman"/>
          <w:b w:val="false"/>
          <w:i w:val="false"/>
          <w:color w:val="000000"/>
          <w:sz w:val="28"/>
        </w:rPr>
        <w:t>
      ұсынылған құжаттар сәйкес келген жағдайда шешімге Бұйрықтың жобасы тіркеледі, немесе</w:t>
      </w:r>
    </w:p>
    <w:p>
      <w:pPr>
        <w:spacing w:after="0"/>
        <w:ind w:left="0"/>
        <w:jc w:val="both"/>
      </w:pPr>
      <w:r>
        <w:rPr>
          <w:rFonts w:ascii="Times New Roman"/>
          <w:b w:val="false"/>
          <w:i w:val="false"/>
          <w:color w:val="000000"/>
          <w:sz w:val="28"/>
        </w:rPr>
        <w:t>
      ұсынылған құжаттар сәйкес келмеген жағдайда шешімге мемлекеттік қызметті көрсетуден дәлелді бас тарту – хат жобасы тіркеледі;</w:t>
      </w:r>
    </w:p>
    <w:bookmarkStart w:name="z1326" w:id="642"/>
    <w:p>
      <w:pPr>
        <w:spacing w:after="0"/>
        <w:ind w:left="0"/>
        <w:jc w:val="both"/>
      </w:pPr>
      <w:r>
        <w:rPr>
          <w:rFonts w:ascii="Times New Roman"/>
          <w:b w:val="false"/>
          <w:i w:val="false"/>
          <w:color w:val="000000"/>
          <w:sz w:val="28"/>
        </w:rPr>
        <w:t>
      6) мемлекеттік қызмет көрсету нәтижесі туралы шешімді Ядролық және радиациялық қауіпсіздік басқармасы, Заң басқармасы басшылары (бұрыштама қою арқылы) келіседі, көрсетілетін қызметті берушінің басшысы немесе оның орынбасары бекітеді – 2 (екі) жұмыс күні ішінде;</w:t>
      </w:r>
    </w:p>
    <w:bookmarkEnd w:id="642"/>
    <w:bookmarkStart w:name="z1327" w:id="643"/>
    <w:p>
      <w:pPr>
        <w:spacing w:after="0"/>
        <w:ind w:left="0"/>
        <w:jc w:val="both"/>
      </w:pPr>
      <w:r>
        <w:rPr>
          <w:rFonts w:ascii="Times New Roman"/>
          <w:b w:val="false"/>
          <w:i w:val="false"/>
          <w:color w:val="000000"/>
          <w:sz w:val="28"/>
        </w:rPr>
        <w:t>
      7) көрсетілетін қызметті берушінің басшысы немесе оның орынбасары мемлекеттік қызмет көрсету нәтижесіне қол қояды – 1 (бір) жұмыс күні.</w:t>
      </w:r>
    </w:p>
    <w:bookmarkEnd w:id="6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28" w:id="644"/>
    <w:p>
      <w:pPr>
        <w:spacing w:after="0"/>
        <w:ind w:left="0"/>
        <w:jc w:val="both"/>
      </w:pPr>
      <w:r>
        <w:rPr>
          <w:rFonts w:ascii="Times New Roman"/>
          <w:b w:val="false"/>
          <w:i w:val="false"/>
          <w:color w:val="000000"/>
          <w:sz w:val="28"/>
        </w:rPr>
        <w:t xml:space="preserve">
      9. Көрсетілетін қызметті беруші мен көрсетілетін қызметті алушы мемлекеттік қызметті көрсету кезіндегі жүгіну тәртібі мен рәсімдердің (іс-қимылдардың) реттілігін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бизнес-процестің анықтамалығында келтірілген. Мемлекеттік қызмет көрсету бизнес-процестерінің анықтамалығы көрсетілетін қызметті берушінің интернет-ресурсында орналастырылады.</w:t>
      </w:r>
    </w:p>
    <w:bookmarkEnd w:id="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"Көліктік қаптама </w:t>
            </w:r>
            <w:r>
              <w:br/>
            </w:r>
            <w:r>
              <w:rPr>
                <w:rFonts w:ascii="Times New Roman"/>
                <w:b w:val="false"/>
                <w:i w:val="false"/>
                <w:color w:val="000000"/>
                <w:sz w:val="20"/>
              </w:rPr>
              <w:t xml:space="preserve">комплектілерінің </w:t>
            </w:r>
            <w:r>
              <w:br/>
            </w:r>
            <w:r>
              <w:rPr>
                <w:rFonts w:ascii="Times New Roman"/>
                <w:b w:val="false"/>
                <w:i w:val="false"/>
                <w:color w:val="000000"/>
                <w:sz w:val="20"/>
              </w:rPr>
              <w:t xml:space="preserve">конструкциясын бекіту, </w:t>
            </w:r>
            <w:r>
              <w:br/>
            </w:r>
            <w:r>
              <w:rPr>
                <w:rFonts w:ascii="Times New Roman"/>
                <w:b w:val="false"/>
                <w:i w:val="false"/>
                <w:color w:val="000000"/>
                <w:sz w:val="20"/>
              </w:rPr>
              <w:t xml:space="preserve">сондай-ақ басқа елдердің </w:t>
            </w:r>
            <w:r>
              <w:br/>
            </w:r>
            <w:r>
              <w:rPr>
                <w:rFonts w:ascii="Times New Roman"/>
                <w:b w:val="false"/>
                <w:i w:val="false"/>
                <w:color w:val="000000"/>
                <w:sz w:val="20"/>
              </w:rPr>
              <w:t xml:space="preserve">уәкілетті органдары бекіткен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аумағында оларға </w:t>
            </w:r>
            <w:r>
              <w:br/>
            </w:r>
            <w:r>
              <w:rPr>
                <w:rFonts w:ascii="Times New Roman"/>
                <w:b w:val="false"/>
                <w:i w:val="false"/>
                <w:color w:val="000000"/>
                <w:sz w:val="20"/>
              </w:rPr>
              <w:t xml:space="preserve">сертификаттар-рұқсаттар күшін </w:t>
            </w:r>
            <w:r>
              <w:br/>
            </w:r>
            <w:r>
              <w:rPr>
                <w:rFonts w:ascii="Times New Roman"/>
                <w:b w:val="false"/>
                <w:i w:val="false"/>
                <w:color w:val="000000"/>
                <w:sz w:val="20"/>
              </w:rPr>
              <w:t xml:space="preserve">қолдану"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1330" w:id="645"/>
    <w:p>
      <w:pPr>
        <w:spacing w:after="0"/>
        <w:ind w:left="0"/>
        <w:jc w:val="left"/>
      </w:pPr>
      <w:r>
        <w:rPr>
          <w:rFonts w:ascii="Times New Roman"/>
          <w:b/>
          <w:i w:val="false"/>
          <w:color w:val="000000"/>
        </w:rPr>
        <w:t xml:space="preserve">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қызмет көрсету бизнес-процестерінің анықтамалығы</w:t>
      </w:r>
    </w:p>
    <w:bookmarkEnd w:id="645"/>
    <w:p>
      <w:pPr>
        <w:spacing w:after="0"/>
        <w:ind w:left="0"/>
        <w:jc w:val="both"/>
      </w:pPr>
      <w:r>
        <w:rPr>
          <w:rFonts w:ascii="Times New Roman"/>
          <w:b w:val="false"/>
          <w:i w:val="false"/>
          <w:color w:val="ff0000"/>
          <w:sz w:val="28"/>
        </w:rPr>
        <w:t xml:space="preserve">
      Ескерту. Қосымша жаңа редакцияда – ҚР Энергетика министрінің 21.05.2019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міндетін атқарушысының </w:t>
            </w:r>
            <w:r>
              <w:br/>
            </w:r>
            <w:r>
              <w:rPr>
                <w:rFonts w:ascii="Times New Roman"/>
                <w:b w:val="false"/>
                <w:i w:val="false"/>
                <w:color w:val="000000"/>
                <w:sz w:val="20"/>
              </w:rPr>
              <w:t xml:space="preserve">2015 жылғы 28 мамырдағы </w:t>
            </w:r>
            <w:r>
              <w:br/>
            </w:r>
            <w:r>
              <w:rPr>
                <w:rFonts w:ascii="Times New Roman"/>
                <w:b w:val="false"/>
                <w:i w:val="false"/>
                <w:color w:val="000000"/>
                <w:sz w:val="20"/>
              </w:rPr>
              <w:t xml:space="preserve">№ 378 бұйрығына </w:t>
            </w:r>
            <w:r>
              <w:br/>
            </w:r>
            <w:r>
              <w:rPr>
                <w:rFonts w:ascii="Times New Roman"/>
                <w:b w:val="false"/>
                <w:i w:val="false"/>
                <w:color w:val="000000"/>
                <w:sz w:val="20"/>
              </w:rPr>
              <w:t>14-қосымша</w:t>
            </w:r>
          </w:p>
        </w:tc>
      </w:tr>
    </w:tbl>
    <w:bookmarkStart w:name="z2391" w:id="646"/>
    <w:p>
      <w:pPr>
        <w:spacing w:after="0"/>
        <w:ind w:left="0"/>
        <w:jc w:val="left"/>
      </w:pPr>
      <w:r>
        <w:rPr>
          <w:rFonts w:ascii="Times New Roman"/>
          <w:b/>
          <w:i w:val="false"/>
          <w:color w:val="000000"/>
        </w:rPr>
        <w:t xml:space="preserve"> "Сараптама ұйымы ұсынған ядролық, радиациялық және ядролық физикалық қауіпсіздікті қамтамасыз етуге қатысты есептеу әдістемелерін келісу" мемлекеттік көрсетілетін қызмет регламенті</w:t>
      </w:r>
    </w:p>
    <w:bookmarkEnd w:id="646"/>
    <w:p>
      <w:pPr>
        <w:spacing w:after="0"/>
        <w:ind w:left="0"/>
        <w:jc w:val="both"/>
      </w:pPr>
      <w:r>
        <w:rPr>
          <w:rFonts w:ascii="Times New Roman"/>
          <w:b w:val="false"/>
          <w:i w:val="false"/>
          <w:color w:val="ff0000"/>
          <w:sz w:val="28"/>
        </w:rPr>
        <w:t xml:space="preserve">
      Ескерту. Регламенттің тақырыбы жаңа редакцияда – ҚР Энергетика министрінің 21.05.2019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Ескерту. Бұйрық регламентпен толықтырылды – ҚР Энергетика министрінің 05.04.2018 </w:t>
      </w:r>
      <w:r>
        <w:rPr>
          <w:rFonts w:ascii="Times New Roman"/>
          <w:b w:val="false"/>
          <w:i w:val="false"/>
          <w:color w:val="ff0000"/>
          <w:sz w:val="28"/>
        </w:rPr>
        <w:t>№ 630</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p>
      <w:pPr>
        <w:spacing w:after="0"/>
        <w:ind w:left="0"/>
        <w:jc w:val="left"/>
      </w:pPr>
      <w:r>
        <w:rPr>
          <w:rFonts w:ascii="Times New Roman"/>
          <w:b/>
          <w:i w:val="false"/>
          <w:color w:val="000000"/>
        </w:rPr>
        <w:t xml:space="preserve"> 1-тарау. Жалпы ережелер</w:t>
      </w:r>
    </w:p>
    <w:bookmarkStart w:name="z2392" w:id="647"/>
    <w:p>
      <w:pPr>
        <w:spacing w:after="0"/>
        <w:ind w:left="0"/>
        <w:jc w:val="both"/>
      </w:pPr>
      <w:r>
        <w:rPr>
          <w:rFonts w:ascii="Times New Roman"/>
          <w:b w:val="false"/>
          <w:i w:val="false"/>
          <w:color w:val="000000"/>
          <w:sz w:val="28"/>
        </w:rPr>
        <w:t xml:space="preserve">
      1. "Сараптама ұйымы ұсынған ядролық, радиациялық және ядролық физикалық қауіпсіздікті қамтамасыз етуге қатысты есептеу әдістемелерін келісу" мемлекеттік көрсетілетін қызметін Қазақстан Республикасы Энергетика министрлігінің Атомдық және энергетикалық қадағалау мен бақылау комитеті (бұдан әрі – көрсетілетін қызметті беруші) Қазақстан Республикасы Энергетика министрінің 2015 жылғы 22 сәуірдегі № 299 бұйрығымен (Нормативтік құқықтық актілерді мемлекеттік тіркеу тізілімінде № 11222 болып тіркелген) бекітілген "Сараптама ұйымы ұсынған ядролық, радиациялық және ядролық физикалық қауіпсіздікті қамтамасыз етуге қатысты есептеу әдістемелерін келісу"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647"/>
    <w:p>
      <w:pPr>
        <w:spacing w:after="0"/>
        <w:ind w:left="0"/>
        <w:jc w:val="both"/>
      </w:pPr>
      <w:r>
        <w:rPr>
          <w:rFonts w:ascii="Times New Roman"/>
          <w:b w:val="false"/>
          <w:i w:val="false"/>
          <w:color w:val="000000"/>
          <w:sz w:val="28"/>
        </w:rPr>
        <w:t>
      Өтініштерді қабылдау және нәтижелерді беру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93" w:id="648"/>
    <w:p>
      <w:pPr>
        <w:spacing w:after="0"/>
        <w:ind w:left="0"/>
        <w:jc w:val="both"/>
      </w:pPr>
      <w:r>
        <w:rPr>
          <w:rFonts w:ascii="Times New Roman"/>
          <w:b w:val="false"/>
          <w:i w:val="false"/>
          <w:color w:val="000000"/>
          <w:sz w:val="28"/>
        </w:rPr>
        <w:t>
      2. Мемлекеттік қызметті көрсету нысаны: қағаз түрінде.</w:t>
      </w:r>
    </w:p>
    <w:bookmarkEnd w:id="648"/>
    <w:bookmarkStart w:name="z2394" w:id="649"/>
    <w:p>
      <w:pPr>
        <w:spacing w:after="0"/>
        <w:ind w:left="0"/>
        <w:jc w:val="both"/>
      </w:pPr>
      <w:r>
        <w:rPr>
          <w:rFonts w:ascii="Times New Roman"/>
          <w:b w:val="false"/>
          <w:i w:val="false"/>
          <w:color w:val="000000"/>
          <w:sz w:val="28"/>
        </w:rPr>
        <w:t>
      3. Мемлекеттік қызметті көрсету нәтижесі – ядролық, радиациялық және ядролық физикалық қауіпсіздікті қамтамасыз етуге қатысты есептеу әдістемелерін келісім - хат, немесе Стандарттың 10-тармағында көзделген жағдайларда және негіздер бойынша мемлекеттік қызмет көрсетуден бас тарту туралы дәлелді жауап.</w:t>
      </w:r>
    </w:p>
    <w:bookmarkEnd w:id="64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95" w:id="650"/>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іс-қимылы</w:t>
      </w:r>
      <w:r>
        <w:br/>
      </w:r>
      <w:r>
        <w:rPr>
          <w:rFonts w:ascii="Times New Roman"/>
          <w:b/>
          <w:i w:val="false"/>
          <w:color w:val="000000"/>
        </w:rPr>
        <w:t>тәртібін сипаттау</w:t>
      </w:r>
    </w:p>
    <w:bookmarkEnd w:id="650"/>
    <w:bookmarkStart w:name="z2396" w:id="651"/>
    <w:p>
      <w:pPr>
        <w:spacing w:after="0"/>
        <w:ind w:left="0"/>
        <w:jc w:val="both"/>
      </w:pPr>
      <w:r>
        <w:rPr>
          <w:rFonts w:ascii="Times New Roman"/>
          <w:b w:val="false"/>
          <w:i w:val="false"/>
          <w:color w:val="000000"/>
          <w:sz w:val="28"/>
        </w:rPr>
        <w:t>
      4. Стандарттың 9-тармағында көзделген құжаттарды беру мемлекеттік қызмет көрсету бойынша рәсімді (іс-қимылды) бастау үшін негіз болып табылады.</w:t>
      </w:r>
    </w:p>
    <w:bookmarkEnd w:id="651"/>
    <w:bookmarkStart w:name="z2397" w:id="65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орылудың ұзақтығы және оларды орындаудың бірізділігі, оның ішінде әрбір құрылымдық бөлімше бөлінісінде барлық рәсімдерден (іс-қимылдардан) өту кезеңдері:</w:t>
      </w:r>
    </w:p>
    <w:bookmarkEnd w:id="652"/>
    <w:bookmarkStart w:name="z2398" w:id="653"/>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немесе өтінішті қабылдаудан бас тартуды 4 (төрт) сағат ішінде жүзеге асырады;</w:t>
      </w:r>
    </w:p>
    <w:bookmarkEnd w:id="653"/>
    <w:bookmarkStart w:name="z2399" w:id="654"/>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бұрыштамаға қол қояды және мемлекеттік көрсетілетін қызметті алу үшін келіп түскен құжаттарды ядролық физикалық қауіпсіздік басқармасына 4 (төрт) сағат ішінде береді;</w:t>
      </w:r>
    </w:p>
    <w:bookmarkEnd w:id="654"/>
    <w:bookmarkStart w:name="z2400" w:id="655"/>
    <w:p>
      <w:pPr>
        <w:spacing w:after="0"/>
        <w:ind w:left="0"/>
        <w:jc w:val="both"/>
      </w:pPr>
      <w:r>
        <w:rPr>
          <w:rFonts w:ascii="Times New Roman"/>
          <w:b w:val="false"/>
          <w:i w:val="false"/>
          <w:color w:val="000000"/>
          <w:sz w:val="28"/>
        </w:rPr>
        <w:t>
      3) ядролық физикалық қауіпсіздік басқармасы құзыреті бойынша ядролық, радиациялық және ядролық физикалық қауіпсіздік сараптамасын жүргізу кезіндегі есеп айырысу әдістемесінің (бұдан әрі – Әдістеме) дұрыстығын 8 (сегіз) жұмыс күні ішінде қарастырады;</w:t>
      </w:r>
    </w:p>
    <w:bookmarkEnd w:id="655"/>
    <w:bookmarkStart w:name="z2401" w:id="656"/>
    <w:p>
      <w:pPr>
        <w:spacing w:after="0"/>
        <w:ind w:left="0"/>
        <w:jc w:val="both"/>
      </w:pPr>
      <w:r>
        <w:rPr>
          <w:rFonts w:ascii="Times New Roman"/>
          <w:b w:val="false"/>
          <w:i w:val="false"/>
          <w:color w:val="000000"/>
          <w:sz w:val="28"/>
        </w:rPr>
        <w:t>
      4) ядролық және радиациялық қауіпсіздік басқармасы құзыреті бойынша Әдістеменің дұрыстығын 19 (он тоғыз) жұмыс күні ішінде қарастырады;</w:t>
      </w:r>
    </w:p>
    <w:bookmarkEnd w:id="656"/>
    <w:bookmarkStart w:name="z2402" w:id="657"/>
    <w:p>
      <w:pPr>
        <w:spacing w:after="0"/>
        <w:ind w:left="0"/>
        <w:jc w:val="both"/>
      </w:pPr>
      <w:r>
        <w:rPr>
          <w:rFonts w:ascii="Times New Roman"/>
          <w:b w:val="false"/>
          <w:i w:val="false"/>
          <w:color w:val="000000"/>
          <w:sz w:val="28"/>
        </w:rPr>
        <w:t>
      5) ядролық және радиациялық қауіпсіздік басқармасы 1 (бір) жұмыс күні ішінде мемлекеттік қызмет көрсету нәтижесінің жобасын дайындайды;</w:t>
      </w:r>
    </w:p>
    <w:bookmarkEnd w:id="657"/>
    <w:bookmarkStart w:name="z2403" w:id="658"/>
    <w:p>
      <w:pPr>
        <w:spacing w:after="0"/>
        <w:ind w:left="0"/>
        <w:jc w:val="both"/>
      </w:pPr>
      <w:r>
        <w:rPr>
          <w:rFonts w:ascii="Times New Roman"/>
          <w:b w:val="false"/>
          <w:i w:val="false"/>
          <w:color w:val="000000"/>
          <w:sz w:val="28"/>
        </w:rPr>
        <w:t>
      6) көрсетілетін қызметті беруші басшысы немесе оның орынбасары 4 (төрт) сағат ішінде мемлекеттік қызметті көрсету нәтижесіне қол қояды;</w:t>
      </w:r>
    </w:p>
    <w:bookmarkEnd w:id="658"/>
    <w:bookmarkStart w:name="z2404" w:id="659"/>
    <w:p>
      <w:pPr>
        <w:spacing w:after="0"/>
        <w:ind w:left="0"/>
        <w:jc w:val="both"/>
      </w:pPr>
      <w:r>
        <w:rPr>
          <w:rFonts w:ascii="Times New Roman"/>
          <w:b w:val="false"/>
          <w:i w:val="false"/>
          <w:color w:val="000000"/>
          <w:sz w:val="28"/>
        </w:rPr>
        <w:t>
      7) көрсетілетін қызметті берушінің кеңсе қызметкері 4 (төрт) сағат ішінде көрсетілетін қызметті беруші басшысы немесе оның орынбасары қол қойған мемлекеттік көрсетілетін қызметтің нәтижесін беруді жүзеге асырады.</w:t>
      </w:r>
    </w:p>
    <w:bookmarkEnd w:id="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05" w:id="660"/>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660"/>
    <w:bookmarkStart w:name="z2406" w:id="661"/>
    <w:p>
      <w:pPr>
        <w:spacing w:after="0"/>
        <w:ind w:left="0"/>
        <w:jc w:val="both"/>
      </w:pPr>
      <w:r>
        <w:rPr>
          <w:rFonts w:ascii="Times New Roman"/>
          <w:b w:val="false"/>
          <w:i w:val="false"/>
          <w:color w:val="000000"/>
          <w:sz w:val="28"/>
        </w:rPr>
        <w:t>
      1) кіріс нөмірі және күні бар тіркелген өтініш немесе өтінішті қабылдаудан бас тарту;</w:t>
      </w:r>
    </w:p>
    <w:bookmarkEnd w:id="661"/>
    <w:bookmarkStart w:name="z2407" w:id="662"/>
    <w:p>
      <w:pPr>
        <w:spacing w:after="0"/>
        <w:ind w:left="0"/>
        <w:jc w:val="both"/>
      </w:pPr>
      <w:r>
        <w:rPr>
          <w:rFonts w:ascii="Times New Roman"/>
          <w:b w:val="false"/>
          <w:i w:val="false"/>
          <w:color w:val="000000"/>
          <w:sz w:val="28"/>
        </w:rPr>
        <w:t>
      2) салынған қарар және өтінішті ядролық физикалық қауіпсіздік басқармасына беру;</w:t>
      </w:r>
    </w:p>
    <w:bookmarkEnd w:id="662"/>
    <w:bookmarkStart w:name="z2408" w:id="663"/>
    <w:p>
      <w:pPr>
        <w:spacing w:after="0"/>
        <w:ind w:left="0"/>
        <w:jc w:val="both"/>
      </w:pPr>
      <w:r>
        <w:rPr>
          <w:rFonts w:ascii="Times New Roman"/>
          <w:b w:val="false"/>
          <w:i w:val="false"/>
          <w:color w:val="000000"/>
          <w:sz w:val="28"/>
        </w:rPr>
        <w:t>
      3) ядролық және радиациялық қауіпсіздік басқармасына Әдістеменің дұрыстығы немесе дұрыс еместігі туралы қорытындыны беру;</w:t>
      </w:r>
    </w:p>
    <w:bookmarkEnd w:id="663"/>
    <w:bookmarkStart w:name="z2409" w:id="664"/>
    <w:p>
      <w:pPr>
        <w:spacing w:after="0"/>
        <w:ind w:left="0"/>
        <w:jc w:val="both"/>
      </w:pPr>
      <w:r>
        <w:rPr>
          <w:rFonts w:ascii="Times New Roman"/>
          <w:b w:val="false"/>
          <w:i w:val="false"/>
          <w:color w:val="000000"/>
          <w:sz w:val="28"/>
        </w:rPr>
        <w:t>
      4) дұрыстығы немесе дұрыс еместігі туралы қорытынды;</w:t>
      </w:r>
    </w:p>
    <w:bookmarkEnd w:id="664"/>
    <w:bookmarkStart w:name="z2410" w:id="665"/>
    <w:p>
      <w:pPr>
        <w:spacing w:after="0"/>
        <w:ind w:left="0"/>
        <w:jc w:val="both"/>
      </w:pPr>
      <w:r>
        <w:rPr>
          <w:rFonts w:ascii="Times New Roman"/>
          <w:b w:val="false"/>
          <w:i w:val="false"/>
          <w:color w:val="000000"/>
          <w:sz w:val="28"/>
        </w:rPr>
        <w:t>
      5) мемлекеттік қызметті көрсету нәтижесінің жобасы;</w:t>
      </w:r>
    </w:p>
    <w:bookmarkEnd w:id="665"/>
    <w:bookmarkStart w:name="z2411" w:id="666"/>
    <w:p>
      <w:pPr>
        <w:spacing w:after="0"/>
        <w:ind w:left="0"/>
        <w:jc w:val="both"/>
      </w:pPr>
      <w:r>
        <w:rPr>
          <w:rFonts w:ascii="Times New Roman"/>
          <w:b w:val="false"/>
          <w:i w:val="false"/>
          <w:color w:val="000000"/>
          <w:sz w:val="28"/>
        </w:rPr>
        <w:t>
      6) көрсетілетін қызметті берушінің басшысы немесе оның орынбасары қол қойған мемлекеттік қызмет көрсету нәтижесі;</w:t>
      </w:r>
    </w:p>
    <w:bookmarkEnd w:id="666"/>
    <w:bookmarkStart w:name="z2412" w:id="667"/>
    <w:p>
      <w:pPr>
        <w:spacing w:after="0"/>
        <w:ind w:left="0"/>
        <w:jc w:val="both"/>
      </w:pPr>
      <w:r>
        <w:rPr>
          <w:rFonts w:ascii="Times New Roman"/>
          <w:b w:val="false"/>
          <w:i w:val="false"/>
          <w:color w:val="000000"/>
          <w:sz w:val="28"/>
        </w:rPr>
        <w:t>
      7) берілген мемлекеттік көрсетілетін қызметтің нәтижесі.</w:t>
      </w:r>
    </w:p>
    <w:bookmarkEnd w:id="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13" w:id="668"/>
    <w:p>
      <w:pPr>
        <w:spacing w:after="0"/>
        <w:ind w:left="0"/>
        <w:jc w:val="left"/>
      </w:pPr>
      <w:r>
        <w:rPr>
          <w:rFonts w:ascii="Times New Roman"/>
          <w:b/>
          <w:i w:val="false"/>
          <w:color w:val="000000"/>
        </w:rPr>
        <w:t xml:space="preserve"> 3-тарау.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 іс-</w:t>
      </w:r>
      <w:r>
        <w:br/>
      </w:r>
      <w:r>
        <w:rPr>
          <w:rFonts w:ascii="Times New Roman"/>
          <w:b/>
          <w:i w:val="false"/>
          <w:color w:val="000000"/>
        </w:rPr>
        <w:t>қимылы тәртібін сипаттау</w:t>
      </w:r>
    </w:p>
    <w:bookmarkEnd w:id="668"/>
    <w:bookmarkStart w:name="z2414" w:id="66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69"/>
    <w:bookmarkStart w:name="z2415" w:id="670"/>
    <w:p>
      <w:pPr>
        <w:spacing w:after="0"/>
        <w:ind w:left="0"/>
        <w:jc w:val="both"/>
      </w:pPr>
      <w:r>
        <w:rPr>
          <w:rFonts w:ascii="Times New Roman"/>
          <w:b w:val="false"/>
          <w:i w:val="false"/>
          <w:color w:val="000000"/>
          <w:sz w:val="28"/>
        </w:rPr>
        <w:t>
      1) көрсетілетін қызметті берушінің кеңсесі;</w:t>
      </w:r>
    </w:p>
    <w:bookmarkEnd w:id="670"/>
    <w:bookmarkStart w:name="z2416" w:id="671"/>
    <w:p>
      <w:pPr>
        <w:spacing w:after="0"/>
        <w:ind w:left="0"/>
        <w:jc w:val="both"/>
      </w:pPr>
      <w:r>
        <w:rPr>
          <w:rFonts w:ascii="Times New Roman"/>
          <w:b w:val="false"/>
          <w:i w:val="false"/>
          <w:color w:val="000000"/>
          <w:sz w:val="28"/>
        </w:rPr>
        <w:t>
      2) көрсетілетін қызметті берушінің басшысы немесе оның орынбасары;</w:t>
      </w:r>
    </w:p>
    <w:bookmarkEnd w:id="671"/>
    <w:bookmarkStart w:name="z2417" w:id="672"/>
    <w:p>
      <w:pPr>
        <w:spacing w:after="0"/>
        <w:ind w:left="0"/>
        <w:jc w:val="both"/>
      </w:pPr>
      <w:r>
        <w:rPr>
          <w:rFonts w:ascii="Times New Roman"/>
          <w:b w:val="false"/>
          <w:i w:val="false"/>
          <w:color w:val="000000"/>
          <w:sz w:val="28"/>
        </w:rPr>
        <w:t>
      3) ядролық және радиациялық қауіпсіздік басқармасы;</w:t>
      </w:r>
    </w:p>
    <w:bookmarkEnd w:id="672"/>
    <w:bookmarkStart w:name="z2418" w:id="673"/>
    <w:p>
      <w:pPr>
        <w:spacing w:after="0"/>
        <w:ind w:left="0"/>
        <w:jc w:val="both"/>
      </w:pPr>
      <w:r>
        <w:rPr>
          <w:rFonts w:ascii="Times New Roman"/>
          <w:b w:val="false"/>
          <w:i w:val="false"/>
          <w:color w:val="000000"/>
          <w:sz w:val="28"/>
        </w:rPr>
        <w:t>
      4) ядролық физикалық қауіпсіздік басқармасы.</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19" w:id="67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(іс-қимылдың) бірізділігінің сипаттамасы:</w:t>
      </w:r>
    </w:p>
    <w:bookmarkEnd w:id="674"/>
    <w:bookmarkStart w:name="z2420" w:id="675"/>
    <w:p>
      <w:pPr>
        <w:spacing w:after="0"/>
        <w:ind w:left="0"/>
        <w:jc w:val="both"/>
      </w:pPr>
      <w:r>
        <w:rPr>
          <w:rFonts w:ascii="Times New Roman"/>
          <w:b w:val="false"/>
          <w:i w:val="false"/>
          <w:color w:val="000000"/>
          <w:sz w:val="28"/>
        </w:rPr>
        <w:t>
      1) көрсетілетін қызметті беруші кеңсесінің қызметкері мемлекеттік қызметті алу үшін ұсынылған құжаттардың толықтығын және қолданылу мерзімін тексереді және Стандарттың 9-тармағында көзделген тізбеге сәйкес ұсынылған құжаттардың толық емес және (немесе) олардың қолданылу мерзімінің өту фактісі орын алған жағдайда, өтінішті қабылдаудан бас тартады. Құжаттардың толық топтамасы ұсынылып, қолданылу мерзімі өткен құжаттар болмаған жағдайда, оларды келіп түскен күнімен тіркейді және көрсетілетін қызмет берушінің басшысына немесе оның орынбасарына қарауға береді.</w:t>
      </w:r>
    </w:p>
    <w:bookmarkEnd w:id="675"/>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bookmarkStart w:name="z2421" w:id="676"/>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бұрыштамаға қол қояды және мемлекеттік қызметті алу үшін түскен құжаттарды ядролық физикалық қауіпсіздік басқармасына береді.</w:t>
      </w:r>
    </w:p>
    <w:bookmarkEnd w:id="676"/>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bookmarkStart w:name="z2422" w:id="677"/>
    <w:p>
      <w:pPr>
        <w:spacing w:after="0"/>
        <w:ind w:left="0"/>
        <w:jc w:val="both"/>
      </w:pPr>
      <w:r>
        <w:rPr>
          <w:rFonts w:ascii="Times New Roman"/>
          <w:b w:val="false"/>
          <w:i w:val="false"/>
          <w:color w:val="000000"/>
          <w:sz w:val="28"/>
        </w:rPr>
        <w:t>
      3) ядролық физикалық қауіпсіздік басқармасы құзыреті бойынша Әдістеменің дұрыстығын қарастырады және Әдістеменің дұрыстығы және дұрыс еместігі туралы қорытындыны ядролық және радиациялық қауіпсіздік басқармасына береді.</w:t>
      </w:r>
    </w:p>
    <w:bookmarkEnd w:id="677"/>
    <w:p>
      <w:pPr>
        <w:spacing w:after="0"/>
        <w:ind w:left="0"/>
        <w:jc w:val="both"/>
      </w:pPr>
      <w:r>
        <w:rPr>
          <w:rFonts w:ascii="Times New Roman"/>
          <w:b w:val="false"/>
          <w:i w:val="false"/>
          <w:color w:val="000000"/>
          <w:sz w:val="28"/>
        </w:rPr>
        <w:t>
      Аталған рәсімді жүзеге асыруға арналған ең жоғары шекті уақыт – 8 (сегіз) жұмыс күні;</w:t>
      </w:r>
    </w:p>
    <w:bookmarkStart w:name="z2423" w:id="678"/>
    <w:p>
      <w:pPr>
        <w:spacing w:after="0"/>
        <w:ind w:left="0"/>
        <w:jc w:val="both"/>
      </w:pPr>
      <w:r>
        <w:rPr>
          <w:rFonts w:ascii="Times New Roman"/>
          <w:b w:val="false"/>
          <w:i w:val="false"/>
          <w:color w:val="000000"/>
          <w:sz w:val="28"/>
        </w:rPr>
        <w:t>
      4) ядролық және радиациялық қауіпсіздік басқармасы құзыреті бойынша Әдістеменің дұрыстығын қарастырады және Әдістеменің дұрыстығы немесе дұрыс еместігі туралы қорытынды дайындайды.</w:t>
      </w:r>
    </w:p>
    <w:bookmarkEnd w:id="678"/>
    <w:p>
      <w:pPr>
        <w:spacing w:after="0"/>
        <w:ind w:left="0"/>
        <w:jc w:val="both"/>
      </w:pPr>
      <w:r>
        <w:rPr>
          <w:rFonts w:ascii="Times New Roman"/>
          <w:b w:val="false"/>
          <w:i w:val="false"/>
          <w:color w:val="000000"/>
          <w:sz w:val="28"/>
        </w:rPr>
        <w:t>
      Аталған рәсімді жүзеге асыруға арналған ең жоғары шекті уақыт – 19 (он тоғыз) жұмыс күні;</w:t>
      </w:r>
    </w:p>
    <w:bookmarkStart w:name="z2424" w:id="679"/>
    <w:p>
      <w:pPr>
        <w:spacing w:after="0"/>
        <w:ind w:left="0"/>
        <w:jc w:val="both"/>
      </w:pPr>
      <w:r>
        <w:rPr>
          <w:rFonts w:ascii="Times New Roman"/>
          <w:b w:val="false"/>
          <w:i w:val="false"/>
          <w:color w:val="000000"/>
          <w:sz w:val="28"/>
        </w:rPr>
        <w:t xml:space="preserve">
      5) ядролық және радиациялық қауіпсіздік басқармасы Әдістеменің дұрыстығы туралы екі қорытынды болған жағдайда Әдістемеге келісім - хат жобасын, ал Әдістеменің дұрыс еместігі туралы бір немесе екі қорытынды болған жағдайда мемлекеттік қызмет көрсетуден бас тарту туралы дәлелді жауаптың жобасын дайындайды. Мемлекеттік қызмет көрсету нәтижесінің жобасы ядролық және радиациялық қауіпсіздік және ядролық физикалық қауіпсіздік басқармаларының басшыларымен келісіледі. </w:t>
      </w:r>
    </w:p>
    <w:bookmarkEnd w:id="679"/>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bookmarkStart w:name="z2425" w:id="680"/>
    <w:p>
      <w:pPr>
        <w:spacing w:after="0"/>
        <w:ind w:left="0"/>
        <w:jc w:val="both"/>
      </w:pPr>
      <w:r>
        <w:rPr>
          <w:rFonts w:ascii="Times New Roman"/>
          <w:b w:val="false"/>
          <w:i w:val="false"/>
          <w:color w:val="000000"/>
          <w:sz w:val="28"/>
        </w:rPr>
        <w:t>
      6) Мемлекеттік қызметті көрсету нәтижесінің жобасына көрсетілетін қызметті беруші басшысы немесе оның орынбасары қол қояды;</w:t>
      </w:r>
    </w:p>
    <w:bookmarkEnd w:id="680"/>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bookmarkStart w:name="z2426" w:id="681"/>
    <w:p>
      <w:pPr>
        <w:spacing w:after="0"/>
        <w:ind w:left="0"/>
        <w:jc w:val="both"/>
      </w:pPr>
      <w:r>
        <w:rPr>
          <w:rFonts w:ascii="Times New Roman"/>
          <w:b w:val="false"/>
          <w:i w:val="false"/>
          <w:color w:val="000000"/>
          <w:sz w:val="28"/>
        </w:rPr>
        <w:t>
      7) көрсетілетін қызметті беруші басшысы немесе оның орынбасары қол қойған мемлекеттік көрсетілетін қызметтің нәтижесін көрсетілетін қызметті беруші кеңсесінің қызметкері береді.</w:t>
      </w:r>
    </w:p>
    <w:bookmarkEnd w:id="681"/>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Энергетика министрінің 21.05.2019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27" w:id="682"/>
    <w:p>
      <w:pPr>
        <w:spacing w:after="0"/>
        <w:ind w:left="0"/>
        <w:jc w:val="both"/>
      </w:pPr>
      <w:r>
        <w:rPr>
          <w:rFonts w:ascii="Times New Roman"/>
          <w:b w:val="false"/>
          <w:i w:val="false"/>
          <w:color w:val="000000"/>
          <w:sz w:val="28"/>
        </w:rPr>
        <w:t>
      9. Мемлекеттік қызмет көрсету кезіндегі жүгіну және көрсетілетін қызметті беруші мен көрсетілетін қызметті алушы рәсімдерінің (іс-қимылдардың) бірізділігінің тәртібін сипаттау осы регламентке қосымшаға сәйкес бизнес - процестің анықтамалығында келтірілген. Мемлекеттік қызмет көрсетудің бизнес - процестерінің анықтамалығы көрсетілетін қызметті берушінің интернет - ресурсында орналастырылады.</w:t>
      </w:r>
    </w:p>
    <w:bookmarkEnd w:id="6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ұйымы ұсынған</w:t>
            </w:r>
            <w:r>
              <w:br/>
            </w:r>
            <w:r>
              <w:rPr>
                <w:rFonts w:ascii="Times New Roman"/>
                <w:b w:val="false"/>
                <w:i w:val="false"/>
                <w:color w:val="000000"/>
                <w:sz w:val="20"/>
              </w:rPr>
              <w:t>ядролық, радиациялық және</w:t>
            </w:r>
            <w:r>
              <w:br/>
            </w:r>
            <w:r>
              <w:rPr>
                <w:rFonts w:ascii="Times New Roman"/>
                <w:b w:val="false"/>
                <w:i w:val="false"/>
                <w:color w:val="000000"/>
                <w:sz w:val="20"/>
              </w:rPr>
              <w:t>ядролық физикалық қауіпсіздікті</w:t>
            </w:r>
            <w:r>
              <w:br/>
            </w:r>
            <w:r>
              <w:rPr>
                <w:rFonts w:ascii="Times New Roman"/>
                <w:b w:val="false"/>
                <w:i w:val="false"/>
                <w:color w:val="000000"/>
                <w:sz w:val="20"/>
              </w:rPr>
              <w:t>қамтамасыз етуге қатысты</w:t>
            </w:r>
            <w:r>
              <w:br/>
            </w:r>
            <w:r>
              <w:rPr>
                <w:rFonts w:ascii="Times New Roman"/>
                <w:b w:val="false"/>
                <w:i w:val="false"/>
                <w:color w:val="000000"/>
                <w:sz w:val="20"/>
              </w:rPr>
              <w:t>есептеу әдістемелерін келісу"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"Сараптама ұйымы ұсынған ядролық, радиациялық және ядролық физикалық қауіпсіздікті қамтамасыз етуге қатысты есептеу әдістемелерін келісу" мемлекеттік қызмет көрсету бизнес-процестерінің анықтамалығы</w:t>
      </w:r>
    </w:p>
    <w:p>
      <w:pPr>
        <w:spacing w:after="0"/>
        <w:ind w:left="0"/>
        <w:jc w:val="both"/>
      </w:pPr>
      <w:r>
        <w:rPr>
          <w:rFonts w:ascii="Times New Roman"/>
          <w:b w:val="false"/>
          <w:i w:val="false"/>
          <w:color w:val="ff0000"/>
          <w:sz w:val="28"/>
        </w:rPr>
        <w:t xml:space="preserve">
      Ескерту. Қосымша жаңа редакцияда – ҚР Энергетика министрінің 21.05.2019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header.xml" Type="http://schemas.openxmlformats.org/officeDocument/2006/relationships/header" Id="rId4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