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4e4069" w14:textId="e4e406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Атом энергиясын пайдалану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Энергетика министрінің міндетін атқарушысының 2015 жылғы 28 мамырдағы № 378 бұйрығы. Қазақстан Республикасының Әділет министрлігінде 2015 жылы 26 маусымда № 11450 болып тіркелді. Күші жойылды - Қазақстан Республикасы Энергетика министрінің 2020 жылғы 1 сәуірдегі № 123 бұйрығымен</w:t>
      </w:r>
    </w:p>
    <w:p>
      <w:pPr>
        <w:spacing w:after="0"/>
        <w:ind w:left="0"/>
        <w:jc w:val="both"/>
      </w:pPr>
      <w:r>
        <w:rPr>
          <w:rFonts w:ascii="Times New Roman"/>
          <w:b w:val="false"/>
          <w:i w:val="false"/>
          <w:color w:val="ff0000"/>
          <w:sz w:val="28"/>
        </w:rPr>
        <w:t xml:space="preserve">
      Ескерту. Бұйрықтың күші жойылды – ҚР Энергетика министрінің 01.04.2020 </w:t>
      </w:r>
      <w:r>
        <w:rPr>
          <w:rFonts w:ascii="Times New Roman"/>
          <w:b w:val="false"/>
          <w:i w:val="false"/>
          <w:color w:val="ff0000"/>
          <w:sz w:val="28"/>
        </w:rPr>
        <w:t>№ 123</w:t>
      </w:r>
      <w:r>
        <w:rPr>
          <w:rFonts w:ascii="Times New Roman"/>
          <w:b w:val="false"/>
          <w:i w:val="false"/>
          <w:color w:val="ff0000"/>
          <w:sz w:val="28"/>
        </w:rPr>
        <w:t xml:space="preserve"> (алғашқы ресми жарияланған күнінен кейін күнтiзбелiк жиырма бір күн өткен соң қолданысқа енгiзiледi) бұйрығымен.</w:t>
      </w:r>
    </w:p>
    <w:bookmarkStart w:name="z1"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Республикасының Заңының </w:t>
      </w:r>
      <w:r>
        <w:rPr>
          <w:rFonts w:ascii="Times New Roman"/>
          <w:b w:val="false"/>
          <w:i w:val="false"/>
          <w:color w:val="000000"/>
          <w:sz w:val="28"/>
        </w:rPr>
        <w:t>10-бабының</w:t>
      </w:r>
      <w:r>
        <w:rPr>
          <w:rFonts w:ascii="Times New Roman"/>
          <w:b w:val="false"/>
          <w:i w:val="false"/>
          <w:color w:val="000000"/>
          <w:sz w:val="28"/>
        </w:rPr>
        <w:t xml:space="preserve"> 2) тармақшасына сәйкес </w:t>
      </w:r>
      <w:r>
        <w:rPr>
          <w:rFonts w:ascii="Times New Roman"/>
          <w:b/>
          <w:i w:val="false"/>
          <w:color w:val="000000"/>
          <w:sz w:val="28"/>
        </w:rPr>
        <w:t>БҰЙЫРАМЫН</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Мыналар:</w:t>
      </w:r>
    </w:p>
    <w:bookmarkEnd w:id="1"/>
    <w:bookmarkStart w:name="z2376" w:id="2"/>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"Атом энергиясын пайдалану объектілерінің тіршілік циклінің кезеңдеріне байланысты жұмыстарды орындауға лицензия беру" мемлекеттік көрсетілетін қызмет регламенті;</w:t>
      </w:r>
    </w:p>
    <w:bookmarkEnd w:id="2"/>
    <w:bookmarkStart w:name="z2377" w:id="3"/>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"Ядролық материалдармен жұмыс істеу жөніндегі қызметті жүзеге асыруға лицензия беру" мемлекеттік көрсетілетін қызмет регламенті;</w:t>
      </w:r>
    </w:p>
    <w:bookmarkEnd w:id="3"/>
    <w:bookmarkStart w:name="z2378" w:id="4"/>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"Радиоактивті заттармен, құрамында радиоактивті заттар бар аспаптармен және қондырғылармен жұмыс істеу жөніндегі қызметті жүзеге асыруға лицензия беру" мемлекеттік көрсетілетін қызмет регламенті;</w:t>
      </w:r>
    </w:p>
    <w:bookmarkEnd w:id="4"/>
    <w:bookmarkStart w:name="z2379" w:id="5"/>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"Иондаушы сәуле шығаруды генерациялайтын аспаптармен және қондырғылармен жұмыс істеу жөніндегі қызметті жүзеге асыруға лицензия беру" мемлекеттік көрсетілетін қызмет регламенті;</w:t>
      </w:r>
    </w:p>
    <w:bookmarkEnd w:id="5"/>
    <w:bookmarkStart w:name="z2380" w:id="6"/>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"Атом энергиясын пайдалану саласында қызметтер көрсету жөніндегі қызметті жүзеге асыруға лицензия беру" мемлекеттік көрсетілетін қызмет регламенті;</w:t>
      </w:r>
    </w:p>
    <w:bookmarkEnd w:id="6"/>
    <w:bookmarkStart w:name="z2381" w:id="7"/>
    <w:p>
      <w:pPr>
        <w:spacing w:after="0"/>
        <w:ind w:left="0"/>
        <w:jc w:val="both"/>
      </w:pPr>
      <w:r>
        <w:rPr>
          <w:rFonts w:ascii="Times New Roman"/>
          <w:b w:val="false"/>
          <w:i w:val="false"/>
          <w:color w:val="000000"/>
          <w:sz w:val="28"/>
        </w:rPr>
        <w:t xml:space="preserve">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"Радиоактивті қалдықтармен жұмыс істеу жөніндегі қызметке лицензия беру" мемлекеттік көрсетілетін қызмет регламенті;</w:t>
      </w:r>
    </w:p>
    <w:bookmarkEnd w:id="7"/>
    <w:bookmarkStart w:name="z2382" w:id="8"/>
    <w:p>
      <w:pPr>
        <w:spacing w:after="0"/>
        <w:ind w:left="0"/>
        <w:jc w:val="both"/>
      </w:pPr>
      <w:r>
        <w:rPr>
          <w:rFonts w:ascii="Times New Roman"/>
          <w:b w:val="false"/>
          <w:i w:val="false"/>
          <w:color w:val="000000"/>
          <w:sz w:val="28"/>
        </w:rPr>
        <w:t xml:space="preserve">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"Ядролық материалдарды, радиоактивті заттарды, иондаушы сәуле шығарудың радиоизотопты көздерін, радиоактивті қалдықтарды транзиттік тасымалдауды қоса алғанда, Қазақстан Республикасы аумағының шегінде тасымалдауға лицензия беру" мемлекеттік көрсетілетін қызмет регламенті;</w:t>
      </w:r>
    </w:p>
    <w:bookmarkEnd w:id="8"/>
    <w:bookmarkStart w:name="z2383" w:id="9"/>
    <w:p>
      <w:pPr>
        <w:spacing w:after="0"/>
        <w:ind w:left="0"/>
        <w:jc w:val="both"/>
      </w:pPr>
      <w:r>
        <w:rPr>
          <w:rFonts w:ascii="Times New Roman"/>
          <w:b w:val="false"/>
          <w:i w:val="false"/>
          <w:color w:val="000000"/>
          <w:sz w:val="28"/>
        </w:rPr>
        <w:t xml:space="preserve">
      8)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"Бұрынғы ядролық сынақ полигондары аумақтарында және жүргізілген ядролық сынақтардың салдарынан ластанған басқа аумақтарда қызметтерді жүзеге асыруға лицензия беру" мемлекеттік көрсетілетін қызмет регламенті;</w:t>
      </w:r>
    </w:p>
    <w:bookmarkEnd w:id="9"/>
    <w:bookmarkStart w:name="z2384" w:id="10"/>
    <w:p>
      <w:pPr>
        <w:spacing w:after="0"/>
        <w:ind w:left="0"/>
        <w:jc w:val="both"/>
      </w:pPr>
      <w:r>
        <w:rPr>
          <w:rFonts w:ascii="Times New Roman"/>
          <w:b w:val="false"/>
          <w:i w:val="false"/>
          <w:color w:val="000000"/>
          <w:sz w:val="28"/>
        </w:rPr>
        <w:t xml:space="preserve">
      9)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"Ядролық қондырғылар мен ядролық материалдарды физикалық қорғауға лицензия беру" мемлекеттік көрсетілетін қызмет регламенті;</w:t>
      </w:r>
    </w:p>
    <w:bookmarkEnd w:id="10"/>
    <w:bookmarkStart w:name="z2385" w:id="11"/>
    <w:p>
      <w:pPr>
        <w:spacing w:after="0"/>
        <w:ind w:left="0"/>
        <w:jc w:val="both"/>
      </w:pPr>
      <w:r>
        <w:rPr>
          <w:rFonts w:ascii="Times New Roman"/>
          <w:b w:val="false"/>
          <w:i w:val="false"/>
          <w:color w:val="000000"/>
          <w:sz w:val="28"/>
        </w:rPr>
        <w:t xml:space="preserve">
      10)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"Ядролық және радиациялық қауіпсіздікті қамтамасыз етуге жауапты персоналды арнайы даярлау жөніндегі қызметті жүзеге асыруға лицензия беру" мемлекеттік көрсетілетін қызмет регламенті;</w:t>
      </w:r>
    </w:p>
    <w:bookmarkEnd w:id="11"/>
    <w:bookmarkStart w:name="z2386" w:id="12"/>
    <w:p>
      <w:pPr>
        <w:spacing w:after="0"/>
        <w:ind w:left="0"/>
        <w:jc w:val="both"/>
      </w:pPr>
      <w:r>
        <w:rPr>
          <w:rFonts w:ascii="Times New Roman"/>
          <w:b w:val="false"/>
          <w:i w:val="false"/>
          <w:color w:val="000000"/>
          <w:sz w:val="28"/>
        </w:rPr>
        <w:t xml:space="preserve">
      11) осы бұйрыққа </w:t>
      </w:r>
      <w:r>
        <w:rPr>
          <w:rFonts w:ascii="Times New Roman"/>
          <w:b w:val="false"/>
          <w:i w:val="false"/>
          <w:color w:val="000000"/>
          <w:sz w:val="28"/>
        </w:rPr>
        <w:t>11-қосымшаға</w:t>
      </w:r>
      <w:r>
        <w:rPr>
          <w:rFonts w:ascii="Times New Roman"/>
          <w:b w:val="false"/>
          <w:i w:val="false"/>
          <w:color w:val="000000"/>
          <w:sz w:val="28"/>
        </w:rPr>
        <w:t xml:space="preserve"> сәйкес "Атом энергиясы пайдаланылатын объектілерде жұмыс істейтін персоналды аттестаттау" мемлекеттік көрсетілетін қызмет регламенті;</w:t>
      </w:r>
    </w:p>
    <w:bookmarkEnd w:id="12"/>
    <w:bookmarkStart w:name="z2387" w:id="13"/>
    <w:p>
      <w:pPr>
        <w:spacing w:after="0"/>
        <w:ind w:left="0"/>
        <w:jc w:val="both"/>
      </w:pPr>
      <w:r>
        <w:rPr>
          <w:rFonts w:ascii="Times New Roman"/>
          <w:b w:val="false"/>
          <w:i w:val="false"/>
          <w:color w:val="000000"/>
          <w:sz w:val="28"/>
        </w:rPr>
        <w:t xml:space="preserve">
      12) осы бұйрыққа </w:t>
      </w:r>
      <w:r>
        <w:rPr>
          <w:rFonts w:ascii="Times New Roman"/>
          <w:b w:val="false"/>
          <w:i w:val="false"/>
          <w:color w:val="000000"/>
          <w:sz w:val="28"/>
        </w:rPr>
        <w:t>12-қосымшаға</w:t>
      </w:r>
      <w:r>
        <w:rPr>
          <w:rFonts w:ascii="Times New Roman"/>
          <w:b w:val="false"/>
          <w:i w:val="false"/>
          <w:color w:val="000000"/>
          <w:sz w:val="28"/>
        </w:rPr>
        <w:t xml:space="preserve"> сәйкес "Ядролық, радиациялық және ядролық физикалық қауіпсіздік сараптамасын жүзеге асыратын ұйымдарды аккредиттеу" мемлекеттік көрсетілетін қызмет регламенті;</w:t>
      </w:r>
    </w:p>
    <w:bookmarkEnd w:id="13"/>
    <w:bookmarkStart w:name="z2388" w:id="14"/>
    <w:p>
      <w:pPr>
        <w:spacing w:after="0"/>
        <w:ind w:left="0"/>
        <w:jc w:val="both"/>
      </w:pPr>
      <w:r>
        <w:rPr>
          <w:rFonts w:ascii="Times New Roman"/>
          <w:b w:val="false"/>
          <w:i w:val="false"/>
          <w:color w:val="000000"/>
          <w:sz w:val="28"/>
        </w:rPr>
        <w:t xml:space="preserve">
      13) осы бұйрыққа </w:t>
      </w:r>
      <w:r>
        <w:rPr>
          <w:rFonts w:ascii="Times New Roman"/>
          <w:b w:val="false"/>
          <w:i w:val="false"/>
          <w:color w:val="000000"/>
          <w:sz w:val="28"/>
        </w:rPr>
        <w:t>13-қосымшаға</w:t>
      </w:r>
      <w:r>
        <w:rPr>
          <w:rFonts w:ascii="Times New Roman"/>
          <w:b w:val="false"/>
          <w:i w:val="false"/>
          <w:color w:val="000000"/>
          <w:sz w:val="28"/>
        </w:rPr>
        <w:t xml:space="preserve"> сәйкес "Көліктік қаптама комплектілерінің конструкциясын бекіту, сондай-ақ басқа елдердің уәкілетті органдары бекіткен Қазақстан Республикасының аумағында оларға сертификаттар – рұқсаттар күшін қолдану" мемлекеттік көрсетілетін қызмет регламенті;</w:t>
      </w:r>
    </w:p>
    <w:bookmarkEnd w:id="14"/>
    <w:bookmarkStart w:name="z2389" w:id="15"/>
    <w:p>
      <w:pPr>
        <w:spacing w:after="0"/>
        <w:ind w:left="0"/>
        <w:jc w:val="both"/>
      </w:pPr>
      <w:r>
        <w:rPr>
          <w:rFonts w:ascii="Times New Roman"/>
          <w:b w:val="false"/>
          <w:i w:val="false"/>
          <w:color w:val="000000"/>
          <w:sz w:val="28"/>
        </w:rPr>
        <w:t xml:space="preserve">
      14) осы бұйрыққа </w:t>
      </w:r>
      <w:r>
        <w:rPr>
          <w:rFonts w:ascii="Times New Roman"/>
          <w:b w:val="false"/>
          <w:i w:val="false"/>
          <w:color w:val="000000"/>
          <w:sz w:val="28"/>
        </w:rPr>
        <w:t>14-қосымшаға</w:t>
      </w:r>
      <w:r>
        <w:rPr>
          <w:rFonts w:ascii="Times New Roman"/>
          <w:b w:val="false"/>
          <w:i w:val="false"/>
          <w:color w:val="000000"/>
          <w:sz w:val="28"/>
        </w:rPr>
        <w:t xml:space="preserve"> сәйкес "Сараптама ұйымы ұсынған ядролық, радиациялық және ядролық физикалық қауіпсіздікті қамтамасыз етуге қатысты есептеу әдістемелерін келісу" мемлекеттік көрсетілетін қызмет регламенті.</w:t>
      </w:r>
    </w:p>
    <w:bookmarkEnd w:id="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Энергетика министрінің 05.04.2018 </w:t>
      </w:r>
      <w:r>
        <w:rPr>
          <w:rFonts w:ascii="Times New Roman"/>
          <w:b w:val="false"/>
          <w:i w:val="false"/>
          <w:color w:val="000000"/>
          <w:sz w:val="28"/>
        </w:rPr>
        <w:t>№ 114</w:t>
      </w:r>
      <w:r>
        <w:rPr>
          <w:rFonts w:ascii="Times New Roman"/>
          <w:b w:val="false"/>
          <w:i w:val="false"/>
          <w:color w:val="ff0000"/>
          <w:sz w:val="28"/>
        </w:rPr>
        <w:t xml:space="preserve"> (алғашқы ресми жарияланған күнінен кейін күнтiзбелiк жиырма бір күн өткен соң қолданысқа енгiзiледi);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w:t>
      </w:r>
      <w:r>
        <w:rPr>
          <w:rFonts w:ascii="Times New Roman"/>
          <w:b w:val="false"/>
          <w:i w:val="false"/>
          <w:color w:val="ff0000"/>
          <w:sz w:val="28"/>
        </w:rPr>
        <w:t>алғашқы ресми жарияланған күнінен кейін күнтізбелік жиырма бір күн өткен соң қолданысқа енгізіледі) бұйрықтарымен.</w:t>
      </w:r>
      <w:r>
        <w:br/>
      </w:r>
      <w:r>
        <w:rPr>
          <w:rFonts w:ascii="Times New Roman"/>
          <w:b w:val="false"/>
          <w:i w:val="false"/>
          <w:color w:val="000000"/>
          <w:sz w:val="28"/>
        </w:rPr>
        <w:t>
</w:t>
      </w:r>
    </w:p>
    <w:bookmarkStart w:name="z15" w:id="16"/>
    <w:p>
      <w:pPr>
        <w:spacing w:after="0"/>
        <w:ind w:left="0"/>
        <w:jc w:val="both"/>
      </w:pPr>
      <w:r>
        <w:rPr>
          <w:rFonts w:ascii="Times New Roman"/>
          <w:b w:val="false"/>
          <w:i w:val="false"/>
          <w:color w:val="000000"/>
          <w:sz w:val="28"/>
        </w:rPr>
        <w:t xml:space="preserve">
      2. "Атом энергиясын пайдалану саласындағы мемлекеттік көрсетілетін қызметтердің регламенттерін бекіту туралы" Қазақстан Республикасы Премьер-Министрінің орынбасары - Қазақстан Республикасы Индустрия және жаңа технологиялар министрінің 2014 жылғы 25 сәуірдегі № 133 </w:t>
      </w:r>
      <w:r>
        <w:rPr>
          <w:rFonts w:ascii="Times New Roman"/>
          <w:b w:val="false"/>
          <w:i w:val="false"/>
          <w:color w:val="000000"/>
          <w:sz w:val="28"/>
        </w:rPr>
        <w:t>бұйрығының</w:t>
      </w:r>
      <w:r>
        <w:rPr>
          <w:rFonts w:ascii="Times New Roman"/>
          <w:b w:val="false"/>
          <w:i w:val="false"/>
          <w:color w:val="000000"/>
          <w:sz w:val="28"/>
        </w:rPr>
        <w:t xml:space="preserve"> (Қазақстан Республикасының нормативтік құқықтық актілерді мемлекеттік тіркеу тізілімінде № 9475 тіркелген, 2014 жылғы 23 маусымда "Әділет" ақпараттық-құқықтық жүйесінде жарияланған) күші жойылды деп танылсын.</w:t>
      </w:r>
    </w:p>
    <w:bookmarkEnd w:id="16"/>
    <w:bookmarkStart w:name="z16" w:id="17"/>
    <w:p>
      <w:pPr>
        <w:spacing w:after="0"/>
        <w:ind w:left="0"/>
        <w:jc w:val="both"/>
      </w:pPr>
      <w:r>
        <w:rPr>
          <w:rFonts w:ascii="Times New Roman"/>
          <w:b w:val="false"/>
          <w:i w:val="false"/>
          <w:color w:val="000000"/>
          <w:sz w:val="28"/>
        </w:rPr>
        <w:t>
      3. Қазақстан Республикасы Энергетика министрлігінің Атомдық және энергетикалық қадағалау мен бақылау комитеті заңнамада белгіленген тәртіппен:</w:t>
      </w:r>
    </w:p>
    <w:bookmarkEnd w:id="17"/>
    <w:bookmarkStart w:name="z17" w:id="18"/>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тіркелуін;</w:t>
      </w:r>
    </w:p>
    <w:bookmarkEnd w:id="18"/>
    <w:bookmarkStart w:name="z18" w:id="19"/>
    <w:p>
      <w:pPr>
        <w:spacing w:after="0"/>
        <w:ind w:left="0"/>
        <w:jc w:val="both"/>
      </w:pPr>
      <w:r>
        <w:rPr>
          <w:rFonts w:ascii="Times New Roman"/>
          <w:b w:val="false"/>
          <w:i w:val="false"/>
          <w:color w:val="000000"/>
          <w:sz w:val="28"/>
        </w:rPr>
        <w:t>
      2) осы бұйрықтың Қазақстан Республикасының Әділет министрлігінде мемлекеттік тіркелгенінен кейін күнтізбелік он күн ішінде оның көшірмесін мерзімді баспа басылымдарына және "Әділет" ақпараттық-құқықтық жүйесіне ресми жариялауға жіберілуін;</w:t>
      </w:r>
    </w:p>
    <w:bookmarkEnd w:id="19"/>
    <w:bookmarkStart w:name="z19" w:id="20"/>
    <w:p>
      <w:pPr>
        <w:spacing w:after="0"/>
        <w:ind w:left="0"/>
        <w:jc w:val="both"/>
      </w:pPr>
      <w:r>
        <w:rPr>
          <w:rFonts w:ascii="Times New Roman"/>
          <w:b w:val="false"/>
          <w:i w:val="false"/>
          <w:color w:val="000000"/>
          <w:sz w:val="28"/>
        </w:rPr>
        <w:t>
      3) осы бұйрықтың Қазақстан Республикасы Энергетика министрлігінің интернет-ресурсына және мемлекеттік органдардың интранет-порталына орналастырылуын;</w:t>
      </w:r>
    </w:p>
    <w:bookmarkEnd w:id="20"/>
    <w:bookmarkStart w:name="z20" w:id="21"/>
    <w:p>
      <w:pPr>
        <w:spacing w:after="0"/>
        <w:ind w:left="0"/>
        <w:jc w:val="both"/>
      </w:pPr>
      <w:r>
        <w:rPr>
          <w:rFonts w:ascii="Times New Roman"/>
          <w:b w:val="false"/>
          <w:i w:val="false"/>
          <w:color w:val="000000"/>
          <w:sz w:val="28"/>
        </w:rPr>
        <w:t>
      4) осы бұйрықты Қазақстан Республикасының Әділет министрлігінде мемлекеттік тіркегеннен кейін 10 жұмыс күні ішінде осы тармақтың 2) және 3) тармақшаларында көзделген іс-шаралардың орындалуы туралы мәліметтерді Қазақстан Республикасы Энергетика министрлігінің Заң қызметі департаментіне ұсынуды қамтамасыз етсін.</w:t>
      </w:r>
    </w:p>
    <w:bookmarkEnd w:id="21"/>
    <w:bookmarkStart w:name="z21" w:id="22"/>
    <w:p>
      <w:pPr>
        <w:spacing w:after="0"/>
        <w:ind w:left="0"/>
        <w:jc w:val="both"/>
      </w:pPr>
      <w:r>
        <w:rPr>
          <w:rFonts w:ascii="Times New Roman"/>
          <w:b w:val="false"/>
          <w:i w:val="false"/>
          <w:color w:val="000000"/>
          <w:sz w:val="28"/>
        </w:rPr>
        <w:t>
      3. Осы бұйрықтың орындалуын бақылау жетекшілік ететін Қазақстан Республикасы энергетика вице-министріне жүктелсін.</w:t>
      </w:r>
    </w:p>
    <w:bookmarkEnd w:id="22"/>
    <w:bookmarkStart w:name="z22" w:id="23"/>
    <w:p>
      <w:pPr>
        <w:spacing w:after="0"/>
        <w:ind w:left="0"/>
        <w:jc w:val="both"/>
      </w:pPr>
      <w:r>
        <w:rPr>
          <w:rFonts w:ascii="Times New Roman"/>
          <w:b w:val="false"/>
          <w:i w:val="false"/>
          <w:color w:val="000000"/>
          <w:sz w:val="28"/>
        </w:rPr>
        <w:t>
      4. Осы бұйрық оның алғашқы ресми жарияланған күнінен кейін күнтізбелік жиырма бір күн өткен соң қолданысқа енгізіледі.</w:t>
      </w:r>
    </w:p>
    <w:bookmarkEnd w:id="2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w:t>
            </w:r>
            <w:r>
              <w:br/>
            </w:r>
            <w:r>
              <w:rPr>
                <w:rFonts w:ascii="Times New Roman"/>
                <w:b w:val="false"/>
                <w:i/>
                <w:color w:val="000000"/>
                <w:sz w:val="20"/>
              </w:rPr>
              <w:t>Энергетика министрінің</w:t>
            </w:r>
            <w:r>
              <w:br/>
            </w:r>
            <w:r>
              <w:rPr>
                <w:rFonts w:ascii="Times New Roman"/>
                <w:b w:val="false"/>
                <w:i/>
                <w:color w:val="000000"/>
                <w:sz w:val="20"/>
              </w:rPr>
              <w:t>міндетін атқарушы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Жақсалиев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w:t>
            </w:r>
            <w:r>
              <w:br/>
            </w:r>
            <w:r>
              <w:rPr>
                <w:rFonts w:ascii="Times New Roman"/>
                <w:b w:val="false"/>
                <w:i w:val="false"/>
                <w:color w:val="000000"/>
                <w:sz w:val="20"/>
              </w:rPr>
              <w:t>міндетін атқарушысының</w:t>
            </w:r>
            <w:r>
              <w:br/>
            </w:r>
            <w:r>
              <w:rPr>
                <w:rFonts w:ascii="Times New Roman"/>
                <w:b w:val="false"/>
                <w:i w:val="false"/>
                <w:color w:val="000000"/>
                <w:sz w:val="20"/>
              </w:rPr>
              <w:t>2015 жылғы 28 мамырдағы</w:t>
            </w:r>
            <w:r>
              <w:br/>
            </w:r>
            <w:r>
              <w:rPr>
                <w:rFonts w:ascii="Times New Roman"/>
                <w:b w:val="false"/>
                <w:i w:val="false"/>
                <w:color w:val="000000"/>
                <w:sz w:val="20"/>
              </w:rPr>
              <w:t>№ 378 бұйрығына</w:t>
            </w:r>
            <w:r>
              <w:br/>
            </w:r>
            <w:r>
              <w:rPr>
                <w:rFonts w:ascii="Times New Roman"/>
                <w:b w:val="false"/>
                <w:i w:val="false"/>
                <w:color w:val="000000"/>
                <w:sz w:val="20"/>
              </w:rPr>
              <w:t>1-қосымша</w:t>
            </w:r>
          </w:p>
        </w:tc>
      </w:tr>
    </w:tbl>
    <w:bookmarkStart w:name="z32" w:id="24"/>
    <w:p>
      <w:pPr>
        <w:spacing w:after="0"/>
        <w:ind w:left="0"/>
        <w:jc w:val="left"/>
      </w:pPr>
      <w:r>
        <w:rPr>
          <w:rFonts w:ascii="Times New Roman"/>
          <w:b/>
          <w:i w:val="false"/>
          <w:color w:val="000000"/>
        </w:rPr>
        <w:t xml:space="preserve"> "Атом энергиясын пайдалану объектілерінің тіршілік циклінің кезеңдеріне</w:t>
      </w:r>
      <w:r>
        <w:br/>
      </w:r>
      <w:r>
        <w:rPr>
          <w:rFonts w:ascii="Times New Roman"/>
          <w:b/>
          <w:i w:val="false"/>
          <w:color w:val="000000"/>
        </w:rPr>
        <w:t>байланысты жұмыстарды орындауға лицензия беру" мемлекеттік көрсетілетін қызмет</w:t>
      </w:r>
      <w:r>
        <w:br/>
      </w:r>
      <w:r>
        <w:rPr>
          <w:rFonts w:ascii="Times New Roman"/>
          <w:b/>
          <w:i w:val="false"/>
          <w:color w:val="000000"/>
        </w:rPr>
        <w:t>регламенті</w:t>
      </w:r>
    </w:p>
    <w:bookmarkEnd w:id="24"/>
    <w:p>
      <w:pPr>
        <w:spacing w:after="0"/>
        <w:ind w:left="0"/>
        <w:jc w:val="both"/>
      </w:pPr>
      <w:r>
        <w:rPr>
          <w:rFonts w:ascii="Times New Roman"/>
          <w:b w:val="false"/>
          <w:i w:val="false"/>
          <w:color w:val="ff0000"/>
          <w:sz w:val="28"/>
        </w:rPr>
        <w:t xml:space="preserve">
      Ескерту. Регламент жаңа редакцияда – ҚР Энергетика министрінің 30.10.2017 </w:t>
      </w:r>
      <w:r>
        <w:rPr>
          <w:rFonts w:ascii="Times New Roman"/>
          <w:b w:val="false"/>
          <w:i w:val="false"/>
          <w:color w:val="ff0000"/>
          <w:sz w:val="28"/>
        </w:rPr>
        <w:t>№ 365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333" w:id="25"/>
    <w:p>
      <w:pPr>
        <w:spacing w:after="0"/>
        <w:ind w:left="0"/>
        <w:jc w:val="left"/>
      </w:pPr>
      <w:r>
        <w:rPr>
          <w:rFonts w:ascii="Times New Roman"/>
          <w:b/>
          <w:i w:val="false"/>
          <w:color w:val="000000"/>
        </w:rPr>
        <w:t xml:space="preserve"> 1-тарау.  Жалпы ережелер</w:t>
      </w:r>
    </w:p>
    <w:bookmarkEnd w:id="25"/>
    <w:bookmarkStart w:name="z1334" w:id="26"/>
    <w:p>
      <w:pPr>
        <w:spacing w:after="0"/>
        <w:ind w:left="0"/>
        <w:jc w:val="both"/>
      </w:pPr>
      <w:r>
        <w:rPr>
          <w:rFonts w:ascii="Times New Roman"/>
          <w:b w:val="false"/>
          <w:i w:val="false"/>
          <w:color w:val="000000"/>
          <w:sz w:val="28"/>
        </w:rPr>
        <w:t xml:space="preserve">
      1. "Атом энергиясын пайдалану объектілерінің тіршілік циклінің кезеңдеріне байланысты жұмыстарды орындауға лицензия беру" мемлекеттік қызметін Қазақстан Республикасы Энергетика министрлігінің Атомдық және энергетикалық қадағалау мен бақылау комитеті (бұдан әрі – көрсетілетін қызметті беруші) www.egov.kz, www.elicense.kz "электрондық үкіметтің" веб-порталы (бұдан әрі – портал) арқылы Қазақстан Республикасы Энергетика министрінің 2015 жылдың 22 сәуірінде № 299 бұйрығымен бекітілген (Қазақстан Республикасы нормативтік құқықтық актілерінің ақпараттық-құқықтық жүйесінде № 11222 болып тіркелген) "Атом энергиясын пайдалану объектілерінің тіршілік циклінің кезеңдеріне байланысты жұмыстарды орындауға лицензия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26"/>
    <w:bookmarkStart w:name="z1335" w:id="27"/>
    <w:p>
      <w:pPr>
        <w:spacing w:after="0"/>
        <w:ind w:left="0"/>
        <w:jc w:val="both"/>
      </w:pPr>
      <w:r>
        <w:rPr>
          <w:rFonts w:ascii="Times New Roman"/>
          <w:b w:val="false"/>
          <w:i w:val="false"/>
          <w:color w:val="000000"/>
          <w:sz w:val="28"/>
        </w:rPr>
        <w:t>
      2. Мемлекеттік қызмет көрсету нысаны – электрондық.</w:t>
      </w:r>
    </w:p>
    <w:bookmarkEnd w:id="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336" w:id="28"/>
    <w:p>
      <w:pPr>
        <w:spacing w:after="0"/>
        <w:ind w:left="0"/>
        <w:jc w:val="both"/>
      </w:pPr>
      <w:r>
        <w:rPr>
          <w:rFonts w:ascii="Times New Roman"/>
          <w:b w:val="false"/>
          <w:i w:val="false"/>
          <w:color w:val="000000"/>
          <w:sz w:val="28"/>
        </w:rPr>
        <w:t>
      3. Мемлекеттік қызмет көрсету нәтижесі – атом энергиясын пайдалану объектілерінің тіршілік циклінің кезеңдеріне байланысты жұмыстарды орындауға лицензия және (немесе) лицензияға қосымша, қайта ресімделген лицензия және (немесе) лицензияға қосымша, көрсетілетін қызметті алушының қайтып алуға қанағаттандырылған өтініші, лицензияның және (немесе) лицензияға қосымшаның күшін тоқтата тұру немесе жаңғырту туралы шешім немесе Стандарттың 10-тармағында көзделген жағдайлар және негіздер бойынша мемлекеттік қызмет көрсетуден бас тарту туралы дәлелді жауап.</w:t>
      </w:r>
    </w:p>
    <w:bookmarkEnd w:id="28"/>
    <w:bookmarkStart w:name="z1337" w:id="29"/>
    <w:p>
      <w:pPr>
        <w:spacing w:after="0"/>
        <w:ind w:left="0"/>
        <w:jc w:val="both"/>
      </w:pPr>
      <w:r>
        <w:rPr>
          <w:rFonts w:ascii="Times New Roman"/>
          <w:b w:val="false"/>
          <w:i w:val="false"/>
          <w:color w:val="000000"/>
          <w:sz w:val="28"/>
        </w:rPr>
        <w:t xml:space="preserve">
      Мемлекеттік қызметті көрсету нәтижесін беру нысаны: электрондық. </w:t>
      </w:r>
    </w:p>
    <w:bookmarkEnd w:id="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338" w:id="30"/>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тәртібінің сипаттамасы</w:t>
      </w:r>
    </w:p>
    <w:bookmarkEnd w:id="30"/>
    <w:bookmarkStart w:name="z1339" w:id="31"/>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Стандарттың 9- тармағына сәйкес құжаттарды қоса тіркеген қызметті алушының электрондық сауалы негіз болып табылады. </w:t>
      </w:r>
    </w:p>
    <w:bookmarkEnd w:id="31"/>
    <w:bookmarkStart w:name="z1340" w:id="3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Лицензия және (немесе) лицензияға қосымша беру жағдайында мемлекеттік қызметті көрсету процесінің құрамына кіретін әрбір рәсімнің (іс-қимылдың)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32"/>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алу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дәлелді бас тарту туралы жауап береді. Құжаттардың толық топтамасы ұсынылған және мерзімі өткен құжаттар болмаған жағдайда, оларды бастапқы тексеру туралы қорытындыға қоса ядролық және радиациялық қауіпсіздік басқармасына жібереді.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ядролық және радиациялық қауіпсіздік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беру үшін қажет талаптарға сәйкес келген жағдайда, лицензиялау басқармасы лицензия және (немесе) лицензияға қосымша беру туралы шешім дайындайды, көрсетілетін қызметті алушы лицензияны және (немесе) лицензияға қосымшаны беру үшін қажет талаптарға сәйкес келмеген жағдайда, лицензияны және (немесе) лицензияға қосымшаны беруден бас тарту туралы шешім дайындайды. Шешім лицензиялау мен ядролық және радиациялық қауіпсіздік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бұйрықтарымен.</w:t>
      </w:r>
      <w:r>
        <w:br/>
      </w:r>
      <w:r>
        <w:rPr>
          <w:rFonts w:ascii="Times New Roman"/>
          <w:b w:val="false"/>
          <w:i w:val="false"/>
          <w:color w:val="000000"/>
          <w:sz w:val="28"/>
        </w:rPr>
        <w:t>
</w:t>
      </w:r>
    </w:p>
    <w:bookmarkStart w:name="z1353" w:id="3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33"/>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өтінішті көрсетілетін қызметті берушінің кеңсесінің қызметкері келіп түскен күні тіркейді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қайта ресімдеу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дәлелді бас тарту туралы жауап береді. Құжаттардың толық топтамасы ұсынылған және мерзімі өткен құжаттар болмаған жағдайда, оларды бастапқы тексеру туралы қорытындыға қоса ядролық және радиациялық қауіпсіздік басқармасына жібереді.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ядролық және радиациялық қауіпсіздік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қайта ресімдеу үшін қажет талаптарға сәйкес келген жағдайда, лицензиялау басқармасы лицензия және (немесе) лицензияға қосымша қайта ресімдеу туралы шешім дайындайды, көрсетілетін қызметті алушы лицензияны және (немесе) лицензияға қосымшаны қайта ресімдеу үшін қажет талаптарға сәйкес келмеген жағдайда, лицензияны және (немесе) лицензияға қосымшаны қайта ресімдеуден бас тарту туралы шешім дайындайды. Шешім лицензиялау мен ядролық және радиациялық қауіпсіздік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бұйрықтарымен.</w:t>
      </w:r>
      <w:r>
        <w:br/>
      </w:r>
      <w:r>
        <w:rPr>
          <w:rFonts w:ascii="Times New Roman"/>
          <w:b w:val="false"/>
          <w:i w:val="false"/>
          <w:color w:val="000000"/>
          <w:sz w:val="28"/>
        </w:rPr>
        <w:t>
</w:t>
      </w:r>
    </w:p>
    <w:bookmarkStart w:name="z1366" w:id="3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34"/>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қайта ресімдеу үшін ұсынылған құжаттардың толықтығын және қолданылу мерзімін тексереді. Талап етілетін құжаттардың толық болмау фактілері және (немесе) олардың қолданылу мерзімінің аяқталғаны анықталған жағдайда, өтінішті одан әрі қараудан дәлелді бас тарту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лицензиялау басқармасы мемлекеттік қызмет көрсетудің қорытындысы туралы шешім дайындайды. Шешім лицензиялау мен ядролық және радиациялық қауіпсіздік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4 (төрт) сағат.</w:t>
      </w:r>
    </w:p>
    <w:p>
      <w:pPr>
        <w:spacing w:after="0"/>
        <w:ind w:left="0"/>
        <w:jc w:val="both"/>
      </w:pPr>
      <w:r>
        <w:rPr>
          <w:rFonts w:ascii="Times New Roman"/>
          <w:b w:val="false"/>
          <w:i w:val="false"/>
          <w:color w:val="000000"/>
          <w:sz w:val="28"/>
        </w:rPr>
        <w:t>
      5)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377" w:id="3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Көрсетілген қызметті алушының берген өтінішін қайтарып алуға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35"/>
    <w:p>
      <w:pPr>
        <w:spacing w:after="0"/>
        <w:ind w:left="0"/>
        <w:jc w:val="both"/>
      </w:pPr>
      <w:r>
        <w:rPr>
          <w:rFonts w:ascii="Times New Roman"/>
          <w:b w:val="false"/>
          <w:i w:val="false"/>
          <w:color w:val="000000"/>
          <w:sz w:val="28"/>
        </w:rPr>
        <w:t>
      1) көрсетілетін қызметті алушыдан портал арқылы түскен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қарауға беріледі.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қайтарып алуға арналған өтінішті қанағаттандыру туралы шешім дайындайды.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жұмыс күні;</w:t>
      </w:r>
    </w:p>
    <w:p>
      <w:pPr>
        <w:spacing w:after="0"/>
        <w:ind w:left="0"/>
        <w:jc w:val="both"/>
      </w:pPr>
      <w:r>
        <w:rPr>
          <w:rFonts w:ascii="Times New Roman"/>
          <w:b w:val="false"/>
          <w:i w:val="false"/>
          <w:color w:val="000000"/>
          <w:sz w:val="28"/>
        </w:rPr>
        <w:t>
      4) қайтарып алуға арналған өтінішті қанағаттандыру туралы шешімге көрсетілетін қызмет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429" w:id="36"/>
    <w:p>
      <w:pPr>
        <w:spacing w:after="0"/>
        <w:ind w:left="0"/>
        <w:jc w:val="both"/>
      </w:pPr>
      <w:r>
        <w:rPr>
          <w:rFonts w:ascii="Times New Roman"/>
          <w:b w:val="false"/>
          <w:i w:val="false"/>
          <w:color w:val="000000"/>
          <w:sz w:val="28"/>
        </w:rPr>
        <w:t>
      8-1. Лицензияның және (немесе) лицензияға қосымшаның күшін тоқтата тұруға немесе жаңғыртуға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36"/>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лицензияның және (немесе) лицензияға қосымшаның күшін тоқтата тұруға немесе жаңғыртуға арналған өтінішті қанағаттандыру туралы шешім дайындайды.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лицензияның және (немесе) лицензияға қосымшаның күшін тоқтата тұруға немесе жаңғыртуға арналған өтінішті қанағаттандыру туралы шешімге көрсетілетін қызмет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2-тарау 8-1-тармақпен толықтырылды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430" w:id="37"/>
    <w:p>
      <w:pPr>
        <w:spacing w:after="0"/>
        <w:ind w:left="0"/>
        <w:jc w:val="both"/>
      </w:pPr>
      <w:r>
        <w:rPr>
          <w:rFonts w:ascii="Times New Roman"/>
          <w:b w:val="false"/>
          <w:i w:val="false"/>
          <w:color w:val="000000"/>
          <w:sz w:val="28"/>
        </w:rPr>
        <w:t>
      8-2.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37"/>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 үшін ұсынылған құжаттарды ядролық және радиациялық қауіпсіздік басқармасына жібереді.</w:t>
      </w:r>
    </w:p>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2 (екі) сағат; </w:t>
      </w:r>
    </w:p>
    <w:p>
      <w:pPr>
        <w:spacing w:after="0"/>
        <w:ind w:left="0"/>
        <w:jc w:val="both"/>
      </w:pPr>
      <w:r>
        <w:rPr>
          <w:rFonts w:ascii="Times New Roman"/>
          <w:b w:val="false"/>
          <w:i w:val="false"/>
          <w:color w:val="000000"/>
          <w:sz w:val="28"/>
        </w:rPr>
        <w:t>
      4) ядролық және радиациялық қауіпсіздік басқармасы лицензияның және (немесе) лицензияға қосымшаның күшін тоқтата тұру үшін негіз болған бұзушылықтарды жойғанын тексеруді жүзеге асырады және бұзушылықтардың жойылуы немесе жойылмауы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7 (жеті)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Бұзушылықтар жойылған жағдайда, лицензиялау басқармасы лицензияның және (немесе) лицензияға қосымшаның күшін жаңғырту туралы шешім дайындайды, бұзушылықтар жойылмаған жағдайда, лицензияның және (немесе) лицензияға қосымшаның күшін жаңғыртудан бас тарту туралы шешім дайындайды. Шешім лицензиялау және ядролық және радиациялық қауіпсіздік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лицензияның және (немесе) лицензияға қосымшаның күшін жаңғыртады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2-тарау 8-2-тармақпен толықтырылды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386" w:id="38"/>
    <w:p>
      <w:pPr>
        <w:spacing w:after="0"/>
        <w:ind w:left="0"/>
        <w:jc w:val="both"/>
      </w:pPr>
      <w:r>
        <w:rPr>
          <w:rFonts w:ascii="Times New Roman"/>
          <w:b w:val="false"/>
          <w:i w:val="false"/>
          <w:color w:val="000000"/>
          <w:sz w:val="28"/>
        </w:rPr>
        <w:t xml:space="preserve">
      9.  Келесі рәсімді (іс-қимылды) орындауды бастауға негіз болатын мемлекеттік қызмет (заңды тұлға-лицензиатты бөліп шығару және бөлу нысанында қайта ұйымдастыру кезінде лицензияны және (немесе) лицензияға қосымшаны беру және лицензияны және (немесе) лицензияға қосымшаны қайта ресімдеу) көрсетудегі рәсімнің (іс-қимылдың) нәтижесі: </w:t>
      </w:r>
    </w:p>
    <w:bookmarkEnd w:id="38"/>
    <w:bookmarkStart w:name="z1387" w:id="39"/>
    <w:p>
      <w:pPr>
        <w:spacing w:after="0"/>
        <w:ind w:left="0"/>
        <w:jc w:val="both"/>
      </w:pPr>
      <w:r>
        <w:rPr>
          <w:rFonts w:ascii="Times New Roman"/>
          <w:b w:val="false"/>
          <w:i w:val="false"/>
          <w:color w:val="000000"/>
          <w:sz w:val="28"/>
        </w:rPr>
        <w:t>
      1)  кіріс нөмірі және күні койылып тіркелген өтініш;</w:t>
      </w:r>
    </w:p>
    <w:bookmarkEnd w:id="39"/>
    <w:bookmarkStart w:name="z1388" w:id="40"/>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40"/>
    <w:bookmarkStart w:name="z1389" w:id="41"/>
    <w:p>
      <w:pPr>
        <w:spacing w:after="0"/>
        <w:ind w:left="0"/>
        <w:jc w:val="both"/>
      </w:pPr>
      <w:r>
        <w:rPr>
          <w:rFonts w:ascii="Times New Roman"/>
          <w:b w:val="false"/>
          <w:i w:val="false"/>
          <w:color w:val="000000"/>
          <w:sz w:val="28"/>
        </w:rPr>
        <w:t>
      3)  ұсынылған құжаттардың толықтығын және олардың қолданылу мерзімін тексеру: құжаттарды одан әрі қараудан дәлелді бас тарту немесе бастапқы тексеру туралы қорытындыны қосып беру;</w:t>
      </w:r>
    </w:p>
    <w:bookmarkEnd w:id="41"/>
    <w:bookmarkStart w:name="z1390" w:id="42"/>
    <w:p>
      <w:pPr>
        <w:spacing w:after="0"/>
        <w:ind w:left="0"/>
        <w:jc w:val="both"/>
      </w:pPr>
      <w:r>
        <w:rPr>
          <w:rFonts w:ascii="Times New Roman"/>
          <w:b w:val="false"/>
          <w:i w:val="false"/>
          <w:color w:val="000000"/>
          <w:sz w:val="28"/>
        </w:rPr>
        <w:t xml:space="preserve">
      4) талдауды жүргізу және көрсетілетін қызметті алушының лицензияны және (немесе) лицензияға қосымшаны беру және заңды тұлға-лицензиатты бөліп шығару және бөлу нысанында қайта ұйымдастыру кезінде лицензияны және (немесе) лицензияға қосымшаны қайта ресімдеу үшін қажет талаптарға сәйкес келуі немесе сәйкес келмеуі туралы қорытынды дайындау; </w:t>
      </w:r>
    </w:p>
    <w:bookmarkEnd w:id="42"/>
    <w:bookmarkStart w:name="z1391" w:id="43"/>
    <w:p>
      <w:pPr>
        <w:spacing w:after="0"/>
        <w:ind w:left="0"/>
        <w:jc w:val="both"/>
      </w:pPr>
      <w:r>
        <w:rPr>
          <w:rFonts w:ascii="Times New Roman"/>
          <w:b w:val="false"/>
          <w:i w:val="false"/>
          <w:color w:val="000000"/>
          <w:sz w:val="28"/>
        </w:rPr>
        <w:t>
      5) мемлекеттік қызмет көрсету туралы шешім дайындау;</w:t>
      </w:r>
    </w:p>
    <w:bookmarkEnd w:id="43"/>
    <w:bookmarkStart w:name="z1392" w:id="44"/>
    <w:p>
      <w:pPr>
        <w:spacing w:after="0"/>
        <w:ind w:left="0"/>
        <w:jc w:val="both"/>
      </w:pPr>
      <w:r>
        <w:rPr>
          <w:rFonts w:ascii="Times New Roman"/>
          <w:b w:val="false"/>
          <w:i w:val="false"/>
          <w:color w:val="000000"/>
          <w:sz w:val="28"/>
        </w:rPr>
        <w:t>
      6) мемлекеттік қызмет көрсету туралы шешімге көрсетілетін қызмет берушінің басшысы немесе оның орынбасарының қол қоюы.</w:t>
      </w:r>
    </w:p>
    <w:bookmarkEnd w:id="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9-тармаққа өзгеріс енгізілді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393" w:id="45"/>
    <w:p>
      <w:pPr>
        <w:spacing w:after="0"/>
        <w:ind w:left="0"/>
        <w:jc w:val="both"/>
      </w:pPr>
      <w:r>
        <w:rPr>
          <w:rFonts w:ascii="Times New Roman"/>
          <w:b w:val="false"/>
          <w:i w:val="false"/>
          <w:color w:val="000000"/>
          <w:sz w:val="28"/>
        </w:rPr>
        <w:t xml:space="preserve">
      10. Келесі рәсімді (іс-қимылды) орындауды бастауға негіз болатын мемлекеттік қызмет (заңды тұлға-лицензиатты бөліп шығару және бөлу нысанында қайта ұйымдастыру жағдайларында лицензияны және (немесе) лицензияға қосымшаны қайта ресімдеуді қоспағанда,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жағдайларда лицензияны және (немесе) лицензияға қосымшаны қайта ресімдеу) көрсетудегі рәсімнің (іс-қимылдың) нәтижесі:</w:t>
      </w:r>
    </w:p>
    <w:bookmarkEnd w:id="45"/>
    <w:bookmarkStart w:name="z1394" w:id="46"/>
    <w:p>
      <w:pPr>
        <w:spacing w:after="0"/>
        <w:ind w:left="0"/>
        <w:jc w:val="both"/>
      </w:pPr>
      <w:r>
        <w:rPr>
          <w:rFonts w:ascii="Times New Roman"/>
          <w:b w:val="false"/>
          <w:i w:val="false"/>
          <w:color w:val="000000"/>
          <w:sz w:val="28"/>
        </w:rPr>
        <w:t>
      1) кіріс нөмірі және күні койылып тіркелген өтініш;</w:t>
      </w:r>
    </w:p>
    <w:bookmarkEnd w:id="46"/>
    <w:bookmarkStart w:name="z1395" w:id="47"/>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47"/>
    <w:bookmarkStart w:name="z1396" w:id="48"/>
    <w:p>
      <w:pPr>
        <w:spacing w:after="0"/>
        <w:ind w:left="0"/>
        <w:jc w:val="both"/>
      </w:pPr>
      <w:r>
        <w:rPr>
          <w:rFonts w:ascii="Times New Roman"/>
          <w:b w:val="false"/>
          <w:i w:val="false"/>
          <w:color w:val="000000"/>
          <w:sz w:val="28"/>
        </w:rPr>
        <w:t>
      3) ұсынылған құжаттардың толықтығын және олардың қолданылу мерзімін тексеру: өтінішті одан әрі қараудан дәлелді бас тарту немесе өтінішті қарау.</w:t>
      </w:r>
    </w:p>
    <w:bookmarkEnd w:id="48"/>
    <w:bookmarkStart w:name="z1397" w:id="49"/>
    <w:p>
      <w:pPr>
        <w:spacing w:after="0"/>
        <w:ind w:left="0"/>
        <w:jc w:val="both"/>
      </w:pPr>
      <w:r>
        <w:rPr>
          <w:rFonts w:ascii="Times New Roman"/>
          <w:b w:val="false"/>
          <w:i w:val="false"/>
          <w:color w:val="000000"/>
          <w:sz w:val="28"/>
        </w:rPr>
        <w:t>
      4) мемлекеттік қызмет көрсету туралы шешімді дайындау;</w:t>
      </w:r>
    </w:p>
    <w:bookmarkEnd w:id="49"/>
    <w:bookmarkStart w:name="z1398" w:id="50"/>
    <w:p>
      <w:pPr>
        <w:spacing w:after="0"/>
        <w:ind w:left="0"/>
        <w:jc w:val="both"/>
      </w:pPr>
      <w:r>
        <w:rPr>
          <w:rFonts w:ascii="Times New Roman"/>
          <w:b w:val="false"/>
          <w:i w:val="false"/>
          <w:color w:val="000000"/>
          <w:sz w:val="28"/>
        </w:rPr>
        <w:t xml:space="preserve">
      5) мемлекеттік қызмет көрсету туралы шешімге көрсетілетін қызметті берушінің басшысының немесе оның орынбасарының қол қоюы. </w:t>
      </w:r>
    </w:p>
    <w:bookmarkEnd w:id="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10-тармаққа өзгеріс енгізілді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399" w:id="51"/>
    <w:p>
      <w:pPr>
        <w:spacing w:after="0"/>
        <w:ind w:left="0"/>
        <w:jc w:val="both"/>
      </w:pPr>
      <w:r>
        <w:rPr>
          <w:rFonts w:ascii="Times New Roman"/>
          <w:b w:val="false"/>
          <w:i w:val="false"/>
          <w:color w:val="000000"/>
          <w:sz w:val="28"/>
        </w:rPr>
        <w:t>
      11. Келесі рәсімді (іс-қимылды) орындауды бастауға негіз болатын мемлекеттік қызмет (қайтарып алуға арналған өтініш) көрсетудегі рәсімнің (іс-қимылдың) нәтижесі:</w:t>
      </w:r>
    </w:p>
    <w:bookmarkEnd w:id="51"/>
    <w:bookmarkStart w:name="z1400" w:id="52"/>
    <w:p>
      <w:pPr>
        <w:spacing w:after="0"/>
        <w:ind w:left="0"/>
        <w:jc w:val="both"/>
      </w:pPr>
      <w:r>
        <w:rPr>
          <w:rFonts w:ascii="Times New Roman"/>
          <w:b w:val="false"/>
          <w:i w:val="false"/>
          <w:color w:val="000000"/>
          <w:sz w:val="28"/>
        </w:rPr>
        <w:t>
      1) кіріс нөмірі және күні койылып тіркелген өтініш;</w:t>
      </w:r>
    </w:p>
    <w:bookmarkEnd w:id="52"/>
    <w:bookmarkStart w:name="z1401" w:id="53"/>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53"/>
    <w:bookmarkStart w:name="z1402" w:id="54"/>
    <w:p>
      <w:pPr>
        <w:spacing w:after="0"/>
        <w:ind w:left="0"/>
        <w:jc w:val="both"/>
      </w:pPr>
      <w:r>
        <w:rPr>
          <w:rFonts w:ascii="Times New Roman"/>
          <w:b w:val="false"/>
          <w:i w:val="false"/>
          <w:color w:val="000000"/>
          <w:sz w:val="28"/>
        </w:rPr>
        <w:t>
      3) мемлекеттік қызмет көрсету туралы шешімді дайындау;</w:t>
      </w:r>
    </w:p>
    <w:bookmarkEnd w:id="54"/>
    <w:bookmarkStart w:name="z1403" w:id="55"/>
    <w:p>
      <w:pPr>
        <w:spacing w:after="0"/>
        <w:ind w:left="0"/>
        <w:jc w:val="both"/>
      </w:pPr>
      <w:r>
        <w:rPr>
          <w:rFonts w:ascii="Times New Roman"/>
          <w:b w:val="false"/>
          <w:i w:val="false"/>
          <w:color w:val="000000"/>
          <w:sz w:val="28"/>
        </w:rPr>
        <w:t>
      4) мемлекеттік қызмет көрсету туралы шешімге көрсетілетін қызметті берушінің басшысының немесе оның орынбасарының қол қоюы.</w:t>
      </w:r>
    </w:p>
    <w:bookmarkEnd w:id="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11-тармаққа өзгеріс енгізілді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404" w:id="56"/>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іс-қимылдар тәртібінің</w:t>
      </w:r>
      <w:r>
        <w:br/>
      </w:r>
      <w:r>
        <w:rPr>
          <w:rFonts w:ascii="Times New Roman"/>
          <w:b/>
          <w:i w:val="false"/>
          <w:color w:val="000000"/>
        </w:rPr>
        <w:t>сипаттамасы</w:t>
      </w:r>
    </w:p>
    <w:bookmarkEnd w:id="56"/>
    <w:bookmarkStart w:name="z1405" w:id="5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Мемлекеттік қызмет көрсету процесіне қатысатын көрсетілетін қызметті берушінің құрылымдық бөлімшелерінің (қызметкерлерінің) тізбесі:</w:t>
      </w:r>
    </w:p>
    <w:bookmarkEnd w:id="57"/>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w:t>
      </w:r>
    </w:p>
    <w:p>
      <w:pPr>
        <w:spacing w:after="0"/>
        <w:ind w:left="0"/>
        <w:jc w:val="both"/>
      </w:pPr>
      <w:r>
        <w:rPr>
          <w:rFonts w:ascii="Times New Roman"/>
          <w:b w:val="false"/>
          <w:i w:val="false"/>
          <w:color w:val="000000"/>
          <w:sz w:val="28"/>
        </w:rPr>
        <w:t>
      3) лицензиялау басқармасы;</w:t>
      </w:r>
    </w:p>
    <w:p>
      <w:pPr>
        <w:spacing w:after="0"/>
        <w:ind w:left="0"/>
        <w:jc w:val="both"/>
      </w:pPr>
      <w:r>
        <w:rPr>
          <w:rFonts w:ascii="Times New Roman"/>
          <w:b w:val="false"/>
          <w:i w:val="false"/>
          <w:color w:val="000000"/>
          <w:sz w:val="28"/>
        </w:rPr>
        <w:t>
      4) ядролық және радиациялық қауіпсіздік басқармасы.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410" w:id="5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Әрбір рәсімнің (іс-қимылдың) ұзақтығы көрсетілген құрылымдық бөлімшелердің (қызметкерлердің) арасындағы рәсімдердің (іс-қимылдардың) бірізділігінің сипаттамасы:</w:t>
      </w:r>
    </w:p>
    <w:bookmarkEnd w:id="58"/>
    <w:p>
      <w:pPr>
        <w:spacing w:after="0"/>
        <w:ind w:left="0"/>
        <w:jc w:val="both"/>
      </w:pPr>
      <w:r>
        <w:rPr>
          <w:rFonts w:ascii="Times New Roman"/>
          <w:b w:val="false"/>
          <w:i w:val="false"/>
          <w:color w:val="000000"/>
          <w:sz w:val="28"/>
        </w:rPr>
        <w:t>
      1) көрсетілетін қызметті беруші кеңсесінің қызметкері реттік тіркеу нөмірі мен күнін беріп, келіп түскен құжаттарды тіркеуді 15 (он бес) минут ішінде жүзеге асырады;</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бұрыштамаға қол қояды және өтініш пен құжаттарды лицензиялау басқармасына 1 (бір) сағат ішінде береді;</w:t>
      </w:r>
    </w:p>
    <w:p>
      <w:pPr>
        <w:spacing w:after="0"/>
        <w:ind w:left="0"/>
        <w:jc w:val="both"/>
      </w:pPr>
      <w:r>
        <w:rPr>
          <w:rFonts w:ascii="Times New Roman"/>
          <w:b w:val="false"/>
          <w:i w:val="false"/>
          <w:color w:val="000000"/>
          <w:sz w:val="28"/>
        </w:rPr>
        <w:t>
      3) лицензиялау басқармасы ұсынылған құжаттардың толықтығын және қолданылу мерзімін 2 (екі) жұмыс күні ішінде тексереді;</w:t>
      </w:r>
    </w:p>
    <w:p>
      <w:pPr>
        <w:spacing w:after="0"/>
        <w:ind w:left="0"/>
        <w:jc w:val="both"/>
      </w:pPr>
      <w:r>
        <w:rPr>
          <w:rFonts w:ascii="Times New Roman"/>
          <w:b w:val="false"/>
          <w:i w:val="false"/>
          <w:color w:val="000000"/>
          <w:sz w:val="28"/>
        </w:rPr>
        <w:t>
      4) ядролық және радиациялық қауіпсіздік басқармасы келіп түскен құжаттарды көрсетілетін қызметті алушының лицензия және (немесе) лицензияға қосымша беру жағдайында және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қажет талаптарға сәйкестігіне талдауды 15 (он бес) жұмыс күні ішінде жүргізеді.</w:t>
      </w:r>
    </w:p>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көрсетілетін қызметті алушының біліктілік талаптарына сәйкестігі тексерілмейді.</w:t>
      </w:r>
    </w:p>
    <w:p>
      <w:pPr>
        <w:spacing w:after="0"/>
        <w:ind w:left="0"/>
        <w:jc w:val="both"/>
      </w:pPr>
      <w:r>
        <w:rPr>
          <w:rFonts w:ascii="Times New Roman"/>
          <w:b w:val="false"/>
          <w:i w:val="false"/>
          <w:color w:val="000000"/>
          <w:sz w:val="28"/>
        </w:rPr>
        <w:t>
      Ядролық және радиациялық қауіпсіздік басқармасы лицензияның және (немесе) лицензияға қосымшаның күшін тоқтата тұру үшін негіз болған бұзушылықтарды жойғанын тексеруді 7 (жеті) жұмыс күні ішінде жүзеге асырады;</w:t>
      </w:r>
    </w:p>
    <w:p>
      <w:pPr>
        <w:spacing w:after="0"/>
        <w:ind w:left="0"/>
        <w:jc w:val="both"/>
      </w:pPr>
      <w:r>
        <w:rPr>
          <w:rFonts w:ascii="Times New Roman"/>
          <w:b w:val="false"/>
          <w:i w:val="false"/>
          <w:color w:val="000000"/>
          <w:sz w:val="28"/>
        </w:rPr>
        <w:t>
      5) лицензиялау басқармасы мемлекеттік қызметті көрсету туралы шешімді:</w:t>
      </w:r>
    </w:p>
    <w:p>
      <w:pPr>
        <w:spacing w:after="0"/>
        <w:ind w:left="0"/>
        <w:jc w:val="both"/>
      </w:pPr>
      <w:r>
        <w:rPr>
          <w:rFonts w:ascii="Times New Roman"/>
          <w:b w:val="false"/>
          <w:i w:val="false"/>
          <w:color w:val="000000"/>
          <w:sz w:val="28"/>
        </w:rPr>
        <w:t>
      лицензия және (немесе) лицензияға қосымша беру жағдайында,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2 (екі) жұмыс күні ішінде дайындайды;</w:t>
      </w:r>
    </w:p>
    <w:p>
      <w:pPr>
        <w:spacing w:after="0"/>
        <w:ind w:left="0"/>
        <w:jc w:val="both"/>
      </w:pPr>
      <w:r>
        <w:rPr>
          <w:rFonts w:ascii="Times New Roman"/>
          <w:b w:val="false"/>
          <w:i w:val="false"/>
          <w:color w:val="000000"/>
          <w:sz w:val="28"/>
        </w:rPr>
        <w:t>
      қайтарып алуға арналған өтінішті қанағаттандыру жағдайында 1 (бір) жұмыс күні ішінде дайындайды;</w:t>
      </w:r>
    </w:p>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4 (төрт) сағат ішінде дайындайды;</w:t>
      </w:r>
    </w:p>
    <w:p>
      <w:pPr>
        <w:spacing w:after="0"/>
        <w:ind w:left="0"/>
        <w:jc w:val="both"/>
      </w:pPr>
      <w:r>
        <w:rPr>
          <w:rFonts w:ascii="Times New Roman"/>
          <w:b w:val="false"/>
          <w:i w:val="false"/>
          <w:color w:val="000000"/>
          <w:sz w:val="28"/>
        </w:rPr>
        <w:t>
      лицензияның және (немесе) лицензияға қосымшаның күшін тоқтата тұру немесе жаңғырту жағдайында 2 (екі) жұмыс күні ішінде дайындайды;</w:t>
      </w:r>
    </w:p>
    <w:p>
      <w:pPr>
        <w:spacing w:after="0"/>
        <w:ind w:left="0"/>
        <w:jc w:val="both"/>
      </w:pPr>
      <w:r>
        <w:rPr>
          <w:rFonts w:ascii="Times New Roman"/>
          <w:b w:val="false"/>
          <w:i w:val="false"/>
          <w:color w:val="000000"/>
          <w:sz w:val="28"/>
        </w:rPr>
        <w:t>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 жағдайында 2 (екі) жұмыс күні ішінде дайындайды;</w:t>
      </w:r>
    </w:p>
    <w:p>
      <w:pPr>
        <w:spacing w:after="0"/>
        <w:ind w:left="0"/>
        <w:jc w:val="both"/>
      </w:pPr>
      <w:r>
        <w:rPr>
          <w:rFonts w:ascii="Times New Roman"/>
          <w:b w:val="false"/>
          <w:i w:val="false"/>
          <w:color w:val="000000"/>
          <w:sz w:val="28"/>
        </w:rPr>
        <w:t>
      6) көрсетілетін қызмет берушінің басшысы немесе оның орынбасары мемлекеттік қызметті көрсету шешіміне 2 (екі) сағат ішінде қол қояды.</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бұйрықтарымен.</w:t>
      </w:r>
      <w:r>
        <w:br/>
      </w:r>
      <w:r>
        <w:rPr>
          <w:rFonts w:ascii="Times New Roman"/>
          <w:b w:val="false"/>
          <w:i w:val="false"/>
          <w:color w:val="000000"/>
          <w:sz w:val="28"/>
        </w:rPr>
        <w:t>
</w:t>
      </w:r>
    </w:p>
    <w:bookmarkStart w:name="z1422" w:id="59"/>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w:t>
      </w:r>
      <w:r>
        <w:br/>
      </w:r>
      <w:r>
        <w:rPr>
          <w:rFonts w:ascii="Times New Roman"/>
          <w:b/>
          <w:i w:val="false"/>
          <w:color w:val="000000"/>
        </w:rPr>
        <w:t>өзге де көрсетілетін қызметті берушілермен өзара іс-қимылдар тәртібінің, сондай-ақ</w:t>
      </w:r>
      <w:r>
        <w:br/>
      </w:r>
      <w:r>
        <w:rPr>
          <w:rFonts w:ascii="Times New Roman"/>
          <w:b/>
          <w:i w:val="false"/>
          <w:color w:val="000000"/>
        </w:rPr>
        <w:t>мемлекеттік қызмет көрсету процесінде ақпараттық жүйелерді пайдалану тәртібінің</w:t>
      </w:r>
      <w:r>
        <w:br/>
      </w:r>
      <w:r>
        <w:rPr>
          <w:rFonts w:ascii="Times New Roman"/>
          <w:b/>
          <w:i w:val="false"/>
          <w:color w:val="000000"/>
        </w:rPr>
        <w:t>сипаттамасы</w:t>
      </w:r>
    </w:p>
    <w:bookmarkEnd w:id="59"/>
    <w:bookmarkStart w:name="z1423" w:id="60"/>
    <w:p>
      <w:pPr>
        <w:spacing w:after="0"/>
        <w:ind w:left="0"/>
        <w:jc w:val="both"/>
      </w:pPr>
      <w:r>
        <w:rPr>
          <w:rFonts w:ascii="Times New Roman"/>
          <w:b w:val="false"/>
          <w:i w:val="false"/>
          <w:color w:val="000000"/>
          <w:sz w:val="28"/>
        </w:rPr>
        <w:t>
      14.  Осы регламентте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қарастырылмаған.</w:t>
      </w:r>
    </w:p>
    <w:bookmarkEnd w:id="60"/>
    <w:bookmarkStart w:name="z1424" w:id="61"/>
    <w:p>
      <w:pPr>
        <w:spacing w:after="0"/>
        <w:ind w:left="0"/>
        <w:jc w:val="both"/>
      </w:pPr>
      <w:r>
        <w:rPr>
          <w:rFonts w:ascii="Times New Roman"/>
          <w:b w:val="false"/>
          <w:i w:val="false"/>
          <w:color w:val="000000"/>
          <w:sz w:val="28"/>
        </w:rPr>
        <w:t>
      15. Мемлекеттік қызметті портал арқылы көрсету кезінде көрсетілетін қызмет алушы рәсімдерінің (іс-қимылдарының) бірізділігі және жүгіну тәртібінің сипаттамасы:</w:t>
      </w:r>
    </w:p>
    <w:bookmarkEnd w:id="61"/>
    <w:bookmarkStart w:name="z1425" w:id="62"/>
    <w:p>
      <w:pPr>
        <w:spacing w:after="0"/>
        <w:ind w:left="0"/>
        <w:jc w:val="both"/>
      </w:pPr>
      <w:r>
        <w:rPr>
          <w:rFonts w:ascii="Times New Roman"/>
          <w:b w:val="false"/>
          <w:i w:val="false"/>
          <w:color w:val="000000"/>
          <w:sz w:val="28"/>
        </w:rPr>
        <w:t xml:space="preserve">
      көрсетілетін қызметті алушы порталда өзінің тіркеу куәлігінің көмегімен көрсетілетін қызметті алушының компьютерінің интернет-браузерінде сақталатын электрондық цифрлық қолтаңбасын (бұдан әрі – ЭЦҚ) тіркеуді жүзеге асырады (порталға тіркелмеген көрсетілетін қызметті алушылар үшін жүзеге асырылады); </w:t>
      </w:r>
    </w:p>
    <w:bookmarkEnd w:id="62"/>
    <w:bookmarkStart w:name="z1426" w:id="63"/>
    <w:p>
      <w:pPr>
        <w:spacing w:after="0"/>
        <w:ind w:left="0"/>
        <w:jc w:val="both"/>
      </w:pPr>
      <w:r>
        <w:rPr>
          <w:rFonts w:ascii="Times New Roman"/>
          <w:b w:val="false"/>
          <w:i w:val="false"/>
          <w:color w:val="000000"/>
          <w:sz w:val="28"/>
        </w:rPr>
        <w:t xml:space="preserve">
      1-ші процесс – мемлекеттiк көрсетілетін қызметтi алу үшiн порталда авторизациялау; </w:t>
      </w:r>
    </w:p>
    <w:bookmarkEnd w:id="63"/>
    <w:bookmarkStart w:name="z1427" w:id="64"/>
    <w:p>
      <w:pPr>
        <w:spacing w:after="0"/>
        <w:ind w:left="0"/>
        <w:jc w:val="both"/>
      </w:pPr>
      <w:r>
        <w:rPr>
          <w:rFonts w:ascii="Times New Roman"/>
          <w:b w:val="false"/>
          <w:i w:val="false"/>
          <w:color w:val="000000"/>
          <w:sz w:val="28"/>
        </w:rPr>
        <w:t>
      2-ші процесс – көрсетiлетін қызметті алушының осы регламентте көрсетiлген қызметтi таңдауы, экранға қызмет көрсетуге арналған сұрау нысанын шығару және көрсетілетін қызметті алушының нысанды, оның құрылымы мен форматтық талаптарды есепке алып толтыруы (деректерді енгізу), сұрану нысанына қажеттi құжаттарды электрондық түрде бекіту;</w:t>
      </w:r>
    </w:p>
    <w:bookmarkEnd w:id="64"/>
    <w:bookmarkStart w:name="z1428" w:id="65"/>
    <w:p>
      <w:pPr>
        <w:spacing w:after="0"/>
        <w:ind w:left="0"/>
        <w:jc w:val="both"/>
      </w:pPr>
      <w:r>
        <w:rPr>
          <w:rFonts w:ascii="Times New Roman"/>
          <w:b w:val="false"/>
          <w:i w:val="false"/>
          <w:color w:val="000000"/>
          <w:sz w:val="28"/>
        </w:rPr>
        <w:t>
      3-ші процесс – электрондық үкiметтiң төлем шлюзі арқылы көрсетілетін қызмет ақысын төлеу, сонан соң бұл ақпарат "Е-лицензиялау" Мемлекеттік деректер қоры ақпараттық жүйесіне (ЕЛ МДҚ АЖ) келіп түседi:</w:t>
      </w:r>
    </w:p>
    <w:bookmarkEnd w:id="65"/>
    <w:bookmarkStart w:name="z1429" w:id="66"/>
    <w:p>
      <w:pPr>
        <w:spacing w:after="0"/>
        <w:ind w:left="0"/>
        <w:jc w:val="both"/>
      </w:pPr>
      <w:r>
        <w:rPr>
          <w:rFonts w:ascii="Times New Roman"/>
          <w:b w:val="false"/>
          <w:i w:val="false"/>
          <w:color w:val="000000"/>
          <w:sz w:val="28"/>
        </w:rPr>
        <w:t>
      мемлекеттік қызметті көрсеткенi үшiн төлем фактiсiн ЕЛ МДҚ АЖ-да тексеру;</w:t>
      </w:r>
    </w:p>
    <w:bookmarkEnd w:id="66"/>
    <w:bookmarkStart w:name="z1430" w:id="67"/>
    <w:p>
      <w:pPr>
        <w:spacing w:after="0"/>
        <w:ind w:left="0"/>
        <w:jc w:val="both"/>
      </w:pPr>
      <w:r>
        <w:rPr>
          <w:rFonts w:ascii="Times New Roman"/>
          <w:b w:val="false"/>
          <w:i w:val="false"/>
          <w:color w:val="000000"/>
          <w:sz w:val="28"/>
        </w:rPr>
        <w:t>
      4-ші процесс – ЕЛ МДҚ АЖ-да қызметті көрсету үшiн төлемнiң болмауына байланысты сұратылған мемлекеттік көрсетілетін қызметтен бас тарту туралы хабарламаны қалыптастыру;</w:t>
      </w:r>
    </w:p>
    <w:bookmarkEnd w:id="67"/>
    <w:bookmarkStart w:name="z1431" w:id="68"/>
    <w:p>
      <w:pPr>
        <w:spacing w:after="0"/>
        <w:ind w:left="0"/>
        <w:jc w:val="both"/>
      </w:pPr>
      <w:r>
        <w:rPr>
          <w:rFonts w:ascii="Times New Roman"/>
          <w:b w:val="false"/>
          <w:i w:val="false"/>
          <w:color w:val="000000"/>
          <w:sz w:val="28"/>
        </w:rPr>
        <w:t>
      5-ші процесс – сұрауды куәландыру (қол қою) үшiн көрсетiлетін қызметті алушының электрондық цифрлық қолтаңбаның тiркеу куәлiгiн таңдауы;</w:t>
      </w:r>
    </w:p>
    <w:bookmarkEnd w:id="68"/>
    <w:bookmarkStart w:name="z1432" w:id="69"/>
    <w:p>
      <w:pPr>
        <w:spacing w:after="0"/>
        <w:ind w:left="0"/>
        <w:jc w:val="both"/>
      </w:pPr>
      <w:r>
        <w:rPr>
          <w:rFonts w:ascii="Times New Roman"/>
          <w:b w:val="false"/>
          <w:i w:val="false"/>
          <w:color w:val="000000"/>
          <w:sz w:val="28"/>
        </w:rPr>
        <w:t>
      6-шы процесс – көрсетiлетін қызметті алушының ЭЦҚ-сы арқылы қызмет көрсетуге сұраудың толтырылған (енгiзiлген деректер) нысанын куәландыру (қол қою);</w:t>
      </w:r>
    </w:p>
    <w:bookmarkEnd w:id="69"/>
    <w:bookmarkStart w:name="z1433" w:id="70"/>
    <w:p>
      <w:pPr>
        <w:spacing w:after="0"/>
        <w:ind w:left="0"/>
        <w:jc w:val="both"/>
      </w:pPr>
      <w:r>
        <w:rPr>
          <w:rFonts w:ascii="Times New Roman"/>
          <w:b w:val="false"/>
          <w:i w:val="false"/>
          <w:color w:val="000000"/>
          <w:sz w:val="28"/>
        </w:rPr>
        <w:t>
      7-ші процесс – ЕЛ МДҚ АЖ-да электрондық құжатты (көрсетiлетін қызметті алушының сұрауын) тiркеу және ЕЛ МДҚ АЖ-да сұрауды өңдеу;</w:t>
      </w:r>
    </w:p>
    <w:bookmarkEnd w:id="70"/>
    <w:bookmarkStart w:name="z1434" w:id="71"/>
    <w:p>
      <w:pPr>
        <w:spacing w:after="0"/>
        <w:ind w:left="0"/>
        <w:jc w:val="both"/>
      </w:pPr>
      <w:r>
        <w:rPr>
          <w:rFonts w:ascii="Times New Roman"/>
          <w:b w:val="false"/>
          <w:i w:val="false"/>
          <w:color w:val="000000"/>
          <w:sz w:val="28"/>
        </w:rPr>
        <w:t>
      8-ші процесс – көрсетiлетін қызметті алушының лицензияны және (немесе) лицензияға қосымшаны беру және (немесе) қайта ресімдеу шарттарына сәйкестiгiн көрсетiлетін қызметті берушінің тексеруі;</w:t>
      </w:r>
    </w:p>
    <w:bookmarkEnd w:id="71"/>
    <w:bookmarkStart w:name="z1435" w:id="72"/>
    <w:p>
      <w:pPr>
        <w:spacing w:after="0"/>
        <w:ind w:left="0"/>
        <w:jc w:val="both"/>
      </w:pPr>
      <w:r>
        <w:rPr>
          <w:rFonts w:ascii="Times New Roman"/>
          <w:b w:val="false"/>
          <w:i w:val="false"/>
          <w:color w:val="000000"/>
          <w:sz w:val="28"/>
        </w:rPr>
        <w:t>
      9-шы процесс – көрсетілетін қызметті алушының ЕЛ МДҚ АЖ-да қалыптастырылған мемлекеттiк қызметтi көрсету нәтижесiн алуы.</w:t>
      </w:r>
    </w:p>
    <w:bookmarkEnd w:id="72"/>
    <w:bookmarkStart w:name="z1436" w:id="73"/>
    <w:p>
      <w:pPr>
        <w:spacing w:after="0"/>
        <w:ind w:left="0"/>
        <w:jc w:val="both"/>
      </w:pPr>
      <w:r>
        <w:rPr>
          <w:rFonts w:ascii="Times New Roman"/>
          <w:b w:val="false"/>
          <w:i w:val="false"/>
          <w:color w:val="000000"/>
          <w:sz w:val="28"/>
        </w:rPr>
        <w:t xml:space="preserve">
      Веб-портал арқылы мемлекеттік қызметті көрсету кезіндегі ақпараттық жүйелердің функционалдық өзара іс-қимылы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"Атом энергиясын пайдалану</w:t>
            </w:r>
            <w:r>
              <w:br/>
            </w:r>
            <w:r>
              <w:rPr>
                <w:rFonts w:ascii="Times New Roman"/>
                <w:b w:val="false"/>
                <w:i w:val="false"/>
                <w:color w:val="000000"/>
                <w:sz w:val="20"/>
              </w:rPr>
              <w:t>объектілерінің тіршілік циклінің</w:t>
            </w:r>
            <w:r>
              <w:br/>
            </w:r>
            <w:r>
              <w:rPr>
                <w:rFonts w:ascii="Times New Roman"/>
                <w:b w:val="false"/>
                <w:i w:val="false"/>
                <w:color w:val="000000"/>
                <w:sz w:val="20"/>
              </w:rPr>
              <w:t>кезеңдеріне байланысты</w:t>
            </w:r>
            <w:r>
              <w:br/>
            </w:r>
            <w:r>
              <w:rPr>
                <w:rFonts w:ascii="Times New Roman"/>
                <w:b w:val="false"/>
                <w:i w:val="false"/>
                <w:color w:val="000000"/>
                <w:sz w:val="20"/>
              </w:rPr>
              <w:t>жұмыстарды орындауға</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bookmarkStart w:name="z1438" w:id="74"/>
    <w:p>
      <w:pPr>
        <w:spacing w:after="0"/>
        <w:ind w:left="0"/>
        <w:jc w:val="left"/>
      </w:pPr>
      <w:r>
        <w:rPr>
          <w:rFonts w:ascii="Times New Roman"/>
          <w:b/>
          <w:i w:val="false"/>
          <w:color w:val="000000"/>
        </w:rPr>
        <w:t xml:space="preserve"> "Атом энергиясын пайдалану объектілерінің тіршілік циклінің кезеңдеріне байланысты жұмыстарды орындауға лицензия беру" мемлекеттік көрсетілетін қызмет регламентіне мемлекеттік қызмет көрсетудің бизнес-процестерінің анықтамалығы</w:t>
      </w:r>
    </w:p>
    <w:bookmarkEnd w:id="74"/>
    <w:p>
      <w:pPr>
        <w:spacing w:after="0"/>
        <w:ind w:left="0"/>
        <w:jc w:val="both"/>
      </w:pPr>
      <w:r>
        <w:rPr>
          <w:rFonts w:ascii="Times New Roman"/>
          <w:b w:val="false"/>
          <w:i w:val="false"/>
          <w:color w:val="ff0000"/>
          <w:sz w:val="28"/>
        </w:rPr>
        <w:t xml:space="preserve">
      Ескерту. 1-қосымша жаңа редакцияда – ҚР Энергетика министрінің 21.05.2019 </w:t>
      </w:r>
      <w:r>
        <w:rPr>
          <w:rFonts w:ascii="Times New Roman"/>
          <w:b w:val="false"/>
          <w:i w:val="false"/>
          <w:color w:val="ff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88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9939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"Атом энергиясын пайдалану</w:t>
            </w:r>
            <w:r>
              <w:br/>
            </w:r>
            <w:r>
              <w:rPr>
                <w:rFonts w:ascii="Times New Roman"/>
                <w:b w:val="false"/>
                <w:i w:val="false"/>
                <w:color w:val="000000"/>
                <w:sz w:val="20"/>
              </w:rPr>
              <w:t>объектілерінің тіршілік циклінің</w:t>
            </w:r>
            <w:r>
              <w:br/>
            </w:r>
            <w:r>
              <w:rPr>
                <w:rFonts w:ascii="Times New Roman"/>
                <w:b w:val="false"/>
                <w:i w:val="false"/>
                <w:color w:val="000000"/>
                <w:sz w:val="20"/>
              </w:rPr>
              <w:t>кезеңдеріне байланысты</w:t>
            </w:r>
            <w:r>
              <w:br/>
            </w:r>
            <w:r>
              <w:rPr>
                <w:rFonts w:ascii="Times New Roman"/>
                <w:b w:val="false"/>
                <w:i w:val="false"/>
                <w:color w:val="000000"/>
                <w:sz w:val="20"/>
              </w:rPr>
              <w:t>жұмыстарды орындауға</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1442" w:id="75"/>
    <w:p>
      <w:pPr>
        <w:spacing w:after="0"/>
        <w:ind w:left="0"/>
        <w:jc w:val="left"/>
      </w:pPr>
      <w:r>
        <w:rPr>
          <w:rFonts w:ascii="Times New Roman"/>
          <w:b/>
          <w:i w:val="false"/>
          <w:color w:val="000000"/>
        </w:rPr>
        <w:t xml:space="preserve"> Портал арқылы электрондық мемлекеттік қызметті көрсету кезіндегі функционалдық</w:t>
      </w:r>
      <w:r>
        <w:br/>
      </w:r>
      <w:r>
        <w:rPr>
          <w:rFonts w:ascii="Times New Roman"/>
          <w:b/>
          <w:i w:val="false"/>
          <w:color w:val="000000"/>
        </w:rPr>
        <w:t>өзара іс-қимылдың диаграммасы</w:t>
      </w:r>
    </w:p>
    <w:bookmarkEnd w:id="75"/>
    <w:bookmarkStart w:name="z1443"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w:t>
            </w:r>
            <w:r>
              <w:br/>
            </w:r>
            <w:r>
              <w:rPr>
                <w:rFonts w:ascii="Times New Roman"/>
                <w:b w:val="false"/>
                <w:i w:val="false"/>
                <w:color w:val="000000"/>
                <w:sz w:val="20"/>
              </w:rPr>
              <w:t>міндетін атқарушысының</w:t>
            </w:r>
            <w:r>
              <w:br/>
            </w:r>
            <w:r>
              <w:rPr>
                <w:rFonts w:ascii="Times New Roman"/>
                <w:b w:val="false"/>
                <w:i w:val="false"/>
                <w:color w:val="000000"/>
                <w:sz w:val="20"/>
              </w:rPr>
              <w:t>2015 жылғы 28 мамырдағы</w:t>
            </w:r>
            <w:r>
              <w:br/>
            </w:r>
            <w:r>
              <w:rPr>
                <w:rFonts w:ascii="Times New Roman"/>
                <w:b w:val="false"/>
                <w:i w:val="false"/>
                <w:color w:val="000000"/>
                <w:sz w:val="20"/>
              </w:rPr>
              <w:t>№ 378 бұйрығына</w:t>
            </w:r>
            <w:r>
              <w:br/>
            </w:r>
            <w:r>
              <w:rPr>
                <w:rFonts w:ascii="Times New Roman"/>
                <w:b w:val="false"/>
                <w:i w:val="false"/>
                <w:color w:val="000000"/>
                <w:sz w:val="20"/>
              </w:rPr>
              <w:t>2-қосымша</w:t>
            </w:r>
          </w:p>
        </w:tc>
      </w:tr>
    </w:tbl>
    <w:bookmarkStart w:name="z146" w:id="77"/>
    <w:p>
      <w:pPr>
        <w:spacing w:after="0"/>
        <w:ind w:left="0"/>
        <w:jc w:val="left"/>
      </w:pPr>
      <w:r>
        <w:rPr>
          <w:rFonts w:ascii="Times New Roman"/>
          <w:b/>
          <w:i w:val="false"/>
          <w:color w:val="000000"/>
        </w:rPr>
        <w:t xml:space="preserve"> "Ядролық материалдармен жұмыс істеу жөніндегі қызметті жүзеге асыруға лицензия</w:t>
      </w:r>
      <w:r>
        <w:br/>
      </w:r>
      <w:r>
        <w:rPr>
          <w:rFonts w:ascii="Times New Roman"/>
          <w:b/>
          <w:i w:val="false"/>
          <w:color w:val="000000"/>
        </w:rPr>
        <w:t>беру" мемлекеттік көрсетілетін қызмет регламенті</w:t>
      </w:r>
    </w:p>
    <w:bookmarkEnd w:id="77"/>
    <w:p>
      <w:pPr>
        <w:spacing w:after="0"/>
        <w:ind w:left="0"/>
        <w:jc w:val="both"/>
      </w:pPr>
      <w:r>
        <w:rPr>
          <w:rFonts w:ascii="Times New Roman"/>
          <w:b w:val="false"/>
          <w:i w:val="false"/>
          <w:color w:val="ff0000"/>
          <w:sz w:val="28"/>
        </w:rPr>
        <w:t xml:space="preserve">
      Ескерту. Регламент жаңа редакцияда – ҚР Энергетика министрінің 30.10.2017 </w:t>
      </w:r>
      <w:r>
        <w:rPr>
          <w:rFonts w:ascii="Times New Roman"/>
          <w:b w:val="false"/>
          <w:i w:val="false"/>
          <w:color w:val="ff0000"/>
          <w:sz w:val="28"/>
        </w:rPr>
        <w:t>№ 365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444" w:id="78"/>
    <w:p>
      <w:pPr>
        <w:spacing w:after="0"/>
        <w:ind w:left="0"/>
        <w:jc w:val="left"/>
      </w:pPr>
      <w:r>
        <w:rPr>
          <w:rFonts w:ascii="Times New Roman"/>
          <w:b/>
          <w:i w:val="false"/>
          <w:color w:val="000000"/>
        </w:rPr>
        <w:t xml:space="preserve"> 1-тарау.  Жалпы ережелер</w:t>
      </w:r>
    </w:p>
    <w:bookmarkEnd w:id="78"/>
    <w:bookmarkStart w:name="z1445" w:id="79"/>
    <w:p>
      <w:pPr>
        <w:spacing w:after="0"/>
        <w:ind w:left="0"/>
        <w:jc w:val="both"/>
      </w:pPr>
      <w:r>
        <w:rPr>
          <w:rFonts w:ascii="Times New Roman"/>
          <w:b w:val="false"/>
          <w:i w:val="false"/>
          <w:color w:val="000000"/>
          <w:sz w:val="28"/>
        </w:rPr>
        <w:t xml:space="preserve">
      1. "Ядролық материалдармен жұмыс істеу жөніндегі қызметті жүзеге асыруға лицензия беру" мемлекеттік қызметін Қазақстан Республикасы Энергетика министрлігінің Атомдық және энергетикалық қадағалау мен бақылау комитеті (бұдан әрі – көрсетілетін қызметті беруші) www.egov.kz, www.elicense.kz "электрондық үкіметтің" веб-порталы (бұдан әрі – портал) арқылы Қазақстан Республикасы Энергетика министрінің 2015 жылдың 22 сәуірінде № 299 бұйрығымен бекітілген (Қазақстан Республикасы нормативтік құқықтық актілерінің ақпараттық-құқықтық жүйесінде № 11222 болып тіркелген) "Ядролық материалдармен жұмыс істеу жөніндегі қызметті жүзеге асыруға лицензия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79"/>
    <w:bookmarkStart w:name="z1446" w:id="80"/>
    <w:p>
      <w:pPr>
        <w:spacing w:after="0"/>
        <w:ind w:left="0"/>
        <w:jc w:val="both"/>
      </w:pPr>
      <w:r>
        <w:rPr>
          <w:rFonts w:ascii="Times New Roman"/>
          <w:b w:val="false"/>
          <w:i w:val="false"/>
          <w:color w:val="000000"/>
          <w:sz w:val="28"/>
        </w:rPr>
        <w:t>
      2. Мемлекеттік қызмет көрсету нысаны - электрондық.</w:t>
      </w:r>
    </w:p>
    <w:bookmarkEnd w:id="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447" w:id="81"/>
    <w:p>
      <w:pPr>
        <w:spacing w:after="0"/>
        <w:ind w:left="0"/>
        <w:jc w:val="both"/>
      </w:pPr>
      <w:r>
        <w:rPr>
          <w:rFonts w:ascii="Times New Roman"/>
          <w:b w:val="false"/>
          <w:i w:val="false"/>
          <w:color w:val="000000"/>
          <w:sz w:val="28"/>
        </w:rPr>
        <w:t>
      3. Мемлекеттік қызмет көрсету нәтижесі – ядролық материалдармен жұмыс істеу жөніндегі қызметті жүзеге асыруға лицензия және (немесе) лицензияға қосымша, қайта ресімделген лицензия және (немесе) лицензияға қосымша, көрсетілетін қызметті алушының қайтып алуғақанағаттандырылған өтініші, лицензияның және (немесе) лицензияға қосымшаның күшін тоқтата тұру немесе жаңғырту туралы шешім немесе Стандарттың 10-тармағында көзделген жағдайлар және негіздер бойынша мемлекеттік қызмет көрсетуден бас тарту туралы дәлелді жауап.</w:t>
      </w:r>
    </w:p>
    <w:bookmarkEnd w:id="81"/>
    <w:bookmarkStart w:name="z1448" w:id="82"/>
    <w:p>
      <w:pPr>
        <w:spacing w:after="0"/>
        <w:ind w:left="0"/>
        <w:jc w:val="both"/>
      </w:pPr>
      <w:r>
        <w:rPr>
          <w:rFonts w:ascii="Times New Roman"/>
          <w:b w:val="false"/>
          <w:i w:val="false"/>
          <w:color w:val="000000"/>
          <w:sz w:val="28"/>
        </w:rPr>
        <w:t>
      Мемлекеттік қызметті көрсету нәтижесін беру нысаны: электрондық.</w:t>
      </w:r>
    </w:p>
    <w:bookmarkEnd w:id="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449" w:id="83"/>
    <w:p>
      <w:pPr>
        <w:spacing w:after="0"/>
        <w:ind w:left="0"/>
        <w:jc w:val="left"/>
      </w:pPr>
      <w:r>
        <w:rPr>
          <w:rFonts w:ascii="Times New Roman"/>
          <w:b/>
          <w:i w:val="false"/>
          <w:color w:val="000000"/>
        </w:rPr>
        <w:t xml:space="preserve"> 2-тарау.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тәртібінің сипаттамасы</w:t>
      </w:r>
    </w:p>
    <w:bookmarkEnd w:id="83"/>
    <w:bookmarkStart w:name="z1450" w:id="84"/>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Стандарттың 9- тармағына сәйкес құжаттарды қоса тіркеген қызметті алушының электрондық сауалы негіз болып табылады. </w:t>
      </w:r>
    </w:p>
    <w:bookmarkEnd w:id="84"/>
    <w:bookmarkStart w:name="z1451" w:id="8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Лицензия және (немесе) лицензияға қосымша беру жағдайында мемлекеттік қызметті көрсету процесінің құрамына кіретін әрбір рәсімнің (іс-қимылдың)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85"/>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алу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дәлелді бас тарту туралы жауап береді. Құжаттардың толық топтамасы ұсынылған және мерзімі өткен құжаттар болмаған жағдайда, оларды бастапқы тексеру туралы қорытындыға қоса ядролық және радиациялық қауіпсіздік басқармасына және материалдарды бақылау және халықаралық кепілдіктер басқармасына жібереді.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ядролық және радиациялық қауіпсіздік басқармасы және материалдарды бақылау және халықаралық кепілдіктер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беру үшін қажет талаптарға сәйкес келген жағдайда, лицензиялау басқармасы лицензия және (немесе) лицензияға қосымша беру туралы шешім дайындайды, көрсетілетін қызметті алушы лицензияны және (немесе) лицензияға қосымшаны беру үшін қажет талаптарға сәйкес келмеген жағдайда, лицензияны және (немесе) лицензияға қосымшаны беруден бас тарту туралы шешім дайындайды. Шешім лицензиялау, ядролық және радиациялық қауіпсіздік және материалдарды бақылау және халықаралық кепілдіктер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бұйрықтарымен.</w:t>
      </w:r>
      <w:r>
        <w:br/>
      </w:r>
      <w:r>
        <w:rPr>
          <w:rFonts w:ascii="Times New Roman"/>
          <w:b w:val="false"/>
          <w:i w:val="false"/>
          <w:color w:val="000000"/>
          <w:sz w:val="28"/>
        </w:rPr>
        <w:t>
</w:t>
      </w:r>
    </w:p>
    <w:bookmarkStart w:name="z1464" w:id="8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86"/>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өтінішті көрсетілетін қызметті берушінің кеңсесінің қызметкері келіп түскен күні тіркейді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қайта ресімдеу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дәледі бас тартады. Құжаттардың толық топтамасы ұсынылған және мерзімі өткен құжаттар болмаған жағдайда, оларды бастапқы тексеру туралы қорытындыға қоса ядролық және радиациялық қауіпсіздік басқармасына және материалдарды бақылау және халықаралық кепілдіктер басқармасына жібереді.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ядролық және радиациялық қауіпсіздік басқармасы талдау және инспекциялау басқармасы және материалдарды бақылау және халықаралық кепілдіктер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қайта ресімдеу үшін қажет талаптарға сәйкес келген жағдайда, лицензиялау басқармасы лицензия және (немесе) лицензияға қосымша қайта ресімдеу туралы шешім дайындайды, көрсетілетін қызметті алушы лицензияны және (немесе) лицензияға қосымшаны қайта ресімдеу үшін қажет талаптарға сәйкес келмеген жағдайда, лицензияны және (немесе) лицензияға қосымшаны қайта ресімдеуден бас тарту туралы шешім дайындайды. Шешім лицензиялау, ядролық және радиациялық қауіпсіздік және материалдарды бақылау және халықаралық кепілдіктер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бұйрықтарымен.</w:t>
      </w:r>
      <w:r>
        <w:br/>
      </w:r>
      <w:r>
        <w:rPr>
          <w:rFonts w:ascii="Times New Roman"/>
          <w:b w:val="false"/>
          <w:i w:val="false"/>
          <w:color w:val="000000"/>
          <w:sz w:val="28"/>
        </w:rPr>
        <w:t>
</w:t>
      </w:r>
    </w:p>
    <w:bookmarkStart w:name="z1477" w:id="8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87"/>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басқармасының басшысына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қайта ресімдеу үшін ұсынылған құжаттардың толықтығын және қолданылу мерзімін тексереді. Талап етілетін құжаттардың толық болмау фактілері және (немесе) олардың қолданылу мерзімінің аяқталғаны анықталған жағдайда, өтінішті одан әрі қараудан дәлелді бас тарту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лицензиялау басқармасы мемлекеттік қызмет көрсетудің қорытындысы туралы шешім дайындайды. Шешім лицензиялау, ядролық және радиациялық қауіпсіздік және материалдарды бақылау және халықаралық кепілдіктер басқармалардың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4 (төрт) сағат.</w:t>
      </w:r>
    </w:p>
    <w:p>
      <w:pPr>
        <w:spacing w:after="0"/>
        <w:ind w:left="0"/>
        <w:jc w:val="both"/>
      </w:pPr>
      <w:r>
        <w:rPr>
          <w:rFonts w:ascii="Times New Roman"/>
          <w:b w:val="false"/>
          <w:i w:val="false"/>
          <w:color w:val="000000"/>
          <w:sz w:val="28"/>
        </w:rPr>
        <w:t>
      5)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496" w:id="88"/>
    <w:p>
      <w:pPr>
        <w:spacing w:after="0"/>
        <w:ind w:left="0"/>
        <w:jc w:val="both"/>
      </w:pPr>
      <w:r>
        <w:rPr>
          <w:rFonts w:ascii="Times New Roman"/>
          <w:b w:val="false"/>
          <w:i w:val="false"/>
          <w:color w:val="000000"/>
          <w:sz w:val="28"/>
        </w:rPr>
        <w:t>
      8. Көрсетілген қызметті алушының берген өтінішін қайтарып алуға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88"/>
    <w:p>
      <w:pPr>
        <w:spacing w:after="0"/>
        <w:ind w:left="0"/>
        <w:jc w:val="both"/>
      </w:pPr>
      <w:r>
        <w:rPr>
          <w:rFonts w:ascii="Times New Roman"/>
          <w:b w:val="false"/>
          <w:i w:val="false"/>
          <w:color w:val="000000"/>
          <w:sz w:val="28"/>
        </w:rPr>
        <w:t>
      1) көрсетілетін қызметті алушыдан портал арқылы түскен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қайтарып алуға арналған өтінішті қанағаттандыру туралы шешім дайындайды.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жұмыс күні;</w:t>
      </w:r>
    </w:p>
    <w:p>
      <w:pPr>
        <w:spacing w:after="0"/>
        <w:ind w:left="0"/>
        <w:jc w:val="both"/>
      </w:pPr>
      <w:r>
        <w:rPr>
          <w:rFonts w:ascii="Times New Roman"/>
          <w:b w:val="false"/>
          <w:i w:val="false"/>
          <w:color w:val="000000"/>
          <w:sz w:val="28"/>
        </w:rPr>
        <w:t>
      4) қайтарып алуға арналған өтінішті қанағаттандыру туралы шешімге көрсетілетін қызмет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431" w:id="89"/>
    <w:p>
      <w:pPr>
        <w:spacing w:after="0"/>
        <w:ind w:left="0"/>
        <w:jc w:val="both"/>
      </w:pPr>
      <w:r>
        <w:rPr>
          <w:rFonts w:ascii="Times New Roman"/>
          <w:b w:val="false"/>
          <w:i w:val="false"/>
          <w:color w:val="000000"/>
          <w:sz w:val="28"/>
        </w:rPr>
        <w:t>
      8-1. Лицензияның және (немесе) лицензияға қосымшаның күшін тоқтата тұруға немесе жаңғыртуға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89"/>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лицензияның және (немесе) лицензияға қосымшаның күшін тоқтата тұруға немесе жаңғыртуға арналған өтінішті қанағаттандыру туралы шешім дайындайды.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лицензияның және (немесе) лицензияға қосымшаның күшін тоқтата тұруға немесе жаңғыртуға арналған өтінішті қанағаттандыру туралы шешімге көрсетілетін қызмет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2-тарау 8-1-тармақпен толықтырылды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432" w:id="90"/>
    <w:p>
      <w:pPr>
        <w:spacing w:after="0"/>
        <w:ind w:left="0"/>
        <w:jc w:val="both"/>
      </w:pPr>
      <w:r>
        <w:rPr>
          <w:rFonts w:ascii="Times New Roman"/>
          <w:b w:val="false"/>
          <w:i w:val="false"/>
          <w:color w:val="000000"/>
          <w:sz w:val="28"/>
        </w:rPr>
        <w:t>
      8-2.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90"/>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 үшін ұсынылған құжаттарды ядролық және радиациялық қауіпсіздік басқармасына және материалдарды бақылау және халықаралық кепілдіктер басқармасына жібереді.</w:t>
      </w:r>
    </w:p>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2 (екі) сағат; </w:t>
      </w:r>
    </w:p>
    <w:p>
      <w:pPr>
        <w:spacing w:after="0"/>
        <w:ind w:left="0"/>
        <w:jc w:val="both"/>
      </w:pPr>
      <w:r>
        <w:rPr>
          <w:rFonts w:ascii="Times New Roman"/>
          <w:b w:val="false"/>
          <w:i w:val="false"/>
          <w:color w:val="000000"/>
          <w:sz w:val="28"/>
        </w:rPr>
        <w:t>
      4) ядролық және радиациялық қауіпсіздік басқармасы және материалдарды бақылау және халықаралық кепілдіктер басқармасы лицензияның және (немесе) лицензияға қосымшаның күшін тоқтата тұру үшін негіз болған бұзушылықтарды жойғанын тексеруді жүзеге асырады және бұзушылықтардың жойылуы немесе жойылмауы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7 (жеті)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Бұзушылықтар жойылған жағдайда, лицензиялау басқармасы лицензияның және (немесе) лицензияға қосымшаның күшін жаңғырту туралы шешім дайындайды, бұзушылықтар жойылмаған жағдайда, лицензияның және (немесе) лицензияға қосымшаның күшін жаңғыртудан бас тарту туралы шешім дайындайды. Шешім лицензиялау, ядролық және радиациялық қауіпсіздік және материалдарды бақылау және халықаралық кепілдіктер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лицензияның және (немесе) лицензияға қосымшаның күшін жаңғыртады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2-тарау 8-2-тармақпен толықтырылды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497" w:id="91"/>
    <w:p>
      <w:pPr>
        <w:spacing w:after="0"/>
        <w:ind w:left="0"/>
        <w:jc w:val="both"/>
      </w:pPr>
      <w:r>
        <w:rPr>
          <w:rFonts w:ascii="Times New Roman"/>
          <w:b w:val="false"/>
          <w:i w:val="false"/>
          <w:color w:val="000000"/>
          <w:sz w:val="28"/>
        </w:rPr>
        <w:t xml:space="preserve">
      9.  Келесі рәсімді (іс-қимылды) орындауды бастауға негіз болатын мемлекеттік қызмет (заңды тұлға-лицензиатты бөліп шығару және бөлу нысанында қайта ұйымдастыру кезінде лицензияны және (немесе) лицензияға қосымшаны беру және лицензияны және (немесе) лицензияға қосымшаны қайта ресімдеу) көрсетудегі рәсімнің (іс-қимылдың) нәтижесі: </w:t>
      </w:r>
    </w:p>
    <w:bookmarkEnd w:id="91"/>
    <w:bookmarkStart w:name="z1498" w:id="92"/>
    <w:p>
      <w:pPr>
        <w:spacing w:after="0"/>
        <w:ind w:left="0"/>
        <w:jc w:val="both"/>
      </w:pPr>
      <w:r>
        <w:rPr>
          <w:rFonts w:ascii="Times New Roman"/>
          <w:b w:val="false"/>
          <w:i w:val="false"/>
          <w:color w:val="000000"/>
          <w:sz w:val="28"/>
        </w:rPr>
        <w:t>
      1)  кіріс нөмірі және күні койылып тіркелген өтініш;</w:t>
      </w:r>
    </w:p>
    <w:bookmarkEnd w:id="92"/>
    <w:bookmarkStart w:name="z1499" w:id="93"/>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93"/>
    <w:bookmarkStart w:name="z1500" w:id="94"/>
    <w:p>
      <w:pPr>
        <w:spacing w:after="0"/>
        <w:ind w:left="0"/>
        <w:jc w:val="both"/>
      </w:pPr>
      <w:r>
        <w:rPr>
          <w:rFonts w:ascii="Times New Roman"/>
          <w:b w:val="false"/>
          <w:i w:val="false"/>
          <w:color w:val="000000"/>
          <w:sz w:val="28"/>
        </w:rPr>
        <w:t>
      3)  ұсынылған құжаттардың толықтығын және олардың қолданылу мерзімін тексеру: құжаттарды одан әрі қараудан дәлелді бас тарту немесе бастапқы тексеру туралы қорытындыны қосып беру;</w:t>
      </w:r>
    </w:p>
    <w:bookmarkEnd w:id="94"/>
    <w:bookmarkStart w:name="z1501" w:id="95"/>
    <w:p>
      <w:pPr>
        <w:spacing w:after="0"/>
        <w:ind w:left="0"/>
        <w:jc w:val="both"/>
      </w:pPr>
      <w:r>
        <w:rPr>
          <w:rFonts w:ascii="Times New Roman"/>
          <w:b w:val="false"/>
          <w:i w:val="false"/>
          <w:color w:val="000000"/>
          <w:sz w:val="28"/>
        </w:rPr>
        <w:t xml:space="preserve">
      4) талдауды жүргізу және көрсетілетін қызметті алушының лицензияны және (немесе) лицензияға қосымшаны беру және заңды тұлға-лицензиатты бөліп шығару және бөлу нысанында қайта ұйымдастыру кезінде лицензияны және (немесе) лицензияға қосымшаны қайта ресімдеу үшін қажет талаптарға сәйкес келуі немесе сәйкес келмеуі туралы қорытынды дайындау; </w:t>
      </w:r>
    </w:p>
    <w:bookmarkEnd w:id="95"/>
    <w:bookmarkStart w:name="z1502" w:id="96"/>
    <w:p>
      <w:pPr>
        <w:spacing w:after="0"/>
        <w:ind w:left="0"/>
        <w:jc w:val="both"/>
      </w:pPr>
      <w:r>
        <w:rPr>
          <w:rFonts w:ascii="Times New Roman"/>
          <w:b w:val="false"/>
          <w:i w:val="false"/>
          <w:color w:val="000000"/>
          <w:sz w:val="28"/>
        </w:rPr>
        <w:t>
      5) мемлекеттік қызмет көрсету туралы шешім дайындау;</w:t>
      </w:r>
    </w:p>
    <w:bookmarkEnd w:id="96"/>
    <w:bookmarkStart w:name="z1503" w:id="97"/>
    <w:p>
      <w:pPr>
        <w:spacing w:after="0"/>
        <w:ind w:left="0"/>
        <w:jc w:val="both"/>
      </w:pPr>
      <w:r>
        <w:rPr>
          <w:rFonts w:ascii="Times New Roman"/>
          <w:b w:val="false"/>
          <w:i w:val="false"/>
          <w:color w:val="000000"/>
          <w:sz w:val="28"/>
        </w:rPr>
        <w:t>
      6) мемлекеттік қызмет көрсету туралы шешімге көрсетілетін қызмет берушінің басшысы немесе оның орынбасарының қол қоюы.</w:t>
      </w:r>
    </w:p>
    <w:bookmarkEnd w:id="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9-тармаққа өзгеріс енгізілді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504" w:id="98"/>
    <w:p>
      <w:pPr>
        <w:spacing w:after="0"/>
        <w:ind w:left="0"/>
        <w:jc w:val="both"/>
      </w:pPr>
      <w:r>
        <w:rPr>
          <w:rFonts w:ascii="Times New Roman"/>
          <w:b w:val="false"/>
          <w:i w:val="false"/>
          <w:color w:val="000000"/>
          <w:sz w:val="28"/>
        </w:rPr>
        <w:t xml:space="preserve">
      10. Келесі рәсімді (іс-қимылды) орындауды бастауға негіз болатын мемлекеттік қызмет (заңды тұлға-лицензиатты бөліп шығару және бөлу нысанында қайта ұйымдастыру жағдайларында лицензияны және (немесе) лицензияға қосымшаны қайта ресімдеуді қоспағанда,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жағдайларда лицензияны және (немесе) лицензияға қосымшаны қайта ресімдеу) көрсетудегі рәсімнің (іс-қимылдың) нәтижесі:</w:t>
      </w:r>
    </w:p>
    <w:bookmarkEnd w:id="98"/>
    <w:bookmarkStart w:name="z1505" w:id="99"/>
    <w:p>
      <w:pPr>
        <w:spacing w:after="0"/>
        <w:ind w:left="0"/>
        <w:jc w:val="both"/>
      </w:pPr>
      <w:r>
        <w:rPr>
          <w:rFonts w:ascii="Times New Roman"/>
          <w:b w:val="false"/>
          <w:i w:val="false"/>
          <w:color w:val="000000"/>
          <w:sz w:val="28"/>
        </w:rPr>
        <w:t>
      1) кіріс нөмірі және күні койылып тіркелген өтініш;</w:t>
      </w:r>
    </w:p>
    <w:bookmarkEnd w:id="99"/>
    <w:bookmarkStart w:name="z1506" w:id="100"/>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100"/>
    <w:bookmarkStart w:name="z1507" w:id="101"/>
    <w:p>
      <w:pPr>
        <w:spacing w:after="0"/>
        <w:ind w:left="0"/>
        <w:jc w:val="both"/>
      </w:pPr>
      <w:r>
        <w:rPr>
          <w:rFonts w:ascii="Times New Roman"/>
          <w:b w:val="false"/>
          <w:i w:val="false"/>
          <w:color w:val="000000"/>
          <w:sz w:val="28"/>
        </w:rPr>
        <w:t>
      3) ұсынылған құжаттардың толықтығын және олардың қолданылу мерзімін тексеру: өтінішті одан әрі қараудан дәлелді бас тарту немесе өтінішті қарау.</w:t>
      </w:r>
    </w:p>
    <w:bookmarkEnd w:id="101"/>
    <w:bookmarkStart w:name="z1508" w:id="102"/>
    <w:p>
      <w:pPr>
        <w:spacing w:after="0"/>
        <w:ind w:left="0"/>
        <w:jc w:val="both"/>
      </w:pPr>
      <w:r>
        <w:rPr>
          <w:rFonts w:ascii="Times New Roman"/>
          <w:b w:val="false"/>
          <w:i w:val="false"/>
          <w:color w:val="000000"/>
          <w:sz w:val="28"/>
        </w:rPr>
        <w:t>
      4) мемлекеттік қызмет көрсету туралы шешімді дайындау;</w:t>
      </w:r>
    </w:p>
    <w:bookmarkEnd w:id="102"/>
    <w:bookmarkStart w:name="z1509" w:id="103"/>
    <w:p>
      <w:pPr>
        <w:spacing w:after="0"/>
        <w:ind w:left="0"/>
        <w:jc w:val="both"/>
      </w:pPr>
      <w:r>
        <w:rPr>
          <w:rFonts w:ascii="Times New Roman"/>
          <w:b w:val="false"/>
          <w:i w:val="false"/>
          <w:color w:val="000000"/>
          <w:sz w:val="28"/>
        </w:rPr>
        <w:t xml:space="preserve">
      5) мемлекеттік қызмет көрсету туралы шешімге көрсетілетін қызметті берушінің басшысының немесе оның орынбасарының қол қоюы. </w:t>
      </w:r>
    </w:p>
    <w:bookmarkEnd w:id="1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10-тармаққа өзгеріс енгізілді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510" w:id="104"/>
    <w:p>
      <w:pPr>
        <w:spacing w:after="0"/>
        <w:ind w:left="0"/>
        <w:jc w:val="both"/>
      </w:pPr>
      <w:r>
        <w:rPr>
          <w:rFonts w:ascii="Times New Roman"/>
          <w:b w:val="false"/>
          <w:i w:val="false"/>
          <w:color w:val="000000"/>
          <w:sz w:val="28"/>
        </w:rPr>
        <w:t>
      11. Келесі рәсімді (іс-қимылды) орындауды бастауға негіз болатын мемлекеттік қызмет (қайтарып алуға арналған өтініш) көрсетудегі рәсімнің (іс-қимылдың) нәтижесі:</w:t>
      </w:r>
    </w:p>
    <w:bookmarkEnd w:id="104"/>
    <w:bookmarkStart w:name="z1511" w:id="105"/>
    <w:p>
      <w:pPr>
        <w:spacing w:after="0"/>
        <w:ind w:left="0"/>
        <w:jc w:val="both"/>
      </w:pPr>
      <w:r>
        <w:rPr>
          <w:rFonts w:ascii="Times New Roman"/>
          <w:b w:val="false"/>
          <w:i w:val="false"/>
          <w:color w:val="000000"/>
          <w:sz w:val="28"/>
        </w:rPr>
        <w:t>
      1) кіріс нөмірі және күні койылып тіркелген өтініш;</w:t>
      </w:r>
    </w:p>
    <w:bookmarkEnd w:id="105"/>
    <w:bookmarkStart w:name="z1512" w:id="106"/>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106"/>
    <w:bookmarkStart w:name="z1513" w:id="107"/>
    <w:p>
      <w:pPr>
        <w:spacing w:after="0"/>
        <w:ind w:left="0"/>
        <w:jc w:val="both"/>
      </w:pPr>
      <w:r>
        <w:rPr>
          <w:rFonts w:ascii="Times New Roman"/>
          <w:b w:val="false"/>
          <w:i w:val="false"/>
          <w:color w:val="000000"/>
          <w:sz w:val="28"/>
        </w:rPr>
        <w:t>
      3) мемлекеттік қызмет көрсету туралы шешімді дайындау;</w:t>
      </w:r>
    </w:p>
    <w:bookmarkEnd w:id="107"/>
    <w:bookmarkStart w:name="z1514" w:id="108"/>
    <w:p>
      <w:pPr>
        <w:spacing w:after="0"/>
        <w:ind w:left="0"/>
        <w:jc w:val="both"/>
      </w:pPr>
      <w:r>
        <w:rPr>
          <w:rFonts w:ascii="Times New Roman"/>
          <w:b w:val="false"/>
          <w:i w:val="false"/>
          <w:color w:val="000000"/>
          <w:sz w:val="28"/>
        </w:rPr>
        <w:t>
      4) мемлекеттік қызмет көрсету туралы шешімге көрсетілетін қызметті берушінің басшысының немесе оның орынбасарының қол қоюы.</w:t>
      </w:r>
    </w:p>
    <w:bookmarkEnd w:id="1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11-тармаққа өзгеріс енгізілді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515" w:id="109"/>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іс-қимылдар тәртібінің</w:t>
      </w:r>
      <w:r>
        <w:br/>
      </w:r>
      <w:r>
        <w:rPr>
          <w:rFonts w:ascii="Times New Roman"/>
          <w:b/>
          <w:i w:val="false"/>
          <w:color w:val="000000"/>
        </w:rPr>
        <w:t>сипаттамасы</w:t>
      </w:r>
    </w:p>
    <w:bookmarkEnd w:id="109"/>
    <w:bookmarkStart w:name="z1516" w:id="11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Мемлекеттік қызмет көрсету процесіне қатысатын көрсетілетін қызметті берушінің құрылымдық бөлімшелерінің (қызметкерлерінің) тізбесі:</w:t>
      </w:r>
    </w:p>
    <w:bookmarkEnd w:id="110"/>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 берушінің басшысы немесе оның орынбасары;</w:t>
      </w:r>
    </w:p>
    <w:p>
      <w:pPr>
        <w:spacing w:after="0"/>
        <w:ind w:left="0"/>
        <w:jc w:val="both"/>
      </w:pPr>
      <w:r>
        <w:rPr>
          <w:rFonts w:ascii="Times New Roman"/>
          <w:b w:val="false"/>
          <w:i w:val="false"/>
          <w:color w:val="000000"/>
          <w:sz w:val="28"/>
        </w:rPr>
        <w:t>
      3) лицензиялау басқармасы;</w:t>
      </w:r>
    </w:p>
    <w:p>
      <w:pPr>
        <w:spacing w:after="0"/>
        <w:ind w:left="0"/>
        <w:jc w:val="both"/>
      </w:pPr>
      <w:r>
        <w:rPr>
          <w:rFonts w:ascii="Times New Roman"/>
          <w:b w:val="false"/>
          <w:i w:val="false"/>
          <w:color w:val="000000"/>
          <w:sz w:val="28"/>
        </w:rPr>
        <w:t>
      4) ядролық және радиациялық қауіпсіздік басқармасы;</w:t>
      </w:r>
    </w:p>
    <w:p>
      <w:pPr>
        <w:spacing w:after="0"/>
        <w:ind w:left="0"/>
        <w:jc w:val="both"/>
      </w:pPr>
      <w:r>
        <w:rPr>
          <w:rFonts w:ascii="Times New Roman"/>
          <w:b w:val="false"/>
          <w:i w:val="false"/>
          <w:color w:val="000000"/>
          <w:sz w:val="28"/>
        </w:rPr>
        <w:t>
      5) материалдарды бақылау және халықаралық кепілдіктер басқармасы.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522" w:id="11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Әрбір рәсімнің (іс-қимылдың) ұзақтығы көрсетілген құрылымдық бөлімшелердің (қызметкерлердің) арасындағы рәсімдердің (іс-қимылдардың) бірізділігінің сипаттамасы:</w:t>
      </w:r>
    </w:p>
    <w:bookmarkEnd w:id="111"/>
    <w:p>
      <w:pPr>
        <w:spacing w:after="0"/>
        <w:ind w:left="0"/>
        <w:jc w:val="both"/>
      </w:pPr>
      <w:r>
        <w:rPr>
          <w:rFonts w:ascii="Times New Roman"/>
          <w:b w:val="false"/>
          <w:i w:val="false"/>
          <w:color w:val="000000"/>
          <w:sz w:val="28"/>
        </w:rPr>
        <w:t>
      1) көрсетілетін қызметті беруші кеңсесінің қызметкері реттік тіркеу нөмірі мен күнін беріп, келіп түскен құжаттарды тіркеуді 15 (он бес) минут ішінде жүзеге асырады;</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бұрыштама қол қояды және өтініш пен құжаттарды лицензиялау басқармасына 1 (бір) сағат ішінде береді;</w:t>
      </w:r>
    </w:p>
    <w:p>
      <w:pPr>
        <w:spacing w:after="0"/>
        <w:ind w:left="0"/>
        <w:jc w:val="both"/>
      </w:pPr>
      <w:r>
        <w:rPr>
          <w:rFonts w:ascii="Times New Roman"/>
          <w:b w:val="false"/>
          <w:i w:val="false"/>
          <w:color w:val="000000"/>
          <w:sz w:val="28"/>
        </w:rPr>
        <w:t>
      3) лицензиялау басқармасы ұсынылған құжаттардың толықтығын және қолданылу мерзімін 2 (екі) жұмыс күні ішінде тексереді;</w:t>
      </w:r>
    </w:p>
    <w:p>
      <w:pPr>
        <w:spacing w:after="0"/>
        <w:ind w:left="0"/>
        <w:jc w:val="both"/>
      </w:pPr>
      <w:r>
        <w:rPr>
          <w:rFonts w:ascii="Times New Roman"/>
          <w:b w:val="false"/>
          <w:i w:val="false"/>
          <w:color w:val="000000"/>
          <w:sz w:val="28"/>
        </w:rPr>
        <w:t>
      4) ядролық және радиациялық қауіпсіздік басқармасы және материалдарды бақылау және халықаралық кепілдіктер басқармасы келіп түскен құжаттарды көрсетілетін қызметті алушының лицензия және (немесе) лицензияға қосымша беру жағдайында және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қажет талаптарға сәйкестігіне талдауды 15 (он бес) жұмыс күні ішінде жүргізеді.</w:t>
      </w:r>
    </w:p>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көрсетілетін қызметті алушының біліктілік талаптарына сәйкестігі тексерілмейді.</w:t>
      </w:r>
    </w:p>
    <w:p>
      <w:pPr>
        <w:spacing w:after="0"/>
        <w:ind w:left="0"/>
        <w:jc w:val="both"/>
      </w:pPr>
      <w:r>
        <w:rPr>
          <w:rFonts w:ascii="Times New Roman"/>
          <w:b w:val="false"/>
          <w:i w:val="false"/>
          <w:color w:val="000000"/>
          <w:sz w:val="28"/>
        </w:rPr>
        <w:t>
      Ядролық және радиациялық қауіпсіздік басқармасы және материалдарды бақылау және халықаралық кепілдіктер басқармасы лицензияның және (немесе) лицензияға қосымшаның күшін тоқтата тұру үшін негіз болған бұзушылықтарды жойғанын тексеруді 7 (жеті) жұмыс күні ішінде жүзеге асырады;</w:t>
      </w:r>
    </w:p>
    <w:p>
      <w:pPr>
        <w:spacing w:after="0"/>
        <w:ind w:left="0"/>
        <w:jc w:val="both"/>
      </w:pPr>
      <w:r>
        <w:rPr>
          <w:rFonts w:ascii="Times New Roman"/>
          <w:b w:val="false"/>
          <w:i w:val="false"/>
          <w:color w:val="000000"/>
          <w:sz w:val="28"/>
        </w:rPr>
        <w:t>
      5) лицензиялау басқармасы мемлекеттік қызметті көрсету туралы шешімді:</w:t>
      </w:r>
    </w:p>
    <w:p>
      <w:pPr>
        <w:spacing w:after="0"/>
        <w:ind w:left="0"/>
        <w:jc w:val="both"/>
      </w:pPr>
      <w:r>
        <w:rPr>
          <w:rFonts w:ascii="Times New Roman"/>
          <w:b w:val="false"/>
          <w:i w:val="false"/>
          <w:color w:val="000000"/>
          <w:sz w:val="28"/>
        </w:rPr>
        <w:t>
      лицензия және (немесе) лицензияға қосымша беру жағдайында,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2 (екі) жұмыс күні ішінде дайындайды;</w:t>
      </w:r>
    </w:p>
    <w:p>
      <w:pPr>
        <w:spacing w:after="0"/>
        <w:ind w:left="0"/>
        <w:jc w:val="both"/>
      </w:pPr>
      <w:r>
        <w:rPr>
          <w:rFonts w:ascii="Times New Roman"/>
          <w:b w:val="false"/>
          <w:i w:val="false"/>
          <w:color w:val="000000"/>
          <w:sz w:val="28"/>
        </w:rPr>
        <w:t>
      қайтарып алуға арналған өтінішті қанағаттандыру жағдайында 1 (бір) жұмыс күні ішінде дайындайды;</w:t>
      </w:r>
    </w:p>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4 (төрт) сағат ішінде дайындайды;</w:t>
      </w:r>
    </w:p>
    <w:p>
      <w:pPr>
        <w:spacing w:after="0"/>
        <w:ind w:left="0"/>
        <w:jc w:val="both"/>
      </w:pPr>
      <w:r>
        <w:rPr>
          <w:rFonts w:ascii="Times New Roman"/>
          <w:b w:val="false"/>
          <w:i w:val="false"/>
          <w:color w:val="000000"/>
          <w:sz w:val="28"/>
        </w:rPr>
        <w:t>
      лицензияның және (немесе) лицензияға қосымшаның күшін тоқтата тұру немесе жаңғырту жағдайында 2 (екі) жұмыс күні ішінде дайындайды;</w:t>
      </w:r>
    </w:p>
    <w:p>
      <w:pPr>
        <w:spacing w:after="0"/>
        <w:ind w:left="0"/>
        <w:jc w:val="both"/>
      </w:pPr>
      <w:r>
        <w:rPr>
          <w:rFonts w:ascii="Times New Roman"/>
          <w:b w:val="false"/>
          <w:i w:val="false"/>
          <w:color w:val="000000"/>
          <w:sz w:val="28"/>
        </w:rPr>
        <w:t>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 жағдайында 2 (екі) жұмыс күні ішінде дайындайды;</w:t>
      </w:r>
    </w:p>
    <w:p>
      <w:pPr>
        <w:spacing w:after="0"/>
        <w:ind w:left="0"/>
        <w:jc w:val="both"/>
      </w:pPr>
      <w:r>
        <w:rPr>
          <w:rFonts w:ascii="Times New Roman"/>
          <w:b w:val="false"/>
          <w:i w:val="false"/>
          <w:color w:val="000000"/>
          <w:sz w:val="28"/>
        </w:rPr>
        <w:t>
      6) көрсетілетін қызмет берушінің басшысы немесе оның орынбасары мемлекеттік қызметті көрсету шешіміне 2 (екі) сағат ішінде қол қояды.</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бұйрықтарымен.</w:t>
      </w:r>
      <w:r>
        <w:br/>
      </w:r>
      <w:r>
        <w:rPr>
          <w:rFonts w:ascii="Times New Roman"/>
          <w:b w:val="false"/>
          <w:i w:val="false"/>
          <w:color w:val="000000"/>
          <w:sz w:val="28"/>
        </w:rPr>
        <w:t>
</w:t>
      </w:r>
    </w:p>
    <w:bookmarkStart w:name="z1534" w:id="112"/>
    <w:p>
      <w:pPr>
        <w:spacing w:after="0"/>
        <w:ind w:left="0"/>
        <w:jc w:val="left"/>
      </w:pPr>
      <w:r>
        <w:rPr>
          <w:rFonts w:ascii="Times New Roman"/>
          <w:b/>
          <w:i w:val="false"/>
          <w:color w:val="000000"/>
        </w:rPr>
        <w:t xml:space="preserve"> 4 - тарау.  "Азаматтарға арналған үкімет" мемлекеттік корпорациясымен және (немесе)</w:t>
      </w:r>
      <w:r>
        <w:br/>
      </w:r>
      <w:r>
        <w:rPr>
          <w:rFonts w:ascii="Times New Roman"/>
          <w:b/>
          <w:i w:val="false"/>
          <w:color w:val="000000"/>
        </w:rPr>
        <w:t>өзге де көрсетілетін қызметті берушілермен өзара іс-қимылдар тәртібінің, сондай-ақ</w:t>
      </w:r>
      <w:r>
        <w:br/>
      </w:r>
      <w:r>
        <w:rPr>
          <w:rFonts w:ascii="Times New Roman"/>
          <w:b/>
          <w:i w:val="false"/>
          <w:color w:val="000000"/>
        </w:rPr>
        <w:t>мемлекеттік қызмет көрсету процесінде ақпараттық жүйелерді пайдалану тәртібінің</w:t>
      </w:r>
      <w:r>
        <w:br/>
      </w:r>
      <w:r>
        <w:rPr>
          <w:rFonts w:ascii="Times New Roman"/>
          <w:b/>
          <w:i w:val="false"/>
          <w:color w:val="000000"/>
        </w:rPr>
        <w:t>сипаттамасы</w:t>
      </w:r>
    </w:p>
    <w:bookmarkEnd w:id="112"/>
    <w:bookmarkStart w:name="z1535" w:id="113"/>
    <w:p>
      <w:pPr>
        <w:spacing w:after="0"/>
        <w:ind w:left="0"/>
        <w:jc w:val="both"/>
      </w:pPr>
      <w:r>
        <w:rPr>
          <w:rFonts w:ascii="Times New Roman"/>
          <w:b w:val="false"/>
          <w:i w:val="false"/>
          <w:color w:val="000000"/>
          <w:sz w:val="28"/>
        </w:rPr>
        <w:t>
      14.  Осы регламентте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қарастырылмаған.</w:t>
      </w:r>
    </w:p>
    <w:bookmarkEnd w:id="113"/>
    <w:bookmarkStart w:name="z1536" w:id="114"/>
    <w:p>
      <w:pPr>
        <w:spacing w:after="0"/>
        <w:ind w:left="0"/>
        <w:jc w:val="both"/>
      </w:pPr>
      <w:r>
        <w:rPr>
          <w:rFonts w:ascii="Times New Roman"/>
          <w:b w:val="false"/>
          <w:i w:val="false"/>
          <w:color w:val="000000"/>
          <w:sz w:val="28"/>
        </w:rPr>
        <w:t>
      15. Мемлекеттік қызметті портал арқылы көрсету кезінде көрсетілетін қызмет алушы рәсімдерінің (іс-қимылдарының) бірізділігі және жүгіну тәртібінің сипаттамасы:</w:t>
      </w:r>
    </w:p>
    <w:bookmarkEnd w:id="114"/>
    <w:bookmarkStart w:name="z1537" w:id="115"/>
    <w:p>
      <w:pPr>
        <w:spacing w:after="0"/>
        <w:ind w:left="0"/>
        <w:jc w:val="both"/>
      </w:pPr>
      <w:r>
        <w:rPr>
          <w:rFonts w:ascii="Times New Roman"/>
          <w:b w:val="false"/>
          <w:i w:val="false"/>
          <w:color w:val="000000"/>
          <w:sz w:val="28"/>
        </w:rPr>
        <w:t xml:space="preserve">
      көрсетілетін қызметті алушы порталда өзінің тіркеу куәлігінің көмегімен көрсетілетін қызметті алушының компьютерінің интернет-браузерінде сақталатын электрондық цифрлық қолтаңбасын (бұдан әрі – ЭЦҚ) тіркеуді жүзеге асырады (порталға тіркелмеген көрсетілетін қызметті алушылар үшін жүзеге асырылады); </w:t>
      </w:r>
    </w:p>
    <w:bookmarkEnd w:id="115"/>
    <w:bookmarkStart w:name="z1538" w:id="116"/>
    <w:p>
      <w:pPr>
        <w:spacing w:after="0"/>
        <w:ind w:left="0"/>
        <w:jc w:val="both"/>
      </w:pPr>
      <w:r>
        <w:rPr>
          <w:rFonts w:ascii="Times New Roman"/>
          <w:b w:val="false"/>
          <w:i w:val="false"/>
          <w:color w:val="000000"/>
          <w:sz w:val="28"/>
        </w:rPr>
        <w:t xml:space="preserve">
      1-ші процесс – мемлекеттiк көрсетілетін қызметтi алу үшiн порталда авторизациялау; </w:t>
      </w:r>
    </w:p>
    <w:bookmarkEnd w:id="116"/>
    <w:bookmarkStart w:name="z1539" w:id="117"/>
    <w:p>
      <w:pPr>
        <w:spacing w:after="0"/>
        <w:ind w:left="0"/>
        <w:jc w:val="both"/>
      </w:pPr>
      <w:r>
        <w:rPr>
          <w:rFonts w:ascii="Times New Roman"/>
          <w:b w:val="false"/>
          <w:i w:val="false"/>
          <w:color w:val="000000"/>
          <w:sz w:val="28"/>
        </w:rPr>
        <w:t>
      2-ші процесс – көрсетiлетін қызметті алушының осы регламентте көрсетiлген қызметтi таңдауы, экранға қызмет көрсетуге арналған сұрау нысанын шығару және көрсетілетін қызметті алушының нысанды, оның құрылымы мен форматтық талаптарды есепке алып толтыруы (деректерді енгізу), сұрану нысанына қажеттi құжаттарды электрондық түрде бекіту;</w:t>
      </w:r>
    </w:p>
    <w:bookmarkEnd w:id="117"/>
    <w:bookmarkStart w:name="z1540" w:id="118"/>
    <w:p>
      <w:pPr>
        <w:spacing w:after="0"/>
        <w:ind w:left="0"/>
        <w:jc w:val="both"/>
      </w:pPr>
      <w:r>
        <w:rPr>
          <w:rFonts w:ascii="Times New Roman"/>
          <w:b w:val="false"/>
          <w:i w:val="false"/>
          <w:color w:val="000000"/>
          <w:sz w:val="28"/>
        </w:rPr>
        <w:t>
      3-ші процесс – электрондық үкiметтiң төлем шлюзі арқылы көрсетілетін қызмет ақысын төлеу, сонан соң бұл ақпарат "Е-лицензиялау" Мемлекеттік деректер қоры ақпараттық жүйесіне (ЕЛ МДҚ АЖ) келіп түседi:</w:t>
      </w:r>
    </w:p>
    <w:bookmarkEnd w:id="118"/>
    <w:bookmarkStart w:name="z1541" w:id="119"/>
    <w:p>
      <w:pPr>
        <w:spacing w:after="0"/>
        <w:ind w:left="0"/>
        <w:jc w:val="both"/>
      </w:pPr>
      <w:r>
        <w:rPr>
          <w:rFonts w:ascii="Times New Roman"/>
          <w:b w:val="false"/>
          <w:i w:val="false"/>
          <w:color w:val="000000"/>
          <w:sz w:val="28"/>
        </w:rPr>
        <w:t>
      мемлекеттік қызметті көрсеткенi үшiн төлем фактiсiн ЕЛ МДҚ АЖ-да тексеру;</w:t>
      </w:r>
    </w:p>
    <w:bookmarkEnd w:id="119"/>
    <w:bookmarkStart w:name="z1542" w:id="120"/>
    <w:p>
      <w:pPr>
        <w:spacing w:after="0"/>
        <w:ind w:left="0"/>
        <w:jc w:val="both"/>
      </w:pPr>
      <w:r>
        <w:rPr>
          <w:rFonts w:ascii="Times New Roman"/>
          <w:b w:val="false"/>
          <w:i w:val="false"/>
          <w:color w:val="000000"/>
          <w:sz w:val="28"/>
        </w:rPr>
        <w:t>
      4-ші процесс – ЕЛ МДҚ АЖ-да қызметті көрсету үшiн төлемнiң болмауына байланысты сұратылған мемлекеттік көрсетілетін қызметтен бас тарту туралы хабарламаны қалыптастыру;</w:t>
      </w:r>
    </w:p>
    <w:bookmarkEnd w:id="120"/>
    <w:bookmarkStart w:name="z1543" w:id="121"/>
    <w:p>
      <w:pPr>
        <w:spacing w:after="0"/>
        <w:ind w:left="0"/>
        <w:jc w:val="both"/>
      </w:pPr>
      <w:r>
        <w:rPr>
          <w:rFonts w:ascii="Times New Roman"/>
          <w:b w:val="false"/>
          <w:i w:val="false"/>
          <w:color w:val="000000"/>
          <w:sz w:val="28"/>
        </w:rPr>
        <w:t>
      5-ші процесс – сұрауды куәландыру (қол қою) үшiн көрсетiлетін қызметті алушының электрондық цифрлық қолтаңбаның тiркеу куәлiгiн таңдауы;</w:t>
      </w:r>
    </w:p>
    <w:bookmarkEnd w:id="121"/>
    <w:bookmarkStart w:name="z1544" w:id="122"/>
    <w:p>
      <w:pPr>
        <w:spacing w:after="0"/>
        <w:ind w:left="0"/>
        <w:jc w:val="both"/>
      </w:pPr>
      <w:r>
        <w:rPr>
          <w:rFonts w:ascii="Times New Roman"/>
          <w:b w:val="false"/>
          <w:i w:val="false"/>
          <w:color w:val="000000"/>
          <w:sz w:val="28"/>
        </w:rPr>
        <w:t>
      6-шы процесс – көрсетiлетін қызметті алушының ЭЦҚ-сы арқылы қызмет көрсетуге сұраудың толтырылған (енгiзiлген деректер) нысанын куәландыру (қол қою);</w:t>
      </w:r>
    </w:p>
    <w:bookmarkEnd w:id="122"/>
    <w:bookmarkStart w:name="z1545" w:id="123"/>
    <w:p>
      <w:pPr>
        <w:spacing w:after="0"/>
        <w:ind w:left="0"/>
        <w:jc w:val="both"/>
      </w:pPr>
      <w:r>
        <w:rPr>
          <w:rFonts w:ascii="Times New Roman"/>
          <w:b w:val="false"/>
          <w:i w:val="false"/>
          <w:color w:val="000000"/>
          <w:sz w:val="28"/>
        </w:rPr>
        <w:t>
      7-ші процесс – ЕЛ МДҚ АЖ-да электрондық құжатты (көрсетiлетін қызметті алушының сұрауын) тiркеу және ЕЛ МДҚ АЖ-да сұрауды өңдеу;</w:t>
      </w:r>
    </w:p>
    <w:bookmarkEnd w:id="123"/>
    <w:bookmarkStart w:name="z1546" w:id="124"/>
    <w:p>
      <w:pPr>
        <w:spacing w:after="0"/>
        <w:ind w:left="0"/>
        <w:jc w:val="both"/>
      </w:pPr>
      <w:r>
        <w:rPr>
          <w:rFonts w:ascii="Times New Roman"/>
          <w:b w:val="false"/>
          <w:i w:val="false"/>
          <w:color w:val="000000"/>
          <w:sz w:val="28"/>
        </w:rPr>
        <w:t>
      8-ші процесс – көрсетiлетін қызметті алушының лицензияны және (немесе) лицензияға қосымшаны беру және (немесе) қайта ресімдеу шарттарына сәйкестiгiн көрсетiлетін қызметті берушінің тексеруі;</w:t>
      </w:r>
    </w:p>
    <w:bookmarkEnd w:id="124"/>
    <w:bookmarkStart w:name="z1547" w:id="125"/>
    <w:p>
      <w:pPr>
        <w:spacing w:after="0"/>
        <w:ind w:left="0"/>
        <w:jc w:val="both"/>
      </w:pPr>
      <w:r>
        <w:rPr>
          <w:rFonts w:ascii="Times New Roman"/>
          <w:b w:val="false"/>
          <w:i w:val="false"/>
          <w:color w:val="000000"/>
          <w:sz w:val="28"/>
        </w:rPr>
        <w:t>
      9-шы процесс – көрсетілетін қызметті алушының ЕЛ МДҚ АЖ-да қалыптастырылған мемлекеттiк қызметтi көрсету нәтижесiн алуы.</w:t>
      </w:r>
    </w:p>
    <w:bookmarkEnd w:id="125"/>
    <w:bookmarkStart w:name="z1548" w:id="126"/>
    <w:p>
      <w:pPr>
        <w:spacing w:after="0"/>
        <w:ind w:left="0"/>
        <w:jc w:val="both"/>
      </w:pPr>
      <w:r>
        <w:rPr>
          <w:rFonts w:ascii="Times New Roman"/>
          <w:b w:val="false"/>
          <w:i w:val="false"/>
          <w:color w:val="000000"/>
          <w:sz w:val="28"/>
        </w:rPr>
        <w:t xml:space="preserve">
      Веб-портал арқылы мемлекеттік қызметті көрсету кезіндегі ақпараттық жүйелердің функционалдық өзара іс-қимылы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1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"Ядролық материалдармен</w:t>
            </w:r>
            <w:r>
              <w:br/>
            </w:r>
            <w:r>
              <w:rPr>
                <w:rFonts w:ascii="Times New Roman"/>
                <w:b w:val="false"/>
                <w:i w:val="false"/>
                <w:color w:val="000000"/>
                <w:sz w:val="20"/>
              </w:rPr>
              <w:t>жұмыс істеу жөніндегі</w:t>
            </w:r>
            <w:r>
              <w:br/>
            </w:r>
            <w:r>
              <w:rPr>
                <w:rFonts w:ascii="Times New Roman"/>
                <w:b w:val="false"/>
                <w:i w:val="false"/>
                <w:color w:val="000000"/>
                <w:sz w:val="20"/>
              </w:rPr>
              <w:t>қызметті жүзеге асыруға</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bookmarkStart w:name="z1550" w:id="127"/>
    <w:p>
      <w:pPr>
        <w:spacing w:after="0"/>
        <w:ind w:left="0"/>
        <w:jc w:val="left"/>
      </w:pPr>
      <w:r>
        <w:rPr>
          <w:rFonts w:ascii="Times New Roman"/>
          <w:b/>
          <w:i w:val="false"/>
          <w:color w:val="000000"/>
        </w:rPr>
        <w:t xml:space="preserve"> "Ядролық материалдармен жұмыс істеу жөніндегі қызметті жүзеге асыруға лицензия беру" мемлекеттік көрсетілетін қызмет регламентіне мемлекеттік қызмет көрсетудің бизнес-процестерінің анықтамалығы</w:t>
      </w:r>
    </w:p>
    <w:bookmarkEnd w:id="127"/>
    <w:p>
      <w:pPr>
        <w:spacing w:after="0"/>
        <w:ind w:left="0"/>
        <w:jc w:val="both"/>
      </w:pPr>
      <w:r>
        <w:rPr>
          <w:rFonts w:ascii="Times New Roman"/>
          <w:b w:val="false"/>
          <w:i w:val="false"/>
          <w:color w:val="ff0000"/>
          <w:sz w:val="28"/>
        </w:rPr>
        <w:t xml:space="preserve">
      Ескерту. 1-қосымша жаңа редакцияда – ҚР Энергетика министрінің 21.05.2019 </w:t>
      </w:r>
      <w:r>
        <w:rPr>
          <w:rFonts w:ascii="Times New Roman"/>
          <w:b w:val="false"/>
          <w:i w:val="false"/>
          <w:color w:val="ff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"Ядролық материалдармен</w:t>
            </w:r>
            <w:r>
              <w:br/>
            </w:r>
            <w:r>
              <w:rPr>
                <w:rFonts w:ascii="Times New Roman"/>
                <w:b w:val="false"/>
                <w:i w:val="false"/>
                <w:color w:val="000000"/>
                <w:sz w:val="20"/>
              </w:rPr>
              <w:t>жұмыс істеу жөніндегі қызметті</w:t>
            </w:r>
            <w:r>
              <w:br/>
            </w:r>
            <w:r>
              <w:rPr>
                <w:rFonts w:ascii="Times New Roman"/>
                <w:b w:val="false"/>
                <w:i w:val="false"/>
                <w:color w:val="000000"/>
                <w:sz w:val="20"/>
              </w:rPr>
              <w:t>жүзеге асыруға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1557" w:id="128"/>
    <w:p>
      <w:pPr>
        <w:spacing w:after="0"/>
        <w:ind w:left="0"/>
        <w:jc w:val="left"/>
      </w:pPr>
      <w:r>
        <w:rPr>
          <w:rFonts w:ascii="Times New Roman"/>
          <w:b/>
          <w:i w:val="false"/>
          <w:color w:val="000000"/>
        </w:rPr>
        <w:t xml:space="preserve"> Портал арқылы электрондық мемлекеттік қызметті көрсету кезіндегі функционалдық</w:t>
      </w:r>
      <w:r>
        <w:br/>
      </w:r>
      <w:r>
        <w:rPr>
          <w:rFonts w:ascii="Times New Roman"/>
          <w:b/>
          <w:i w:val="false"/>
          <w:color w:val="000000"/>
        </w:rPr>
        <w:t>өзара іс-қимылдың диаграммасы</w:t>
      </w:r>
    </w:p>
    <w:bookmarkEnd w:id="128"/>
    <w:bookmarkStart w:name="z1558"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w:t>
            </w:r>
            <w:r>
              <w:br/>
            </w:r>
            <w:r>
              <w:rPr>
                <w:rFonts w:ascii="Times New Roman"/>
                <w:b w:val="false"/>
                <w:i w:val="false"/>
                <w:color w:val="000000"/>
                <w:sz w:val="20"/>
              </w:rPr>
              <w:t>міндетін атқарушысының</w:t>
            </w:r>
            <w:r>
              <w:br/>
            </w:r>
            <w:r>
              <w:rPr>
                <w:rFonts w:ascii="Times New Roman"/>
                <w:b w:val="false"/>
                <w:i w:val="false"/>
                <w:color w:val="000000"/>
                <w:sz w:val="20"/>
              </w:rPr>
              <w:t>2015 жылғы 28 мамырдағы</w:t>
            </w:r>
            <w:r>
              <w:br/>
            </w:r>
            <w:r>
              <w:rPr>
                <w:rFonts w:ascii="Times New Roman"/>
                <w:b w:val="false"/>
                <w:i w:val="false"/>
                <w:color w:val="000000"/>
                <w:sz w:val="20"/>
              </w:rPr>
              <w:t>№ 378 бұйрығына</w:t>
            </w:r>
            <w:r>
              <w:br/>
            </w:r>
            <w:r>
              <w:rPr>
                <w:rFonts w:ascii="Times New Roman"/>
                <w:b w:val="false"/>
                <w:i w:val="false"/>
                <w:color w:val="000000"/>
                <w:sz w:val="20"/>
              </w:rPr>
              <w:t>3-қосымша</w:t>
            </w:r>
          </w:p>
        </w:tc>
      </w:tr>
    </w:tbl>
    <w:bookmarkStart w:name="z253" w:id="130"/>
    <w:p>
      <w:pPr>
        <w:spacing w:after="0"/>
        <w:ind w:left="0"/>
        <w:jc w:val="left"/>
      </w:pPr>
      <w:r>
        <w:rPr>
          <w:rFonts w:ascii="Times New Roman"/>
          <w:b/>
          <w:i w:val="false"/>
          <w:color w:val="000000"/>
        </w:rPr>
        <w:t xml:space="preserve"> "Радиоактивті заттармен, құрамында радиоактивті заттар бар аспаптармен және</w:t>
      </w:r>
      <w:r>
        <w:br/>
      </w:r>
      <w:r>
        <w:rPr>
          <w:rFonts w:ascii="Times New Roman"/>
          <w:b/>
          <w:i w:val="false"/>
          <w:color w:val="000000"/>
        </w:rPr>
        <w:t>қондырғылармен жұмыс істеу жөніндегі қызметті жүзеге асыруға лицензия беру"</w:t>
      </w:r>
      <w:r>
        <w:br/>
      </w:r>
      <w:r>
        <w:rPr>
          <w:rFonts w:ascii="Times New Roman"/>
          <w:b/>
          <w:i w:val="false"/>
          <w:color w:val="000000"/>
        </w:rPr>
        <w:t>мемлекеттік көрсетілетін қызмет регламенті</w:t>
      </w:r>
    </w:p>
    <w:bookmarkEnd w:id="130"/>
    <w:p>
      <w:pPr>
        <w:spacing w:after="0"/>
        <w:ind w:left="0"/>
        <w:jc w:val="both"/>
      </w:pPr>
      <w:r>
        <w:rPr>
          <w:rFonts w:ascii="Times New Roman"/>
          <w:b w:val="false"/>
          <w:i w:val="false"/>
          <w:color w:val="ff0000"/>
          <w:sz w:val="28"/>
        </w:rPr>
        <w:t xml:space="preserve">
      Ескерту. Регламент жаңа редакцияда – ҚР Энергетика министрінің 30.10.2017 </w:t>
      </w:r>
      <w:r>
        <w:rPr>
          <w:rFonts w:ascii="Times New Roman"/>
          <w:b w:val="false"/>
          <w:i w:val="false"/>
          <w:color w:val="ff0000"/>
          <w:sz w:val="28"/>
        </w:rPr>
        <w:t>№ 365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559" w:id="131"/>
    <w:p>
      <w:pPr>
        <w:spacing w:after="0"/>
        <w:ind w:left="0"/>
        <w:jc w:val="left"/>
      </w:pPr>
      <w:r>
        <w:rPr>
          <w:rFonts w:ascii="Times New Roman"/>
          <w:b/>
          <w:i w:val="false"/>
          <w:color w:val="000000"/>
        </w:rPr>
        <w:t xml:space="preserve"> 1-тарау.  Жалпы ережелер</w:t>
      </w:r>
    </w:p>
    <w:bookmarkEnd w:id="131"/>
    <w:bookmarkStart w:name="z1560" w:id="132"/>
    <w:p>
      <w:pPr>
        <w:spacing w:after="0"/>
        <w:ind w:left="0"/>
        <w:jc w:val="both"/>
      </w:pPr>
      <w:r>
        <w:rPr>
          <w:rFonts w:ascii="Times New Roman"/>
          <w:b w:val="false"/>
          <w:i w:val="false"/>
          <w:color w:val="000000"/>
          <w:sz w:val="28"/>
        </w:rPr>
        <w:t xml:space="preserve">
      1. "Радиоактивті заттармен, құрамында радиоактивті заттар бар аспаптармен және қондырғылармен жұмыс істеу жөніндегі қызметті жүзеге асыруға лицензия беру" мемлекеттік қызметін Қазақстан Республикасы Энергетика министрлігінің Атомдық және энергетикалық қадағалау мен бақылау комитеті (бұдан әрі – көрсетілетін қызметті беруші) www.egov.kz, www.elicense.kz "электрондық үкіметтің" веб-порталы (бұдан әрі – портал) арқылы Қазақстан Республикасы Энергетика министрінің 2015 жылдың 22 сәуірінде № 299 бұйрығымен бекітілген (Қазақстан Республикасы нормативтік құқықтық актілерінің ақпараттық-құқықтық жүйесінде № 11222 болып тіркелген) "Радиоактивті заттармен, құрамында радиоактивті заттар бар аспаптармен және қондырғылармен жұмыс істеу жөніндегі қызметті жүзеге асыруға лицензия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132"/>
    <w:bookmarkStart w:name="z1561" w:id="133"/>
    <w:p>
      <w:pPr>
        <w:spacing w:after="0"/>
        <w:ind w:left="0"/>
        <w:jc w:val="both"/>
      </w:pPr>
      <w:r>
        <w:rPr>
          <w:rFonts w:ascii="Times New Roman"/>
          <w:b w:val="false"/>
          <w:i w:val="false"/>
          <w:color w:val="000000"/>
          <w:sz w:val="28"/>
        </w:rPr>
        <w:t>
      2. Мемлекеттік қызмет көрсету нысаны – электрондық.</w:t>
      </w:r>
    </w:p>
    <w:bookmarkEnd w:id="1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562" w:id="134"/>
    <w:p>
      <w:pPr>
        <w:spacing w:after="0"/>
        <w:ind w:left="0"/>
        <w:jc w:val="both"/>
      </w:pPr>
      <w:r>
        <w:rPr>
          <w:rFonts w:ascii="Times New Roman"/>
          <w:b w:val="false"/>
          <w:i w:val="false"/>
          <w:color w:val="000000"/>
          <w:sz w:val="28"/>
        </w:rPr>
        <w:t>
      3. Мемлекеттік қызмет көрсету нәтижесі – радиоактивті заттармен, құрамында радиоактивті заттар бар аспаптармен және қондырғылармен жұмыс істеу жөніндегі қызметті жүзеге асыруға лицензия және (немесе) лицензияға қосымша, қайта ресімделген лицензия және (немесе) лицензияға қосымша, көрсетілетін қызметті алушының қайтып алуға қанағаттандырылған өтініші, лицензияның және (немесе) лицензияға қосымшаның күшін тоқтата тұру немесе жаңғырту туралы шешім немесе Стандарттың 10-тармағында көзделген жағдайлар және негіздер бойынша мемлекеттік қызмет көрсетуден бас тарту туралы дәлелді жауап.</w:t>
      </w:r>
    </w:p>
    <w:bookmarkEnd w:id="134"/>
    <w:bookmarkStart w:name="z1563" w:id="135"/>
    <w:p>
      <w:pPr>
        <w:spacing w:after="0"/>
        <w:ind w:left="0"/>
        <w:jc w:val="both"/>
      </w:pPr>
      <w:r>
        <w:rPr>
          <w:rFonts w:ascii="Times New Roman"/>
          <w:b w:val="false"/>
          <w:i w:val="false"/>
          <w:color w:val="000000"/>
          <w:sz w:val="28"/>
        </w:rPr>
        <w:t>
      Мемлекеттік қызметті көрсету нәтижесін беру нысаны: электрондық.</w:t>
      </w:r>
    </w:p>
    <w:bookmarkEnd w:id="1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564" w:id="136"/>
    <w:p>
      <w:pPr>
        <w:spacing w:after="0"/>
        <w:ind w:left="0"/>
        <w:jc w:val="left"/>
      </w:pPr>
      <w:r>
        <w:rPr>
          <w:rFonts w:ascii="Times New Roman"/>
          <w:b/>
          <w:i w:val="false"/>
          <w:color w:val="000000"/>
        </w:rPr>
        <w:t xml:space="preserve"> 2-тарау.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тәртібінің сипаттамасы</w:t>
      </w:r>
    </w:p>
    <w:bookmarkEnd w:id="136"/>
    <w:bookmarkStart w:name="z1565" w:id="137"/>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қоса тіркеген қызметті алушының электрондық сауалы негіз болып табылады. </w:t>
      </w:r>
    </w:p>
    <w:bookmarkEnd w:id="137"/>
    <w:bookmarkStart w:name="z1566" w:id="13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Лицензия және (немесе) лицензияға қосымша беру жағдайында мемлекеттік қызметті көрсету процесінің құрамына кіретін әрбір рәсімнің (іс-қимылдың)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138"/>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алу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дәледі бас тартады. Құжаттардың толық топтамасы ұсынылған және мерзімі өткен құжаттар болмаған жағдайда, оларды бастапқы тексеру туралы қорытындыға қоса ядролық және радиациялық қауіпсіздік басқармасына және материалдарды бақылау және халықаралық кепілдіктер басқармасына жібереді.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ядролық және радиациялық қауіпсіздік басқармасы және материалдарды бақылау және халықаралық кепілдіктер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беру үшін қажет талаптарға сәйкес келген жағдайда, лицензиялау басқармасы лицензия және (немесе) лицензияға қосымша беру туралы шешім дайындайды, көрсетілетін қызметті алушы лицензияны және (немесе) лицензияға қосымшаны беру үшін қажет талаптарға сәйкес келмеген жағдайда, лицензияны және (немесе) лицензияға қосымшаны беруден бас тарту туралы шешім дайындайды. Шешім лицензиялау, ядролық және радиациялық қауіпсіздік және материалдарды бақылау және халықаралық кепілдіктер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бұйрықтарымен.</w:t>
      </w:r>
      <w:r>
        <w:br/>
      </w:r>
      <w:r>
        <w:rPr>
          <w:rFonts w:ascii="Times New Roman"/>
          <w:b w:val="false"/>
          <w:i w:val="false"/>
          <w:color w:val="000000"/>
          <w:sz w:val="28"/>
        </w:rPr>
        <w:t>
</w:t>
      </w:r>
    </w:p>
    <w:bookmarkStart w:name="z1579" w:id="13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139"/>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өтінішті көрсетілетін қызметті берушінің кеңсесінің қызметкері келіп түскен күні тіркейді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қайта ресімдеу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дәлелді бас тарту туралы жауап беріледі. Құжаттардың толық топтамасы ұсынылған және мерзімі өткен құжаттар болмаған жағдайда, оларды бастапқы тексеру туралы қорытындыға қоса ядролық және радиациялық қауіпсіздік басқармасына және материалдарды бақылау және халықаралық кепілдіктер басқармасына жібереді.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ядролық және радиациялық қауіпсіздік басқармасы талдау және инспекциялау басқармасы және материалдарды бақылау және халықаралық кепілдіктер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қайта ресімдеу үшін қажет талаптарға сәйкес келген жағдайда, лицензиялау басқармасы лицензия және (немесе) лицензияға қосымша қайта ресімдеу туралы шешім дайындайды, көрсетілетін қызметті алушы лицензияны және (немесе) лицензияға қосымшаны қайта ресімдеу үшін қажет талаптарға сәйкес келмеген жағдайда, лицензияны және (немесе) лицензияға қосымшаны қайта ресімдеуден бас тарту туралы шешім дайындайды. Шешім лицензиялау, ядролық және радиациялық қауіпсіздік және материалдарды бақылау және халықаралық кепілдіктер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бұйрықтарымен.</w:t>
      </w:r>
      <w:r>
        <w:br/>
      </w:r>
      <w:r>
        <w:rPr>
          <w:rFonts w:ascii="Times New Roman"/>
          <w:b w:val="false"/>
          <w:i w:val="false"/>
          <w:color w:val="000000"/>
          <w:sz w:val="28"/>
        </w:rPr>
        <w:t>
</w:t>
      </w:r>
    </w:p>
    <w:bookmarkStart w:name="z1592" w:id="14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140"/>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қайта ресімдеу үшін ұсынылған құжаттардың толықтығын және қолданылу мерзімін тексереді. Талап етілетін құжаттардың толық болмау фактілері және (немесе) олардың қолданылу мерзімінің аяқталғаны анықталған жағдайда, өтінішті одан әрі қараудан дәлелді бас тарту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лицензиялау басқармасы мемлекеттік қызмет көрсетудің қорытындысы туралы шешім дайындайды. Шешім лицензиялау, ядролық және радиациялық қауіпсіздік және материалдарды бақылау және халықаралық кепілдіктер басқармалардың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4 (төрт) сағат.</w:t>
      </w:r>
    </w:p>
    <w:p>
      <w:pPr>
        <w:spacing w:after="0"/>
        <w:ind w:left="0"/>
        <w:jc w:val="both"/>
      </w:pPr>
      <w:r>
        <w:rPr>
          <w:rFonts w:ascii="Times New Roman"/>
          <w:b w:val="false"/>
          <w:i w:val="false"/>
          <w:color w:val="000000"/>
          <w:sz w:val="28"/>
        </w:rPr>
        <w:t>
      5)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603" w:id="14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Көрсетілген қызметті алушының берген өтінішін қайтарып алуға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141"/>
    <w:p>
      <w:pPr>
        <w:spacing w:after="0"/>
        <w:ind w:left="0"/>
        <w:jc w:val="both"/>
      </w:pPr>
      <w:r>
        <w:rPr>
          <w:rFonts w:ascii="Times New Roman"/>
          <w:b w:val="false"/>
          <w:i w:val="false"/>
          <w:color w:val="000000"/>
          <w:sz w:val="28"/>
        </w:rPr>
        <w:t>
      1) көрсетілетін қызметті алушыдан портал арқылы түскен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қайтарып алуға арналған өтінішті қанағаттандыру туралы шешім дайындайды.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жұмыс күні;</w:t>
      </w:r>
    </w:p>
    <w:p>
      <w:pPr>
        <w:spacing w:after="0"/>
        <w:ind w:left="0"/>
        <w:jc w:val="both"/>
      </w:pPr>
      <w:r>
        <w:rPr>
          <w:rFonts w:ascii="Times New Roman"/>
          <w:b w:val="false"/>
          <w:i w:val="false"/>
          <w:color w:val="000000"/>
          <w:sz w:val="28"/>
        </w:rPr>
        <w:t>
      4) қайтарып алуға арналған өтінішті қанағаттандыру туралы шешімге көрсетілетін қызмет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433" w:id="142"/>
    <w:p>
      <w:pPr>
        <w:spacing w:after="0"/>
        <w:ind w:left="0"/>
        <w:jc w:val="both"/>
      </w:pPr>
      <w:r>
        <w:rPr>
          <w:rFonts w:ascii="Times New Roman"/>
          <w:b w:val="false"/>
          <w:i w:val="false"/>
          <w:color w:val="000000"/>
          <w:sz w:val="28"/>
        </w:rPr>
        <w:t>
      8-1. Лицензияның және (немесе) лицензияға қосымшаның күшін тоқтата тұруға немесе жаңғыртуға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142"/>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лицензияның және (немесе) лицензияға қосымшаның күшін тоқтата тұруға немесе жаңғыртуға арналған өтінішті қанағаттандыру туралы шешім дайындайды.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лицензияның және (немесе) лицензияға қосымшаның күшін тоқтата тұруға немесе жаңғыртуға арналған өтінішті қанағаттандыру туралы шешімге көрсетілетін қызмет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2-тарау 8-1-тармақпен толықтырылды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434" w:id="143"/>
    <w:p>
      <w:pPr>
        <w:spacing w:after="0"/>
        <w:ind w:left="0"/>
        <w:jc w:val="both"/>
      </w:pPr>
      <w:r>
        <w:rPr>
          <w:rFonts w:ascii="Times New Roman"/>
          <w:b w:val="false"/>
          <w:i w:val="false"/>
          <w:color w:val="000000"/>
          <w:sz w:val="28"/>
        </w:rPr>
        <w:t>
      8-2.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143"/>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 үшін ұсынылған құжаттарды ядролық және радиациялық қауіпсіздік басқармасына және материалдарды бақылау және халықаралық кепілдіктер басқармасына жібереді.</w:t>
      </w:r>
    </w:p>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2 (екі) сағат; </w:t>
      </w:r>
    </w:p>
    <w:p>
      <w:pPr>
        <w:spacing w:after="0"/>
        <w:ind w:left="0"/>
        <w:jc w:val="both"/>
      </w:pPr>
      <w:r>
        <w:rPr>
          <w:rFonts w:ascii="Times New Roman"/>
          <w:b w:val="false"/>
          <w:i w:val="false"/>
          <w:color w:val="000000"/>
          <w:sz w:val="28"/>
        </w:rPr>
        <w:t>
      4) ядролық және радиациялық қауіпсіздік басқармасы және материалдарды бақылау және халықаралық кепілдіктер басқармасы лицензияның және (немесе) лицензияға қосымшаның күшін тоқтата тұру үшін негіз болған бұзушылықтарды жойғанын тексеруді жүзеге асырады және бұзушылықтардың жойылуы немесе жойылмауы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7 (жеті)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Бұзушылықтар жойылған жағдайда, лицензиялау басқармасы лицензияның және (немесе) лицензияға қосымшаның күшін жаңғырту туралы шешім дайындайды, бұзушылықтар жойылмаған жағдайда, лицензияның және (немесе) лицензияға қосымшаның күшін жаңғыртудан бас тарту туралы шешім дайындайды. Шешім лицензиялау, ядролық және радиациялық қауіпсіздік және материалдарды бақылау және халықаралық кепілдіктер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лицензияның және (немесе) лицензияға қосымшаның күшін жаңғыртады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2-тарау 8-2-тармақпен толықтырылды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612" w:id="144"/>
    <w:p>
      <w:pPr>
        <w:spacing w:after="0"/>
        <w:ind w:left="0"/>
        <w:jc w:val="both"/>
      </w:pPr>
      <w:r>
        <w:rPr>
          <w:rFonts w:ascii="Times New Roman"/>
          <w:b w:val="false"/>
          <w:i w:val="false"/>
          <w:color w:val="000000"/>
          <w:sz w:val="28"/>
        </w:rPr>
        <w:t xml:space="preserve">
      9.  Келесі рәсімді (іс-қимылды) орындауды бастауға негіз болатын мемлекеттік қызмет (заңды тұлға-лицензиатты бөліп шығару және бөлу нысанында қайта ұйымдастыру кезінде лицензияны және (немесе) лицензияға қосымшаны беру және лицензияны және (немесе) лицензияға қосымшаны қайта ресімдеу) көрсетудегі рәсімнің (іс-қимылдың) нәтижесі: </w:t>
      </w:r>
    </w:p>
    <w:bookmarkEnd w:id="144"/>
    <w:bookmarkStart w:name="z1613" w:id="145"/>
    <w:p>
      <w:pPr>
        <w:spacing w:after="0"/>
        <w:ind w:left="0"/>
        <w:jc w:val="both"/>
      </w:pPr>
      <w:r>
        <w:rPr>
          <w:rFonts w:ascii="Times New Roman"/>
          <w:b w:val="false"/>
          <w:i w:val="false"/>
          <w:color w:val="000000"/>
          <w:sz w:val="28"/>
        </w:rPr>
        <w:t>
      1) кіріс нөмірі және күні койылып тіркелген өтініш;</w:t>
      </w:r>
    </w:p>
    <w:bookmarkEnd w:id="145"/>
    <w:bookmarkStart w:name="z1614" w:id="146"/>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146"/>
    <w:bookmarkStart w:name="z1615" w:id="147"/>
    <w:p>
      <w:pPr>
        <w:spacing w:after="0"/>
        <w:ind w:left="0"/>
        <w:jc w:val="both"/>
      </w:pPr>
      <w:r>
        <w:rPr>
          <w:rFonts w:ascii="Times New Roman"/>
          <w:b w:val="false"/>
          <w:i w:val="false"/>
          <w:color w:val="000000"/>
          <w:sz w:val="28"/>
        </w:rPr>
        <w:t>
      3) ұсынылған құжаттардың толықтығын және олардың қолданылу мерзімін тексеру: құжаттарды одан әрі қараудан дәлелді бас тарту немесе бастапқы тексеру туралы қорытындыны қосып беру;</w:t>
      </w:r>
    </w:p>
    <w:bookmarkEnd w:id="147"/>
    <w:bookmarkStart w:name="z1616" w:id="148"/>
    <w:p>
      <w:pPr>
        <w:spacing w:after="0"/>
        <w:ind w:left="0"/>
        <w:jc w:val="both"/>
      </w:pPr>
      <w:r>
        <w:rPr>
          <w:rFonts w:ascii="Times New Roman"/>
          <w:b w:val="false"/>
          <w:i w:val="false"/>
          <w:color w:val="000000"/>
          <w:sz w:val="28"/>
        </w:rPr>
        <w:t xml:space="preserve">
      4) талдауды жүргізу және көрсетілетін қызметті алушының лицензияны және (немесе) лицензияға қосымшаны беру және заңды тұлға-лицензиатты бөліп шығару және бөлу нысанында қайта ұйымдастыру кезінде лицензияны және (немесе) лицензияға қосымшаны қайта ресімдеу үшін қажет талаптарға сәйкес келуі немесе сәйкес келмеуі туралы қорытынды дайындау; </w:t>
      </w:r>
    </w:p>
    <w:bookmarkEnd w:id="148"/>
    <w:bookmarkStart w:name="z1617" w:id="149"/>
    <w:p>
      <w:pPr>
        <w:spacing w:after="0"/>
        <w:ind w:left="0"/>
        <w:jc w:val="both"/>
      </w:pPr>
      <w:r>
        <w:rPr>
          <w:rFonts w:ascii="Times New Roman"/>
          <w:b w:val="false"/>
          <w:i w:val="false"/>
          <w:color w:val="000000"/>
          <w:sz w:val="28"/>
        </w:rPr>
        <w:t>
      5) мемлекеттік қызмет көрсету туралы шешім дайындау;</w:t>
      </w:r>
    </w:p>
    <w:bookmarkEnd w:id="149"/>
    <w:bookmarkStart w:name="z1618" w:id="150"/>
    <w:p>
      <w:pPr>
        <w:spacing w:after="0"/>
        <w:ind w:left="0"/>
        <w:jc w:val="both"/>
      </w:pPr>
      <w:r>
        <w:rPr>
          <w:rFonts w:ascii="Times New Roman"/>
          <w:b w:val="false"/>
          <w:i w:val="false"/>
          <w:color w:val="000000"/>
          <w:sz w:val="28"/>
        </w:rPr>
        <w:t>
      6) мемлекеттік қызмет көрсету туралы шешімге көрсетілетін қызмет берушінің басшысы немесе оның орынбасарының қол қоюы.</w:t>
      </w:r>
    </w:p>
    <w:bookmarkEnd w:id="1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9-тармаққа өзгеріс енгізілді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619" w:id="151"/>
    <w:p>
      <w:pPr>
        <w:spacing w:after="0"/>
        <w:ind w:left="0"/>
        <w:jc w:val="both"/>
      </w:pPr>
      <w:r>
        <w:rPr>
          <w:rFonts w:ascii="Times New Roman"/>
          <w:b w:val="false"/>
          <w:i w:val="false"/>
          <w:color w:val="000000"/>
          <w:sz w:val="28"/>
        </w:rPr>
        <w:t xml:space="preserve">
      10. Келесі рәсімді (іс-қимылды) орындауды бастауға негіз болатын мемлекеттік қызмет (заңды тұлға-лицензиатты бөліп шығару және бөлу нысанында қайта ұйымдастыру жағдайларында лицензияны және (немесе) лицензияға қосымшаны қайта ресімдеуді қоспағанда,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жағдайларда лицензияны және (немесе) лицензияға қосымшаны қайта ресімдеу) көрсетудегі рәсімнің (іс-қимылдың) нәтижесі:</w:t>
      </w:r>
    </w:p>
    <w:bookmarkEnd w:id="151"/>
    <w:bookmarkStart w:name="z1620" w:id="152"/>
    <w:p>
      <w:pPr>
        <w:spacing w:after="0"/>
        <w:ind w:left="0"/>
        <w:jc w:val="both"/>
      </w:pPr>
      <w:r>
        <w:rPr>
          <w:rFonts w:ascii="Times New Roman"/>
          <w:b w:val="false"/>
          <w:i w:val="false"/>
          <w:color w:val="000000"/>
          <w:sz w:val="28"/>
        </w:rPr>
        <w:t>
      1) кіріс нөмірі және күні койылып тіркелген өтініш;</w:t>
      </w:r>
    </w:p>
    <w:bookmarkEnd w:id="152"/>
    <w:bookmarkStart w:name="z1621" w:id="153"/>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153"/>
    <w:bookmarkStart w:name="z1622" w:id="154"/>
    <w:p>
      <w:pPr>
        <w:spacing w:after="0"/>
        <w:ind w:left="0"/>
        <w:jc w:val="both"/>
      </w:pPr>
      <w:r>
        <w:rPr>
          <w:rFonts w:ascii="Times New Roman"/>
          <w:b w:val="false"/>
          <w:i w:val="false"/>
          <w:color w:val="000000"/>
          <w:sz w:val="28"/>
        </w:rPr>
        <w:t>
      3) ұсынылған құжаттардың толықтығын және олардың қолданылу мерзімін тексеру: өтінішті одан әрі қараудан дәлелді бас тарту немесе өтінішті қарау.</w:t>
      </w:r>
    </w:p>
    <w:bookmarkEnd w:id="154"/>
    <w:bookmarkStart w:name="z1623" w:id="155"/>
    <w:p>
      <w:pPr>
        <w:spacing w:after="0"/>
        <w:ind w:left="0"/>
        <w:jc w:val="both"/>
      </w:pPr>
      <w:r>
        <w:rPr>
          <w:rFonts w:ascii="Times New Roman"/>
          <w:b w:val="false"/>
          <w:i w:val="false"/>
          <w:color w:val="000000"/>
          <w:sz w:val="28"/>
        </w:rPr>
        <w:t>
      4) мемлекеттік қызмет көрсету туралы шешімді дайындау;</w:t>
      </w:r>
    </w:p>
    <w:bookmarkEnd w:id="155"/>
    <w:bookmarkStart w:name="z1624" w:id="156"/>
    <w:p>
      <w:pPr>
        <w:spacing w:after="0"/>
        <w:ind w:left="0"/>
        <w:jc w:val="both"/>
      </w:pPr>
      <w:r>
        <w:rPr>
          <w:rFonts w:ascii="Times New Roman"/>
          <w:b w:val="false"/>
          <w:i w:val="false"/>
          <w:color w:val="000000"/>
          <w:sz w:val="28"/>
        </w:rPr>
        <w:t xml:space="preserve">
      5) мемлекеттік қызмет көрсету туралы шешімге көрсетілетін қызметті берушінің басшысының немесе оның орынбасарының қол қоюы. </w:t>
      </w:r>
    </w:p>
    <w:bookmarkEnd w:id="1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10-тармаққа өзгеріс енгізілді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625" w:id="157"/>
    <w:p>
      <w:pPr>
        <w:spacing w:after="0"/>
        <w:ind w:left="0"/>
        <w:jc w:val="both"/>
      </w:pPr>
      <w:r>
        <w:rPr>
          <w:rFonts w:ascii="Times New Roman"/>
          <w:b w:val="false"/>
          <w:i w:val="false"/>
          <w:color w:val="000000"/>
          <w:sz w:val="28"/>
        </w:rPr>
        <w:t>
      11. Келесі рәсімді (іс-қимылды) орындауды бастауға негіз болатын мемлекеттік қызмет (қайтарып алуға арналған өтініш) көрсетудегі рәсімнің (іс-қимылдың) нәтижесі:</w:t>
      </w:r>
    </w:p>
    <w:bookmarkEnd w:id="157"/>
    <w:bookmarkStart w:name="z1626" w:id="158"/>
    <w:p>
      <w:pPr>
        <w:spacing w:after="0"/>
        <w:ind w:left="0"/>
        <w:jc w:val="both"/>
      </w:pPr>
      <w:r>
        <w:rPr>
          <w:rFonts w:ascii="Times New Roman"/>
          <w:b w:val="false"/>
          <w:i w:val="false"/>
          <w:color w:val="000000"/>
          <w:sz w:val="28"/>
        </w:rPr>
        <w:t>
      1) кіріс нөмірі және күні койылып тіркелген өтініш;</w:t>
      </w:r>
    </w:p>
    <w:bookmarkEnd w:id="158"/>
    <w:bookmarkStart w:name="z1627" w:id="159"/>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159"/>
    <w:bookmarkStart w:name="z1628" w:id="160"/>
    <w:p>
      <w:pPr>
        <w:spacing w:after="0"/>
        <w:ind w:left="0"/>
        <w:jc w:val="both"/>
      </w:pPr>
      <w:r>
        <w:rPr>
          <w:rFonts w:ascii="Times New Roman"/>
          <w:b w:val="false"/>
          <w:i w:val="false"/>
          <w:color w:val="000000"/>
          <w:sz w:val="28"/>
        </w:rPr>
        <w:t>
      3) мемлекеттік қызмет көрсету туралы шешімді дайындау;</w:t>
      </w:r>
    </w:p>
    <w:bookmarkEnd w:id="160"/>
    <w:bookmarkStart w:name="z1629" w:id="161"/>
    <w:p>
      <w:pPr>
        <w:spacing w:after="0"/>
        <w:ind w:left="0"/>
        <w:jc w:val="both"/>
      </w:pPr>
      <w:r>
        <w:rPr>
          <w:rFonts w:ascii="Times New Roman"/>
          <w:b w:val="false"/>
          <w:i w:val="false"/>
          <w:color w:val="000000"/>
          <w:sz w:val="28"/>
        </w:rPr>
        <w:t>
      4) мемлекеттік қызмет көрсету туралы шешімге көрсетілетін қызметті берушінің басшысының немесе оның орынбасарының қол қоюы.</w:t>
      </w:r>
    </w:p>
    <w:bookmarkEnd w:id="1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11-тармаққа өзгеріс енгізілді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630" w:id="162"/>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іс-қимылдар тәртібінің</w:t>
      </w:r>
      <w:r>
        <w:br/>
      </w:r>
      <w:r>
        <w:rPr>
          <w:rFonts w:ascii="Times New Roman"/>
          <w:b/>
          <w:i w:val="false"/>
          <w:color w:val="000000"/>
        </w:rPr>
        <w:t>сипаттамасы</w:t>
      </w:r>
    </w:p>
    <w:bookmarkEnd w:id="162"/>
    <w:bookmarkStart w:name="z1631" w:id="16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Мемлекеттік қызмет көрсету процесіне қатысатын көрсетілетін қызметті берушінің құрылымдық бөлімшелерінің (қызметкерлерінің) тізбесі:</w:t>
      </w:r>
    </w:p>
    <w:bookmarkEnd w:id="163"/>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 берушінің басшысы немесе оның орынбасары;</w:t>
      </w:r>
    </w:p>
    <w:p>
      <w:pPr>
        <w:spacing w:after="0"/>
        <w:ind w:left="0"/>
        <w:jc w:val="both"/>
      </w:pPr>
      <w:r>
        <w:rPr>
          <w:rFonts w:ascii="Times New Roman"/>
          <w:b w:val="false"/>
          <w:i w:val="false"/>
          <w:color w:val="000000"/>
          <w:sz w:val="28"/>
        </w:rPr>
        <w:t>
      3) лицензиялау басқармасы;</w:t>
      </w:r>
    </w:p>
    <w:p>
      <w:pPr>
        <w:spacing w:after="0"/>
        <w:ind w:left="0"/>
        <w:jc w:val="both"/>
      </w:pPr>
      <w:r>
        <w:rPr>
          <w:rFonts w:ascii="Times New Roman"/>
          <w:b w:val="false"/>
          <w:i w:val="false"/>
          <w:color w:val="000000"/>
          <w:sz w:val="28"/>
        </w:rPr>
        <w:t>
      4) ядролық және радиациялық қауіпсіздік басқармасы;</w:t>
      </w:r>
    </w:p>
    <w:p>
      <w:pPr>
        <w:spacing w:after="0"/>
        <w:ind w:left="0"/>
        <w:jc w:val="both"/>
      </w:pPr>
      <w:r>
        <w:rPr>
          <w:rFonts w:ascii="Times New Roman"/>
          <w:b w:val="false"/>
          <w:i w:val="false"/>
          <w:color w:val="000000"/>
          <w:sz w:val="28"/>
        </w:rPr>
        <w:t>
      5) материалдарды бақылау және халықаралық кепілдіктер басқармасы.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637" w:id="16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Әрбір рәсімнің (іс-қимылдың) ұзақтығы көрсетілген құрылымдық бөлімшелердің (қызметкерлердің) арасындағы рәсімдердің (іс-қимылдардың) бірізділігінің сипаттамасы:</w:t>
      </w:r>
    </w:p>
    <w:bookmarkEnd w:id="164"/>
    <w:p>
      <w:pPr>
        <w:spacing w:after="0"/>
        <w:ind w:left="0"/>
        <w:jc w:val="both"/>
      </w:pPr>
      <w:r>
        <w:rPr>
          <w:rFonts w:ascii="Times New Roman"/>
          <w:b w:val="false"/>
          <w:i w:val="false"/>
          <w:color w:val="000000"/>
          <w:sz w:val="28"/>
        </w:rPr>
        <w:t>
      1) көрсетілетін қызметті беруші кеңсесінің қызметкері реттік тіркеу нөмірі мен күнін беріп, келіп түскен құжаттарды тіркеуді 15 (он бес) минут ішінде жүзеге асырады;</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бұрыштама қол қояды және өтініш пен құжаттарды лицензиялау басқармасына 1 (бір) сағат ішінде береді;</w:t>
      </w:r>
    </w:p>
    <w:p>
      <w:pPr>
        <w:spacing w:after="0"/>
        <w:ind w:left="0"/>
        <w:jc w:val="both"/>
      </w:pPr>
      <w:r>
        <w:rPr>
          <w:rFonts w:ascii="Times New Roman"/>
          <w:b w:val="false"/>
          <w:i w:val="false"/>
          <w:color w:val="000000"/>
          <w:sz w:val="28"/>
        </w:rPr>
        <w:t>
      3) лицензиялау басқармасы ұсынылған құжаттардың толықтығын және қолданылу мерзімін 2 (екі) жұмыс күні ішінде тексереді;</w:t>
      </w:r>
    </w:p>
    <w:p>
      <w:pPr>
        <w:spacing w:after="0"/>
        <w:ind w:left="0"/>
        <w:jc w:val="both"/>
      </w:pPr>
      <w:r>
        <w:rPr>
          <w:rFonts w:ascii="Times New Roman"/>
          <w:b w:val="false"/>
          <w:i w:val="false"/>
          <w:color w:val="000000"/>
          <w:sz w:val="28"/>
        </w:rPr>
        <w:t>
      4) ядролық және радиациялық қауіпсіздік басқармасы және материалдарды бақылау және халықаралық кепілдіктер басқармасы келіп түскен құжаттарды көрсетілетін қызметті алушының лицензия және (немесе) лицензияға қосымша беру жағдайында және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қажет талаптарға сәйкестігіне талдауды 15 (он бес) жұмыс күні ішінде жүргізеді.</w:t>
      </w:r>
    </w:p>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көрсетілетін қызметті алушының біліктілік талаптарына сәйкестігі тексерілмейді.</w:t>
      </w:r>
    </w:p>
    <w:p>
      <w:pPr>
        <w:spacing w:after="0"/>
        <w:ind w:left="0"/>
        <w:jc w:val="both"/>
      </w:pPr>
      <w:r>
        <w:rPr>
          <w:rFonts w:ascii="Times New Roman"/>
          <w:b w:val="false"/>
          <w:i w:val="false"/>
          <w:color w:val="000000"/>
          <w:sz w:val="28"/>
        </w:rPr>
        <w:t>
      Ядролық және радиациялық қауіпсіздік басқармасы және материалдарды бақылау және халықаралық кепілдіктер басқармасы лицензияның және (немесе) лицензияға қосымшаның күшін тоқтата тұру үшін негіз болған бұзушылықтарды жойғанын тексеруді 7 (жеті) жұмыс күні ішінде жүзеге асырады;</w:t>
      </w:r>
    </w:p>
    <w:p>
      <w:pPr>
        <w:spacing w:after="0"/>
        <w:ind w:left="0"/>
        <w:jc w:val="both"/>
      </w:pPr>
      <w:r>
        <w:rPr>
          <w:rFonts w:ascii="Times New Roman"/>
          <w:b w:val="false"/>
          <w:i w:val="false"/>
          <w:color w:val="000000"/>
          <w:sz w:val="28"/>
        </w:rPr>
        <w:t>
      5) лицензиялау басқармасы мемлекеттік қызметті көрсету туралы шешімді:</w:t>
      </w:r>
    </w:p>
    <w:p>
      <w:pPr>
        <w:spacing w:after="0"/>
        <w:ind w:left="0"/>
        <w:jc w:val="both"/>
      </w:pPr>
      <w:r>
        <w:rPr>
          <w:rFonts w:ascii="Times New Roman"/>
          <w:b w:val="false"/>
          <w:i w:val="false"/>
          <w:color w:val="000000"/>
          <w:sz w:val="28"/>
        </w:rPr>
        <w:t>
      лицензия және (немесе) лицензияға қосымша беру жағдайында,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2 (екі) жұмыс күні ішінде дайындайды;</w:t>
      </w:r>
    </w:p>
    <w:p>
      <w:pPr>
        <w:spacing w:after="0"/>
        <w:ind w:left="0"/>
        <w:jc w:val="both"/>
      </w:pPr>
      <w:r>
        <w:rPr>
          <w:rFonts w:ascii="Times New Roman"/>
          <w:b w:val="false"/>
          <w:i w:val="false"/>
          <w:color w:val="000000"/>
          <w:sz w:val="28"/>
        </w:rPr>
        <w:t>
      қайтарып алуға арналған өтінішті қанағаттандыру жағдайында 1 (бір) жұмыс күні ішінде дайындайды;</w:t>
      </w:r>
    </w:p>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4 (төрт) сағат ішінде дайындайды;</w:t>
      </w:r>
    </w:p>
    <w:p>
      <w:pPr>
        <w:spacing w:after="0"/>
        <w:ind w:left="0"/>
        <w:jc w:val="both"/>
      </w:pPr>
      <w:r>
        <w:rPr>
          <w:rFonts w:ascii="Times New Roman"/>
          <w:b w:val="false"/>
          <w:i w:val="false"/>
          <w:color w:val="000000"/>
          <w:sz w:val="28"/>
        </w:rPr>
        <w:t>
      лицензияның және (немесе) лицензияға қосымшаның күшін тоқтата тұру немесе жаңғырту жағдайында 2 (екі) жұмыс күні ішінде дайындайды;</w:t>
      </w:r>
    </w:p>
    <w:p>
      <w:pPr>
        <w:spacing w:after="0"/>
        <w:ind w:left="0"/>
        <w:jc w:val="both"/>
      </w:pPr>
      <w:r>
        <w:rPr>
          <w:rFonts w:ascii="Times New Roman"/>
          <w:b w:val="false"/>
          <w:i w:val="false"/>
          <w:color w:val="000000"/>
          <w:sz w:val="28"/>
        </w:rPr>
        <w:t>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 жағдайында 2 (екі) жұмыс күні ішінде дайындайды;</w:t>
      </w:r>
    </w:p>
    <w:p>
      <w:pPr>
        <w:spacing w:after="0"/>
        <w:ind w:left="0"/>
        <w:jc w:val="both"/>
      </w:pPr>
      <w:r>
        <w:rPr>
          <w:rFonts w:ascii="Times New Roman"/>
          <w:b w:val="false"/>
          <w:i w:val="false"/>
          <w:color w:val="000000"/>
          <w:sz w:val="28"/>
        </w:rPr>
        <w:t>
      6) көрсетілетін қызмет берушінің басшысы немесе оның орынбасары мемлекеттік қызметті көрсету шешіміне 2 (екі) сағат ішінде қол қояды.</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бұйрықтарымен.</w:t>
      </w:r>
      <w:r>
        <w:br/>
      </w:r>
      <w:r>
        <w:rPr>
          <w:rFonts w:ascii="Times New Roman"/>
          <w:b w:val="false"/>
          <w:i w:val="false"/>
          <w:color w:val="000000"/>
          <w:sz w:val="28"/>
        </w:rPr>
        <w:t>
</w:t>
      </w:r>
    </w:p>
    <w:bookmarkStart w:name="z1649" w:id="165"/>
    <w:p>
      <w:pPr>
        <w:spacing w:after="0"/>
        <w:ind w:left="0"/>
        <w:jc w:val="left"/>
      </w:pPr>
      <w:r>
        <w:rPr>
          <w:rFonts w:ascii="Times New Roman"/>
          <w:b/>
          <w:i w:val="false"/>
          <w:color w:val="000000"/>
        </w:rPr>
        <w:t xml:space="preserve"> 4 - тарау.  "Азаматтарға арналған үкімет" мемлекеттік корпорациясымен және (немесе)</w:t>
      </w:r>
      <w:r>
        <w:br/>
      </w:r>
      <w:r>
        <w:rPr>
          <w:rFonts w:ascii="Times New Roman"/>
          <w:b/>
          <w:i w:val="false"/>
          <w:color w:val="000000"/>
        </w:rPr>
        <w:t>өзге де көрсетілетін қызметті берушілермен өзара іс-қимылдар тәртібінің, сондай-ақ</w:t>
      </w:r>
      <w:r>
        <w:br/>
      </w:r>
      <w:r>
        <w:rPr>
          <w:rFonts w:ascii="Times New Roman"/>
          <w:b/>
          <w:i w:val="false"/>
          <w:color w:val="000000"/>
        </w:rPr>
        <w:t>мемлекеттік қызмет көрсету процесінде ақпараттық жүйелерді пайдалану тәртібінің</w:t>
      </w:r>
      <w:r>
        <w:br/>
      </w:r>
      <w:r>
        <w:rPr>
          <w:rFonts w:ascii="Times New Roman"/>
          <w:b/>
          <w:i w:val="false"/>
          <w:color w:val="000000"/>
        </w:rPr>
        <w:t>сипаттамасы</w:t>
      </w:r>
    </w:p>
    <w:bookmarkEnd w:id="165"/>
    <w:bookmarkStart w:name="z1650" w:id="166"/>
    <w:p>
      <w:pPr>
        <w:spacing w:after="0"/>
        <w:ind w:left="0"/>
        <w:jc w:val="both"/>
      </w:pPr>
      <w:r>
        <w:rPr>
          <w:rFonts w:ascii="Times New Roman"/>
          <w:b w:val="false"/>
          <w:i w:val="false"/>
          <w:color w:val="000000"/>
          <w:sz w:val="28"/>
        </w:rPr>
        <w:t>
      14.  Осы регламентте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қарастырылмаған.</w:t>
      </w:r>
    </w:p>
    <w:bookmarkEnd w:id="166"/>
    <w:bookmarkStart w:name="z1651" w:id="167"/>
    <w:p>
      <w:pPr>
        <w:spacing w:after="0"/>
        <w:ind w:left="0"/>
        <w:jc w:val="both"/>
      </w:pPr>
      <w:r>
        <w:rPr>
          <w:rFonts w:ascii="Times New Roman"/>
          <w:b w:val="false"/>
          <w:i w:val="false"/>
          <w:color w:val="000000"/>
          <w:sz w:val="28"/>
        </w:rPr>
        <w:t>
      15. Мемлекеттік қызметті портал арқылы көрсету кезінде көрсетілетін қызмет алушы рәсімдерінің (іс-қимылдарының) бірізділігі және жүгіну тәртібінің сипаттамасы:</w:t>
      </w:r>
    </w:p>
    <w:bookmarkEnd w:id="167"/>
    <w:bookmarkStart w:name="z1652" w:id="168"/>
    <w:p>
      <w:pPr>
        <w:spacing w:after="0"/>
        <w:ind w:left="0"/>
        <w:jc w:val="both"/>
      </w:pPr>
      <w:r>
        <w:rPr>
          <w:rFonts w:ascii="Times New Roman"/>
          <w:b w:val="false"/>
          <w:i w:val="false"/>
          <w:color w:val="000000"/>
          <w:sz w:val="28"/>
        </w:rPr>
        <w:t xml:space="preserve">
      көрсетілетін қызметті алушы порталда өзінің тіркеу куәлігінің көмегімен көрсетілетін қызметті алушының компьютерінің интернет-браузерінде сақталатын электрондық цифрлық қолтаңбасын (бұдан әрі – ЭЦҚ) тіркеуді жүзеге асырады (порталға тіркелмеген көрсетілетін қызметті алушылар үшін жүзеге асырылады); </w:t>
      </w:r>
    </w:p>
    <w:bookmarkEnd w:id="168"/>
    <w:bookmarkStart w:name="z1653" w:id="169"/>
    <w:p>
      <w:pPr>
        <w:spacing w:after="0"/>
        <w:ind w:left="0"/>
        <w:jc w:val="both"/>
      </w:pPr>
      <w:r>
        <w:rPr>
          <w:rFonts w:ascii="Times New Roman"/>
          <w:b w:val="false"/>
          <w:i w:val="false"/>
          <w:color w:val="000000"/>
          <w:sz w:val="28"/>
        </w:rPr>
        <w:t xml:space="preserve">
      1-ші процесс – мемлекеттiк көрсетілетін қызметтi алу үшiн порталда авторизациялау; </w:t>
      </w:r>
    </w:p>
    <w:bookmarkEnd w:id="169"/>
    <w:bookmarkStart w:name="z1654" w:id="170"/>
    <w:p>
      <w:pPr>
        <w:spacing w:after="0"/>
        <w:ind w:left="0"/>
        <w:jc w:val="both"/>
      </w:pPr>
      <w:r>
        <w:rPr>
          <w:rFonts w:ascii="Times New Roman"/>
          <w:b w:val="false"/>
          <w:i w:val="false"/>
          <w:color w:val="000000"/>
          <w:sz w:val="28"/>
        </w:rPr>
        <w:t>
      2-ші процесс – көрсетiлетін қызметті алушының осы регламентте көрсетiлген қызметтi таңдауы, экранға қызмет көрсетуге арналған сұрау нысанын шығару және көрсетілетін қызметті алушының нысанды, оның құрылымы мен форматтық талаптарды есепке алып толтыруы (деректерді енгізу), сұрану нысанына қажеттi құжаттарды электрондық түрде бекіту;</w:t>
      </w:r>
    </w:p>
    <w:bookmarkEnd w:id="170"/>
    <w:bookmarkStart w:name="z1655" w:id="171"/>
    <w:p>
      <w:pPr>
        <w:spacing w:after="0"/>
        <w:ind w:left="0"/>
        <w:jc w:val="both"/>
      </w:pPr>
      <w:r>
        <w:rPr>
          <w:rFonts w:ascii="Times New Roman"/>
          <w:b w:val="false"/>
          <w:i w:val="false"/>
          <w:color w:val="000000"/>
          <w:sz w:val="28"/>
        </w:rPr>
        <w:t>
      3-ші процесс – электрондық үкiметтiң төлем шлюзі арқылы көрсетілетін қызмет ақысын төлеу, сонан соң бұл ақпарат "Е-лицензиялау" Мемлекеттік деректер қоры ақпараттық жүйесіне (ЕЛ МДҚ АЖ) келіп түседi:</w:t>
      </w:r>
    </w:p>
    <w:bookmarkEnd w:id="171"/>
    <w:bookmarkStart w:name="z1656" w:id="172"/>
    <w:p>
      <w:pPr>
        <w:spacing w:after="0"/>
        <w:ind w:left="0"/>
        <w:jc w:val="both"/>
      </w:pPr>
      <w:r>
        <w:rPr>
          <w:rFonts w:ascii="Times New Roman"/>
          <w:b w:val="false"/>
          <w:i w:val="false"/>
          <w:color w:val="000000"/>
          <w:sz w:val="28"/>
        </w:rPr>
        <w:t>
      мемлекеттік қызметті көрсеткенi үшiн төлем фактiсiн ЕЛ МДҚ АЖ-да тексеру;</w:t>
      </w:r>
    </w:p>
    <w:bookmarkEnd w:id="172"/>
    <w:bookmarkStart w:name="z1657" w:id="173"/>
    <w:p>
      <w:pPr>
        <w:spacing w:after="0"/>
        <w:ind w:left="0"/>
        <w:jc w:val="both"/>
      </w:pPr>
      <w:r>
        <w:rPr>
          <w:rFonts w:ascii="Times New Roman"/>
          <w:b w:val="false"/>
          <w:i w:val="false"/>
          <w:color w:val="000000"/>
          <w:sz w:val="28"/>
        </w:rPr>
        <w:t>
      4-ші процесс – ЕЛ МДҚ АЖ-да қызметті көрсету үшiн төлемнiң болмауына байланысты сұратылған мемлекеттік көрсетілетін қызметтен бас тарту туралы хабарламаны қалыптастыру;</w:t>
      </w:r>
    </w:p>
    <w:bookmarkEnd w:id="173"/>
    <w:bookmarkStart w:name="z1658" w:id="174"/>
    <w:p>
      <w:pPr>
        <w:spacing w:after="0"/>
        <w:ind w:left="0"/>
        <w:jc w:val="both"/>
      </w:pPr>
      <w:r>
        <w:rPr>
          <w:rFonts w:ascii="Times New Roman"/>
          <w:b w:val="false"/>
          <w:i w:val="false"/>
          <w:color w:val="000000"/>
          <w:sz w:val="28"/>
        </w:rPr>
        <w:t>
      5-ші процесс – сұрауды куәландыру (қол қою) үшiн көрсетiлетін қызметті алушының электрондық цифрлық қолтаңбаның тiркеу куәлiгiн таңдауы;</w:t>
      </w:r>
    </w:p>
    <w:bookmarkEnd w:id="174"/>
    <w:bookmarkStart w:name="z1659" w:id="175"/>
    <w:p>
      <w:pPr>
        <w:spacing w:after="0"/>
        <w:ind w:left="0"/>
        <w:jc w:val="both"/>
      </w:pPr>
      <w:r>
        <w:rPr>
          <w:rFonts w:ascii="Times New Roman"/>
          <w:b w:val="false"/>
          <w:i w:val="false"/>
          <w:color w:val="000000"/>
          <w:sz w:val="28"/>
        </w:rPr>
        <w:t>
      6-шы процесс – көрсетiлетін қызметті алушының ЭЦҚ-сы арқылы қызмет көрсетуге сұраудың толтырылған (енгiзiлген деректер) нысанын куәландыру (қол қою);</w:t>
      </w:r>
    </w:p>
    <w:bookmarkEnd w:id="175"/>
    <w:bookmarkStart w:name="z1660" w:id="176"/>
    <w:p>
      <w:pPr>
        <w:spacing w:after="0"/>
        <w:ind w:left="0"/>
        <w:jc w:val="both"/>
      </w:pPr>
      <w:r>
        <w:rPr>
          <w:rFonts w:ascii="Times New Roman"/>
          <w:b w:val="false"/>
          <w:i w:val="false"/>
          <w:color w:val="000000"/>
          <w:sz w:val="28"/>
        </w:rPr>
        <w:t>
      7-ші процесс – ЕЛ МДҚ АЖ-да электрондық құжатты (көрсетiлетін қызметті алушының сұрауын) тiркеу және ЕЛ МДҚ АЖ-да сұрауды өңдеу;</w:t>
      </w:r>
    </w:p>
    <w:bookmarkEnd w:id="176"/>
    <w:bookmarkStart w:name="z1661" w:id="177"/>
    <w:p>
      <w:pPr>
        <w:spacing w:after="0"/>
        <w:ind w:left="0"/>
        <w:jc w:val="both"/>
      </w:pPr>
      <w:r>
        <w:rPr>
          <w:rFonts w:ascii="Times New Roman"/>
          <w:b w:val="false"/>
          <w:i w:val="false"/>
          <w:color w:val="000000"/>
          <w:sz w:val="28"/>
        </w:rPr>
        <w:t>
      8-ші процесс – көрсетiлетін қызметті алушының лицензияны және (немесе) лицензияға қосымшаны беру және (немесе) қайта ресімдеу шарттарына сәйкестiгiн көрсетiлетін қызметті берушінің тексеруі;</w:t>
      </w:r>
    </w:p>
    <w:bookmarkEnd w:id="177"/>
    <w:bookmarkStart w:name="z1662" w:id="178"/>
    <w:p>
      <w:pPr>
        <w:spacing w:after="0"/>
        <w:ind w:left="0"/>
        <w:jc w:val="both"/>
      </w:pPr>
      <w:r>
        <w:rPr>
          <w:rFonts w:ascii="Times New Roman"/>
          <w:b w:val="false"/>
          <w:i w:val="false"/>
          <w:color w:val="000000"/>
          <w:sz w:val="28"/>
        </w:rPr>
        <w:t>
      9-шы процесс – көрсетілетін қызметті алушының ЕЛ МДҚ АЖ-да қалыптастырылған мемлекеттiк қызметтi көрсету нәтижесiн алуы.</w:t>
      </w:r>
    </w:p>
    <w:bookmarkEnd w:id="178"/>
    <w:bookmarkStart w:name="z1663" w:id="179"/>
    <w:p>
      <w:pPr>
        <w:spacing w:after="0"/>
        <w:ind w:left="0"/>
        <w:jc w:val="both"/>
      </w:pPr>
      <w:r>
        <w:rPr>
          <w:rFonts w:ascii="Times New Roman"/>
          <w:b w:val="false"/>
          <w:i w:val="false"/>
          <w:color w:val="000000"/>
          <w:sz w:val="28"/>
        </w:rPr>
        <w:t xml:space="preserve">
      Веб-портал арқылы мемлекеттік қызметті көрсету кезіндегі ақпараттық жүйелердің функционалдық өзара іс-қимылы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1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"Радиоактивті заттармен,</w:t>
            </w:r>
            <w:r>
              <w:br/>
            </w:r>
            <w:r>
              <w:rPr>
                <w:rFonts w:ascii="Times New Roman"/>
                <w:b w:val="false"/>
                <w:i w:val="false"/>
                <w:color w:val="000000"/>
                <w:sz w:val="20"/>
              </w:rPr>
              <w:t>құрамында радиоактивті</w:t>
            </w:r>
            <w:r>
              <w:br/>
            </w:r>
            <w:r>
              <w:rPr>
                <w:rFonts w:ascii="Times New Roman"/>
                <w:b w:val="false"/>
                <w:i w:val="false"/>
                <w:color w:val="000000"/>
                <w:sz w:val="20"/>
              </w:rPr>
              <w:t>заттар бар аспаптармен</w:t>
            </w:r>
            <w:r>
              <w:br/>
            </w:r>
            <w:r>
              <w:rPr>
                <w:rFonts w:ascii="Times New Roman"/>
                <w:b w:val="false"/>
                <w:i w:val="false"/>
                <w:color w:val="000000"/>
                <w:sz w:val="20"/>
              </w:rPr>
              <w:t>және қондырғылармен</w:t>
            </w:r>
            <w:r>
              <w:br/>
            </w:r>
            <w:r>
              <w:rPr>
                <w:rFonts w:ascii="Times New Roman"/>
                <w:b w:val="false"/>
                <w:i w:val="false"/>
                <w:color w:val="000000"/>
                <w:sz w:val="20"/>
              </w:rPr>
              <w:t>жұмыс істеу жөніндегі</w:t>
            </w:r>
            <w:r>
              <w:br/>
            </w:r>
            <w:r>
              <w:rPr>
                <w:rFonts w:ascii="Times New Roman"/>
                <w:b w:val="false"/>
                <w:i w:val="false"/>
                <w:color w:val="000000"/>
                <w:sz w:val="20"/>
              </w:rPr>
              <w:t>қызметті жүзеге асыруға</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bookmarkStart w:name="z1665" w:id="180"/>
    <w:p>
      <w:pPr>
        <w:spacing w:after="0"/>
        <w:ind w:left="0"/>
        <w:jc w:val="left"/>
      </w:pPr>
      <w:r>
        <w:rPr>
          <w:rFonts w:ascii="Times New Roman"/>
          <w:b/>
          <w:i w:val="false"/>
          <w:color w:val="000000"/>
        </w:rPr>
        <w:t xml:space="preserve"> "Радиоактивті заттармен, құрамында радиоактивті заттар бар аспаптармен және қондырғылармен жұмыс істеу жөніндегі қызметті жүзеге асыруға лицензия беру" мемлекеттік көрсетілетін қызмет регламентіне мемлекеттік қызмет көрсетудің бизнес-процестерінің анықтамалығы</w:t>
      </w:r>
    </w:p>
    <w:bookmarkEnd w:id="180"/>
    <w:p>
      <w:pPr>
        <w:spacing w:after="0"/>
        <w:ind w:left="0"/>
        <w:jc w:val="both"/>
      </w:pPr>
      <w:r>
        <w:rPr>
          <w:rFonts w:ascii="Times New Roman"/>
          <w:b w:val="false"/>
          <w:i w:val="false"/>
          <w:color w:val="ff0000"/>
          <w:sz w:val="28"/>
        </w:rPr>
        <w:t xml:space="preserve">
      Ескерту. 1-қосымша жаңа редакцияда – ҚР Энергетика министрінің 21.05.2019 </w:t>
      </w:r>
      <w:r>
        <w:rPr>
          <w:rFonts w:ascii="Times New Roman"/>
          <w:b w:val="false"/>
          <w:i w:val="false"/>
          <w:color w:val="ff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"Радиоактивті заттармен,</w:t>
            </w:r>
            <w:r>
              <w:br/>
            </w:r>
            <w:r>
              <w:rPr>
                <w:rFonts w:ascii="Times New Roman"/>
                <w:b w:val="false"/>
                <w:i w:val="false"/>
                <w:color w:val="000000"/>
                <w:sz w:val="20"/>
              </w:rPr>
              <w:t>құрамында радиоактивті заттар</w:t>
            </w:r>
            <w:r>
              <w:br/>
            </w:r>
            <w:r>
              <w:rPr>
                <w:rFonts w:ascii="Times New Roman"/>
                <w:b w:val="false"/>
                <w:i w:val="false"/>
                <w:color w:val="000000"/>
                <w:sz w:val="20"/>
              </w:rPr>
              <w:t>бар аспаптармен және</w:t>
            </w:r>
            <w:r>
              <w:br/>
            </w:r>
            <w:r>
              <w:rPr>
                <w:rFonts w:ascii="Times New Roman"/>
                <w:b w:val="false"/>
                <w:i w:val="false"/>
                <w:color w:val="000000"/>
                <w:sz w:val="20"/>
              </w:rPr>
              <w:t>қондырғылармен жұмыс істеу</w:t>
            </w:r>
            <w:r>
              <w:br/>
            </w:r>
            <w:r>
              <w:rPr>
                <w:rFonts w:ascii="Times New Roman"/>
                <w:b w:val="false"/>
                <w:i w:val="false"/>
                <w:color w:val="000000"/>
                <w:sz w:val="20"/>
              </w:rPr>
              <w:t>жөніндегі қызметті жүзеге</w:t>
            </w:r>
            <w:r>
              <w:br/>
            </w:r>
            <w:r>
              <w:rPr>
                <w:rFonts w:ascii="Times New Roman"/>
                <w:b w:val="false"/>
                <w:i w:val="false"/>
                <w:color w:val="000000"/>
                <w:sz w:val="20"/>
              </w:rPr>
              <w:t>асыруға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 xml:space="preserve">2-қосымша </w:t>
            </w:r>
          </w:p>
        </w:tc>
      </w:tr>
    </w:tbl>
    <w:bookmarkStart w:name="z1672" w:id="181"/>
    <w:p>
      <w:pPr>
        <w:spacing w:after="0"/>
        <w:ind w:left="0"/>
        <w:jc w:val="left"/>
      </w:pPr>
      <w:r>
        <w:rPr>
          <w:rFonts w:ascii="Times New Roman"/>
          <w:b/>
          <w:i w:val="false"/>
          <w:color w:val="000000"/>
        </w:rPr>
        <w:t xml:space="preserve"> Портал арқылы электрондық мемлекеттік қызметті көрсету кезіндегі функционалдық</w:t>
      </w:r>
      <w:r>
        <w:br/>
      </w:r>
      <w:r>
        <w:rPr>
          <w:rFonts w:ascii="Times New Roman"/>
          <w:b/>
          <w:i w:val="false"/>
          <w:color w:val="000000"/>
        </w:rPr>
        <w:t>өзара іс-қимылдың диаграммасы</w:t>
      </w:r>
    </w:p>
    <w:bookmarkEnd w:id="181"/>
    <w:bookmarkStart w:name="z1673" w:id="182"/>
    <w:p>
      <w:pPr>
        <w:spacing w:after="0"/>
        <w:ind w:left="0"/>
        <w:jc w:val="both"/>
      </w:pPr>
      <w:r>
        <w:rPr>
          <w:rFonts w:ascii="Times New Roman"/>
          <w:b w:val="false"/>
          <w:i w:val="false"/>
          <w:color w:val="000000"/>
          <w:sz w:val="28"/>
        </w:rPr>
        <w:t xml:space="preserve">
      </w:t>
      </w:r>
    </w:p>
    <w:bookmarkEnd w:id="182"/>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w:t>
            </w:r>
            <w:r>
              <w:br/>
            </w:r>
            <w:r>
              <w:rPr>
                <w:rFonts w:ascii="Times New Roman"/>
                <w:b w:val="false"/>
                <w:i w:val="false"/>
                <w:color w:val="000000"/>
                <w:sz w:val="20"/>
              </w:rPr>
              <w:t>міндетін атқарушысының</w:t>
            </w:r>
            <w:r>
              <w:br/>
            </w:r>
            <w:r>
              <w:rPr>
                <w:rFonts w:ascii="Times New Roman"/>
                <w:b w:val="false"/>
                <w:i w:val="false"/>
                <w:color w:val="000000"/>
                <w:sz w:val="20"/>
              </w:rPr>
              <w:t>2015 жылғы 28 мамырдағы</w:t>
            </w:r>
            <w:r>
              <w:br/>
            </w:r>
            <w:r>
              <w:rPr>
                <w:rFonts w:ascii="Times New Roman"/>
                <w:b w:val="false"/>
                <w:i w:val="false"/>
                <w:color w:val="000000"/>
                <w:sz w:val="20"/>
              </w:rPr>
              <w:t>№ 378 бұйрығына</w:t>
            </w:r>
            <w:r>
              <w:br/>
            </w:r>
            <w:r>
              <w:rPr>
                <w:rFonts w:ascii="Times New Roman"/>
                <w:b w:val="false"/>
                <w:i w:val="false"/>
                <w:color w:val="000000"/>
                <w:sz w:val="20"/>
              </w:rPr>
              <w:t>4-қосымша</w:t>
            </w:r>
          </w:p>
        </w:tc>
      </w:tr>
    </w:tbl>
    <w:bookmarkStart w:name="z368" w:id="183"/>
    <w:p>
      <w:pPr>
        <w:spacing w:after="0"/>
        <w:ind w:left="0"/>
        <w:jc w:val="left"/>
      </w:pPr>
      <w:r>
        <w:rPr>
          <w:rFonts w:ascii="Times New Roman"/>
          <w:b/>
          <w:i w:val="false"/>
          <w:color w:val="000000"/>
        </w:rPr>
        <w:t xml:space="preserve"> "Иондаушы сәуле шығаруды генерациялайтын аспаптармен және қондырғылармен</w:t>
      </w:r>
      <w:r>
        <w:br/>
      </w:r>
      <w:r>
        <w:rPr>
          <w:rFonts w:ascii="Times New Roman"/>
          <w:b/>
          <w:i w:val="false"/>
          <w:color w:val="000000"/>
        </w:rPr>
        <w:t>жұмыс істеу жөніндегі қызметті жүзеге асыруға лицензия беру" мемлекеттік</w:t>
      </w:r>
      <w:r>
        <w:br/>
      </w:r>
      <w:r>
        <w:rPr>
          <w:rFonts w:ascii="Times New Roman"/>
          <w:b/>
          <w:i w:val="false"/>
          <w:color w:val="000000"/>
        </w:rPr>
        <w:t>көрсетілетін қызмет регламенті</w:t>
      </w:r>
    </w:p>
    <w:bookmarkEnd w:id="183"/>
    <w:p>
      <w:pPr>
        <w:spacing w:after="0"/>
        <w:ind w:left="0"/>
        <w:jc w:val="both"/>
      </w:pPr>
      <w:r>
        <w:rPr>
          <w:rFonts w:ascii="Times New Roman"/>
          <w:b w:val="false"/>
          <w:i w:val="false"/>
          <w:color w:val="ff0000"/>
          <w:sz w:val="28"/>
        </w:rPr>
        <w:t xml:space="preserve">
      Ескерту. Регламент жаңа редакцияда – ҚР Энергетика министрінің 30.10.2017 </w:t>
      </w:r>
      <w:r>
        <w:rPr>
          <w:rFonts w:ascii="Times New Roman"/>
          <w:b w:val="false"/>
          <w:i w:val="false"/>
          <w:color w:val="ff0000"/>
          <w:sz w:val="28"/>
        </w:rPr>
        <w:t>№ 365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674" w:id="184"/>
    <w:p>
      <w:pPr>
        <w:spacing w:after="0"/>
        <w:ind w:left="0"/>
        <w:jc w:val="left"/>
      </w:pPr>
      <w:r>
        <w:rPr>
          <w:rFonts w:ascii="Times New Roman"/>
          <w:b/>
          <w:i w:val="false"/>
          <w:color w:val="000000"/>
        </w:rPr>
        <w:t xml:space="preserve"> 1-тарау.  Жалпы ережелер</w:t>
      </w:r>
    </w:p>
    <w:bookmarkEnd w:id="184"/>
    <w:bookmarkStart w:name="z1675" w:id="185"/>
    <w:p>
      <w:pPr>
        <w:spacing w:after="0"/>
        <w:ind w:left="0"/>
        <w:jc w:val="both"/>
      </w:pPr>
      <w:r>
        <w:rPr>
          <w:rFonts w:ascii="Times New Roman"/>
          <w:b w:val="false"/>
          <w:i w:val="false"/>
          <w:color w:val="000000"/>
          <w:sz w:val="28"/>
        </w:rPr>
        <w:t xml:space="preserve">
      1. "Иондаушы сәуле шығаруды генерациялайтын аспаптармен және қондырғылармен жұмыс істеу жөніндегі қызметті жүзеге асыруға лицензия беру" мемлекеттік қызметін Қазақстан Республикасы Энергетика министрлігінің Атомдық және энергетикалық қадағалау мен бақылау комитеті (бұдан әрі – көрсетілетін қызметті беруші) www.egov.kz, www.elicense.kz "электрондық үкіметтің" веб-порталы (бұдан әрі – портал) арқылы Қазақстан Республикасы Энергетика министрінің 2015 жылдың 22 сәуірінде № 299 бұйрығымен бекітілген (Қазақстан Республикасы нормативтік құқықтық актілерінің ақпараттық-құқықтық жүйесінде № 11222 болып тіркелген) "Иондаушы сәуле шығаруды генерациялайтын аспаптармен және қондырғылармен жұмыс істеу жөніндегі қызметті жүзеге асыруға лицензия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185"/>
    <w:bookmarkStart w:name="z1676" w:id="186"/>
    <w:p>
      <w:pPr>
        <w:spacing w:after="0"/>
        <w:ind w:left="0"/>
        <w:jc w:val="both"/>
      </w:pPr>
      <w:r>
        <w:rPr>
          <w:rFonts w:ascii="Times New Roman"/>
          <w:b w:val="false"/>
          <w:i w:val="false"/>
          <w:color w:val="000000"/>
          <w:sz w:val="28"/>
        </w:rPr>
        <w:t>
      2. Мемлекеттік қызмет көрсету нысаны – электрондық.</w:t>
      </w:r>
    </w:p>
    <w:bookmarkEnd w:id="1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677" w:id="187"/>
    <w:p>
      <w:pPr>
        <w:spacing w:after="0"/>
        <w:ind w:left="0"/>
        <w:jc w:val="both"/>
      </w:pPr>
      <w:r>
        <w:rPr>
          <w:rFonts w:ascii="Times New Roman"/>
          <w:b w:val="false"/>
          <w:i w:val="false"/>
          <w:color w:val="000000"/>
          <w:sz w:val="28"/>
        </w:rPr>
        <w:t>
      3. Мемлекеттік қызмет көрсету нәтижесі – иондаушы сәуле шығаруды генерациялайтын аспаптармен және қондырғылармен жұмыс істеу жөніндегі қызметті жүзеге асыруға лицензия және (немесе) лицензияға қосымша, қайта ресімделген лицензия және (немесе) лицензияға қосымша, көрсетілетін қызметті алушының қайтып алуға қанағаттандырылған өтініші, лицензияның және (немесе) лицензияға қосымшаның күшін тоқтата тұру немесе жаңғырту туралы шешім немесе Стандарттың 10-тармағында көзделген жағдайлар және негіздер бойынша мемлекеттік қызмет көрсетуден бас тарту туралы дәлелді жауап.</w:t>
      </w:r>
    </w:p>
    <w:bookmarkEnd w:id="187"/>
    <w:bookmarkStart w:name="z1678" w:id="188"/>
    <w:p>
      <w:pPr>
        <w:spacing w:after="0"/>
        <w:ind w:left="0"/>
        <w:jc w:val="both"/>
      </w:pPr>
      <w:r>
        <w:rPr>
          <w:rFonts w:ascii="Times New Roman"/>
          <w:b w:val="false"/>
          <w:i w:val="false"/>
          <w:color w:val="000000"/>
          <w:sz w:val="28"/>
        </w:rPr>
        <w:t>
      Мемлекеттік қызметті көрсету нәтижесін беру нысаны: электрондық.</w:t>
      </w:r>
    </w:p>
    <w:bookmarkEnd w:id="1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679" w:id="189"/>
    <w:p>
      <w:pPr>
        <w:spacing w:after="0"/>
        <w:ind w:left="0"/>
        <w:jc w:val="left"/>
      </w:pPr>
      <w:r>
        <w:rPr>
          <w:rFonts w:ascii="Times New Roman"/>
          <w:b/>
          <w:i w:val="false"/>
          <w:color w:val="000000"/>
        </w:rPr>
        <w:t xml:space="preserve"> 2-тарау.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тәртібінің сипаттамасы</w:t>
      </w:r>
    </w:p>
    <w:bookmarkEnd w:id="189"/>
    <w:bookmarkStart w:name="z1680" w:id="190"/>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құжаттарды қоса тіркеген қызметті алушының электрондық сауалы негіз болып табылады. </w:t>
      </w:r>
    </w:p>
    <w:bookmarkEnd w:id="190"/>
    <w:bookmarkStart w:name="z1681" w:id="19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Лицензия және (немесе) лицензияға қосымша беру жағдайында мемлекеттік қызметті көрсету процесінің құрамына кіретін әрбір рәсімнің (іс-қимылдың)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191"/>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алу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дәлелді бас тарту туралы жауап беріледі. Құжаттардың толық топтамасы ұсынылған және мерзімі өткен құжаттар болмаған жағдайда, оларды бастапқы тексеру туралы қорытындыға қоса ядролық және радиациялық қауіпсіздік басқармасына, материалдарды бақылау және халықаралық кепілдіктер басқармасына және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ядролық және радиациялық қауіпсіздік басқармасы, материалдарды бақылау және халықаралық кепілдіктер басқармасы және лицензиялау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беру үшін қажет талаптарға сәйкес келген жағдайда, лицензиялау басқармасы лицензия және (немесе) лицензияға қосымша беру туралы шешім дайындайды, көрсетілетін қызметті алушы лицензияны және (немесе) лицензияға қосымшаны беру үшін қажет талаптарға сәйкес келмеген жағдайда, лицензияны және (немесе) лицензияға қосымшаны беруден бас тарту туралы шешім дайындайды. Шешім лицензиялау, ядролық және радиациялық қауіпсіздік және материалдарды бақылау және халықаралық кепілдіктер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бұйрықтарымен.</w:t>
      </w:r>
      <w:r>
        <w:br/>
      </w:r>
      <w:r>
        <w:rPr>
          <w:rFonts w:ascii="Times New Roman"/>
          <w:b w:val="false"/>
          <w:i w:val="false"/>
          <w:color w:val="000000"/>
          <w:sz w:val="28"/>
        </w:rPr>
        <w:t>
</w:t>
      </w:r>
    </w:p>
    <w:bookmarkStart w:name="z1694" w:id="19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192"/>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өтінішті көрсетілетін қызметті берушінің кеңсесінің қызметкері келіп түскен күні тіркейді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алу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дәледі бас тартады. Құжаттардың толық топтамасы ұсынылған және мерзімі өткен құжаттар болмаған жағдайда, оларды бастапқы тексеру туралы қорытындыға қоса ядролық және радиациялық қауіпсіздік басқармасына, материалдарды бақылау және халықаралық кепілдіктер басқармасына және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ядролық және радиациялық қауіпсіздік басқармасы, материалдарды бақылау және халықаралық кепілдіктер басқармасы және лицензиялау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қайта ресімдеу үшін қажет талаптарға сәйкес келген жағдайда, лицензиялау басқармасы лицензия және (немесе) лицензияға қосымша қайта ресімдеу туралы шешім дайындайды, көрсетілетін қызметті алушы лицензияны және (немесе) лицензияға қосымшаны қайта ресімдеу үшін қажет талаптарға сәйкес келмеген жағдайда, лицензияны және (немесе) лицензияға қосымшаны қайта ресімдеуден бас тарту туралы шешім дайындайды. Шешім лицензиялау, ядролық және радиациялық қауіпсіздік және материалдарды бақылау және халықаралық кепілдіктер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бұйрықтарымен.</w:t>
      </w:r>
      <w:r>
        <w:br/>
      </w:r>
      <w:r>
        <w:rPr>
          <w:rFonts w:ascii="Times New Roman"/>
          <w:b w:val="false"/>
          <w:i w:val="false"/>
          <w:color w:val="000000"/>
          <w:sz w:val="28"/>
        </w:rPr>
        <w:t>
</w:t>
      </w:r>
    </w:p>
    <w:bookmarkStart w:name="z1707" w:id="19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193"/>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қайта ресімдеу үшін ұсынылған құжаттардың толықтығын және қолданылу мерзімін тексереді. Талап етілетін құжаттардың толық болмау фактілері және (немесе) олардың қолданылу мерзімінің аяқталғаны анықталған жағдайда, өтінішті одан әрі қараудан дәлелді бас тарту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лицензиялау басқармасы мемлекеттік қызмет көрсетудің қорытындысы туралы шешім дайындайды. Шешім лицензиялау, ядролық және радиациялық қауіпсіздік және материалдарды бақылау және халықаралық кепілдіктер басқармалардың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4 (төрт) сағат.</w:t>
      </w:r>
    </w:p>
    <w:p>
      <w:pPr>
        <w:spacing w:after="0"/>
        <w:ind w:left="0"/>
        <w:jc w:val="both"/>
      </w:pPr>
      <w:r>
        <w:rPr>
          <w:rFonts w:ascii="Times New Roman"/>
          <w:b w:val="false"/>
          <w:i w:val="false"/>
          <w:color w:val="000000"/>
          <w:sz w:val="28"/>
        </w:rPr>
        <w:t>
      5)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718" w:id="19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Көрсетілген қызметті алушының берген өтінішін қайтарып алуға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194"/>
    <w:p>
      <w:pPr>
        <w:spacing w:after="0"/>
        <w:ind w:left="0"/>
        <w:jc w:val="both"/>
      </w:pPr>
      <w:r>
        <w:rPr>
          <w:rFonts w:ascii="Times New Roman"/>
          <w:b w:val="false"/>
          <w:i w:val="false"/>
          <w:color w:val="000000"/>
          <w:sz w:val="28"/>
        </w:rPr>
        <w:t>
      1) көрсетілетін қызметті алушыдан портал арқылы түскен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басқармасының басшысына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қайтарып алуға арналған өтінішті қанағаттандыру туралы шешім дайындайды.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жұмыс күні;</w:t>
      </w:r>
    </w:p>
    <w:p>
      <w:pPr>
        <w:spacing w:after="0"/>
        <w:ind w:left="0"/>
        <w:jc w:val="both"/>
      </w:pPr>
      <w:r>
        <w:rPr>
          <w:rFonts w:ascii="Times New Roman"/>
          <w:b w:val="false"/>
          <w:i w:val="false"/>
          <w:color w:val="000000"/>
          <w:sz w:val="28"/>
        </w:rPr>
        <w:t>
      4) қайтарып алуға арналған өтінішті қанағаттандыру туралы шешімге көрсетілетін қызмет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435" w:id="195"/>
    <w:p>
      <w:pPr>
        <w:spacing w:after="0"/>
        <w:ind w:left="0"/>
        <w:jc w:val="both"/>
      </w:pPr>
      <w:r>
        <w:rPr>
          <w:rFonts w:ascii="Times New Roman"/>
          <w:b w:val="false"/>
          <w:i w:val="false"/>
          <w:color w:val="000000"/>
          <w:sz w:val="28"/>
        </w:rPr>
        <w:t>
      8-1. Лицензияның және (немесе) лицензияға қосымшаның күшін тоқтата тұруға немесе жаңғыртуға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195"/>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лицензияның және (немесе) лицензияға қосымшаның күшін тоқтата тұруға немесе жаңғыртуға арналған өтінішті қанағаттандыру туралы шешім дайындайды.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лицензияның және (немесе) лицензияға қосымшаның күшін тоқтата тұруға немесе жаңғыртуға арналған өтінішті қанағаттандыру туралы шешімге көрсетілетін қызмет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2-тарау 8-1-тармақпен толықтырылды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436" w:id="196"/>
    <w:p>
      <w:pPr>
        <w:spacing w:after="0"/>
        <w:ind w:left="0"/>
        <w:jc w:val="both"/>
      </w:pPr>
      <w:r>
        <w:rPr>
          <w:rFonts w:ascii="Times New Roman"/>
          <w:b w:val="false"/>
          <w:i w:val="false"/>
          <w:color w:val="000000"/>
          <w:sz w:val="28"/>
        </w:rPr>
        <w:t>
      8-2.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196"/>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 үшін ұсынылған құжаттарды ядролық және радиациялық қауіпсіздік басқармасына, материалдарды бақылау және халықаралық кепілдіктер басқармасына және лицензиялау басқармасына жібереді.</w:t>
      </w:r>
    </w:p>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2 (екі) сағат; </w:t>
      </w:r>
    </w:p>
    <w:p>
      <w:pPr>
        <w:spacing w:after="0"/>
        <w:ind w:left="0"/>
        <w:jc w:val="both"/>
      </w:pPr>
      <w:r>
        <w:rPr>
          <w:rFonts w:ascii="Times New Roman"/>
          <w:b w:val="false"/>
          <w:i w:val="false"/>
          <w:color w:val="000000"/>
          <w:sz w:val="28"/>
        </w:rPr>
        <w:t>
      4) ядролық және радиациялық қауіпсіздік басқармасы, материалдарды бақылау және халықаралық кепілдіктер басқармасы және лицензиялау басқармасы лицензияның және (немесе) лицензияға қосымшаның күшін тоқтата тұру үшін негіз болған бұзушылықтарды жойғанын тексеруді жүзеге асырады және бұзушылықтардың жойылуы немесе жойылмауы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7 (жеті)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Бұзушылықтар жойылған жағдайда, лицензиялау басқармасы лицензияның және (немесе) лицензияға қосымшаның күшін жаңғырту туралы шешім дайындайды, бұзушылықтар жойылмаған жағдайда, лицензияның және (немесе) лицензияға қосымшаның күшін жаңғыртудан бас тарту туралы шешім дайындайды. Шешім лицензиялау, ядролық және радиациялық қауіпсіздік және материалдарды бақылау және халықаралық кепілдіктер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лицензияның және (немесе) лицензияға қосымшаның күшін жаңғыртады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2-тарау 8-2-тармақпен толықтырылды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727" w:id="197"/>
    <w:p>
      <w:pPr>
        <w:spacing w:after="0"/>
        <w:ind w:left="0"/>
        <w:jc w:val="both"/>
      </w:pPr>
      <w:r>
        <w:rPr>
          <w:rFonts w:ascii="Times New Roman"/>
          <w:b w:val="false"/>
          <w:i w:val="false"/>
          <w:color w:val="000000"/>
          <w:sz w:val="28"/>
        </w:rPr>
        <w:t xml:space="preserve">
      9.  Келесі рәсімді (іс-қимылды) орындауды бастауға негіз болатын мемлекеттік қызмет (заңды тұлға-лицензиатты бөліп шығару және бөлу нысанында қайта ұйымдастыру кезінде лицензияны және (немесе) лицензияға қосымшаны беру және лицензияны және (немесе) лицензияға қосымшаны қайта ресімдеу) көрсетудегі рәсімнің (іс-қимылдың) нәтижесі: </w:t>
      </w:r>
    </w:p>
    <w:bookmarkEnd w:id="197"/>
    <w:bookmarkStart w:name="z1728" w:id="198"/>
    <w:p>
      <w:pPr>
        <w:spacing w:after="0"/>
        <w:ind w:left="0"/>
        <w:jc w:val="both"/>
      </w:pPr>
      <w:r>
        <w:rPr>
          <w:rFonts w:ascii="Times New Roman"/>
          <w:b w:val="false"/>
          <w:i w:val="false"/>
          <w:color w:val="000000"/>
          <w:sz w:val="28"/>
        </w:rPr>
        <w:t>
      1)  кіріс нөмірі және күні койылып тіркелген өтініш;</w:t>
      </w:r>
    </w:p>
    <w:bookmarkEnd w:id="198"/>
    <w:bookmarkStart w:name="z1729" w:id="199"/>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199"/>
    <w:bookmarkStart w:name="z1730" w:id="200"/>
    <w:p>
      <w:pPr>
        <w:spacing w:after="0"/>
        <w:ind w:left="0"/>
        <w:jc w:val="both"/>
      </w:pPr>
      <w:r>
        <w:rPr>
          <w:rFonts w:ascii="Times New Roman"/>
          <w:b w:val="false"/>
          <w:i w:val="false"/>
          <w:color w:val="000000"/>
          <w:sz w:val="28"/>
        </w:rPr>
        <w:t>
      3)  ұсынылған құжаттардың толықтығын және олардың қолданылу мерзімін тексеру: құжаттарды одан әрі қараудан дәлелді бас тарту немесе бастапқы тексеру туралы қорытындыны қосып беру;</w:t>
      </w:r>
    </w:p>
    <w:bookmarkEnd w:id="200"/>
    <w:bookmarkStart w:name="z1731" w:id="201"/>
    <w:p>
      <w:pPr>
        <w:spacing w:after="0"/>
        <w:ind w:left="0"/>
        <w:jc w:val="both"/>
      </w:pPr>
      <w:r>
        <w:rPr>
          <w:rFonts w:ascii="Times New Roman"/>
          <w:b w:val="false"/>
          <w:i w:val="false"/>
          <w:color w:val="000000"/>
          <w:sz w:val="28"/>
        </w:rPr>
        <w:t xml:space="preserve">
      4) талдауды жүргізу және көрсетілетін қызметті алушының лицензияны және (немесе) лицензияға қосымшаны беру және заңды тұлға-лицензиатты бөліп шығару және бөлу нысанында қайта ұйымдастыру кезінде лицензияны және (немесе) лицензияға қосымшаны қайта ресімдеу үшін қажет талаптарға сәйкес келуі немесе сәйкес келмеуі туралы қорытынды дайындау; </w:t>
      </w:r>
    </w:p>
    <w:bookmarkEnd w:id="201"/>
    <w:bookmarkStart w:name="z1732" w:id="202"/>
    <w:p>
      <w:pPr>
        <w:spacing w:after="0"/>
        <w:ind w:left="0"/>
        <w:jc w:val="both"/>
      </w:pPr>
      <w:r>
        <w:rPr>
          <w:rFonts w:ascii="Times New Roman"/>
          <w:b w:val="false"/>
          <w:i w:val="false"/>
          <w:color w:val="000000"/>
          <w:sz w:val="28"/>
        </w:rPr>
        <w:t>
      5) мемлекеттік қызмет көрсету туралы шешім дайындау;</w:t>
      </w:r>
    </w:p>
    <w:bookmarkEnd w:id="202"/>
    <w:bookmarkStart w:name="z1733" w:id="203"/>
    <w:p>
      <w:pPr>
        <w:spacing w:after="0"/>
        <w:ind w:left="0"/>
        <w:jc w:val="both"/>
      </w:pPr>
      <w:r>
        <w:rPr>
          <w:rFonts w:ascii="Times New Roman"/>
          <w:b w:val="false"/>
          <w:i w:val="false"/>
          <w:color w:val="000000"/>
          <w:sz w:val="28"/>
        </w:rPr>
        <w:t>
      6) мемлекеттік қызмет көрсету туралы шешімге көрсетілетін қызмет берушінің басшысы немесе оның орынбасарының қол қоюы.</w:t>
      </w:r>
    </w:p>
    <w:bookmarkEnd w:id="2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9-тармаққа өзгеріс енгізілді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734" w:id="204"/>
    <w:p>
      <w:pPr>
        <w:spacing w:after="0"/>
        <w:ind w:left="0"/>
        <w:jc w:val="both"/>
      </w:pPr>
      <w:r>
        <w:rPr>
          <w:rFonts w:ascii="Times New Roman"/>
          <w:b w:val="false"/>
          <w:i w:val="false"/>
          <w:color w:val="000000"/>
          <w:sz w:val="28"/>
        </w:rPr>
        <w:t>
      10. Келесі рәсімді (іс-қимылды) орындауды бастауға негіз болатын мемлекеттік қызмет (заңды тұлға-лицензиатты бөліп шығару және бөлу нысанында қайта ұйымдастыру жағдайларында лицензияны және (немесе) лицензияға қосымшаны қайта ресімдеуді қоспағанда, Стандарттың 4-тармағында көрсетілген жағдайларда лицензияны және (немесе) лицензияға қосымшаны қайта ресімдеу) көрсетудегі рәсімнің (іс-қимылдың) нәтижесі:</w:t>
      </w:r>
    </w:p>
    <w:bookmarkEnd w:id="204"/>
    <w:bookmarkStart w:name="z1735" w:id="205"/>
    <w:p>
      <w:pPr>
        <w:spacing w:after="0"/>
        <w:ind w:left="0"/>
        <w:jc w:val="both"/>
      </w:pPr>
      <w:r>
        <w:rPr>
          <w:rFonts w:ascii="Times New Roman"/>
          <w:b w:val="false"/>
          <w:i w:val="false"/>
          <w:color w:val="000000"/>
          <w:sz w:val="28"/>
        </w:rPr>
        <w:t>
      1) кіріс нөмірі және күні койылып тіркелген өтініш;</w:t>
      </w:r>
    </w:p>
    <w:bookmarkEnd w:id="205"/>
    <w:bookmarkStart w:name="z1736" w:id="206"/>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206"/>
    <w:bookmarkStart w:name="z1737" w:id="207"/>
    <w:p>
      <w:pPr>
        <w:spacing w:after="0"/>
        <w:ind w:left="0"/>
        <w:jc w:val="both"/>
      </w:pPr>
      <w:r>
        <w:rPr>
          <w:rFonts w:ascii="Times New Roman"/>
          <w:b w:val="false"/>
          <w:i w:val="false"/>
          <w:color w:val="000000"/>
          <w:sz w:val="28"/>
        </w:rPr>
        <w:t>
      3) ұсынылған құжаттардың толықтығын және олардың қолданылу мерзімін тексеру: өтінішті одан әрі қараудан дәлелді бас тарту немесе өтінішті қарау.</w:t>
      </w:r>
    </w:p>
    <w:bookmarkEnd w:id="207"/>
    <w:bookmarkStart w:name="z1738" w:id="208"/>
    <w:p>
      <w:pPr>
        <w:spacing w:after="0"/>
        <w:ind w:left="0"/>
        <w:jc w:val="both"/>
      </w:pPr>
      <w:r>
        <w:rPr>
          <w:rFonts w:ascii="Times New Roman"/>
          <w:b w:val="false"/>
          <w:i w:val="false"/>
          <w:color w:val="000000"/>
          <w:sz w:val="28"/>
        </w:rPr>
        <w:t>
      4) мемлекеттік қызмет көрсету туралы шешімді дайындау;</w:t>
      </w:r>
    </w:p>
    <w:bookmarkEnd w:id="208"/>
    <w:bookmarkStart w:name="z1739" w:id="209"/>
    <w:p>
      <w:pPr>
        <w:spacing w:after="0"/>
        <w:ind w:left="0"/>
        <w:jc w:val="both"/>
      </w:pPr>
      <w:r>
        <w:rPr>
          <w:rFonts w:ascii="Times New Roman"/>
          <w:b w:val="false"/>
          <w:i w:val="false"/>
          <w:color w:val="000000"/>
          <w:sz w:val="28"/>
        </w:rPr>
        <w:t xml:space="preserve">
      5) мемлекеттік қызмет көрсету туралы шешімге көрсетілетін қызметті берушінің басшысының немесе оның орынбасарының қол қоюы. </w:t>
      </w:r>
    </w:p>
    <w:bookmarkEnd w:id="2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10-тармаққа өзгеріс енгізілді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740" w:id="210"/>
    <w:p>
      <w:pPr>
        <w:spacing w:after="0"/>
        <w:ind w:left="0"/>
        <w:jc w:val="both"/>
      </w:pPr>
      <w:r>
        <w:rPr>
          <w:rFonts w:ascii="Times New Roman"/>
          <w:b w:val="false"/>
          <w:i w:val="false"/>
          <w:color w:val="000000"/>
          <w:sz w:val="28"/>
        </w:rPr>
        <w:t>
      11. Келесі рәсімді (іс-қимылды) орындауды бастауға негіз болатын мемлекеттік қызмет (қайтарып алуға арналған өтініш) көрсетудегі рәсімнің (іс-қимылдың) нәтижесі:</w:t>
      </w:r>
    </w:p>
    <w:bookmarkEnd w:id="210"/>
    <w:bookmarkStart w:name="z1741" w:id="211"/>
    <w:p>
      <w:pPr>
        <w:spacing w:after="0"/>
        <w:ind w:left="0"/>
        <w:jc w:val="both"/>
      </w:pPr>
      <w:r>
        <w:rPr>
          <w:rFonts w:ascii="Times New Roman"/>
          <w:b w:val="false"/>
          <w:i w:val="false"/>
          <w:color w:val="000000"/>
          <w:sz w:val="28"/>
        </w:rPr>
        <w:t>
      1) кіріс нөмірі және күні койылып тіркелген өтініш;</w:t>
      </w:r>
    </w:p>
    <w:bookmarkEnd w:id="211"/>
    <w:bookmarkStart w:name="z1742" w:id="212"/>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212"/>
    <w:bookmarkStart w:name="z1743" w:id="213"/>
    <w:p>
      <w:pPr>
        <w:spacing w:after="0"/>
        <w:ind w:left="0"/>
        <w:jc w:val="both"/>
      </w:pPr>
      <w:r>
        <w:rPr>
          <w:rFonts w:ascii="Times New Roman"/>
          <w:b w:val="false"/>
          <w:i w:val="false"/>
          <w:color w:val="000000"/>
          <w:sz w:val="28"/>
        </w:rPr>
        <w:t>
      3) мемлекеттік қызмет көрсету туралы шешімді дайындау;</w:t>
      </w:r>
    </w:p>
    <w:bookmarkEnd w:id="213"/>
    <w:bookmarkStart w:name="z1744" w:id="214"/>
    <w:p>
      <w:pPr>
        <w:spacing w:after="0"/>
        <w:ind w:left="0"/>
        <w:jc w:val="both"/>
      </w:pPr>
      <w:r>
        <w:rPr>
          <w:rFonts w:ascii="Times New Roman"/>
          <w:b w:val="false"/>
          <w:i w:val="false"/>
          <w:color w:val="000000"/>
          <w:sz w:val="28"/>
        </w:rPr>
        <w:t>
      4) мемлекеттік қызмет көрсету туралы шешімге көрсетілетін қызметті берушінің басшысының немесе оның орынбасарының қол қоюы.</w:t>
      </w:r>
    </w:p>
    <w:bookmarkEnd w:id="2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11-тармаққа өзгеріс енгізілді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745" w:id="215"/>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іс-қимылдар тәртібінің сипаттамасы</w:t>
      </w:r>
    </w:p>
    <w:bookmarkEnd w:id="215"/>
    <w:bookmarkStart w:name="z1746" w:id="21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Мемлекеттік қызмет көрсету процесіне қатысатын көрсетілетін қызметті берушінің құрылымдық бөлімшелерінің (қызметкерлерінің) тізбесі:</w:t>
      </w:r>
    </w:p>
    <w:bookmarkEnd w:id="216"/>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 берушінің басшысы немесе оның орынбасары;</w:t>
      </w:r>
    </w:p>
    <w:p>
      <w:pPr>
        <w:spacing w:after="0"/>
        <w:ind w:left="0"/>
        <w:jc w:val="both"/>
      </w:pPr>
      <w:r>
        <w:rPr>
          <w:rFonts w:ascii="Times New Roman"/>
          <w:b w:val="false"/>
          <w:i w:val="false"/>
          <w:color w:val="000000"/>
          <w:sz w:val="28"/>
        </w:rPr>
        <w:t>
      3) лицензиялау басқармасы;</w:t>
      </w:r>
    </w:p>
    <w:p>
      <w:pPr>
        <w:spacing w:after="0"/>
        <w:ind w:left="0"/>
        <w:jc w:val="both"/>
      </w:pPr>
      <w:r>
        <w:rPr>
          <w:rFonts w:ascii="Times New Roman"/>
          <w:b w:val="false"/>
          <w:i w:val="false"/>
          <w:color w:val="000000"/>
          <w:sz w:val="28"/>
        </w:rPr>
        <w:t>
      4) ядролық және радиациялық қауіпсіздік басқармасы;</w:t>
      </w:r>
    </w:p>
    <w:p>
      <w:pPr>
        <w:spacing w:after="0"/>
        <w:ind w:left="0"/>
        <w:jc w:val="both"/>
      </w:pPr>
      <w:r>
        <w:rPr>
          <w:rFonts w:ascii="Times New Roman"/>
          <w:b w:val="false"/>
          <w:i w:val="false"/>
          <w:color w:val="000000"/>
          <w:sz w:val="28"/>
        </w:rPr>
        <w:t>
      5) материалдарды бақылау және халықаралық кепілдіктер басқармасы.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752" w:id="21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Әрбір рәсімнің (іс-қимылдың) ұзақтығы көрсетілген құрылымдық бөлімшелердің (қызметкерлердің) арасындағы рәсімдердің (іс-қимылдардың) бірізділігінің сипаттамасы:</w:t>
      </w:r>
    </w:p>
    <w:bookmarkEnd w:id="217"/>
    <w:p>
      <w:pPr>
        <w:spacing w:after="0"/>
        <w:ind w:left="0"/>
        <w:jc w:val="both"/>
      </w:pPr>
      <w:r>
        <w:rPr>
          <w:rFonts w:ascii="Times New Roman"/>
          <w:b w:val="false"/>
          <w:i w:val="false"/>
          <w:color w:val="000000"/>
          <w:sz w:val="28"/>
        </w:rPr>
        <w:t>
      1) көрсетілетін қызметті беруші кеңсесінің қызметкері реттік тіркеу нөмірі мен күнін беріп, келіп түскен құжаттарды тіркеуді 15 (он бес) минут ішінде жүзеге асырады;</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бұрыштама қол қояды және өтініш пен құжаттарды лицензиялау басқармасына 1 (бір) сағат ішінде береді;</w:t>
      </w:r>
    </w:p>
    <w:p>
      <w:pPr>
        <w:spacing w:after="0"/>
        <w:ind w:left="0"/>
        <w:jc w:val="both"/>
      </w:pPr>
      <w:r>
        <w:rPr>
          <w:rFonts w:ascii="Times New Roman"/>
          <w:b w:val="false"/>
          <w:i w:val="false"/>
          <w:color w:val="000000"/>
          <w:sz w:val="28"/>
        </w:rPr>
        <w:t>
      3) лицензиялау басқармасы ұсынылған құжаттардың толықтығын және қолданылу мерзімін 2 (екі) жұмыс күні ішінде тексереді;</w:t>
      </w:r>
    </w:p>
    <w:p>
      <w:pPr>
        <w:spacing w:after="0"/>
        <w:ind w:left="0"/>
        <w:jc w:val="both"/>
      </w:pPr>
      <w:r>
        <w:rPr>
          <w:rFonts w:ascii="Times New Roman"/>
          <w:b w:val="false"/>
          <w:i w:val="false"/>
          <w:color w:val="000000"/>
          <w:sz w:val="28"/>
        </w:rPr>
        <w:t>
      4) лицензиялау басқармасы, ядролық және радиациялық қауіпсіздік басқармасы және материалдарды бақылау және халықаралық кепілдіктер басқармасы келіп түскен құжаттарды көрсетілетін қызметті алушының лицензия және (немесе) лицензияға қосымша беру жағдайында және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қажет талаптарға сәйкестігіне талдауды 15 (он бес) жұмыс күні ішінде жүргізеді.</w:t>
      </w:r>
    </w:p>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көрсетілетін қызметті алушының біліктілік талаптарына сәйкестігі тексерілмейді.</w:t>
      </w:r>
    </w:p>
    <w:p>
      <w:pPr>
        <w:spacing w:after="0"/>
        <w:ind w:left="0"/>
        <w:jc w:val="both"/>
      </w:pPr>
      <w:r>
        <w:rPr>
          <w:rFonts w:ascii="Times New Roman"/>
          <w:b w:val="false"/>
          <w:i w:val="false"/>
          <w:color w:val="000000"/>
          <w:sz w:val="28"/>
        </w:rPr>
        <w:t>
      Ядролық және радиациялық қауіпсіздік басқармасы, материалдарды бақылау және халықаралық кепілдіктер басқармасы және лицензиялау басқармасы лицензияның және (немесе) лицензияға қосымшаның күшін тоқтата тұру үшін негіз болған бұзушылықтарды жойғанын тексеруді 7 (жеті) жұмыс күні ішінде жүзеге асырады;</w:t>
      </w:r>
    </w:p>
    <w:p>
      <w:pPr>
        <w:spacing w:after="0"/>
        <w:ind w:left="0"/>
        <w:jc w:val="both"/>
      </w:pPr>
      <w:r>
        <w:rPr>
          <w:rFonts w:ascii="Times New Roman"/>
          <w:b w:val="false"/>
          <w:i w:val="false"/>
          <w:color w:val="000000"/>
          <w:sz w:val="28"/>
        </w:rPr>
        <w:t>
      5) лицензиялау басқармасы мемлекеттік қызметті көрсету туралы шешімді:</w:t>
      </w:r>
    </w:p>
    <w:p>
      <w:pPr>
        <w:spacing w:after="0"/>
        <w:ind w:left="0"/>
        <w:jc w:val="both"/>
      </w:pPr>
      <w:r>
        <w:rPr>
          <w:rFonts w:ascii="Times New Roman"/>
          <w:b w:val="false"/>
          <w:i w:val="false"/>
          <w:color w:val="000000"/>
          <w:sz w:val="28"/>
        </w:rPr>
        <w:t>
      лицензия және (немесе) лицензияға қосымша беру жағдайында,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2 (екі) жұмыс күні ішінде дайындайды;</w:t>
      </w:r>
    </w:p>
    <w:p>
      <w:pPr>
        <w:spacing w:after="0"/>
        <w:ind w:left="0"/>
        <w:jc w:val="both"/>
      </w:pPr>
      <w:r>
        <w:rPr>
          <w:rFonts w:ascii="Times New Roman"/>
          <w:b w:val="false"/>
          <w:i w:val="false"/>
          <w:color w:val="000000"/>
          <w:sz w:val="28"/>
        </w:rPr>
        <w:t>
      қайтарып алуға арналған өтінішті қанағаттандыру жағдайында 1 (бір) жұмыс күні ішінде дайындайды;</w:t>
      </w:r>
    </w:p>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4 (төрт) сағат ішінде дайындайды;</w:t>
      </w:r>
    </w:p>
    <w:p>
      <w:pPr>
        <w:spacing w:after="0"/>
        <w:ind w:left="0"/>
        <w:jc w:val="both"/>
      </w:pPr>
      <w:r>
        <w:rPr>
          <w:rFonts w:ascii="Times New Roman"/>
          <w:b w:val="false"/>
          <w:i w:val="false"/>
          <w:color w:val="000000"/>
          <w:sz w:val="28"/>
        </w:rPr>
        <w:t>
      лицензияның және (немесе) лицензияға қосымшаның күшін тоқтата тұру немесе жаңғырту жағдайында 2 (екі) жұмыс күні ішінде дайындайды;</w:t>
      </w:r>
    </w:p>
    <w:p>
      <w:pPr>
        <w:spacing w:after="0"/>
        <w:ind w:left="0"/>
        <w:jc w:val="both"/>
      </w:pPr>
      <w:r>
        <w:rPr>
          <w:rFonts w:ascii="Times New Roman"/>
          <w:b w:val="false"/>
          <w:i w:val="false"/>
          <w:color w:val="000000"/>
          <w:sz w:val="28"/>
        </w:rPr>
        <w:t>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 жағдайында 2 (екі) жұмыс күні ішінде дайындайды;</w:t>
      </w:r>
    </w:p>
    <w:p>
      <w:pPr>
        <w:spacing w:after="0"/>
        <w:ind w:left="0"/>
        <w:jc w:val="both"/>
      </w:pPr>
      <w:r>
        <w:rPr>
          <w:rFonts w:ascii="Times New Roman"/>
          <w:b w:val="false"/>
          <w:i w:val="false"/>
          <w:color w:val="000000"/>
          <w:sz w:val="28"/>
        </w:rPr>
        <w:t>
      6) көрсетілетін қызмет берушінің басшысы немесе оның орынбасары мемлекеттік қызметті көрсету шешіміне 2 (екі) сағат ішінде қол қояды.</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бұйрықтарымен.</w:t>
      </w:r>
      <w:r>
        <w:br/>
      </w:r>
      <w:r>
        <w:rPr>
          <w:rFonts w:ascii="Times New Roman"/>
          <w:b w:val="false"/>
          <w:i w:val="false"/>
          <w:color w:val="000000"/>
          <w:sz w:val="28"/>
        </w:rPr>
        <w:t>
</w:t>
      </w:r>
    </w:p>
    <w:bookmarkStart w:name="z1764" w:id="218"/>
    <w:p>
      <w:pPr>
        <w:spacing w:after="0"/>
        <w:ind w:left="0"/>
        <w:jc w:val="left"/>
      </w:pPr>
      <w:r>
        <w:rPr>
          <w:rFonts w:ascii="Times New Roman"/>
          <w:b/>
          <w:i w:val="false"/>
          <w:color w:val="000000"/>
        </w:rPr>
        <w:t xml:space="preserve"> 4 - тарау.  "Азаматтарға арналған үкімет" мемлекеттік корпорациясымен және (немесе)</w:t>
      </w:r>
      <w:r>
        <w:br/>
      </w:r>
      <w:r>
        <w:rPr>
          <w:rFonts w:ascii="Times New Roman"/>
          <w:b/>
          <w:i w:val="false"/>
          <w:color w:val="000000"/>
        </w:rPr>
        <w:t>өзге де көрсетілетін қызметті берушілермен өзара іс-қимылдар тәртібінің, сондай-ақ</w:t>
      </w:r>
      <w:r>
        <w:br/>
      </w:r>
      <w:r>
        <w:rPr>
          <w:rFonts w:ascii="Times New Roman"/>
          <w:b/>
          <w:i w:val="false"/>
          <w:color w:val="000000"/>
        </w:rPr>
        <w:t>мемлекеттік қызмет көрсету процесінде ақпараттық жүйелерді пайдалану тәртібінің</w:t>
      </w:r>
      <w:r>
        <w:br/>
      </w:r>
      <w:r>
        <w:rPr>
          <w:rFonts w:ascii="Times New Roman"/>
          <w:b/>
          <w:i w:val="false"/>
          <w:color w:val="000000"/>
        </w:rPr>
        <w:t>сипаттамасы</w:t>
      </w:r>
    </w:p>
    <w:bookmarkEnd w:id="218"/>
    <w:bookmarkStart w:name="z1765" w:id="219"/>
    <w:p>
      <w:pPr>
        <w:spacing w:after="0"/>
        <w:ind w:left="0"/>
        <w:jc w:val="both"/>
      </w:pPr>
      <w:r>
        <w:rPr>
          <w:rFonts w:ascii="Times New Roman"/>
          <w:b w:val="false"/>
          <w:i w:val="false"/>
          <w:color w:val="000000"/>
          <w:sz w:val="28"/>
        </w:rPr>
        <w:t>
      14. Осы регламентте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қарастырылмаған.</w:t>
      </w:r>
    </w:p>
    <w:bookmarkEnd w:id="219"/>
    <w:bookmarkStart w:name="z1766" w:id="220"/>
    <w:p>
      <w:pPr>
        <w:spacing w:after="0"/>
        <w:ind w:left="0"/>
        <w:jc w:val="both"/>
      </w:pPr>
      <w:r>
        <w:rPr>
          <w:rFonts w:ascii="Times New Roman"/>
          <w:b w:val="false"/>
          <w:i w:val="false"/>
          <w:color w:val="000000"/>
          <w:sz w:val="28"/>
        </w:rPr>
        <w:t>
      15. Мемлекеттік қызметті портал арқылы көрсету кезінде көрсетілетін қызмет алушы рәсімдерінің (іс-қимылдарының) бірізділігі және жүгіну тәртібінің сипаттамасы:</w:t>
      </w:r>
    </w:p>
    <w:bookmarkEnd w:id="220"/>
    <w:bookmarkStart w:name="z1767" w:id="221"/>
    <w:p>
      <w:pPr>
        <w:spacing w:after="0"/>
        <w:ind w:left="0"/>
        <w:jc w:val="both"/>
      </w:pPr>
      <w:r>
        <w:rPr>
          <w:rFonts w:ascii="Times New Roman"/>
          <w:b w:val="false"/>
          <w:i w:val="false"/>
          <w:color w:val="000000"/>
          <w:sz w:val="28"/>
        </w:rPr>
        <w:t xml:space="preserve">
      көрсетілетін қызметті алушы порталда өзінің тіркеу куәлігінің көмегімен көрсетілетін қызметті алушының компьютерінің интернет-браузерінде сақталатын электрондық цифрлық қолтаңбасын (бұдан әрі – ЭЦҚ) тіркеуді жүзеге асырады (порталға тіркелмеген көрсетілетін қызметті алушылар үшін жүзеге асырылады); </w:t>
      </w:r>
    </w:p>
    <w:bookmarkEnd w:id="221"/>
    <w:bookmarkStart w:name="z1768" w:id="222"/>
    <w:p>
      <w:pPr>
        <w:spacing w:after="0"/>
        <w:ind w:left="0"/>
        <w:jc w:val="both"/>
      </w:pPr>
      <w:r>
        <w:rPr>
          <w:rFonts w:ascii="Times New Roman"/>
          <w:b w:val="false"/>
          <w:i w:val="false"/>
          <w:color w:val="000000"/>
          <w:sz w:val="28"/>
        </w:rPr>
        <w:t xml:space="preserve">
      1-ші процесс – мемлекеттiк көрсетілетін қызметтi алу үшiн порталда авторизациялау; </w:t>
      </w:r>
    </w:p>
    <w:bookmarkEnd w:id="222"/>
    <w:bookmarkStart w:name="z1769" w:id="223"/>
    <w:p>
      <w:pPr>
        <w:spacing w:after="0"/>
        <w:ind w:left="0"/>
        <w:jc w:val="both"/>
      </w:pPr>
      <w:r>
        <w:rPr>
          <w:rFonts w:ascii="Times New Roman"/>
          <w:b w:val="false"/>
          <w:i w:val="false"/>
          <w:color w:val="000000"/>
          <w:sz w:val="28"/>
        </w:rPr>
        <w:t>
      2-ші процесс – көрсетiлетін қызметті алушының осы регламентте көрсетiлген қызметтi таңдауы, экранға қызмет көрсетуге арналған сұрау нысанын шығару және көрсетілетін қызметті алушының нысанды, оның құрылымы мен форматтық талаптарды есепке алып толтыруы (деректерді енгізу), сұрану нысанына қажеттi құжаттарды электрондық түрде бекіту;</w:t>
      </w:r>
    </w:p>
    <w:bookmarkEnd w:id="223"/>
    <w:bookmarkStart w:name="z1770" w:id="224"/>
    <w:p>
      <w:pPr>
        <w:spacing w:after="0"/>
        <w:ind w:left="0"/>
        <w:jc w:val="both"/>
      </w:pPr>
      <w:r>
        <w:rPr>
          <w:rFonts w:ascii="Times New Roman"/>
          <w:b w:val="false"/>
          <w:i w:val="false"/>
          <w:color w:val="000000"/>
          <w:sz w:val="28"/>
        </w:rPr>
        <w:t>
      3-ші процесс – электрондық үкiметтiң төлем шлюзі арқылы көрсетілетін қызмет ақысын төлеу, сонан соң бұл ақпарат "Е-лицензиялау" Мемлекеттік деректер қоры ақпараттық жүйесіне (ЕЛ МДҚ АЖ) келіп түседi:</w:t>
      </w:r>
    </w:p>
    <w:bookmarkEnd w:id="224"/>
    <w:bookmarkStart w:name="z1771" w:id="225"/>
    <w:p>
      <w:pPr>
        <w:spacing w:after="0"/>
        <w:ind w:left="0"/>
        <w:jc w:val="both"/>
      </w:pPr>
      <w:r>
        <w:rPr>
          <w:rFonts w:ascii="Times New Roman"/>
          <w:b w:val="false"/>
          <w:i w:val="false"/>
          <w:color w:val="000000"/>
          <w:sz w:val="28"/>
        </w:rPr>
        <w:t>
      мемлекеттік қызметті көрсеткенi үшiн төлем фактiсiн ЕЛ МДҚ АЖ-да тексеру;</w:t>
      </w:r>
    </w:p>
    <w:bookmarkEnd w:id="225"/>
    <w:bookmarkStart w:name="z1772" w:id="226"/>
    <w:p>
      <w:pPr>
        <w:spacing w:after="0"/>
        <w:ind w:left="0"/>
        <w:jc w:val="both"/>
      </w:pPr>
      <w:r>
        <w:rPr>
          <w:rFonts w:ascii="Times New Roman"/>
          <w:b w:val="false"/>
          <w:i w:val="false"/>
          <w:color w:val="000000"/>
          <w:sz w:val="28"/>
        </w:rPr>
        <w:t>
      4-ші процесс – ЕЛ МДҚ АЖ-да қызметті көрсету үшiн төлемнiң болмауына байланысты сұратылған мемлекеттік көрсетілетін қызметтен бас тарту туралы хабарламаны қалыптастыру;</w:t>
      </w:r>
    </w:p>
    <w:bookmarkEnd w:id="226"/>
    <w:bookmarkStart w:name="z1773" w:id="227"/>
    <w:p>
      <w:pPr>
        <w:spacing w:after="0"/>
        <w:ind w:left="0"/>
        <w:jc w:val="both"/>
      </w:pPr>
      <w:r>
        <w:rPr>
          <w:rFonts w:ascii="Times New Roman"/>
          <w:b w:val="false"/>
          <w:i w:val="false"/>
          <w:color w:val="000000"/>
          <w:sz w:val="28"/>
        </w:rPr>
        <w:t>
      5-ші процесс – сұрауды куәландыру (қол қою) үшiн көрсетiлетін қызметті алушының электрондық цифрлық қолтаңбаның тiркеу куәлiгiн таңдауы;</w:t>
      </w:r>
    </w:p>
    <w:bookmarkEnd w:id="227"/>
    <w:bookmarkStart w:name="z1774" w:id="228"/>
    <w:p>
      <w:pPr>
        <w:spacing w:after="0"/>
        <w:ind w:left="0"/>
        <w:jc w:val="both"/>
      </w:pPr>
      <w:r>
        <w:rPr>
          <w:rFonts w:ascii="Times New Roman"/>
          <w:b w:val="false"/>
          <w:i w:val="false"/>
          <w:color w:val="000000"/>
          <w:sz w:val="28"/>
        </w:rPr>
        <w:t>
      6-шы процесс – көрсетiлетін қызметті алушының ЭЦҚ-сы арқылы қызмет көрсетуге сұраудың толтырылған (енгiзiлген деректер) нысанын куәландыру (қол қою);</w:t>
      </w:r>
    </w:p>
    <w:bookmarkEnd w:id="228"/>
    <w:bookmarkStart w:name="z1775" w:id="229"/>
    <w:p>
      <w:pPr>
        <w:spacing w:after="0"/>
        <w:ind w:left="0"/>
        <w:jc w:val="both"/>
      </w:pPr>
      <w:r>
        <w:rPr>
          <w:rFonts w:ascii="Times New Roman"/>
          <w:b w:val="false"/>
          <w:i w:val="false"/>
          <w:color w:val="000000"/>
          <w:sz w:val="28"/>
        </w:rPr>
        <w:t>
      7-ші процесс – ЕЛ МДҚ АЖ-да электрондық құжатты (көрсетiлетін қызметті алушының сұрауын) тiркеу және ЕЛ МДҚ АЖ-да сұрауды өңдеу;</w:t>
      </w:r>
    </w:p>
    <w:bookmarkEnd w:id="229"/>
    <w:bookmarkStart w:name="z1776" w:id="230"/>
    <w:p>
      <w:pPr>
        <w:spacing w:after="0"/>
        <w:ind w:left="0"/>
        <w:jc w:val="both"/>
      </w:pPr>
      <w:r>
        <w:rPr>
          <w:rFonts w:ascii="Times New Roman"/>
          <w:b w:val="false"/>
          <w:i w:val="false"/>
          <w:color w:val="000000"/>
          <w:sz w:val="28"/>
        </w:rPr>
        <w:t>
      8-ші процесс – көрсетiлетін қызметті алушының лицензияны және (немесе) лицензияға қосымшаны беру және (немесе) қайта ресімдеу шарттарына сәйкестiгiн көрсетiлетін қызметті берушінің тексеруі;</w:t>
      </w:r>
    </w:p>
    <w:bookmarkEnd w:id="230"/>
    <w:bookmarkStart w:name="z1777" w:id="231"/>
    <w:p>
      <w:pPr>
        <w:spacing w:after="0"/>
        <w:ind w:left="0"/>
        <w:jc w:val="both"/>
      </w:pPr>
      <w:r>
        <w:rPr>
          <w:rFonts w:ascii="Times New Roman"/>
          <w:b w:val="false"/>
          <w:i w:val="false"/>
          <w:color w:val="000000"/>
          <w:sz w:val="28"/>
        </w:rPr>
        <w:t>
      9-шы процесс – көрсетілетін қызметті алушының ЕЛ МДҚ АЖ-да қалыптастырылған мемлекеттiк қызметтi көрсету нәтижесiн алуы.</w:t>
      </w:r>
    </w:p>
    <w:bookmarkEnd w:id="231"/>
    <w:bookmarkStart w:name="z1778" w:id="232"/>
    <w:p>
      <w:pPr>
        <w:spacing w:after="0"/>
        <w:ind w:left="0"/>
        <w:jc w:val="both"/>
      </w:pPr>
      <w:r>
        <w:rPr>
          <w:rFonts w:ascii="Times New Roman"/>
          <w:b w:val="false"/>
          <w:i w:val="false"/>
          <w:color w:val="000000"/>
          <w:sz w:val="28"/>
        </w:rPr>
        <w:t xml:space="preserve">
      Веб-портал арқылы мемлекеттік қызметті көрсету кезіндегі ақпараттық жүйелердің функционалдық өзара іс-қимылы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2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"Иондаушы сәуле шығаруды</w:t>
            </w:r>
            <w:r>
              <w:br/>
            </w:r>
            <w:r>
              <w:rPr>
                <w:rFonts w:ascii="Times New Roman"/>
                <w:b w:val="false"/>
                <w:i w:val="false"/>
                <w:color w:val="000000"/>
                <w:sz w:val="20"/>
              </w:rPr>
              <w:t>генерациялайтын аспаптармен</w:t>
            </w:r>
            <w:r>
              <w:br/>
            </w:r>
            <w:r>
              <w:rPr>
                <w:rFonts w:ascii="Times New Roman"/>
                <w:b w:val="false"/>
                <w:i w:val="false"/>
                <w:color w:val="000000"/>
                <w:sz w:val="20"/>
              </w:rPr>
              <w:t>және қондырғылармен жұмыс</w:t>
            </w:r>
            <w:r>
              <w:br/>
            </w:r>
            <w:r>
              <w:rPr>
                <w:rFonts w:ascii="Times New Roman"/>
                <w:b w:val="false"/>
                <w:i w:val="false"/>
                <w:color w:val="000000"/>
                <w:sz w:val="20"/>
              </w:rPr>
              <w:t>істеу жөніндегі қызметті</w:t>
            </w:r>
            <w:r>
              <w:br/>
            </w:r>
            <w:r>
              <w:rPr>
                <w:rFonts w:ascii="Times New Roman"/>
                <w:b w:val="false"/>
                <w:i w:val="false"/>
                <w:color w:val="000000"/>
                <w:sz w:val="20"/>
              </w:rPr>
              <w:t>жүзеге асыруға лицензия</w:t>
            </w:r>
            <w:r>
              <w:br/>
            </w:r>
            <w:r>
              <w:rPr>
                <w:rFonts w:ascii="Times New Roman"/>
                <w:b w:val="false"/>
                <w:i w:val="false"/>
                <w:color w:val="000000"/>
                <w:sz w:val="20"/>
              </w:rPr>
              <w:t>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bookmarkStart w:name="z1780" w:id="233"/>
    <w:p>
      <w:pPr>
        <w:spacing w:after="0"/>
        <w:ind w:left="0"/>
        <w:jc w:val="left"/>
      </w:pPr>
      <w:r>
        <w:rPr>
          <w:rFonts w:ascii="Times New Roman"/>
          <w:b/>
          <w:i w:val="false"/>
          <w:color w:val="000000"/>
        </w:rPr>
        <w:t xml:space="preserve"> "Иондаушы сәуле шығаруды генерациялайтын аспаптармен және қондырғылармен жұмыс істеу жөніндегі қызметті жүзеге асыруға лицензия беру" мемлекеттік көрсетілетін қызмет регламентіне мемлекеттік қызмет көрсетудің бизнес-процестерінің анықтамалығы</w:t>
      </w:r>
    </w:p>
    <w:bookmarkEnd w:id="233"/>
    <w:p>
      <w:pPr>
        <w:spacing w:after="0"/>
        <w:ind w:left="0"/>
        <w:jc w:val="both"/>
      </w:pPr>
      <w:r>
        <w:rPr>
          <w:rFonts w:ascii="Times New Roman"/>
          <w:b w:val="false"/>
          <w:i w:val="false"/>
          <w:color w:val="ff0000"/>
          <w:sz w:val="28"/>
        </w:rPr>
        <w:t xml:space="preserve">
      Ескерту. 1-қосымша жаңа редакцияда – ҚР Энергетика министрінің 21.05.2019 </w:t>
      </w:r>
      <w:r>
        <w:rPr>
          <w:rFonts w:ascii="Times New Roman"/>
          <w:b w:val="false"/>
          <w:i w:val="false"/>
          <w:color w:val="ff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"Иондаушы сәуле шығаруды</w:t>
            </w:r>
            <w:r>
              <w:br/>
            </w:r>
            <w:r>
              <w:rPr>
                <w:rFonts w:ascii="Times New Roman"/>
                <w:b w:val="false"/>
                <w:i w:val="false"/>
                <w:color w:val="000000"/>
                <w:sz w:val="20"/>
              </w:rPr>
              <w:t>генерациялайтын аспаптармен</w:t>
            </w:r>
            <w:r>
              <w:br/>
            </w:r>
            <w:r>
              <w:rPr>
                <w:rFonts w:ascii="Times New Roman"/>
                <w:b w:val="false"/>
                <w:i w:val="false"/>
                <w:color w:val="000000"/>
                <w:sz w:val="20"/>
              </w:rPr>
              <w:t>және қондырғылармен жұмыс</w:t>
            </w:r>
            <w:r>
              <w:br/>
            </w:r>
            <w:r>
              <w:rPr>
                <w:rFonts w:ascii="Times New Roman"/>
                <w:b w:val="false"/>
                <w:i w:val="false"/>
                <w:color w:val="000000"/>
                <w:sz w:val="20"/>
              </w:rPr>
              <w:t>істеу жөніндегі қызметті жүзеге</w:t>
            </w:r>
            <w:r>
              <w:br/>
            </w:r>
            <w:r>
              <w:rPr>
                <w:rFonts w:ascii="Times New Roman"/>
                <w:b w:val="false"/>
                <w:i w:val="false"/>
                <w:color w:val="000000"/>
                <w:sz w:val="20"/>
              </w:rPr>
              <w:t>асыруға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1787" w:id="234"/>
    <w:p>
      <w:pPr>
        <w:spacing w:after="0"/>
        <w:ind w:left="0"/>
        <w:jc w:val="left"/>
      </w:pPr>
      <w:r>
        <w:rPr>
          <w:rFonts w:ascii="Times New Roman"/>
          <w:b/>
          <w:i w:val="false"/>
          <w:color w:val="000000"/>
        </w:rPr>
        <w:t xml:space="preserve"> Портал арқылы электрондық мемлекеттік қызметті көрсету кезіндегі функционалдық</w:t>
      </w:r>
      <w:r>
        <w:br/>
      </w:r>
      <w:r>
        <w:rPr>
          <w:rFonts w:ascii="Times New Roman"/>
          <w:b/>
          <w:i w:val="false"/>
          <w:color w:val="000000"/>
        </w:rPr>
        <w:t>өзара іс-қимылдың диаграммасы</w:t>
      </w:r>
    </w:p>
    <w:bookmarkEnd w:id="234"/>
    <w:bookmarkStart w:name="z1788" w:id="235"/>
    <w:p>
      <w:pPr>
        <w:spacing w:after="0"/>
        <w:ind w:left="0"/>
        <w:jc w:val="both"/>
      </w:pPr>
      <w:r>
        <w:rPr>
          <w:rFonts w:ascii="Times New Roman"/>
          <w:b w:val="false"/>
          <w:i w:val="false"/>
          <w:color w:val="000000"/>
          <w:sz w:val="28"/>
        </w:rPr>
        <w:t xml:space="preserve">
      </w:t>
      </w:r>
    </w:p>
    <w:bookmarkEnd w:id="235"/>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w:t>
            </w:r>
            <w:r>
              <w:br/>
            </w:r>
            <w:r>
              <w:rPr>
                <w:rFonts w:ascii="Times New Roman"/>
                <w:b w:val="false"/>
                <w:i w:val="false"/>
                <w:color w:val="000000"/>
                <w:sz w:val="20"/>
              </w:rPr>
              <w:t>міндетін атқарушысының</w:t>
            </w:r>
            <w:r>
              <w:br/>
            </w:r>
            <w:r>
              <w:rPr>
                <w:rFonts w:ascii="Times New Roman"/>
                <w:b w:val="false"/>
                <w:i w:val="false"/>
                <w:color w:val="000000"/>
                <w:sz w:val="20"/>
              </w:rPr>
              <w:t>2015 жылғы 28 мамырдағы</w:t>
            </w:r>
            <w:r>
              <w:br/>
            </w:r>
            <w:r>
              <w:rPr>
                <w:rFonts w:ascii="Times New Roman"/>
                <w:b w:val="false"/>
                <w:i w:val="false"/>
                <w:color w:val="000000"/>
                <w:sz w:val="20"/>
              </w:rPr>
              <w:t>№ 378 бұйрығына</w:t>
            </w:r>
            <w:r>
              <w:br/>
            </w:r>
            <w:r>
              <w:rPr>
                <w:rFonts w:ascii="Times New Roman"/>
                <w:b w:val="false"/>
                <w:i w:val="false"/>
                <w:color w:val="000000"/>
                <w:sz w:val="20"/>
              </w:rPr>
              <w:t>5-қосымша</w:t>
            </w:r>
          </w:p>
        </w:tc>
      </w:tr>
    </w:tbl>
    <w:bookmarkStart w:name="z482" w:id="236"/>
    <w:p>
      <w:pPr>
        <w:spacing w:after="0"/>
        <w:ind w:left="0"/>
        <w:jc w:val="left"/>
      </w:pPr>
      <w:r>
        <w:rPr>
          <w:rFonts w:ascii="Times New Roman"/>
          <w:b/>
          <w:i w:val="false"/>
          <w:color w:val="000000"/>
        </w:rPr>
        <w:t xml:space="preserve"> "Атом энергиясын пайдалану саласында қызметтер көрсету жөніндегі қызметті жүзеге</w:t>
      </w:r>
      <w:r>
        <w:br/>
      </w:r>
      <w:r>
        <w:rPr>
          <w:rFonts w:ascii="Times New Roman"/>
          <w:b/>
          <w:i w:val="false"/>
          <w:color w:val="000000"/>
        </w:rPr>
        <w:t>асыруға лицензия беру" мемлекеттік көрсетілетін қызмет регламенті</w:t>
      </w:r>
    </w:p>
    <w:bookmarkEnd w:id="236"/>
    <w:p>
      <w:pPr>
        <w:spacing w:after="0"/>
        <w:ind w:left="0"/>
        <w:jc w:val="both"/>
      </w:pPr>
      <w:r>
        <w:rPr>
          <w:rFonts w:ascii="Times New Roman"/>
          <w:b w:val="false"/>
          <w:i w:val="false"/>
          <w:color w:val="ff0000"/>
          <w:sz w:val="28"/>
        </w:rPr>
        <w:t xml:space="preserve">
      Ескерту. Регламент жаңа редакцияда – ҚР Энергетика министрінің 30.10.2017 </w:t>
      </w:r>
      <w:r>
        <w:rPr>
          <w:rFonts w:ascii="Times New Roman"/>
          <w:b w:val="false"/>
          <w:i w:val="false"/>
          <w:color w:val="ff0000"/>
          <w:sz w:val="28"/>
        </w:rPr>
        <w:t>№ 365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789" w:id="237"/>
    <w:p>
      <w:pPr>
        <w:spacing w:after="0"/>
        <w:ind w:left="0"/>
        <w:jc w:val="left"/>
      </w:pPr>
      <w:r>
        <w:rPr>
          <w:rFonts w:ascii="Times New Roman"/>
          <w:b/>
          <w:i w:val="false"/>
          <w:color w:val="000000"/>
        </w:rPr>
        <w:t xml:space="preserve"> 1-тарау. Жалпы ережелер</w:t>
      </w:r>
    </w:p>
    <w:bookmarkEnd w:id="237"/>
    <w:bookmarkStart w:name="z1790" w:id="238"/>
    <w:p>
      <w:pPr>
        <w:spacing w:after="0"/>
        <w:ind w:left="0"/>
        <w:jc w:val="both"/>
      </w:pPr>
      <w:r>
        <w:rPr>
          <w:rFonts w:ascii="Times New Roman"/>
          <w:b w:val="false"/>
          <w:i w:val="false"/>
          <w:color w:val="000000"/>
          <w:sz w:val="28"/>
        </w:rPr>
        <w:t xml:space="preserve">
      1. "Атом энергиясын пайдалану саласында қызметтер көрсету жөніндегі қызметті жүзеге асыруға лицензия беру" мемлекеттік қызметін Қазақстан Республикасы Энергетика министрлігінің Атомдық және энергетикалық қадағалау мен бақылау комитеті (бұдан әрі – көрсетілетін қызметті беруші) www.egov.kz, www.elicense.kz "электрондық үкіметтің" </w:t>
      </w:r>
      <w:r>
        <w:br/>
      </w:r>
      <w:r>
        <w:rPr>
          <w:rFonts w:ascii="Times New Roman"/>
          <w:b w:val="false"/>
          <w:i w:val="false"/>
          <w:color w:val="000000"/>
          <w:sz w:val="28"/>
        </w:rPr>
        <w:t xml:space="preserve">веб-порталы (бұдан әрі – портал) арқылы Қазақстан Республикасы Энергетика министрінің 2015 жылдың 22 сәуірінде № 299 бұйрығымен бекітілген (Қазақстан Республикасы нормативтік құқықтық актілерінің ақпараттық-құқықтық жүйесінде № 11222 болып тіркелген) "Атом энергиясын пайдалану саласында қызметтер көрсету жөніндегі қызметті жүзеге асыруға лицензия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238"/>
    <w:bookmarkStart w:name="z1791" w:id="239"/>
    <w:p>
      <w:pPr>
        <w:spacing w:after="0"/>
        <w:ind w:left="0"/>
        <w:jc w:val="both"/>
      </w:pPr>
      <w:r>
        <w:rPr>
          <w:rFonts w:ascii="Times New Roman"/>
          <w:b w:val="false"/>
          <w:i w:val="false"/>
          <w:color w:val="000000"/>
          <w:sz w:val="28"/>
        </w:rPr>
        <w:t>
      2. Мемлекеттік қызмет көрсету нысаны - электрондық.</w:t>
      </w:r>
    </w:p>
    <w:bookmarkEnd w:id="2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792" w:id="240"/>
    <w:p>
      <w:pPr>
        <w:spacing w:after="0"/>
        <w:ind w:left="0"/>
        <w:jc w:val="both"/>
      </w:pPr>
      <w:r>
        <w:rPr>
          <w:rFonts w:ascii="Times New Roman"/>
          <w:b w:val="false"/>
          <w:i w:val="false"/>
          <w:color w:val="000000"/>
          <w:sz w:val="28"/>
        </w:rPr>
        <w:t>
      3. Мемлекеттік қызмет көрсету нәтижесі – атом энергиясын пайдалану саласында қызметтер көрсету жөніндегі қызметті жүзеге асыруға лицензия және (немесе) лицензияға қосымша, қайта ресімделген лицензия және (немесе) лицензияға қосымша, көрсетілетін қызметті алушының қайтып алуғақанағаттандырылған өтініші, лицензияның және (немесе) лицензияға қосымшаның күшін тоқтата тұру немесе жаңғырту туралы шешім немесе Стандарттың 10-тармағында көзделген жағдайлар және негіздер бойынша мемлекеттік қызмет көрсетуден бас тарту туралы дәлелді жауап.</w:t>
      </w:r>
    </w:p>
    <w:bookmarkEnd w:id="240"/>
    <w:bookmarkStart w:name="z1793" w:id="241"/>
    <w:p>
      <w:pPr>
        <w:spacing w:after="0"/>
        <w:ind w:left="0"/>
        <w:jc w:val="both"/>
      </w:pPr>
      <w:r>
        <w:rPr>
          <w:rFonts w:ascii="Times New Roman"/>
          <w:b w:val="false"/>
          <w:i w:val="false"/>
          <w:color w:val="000000"/>
          <w:sz w:val="28"/>
        </w:rPr>
        <w:t xml:space="preserve">
      Мемлекеттік қызметті көрсету нәтижесін беру нысаны: электрондық. </w:t>
      </w:r>
    </w:p>
    <w:bookmarkEnd w:id="2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794" w:id="242"/>
    <w:p>
      <w:pPr>
        <w:spacing w:after="0"/>
        <w:ind w:left="0"/>
        <w:jc w:val="left"/>
      </w:pPr>
      <w:r>
        <w:rPr>
          <w:rFonts w:ascii="Times New Roman"/>
          <w:b/>
          <w:i w:val="false"/>
          <w:color w:val="000000"/>
        </w:rPr>
        <w:t xml:space="preserve"> 2-тарау.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тәртібінің сипаттамасы</w:t>
      </w:r>
    </w:p>
    <w:bookmarkEnd w:id="242"/>
    <w:bookmarkStart w:name="z1795" w:id="243"/>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қоса тіркеген қызметті алушының электрондық сауалы негіз болып табылады. </w:t>
      </w:r>
    </w:p>
    <w:bookmarkEnd w:id="243"/>
    <w:bookmarkStart w:name="z1796" w:id="24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Лицензия және (немесе) лицензияға қосымша беру жағдайында мемлекеттік қызметті көрсету процесінің құрамына кіретін әрбір рәсімнің (іс-қимылдың)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244"/>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алу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дәлелді бас тартады. Құжаттардың толық топтамасы ұсынылған және мерзімі өткен құжаттар болмаған жағдайда, оларды бастапқы тексеру туралы қорытындыға қоса өзінде қалдырады.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лицензиялау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өзінде қалдырады.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беру үшін қажет талаптарға сәйкес келген жағдайда, лицензиялау басқармасы лицензия және (немесе) лицензияға қосымша беру туралы шешім дайындайды, көрсетілетін қызметті алушы лицензияны және (немесе) лицензияға қосымшаны беру үшін қажет талаптарға сәйкес келмеген жағдайда, лицензияны және (немесе) лицензияға қосымшаны беруден бас тарту туралы шешім дайындайды. Шешім лицензиялау басқармасының басшысымен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бұйрықтарымен.</w:t>
      </w:r>
      <w:r>
        <w:br/>
      </w:r>
      <w:r>
        <w:rPr>
          <w:rFonts w:ascii="Times New Roman"/>
          <w:b w:val="false"/>
          <w:i w:val="false"/>
          <w:color w:val="000000"/>
          <w:sz w:val="28"/>
        </w:rPr>
        <w:t>
</w:t>
      </w:r>
    </w:p>
    <w:bookmarkStart w:name="z1809" w:id="24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245"/>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өтінішті көрсетілетін қызметті берушінің кеңсесінің қызметкері келіп түскен күні тіркейді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қайта ресімдеу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дәледі бас тартады. Құжаттардың толық топтамасы ұсынылған және мерзімі өткен құжаттар болмаған жағдайда, оларды бастапқы тексеру туралы қорытындыға қоса өзінде қалдырады.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лицензиялау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өзінде қалдырады.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қайта ресімдеу үшін қажет талаптарға сәйкес келген жағдайда, лицензиялау басқармасы лицензия және (немесе) лицензияға қосымша қайта ресімдеу туралы шешім дайындайды, көрсетілетін қызметті алушы лицензияны және (немесе) лицензияға қосымшаны қайта ресімдеу үшін қажет талаптарға сәйкес келмеген жағдайда, лицензияны және (немесе) лицензияға қосымшаны қайта ресімдеуден бас тарту туралы шешім дайындайды. Шешім лицензиялау басқармасының басшысымен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бұйрықтарымен.</w:t>
      </w:r>
      <w:r>
        <w:br/>
      </w:r>
      <w:r>
        <w:rPr>
          <w:rFonts w:ascii="Times New Roman"/>
          <w:b w:val="false"/>
          <w:i w:val="false"/>
          <w:color w:val="000000"/>
          <w:sz w:val="28"/>
        </w:rPr>
        <w:t>
</w:t>
      </w:r>
    </w:p>
    <w:bookmarkStart w:name="z1822" w:id="24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246"/>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қайта ресімдеу үшін ұсынылған құжаттардың толықтығын және қолданылу мерзімін тексереді. Талап етілетін құжаттардың толық болмау фактілері және (немесе) олардың қолданылу мерзімінің аяқталғаны анықталған жағдайда, өтінішті одан әрі қараудан дәлелді бас тарту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лицензиялау басқармасы мемлекеттік қызмет көрсетудің қорытындысы туралы шешім дайындайды. Шешім лицензиялау басқармасының басшысымен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4 (төрт) сағат.</w:t>
      </w:r>
    </w:p>
    <w:p>
      <w:pPr>
        <w:spacing w:after="0"/>
        <w:ind w:left="0"/>
        <w:jc w:val="both"/>
      </w:pPr>
      <w:r>
        <w:rPr>
          <w:rFonts w:ascii="Times New Roman"/>
          <w:b w:val="false"/>
          <w:i w:val="false"/>
          <w:color w:val="000000"/>
          <w:sz w:val="28"/>
        </w:rPr>
        <w:t>
      5)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бұйрықтарымен.</w:t>
      </w:r>
      <w:r>
        <w:br/>
      </w:r>
      <w:r>
        <w:rPr>
          <w:rFonts w:ascii="Times New Roman"/>
          <w:b w:val="false"/>
          <w:i w:val="false"/>
          <w:color w:val="000000"/>
          <w:sz w:val="28"/>
        </w:rPr>
        <w:t>
</w:t>
      </w:r>
    </w:p>
    <w:bookmarkStart w:name="z1833" w:id="24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Көрсетілген қызметті алушының берген өтінішін қайтарып алуға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247"/>
    <w:p>
      <w:pPr>
        <w:spacing w:after="0"/>
        <w:ind w:left="0"/>
        <w:jc w:val="both"/>
      </w:pPr>
      <w:r>
        <w:rPr>
          <w:rFonts w:ascii="Times New Roman"/>
          <w:b w:val="false"/>
          <w:i w:val="false"/>
          <w:color w:val="000000"/>
          <w:sz w:val="28"/>
        </w:rPr>
        <w:t>
      1) көрсетілетін қызметті алушыдан портал арқылы түскен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қайтарып алуға арналған өтінішті қанағаттандыру туралы шешім дайындайды.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жұмыс күні;</w:t>
      </w:r>
    </w:p>
    <w:p>
      <w:pPr>
        <w:spacing w:after="0"/>
        <w:ind w:left="0"/>
        <w:jc w:val="both"/>
      </w:pPr>
      <w:r>
        <w:rPr>
          <w:rFonts w:ascii="Times New Roman"/>
          <w:b w:val="false"/>
          <w:i w:val="false"/>
          <w:color w:val="000000"/>
          <w:sz w:val="28"/>
        </w:rPr>
        <w:t>
      4) қайтарып алуға арналған өтінішті қанағаттандыру туралы шешімге көрсетілетін қызмет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437" w:id="248"/>
    <w:p>
      <w:pPr>
        <w:spacing w:after="0"/>
        <w:ind w:left="0"/>
        <w:jc w:val="both"/>
      </w:pPr>
      <w:r>
        <w:rPr>
          <w:rFonts w:ascii="Times New Roman"/>
          <w:b w:val="false"/>
          <w:i w:val="false"/>
          <w:color w:val="000000"/>
          <w:sz w:val="28"/>
        </w:rPr>
        <w:t>
      8-1. Лицензияның және (немесе) лицензияға қосымшаның күшін тоқтата тұруға немесе жаңғыртуға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248"/>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лицензияның және (немесе) лицензияға қосымшаның күшін тоқтата тұруға немесе жаңғыртуға арналған өтінішті қанағаттандыру туралы шешім дайындайды.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лицензияның және (немесе) лицензияға қосымшаның күшін тоқтата тұруға немесе жаңғыртуға арналған өтінішті қанағаттандыру туралы шешімге көрсетілетін қызмет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2-тарау 8-1-тармақпен толықтырылды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438" w:id="249"/>
    <w:p>
      <w:pPr>
        <w:spacing w:after="0"/>
        <w:ind w:left="0"/>
        <w:jc w:val="both"/>
      </w:pPr>
      <w:r>
        <w:rPr>
          <w:rFonts w:ascii="Times New Roman"/>
          <w:b w:val="false"/>
          <w:i w:val="false"/>
          <w:color w:val="000000"/>
          <w:sz w:val="28"/>
        </w:rPr>
        <w:t>
      8-2.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249"/>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лицензияның және (немесе) лицензияға қосымшаның күшін тоқтата тұру үшін негіз болған бұзушылықтарды жойғанын тексеруді жүзеге асырады және бұзушылықтардың жойылуы немесе жойылмауы туралы қорытындыны дайындайды.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7 (жеті) жұмыс күні;</w:t>
      </w:r>
    </w:p>
    <w:p>
      <w:pPr>
        <w:spacing w:after="0"/>
        <w:ind w:left="0"/>
        <w:jc w:val="both"/>
      </w:pPr>
      <w:r>
        <w:rPr>
          <w:rFonts w:ascii="Times New Roman"/>
          <w:b w:val="false"/>
          <w:i w:val="false"/>
          <w:color w:val="000000"/>
          <w:sz w:val="28"/>
        </w:rPr>
        <w:t>
      4) лицензиялау басқармасы мемлекеттік қызмет көрсетудің қорытындысы туралы шешім дайындайды. Бұзушылықтар жойылған жағдайда, лицензиялау басқармасы лицензияның және (немесе) лицензияға қосымшаның күшін жаңғырту туралы шешім дайындайды, бұзушылықтар жойылмаған жағдайда, лицензияның және (немесе) лицензияға қосымшаның күшін жаңғыртудан бас тарту туралы шешім дайындайды. Шешім лицензиялау басқармасының басшысымен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лицензияның және (немесе) лицензияға қосымшаның күшін жаңғыртады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2-тарау 8-2-тармақпен толықтырылды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842" w:id="250"/>
    <w:p>
      <w:pPr>
        <w:spacing w:after="0"/>
        <w:ind w:left="0"/>
        <w:jc w:val="both"/>
      </w:pPr>
      <w:r>
        <w:rPr>
          <w:rFonts w:ascii="Times New Roman"/>
          <w:b w:val="false"/>
          <w:i w:val="false"/>
          <w:color w:val="000000"/>
          <w:sz w:val="28"/>
        </w:rPr>
        <w:t xml:space="preserve">
      9.  Келесі рәсімді (іс-қимылды) орындауды бастауға негіз болатын мемлекеттік қызмет (заңды тұлға-лицензиатты бөліп шығару және бөлу нысанында қайта ұйымдастыру кезінде лицензияны және (немесе) лицензияға қосымшаны беру және лицензияны және (немесе) лицензияға қосымшаны қайта ресімдеу) көрсетудегі рәсімнің (іс-қимылдың) нәтижесі: </w:t>
      </w:r>
    </w:p>
    <w:bookmarkEnd w:id="250"/>
    <w:bookmarkStart w:name="z1843" w:id="251"/>
    <w:p>
      <w:pPr>
        <w:spacing w:after="0"/>
        <w:ind w:left="0"/>
        <w:jc w:val="both"/>
      </w:pPr>
      <w:r>
        <w:rPr>
          <w:rFonts w:ascii="Times New Roman"/>
          <w:b w:val="false"/>
          <w:i w:val="false"/>
          <w:color w:val="000000"/>
          <w:sz w:val="28"/>
        </w:rPr>
        <w:t>
      1) кіріс нөмірі және күні койылып тіркелген өтініш;</w:t>
      </w:r>
    </w:p>
    <w:bookmarkEnd w:id="251"/>
    <w:bookmarkStart w:name="z1844" w:id="252"/>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252"/>
    <w:bookmarkStart w:name="z1845" w:id="253"/>
    <w:p>
      <w:pPr>
        <w:spacing w:after="0"/>
        <w:ind w:left="0"/>
        <w:jc w:val="both"/>
      </w:pPr>
      <w:r>
        <w:rPr>
          <w:rFonts w:ascii="Times New Roman"/>
          <w:b w:val="false"/>
          <w:i w:val="false"/>
          <w:color w:val="000000"/>
          <w:sz w:val="28"/>
        </w:rPr>
        <w:t>
      3) ұсынылған құжаттардың толықтығын және олардың қолданылу мерзімін тексеру: құжаттарды одан әрі қараудан дәлелді бас тарту немесе бастапқы тексеру туралы қорытындыны қосып беру;</w:t>
      </w:r>
    </w:p>
    <w:bookmarkEnd w:id="253"/>
    <w:bookmarkStart w:name="z1846" w:id="254"/>
    <w:p>
      <w:pPr>
        <w:spacing w:after="0"/>
        <w:ind w:left="0"/>
        <w:jc w:val="both"/>
      </w:pPr>
      <w:r>
        <w:rPr>
          <w:rFonts w:ascii="Times New Roman"/>
          <w:b w:val="false"/>
          <w:i w:val="false"/>
          <w:color w:val="000000"/>
          <w:sz w:val="28"/>
        </w:rPr>
        <w:t xml:space="preserve">
      4) талдауды жүргізу және көрсетілетін қызметті алушының лицензияны және (немесе) лицензияға қосымшаны беру және заңды тұлға-лицензиатты бөліп шығару және бөлу нысанында қайта ұйымдастыру кезінде лицензияны және (немесе) лицензияға қосымшаны қайта ресімдеу үшін қажет талаптарға сәйкес келуі немесе сәйкес келмеуі туралы қорытынды дайындау; </w:t>
      </w:r>
    </w:p>
    <w:bookmarkEnd w:id="254"/>
    <w:bookmarkStart w:name="z1847" w:id="255"/>
    <w:p>
      <w:pPr>
        <w:spacing w:after="0"/>
        <w:ind w:left="0"/>
        <w:jc w:val="both"/>
      </w:pPr>
      <w:r>
        <w:rPr>
          <w:rFonts w:ascii="Times New Roman"/>
          <w:b w:val="false"/>
          <w:i w:val="false"/>
          <w:color w:val="000000"/>
          <w:sz w:val="28"/>
        </w:rPr>
        <w:t>
      5) мемлекеттік қызмет көрсету туралы шешім дайындау;</w:t>
      </w:r>
    </w:p>
    <w:bookmarkEnd w:id="255"/>
    <w:bookmarkStart w:name="z1848" w:id="256"/>
    <w:p>
      <w:pPr>
        <w:spacing w:after="0"/>
        <w:ind w:left="0"/>
        <w:jc w:val="both"/>
      </w:pPr>
      <w:r>
        <w:rPr>
          <w:rFonts w:ascii="Times New Roman"/>
          <w:b w:val="false"/>
          <w:i w:val="false"/>
          <w:color w:val="000000"/>
          <w:sz w:val="28"/>
        </w:rPr>
        <w:t>
      6) мемлекеттік қызмет көрсету туралы шешімге көрсетілетін қызмет берушінің басшысы немесе оның орынбасарының қол қоюы.</w:t>
      </w:r>
    </w:p>
    <w:bookmarkEnd w:id="2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9-тармаққа өзгеріс енгізілді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849" w:id="257"/>
    <w:p>
      <w:pPr>
        <w:spacing w:after="0"/>
        <w:ind w:left="0"/>
        <w:jc w:val="both"/>
      </w:pPr>
      <w:r>
        <w:rPr>
          <w:rFonts w:ascii="Times New Roman"/>
          <w:b w:val="false"/>
          <w:i w:val="false"/>
          <w:color w:val="000000"/>
          <w:sz w:val="28"/>
        </w:rPr>
        <w:t xml:space="preserve">
      10. Келесі рәсімді (іс-қимылды) орындауды бастауға негіз болатын мемлекеттік қызмет (заңды тұлға-лицензиатты бөліп шығару және бөлу нысанында қайта ұйымдастыру жағдайларында лицензияны және (немесе) лицензияға қосымшаны қайта ресімдеуді қоспағанда,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жағдайларда лицензияны және (немесе) лицензияға қосымшаны қайта ресімдеу) көрсетудегі рәсімнің (іс-қимылдың) нәтижесі:</w:t>
      </w:r>
    </w:p>
    <w:bookmarkEnd w:id="257"/>
    <w:bookmarkStart w:name="z1850" w:id="258"/>
    <w:p>
      <w:pPr>
        <w:spacing w:after="0"/>
        <w:ind w:left="0"/>
        <w:jc w:val="both"/>
      </w:pPr>
      <w:r>
        <w:rPr>
          <w:rFonts w:ascii="Times New Roman"/>
          <w:b w:val="false"/>
          <w:i w:val="false"/>
          <w:color w:val="000000"/>
          <w:sz w:val="28"/>
        </w:rPr>
        <w:t>
      1) кіріс нөмірі және күні койылып тіркелген өтініш;</w:t>
      </w:r>
    </w:p>
    <w:bookmarkEnd w:id="258"/>
    <w:bookmarkStart w:name="z1851" w:id="259"/>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259"/>
    <w:bookmarkStart w:name="z1852" w:id="260"/>
    <w:p>
      <w:pPr>
        <w:spacing w:after="0"/>
        <w:ind w:left="0"/>
        <w:jc w:val="both"/>
      </w:pPr>
      <w:r>
        <w:rPr>
          <w:rFonts w:ascii="Times New Roman"/>
          <w:b w:val="false"/>
          <w:i w:val="false"/>
          <w:color w:val="000000"/>
          <w:sz w:val="28"/>
        </w:rPr>
        <w:t>
      3) ұсынылған құжаттардың толықтығын және олардың қолданылу мерзімін тексеру: өтінішті одан әрі қараудан дәлелді бас тарту немесе өтінішті қарау.</w:t>
      </w:r>
    </w:p>
    <w:bookmarkEnd w:id="260"/>
    <w:bookmarkStart w:name="z1853" w:id="261"/>
    <w:p>
      <w:pPr>
        <w:spacing w:after="0"/>
        <w:ind w:left="0"/>
        <w:jc w:val="both"/>
      </w:pPr>
      <w:r>
        <w:rPr>
          <w:rFonts w:ascii="Times New Roman"/>
          <w:b w:val="false"/>
          <w:i w:val="false"/>
          <w:color w:val="000000"/>
          <w:sz w:val="28"/>
        </w:rPr>
        <w:t>
      4) мемлекеттік қызмет көрсету туралы шешімді дайындау;</w:t>
      </w:r>
    </w:p>
    <w:bookmarkEnd w:id="261"/>
    <w:bookmarkStart w:name="z1854" w:id="262"/>
    <w:p>
      <w:pPr>
        <w:spacing w:after="0"/>
        <w:ind w:left="0"/>
        <w:jc w:val="both"/>
      </w:pPr>
      <w:r>
        <w:rPr>
          <w:rFonts w:ascii="Times New Roman"/>
          <w:b w:val="false"/>
          <w:i w:val="false"/>
          <w:color w:val="000000"/>
          <w:sz w:val="28"/>
        </w:rPr>
        <w:t xml:space="preserve">
      5) мемлекеттік қызмет көрсету туралы шешімге көрсетілетін қызметті берушінің басшысының немесе оның орынбасарының қол қоюы. </w:t>
      </w:r>
    </w:p>
    <w:bookmarkEnd w:id="2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10-тармаққа өзгеріс енгізілді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855" w:id="263"/>
    <w:p>
      <w:pPr>
        <w:spacing w:after="0"/>
        <w:ind w:left="0"/>
        <w:jc w:val="both"/>
      </w:pPr>
      <w:r>
        <w:rPr>
          <w:rFonts w:ascii="Times New Roman"/>
          <w:b w:val="false"/>
          <w:i w:val="false"/>
          <w:color w:val="000000"/>
          <w:sz w:val="28"/>
        </w:rPr>
        <w:t>
      11. Келесі рәсімді (іс-қимылды) орындауды бастауға негіз болатын мемлекеттік қызмет (қайтарып алуға арналған өтініш) көрсетудегі рәсімнің (іс-қимылдың) нәтижесі:</w:t>
      </w:r>
    </w:p>
    <w:bookmarkEnd w:id="263"/>
    <w:bookmarkStart w:name="z1856" w:id="264"/>
    <w:p>
      <w:pPr>
        <w:spacing w:after="0"/>
        <w:ind w:left="0"/>
        <w:jc w:val="both"/>
      </w:pPr>
      <w:r>
        <w:rPr>
          <w:rFonts w:ascii="Times New Roman"/>
          <w:b w:val="false"/>
          <w:i w:val="false"/>
          <w:color w:val="000000"/>
          <w:sz w:val="28"/>
        </w:rPr>
        <w:t>
      1) кіріс нөмірі және күні койылып тіркелген өтініш;</w:t>
      </w:r>
    </w:p>
    <w:bookmarkEnd w:id="264"/>
    <w:bookmarkStart w:name="z1857" w:id="265"/>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265"/>
    <w:bookmarkStart w:name="z1858" w:id="266"/>
    <w:p>
      <w:pPr>
        <w:spacing w:after="0"/>
        <w:ind w:left="0"/>
        <w:jc w:val="both"/>
      </w:pPr>
      <w:r>
        <w:rPr>
          <w:rFonts w:ascii="Times New Roman"/>
          <w:b w:val="false"/>
          <w:i w:val="false"/>
          <w:color w:val="000000"/>
          <w:sz w:val="28"/>
        </w:rPr>
        <w:t>
      3) мемлекеттік қызмет көрсету туралы шешімді дайындау;</w:t>
      </w:r>
    </w:p>
    <w:bookmarkEnd w:id="266"/>
    <w:bookmarkStart w:name="z1859" w:id="267"/>
    <w:p>
      <w:pPr>
        <w:spacing w:after="0"/>
        <w:ind w:left="0"/>
        <w:jc w:val="both"/>
      </w:pPr>
      <w:r>
        <w:rPr>
          <w:rFonts w:ascii="Times New Roman"/>
          <w:b w:val="false"/>
          <w:i w:val="false"/>
          <w:color w:val="000000"/>
          <w:sz w:val="28"/>
        </w:rPr>
        <w:t>
      4) мемлекеттік қызмет көрсету туралы шешімге көрсетілетін қызметті берушінің басшысының немесе оның орынбасарының қол қоюы.</w:t>
      </w:r>
    </w:p>
    <w:bookmarkEnd w:id="2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11-тармаққа өзгеріс енгізілді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860" w:id="268"/>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іс-қимылдар тәртібінің</w:t>
      </w:r>
      <w:r>
        <w:br/>
      </w:r>
      <w:r>
        <w:rPr>
          <w:rFonts w:ascii="Times New Roman"/>
          <w:b/>
          <w:i w:val="false"/>
          <w:color w:val="000000"/>
        </w:rPr>
        <w:t>сипаттамасы</w:t>
      </w:r>
    </w:p>
    <w:bookmarkEnd w:id="268"/>
    <w:bookmarkStart w:name="z1861" w:id="26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Мемлекеттік қызмет көрсету процесіне қатысатын көрсетілетін қызметті берушінің құрылымдық бөлімшелерінің (қызметкерлерінің) тізбесі:</w:t>
      </w:r>
    </w:p>
    <w:bookmarkEnd w:id="269"/>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 берушінің басшысы немесе оның орынбасары;</w:t>
      </w:r>
    </w:p>
    <w:p>
      <w:pPr>
        <w:spacing w:after="0"/>
        <w:ind w:left="0"/>
        <w:jc w:val="both"/>
      </w:pPr>
      <w:r>
        <w:rPr>
          <w:rFonts w:ascii="Times New Roman"/>
          <w:b w:val="false"/>
          <w:i w:val="false"/>
          <w:color w:val="000000"/>
          <w:sz w:val="28"/>
        </w:rPr>
        <w:t>
      3) лицензиялау басқармасы.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4) алып тасталды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Ескерту. 12-тармақ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бұйрықтарымен.</w:t>
      </w:r>
      <w:r>
        <w:br/>
      </w:r>
      <w:r>
        <w:rPr>
          <w:rFonts w:ascii="Times New Roman"/>
          <w:b w:val="false"/>
          <w:i w:val="false"/>
          <w:color w:val="000000"/>
          <w:sz w:val="28"/>
        </w:rPr>
        <w:t>
</w:t>
      </w:r>
    </w:p>
    <w:bookmarkStart w:name="z1866" w:id="27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Әрбір рәсімнің (іс-қимылдың) ұзақтығы көрсетілген құрылымдық бөлімшелердің (қызметкерлердің) арасындағы рәсімдердің (іс-қимылдардың) бірізділігінің сипаттамасы:</w:t>
      </w:r>
    </w:p>
    <w:bookmarkEnd w:id="270"/>
    <w:p>
      <w:pPr>
        <w:spacing w:after="0"/>
        <w:ind w:left="0"/>
        <w:jc w:val="both"/>
      </w:pPr>
      <w:r>
        <w:rPr>
          <w:rFonts w:ascii="Times New Roman"/>
          <w:b w:val="false"/>
          <w:i w:val="false"/>
          <w:color w:val="000000"/>
          <w:sz w:val="28"/>
        </w:rPr>
        <w:t>
      1) көрсетілетін қызметті беруші кеңсесінің қызметкері реттік тіркеу нөмірі мен күнін беріп, келіп түскен құжаттарды тіркеуді 15 (он бес) минут ішінде жүзеге асырады;</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бұрыштама қол қояды және өтініш пен құжаттарды лицензиялау басқармасына 1 (бір) сағат ішінде береді;</w:t>
      </w:r>
    </w:p>
    <w:p>
      <w:pPr>
        <w:spacing w:after="0"/>
        <w:ind w:left="0"/>
        <w:jc w:val="both"/>
      </w:pPr>
      <w:r>
        <w:rPr>
          <w:rFonts w:ascii="Times New Roman"/>
          <w:b w:val="false"/>
          <w:i w:val="false"/>
          <w:color w:val="000000"/>
          <w:sz w:val="28"/>
        </w:rPr>
        <w:t>
      3) лицензиялау басқармасы ұсынылған құжаттардың толықтығын және қолданылу мерзімін 2 (екі) жұмыс күні ішінде тексереді;</w:t>
      </w:r>
    </w:p>
    <w:p>
      <w:pPr>
        <w:spacing w:after="0"/>
        <w:ind w:left="0"/>
        <w:jc w:val="both"/>
      </w:pPr>
      <w:r>
        <w:rPr>
          <w:rFonts w:ascii="Times New Roman"/>
          <w:b w:val="false"/>
          <w:i w:val="false"/>
          <w:color w:val="000000"/>
          <w:sz w:val="28"/>
        </w:rPr>
        <w:t>
      4) лицензиялау басқармасы келіп түскен құжаттарды көрсетілетін қызметті алушының лицензия және (немесе) лицензияға қосымша беру жағдайында және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қажет талаптарға сәйкестігіне талдауды 15 (он бес) жұмыс күні ішінде жүргізеді.</w:t>
      </w:r>
    </w:p>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көрсетілетін қызметті алушының біліктілік талаптарына сәйкестігі тексерілмейді.</w:t>
      </w:r>
    </w:p>
    <w:p>
      <w:pPr>
        <w:spacing w:after="0"/>
        <w:ind w:left="0"/>
        <w:jc w:val="both"/>
      </w:pPr>
      <w:r>
        <w:rPr>
          <w:rFonts w:ascii="Times New Roman"/>
          <w:b w:val="false"/>
          <w:i w:val="false"/>
          <w:color w:val="000000"/>
          <w:sz w:val="28"/>
        </w:rPr>
        <w:t>
      Лицензиялау басқармасы лицензияның және (немесе) лицензияға қосымшаның күшін тоқтата тұру үшін негіз болған бұзушылықтарды жойғанын тексеруді 7 (жеті) жұмыс күні ішінде жүзеге асырады;</w:t>
      </w:r>
    </w:p>
    <w:p>
      <w:pPr>
        <w:spacing w:after="0"/>
        <w:ind w:left="0"/>
        <w:jc w:val="both"/>
      </w:pPr>
      <w:r>
        <w:rPr>
          <w:rFonts w:ascii="Times New Roman"/>
          <w:b w:val="false"/>
          <w:i w:val="false"/>
          <w:color w:val="000000"/>
          <w:sz w:val="28"/>
        </w:rPr>
        <w:t>
      5) лицензиялау басқармасы мемлекеттік қызметті көрсету туралы шешімді:</w:t>
      </w:r>
    </w:p>
    <w:p>
      <w:pPr>
        <w:spacing w:after="0"/>
        <w:ind w:left="0"/>
        <w:jc w:val="both"/>
      </w:pPr>
      <w:r>
        <w:rPr>
          <w:rFonts w:ascii="Times New Roman"/>
          <w:b w:val="false"/>
          <w:i w:val="false"/>
          <w:color w:val="000000"/>
          <w:sz w:val="28"/>
        </w:rPr>
        <w:t>
      лицензия және (немесе) лицензияға қосымша беру жағдайында,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2 (екі) жұмыс күні ішінде дайындайды;</w:t>
      </w:r>
    </w:p>
    <w:p>
      <w:pPr>
        <w:spacing w:after="0"/>
        <w:ind w:left="0"/>
        <w:jc w:val="both"/>
      </w:pPr>
      <w:r>
        <w:rPr>
          <w:rFonts w:ascii="Times New Roman"/>
          <w:b w:val="false"/>
          <w:i w:val="false"/>
          <w:color w:val="000000"/>
          <w:sz w:val="28"/>
        </w:rPr>
        <w:t>
      қайтарып алуға арналған өтінішті қанағаттандыру жағдайында 1 (бір) жұмыс күні ішінде дайындайды;</w:t>
      </w:r>
    </w:p>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4 (төрт) сағат ішінде дайындайды;</w:t>
      </w:r>
    </w:p>
    <w:p>
      <w:pPr>
        <w:spacing w:after="0"/>
        <w:ind w:left="0"/>
        <w:jc w:val="both"/>
      </w:pPr>
      <w:r>
        <w:rPr>
          <w:rFonts w:ascii="Times New Roman"/>
          <w:b w:val="false"/>
          <w:i w:val="false"/>
          <w:color w:val="000000"/>
          <w:sz w:val="28"/>
        </w:rPr>
        <w:t>
      лицензияның және (немесе) лицензияға қосымшаның күшін тоқтата тұру немесе жаңғырту жағдайында 2 (екі) жұмыс күні ішінде дайындайды;</w:t>
      </w:r>
    </w:p>
    <w:p>
      <w:pPr>
        <w:spacing w:after="0"/>
        <w:ind w:left="0"/>
        <w:jc w:val="both"/>
      </w:pPr>
      <w:r>
        <w:rPr>
          <w:rFonts w:ascii="Times New Roman"/>
          <w:b w:val="false"/>
          <w:i w:val="false"/>
          <w:color w:val="000000"/>
          <w:sz w:val="28"/>
        </w:rPr>
        <w:t>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 жағдайында 2 (екі) жұмыс күні ішінде дайындайды;</w:t>
      </w:r>
    </w:p>
    <w:p>
      <w:pPr>
        <w:spacing w:after="0"/>
        <w:ind w:left="0"/>
        <w:jc w:val="both"/>
      </w:pPr>
      <w:r>
        <w:rPr>
          <w:rFonts w:ascii="Times New Roman"/>
          <w:b w:val="false"/>
          <w:i w:val="false"/>
          <w:color w:val="000000"/>
          <w:sz w:val="28"/>
        </w:rPr>
        <w:t>
      6) көрсетілетін қызмет берушінің басшысы немесе оның орынбасары мемлекеттік қызметті көрсету шешіміне 2 (екі) сағат ішінде қол қояды.</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бұйрықтарымен.</w:t>
      </w:r>
      <w:r>
        <w:br/>
      </w:r>
      <w:r>
        <w:rPr>
          <w:rFonts w:ascii="Times New Roman"/>
          <w:b w:val="false"/>
          <w:i w:val="false"/>
          <w:color w:val="000000"/>
          <w:sz w:val="28"/>
        </w:rPr>
        <w:t>
</w:t>
      </w:r>
    </w:p>
    <w:bookmarkStart w:name="z1878" w:id="271"/>
    <w:p>
      <w:pPr>
        <w:spacing w:after="0"/>
        <w:ind w:left="0"/>
        <w:jc w:val="left"/>
      </w:pPr>
      <w:r>
        <w:rPr>
          <w:rFonts w:ascii="Times New Roman"/>
          <w:b/>
          <w:i w:val="false"/>
          <w:color w:val="000000"/>
        </w:rPr>
        <w:t xml:space="preserve"> 4 - тарау. "Азаматтарға арналған үкімет" мемлекеттік корпорациясымен және (немесе)</w:t>
      </w:r>
      <w:r>
        <w:br/>
      </w:r>
      <w:r>
        <w:rPr>
          <w:rFonts w:ascii="Times New Roman"/>
          <w:b/>
          <w:i w:val="false"/>
          <w:color w:val="000000"/>
        </w:rPr>
        <w:t>өзге де көрсетілетін қызметті берушілермен өзара іс-қимылдар тәртібінің, сондай-ақ</w:t>
      </w:r>
      <w:r>
        <w:br/>
      </w:r>
      <w:r>
        <w:rPr>
          <w:rFonts w:ascii="Times New Roman"/>
          <w:b/>
          <w:i w:val="false"/>
          <w:color w:val="000000"/>
        </w:rPr>
        <w:t>мемлекеттік қызмет көрсету процесінде ақпараттық жүйелерді пайдалану тәртібінің</w:t>
      </w:r>
      <w:r>
        <w:br/>
      </w:r>
      <w:r>
        <w:rPr>
          <w:rFonts w:ascii="Times New Roman"/>
          <w:b/>
          <w:i w:val="false"/>
          <w:color w:val="000000"/>
        </w:rPr>
        <w:t>сипаттамасы</w:t>
      </w:r>
    </w:p>
    <w:bookmarkEnd w:id="271"/>
    <w:bookmarkStart w:name="z1879" w:id="272"/>
    <w:p>
      <w:pPr>
        <w:spacing w:after="0"/>
        <w:ind w:left="0"/>
        <w:jc w:val="both"/>
      </w:pPr>
      <w:r>
        <w:rPr>
          <w:rFonts w:ascii="Times New Roman"/>
          <w:b w:val="false"/>
          <w:i w:val="false"/>
          <w:color w:val="000000"/>
          <w:sz w:val="28"/>
        </w:rPr>
        <w:t>
      14.  Осы регламентте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қарастырылмаған.</w:t>
      </w:r>
    </w:p>
    <w:bookmarkEnd w:id="272"/>
    <w:bookmarkStart w:name="z1880" w:id="273"/>
    <w:p>
      <w:pPr>
        <w:spacing w:after="0"/>
        <w:ind w:left="0"/>
        <w:jc w:val="both"/>
      </w:pPr>
      <w:r>
        <w:rPr>
          <w:rFonts w:ascii="Times New Roman"/>
          <w:b w:val="false"/>
          <w:i w:val="false"/>
          <w:color w:val="000000"/>
          <w:sz w:val="28"/>
        </w:rPr>
        <w:t>
      15. Мемлекеттік қызметті портал арқылы көрсету кезінде көрсетілетін қызмет алушы рәсімдерінің (іс-қимылдарының) бірізділігі және жүгіну тәртібінің сипаттамасы:</w:t>
      </w:r>
    </w:p>
    <w:bookmarkEnd w:id="273"/>
    <w:bookmarkStart w:name="z1881" w:id="274"/>
    <w:p>
      <w:pPr>
        <w:spacing w:after="0"/>
        <w:ind w:left="0"/>
        <w:jc w:val="both"/>
      </w:pPr>
      <w:r>
        <w:rPr>
          <w:rFonts w:ascii="Times New Roman"/>
          <w:b w:val="false"/>
          <w:i w:val="false"/>
          <w:color w:val="000000"/>
          <w:sz w:val="28"/>
        </w:rPr>
        <w:t xml:space="preserve">
      көрсетілетін қызметті алушы порталда өзінің тіркеу куәлігінің көмегімен көрсетілетін қызметті алушының компьютерінің интернет-браузерінде сақталатын электрондық цифрлық қолтаңбасын (бұдан әрі – ЭЦҚ) тіркеуді жүзеге асырады (порталға тіркелмеген көрсетілетін қызметті алушылар үшін жүзеге асырылады); </w:t>
      </w:r>
    </w:p>
    <w:bookmarkEnd w:id="274"/>
    <w:bookmarkStart w:name="z1882" w:id="275"/>
    <w:p>
      <w:pPr>
        <w:spacing w:after="0"/>
        <w:ind w:left="0"/>
        <w:jc w:val="both"/>
      </w:pPr>
      <w:r>
        <w:rPr>
          <w:rFonts w:ascii="Times New Roman"/>
          <w:b w:val="false"/>
          <w:i w:val="false"/>
          <w:color w:val="000000"/>
          <w:sz w:val="28"/>
        </w:rPr>
        <w:t xml:space="preserve">
      1-ші процесс – мемлекеттiк көрсетілетін қызметтi алу үшiн порталда авторизациялау; </w:t>
      </w:r>
    </w:p>
    <w:bookmarkEnd w:id="275"/>
    <w:bookmarkStart w:name="z1883" w:id="276"/>
    <w:p>
      <w:pPr>
        <w:spacing w:after="0"/>
        <w:ind w:left="0"/>
        <w:jc w:val="both"/>
      </w:pPr>
      <w:r>
        <w:rPr>
          <w:rFonts w:ascii="Times New Roman"/>
          <w:b w:val="false"/>
          <w:i w:val="false"/>
          <w:color w:val="000000"/>
          <w:sz w:val="28"/>
        </w:rPr>
        <w:t>
      2-ші процесс – көрсетiлетін қызметті алушының осы регламентте көрсетiлген қызметтi таңдауы, экранға қызмет көрсетуге арналған сұрау нысанын шығару және көрсетілетін қызметті алушының нысанды, оның құрылымы мен форматтық талаптарды есепке алып толтыруы (деректерді енгізу), сұрану нысанына қажеттi құжаттарды электрондық түрде бекіту;</w:t>
      </w:r>
    </w:p>
    <w:bookmarkEnd w:id="276"/>
    <w:bookmarkStart w:name="z1884" w:id="277"/>
    <w:p>
      <w:pPr>
        <w:spacing w:after="0"/>
        <w:ind w:left="0"/>
        <w:jc w:val="both"/>
      </w:pPr>
      <w:r>
        <w:rPr>
          <w:rFonts w:ascii="Times New Roman"/>
          <w:b w:val="false"/>
          <w:i w:val="false"/>
          <w:color w:val="000000"/>
          <w:sz w:val="28"/>
        </w:rPr>
        <w:t>
      3-ші процесс – электрондық үкiметтiң төлем шлюзі арқылы көрсетілетін қызмет ақысын төлеу, сонан соң бұл ақпарат "Е-лицензиялау" Мемлекеттік деректер қоры ақпараттық жүйесіне (ЕЛ МДҚ АЖ) келіп түседi:</w:t>
      </w:r>
    </w:p>
    <w:bookmarkEnd w:id="277"/>
    <w:bookmarkStart w:name="z1885" w:id="278"/>
    <w:p>
      <w:pPr>
        <w:spacing w:after="0"/>
        <w:ind w:left="0"/>
        <w:jc w:val="both"/>
      </w:pPr>
      <w:r>
        <w:rPr>
          <w:rFonts w:ascii="Times New Roman"/>
          <w:b w:val="false"/>
          <w:i w:val="false"/>
          <w:color w:val="000000"/>
          <w:sz w:val="28"/>
        </w:rPr>
        <w:t>
      мемлекеттік қызметті көрсеткенi үшiн төлем фактiсiн ЕЛ МДҚ АЖ-да тексеру;</w:t>
      </w:r>
    </w:p>
    <w:bookmarkEnd w:id="278"/>
    <w:bookmarkStart w:name="z1886" w:id="279"/>
    <w:p>
      <w:pPr>
        <w:spacing w:after="0"/>
        <w:ind w:left="0"/>
        <w:jc w:val="both"/>
      </w:pPr>
      <w:r>
        <w:rPr>
          <w:rFonts w:ascii="Times New Roman"/>
          <w:b w:val="false"/>
          <w:i w:val="false"/>
          <w:color w:val="000000"/>
          <w:sz w:val="28"/>
        </w:rPr>
        <w:t>
      4-ші процесс – ЕЛ МДҚ АЖ-да қызметті көрсету үшiн төлемнiң болмауына байланысты сұратылған мемлекеттік көрсетілетін қызметтен бас тарту туралы хабарламаны қалыптастыру;</w:t>
      </w:r>
    </w:p>
    <w:bookmarkEnd w:id="279"/>
    <w:bookmarkStart w:name="z1887" w:id="280"/>
    <w:p>
      <w:pPr>
        <w:spacing w:after="0"/>
        <w:ind w:left="0"/>
        <w:jc w:val="both"/>
      </w:pPr>
      <w:r>
        <w:rPr>
          <w:rFonts w:ascii="Times New Roman"/>
          <w:b w:val="false"/>
          <w:i w:val="false"/>
          <w:color w:val="000000"/>
          <w:sz w:val="28"/>
        </w:rPr>
        <w:t>
      5-ші процесс – сұрауды куәландыру (қол қою) үшiн көрсетiлетін қызметті алушының электрондық цифрлық қолтаңбаның тiркеу куәлiгiн таңдауы;</w:t>
      </w:r>
    </w:p>
    <w:bookmarkEnd w:id="280"/>
    <w:bookmarkStart w:name="z1888" w:id="281"/>
    <w:p>
      <w:pPr>
        <w:spacing w:after="0"/>
        <w:ind w:left="0"/>
        <w:jc w:val="both"/>
      </w:pPr>
      <w:r>
        <w:rPr>
          <w:rFonts w:ascii="Times New Roman"/>
          <w:b w:val="false"/>
          <w:i w:val="false"/>
          <w:color w:val="000000"/>
          <w:sz w:val="28"/>
        </w:rPr>
        <w:t>
      6-шы процесс – көрсетiлетін қызметті алушының ЭЦҚ-сы арқылы қызмет көрсетуге сұраудың толтырылған (енгiзiлген деректер) нысанын куәландыру (қол қою);</w:t>
      </w:r>
    </w:p>
    <w:bookmarkEnd w:id="281"/>
    <w:bookmarkStart w:name="z1889" w:id="282"/>
    <w:p>
      <w:pPr>
        <w:spacing w:after="0"/>
        <w:ind w:left="0"/>
        <w:jc w:val="both"/>
      </w:pPr>
      <w:r>
        <w:rPr>
          <w:rFonts w:ascii="Times New Roman"/>
          <w:b w:val="false"/>
          <w:i w:val="false"/>
          <w:color w:val="000000"/>
          <w:sz w:val="28"/>
        </w:rPr>
        <w:t>
      7-ші процесс – ЕЛ МДҚ АЖ-да электрондық құжатты (көрсетiлетін қызметті алушының сұрауын) тiркеу және ЕЛ МДҚ АЖ-да сұрауды өңдеу;</w:t>
      </w:r>
    </w:p>
    <w:bookmarkEnd w:id="282"/>
    <w:bookmarkStart w:name="z1890" w:id="283"/>
    <w:p>
      <w:pPr>
        <w:spacing w:after="0"/>
        <w:ind w:left="0"/>
        <w:jc w:val="both"/>
      </w:pPr>
      <w:r>
        <w:rPr>
          <w:rFonts w:ascii="Times New Roman"/>
          <w:b w:val="false"/>
          <w:i w:val="false"/>
          <w:color w:val="000000"/>
          <w:sz w:val="28"/>
        </w:rPr>
        <w:t>
      8-ші процесс – көрсетiлетін қызметті алушының лицензияны және (немесе) лицензияға қосымшаны беру және (немесе) қайта ресімдеу шарттарына сәйкестiгiн көрсетiлетін қызметті берушінің тексеруі;</w:t>
      </w:r>
    </w:p>
    <w:bookmarkEnd w:id="283"/>
    <w:bookmarkStart w:name="z1891" w:id="284"/>
    <w:p>
      <w:pPr>
        <w:spacing w:after="0"/>
        <w:ind w:left="0"/>
        <w:jc w:val="both"/>
      </w:pPr>
      <w:r>
        <w:rPr>
          <w:rFonts w:ascii="Times New Roman"/>
          <w:b w:val="false"/>
          <w:i w:val="false"/>
          <w:color w:val="000000"/>
          <w:sz w:val="28"/>
        </w:rPr>
        <w:t>
      9-шы процесс – көрсетілетін қызметті алушының ЕЛ МДҚ АЖ-да қалыптастырылған мемлекеттiк қызметтi көрсету нәтижесiн алуы.</w:t>
      </w:r>
    </w:p>
    <w:bookmarkEnd w:id="284"/>
    <w:bookmarkStart w:name="z1892" w:id="285"/>
    <w:p>
      <w:pPr>
        <w:spacing w:after="0"/>
        <w:ind w:left="0"/>
        <w:jc w:val="both"/>
      </w:pPr>
      <w:r>
        <w:rPr>
          <w:rFonts w:ascii="Times New Roman"/>
          <w:b w:val="false"/>
          <w:i w:val="false"/>
          <w:color w:val="000000"/>
          <w:sz w:val="28"/>
        </w:rPr>
        <w:t xml:space="preserve">
      Веб-портал арқылы мемлекеттік қызметті көрсету кезіндегі ақпараттық жүйелердің функционалдық өзара іс-қимылы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2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"Атом энергиясын пайдалану</w:t>
            </w:r>
            <w:r>
              <w:br/>
            </w:r>
            <w:r>
              <w:rPr>
                <w:rFonts w:ascii="Times New Roman"/>
                <w:b w:val="false"/>
                <w:i w:val="false"/>
                <w:color w:val="000000"/>
                <w:sz w:val="20"/>
              </w:rPr>
              <w:t>саласында қызметтер көрсету</w:t>
            </w:r>
            <w:r>
              <w:br/>
            </w:r>
            <w:r>
              <w:rPr>
                <w:rFonts w:ascii="Times New Roman"/>
                <w:b w:val="false"/>
                <w:i w:val="false"/>
                <w:color w:val="000000"/>
                <w:sz w:val="20"/>
              </w:rPr>
              <w:t>жөніндегі қызметті жүзеге</w:t>
            </w:r>
            <w:r>
              <w:br/>
            </w:r>
            <w:r>
              <w:rPr>
                <w:rFonts w:ascii="Times New Roman"/>
                <w:b w:val="false"/>
                <w:i w:val="false"/>
                <w:color w:val="000000"/>
                <w:sz w:val="20"/>
              </w:rPr>
              <w:t>асыруға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1-қосымша</w:t>
            </w:r>
          </w:p>
        </w:tc>
      </w:tr>
    </w:tbl>
    <w:bookmarkStart w:name="z1894" w:id="286"/>
    <w:p>
      <w:pPr>
        <w:spacing w:after="0"/>
        <w:ind w:left="0"/>
        <w:jc w:val="left"/>
      </w:pPr>
      <w:r>
        <w:rPr>
          <w:rFonts w:ascii="Times New Roman"/>
          <w:b/>
          <w:i w:val="false"/>
          <w:color w:val="000000"/>
        </w:rPr>
        <w:t xml:space="preserve"> "Атом энергиясын пайдалану саласында қызметтер көрсету жөніндегі қызметті жүзеге асыруға лицензия беру" мемлекеттік көрсетілетін қызмет регламентіне мемлекеттік қызмет көрсетудің бизнес-процестерінің анықтамалығы</w:t>
      </w:r>
    </w:p>
    <w:bookmarkEnd w:id="286"/>
    <w:p>
      <w:pPr>
        <w:spacing w:after="0"/>
        <w:ind w:left="0"/>
        <w:jc w:val="both"/>
      </w:pPr>
      <w:r>
        <w:rPr>
          <w:rFonts w:ascii="Times New Roman"/>
          <w:b w:val="false"/>
          <w:i w:val="false"/>
          <w:color w:val="ff0000"/>
          <w:sz w:val="28"/>
        </w:rPr>
        <w:t xml:space="preserve">
      Ескерту. 1-қосымша жаңа редакцияда – ҚР Энергетика министрінің 21.05.2019 </w:t>
      </w:r>
      <w:r>
        <w:rPr>
          <w:rFonts w:ascii="Times New Roman"/>
          <w:b w:val="false"/>
          <w:i w:val="false"/>
          <w:color w:val="ff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88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"Атом энергиясын пайдалану</w:t>
            </w:r>
            <w:r>
              <w:br/>
            </w:r>
            <w:r>
              <w:rPr>
                <w:rFonts w:ascii="Times New Roman"/>
                <w:b w:val="false"/>
                <w:i w:val="false"/>
                <w:color w:val="000000"/>
                <w:sz w:val="20"/>
              </w:rPr>
              <w:t>саласында қызметтер көрсету</w:t>
            </w:r>
            <w:r>
              <w:br/>
            </w:r>
            <w:r>
              <w:rPr>
                <w:rFonts w:ascii="Times New Roman"/>
                <w:b w:val="false"/>
                <w:i w:val="false"/>
                <w:color w:val="000000"/>
                <w:sz w:val="20"/>
              </w:rPr>
              <w:t>жөніндегі қызметті жүзеге</w:t>
            </w:r>
            <w:r>
              <w:br/>
            </w:r>
            <w:r>
              <w:rPr>
                <w:rFonts w:ascii="Times New Roman"/>
                <w:b w:val="false"/>
                <w:i w:val="false"/>
                <w:color w:val="000000"/>
                <w:sz w:val="20"/>
              </w:rPr>
              <w:t>асыруға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1901" w:id="287"/>
    <w:p>
      <w:pPr>
        <w:spacing w:after="0"/>
        <w:ind w:left="0"/>
        <w:jc w:val="left"/>
      </w:pPr>
      <w:r>
        <w:rPr>
          <w:rFonts w:ascii="Times New Roman"/>
          <w:b/>
          <w:i w:val="false"/>
          <w:color w:val="000000"/>
        </w:rPr>
        <w:t xml:space="preserve"> Портал арқылы электрондық мемлекеттік қызметті көрсету кезіндегі функционалдық</w:t>
      </w:r>
      <w:r>
        <w:br/>
      </w:r>
      <w:r>
        <w:rPr>
          <w:rFonts w:ascii="Times New Roman"/>
          <w:b/>
          <w:i w:val="false"/>
          <w:color w:val="000000"/>
        </w:rPr>
        <w:t>өзара іс-қимылдың диаграммасы</w:t>
      </w:r>
    </w:p>
    <w:bookmarkEnd w:id="287"/>
    <w:bookmarkStart w:name="z1902" w:id="288"/>
    <w:p>
      <w:pPr>
        <w:spacing w:after="0"/>
        <w:ind w:left="0"/>
        <w:jc w:val="both"/>
      </w:pPr>
      <w:r>
        <w:rPr>
          <w:rFonts w:ascii="Times New Roman"/>
          <w:b w:val="false"/>
          <w:i w:val="false"/>
          <w:color w:val="000000"/>
          <w:sz w:val="28"/>
        </w:rPr>
        <w:t xml:space="preserve">
      </w:t>
      </w:r>
    </w:p>
    <w:bookmarkEnd w:id="288"/>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w:t>
            </w:r>
            <w:r>
              <w:br/>
            </w:r>
            <w:r>
              <w:rPr>
                <w:rFonts w:ascii="Times New Roman"/>
                <w:b w:val="false"/>
                <w:i w:val="false"/>
                <w:color w:val="000000"/>
                <w:sz w:val="20"/>
              </w:rPr>
              <w:t>міндетін атқарушысының</w:t>
            </w:r>
            <w:r>
              <w:br/>
            </w:r>
            <w:r>
              <w:rPr>
                <w:rFonts w:ascii="Times New Roman"/>
                <w:b w:val="false"/>
                <w:i w:val="false"/>
                <w:color w:val="000000"/>
                <w:sz w:val="20"/>
              </w:rPr>
              <w:t>2015 жылғы 28 мамырдағы</w:t>
            </w:r>
            <w:r>
              <w:br/>
            </w:r>
            <w:r>
              <w:rPr>
                <w:rFonts w:ascii="Times New Roman"/>
                <w:b w:val="false"/>
                <w:i w:val="false"/>
                <w:color w:val="000000"/>
                <w:sz w:val="20"/>
              </w:rPr>
              <w:t>№ 378 бұйрығына</w:t>
            </w:r>
            <w:r>
              <w:br/>
            </w:r>
            <w:r>
              <w:rPr>
                <w:rFonts w:ascii="Times New Roman"/>
                <w:b w:val="false"/>
                <w:i w:val="false"/>
                <w:color w:val="000000"/>
                <w:sz w:val="20"/>
              </w:rPr>
              <w:t>6-қосымша</w:t>
            </w:r>
          </w:p>
        </w:tc>
      </w:tr>
    </w:tbl>
    <w:bookmarkStart w:name="z591" w:id="289"/>
    <w:p>
      <w:pPr>
        <w:spacing w:after="0"/>
        <w:ind w:left="0"/>
        <w:jc w:val="left"/>
      </w:pPr>
      <w:r>
        <w:rPr>
          <w:rFonts w:ascii="Times New Roman"/>
          <w:b/>
          <w:i w:val="false"/>
          <w:color w:val="000000"/>
        </w:rPr>
        <w:t xml:space="preserve"> "Радиоактивті қалдықтармен жұмыс істеу жөніндегі қызметке лицензия беру"</w:t>
      </w:r>
      <w:r>
        <w:br/>
      </w:r>
      <w:r>
        <w:rPr>
          <w:rFonts w:ascii="Times New Roman"/>
          <w:b/>
          <w:i w:val="false"/>
          <w:color w:val="000000"/>
        </w:rPr>
        <w:t>мемлекеттік көрсетілетін қызмет регламенті</w:t>
      </w:r>
    </w:p>
    <w:bookmarkEnd w:id="289"/>
    <w:p>
      <w:pPr>
        <w:spacing w:after="0"/>
        <w:ind w:left="0"/>
        <w:jc w:val="both"/>
      </w:pPr>
      <w:r>
        <w:rPr>
          <w:rFonts w:ascii="Times New Roman"/>
          <w:b w:val="false"/>
          <w:i w:val="false"/>
          <w:color w:val="ff0000"/>
          <w:sz w:val="28"/>
        </w:rPr>
        <w:t xml:space="preserve">
      Ескерту. Регламент жаңа редакцияда – ҚР Энергетика министрінің 30.10.2017 </w:t>
      </w:r>
      <w:r>
        <w:rPr>
          <w:rFonts w:ascii="Times New Roman"/>
          <w:b w:val="false"/>
          <w:i w:val="false"/>
          <w:color w:val="ff0000"/>
          <w:sz w:val="28"/>
        </w:rPr>
        <w:t>№ 365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903" w:id="290"/>
    <w:p>
      <w:pPr>
        <w:spacing w:after="0"/>
        <w:ind w:left="0"/>
        <w:jc w:val="left"/>
      </w:pPr>
      <w:r>
        <w:rPr>
          <w:rFonts w:ascii="Times New Roman"/>
          <w:b/>
          <w:i w:val="false"/>
          <w:color w:val="000000"/>
        </w:rPr>
        <w:t xml:space="preserve"> 1-тарау.  Жалпы ережелер</w:t>
      </w:r>
    </w:p>
    <w:bookmarkEnd w:id="290"/>
    <w:bookmarkStart w:name="z1904" w:id="291"/>
    <w:p>
      <w:pPr>
        <w:spacing w:after="0"/>
        <w:ind w:left="0"/>
        <w:jc w:val="both"/>
      </w:pPr>
      <w:r>
        <w:rPr>
          <w:rFonts w:ascii="Times New Roman"/>
          <w:b w:val="false"/>
          <w:i w:val="false"/>
          <w:color w:val="000000"/>
          <w:sz w:val="28"/>
        </w:rPr>
        <w:t xml:space="preserve">
      1. "Радиоактивті қалдықтармен жұмыс істеу жөніндегі қызметке лицензия беру" мемлекеттік қызметін Қазақстан Республикасы Энергетика министрлігінің Атомдық және энергетикалық қадағалау мен бақылау комитеті (бұдан әрі – көрсетілетін қызметті беруші) www.egov.kz, www.elicense.kz "электрондық үкіметтің" веб-порталы (бұдан әрі – портал) арқылы Қазақстан Республикасы Энергетика министрінің 2015 жылдың 22 сәуірінде № 299 бұйрығымен бекітілген (Қазақстан Республикасы нормативтік құқықтық актілерінің ақпараттық-құқықтық жүйесінде № 11222 болып тіркелген) "Радиоактивті қалдықтармен жұмыс істеу жөніндегі қызметке лицензия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291"/>
    <w:bookmarkStart w:name="z1905" w:id="292"/>
    <w:p>
      <w:pPr>
        <w:spacing w:after="0"/>
        <w:ind w:left="0"/>
        <w:jc w:val="both"/>
      </w:pPr>
      <w:r>
        <w:rPr>
          <w:rFonts w:ascii="Times New Roman"/>
          <w:b w:val="false"/>
          <w:i w:val="false"/>
          <w:color w:val="000000"/>
          <w:sz w:val="28"/>
        </w:rPr>
        <w:t>
      2. Мемлекеттік қызмет көрсету нысаны - электрондық.</w:t>
      </w:r>
    </w:p>
    <w:bookmarkEnd w:id="2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906" w:id="293"/>
    <w:p>
      <w:pPr>
        <w:spacing w:after="0"/>
        <w:ind w:left="0"/>
        <w:jc w:val="both"/>
      </w:pPr>
      <w:r>
        <w:rPr>
          <w:rFonts w:ascii="Times New Roman"/>
          <w:b w:val="false"/>
          <w:i w:val="false"/>
          <w:color w:val="000000"/>
          <w:sz w:val="28"/>
        </w:rPr>
        <w:t>
      3. Мемлекеттік қызмет көрсету нәтижесі – радиоактивті қалдықтармен жұмыс істеу жөніндегі қызметке лицензия және (немесе) лицензияға қосымша, қайта ресімделген лицензия және (немесе) лицензияға қосымша, көрсетілетін қызметті алушының қайтып алуғақанағаттандырылған өтініші, лицензияның және (немесе) лицензияға қосымшаның күшін тоқтата тұру немесе жаңғырту туралы шешім немесе Стандарттың 10-тармағында көзделген жағдайлар және негіздер бойынша мемлекеттік қызмет көрсетуден бас тарту туралы дәлелді жауап.</w:t>
      </w:r>
    </w:p>
    <w:bookmarkEnd w:id="293"/>
    <w:bookmarkStart w:name="z1907" w:id="294"/>
    <w:p>
      <w:pPr>
        <w:spacing w:after="0"/>
        <w:ind w:left="0"/>
        <w:jc w:val="both"/>
      </w:pPr>
      <w:r>
        <w:rPr>
          <w:rFonts w:ascii="Times New Roman"/>
          <w:b w:val="false"/>
          <w:i w:val="false"/>
          <w:color w:val="000000"/>
          <w:sz w:val="28"/>
        </w:rPr>
        <w:t xml:space="preserve">
      Мемлекеттік қызметті көрсету нәтижесін беру нысаны: электрондық. </w:t>
      </w:r>
    </w:p>
    <w:bookmarkEnd w:id="2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908" w:id="295"/>
    <w:p>
      <w:pPr>
        <w:spacing w:after="0"/>
        <w:ind w:left="0"/>
        <w:jc w:val="left"/>
      </w:pPr>
      <w:r>
        <w:rPr>
          <w:rFonts w:ascii="Times New Roman"/>
          <w:b/>
          <w:i w:val="false"/>
          <w:color w:val="000000"/>
        </w:rPr>
        <w:t xml:space="preserve"> 2-тарау.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тәртібінің сипаттамасы</w:t>
      </w:r>
    </w:p>
    <w:bookmarkEnd w:id="295"/>
    <w:bookmarkStart w:name="z1909" w:id="296"/>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құжаттарды қоса тіркеген қызметті алушының электрондық сауалы негіз болып табылады. </w:t>
      </w:r>
    </w:p>
    <w:bookmarkEnd w:id="296"/>
    <w:bookmarkStart w:name="z1910" w:id="29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Лицензия және (немесе) лицензияға қосымша беру жағдайында мемлекеттік қызметті көрсету процесінің құрамына кіретін әрбір рәсімнің (іс-қимылдың)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297"/>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басқармасының басшысына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алу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дәлелді бас тарту туралы жауап беріледі. Құжаттардың толық топтамасы ұсынылған және мерзімі өткен құжаттар болмаған жағдайда, оларды бастапқы тексеру туралы қорытындыға қоса ядролық және радиациялық қауіпсіздік басқармасына жібереді.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ядролық және радиациялық қауіпсіздік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беру үшін қажет талаптарға сәйкес келген жағдайда, лицензиялау басқармасы лицензия және (немесе) лицензияға қосымша беру туралы шешім дайындайды, көрсетілетін қызметті алушы лицензияны және (немесе) лицензияға қосымшаны беру үшін қажет талаптарға сәйкес келмеген жағдайда, лицензияны және (немесе) лицензияға қосымшаны беруден бас тарту туралы шешім дайындайды. Шешім лицензиялау мен ядролық және радиациялық қауіпсіздік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бұйрықтарымен.</w:t>
      </w:r>
      <w:r>
        <w:br/>
      </w:r>
      <w:r>
        <w:rPr>
          <w:rFonts w:ascii="Times New Roman"/>
          <w:b w:val="false"/>
          <w:i w:val="false"/>
          <w:color w:val="000000"/>
          <w:sz w:val="28"/>
        </w:rPr>
        <w:t>
</w:t>
      </w:r>
    </w:p>
    <w:bookmarkStart w:name="z1923" w:id="29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298"/>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өтінішті көрсетілетін қызметті берушінің кеңсесінің қызметкері келіп түскен күні тіркейді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қайта ресімдеу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дәлелді бас тарту туралы жауап береді. Құжаттардың толық топтамасы ұсынылған және мерзімі өткен құжаттар болмаған жағдайда, оларды бастапқы тексеру туралы қорытындыға қоса ядролық және радиациялық қауіпсіздік басқармасына жібереді.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ядролық және радиациялық қауіпсіздік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қайта ресімдеу үшін қажет талаптарға сәйкес келген жағдайда, лицензиялау басқармасы лицензия және (немесе) лицензияға қосымша қайта ресімдеу туралы шешім дайындайды, көрсетілетін қызметті алушы лицензияны және (немесе) лицензияға қосымшаны қайта ресімдеу үшін қажет талаптарға сәйкес келмеген жағдайда, лицензияны және (немесе) лицензияға қосымшаны қайта ресімдеуден бас тарту туралы шешім дайындайды. Шешім лицензиялау мен ядролық және радиациялық қауіпсіздік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бұйрықтарымен.</w:t>
      </w:r>
      <w:r>
        <w:br/>
      </w:r>
      <w:r>
        <w:rPr>
          <w:rFonts w:ascii="Times New Roman"/>
          <w:b w:val="false"/>
          <w:i w:val="false"/>
          <w:color w:val="000000"/>
          <w:sz w:val="28"/>
        </w:rPr>
        <w:t>
</w:t>
      </w:r>
    </w:p>
    <w:bookmarkStart w:name="z1936" w:id="29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299"/>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басқармасыне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қайта ресімдеу үшін ұсынылған құжаттардың толықтығын және қолданылу мерзімін тексереді. Талап етілетін құжаттардың толық болмау фактілері және (немесе) олардың қолданылу мерзімінің аяқталғаны анықталған жағдайда, өтінішті одан әрі қараудан дәлелді бас тарту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лицензиялау басқармасы мемлекеттік қызмет көрсетудің қорытындысы туралы шешім дайындайды. Шешім лицензиялау мен ядролық және радиациялық қауіпсіздік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4 (төрт) сағат.</w:t>
      </w:r>
    </w:p>
    <w:p>
      <w:pPr>
        <w:spacing w:after="0"/>
        <w:ind w:left="0"/>
        <w:jc w:val="both"/>
      </w:pPr>
      <w:r>
        <w:rPr>
          <w:rFonts w:ascii="Times New Roman"/>
          <w:b w:val="false"/>
          <w:i w:val="false"/>
          <w:color w:val="000000"/>
          <w:sz w:val="28"/>
        </w:rPr>
        <w:t>
      5)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947" w:id="30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Көрсетілген қызметті алушының берген өтінішін қайтарып алуға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300"/>
    <w:p>
      <w:pPr>
        <w:spacing w:after="0"/>
        <w:ind w:left="0"/>
        <w:jc w:val="both"/>
      </w:pPr>
      <w:r>
        <w:rPr>
          <w:rFonts w:ascii="Times New Roman"/>
          <w:b w:val="false"/>
          <w:i w:val="false"/>
          <w:color w:val="000000"/>
          <w:sz w:val="28"/>
        </w:rPr>
        <w:t>
      1) көрсетілетін қызметті алушыдан портал арқылы түскен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қайтарып алуға арналған өтінішті қанағаттандыру туралы шешім дайындайды.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жұмыс күні;</w:t>
      </w:r>
    </w:p>
    <w:p>
      <w:pPr>
        <w:spacing w:after="0"/>
        <w:ind w:left="0"/>
        <w:jc w:val="both"/>
      </w:pPr>
      <w:r>
        <w:rPr>
          <w:rFonts w:ascii="Times New Roman"/>
          <w:b w:val="false"/>
          <w:i w:val="false"/>
          <w:color w:val="000000"/>
          <w:sz w:val="28"/>
        </w:rPr>
        <w:t>
      4) қайтарып алуға арналған өтінішті қанағаттандыру туралы шешімге көрсетілетін қызмет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439" w:id="301"/>
    <w:p>
      <w:pPr>
        <w:spacing w:after="0"/>
        <w:ind w:left="0"/>
        <w:jc w:val="both"/>
      </w:pPr>
      <w:r>
        <w:rPr>
          <w:rFonts w:ascii="Times New Roman"/>
          <w:b w:val="false"/>
          <w:i w:val="false"/>
          <w:color w:val="000000"/>
          <w:sz w:val="28"/>
        </w:rPr>
        <w:t>
      8-1. Лицензияның және (немесе) лицензияға қосымшаның күшін тоқтата тұруға немесе жаңғыртуға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301"/>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лицензияның және (немесе) лицензияға қосымшаның күшін тоқтата тұруға немесе жаңғыртуға арналған өтінішті қанағаттандыру туралы шешім дайындайды.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лицензияның және (немесе) лицензияға қосымшаның күшін тоқтата тұруға немесе жаңғыртуға арналған өтінішті қанағаттандыру туралы шешімге көрсетілетін қызмет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2-тарау 8-1-тармақпен толықтырылды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440" w:id="302"/>
    <w:p>
      <w:pPr>
        <w:spacing w:after="0"/>
        <w:ind w:left="0"/>
        <w:jc w:val="both"/>
      </w:pPr>
      <w:r>
        <w:rPr>
          <w:rFonts w:ascii="Times New Roman"/>
          <w:b w:val="false"/>
          <w:i w:val="false"/>
          <w:color w:val="000000"/>
          <w:sz w:val="28"/>
        </w:rPr>
        <w:t>
      8-2.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302"/>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 үшін ұсынылған құжаттарды ядролық және радиациялық қауіпсіздік басқармасына жібереді.</w:t>
      </w:r>
    </w:p>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2 (екі) сағат; </w:t>
      </w:r>
    </w:p>
    <w:p>
      <w:pPr>
        <w:spacing w:after="0"/>
        <w:ind w:left="0"/>
        <w:jc w:val="both"/>
      </w:pPr>
      <w:r>
        <w:rPr>
          <w:rFonts w:ascii="Times New Roman"/>
          <w:b w:val="false"/>
          <w:i w:val="false"/>
          <w:color w:val="000000"/>
          <w:sz w:val="28"/>
        </w:rPr>
        <w:t>
      4) ядролық және радиациялық қауіпсіздік басқармасы лицензияның және (немесе) лицензияға қосымшаның күшін тоқтата тұру үшін негіз болған бұзушылықтарды жойғанын тексеруді жүзеге асырады және бұзушылықтардың жойылуы немесе жойылмауы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7 (жеті)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Бұзушылықтар жойылған жағдайда, лицензиялау басқармасы лицензияның және (немесе) лицензияға қосымшаның күшін жаңғырту туралы шешім дайындайды, бұзушылықтар жойылмаған жағдайда, лицензияның және (немесе) лицензияға қосымшаның күшін жаңғыртудан бас тарту туралы шешім дайындайды. Шешім лицензиялау және ядролық және радиациялық қауіпсіздік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лицензияның және (немесе) лицензияға қосымшаның күшін жаңғыртады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2-тарау 8-2-тармақпен толықтырылды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956" w:id="303"/>
    <w:p>
      <w:pPr>
        <w:spacing w:after="0"/>
        <w:ind w:left="0"/>
        <w:jc w:val="both"/>
      </w:pPr>
      <w:r>
        <w:rPr>
          <w:rFonts w:ascii="Times New Roman"/>
          <w:b w:val="false"/>
          <w:i w:val="false"/>
          <w:color w:val="000000"/>
          <w:sz w:val="28"/>
        </w:rPr>
        <w:t xml:space="preserve">
      9.  Келесі рәсімді (іс-қимылды) орындауды бастауға негіз болатын мемлекеттік қызмет (заңды тұлға-лицензиатты бөліп шығару және бөлу нысанында қайта ұйымдастыру кезінде лицензияны және (немесе) лицензияға қосымшаны беру және лицензияны және (немесе) лицензияға қосымшаны қайта ресімдеу) көрсетудегі рәсімнің (іс-қимылдың) нәтижесі: </w:t>
      </w:r>
    </w:p>
    <w:bookmarkEnd w:id="303"/>
    <w:bookmarkStart w:name="z1957" w:id="304"/>
    <w:p>
      <w:pPr>
        <w:spacing w:after="0"/>
        <w:ind w:left="0"/>
        <w:jc w:val="both"/>
      </w:pPr>
      <w:r>
        <w:rPr>
          <w:rFonts w:ascii="Times New Roman"/>
          <w:b w:val="false"/>
          <w:i w:val="false"/>
          <w:color w:val="000000"/>
          <w:sz w:val="28"/>
        </w:rPr>
        <w:t>
      1)  кіріс нөмірі және күні койылып тіркелген өтініш;</w:t>
      </w:r>
    </w:p>
    <w:bookmarkEnd w:id="304"/>
    <w:bookmarkStart w:name="z1958" w:id="305"/>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305"/>
    <w:bookmarkStart w:name="z1959" w:id="306"/>
    <w:p>
      <w:pPr>
        <w:spacing w:after="0"/>
        <w:ind w:left="0"/>
        <w:jc w:val="both"/>
      </w:pPr>
      <w:r>
        <w:rPr>
          <w:rFonts w:ascii="Times New Roman"/>
          <w:b w:val="false"/>
          <w:i w:val="false"/>
          <w:color w:val="000000"/>
          <w:sz w:val="28"/>
        </w:rPr>
        <w:t>
      3)  ұсынылған құжаттардың толықтығын және олардың қолданылу мерзімін тексеру: құжаттарды одан әрі қараудан дәлелді бас тарту немесе бастапқы тексеру туралы қорытындыны қосып беру;</w:t>
      </w:r>
    </w:p>
    <w:bookmarkEnd w:id="306"/>
    <w:bookmarkStart w:name="z1960" w:id="307"/>
    <w:p>
      <w:pPr>
        <w:spacing w:after="0"/>
        <w:ind w:left="0"/>
        <w:jc w:val="both"/>
      </w:pPr>
      <w:r>
        <w:rPr>
          <w:rFonts w:ascii="Times New Roman"/>
          <w:b w:val="false"/>
          <w:i w:val="false"/>
          <w:color w:val="000000"/>
          <w:sz w:val="28"/>
        </w:rPr>
        <w:t xml:space="preserve">
      4) талдауды жүргізу және көрсетілетін қызметті алушының лицензияны және (немесе) лицензияға қосымшаны беру және заңды тұлға-лицензиатты бөліп шығару және бөлу нысанында қайта ұйымдастыру кезінде лицензияны және (немесе) лицензияға қосымшаны қайта ресімдеу үшін қажет талаптарға сәйкес келуі немесе сәйкес келмеуі туралы қорытынды дайындау; </w:t>
      </w:r>
    </w:p>
    <w:bookmarkEnd w:id="307"/>
    <w:bookmarkStart w:name="z1961" w:id="308"/>
    <w:p>
      <w:pPr>
        <w:spacing w:after="0"/>
        <w:ind w:left="0"/>
        <w:jc w:val="both"/>
      </w:pPr>
      <w:r>
        <w:rPr>
          <w:rFonts w:ascii="Times New Roman"/>
          <w:b w:val="false"/>
          <w:i w:val="false"/>
          <w:color w:val="000000"/>
          <w:sz w:val="28"/>
        </w:rPr>
        <w:t>
      5) мемлекеттік қызмет көрсету туралы шешім дайындау;</w:t>
      </w:r>
    </w:p>
    <w:bookmarkEnd w:id="308"/>
    <w:bookmarkStart w:name="z1962" w:id="309"/>
    <w:p>
      <w:pPr>
        <w:spacing w:after="0"/>
        <w:ind w:left="0"/>
        <w:jc w:val="both"/>
      </w:pPr>
      <w:r>
        <w:rPr>
          <w:rFonts w:ascii="Times New Roman"/>
          <w:b w:val="false"/>
          <w:i w:val="false"/>
          <w:color w:val="000000"/>
          <w:sz w:val="28"/>
        </w:rPr>
        <w:t>
      6) мемлекеттік қызмет көрсету туралы шешімге көрсетілетін қызмет берушінің басшысы немесе оның орынбасарының қол қоюы.</w:t>
      </w:r>
    </w:p>
    <w:bookmarkEnd w:id="3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9-тармаққа өзгеріс енгізілді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963" w:id="310"/>
    <w:p>
      <w:pPr>
        <w:spacing w:after="0"/>
        <w:ind w:left="0"/>
        <w:jc w:val="both"/>
      </w:pPr>
      <w:r>
        <w:rPr>
          <w:rFonts w:ascii="Times New Roman"/>
          <w:b w:val="false"/>
          <w:i w:val="false"/>
          <w:color w:val="000000"/>
          <w:sz w:val="28"/>
        </w:rPr>
        <w:t xml:space="preserve">
      10. Келесі рәсімді (іс-қимылды) орындауды бастауға негіз болатын мемлекеттік қызмет (заңды тұлға-лицензиатты бөліп шығару және бөлу нысанында қайта ұйымдастыру жағдайларында лицензияны және (немесе) лицензияға қосымшаны қайта ресімдеуді қоспағанда,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жағдайларда лицензияны және (немесе) лицензияға қосымшаны қайта ресімдеу) көрсетудегі рәсімнің (іс-қимылдың) нәтижесі:</w:t>
      </w:r>
    </w:p>
    <w:bookmarkEnd w:id="310"/>
    <w:bookmarkStart w:name="z1964" w:id="311"/>
    <w:p>
      <w:pPr>
        <w:spacing w:after="0"/>
        <w:ind w:left="0"/>
        <w:jc w:val="both"/>
      </w:pPr>
      <w:r>
        <w:rPr>
          <w:rFonts w:ascii="Times New Roman"/>
          <w:b w:val="false"/>
          <w:i w:val="false"/>
          <w:color w:val="000000"/>
          <w:sz w:val="28"/>
        </w:rPr>
        <w:t>
      1) кіріс нөмірі және күні койылып тіркелген өтініш;</w:t>
      </w:r>
    </w:p>
    <w:bookmarkEnd w:id="311"/>
    <w:bookmarkStart w:name="z1965" w:id="312"/>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312"/>
    <w:bookmarkStart w:name="z1966" w:id="313"/>
    <w:p>
      <w:pPr>
        <w:spacing w:after="0"/>
        <w:ind w:left="0"/>
        <w:jc w:val="both"/>
      </w:pPr>
      <w:r>
        <w:rPr>
          <w:rFonts w:ascii="Times New Roman"/>
          <w:b w:val="false"/>
          <w:i w:val="false"/>
          <w:color w:val="000000"/>
          <w:sz w:val="28"/>
        </w:rPr>
        <w:t>
      3) ұсынылған құжаттардың толықтығын және олардың қолданылу мерзімін тексеру: өтінішті одан әрі қараудан дәлелді бас тарту немесе өтінішті қарау.</w:t>
      </w:r>
    </w:p>
    <w:bookmarkEnd w:id="313"/>
    <w:bookmarkStart w:name="z1967" w:id="314"/>
    <w:p>
      <w:pPr>
        <w:spacing w:after="0"/>
        <w:ind w:left="0"/>
        <w:jc w:val="both"/>
      </w:pPr>
      <w:r>
        <w:rPr>
          <w:rFonts w:ascii="Times New Roman"/>
          <w:b w:val="false"/>
          <w:i w:val="false"/>
          <w:color w:val="000000"/>
          <w:sz w:val="28"/>
        </w:rPr>
        <w:t>
      4) мемлекеттік қызмет көрсету туралы шешімді дайындау;</w:t>
      </w:r>
    </w:p>
    <w:bookmarkEnd w:id="314"/>
    <w:bookmarkStart w:name="z1968" w:id="315"/>
    <w:p>
      <w:pPr>
        <w:spacing w:after="0"/>
        <w:ind w:left="0"/>
        <w:jc w:val="both"/>
      </w:pPr>
      <w:r>
        <w:rPr>
          <w:rFonts w:ascii="Times New Roman"/>
          <w:b w:val="false"/>
          <w:i w:val="false"/>
          <w:color w:val="000000"/>
          <w:sz w:val="28"/>
        </w:rPr>
        <w:t xml:space="preserve">
      5) мемлекеттік қызмет көрсету туралы шешімге көрсетілетін қызметті берушінің басшысының немесе оның орынбасарының қол қоюы. </w:t>
      </w:r>
    </w:p>
    <w:bookmarkEnd w:id="3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10-тармаққа өзгеріс енгізілді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969" w:id="316"/>
    <w:p>
      <w:pPr>
        <w:spacing w:after="0"/>
        <w:ind w:left="0"/>
        <w:jc w:val="both"/>
      </w:pPr>
      <w:r>
        <w:rPr>
          <w:rFonts w:ascii="Times New Roman"/>
          <w:b w:val="false"/>
          <w:i w:val="false"/>
          <w:color w:val="000000"/>
          <w:sz w:val="28"/>
        </w:rPr>
        <w:t>
      11. Келесі рәсімді (іс-қимылды) орындауды бастауға негіз болатын мемлекеттік қызмет (қайтарып алуға арналған өтініш) көрсетудегі рәсімнің (іс-қимылдың) нәтижесі:</w:t>
      </w:r>
    </w:p>
    <w:bookmarkEnd w:id="316"/>
    <w:bookmarkStart w:name="z1970" w:id="317"/>
    <w:p>
      <w:pPr>
        <w:spacing w:after="0"/>
        <w:ind w:left="0"/>
        <w:jc w:val="both"/>
      </w:pPr>
      <w:r>
        <w:rPr>
          <w:rFonts w:ascii="Times New Roman"/>
          <w:b w:val="false"/>
          <w:i w:val="false"/>
          <w:color w:val="000000"/>
          <w:sz w:val="28"/>
        </w:rPr>
        <w:t>
      1) кіріс нөмірі және күні койылып тіркелген өтініш;</w:t>
      </w:r>
    </w:p>
    <w:bookmarkEnd w:id="317"/>
    <w:bookmarkStart w:name="z1971" w:id="318"/>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318"/>
    <w:bookmarkStart w:name="z1972" w:id="319"/>
    <w:p>
      <w:pPr>
        <w:spacing w:after="0"/>
        <w:ind w:left="0"/>
        <w:jc w:val="both"/>
      </w:pPr>
      <w:r>
        <w:rPr>
          <w:rFonts w:ascii="Times New Roman"/>
          <w:b w:val="false"/>
          <w:i w:val="false"/>
          <w:color w:val="000000"/>
          <w:sz w:val="28"/>
        </w:rPr>
        <w:t>
      3) мемлекеттік қызмет көрсету туралы шешімді дайындау;</w:t>
      </w:r>
    </w:p>
    <w:bookmarkEnd w:id="319"/>
    <w:bookmarkStart w:name="z1973" w:id="320"/>
    <w:p>
      <w:pPr>
        <w:spacing w:after="0"/>
        <w:ind w:left="0"/>
        <w:jc w:val="both"/>
      </w:pPr>
      <w:r>
        <w:rPr>
          <w:rFonts w:ascii="Times New Roman"/>
          <w:b w:val="false"/>
          <w:i w:val="false"/>
          <w:color w:val="000000"/>
          <w:sz w:val="28"/>
        </w:rPr>
        <w:t>
      4) мемлекеттік қызмет көрсету туралы шешімге көрсетілетін қызметті берушінің басшысының немесе оның орынбасарының қол қоюы.</w:t>
      </w:r>
    </w:p>
    <w:bookmarkEnd w:id="3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11-тармаққа өзгеріс енгізілді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974" w:id="321"/>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іс-қимылдар тәртібінің</w:t>
      </w:r>
      <w:r>
        <w:br/>
      </w:r>
      <w:r>
        <w:rPr>
          <w:rFonts w:ascii="Times New Roman"/>
          <w:b/>
          <w:i w:val="false"/>
          <w:color w:val="000000"/>
        </w:rPr>
        <w:t>сипаттамасы</w:t>
      </w:r>
    </w:p>
    <w:bookmarkEnd w:id="321"/>
    <w:bookmarkStart w:name="z1975" w:id="32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Мемлекеттік қызмет көрсету процесіне қатысатын көрсетілетін қызметті берушінің құрылымдық бөлімшелерінің (қызметкерлерінің) тізбесі:</w:t>
      </w:r>
    </w:p>
    <w:bookmarkEnd w:id="322"/>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 берушінің басшысы немесе оның орынбасары;</w:t>
      </w:r>
    </w:p>
    <w:p>
      <w:pPr>
        <w:spacing w:after="0"/>
        <w:ind w:left="0"/>
        <w:jc w:val="both"/>
      </w:pPr>
      <w:r>
        <w:rPr>
          <w:rFonts w:ascii="Times New Roman"/>
          <w:b w:val="false"/>
          <w:i w:val="false"/>
          <w:color w:val="000000"/>
          <w:sz w:val="28"/>
        </w:rPr>
        <w:t>
      3) лицензиялау басқармасы;</w:t>
      </w:r>
    </w:p>
    <w:p>
      <w:pPr>
        <w:spacing w:after="0"/>
        <w:ind w:left="0"/>
        <w:jc w:val="both"/>
      </w:pPr>
      <w:r>
        <w:rPr>
          <w:rFonts w:ascii="Times New Roman"/>
          <w:b w:val="false"/>
          <w:i w:val="false"/>
          <w:color w:val="000000"/>
          <w:sz w:val="28"/>
        </w:rPr>
        <w:t>
      4) ядролық және радиациялық қауіпсіздік басқармасы.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980" w:id="32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Әрбір рәсімнің (іс-қимылдың) ұзақтығы көрсетілген құрылымдық бөлімшелердің (қызметкерлердің) арасындағы рәсімдердің (іс-қимылдардың) бірізділігінің сипаттамасы:</w:t>
      </w:r>
    </w:p>
    <w:bookmarkEnd w:id="323"/>
    <w:p>
      <w:pPr>
        <w:spacing w:after="0"/>
        <w:ind w:left="0"/>
        <w:jc w:val="both"/>
      </w:pPr>
      <w:r>
        <w:rPr>
          <w:rFonts w:ascii="Times New Roman"/>
          <w:b w:val="false"/>
          <w:i w:val="false"/>
          <w:color w:val="000000"/>
          <w:sz w:val="28"/>
        </w:rPr>
        <w:t>
      1) көрсетілетін қызметті беруші кеңсесінің қызметкері реттік тіркеу нөмірі мен күнін беріп, келіп түскен құжаттарды тіркеуді 15 (он бес) минут ішінде жүзеге асырады;</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бұрыштама қол қояды және өтініш пен құжаттарды лицензиялау басқармасына 1 (бір) сағат ішінде береді;</w:t>
      </w:r>
    </w:p>
    <w:p>
      <w:pPr>
        <w:spacing w:after="0"/>
        <w:ind w:left="0"/>
        <w:jc w:val="both"/>
      </w:pPr>
      <w:r>
        <w:rPr>
          <w:rFonts w:ascii="Times New Roman"/>
          <w:b w:val="false"/>
          <w:i w:val="false"/>
          <w:color w:val="000000"/>
          <w:sz w:val="28"/>
        </w:rPr>
        <w:t>
      3) лицензиялау басқармасы ұсынылған құжаттардың толықтығын және қолданылу мерзімін 2 (екі) жұмыс күні ішінде тексереді;</w:t>
      </w:r>
    </w:p>
    <w:p>
      <w:pPr>
        <w:spacing w:after="0"/>
        <w:ind w:left="0"/>
        <w:jc w:val="both"/>
      </w:pPr>
      <w:r>
        <w:rPr>
          <w:rFonts w:ascii="Times New Roman"/>
          <w:b w:val="false"/>
          <w:i w:val="false"/>
          <w:color w:val="000000"/>
          <w:sz w:val="28"/>
        </w:rPr>
        <w:t>
      4) ядролық және радиациялық қауіпсіздік басқармасы келіп түскен құжаттарды көрсетілетін қызметті алушының лицензия және (немесе) лицензияға қосымша беру жағдайында және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қажет талаптарға сәйкестігіне талдауды 15 (он бес) жұмыс күні ішінде жүргізеді.</w:t>
      </w:r>
    </w:p>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көрсетілетін қызметті алушының біліктілік талаптарына сәйкестігі тексерілмейді.</w:t>
      </w:r>
    </w:p>
    <w:p>
      <w:pPr>
        <w:spacing w:after="0"/>
        <w:ind w:left="0"/>
        <w:jc w:val="both"/>
      </w:pPr>
      <w:r>
        <w:rPr>
          <w:rFonts w:ascii="Times New Roman"/>
          <w:b w:val="false"/>
          <w:i w:val="false"/>
          <w:color w:val="000000"/>
          <w:sz w:val="28"/>
        </w:rPr>
        <w:t>
      Ядролық және радиациялық қауіпсіздік басқармасы лицензияның және (немесе) лицензияға қосымшаның күшін тоқтата тұру үшін негіз болған бұзушылықтарды жойғанын тексеруді 7 (жеті) жұмыс күні ішінде жүзеге асырады;</w:t>
      </w:r>
    </w:p>
    <w:p>
      <w:pPr>
        <w:spacing w:after="0"/>
        <w:ind w:left="0"/>
        <w:jc w:val="both"/>
      </w:pPr>
      <w:r>
        <w:rPr>
          <w:rFonts w:ascii="Times New Roman"/>
          <w:b w:val="false"/>
          <w:i w:val="false"/>
          <w:color w:val="000000"/>
          <w:sz w:val="28"/>
        </w:rPr>
        <w:t>
      5) лицензиялау басқармасы мемлекеттік қызметті көрсету туралы шешімді:</w:t>
      </w:r>
    </w:p>
    <w:p>
      <w:pPr>
        <w:spacing w:after="0"/>
        <w:ind w:left="0"/>
        <w:jc w:val="both"/>
      </w:pPr>
      <w:r>
        <w:rPr>
          <w:rFonts w:ascii="Times New Roman"/>
          <w:b w:val="false"/>
          <w:i w:val="false"/>
          <w:color w:val="000000"/>
          <w:sz w:val="28"/>
        </w:rPr>
        <w:t>
      лицензия және (немесе) лицензияға қосымша беру жағдайында,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2 (екі) жұмыс күні ішінде дайындайды;</w:t>
      </w:r>
    </w:p>
    <w:p>
      <w:pPr>
        <w:spacing w:after="0"/>
        <w:ind w:left="0"/>
        <w:jc w:val="both"/>
      </w:pPr>
      <w:r>
        <w:rPr>
          <w:rFonts w:ascii="Times New Roman"/>
          <w:b w:val="false"/>
          <w:i w:val="false"/>
          <w:color w:val="000000"/>
          <w:sz w:val="28"/>
        </w:rPr>
        <w:t>
      қайтарып алуға арналған өтінішті қанағаттандыру жағдайында 1 (бір) жұмыс күні ішінде дайындайды;</w:t>
      </w:r>
    </w:p>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4 (төрт) сағат ішінде дайындайды;</w:t>
      </w:r>
    </w:p>
    <w:p>
      <w:pPr>
        <w:spacing w:after="0"/>
        <w:ind w:left="0"/>
        <w:jc w:val="both"/>
      </w:pPr>
      <w:r>
        <w:rPr>
          <w:rFonts w:ascii="Times New Roman"/>
          <w:b w:val="false"/>
          <w:i w:val="false"/>
          <w:color w:val="000000"/>
          <w:sz w:val="28"/>
        </w:rPr>
        <w:t>
      лицензияның және (немесе) лицензияға қосымшаның күшін тоқтата тұру немесе жаңғырту жағдайында 2 (екі) жұмыс күні ішінде дайындайды;</w:t>
      </w:r>
    </w:p>
    <w:p>
      <w:pPr>
        <w:spacing w:after="0"/>
        <w:ind w:left="0"/>
        <w:jc w:val="both"/>
      </w:pPr>
      <w:r>
        <w:rPr>
          <w:rFonts w:ascii="Times New Roman"/>
          <w:b w:val="false"/>
          <w:i w:val="false"/>
          <w:color w:val="000000"/>
          <w:sz w:val="28"/>
        </w:rPr>
        <w:t>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 жағдайында 2 (екі) жұмыс күні ішінде дайындайды;</w:t>
      </w:r>
    </w:p>
    <w:p>
      <w:pPr>
        <w:spacing w:after="0"/>
        <w:ind w:left="0"/>
        <w:jc w:val="both"/>
      </w:pPr>
      <w:r>
        <w:rPr>
          <w:rFonts w:ascii="Times New Roman"/>
          <w:b w:val="false"/>
          <w:i w:val="false"/>
          <w:color w:val="000000"/>
          <w:sz w:val="28"/>
        </w:rPr>
        <w:t>
      6) көрсетілетін қызмет берушінің басшысы немесе оның орынбасары мемлекеттік қызметті көрсету шешіміне 2 (екі) сағат ішінде қол қояды.</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бұйрықтарымен.</w:t>
      </w:r>
      <w:r>
        <w:br/>
      </w:r>
      <w:r>
        <w:rPr>
          <w:rFonts w:ascii="Times New Roman"/>
          <w:b w:val="false"/>
          <w:i w:val="false"/>
          <w:color w:val="000000"/>
          <w:sz w:val="28"/>
        </w:rPr>
        <w:t>
</w:t>
      </w:r>
    </w:p>
    <w:bookmarkStart w:name="z1992" w:id="324"/>
    <w:p>
      <w:pPr>
        <w:spacing w:after="0"/>
        <w:ind w:left="0"/>
        <w:jc w:val="left"/>
      </w:pPr>
      <w:r>
        <w:rPr>
          <w:rFonts w:ascii="Times New Roman"/>
          <w:b/>
          <w:i w:val="false"/>
          <w:color w:val="000000"/>
        </w:rPr>
        <w:t xml:space="preserve"> 4 - тарау.  "Азаматтарға арналған үкімет" мемлекеттік корпорациясымен және (немесе)</w:t>
      </w:r>
      <w:r>
        <w:br/>
      </w:r>
      <w:r>
        <w:rPr>
          <w:rFonts w:ascii="Times New Roman"/>
          <w:b/>
          <w:i w:val="false"/>
          <w:color w:val="000000"/>
        </w:rPr>
        <w:t>өзге де көрсетілетін қызметті берушілермен өзара іс-қимылдар тәртібінің, сондай-ақ</w:t>
      </w:r>
      <w:r>
        <w:br/>
      </w:r>
      <w:r>
        <w:rPr>
          <w:rFonts w:ascii="Times New Roman"/>
          <w:b/>
          <w:i w:val="false"/>
          <w:color w:val="000000"/>
        </w:rPr>
        <w:t>мемлекеттік қызмет көрсету процесінде ақпараттық жүйелерді пайдалану тәртібінің</w:t>
      </w:r>
      <w:r>
        <w:br/>
      </w:r>
      <w:r>
        <w:rPr>
          <w:rFonts w:ascii="Times New Roman"/>
          <w:b/>
          <w:i w:val="false"/>
          <w:color w:val="000000"/>
        </w:rPr>
        <w:t>сипаттамасы</w:t>
      </w:r>
    </w:p>
    <w:bookmarkEnd w:id="324"/>
    <w:bookmarkStart w:name="z1993" w:id="325"/>
    <w:p>
      <w:pPr>
        <w:spacing w:after="0"/>
        <w:ind w:left="0"/>
        <w:jc w:val="both"/>
      </w:pPr>
      <w:r>
        <w:rPr>
          <w:rFonts w:ascii="Times New Roman"/>
          <w:b w:val="false"/>
          <w:i w:val="false"/>
          <w:color w:val="000000"/>
          <w:sz w:val="28"/>
        </w:rPr>
        <w:t>
      14. Осы регламентте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қарастырылмаған.</w:t>
      </w:r>
    </w:p>
    <w:bookmarkEnd w:id="325"/>
    <w:bookmarkStart w:name="z1994" w:id="326"/>
    <w:p>
      <w:pPr>
        <w:spacing w:after="0"/>
        <w:ind w:left="0"/>
        <w:jc w:val="both"/>
      </w:pPr>
      <w:r>
        <w:rPr>
          <w:rFonts w:ascii="Times New Roman"/>
          <w:b w:val="false"/>
          <w:i w:val="false"/>
          <w:color w:val="000000"/>
          <w:sz w:val="28"/>
        </w:rPr>
        <w:t>
      15. Мемлекеттік қызметті портал арқылы көрсету кезінде көрсетілетін қызмет алушы рәсімдерінің (іс-қимылдарының) бірізділігі және жүгіну тәртібінің сипаттамасы:</w:t>
      </w:r>
    </w:p>
    <w:bookmarkEnd w:id="326"/>
    <w:bookmarkStart w:name="z1995" w:id="327"/>
    <w:p>
      <w:pPr>
        <w:spacing w:after="0"/>
        <w:ind w:left="0"/>
        <w:jc w:val="both"/>
      </w:pPr>
      <w:r>
        <w:rPr>
          <w:rFonts w:ascii="Times New Roman"/>
          <w:b w:val="false"/>
          <w:i w:val="false"/>
          <w:color w:val="000000"/>
          <w:sz w:val="28"/>
        </w:rPr>
        <w:t xml:space="preserve">
      көрсетілетін қызметті алушы порталда өзінің тіркеу куәлігінің көмегімен көрсетілетін қызметті алушының компьютерінің интернет-браузерінде сақталатын электрондық цифрлық қолтаңбасын (бұдан әрі – ЭЦҚ) тіркеуді жүзеге асырады (порталға тіркелмеген көрсетілетін қызметті алушылар үшін жүзеге асырылады); </w:t>
      </w:r>
    </w:p>
    <w:bookmarkEnd w:id="327"/>
    <w:bookmarkStart w:name="z1996" w:id="328"/>
    <w:p>
      <w:pPr>
        <w:spacing w:after="0"/>
        <w:ind w:left="0"/>
        <w:jc w:val="both"/>
      </w:pPr>
      <w:r>
        <w:rPr>
          <w:rFonts w:ascii="Times New Roman"/>
          <w:b w:val="false"/>
          <w:i w:val="false"/>
          <w:color w:val="000000"/>
          <w:sz w:val="28"/>
        </w:rPr>
        <w:t xml:space="preserve">
      1-ші процесс – мемлекеттiк көрсетілетін қызметтi алу үшiн порталда авторизациялау; </w:t>
      </w:r>
    </w:p>
    <w:bookmarkEnd w:id="328"/>
    <w:bookmarkStart w:name="z1997" w:id="329"/>
    <w:p>
      <w:pPr>
        <w:spacing w:after="0"/>
        <w:ind w:left="0"/>
        <w:jc w:val="both"/>
      </w:pPr>
      <w:r>
        <w:rPr>
          <w:rFonts w:ascii="Times New Roman"/>
          <w:b w:val="false"/>
          <w:i w:val="false"/>
          <w:color w:val="000000"/>
          <w:sz w:val="28"/>
        </w:rPr>
        <w:t>
      2-ші процесс – көрсетiлетін қызметті алушының осы регламентте көрсетiлген қызметтi таңдауы, экранға қызмет көрсетуге арналған сұрау нысанын шығару және көрсетілетін қызметті алушының нысанды, оның құрылымы мен форматтық талаптарды есепке алып толтыруы (деректерді енгізу), сұрану нысанына қажеттi құжаттарды электрондық түрде бекіту;</w:t>
      </w:r>
    </w:p>
    <w:bookmarkEnd w:id="329"/>
    <w:bookmarkStart w:name="z1998" w:id="330"/>
    <w:p>
      <w:pPr>
        <w:spacing w:after="0"/>
        <w:ind w:left="0"/>
        <w:jc w:val="both"/>
      </w:pPr>
      <w:r>
        <w:rPr>
          <w:rFonts w:ascii="Times New Roman"/>
          <w:b w:val="false"/>
          <w:i w:val="false"/>
          <w:color w:val="000000"/>
          <w:sz w:val="28"/>
        </w:rPr>
        <w:t>
      3-ші процесс – электрондық үкiметтiң төлем шлюзі арқылы көрсетілетін қызмет ақысын төлеу, сонан соң бұл ақпарат "Е-лицензиялау" Мемлекеттік деректер қоры ақпараттық жүйесіне (ЕЛ МДҚ АЖ) келіп түседi:</w:t>
      </w:r>
    </w:p>
    <w:bookmarkEnd w:id="330"/>
    <w:bookmarkStart w:name="z1999" w:id="331"/>
    <w:p>
      <w:pPr>
        <w:spacing w:after="0"/>
        <w:ind w:left="0"/>
        <w:jc w:val="both"/>
      </w:pPr>
      <w:r>
        <w:rPr>
          <w:rFonts w:ascii="Times New Roman"/>
          <w:b w:val="false"/>
          <w:i w:val="false"/>
          <w:color w:val="000000"/>
          <w:sz w:val="28"/>
        </w:rPr>
        <w:t>
      мемлекеттік қызметті көрсеткенi үшiн төлем фактiсiн ЕЛ МДҚ АЖ-да тексеру;</w:t>
      </w:r>
    </w:p>
    <w:bookmarkEnd w:id="331"/>
    <w:bookmarkStart w:name="z2000" w:id="332"/>
    <w:p>
      <w:pPr>
        <w:spacing w:after="0"/>
        <w:ind w:left="0"/>
        <w:jc w:val="both"/>
      </w:pPr>
      <w:r>
        <w:rPr>
          <w:rFonts w:ascii="Times New Roman"/>
          <w:b w:val="false"/>
          <w:i w:val="false"/>
          <w:color w:val="000000"/>
          <w:sz w:val="28"/>
        </w:rPr>
        <w:t>
      4-ші процесс – ЕЛ МДҚ АЖ-да қызметті көрсету үшiн төлемнiң болмауына байланысты сұратылған мемлекеттік көрсетілетін қызметтен бас тарту туралы хабарламаны қалыптастыру;</w:t>
      </w:r>
    </w:p>
    <w:bookmarkEnd w:id="332"/>
    <w:bookmarkStart w:name="z2001" w:id="333"/>
    <w:p>
      <w:pPr>
        <w:spacing w:after="0"/>
        <w:ind w:left="0"/>
        <w:jc w:val="both"/>
      </w:pPr>
      <w:r>
        <w:rPr>
          <w:rFonts w:ascii="Times New Roman"/>
          <w:b w:val="false"/>
          <w:i w:val="false"/>
          <w:color w:val="000000"/>
          <w:sz w:val="28"/>
        </w:rPr>
        <w:t>
      5-ші процесс – сұрауды куәландыру (қол қою) үшiн көрсетiлетін қызметті алушының электрондық цифрлық қолтаңбаның тiркеу куәлiгiн таңдауы;</w:t>
      </w:r>
    </w:p>
    <w:bookmarkEnd w:id="333"/>
    <w:bookmarkStart w:name="z2002" w:id="334"/>
    <w:p>
      <w:pPr>
        <w:spacing w:after="0"/>
        <w:ind w:left="0"/>
        <w:jc w:val="both"/>
      </w:pPr>
      <w:r>
        <w:rPr>
          <w:rFonts w:ascii="Times New Roman"/>
          <w:b w:val="false"/>
          <w:i w:val="false"/>
          <w:color w:val="000000"/>
          <w:sz w:val="28"/>
        </w:rPr>
        <w:t>
      6-шы процесс – көрсетiлетін қызметті алушының ЭЦҚ-сы арқылы қызмет көрсетуге сұраудың толтырылған (енгiзiлген деректер) нысанын куәландыру (қол қою);</w:t>
      </w:r>
    </w:p>
    <w:bookmarkEnd w:id="334"/>
    <w:bookmarkStart w:name="z2003" w:id="335"/>
    <w:p>
      <w:pPr>
        <w:spacing w:after="0"/>
        <w:ind w:left="0"/>
        <w:jc w:val="both"/>
      </w:pPr>
      <w:r>
        <w:rPr>
          <w:rFonts w:ascii="Times New Roman"/>
          <w:b w:val="false"/>
          <w:i w:val="false"/>
          <w:color w:val="000000"/>
          <w:sz w:val="28"/>
        </w:rPr>
        <w:t>
      7-ші процесс – ЕЛ МДҚ АЖ-да электрондық құжатты (көрсетiлетін қызметті алушының сұрауын) тiркеу және ЕЛ МДҚ АЖ-да сұрауды өңдеу;</w:t>
      </w:r>
    </w:p>
    <w:bookmarkEnd w:id="335"/>
    <w:bookmarkStart w:name="z2004" w:id="336"/>
    <w:p>
      <w:pPr>
        <w:spacing w:after="0"/>
        <w:ind w:left="0"/>
        <w:jc w:val="both"/>
      </w:pPr>
      <w:r>
        <w:rPr>
          <w:rFonts w:ascii="Times New Roman"/>
          <w:b w:val="false"/>
          <w:i w:val="false"/>
          <w:color w:val="000000"/>
          <w:sz w:val="28"/>
        </w:rPr>
        <w:t>
      8-ші процесс – көрсетiлетін қызметті алушының лицензияны және (немесе) лицензияға қосымшаны беру және (немесе) қайта ресімдеу шарттарына сәйкестiгiн көрсетiлетін қызметті берушінің тексеруі;</w:t>
      </w:r>
    </w:p>
    <w:bookmarkEnd w:id="336"/>
    <w:bookmarkStart w:name="z2005" w:id="337"/>
    <w:p>
      <w:pPr>
        <w:spacing w:after="0"/>
        <w:ind w:left="0"/>
        <w:jc w:val="both"/>
      </w:pPr>
      <w:r>
        <w:rPr>
          <w:rFonts w:ascii="Times New Roman"/>
          <w:b w:val="false"/>
          <w:i w:val="false"/>
          <w:color w:val="000000"/>
          <w:sz w:val="28"/>
        </w:rPr>
        <w:t>
      9-шы процесс – көрсетілетін қызметті алушының ЕЛ МДҚ АЖ-да қалыптастырылған мемлекеттiк қызметтi көрсету нәтижесiн алуы.</w:t>
      </w:r>
    </w:p>
    <w:bookmarkEnd w:id="337"/>
    <w:bookmarkStart w:name="z2006" w:id="338"/>
    <w:p>
      <w:pPr>
        <w:spacing w:after="0"/>
        <w:ind w:left="0"/>
        <w:jc w:val="both"/>
      </w:pPr>
      <w:r>
        <w:rPr>
          <w:rFonts w:ascii="Times New Roman"/>
          <w:b w:val="false"/>
          <w:i w:val="false"/>
          <w:color w:val="000000"/>
          <w:sz w:val="28"/>
        </w:rPr>
        <w:t xml:space="preserve">
      Веб-портал арқылы мемлекеттік қызметті көрсету кезіндегі ақпараттық жүйелердің функционалдық өзара іс-қимылы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3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"Радиоактивті қалдықтармен</w:t>
            </w:r>
            <w:r>
              <w:br/>
            </w:r>
            <w:r>
              <w:rPr>
                <w:rFonts w:ascii="Times New Roman"/>
                <w:b w:val="false"/>
                <w:i w:val="false"/>
                <w:color w:val="000000"/>
                <w:sz w:val="20"/>
              </w:rPr>
              <w:t>жұмыс істеу жөніндегі қызметке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1-қосымша</w:t>
            </w:r>
          </w:p>
        </w:tc>
      </w:tr>
    </w:tbl>
    <w:bookmarkStart w:name="z2008" w:id="339"/>
    <w:p>
      <w:pPr>
        <w:spacing w:after="0"/>
        <w:ind w:left="0"/>
        <w:jc w:val="left"/>
      </w:pPr>
      <w:r>
        <w:rPr>
          <w:rFonts w:ascii="Times New Roman"/>
          <w:b/>
          <w:i w:val="false"/>
          <w:color w:val="000000"/>
        </w:rPr>
        <w:t xml:space="preserve"> "Радиоактивті қалдықтармен жұмыс істеу жөніндегі қызметке лицензия беру" мемлекеттік көрсетілетін қызмет регламентіне мемлекеттік қызмет көрсетудің бизнес-процестерінің анықтамалығы</w:t>
      </w:r>
    </w:p>
    <w:bookmarkEnd w:id="339"/>
    <w:p>
      <w:pPr>
        <w:spacing w:after="0"/>
        <w:ind w:left="0"/>
        <w:jc w:val="both"/>
      </w:pPr>
      <w:r>
        <w:rPr>
          <w:rFonts w:ascii="Times New Roman"/>
          <w:b w:val="false"/>
          <w:i w:val="false"/>
          <w:color w:val="ff0000"/>
          <w:sz w:val="28"/>
        </w:rPr>
        <w:t xml:space="preserve">
      Ескерту. 1-қосымша жаңа редакцияда – ҚР Энергетика министрінің 21.05.2019 </w:t>
      </w:r>
      <w:r>
        <w:rPr>
          <w:rFonts w:ascii="Times New Roman"/>
          <w:b w:val="false"/>
          <w:i w:val="false"/>
          <w:color w:val="ff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"Радиоактивті қалдықтармен</w:t>
            </w:r>
            <w:r>
              <w:br/>
            </w:r>
            <w:r>
              <w:rPr>
                <w:rFonts w:ascii="Times New Roman"/>
                <w:b w:val="false"/>
                <w:i w:val="false"/>
                <w:color w:val="000000"/>
                <w:sz w:val="20"/>
              </w:rPr>
              <w:t>жұмыс істеу жөніндегі қызметке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2015" w:id="340"/>
    <w:p>
      <w:pPr>
        <w:spacing w:after="0"/>
        <w:ind w:left="0"/>
        <w:jc w:val="left"/>
      </w:pPr>
      <w:r>
        <w:rPr>
          <w:rFonts w:ascii="Times New Roman"/>
          <w:b/>
          <w:i w:val="false"/>
          <w:color w:val="000000"/>
        </w:rPr>
        <w:t xml:space="preserve"> Портал арқылы электрондық мемлекеттік қызметті көрсету кезіндегі функционалдық</w:t>
      </w:r>
      <w:r>
        <w:br/>
      </w:r>
      <w:r>
        <w:rPr>
          <w:rFonts w:ascii="Times New Roman"/>
          <w:b/>
          <w:i w:val="false"/>
          <w:color w:val="000000"/>
        </w:rPr>
        <w:t>өзара іс-қимылдың диаграммасы</w:t>
      </w:r>
    </w:p>
    <w:bookmarkEnd w:id="340"/>
    <w:bookmarkStart w:name="z2016" w:id="341"/>
    <w:p>
      <w:pPr>
        <w:spacing w:after="0"/>
        <w:ind w:left="0"/>
        <w:jc w:val="left"/>
      </w:pPr>
    </w:p>
    <w:bookmarkEnd w:id="341"/>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9403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w:t>
            </w:r>
            <w:r>
              <w:br/>
            </w:r>
            <w:r>
              <w:rPr>
                <w:rFonts w:ascii="Times New Roman"/>
                <w:b w:val="false"/>
                <w:i w:val="false"/>
                <w:color w:val="000000"/>
                <w:sz w:val="20"/>
              </w:rPr>
              <w:t>міндетін атқарушысының</w:t>
            </w:r>
            <w:r>
              <w:br/>
            </w:r>
            <w:r>
              <w:rPr>
                <w:rFonts w:ascii="Times New Roman"/>
                <w:b w:val="false"/>
                <w:i w:val="false"/>
                <w:color w:val="000000"/>
                <w:sz w:val="20"/>
              </w:rPr>
              <w:t>2015 жылғы 28 мамырдағы</w:t>
            </w:r>
            <w:r>
              <w:br/>
            </w:r>
            <w:r>
              <w:rPr>
                <w:rFonts w:ascii="Times New Roman"/>
                <w:b w:val="false"/>
                <w:i w:val="false"/>
                <w:color w:val="000000"/>
                <w:sz w:val="20"/>
              </w:rPr>
              <w:t>№ 378 бұйрығына</w:t>
            </w:r>
            <w:r>
              <w:br/>
            </w:r>
            <w:r>
              <w:rPr>
                <w:rFonts w:ascii="Times New Roman"/>
                <w:b w:val="false"/>
                <w:i w:val="false"/>
                <w:color w:val="000000"/>
                <w:sz w:val="20"/>
              </w:rPr>
              <w:t>7-қосымша</w:t>
            </w:r>
          </w:p>
        </w:tc>
      </w:tr>
    </w:tbl>
    <w:bookmarkStart w:name="z699" w:id="342"/>
    <w:p>
      <w:pPr>
        <w:spacing w:after="0"/>
        <w:ind w:left="0"/>
        <w:jc w:val="left"/>
      </w:pPr>
      <w:r>
        <w:rPr>
          <w:rFonts w:ascii="Times New Roman"/>
          <w:b/>
          <w:i w:val="false"/>
          <w:color w:val="000000"/>
        </w:rPr>
        <w:t xml:space="preserve"> "Ядролық материалдарды, радиоактивті заттарды, иондаушы сәуле шығарудың</w:t>
      </w:r>
      <w:r>
        <w:br/>
      </w:r>
      <w:r>
        <w:rPr>
          <w:rFonts w:ascii="Times New Roman"/>
          <w:b/>
          <w:i w:val="false"/>
          <w:color w:val="000000"/>
        </w:rPr>
        <w:t>радиоизотопты көздерін, радиоактивті қалдықтарды транзиттік тасымалдауды қоса</w:t>
      </w:r>
      <w:r>
        <w:br/>
      </w:r>
      <w:r>
        <w:rPr>
          <w:rFonts w:ascii="Times New Roman"/>
          <w:b/>
          <w:i w:val="false"/>
          <w:color w:val="000000"/>
        </w:rPr>
        <w:t>алғанда, Қазақстан Республикасы аумағының шегінде тасымалдауға лицензия беру"</w:t>
      </w:r>
      <w:r>
        <w:br/>
      </w:r>
      <w:r>
        <w:rPr>
          <w:rFonts w:ascii="Times New Roman"/>
          <w:b/>
          <w:i w:val="false"/>
          <w:color w:val="000000"/>
        </w:rPr>
        <w:t>мемлекеттік көрсетілетін қызмет регламенті</w:t>
      </w:r>
    </w:p>
    <w:bookmarkEnd w:id="342"/>
    <w:p>
      <w:pPr>
        <w:spacing w:after="0"/>
        <w:ind w:left="0"/>
        <w:jc w:val="both"/>
      </w:pPr>
      <w:r>
        <w:rPr>
          <w:rFonts w:ascii="Times New Roman"/>
          <w:b w:val="false"/>
          <w:i w:val="false"/>
          <w:color w:val="ff0000"/>
          <w:sz w:val="28"/>
        </w:rPr>
        <w:t xml:space="preserve">
      Ескерту. Регламент жаңа редакцияда – ҚР Энергетика министрінің 30.10.2017 </w:t>
      </w:r>
      <w:r>
        <w:rPr>
          <w:rFonts w:ascii="Times New Roman"/>
          <w:b w:val="false"/>
          <w:i w:val="false"/>
          <w:color w:val="ff0000"/>
          <w:sz w:val="28"/>
        </w:rPr>
        <w:t>№ 365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017" w:id="343"/>
    <w:p>
      <w:pPr>
        <w:spacing w:after="0"/>
        <w:ind w:left="0"/>
        <w:jc w:val="left"/>
      </w:pPr>
      <w:r>
        <w:rPr>
          <w:rFonts w:ascii="Times New Roman"/>
          <w:b/>
          <w:i w:val="false"/>
          <w:color w:val="000000"/>
        </w:rPr>
        <w:t xml:space="preserve"> 1-тарау.  Жалпы ережелер</w:t>
      </w:r>
    </w:p>
    <w:bookmarkEnd w:id="343"/>
    <w:bookmarkStart w:name="z2018" w:id="344"/>
    <w:p>
      <w:pPr>
        <w:spacing w:after="0"/>
        <w:ind w:left="0"/>
        <w:jc w:val="both"/>
      </w:pPr>
      <w:r>
        <w:rPr>
          <w:rFonts w:ascii="Times New Roman"/>
          <w:b w:val="false"/>
          <w:i w:val="false"/>
          <w:color w:val="000000"/>
          <w:sz w:val="28"/>
        </w:rPr>
        <w:t xml:space="preserve">
      1. "Ядролық материалдарды, радиоактивті заттарды, иондаушы сәуле шығарудың радиоизотопты көздерін, радиоактивті қалдықтарды транзиттік тасымалдауды қоса алғанда, Қазақстан Республикасы аумағының шегінде тасымалдауға лицензия беру" мемлекеттік қызметін Қазақстан Республикасы Энергетика министрлігінің Атомдық және энергетикалық қадағалау мен бақылау комитеті (бұдан әрі – көрсетілетін қызметті беруші) www.egov.kz, www.elicense.kz "электрондық үкіметтің" веб-порталы (бұдан әрі – портал) арқылы Қазақстан Республикасы Энергетика министрінің 2015 жылдың 22 сәуірінде № 299 бұйрығымен бекітілген (Қазақстан Республикасы нормативтік құқықтық актілерінің ақпараттық-құқықтық жүйесінде № 11222 болып тіркелген) "Ядролық материалдарды, радиоактивті заттарды, иондаушы сәуле шығарудың радиоизотопты көздерін, радиоактивті қалдықтарды транзиттік тасымалдауды қоса алғанда, Қазақстан Республикасы аумағының шегінде тасымалдауға лицензия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344"/>
    <w:bookmarkStart w:name="z2019" w:id="345"/>
    <w:p>
      <w:pPr>
        <w:spacing w:after="0"/>
        <w:ind w:left="0"/>
        <w:jc w:val="both"/>
      </w:pPr>
      <w:r>
        <w:rPr>
          <w:rFonts w:ascii="Times New Roman"/>
          <w:b w:val="false"/>
          <w:i w:val="false"/>
          <w:color w:val="000000"/>
          <w:sz w:val="28"/>
        </w:rPr>
        <w:t>
      2. Мемлекеттік қызмет көрсету нысаны - электрондық.</w:t>
      </w:r>
    </w:p>
    <w:bookmarkEnd w:id="3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020" w:id="346"/>
    <w:p>
      <w:pPr>
        <w:spacing w:after="0"/>
        <w:ind w:left="0"/>
        <w:jc w:val="both"/>
      </w:pPr>
      <w:r>
        <w:rPr>
          <w:rFonts w:ascii="Times New Roman"/>
          <w:b w:val="false"/>
          <w:i w:val="false"/>
          <w:color w:val="000000"/>
          <w:sz w:val="28"/>
        </w:rPr>
        <w:t>
      3. Мемлекеттік қызмет көрсету нәтижесі – ядролық материалдарды, радиоактивті заттарды, иондаушы сәуле шығарудың радиоизотопты көздерін, радиоактивті қалдықтарды транзиттік тасымалдауды қоса алғанда, Қазақстан Республикасы аумағының шегінде тасымалдауға лицензия және (немесе) лицензияға қосымша, қайта ресімделген лицензия және (немесе) лицензияға қосымша, көрсетілетін қызметті алушының қайтып алуғақанағаттандырылған өтініші, лицензияның және (немесе) лицензияға қосымшаның күшін тоқтата тұру немесе жаңғырту туралы шешім немесе Стандарттың 10-тармағында көзделген жағдайлар және негіздер бойынша мемлекеттік қызмет көрсетуден бас тарту туралы дәлелді жауап.</w:t>
      </w:r>
    </w:p>
    <w:bookmarkEnd w:id="346"/>
    <w:bookmarkStart w:name="z2021" w:id="347"/>
    <w:p>
      <w:pPr>
        <w:spacing w:after="0"/>
        <w:ind w:left="0"/>
        <w:jc w:val="both"/>
      </w:pPr>
      <w:r>
        <w:rPr>
          <w:rFonts w:ascii="Times New Roman"/>
          <w:b w:val="false"/>
          <w:i w:val="false"/>
          <w:color w:val="000000"/>
          <w:sz w:val="28"/>
        </w:rPr>
        <w:t xml:space="preserve">
      Мемлекеттік қызметті көрсету нәтижесін беру нысаны: электрондық. </w:t>
      </w:r>
    </w:p>
    <w:bookmarkEnd w:id="3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022" w:id="348"/>
    <w:p>
      <w:pPr>
        <w:spacing w:after="0"/>
        <w:ind w:left="0"/>
        <w:jc w:val="left"/>
      </w:pPr>
      <w:r>
        <w:rPr>
          <w:rFonts w:ascii="Times New Roman"/>
          <w:b/>
          <w:i w:val="false"/>
          <w:color w:val="000000"/>
        </w:rPr>
        <w:t xml:space="preserve"> 2-тарау.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тәртібінің сипаттамасы</w:t>
      </w:r>
    </w:p>
    <w:bookmarkEnd w:id="348"/>
    <w:bookmarkStart w:name="z2023" w:id="349"/>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құжаттарды қоса тіркеген қызметті алушының электрондық сауалы негіз болып табылады. </w:t>
      </w:r>
    </w:p>
    <w:bookmarkEnd w:id="349"/>
    <w:bookmarkStart w:name="z2024" w:id="35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Лицензия және (немесе) лицензияға қосымша беру жағдайында мемлекеттік қызметті көрсету процесінің құрамына кіретін әрбір рәсімнің (іс-қимылдың)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350"/>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алу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дәледі бас тартады. Құжаттардың толық топтамасы ұсынылған және мерзімі өткен құжаттар болмаған жағдайда, оларды бастапқы тексеру туралы қорытындыға қоса ядролық және радиациялық қауіпсіздік басқармасына жібереді.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ядролық және радиациялық қауіпсіздік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беру үшін қажет талаптарға сәйкес келген жағдайда, лицензиялау басқармасы лицензия және (немесе) лицензияға қосымша беру туралы шешім дайындайды, көрсетілетін қызметті алушы лицензияны және (немесе) лицензияға қосымшаны беру үшін қажет талаптарға сәйкес келмеген жағдайда, лицензияны және (немесе) лицензияға қосымшаны беруден бас тарту туралы шешім дайындайды. Шешім лицензиялау мен ядролық және радиациялық қауіпсіздік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бұйрықтарымен.</w:t>
      </w:r>
      <w:r>
        <w:br/>
      </w:r>
      <w:r>
        <w:rPr>
          <w:rFonts w:ascii="Times New Roman"/>
          <w:b w:val="false"/>
          <w:i w:val="false"/>
          <w:color w:val="000000"/>
          <w:sz w:val="28"/>
        </w:rPr>
        <w:t>
</w:t>
      </w:r>
    </w:p>
    <w:bookmarkStart w:name="z2037" w:id="35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351"/>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өтінішті көрсетілетін қызметті берушінің кеңсесінің қызметкері келіп түскен күні тіркейді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қайта ресімдеу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дәлелді бас тарту туралы жауап береді. Құжаттардың толық топтамасы ұсынылған және мерзімі өткен құжаттар болмаған жағдайда, оларды бастапқы тексеру туралы қорытындыға қоса ядролық және радиациялық қауіпсіздік басқармасына жібереді.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ядролық және радиациялық қауіпсіздік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қайта ресімдеу үшін қажет талаптарға сәйкес келген жағдайда, лицензиялау басқармасы лицензия және (немесе) лицензияға қосымша қайта ресімдеу туралы шешім дайындайды, көрсетілетін қызметті алушы лицензияны және (немесе) лицензияға қосымшаны қайта ресімдеу үшін қажет талаптарға сәйкес келмеген жағдайда, лицензияны және (немесе) лицензияға қосымшаны қайта ресімдеуден бас тарту туралы шешім дайындайды. Шешім лицензиялау мен ядролық және радиациялық қауіпсіздік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бұйрықтарымен.</w:t>
      </w:r>
      <w:r>
        <w:br/>
      </w:r>
      <w:r>
        <w:rPr>
          <w:rFonts w:ascii="Times New Roman"/>
          <w:b w:val="false"/>
          <w:i w:val="false"/>
          <w:color w:val="000000"/>
          <w:sz w:val="28"/>
        </w:rPr>
        <w:t>
</w:t>
      </w:r>
    </w:p>
    <w:bookmarkStart w:name="z2050" w:id="35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352"/>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басқармасының басшысына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қайта ресімдеу үшін ұсынылған құжаттардың толықтығын және қолданылу мерзімін тексереді. Талап етілетін құжаттардың толық болмау фактілері және (немесе) олардың қолданылу мерзімінің аяқталғаны анықталған жағдайда, өтінішті одан әрі қараудан дәлелді бас тарту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лицензиялау басқармасы мемлекеттік қызмет көрсетудің қорытындысы туралы шешім дайындайды. Шешім лицензиялау мен ядролық және радиациялық қауіпсіздік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4 (төрт) сағат.</w:t>
      </w:r>
    </w:p>
    <w:p>
      <w:pPr>
        <w:spacing w:after="0"/>
        <w:ind w:left="0"/>
        <w:jc w:val="both"/>
      </w:pPr>
      <w:r>
        <w:rPr>
          <w:rFonts w:ascii="Times New Roman"/>
          <w:b w:val="false"/>
          <w:i w:val="false"/>
          <w:color w:val="000000"/>
          <w:sz w:val="28"/>
        </w:rPr>
        <w:t>
      5)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061" w:id="35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Көрсетілген қызметті алушының берген өтінішін қайтарып алуға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353"/>
    <w:p>
      <w:pPr>
        <w:spacing w:after="0"/>
        <w:ind w:left="0"/>
        <w:jc w:val="both"/>
      </w:pPr>
      <w:r>
        <w:rPr>
          <w:rFonts w:ascii="Times New Roman"/>
          <w:b w:val="false"/>
          <w:i w:val="false"/>
          <w:color w:val="000000"/>
          <w:sz w:val="28"/>
        </w:rPr>
        <w:t>
      1) көрсетілетін қызметті алушыдан портал арқылы түскен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қайтарып алуға арналған өтінішті қанағаттандыру туралы шешім дайындайды.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жұмыс күні;</w:t>
      </w:r>
    </w:p>
    <w:p>
      <w:pPr>
        <w:spacing w:after="0"/>
        <w:ind w:left="0"/>
        <w:jc w:val="both"/>
      </w:pPr>
      <w:r>
        <w:rPr>
          <w:rFonts w:ascii="Times New Roman"/>
          <w:b w:val="false"/>
          <w:i w:val="false"/>
          <w:color w:val="000000"/>
          <w:sz w:val="28"/>
        </w:rPr>
        <w:t>
      4) қайтарып алуға арналған өтінішті қанағаттандыру туралы шешімге көрсетілетін қызмет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441" w:id="354"/>
    <w:p>
      <w:pPr>
        <w:spacing w:after="0"/>
        <w:ind w:left="0"/>
        <w:jc w:val="both"/>
      </w:pPr>
      <w:r>
        <w:rPr>
          <w:rFonts w:ascii="Times New Roman"/>
          <w:b w:val="false"/>
          <w:i w:val="false"/>
          <w:color w:val="000000"/>
          <w:sz w:val="28"/>
        </w:rPr>
        <w:t>
      8-1. Лицензияның және (немесе) лицензияға қосымшаның күшін тоқтата тұруға немесе жаңғыртуға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354"/>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лицензияның және (немесе) лицензияға қосымшаның күшін тоқтата тұруға немесе жаңғыртуға арналған өтінішті қанағаттандыру туралы шешім дайындайды.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лицензияның және (немесе) лицензияға қосымшаның күшін тоқтата тұруға немесе жаңғыртуға арналған өтінішті қанағаттандыру туралы шешімге көрсетілетін қызмет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2-тарау 8-1-тармақпен толықтырылды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442" w:id="355"/>
    <w:p>
      <w:pPr>
        <w:spacing w:after="0"/>
        <w:ind w:left="0"/>
        <w:jc w:val="both"/>
      </w:pPr>
      <w:r>
        <w:rPr>
          <w:rFonts w:ascii="Times New Roman"/>
          <w:b w:val="false"/>
          <w:i w:val="false"/>
          <w:color w:val="000000"/>
          <w:sz w:val="28"/>
        </w:rPr>
        <w:t>
      8-2.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355"/>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 үшін ұсынылған құжаттарды ядролық және радиациялық қауіпсіздік басқармасына жібереді.</w:t>
      </w:r>
    </w:p>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2 (екі) сағат; </w:t>
      </w:r>
    </w:p>
    <w:p>
      <w:pPr>
        <w:spacing w:after="0"/>
        <w:ind w:left="0"/>
        <w:jc w:val="both"/>
      </w:pPr>
      <w:r>
        <w:rPr>
          <w:rFonts w:ascii="Times New Roman"/>
          <w:b w:val="false"/>
          <w:i w:val="false"/>
          <w:color w:val="000000"/>
          <w:sz w:val="28"/>
        </w:rPr>
        <w:t>
      4) ядролық және радиациялық қауіпсіздік басқармасы лицензияның және (немесе) лицензияға қосымшаның күшін тоқтата тұру үшін негіз болған бұзушылықтарды жойғанын тексеруді жүзеге асырады және бұзушылықтардың жойылуы немесе жойылмауы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7 (жеті)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Бұзушылықтар жойылған жағдайда, лицензиялау басқармасы лицензияның және (немесе) лицензияға қосымшаның күшін жаңғырту туралы шешім дайындайды, бұзушылықтар жойылмаған жағдайда, лицензияның және (немесе) лицензияға қосымшаның күшін жаңғыртудан бас тарту туралы шешім дайындайды. Шешім лицензиялау және ядролық және радиациялық қауіпсіздік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лицензияның және (немесе) лицензияға қосымшаның күшін жаңғыртады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2-тарау 8-2-тармақпен толықтырылды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070" w:id="356"/>
    <w:p>
      <w:pPr>
        <w:spacing w:after="0"/>
        <w:ind w:left="0"/>
        <w:jc w:val="both"/>
      </w:pPr>
      <w:r>
        <w:rPr>
          <w:rFonts w:ascii="Times New Roman"/>
          <w:b w:val="false"/>
          <w:i w:val="false"/>
          <w:color w:val="000000"/>
          <w:sz w:val="28"/>
        </w:rPr>
        <w:t xml:space="preserve">
      9.  Келесі рәсімді (іс-қимылды) орындауды бастауға негіз болатын мемлекеттік қызмет (заңды тұлға-лицензиатты бөліп шығару және бөлу нысанында қайта ұйымдастыру кезінде лицензияны және (немесе) лицензияға қосымшаны беру және лицензияны және (немесе) лицензияға қосымшаны қайта ресімдеу) көрсетудегі рәсімнің (іс-қимылдың) нәтижесі: </w:t>
      </w:r>
    </w:p>
    <w:bookmarkEnd w:id="356"/>
    <w:bookmarkStart w:name="z2071" w:id="357"/>
    <w:p>
      <w:pPr>
        <w:spacing w:after="0"/>
        <w:ind w:left="0"/>
        <w:jc w:val="both"/>
      </w:pPr>
      <w:r>
        <w:rPr>
          <w:rFonts w:ascii="Times New Roman"/>
          <w:b w:val="false"/>
          <w:i w:val="false"/>
          <w:color w:val="000000"/>
          <w:sz w:val="28"/>
        </w:rPr>
        <w:t>
      1)  кіріс нөмірі және күні койылып тіркелген өтініш;</w:t>
      </w:r>
    </w:p>
    <w:bookmarkEnd w:id="357"/>
    <w:bookmarkStart w:name="z2072" w:id="358"/>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358"/>
    <w:bookmarkStart w:name="z2073" w:id="359"/>
    <w:p>
      <w:pPr>
        <w:spacing w:after="0"/>
        <w:ind w:left="0"/>
        <w:jc w:val="both"/>
      </w:pPr>
      <w:r>
        <w:rPr>
          <w:rFonts w:ascii="Times New Roman"/>
          <w:b w:val="false"/>
          <w:i w:val="false"/>
          <w:color w:val="000000"/>
          <w:sz w:val="28"/>
        </w:rPr>
        <w:t>
      3)  ұсынылған құжаттардың толықтығын және олардың қолданылу мерзімін тексеру: құжаттарды одан әрі қараудан дәлелді бас тарту немесе бастапқы тексеру туралы қорытындыны қосып беру;</w:t>
      </w:r>
    </w:p>
    <w:bookmarkEnd w:id="359"/>
    <w:bookmarkStart w:name="z2074" w:id="360"/>
    <w:p>
      <w:pPr>
        <w:spacing w:after="0"/>
        <w:ind w:left="0"/>
        <w:jc w:val="both"/>
      </w:pPr>
      <w:r>
        <w:rPr>
          <w:rFonts w:ascii="Times New Roman"/>
          <w:b w:val="false"/>
          <w:i w:val="false"/>
          <w:color w:val="000000"/>
          <w:sz w:val="28"/>
        </w:rPr>
        <w:t xml:space="preserve">
      4) талдауды жүргізу және көрсетілетін қызметті алушының лицензияны және (немесе) лицензияға қосымшаны беру және заңды тұлға-лицензиатты бөліп шығару және бөлу нысанында қайта ұйымдастыру кезінде лицензияны және (немесе) лицензияға қосымшаны қайта ресімдеу үшін қажет талаптарға сәйкес келуі немесе сәйкес келмеуі туралы қорытынды дайындау; </w:t>
      </w:r>
    </w:p>
    <w:bookmarkEnd w:id="360"/>
    <w:bookmarkStart w:name="z2075" w:id="361"/>
    <w:p>
      <w:pPr>
        <w:spacing w:after="0"/>
        <w:ind w:left="0"/>
        <w:jc w:val="both"/>
      </w:pPr>
      <w:r>
        <w:rPr>
          <w:rFonts w:ascii="Times New Roman"/>
          <w:b w:val="false"/>
          <w:i w:val="false"/>
          <w:color w:val="000000"/>
          <w:sz w:val="28"/>
        </w:rPr>
        <w:t>
      5) мемлекеттік қызмет көрсету туралы шешім дайындау;</w:t>
      </w:r>
    </w:p>
    <w:bookmarkEnd w:id="361"/>
    <w:bookmarkStart w:name="z2076" w:id="362"/>
    <w:p>
      <w:pPr>
        <w:spacing w:after="0"/>
        <w:ind w:left="0"/>
        <w:jc w:val="both"/>
      </w:pPr>
      <w:r>
        <w:rPr>
          <w:rFonts w:ascii="Times New Roman"/>
          <w:b w:val="false"/>
          <w:i w:val="false"/>
          <w:color w:val="000000"/>
          <w:sz w:val="28"/>
        </w:rPr>
        <w:t>
      6) мемлекеттік қызмет көрсету туралы шешімге көрсетілетін қызмет берушінің басшысы немесе оның орынбасарының қол қоюы.</w:t>
      </w:r>
    </w:p>
    <w:bookmarkEnd w:id="3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9-тармаққа өзгеріс енгізілді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077" w:id="363"/>
    <w:p>
      <w:pPr>
        <w:spacing w:after="0"/>
        <w:ind w:left="0"/>
        <w:jc w:val="both"/>
      </w:pPr>
      <w:r>
        <w:rPr>
          <w:rFonts w:ascii="Times New Roman"/>
          <w:b w:val="false"/>
          <w:i w:val="false"/>
          <w:color w:val="000000"/>
          <w:sz w:val="28"/>
        </w:rPr>
        <w:t>
      10. Келесі рәсімді (іс-қимылды) орындауды бастауға негіз болатын мемлекеттік қызмет (заңды тұлға-лицензиатты бөліп шығару және бөлу нысанында қайта ұйымдастыру жағдайларында лицензияны және (немесе) лицензияға қосымшаны қайта ресімдеуді қоспағанда, Стандарттың 4-тармағында көрсетілген жағдайларда лицензияны және (немесе) лицензияға қосымшаны қайта ресімдеу) көрсетудегі рәсімнің (іс-қимылдың) нәтижесі:</w:t>
      </w:r>
    </w:p>
    <w:bookmarkEnd w:id="363"/>
    <w:bookmarkStart w:name="z2078" w:id="364"/>
    <w:p>
      <w:pPr>
        <w:spacing w:after="0"/>
        <w:ind w:left="0"/>
        <w:jc w:val="both"/>
      </w:pPr>
      <w:r>
        <w:rPr>
          <w:rFonts w:ascii="Times New Roman"/>
          <w:b w:val="false"/>
          <w:i w:val="false"/>
          <w:color w:val="000000"/>
          <w:sz w:val="28"/>
        </w:rPr>
        <w:t>
      1) кіріс нөмірі және күні койылып тіркелген өтініш;</w:t>
      </w:r>
    </w:p>
    <w:bookmarkEnd w:id="364"/>
    <w:bookmarkStart w:name="z2079" w:id="365"/>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365"/>
    <w:bookmarkStart w:name="z2080" w:id="366"/>
    <w:p>
      <w:pPr>
        <w:spacing w:after="0"/>
        <w:ind w:left="0"/>
        <w:jc w:val="both"/>
      </w:pPr>
      <w:r>
        <w:rPr>
          <w:rFonts w:ascii="Times New Roman"/>
          <w:b w:val="false"/>
          <w:i w:val="false"/>
          <w:color w:val="000000"/>
          <w:sz w:val="28"/>
        </w:rPr>
        <w:t>
      3) ұсынылған құжаттардың толықтығын және олардың қолданылу мерзімін тексеру: өтінішті одан әрі қараудан дәлелді бас тарту немесе өтінішті қарау.</w:t>
      </w:r>
    </w:p>
    <w:bookmarkEnd w:id="366"/>
    <w:bookmarkStart w:name="z2081" w:id="367"/>
    <w:p>
      <w:pPr>
        <w:spacing w:after="0"/>
        <w:ind w:left="0"/>
        <w:jc w:val="both"/>
      </w:pPr>
      <w:r>
        <w:rPr>
          <w:rFonts w:ascii="Times New Roman"/>
          <w:b w:val="false"/>
          <w:i w:val="false"/>
          <w:color w:val="000000"/>
          <w:sz w:val="28"/>
        </w:rPr>
        <w:t>
      4) мемлекеттік қызмет көрсету туралы шешімді дайындау;</w:t>
      </w:r>
    </w:p>
    <w:bookmarkEnd w:id="367"/>
    <w:bookmarkStart w:name="z2082" w:id="368"/>
    <w:p>
      <w:pPr>
        <w:spacing w:after="0"/>
        <w:ind w:left="0"/>
        <w:jc w:val="both"/>
      </w:pPr>
      <w:r>
        <w:rPr>
          <w:rFonts w:ascii="Times New Roman"/>
          <w:b w:val="false"/>
          <w:i w:val="false"/>
          <w:color w:val="000000"/>
          <w:sz w:val="28"/>
        </w:rPr>
        <w:t xml:space="preserve">
      5) мемлекеттік қызмет көрсету туралы шешімге көрсетілетін қызметті берушінің басшысының немесе оның орынбасарының қол қоюы. </w:t>
      </w:r>
    </w:p>
    <w:bookmarkEnd w:id="3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10-тармаққа өзгеріс енгізілді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083" w:id="369"/>
    <w:p>
      <w:pPr>
        <w:spacing w:after="0"/>
        <w:ind w:left="0"/>
        <w:jc w:val="both"/>
      </w:pPr>
      <w:r>
        <w:rPr>
          <w:rFonts w:ascii="Times New Roman"/>
          <w:b w:val="false"/>
          <w:i w:val="false"/>
          <w:color w:val="000000"/>
          <w:sz w:val="28"/>
        </w:rPr>
        <w:t>
      11. Келесі рәсімді (іс-қимылды) орындауды бастауға негіз болатын мемлекеттік қызмет (қайтарып алуға арналған өтініш) көрсетудегі рәсімнің (іс-қимылдың) нәтижесі:</w:t>
      </w:r>
    </w:p>
    <w:bookmarkEnd w:id="369"/>
    <w:bookmarkStart w:name="z2084" w:id="370"/>
    <w:p>
      <w:pPr>
        <w:spacing w:after="0"/>
        <w:ind w:left="0"/>
        <w:jc w:val="both"/>
      </w:pPr>
      <w:r>
        <w:rPr>
          <w:rFonts w:ascii="Times New Roman"/>
          <w:b w:val="false"/>
          <w:i w:val="false"/>
          <w:color w:val="000000"/>
          <w:sz w:val="28"/>
        </w:rPr>
        <w:t>
      1) кіріс нөмірі және күні койылып тіркелген өтініш;</w:t>
      </w:r>
    </w:p>
    <w:bookmarkEnd w:id="370"/>
    <w:bookmarkStart w:name="z2085" w:id="371"/>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371"/>
    <w:bookmarkStart w:name="z2086" w:id="372"/>
    <w:p>
      <w:pPr>
        <w:spacing w:after="0"/>
        <w:ind w:left="0"/>
        <w:jc w:val="both"/>
      </w:pPr>
      <w:r>
        <w:rPr>
          <w:rFonts w:ascii="Times New Roman"/>
          <w:b w:val="false"/>
          <w:i w:val="false"/>
          <w:color w:val="000000"/>
          <w:sz w:val="28"/>
        </w:rPr>
        <w:t>
      3) мемлекеттік қызмет көрсету туралы шешімді дайындау;</w:t>
      </w:r>
    </w:p>
    <w:bookmarkEnd w:id="372"/>
    <w:bookmarkStart w:name="z2087" w:id="373"/>
    <w:p>
      <w:pPr>
        <w:spacing w:after="0"/>
        <w:ind w:left="0"/>
        <w:jc w:val="both"/>
      </w:pPr>
      <w:r>
        <w:rPr>
          <w:rFonts w:ascii="Times New Roman"/>
          <w:b w:val="false"/>
          <w:i w:val="false"/>
          <w:color w:val="000000"/>
          <w:sz w:val="28"/>
        </w:rPr>
        <w:t>
      4) мемлекеттік қызмет көрсету туралы шешімге көрсетілетін қызметті берушінің басшысының немесе оның орынбасарының қол қоюы.</w:t>
      </w:r>
    </w:p>
    <w:bookmarkEnd w:id="3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11-тармаққа өзгеріс енгізілді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088" w:id="374"/>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іс-қимылдар тәртібінің</w:t>
      </w:r>
      <w:r>
        <w:br/>
      </w:r>
      <w:r>
        <w:rPr>
          <w:rFonts w:ascii="Times New Roman"/>
          <w:b/>
          <w:i w:val="false"/>
          <w:color w:val="000000"/>
        </w:rPr>
        <w:t>сипаттамасы</w:t>
      </w:r>
    </w:p>
    <w:bookmarkEnd w:id="374"/>
    <w:bookmarkStart w:name="z2089" w:id="37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Мемлекеттік қызмет көрсету процесіне қатысатын көрсетілетін қызметті берушінің құрылымдық бөлімшелерінің (қызметкерлерінің) тізбесі:</w:t>
      </w:r>
    </w:p>
    <w:bookmarkEnd w:id="375"/>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 берушінің басшысы немесе оның орынбасары;</w:t>
      </w:r>
    </w:p>
    <w:p>
      <w:pPr>
        <w:spacing w:after="0"/>
        <w:ind w:left="0"/>
        <w:jc w:val="both"/>
      </w:pPr>
      <w:r>
        <w:rPr>
          <w:rFonts w:ascii="Times New Roman"/>
          <w:b w:val="false"/>
          <w:i w:val="false"/>
          <w:color w:val="000000"/>
          <w:sz w:val="28"/>
        </w:rPr>
        <w:t>
      3) лицензиялау басқармасы;</w:t>
      </w:r>
    </w:p>
    <w:p>
      <w:pPr>
        <w:spacing w:after="0"/>
        <w:ind w:left="0"/>
        <w:jc w:val="both"/>
      </w:pPr>
      <w:r>
        <w:rPr>
          <w:rFonts w:ascii="Times New Roman"/>
          <w:b w:val="false"/>
          <w:i w:val="false"/>
          <w:color w:val="000000"/>
          <w:sz w:val="28"/>
        </w:rPr>
        <w:t>
      4) ядролық және радиациялық қауіпсіздік басқармасы.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094" w:id="37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Әрбір рәсімнің (іс-қимылдың) ұзақтығы көрсетілген құрылымдық бөлімшелердің (қызметкерлердің) арасындағы рәсімдердің (іс-қимылдардың) бірізділігінің сипаттамасы:</w:t>
      </w:r>
    </w:p>
    <w:bookmarkEnd w:id="376"/>
    <w:p>
      <w:pPr>
        <w:spacing w:after="0"/>
        <w:ind w:left="0"/>
        <w:jc w:val="both"/>
      </w:pPr>
      <w:r>
        <w:rPr>
          <w:rFonts w:ascii="Times New Roman"/>
          <w:b w:val="false"/>
          <w:i w:val="false"/>
          <w:color w:val="000000"/>
          <w:sz w:val="28"/>
        </w:rPr>
        <w:t>
      1) көрсетілетін қызметті беруші кеңсесінің қызметкері реттік тіркеу нөмірі мен күнін беріп, келіп түскен құжаттарды тіркеуді 15 (он бес) минут ішінде жүзеге асырады;</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бұрыштама қол қояды және өтініш пен құжаттарды лицензиялау басқармасына 1 (бір) сағат ішінде береді;</w:t>
      </w:r>
    </w:p>
    <w:p>
      <w:pPr>
        <w:spacing w:after="0"/>
        <w:ind w:left="0"/>
        <w:jc w:val="both"/>
      </w:pPr>
      <w:r>
        <w:rPr>
          <w:rFonts w:ascii="Times New Roman"/>
          <w:b w:val="false"/>
          <w:i w:val="false"/>
          <w:color w:val="000000"/>
          <w:sz w:val="28"/>
        </w:rPr>
        <w:t>
      3) лицензиялау басқармасы ұсынылған құжаттардың толықтығын және қолданылу мерзімін 2 (екі) жұмыс күні ішінде тексереді;</w:t>
      </w:r>
    </w:p>
    <w:p>
      <w:pPr>
        <w:spacing w:after="0"/>
        <w:ind w:left="0"/>
        <w:jc w:val="both"/>
      </w:pPr>
      <w:r>
        <w:rPr>
          <w:rFonts w:ascii="Times New Roman"/>
          <w:b w:val="false"/>
          <w:i w:val="false"/>
          <w:color w:val="000000"/>
          <w:sz w:val="28"/>
        </w:rPr>
        <w:t>
      4) ядролық және радиациялық қауіпсіздік басқармасы келіп түскен құжаттарды көрсетілетін қызметті алушының лицензия және (немесе) лицензияға қосымша беру жағдайында және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қажет талаптарға сәйкестігіне талдауды 15 (он бес) жұмыс күні ішінде жүргізеді.</w:t>
      </w:r>
    </w:p>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көрсетілетін қызметті алушының біліктілік талаптарына сәйкестігі тексерілмейді.</w:t>
      </w:r>
    </w:p>
    <w:p>
      <w:pPr>
        <w:spacing w:after="0"/>
        <w:ind w:left="0"/>
        <w:jc w:val="both"/>
      </w:pPr>
      <w:r>
        <w:rPr>
          <w:rFonts w:ascii="Times New Roman"/>
          <w:b w:val="false"/>
          <w:i w:val="false"/>
          <w:color w:val="000000"/>
          <w:sz w:val="28"/>
        </w:rPr>
        <w:t>
      Ядролық және радиациялық қауіпсіздік басқармасы лицензияның және (немесе) лицензияға қосымшаның күшін тоқтата тұру үшін негіз болған бұзушылықтарды жойғанын тексеруді 7 (жеті) жұмыс күні ішінде жүзеге асырады;</w:t>
      </w:r>
    </w:p>
    <w:p>
      <w:pPr>
        <w:spacing w:after="0"/>
        <w:ind w:left="0"/>
        <w:jc w:val="both"/>
      </w:pPr>
      <w:r>
        <w:rPr>
          <w:rFonts w:ascii="Times New Roman"/>
          <w:b w:val="false"/>
          <w:i w:val="false"/>
          <w:color w:val="000000"/>
          <w:sz w:val="28"/>
        </w:rPr>
        <w:t>
      5) лицензиялау басқармасы мемлекеттік қызметті көрсету туралы шешімді:</w:t>
      </w:r>
    </w:p>
    <w:p>
      <w:pPr>
        <w:spacing w:after="0"/>
        <w:ind w:left="0"/>
        <w:jc w:val="both"/>
      </w:pPr>
      <w:r>
        <w:rPr>
          <w:rFonts w:ascii="Times New Roman"/>
          <w:b w:val="false"/>
          <w:i w:val="false"/>
          <w:color w:val="000000"/>
          <w:sz w:val="28"/>
        </w:rPr>
        <w:t>
      лицензия және (немесе) лицензияға қосымша беру жағдайында,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2 (екі) жұмыс күні ішінде дайындайды;</w:t>
      </w:r>
    </w:p>
    <w:p>
      <w:pPr>
        <w:spacing w:after="0"/>
        <w:ind w:left="0"/>
        <w:jc w:val="both"/>
      </w:pPr>
      <w:r>
        <w:rPr>
          <w:rFonts w:ascii="Times New Roman"/>
          <w:b w:val="false"/>
          <w:i w:val="false"/>
          <w:color w:val="000000"/>
          <w:sz w:val="28"/>
        </w:rPr>
        <w:t>
      қайтарып алуға арналған өтінішті қанағаттандыру жағдайында 1 (бір) жұмыс күні ішінде дайындайды;</w:t>
      </w:r>
    </w:p>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4 (төрт) сағат ішінде дайындайды;</w:t>
      </w:r>
    </w:p>
    <w:p>
      <w:pPr>
        <w:spacing w:after="0"/>
        <w:ind w:left="0"/>
        <w:jc w:val="both"/>
      </w:pPr>
      <w:r>
        <w:rPr>
          <w:rFonts w:ascii="Times New Roman"/>
          <w:b w:val="false"/>
          <w:i w:val="false"/>
          <w:color w:val="000000"/>
          <w:sz w:val="28"/>
        </w:rPr>
        <w:t>
      лицензияның және (немесе) лицензияға қосымшаның күшін тоқтата тұру немесе жаңғырту жағдайында 2 (екі) жұмыс күні ішінде дайындайды;</w:t>
      </w:r>
    </w:p>
    <w:p>
      <w:pPr>
        <w:spacing w:after="0"/>
        <w:ind w:left="0"/>
        <w:jc w:val="both"/>
      </w:pPr>
      <w:r>
        <w:rPr>
          <w:rFonts w:ascii="Times New Roman"/>
          <w:b w:val="false"/>
          <w:i w:val="false"/>
          <w:color w:val="000000"/>
          <w:sz w:val="28"/>
        </w:rPr>
        <w:t>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 жағдайында 2 (екі) жұмыс күні ішінде дайындайды;</w:t>
      </w:r>
    </w:p>
    <w:p>
      <w:pPr>
        <w:spacing w:after="0"/>
        <w:ind w:left="0"/>
        <w:jc w:val="both"/>
      </w:pPr>
      <w:r>
        <w:rPr>
          <w:rFonts w:ascii="Times New Roman"/>
          <w:b w:val="false"/>
          <w:i w:val="false"/>
          <w:color w:val="000000"/>
          <w:sz w:val="28"/>
        </w:rPr>
        <w:t>
      6) көрсетілетін қызмет берушінің басшысы немесе оның орынбасары мемлекеттік қызметті көрсету шешіміне 2 (екі) сағат ішінде қол қояды.</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бұйрықтарымен.</w:t>
      </w:r>
      <w:r>
        <w:br/>
      </w:r>
      <w:r>
        <w:rPr>
          <w:rFonts w:ascii="Times New Roman"/>
          <w:b w:val="false"/>
          <w:i w:val="false"/>
          <w:color w:val="000000"/>
          <w:sz w:val="28"/>
        </w:rPr>
        <w:t>
</w:t>
      </w:r>
    </w:p>
    <w:bookmarkStart w:name="z2106" w:id="377"/>
    <w:p>
      <w:pPr>
        <w:spacing w:after="0"/>
        <w:ind w:left="0"/>
        <w:jc w:val="left"/>
      </w:pPr>
      <w:r>
        <w:rPr>
          <w:rFonts w:ascii="Times New Roman"/>
          <w:b/>
          <w:i w:val="false"/>
          <w:color w:val="000000"/>
        </w:rPr>
        <w:t xml:space="preserve"> 4 - тарау.  "Азаматтарға арналған үкімет" мемлекеттік корпорациясымен және (немесе)</w:t>
      </w:r>
      <w:r>
        <w:br/>
      </w:r>
      <w:r>
        <w:rPr>
          <w:rFonts w:ascii="Times New Roman"/>
          <w:b/>
          <w:i w:val="false"/>
          <w:color w:val="000000"/>
        </w:rPr>
        <w:t>өзге де көрсетілетін қызметті берушілермен өзара іс-қимылдар тәртібінің, сондай-ақ</w:t>
      </w:r>
      <w:r>
        <w:br/>
      </w:r>
      <w:r>
        <w:rPr>
          <w:rFonts w:ascii="Times New Roman"/>
          <w:b/>
          <w:i w:val="false"/>
          <w:color w:val="000000"/>
        </w:rPr>
        <w:t>мемлекеттік қызмет көрсету процесінде ақпараттық жүйелерді пайдалану тәртібінің</w:t>
      </w:r>
      <w:r>
        <w:br/>
      </w:r>
      <w:r>
        <w:rPr>
          <w:rFonts w:ascii="Times New Roman"/>
          <w:b/>
          <w:i w:val="false"/>
          <w:color w:val="000000"/>
        </w:rPr>
        <w:t>сипаттамасы</w:t>
      </w:r>
    </w:p>
    <w:bookmarkEnd w:id="377"/>
    <w:bookmarkStart w:name="z2107" w:id="378"/>
    <w:p>
      <w:pPr>
        <w:spacing w:after="0"/>
        <w:ind w:left="0"/>
        <w:jc w:val="both"/>
      </w:pPr>
      <w:r>
        <w:rPr>
          <w:rFonts w:ascii="Times New Roman"/>
          <w:b w:val="false"/>
          <w:i w:val="false"/>
          <w:color w:val="000000"/>
          <w:sz w:val="28"/>
        </w:rPr>
        <w:t>
      14.  Осы регламентте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қарастырылмаған.</w:t>
      </w:r>
    </w:p>
    <w:bookmarkEnd w:id="378"/>
    <w:bookmarkStart w:name="z2108" w:id="379"/>
    <w:p>
      <w:pPr>
        <w:spacing w:after="0"/>
        <w:ind w:left="0"/>
        <w:jc w:val="both"/>
      </w:pPr>
      <w:r>
        <w:rPr>
          <w:rFonts w:ascii="Times New Roman"/>
          <w:b w:val="false"/>
          <w:i w:val="false"/>
          <w:color w:val="000000"/>
          <w:sz w:val="28"/>
        </w:rPr>
        <w:t>
      15. Мемлекеттік қызметті портал арқылы көрсету кезінде көрсетілетін қызмет алушы рәсімдерінің (іс-қимылдарының) бірізділігі және жүгіну тәртібінің сипаттамасы:</w:t>
      </w:r>
    </w:p>
    <w:bookmarkEnd w:id="379"/>
    <w:bookmarkStart w:name="z2109" w:id="380"/>
    <w:p>
      <w:pPr>
        <w:spacing w:after="0"/>
        <w:ind w:left="0"/>
        <w:jc w:val="both"/>
      </w:pPr>
      <w:r>
        <w:rPr>
          <w:rFonts w:ascii="Times New Roman"/>
          <w:b w:val="false"/>
          <w:i w:val="false"/>
          <w:color w:val="000000"/>
          <w:sz w:val="28"/>
        </w:rPr>
        <w:t xml:space="preserve">
      көрсетілетін қызметті алушы порталда өзінің тіркеу куәлігінің көмегімен көрсетілетін қызметті алушының компьютерінің интернет-браузерінде сақталатын электрондық цифрлық қолтаңбасын (бұдан әрі – ЭЦҚ) тіркеуді жүзеге асырады (порталға тіркелмеген көрсетілетін қызметті алушылар үшін жүзеге асырылады); </w:t>
      </w:r>
    </w:p>
    <w:bookmarkEnd w:id="380"/>
    <w:bookmarkStart w:name="z2110" w:id="381"/>
    <w:p>
      <w:pPr>
        <w:spacing w:after="0"/>
        <w:ind w:left="0"/>
        <w:jc w:val="both"/>
      </w:pPr>
      <w:r>
        <w:rPr>
          <w:rFonts w:ascii="Times New Roman"/>
          <w:b w:val="false"/>
          <w:i w:val="false"/>
          <w:color w:val="000000"/>
          <w:sz w:val="28"/>
        </w:rPr>
        <w:t xml:space="preserve">
      1-ші процесс – мемлекеттiк көрсетілетін қызметтi алу үшiн порталда авторизациялау; </w:t>
      </w:r>
    </w:p>
    <w:bookmarkEnd w:id="381"/>
    <w:bookmarkStart w:name="z2111" w:id="382"/>
    <w:p>
      <w:pPr>
        <w:spacing w:after="0"/>
        <w:ind w:left="0"/>
        <w:jc w:val="both"/>
      </w:pPr>
      <w:r>
        <w:rPr>
          <w:rFonts w:ascii="Times New Roman"/>
          <w:b w:val="false"/>
          <w:i w:val="false"/>
          <w:color w:val="000000"/>
          <w:sz w:val="28"/>
        </w:rPr>
        <w:t>
      2-ші процесс – көрсетiлетін қызметті алушының осы регламентте көрсетiлген қызметтi таңдауы, экранға қызмет көрсетуге арналған сұрау нысанын шығару және көрсетілетін қызметті алушының нысанды, оның құрылымы мен форматтық талаптарды есепке алып толтыруы (деректерді енгізу), сұрану нысанына қажеттi құжаттарды электрондық түрде бекіту;</w:t>
      </w:r>
    </w:p>
    <w:bookmarkEnd w:id="382"/>
    <w:bookmarkStart w:name="z2112" w:id="383"/>
    <w:p>
      <w:pPr>
        <w:spacing w:after="0"/>
        <w:ind w:left="0"/>
        <w:jc w:val="both"/>
      </w:pPr>
      <w:r>
        <w:rPr>
          <w:rFonts w:ascii="Times New Roman"/>
          <w:b w:val="false"/>
          <w:i w:val="false"/>
          <w:color w:val="000000"/>
          <w:sz w:val="28"/>
        </w:rPr>
        <w:t>
      3-ші процесс – электрондық үкiметтiң төлем шлюзі арқылы көрсетілетін қызмет ақысын төлеу, сонан соң бұл ақпарат "Е-лицензиялау" Мемлекеттік деректер қоры ақпараттық жүйесіне (ЕЛ МДҚ АЖ) келіп түседi:</w:t>
      </w:r>
    </w:p>
    <w:bookmarkEnd w:id="383"/>
    <w:bookmarkStart w:name="z2113" w:id="384"/>
    <w:p>
      <w:pPr>
        <w:spacing w:after="0"/>
        <w:ind w:left="0"/>
        <w:jc w:val="both"/>
      </w:pPr>
      <w:r>
        <w:rPr>
          <w:rFonts w:ascii="Times New Roman"/>
          <w:b w:val="false"/>
          <w:i w:val="false"/>
          <w:color w:val="000000"/>
          <w:sz w:val="28"/>
        </w:rPr>
        <w:t>
      мемлекеттік қызметті көрсеткенi үшiн төлем фактiсiн ЕЛ МДҚ АЖ-да тексеру;</w:t>
      </w:r>
    </w:p>
    <w:bookmarkEnd w:id="384"/>
    <w:bookmarkStart w:name="z2114" w:id="385"/>
    <w:p>
      <w:pPr>
        <w:spacing w:after="0"/>
        <w:ind w:left="0"/>
        <w:jc w:val="both"/>
      </w:pPr>
      <w:r>
        <w:rPr>
          <w:rFonts w:ascii="Times New Roman"/>
          <w:b w:val="false"/>
          <w:i w:val="false"/>
          <w:color w:val="000000"/>
          <w:sz w:val="28"/>
        </w:rPr>
        <w:t>
      4-ші процесс – ЕЛ МДҚ АЖ-да қызметті көрсету үшiн төлемнiң болмауына байланысты сұратылған мемлекеттік көрсетілетін қызметтен бас тарту туралы хабарламаны қалыптастыру;</w:t>
      </w:r>
    </w:p>
    <w:bookmarkEnd w:id="385"/>
    <w:bookmarkStart w:name="z2115" w:id="386"/>
    <w:p>
      <w:pPr>
        <w:spacing w:after="0"/>
        <w:ind w:left="0"/>
        <w:jc w:val="both"/>
      </w:pPr>
      <w:r>
        <w:rPr>
          <w:rFonts w:ascii="Times New Roman"/>
          <w:b w:val="false"/>
          <w:i w:val="false"/>
          <w:color w:val="000000"/>
          <w:sz w:val="28"/>
        </w:rPr>
        <w:t>
      5-ші процесс – сұрауды куәландыру (қол қою) үшiн көрсетiлетін қызметті алушының электрондық цифрлық қолтаңбаның тiркеу куәлiгiн таңдауы;</w:t>
      </w:r>
    </w:p>
    <w:bookmarkEnd w:id="386"/>
    <w:bookmarkStart w:name="z2116" w:id="387"/>
    <w:p>
      <w:pPr>
        <w:spacing w:after="0"/>
        <w:ind w:left="0"/>
        <w:jc w:val="both"/>
      </w:pPr>
      <w:r>
        <w:rPr>
          <w:rFonts w:ascii="Times New Roman"/>
          <w:b w:val="false"/>
          <w:i w:val="false"/>
          <w:color w:val="000000"/>
          <w:sz w:val="28"/>
        </w:rPr>
        <w:t>
      6-шы процесс – көрсетiлетін қызметті алушының ЭЦҚ-сы арқылы қызмет көрсетуге сұраудың толтырылған (енгiзiлген деректер) нысанын куәландыру (қол қою);</w:t>
      </w:r>
    </w:p>
    <w:bookmarkEnd w:id="387"/>
    <w:bookmarkStart w:name="z2117" w:id="388"/>
    <w:p>
      <w:pPr>
        <w:spacing w:after="0"/>
        <w:ind w:left="0"/>
        <w:jc w:val="both"/>
      </w:pPr>
      <w:r>
        <w:rPr>
          <w:rFonts w:ascii="Times New Roman"/>
          <w:b w:val="false"/>
          <w:i w:val="false"/>
          <w:color w:val="000000"/>
          <w:sz w:val="28"/>
        </w:rPr>
        <w:t>
      7-ші процесс – ЕЛ МДҚ АЖ-да электрондық құжатты (көрсетiлетін қызметті алушының сұрауын) тiркеу және ЕЛ МДҚ АЖ-да сұрауды өңдеу;</w:t>
      </w:r>
    </w:p>
    <w:bookmarkEnd w:id="388"/>
    <w:bookmarkStart w:name="z2118" w:id="389"/>
    <w:p>
      <w:pPr>
        <w:spacing w:after="0"/>
        <w:ind w:left="0"/>
        <w:jc w:val="both"/>
      </w:pPr>
      <w:r>
        <w:rPr>
          <w:rFonts w:ascii="Times New Roman"/>
          <w:b w:val="false"/>
          <w:i w:val="false"/>
          <w:color w:val="000000"/>
          <w:sz w:val="28"/>
        </w:rPr>
        <w:t>
      8-ші процесс – көрсетiлетін қызметті алушының лицензияны және (немесе) лицензияға қосымшаны беру және (немесе) қайта ресімдеу шарттарына сәйкестiгiн көрсетiлетін қызметті берушінің тексеруі;</w:t>
      </w:r>
    </w:p>
    <w:bookmarkEnd w:id="389"/>
    <w:bookmarkStart w:name="z2119" w:id="390"/>
    <w:p>
      <w:pPr>
        <w:spacing w:after="0"/>
        <w:ind w:left="0"/>
        <w:jc w:val="both"/>
      </w:pPr>
      <w:r>
        <w:rPr>
          <w:rFonts w:ascii="Times New Roman"/>
          <w:b w:val="false"/>
          <w:i w:val="false"/>
          <w:color w:val="000000"/>
          <w:sz w:val="28"/>
        </w:rPr>
        <w:t>
      9-шы процесс – көрсетілетін қызметті алушының ЕЛ МДҚ АЖ-да қалыптастырылған мемлекеттiк қызметтi көрсету нәтижесiн алуы.</w:t>
      </w:r>
    </w:p>
    <w:bookmarkEnd w:id="390"/>
    <w:bookmarkStart w:name="z2120" w:id="391"/>
    <w:p>
      <w:pPr>
        <w:spacing w:after="0"/>
        <w:ind w:left="0"/>
        <w:jc w:val="both"/>
      </w:pPr>
      <w:r>
        <w:rPr>
          <w:rFonts w:ascii="Times New Roman"/>
          <w:b w:val="false"/>
          <w:i w:val="false"/>
          <w:color w:val="000000"/>
          <w:sz w:val="28"/>
        </w:rPr>
        <w:t xml:space="preserve">
      Веб-портал арқылы мемлекеттік қызметті көрсету кезіндегі ақпараттық жүйелердің функционалдық өзара іс-қимылы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3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"Ядролық материалдарды,</w:t>
            </w:r>
            <w:r>
              <w:br/>
            </w:r>
            <w:r>
              <w:rPr>
                <w:rFonts w:ascii="Times New Roman"/>
                <w:b w:val="false"/>
                <w:i w:val="false"/>
                <w:color w:val="000000"/>
                <w:sz w:val="20"/>
              </w:rPr>
              <w:t>радиоактивті заттарды,</w:t>
            </w:r>
            <w:r>
              <w:br/>
            </w:r>
            <w:r>
              <w:rPr>
                <w:rFonts w:ascii="Times New Roman"/>
                <w:b w:val="false"/>
                <w:i w:val="false"/>
                <w:color w:val="000000"/>
                <w:sz w:val="20"/>
              </w:rPr>
              <w:t>иондаушы сәуле шығарудың</w:t>
            </w:r>
            <w:r>
              <w:br/>
            </w:r>
            <w:r>
              <w:rPr>
                <w:rFonts w:ascii="Times New Roman"/>
                <w:b w:val="false"/>
                <w:i w:val="false"/>
                <w:color w:val="000000"/>
                <w:sz w:val="20"/>
              </w:rPr>
              <w:t>радиоизотопты көздерін,</w:t>
            </w:r>
            <w:r>
              <w:br/>
            </w:r>
            <w:r>
              <w:rPr>
                <w:rFonts w:ascii="Times New Roman"/>
                <w:b w:val="false"/>
                <w:i w:val="false"/>
                <w:color w:val="000000"/>
                <w:sz w:val="20"/>
              </w:rPr>
              <w:t>радиоактивті қалдықтарды</w:t>
            </w:r>
            <w:r>
              <w:br/>
            </w:r>
            <w:r>
              <w:rPr>
                <w:rFonts w:ascii="Times New Roman"/>
                <w:b w:val="false"/>
                <w:i w:val="false"/>
                <w:color w:val="000000"/>
                <w:sz w:val="20"/>
              </w:rPr>
              <w:t xml:space="preserve">транзиттік тасымалдауды </w:t>
            </w:r>
            <w:r>
              <w:br/>
            </w:r>
            <w:r>
              <w:rPr>
                <w:rFonts w:ascii="Times New Roman"/>
                <w:b w:val="false"/>
                <w:i w:val="false"/>
                <w:color w:val="000000"/>
                <w:sz w:val="20"/>
              </w:rPr>
              <w:t xml:space="preserve">қоса алғанда, </w:t>
            </w:r>
            <w:r>
              <w:br/>
            </w:r>
            <w:r>
              <w:rPr>
                <w:rFonts w:ascii="Times New Roman"/>
                <w:b w:val="false"/>
                <w:i w:val="false"/>
                <w:color w:val="000000"/>
                <w:sz w:val="20"/>
              </w:rPr>
              <w:t>Қазақстан Республикасы</w:t>
            </w:r>
            <w:r>
              <w:br/>
            </w:r>
            <w:r>
              <w:rPr>
                <w:rFonts w:ascii="Times New Roman"/>
                <w:b w:val="false"/>
                <w:i w:val="false"/>
                <w:color w:val="000000"/>
                <w:sz w:val="20"/>
              </w:rPr>
              <w:t xml:space="preserve">аумағының шегінде </w:t>
            </w:r>
            <w:r>
              <w:br/>
            </w:r>
            <w:r>
              <w:rPr>
                <w:rFonts w:ascii="Times New Roman"/>
                <w:b w:val="false"/>
                <w:i w:val="false"/>
                <w:color w:val="000000"/>
                <w:sz w:val="20"/>
              </w:rPr>
              <w:t xml:space="preserve">тасымалдауға лицензия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1-қосымша</w:t>
            </w:r>
          </w:p>
        </w:tc>
      </w:tr>
    </w:tbl>
    <w:bookmarkStart w:name="z2122" w:id="392"/>
    <w:p>
      <w:pPr>
        <w:spacing w:after="0"/>
        <w:ind w:left="0"/>
        <w:jc w:val="left"/>
      </w:pPr>
      <w:r>
        <w:rPr>
          <w:rFonts w:ascii="Times New Roman"/>
          <w:b/>
          <w:i w:val="false"/>
          <w:color w:val="000000"/>
        </w:rPr>
        <w:t xml:space="preserve"> "Ядролық материалдарды, радиоактивті заттарды, иондаушы сәуле шығарудың радиоизотопты көздерін, радиоактивті қалдықтарды транзиттік тасымалдауды қоса алғанда, Қазақстан Республикасы аумағының шегінде тасымалдауға лицензия беру" мемлекеттік көрсетілетін қызмет регламентіне мемлекеттік қызмет көрсетудің бизнес-процестерінің анықтамалығы</w:t>
      </w:r>
    </w:p>
    <w:bookmarkEnd w:id="392"/>
    <w:p>
      <w:pPr>
        <w:spacing w:after="0"/>
        <w:ind w:left="0"/>
        <w:jc w:val="both"/>
      </w:pPr>
      <w:r>
        <w:rPr>
          <w:rFonts w:ascii="Times New Roman"/>
          <w:b w:val="false"/>
          <w:i w:val="false"/>
          <w:color w:val="ff0000"/>
          <w:sz w:val="28"/>
        </w:rPr>
        <w:t xml:space="preserve">
      Ескерту. 1-қосымша жаңа редакцияда – ҚР Энергетика министрінің 21.05.2019 </w:t>
      </w:r>
      <w:r>
        <w:rPr>
          <w:rFonts w:ascii="Times New Roman"/>
          <w:b w:val="false"/>
          <w:i w:val="false"/>
          <w:color w:val="ff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2349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"Ядролық материалдарды,</w:t>
            </w:r>
            <w:r>
              <w:br/>
            </w:r>
            <w:r>
              <w:rPr>
                <w:rFonts w:ascii="Times New Roman"/>
                <w:b w:val="false"/>
                <w:i w:val="false"/>
                <w:color w:val="000000"/>
                <w:sz w:val="20"/>
              </w:rPr>
              <w:t>радиоактивті заттарды,</w:t>
            </w:r>
            <w:r>
              <w:br/>
            </w:r>
            <w:r>
              <w:rPr>
                <w:rFonts w:ascii="Times New Roman"/>
                <w:b w:val="false"/>
                <w:i w:val="false"/>
                <w:color w:val="000000"/>
                <w:sz w:val="20"/>
              </w:rPr>
              <w:t>иондаушы сәуле шығарудың</w:t>
            </w:r>
            <w:r>
              <w:br/>
            </w:r>
            <w:r>
              <w:rPr>
                <w:rFonts w:ascii="Times New Roman"/>
                <w:b w:val="false"/>
                <w:i w:val="false"/>
                <w:color w:val="000000"/>
                <w:sz w:val="20"/>
              </w:rPr>
              <w:t>радиоизотопты көздерін,</w:t>
            </w:r>
            <w:r>
              <w:br/>
            </w:r>
            <w:r>
              <w:rPr>
                <w:rFonts w:ascii="Times New Roman"/>
                <w:b w:val="false"/>
                <w:i w:val="false"/>
                <w:color w:val="000000"/>
                <w:sz w:val="20"/>
              </w:rPr>
              <w:t>радиоактивті қалдықтарды</w:t>
            </w:r>
            <w:r>
              <w:br/>
            </w:r>
            <w:r>
              <w:rPr>
                <w:rFonts w:ascii="Times New Roman"/>
                <w:b w:val="false"/>
                <w:i w:val="false"/>
                <w:color w:val="000000"/>
                <w:sz w:val="20"/>
              </w:rPr>
              <w:t>транзиттік тасымалдауды қоса</w:t>
            </w:r>
            <w:r>
              <w:br/>
            </w:r>
            <w:r>
              <w:rPr>
                <w:rFonts w:ascii="Times New Roman"/>
                <w:b w:val="false"/>
                <w:i w:val="false"/>
                <w:color w:val="000000"/>
                <w:sz w:val="20"/>
              </w:rPr>
              <w:t>алғанда, Қазақстан</w:t>
            </w:r>
            <w:r>
              <w:br/>
            </w:r>
            <w:r>
              <w:rPr>
                <w:rFonts w:ascii="Times New Roman"/>
                <w:b w:val="false"/>
                <w:i w:val="false"/>
                <w:color w:val="000000"/>
                <w:sz w:val="20"/>
              </w:rPr>
              <w:t>Республикасы аумағының</w:t>
            </w:r>
            <w:r>
              <w:br/>
            </w:r>
            <w:r>
              <w:rPr>
                <w:rFonts w:ascii="Times New Roman"/>
                <w:b w:val="false"/>
                <w:i w:val="false"/>
                <w:color w:val="000000"/>
                <w:sz w:val="20"/>
              </w:rPr>
              <w:t>шегінде тасымалдауға лицензия</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2129" w:id="393"/>
    <w:p>
      <w:pPr>
        <w:spacing w:after="0"/>
        <w:ind w:left="0"/>
        <w:jc w:val="left"/>
      </w:pPr>
      <w:r>
        <w:rPr>
          <w:rFonts w:ascii="Times New Roman"/>
          <w:b/>
          <w:i w:val="false"/>
          <w:color w:val="000000"/>
        </w:rPr>
        <w:t xml:space="preserve"> Портал арқылы электрондық мемлекеттік қызметті көрсету кезіндегі функционалдық</w:t>
      </w:r>
      <w:r>
        <w:br/>
      </w:r>
      <w:r>
        <w:rPr>
          <w:rFonts w:ascii="Times New Roman"/>
          <w:b/>
          <w:i w:val="false"/>
          <w:color w:val="000000"/>
        </w:rPr>
        <w:t>өзара іс-қимылдың диаграммасы</w:t>
      </w:r>
    </w:p>
    <w:bookmarkEnd w:id="393"/>
    <w:bookmarkStart w:name="z2130" w:id="394"/>
    <w:p>
      <w:pPr>
        <w:spacing w:after="0"/>
        <w:ind w:left="0"/>
        <w:jc w:val="left"/>
      </w:pPr>
    </w:p>
    <w:bookmarkEnd w:id="394"/>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1054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w:t>
            </w:r>
            <w:r>
              <w:br/>
            </w:r>
            <w:r>
              <w:rPr>
                <w:rFonts w:ascii="Times New Roman"/>
                <w:b w:val="false"/>
                <w:i w:val="false"/>
                <w:color w:val="000000"/>
                <w:sz w:val="20"/>
              </w:rPr>
              <w:t>міндетін атқарушысының</w:t>
            </w:r>
            <w:r>
              <w:br/>
            </w:r>
            <w:r>
              <w:rPr>
                <w:rFonts w:ascii="Times New Roman"/>
                <w:b w:val="false"/>
                <w:i w:val="false"/>
                <w:color w:val="000000"/>
                <w:sz w:val="20"/>
              </w:rPr>
              <w:t>2015 жылғы 28 мамырдағы</w:t>
            </w:r>
            <w:r>
              <w:br/>
            </w:r>
            <w:r>
              <w:rPr>
                <w:rFonts w:ascii="Times New Roman"/>
                <w:b w:val="false"/>
                <w:i w:val="false"/>
                <w:color w:val="000000"/>
                <w:sz w:val="20"/>
              </w:rPr>
              <w:t>№ 378 бұйрығына</w:t>
            </w:r>
            <w:r>
              <w:br/>
            </w:r>
            <w:r>
              <w:rPr>
                <w:rFonts w:ascii="Times New Roman"/>
                <w:b w:val="false"/>
                <w:i w:val="false"/>
                <w:color w:val="000000"/>
                <w:sz w:val="20"/>
              </w:rPr>
              <w:t>8-қосымша</w:t>
            </w:r>
          </w:p>
        </w:tc>
      </w:tr>
    </w:tbl>
    <w:bookmarkStart w:name="z820" w:id="395"/>
    <w:p>
      <w:pPr>
        <w:spacing w:after="0"/>
        <w:ind w:left="0"/>
        <w:jc w:val="left"/>
      </w:pPr>
      <w:r>
        <w:rPr>
          <w:rFonts w:ascii="Times New Roman"/>
          <w:b/>
          <w:i w:val="false"/>
          <w:color w:val="000000"/>
        </w:rPr>
        <w:t xml:space="preserve"> "Бұрынғы ядролық сынақ полигондары аумақтарында және жүргізілген ядролық</w:t>
      </w:r>
      <w:r>
        <w:br/>
      </w:r>
      <w:r>
        <w:rPr>
          <w:rFonts w:ascii="Times New Roman"/>
          <w:b/>
          <w:i w:val="false"/>
          <w:color w:val="000000"/>
        </w:rPr>
        <w:t>сынақтардың салдарынан ластанған басқа аумақтарда қызметтерді жүзеге асыруға</w:t>
      </w:r>
      <w:r>
        <w:br/>
      </w:r>
      <w:r>
        <w:rPr>
          <w:rFonts w:ascii="Times New Roman"/>
          <w:b/>
          <w:i w:val="false"/>
          <w:color w:val="000000"/>
        </w:rPr>
        <w:t>лицензия беру" мемлекеттік көрсетілетін қызмет регламенті</w:t>
      </w:r>
    </w:p>
    <w:bookmarkEnd w:id="395"/>
    <w:p>
      <w:pPr>
        <w:spacing w:after="0"/>
        <w:ind w:left="0"/>
        <w:jc w:val="both"/>
      </w:pPr>
      <w:r>
        <w:rPr>
          <w:rFonts w:ascii="Times New Roman"/>
          <w:b w:val="false"/>
          <w:i w:val="false"/>
          <w:color w:val="ff0000"/>
          <w:sz w:val="28"/>
        </w:rPr>
        <w:t xml:space="preserve">
      Ескерту. Регламент жаңа редакцияда – ҚР Энергетика министрінің 30.10.2017 </w:t>
      </w:r>
      <w:r>
        <w:rPr>
          <w:rFonts w:ascii="Times New Roman"/>
          <w:b w:val="false"/>
          <w:i w:val="false"/>
          <w:color w:val="ff0000"/>
          <w:sz w:val="28"/>
        </w:rPr>
        <w:t>№ 365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2246" w:id="396"/>
    <w:p>
      <w:pPr>
        <w:spacing w:after="0"/>
        <w:ind w:left="0"/>
        <w:jc w:val="both"/>
      </w:pPr>
      <w:r>
        <w:rPr>
          <w:rFonts w:ascii="Times New Roman"/>
          <w:b w:val="false"/>
          <w:i w:val="false"/>
          <w:color w:val="000000"/>
          <w:sz w:val="28"/>
        </w:rPr>
        <w:t xml:space="preserve">
      1. "Бұрынғы ядролық сынақ полигондары аумақтарында және жүргізілген ядролық сынақтардың салдарынан ластанған басқа аумақтарда қызметтерді жүзеге асыруға лицензия беру" мемлекеттік қызметін Қазақстан Республикасы Энергетика министрлігінің Атомдық және энергетикалық қадағалау мен бақылау комитеті (бұдан әрі – көрсетілетін қызметті беруші) www.egov.kz, www.elicense.kz "электрондық үкіметтің" веб-порталы (бұдан әрі – портал) арқылы Қазақстан Республикасы Энергетика министрінің 2015 жылдың 22 сәуірінде № 299 бұйрығымен бекітілген (Қазақстан Республикасы нормативтік құқықтық актілерінің ақпараттық-құқықтық жүйесінде № 11222 болып тіркелген) "Бұрынғы ядролық сынақ полигондары аумақтарында және жүргізілген ядролық сынақтардың салдарынан ластанған басқа аумақтарда қызметтерді жүзеге асыруға лицензия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396"/>
    <w:bookmarkStart w:name="z2247" w:id="397"/>
    <w:p>
      <w:pPr>
        <w:spacing w:after="0"/>
        <w:ind w:left="0"/>
        <w:jc w:val="both"/>
      </w:pPr>
      <w:r>
        <w:rPr>
          <w:rFonts w:ascii="Times New Roman"/>
          <w:b w:val="false"/>
          <w:i w:val="false"/>
          <w:color w:val="000000"/>
          <w:sz w:val="28"/>
        </w:rPr>
        <w:t>
      2. Мемлекеттік қызмет көрсету нысаны - электрондық.</w:t>
      </w:r>
    </w:p>
    <w:bookmarkEnd w:id="3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248" w:id="398"/>
    <w:p>
      <w:pPr>
        <w:spacing w:after="0"/>
        <w:ind w:left="0"/>
        <w:jc w:val="both"/>
      </w:pPr>
      <w:r>
        <w:rPr>
          <w:rFonts w:ascii="Times New Roman"/>
          <w:b w:val="false"/>
          <w:i w:val="false"/>
          <w:color w:val="000000"/>
          <w:sz w:val="28"/>
        </w:rPr>
        <w:t>
      3. Мемлекеттік қызмет көрсету нәтижесі – бұрынғы ядролық сынақ полигондары аумақтарында және жүргізілген ядролық сынақтардың салдарынан ластанған басқа аумақтарда қызметтерді жүзеге асыруға лицензия және (немесе) лицензияға қосымша, қайта ресімделген лицензия және (немесе) лицензияға қосымша, көрсетілетін қызметті алушының қайтып алуға қанағаттандырылған өтініші, лицензияның және (немесе) лицензияға қосымшаның күшін тоқтата тұру немесе жаңғырту туралы шешім немесе Стандарттың 10-тармағында көзделген жағдайлар және негіздер бойынша мемлекеттік қызмет көрсетуден бас тарту туралы дәлелді жауап.</w:t>
      </w:r>
    </w:p>
    <w:bookmarkEnd w:id="398"/>
    <w:p>
      <w:pPr>
        <w:spacing w:after="0"/>
        <w:ind w:left="0"/>
        <w:jc w:val="both"/>
      </w:pPr>
      <w:r>
        <w:rPr>
          <w:rFonts w:ascii="Times New Roman"/>
          <w:b w:val="false"/>
          <w:i w:val="false"/>
          <w:color w:val="000000"/>
          <w:sz w:val="28"/>
        </w:rPr>
        <w:t xml:space="preserve">
      Мемлекеттік қызметті көрсету нәтижесін беру нысаны: электрондық.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249" w:id="399"/>
    <w:p>
      <w:pPr>
        <w:spacing w:after="0"/>
        <w:ind w:left="0"/>
        <w:jc w:val="left"/>
      </w:pPr>
      <w:r>
        <w:rPr>
          <w:rFonts w:ascii="Times New Roman"/>
          <w:b/>
          <w:i w:val="false"/>
          <w:color w:val="000000"/>
        </w:rPr>
        <w:t xml:space="preserve"> 2-тарау.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тәртібінің сипаттамасы</w:t>
      </w:r>
    </w:p>
    <w:bookmarkEnd w:id="399"/>
    <w:bookmarkStart w:name="z2250" w:id="400"/>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құжаттарды қоса тіркеген қызметті алушының электрондық сауалы негіз болып табылады. </w:t>
      </w:r>
    </w:p>
    <w:bookmarkEnd w:id="400"/>
    <w:bookmarkStart w:name="z2251" w:id="401"/>
    <w:p>
      <w:pPr>
        <w:spacing w:after="0"/>
        <w:ind w:left="0"/>
        <w:jc w:val="both"/>
      </w:pPr>
      <w:r>
        <w:rPr>
          <w:rFonts w:ascii="Times New Roman"/>
          <w:b w:val="false"/>
          <w:i w:val="false"/>
          <w:color w:val="000000"/>
          <w:sz w:val="28"/>
        </w:rPr>
        <w:t>
      5. Лицензия және (немесе) лицензияға қосымша беру жағдайында мемлекеттік қызметті көрсету процесінің құрамына кіретін әрбір рәсімнің (іс-қимылдың)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401"/>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басқармасының басшысына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алу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дәледі бас тартады. Құжаттардың толық топтамасы ұсынылған және мерзімі өткен құжаттар болмаған жағдайда, оларды бастапқы тексеру туралы қорытындыға қоса ядролық және радиациялық қауіпсіздік басқармасына жібереді.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ядролық және радиациялық қауіпсіздік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25 (жиырма бес)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беру үшін қажет талаптарға сәйкес келген жағдайда, лицензиялау басқармасы лицензия және (немесе) лицензияға қосымша беру туралы шешім дайындайды, көрсетілетін қызметті алушы лицензияны және (немесе) лицензияға қосымшаны беру үшін қажет талаптарға сәйкес келмеген жағдайда, лицензияны және (немесе) лицензияға қосымшаны беруден бас тарту туралы шешім дайындайды. Шешім лицензиялау мен ядролық және радиациялық қауіпсіздік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258" w:id="402"/>
    <w:p>
      <w:pPr>
        <w:spacing w:after="0"/>
        <w:ind w:left="0"/>
        <w:jc w:val="both"/>
      </w:pPr>
      <w:r>
        <w:rPr>
          <w:rFonts w:ascii="Times New Roman"/>
          <w:b w:val="false"/>
          <w:i w:val="false"/>
          <w:color w:val="000000"/>
          <w:sz w:val="28"/>
        </w:rPr>
        <w:t>
      6.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402"/>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өтінішті көрсетілетін қызметті берушінің кеңсесінің қызметкері келіп түскен күні тіркейді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қайта ресімдеу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дәлелді бас тарту туралы жауап береді. Құжаттардың толық топтамасы ұсынылған және мерзімі өткен құжаттар болмаған жағдайда, оларды бастапқы тексеру туралы қорытындыға қоса ядролық және радиациялық қауіпсіздік басқармасына жібереді.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ядролық және радиациялық қауіпсіздік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25 (жиырма бес)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қайта ресімдеу үшін қажет талаптарға сәйкес келген жағдайда, лицензиялау басқармасы лицензия және (немесе) лицензияға қосымша қайта ресімдеу туралы шешім дайындайды, көрсетілетін қызметті алушы лицензияны және (немесе) лицензияға қосымшаны қайта ресімдеу үшін қажет талаптарға сәйкес келмеген жағдайда, лицензияны және (немесе) лицензияға қосымшаны қайта ресімдеуден бас тарту туралы шешім дайындайды. Шешім лицензиялау мен ядролық және радиациялық қауіпсіздік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265" w:id="403"/>
    <w:p>
      <w:pPr>
        <w:spacing w:after="0"/>
        <w:ind w:left="0"/>
        <w:jc w:val="both"/>
      </w:pPr>
      <w:r>
        <w:rPr>
          <w:rFonts w:ascii="Times New Roman"/>
          <w:b w:val="false"/>
          <w:i w:val="false"/>
          <w:color w:val="000000"/>
          <w:sz w:val="28"/>
        </w:rPr>
        <w:t>
      7.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403"/>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басқармасының басшысына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қайта ресімдеу үшін ұсынылған құжаттардың толықтығын және қолданылу мерзімін тексереді. Талап етілетін құжаттардың толық болмау фактілері және (немесе) олардың қолданылу мерзімінің аяқталғаны анықталған жағдайда, өтінішті одан әрі қараудан дәлелді бас тарту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лицензиялау басқармасы мемлекеттік қызмет көрсетудің қорытындысы туралы шешім дайындайды. Шешім лицензиялау мен ядролық және радиациялық қауіпсіздік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4 (төрт) сағат.</w:t>
      </w:r>
    </w:p>
    <w:p>
      <w:pPr>
        <w:spacing w:after="0"/>
        <w:ind w:left="0"/>
        <w:jc w:val="both"/>
      </w:pPr>
      <w:r>
        <w:rPr>
          <w:rFonts w:ascii="Times New Roman"/>
          <w:b w:val="false"/>
          <w:i w:val="false"/>
          <w:color w:val="000000"/>
          <w:sz w:val="28"/>
        </w:rPr>
        <w:t>
      5)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271" w:id="404"/>
    <w:p>
      <w:pPr>
        <w:spacing w:after="0"/>
        <w:ind w:left="0"/>
        <w:jc w:val="both"/>
      </w:pPr>
      <w:r>
        <w:rPr>
          <w:rFonts w:ascii="Times New Roman"/>
          <w:b w:val="false"/>
          <w:i w:val="false"/>
          <w:color w:val="000000"/>
          <w:sz w:val="28"/>
        </w:rPr>
        <w:t>
      8. Көрсетілген қызметті алушының берген өтінішін қайтарып алуға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404"/>
    <w:p>
      <w:pPr>
        <w:spacing w:after="0"/>
        <w:ind w:left="0"/>
        <w:jc w:val="both"/>
      </w:pPr>
      <w:r>
        <w:rPr>
          <w:rFonts w:ascii="Times New Roman"/>
          <w:b w:val="false"/>
          <w:i w:val="false"/>
          <w:color w:val="000000"/>
          <w:sz w:val="28"/>
        </w:rPr>
        <w:t>
      1) көрсетілетін қызметті алушыдан портал арқылы түскен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басқармасының басшысына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қайтарып алуға арналған өтінішті қанағаттандыру туралы шешім дайындайды.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жұмыс күні;</w:t>
      </w:r>
    </w:p>
    <w:p>
      <w:pPr>
        <w:spacing w:after="0"/>
        <w:ind w:left="0"/>
        <w:jc w:val="both"/>
      </w:pPr>
      <w:r>
        <w:rPr>
          <w:rFonts w:ascii="Times New Roman"/>
          <w:b w:val="false"/>
          <w:i w:val="false"/>
          <w:color w:val="000000"/>
          <w:sz w:val="28"/>
        </w:rPr>
        <w:t>
      4) қайтарып алуға арналған өтінішті қанағаттандыру туралы шешімге көрсетілетін қызмет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443" w:id="405"/>
    <w:p>
      <w:pPr>
        <w:spacing w:after="0"/>
        <w:ind w:left="0"/>
        <w:jc w:val="both"/>
      </w:pPr>
      <w:r>
        <w:rPr>
          <w:rFonts w:ascii="Times New Roman"/>
          <w:b w:val="false"/>
          <w:i w:val="false"/>
          <w:color w:val="000000"/>
          <w:sz w:val="28"/>
        </w:rPr>
        <w:t>
      8-1. Лицензияның және (немесе) лицензияға қосымшаның күшін тоқтата тұруға немесе жаңғыртуға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405"/>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лицензияның және (немесе) лицензияға қосымшаның күшін тоқтата тұруға немесе жаңғыртуға арналған өтінішті қанағаттандыру туралы шешім дайындайды.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лицензияның және (немесе) лицензияға қосымшаның күшін тоқтата тұруға немесе жаңғыртуға арналған өтінішті қанағаттандыру туралы шешімге көрсетілетін қызмет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2-тарау 8-1-тармақпен толықтырылды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444" w:id="406"/>
    <w:p>
      <w:pPr>
        <w:spacing w:after="0"/>
        <w:ind w:left="0"/>
        <w:jc w:val="both"/>
      </w:pPr>
      <w:r>
        <w:rPr>
          <w:rFonts w:ascii="Times New Roman"/>
          <w:b w:val="false"/>
          <w:i w:val="false"/>
          <w:color w:val="000000"/>
          <w:sz w:val="28"/>
        </w:rPr>
        <w:t>
      8-2.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406"/>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 үшін ұсынылған құжаттарды ядролық және радиациялық қауіпсіздік басқармасына жібереді.</w:t>
      </w:r>
    </w:p>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2 (екі) сағат; </w:t>
      </w:r>
    </w:p>
    <w:p>
      <w:pPr>
        <w:spacing w:after="0"/>
        <w:ind w:left="0"/>
        <w:jc w:val="both"/>
      </w:pPr>
      <w:r>
        <w:rPr>
          <w:rFonts w:ascii="Times New Roman"/>
          <w:b w:val="false"/>
          <w:i w:val="false"/>
          <w:color w:val="000000"/>
          <w:sz w:val="28"/>
        </w:rPr>
        <w:t>
      4) ядролық және радиациялық қауіпсіздік басқармасы лицензияның және (немесе) лицензияға қосымшаның күшін тоқтата тұру үшін негіз болған бұзушылықтарды жойғанын тексеруді жүзеге асырады және бұзушылықтардың жойылуы немесе жойылмауы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7 (жеті)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Бұзушылықтар жойылған жағдайда, лицензиялау басқармасы лицензияның және (немесе) лицензияға қосымшаның күшін жаңғырту туралы шешім дайындайды, бұзушылықтар жойылмаған жағдайда, лицензияның және (немесе) лицензияға қосымшаның күшін жаңғыртудан бас тарту туралы шешім дайындайды. Шешім лицензиялау және ядролық және радиациялық қауіпсіздік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лицензияның және (немесе) лицензияға қосымшаның күшін жаңғыртады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2-тарау 8-2-тармақпен толықтырылды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276" w:id="407"/>
    <w:p>
      <w:pPr>
        <w:spacing w:after="0"/>
        <w:ind w:left="0"/>
        <w:jc w:val="both"/>
      </w:pPr>
      <w:r>
        <w:rPr>
          <w:rFonts w:ascii="Times New Roman"/>
          <w:b w:val="false"/>
          <w:i w:val="false"/>
          <w:color w:val="000000"/>
          <w:sz w:val="28"/>
        </w:rPr>
        <w:t xml:space="preserve">
      9.  Келесі рәсімді (іс-қимылды) орындауды бастауға негіз болатын мемлекеттік қызмет (заңды тұлға-лицензиатты бөліп шығару және бөлу нысанында қайта ұйымдастыру кезінде лицензияны және (немесе) лицензияға қосымшаны беру және лицензияны және (немесе) лицензияға қосымшаны қайта ресімдеу) көрсетудегі рәсімнің (іс-қимылдың) нәтижесі: </w:t>
      </w:r>
    </w:p>
    <w:bookmarkEnd w:id="407"/>
    <w:bookmarkStart w:name="z2277" w:id="408"/>
    <w:p>
      <w:pPr>
        <w:spacing w:after="0"/>
        <w:ind w:left="0"/>
        <w:jc w:val="both"/>
      </w:pPr>
      <w:r>
        <w:rPr>
          <w:rFonts w:ascii="Times New Roman"/>
          <w:b w:val="false"/>
          <w:i w:val="false"/>
          <w:color w:val="000000"/>
          <w:sz w:val="28"/>
        </w:rPr>
        <w:t>
      1)  кіріс нөмірі және күні койылып тіркелген өтініш;</w:t>
      </w:r>
    </w:p>
    <w:bookmarkEnd w:id="408"/>
    <w:bookmarkStart w:name="z2278" w:id="409"/>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409"/>
    <w:bookmarkStart w:name="z2279" w:id="410"/>
    <w:p>
      <w:pPr>
        <w:spacing w:after="0"/>
        <w:ind w:left="0"/>
        <w:jc w:val="both"/>
      </w:pPr>
      <w:r>
        <w:rPr>
          <w:rFonts w:ascii="Times New Roman"/>
          <w:b w:val="false"/>
          <w:i w:val="false"/>
          <w:color w:val="000000"/>
          <w:sz w:val="28"/>
        </w:rPr>
        <w:t>
      3)  ұсынылған құжаттардың толықтығын және олардың қолданылу мерзімін тексеру: құжаттарды одан әрі қараудан дәлелді бас тарту немесе бастапқы тексеру туралы қорытындыны қосып беру;</w:t>
      </w:r>
    </w:p>
    <w:bookmarkEnd w:id="410"/>
    <w:bookmarkStart w:name="z2280" w:id="411"/>
    <w:p>
      <w:pPr>
        <w:spacing w:after="0"/>
        <w:ind w:left="0"/>
        <w:jc w:val="both"/>
      </w:pPr>
      <w:r>
        <w:rPr>
          <w:rFonts w:ascii="Times New Roman"/>
          <w:b w:val="false"/>
          <w:i w:val="false"/>
          <w:color w:val="000000"/>
          <w:sz w:val="28"/>
        </w:rPr>
        <w:t xml:space="preserve">
      4) талдауды жүргізу және көрсетілетін қызметті алушының лицензияны және (немесе) лицензияға қосымшаны беру және заңды тұлға-лицензиатты бөліп шығару және бөлу нысанында қайта ұйымдастыру кезінде лицензияны және (немесе) лицензияға қосымшаны қайта ресімдеу үшін қажет талаптарға сәйкес келуі немесе сәйкес келмеуі туралы қорытынды дайындау; </w:t>
      </w:r>
    </w:p>
    <w:bookmarkEnd w:id="411"/>
    <w:bookmarkStart w:name="z2281" w:id="412"/>
    <w:p>
      <w:pPr>
        <w:spacing w:after="0"/>
        <w:ind w:left="0"/>
        <w:jc w:val="both"/>
      </w:pPr>
      <w:r>
        <w:rPr>
          <w:rFonts w:ascii="Times New Roman"/>
          <w:b w:val="false"/>
          <w:i w:val="false"/>
          <w:color w:val="000000"/>
          <w:sz w:val="28"/>
        </w:rPr>
        <w:t>
      5) мемлекеттік қызмет көрсету туралы шешім дайындау;</w:t>
      </w:r>
    </w:p>
    <w:bookmarkEnd w:id="412"/>
    <w:bookmarkStart w:name="z2282" w:id="413"/>
    <w:p>
      <w:pPr>
        <w:spacing w:after="0"/>
        <w:ind w:left="0"/>
        <w:jc w:val="both"/>
      </w:pPr>
      <w:r>
        <w:rPr>
          <w:rFonts w:ascii="Times New Roman"/>
          <w:b w:val="false"/>
          <w:i w:val="false"/>
          <w:color w:val="000000"/>
          <w:sz w:val="28"/>
        </w:rPr>
        <w:t>
      6) мемлекеттік қызмет көрсету туралы шешімге көрсетілетін қызмет берушінің басшысы немесе оның орынбасарының қол қоюы.</w:t>
      </w:r>
    </w:p>
    <w:bookmarkEnd w:id="4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9-тармаққа өзгеріс енгізілді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283" w:id="414"/>
    <w:p>
      <w:pPr>
        <w:spacing w:after="0"/>
        <w:ind w:left="0"/>
        <w:jc w:val="both"/>
      </w:pPr>
      <w:r>
        <w:rPr>
          <w:rFonts w:ascii="Times New Roman"/>
          <w:b w:val="false"/>
          <w:i w:val="false"/>
          <w:color w:val="000000"/>
          <w:sz w:val="28"/>
        </w:rPr>
        <w:t xml:space="preserve">
      10. Келесі рәсімді (іс-қимылды) орындауды бастауға негіз болатын мемлекеттік қызмет (заңды тұлға-лицензиатты бөліп шығару және бөлу нысанында қайта ұйымдастыру жағдайларында лицензияны және (немесе) лицензияға қосымшаны қайта ресімдеуді қоспағанда,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жағдайларда лицензияны және (немесе) лицензияға қосымшаны қайта ресімдеу) көрсетудегі рәсімнің (іс-қимылдың) нәтижесі:</w:t>
      </w:r>
    </w:p>
    <w:bookmarkEnd w:id="414"/>
    <w:bookmarkStart w:name="z2284" w:id="415"/>
    <w:p>
      <w:pPr>
        <w:spacing w:after="0"/>
        <w:ind w:left="0"/>
        <w:jc w:val="both"/>
      </w:pPr>
      <w:r>
        <w:rPr>
          <w:rFonts w:ascii="Times New Roman"/>
          <w:b w:val="false"/>
          <w:i w:val="false"/>
          <w:color w:val="000000"/>
          <w:sz w:val="28"/>
        </w:rPr>
        <w:t>
      1) кіріс нөмірі және күні койылып тіркелген өтініш;</w:t>
      </w:r>
    </w:p>
    <w:bookmarkEnd w:id="415"/>
    <w:bookmarkStart w:name="z2285" w:id="416"/>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416"/>
    <w:bookmarkStart w:name="z2286" w:id="417"/>
    <w:p>
      <w:pPr>
        <w:spacing w:after="0"/>
        <w:ind w:left="0"/>
        <w:jc w:val="both"/>
      </w:pPr>
      <w:r>
        <w:rPr>
          <w:rFonts w:ascii="Times New Roman"/>
          <w:b w:val="false"/>
          <w:i w:val="false"/>
          <w:color w:val="000000"/>
          <w:sz w:val="28"/>
        </w:rPr>
        <w:t>
      3) ұсынылған құжаттардың толықтығын және олардың қолданылу мерзімін тексеру: өтінішті одан әрі қараудан дәлелді бас тарту немесе өтінішті қарау.</w:t>
      </w:r>
    </w:p>
    <w:bookmarkEnd w:id="417"/>
    <w:bookmarkStart w:name="z2287" w:id="418"/>
    <w:p>
      <w:pPr>
        <w:spacing w:after="0"/>
        <w:ind w:left="0"/>
        <w:jc w:val="both"/>
      </w:pPr>
      <w:r>
        <w:rPr>
          <w:rFonts w:ascii="Times New Roman"/>
          <w:b w:val="false"/>
          <w:i w:val="false"/>
          <w:color w:val="000000"/>
          <w:sz w:val="28"/>
        </w:rPr>
        <w:t>
      4) мемлекеттік қызмет көрсету туралы шешімді дайындау;</w:t>
      </w:r>
    </w:p>
    <w:bookmarkEnd w:id="418"/>
    <w:bookmarkStart w:name="z2288" w:id="419"/>
    <w:p>
      <w:pPr>
        <w:spacing w:after="0"/>
        <w:ind w:left="0"/>
        <w:jc w:val="both"/>
      </w:pPr>
      <w:r>
        <w:rPr>
          <w:rFonts w:ascii="Times New Roman"/>
          <w:b w:val="false"/>
          <w:i w:val="false"/>
          <w:color w:val="000000"/>
          <w:sz w:val="28"/>
        </w:rPr>
        <w:t xml:space="preserve">
      5) мемлекеттік қызмет көрсету туралы шешімге көрсетілетін қызметті берушінің басшысының немесе оның орынбасарының қол қоюы. </w:t>
      </w:r>
    </w:p>
    <w:bookmarkEnd w:id="4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10-тармаққа өзгеріс енгізілді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289" w:id="420"/>
    <w:p>
      <w:pPr>
        <w:spacing w:after="0"/>
        <w:ind w:left="0"/>
        <w:jc w:val="both"/>
      </w:pPr>
      <w:r>
        <w:rPr>
          <w:rFonts w:ascii="Times New Roman"/>
          <w:b w:val="false"/>
          <w:i w:val="false"/>
          <w:color w:val="000000"/>
          <w:sz w:val="28"/>
        </w:rPr>
        <w:t>
      11. Келесі рәсімді (іс-қимылды) орындауды бастауға негіз болатын мемлекеттік қызмет (қайтарып алуға арналған өтініш) көрсетудегі рәсімнің (іс-қимылдың) нәтижесі:</w:t>
      </w:r>
    </w:p>
    <w:bookmarkEnd w:id="420"/>
    <w:bookmarkStart w:name="z2290" w:id="421"/>
    <w:p>
      <w:pPr>
        <w:spacing w:after="0"/>
        <w:ind w:left="0"/>
        <w:jc w:val="both"/>
      </w:pPr>
      <w:r>
        <w:rPr>
          <w:rFonts w:ascii="Times New Roman"/>
          <w:b w:val="false"/>
          <w:i w:val="false"/>
          <w:color w:val="000000"/>
          <w:sz w:val="28"/>
        </w:rPr>
        <w:t>
      1) кіріс нөмірі және күні койылып тіркелген өтініш;</w:t>
      </w:r>
    </w:p>
    <w:bookmarkEnd w:id="421"/>
    <w:bookmarkStart w:name="z2291" w:id="422"/>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422"/>
    <w:bookmarkStart w:name="z2292" w:id="423"/>
    <w:p>
      <w:pPr>
        <w:spacing w:after="0"/>
        <w:ind w:left="0"/>
        <w:jc w:val="both"/>
      </w:pPr>
      <w:r>
        <w:rPr>
          <w:rFonts w:ascii="Times New Roman"/>
          <w:b w:val="false"/>
          <w:i w:val="false"/>
          <w:color w:val="000000"/>
          <w:sz w:val="28"/>
        </w:rPr>
        <w:t>
      3) мемлекеттік қызмет көрсету туралы шешімді дайындау;</w:t>
      </w:r>
    </w:p>
    <w:bookmarkEnd w:id="423"/>
    <w:bookmarkStart w:name="z2293" w:id="424"/>
    <w:p>
      <w:pPr>
        <w:spacing w:after="0"/>
        <w:ind w:left="0"/>
        <w:jc w:val="both"/>
      </w:pPr>
      <w:r>
        <w:rPr>
          <w:rFonts w:ascii="Times New Roman"/>
          <w:b w:val="false"/>
          <w:i w:val="false"/>
          <w:color w:val="000000"/>
          <w:sz w:val="28"/>
        </w:rPr>
        <w:t>
      4) мемлекеттік қызмет көрсету туралы шешімге көрсетілетін қызметті берушінің басшысының немесе оның орынбасарының қол қоюы.</w:t>
      </w:r>
    </w:p>
    <w:bookmarkEnd w:id="4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11-тармаққа өзгеріс енгізілді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294" w:id="425"/>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іс-қимылдар тәртібінің</w:t>
      </w:r>
      <w:r>
        <w:br/>
      </w:r>
      <w:r>
        <w:rPr>
          <w:rFonts w:ascii="Times New Roman"/>
          <w:b/>
          <w:i w:val="false"/>
          <w:color w:val="000000"/>
        </w:rPr>
        <w:t>сипаттамасы</w:t>
      </w:r>
    </w:p>
    <w:bookmarkEnd w:id="425"/>
    <w:bookmarkStart w:name="z2295" w:id="426"/>
    <w:p>
      <w:pPr>
        <w:spacing w:after="0"/>
        <w:ind w:left="0"/>
        <w:jc w:val="both"/>
      </w:pPr>
      <w:r>
        <w:rPr>
          <w:rFonts w:ascii="Times New Roman"/>
          <w:b w:val="false"/>
          <w:i w:val="false"/>
          <w:color w:val="000000"/>
          <w:sz w:val="28"/>
        </w:rPr>
        <w:t>
      12. Мемлекеттік қызмет көрсету процесіне қатысатын көрсетілетін қызметті берушінің құрылымдық бөлімшелерінің (қызметкерлерінің) тізбесі:</w:t>
      </w:r>
    </w:p>
    <w:bookmarkEnd w:id="426"/>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 берушінің басшысы немесе оның орынбасары;</w:t>
      </w:r>
    </w:p>
    <w:p>
      <w:pPr>
        <w:spacing w:after="0"/>
        <w:ind w:left="0"/>
        <w:jc w:val="both"/>
      </w:pPr>
      <w:r>
        <w:rPr>
          <w:rFonts w:ascii="Times New Roman"/>
          <w:b w:val="false"/>
          <w:i w:val="false"/>
          <w:color w:val="000000"/>
          <w:sz w:val="28"/>
        </w:rPr>
        <w:t>
      3) лицензиялау басқармасы;</w:t>
      </w:r>
    </w:p>
    <w:p>
      <w:pPr>
        <w:spacing w:after="0"/>
        <w:ind w:left="0"/>
        <w:jc w:val="both"/>
      </w:pPr>
      <w:r>
        <w:rPr>
          <w:rFonts w:ascii="Times New Roman"/>
          <w:b w:val="false"/>
          <w:i w:val="false"/>
          <w:color w:val="000000"/>
          <w:sz w:val="28"/>
        </w:rPr>
        <w:t>
      4) ядролық және радиациялық қауіпсіздік басқармасы.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300" w:id="427"/>
    <w:p>
      <w:pPr>
        <w:spacing w:after="0"/>
        <w:ind w:left="0"/>
        <w:jc w:val="both"/>
      </w:pPr>
      <w:r>
        <w:rPr>
          <w:rFonts w:ascii="Times New Roman"/>
          <w:b w:val="false"/>
          <w:i w:val="false"/>
          <w:color w:val="000000"/>
          <w:sz w:val="28"/>
        </w:rPr>
        <w:t>
      13. Әрбір рәсімнің (іс-қимылдың) ұзақтығы көрсетілген құрылымдық бөлімшелердің (қызметкерлердің) арасындағы рәсімдердің (іс-қимылдардың) бірізділігінің сипаттамасы:</w:t>
      </w:r>
    </w:p>
    <w:bookmarkEnd w:id="427"/>
    <w:p>
      <w:pPr>
        <w:spacing w:after="0"/>
        <w:ind w:left="0"/>
        <w:jc w:val="both"/>
      </w:pPr>
      <w:r>
        <w:rPr>
          <w:rFonts w:ascii="Times New Roman"/>
          <w:b w:val="false"/>
          <w:i w:val="false"/>
          <w:color w:val="000000"/>
          <w:sz w:val="28"/>
        </w:rPr>
        <w:t>
      1) көрсетілетін қызметті беруші кеңсесінің қызметкері реттік тіркеу нөмірі мен күнін беріп, келіп түскен құжаттарды тіркеуді 15 (он бес) минут ішінде жүзеге асырады;</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бұрыштама қол қояды және өтініш пен құжаттарды лицензиялау басқармасына 1 (бір) сағат ішінде береді;</w:t>
      </w:r>
    </w:p>
    <w:p>
      <w:pPr>
        <w:spacing w:after="0"/>
        <w:ind w:left="0"/>
        <w:jc w:val="both"/>
      </w:pPr>
      <w:r>
        <w:rPr>
          <w:rFonts w:ascii="Times New Roman"/>
          <w:b w:val="false"/>
          <w:i w:val="false"/>
          <w:color w:val="000000"/>
          <w:sz w:val="28"/>
        </w:rPr>
        <w:t>
      3) лицензиялау басқармасы ұсынылған құжаттардың толықтығын және қолданылу мерзімін 2 (екі) жұмыс күні ішінде тексереді;</w:t>
      </w:r>
    </w:p>
    <w:p>
      <w:pPr>
        <w:spacing w:after="0"/>
        <w:ind w:left="0"/>
        <w:jc w:val="both"/>
      </w:pPr>
      <w:r>
        <w:rPr>
          <w:rFonts w:ascii="Times New Roman"/>
          <w:b w:val="false"/>
          <w:i w:val="false"/>
          <w:color w:val="000000"/>
          <w:sz w:val="28"/>
        </w:rPr>
        <w:t>
      4) ядролық және радиациялық қауіпсіздік басқармасы келіп түскен құжаттарды көрсетілетін қызметті алушының лицензия және (немесе) лицензияға қосымша беру жағдайында және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қажет талаптарға сәйкестігіне талдауды 25 (жиырма бес) жұмыс күні ішінде жүргізеді.</w:t>
      </w:r>
    </w:p>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көрсетілетін қызметті алушының біліктілік талаптарына сәйкестігі тексерілмейді.</w:t>
      </w:r>
    </w:p>
    <w:p>
      <w:pPr>
        <w:spacing w:after="0"/>
        <w:ind w:left="0"/>
        <w:jc w:val="both"/>
      </w:pPr>
      <w:r>
        <w:rPr>
          <w:rFonts w:ascii="Times New Roman"/>
          <w:b w:val="false"/>
          <w:i w:val="false"/>
          <w:color w:val="000000"/>
          <w:sz w:val="28"/>
        </w:rPr>
        <w:t>
      Ядролық және радиациялық қауіпсіздік басқармасы лицензияның және (немесе) лицензияға қосымшаның күшін тоқтата тұру үшін негіз болған бұзушылықтарды жойғанын тексеруді 7 (жеті) жұмыс күні ішінде жүзеге асырады;</w:t>
      </w:r>
    </w:p>
    <w:p>
      <w:pPr>
        <w:spacing w:after="0"/>
        <w:ind w:left="0"/>
        <w:jc w:val="both"/>
      </w:pPr>
      <w:r>
        <w:rPr>
          <w:rFonts w:ascii="Times New Roman"/>
          <w:b w:val="false"/>
          <w:i w:val="false"/>
          <w:color w:val="000000"/>
          <w:sz w:val="28"/>
        </w:rPr>
        <w:t>
      5) лицензиялау басқармасы мемлекеттік қызметті көрсету туралы шешімді:</w:t>
      </w:r>
    </w:p>
    <w:p>
      <w:pPr>
        <w:spacing w:after="0"/>
        <w:ind w:left="0"/>
        <w:jc w:val="both"/>
      </w:pPr>
      <w:r>
        <w:rPr>
          <w:rFonts w:ascii="Times New Roman"/>
          <w:b w:val="false"/>
          <w:i w:val="false"/>
          <w:color w:val="000000"/>
          <w:sz w:val="28"/>
        </w:rPr>
        <w:t>
      лицензия және (немесе) лицензияға қосымша беру жағдайында,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2 (екі) жұмыс күні ішінде дайындайды;</w:t>
      </w:r>
    </w:p>
    <w:p>
      <w:pPr>
        <w:spacing w:after="0"/>
        <w:ind w:left="0"/>
        <w:jc w:val="both"/>
      </w:pPr>
      <w:r>
        <w:rPr>
          <w:rFonts w:ascii="Times New Roman"/>
          <w:b w:val="false"/>
          <w:i w:val="false"/>
          <w:color w:val="000000"/>
          <w:sz w:val="28"/>
        </w:rPr>
        <w:t>
      қайтарып алуға арналған өтінішті қанағаттандыру жағдайында 1 (бір) жұмыс күні ішінде дайындайды;</w:t>
      </w:r>
    </w:p>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4 (төрт) сағат ішінде дайындайды;</w:t>
      </w:r>
    </w:p>
    <w:p>
      <w:pPr>
        <w:spacing w:after="0"/>
        <w:ind w:left="0"/>
        <w:jc w:val="both"/>
      </w:pPr>
      <w:r>
        <w:rPr>
          <w:rFonts w:ascii="Times New Roman"/>
          <w:b w:val="false"/>
          <w:i w:val="false"/>
          <w:color w:val="000000"/>
          <w:sz w:val="28"/>
        </w:rPr>
        <w:t>
      лицензияның және (немесе) лицензияға қосымшаның күшін тоқтата тұру немесе жаңғырту жағдайында 2 (екі) жұмыс күні ішінде дайындайды;</w:t>
      </w:r>
    </w:p>
    <w:p>
      <w:pPr>
        <w:spacing w:after="0"/>
        <w:ind w:left="0"/>
        <w:jc w:val="both"/>
      </w:pPr>
      <w:r>
        <w:rPr>
          <w:rFonts w:ascii="Times New Roman"/>
          <w:b w:val="false"/>
          <w:i w:val="false"/>
          <w:color w:val="000000"/>
          <w:sz w:val="28"/>
        </w:rPr>
        <w:t>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 жағдайында 2 (екі) жұмыс күні ішінде дайындайды;</w:t>
      </w:r>
    </w:p>
    <w:p>
      <w:pPr>
        <w:spacing w:after="0"/>
        <w:ind w:left="0"/>
        <w:jc w:val="both"/>
      </w:pPr>
      <w:r>
        <w:rPr>
          <w:rFonts w:ascii="Times New Roman"/>
          <w:b w:val="false"/>
          <w:i w:val="false"/>
          <w:color w:val="000000"/>
          <w:sz w:val="28"/>
        </w:rPr>
        <w:t>
      6) көрсетілетін қызмет берушінің басшысы немесе оның орынбасары мемлекеттік қызметті көрсету шешіміне 2 (екі) сағат ішінде қол қояды.</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бұйрықтарымен.</w:t>
      </w:r>
      <w:r>
        <w:br/>
      </w:r>
      <w:r>
        <w:rPr>
          <w:rFonts w:ascii="Times New Roman"/>
          <w:b w:val="false"/>
          <w:i w:val="false"/>
          <w:color w:val="000000"/>
          <w:sz w:val="28"/>
        </w:rPr>
        <w:t>
</w:t>
      </w:r>
    </w:p>
    <w:bookmarkStart w:name="z2307" w:id="428"/>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w:t>
      </w:r>
      <w:r>
        <w:br/>
      </w:r>
      <w:r>
        <w:rPr>
          <w:rFonts w:ascii="Times New Roman"/>
          <w:b/>
          <w:i w:val="false"/>
          <w:color w:val="000000"/>
        </w:rPr>
        <w:t>өзге де көрсетілетін қызметті берушілермен өзара іс-қимылдар тәртібінің, сондай-ақ</w:t>
      </w:r>
      <w:r>
        <w:br/>
      </w:r>
      <w:r>
        <w:rPr>
          <w:rFonts w:ascii="Times New Roman"/>
          <w:b/>
          <w:i w:val="false"/>
          <w:color w:val="000000"/>
        </w:rPr>
        <w:t>мемлекеттік қызмет көрсету процесінде ақпараттық жүйелерді пайдалану тәртібінің</w:t>
      </w:r>
      <w:r>
        <w:br/>
      </w:r>
      <w:r>
        <w:rPr>
          <w:rFonts w:ascii="Times New Roman"/>
          <w:b/>
          <w:i w:val="false"/>
          <w:color w:val="000000"/>
        </w:rPr>
        <w:t>сипаттамасы</w:t>
      </w:r>
    </w:p>
    <w:bookmarkEnd w:id="428"/>
    <w:bookmarkStart w:name="z2308" w:id="429"/>
    <w:p>
      <w:pPr>
        <w:spacing w:after="0"/>
        <w:ind w:left="0"/>
        <w:jc w:val="both"/>
      </w:pPr>
      <w:r>
        <w:rPr>
          <w:rFonts w:ascii="Times New Roman"/>
          <w:b w:val="false"/>
          <w:i w:val="false"/>
          <w:color w:val="000000"/>
          <w:sz w:val="28"/>
        </w:rPr>
        <w:t>
      14. Осы регламентте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қарастырылмаған.</w:t>
      </w:r>
    </w:p>
    <w:bookmarkEnd w:id="429"/>
    <w:bookmarkStart w:name="z2309" w:id="430"/>
    <w:p>
      <w:pPr>
        <w:spacing w:after="0"/>
        <w:ind w:left="0"/>
        <w:jc w:val="both"/>
      </w:pPr>
      <w:r>
        <w:rPr>
          <w:rFonts w:ascii="Times New Roman"/>
          <w:b w:val="false"/>
          <w:i w:val="false"/>
          <w:color w:val="000000"/>
          <w:sz w:val="28"/>
        </w:rPr>
        <w:t>
      15. Мемлекеттік қызметті портал арқылы көрсету кезінде көрсетілетін қызмет алушы рәсімдерінің (іс-қимылдарының) бірізділігі және жүгіну тәртібінің сипаттамасы:</w:t>
      </w:r>
    </w:p>
    <w:bookmarkEnd w:id="430"/>
    <w:p>
      <w:pPr>
        <w:spacing w:after="0"/>
        <w:ind w:left="0"/>
        <w:jc w:val="both"/>
      </w:pPr>
      <w:r>
        <w:rPr>
          <w:rFonts w:ascii="Times New Roman"/>
          <w:b w:val="false"/>
          <w:i w:val="false"/>
          <w:color w:val="000000"/>
          <w:sz w:val="28"/>
        </w:rPr>
        <w:t xml:space="preserve">
      көрсетілетін қызметті алушы порталда өзінің тіркеу куәлігінің көмегімен көрсетілетін қызметті алушының компьютерінің интернет-браузерінде сақталатын электрондық цифрлық қолтаңбасын (бұдан әрі – ЭЦҚ) тіркеуді жүзеге асырады (порталға тіркелмеген көрсетілетін қызметті алушылар үшін жүзеге асырылады); </w:t>
      </w:r>
    </w:p>
    <w:p>
      <w:pPr>
        <w:spacing w:after="0"/>
        <w:ind w:left="0"/>
        <w:jc w:val="both"/>
      </w:pPr>
      <w:r>
        <w:rPr>
          <w:rFonts w:ascii="Times New Roman"/>
          <w:b w:val="false"/>
          <w:i w:val="false"/>
          <w:color w:val="000000"/>
          <w:sz w:val="28"/>
        </w:rPr>
        <w:t xml:space="preserve">
      1-ші процесс – мемлекеттiк көрсетілетін қызметтi алу үшiн порталда авторизациялау; </w:t>
      </w:r>
    </w:p>
    <w:p>
      <w:pPr>
        <w:spacing w:after="0"/>
        <w:ind w:left="0"/>
        <w:jc w:val="both"/>
      </w:pPr>
      <w:r>
        <w:rPr>
          <w:rFonts w:ascii="Times New Roman"/>
          <w:b w:val="false"/>
          <w:i w:val="false"/>
          <w:color w:val="000000"/>
          <w:sz w:val="28"/>
        </w:rPr>
        <w:t>
      2-ші процесс – көрсетiлетін қызметті алушының осы регламентте көрсетiлген қызметтi таңдауы, экранға қызмет көрсетуге арналған сұрау нысанын шығару және көрсетілетін қызметті алушының нысанды, оның құрылымы мен форматтық талаптарды есепке алып толтыруы (деректерді енгізу), сұрану нысанына қажеттi құжаттарды электрондық түрде бекіту;</w:t>
      </w:r>
    </w:p>
    <w:p>
      <w:pPr>
        <w:spacing w:after="0"/>
        <w:ind w:left="0"/>
        <w:jc w:val="both"/>
      </w:pPr>
      <w:r>
        <w:rPr>
          <w:rFonts w:ascii="Times New Roman"/>
          <w:b w:val="false"/>
          <w:i w:val="false"/>
          <w:color w:val="000000"/>
          <w:sz w:val="28"/>
        </w:rPr>
        <w:t>
      3-ші процесс – электрондық үкiметтiң төлем шлюзі арқылы көрсетілетін қызмет ақысын төлеу, сонан соң бұл ақпарат "Е-лицензиялау" Мемлекеттік деректер қоры ақпараттық жүйесіне (ЕЛ МДҚ АЖ) келіп түседi:</w:t>
      </w:r>
    </w:p>
    <w:p>
      <w:pPr>
        <w:spacing w:after="0"/>
        <w:ind w:left="0"/>
        <w:jc w:val="both"/>
      </w:pPr>
      <w:r>
        <w:rPr>
          <w:rFonts w:ascii="Times New Roman"/>
          <w:b w:val="false"/>
          <w:i w:val="false"/>
          <w:color w:val="000000"/>
          <w:sz w:val="28"/>
        </w:rPr>
        <w:t>
      мемлекеттік қызметті көрсеткенi үшiн төлем фактiсiн ЕЛ МДҚ АЖ-да тексеру;</w:t>
      </w:r>
    </w:p>
    <w:p>
      <w:pPr>
        <w:spacing w:after="0"/>
        <w:ind w:left="0"/>
        <w:jc w:val="both"/>
      </w:pPr>
      <w:r>
        <w:rPr>
          <w:rFonts w:ascii="Times New Roman"/>
          <w:b w:val="false"/>
          <w:i w:val="false"/>
          <w:color w:val="000000"/>
          <w:sz w:val="28"/>
        </w:rPr>
        <w:t>
      4-ші процесс – ЕЛ МДҚ АЖ-да қызметті көрсету үшiн төлемнiң болмауына байланысты сұратылған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5-ші процесс – сұрауды куәландыру (қол қою) үшiн көрсетiлетін қызметті алушының электрондық цифрлық қолтаңбаның тiркеу куәлiгiн таңдауы;</w:t>
      </w:r>
    </w:p>
    <w:p>
      <w:pPr>
        <w:spacing w:after="0"/>
        <w:ind w:left="0"/>
        <w:jc w:val="both"/>
      </w:pPr>
      <w:r>
        <w:rPr>
          <w:rFonts w:ascii="Times New Roman"/>
          <w:b w:val="false"/>
          <w:i w:val="false"/>
          <w:color w:val="000000"/>
          <w:sz w:val="28"/>
        </w:rPr>
        <w:t>
      6-шы процесс – көрсетiлетін қызметті алушының ЭЦҚ-сы арқылы қызмет көрсетуге сұраудың толтырылған (енгiзiлген деректер) нысанын куәландыру (қол қою);</w:t>
      </w:r>
    </w:p>
    <w:p>
      <w:pPr>
        <w:spacing w:after="0"/>
        <w:ind w:left="0"/>
        <w:jc w:val="both"/>
      </w:pPr>
      <w:r>
        <w:rPr>
          <w:rFonts w:ascii="Times New Roman"/>
          <w:b w:val="false"/>
          <w:i w:val="false"/>
          <w:color w:val="000000"/>
          <w:sz w:val="28"/>
        </w:rPr>
        <w:t>
      7-ші процесс – ЕЛ МДҚ АЖ-да электрондық құжатты (көрсетiлетін қызметті алушының сұрауын) тiркеу және ЕЛ МДҚ АЖ-да сұрауды өңдеу;</w:t>
      </w:r>
    </w:p>
    <w:p>
      <w:pPr>
        <w:spacing w:after="0"/>
        <w:ind w:left="0"/>
        <w:jc w:val="both"/>
      </w:pPr>
      <w:r>
        <w:rPr>
          <w:rFonts w:ascii="Times New Roman"/>
          <w:b w:val="false"/>
          <w:i w:val="false"/>
          <w:color w:val="000000"/>
          <w:sz w:val="28"/>
        </w:rPr>
        <w:t>
      8-ші процесс – көрсетiлетін қызметті алушының лицензияны және (немесе) лицензияға қосымшаны беру және (немесе) қайта ресімдеу шарттарына сәйкестiгiн көрсетiлетін қызметті берушінің тексеруі;</w:t>
      </w:r>
    </w:p>
    <w:p>
      <w:pPr>
        <w:spacing w:after="0"/>
        <w:ind w:left="0"/>
        <w:jc w:val="both"/>
      </w:pPr>
      <w:r>
        <w:rPr>
          <w:rFonts w:ascii="Times New Roman"/>
          <w:b w:val="false"/>
          <w:i w:val="false"/>
          <w:color w:val="000000"/>
          <w:sz w:val="28"/>
        </w:rPr>
        <w:t>
      9-шы процесс – көрсетілетін қызметті алушының ЕЛ МДҚ АЖ-да қалыптастырылған мемлекеттiк қызметтi көрсету нәтижесiн алуы.</w:t>
      </w:r>
    </w:p>
    <w:p>
      <w:pPr>
        <w:spacing w:after="0"/>
        <w:ind w:left="0"/>
        <w:jc w:val="both"/>
      </w:pPr>
      <w:r>
        <w:rPr>
          <w:rFonts w:ascii="Times New Roman"/>
          <w:b w:val="false"/>
          <w:i w:val="false"/>
          <w:color w:val="000000"/>
          <w:sz w:val="28"/>
        </w:rPr>
        <w:t xml:space="preserve">
      Веб-портал арқылы мемлекеттік қызметті көрсету кезіндегі ақпараттық жүйелердің функционалдық өзара іс-қимылы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"Бұрынғы ядролық сынақ</w:t>
            </w:r>
            <w:r>
              <w:br/>
            </w:r>
            <w:r>
              <w:rPr>
                <w:rFonts w:ascii="Times New Roman"/>
                <w:b w:val="false"/>
                <w:i w:val="false"/>
                <w:color w:val="000000"/>
                <w:sz w:val="20"/>
              </w:rPr>
              <w:t>полигондары аумақтарында</w:t>
            </w:r>
            <w:r>
              <w:br/>
            </w:r>
            <w:r>
              <w:rPr>
                <w:rFonts w:ascii="Times New Roman"/>
                <w:b w:val="false"/>
                <w:i w:val="false"/>
                <w:color w:val="000000"/>
                <w:sz w:val="20"/>
              </w:rPr>
              <w:t>және жүргізілген ядролық</w:t>
            </w:r>
            <w:r>
              <w:br/>
            </w:r>
            <w:r>
              <w:rPr>
                <w:rFonts w:ascii="Times New Roman"/>
                <w:b w:val="false"/>
                <w:i w:val="false"/>
                <w:color w:val="000000"/>
                <w:sz w:val="20"/>
              </w:rPr>
              <w:t>сынақтардың салдарынан</w:t>
            </w:r>
            <w:r>
              <w:br/>
            </w:r>
            <w:r>
              <w:rPr>
                <w:rFonts w:ascii="Times New Roman"/>
                <w:b w:val="false"/>
                <w:i w:val="false"/>
                <w:color w:val="000000"/>
                <w:sz w:val="20"/>
              </w:rPr>
              <w:t>ластанған басқа аумақтарда</w:t>
            </w:r>
            <w:r>
              <w:br/>
            </w:r>
            <w:r>
              <w:rPr>
                <w:rFonts w:ascii="Times New Roman"/>
                <w:b w:val="false"/>
                <w:i w:val="false"/>
                <w:color w:val="000000"/>
                <w:sz w:val="20"/>
              </w:rPr>
              <w:t>қызметтерді жүзеге асыруға</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"Бұрынғы ядролық сынақ полигондары аумақтарында және жүргізілген ядролық сынақтардың салдарынан ластанған басқа аумақтарда қызметтерді жүзеге асыруға лицензия беру" мемлекеттік көрсетілетін қызмет регламентіне мемлекеттік қызмет көрсетудің бизнес-процестерінің анықтамалығы</w:t>
      </w:r>
    </w:p>
    <w:p>
      <w:pPr>
        <w:spacing w:after="0"/>
        <w:ind w:left="0"/>
        <w:jc w:val="both"/>
      </w:pPr>
      <w:r>
        <w:rPr>
          <w:rFonts w:ascii="Times New Roman"/>
          <w:b w:val="false"/>
          <w:i w:val="false"/>
          <w:color w:val="ff0000"/>
          <w:sz w:val="28"/>
        </w:rPr>
        <w:t xml:space="preserve">
      Ескерту. 1-қосымша жаңа редакцияда – ҚР Энергетика министрінің 21.05.2019 </w:t>
      </w:r>
      <w:r>
        <w:rPr>
          <w:rFonts w:ascii="Times New Roman"/>
          <w:b w:val="false"/>
          <w:i w:val="false"/>
          <w:color w:val="ff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"Бұрынғы ядролық сынақ</w:t>
            </w:r>
            <w:r>
              <w:br/>
            </w:r>
            <w:r>
              <w:rPr>
                <w:rFonts w:ascii="Times New Roman"/>
                <w:b w:val="false"/>
                <w:i w:val="false"/>
                <w:color w:val="000000"/>
                <w:sz w:val="20"/>
              </w:rPr>
              <w:t>полигондары аумақтарында</w:t>
            </w:r>
            <w:r>
              <w:br/>
            </w:r>
            <w:r>
              <w:rPr>
                <w:rFonts w:ascii="Times New Roman"/>
                <w:b w:val="false"/>
                <w:i w:val="false"/>
                <w:color w:val="000000"/>
                <w:sz w:val="20"/>
              </w:rPr>
              <w:t>және жүргізілген ядролық</w:t>
            </w:r>
            <w:r>
              <w:br/>
            </w:r>
            <w:r>
              <w:rPr>
                <w:rFonts w:ascii="Times New Roman"/>
                <w:b w:val="false"/>
                <w:i w:val="false"/>
                <w:color w:val="000000"/>
                <w:sz w:val="20"/>
              </w:rPr>
              <w:t>сынақтардың салдарынан</w:t>
            </w:r>
            <w:r>
              <w:br/>
            </w:r>
            <w:r>
              <w:rPr>
                <w:rFonts w:ascii="Times New Roman"/>
                <w:b w:val="false"/>
                <w:i w:val="false"/>
                <w:color w:val="000000"/>
                <w:sz w:val="20"/>
              </w:rPr>
              <w:t>ластанған басқа аумақтарда</w:t>
            </w:r>
            <w:r>
              <w:br/>
            </w:r>
            <w:r>
              <w:rPr>
                <w:rFonts w:ascii="Times New Roman"/>
                <w:b w:val="false"/>
                <w:i w:val="false"/>
                <w:color w:val="000000"/>
                <w:sz w:val="20"/>
              </w:rPr>
              <w:t>қызметтерді жүзеге асыруға</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Портал арқылы электрондық мемлекеттік қызметті көрсету кезіндегі функционалдық</w:t>
      </w:r>
      <w:r>
        <w:br/>
      </w:r>
      <w:r>
        <w:rPr>
          <w:rFonts w:ascii="Times New Roman"/>
          <w:b/>
          <w:i w:val="false"/>
          <w:color w:val="000000"/>
        </w:rPr>
        <w:t xml:space="preserve">өзара іс-қимылдың диаграммасы </w:t>
      </w:r>
    </w:p>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1308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w:t>
            </w:r>
            <w:r>
              <w:br/>
            </w:r>
            <w:r>
              <w:rPr>
                <w:rFonts w:ascii="Times New Roman"/>
                <w:b w:val="false"/>
                <w:i w:val="false"/>
                <w:color w:val="000000"/>
                <w:sz w:val="20"/>
              </w:rPr>
              <w:t>міндетін атқарушысының</w:t>
            </w:r>
            <w:r>
              <w:br/>
            </w:r>
            <w:r>
              <w:rPr>
                <w:rFonts w:ascii="Times New Roman"/>
                <w:b w:val="false"/>
                <w:i w:val="false"/>
                <w:color w:val="000000"/>
                <w:sz w:val="20"/>
              </w:rPr>
              <w:t>2015 жылғы 28 мамырдағы</w:t>
            </w:r>
            <w:r>
              <w:br/>
            </w:r>
            <w:r>
              <w:rPr>
                <w:rFonts w:ascii="Times New Roman"/>
                <w:b w:val="false"/>
                <w:i w:val="false"/>
                <w:color w:val="000000"/>
                <w:sz w:val="20"/>
              </w:rPr>
              <w:t>№ 378 бұйрығына</w:t>
            </w:r>
            <w:r>
              <w:br/>
            </w:r>
            <w:r>
              <w:rPr>
                <w:rFonts w:ascii="Times New Roman"/>
                <w:b w:val="false"/>
                <w:i w:val="false"/>
                <w:color w:val="000000"/>
                <w:sz w:val="20"/>
              </w:rPr>
              <w:t>9-қосымша</w:t>
            </w:r>
          </w:p>
        </w:tc>
      </w:tr>
    </w:tbl>
    <w:bookmarkStart w:name="z939" w:id="431"/>
    <w:p>
      <w:pPr>
        <w:spacing w:after="0"/>
        <w:ind w:left="0"/>
        <w:jc w:val="left"/>
      </w:pPr>
      <w:r>
        <w:rPr>
          <w:rFonts w:ascii="Times New Roman"/>
          <w:b/>
          <w:i w:val="false"/>
          <w:color w:val="000000"/>
        </w:rPr>
        <w:t xml:space="preserve"> "Ядролық қондырғылар мен ядролық материалдарды физикалық қорғауға лицензия</w:t>
      </w:r>
      <w:r>
        <w:br/>
      </w:r>
      <w:r>
        <w:rPr>
          <w:rFonts w:ascii="Times New Roman"/>
          <w:b/>
          <w:i w:val="false"/>
          <w:color w:val="000000"/>
        </w:rPr>
        <w:t>беру" мемлекеттік көрсетілетін қызмет регламенті</w:t>
      </w:r>
    </w:p>
    <w:bookmarkEnd w:id="431"/>
    <w:p>
      <w:pPr>
        <w:spacing w:after="0"/>
        <w:ind w:left="0"/>
        <w:jc w:val="both"/>
      </w:pPr>
      <w:r>
        <w:rPr>
          <w:rFonts w:ascii="Times New Roman"/>
          <w:b w:val="false"/>
          <w:i w:val="false"/>
          <w:color w:val="ff0000"/>
          <w:sz w:val="28"/>
        </w:rPr>
        <w:t xml:space="preserve">
      Ескерту. Регламент жаңа редакцияда – ҚР Энергетика министрінің 30.10.2017 </w:t>
      </w:r>
      <w:r>
        <w:rPr>
          <w:rFonts w:ascii="Times New Roman"/>
          <w:b w:val="false"/>
          <w:i w:val="false"/>
          <w:color w:val="ff0000"/>
          <w:sz w:val="28"/>
        </w:rPr>
        <w:t>№ 365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2310" w:id="432"/>
    <w:p>
      <w:pPr>
        <w:spacing w:after="0"/>
        <w:ind w:left="0"/>
        <w:jc w:val="both"/>
      </w:pPr>
      <w:r>
        <w:rPr>
          <w:rFonts w:ascii="Times New Roman"/>
          <w:b w:val="false"/>
          <w:i w:val="false"/>
          <w:color w:val="000000"/>
          <w:sz w:val="28"/>
        </w:rPr>
        <w:t xml:space="preserve">
      1. "Ядролық қондырғылар мен ядролық материалдарды физикалық қорғауға лицензия беру" мемлекеттік қызметін Қазақстан Республикасы Энергетика министрлігінің Атомдық және энергетикалық қадағалау мен бақылау комитеті (бұдан әрі – көрсетілетін қызметті беруші) www.egov.kz, www.elicense.kz "электрондық үкіметтің" веб-порталы (бұдан әрі – портал) арқылы Қазақстан Республикасы Энергетика министрінің 2015 жылдың 22 сәуірінде № 299 бұйрығымен бекітілген (Қазақстан Республикасы нормативтік құқықтық актілерінің ақпараттық-құқықтық жүйесінде № 11222 болып тіркелген) "Ядролық қондырғылар мен ядролық материалдарды физикалық қорғауға лицензия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432"/>
    <w:bookmarkStart w:name="z2311" w:id="433"/>
    <w:p>
      <w:pPr>
        <w:spacing w:after="0"/>
        <w:ind w:left="0"/>
        <w:jc w:val="both"/>
      </w:pPr>
      <w:r>
        <w:rPr>
          <w:rFonts w:ascii="Times New Roman"/>
          <w:b w:val="false"/>
          <w:i w:val="false"/>
          <w:color w:val="000000"/>
          <w:sz w:val="28"/>
        </w:rPr>
        <w:t>
      2. Мемлекеттік қызмет көрсету нысаны - электрондық.</w:t>
      </w:r>
    </w:p>
    <w:bookmarkEnd w:id="4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312" w:id="434"/>
    <w:p>
      <w:pPr>
        <w:spacing w:after="0"/>
        <w:ind w:left="0"/>
        <w:jc w:val="both"/>
      </w:pPr>
      <w:r>
        <w:rPr>
          <w:rFonts w:ascii="Times New Roman"/>
          <w:b w:val="false"/>
          <w:i w:val="false"/>
          <w:color w:val="000000"/>
          <w:sz w:val="28"/>
        </w:rPr>
        <w:t>
      3. Мемлекеттік қызмет көрсету нәтижесі – ядролық қондырғылар мен ядролық материалдарды физикалық қорғауға лицензия және (немесе) лицензияға қосымша, қайта ресімделген лицензия және (немесе) лицензияға қосымша, көрсетілетін қызметті алушының қайтып алуға қанағаттандырылған өтініші, лицензияның және (немесе) лицензияға қосымшаның күшін тоқтата тұру немесе жаңғырту туралы шешім немесе Стандарттың 10-тармағында көзделген жағдайлар және негіздер бойынша мемлекеттік қызмет көрсетуден бас тарту туралы дәлелді жауап.</w:t>
      </w:r>
    </w:p>
    <w:bookmarkEnd w:id="434"/>
    <w:p>
      <w:pPr>
        <w:spacing w:after="0"/>
        <w:ind w:left="0"/>
        <w:jc w:val="both"/>
      </w:pPr>
      <w:r>
        <w:rPr>
          <w:rFonts w:ascii="Times New Roman"/>
          <w:b w:val="false"/>
          <w:i w:val="false"/>
          <w:color w:val="000000"/>
          <w:sz w:val="28"/>
        </w:rPr>
        <w:t xml:space="preserve">
      Мемлекеттік қызметті көрсету нәтижесін беру нысаны: электрондық.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313" w:id="435"/>
    <w:p>
      <w:pPr>
        <w:spacing w:after="0"/>
        <w:ind w:left="0"/>
        <w:jc w:val="left"/>
      </w:pPr>
      <w:r>
        <w:rPr>
          <w:rFonts w:ascii="Times New Roman"/>
          <w:b/>
          <w:i w:val="false"/>
          <w:color w:val="000000"/>
        </w:rPr>
        <w:t xml:space="preserve"> 2-тарау.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тәртібінің сипаттамасы</w:t>
      </w:r>
    </w:p>
    <w:bookmarkEnd w:id="435"/>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құжаттарды қоса тіркеген қызметті алушының электрондық сауалы негіз болып табылады. </w:t>
      </w:r>
    </w:p>
    <w:bookmarkStart w:name="z2314" w:id="436"/>
    <w:p>
      <w:pPr>
        <w:spacing w:after="0"/>
        <w:ind w:left="0"/>
        <w:jc w:val="both"/>
      </w:pPr>
      <w:r>
        <w:rPr>
          <w:rFonts w:ascii="Times New Roman"/>
          <w:b w:val="false"/>
          <w:i w:val="false"/>
          <w:color w:val="000000"/>
          <w:sz w:val="28"/>
        </w:rPr>
        <w:t>
      5. Лицензия және (немесе) лицензияға қосымша беру жағдайында мемлекеттік қызметті көрсету процесінің құрамына кіретін әрбір рәсімнің (іс-қимылдың)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436"/>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басқармасының басшысына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алу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дәлелді бас тарту туралы жауап береді. Құжаттардың толық топтамасы ұсынылған және мерзімі өткен құжаттар болмаған жағдайда, оларды бастапқы тексеру туралы қорытындыға қоса ядролық физикалық қауіпсіздік басқармасына жібереді.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ядролық физикалық қауіпсіздік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25 (жиырма бес)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беру үшін қажет талаптарға сәйкес келген жағдайда, лицензиялау басқармасы лицензия және (немесе) лицензияға қосымша беру туралы шешім дайындайды, көрсетілетін қызметті алушы лицензияны және (немесе) лицензияға қосымшаны беру үшін қажет талаптарға сәйкес келмеген жағдайда, лицензияны және (немесе) лицензияға қосымшаны беруден бас тарту туралы шешім дайындайды. Шешім лицензиялау мен ядролық физиқалық қауіпсіздік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322" w:id="437"/>
    <w:p>
      <w:pPr>
        <w:spacing w:after="0"/>
        <w:ind w:left="0"/>
        <w:jc w:val="both"/>
      </w:pPr>
      <w:r>
        <w:rPr>
          <w:rFonts w:ascii="Times New Roman"/>
          <w:b w:val="false"/>
          <w:i w:val="false"/>
          <w:color w:val="000000"/>
          <w:sz w:val="28"/>
        </w:rPr>
        <w:t>
      6.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437"/>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өтінішті көрсетілетін қызметті берушінің кеңсесінің қызметкері келіп түскен күні тіркейді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қайта ресімдеу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дәледі бас тартады. Құжаттардың толық топтамасы ұсынылған және мерзімі өткен құжаттар болмаған жағдайда, оларды бастапқы тексеру туралы қорытындыға қоса ядролық физикалық қауіпсіздік басқармасына жібереді.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ядролық физикалық қауіпсіздік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25 (жиырма бес)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қайта ресімдеу үшін қажет талаптарға сәйкес келген жағдайда, лицензиялау басқармасы лицензия және (немесе) лицензияға қосымша қайта ресімдеу туралы шешім дайындайды, көрсетілетін қызметті алушы лицензияны және (немесе) лицензияға қосымшаны қайта ресімдеу үшін қажет талаптарға сәйкес келмеген жағдайда, лицензияны және (немесе) лицензияға қосымшаны қайта ресімдеуден бас тарту туралы шешім дайындайды. Шешім лицензиялау мен ядролық физикалық қауіпсіздік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329" w:id="438"/>
    <w:p>
      <w:pPr>
        <w:spacing w:after="0"/>
        <w:ind w:left="0"/>
        <w:jc w:val="both"/>
      </w:pPr>
      <w:r>
        <w:rPr>
          <w:rFonts w:ascii="Times New Roman"/>
          <w:b w:val="false"/>
          <w:i w:val="false"/>
          <w:color w:val="000000"/>
          <w:sz w:val="28"/>
        </w:rPr>
        <w:t>
      7.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438"/>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қайта ресімдеу үшін ұсынылған құжаттардың толықтығын және қолданылу мерзімін тексереді. Талап етілетін құжаттардың толық болмау фактілері және (немесе) олардың қолданылу мерзімінің аяқталғаны анықталған жағдайда, өтінішті одан әрі қараудан дәлелді бас тарту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лицензиялау басқармасы мемлекеттік қызмет көрсетудің қорытындысы туралы шешім дайындайды. Шешім лицензиялау мен ядролық физикалық қауіпсіздік басқармалардың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4 (төрт) сағат.</w:t>
      </w:r>
    </w:p>
    <w:p>
      <w:pPr>
        <w:spacing w:after="0"/>
        <w:ind w:left="0"/>
        <w:jc w:val="both"/>
      </w:pPr>
      <w:r>
        <w:rPr>
          <w:rFonts w:ascii="Times New Roman"/>
          <w:b w:val="false"/>
          <w:i w:val="false"/>
          <w:color w:val="000000"/>
          <w:sz w:val="28"/>
        </w:rPr>
        <w:t>
      5) ресімделген лицензия және (немесе) лицензияға қосымша немесе лицензияны және (немесе) лицензияға қосымшаны қайта ресімдеуден бас тарту туралы дәлелді жауап көрсетілетін қызметті берушінің басшысына немесе оның орынбасарына қол қоюға беріледі.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335" w:id="439"/>
    <w:p>
      <w:pPr>
        <w:spacing w:after="0"/>
        <w:ind w:left="0"/>
        <w:jc w:val="both"/>
      </w:pPr>
      <w:r>
        <w:rPr>
          <w:rFonts w:ascii="Times New Roman"/>
          <w:b w:val="false"/>
          <w:i w:val="false"/>
          <w:color w:val="000000"/>
          <w:sz w:val="28"/>
        </w:rPr>
        <w:t>
      8. Көрсетілген қызметті алушының берген өтінішін қайтарып алуға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439"/>
    <w:p>
      <w:pPr>
        <w:spacing w:after="0"/>
        <w:ind w:left="0"/>
        <w:jc w:val="both"/>
      </w:pPr>
      <w:r>
        <w:rPr>
          <w:rFonts w:ascii="Times New Roman"/>
          <w:b w:val="false"/>
          <w:i w:val="false"/>
          <w:color w:val="000000"/>
          <w:sz w:val="28"/>
        </w:rPr>
        <w:t>
      1) көрсетілетін қызметті алушыдан портал арқылы түскен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басқармасының басшысына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қайтарып алуға арналған өтінішті қанағаттандыру туралы шешім дайындайды.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жұмыс күні;</w:t>
      </w:r>
    </w:p>
    <w:p>
      <w:pPr>
        <w:spacing w:after="0"/>
        <w:ind w:left="0"/>
        <w:jc w:val="both"/>
      </w:pPr>
      <w:r>
        <w:rPr>
          <w:rFonts w:ascii="Times New Roman"/>
          <w:b w:val="false"/>
          <w:i w:val="false"/>
          <w:color w:val="000000"/>
          <w:sz w:val="28"/>
        </w:rPr>
        <w:t>
      4) қайтарып алуға арналған өтінішті қанағаттандыру туралы шешімге көрсетілетін қызмет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445" w:id="440"/>
    <w:p>
      <w:pPr>
        <w:spacing w:after="0"/>
        <w:ind w:left="0"/>
        <w:jc w:val="both"/>
      </w:pPr>
      <w:r>
        <w:rPr>
          <w:rFonts w:ascii="Times New Roman"/>
          <w:b w:val="false"/>
          <w:i w:val="false"/>
          <w:color w:val="000000"/>
          <w:sz w:val="28"/>
        </w:rPr>
        <w:t>
      8-1. Лицензияның және (немесе) лицензияға қосымшаның күшін тоқтата тұруға немесе жаңғыртуға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440"/>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лицензияның және (немесе) лицензияға қосымшаның күшін тоқтата тұруға немесе жаңғыртуға арналған өтінішті қанағаттандыру туралы шешім дайындайды.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лицензияның және (немесе) лицензияға қосымшаның күшін тоқтата тұруға немесе жаңғыртуға арналған өтінішті қанағаттандыру туралы шешімге көрсетілетін қызмет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2-тарау 8-1-тармақпен толықтырылды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446" w:id="441"/>
    <w:p>
      <w:pPr>
        <w:spacing w:after="0"/>
        <w:ind w:left="0"/>
        <w:jc w:val="both"/>
      </w:pPr>
      <w:r>
        <w:rPr>
          <w:rFonts w:ascii="Times New Roman"/>
          <w:b w:val="false"/>
          <w:i w:val="false"/>
          <w:color w:val="000000"/>
          <w:sz w:val="28"/>
        </w:rPr>
        <w:t>
      8-2.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441"/>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 үшін ұсынылған құжаттарды ядролық физикалық қауіпсіздік басқармасына жібереді.</w:t>
      </w:r>
    </w:p>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2 (екі) сағат; </w:t>
      </w:r>
    </w:p>
    <w:p>
      <w:pPr>
        <w:spacing w:after="0"/>
        <w:ind w:left="0"/>
        <w:jc w:val="both"/>
      </w:pPr>
      <w:r>
        <w:rPr>
          <w:rFonts w:ascii="Times New Roman"/>
          <w:b w:val="false"/>
          <w:i w:val="false"/>
          <w:color w:val="000000"/>
          <w:sz w:val="28"/>
        </w:rPr>
        <w:t>
      4) ядролық физикалық қауіпсіздік басқармасы лицензияның және (немесе) лицензияға қосымшаның күшін тоқтата тұру үшін негіз болған бұзушылықтарды жойғанын тексеруді жүзеге асырады және бұзушылықтардың жойылуы немесе жойылмауы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7 (жеті)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Бұзушылықтар жойылған жағдайда, лицензиялау басқармасы лицензияның және (немесе) лицензияға қосымшаның күшін жаңғырту туралы шешім дайындайды, бұзушылықтар жойылмаған жағдайда, лицензияның және (немесе) лицензияға қосымшаның күшін жаңғыртудан бас тарту туралы шешім дайындайды. Шешім лицензиялау және ядролық физикалық қауіпсіздік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лицензияның және (немесе) лицензияға қосымшаның күшін жаңғыртады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2-тарау 8-2-тармақпен толықтырылды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340" w:id="442"/>
    <w:p>
      <w:pPr>
        <w:spacing w:after="0"/>
        <w:ind w:left="0"/>
        <w:jc w:val="both"/>
      </w:pPr>
      <w:r>
        <w:rPr>
          <w:rFonts w:ascii="Times New Roman"/>
          <w:b w:val="false"/>
          <w:i w:val="false"/>
          <w:color w:val="000000"/>
          <w:sz w:val="28"/>
        </w:rPr>
        <w:t xml:space="preserve">
      9.  Келесі рәсімді (іс-қимылды) орындауды бастауға негіз болатын мемлекеттік қызмет (заңды тұлға-лицензиатты бөліп шығару және бөлу нысанында қайта ұйымдастыру кезінде лицензияны және (немесе) лицензияға қосымшаны беру және лицензияны және (немесе) лицензияға қосымшаны қайта ресімдеу) көрсетудегі рәсімнің (іс-қимылдың) нәтижесі: </w:t>
      </w:r>
    </w:p>
    <w:bookmarkEnd w:id="442"/>
    <w:bookmarkStart w:name="z2341" w:id="443"/>
    <w:p>
      <w:pPr>
        <w:spacing w:after="0"/>
        <w:ind w:left="0"/>
        <w:jc w:val="both"/>
      </w:pPr>
      <w:r>
        <w:rPr>
          <w:rFonts w:ascii="Times New Roman"/>
          <w:b w:val="false"/>
          <w:i w:val="false"/>
          <w:color w:val="000000"/>
          <w:sz w:val="28"/>
        </w:rPr>
        <w:t>
      1)  кіріс нөмірі және күні койылып тіркелген өтініш;</w:t>
      </w:r>
    </w:p>
    <w:bookmarkEnd w:id="443"/>
    <w:bookmarkStart w:name="z2342" w:id="444"/>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444"/>
    <w:bookmarkStart w:name="z2343" w:id="445"/>
    <w:p>
      <w:pPr>
        <w:spacing w:after="0"/>
        <w:ind w:left="0"/>
        <w:jc w:val="both"/>
      </w:pPr>
      <w:r>
        <w:rPr>
          <w:rFonts w:ascii="Times New Roman"/>
          <w:b w:val="false"/>
          <w:i w:val="false"/>
          <w:color w:val="000000"/>
          <w:sz w:val="28"/>
        </w:rPr>
        <w:t>
      3)  ұсынылған құжаттардың толықтығын және олардың қолданылу мерзімін тексеру: құжаттарды одан әрі қараудан дәлелді бас тарту немесе бастапқы тексеру туралы қорытындыны қосып беру;</w:t>
      </w:r>
    </w:p>
    <w:bookmarkEnd w:id="445"/>
    <w:bookmarkStart w:name="z2344" w:id="446"/>
    <w:p>
      <w:pPr>
        <w:spacing w:after="0"/>
        <w:ind w:left="0"/>
        <w:jc w:val="both"/>
      </w:pPr>
      <w:r>
        <w:rPr>
          <w:rFonts w:ascii="Times New Roman"/>
          <w:b w:val="false"/>
          <w:i w:val="false"/>
          <w:color w:val="000000"/>
          <w:sz w:val="28"/>
        </w:rPr>
        <w:t xml:space="preserve">
      4) талдауды жүргізу және көрсетілетін қызметті алушының лицензияны және (немесе) лицензияға қосымшаны беру және заңды тұлға-лицензиатты бөліп шығару және бөлу нысанында қайта ұйымдастыру кезінде лицензияны және (немесе) лицензияға қосымшаны қайта ресімдеу үшін қажет талаптарға сәйкес келуі немесе сәйкес келмеуі туралы қорытынды дайындау; </w:t>
      </w:r>
    </w:p>
    <w:bookmarkEnd w:id="446"/>
    <w:bookmarkStart w:name="z2345" w:id="447"/>
    <w:p>
      <w:pPr>
        <w:spacing w:after="0"/>
        <w:ind w:left="0"/>
        <w:jc w:val="both"/>
      </w:pPr>
      <w:r>
        <w:rPr>
          <w:rFonts w:ascii="Times New Roman"/>
          <w:b w:val="false"/>
          <w:i w:val="false"/>
          <w:color w:val="000000"/>
          <w:sz w:val="28"/>
        </w:rPr>
        <w:t>
      5) мемлекеттік қызмет көрсету туралы шешім дайындау;</w:t>
      </w:r>
    </w:p>
    <w:bookmarkEnd w:id="447"/>
    <w:bookmarkStart w:name="z2346" w:id="448"/>
    <w:p>
      <w:pPr>
        <w:spacing w:after="0"/>
        <w:ind w:left="0"/>
        <w:jc w:val="both"/>
      </w:pPr>
      <w:r>
        <w:rPr>
          <w:rFonts w:ascii="Times New Roman"/>
          <w:b w:val="false"/>
          <w:i w:val="false"/>
          <w:color w:val="000000"/>
          <w:sz w:val="28"/>
        </w:rPr>
        <w:t>
      6) мемлекеттік қызмет көрсету туралы шешімге көрсетілетін қызмет берушінің басшысы немесе оның орынбасарының қол қоюы.</w:t>
      </w:r>
    </w:p>
    <w:bookmarkEnd w:id="4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9-тармаққа өзгеріс енгізілді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347" w:id="449"/>
    <w:p>
      <w:pPr>
        <w:spacing w:after="0"/>
        <w:ind w:left="0"/>
        <w:jc w:val="both"/>
      </w:pPr>
      <w:r>
        <w:rPr>
          <w:rFonts w:ascii="Times New Roman"/>
          <w:b w:val="false"/>
          <w:i w:val="false"/>
          <w:color w:val="000000"/>
          <w:sz w:val="28"/>
        </w:rPr>
        <w:t>
      10. Келесі рәсімді (іс-қимылды) орындауды бастауға негіз болатын мемлекеттік қызмет (заңды тұлға-лицензиатты бөліп шығару және бөлу нысанында қайта ұйымдастыру жағдайларында лицензияны және (немесе) лицензияға қосымшаны қайта ресімдеуді қоспағанда, Стандарттың 4-тармағында көрсетілген жағдайларда лицензияны және (немесе) лицензияға қосымшаны қайта ресімдеу) көрсетудегі рәсімнің (іс-қимылдың) нәтижесі:</w:t>
      </w:r>
    </w:p>
    <w:bookmarkEnd w:id="449"/>
    <w:bookmarkStart w:name="z2348" w:id="450"/>
    <w:p>
      <w:pPr>
        <w:spacing w:after="0"/>
        <w:ind w:left="0"/>
        <w:jc w:val="both"/>
      </w:pPr>
      <w:r>
        <w:rPr>
          <w:rFonts w:ascii="Times New Roman"/>
          <w:b w:val="false"/>
          <w:i w:val="false"/>
          <w:color w:val="000000"/>
          <w:sz w:val="28"/>
        </w:rPr>
        <w:t>
      1) кіріс нөмірі және күні койылып тіркелген өтініш;</w:t>
      </w:r>
    </w:p>
    <w:bookmarkEnd w:id="450"/>
    <w:bookmarkStart w:name="z2349" w:id="451"/>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451"/>
    <w:bookmarkStart w:name="z2350" w:id="452"/>
    <w:p>
      <w:pPr>
        <w:spacing w:after="0"/>
        <w:ind w:left="0"/>
        <w:jc w:val="both"/>
      </w:pPr>
      <w:r>
        <w:rPr>
          <w:rFonts w:ascii="Times New Roman"/>
          <w:b w:val="false"/>
          <w:i w:val="false"/>
          <w:color w:val="000000"/>
          <w:sz w:val="28"/>
        </w:rPr>
        <w:t>
      3) ұсынылған құжаттардың толықтығын және олардың қолданылу мерзімін тексеру: өтінішті одан әрі қараудан дәлелді бас тарту немесе өтінішті қарау.</w:t>
      </w:r>
    </w:p>
    <w:bookmarkEnd w:id="452"/>
    <w:bookmarkStart w:name="z2351" w:id="453"/>
    <w:p>
      <w:pPr>
        <w:spacing w:after="0"/>
        <w:ind w:left="0"/>
        <w:jc w:val="both"/>
      </w:pPr>
      <w:r>
        <w:rPr>
          <w:rFonts w:ascii="Times New Roman"/>
          <w:b w:val="false"/>
          <w:i w:val="false"/>
          <w:color w:val="000000"/>
          <w:sz w:val="28"/>
        </w:rPr>
        <w:t>
      4) мемлекеттік қызмет көрсету туралы шешімді дайындау;</w:t>
      </w:r>
    </w:p>
    <w:bookmarkEnd w:id="453"/>
    <w:bookmarkStart w:name="z2352" w:id="454"/>
    <w:p>
      <w:pPr>
        <w:spacing w:after="0"/>
        <w:ind w:left="0"/>
        <w:jc w:val="both"/>
      </w:pPr>
      <w:r>
        <w:rPr>
          <w:rFonts w:ascii="Times New Roman"/>
          <w:b w:val="false"/>
          <w:i w:val="false"/>
          <w:color w:val="000000"/>
          <w:sz w:val="28"/>
        </w:rPr>
        <w:t xml:space="preserve">
      5) мемлекеттік қызмет көрсету туралы шешімге көрсетілетін қызметті берушінің басшысының немесе оның орынбасарының қол қоюы. </w:t>
      </w:r>
    </w:p>
    <w:bookmarkEnd w:id="4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10-тармаққа өзгеріс енгізілді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353" w:id="455"/>
    <w:p>
      <w:pPr>
        <w:spacing w:after="0"/>
        <w:ind w:left="0"/>
        <w:jc w:val="both"/>
      </w:pPr>
      <w:r>
        <w:rPr>
          <w:rFonts w:ascii="Times New Roman"/>
          <w:b w:val="false"/>
          <w:i w:val="false"/>
          <w:color w:val="000000"/>
          <w:sz w:val="28"/>
        </w:rPr>
        <w:t>
      11. Келесі рәсімді (іс-қимылды) орындауды бастауға негіз болатын мемлекеттік қызмет (қайтарып алуға арналған өтініш) көрсетудегі рәсімнің (іс-қимылдың) нәтижесі:</w:t>
      </w:r>
    </w:p>
    <w:bookmarkEnd w:id="455"/>
    <w:bookmarkStart w:name="z2354" w:id="456"/>
    <w:p>
      <w:pPr>
        <w:spacing w:after="0"/>
        <w:ind w:left="0"/>
        <w:jc w:val="both"/>
      </w:pPr>
      <w:r>
        <w:rPr>
          <w:rFonts w:ascii="Times New Roman"/>
          <w:b w:val="false"/>
          <w:i w:val="false"/>
          <w:color w:val="000000"/>
          <w:sz w:val="28"/>
        </w:rPr>
        <w:t>
      1) кіріс нөмірі және күні койылып тіркелген өтініш;</w:t>
      </w:r>
    </w:p>
    <w:bookmarkEnd w:id="456"/>
    <w:bookmarkStart w:name="z2355" w:id="457"/>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457"/>
    <w:bookmarkStart w:name="z2356" w:id="458"/>
    <w:p>
      <w:pPr>
        <w:spacing w:after="0"/>
        <w:ind w:left="0"/>
        <w:jc w:val="both"/>
      </w:pPr>
      <w:r>
        <w:rPr>
          <w:rFonts w:ascii="Times New Roman"/>
          <w:b w:val="false"/>
          <w:i w:val="false"/>
          <w:color w:val="000000"/>
          <w:sz w:val="28"/>
        </w:rPr>
        <w:t>
      3) мемлекеттік қызмет көрсету туралы шешімді дайындау;</w:t>
      </w:r>
    </w:p>
    <w:bookmarkEnd w:id="458"/>
    <w:bookmarkStart w:name="z2357" w:id="459"/>
    <w:p>
      <w:pPr>
        <w:spacing w:after="0"/>
        <w:ind w:left="0"/>
        <w:jc w:val="both"/>
      </w:pPr>
      <w:r>
        <w:rPr>
          <w:rFonts w:ascii="Times New Roman"/>
          <w:b w:val="false"/>
          <w:i w:val="false"/>
          <w:color w:val="000000"/>
          <w:sz w:val="28"/>
        </w:rPr>
        <w:t>
      4) мемлекеттік қызмет көрсету туралы шешімге көрсетілетін қызметті берушінің басшысының немесе оның орынбасарының қол қоюы.</w:t>
      </w:r>
    </w:p>
    <w:bookmarkEnd w:id="4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11-тармаққа өзгеріс енгізілді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358" w:id="460"/>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іс-қимылдар тәртібінің</w:t>
      </w:r>
      <w:r>
        <w:br/>
      </w:r>
      <w:r>
        <w:rPr>
          <w:rFonts w:ascii="Times New Roman"/>
          <w:b/>
          <w:i w:val="false"/>
          <w:color w:val="000000"/>
        </w:rPr>
        <w:t>сипаттамасы</w:t>
      </w:r>
    </w:p>
    <w:bookmarkEnd w:id="460"/>
    <w:bookmarkStart w:name="z2359" w:id="461"/>
    <w:p>
      <w:pPr>
        <w:spacing w:after="0"/>
        <w:ind w:left="0"/>
        <w:jc w:val="both"/>
      </w:pPr>
      <w:r>
        <w:rPr>
          <w:rFonts w:ascii="Times New Roman"/>
          <w:b w:val="false"/>
          <w:i w:val="false"/>
          <w:color w:val="000000"/>
          <w:sz w:val="28"/>
        </w:rPr>
        <w:t>
      12. Мемлекеттік қызмет көрсету процесіне қатысатын көрсетілетін қызметті берушінің құрылымдық бөлімшелерінің (қызметкерлерінің) тізбесі:</w:t>
      </w:r>
    </w:p>
    <w:bookmarkEnd w:id="461"/>
    <w:bookmarkStart w:name="z2360" w:id="462"/>
    <w:p>
      <w:pPr>
        <w:spacing w:after="0"/>
        <w:ind w:left="0"/>
        <w:jc w:val="both"/>
      </w:pPr>
      <w:r>
        <w:rPr>
          <w:rFonts w:ascii="Times New Roman"/>
          <w:b w:val="false"/>
          <w:i w:val="false"/>
          <w:color w:val="000000"/>
          <w:sz w:val="28"/>
        </w:rPr>
        <w:t>
      1) көрсетілетін қызметті берушінің кеңсесі;</w:t>
      </w:r>
    </w:p>
    <w:bookmarkEnd w:id="462"/>
    <w:bookmarkStart w:name="z2361" w:id="463"/>
    <w:p>
      <w:pPr>
        <w:spacing w:after="0"/>
        <w:ind w:left="0"/>
        <w:jc w:val="both"/>
      </w:pPr>
      <w:r>
        <w:rPr>
          <w:rFonts w:ascii="Times New Roman"/>
          <w:b w:val="false"/>
          <w:i w:val="false"/>
          <w:color w:val="000000"/>
          <w:sz w:val="28"/>
        </w:rPr>
        <w:t>
      2) көрсетілетін қызмет берушінің басшысы немесе оның орынбасары;</w:t>
      </w:r>
    </w:p>
    <w:bookmarkEnd w:id="463"/>
    <w:bookmarkStart w:name="z2362" w:id="464"/>
    <w:p>
      <w:pPr>
        <w:spacing w:after="0"/>
        <w:ind w:left="0"/>
        <w:jc w:val="both"/>
      </w:pPr>
      <w:r>
        <w:rPr>
          <w:rFonts w:ascii="Times New Roman"/>
          <w:b w:val="false"/>
          <w:i w:val="false"/>
          <w:color w:val="000000"/>
          <w:sz w:val="28"/>
        </w:rPr>
        <w:t>
      3) лицензиялау басқармасы;</w:t>
      </w:r>
    </w:p>
    <w:bookmarkEnd w:id="464"/>
    <w:bookmarkStart w:name="z2363" w:id="465"/>
    <w:p>
      <w:pPr>
        <w:spacing w:after="0"/>
        <w:ind w:left="0"/>
        <w:jc w:val="both"/>
      </w:pPr>
      <w:r>
        <w:rPr>
          <w:rFonts w:ascii="Times New Roman"/>
          <w:b w:val="false"/>
          <w:i w:val="false"/>
          <w:color w:val="000000"/>
          <w:sz w:val="28"/>
        </w:rPr>
        <w:t>
      4) ядролық физикалық қауіпсіздік басқармасы.</w:t>
      </w:r>
    </w:p>
    <w:bookmarkEnd w:id="4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12-тармаққа өзгеріс енгізілді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364" w:id="466"/>
    <w:p>
      <w:pPr>
        <w:spacing w:after="0"/>
        <w:ind w:left="0"/>
        <w:jc w:val="both"/>
      </w:pPr>
      <w:r>
        <w:rPr>
          <w:rFonts w:ascii="Times New Roman"/>
          <w:b w:val="false"/>
          <w:i w:val="false"/>
          <w:color w:val="000000"/>
          <w:sz w:val="28"/>
        </w:rPr>
        <w:t>
      13. Әрбір рәсімнің (іс-қимылдың) ұзақтығы көрсетілген құрылымдық бөлімшелердің (қызметкерлердің) арасындағы рәсімдердің (іс-қимылдардың) бірізділігінің сипаттамасы:</w:t>
      </w:r>
    </w:p>
    <w:bookmarkEnd w:id="466"/>
    <w:p>
      <w:pPr>
        <w:spacing w:after="0"/>
        <w:ind w:left="0"/>
        <w:jc w:val="both"/>
      </w:pPr>
      <w:r>
        <w:rPr>
          <w:rFonts w:ascii="Times New Roman"/>
          <w:b w:val="false"/>
          <w:i w:val="false"/>
          <w:color w:val="000000"/>
          <w:sz w:val="28"/>
        </w:rPr>
        <w:t>
      1) көрсетілетін қызметті беруші кеңсесінің қызметкері реттік тіркеу нөмірі мен күнін беріп, келіп түскен құжаттарды тіркеуді 15 (он бес) минут ішінде жүзеге асырады;</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бұрыштама қол қояды және өтініш пен құжаттарды лицензиялау басқармасына 1 (бір) сағат ішінде береді;</w:t>
      </w:r>
    </w:p>
    <w:p>
      <w:pPr>
        <w:spacing w:after="0"/>
        <w:ind w:left="0"/>
        <w:jc w:val="both"/>
      </w:pPr>
      <w:r>
        <w:rPr>
          <w:rFonts w:ascii="Times New Roman"/>
          <w:b w:val="false"/>
          <w:i w:val="false"/>
          <w:color w:val="000000"/>
          <w:sz w:val="28"/>
        </w:rPr>
        <w:t>
      3) лицензиялау басқармасы ұсынылған құжаттардың толықтығын және қолданылу мерзімін 2 (екі) жұмыс күні ішінде тексереді;</w:t>
      </w:r>
    </w:p>
    <w:p>
      <w:pPr>
        <w:spacing w:after="0"/>
        <w:ind w:left="0"/>
        <w:jc w:val="both"/>
      </w:pPr>
      <w:r>
        <w:rPr>
          <w:rFonts w:ascii="Times New Roman"/>
          <w:b w:val="false"/>
          <w:i w:val="false"/>
          <w:color w:val="000000"/>
          <w:sz w:val="28"/>
        </w:rPr>
        <w:t>
      4) ядролық физикалық қауіпсіздік басқармасы келіп түскен құжаттарды көрсетілетін қызметті алушының лицензия және (немесе) лицензияға қосымша беру жағдайында және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қажет талаптарға сәйкестігіне талдауды 25 (жиырма бес) жұмыс күні ішінде жүргізеді.</w:t>
      </w:r>
    </w:p>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көрсетілетін қызметті алушының біліктілік талаптарына сәйкестігі тексерілмейді.</w:t>
      </w:r>
    </w:p>
    <w:p>
      <w:pPr>
        <w:spacing w:after="0"/>
        <w:ind w:left="0"/>
        <w:jc w:val="both"/>
      </w:pPr>
      <w:r>
        <w:rPr>
          <w:rFonts w:ascii="Times New Roman"/>
          <w:b w:val="false"/>
          <w:i w:val="false"/>
          <w:color w:val="000000"/>
          <w:sz w:val="28"/>
        </w:rPr>
        <w:t>
      Ядролық физикалық қауіпсіздік басқармасы лицензияның және (немесе) лицензияға қосымшаның күшін тоқтата тұру үшін негіз болған бұзушылықтарды жойғанын тексеруді 7 (жеті) жұмыс күні ішінде жүзеге асырады;</w:t>
      </w:r>
    </w:p>
    <w:p>
      <w:pPr>
        <w:spacing w:after="0"/>
        <w:ind w:left="0"/>
        <w:jc w:val="both"/>
      </w:pPr>
      <w:r>
        <w:rPr>
          <w:rFonts w:ascii="Times New Roman"/>
          <w:b w:val="false"/>
          <w:i w:val="false"/>
          <w:color w:val="000000"/>
          <w:sz w:val="28"/>
        </w:rPr>
        <w:t>
      5) лицензиялау басқармасы мемлекеттік қызметті көрсету туралы шешімді:</w:t>
      </w:r>
    </w:p>
    <w:p>
      <w:pPr>
        <w:spacing w:after="0"/>
        <w:ind w:left="0"/>
        <w:jc w:val="both"/>
      </w:pPr>
      <w:r>
        <w:rPr>
          <w:rFonts w:ascii="Times New Roman"/>
          <w:b w:val="false"/>
          <w:i w:val="false"/>
          <w:color w:val="000000"/>
          <w:sz w:val="28"/>
        </w:rPr>
        <w:t>
      лицензия және (немесе) лицензияға қосымша беру жағдайында,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2 (екі) жұмыс күні ішінде дайындайды;</w:t>
      </w:r>
    </w:p>
    <w:p>
      <w:pPr>
        <w:spacing w:after="0"/>
        <w:ind w:left="0"/>
        <w:jc w:val="both"/>
      </w:pPr>
      <w:r>
        <w:rPr>
          <w:rFonts w:ascii="Times New Roman"/>
          <w:b w:val="false"/>
          <w:i w:val="false"/>
          <w:color w:val="000000"/>
          <w:sz w:val="28"/>
        </w:rPr>
        <w:t>
      қайтарып алуға арналған өтінішті қанағаттандыру жағдайында 1 (бір) жұмыс күні ішінде дайындайды;</w:t>
      </w:r>
    </w:p>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4 (төрт) сағат ішінде дайындайды;</w:t>
      </w:r>
    </w:p>
    <w:p>
      <w:pPr>
        <w:spacing w:after="0"/>
        <w:ind w:left="0"/>
        <w:jc w:val="both"/>
      </w:pPr>
      <w:r>
        <w:rPr>
          <w:rFonts w:ascii="Times New Roman"/>
          <w:b w:val="false"/>
          <w:i w:val="false"/>
          <w:color w:val="000000"/>
          <w:sz w:val="28"/>
        </w:rPr>
        <w:t>
      лицензияның және (немесе) лицензияға қосымшаның күшін тоқтата тұру немесе жаңғырту жағдайында 2 (екі) жұмыс күні ішінде дайындайды;</w:t>
      </w:r>
    </w:p>
    <w:p>
      <w:pPr>
        <w:spacing w:after="0"/>
        <w:ind w:left="0"/>
        <w:jc w:val="both"/>
      </w:pPr>
      <w:r>
        <w:rPr>
          <w:rFonts w:ascii="Times New Roman"/>
          <w:b w:val="false"/>
          <w:i w:val="false"/>
          <w:color w:val="000000"/>
          <w:sz w:val="28"/>
        </w:rPr>
        <w:t>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 жағдайында 2 (екі) жұмыс күні ішінде дайындайды;</w:t>
      </w:r>
    </w:p>
    <w:p>
      <w:pPr>
        <w:spacing w:after="0"/>
        <w:ind w:left="0"/>
        <w:jc w:val="both"/>
      </w:pPr>
      <w:r>
        <w:rPr>
          <w:rFonts w:ascii="Times New Roman"/>
          <w:b w:val="false"/>
          <w:i w:val="false"/>
          <w:color w:val="000000"/>
          <w:sz w:val="28"/>
        </w:rPr>
        <w:t>
      6) көрсетілетін қызмет берушінің басшысы немесе оның орынбасары мемлекеттік қызметті көрсету шешіміне 2 (екі) сағат ішінде қол қояды.</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бұйрықтарымен.</w:t>
      </w:r>
      <w:r>
        <w:br/>
      </w:r>
      <w:r>
        <w:rPr>
          <w:rFonts w:ascii="Times New Roman"/>
          <w:b w:val="false"/>
          <w:i w:val="false"/>
          <w:color w:val="000000"/>
          <w:sz w:val="28"/>
        </w:rPr>
        <w:t>
</w:t>
      </w:r>
    </w:p>
    <w:bookmarkStart w:name="z2370" w:id="467"/>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w:t>
      </w:r>
      <w:r>
        <w:br/>
      </w:r>
      <w:r>
        <w:rPr>
          <w:rFonts w:ascii="Times New Roman"/>
          <w:b/>
          <w:i w:val="false"/>
          <w:color w:val="000000"/>
        </w:rPr>
        <w:t>өзге де көрсетілетін қызметті берушілермен өзара іс-қимылдар тәртібінің, сондай-ақ</w:t>
      </w:r>
      <w:r>
        <w:br/>
      </w:r>
      <w:r>
        <w:rPr>
          <w:rFonts w:ascii="Times New Roman"/>
          <w:b/>
          <w:i w:val="false"/>
          <w:color w:val="000000"/>
        </w:rPr>
        <w:t>мемлекеттік қызмет көрсету процесінде ақпараттық жүйелерді пайдалану тәртібінің</w:t>
      </w:r>
      <w:r>
        <w:br/>
      </w:r>
      <w:r>
        <w:rPr>
          <w:rFonts w:ascii="Times New Roman"/>
          <w:b/>
          <w:i w:val="false"/>
          <w:color w:val="000000"/>
        </w:rPr>
        <w:t>сипаттамасы</w:t>
      </w:r>
    </w:p>
    <w:bookmarkEnd w:id="467"/>
    <w:bookmarkStart w:name="z2371" w:id="468"/>
    <w:p>
      <w:pPr>
        <w:spacing w:after="0"/>
        <w:ind w:left="0"/>
        <w:jc w:val="both"/>
      </w:pPr>
      <w:r>
        <w:rPr>
          <w:rFonts w:ascii="Times New Roman"/>
          <w:b w:val="false"/>
          <w:i w:val="false"/>
          <w:color w:val="000000"/>
          <w:sz w:val="28"/>
        </w:rPr>
        <w:t>
      14. Осы регламентте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қарастырылмаған.</w:t>
      </w:r>
    </w:p>
    <w:bookmarkEnd w:id="468"/>
    <w:bookmarkStart w:name="z2372" w:id="469"/>
    <w:p>
      <w:pPr>
        <w:spacing w:after="0"/>
        <w:ind w:left="0"/>
        <w:jc w:val="both"/>
      </w:pPr>
      <w:r>
        <w:rPr>
          <w:rFonts w:ascii="Times New Roman"/>
          <w:b w:val="false"/>
          <w:i w:val="false"/>
          <w:color w:val="000000"/>
          <w:sz w:val="28"/>
        </w:rPr>
        <w:t>
      15. Мемлекеттік қызметті портал арқылы көрсету кезінде көрсетілетін қызмет алушы рәсімдерінің (іс-қимылдарының) бірізділігі және жүгіну тәртібінің сипаттамасы:</w:t>
      </w:r>
    </w:p>
    <w:bookmarkEnd w:id="469"/>
    <w:p>
      <w:pPr>
        <w:spacing w:after="0"/>
        <w:ind w:left="0"/>
        <w:jc w:val="both"/>
      </w:pPr>
      <w:r>
        <w:rPr>
          <w:rFonts w:ascii="Times New Roman"/>
          <w:b w:val="false"/>
          <w:i w:val="false"/>
          <w:color w:val="000000"/>
          <w:sz w:val="28"/>
        </w:rPr>
        <w:t xml:space="preserve">
      көрсетілетін қызметті алушы порталда өзінің тіркеу куәлігінің көмегімен көрсетілетін қызметті алушының компьютерінің интернет-браузерінде сақталатын электрондық цифрлық қолтаңбасын (бұдан әрі – ЭЦҚ) тіркеуді жүзеге асырады (порталға тіркелмеген көрсетілетін қызметті алушылар үшін жүзеге асырылады); </w:t>
      </w:r>
    </w:p>
    <w:p>
      <w:pPr>
        <w:spacing w:after="0"/>
        <w:ind w:left="0"/>
        <w:jc w:val="both"/>
      </w:pPr>
      <w:r>
        <w:rPr>
          <w:rFonts w:ascii="Times New Roman"/>
          <w:b w:val="false"/>
          <w:i w:val="false"/>
          <w:color w:val="000000"/>
          <w:sz w:val="28"/>
        </w:rPr>
        <w:t xml:space="preserve">
      1-ші процесс – мемлекеттiк көрсетілетін қызметтi алу үшiн порталда авторизациялау; </w:t>
      </w:r>
    </w:p>
    <w:p>
      <w:pPr>
        <w:spacing w:after="0"/>
        <w:ind w:left="0"/>
        <w:jc w:val="both"/>
      </w:pPr>
      <w:r>
        <w:rPr>
          <w:rFonts w:ascii="Times New Roman"/>
          <w:b w:val="false"/>
          <w:i w:val="false"/>
          <w:color w:val="000000"/>
          <w:sz w:val="28"/>
        </w:rPr>
        <w:t>
      2-ші процесс – көрсетiлетін қызметті алушының осы регламентте көрсетiлген қызметтi таңдауы, экранға қызмет көрсетуге арналған сұрау нысанын шығару және көрсетілетін қызметті алушының нысанды, оның құрылымы мен форматтық талаптарды есепке алып толтыруы (деректерді енгізу), сұрану нысанына қажеттi құжаттарды электрондық түрде бекіту;</w:t>
      </w:r>
    </w:p>
    <w:p>
      <w:pPr>
        <w:spacing w:after="0"/>
        <w:ind w:left="0"/>
        <w:jc w:val="both"/>
      </w:pPr>
      <w:r>
        <w:rPr>
          <w:rFonts w:ascii="Times New Roman"/>
          <w:b w:val="false"/>
          <w:i w:val="false"/>
          <w:color w:val="000000"/>
          <w:sz w:val="28"/>
        </w:rPr>
        <w:t>
      3-ші процесс – электрондық үкiметтiң төлем шлюзі арқылы көрсетілетін қызмет ақысын төлеу, сонан соң бұл ақпарат "Е-лицензиялау" Мемлекеттік деректер қоры ақпараттық жүйесіне (ЕЛ МДҚ АЖ) келіп түседi:</w:t>
      </w:r>
    </w:p>
    <w:p>
      <w:pPr>
        <w:spacing w:after="0"/>
        <w:ind w:left="0"/>
        <w:jc w:val="both"/>
      </w:pPr>
      <w:r>
        <w:rPr>
          <w:rFonts w:ascii="Times New Roman"/>
          <w:b w:val="false"/>
          <w:i w:val="false"/>
          <w:color w:val="000000"/>
          <w:sz w:val="28"/>
        </w:rPr>
        <w:t>
      мемлекеттік қызметті көрсеткенi үшiн төлем фактiсiн ЕЛ МДҚ АЖ-да тексеру;</w:t>
      </w:r>
    </w:p>
    <w:p>
      <w:pPr>
        <w:spacing w:after="0"/>
        <w:ind w:left="0"/>
        <w:jc w:val="both"/>
      </w:pPr>
      <w:r>
        <w:rPr>
          <w:rFonts w:ascii="Times New Roman"/>
          <w:b w:val="false"/>
          <w:i w:val="false"/>
          <w:color w:val="000000"/>
          <w:sz w:val="28"/>
        </w:rPr>
        <w:t>
      4-ші процесс – ЕЛ МДҚ АЖ-да қызметті көрсету үшiн төлемнiң болмауына байланысты сұратылған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5-ші процесс – сұрауды куәландыру (қол қою) үшiн көрсетiлетін қызметті алушының электрондық цифрлық қолтаңбаның тiркеу куәлiгiн таңдауы;</w:t>
      </w:r>
    </w:p>
    <w:p>
      <w:pPr>
        <w:spacing w:after="0"/>
        <w:ind w:left="0"/>
        <w:jc w:val="both"/>
      </w:pPr>
      <w:r>
        <w:rPr>
          <w:rFonts w:ascii="Times New Roman"/>
          <w:b w:val="false"/>
          <w:i w:val="false"/>
          <w:color w:val="000000"/>
          <w:sz w:val="28"/>
        </w:rPr>
        <w:t>
      6-шы процесс – көрсетiлетін қызметті алушының ЭЦҚ-сы арқылы қызмет көрсетуге сұраудың толтырылған (енгiзiлген деректер) нысанын куәландыру (қол қою);</w:t>
      </w:r>
    </w:p>
    <w:p>
      <w:pPr>
        <w:spacing w:after="0"/>
        <w:ind w:left="0"/>
        <w:jc w:val="both"/>
      </w:pPr>
      <w:r>
        <w:rPr>
          <w:rFonts w:ascii="Times New Roman"/>
          <w:b w:val="false"/>
          <w:i w:val="false"/>
          <w:color w:val="000000"/>
          <w:sz w:val="28"/>
        </w:rPr>
        <w:t>
      7-ші процесс – ЕЛ МДҚ АЖ-да электрондық құжатты (көрсетiлетін қызметті алушының сұрауын) тiркеу және ЕЛ МДҚ АЖ-да сұрауды өңдеу;</w:t>
      </w:r>
    </w:p>
    <w:p>
      <w:pPr>
        <w:spacing w:after="0"/>
        <w:ind w:left="0"/>
        <w:jc w:val="both"/>
      </w:pPr>
      <w:r>
        <w:rPr>
          <w:rFonts w:ascii="Times New Roman"/>
          <w:b w:val="false"/>
          <w:i w:val="false"/>
          <w:color w:val="000000"/>
          <w:sz w:val="28"/>
        </w:rPr>
        <w:t>
      8-ші процесс – көрсетiлетін қызметті алушының лицензияны және (немесе) лицензияға қосымшаны беру және (немесе) қайта ресімдеу шарттарына сәйкестiгiн көрсетiлетін қызметті берушінің тексеруі;</w:t>
      </w:r>
    </w:p>
    <w:p>
      <w:pPr>
        <w:spacing w:after="0"/>
        <w:ind w:left="0"/>
        <w:jc w:val="both"/>
      </w:pPr>
      <w:r>
        <w:rPr>
          <w:rFonts w:ascii="Times New Roman"/>
          <w:b w:val="false"/>
          <w:i w:val="false"/>
          <w:color w:val="000000"/>
          <w:sz w:val="28"/>
        </w:rPr>
        <w:t>
      9-шы процесс – көрсетілетін қызметті алушының ЕЛ МДҚ АЖ-да қалыптастырылған мемлекеттiк қызметтi көрсету нәтижесiн алуы.</w:t>
      </w:r>
    </w:p>
    <w:p>
      <w:pPr>
        <w:spacing w:after="0"/>
        <w:ind w:left="0"/>
        <w:jc w:val="both"/>
      </w:pPr>
      <w:r>
        <w:rPr>
          <w:rFonts w:ascii="Times New Roman"/>
          <w:b w:val="false"/>
          <w:i w:val="false"/>
          <w:color w:val="000000"/>
          <w:sz w:val="28"/>
        </w:rPr>
        <w:t xml:space="preserve">
      Веб-портал арқылы мемлекеттік қызметті көрсету кезіндегі ақпараттық жүйелердің функционалдық өзара іс-қимылы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"Ядролық қондырғылар</w:t>
            </w:r>
            <w:r>
              <w:br/>
            </w:r>
            <w:r>
              <w:rPr>
                <w:rFonts w:ascii="Times New Roman"/>
                <w:b w:val="false"/>
                <w:i w:val="false"/>
                <w:color w:val="000000"/>
                <w:sz w:val="20"/>
              </w:rPr>
              <w:t>мен ядролық материалдарды</w:t>
            </w:r>
            <w:r>
              <w:br/>
            </w:r>
            <w:r>
              <w:rPr>
                <w:rFonts w:ascii="Times New Roman"/>
                <w:b w:val="false"/>
                <w:i w:val="false"/>
                <w:color w:val="000000"/>
                <w:sz w:val="20"/>
              </w:rPr>
              <w:t>физикалық қорғауға лицензия</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1-қосымша</w:t>
            </w:r>
          </w:p>
        </w:tc>
      </w:tr>
    </w:tbl>
    <w:p>
      <w:pPr>
        <w:spacing w:after="0"/>
        <w:ind w:left="0"/>
        <w:jc w:val="left"/>
      </w:pPr>
      <w:r>
        <w:rPr>
          <w:rFonts w:ascii="Times New Roman"/>
          <w:b/>
          <w:i w:val="false"/>
          <w:color w:val="000000"/>
        </w:rPr>
        <w:t xml:space="preserve"> "Ядролық қондырғылар мен ядролық материалдарды физикалық қорғауға лицензия беру" мемлекеттік көрсетілетін қызмет регламентіне мемлекеттік қызмет көрсетудің бизнес-процестерінің анықтамалығы</w:t>
      </w:r>
    </w:p>
    <w:p>
      <w:pPr>
        <w:spacing w:after="0"/>
        <w:ind w:left="0"/>
        <w:jc w:val="both"/>
      </w:pPr>
      <w:r>
        <w:rPr>
          <w:rFonts w:ascii="Times New Roman"/>
          <w:b w:val="false"/>
          <w:i w:val="false"/>
          <w:color w:val="ff0000"/>
          <w:sz w:val="28"/>
        </w:rPr>
        <w:t xml:space="preserve">
      Ескерту. 1-қосымша жаңа редакцияда – ҚР Энергетика министрінің 21.05.2019 </w:t>
      </w:r>
      <w:r>
        <w:rPr>
          <w:rFonts w:ascii="Times New Roman"/>
          <w:b w:val="false"/>
          <w:i w:val="false"/>
          <w:color w:val="ff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2349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"Ядролық қондырғылар мен</w:t>
            </w:r>
            <w:r>
              <w:br/>
            </w:r>
            <w:r>
              <w:rPr>
                <w:rFonts w:ascii="Times New Roman"/>
                <w:b w:val="false"/>
                <w:i w:val="false"/>
                <w:color w:val="000000"/>
                <w:sz w:val="20"/>
              </w:rPr>
              <w:t>ядролық материалдарды</w:t>
            </w:r>
            <w:r>
              <w:br/>
            </w:r>
            <w:r>
              <w:rPr>
                <w:rFonts w:ascii="Times New Roman"/>
                <w:b w:val="false"/>
                <w:i w:val="false"/>
                <w:color w:val="000000"/>
                <w:sz w:val="20"/>
              </w:rPr>
              <w:t>изикалық қорғауға лицензия</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Портал арқылы электрондық мемлекеттік қызметті көрсету кезіндегі функционалдық өзара</w:t>
      </w:r>
      <w:r>
        <w:br/>
      </w:r>
      <w:r>
        <w:rPr>
          <w:rFonts w:ascii="Times New Roman"/>
          <w:b/>
          <w:i w:val="false"/>
          <w:color w:val="000000"/>
        </w:rPr>
        <w:t xml:space="preserve">іс-қимылдың диаграммасы </w:t>
      </w:r>
    </w:p>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029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w:t>
            </w:r>
            <w:r>
              <w:br/>
            </w:r>
            <w:r>
              <w:rPr>
                <w:rFonts w:ascii="Times New Roman"/>
                <w:b w:val="false"/>
                <w:i w:val="false"/>
                <w:color w:val="000000"/>
                <w:sz w:val="20"/>
              </w:rPr>
              <w:t>міндетін атқарушысының</w:t>
            </w:r>
            <w:r>
              <w:br/>
            </w:r>
            <w:r>
              <w:rPr>
                <w:rFonts w:ascii="Times New Roman"/>
                <w:b w:val="false"/>
                <w:i w:val="false"/>
                <w:color w:val="000000"/>
                <w:sz w:val="20"/>
              </w:rPr>
              <w:t>2015 жылғы 28 мамырдағы</w:t>
            </w:r>
            <w:r>
              <w:br/>
            </w:r>
            <w:r>
              <w:rPr>
                <w:rFonts w:ascii="Times New Roman"/>
                <w:b w:val="false"/>
                <w:i w:val="false"/>
                <w:color w:val="000000"/>
                <w:sz w:val="20"/>
              </w:rPr>
              <w:t>№ 378 бұйрығына</w:t>
            </w:r>
            <w:r>
              <w:br/>
            </w:r>
            <w:r>
              <w:rPr>
                <w:rFonts w:ascii="Times New Roman"/>
                <w:b w:val="false"/>
                <w:i w:val="false"/>
                <w:color w:val="000000"/>
                <w:sz w:val="20"/>
              </w:rPr>
              <w:t>10-қосымша</w:t>
            </w:r>
          </w:p>
        </w:tc>
      </w:tr>
    </w:tbl>
    <w:bookmarkStart w:name="z1048" w:id="470"/>
    <w:p>
      <w:pPr>
        <w:spacing w:after="0"/>
        <w:ind w:left="0"/>
        <w:jc w:val="left"/>
      </w:pPr>
      <w:r>
        <w:rPr>
          <w:rFonts w:ascii="Times New Roman"/>
          <w:b/>
          <w:i w:val="false"/>
          <w:color w:val="000000"/>
        </w:rPr>
        <w:t xml:space="preserve"> "Ядролық және радиациялық қауіпсіздікті қамтамасыз етуге жауапты персоналды</w:t>
      </w:r>
      <w:r>
        <w:br/>
      </w:r>
      <w:r>
        <w:rPr>
          <w:rFonts w:ascii="Times New Roman"/>
          <w:b/>
          <w:i w:val="false"/>
          <w:color w:val="000000"/>
        </w:rPr>
        <w:t>арнайы даярлау жөніндегі қызметті жүзеге асыруға лицензия беру" мемлекеттік</w:t>
      </w:r>
      <w:r>
        <w:br/>
      </w:r>
      <w:r>
        <w:rPr>
          <w:rFonts w:ascii="Times New Roman"/>
          <w:b/>
          <w:i w:val="false"/>
          <w:color w:val="000000"/>
        </w:rPr>
        <w:t>көрсетілетін қызмет регламенті</w:t>
      </w:r>
    </w:p>
    <w:bookmarkEnd w:id="470"/>
    <w:p>
      <w:pPr>
        <w:spacing w:after="0"/>
        <w:ind w:left="0"/>
        <w:jc w:val="both"/>
      </w:pPr>
      <w:r>
        <w:rPr>
          <w:rFonts w:ascii="Times New Roman"/>
          <w:b w:val="false"/>
          <w:i w:val="false"/>
          <w:color w:val="ff0000"/>
          <w:sz w:val="28"/>
        </w:rPr>
        <w:t xml:space="preserve">
      Ескерту. Регламент жаңа редакцияда – ҚР Энергетика министрінің 30.10.2017 </w:t>
      </w:r>
      <w:r>
        <w:rPr>
          <w:rFonts w:ascii="Times New Roman"/>
          <w:b w:val="false"/>
          <w:i w:val="false"/>
          <w:color w:val="ff0000"/>
          <w:sz w:val="28"/>
        </w:rPr>
        <w:t>№ 365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131" w:id="471"/>
    <w:p>
      <w:pPr>
        <w:spacing w:after="0"/>
        <w:ind w:left="0"/>
        <w:jc w:val="left"/>
      </w:pPr>
      <w:r>
        <w:rPr>
          <w:rFonts w:ascii="Times New Roman"/>
          <w:b/>
          <w:i w:val="false"/>
          <w:color w:val="000000"/>
        </w:rPr>
        <w:t xml:space="preserve"> 1-тарау. Жалпы ережелер</w:t>
      </w:r>
    </w:p>
    <w:bookmarkEnd w:id="471"/>
    <w:bookmarkStart w:name="z2132" w:id="472"/>
    <w:p>
      <w:pPr>
        <w:spacing w:after="0"/>
        <w:ind w:left="0"/>
        <w:jc w:val="both"/>
      </w:pPr>
      <w:r>
        <w:rPr>
          <w:rFonts w:ascii="Times New Roman"/>
          <w:b w:val="false"/>
          <w:i w:val="false"/>
          <w:color w:val="000000"/>
          <w:sz w:val="28"/>
        </w:rPr>
        <w:t xml:space="preserve">
      1. "Ядролық және радиациялық қауіпсіздікті қамтамасыз етуге жауапты персоналды арнайы даярлау жөніндегі қызметті жүзеге асыруға лицензия беру" мемлекеттік қызметін Қазақстан Республикасы Энергетика министрлігінің Атомдық және энергетикалық қадағалау мен бақылау комитеті (бұдан әрі – көрсетілетін қызметті беруші) www.egov.kz, www.elicense.kz "электрондық үкіметтің" веб-порталы (бұдан әрі – портал) арқылы Қазақстан Республикасы Энергетика министрінің 2015 жылдың 22 сәуірінде № 299 бұйрығымен бекітілген (Қазақстан Республикасы нормативтік құқықтық актілерінің ақпараттық-құқықтық жүйесінде № 11222 болып тіркелген) "Ядролық және радиациялық қауіпсіздікті қамтамасыз етуге жауапты персоналды арнайы даярлау жөніндегі қызметті жүзеге асыруға лицензия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472"/>
    <w:bookmarkStart w:name="z2133" w:id="473"/>
    <w:p>
      <w:pPr>
        <w:spacing w:after="0"/>
        <w:ind w:left="0"/>
        <w:jc w:val="both"/>
      </w:pPr>
      <w:r>
        <w:rPr>
          <w:rFonts w:ascii="Times New Roman"/>
          <w:b w:val="false"/>
          <w:i w:val="false"/>
          <w:color w:val="000000"/>
          <w:sz w:val="28"/>
        </w:rPr>
        <w:t>
      2. Мемлекеттік қызмет көрсету нысаны - электрондық.</w:t>
      </w:r>
    </w:p>
    <w:bookmarkEnd w:id="4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134" w:id="474"/>
    <w:p>
      <w:pPr>
        <w:spacing w:after="0"/>
        <w:ind w:left="0"/>
        <w:jc w:val="both"/>
      </w:pPr>
      <w:r>
        <w:rPr>
          <w:rFonts w:ascii="Times New Roman"/>
          <w:b w:val="false"/>
          <w:i w:val="false"/>
          <w:color w:val="000000"/>
          <w:sz w:val="28"/>
        </w:rPr>
        <w:t>
      3. Мемлекеттік қызмет көрсету нәтижесі – ядролық және радиациялық қауіпсіздікті қамтамасыз етуге жауапты персоналды арнайы даярлау жөніндегі қызметті жүзеге асыруға лицензия және (немесе) лицензияға қосымша, қайта ресімделген лицензия және (немесе) лицензияға қосымша, көрсетілетін қызметті алушының қайтып алуға қанағаттандырылған өтініші, лицензияның және (немесе) лицензияға қосымшаның күшін тоқтата тұру немесе жаңғырту туралы шешім немесе Стандарттың 10-тармағында көзделген жағдайлар және негіздер бойынша мемлекеттік қызмет көрсетуден бас тарту туралы дәлелді жауап.</w:t>
      </w:r>
    </w:p>
    <w:bookmarkEnd w:id="474"/>
    <w:bookmarkStart w:name="z2135" w:id="475"/>
    <w:p>
      <w:pPr>
        <w:spacing w:after="0"/>
        <w:ind w:left="0"/>
        <w:jc w:val="both"/>
      </w:pPr>
      <w:r>
        <w:rPr>
          <w:rFonts w:ascii="Times New Roman"/>
          <w:b w:val="false"/>
          <w:i w:val="false"/>
          <w:color w:val="000000"/>
          <w:sz w:val="28"/>
        </w:rPr>
        <w:t xml:space="preserve">
      Мемлекеттік қызметті көрсету нәтижесін беру нысаны: электрондық. </w:t>
      </w:r>
    </w:p>
    <w:bookmarkEnd w:id="4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136" w:id="476"/>
    <w:p>
      <w:pPr>
        <w:spacing w:after="0"/>
        <w:ind w:left="0"/>
        <w:jc w:val="left"/>
      </w:pPr>
      <w:r>
        <w:rPr>
          <w:rFonts w:ascii="Times New Roman"/>
          <w:b/>
          <w:i w:val="false"/>
          <w:color w:val="000000"/>
        </w:rPr>
        <w:t xml:space="preserve"> 2-тарау.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тәртібінің сипаттамасы</w:t>
      </w:r>
    </w:p>
    <w:bookmarkEnd w:id="476"/>
    <w:bookmarkStart w:name="z2137" w:id="477"/>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құжаттарды қоса тіркеген қызметті алушының электрондық сауалы негіз болып табылады. </w:t>
      </w:r>
    </w:p>
    <w:bookmarkEnd w:id="477"/>
    <w:bookmarkStart w:name="z2138" w:id="47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Лицензия және (немесе) лицензияға қосымша беру жағдайында мемлекеттік қызметті көрсету процесінің құрамына кіретін әрбір рәсімнің (іс-қимылдың)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478"/>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алу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дәлелді бас тарту туралы жауап береді. Құжаттардың толық топтамасы ұсынылған және мерзімі өткен құжаттар болмаған жағдайда, оларды бастапқы тексеру туралы қорытындыға қоса өзінде қалдырады.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лицензиялау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өзінде қалдырады.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25 (жиырма бес)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беру үшін қажет талаптарға сәйкес келген жағдайда, лицензиялау басқармасы лицензия және (немесе) лицензияға қосымша беру туралы шешім дайындайды, көрсетілетін қызметті алушы лицензияны және (немесе) лицензияға қосымшаны беру үшін қажет талаптарға сәйкес келмеген жағдайда, лицензияны және (немесе) лицензияға қосымшаны беруден бас тарту туралы шешім дайындайды. Шешім лицензиялау басшысымен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151" w:id="47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479"/>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өтінішті көрсетілетін қызметті берушінің кеңсесінің қызметкері келіп түскен күні тіркейді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басқармасының басшысына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қайта ресімдеу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дәледі бас тартады. Құжаттардың толық топтамасы ұсынылған және мерзімі өткен құжаттар болмаған жағдайда, оларды бастапқы тексеру туралы қорытындыға қоса өзінде қалдырады.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лицензиялау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өзінде қалдырады.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25 (жиырма бес)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қайта ресімдеу үшін қажет талаптарға сәйкес келген жағдайда, лицензиялау басқармасы лицензия және (немесе) лицензияға қосымша қайта ресімдеу туралы шешім дайындайды, көрсетілетін қызметті алушы лицензияны және (немесе) лицензияға қосымшаны қайта ресімдеу үшін қажет талаптарға сәйкес келмеген жағдайда, лицензияны және (немесе) лицензияға қосымшаны қайта ресімдеуден бас тарту туралы шешім дайындайды. Шешім лицензиялау басшысымен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164" w:id="48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480"/>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қайта ресімдеу үшін ұсынылған құжаттардың толықтығын және қолданылу мерзімін тексереді. Талап етілетін құжаттардың толық болмау фактілері және (немесе) олардың қолданылу мерзімінің аяқталғаны анықталған жағдайда, өтінішті одан әрі қараудан дәлелді бас тарту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лицензиялау басқармасы мемлекеттік қызмет көрсетудің қорытындысы туралы шешім дайындайды. Шешім лицензиялау басшысымен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4 (төрт) сағат.</w:t>
      </w:r>
    </w:p>
    <w:p>
      <w:pPr>
        <w:spacing w:after="0"/>
        <w:ind w:left="0"/>
        <w:jc w:val="both"/>
      </w:pPr>
      <w:r>
        <w:rPr>
          <w:rFonts w:ascii="Times New Roman"/>
          <w:b w:val="false"/>
          <w:i w:val="false"/>
          <w:color w:val="000000"/>
          <w:sz w:val="28"/>
        </w:rPr>
        <w:t>
      5)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175" w:id="48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Көрсетілген қызметті алушының берген өтінішін қайтарып алуға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481"/>
    <w:p>
      <w:pPr>
        <w:spacing w:after="0"/>
        <w:ind w:left="0"/>
        <w:jc w:val="both"/>
      </w:pPr>
      <w:r>
        <w:rPr>
          <w:rFonts w:ascii="Times New Roman"/>
          <w:b w:val="false"/>
          <w:i w:val="false"/>
          <w:color w:val="000000"/>
          <w:sz w:val="28"/>
        </w:rPr>
        <w:t>
      1) көрсетілетін қызметті алушыдан портал арқылы түскен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қайтарып алуға арналған өтінішті қанағаттандыру туралы шешім дайындайды.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жұмыс күні;</w:t>
      </w:r>
    </w:p>
    <w:p>
      <w:pPr>
        <w:spacing w:after="0"/>
        <w:ind w:left="0"/>
        <w:jc w:val="both"/>
      </w:pPr>
      <w:r>
        <w:rPr>
          <w:rFonts w:ascii="Times New Roman"/>
          <w:b w:val="false"/>
          <w:i w:val="false"/>
          <w:color w:val="000000"/>
          <w:sz w:val="28"/>
        </w:rPr>
        <w:t>
      4) қайтарып алуға арналған өтінішті қанағаттандыру туралы шешімге көрсетілетін қызмет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447" w:id="482"/>
    <w:p>
      <w:pPr>
        <w:spacing w:after="0"/>
        <w:ind w:left="0"/>
        <w:jc w:val="both"/>
      </w:pPr>
      <w:r>
        <w:rPr>
          <w:rFonts w:ascii="Times New Roman"/>
          <w:b w:val="false"/>
          <w:i w:val="false"/>
          <w:color w:val="000000"/>
          <w:sz w:val="28"/>
        </w:rPr>
        <w:t>
      8-1. Лицензияның және (немесе) лицензияға қосымшаның күшін тоқтата тұруға немесе жаңғыртуға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482"/>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лицензияның және (немесе) лицензияға қосымшаның күшін тоқтата тұруға немесе жаңғыртуға арналған өтінішті қанағаттандыру туралы шешім дайындайды.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лицензияның және (немесе) лицензияға қосымшаның күшін тоқтата тұруға немесе жаңғыртуға арналған өтінішті қанағаттандыру туралы шешімге көрсетілетін қызмет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2-тарау 8-1-тармақпен толықтырылды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448" w:id="483"/>
    <w:p>
      <w:pPr>
        <w:spacing w:after="0"/>
        <w:ind w:left="0"/>
        <w:jc w:val="both"/>
      </w:pPr>
      <w:r>
        <w:rPr>
          <w:rFonts w:ascii="Times New Roman"/>
          <w:b w:val="false"/>
          <w:i w:val="false"/>
          <w:color w:val="000000"/>
          <w:sz w:val="28"/>
        </w:rPr>
        <w:t>
      8-2.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483"/>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лицензияның және (немесе) лицензияға қосымшаның күшін тоқтата тұру үшін негіз болған бұзушылықтарды жойғанын тексеруді жүзеге асырады және бұзушылықтардың жойылуы немесе жойылмауы туралы қорытындыны дайындайды.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7 (жеті) жұмыс күні;</w:t>
      </w:r>
    </w:p>
    <w:p>
      <w:pPr>
        <w:spacing w:after="0"/>
        <w:ind w:left="0"/>
        <w:jc w:val="both"/>
      </w:pPr>
      <w:r>
        <w:rPr>
          <w:rFonts w:ascii="Times New Roman"/>
          <w:b w:val="false"/>
          <w:i w:val="false"/>
          <w:color w:val="000000"/>
          <w:sz w:val="28"/>
        </w:rPr>
        <w:t>
      4) лицензиялау басқармасы мемлекеттік қызмет көрсетудің қорытындысы туралы шешім дайындайды. Бұзушылықтар жойылған жағдайда, лицензиялау басқармасы лицензияның және (немесе) лицензияға қосымшаның күшін жаңғырту туралы шешім дайындайды, бұзушылықтар жойылмаған жағдайда, лицензияның және (немесе) лицензияға қосымшаның күшін жаңғыртудан бас тарту туралы шешім дайындайды. Шешім лицензиялау басқармасының басшысымен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лицензияның және (немесе) лицензияға қосымшаның күшін жаңғыртады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2-тарау 8-2-тармақпен толықтырылды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184" w:id="484"/>
    <w:p>
      <w:pPr>
        <w:spacing w:after="0"/>
        <w:ind w:left="0"/>
        <w:jc w:val="both"/>
      </w:pPr>
      <w:r>
        <w:rPr>
          <w:rFonts w:ascii="Times New Roman"/>
          <w:b w:val="false"/>
          <w:i w:val="false"/>
          <w:color w:val="000000"/>
          <w:sz w:val="28"/>
        </w:rPr>
        <w:t xml:space="preserve">
      9.  Келесі рәсімді (іс-қимылды) орындауды бастауға негіз болатын мемлекеттік қызмет (заңды тұлға-лицензиатты бөліп шығару және бөлу нысанында қайта ұйымдастыру кезінде лицензияны және (немесе) лицензияға қосымшаны беру және лицензияны және (немесе) лицензияға қосымшаны қайта ресімдеу) көрсетудегі рәсімнің (іс-қимылдың) нәтижесі: </w:t>
      </w:r>
    </w:p>
    <w:bookmarkEnd w:id="484"/>
    <w:bookmarkStart w:name="z2185" w:id="485"/>
    <w:p>
      <w:pPr>
        <w:spacing w:after="0"/>
        <w:ind w:left="0"/>
        <w:jc w:val="both"/>
      </w:pPr>
      <w:r>
        <w:rPr>
          <w:rFonts w:ascii="Times New Roman"/>
          <w:b w:val="false"/>
          <w:i w:val="false"/>
          <w:color w:val="000000"/>
          <w:sz w:val="28"/>
        </w:rPr>
        <w:t>
      1)  кіріс нөмірі және күні койылып тіркелген өтініш;</w:t>
      </w:r>
    </w:p>
    <w:bookmarkEnd w:id="485"/>
    <w:bookmarkStart w:name="z2186" w:id="486"/>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486"/>
    <w:bookmarkStart w:name="z2187" w:id="487"/>
    <w:p>
      <w:pPr>
        <w:spacing w:after="0"/>
        <w:ind w:left="0"/>
        <w:jc w:val="both"/>
      </w:pPr>
      <w:r>
        <w:rPr>
          <w:rFonts w:ascii="Times New Roman"/>
          <w:b w:val="false"/>
          <w:i w:val="false"/>
          <w:color w:val="000000"/>
          <w:sz w:val="28"/>
        </w:rPr>
        <w:t>
      3)  ұсынылған құжаттардың толықтығын және олардың қолданылу мерзімін тексеру: құжаттарды одан әрі қараудан дәлелді бас тарту немесе бастапқы тексеру туралы қорытындыны қосып беру;</w:t>
      </w:r>
    </w:p>
    <w:bookmarkEnd w:id="487"/>
    <w:bookmarkStart w:name="z2188" w:id="488"/>
    <w:p>
      <w:pPr>
        <w:spacing w:after="0"/>
        <w:ind w:left="0"/>
        <w:jc w:val="both"/>
      </w:pPr>
      <w:r>
        <w:rPr>
          <w:rFonts w:ascii="Times New Roman"/>
          <w:b w:val="false"/>
          <w:i w:val="false"/>
          <w:color w:val="000000"/>
          <w:sz w:val="28"/>
        </w:rPr>
        <w:t xml:space="preserve">
      4) талдауды жүргізу және көрсетілетін қызметті алушының лицензияны және (немесе) лицензияға қосымшаны беру және заңды тұлға-лицензиатты бөліп шығару және бөлу нысанында қайта ұйымдастыру кезінде лицензияны және (немесе) лицензияға қосымшаны қайта ресімдеу үшін қажет талаптарға сәйкес келуі немесе сәйкес келмеуі туралы қорытынды дайындау; </w:t>
      </w:r>
    </w:p>
    <w:bookmarkEnd w:id="488"/>
    <w:bookmarkStart w:name="z2189" w:id="489"/>
    <w:p>
      <w:pPr>
        <w:spacing w:after="0"/>
        <w:ind w:left="0"/>
        <w:jc w:val="both"/>
      </w:pPr>
      <w:r>
        <w:rPr>
          <w:rFonts w:ascii="Times New Roman"/>
          <w:b w:val="false"/>
          <w:i w:val="false"/>
          <w:color w:val="000000"/>
          <w:sz w:val="28"/>
        </w:rPr>
        <w:t>
      5) мемлекеттік қызмет көрсету туралы шешім дайындау;</w:t>
      </w:r>
    </w:p>
    <w:bookmarkEnd w:id="489"/>
    <w:bookmarkStart w:name="z2190" w:id="490"/>
    <w:p>
      <w:pPr>
        <w:spacing w:after="0"/>
        <w:ind w:left="0"/>
        <w:jc w:val="both"/>
      </w:pPr>
      <w:r>
        <w:rPr>
          <w:rFonts w:ascii="Times New Roman"/>
          <w:b w:val="false"/>
          <w:i w:val="false"/>
          <w:color w:val="000000"/>
          <w:sz w:val="28"/>
        </w:rPr>
        <w:t>
      6) мемлекеттік қызмет көрсету туралы шешімге көрсетілетін қызмет берушінің басшысы немесе оның орынбасарының қол қоюы.</w:t>
      </w:r>
    </w:p>
    <w:bookmarkEnd w:id="4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9-тармаққа өзгеріс енгізілді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191" w:id="491"/>
    <w:p>
      <w:pPr>
        <w:spacing w:after="0"/>
        <w:ind w:left="0"/>
        <w:jc w:val="both"/>
      </w:pPr>
      <w:r>
        <w:rPr>
          <w:rFonts w:ascii="Times New Roman"/>
          <w:b w:val="false"/>
          <w:i w:val="false"/>
          <w:color w:val="000000"/>
          <w:sz w:val="28"/>
        </w:rPr>
        <w:t>
      10. Келесі рәсімді (іс-қимылды) орындауды бастауға негіз болатын мемлекеттік қызмет (заңды тұлға-лицензиатты бөліп шығару және бөлу нысанында қайта ұйымдастыру жағдайларында лицензияны және (немесе) лицензияға қосымшаны қайта ресімдеуді қоспағанда, Стандарттың 4-тармағында көрсетілген жағдайларда лицензияны және (немесе) лицензияға қосымшаны қайта ресімдеу) көрсетудегі рәсімнің (іс-қимылдың) нәтижесі:</w:t>
      </w:r>
    </w:p>
    <w:bookmarkEnd w:id="491"/>
    <w:bookmarkStart w:name="z2192" w:id="492"/>
    <w:p>
      <w:pPr>
        <w:spacing w:after="0"/>
        <w:ind w:left="0"/>
        <w:jc w:val="both"/>
      </w:pPr>
      <w:r>
        <w:rPr>
          <w:rFonts w:ascii="Times New Roman"/>
          <w:b w:val="false"/>
          <w:i w:val="false"/>
          <w:color w:val="000000"/>
          <w:sz w:val="28"/>
        </w:rPr>
        <w:t>
      1) кіріс нөмірі және күні койылып тіркелген өтініш;</w:t>
      </w:r>
    </w:p>
    <w:bookmarkEnd w:id="492"/>
    <w:bookmarkStart w:name="z2193" w:id="493"/>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493"/>
    <w:bookmarkStart w:name="z2194" w:id="494"/>
    <w:p>
      <w:pPr>
        <w:spacing w:after="0"/>
        <w:ind w:left="0"/>
        <w:jc w:val="both"/>
      </w:pPr>
      <w:r>
        <w:rPr>
          <w:rFonts w:ascii="Times New Roman"/>
          <w:b w:val="false"/>
          <w:i w:val="false"/>
          <w:color w:val="000000"/>
          <w:sz w:val="28"/>
        </w:rPr>
        <w:t>
      3) ұсынылған құжаттардың толықтығын және олардың қолданылу мерзімін тексеру: өтінішті одан әрі қараудан дәлелді бас тарту немесе өтінішті қарау.</w:t>
      </w:r>
    </w:p>
    <w:bookmarkEnd w:id="494"/>
    <w:bookmarkStart w:name="z2195" w:id="495"/>
    <w:p>
      <w:pPr>
        <w:spacing w:after="0"/>
        <w:ind w:left="0"/>
        <w:jc w:val="both"/>
      </w:pPr>
      <w:r>
        <w:rPr>
          <w:rFonts w:ascii="Times New Roman"/>
          <w:b w:val="false"/>
          <w:i w:val="false"/>
          <w:color w:val="000000"/>
          <w:sz w:val="28"/>
        </w:rPr>
        <w:t>
      4) мемлекеттік қызмет көрсету туралы шешімді дайындау;</w:t>
      </w:r>
    </w:p>
    <w:bookmarkEnd w:id="495"/>
    <w:bookmarkStart w:name="z2196" w:id="496"/>
    <w:p>
      <w:pPr>
        <w:spacing w:after="0"/>
        <w:ind w:left="0"/>
        <w:jc w:val="both"/>
      </w:pPr>
      <w:r>
        <w:rPr>
          <w:rFonts w:ascii="Times New Roman"/>
          <w:b w:val="false"/>
          <w:i w:val="false"/>
          <w:color w:val="000000"/>
          <w:sz w:val="28"/>
        </w:rPr>
        <w:t xml:space="preserve">
      5) мемлекеттік қызмет көрсету туралы шешімге көрсетілетін қызметті берушінің басшысының немесе оның орынбасарының қол қоюы. </w:t>
      </w:r>
    </w:p>
    <w:bookmarkEnd w:id="4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10-тармаққа өзгеріс енгізілді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197" w:id="497"/>
    <w:p>
      <w:pPr>
        <w:spacing w:after="0"/>
        <w:ind w:left="0"/>
        <w:jc w:val="both"/>
      </w:pPr>
      <w:r>
        <w:rPr>
          <w:rFonts w:ascii="Times New Roman"/>
          <w:b w:val="false"/>
          <w:i w:val="false"/>
          <w:color w:val="000000"/>
          <w:sz w:val="28"/>
        </w:rPr>
        <w:t>
      11. Келесі рәсімді (іс-қимылды) орындауды бастауға негіз болатын мемлекеттік қызмет (қайтарып алуға арналған өтініш) көрсетудегі рәсімнің (іс-қимылдың) нәтижесі:</w:t>
      </w:r>
    </w:p>
    <w:bookmarkEnd w:id="497"/>
    <w:bookmarkStart w:name="z2198" w:id="498"/>
    <w:p>
      <w:pPr>
        <w:spacing w:after="0"/>
        <w:ind w:left="0"/>
        <w:jc w:val="both"/>
      </w:pPr>
      <w:r>
        <w:rPr>
          <w:rFonts w:ascii="Times New Roman"/>
          <w:b w:val="false"/>
          <w:i w:val="false"/>
          <w:color w:val="000000"/>
          <w:sz w:val="28"/>
        </w:rPr>
        <w:t>
      1) кіріс нөмірі және күні койылып тіркелген өтініш;</w:t>
      </w:r>
    </w:p>
    <w:bookmarkEnd w:id="498"/>
    <w:bookmarkStart w:name="z2199" w:id="499"/>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499"/>
    <w:bookmarkStart w:name="z2200" w:id="500"/>
    <w:p>
      <w:pPr>
        <w:spacing w:after="0"/>
        <w:ind w:left="0"/>
        <w:jc w:val="both"/>
      </w:pPr>
      <w:r>
        <w:rPr>
          <w:rFonts w:ascii="Times New Roman"/>
          <w:b w:val="false"/>
          <w:i w:val="false"/>
          <w:color w:val="000000"/>
          <w:sz w:val="28"/>
        </w:rPr>
        <w:t>
      3) мемлекеттік қызмет көрсету туралы шешімді дайындау;</w:t>
      </w:r>
    </w:p>
    <w:bookmarkEnd w:id="500"/>
    <w:bookmarkStart w:name="z2201" w:id="501"/>
    <w:p>
      <w:pPr>
        <w:spacing w:after="0"/>
        <w:ind w:left="0"/>
        <w:jc w:val="both"/>
      </w:pPr>
      <w:r>
        <w:rPr>
          <w:rFonts w:ascii="Times New Roman"/>
          <w:b w:val="false"/>
          <w:i w:val="false"/>
          <w:color w:val="000000"/>
          <w:sz w:val="28"/>
        </w:rPr>
        <w:t>
      4) мемлекеттік қызмет көрсету туралы шешімге көрсетілетін қызметті берушінің басшысының немесе оның орынбасарының қол қоюы.</w:t>
      </w:r>
    </w:p>
    <w:bookmarkEnd w:id="5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11-тармаққа өзгеріс енгізілді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202" w:id="502"/>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іс-қимылдар тәртібінің</w:t>
      </w:r>
      <w:r>
        <w:br/>
      </w:r>
      <w:r>
        <w:rPr>
          <w:rFonts w:ascii="Times New Roman"/>
          <w:b/>
          <w:i w:val="false"/>
          <w:color w:val="000000"/>
        </w:rPr>
        <w:t>сипаттамасы</w:t>
      </w:r>
    </w:p>
    <w:bookmarkEnd w:id="502"/>
    <w:bookmarkStart w:name="z2203" w:id="503"/>
    <w:p>
      <w:pPr>
        <w:spacing w:after="0"/>
        <w:ind w:left="0"/>
        <w:jc w:val="both"/>
      </w:pPr>
      <w:r>
        <w:rPr>
          <w:rFonts w:ascii="Times New Roman"/>
          <w:b w:val="false"/>
          <w:i w:val="false"/>
          <w:color w:val="000000"/>
          <w:sz w:val="28"/>
        </w:rPr>
        <w:t>
      12. Мемлекеттік қызмет көрсету процесіне қатысатын көрсетілетін қызметті берушінің құрылымдық бөлімшелерінің (қызметкерлерінің) тізбесі:</w:t>
      </w:r>
    </w:p>
    <w:bookmarkEnd w:id="503"/>
    <w:bookmarkStart w:name="z2204" w:id="504"/>
    <w:p>
      <w:pPr>
        <w:spacing w:after="0"/>
        <w:ind w:left="0"/>
        <w:jc w:val="both"/>
      </w:pPr>
      <w:r>
        <w:rPr>
          <w:rFonts w:ascii="Times New Roman"/>
          <w:b w:val="false"/>
          <w:i w:val="false"/>
          <w:color w:val="000000"/>
          <w:sz w:val="28"/>
        </w:rPr>
        <w:t>
      1) көрсетілетін қызметті берушінің кеңсесі;</w:t>
      </w:r>
    </w:p>
    <w:bookmarkEnd w:id="504"/>
    <w:bookmarkStart w:name="z2205" w:id="505"/>
    <w:p>
      <w:pPr>
        <w:spacing w:after="0"/>
        <w:ind w:left="0"/>
        <w:jc w:val="both"/>
      </w:pPr>
      <w:r>
        <w:rPr>
          <w:rFonts w:ascii="Times New Roman"/>
          <w:b w:val="false"/>
          <w:i w:val="false"/>
          <w:color w:val="000000"/>
          <w:sz w:val="28"/>
        </w:rPr>
        <w:t>
      2) көрсетілетін қызмет берушінің басшысы немесе оның орынбасары;</w:t>
      </w:r>
    </w:p>
    <w:bookmarkEnd w:id="505"/>
    <w:bookmarkStart w:name="z2206" w:id="506"/>
    <w:p>
      <w:pPr>
        <w:spacing w:after="0"/>
        <w:ind w:left="0"/>
        <w:jc w:val="both"/>
      </w:pPr>
      <w:r>
        <w:rPr>
          <w:rFonts w:ascii="Times New Roman"/>
          <w:b w:val="false"/>
          <w:i w:val="false"/>
          <w:color w:val="000000"/>
          <w:sz w:val="28"/>
        </w:rPr>
        <w:t>
      3) лицензиялау басқармасы.</w:t>
      </w:r>
    </w:p>
    <w:bookmarkEnd w:id="5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12-тармаққа өзгеріс енгізілді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207" w:id="50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Әрбір рәсімнің (іс-қимылдың) ұзақтығы көрсетілген құрылымдық бөлімшелердің (қызметкерлердің) арасындағы рәсімдердің (іс-қимылдардың) бірізділігінің сипаттамасы:</w:t>
      </w:r>
    </w:p>
    <w:bookmarkEnd w:id="507"/>
    <w:p>
      <w:pPr>
        <w:spacing w:after="0"/>
        <w:ind w:left="0"/>
        <w:jc w:val="both"/>
      </w:pPr>
      <w:r>
        <w:rPr>
          <w:rFonts w:ascii="Times New Roman"/>
          <w:b w:val="false"/>
          <w:i w:val="false"/>
          <w:color w:val="000000"/>
          <w:sz w:val="28"/>
        </w:rPr>
        <w:t>
      1) көрсетілетін қызметті беруші кеңсесінің қызметкері реттік тіркеу нөмірі мен күнін беріп, келіп түскен құжаттарды тіркеуді 15 (он бес) минут ішінде жүзеге асырады;</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бұрыштама қол қояды және өтініш пен құжаттарды лицензиялау басқармасына 1 (бір) сағат ішінде береді;</w:t>
      </w:r>
    </w:p>
    <w:p>
      <w:pPr>
        <w:spacing w:after="0"/>
        <w:ind w:left="0"/>
        <w:jc w:val="both"/>
      </w:pPr>
      <w:r>
        <w:rPr>
          <w:rFonts w:ascii="Times New Roman"/>
          <w:b w:val="false"/>
          <w:i w:val="false"/>
          <w:color w:val="000000"/>
          <w:sz w:val="28"/>
        </w:rPr>
        <w:t>
      3) лицензиялау басқармасы ұсынылған құжаттардың толықтығын және қолданылу мерзімін 2 (екі) жұмыс күні ішінде тексереді;</w:t>
      </w:r>
    </w:p>
    <w:p>
      <w:pPr>
        <w:spacing w:after="0"/>
        <w:ind w:left="0"/>
        <w:jc w:val="both"/>
      </w:pPr>
      <w:r>
        <w:rPr>
          <w:rFonts w:ascii="Times New Roman"/>
          <w:b w:val="false"/>
          <w:i w:val="false"/>
          <w:color w:val="000000"/>
          <w:sz w:val="28"/>
        </w:rPr>
        <w:t>
      4) лицензиялау басқармасы келіп түскен құжаттарды көрсетілетін қызметті алушының лицензия және (немесе) лицензияға қосымша беру жағдайында және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қажет талаптарға сәйкестігіне талдауды 25 (жиырма бес) жұмыс күні ішінде жүргізеді.</w:t>
      </w:r>
    </w:p>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көрсетілетін қызметті алушының біліктілік талаптарына сәйкестігі тексерілмейді.</w:t>
      </w:r>
    </w:p>
    <w:p>
      <w:pPr>
        <w:spacing w:after="0"/>
        <w:ind w:left="0"/>
        <w:jc w:val="both"/>
      </w:pPr>
      <w:r>
        <w:rPr>
          <w:rFonts w:ascii="Times New Roman"/>
          <w:b w:val="false"/>
          <w:i w:val="false"/>
          <w:color w:val="000000"/>
          <w:sz w:val="28"/>
        </w:rPr>
        <w:t>
      Лицензиялау басқармасы лицензияның және (немесе) лицензияға қосымшаның күшін тоқтата тұру үшін негіз болған бұзушылықтарды жойғанын тексеруді 7 (жеті) жұмыс күні ішінде жүзеге асырады;</w:t>
      </w:r>
    </w:p>
    <w:p>
      <w:pPr>
        <w:spacing w:after="0"/>
        <w:ind w:left="0"/>
        <w:jc w:val="both"/>
      </w:pPr>
      <w:r>
        <w:rPr>
          <w:rFonts w:ascii="Times New Roman"/>
          <w:b w:val="false"/>
          <w:i w:val="false"/>
          <w:color w:val="000000"/>
          <w:sz w:val="28"/>
        </w:rPr>
        <w:t>
      5) лицензиялау басқармасы мемлекеттік қызметті көрсету туралы шешімді:</w:t>
      </w:r>
    </w:p>
    <w:p>
      <w:pPr>
        <w:spacing w:after="0"/>
        <w:ind w:left="0"/>
        <w:jc w:val="both"/>
      </w:pPr>
      <w:r>
        <w:rPr>
          <w:rFonts w:ascii="Times New Roman"/>
          <w:b w:val="false"/>
          <w:i w:val="false"/>
          <w:color w:val="000000"/>
          <w:sz w:val="28"/>
        </w:rPr>
        <w:t>
      лицензия және (немесе) лицензияға қосымша беру жағдайында,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2 (екі) жұмыс күні ішінде дайындайды;</w:t>
      </w:r>
    </w:p>
    <w:p>
      <w:pPr>
        <w:spacing w:after="0"/>
        <w:ind w:left="0"/>
        <w:jc w:val="both"/>
      </w:pPr>
      <w:r>
        <w:rPr>
          <w:rFonts w:ascii="Times New Roman"/>
          <w:b w:val="false"/>
          <w:i w:val="false"/>
          <w:color w:val="000000"/>
          <w:sz w:val="28"/>
        </w:rPr>
        <w:t>
      қайтарып алуға арналған өтінішті қанағаттандыру жағдайында 1 (бір) жұмыс күні ішінде дайындайды;</w:t>
      </w:r>
    </w:p>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4 (төрт) сағат ішінде дайындайды;</w:t>
      </w:r>
    </w:p>
    <w:p>
      <w:pPr>
        <w:spacing w:after="0"/>
        <w:ind w:left="0"/>
        <w:jc w:val="both"/>
      </w:pPr>
      <w:r>
        <w:rPr>
          <w:rFonts w:ascii="Times New Roman"/>
          <w:b w:val="false"/>
          <w:i w:val="false"/>
          <w:color w:val="000000"/>
          <w:sz w:val="28"/>
        </w:rPr>
        <w:t>
      лицензияның және (немесе) лицензияға қосымшаның күшін тоқтата тұру немесе жаңғырту жағдайында 2 (екі) жұмыс күні ішінде дайындайды;</w:t>
      </w:r>
    </w:p>
    <w:p>
      <w:pPr>
        <w:spacing w:after="0"/>
        <w:ind w:left="0"/>
        <w:jc w:val="both"/>
      </w:pPr>
      <w:r>
        <w:rPr>
          <w:rFonts w:ascii="Times New Roman"/>
          <w:b w:val="false"/>
          <w:i w:val="false"/>
          <w:color w:val="000000"/>
          <w:sz w:val="28"/>
        </w:rPr>
        <w:t>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 жағдайында 2 (екі) жұмыс күні ішінде дайындайды;</w:t>
      </w:r>
    </w:p>
    <w:p>
      <w:pPr>
        <w:spacing w:after="0"/>
        <w:ind w:left="0"/>
        <w:jc w:val="both"/>
      </w:pPr>
      <w:r>
        <w:rPr>
          <w:rFonts w:ascii="Times New Roman"/>
          <w:b w:val="false"/>
          <w:i w:val="false"/>
          <w:color w:val="000000"/>
          <w:sz w:val="28"/>
        </w:rPr>
        <w:t>
      6) көрсетілетін қызмет берушінің басшысы немесе оның орынбасары мемлекеттік қызметті көрсету шешіміне 2 (екі) сағат ішінде қол қояды.</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бұйрықтарымен.</w:t>
      </w:r>
      <w:r>
        <w:br/>
      </w:r>
      <w:r>
        <w:rPr>
          <w:rFonts w:ascii="Times New Roman"/>
          <w:b w:val="false"/>
          <w:i w:val="false"/>
          <w:color w:val="000000"/>
          <w:sz w:val="28"/>
        </w:rPr>
        <w:t>
</w:t>
      </w:r>
    </w:p>
    <w:bookmarkStart w:name="z2219" w:id="508"/>
    <w:p>
      <w:pPr>
        <w:spacing w:after="0"/>
        <w:ind w:left="0"/>
        <w:jc w:val="left"/>
      </w:pPr>
      <w:r>
        <w:rPr>
          <w:rFonts w:ascii="Times New Roman"/>
          <w:b/>
          <w:i w:val="false"/>
          <w:color w:val="000000"/>
        </w:rPr>
        <w:t xml:space="preserve"> 4 - тарау.  "Азаматтарға арналған үкімет" мемлекеттік корпорациясымен және (немесе)</w:t>
      </w:r>
      <w:r>
        <w:br/>
      </w:r>
      <w:r>
        <w:rPr>
          <w:rFonts w:ascii="Times New Roman"/>
          <w:b/>
          <w:i w:val="false"/>
          <w:color w:val="000000"/>
        </w:rPr>
        <w:t>өзге де көрсетілетін қызметті берушілермен өзара іс-қимылдар тәртібінің, сондай-ақ</w:t>
      </w:r>
      <w:r>
        <w:br/>
      </w:r>
      <w:r>
        <w:rPr>
          <w:rFonts w:ascii="Times New Roman"/>
          <w:b/>
          <w:i w:val="false"/>
          <w:color w:val="000000"/>
        </w:rPr>
        <w:t>мемлекеттік қызмет көрсету процесінде ақпараттық жүйелерді пайдалану тәртібінің</w:t>
      </w:r>
      <w:r>
        <w:br/>
      </w:r>
      <w:r>
        <w:rPr>
          <w:rFonts w:ascii="Times New Roman"/>
          <w:b/>
          <w:i w:val="false"/>
          <w:color w:val="000000"/>
        </w:rPr>
        <w:t>сипаттамасы</w:t>
      </w:r>
    </w:p>
    <w:bookmarkEnd w:id="508"/>
    <w:bookmarkStart w:name="z2220" w:id="509"/>
    <w:p>
      <w:pPr>
        <w:spacing w:after="0"/>
        <w:ind w:left="0"/>
        <w:jc w:val="both"/>
      </w:pPr>
      <w:r>
        <w:rPr>
          <w:rFonts w:ascii="Times New Roman"/>
          <w:b w:val="false"/>
          <w:i w:val="false"/>
          <w:color w:val="000000"/>
          <w:sz w:val="28"/>
        </w:rPr>
        <w:t>
      14. Осы регламентте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қарастырылмаған.</w:t>
      </w:r>
    </w:p>
    <w:bookmarkEnd w:id="509"/>
    <w:bookmarkStart w:name="z2221" w:id="510"/>
    <w:p>
      <w:pPr>
        <w:spacing w:after="0"/>
        <w:ind w:left="0"/>
        <w:jc w:val="both"/>
      </w:pPr>
      <w:r>
        <w:rPr>
          <w:rFonts w:ascii="Times New Roman"/>
          <w:b w:val="false"/>
          <w:i w:val="false"/>
          <w:color w:val="000000"/>
          <w:sz w:val="28"/>
        </w:rPr>
        <w:t>
      15. Мемлекеттік қызметті портал арқылы көрсету кезінде көрсетілетін қызмет алушы рәсімдерінің (іс-қимылдарының) бірізділігі және жүгіну тәртібінің сипаттамасы:</w:t>
      </w:r>
    </w:p>
    <w:bookmarkEnd w:id="510"/>
    <w:bookmarkStart w:name="z2222" w:id="511"/>
    <w:p>
      <w:pPr>
        <w:spacing w:after="0"/>
        <w:ind w:left="0"/>
        <w:jc w:val="both"/>
      </w:pPr>
      <w:r>
        <w:rPr>
          <w:rFonts w:ascii="Times New Roman"/>
          <w:b w:val="false"/>
          <w:i w:val="false"/>
          <w:color w:val="000000"/>
          <w:sz w:val="28"/>
        </w:rPr>
        <w:t xml:space="preserve">
      көрсетілетін қызметті алушы порталда өзінің тіркеу куәлігінің көмегімен көрсетілетін қызметті алушының компьютерінің интернет-браузерінде сақталатын электрондық цифрлық қолтаңбасын (бұдан әрі – ЭЦҚ) тіркеуді жүзеге асырады (порталға тіркелмеген көрсетілетін қызметті алушылар үшін жүзеге асырылады); </w:t>
      </w:r>
    </w:p>
    <w:bookmarkEnd w:id="511"/>
    <w:bookmarkStart w:name="z2223" w:id="512"/>
    <w:p>
      <w:pPr>
        <w:spacing w:after="0"/>
        <w:ind w:left="0"/>
        <w:jc w:val="both"/>
      </w:pPr>
      <w:r>
        <w:rPr>
          <w:rFonts w:ascii="Times New Roman"/>
          <w:b w:val="false"/>
          <w:i w:val="false"/>
          <w:color w:val="000000"/>
          <w:sz w:val="28"/>
        </w:rPr>
        <w:t xml:space="preserve">
      1-ші процесс – мемлекеттiк көрсетілетін қызметтi алу үшiн порталда авторизациялау; </w:t>
      </w:r>
    </w:p>
    <w:bookmarkEnd w:id="512"/>
    <w:bookmarkStart w:name="z2224" w:id="513"/>
    <w:p>
      <w:pPr>
        <w:spacing w:after="0"/>
        <w:ind w:left="0"/>
        <w:jc w:val="both"/>
      </w:pPr>
      <w:r>
        <w:rPr>
          <w:rFonts w:ascii="Times New Roman"/>
          <w:b w:val="false"/>
          <w:i w:val="false"/>
          <w:color w:val="000000"/>
          <w:sz w:val="28"/>
        </w:rPr>
        <w:t>
      2-ші процесс – көрсетiлетін қызметті алушының осы регламентте көрсетiлген қызметтi таңдауы, экранға қызмет көрсетуге арналған сұрау нысанын шығару және көрсетілетін қызметті алушының нысанды, оның құрылымы мен форматтық талаптарды есепке алып толтыруы (деректерді енгізу), сұрану нысанына қажеттi құжаттарды электрондық түрде бекіту;</w:t>
      </w:r>
    </w:p>
    <w:bookmarkEnd w:id="513"/>
    <w:bookmarkStart w:name="z2225" w:id="514"/>
    <w:p>
      <w:pPr>
        <w:spacing w:after="0"/>
        <w:ind w:left="0"/>
        <w:jc w:val="both"/>
      </w:pPr>
      <w:r>
        <w:rPr>
          <w:rFonts w:ascii="Times New Roman"/>
          <w:b w:val="false"/>
          <w:i w:val="false"/>
          <w:color w:val="000000"/>
          <w:sz w:val="28"/>
        </w:rPr>
        <w:t>
      3-ші процесс – электрондық үкiметтiң төлем шлюзі арқылы көрсетілетін қызмет ақысын төлеу, сонан соң бұл ақпарат "Е-лицензиялау" Мемлекеттік деректер қоры ақпараттық жүйесіне (ЕЛ МДҚ АЖ) келіп түседi:</w:t>
      </w:r>
    </w:p>
    <w:bookmarkEnd w:id="514"/>
    <w:bookmarkStart w:name="z2226" w:id="515"/>
    <w:p>
      <w:pPr>
        <w:spacing w:after="0"/>
        <w:ind w:left="0"/>
        <w:jc w:val="both"/>
      </w:pPr>
      <w:r>
        <w:rPr>
          <w:rFonts w:ascii="Times New Roman"/>
          <w:b w:val="false"/>
          <w:i w:val="false"/>
          <w:color w:val="000000"/>
          <w:sz w:val="28"/>
        </w:rPr>
        <w:t>
      мемлекеттік қызметті көрсеткенi үшiн төлем фактiсiн ЕЛ МДҚ АЖ-да тексеру;</w:t>
      </w:r>
    </w:p>
    <w:bookmarkEnd w:id="515"/>
    <w:bookmarkStart w:name="z2227" w:id="516"/>
    <w:p>
      <w:pPr>
        <w:spacing w:after="0"/>
        <w:ind w:left="0"/>
        <w:jc w:val="both"/>
      </w:pPr>
      <w:r>
        <w:rPr>
          <w:rFonts w:ascii="Times New Roman"/>
          <w:b w:val="false"/>
          <w:i w:val="false"/>
          <w:color w:val="000000"/>
          <w:sz w:val="28"/>
        </w:rPr>
        <w:t>
      4-ші процесс – ЕЛ МДҚ АЖ-да қызметті көрсету үшiн төлемнiң болмауына байланысты сұратылған мемлекеттік көрсетілетін қызметтен бас тарту туралы хабарламаны қалыптастыру;</w:t>
      </w:r>
    </w:p>
    <w:bookmarkEnd w:id="516"/>
    <w:bookmarkStart w:name="z2228" w:id="517"/>
    <w:p>
      <w:pPr>
        <w:spacing w:after="0"/>
        <w:ind w:left="0"/>
        <w:jc w:val="both"/>
      </w:pPr>
      <w:r>
        <w:rPr>
          <w:rFonts w:ascii="Times New Roman"/>
          <w:b w:val="false"/>
          <w:i w:val="false"/>
          <w:color w:val="000000"/>
          <w:sz w:val="28"/>
        </w:rPr>
        <w:t>
      5-ші процесс – сұрауды куәландыру (қол қою) үшiн көрсетiлетін қызметті алушының электрондық цифрлық қолтаңбаның тiркеу куәлiгiн таңдауы;</w:t>
      </w:r>
    </w:p>
    <w:bookmarkEnd w:id="517"/>
    <w:bookmarkStart w:name="z2229" w:id="518"/>
    <w:p>
      <w:pPr>
        <w:spacing w:after="0"/>
        <w:ind w:left="0"/>
        <w:jc w:val="both"/>
      </w:pPr>
      <w:r>
        <w:rPr>
          <w:rFonts w:ascii="Times New Roman"/>
          <w:b w:val="false"/>
          <w:i w:val="false"/>
          <w:color w:val="000000"/>
          <w:sz w:val="28"/>
        </w:rPr>
        <w:t>
      6-шы процесс – көрсетiлетін қызметті алушының ЭЦҚ-сы арқылы қызмет көрсетуге сұраудың толтырылған (енгiзiлген деректер) нысанын куәландыру (қол қою);</w:t>
      </w:r>
    </w:p>
    <w:bookmarkEnd w:id="518"/>
    <w:bookmarkStart w:name="z2230" w:id="519"/>
    <w:p>
      <w:pPr>
        <w:spacing w:after="0"/>
        <w:ind w:left="0"/>
        <w:jc w:val="both"/>
      </w:pPr>
      <w:r>
        <w:rPr>
          <w:rFonts w:ascii="Times New Roman"/>
          <w:b w:val="false"/>
          <w:i w:val="false"/>
          <w:color w:val="000000"/>
          <w:sz w:val="28"/>
        </w:rPr>
        <w:t>
      7-ші процесс – ЕЛ МДҚ АЖ-да электрондық құжатты (көрсетiлетін қызметті алушының сұрауын) тiркеу және ЕЛ МДҚ АЖ-да сұрауды өңдеу;</w:t>
      </w:r>
    </w:p>
    <w:bookmarkEnd w:id="519"/>
    <w:bookmarkStart w:name="z2231" w:id="520"/>
    <w:p>
      <w:pPr>
        <w:spacing w:after="0"/>
        <w:ind w:left="0"/>
        <w:jc w:val="both"/>
      </w:pPr>
      <w:r>
        <w:rPr>
          <w:rFonts w:ascii="Times New Roman"/>
          <w:b w:val="false"/>
          <w:i w:val="false"/>
          <w:color w:val="000000"/>
          <w:sz w:val="28"/>
        </w:rPr>
        <w:t>
      8-ші процесс – көрсетiлетін қызметті алушының лицензияны және (немесе) лицензияға қосымшаны беру және (немесе) қайта ресімдеу шарттарына сәйкестiгiн көрсетiлетін қызметті берушінің тексеруі;</w:t>
      </w:r>
    </w:p>
    <w:bookmarkEnd w:id="520"/>
    <w:bookmarkStart w:name="z2232" w:id="521"/>
    <w:p>
      <w:pPr>
        <w:spacing w:after="0"/>
        <w:ind w:left="0"/>
        <w:jc w:val="both"/>
      </w:pPr>
      <w:r>
        <w:rPr>
          <w:rFonts w:ascii="Times New Roman"/>
          <w:b w:val="false"/>
          <w:i w:val="false"/>
          <w:color w:val="000000"/>
          <w:sz w:val="28"/>
        </w:rPr>
        <w:t>
      9-шы процесс – көрсетілетін қызметті алушының ЕЛ МДҚ АЖ-да қалыптастырылған мемлекеттiк қызметтi көрсету нәтижесiн алуы.</w:t>
      </w:r>
    </w:p>
    <w:bookmarkEnd w:id="521"/>
    <w:bookmarkStart w:name="z2233" w:id="522"/>
    <w:p>
      <w:pPr>
        <w:spacing w:after="0"/>
        <w:ind w:left="0"/>
        <w:jc w:val="both"/>
      </w:pPr>
      <w:r>
        <w:rPr>
          <w:rFonts w:ascii="Times New Roman"/>
          <w:b w:val="false"/>
          <w:i w:val="false"/>
          <w:color w:val="000000"/>
          <w:sz w:val="28"/>
        </w:rPr>
        <w:t xml:space="preserve">
      Веб-портал арқылы мемлекеттік қызметті көрсету кезіндегі ақпараттық жүйелердің функционалдық өзара іс-қимылы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5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"Ядролық және радиациялық</w:t>
            </w:r>
            <w:r>
              <w:br/>
            </w:r>
            <w:r>
              <w:rPr>
                <w:rFonts w:ascii="Times New Roman"/>
                <w:b w:val="false"/>
                <w:i w:val="false"/>
                <w:color w:val="000000"/>
                <w:sz w:val="20"/>
              </w:rPr>
              <w:t>қауіпсіздікті қамтамасыз етуге</w:t>
            </w:r>
            <w:r>
              <w:br/>
            </w:r>
            <w:r>
              <w:rPr>
                <w:rFonts w:ascii="Times New Roman"/>
                <w:b w:val="false"/>
                <w:i w:val="false"/>
                <w:color w:val="000000"/>
                <w:sz w:val="20"/>
              </w:rPr>
              <w:t>жауапты персоналды арнайы</w:t>
            </w:r>
            <w:r>
              <w:br/>
            </w:r>
            <w:r>
              <w:rPr>
                <w:rFonts w:ascii="Times New Roman"/>
                <w:b w:val="false"/>
                <w:i w:val="false"/>
                <w:color w:val="000000"/>
                <w:sz w:val="20"/>
              </w:rPr>
              <w:t>даярлау жөніндегі қызметті</w:t>
            </w:r>
            <w:r>
              <w:br/>
            </w:r>
            <w:r>
              <w:rPr>
                <w:rFonts w:ascii="Times New Roman"/>
                <w:b w:val="false"/>
                <w:i w:val="false"/>
                <w:color w:val="000000"/>
                <w:sz w:val="20"/>
              </w:rPr>
              <w:t>жүзеге асыруға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"Ядролық және радиациялық қауіпсіздікті қамтамасыз етуге жауапты персоналды арнайы даярлау жөніндегі қызметті жүзеге асыруға лицензия беру" мемлекеттік көрсетілетін қызмет регламентіне мемлекеттік қызмет көрсетудің бизнес-процестерінің анықтамалығы</w:t>
      </w:r>
    </w:p>
    <w:p>
      <w:pPr>
        <w:spacing w:after="0"/>
        <w:ind w:left="0"/>
        <w:jc w:val="both"/>
      </w:pPr>
      <w:r>
        <w:rPr>
          <w:rFonts w:ascii="Times New Roman"/>
          <w:b w:val="false"/>
          <w:i w:val="false"/>
          <w:color w:val="ff0000"/>
          <w:sz w:val="28"/>
        </w:rPr>
        <w:t xml:space="preserve">
      Ескерту. 1-қосымша жаңа редакцияда – ҚР Энергетика министрінің 21.05.2019 </w:t>
      </w:r>
      <w:r>
        <w:rPr>
          <w:rFonts w:ascii="Times New Roman"/>
          <w:b w:val="false"/>
          <w:i w:val="false"/>
          <w:color w:val="ff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"Ядролық және радиациялық</w:t>
            </w:r>
            <w:r>
              <w:br/>
            </w:r>
            <w:r>
              <w:rPr>
                <w:rFonts w:ascii="Times New Roman"/>
                <w:b w:val="false"/>
                <w:i w:val="false"/>
                <w:color w:val="000000"/>
                <w:sz w:val="20"/>
              </w:rPr>
              <w:t>қауіпсіздікті қамтамасыз етуге</w:t>
            </w:r>
            <w:r>
              <w:br/>
            </w:r>
            <w:r>
              <w:rPr>
                <w:rFonts w:ascii="Times New Roman"/>
                <w:b w:val="false"/>
                <w:i w:val="false"/>
                <w:color w:val="000000"/>
                <w:sz w:val="20"/>
              </w:rPr>
              <w:t>жауапты персоналды арнайы</w:t>
            </w:r>
            <w:r>
              <w:br/>
            </w:r>
            <w:r>
              <w:rPr>
                <w:rFonts w:ascii="Times New Roman"/>
                <w:b w:val="false"/>
                <w:i w:val="false"/>
                <w:color w:val="000000"/>
                <w:sz w:val="20"/>
              </w:rPr>
              <w:t>даярлау жөніндегі қызметті</w:t>
            </w:r>
            <w:r>
              <w:br/>
            </w:r>
            <w:r>
              <w:rPr>
                <w:rFonts w:ascii="Times New Roman"/>
                <w:b w:val="false"/>
                <w:i w:val="false"/>
                <w:color w:val="000000"/>
                <w:sz w:val="20"/>
              </w:rPr>
              <w:t>жүзеге асыруға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2242" w:id="523"/>
    <w:p>
      <w:pPr>
        <w:spacing w:after="0"/>
        <w:ind w:left="0"/>
        <w:jc w:val="both"/>
      </w:pPr>
      <w:r>
        <w:rPr>
          <w:rFonts w:ascii="Times New Roman"/>
          <w:b w:val="false"/>
          <w:i w:val="false"/>
          <w:color w:val="000000"/>
          <w:sz w:val="28"/>
        </w:rPr>
        <w:t>
      Портал арқылы электрондық мемлекеттік қызметті көрсету кезіндегі функционалдық</w:t>
      </w:r>
      <w:r>
        <w:br/>
      </w:r>
      <w:r>
        <w:rPr>
          <w:rFonts w:ascii="Times New Roman"/>
          <w:b w:val="false"/>
          <w:i w:val="false"/>
          <w:color w:val="000000"/>
          <w:sz w:val="28"/>
        </w:rPr>
        <w:t>өзара іс-қимылдың диаграммасы</w:t>
      </w:r>
    </w:p>
    <w:bookmarkEnd w:id="523"/>
    <w:bookmarkStart w:name="z2243" w:id="524"/>
    <w:p>
      <w:pPr>
        <w:spacing w:after="0"/>
        <w:ind w:left="0"/>
        <w:jc w:val="both"/>
      </w:pPr>
      <w:r>
        <w:rPr>
          <w:rFonts w:ascii="Times New Roman"/>
          <w:b w:val="false"/>
          <w:i w:val="false"/>
          <w:color w:val="000000"/>
          <w:sz w:val="28"/>
        </w:rPr>
        <w:t xml:space="preserve">
      </w:t>
      </w:r>
    </w:p>
    <w:bookmarkEnd w:id="524"/>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атқарушысының</w:t>
            </w:r>
            <w:r>
              <w:br/>
            </w:r>
            <w:r>
              <w:rPr>
                <w:rFonts w:ascii="Times New Roman"/>
                <w:b w:val="false"/>
                <w:i w:val="false"/>
                <w:color w:val="000000"/>
                <w:sz w:val="20"/>
              </w:rPr>
              <w:t>2015 жылғы 28 мамырдағы</w:t>
            </w:r>
            <w:r>
              <w:br/>
            </w:r>
            <w:r>
              <w:rPr>
                <w:rFonts w:ascii="Times New Roman"/>
                <w:b w:val="false"/>
                <w:i w:val="false"/>
                <w:color w:val="000000"/>
                <w:sz w:val="20"/>
              </w:rPr>
              <w:t>№ 378 бұйрығына</w:t>
            </w:r>
            <w:r>
              <w:br/>
            </w:r>
            <w:r>
              <w:rPr>
                <w:rFonts w:ascii="Times New Roman"/>
                <w:b w:val="false"/>
                <w:i w:val="false"/>
                <w:color w:val="000000"/>
                <w:sz w:val="20"/>
              </w:rPr>
              <w:t>11-қосымша</w:t>
            </w:r>
          </w:p>
        </w:tc>
      </w:tr>
    </w:tbl>
    <w:bookmarkStart w:name="z1168" w:id="525"/>
    <w:p>
      <w:pPr>
        <w:spacing w:after="0"/>
        <w:ind w:left="0"/>
        <w:jc w:val="left"/>
      </w:pPr>
      <w:r>
        <w:rPr>
          <w:rFonts w:ascii="Times New Roman"/>
          <w:b/>
          <w:i w:val="false"/>
          <w:color w:val="000000"/>
        </w:rPr>
        <w:t xml:space="preserve"> "Атом энергиясы пайдаланылатын объектілерде жұмыс істейтін персоналды </w:t>
      </w:r>
      <w:r>
        <w:br/>
      </w:r>
      <w:r>
        <w:rPr>
          <w:rFonts w:ascii="Times New Roman"/>
          <w:b/>
          <w:i w:val="false"/>
          <w:color w:val="000000"/>
        </w:rPr>
        <w:t>аттестаттау" мемлекеттік көрсетілетін қызмет регламенті</w:t>
      </w:r>
    </w:p>
    <w:bookmarkEnd w:id="525"/>
    <w:bookmarkStart w:name="z1169" w:id="526"/>
    <w:p>
      <w:pPr>
        <w:spacing w:after="0"/>
        <w:ind w:left="0"/>
        <w:jc w:val="left"/>
      </w:pPr>
      <w:r>
        <w:rPr>
          <w:rFonts w:ascii="Times New Roman"/>
          <w:b/>
          <w:i w:val="false"/>
          <w:color w:val="000000"/>
        </w:rPr>
        <w:t xml:space="preserve"> 1-тарау. Жалпы ережелер</w:t>
      </w:r>
    </w:p>
    <w:bookmarkEnd w:id="526"/>
    <w:p>
      <w:pPr>
        <w:spacing w:after="0"/>
        <w:ind w:left="0"/>
        <w:jc w:val="both"/>
      </w:pPr>
      <w:r>
        <w:rPr>
          <w:rFonts w:ascii="Times New Roman"/>
          <w:b w:val="false"/>
          <w:i w:val="false"/>
          <w:color w:val="ff0000"/>
          <w:sz w:val="28"/>
        </w:rPr>
        <w:t xml:space="preserve">
      Ескерту. Қағида 11-қосымшамен толықтырылды - ҚР Энергетика министрінің 15.06.2017 </w:t>
      </w:r>
      <w:r>
        <w:rPr>
          <w:rFonts w:ascii="Times New Roman"/>
          <w:b w:val="false"/>
          <w:i w:val="false"/>
          <w:color w:val="ff0000"/>
          <w:sz w:val="28"/>
        </w:rPr>
        <w:t>№ 205</w:t>
      </w:r>
      <w:r>
        <w:rPr>
          <w:rFonts w:ascii="Times New Roman"/>
          <w:b w:val="false"/>
          <w:i w:val="false"/>
          <w:color w:val="ff0000"/>
          <w:sz w:val="28"/>
        </w:rPr>
        <w:t xml:space="preserve"> (алғашқы ресми жарияланған күнінен кейін күнтiзбелiк жиырма бір күн өткен соң қолданысқа енгiзiледi) бұйрығымен</w:t>
      </w:r>
    </w:p>
    <w:bookmarkStart w:name="z1170" w:id="527"/>
    <w:p>
      <w:pPr>
        <w:spacing w:after="0"/>
        <w:ind w:left="0"/>
        <w:jc w:val="both"/>
      </w:pPr>
      <w:r>
        <w:rPr>
          <w:rFonts w:ascii="Times New Roman"/>
          <w:b w:val="false"/>
          <w:i w:val="false"/>
          <w:color w:val="000000"/>
          <w:sz w:val="28"/>
        </w:rPr>
        <w:t xml:space="preserve">
      1. "Атом энергиясы пайдаланылатын объектілерде жұмыс істейтін персоналды аттестаттау" мемлекеттік көрсетілетін қызметін Қазақстан Республикасы Энергетика министрлігі Атомдық және энергетикалық қадағалау мен бақылау комитеті (бұдан әрі – көрсетілетін қызметті беруші) Қазақстан Республикасы Энергетика министрінің 2015 жылғы 22 сәуірдегі № 299 бұйрығымен (Нормативтік құқықтық актілерді мемлекеттік тіркеу тізілімінде тіркелген № 11222) бекітілген "Атом энергиясы пайдаланылатын объектілерде жұмыс істейтін персоналды аттестаттау"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527"/>
    <w:bookmarkStart w:name="z1171" w:id="528"/>
    <w:p>
      <w:pPr>
        <w:spacing w:after="0"/>
        <w:ind w:left="0"/>
        <w:jc w:val="both"/>
      </w:pPr>
      <w:r>
        <w:rPr>
          <w:rFonts w:ascii="Times New Roman"/>
          <w:b w:val="false"/>
          <w:i w:val="false"/>
          <w:color w:val="000000"/>
          <w:sz w:val="28"/>
        </w:rPr>
        <w:t>
      Өтініштерді қабылдау және нәтижелерді беру көрсетілетін қызметті берушінің кеңсесі арқылы жүзеге асырылады.</w:t>
      </w:r>
    </w:p>
    <w:bookmarkEnd w:id="528"/>
    <w:bookmarkStart w:name="z1172" w:id="529"/>
    <w:p>
      <w:pPr>
        <w:spacing w:after="0"/>
        <w:ind w:left="0"/>
        <w:jc w:val="both"/>
      </w:pPr>
      <w:r>
        <w:rPr>
          <w:rFonts w:ascii="Times New Roman"/>
          <w:b w:val="false"/>
          <w:i w:val="false"/>
          <w:color w:val="000000"/>
          <w:sz w:val="28"/>
        </w:rPr>
        <w:t>
      2. Мемлекеттік көрсетілетін қызметтің нысаны – қағаз түрінде.</w:t>
      </w:r>
    </w:p>
    <w:bookmarkEnd w:id="529"/>
    <w:bookmarkStart w:name="z1173" w:id="53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Мемлекеттік қызмет көрсету нәтижесі – атом энергиясы пайдаланылатын объектілерде жұмыс істейтін персоналды аттестаттау туралы куәлік, біліктілігі мен кәсіби даярлығы деңгейінің атқаратын лауазымына сәйкес келмейтіні туралы аттестаттау комиссиясының қорытындысы немесе осы мемлекеттік қызмет көрсету стандартының 10-тармағына сәйкес мемлекеттік қызмет көрсетуден дәлелді бас тарту.</w:t>
      </w:r>
    </w:p>
    <w:bookmarkEnd w:id="530"/>
    <w:p>
      <w:pPr>
        <w:spacing w:after="0"/>
        <w:ind w:left="0"/>
        <w:jc w:val="both"/>
      </w:pPr>
      <w:r>
        <w:rPr>
          <w:rFonts w:ascii="Times New Roman"/>
          <w:b w:val="false"/>
          <w:i w:val="false"/>
          <w:color w:val="000000"/>
          <w:sz w:val="28"/>
        </w:rPr>
        <w:t>
      Мемлекеттік қызметті көрсету нәтижесін ұсыну нысаны: қағаз жүзінде.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175" w:id="531"/>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w:t>
      </w:r>
      <w:r>
        <w:br/>
      </w:r>
      <w:r>
        <w:rPr>
          <w:rFonts w:ascii="Times New Roman"/>
          <w:b/>
          <w:i w:val="false"/>
          <w:color w:val="000000"/>
        </w:rPr>
        <w:t>құрылымдық бөлімшелерінің (қызметкерлерінің) іс-қимыл тәртібін сипаттау</w:t>
      </w:r>
    </w:p>
    <w:bookmarkEnd w:id="531"/>
    <w:bookmarkStart w:name="z1176" w:id="532"/>
    <w:p>
      <w:pPr>
        <w:spacing w:after="0"/>
        <w:ind w:left="0"/>
        <w:jc w:val="both"/>
      </w:pPr>
      <w:r>
        <w:rPr>
          <w:rFonts w:ascii="Times New Roman"/>
          <w:b w:val="false"/>
          <w:i w:val="false"/>
          <w:color w:val="000000"/>
          <w:sz w:val="28"/>
        </w:rPr>
        <w:t xml:space="preserve">
      4. Мемлекеттік қызмет көрсету бойынша рәсімді (іс-қимылдарды) бастауға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 беру негіз болады. </w:t>
      </w:r>
    </w:p>
    <w:bookmarkEnd w:id="532"/>
    <w:bookmarkStart w:name="z1177" w:id="53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оның орындалу ұзақтығы:</w:t>
      </w:r>
    </w:p>
    <w:bookmarkEnd w:id="533"/>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түскен мемлекеттік қызметті алуға арналған құжаттар топтамасы бар өтініш көрсетілетін қызметті берушінің кеңсесі қызметкерімен тіркеу нөмірі мен күні көрсете отырып тіркеледі және көрсетілетін қызметті берушінің басшысына немесе оның орынбасарына беріледі.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көрсетілетін қызметті берушінің жауапты құрылымдық бөлімшесінің басшысына бұрыштама салады. Жауапты құрылымдық бөлімшесінің басшысы жауапты орындаушыны тағайындайды.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3 (үш) сағат;</w:t>
      </w:r>
    </w:p>
    <w:p>
      <w:pPr>
        <w:spacing w:after="0"/>
        <w:ind w:left="0"/>
        <w:jc w:val="both"/>
      </w:pPr>
      <w:r>
        <w:rPr>
          <w:rFonts w:ascii="Times New Roman"/>
          <w:b w:val="false"/>
          <w:i w:val="false"/>
          <w:color w:val="000000"/>
          <w:sz w:val="28"/>
        </w:rPr>
        <w:t>
      3) жауапты орындаушы ұсынылған құжаттардың толықтығын тексереді. Ұсынылған құжаттардың толық болмау фактісі анықталған жағдайда өтінішті одан әрі қараудан дәлелді бас тарту жауабын береді.</w:t>
      </w:r>
    </w:p>
    <w:p>
      <w:pPr>
        <w:spacing w:after="0"/>
        <w:ind w:left="0"/>
        <w:jc w:val="both"/>
      </w:pPr>
      <w:r>
        <w:rPr>
          <w:rFonts w:ascii="Times New Roman"/>
          <w:b w:val="false"/>
          <w:i w:val="false"/>
          <w:color w:val="000000"/>
          <w:sz w:val="28"/>
        </w:rPr>
        <w:t>
      Құжаттардың толық топтамасы ұсынылған жағдайда көрсетілетін қызметті алушыға аттестаттау өтетін орны мен күні туралы хат жолданады.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құжаттар көрсетілетін қызметті берушінің кеңсесінде тіркелген күннен бастап 2 (екі) жұмыс күні;</w:t>
      </w:r>
    </w:p>
    <w:p>
      <w:pPr>
        <w:spacing w:after="0"/>
        <w:ind w:left="0"/>
        <w:jc w:val="both"/>
      </w:pPr>
      <w:r>
        <w:rPr>
          <w:rFonts w:ascii="Times New Roman"/>
          <w:b w:val="false"/>
          <w:i w:val="false"/>
          <w:color w:val="000000"/>
          <w:sz w:val="28"/>
        </w:rPr>
        <w:t>
      4) аттестаттауды тестілеу және әңгімелесу нысанында өткізу (әңгімелесу тек радиациялық қауіпсіздікті бақылауға жауапты персонал үшін). Радиациялық қауіпсіздікті бақылауға жауапты тұлға тестілеуден өткен жағдайда әңгімелесуге жіберіледі.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құжаттар көрсетілетін қызметті берушінің кеңсесінде тіркелген күннен бастап 8 (сегіз) жұмыс күні.</w:t>
      </w:r>
    </w:p>
    <w:p>
      <w:pPr>
        <w:spacing w:after="0"/>
        <w:ind w:left="0"/>
        <w:jc w:val="both"/>
      </w:pPr>
      <w:r>
        <w:rPr>
          <w:rFonts w:ascii="Times New Roman"/>
          <w:b w:val="false"/>
          <w:i w:val="false"/>
          <w:color w:val="000000"/>
          <w:sz w:val="28"/>
        </w:rPr>
        <w:t>
      5) көрсетілетін қызметті берушінің аттестаттау комиссиясының отырысы – аттестаттау өтетін күні 1 (бір) сағат ішінде;</w:t>
      </w:r>
    </w:p>
    <w:p>
      <w:pPr>
        <w:spacing w:after="0"/>
        <w:ind w:left="0"/>
        <w:jc w:val="both"/>
      </w:pPr>
      <w:r>
        <w:rPr>
          <w:rFonts w:ascii="Times New Roman"/>
          <w:b w:val="false"/>
          <w:i w:val="false"/>
          <w:color w:val="000000"/>
          <w:sz w:val="28"/>
        </w:rPr>
        <w:t>
      6) жауапты орындаушы атом энергиясы пайдаланылатын объектілерде жұмыс істейтін персоналды аттестаттау туралы куәлікті, немесе біліктілігі мен кәсіби даярлығы деңгейінің атқаратын лауазымына сәйкес келмейтіні туралы аттестаттау комиссиясының қорытындысын дайындайды және көрсетілетін қызметті алушыға жібереді.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аттестаттау өткен күннен бастап 2 (екі) жұмыс күні.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бұйрықтарымен.</w:t>
      </w:r>
      <w:r>
        <w:br/>
      </w:r>
      <w:r>
        <w:rPr>
          <w:rFonts w:ascii="Times New Roman"/>
          <w:b w:val="false"/>
          <w:i w:val="false"/>
          <w:color w:val="000000"/>
          <w:sz w:val="28"/>
        </w:rPr>
        <w:t>
</w:t>
      </w:r>
    </w:p>
    <w:bookmarkStart w:name="z1186" w:id="53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Келесі рәсімдерді (іс-қимылдарды) орындауды бастау үшін негіз болатын мемлекеттік қызметті көрсету бойынша рәсімдердің (іс-қимылдардың) нәтижесі:</w:t>
      </w:r>
    </w:p>
    <w:bookmarkEnd w:id="534"/>
    <w:p>
      <w:pPr>
        <w:spacing w:after="0"/>
        <w:ind w:left="0"/>
        <w:jc w:val="both"/>
      </w:pPr>
      <w:r>
        <w:rPr>
          <w:rFonts w:ascii="Times New Roman"/>
          <w:b w:val="false"/>
          <w:i w:val="false"/>
          <w:color w:val="000000"/>
          <w:sz w:val="28"/>
        </w:rPr>
        <w:t>
      1) тіркелген өтініш және кіріс нөмірі мен күні көрсетілген құжаттар;</w:t>
      </w:r>
    </w:p>
    <w:p>
      <w:pPr>
        <w:spacing w:after="0"/>
        <w:ind w:left="0"/>
        <w:jc w:val="both"/>
      </w:pPr>
      <w:r>
        <w:rPr>
          <w:rFonts w:ascii="Times New Roman"/>
          <w:b w:val="false"/>
          <w:i w:val="false"/>
          <w:color w:val="000000"/>
          <w:sz w:val="28"/>
        </w:rPr>
        <w:t>
      2) жазылған бұрыштама, көрсетілетін қызметті берушінің тағайындалған жауапты құрылымдық бөлімшесі және жауапты құрылымдық бөлімшенің басшысымен тағайындалған жауапты орындаушы;</w:t>
      </w:r>
    </w:p>
    <w:p>
      <w:pPr>
        <w:spacing w:after="0"/>
        <w:ind w:left="0"/>
        <w:jc w:val="both"/>
      </w:pPr>
      <w:r>
        <w:rPr>
          <w:rFonts w:ascii="Times New Roman"/>
          <w:b w:val="false"/>
          <w:i w:val="false"/>
          <w:color w:val="000000"/>
          <w:sz w:val="28"/>
        </w:rPr>
        <w:t>
      3) қарастырылған құжаттар топтамасын тексеру: өтінішті одан әрі қараудан дәлелді бас тарту туралы жауап немесе аттестаттау өтетін орны мен күні туралы хат;</w:t>
      </w:r>
    </w:p>
    <w:p>
      <w:pPr>
        <w:spacing w:after="0"/>
        <w:ind w:left="0"/>
        <w:jc w:val="both"/>
      </w:pPr>
      <w:r>
        <w:rPr>
          <w:rFonts w:ascii="Times New Roman"/>
          <w:b w:val="false"/>
          <w:i w:val="false"/>
          <w:color w:val="000000"/>
          <w:sz w:val="28"/>
        </w:rPr>
        <w:t>
      4) атом энергиясы пайдаланылатын объектілерде жұмыс істейтін персоналға аттестаттау өткізу;</w:t>
      </w:r>
    </w:p>
    <w:p>
      <w:pPr>
        <w:spacing w:after="0"/>
        <w:ind w:left="0"/>
        <w:jc w:val="both"/>
      </w:pPr>
      <w:r>
        <w:rPr>
          <w:rFonts w:ascii="Times New Roman"/>
          <w:b w:val="false"/>
          <w:i w:val="false"/>
          <w:color w:val="000000"/>
          <w:sz w:val="28"/>
        </w:rPr>
        <w:t>
      5) тестілеу және әңгімелесу нәтижелері (әңгімелесу тек радиациялық қауіпсіздікті бақылауға жауапты персонал үшін);</w:t>
      </w:r>
    </w:p>
    <w:p>
      <w:pPr>
        <w:spacing w:after="0"/>
        <w:ind w:left="0"/>
        <w:jc w:val="both"/>
      </w:pPr>
      <w:r>
        <w:rPr>
          <w:rFonts w:ascii="Times New Roman"/>
          <w:b w:val="false"/>
          <w:i w:val="false"/>
          <w:color w:val="000000"/>
          <w:sz w:val="28"/>
        </w:rPr>
        <w:t>
      6) атом энергиясы пайдаланылатын объектілерде жұмыс істейтін персоналды аттестаттау туралы куәлікті, немесе біліктілігі мен кәсіби даярлығы деңгейінің атқаратын лауазымына сәйкес келмейтіні туралы аттестаттау комиссиясының қорытындысын дайындау.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193" w:id="535"/>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w:t>
      </w:r>
      <w:r>
        <w:br/>
      </w:r>
      <w:r>
        <w:rPr>
          <w:rFonts w:ascii="Times New Roman"/>
          <w:b/>
          <w:i w:val="false"/>
          <w:color w:val="000000"/>
        </w:rPr>
        <w:t>құрылымдық бөлімшелерінің (қызметкерлерінің) өзара іс-қимылы тәртібін сипаттау</w:t>
      </w:r>
    </w:p>
    <w:bookmarkEnd w:id="535"/>
    <w:bookmarkStart w:name="z1194" w:id="536"/>
    <w:p>
      <w:pPr>
        <w:spacing w:after="0"/>
        <w:ind w:left="0"/>
        <w:jc w:val="both"/>
      </w:pPr>
      <w:r>
        <w:rPr>
          <w:rFonts w:ascii="Times New Roman"/>
          <w:b w:val="false"/>
          <w:i w:val="false"/>
          <w:color w:val="000000"/>
          <w:sz w:val="28"/>
        </w:rPr>
        <w:t xml:space="preserve">
      7. Мемлекеттік қызмет көрсету процесіне қатысатын көрсетілетін қызметті берушінің құрылымдық бөлімшелерінің (қызметкерлерінің) тізбесі: </w:t>
      </w:r>
    </w:p>
    <w:bookmarkEnd w:id="536"/>
    <w:bookmarkStart w:name="z1195" w:id="537"/>
    <w:p>
      <w:pPr>
        <w:spacing w:after="0"/>
        <w:ind w:left="0"/>
        <w:jc w:val="both"/>
      </w:pPr>
      <w:r>
        <w:rPr>
          <w:rFonts w:ascii="Times New Roman"/>
          <w:b w:val="false"/>
          <w:i w:val="false"/>
          <w:color w:val="000000"/>
          <w:sz w:val="28"/>
        </w:rPr>
        <w:t>
      1) көрсетілетін қызметті берушінің кеңсесінің қызметкері;</w:t>
      </w:r>
    </w:p>
    <w:bookmarkEnd w:id="537"/>
    <w:bookmarkStart w:name="z1196" w:id="538"/>
    <w:p>
      <w:pPr>
        <w:spacing w:after="0"/>
        <w:ind w:left="0"/>
        <w:jc w:val="both"/>
      </w:pPr>
      <w:r>
        <w:rPr>
          <w:rFonts w:ascii="Times New Roman"/>
          <w:b w:val="false"/>
          <w:i w:val="false"/>
          <w:color w:val="000000"/>
          <w:sz w:val="28"/>
        </w:rPr>
        <w:t>
      2) көрсетілетін қызметті берушінің басшылығы;</w:t>
      </w:r>
    </w:p>
    <w:bookmarkEnd w:id="538"/>
    <w:bookmarkStart w:name="z1197" w:id="539"/>
    <w:p>
      <w:pPr>
        <w:spacing w:after="0"/>
        <w:ind w:left="0"/>
        <w:jc w:val="both"/>
      </w:pPr>
      <w:r>
        <w:rPr>
          <w:rFonts w:ascii="Times New Roman"/>
          <w:b w:val="false"/>
          <w:i w:val="false"/>
          <w:color w:val="000000"/>
          <w:sz w:val="28"/>
        </w:rPr>
        <w:t>
      3) көрсетілетін қызметті берушінің жауапты құрылымдық бөлімшесінің басшысы;</w:t>
      </w:r>
    </w:p>
    <w:bookmarkEnd w:id="539"/>
    <w:bookmarkStart w:name="z1198" w:id="540"/>
    <w:p>
      <w:pPr>
        <w:spacing w:after="0"/>
        <w:ind w:left="0"/>
        <w:jc w:val="both"/>
      </w:pPr>
      <w:r>
        <w:rPr>
          <w:rFonts w:ascii="Times New Roman"/>
          <w:b w:val="false"/>
          <w:i w:val="false"/>
          <w:color w:val="000000"/>
          <w:sz w:val="28"/>
        </w:rPr>
        <w:t>
      4) көрсетілетін қызметті берушінің жауапты орындаушысы;</w:t>
      </w:r>
    </w:p>
    <w:bookmarkEnd w:id="540"/>
    <w:bookmarkStart w:name="z1199" w:id="541"/>
    <w:p>
      <w:pPr>
        <w:spacing w:after="0"/>
        <w:ind w:left="0"/>
        <w:jc w:val="both"/>
      </w:pPr>
      <w:r>
        <w:rPr>
          <w:rFonts w:ascii="Times New Roman"/>
          <w:b w:val="false"/>
          <w:i w:val="false"/>
          <w:color w:val="000000"/>
          <w:sz w:val="28"/>
        </w:rPr>
        <w:t>
      5) көрсетілетін қызметті берушінің аттестаттау комиссиясы.</w:t>
      </w:r>
    </w:p>
    <w:bookmarkEnd w:id="541"/>
    <w:bookmarkStart w:name="z1200" w:id="54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Әрбір рәсімнің (іс-қимылдың) ұзақтығы көрсетілген құрылымдық бөлімшелердің (қызметкерлердің) арасындағы рәсімдердің (іс-қимылдардың) реттілігін сипаттау:</w:t>
      </w:r>
    </w:p>
    <w:bookmarkEnd w:id="542"/>
    <w:p>
      <w:pPr>
        <w:spacing w:after="0"/>
        <w:ind w:left="0"/>
        <w:jc w:val="both"/>
      </w:pPr>
      <w:r>
        <w:rPr>
          <w:rFonts w:ascii="Times New Roman"/>
          <w:b w:val="false"/>
          <w:i w:val="false"/>
          <w:color w:val="000000"/>
          <w:sz w:val="28"/>
        </w:rPr>
        <w:t>
      1) көрсетілетін қызметті беруші кеңсесінің қызметкері реттік тіркеу нөмірі мен күнін беріп, келіп түскен құжаттарды тіркеуді 15 (он бес) минут ішінде жүзеге асырады;</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бұрыштама салады, өтінішті және құжаттарды жауапты құрылымдық бөлімшенің басшысына жібереді, жауапты құрылымдық бөлімшенің басшысы жауапты орындаушыны 3 (үш) сағат ішінде тағайындайды;</w:t>
      </w:r>
    </w:p>
    <w:p>
      <w:pPr>
        <w:spacing w:after="0"/>
        <w:ind w:left="0"/>
        <w:jc w:val="both"/>
      </w:pPr>
      <w:r>
        <w:rPr>
          <w:rFonts w:ascii="Times New Roman"/>
          <w:b w:val="false"/>
          <w:i w:val="false"/>
          <w:color w:val="000000"/>
          <w:sz w:val="28"/>
        </w:rPr>
        <w:t>
      3) жауапты орындаушы құжаттардың толықтығын құжаттар көрсетілетін қызметті берушінің кеңсесінде тіркелген күннен бастап 2 (екі) жұмыс күні ішінде қарастырады және тексереді;</w:t>
      </w:r>
    </w:p>
    <w:p>
      <w:pPr>
        <w:spacing w:after="0"/>
        <w:ind w:left="0"/>
        <w:jc w:val="both"/>
      </w:pPr>
      <w:r>
        <w:rPr>
          <w:rFonts w:ascii="Times New Roman"/>
          <w:b w:val="false"/>
          <w:i w:val="false"/>
          <w:color w:val="000000"/>
          <w:sz w:val="28"/>
        </w:rPr>
        <w:t>
      4) аттестаттау (тестілеу және әңгімелесу (әңгімелесу тек радиациялық қауіпсіздікті бақылауға жауапты персонал үшін) құжаттарды көрсетілетін қызметті берушінің кеңсесінде тіркеген күнінен бастап 8 (сегіз) жұмыс күні ішінде – өткізіледі;</w:t>
      </w:r>
    </w:p>
    <w:p>
      <w:pPr>
        <w:spacing w:after="0"/>
        <w:ind w:left="0"/>
        <w:jc w:val="both"/>
      </w:pPr>
      <w:r>
        <w:rPr>
          <w:rFonts w:ascii="Times New Roman"/>
          <w:b w:val="false"/>
          <w:i w:val="false"/>
          <w:color w:val="000000"/>
          <w:sz w:val="28"/>
        </w:rPr>
        <w:t>
      5) атом энергиясы пайдаланылатын объектілерде жұмыс істейтін персоналды аттестаттау жөніндегі комиссиясы аттестаттау өтетін күні 1 (бір) сағат ішінде отырыс өткізеді;</w:t>
      </w:r>
    </w:p>
    <w:p>
      <w:pPr>
        <w:spacing w:after="0"/>
        <w:ind w:left="0"/>
        <w:jc w:val="both"/>
      </w:pPr>
      <w:r>
        <w:rPr>
          <w:rFonts w:ascii="Times New Roman"/>
          <w:b w:val="false"/>
          <w:i w:val="false"/>
          <w:color w:val="000000"/>
          <w:sz w:val="28"/>
        </w:rPr>
        <w:t>
      6) жауапты орындаушы атом энергиясы пайдаланылатын объектілерде жұмыс істейтін персоналды аттестаттау туралы куәлікті, немесе біліктілігі мен кәсіби даярлығы деңгейінің атқаратын лауазымына сәйкес келмейтіні туралы аттестаттау комиссиясының қорытындысын аттестаттау өткен күннен бастап 2 (екі) жұмыс күні ішінде дайындайды және көрсетілетін қызметті алушыға жібереді.</w:t>
      </w:r>
    </w:p>
    <w:p>
      <w:pPr>
        <w:spacing w:after="0"/>
        <w:ind w:left="0"/>
        <w:jc w:val="both"/>
      </w:pPr>
      <w:r>
        <w:rPr>
          <w:rFonts w:ascii="Times New Roman"/>
          <w:b w:val="false"/>
          <w:i w:val="false"/>
          <w:color w:val="000000"/>
          <w:sz w:val="28"/>
        </w:rPr>
        <w:t>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осы регламентке қосымшаға сәйкес мемлекеттік қызмет көрсетудің бизнес-процестерінің анықтамалығында көрсетіледі.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Энергетика министрінің м.а. 04.10.2018 </w:t>
      </w:r>
      <w:r>
        <w:rPr>
          <w:rFonts w:ascii="Times New Roman"/>
          <w:b w:val="false"/>
          <w:i w:val="false"/>
          <w:color w:val="000000"/>
          <w:sz w:val="28"/>
        </w:rPr>
        <w:t>№ 401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бұйрықтарымен.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"Атом энергиясы </w:t>
            </w:r>
            <w:r>
              <w:br/>
            </w:r>
            <w:r>
              <w:rPr>
                <w:rFonts w:ascii="Times New Roman"/>
                <w:b w:val="false"/>
                <w:i w:val="false"/>
                <w:color w:val="000000"/>
                <w:sz w:val="20"/>
              </w:rPr>
              <w:t>пайдаланылатын</w:t>
            </w:r>
            <w:r>
              <w:br/>
            </w:r>
            <w:r>
              <w:rPr>
                <w:rFonts w:ascii="Times New Roman"/>
                <w:b w:val="false"/>
                <w:i w:val="false"/>
                <w:color w:val="000000"/>
                <w:sz w:val="20"/>
              </w:rPr>
              <w:t>объектілерде жұмыс істейтін</w:t>
            </w:r>
            <w:r>
              <w:br/>
            </w:r>
            <w:r>
              <w:rPr>
                <w:rFonts w:ascii="Times New Roman"/>
                <w:b w:val="false"/>
                <w:i w:val="false"/>
                <w:color w:val="000000"/>
                <w:sz w:val="20"/>
              </w:rPr>
              <w:t>персоналды аттестаттау"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"Атом энергиясы пайдаланылатын объектілерде жұмыс істейтін персоналды аттестаттау" мемлекеттік көрсетілетін қызмет регламентіне мемлекеттік қызмет көрсетудің бизнес-процестерінің анықтамалығы</w:t>
      </w:r>
    </w:p>
    <w:p>
      <w:pPr>
        <w:spacing w:after="0"/>
        <w:ind w:left="0"/>
        <w:jc w:val="both"/>
      </w:pPr>
      <w:r>
        <w:rPr>
          <w:rFonts w:ascii="Times New Roman"/>
          <w:b w:val="false"/>
          <w:i w:val="false"/>
          <w:color w:val="ff0000"/>
          <w:sz w:val="28"/>
        </w:rPr>
        <w:t xml:space="preserve">
      Ескерту. Қосымша жаңа редакцияда – ҚР Энергетика министрінің 21.05.2019 </w:t>
      </w:r>
      <w:r>
        <w:rPr>
          <w:rFonts w:ascii="Times New Roman"/>
          <w:b w:val="false"/>
          <w:i w:val="false"/>
          <w:color w:val="ff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1917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атқарушысының</w:t>
            </w:r>
            <w:r>
              <w:br/>
            </w:r>
            <w:r>
              <w:rPr>
                <w:rFonts w:ascii="Times New Roman"/>
                <w:b w:val="false"/>
                <w:i w:val="false"/>
                <w:color w:val="000000"/>
                <w:sz w:val="20"/>
              </w:rPr>
              <w:t>2015 жылғы 28 мамырдағы</w:t>
            </w:r>
            <w:r>
              <w:br/>
            </w:r>
            <w:r>
              <w:rPr>
                <w:rFonts w:ascii="Times New Roman"/>
                <w:b w:val="false"/>
                <w:i w:val="false"/>
                <w:color w:val="000000"/>
                <w:sz w:val="20"/>
              </w:rPr>
              <w:t>№ 378 бұйрығына</w:t>
            </w:r>
            <w:r>
              <w:br/>
            </w:r>
            <w:r>
              <w:rPr>
                <w:rFonts w:ascii="Times New Roman"/>
                <w:b w:val="false"/>
                <w:i w:val="false"/>
                <w:color w:val="000000"/>
                <w:sz w:val="20"/>
              </w:rPr>
              <w:t>12-қосымша</w:t>
            </w:r>
          </w:p>
        </w:tc>
      </w:tr>
    </w:tbl>
    <w:bookmarkStart w:name="z1212" w:id="543"/>
    <w:p>
      <w:pPr>
        <w:spacing w:after="0"/>
        <w:ind w:left="0"/>
        <w:jc w:val="left"/>
      </w:pPr>
      <w:r>
        <w:rPr>
          <w:rFonts w:ascii="Times New Roman"/>
          <w:b/>
          <w:i w:val="false"/>
          <w:color w:val="000000"/>
        </w:rPr>
        <w:t xml:space="preserve"> "Ядролық, радиациялық және ядролық физикалық қауіпсіздік сараптамасын жүзеге асыратын ұйымдарды аккредиттеу" мемлекеттік көрсетілетін қызмет регламенті</w:t>
      </w:r>
    </w:p>
    <w:bookmarkEnd w:id="543"/>
    <w:p>
      <w:pPr>
        <w:spacing w:after="0"/>
        <w:ind w:left="0"/>
        <w:jc w:val="both"/>
      </w:pPr>
      <w:r>
        <w:rPr>
          <w:rFonts w:ascii="Times New Roman"/>
          <w:b w:val="false"/>
          <w:i w:val="false"/>
          <w:color w:val="ff0000"/>
          <w:sz w:val="28"/>
        </w:rPr>
        <w:t xml:space="preserve">
      Ескерту. Регламенттің тақырыбы жаңа редакцияда – ҚР Энергетика министрінің 21.05.2019 </w:t>
      </w:r>
      <w:r>
        <w:rPr>
          <w:rFonts w:ascii="Times New Roman"/>
          <w:b w:val="false"/>
          <w:i w:val="false"/>
          <w:color w:val="ff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p>
    <w:bookmarkStart w:name="z1213" w:id="544"/>
    <w:p>
      <w:pPr>
        <w:spacing w:after="0"/>
        <w:ind w:left="0"/>
        <w:jc w:val="left"/>
      </w:pPr>
      <w:r>
        <w:rPr>
          <w:rFonts w:ascii="Times New Roman"/>
          <w:b/>
          <w:i w:val="false"/>
          <w:color w:val="000000"/>
        </w:rPr>
        <w:t xml:space="preserve"> 1-тарау. Жалпы ережелер</w:t>
      </w:r>
    </w:p>
    <w:bookmarkEnd w:id="544"/>
    <w:p>
      <w:pPr>
        <w:spacing w:after="0"/>
        <w:ind w:left="0"/>
        <w:jc w:val="both"/>
      </w:pPr>
      <w:r>
        <w:rPr>
          <w:rFonts w:ascii="Times New Roman"/>
          <w:b w:val="false"/>
          <w:i w:val="false"/>
          <w:color w:val="ff0000"/>
          <w:sz w:val="28"/>
        </w:rPr>
        <w:t xml:space="preserve">
      Ескерту. Қағида 12-қосымшамен толықтырылды - ҚР Энергетика министрінің 15.06.2017 </w:t>
      </w:r>
      <w:r>
        <w:rPr>
          <w:rFonts w:ascii="Times New Roman"/>
          <w:b w:val="false"/>
          <w:i w:val="false"/>
          <w:color w:val="ff0000"/>
          <w:sz w:val="28"/>
        </w:rPr>
        <w:t>№ 205</w:t>
      </w:r>
      <w:r>
        <w:rPr>
          <w:rFonts w:ascii="Times New Roman"/>
          <w:b w:val="false"/>
          <w:i w:val="false"/>
          <w:color w:val="ff0000"/>
          <w:sz w:val="28"/>
        </w:rPr>
        <w:t xml:space="preserve"> (алғашқы ресми жарияланған күнінен кейін күнтiзбелiк жиырма бір күн өткен соң қолданысқа енгiзiледi) бұйрығымен</w:t>
      </w:r>
    </w:p>
    <w:bookmarkStart w:name="z1214" w:id="545"/>
    <w:p>
      <w:pPr>
        <w:spacing w:after="0"/>
        <w:ind w:left="0"/>
        <w:jc w:val="both"/>
      </w:pPr>
      <w:r>
        <w:rPr>
          <w:rFonts w:ascii="Times New Roman"/>
          <w:b w:val="false"/>
          <w:i w:val="false"/>
          <w:color w:val="000000"/>
          <w:sz w:val="28"/>
        </w:rPr>
        <w:t xml:space="preserve">
      1. "Ядролық, радиациялық және ядролық физикалық қауіпсіздік сараптамасын жүзеге асыратын ұйымдарды аккредиттеу" мемлекеттік көрсетілетін қызметін Қазақстан Республикасы Энергетика министрлігінің Атомдық және энергетикалық қадағалау мен бақылау комитеті (бұдан әрі – көрсетілетін қызметті беруші) Қазақстан Республикасы Энергетика министрінің 2015 жылғы 22 сәуірдегі № 299 бұйрығымен бекітілген (Нормативтік құқықтық актілерді мемлекеттік тіркеу тізілімінде тіркелген № 11222) "Ядролық, радиациялық және ядролық физикалық қауіпсіздік сараптамасын жүзеге асыратын ұйымдарды аккредиттеу"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545"/>
    <w:bookmarkStart w:name="z1215" w:id="546"/>
    <w:p>
      <w:pPr>
        <w:spacing w:after="0"/>
        <w:ind w:left="0"/>
        <w:jc w:val="both"/>
      </w:pPr>
      <w:r>
        <w:rPr>
          <w:rFonts w:ascii="Times New Roman"/>
          <w:b w:val="false"/>
          <w:i w:val="false"/>
          <w:color w:val="000000"/>
          <w:sz w:val="28"/>
        </w:rPr>
        <w:t>
      Өтініштерді қабылдау және нәтижелерді беру көрсетілетін қызметті берушінің кеңсесі арқылы жүзеге асырылады.</w:t>
      </w:r>
    </w:p>
    <w:bookmarkEnd w:id="5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216" w:id="547"/>
    <w:p>
      <w:pPr>
        <w:spacing w:after="0"/>
        <w:ind w:left="0"/>
        <w:jc w:val="both"/>
      </w:pPr>
      <w:r>
        <w:rPr>
          <w:rFonts w:ascii="Times New Roman"/>
          <w:b w:val="false"/>
          <w:i w:val="false"/>
          <w:color w:val="000000"/>
          <w:sz w:val="28"/>
        </w:rPr>
        <w:t>
      2. Мемлекеттік қызметті көрсету нысаны – қағаз түрінде.</w:t>
      </w:r>
    </w:p>
    <w:bookmarkEnd w:id="547"/>
    <w:bookmarkStart w:name="z1217" w:id="548"/>
    <w:p>
      <w:pPr>
        <w:spacing w:after="0"/>
        <w:ind w:left="0"/>
        <w:jc w:val="both"/>
      </w:pPr>
      <w:r>
        <w:rPr>
          <w:rFonts w:ascii="Times New Roman"/>
          <w:b w:val="false"/>
          <w:i w:val="false"/>
          <w:color w:val="000000"/>
          <w:sz w:val="28"/>
        </w:rPr>
        <w:t>
      3. Мемлекеттік қызметті көрсету нәтижесі – ядролық, радиациялық және ядролық физикалық қауіпсіздік сараптамасын жүзеге асыратын ұйымды аккредиттеу туралы куәлік (бұдан әрі – Куәлік), немесе Стандарттың 10-тармағында көрсетілген жағдайлар мен негіздер бойынша мемлекеттік қызметті көрсетуден бас тарту туралы дәлелді жауап.</w:t>
      </w:r>
    </w:p>
    <w:bookmarkEnd w:id="548"/>
    <w:bookmarkStart w:name="z1218" w:id="549"/>
    <w:p>
      <w:pPr>
        <w:spacing w:after="0"/>
        <w:ind w:left="0"/>
        <w:jc w:val="both"/>
      </w:pPr>
      <w:r>
        <w:rPr>
          <w:rFonts w:ascii="Times New Roman"/>
          <w:b w:val="false"/>
          <w:i w:val="false"/>
          <w:color w:val="000000"/>
          <w:sz w:val="28"/>
        </w:rPr>
        <w:t>
      Мемлекеттік қызметті көрсету нәтижесін ұсыну нысаны – қағаз түрінде.</w:t>
      </w:r>
    </w:p>
    <w:bookmarkEnd w:id="5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219" w:id="550"/>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50"/>
    <w:bookmarkStart w:name="z1220" w:id="551"/>
    <w:p>
      <w:pPr>
        <w:spacing w:after="0"/>
        <w:ind w:left="0"/>
        <w:jc w:val="both"/>
      </w:pPr>
      <w:r>
        <w:rPr>
          <w:rFonts w:ascii="Times New Roman"/>
          <w:b w:val="false"/>
          <w:i w:val="false"/>
          <w:color w:val="000000"/>
          <w:sz w:val="28"/>
        </w:rPr>
        <w:t>
      4. Стандарттың 9-тармағында көзделген құжаттарды беру мемлекеттік қызмет көрсету бойынша рәсімді (іс-қимылды) бастау үшін негіз болып табылады.</w:t>
      </w:r>
    </w:p>
    <w:bookmarkEnd w:id="551"/>
    <w:bookmarkStart w:name="z1221" w:id="552"/>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орындау ұзақтығы:</w:t>
      </w:r>
    </w:p>
    <w:bookmarkEnd w:id="552"/>
    <w:bookmarkStart w:name="z1222" w:id="553"/>
    <w:p>
      <w:pPr>
        <w:spacing w:after="0"/>
        <w:ind w:left="0"/>
        <w:jc w:val="both"/>
      </w:pPr>
      <w:r>
        <w:rPr>
          <w:rFonts w:ascii="Times New Roman"/>
          <w:b w:val="false"/>
          <w:i w:val="false"/>
          <w:color w:val="000000"/>
          <w:sz w:val="28"/>
        </w:rPr>
        <w:t>
      1) көрсетілетін қызметті берушінің кеңсесі қызметкерінің өтініштер мен құжаттарды тіркеу нөмірі мен күнін беріп қабылдауы мен тіркеуі және тіркелген құжаттарды көрсетілетін қызмет берушінің басшысына беруі – 15 (он бес) минут ішінде;</w:t>
      </w:r>
    </w:p>
    <w:bookmarkEnd w:id="553"/>
    <w:bookmarkStart w:name="z1223" w:id="554"/>
    <w:p>
      <w:pPr>
        <w:spacing w:after="0"/>
        <w:ind w:left="0"/>
        <w:jc w:val="both"/>
      </w:pPr>
      <w:r>
        <w:rPr>
          <w:rFonts w:ascii="Times New Roman"/>
          <w:b w:val="false"/>
          <w:i w:val="false"/>
          <w:color w:val="000000"/>
          <w:sz w:val="28"/>
        </w:rPr>
        <w:t>
      2) көрсетілетін қызметті беруші басшысының Ядролық және радиациялық қауіпсіздік басқармасын жауапты құрылымдық бөлімше етіп тағайындауы және өтініштер мен құжаттарды осы басқарма басшысына беруі, және жауапты құрылымдық бөлімше басшысының жауапты орындаушыны тағайындауы – 3 (үш) сағат ішінде;</w:t>
      </w:r>
    </w:p>
    <w:bookmarkEnd w:id="554"/>
    <w:bookmarkStart w:name="z1224" w:id="555"/>
    <w:p>
      <w:pPr>
        <w:spacing w:after="0"/>
        <w:ind w:left="0"/>
        <w:jc w:val="both"/>
      </w:pPr>
      <w:r>
        <w:rPr>
          <w:rFonts w:ascii="Times New Roman"/>
          <w:b w:val="false"/>
          <w:i w:val="false"/>
          <w:color w:val="000000"/>
          <w:sz w:val="28"/>
        </w:rPr>
        <w:t>
      3) жауапты орындаушының өтінішті қарастыруы және құжаттардың толықтығын тексеруі – 2 (екі) жұмыс күні ішінде.</w:t>
      </w:r>
    </w:p>
    <w:bookmarkEnd w:id="555"/>
    <w:bookmarkStart w:name="z1225" w:id="556"/>
    <w:p>
      <w:pPr>
        <w:spacing w:after="0"/>
        <w:ind w:left="0"/>
        <w:jc w:val="both"/>
      </w:pPr>
      <w:r>
        <w:rPr>
          <w:rFonts w:ascii="Times New Roman"/>
          <w:b w:val="false"/>
          <w:i w:val="false"/>
          <w:color w:val="000000"/>
          <w:sz w:val="28"/>
        </w:rPr>
        <w:t>
      Көрсетілетін қызметті алушы толық емес құжаттар топтамасын ұсынған жағдайда көрсетілетін қызметті беруші өтініштерді одан әрі қараудан дәлелді бас тарту жауабын жібереді.</w:t>
      </w:r>
    </w:p>
    <w:bookmarkEnd w:id="556"/>
    <w:bookmarkStart w:name="z1226" w:id="557"/>
    <w:p>
      <w:pPr>
        <w:spacing w:after="0"/>
        <w:ind w:left="0"/>
        <w:jc w:val="both"/>
      </w:pPr>
      <w:r>
        <w:rPr>
          <w:rFonts w:ascii="Times New Roman"/>
          <w:b w:val="false"/>
          <w:i w:val="false"/>
          <w:color w:val="000000"/>
          <w:sz w:val="28"/>
        </w:rPr>
        <w:t>
      Құжаттар толық болған жағдайда, құжаттар топтамасын Ядролық физикалық қауіпсіздік басқармасының басшысына беруі;</w:t>
      </w:r>
    </w:p>
    <w:bookmarkEnd w:id="557"/>
    <w:bookmarkStart w:name="z1227" w:id="558"/>
    <w:p>
      <w:pPr>
        <w:spacing w:after="0"/>
        <w:ind w:left="0"/>
        <w:jc w:val="both"/>
      </w:pPr>
      <w:r>
        <w:rPr>
          <w:rFonts w:ascii="Times New Roman"/>
          <w:b w:val="false"/>
          <w:i w:val="false"/>
          <w:color w:val="000000"/>
          <w:sz w:val="28"/>
        </w:rPr>
        <w:t>
      4) Ядролық физикалық қауіпсіздік басқармасы басшысының осы басқарманың жауапты орындаушысын тағайындауы – 30 (отыз) минут ішінде;</w:t>
      </w:r>
    </w:p>
    <w:bookmarkEnd w:id="558"/>
    <w:bookmarkStart w:name="z1228" w:id="559"/>
    <w:p>
      <w:pPr>
        <w:spacing w:after="0"/>
        <w:ind w:left="0"/>
        <w:jc w:val="both"/>
      </w:pPr>
      <w:r>
        <w:rPr>
          <w:rFonts w:ascii="Times New Roman"/>
          <w:b w:val="false"/>
          <w:i w:val="false"/>
          <w:color w:val="000000"/>
          <w:sz w:val="28"/>
        </w:rPr>
        <w:t>
      5) осы басқарманың жауапты орындаушысының құжаттар топтамасын осы басқарманың құзыретіне сәйкес қарастыруы және қорытындыны дайындауы – 9 (тоғыз) жұмыс күні ішінде;</w:t>
      </w:r>
    </w:p>
    <w:bookmarkEnd w:id="559"/>
    <w:bookmarkStart w:name="z1229" w:id="560"/>
    <w:p>
      <w:pPr>
        <w:spacing w:after="0"/>
        <w:ind w:left="0"/>
        <w:jc w:val="both"/>
      </w:pPr>
      <w:r>
        <w:rPr>
          <w:rFonts w:ascii="Times New Roman"/>
          <w:b w:val="false"/>
          <w:i w:val="false"/>
          <w:color w:val="000000"/>
          <w:sz w:val="28"/>
        </w:rPr>
        <w:t>
      6) осы басқарма басшысының жауапты орындаушы жасаған қорытындыны бекітуі және құжаттарды қорытындымен бірге Талдау және инспекциялау басқармасының жауапты орындаушысына беруі – 1 (бір) жұмыс күні ішінде;</w:t>
      </w:r>
    </w:p>
    <w:bookmarkEnd w:id="560"/>
    <w:bookmarkStart w:name="z1230" w:id="561"/>
    <w:p>
      <w:pPr>
        <w:spacing w:after="0"/>
        <w:ind w:left="0"/>
        <w:jc w:val="both"/>
      </w:pPr>
      <w:r>
        <w:rPr>
          <w:rFonts w:ascii="Times New Roman"/>
          <w:b w:val="false"/>
          <w:i w:val="false"/>
          <w:color w:val="000000"/>
          <w:sz w:val="28"/>
        </w:rPr>
        <w:t>
      7) Ядролық және радиациялық қауіпсіздік басқармасының жауапты орындаушысының құжаттар топтамасын осы басқарманың құзыретіне сәйкес қарастыруы және қорытынды дайындауы – 15 (он бес) жұмыс күні ішінде;</w:t>
      </w:r>
    </w:p>
    <w:bookmarkEnd w:id="561"/>
    <w:bookmarkStart w:name="z1231" w:id="562"/>
    <w:p>
      <w:pPr>
        <w:spacing w:after="0"/>
        <w:ind w:left="0"/>
        <w:jc w:val="both"/>
      </w:pPr>
      <w:r>
        <w:rPr>
          <w:rFonts w:ascii="Times New Roman"/>
          <w:b w:val="false"/>
          <w:i w:val="false"/>
          <w:color w:val="000000"/>
          <w:sz w:val="28"/>
        </w:rPr>
        <w:t>
      8) Ядролық және радиациялық қауіпсіздік басқармасы басшысының осы басқарманың жауапты орындаушысы жасаған қорытындыны бекітуі және құжаттарды қорытындымен бірге мемлекеттік қызмет көрсету нәтижесін дайындау үшін жауапты орындаушыға беруі – 1 (бір) жұмыс күні;</w:t>
      </w:r>
    </w:p>
    <w:bookmarkEnd w:id="562"/>
    <w:bookmarkStart w:name="z1234" w:id="563"/>
    <w:p>
      <w:pPr>
        <w:spacing w:after="0"/>
        <w:ind w:left="0"/>
        <w:jc w:val="both"/>
      </w:pPr>
      <w:r>
        <w:rPr>
          <w:rFonts w:ascii="Times New Roman"/>
          <w:b w:val="false"/>
          <w:i w:val="false"/>
          <w:color w:val="000000"/>
          <w:sz w:val="28"/>
        </w:rPr>
        <w:t>
      9) Ядролық және радиациялық қауіпсіздік басқармасының жауапты орындаушысының мемлекеттік қызмет көрсету нәтижесі туралы шешім дайындауы – 1 (бір) жұмыс күні ішінде:</w:t>
      </w:r>
    </w:p>
    <w:bookmarkEnd w:id="563"/>
    <w:p>
      <w:pPr>
        <w:spacing w:after="0"/>
        <w:ind w:left="0"/>
        <w:jc w:val="both"/>
      </w:pPr>
      <w:r>
        <w:rPr>
          <w:rFonts w:ascii="Times New Roman"/>
          <w:b w:val="false"/>
          <w:i w:val="false"/>
          <w:color w:val="000000"/>
          <w:sz w:val="28"/>
        </w:rPr>
        <w:t>
      ұсынылған қорытындылардың біреуінде ұсынылған құжаттардың сәйкес келмеуі туралы қорытынды болған жағдайда, жауапты орындаушының мемлекеттік қызмет көрсетуден дәлелді бас тартуын – хат жобасын дайындауы;</w:t>
      </w:r>
    </w:p>
    <w:p>
      <w:pPr>
        <w:spacing w:after="0"/>
        <w:ind w:left="0"/>
        <w:jc w:val="both"/>
      </w:pPr>
      <w:r>
        <w:rPr>
          <w:rFonts w:ascii="Times New Roman"/>
          <w:b w:val="false"/>
          <w:i w:val="false"/>
          <w:color w:val="000000"/>
          <w:sz w:val="28"/>
        </w:rPr>
        <w:t>
      барлық қорытындыларда ұсынылған құжаттардың сәйкестігі туралы қорытынды болған жағдайда, жауапты орындаушының Куәліктің жобасын дайындауы;</w:t>
      </w:r>
    </w:p>
    <w:bookmarkStart w:name="z1235" w:id="564"/>
    <w:p>
      <w:pPr>
        <w:spacing w:after="0"/>
        <w:ind w:left="0"/>
        <w:jc w:val="both"/>
      </w:pPr>
      <w:r>
        <w:rPr>
          <w:rFonts w:ascii="Times New Roman"/>
          <w:b w:val="false"/>
          <w:i w:val="false"/>
          <w:color w:val="000000"/>
          <w:sz w:val="28"/>
        </w:rPr>
        <w:t>
      10) мемлекеттік қызмет көрсету нәтижесі туралы шешімді басқармалар басшыларының (бұрыштама қою арқылы) келісуі, көрсетілетін қызметті берушінің басшысының немесе оның орынбасарының бекітуі – 4 (төрт) сағат ішінде;</w:t>
      </w:r>
    </w:p>
    <w:bookmarkEnd w:id="564"/>
    <w:bookmarkStart w:name="z1236" w:id="565"/>
    <w:p>
      <w:pPr>
        <w:spacing w:after="0"/>
        <w:ind w:left="0"/>
        <w:jc w:val="both"/>
      </w:pPr>
      <w:r>
        <w:rPr>
          <w:rFonts w:ascii="Times New Roman"/>
          <w:b w:val="false"/>
          <w:i w:val="false"/>
          <w:color w:val="000000"/>
          <w:sz w:val="28"/>
        </w:rPr>
        <w:t xml:space="preserve">
      11) мемлекеттік қызмет көрсетудің нәтижесіне көрсетілетін қызметті берушінің басшысының немесе оның орынбасарының қол қоюы – 1 (бір) жұмыс күні. </w:t>
      </w:r>
    </w:p>
    <w:bookmarkEnd w:id="5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237" w:id="566"/>
    <w:p>
      <w:pPr>
        <w:spacing w:after="0"/>
        <w:ind w:left="0"/>
        <w:jc w:val="both"/>
      </w:pPr>
      <w:r>
        <w:rPr>
          <w:rFonts w:ascii="Times New Roman"/>
          <w:b w:val="false"/>
          <w:i w:val="false"/>
          <w:color w:val="000000"/>
          <w:sz w:val="28"/>
        </w:rPr>
        <w:t>
      6. Мына рәсімдерді (іс-қимылдарды) орындауды бастау үшін негіз болатын мемлекеттік қызмет көрсету рәсімінің (іс-қимылдың) нәтижесі:</w:t>
      </w:r>
    </w:p>
    <w:bookmarkEnd w:id="566"/>
    <w:bookmarkStart w:name="z1238" w:id="567"/>
    <w:p>
      <w:pPr>
        <w:spacing w:after="0"/>
        <w:ind w:left="0"/>
        <w:jc w:val="both"/>
      </w:pPr>
      <w:r>
        <w:rPr>
          <w:rFonts w:ascii="Times New Roman"/>
          <w:b w:val="false"/>
          <w:i w:val="false"/>
          <w:color w:val="000000"/>
          <w:sz w:val="28"/>
        </w:rPr>
        <w:t>
      1) кіріс нөмірі бар тіркелген өтініш;</w:t>
      </w:r>
    </w:p>
    <w:bookmarkEnd w:id="567"/>
    <w:bookmarkStart w:name="z1239" w:id="568"/>
    <w:p>
      <w:pPr>
        <w:spacing w:after="0"/>
        <w:ind w:left="0"/>
        <w:jc w:val="both"/>
      </w:pPr>
      <w:r>
        <w:rPr>
          <w:rFonts w:ascii="Times New Roman"/>
          <w:b w:val="false"/>
          <w:i w:val="false"/>
          <w:color w:val="000000"/>
          <w:sz w:val="28"/>
        </w:rPr>
        <w:t>
      2) көрсетілетін қызметті берушінің басшысының қарары және құжаттардың Ядролық және радиациялық қауіпсіздік басқармасына берілуі;</w:t>
      </w:r>
    </w:p>
    <w:bookmarkEnd w:id="568"/>
    <w:bookmarkStart w:name="z1240" w:id="569"/>
    <w:p>
      <w:pPr>
        <w:spacing w:after="0"/>
        <w:ind w:left="0"/>
        <w:jc w:val="both"/>
      </w:pPr>
      <w:r>
        <w:rPr>
          <w:rFonts w:ascii="Times New Roman"/>
          <w:b w:val="false"/>
          <w:i w:val="false"/>
          <w:color w:val="000000"/>
          <w:sz w:val="28"/>
        </w:rPr>
        <w:t>
      3) Ядролық және радиациялық қауіпсіздік басқармасында жауапты орындаушының тағайындалуы;</w:t>
      </w:r>
    </w:p>
    <w:bookmarkEnd w:id="569"/>
    <w:bookmarkStart w:name="z1241" w:id="570"/>
    <w:p>
      <w:pPr>
        <w:spacing w:after="0"/>
        <w:ind w:left="0"/>
        <w:jc w:val="both"/>
      </w:pPr>
      <w:r>
        <w:rPr>
          <w:rFonts w:ascii="Times New Roman"/>
          <w:b w:val="false"/>
          <w:i w:val="false"/>
          <w:color w:val="000000"/>
          <w:sz w:val="28"/>
        </w:rPr>
        <w:t>
      4) өтінішті одан әрі қараудан бас тарту туралы хат немесе құжаттардың Ядролық физикалық қауіпсіздік басқармасына берілуі;</w:t>
      </w:r>
    </w:p>
    <w:bookmarkEnd w:id="570"/>
    <w:bookmarkStart w:name="z1242" w:id="571"/>
    <w:p>
      <w:pPr>
        <w:spacing w:after="0"/>
        <w:ind w:left="0"/>
        <w:jc w:val="both"/>
      </w:pPr>
      <w:r>
        <w:rPr>
          <w:rFonts w:ascii="Times New Roman"/>
          <w:b w:val="false"/>
          <w:i w:val="false"/>
          <w:color w:val="000000"/>
          <w:sz w:val="28"/>
        </w:rPr>
        <w:t>
      5) Ядролық физикалық қауіпсіздік басқармасында жауапты орындаушының тағайындалуы;</w:t>
      </w:r>
    </w:p>
    <w:bookmarkEnd w:id="571"/>
    <w:bookmarkStart w:name="z1243" w:id="572"/>
    <w:p>
      <w:pPr>
        <w:spacing w:after="0"/>
        <w:ind w:left="0"/>
        <w:jc w:val="both"/>
      </w:pPr>
      <w:r>
        <w:rPr>
          <w:rFonts w:ascii="Times New Roman"/>
          <w:b w:val="false"/>
          <w:i w:val="false"/>
          <w:color w:val="000000"/>
          <w:sz w:val="28"/>
        </w:rPr>
        <w:t>
      6) Ядролық физикалық қауіпсіздік басқармасындағы жауапты орындаушының өтініштерді қарастыру нәтижелері бойынша қорытындысы;</w:t>
      </w:r>
    </w:p>
    <w:bookmarkEnd w:id="572"/>
    <w:bookmarkStart w:name="z1244" w:id="573"/>
    <w:p>
      <w:pPr>
        <w:spacing w:after="0"/>
        <w:ind w:left="0"/>
        <w:jc w:val="both"/>
      </w:pPr>
      <w:r>
        <w:rPr>
          <w:rFonts w:ascii="Times New Roman"/>
          <w:b w:val="false"/>
          <w:i w:val="false"/>
          <w:color w:val="000000"/>
          <w:sz w:val="28"/>
        </w:rPr>
        <w:t>
      7) Ядролық физикалық қауіпсіздік басқармасының басшысы бекіткен қорытынды;</w:t>
      </w:r>
    </w:p>
    <w:bookmarkEnd w:id="573"/>
    <w:bookmarkStart w:name="z1245" w:id="574"/>
    <w:p>
      <w:pPr>
        <w:spacing w:after="0"/>
        <w:ind w:left="0"/>
        <w:jc w:val="both"/>
      </w:pPr>
      <w:r>
        <w:rPr>
          <w:rFonts w:ascii="Times New Roman"/>
          <w:b w:val="false"/>
          <w:i w:val="false"/>
          <w:color w:val="000000"/>
          <w:sz w:val="28"/>
        </w:rPr>
        <w:t>
      8) Ядролық және радиациялық қауіпсіздік басқармасының жауапты орындаушысының өтініштерді қарастыру нәтижелері бойынша қорытындысы;</w:t>
      </w:r>
    </w:p>
    <w:bookmarkEnd w:id="574"/>
    <w:bookmarkStart w:name="z1246" w:id="575"/>
    <w:p>
      <w:pPr>
        <w:spacing w:after="0"/>
        <w:ind w:left="0"/>
        <w:jc w:val="both"/>
      </w:pPr>
      <w:r>
        <w:rPr>
          <w:rFonts w:ascii="Times New Roman"/>
          <w:b w:val="false"/>
          <w:i w:val="false"/>
          <w:color w:val="000000"/>
          <w:sz w:val="28"/>
        </w:rPr>
        <w:t>
      9) Ядролық және радиациялық қауіпсіздік басқармасының басшысы бекіткен қорытынды;</w:t>
      </w:r>
    </w:p>
    <w:bookmarkEnd w:id="575"/>
    <w:bookmarkStart w:name="z1247" w:id="576"/>
    <w:p>
      <w:pPr>
        <w:spacing w:after="0"/>
        <w:ind w:left="0"/>
        <w:jc w:val="both"/>
      </w:pPr>
      <w:r>
        <w:rPr>
          <w:rFonts w:ascii="Times New Roman"/>
          <w:b w:val="false"/>
          <w:i w:val="false"/>
          <w:color w:val="000000"/>
          <w:sz w:val="28"/>
        </w:rPr>
        <w:t>
      10) басқармалар басшыларымен келісілген және көрсетілетін қызметті берушінің басшысымен немесе оның орынбасарымен бекітілген мемлекеттік қызмет көрсету нәтижесі туралы шешім;</w:t>
      </w:r>
    </w:p>
    <w:bookmarkEnd w:id="576"/>
    <w:bookmarkStart w:name="z1248" w:id="577"/>
    <w:p>
      <w:pPr>
        <w:spacing w:after="0"/>
        <w:ind w:left="0"/>
        <w:jc w:val="both"/>
      </w:pPr>
      <w:r>
        <w:rPr>
          <w:rFonts w:ascii="Times New Roman"/>
          <w:b w:val="false"/>
          <w:i w:val="false"/>
          <w:color w:val="000000"/>
          <w:sz w:val="28"/>
        </w:rPr>
        <w:t xml:space="preserve">
      11) көрсетілетін қызметті берушінің басшысымен немесе оның орынбасарымен қол қойылған мемлекеттік қызмет көрсетудің нәтижесі; </w:t>
      </w:r>
    </w:p>
    <w:bookmarkEnd w:id="577"/>
    <w:bookmarkStart w:name="z1249" w:id="578"/>
    <w:p>
      <w:pPr>
        <w:spacing w:after="0"/>
        <w:ind w:left="0"/>
        <w:jc w:val="both"/>
      </w:pPr>
      <w:r>
        <w:rPr>
          <w:rFonts w:ascii="Times New Roman"/>
          <w:b w:val="false"/>
          <w:i w:val="false"/>
          <w:color w:val="000000"/>
          <w:sz w:val="28"/>
        </w:rPr>
        <w:t>
      12) бас тартудың себептері көрсетілген Куәлік беруден бас тарту туралы хат, ұсынылған қорытындылардың біреуінде ұсынылған құжаттардың сәйкес келмеуі туралы қорытынды болған жағдайда, немесе Куәлікті беру, барлық қорытындыларда ұсынылған құжаттардың сәйкестігі туралы қорытынды болған жағдайда.</w:t>
      </w:r>
    </w:p>
    <w:bookmarkEnd w:id="5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6-тармаққа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250" w:id="579"/>
    <w:p>
      <w:pPr>
        <w:spacing w:after="0"/>
        <w:ind w:left="0"/>
        <w:jc w:val="left"/>
      </w:pPr>
      <w:r>
        <w:rPr>
          <w:rFonts w:ascii="Times New Roman"/>
          <w:b/>
          <w:i w:val="false"/>
          <w:color w:val="000000"/>
        </w:rPr>
        <w:t xml:space="preserve"> 3-тарау. Мемлекеттік қызмет көрсету процесінде қызмет берушінің құрылымдық </w:t>
      </w:r>
      <w:r>
        <w:br/>
      </w:r>
      <w:r>
        <w:rPr>
          <w:rFonts w:ascii="Times New Roman"/>
          <w:b/>
          <w:i w:val="false"/>
          <w:color w:val="000000"/>
        </w:rPr>
        <w:t>бөлімшелерінің (қызметкерлерінің) өзара іс-қимылдар тәртібін сипаттау</w:t>
      </w:r>
    </w:p>
    <w:bookmarkEnd w:id="579"/>
    <w:bookmarkStart w:name="z1251" w:id="58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мынадай құрылымдық бөлімшелерінің (қызметкерлерінің) тізбесі:</w:t>
      </w:r>
    </w:p>
    <w:bookmarkEnd w:id="580"/>
    <w:bookmarkStart w:name="z1252" w:id="581"/>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581"/>
    <w:bookmarkStart w:name="z1253" w:id="582"/>
    <w:p>
      <w:pPr>
        <w:spacing w:after="0"/>
        <w:ind w:left="0"/>
        <w:jc w:val="both"/>
      </w:pPr>
      <w:r>
        <w:rPr>
          <w:rFonts w:ascii="Times New Roman"/>
          <w:b w:val="false"/>
          <w:i w:val="false"/>
          <w:color w:val="000000"/>
          <w:sz w:val="28"/>
        </w:rPr>
        <w:t>
      2) көрсетілетін қызметті берушінің басшысы;</w:t>
      </w:r>
    </w:p>
    <w:bookmarkEnd w:id="582"/>
    <w:bookmarkStart w:name="z1254" w:id="583"/>
    <w:p>
      <w:pPr>
        <w:spacing w:after="0"/>
        <w:ind w:left="0"/>
        <w:jc w:val="both"/>
      </w:pPr>
      <w:r>
        <w:rPr>
          <w:rFonts w:ascii="Times New Roman"/>
          <w:b w:val="false"/>
          <w:i w:val="false"/>
          <w:color w:val="000000"/>
          <w:sz w:val="28"/>
        </w:rPr>
        <w:t>
      3) Ядролық және радиациялық қауіпсіздік басқармасының басшысы;</w:t>
      </w:r>
    </w:p>
    <w:bookmarkEnd w:id="583"/>
    <w:bookmarkStart w:name="z1255" w:id="584"/>
    <w:p>
      <w:pPr>
        <w:spacing w:after="0"/>
        <w:ind w:left="0"/>
        <w:jc w:val="both"/>
      </w:pPr>
      <w:r>
        <w:rPr>
          <w:rFonts w:ascii="Times New Roman"/>
          <w:b w:val="false"/>
          <w:i w:val="false"/>
          <w:color w:val="000000"/>
          <w:sz w:val="28"/>
        </w:rPr>
        <w:t>
      4) Ядролық физикалық қауіпсіздік басқармасының басшысы;</w:t>
      </w:r>
    </w:p>
    <w:bookmarkEnd w:id="584"/>
    <w:bookmarkStart w:name="z1256" w:id="585"/>
    <w:p>
      <w:pPr>
        <w:spacing w:after="0"/>
        <w:ind w:left="0"/>
        <w:jc w:val="both"/>
      </w:pPr>
      <w:r>
        <w:rPr>
          <w:rFonts w:ascii="Times New Roman"/>
          <w:b w:val="false"/>
          <w:i w:val="false"/>
          <w:color w:val="000000"/>
          <w:sz w:val="28"/>
        </w:rPr>
        <w:t>
      5) Ядролық және радиациялық қауіпсіздік басқармасының жауапты орындаушысы;</w:t>
      </w:r>
    </w:p>
    <w:bookmarkEnd w:id="585"/>
    <w:bookmarkStart w:name="z1257" w:id="586"/>
    <w:p>
      <w:pPr>
        <w:spacing w:after="0"/>
        <w:ind w:left="0"/>
        <w:jc w:val="both"/>
      </w:pPr>
      <w:r>
        <w:rPr>
          <w:rFonts w:ascii="Times New Roman"/>
          <w:b w:val="false"/>
          <w:i w:val="false"/>
          <w:color w:val="000000"/>
          <w:sz w:val="28"/>
        </w:rPr>
        <w:t>
      6) Ядролық физикалық қауіпсіздік басқармасының жауапты орындаушысы.</w:t>
      </w:r>
    </w:p>
    <w:bookmarkEnd w:id="5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7-тармаққа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258" w:id="587"/>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бөлімшелердің (қызметкерлердің) арасындағы рәсімдердің (іс-қимылдың) реттілігін сипаттау:</w:t>
      </w:r>
    </w:p>
    <w:bookmarkEnd w:id="587"/>
    <w:bookmarkStart w:name="z1259" w:id="588"/>
    <w:p>
      <w:pPr>
        <w:spacing w:after="0"/>
        <w:ind w:left="0"/>
        <w:jc w:val="both"/>
      </w:pPr>
      <w:r>
        <w:rPr>
          <w:rFonts w:ascii="Times New Roman"/>
          <w:b w:val="false"/>
          <w:i w:val="false"/>
          <w:color w:val="000000"/>
          <w:sz w:val="28"/>
        </w:rPr>
        <w:t>
      1) көрсетілетін қызметті беруші кеңсесінің қызметкері өтініштер мен құжаттарды тіркеу нөмірі мен күнін беріп қабылдау мен тіркеуді жүзеге асырады және тіркелген құжаттарды көрсетілетін қызмет берушінің басшысына береді – 15 (он бес) минут ішінде;</w:t>
      </w:r>
    </w:p>
    <w:bookmarkEnd w:id="588"/>
    <w:bookmarkStart w:name="z1260" w:id="589"/>
    <w:p>
      <w:pPr>
        <w:spacing w:after="0"/>
        <w:ind w:left="0"/>
        <w:jc w:val="both"/>
      </w:pPr>
      <w:r>
        <w:rPr>
          <w:rFonts w:ascii="Times New Roman"/>
          <w:b w:val="false"/>
          <w:i w:val="false"/>
          <w:color w:val="000000"/>
          <w:sz w:val="28"/>
        </w:rPr>
        <w:t>
      2) көрсетілетін қызметті берушінің басшысы жауапты етіп Ядролық және радиациялық қауіпсіздік басқармасын тағайындайды және өтініш пен құжаттарды осы басқарма басшысына береді, және жауапты құрылымдық бөлімшенің басшысы жауапты орындаушыны тағайындайды – 3 (үш) сағат ішінде;</w:t>
      </w:r>
    </w:p>
    <w:bookmarkEnd w:id="589"/>
    <w:bookmarkStart w:name="z1261" w:id="590"/>
    <w:p>
      <w:pPr>
        <w:spacing w:after="0"/>
        <w:ind w:left="0"/>
        <w:jc w:val="both"/>
      </w:pPr>
      <w:r>
        <w:rPr>
          <w:rFonts w:ascii="Times New Roman"/>
          <w:b w:val="false"/>
          <w:i w:val="false"/>
          <w:color w:val="000000"/>
          <w:sz w:val="28"/>
        </w:rPr>
        <w:t>
      3) осы басқарманың жауапты орындаушысы құжаттардың толықтығын тексеруді жүзеге асырады – 2 (екі) жұмыс күні ішінде.</w:t>
      </w:r>
    </w:p>
    <w:bookmarkEnd w:id="590"/>
    <w:bookmarkStart w:name="z1262" w:id="591"/>
    <w:p>
      <w:pPr>
        <w:spacing w:after="0"/>
        <w:ind w:left="0"/>
        <w:jc w:val="both"/>
      </w:pPr>
      <w:r>
        <w:rPr>
          <w:rFonts w:ascii="Times New Roman"/>
          <w:b w:val="false"/>
          <w:i w:val="false"/>
          <w:color w:val="000000"/>
          <w:sz w:val="28"/>
        </w:rPr>
        <w:t>
      Көрсетілетін қызметті алушы толық емес құжаттар топтамасын ұсынған жағдайда жауапты орындаушы өтініштерді одан әрі қараудан дәлелді бас тарту жауабын жібереді.</w:t>
      </w:r>
    </w:p>
    <w:bookmarkEnd w:id="591"/>
    <w:bookmarkStart w:name="z1263" w:id="592"/>
    <w:p>
      <w:pPr>
        <w:spacing w:after="0"/>
        <w:ind w:left="0"/>
        <w:jc w:val="both"/>
      </w:pPr>
      <w:r>
        <w:rPr>
          <w:rFonts w:ascii="Times New Roman"/>
          <w:b w:val="false"/>
          <w:i w:val="false"/>
          <w:color w:val="000000"/>
          <w:sz w:val="28"/>
        </w:rPr>
        <w:t>
      Көрсетілетін қызметті алушы толық құжаттар топтамасын ұсынған жағдайда жауапты орындаушы құжаттар топтамасын Ядролық физикалық қауіпсіздік басқармасының басшысына береді;</w:t>
      </w:r>
    </w:p>
    <w:bookmarkEnd w:id="592"/>
    <w:bookmarkStart w:name="z1264" w:id="593"/>
    <w:p>
      <w:pPr>
        <w:spacing w:after="0"/>
        <w:ind w:left="0"/>
        <w:jc w:val="both"/>
      </w:pPr>
      <w:r>
        <w:rPr>
          <w:rFonts w:ascii="Times New Roman"/>
          <w:b w:val="false"/>
          <w:i w:val="false"/>
          <w:color w:val="000000"/>
          <w:sz w:val="28"/>
        </w:rPr>
        <w:t>
      4) Ядролық физикалық қауіпсіздік басқармасының басшысы осы басқарманың жауапты орындаушысын тағайындайды – 30 (отыз) минут ішінде;</w:t>
      </w:r>
    </w:p>
    <w:bookmarkEnd w:id="593"/>
    <w:bookmarkStart w:name="z1265" w:id="594"/>
    <w:p>
      <w:pPr>
        <w:spacing w:after="0"/>
        <w:ind w:left="0"/>
        <w:jc w:val="both"/>
      </w:pPr>
      <w:r>
        <w:rPr>
          <w:rFonts w:ascii="Times New Roman"/>
          <w:b w:val="false"/>
          <w:i w:val="false"/>
          <w:color w:val="000000"/>
          <w:sz w:val="28"/>
        </w:rPr>
        <w:t>
      5) осы басқарманың жауапты орындаушысы құжаттар топтамасын осы басқарманың құзыретіне сәйкес қарастырады және ұсынылған құжаттардың сәйкестігі туралы қорытынды дайындауды жүзеге асырады – 9 (тоғыз) жұмыс күні ішінде;</w:t>
      </w:r>
    </w:p>
    <w:bookmarkEnd w:id="594"/>
    <w:bookmarkStart w:name="z1266" w:id="595"/>
    <w:p>
      <w:pPr>
        <w:spacing w:after="0"/>
        <w:ind w:left="0"/>
        <w:jc w:val="both"/>
      </w:pPr>
      <w:r>
        <w:rPr>
          <w:rFonts w:ascii="Times New Roman"/>
          <w:b w:val="false"/>
          <w:i w:val="false"/>
          <w:color w:val="000000"/>
          <w:sz w:val="28"/>
        </w:rPr>
        <w:t>
      6) осы басқарманың басшысы басқарманың жауапты орындаушысы жасаған қорытындыны бекітеді және құжаттарды қорытындымен бірге Ядролық және радиациялық қауіпсіздік басқармасының жауапты орындаушысына береді – 1 (бір) жұмыс күні ішінде;</w:t>
      </w:r>
    </w:p>
    <w:bookmarkEnd w:id="595"/>
    <w:bookmarkStart w:name="z1267" w:id="596"/>
    <w:p>
      <w:pPr>
        <w:spacing w:after="0"/>
        <w:ind w:left="0"/>
        <w:jc w:val="both"/>
      </w:pPr>
      <w:r>
        <w:rPr>
          <w:rFonts w:ascii="Times New Roman"/>
          <w:b w:val="false"/>
          <w:i w:val="false"/>
          <w:color w:val="000000"/>
          <w:sz w:val="28"/>
        </w:rPr>
        <w:t>
      7) Ядролық және радиациялық қауіпсіздік басқармасының жауапты орындаушысы құжаттар топтамасын осы басқарманың құзыретіне сәйкес қарастырады және ұсынылған құжаттардың сәйкестігі туралы қорытынды дайындауды жүзеге асырады – 15 (он бес) жұмыс күні ішінде;</w:t>
      </w:r>
    </w:p>
    <w:bookmarkEnd w:id="596"/>
    <w:bookmarkStart w:name="z1268" w:id="597"/>
    <w:p>
      <w:pPr>
        <w:spacing w:after="0"/>
        <w:ind w:left="0"/>
        <w:jc w:val="both"/>
      </w:pPr>
      <w:r>
        <w:rPr>
          <w:rFonts w:ascii="Times New Roman"/>
          <w:b w:val="false"/>
          <w:i w:val="false"/>
          <w:color w:val="000000"/>
          <w:sz w:val="28"/>
        </w:rPr>
        <w:t>
      8) осы басқарманың басшысы басқарманың жауапты орындаушысы жасаған қорытындыны бекітеді – 1 (бір) жұмыс күні ішінде;</w:t>
      </w:r>
    </w:p>
    <w:bookmarkEnd w:id="597"/>
    <w:bookmarkStart w:name="z1271" w:id="598"/>
    <w:p>
      <w:pPr>
        <w:spacing w:after="0"/>
        <w:ind w:left="0"/>
        <w:jc w:val="both"/>
      </w:pPr>
      <w:r>
        <w:rPr>
          <w:rFonts w:ascii="Times New Roman"/>
          <w:b w:val="false"/>
          <w:i w:val="false"/>
          <w:color w:val="000000"/>
          <w:sz w:val="28"/>
        </w:rPr>
        <w:t>
      9) осы басқарманың жауапты орындаушысы мемлекеттік қызмет көрсету нәтижесі туралы шешім дайындауды жүзеге асырады – 1 (бір) жұмыс күні ішінде:</w:t>
      </w:r>
    </w:p>
    <w:bookmarkEnd w:id="598"/>
    <w:p>
      <w:pPr>
        <w:spacing w:after="0"/>
        <w:ind w:left="0"/>
        <w:jc w:val="both"/>
      </w:pPr>
      <w:r>
        <w:rPr>
          <w:rFonts w:ascii="Times New Roman"/>
          <w:b w:val="false"/>
          <w:i w:val="false"/>
          <w:color w:val="000000"/>
          <w:sz w:val="28"/>
        </w:rPr>
        <w:t>
      ұсынылған қорытындылардың біреуінде ұсынылған құжаттардың сәйкес келмеуі туралы қорытынды болған жағдайда Ядролық және радиациялық қауіпсіздік басқармасының жауапты орындаушысы мемлекеттік қызмет көрсетуден дәлелді бас тарту – хат жобасын дайындайды;</w:t>
      </w:r>
    </w:p>
    <w:p>
      <w:pPr>
        <w:spacing w:after="0"/>
        <w:ind w:left="0"/>
        <w:jc w:val="both"/>
      </w:pPr>
      <w:r>
        <w:rPr>
          <w:rFonts w:ascii="Times New Roman"/>
          <w:b w:val="false"/>
          <w:i w:val="false"/>
          <w:color w:val="000000"/>
          <w:sz w:val="28"/>
        </w:rPr>
        <w:t>
      барлық қорытындыларда ұсынылған құжаттардың сәйкестігі туралы қорытынды болған жағдайда, Ядролық және радиациялық қауіпсіздік басқармасының жауапты орындаушысы Куәлікті беру туралы шешімді рәсімдейді;</w:t>
      </w:r>
    </w:p>
    <w:bookmarkStart w:name="z1272" w:id="599"/>
    <w:p>
      <w:pPr>
        <w:spacing w:after="0"/>
        <w:ind w:left="0"/>
        <w:jc w:val="both"/>
      </w:pPr>
      <w:r>
        <w:rPr>
          <w:rFonts w:ascii="Times New Roman"/>
          <w:b w:val="false"/>
          <w:i w:val="false"/>
          <w:color w:val="000000"/>
          <w:sz w:val="28"/>
        </w:rPr>
        <w:t>
      10) басқармалардың басшылары мемлекеттік қызмет көрсету нәтижесі туралы шешімді (бұрыштама қою арқылы) келіседі, көрсетілетін қызметті берушінің басшысы немесе оның орынбасары бекітеді – 4 (төрт) сағат ішінде;</w:t>
      </w:r>
    </w:p>
    <w:bookmarkEnd w:id="599"/>
    <w:bookmarkStart w:name="z1273" w:id="600"/>
    <w:p>
      <w:pPr>
        <w:spacing w:after="0"/>
        <w:ind w:left="0"/>
        <w:jc w:val="both"/>
      </w:pPr>
      <w:r>
        <w:rPr>
          <w:rFonts w:ascii="Times New Roman"/>
          <w:b w:val="false"/>
          <w:i w:val="false"/>
          <w:color w:val="000000"/>
          <w:sz w:val="28"/>
        </w:rPr>
        <w:t xml:space="preserve">
      11) мемлекеттік қызмет көрсетудің нәтижесіне көрсетілетін қызметті берушінің басшысы қол қояды – 1 (бір) жұмыс күні ішінде. </w:t>
      </w:r>
    </w:p>
    <w:bookmarkEnd w:id="6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8-тармаққа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274" w:id="601"/>
    <w:p>
      <w:pPr>
        <w:spacing w:after="0"/>
        <w:ind w:left="0"/>
        <w:jc w:val="both"/>
      </w:pPr>
      <w:r>
        <w:rPr>
          <w:rFonts w:ascii="Times New Roman"/>
          <w:b w:val="false"/>
          <w:i w:val="false"/>
          <w:color w:val="000000"/>
          <w:sz w:val="28"/>
        </w:rPr>
        <w:t xml:space="preserve">
      9. Көрсетілетін қызметті беруші мен көрсетілетін қызметті алушы мемлекеттік қызметті көрсету кезіндегі жүгіну тәртібі мен рәсімдердің (іс-қимылдардың) реттілігін сипаттау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бизнес-процестің анықтамалығында келтірілген. Мемлекеттік қызмет көрсету бизнес-процестерінің анықтамалығы көрсетілетін қызметті берушінің интернет-ресурсында орналастырылады.</w:t>
      </w:r>
    </w:p>
    <w:bookmarkEnd w:id="6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"Ядролық, радиациялық</w:t>
            </w:r>
            <w:r>
              <w:br/>
            </w:r>
            <w:r>
              <w:rPr>
                <w:rFonts w:ascii="Times New Roman"/>
                <w:b w:val="false"/>
                <w:i w:val="false"/>
                <w:color w:val="000000"/>
                <w:sz w:val="20"/>
              </w:rPr>
              <w:t>және ядролық физикалық</w:t>
            </w:r>
            <w:r>
              <w:br/>
            </w:r>
            <w:r>
              <w:rPr>
                <w:rFonts w:ascii="Times New Roman"/>
                <w:b w:val="false"/>
                <w:i w:val="false"/>
                <w:color w:val="000000"/>
                <w:sz w:val="20"/>
              </w:rPr>
              <w:t>қауіпсіздік сараптамасын</w:t>
            </w:r>
            <w:r>
              <w:br/>
            </w:r>
            <w:r>
              <w:rPr>
                <w:rFonts w:ascii="Times New Roman"/>
                <w:b w:val="false"/>
                <w:i w:val="false"/>
                <w:color w:val="000000"/>
                <w:sz w:val="20"/>
              </w:rPr>
              <w:t>жүзеге асыратын ұйымдарды</w:t>
            </w:r>
            <w:r>
              <w:br/>
            </w:r>
            <w:r>
              <w:rPr>
                <w:rFonts w:ascii="Times New Roman"/>
                <w:b w:val="false"/>
                <w:i w:val="false"/>
                <w:color w:val="000000"/>
                <w:sz w:val="20"/>
              </w:rPr>
              <w:t>аккредиттеу"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қосымша</w:t>
            </w:r>
          </w:p>
        </w:tc>
      </w:tr>
    </w:tbl>
    <w:bookmarkStart w:name="z1276" w:id="602"/>
    <w:p>
      <w:pPr>
        <w:spacing w:after="0"/>
        <w:ind w:left="0"/>
        <w:jc w:val="left"/>
      </w:pPr>
      <w:r>
        <w:rPr>
          <w:rFonts w:ascii="Times New Roman"/>
          <w:b/>
          <w:i w:val="false"/>
          <w:color w:val="000000"/>
        </w:rPr>
        <w:t xml:space="preserve"> "Ядролық, радиациялық және ядролық физикалық қауіпсіздік сараптамасын жүзеге асыратын ұйымдарды аккредиттеу" мемлекеттік қызмет көрсету бизнес-процестерінің анықтамалығы</w:t>
      </w:r>
    </w:p>
    <w:bookmarkEnd w:id="602"/>
    <w:p>
      <w:pPr>
        <w:spacing w:after="0"/>
        <w:ind w:left="0"/>
        <w:jc w:val="both"/>
      </w:pPr>
      <w:r>
        <w:rPr>
          <w:rFonts w:ascii="Times New Roman"/>
          <w:b w:val="false"/>
          <w:i w:val="false"/>
          <w:color w:val="ff0000"/>
          <w:sz w:val="28"/>
        </w:rPr>
        <w:t xml:space="preserve">
      Ескерту. Қосымша жаңа редакцияда – ҚР Энергетика министрінің 21.05.2019 </w:t>
      </w:r>
      <w:r>
        <w:rPr>
          <w:rFonts w:ascii="Times New Roman"/>
          <w:b w:val="false"/>
          <w:i w:val="false"/>
          <w:color w:val="ff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атқарушысының</w:t>
            </w:r>
            <w:r>
              <w:br/>
            </w:r>
            <w:r>
              <w:rPr>
                <w:rFonts w:ascii="Times New Roman"/>
                <w:b w:val="false"/>
                <w:i w:val="false"/>
                <w:color w:val="000000"/>
                <w:sz w:val="20"/>
              </w:rPr>
              <w:t>2015 жылғы 28 мамырдағы</w:t>
            </w:r>
            <w:r>
              <w:br/>
            </w:r>
            <w:r>
              <w:rPr>
                <w:rFonts w:ascii="Times New Roman"/>
                <w:b w:val="false"/>
                <w:i w:val="false"/>
                <w:color w:val="000000"/>
                <w:sz w:val="20"/>
              </w:rPr>
              <w:t>№ 378 бұйрығына</w:t>
            </w:r>
            <w:r>
              <w:br/>
            </w:r>
            <w:r>
              <w:rPr>
                <w:rFonts w:ascii="Times New Roman"/>
                <w:b w:val="false"/>
                <w:i w:val="false"/>
                <w:color w:val="000000"/>
                <w:sz w:val="20"/>
              </w:rPr>
              <w:t>13-қосымша</w:t>
            </w:r>
          </w:p>
        </w:tc>
      </w:tr>
    </w:tbl>
    <w:bookmarkStart w:name="z1279" w:id="603"/>
    <w:p>
      <w:pPr>
        <w:spacing w:after="0"/>
        <w:ind w:left="0"/>
        <w:jc w:val="left"/>
      </w:pPr>
      <w:r>
        <w:rPr>
          <w:rFonts w:ascii="Times New Roman"/>
          <w:b/>
          <w:i w:val="false"/>
          <w:color w:val="000000"/>
        </w:rPr>
        <w:t xml:space="preserve"> "Көліктік қаптама комплектілерінің конструкциясын бекіту, сондай-ақ басқа елдердің </w:t>
      </w:r>
      <w:r>
        <w:br/>
      </w:r>
      <w:r>
        <w:rPr>
          <w:rFonts w:ascii="Times New Roman"/>
          <w:b/>
          <w:i w:val="false"/>
          <w:color w:val="000000"/>
        </w:rPr>
        <w:t xml:space="preserve">уәкілетті органдары бекіткен Қазақстан Республикасының аумағында оларға </w:t>
      </w:r>
      <w:r>
        <w:br/>
      </w:r>
      <w:r>
        <w:rPr>
          <w:rFonts w:ascii="Times New Roman"/>
          <w:b/>
          <w:i w:val="false"/>
          <w:color w:val="000000"/>
        </w:rPr>
        <w:t>сертификаттар-рұқсаттар күшін қолдану" мемлекеттік көрсетілетін қызмет регламенті</w:t>
      </w:r>
    </w:p>
    <w:bookmarkEnd w:id="603"/>
    <w:bookmarkStart w:name="z1280" w:id="604"/>
    <w:p>
      <w:pPr>
        <w:spacing w:after="0"/>
        <w:ind w:left="0"/>
        <w:jc w:val="left"/>
      </w:pPr>
      <w:r>
        <w:rPr>
          <w:rFonts w:ascii="Times New Roman"/>
          <w:b/>
          <w:i w:val="false"/>
          <w:color w:val="000000"/>
        </w:rPr>
        <w:t xml:space="preserve"> 1-тарау. Жалпы ережелер</w:t>
      </w:r>
    </w:p>
    <w:bookmarkEnd w:id="604"/>
    <w:p>
      <w:pPr>
        <w:spacing w:after="0"/>
        <w:ind w:left="0"/>
        <w:jc w:val="both"/>
      </w:pPr>
      <w:r>
        <w:rPr>
          <w:rFonts w:ascii="Times New Roman"/>
          <w:b w:val="false"/>
          <w:i w:val="false"/>
          <w:color w:val="ff0000"/>
          <w:sz w:val="28"/>
        </w:rPr>
        <w:t xml:space="preserve">
      Ескерту. Қағида 13-қосымшамен толықтырылды - ҚР Энергетика министрінің 15.06.2017 </w:t>
      </w:r>
      <w:r>
        <w:rPr>
          <w:rFonts w:ascii="Times New Roman"/>
          <w:b w:val="false"/>
          <w:i w:val="false"/>
          <w:color w:val="ff0000"/>
          <w:sz w:val="28"/>
        </w:rPr>
        <w:t>№ 205</w:t>
      </w:r>
      <w:r>
        <w:rPr>
          <w:rFonts w:ascii="Times New Roman"/>
          <w:b w:val="false"/>
          <w:i w:val="false"/>
          <w:color w:val="ff0000"/>
          <w:sz w:val="28"/>
        </w:rPr>
        <w:t xml:space="preserve"> (алғашқы ресми жарияланған күнінен кейін күнтiзбелiк жиырма бір күн өткен соң қолданысқа енгiзiледi) бұйрығымен</w:t>
      </w:r>
    </w:p>
    <w:bookmarkStart w:name="z1281" w:id="605"/>
    <w:p>
      <w:pPr>
        <w:spacing w:after="0"/>
        <w:ind w:left="0"/>
        <w:jc w:val="both"/>
      </w:pPr>
      <w:r>
        <w:rPr>
          <w:rFonts w:ascii="Times New Roman"/>
          <w:b w:val="false"/>
          <w:i w:val="false"/>
          <w:color w:val="000000"/>
          <w:sz w:val="28"/>
        </w:rPr>
        <w:t xml:space="preserve">
      1. "Көліктік қаптама комплектілерінің конструкциясын бекіту, сондай-ақ басқа елдердің уәкілетті органдары бекіткен Қазақстан Республикасының аумағында оларға сертификаттар-рұқсаттар күшін қолдану" мемлекеттік көрсетілетін қызметін Қазақстан Республикасы Энергетика министрлігінің Атомдық және энергетикалық қадағалау мен бақылау комитеті (бұдан әрі – көрсетілетін қызметті беруші) Қазақстан Республикасы Энергетика министрінің 2015 жылғы 22 сәуірдегі № 299 бұйрығымен бекітілген (Нормативтік құқықтық актілерді мемлекеттік тіркеу тізілімінде тіркелген № 11222) "Көліктік қаптама комплектілерінің конструкциясын бекіту, сондай-ақ басқа елдердің уәкілетті органдары бекіткен Қазақстан Республикасының аумағында оларға сертификаттар-рұқсаттар күшін қолдану"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605"/>
    <w:bookmarkStart w:name="z1282" w:id="606"/>
    <w:p>
      <w:pPr>
        <w:spacing w:after="0"/>
        <w:ind w:left="0"/>
        <w:jc w:val="both"/>
      </w:pPr>
      <w:r>
        <w:rPr>
          <w:rFonts w:ascii="Times New Roman"/>
          <w:b w:val="false"/>
          <w:i w:val="false"/>
          <w:color w:val="000000"/>
          <w:sz w:val="28"/>
        </w:rPr>
        <w:t>
      Өтініштерді қабылдау және нәтижелерді беру көрсетілетін қызметті берушінің кеңсесі арқылы жүзеге асырылады.</w:t>
      </w:r>
    </w:p>
    <w:bookmarkEnd w:id="606"/>
    <w:bookmarkStart w:name="z1283" w:id="607"/>
    <w:p>
      <w:pPr>
        <w:spacing w:after="0"/>
        <w:ind w:left="0"/>
        <w:jc w:val="both"/>
      </w:pPr>
      <w:r>
        <w:rPr>
          <w:rFonts w:ascii="Times New Roman"/>
          <w:b w:val="false"/>
          <w:i w:val="false"/>
          <w:color w:val="000000"/>
          <w:sz w:val="28"/>
        </w:rPr>
        <w:t>
      2. Мемлекеттік қызметті көрсету нысаны – қағаз түрінде.</w:t>
      </w:r>
    </w:p>
    <w:bookmarkEnd w:id="607"/>
    <w:bookmarkStart w:name="z1284" w:id="608"/>
    <w:p>
      <w:pPr>
        <w:spacing w:after="0"/>
        <w:ind w:left="0"/>
        <w:jc w:val="both"/>
      </w:pPr>
      <w:r>
        <w:rPr>
          <w:rFonts w:ascii="Times New Roman"/>
          <w:b w:val="false"/>
          <w:i w:val="false"/>
          <w:color w:val="000000"/>
          <w:sz w:val="28"/>
        </w:rPr>
        <w:t>
      3. Мемлекеттік қызметті көрсету нәтижесі – көліктік қаптама комплектілерінің конструкциясын бекіту, сондай-ақ басқа елдердің уәкілетті органдары бекіткен Қазақстан Республикасының аумағында оларға сертификаттар-рұқсаттар күшін қолдану туралы көрсетілетін қызметті берушінің бұйрығы, немесе Стандарттың 10-тармағында көрсетілген жағдайлар мен негіздер бойынша мемлекеттік қызметті көрсетуден бас тарту туралы дәлелді жауап.</w:t>
      </w:r>
    </w:p>
    <w:bookmarkEnd w:id="608"/>
    <w:bookmarkStart w:name="z1285" w:id="609"/>
    <w:p>
      <w:pPr>
        <w:spacing w:after="0"/>
        <w:ind w:left="0"/>
        <w:jc w:val="both"/>
      </w:pPr>
      <w:r>
        <w:rPr>
          <w:rFonts w:ascii="Times New Roman"/>
          <w:b w:val="false"/>
          <w:i w:val="false"/>
          <w:color w:val="000000"/>
          <w:sz w:val="28"/>
        </w:rPr>
        <w:t>
      Мемлекеттік қызметті көрсету нәтижесін ұсыну нысаны – қағаз түрінде.</w:t>
      </w:r>
    </w:p>
    <w:bookmarkEnd w:id="609"/>
    <w:bookmarkStart w:name="z1286" w:id="610"/>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w:t>
      </w:r>
      <w:r>
        <w:br/>
      </w:r>
      <w:r>
        <w:rPr>
          <w:rFonts w:ascii="Times New Roman"/>
          <w:b/>
          <w:i w:val="false"/>
          <w:color w:val="000000"/>
        </w:rPr>
        <w:t>құрылымдық бөлімшелерінің (қызметкерлерінің) іс-қимыл тәртібін сипаттау</w:t>
      </w:r>
    </w:p>
    <w:bookmarkEnd w:id="610"/>
    <w:bookmarkStart w:name="z1287" w:id="611"/>
    <w:p>
      <w:pPr>
        <w:spacing w:after="0"/>
        <w:ind w:left="0"/>
        <w:jc w:val="both"/>
      </w:pPr>
      <w:r>
        <w:rPr>
          <w:rFonts w:ascii="Times New Roman"/>
          <w:b w:val="false"/>
          <w:i w:val="false"/>
          <w:color w:val="000000"/>
          <w:sz w:val="28"/>
        </w:rPr>
        <w:t>
      4. Стандарттың 9-тармағында көзделген құжаттарды беру мемлекеттік қызмет көрсету бойынша рәсімді (іс-қимылды) бастау үшін негіз болып табылады.</w:t>
      </w:r>
    </w:p>
    <w:bookmarkEnd w:id="611"/>
    <w:bookmarkStart w:name="z1288" w:id="612"/>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орындау ұзақтығы:</w:t>
      </w:r>
    </w:p>
    <w:bookmarkEnd w:id="612"/>
    <w:bookmarkStart w:name="z1289" w:id="613"/>
    <w:p>
      <w:pPr>
        <w:spacing w:after="0"/>
        <w:ind w:left="0"/>
        <w:jc w:val="both"/>
      </w:pPr>
      <w:r>
        <w:rPr>
          <w:rFonts w:ascii="Times New Roman"/>
          <w:b w:val="false"/>
          <w:i w:val="false"/>
          <w:color w:val="000000"/>
          <w:sz w:val="28"/>
        </w:rPr>
        <w:t>
      1) көрсетілетін қызметті берушінің кеңсесі қызметкерінің өтініштер мен құжаттарды тіркеу нөмірі мен күнін беріп қабылдауы мен тіркеуі және тіркелген құжаттарды көрсетілетін қызмет берушінің басшысына беруі – 15 (он бес) минут ішінде;</w:t>
      </w:r>
    </w:p>
    <w:bookmarkEnd w:id="613"/>
    <w:bookmarkStart w:name="z1292" w:id="614"/>
    <w:p>
      <w:pPr>
        <w:spacing w:after="0"/>
        <w:ind w:left="0"/>
        <w:jc w:val="both"/>
      </w:pPr>
      <w:r>
        <w:rPr>
          <w:rFonts w:ascii="Times New Roman"/>
          <w:b w:val="false"/>
          <w:i w:val="false"/>
          <w:color w:val="000000"/>
          <w:sz w:val="28"/>
        </w:rPr>
        <w:t>
      2) көрсетілетін қызметті берушінің басшысының Ядролық және радиациялық қауіпсіздік басқармасын жауапты құрылымдық бөлімше етіп тағайындауы және өтініштер мен құжаттарды осы басқарма басшысына беруі, және жауапты құрылымдық бөлімше басшысының жауапты орындаушыны тағайындауы – 3 (үш) сағат ішінде;</w:t>
      </w:r>
    </w:p>
    <w:bookmarkEnd w:id="614"/>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толық емес құжаттар топтамасын,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Құжаттар толық болған жағдайда, құжаттар топтамасын қарастыру және ұсынылған құжаттардың сәйкес келуі немесе сәйкес келмеуі туралы қорытынды дайындау – 14 (он төрт) жұмыс күні ішінде;</w:t>
      </w:r>
    </w:p>
    <w:bookmarkStart w:name="z1295" w:id="615"/>
    <w:p>
      <w:pPr>
        <w:spacing w:after="0"/>
        <w:ind w:left="0"/>
        <w:jc w:val="both"/>
      </w:pPr>
      <w:r>
        <w:rPr>
          <w:rFonts w:ascii="Times New Roman"/>
          <w:b w:val="false"/>
          <w:i w:val="false"/>
          <w:color w:val="000000"/>
          <w:sz w:val="28"/>
        </w:rPr>
        <w:t>
      3) Ядролық және радиациялық қауіпсіздік басқармасы басшысының жауапты орындаушы жасаған қорытындыны бекітуі және мемлекеттік қызмет көрсету нәтижесі туралы шешімді дайындауы – 1 (бір) жұмыс күні ішінде:</w:t>
      </w:r>
    </w:p>
    <w:bookmarkEnd w:id="615"/>
    <w:p>
      <w:pPr>
        <w:spacing w:after="0"/>
        <w:ind w:left="0"/>
        <w:jc w:val="both"/>
      </w:pPr>
      <w:r>
        <w:rPr>
          <w:rFonts w:ascii="Times New Roman"/>
          <w:b w:val="false"/>
          <w:i w:val="false"/>
          <w:color w:val="000000"/>
          <w:sz w:val="28"/>
        </w:rPr>
        <w:t>
      ұсынылған құжаттар сәйкес болған жағдайда шешімге Бұйрық жобасы қосылады, немесе ұсынылған құжаттар сәйкес болмаған жағдайда шешімге мемлекеттік қызметті көрсетуден дәлелді бас тарту – хат жобасы қосылады;</w:t>
      </w:r>
    </w:p>
    <w:bookmarkStart w:name="z1296" w:id="616"/>
    <w:p>
      <w:pPr>
        <w:spacing w:after="0"/>
        <w:ind w:left="0"/>
        <w:jc w:val="both"/>
      </w:pPr>
      <w:r>
        <w:rPr>
          <w:rFonts w:ascii="Times New Roman"/>
          <w:b w:val="false"/>
          <w:i w:val="false"/>
          <w:color w:val="000000"/>
          <w:sz w:val="28"/>
        </w:rPr>
        <w:t>
      4) Ядролық және радиациялық қауіпсіздік басқармасы басшысының, Заң басқармасы басшысының мемлекеттік қызмет көрсету нәтижесі туралы шешімді (бұрыштама қою арқылы) келісуі және көрсетілетін қызметті беруші басшысының немесе оның орынбасарының бекітуі – 2 (екі) жұмыс күні ішінде;</w:t>
      </w:r>
    </w:p>
    <w:bookmarkEnd w:id="616"/>
    <w:bookmarkStart w:name="z1297" w:id="617"/>
    <w:p>
      <w:pPr>
        <w:spacing w:after="0"/>
        <w:ind w:left="0"/>
        <w:jc w:val="both"/>
      </w:pPr>
      <w:r>
        <w:rPr>
          <w:rFonts w:ascii="Times New Roman"/>
          <w:b w:val="false"/>
          <w:i w:val="false"/>
          <w:color w:val="000000"/>
          <w:sz w:val="28"/>
        </w:rPr>
        <w:t>
      5) мемлекеттік қызмет көрсетудің нәтижесіне көрсетілетін қызметті берушінің басшысының немесе оның орынбасарының қол қоюы – 1 (бір) жұмыс күні ішінде.</w:t>
      </w:r>
    </w:p>
    <w:bookmarkEnd w:id="6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298" w:id="618"/>
    <w:p>
      <w:pPr>
        <w:spacing w:after="0"/>
        <w:ind w:left="0"/>
        <w:jc w:val="both"/>
      </w:pPr>
      <w:r>
        <w:rPr>
          <w:rFonts w:ascii="Times New Roman"/>
          <w:b w:val="false"/>
          <w:i w:val="false"/>
          <w:color w:val="000000"/>
          <w:sz w:val="28"/>
        </w:rPr>
        <w:t>
      6. Келесі рәсімдерді (іс-қимылдарды) орындауды бастау үшін негіз болатын мемлекеттік қызмет көрсету бойынша рәсімдерінің (іс-қимылдардың) нәтижелері:</w:t>
      </w:r>
    </w:p>
    <w:bookmarkEnd w:id="618"/>
    <w:bookmarkStart w:name="z1299" w:id="619"/>
    <w:p>
      <w:pPr>
        <w:spacing w:after="0"/>
        <w:ind w:left="0"/>
        <w:jc w:val="both"/>
      </w:pPr>
      <w:r>
        <w:rPr>
          <w:rFonts w:ascii="Times New Roman"/>
          <w:b w:val="false"/>
          <w:i w:val="false"/>
          <w:color w:val="000000"/>
          <w:sz w:val="28"/>
        </w:rPr>
        <w:t>
      1) кіріс нөмірі бар тіркелген өтініш;</w:t>
      </w:r>
    </w:p>
    <w:bookmarkEnd w:id="619"/>
    <w:bookmarkStart w:name="z1300" w:id="620"/>
    <w:p>
      <w:pPr>
        <w:spacing w:after="0"/>
        <w:ind w:left="0"/>
        <w:jc w:val="both"/>
      </w:pPr>
      <w:r>
        <w:rPr>
          <w:rFonts w:ascii="Times New Roman"/>
          <w:b w:val="false"/>
          <w:i w:val="false"/>
          <w:color w:val="000000"/>
          <w:sz w:val="28"/>
        </w:rPr>
        <w:t>
      2) көрсетілетін қызметті берушінің басшысының бұрыштамасы және құжаттарды Ядролық және радиациялық қауіпсіздік басқармасына беру;</w:t>
      </w:r>
    </w:p>
    <w:bookmarkEnd w:id="620"/>
    <w:bookmarkStart w:name="z1301" w:id="621"/>
    <w:p>
      <w:pPr>
        <w:spacing w:after="0"/>
        <w:ind w:left="0"/>
        <w:jc w:val="both"/>
      </w:pPr>
      <w:r>
        <w:rPr>
          <w:rFonts w:ascii="Times New Roman"/>
          <w:b w:val="false"/>
          <w:i w:val="false"/>
          <w:color w:val="000000"/>
          <w:sz w:val="28"/>
        </w:rPr>
        <w:t>
      3) Ядролық және радиациялық қауіпсіздік басқармасында жауапты орындаушыны тағайындау;</w:t>
      </w:r>
    </w:p>
    <w:bookmarkEnd w:id="621"/>
    <w:bookmarkStart w:name="z1302" w:id="622"/>
    <w:p>
      <w:pPr>
        <w:spacing w:after="0"/>
        <w:ind w:left="0"/>
        <w:jc w:val="both"/>
      </w:pPr>
      <w:r>
        <w:rPr>
          <w:rFonts w:ascii="Times New Roman"/>
          <w:b w:val="false"/>
          <w:i w:val="false"/>
          <w:color w:val="000000"/>
          <w:sz w:val="28"/>
        </w:rPr>
        <w:t xml:space="preserve">
      4) құжаттар толық болмаған жағдайда өтінішті одан әрі қараудан бас тарту туралы хат, немесе </w:t>
      </w:r>
    </w:p>
    <w:bookmarkEnd w:id="622"/>
    <w:bookmarkStart w:name="z1303" w:id="623"/>
    <w:p>
      <w:pPr>
        <w:spacing w:after="0"/>
        <w:ind w:left="0"/>
        <w:jc w:val="both"/>
      </w:pPr>
      <w:r>
        <w:rPr>
          <w:rFonts w:ascii="Times New Roman"/>
          <w:b w:val="false"/>
          <w:i w:val="false"/>
          <w:color w:val="000000"/>
          <w:sz w:val="28"/>
        </w:rPr>
        <w:t>
      5) Ядролық және радиациялық қауіпсіздік басқармасының жауапты орындаушысының қорытындысы;</w:t>
      </w:r>
    </w:p>
    <w:bookmarkEnd w:id="623"/>
    <w:bookmarkStart w:name="z1304" w:id="624"/>
    <w:p>
      <w:pPr>
        <w:spacing w:after="0"/>
        <w:ind w:left="0"/>
        <w:jc w:val="both"/>
      </w:pPr>
      <w:r>
        <w:rPr>
          <w:rFonts w:ascii="Times New Roman"/>
          <w:b w:val="false"/>
          <w:i w:val="false"/>
          <w:color w:val="000000"/>
          <w:sz w:val="28"/>
        </w:rPr>
        <w:t>
      6) Ядролық және радиациялық қауіпсіздік басқармасының басшысы бекіткен қорытынды;</w:t>
      </w:r>
    </w:p>
    <w:bookmarkEnd w:id="624"/>
    <w:bookmarkStart w:name="z1307" w:id="625"/>
    <w:p>
      <w:pPr>
        <w:spacing w:after="0"/>
        <w:ind w:left="0"/>
        <w:jc w:val="both"/>
      </w:pPr>
      <w:r>
        <w:rPr>
          <w:rFonts w:ascii="Times New Roman"/>
          <w:b w:val="false"/>
          <w:i w:val="false"/>
          <w:color w:val="000000"/>
          <w:sz w:val="28"/>
        </w:rPr>
        <w:t>
      7) Ядролық және радиациялық қауіпсіздік басқармасы, Заң басқармасы басшыларымен келісілген, көрсетілетін қызметті берушінің басшысымен немесе оның орынбасарымен бекітілген мемлекеттік қызмет көрсету нәтижесі туралы шешім;</w:t>
      </w:r>
    </w:p>
    <w:bookmarkEnd w:id="625"/>
    <w:p>
      <w:pPr>
        <w:spacing w:after="0"/>
        <w:ind w:left="0"/>
        <w:jc w:val="both"/>
      </w:pPr>
      <w:r>
        <w:rPr>
          <w:rFonts w:ascii="Times New Roman"/>
          <w:b w:val="false"/>
          <w:i w:val="false"/>
          <w:color w:val="000000"/>
          <w:sz w:val="28"/>
        </w:rPr>
        <w:t>
      ұсынылған құжаттар сәйкес болған жағдайда, шешімге Бұйрықтың жобасы тіркеледі, немесе ұсынылған құжаттар сәйкес келмеген жағдайда шешімге бас тарту себептерін көрсете отырып мемлекеттік көрсетілетін қызметті беруден бас тарту туралы хаттың жобасы тіркеледі;</w:t>
      </w:r>
    </w:p>
    <w:bookmarkStart w:name="z1308" w:id="626"/>
    <w:p>
      <w:pPr>
        <w:spacing w:after="0"/>
        <w:ind w:left="0"/>
        <w:jc w:val="both"/>
      </w:pPr>
      <w:r>
        <w:rPr>
          <w:rFonts w:ascii="Times New Roman"/>
          <w:b w:val="false"/>
          <w:i w:val="false"/>
          <w:color w:val="000000"/>
          <w:sz w:val="28"/>
        </w:rPr>
        <w:t>
      8) ұсынылған құжаттар сәйкес келмеген жағдайда бас тарту себептерін көрсете отырып Бұйрықты беруден бас тарту туралы хат, немесе</w:t>
      </w:r>
    </w:p>
    <w:bookmarkEnd w:id="626"/>
    <w:bookmarkStart w:name="z1309" w:id="627"/>
    <w:p>
      <w:pPr>
        <w:spacing w:after="0"/>
        <w:ind w:left="0"/>
        <w:jc w:val="both"/>
      </w:pPr>
      <w:r>
        <w:rPr>
          <w:rFonts w:ascii="Times New Roman"/>
          <w:b w:val="false"/>
          <w:i w:val="false"/>
          <w:color w:val="000000"/>
          <w:sz w:val="28"/>
        </w:rPr>
        <w:t>
      қорытындыда ұсынылған құжаттардың сәйкестігі туралы қорытынды болған жағдайда, Бұйрық жобасы;</w:t>
      </w:r>
    </w:p>
    <w:bookmarkEnd w:id="627"/>
    <w:bookmarkStart w:name="z1310" w:id="628"/>
    <w:p>
      <w:pPr>
        <w:spacing w:after="0"/>
        <w:ind w:left="0"/>
        <w:jc w:val="both"/>
      </w:pPr>
      <w:r>
        <w:rPr>
          <w:rFonts w:ascii="Times New Roman"/>
          <w:b w:val="false"/>
          <w:i w:val="false"/>
          <w:color w:val="000000"/>
          <w:sz w:val="28"/>
        </w:rPr>
        <w:t>
      9) көрсетілетін қызметті берушінің басшысымен немесе оның орынбасарымен қол қойылған мемлекеттік қызмет көрсетудің нәтижесі.</w:t>
      </w:r>
    </w:p>
    <w:bookmarkEnd w:id="6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6-тармаққа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311" w:id="629"/>
    <w:p>
      <w:pPr>
        <w:spacing w:after="0"/>
        <w:ind w:left="0"/>
        <w:jc w:val="left"/>
      </w:pPr>
      <w:r>
        <w:rPr>
          <w:rFonts w:ascii="Times New Roman"/>
          <w:b/>
          <w:i w:val="false"/>
          <w:color w:val="000000"/>
        </w:rPr>
        <w:t xml:space="preserve"> 3-тарау. Мемлекеттік қызмет көрсету процесінде қызмет берушінің құрылымдық </w:t>
      </w:r>
      <w:r>
        <w:br/>
      </w:r>
      <w:r>
        <w:rPr>
          <w:rFonts w:ascii="Times New Roman"/>
          <w:b/>
          <w:i w:val="false"/>
          <w:color w:val="000000"/>
        </w:rPr>
        <w:t>бөлімшелерінің (қызметкерлерінің) өзара іс-қимыл тәртібін сипаттау</w:t>
      </w:r>
    </w:p>
    <w:bookmarkEnd w:id="629"/>
    <w:bookmarkStart w:name="z1312" w:id="63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630"/>
    <w:bookmarkStart w:name="z1313" w:id="631"/>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631"/>
    <w:bookmarkStart w:name="z1314" w:id="632"/>
    <w:p>
      <w:pPr>
        <w:spacing w:after="0"/>
        <w:ind w:left="0"/>
        <w:jc w:val="both"/>
      </w:pPr>
      <w:r>
        <w:rPr>
          <w:rFonts w:ascii="Times New Roman"/>
          <w:b w:val="false"/>
          <w:i w:val="false"/>
          <w:color w:val="000000"/>
          <w:sz w:val="28"/>
        </w:rPr>
        <w:t>
      2) көрсетілетін қызметті берушінің басшысы;</w:t>
      </w:r>
    </w:p>
    <w:bookmarkEnd w:id="632"/>
    <w:bookmarkStart w:name="z1315" w:id="633"/>
    <w:p>
      <w:pPr>
        <w:spacing w:after="0"/>
        <w:ind w:left="0"/>
        <w:jc w:val="both"/>
      </w:pPr>
      <w:r>
        <w:rPr>
          <w:rFonts w:ascii="Times New Roman"/>
          <w:b w:val="false"/>
          <w:i w:val="false"/>
          <w:color w:val="000000"/>
          <w:sz w:val="28"/>
        </w:rPr>
        <w:t>
      3) Ядролық және радиациялық қауіпсіздік басқармасының басшысы;</w:t>
      </w:r>
    </w:p>
    <w:bookmarkEnd w:id="633"/>
    <w:bookmarkStart w:name="z1316" w:id="634"/>
    <w:p>
      <w:pPr>
        <w:spacing w:after="0"/>
        <w:ind w:left="0"/>
        <w:jc w:val="both"/>
      </w:pPr>
      <w:r>
        <w:rPr>
          <w:rFonts w:ascii="Times New Roman"/>
          <w:b w:val="false"/>
          <w:i w:val="false"/>
          <w:color w:val="000000"/>
          <w:sz w:val="28"/>
        </w:rPr>
        <w:t>
      4) Заң басқармасының басшысы;</w:t>
      </w:r>
    </w:p>
    <w:bookmarkEnd w:id="634"/>
    <w:bookmarkStart w:name="z1317" w:id="635"/>
    <w:p>
      <w:pPr>
        <w:spacing w:after="0"/>
        <w:ind w:left="0"/>
        <w:jc w:val="both"/>
      </w:pPr>
      <w:r>
        <w:rPr>
          <w:rFonts w:ascii="Times New Roman"/>
          <w:b w:val="false"/>
          <w:i w:val="false"/>
          <w:color w:val="000000"/>
          <w:sz w:val="28"/>
        </w:rPr>
        <w:t>
      5) Ядролық және радиациялық қауіпсіздік басқармасының жауапты орындаушысы.</w:t>
      </w:r>
    </w:p>
    <w:bookmarkEnd w:id="6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7-тармаққа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318" w:id="636"/>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бөлімшелердің (жұмыскерлердің) арасындағы рәсімдердің (іс-қимылдың) реттілігін сипаттау:</w:t>
      </w:r>
    </w:p>
    <w:bookmarkEnd w:id="636"/>
    <w:bookmarkStart w:name="z1319" w:id="637"/>
    <w:p>
      <w:pPr>
        <w:spacing w:after="0"/>
        <w:ind w:left="0"/>
        <w:jc w:val="both"/>
      </w:pPr>
      <w:r>
        <w:rPr>
          <w:rFonts w:ascii="Times New Roman"/>
          <w:b w:val="false"/>
          <w:i w:val="false"/>
          <w:color w:val="000000"/>
          <w:sz w:val="28"/>
        </w:rPr>
        <w:t>
      1) көрсетілетін қызметті беруші кеңсесінің қызметкері өтініштер мен құжаттарды тіркеу нөмірі мен күнін беріп қабылдау мен тіркеуді жүзеге асырады және тіркелген құжаттарды көрсетілетін қызмет берушінің басшысына береді – 15 (он бес) минут ішінде;</w:t>
      </w:r>
    </w:p>
    <w:bookmarkEnd w:id="637"/>
    <w:bookmarkStart w:name="z1320" w:id="638"/>
    <w:p>
      <w:pPr>
        <w:spacing w:after="0"/>
        <w:ind w:left="0"/>
        <w:jc w:val="both"/>
      </w:pPr>
      <w:r>
        <w:rPr>
          <w:rFonts w:ascii="Times New Roman"/>
          <w:b w:val="false"/>
          <w:i w:val="false"/>
          <w:color w:val="000000"/>
          <w:sz w:val="28"/>
        </w:rPr>
        <w:t>
      2) көрсетілетін қызметті берушінің басшысы жауапты етіп Ядролық және радиациялық қауіпсіздік басқармасын тағайындайды және өтініш пен құжаттарды осы басқарма басшысына береді, және жауапты құрылымдық бөлімшенің басшысы жауапты орындаушыны тағайындайды – 3 (үш) сағат ішінде;</w:t>
      </w:r>
    </w:p>
    <w:bookmarkEnd w:id="638"/>
    <w:bookmarkStart w:name="z1321" w:id="639"/>
    <w:p>
      <w:pPr>
        <w:spacing w:after="0"/>
        <w:ind w:left="0"/>
        <w:jc w:val="both"/>
      </w:pPr>
      <w:r>
        <w:rPr>
          <w:rFonts w:ascii="Times New Roman"/>
          <w:b w:val="false"/>
          <w:i w:val="false"/>
          <w:color w:val="000000"/>
          <w:sz w:val="28"/>
        </w:rPr>
        <w:t>
      3) Ядролық және радиациялық қауіпсіздік басқармасының жауапты орындаушысы құжаттардың толықтығын тексеруді жүзеге асырады – 2 (екі) жұмыс күні ішінде;</w:t>
      </w:r>
    </w:p>
    <w:bookmarkEnd w:id="639"/>
    <w:bookmarkStart w:name="z1322" w:id="640"/>
    <w:p>
      <w:pPr>
        <w:spacing w:after="0"/>
        <w:ind w:left="0"/>
        <w:jc w:val="both"/>
      </w:pPr>
      <w:r>
        <w:rPr>
          <w:rFonts w:ascii="Times New Roman"/>
          <w:b w:val="false"/>
          <w:i w:val="false"/>
          <w:color w:val="000000"/>
          <w:sz w:val="28"/>
        </w:rPr>
        <w:t>
      4) Ядролық және радиациялық қауіпсіздік басқармасының жауапты орындаушысы құжаттар топтамасын қарастырады және ұсынылған құжаттардың сәйкес келуі немесе келмеуі туралы қорытынды дайындауды жүзеге асырады – 14 (жиырма төрт) жұмыс күні ішінде;</w:t>
      </w:r>
    </w:p>
    <w:bookmarkEnd w:id="640"/>
    <w:bookmarkStart w:name="z1325" w:id="641"/>
    <w:p>
      <w:pPr>
        <w:spacing w:after="0"/>
        <w:ind w:left="0"/>
        <w:jc w:val="both"/>
      </w:pPr>
      <w:r>
        <w:rPr>
          <w:rFonts w:ascii="Times New Roman"/>
          <w:b w:val="false"/>
          <w:i w:val="false"/>
          <w:color w:val="000000"/>
          <w:sz w:val="28"/>
        </w:rPr>
        <w:t>
      5) Ядролық және радиациялық қауіпсіздік басқармасының басшысы басқарманың жауапты орындаушысы жасаған қорытындыны бекітеді, Ядролық және радиациялық қауіпсіздік басқармасының жауапты орындаушысы мемлекеттік қызмет көрсетудің нәтижесі туралы шешімді дайындауды жүзеге асырады – 1 (бір) жұмыс күні ішінде;</w:t>
      </w:r>
    </w:p>
    <w:bookmarkEnd w:id="641"/>
    <w:p>
      <w:pPr>
        <w:spacing w:after="0"/>
        <w:ind w:left="0"/>
        <w:jc w:val="both"/>
      </w:pPr>
      <w:r>
        <w:rPr>
          <w:rFonts w:ascii="Times New Roman"/>
          <w:b w:val="false"/>
          <w:i w:val="false"/>
          <w:color w:val="000000"/>
          <w:sz w:val="28"/>
        </w:rPr>
        <w:t>
      ұсынылған құжаттар сәйкес келген жағдайда шешімге Бұйрықтың жобасы тіркеледі, немесе</w:t>
      </w:r>
    </w:p>
    <w:p>
      <w:pPr>
        <w:spacing w:after="0"/>
        <w:ind w:left="0"/>
        <w:jc w:val="both"/>
      </w:pPr>
      <w:r>
        <w:rPr>
          <w:rFonts w:ascii="Times New Roman"/>
          <w:b w:val="false"/>
          <w:i w:val="false"/>
          <w:color w:val="000000"/>
          <w:sz w:val="28"/>
        </w:rPr>
        <w:t>
      ұсынылған құжаттар сәйкес келмеген жағдайда шешімге мемлекеттік қызметті көрсетуден дәлелді бас тарту – хат жобасы тіркеледі;</w:t>
      </w:r>
    </w:p>
    <w:bookmarkStart w:name="z1326" w:id="642"/>
    <w:p>
      <w:pPr>
        <w:spacing w:after="0"/>
        <w:ind w:left="0"/>
        <w:jc w:val="both"/>
      </w:pPr>
      <w:r>
        <w:rPr>
          <w:rFonts w:ascii="Times New Roman"/>
          <w:b w:val="false"/>
          <w:i w:val="false"/>
          <w:color w:val="000000"/>
          <w:sz w:val="28"/>
        </w:rPr>
        <w:t>
      6) мемлекеттік қызмет көрсету нәтижесі туралы шешімді Ядролық және радиациялық қауіпсіздік басқармасы, Заң басқармасы басшылары (бұрыштама қою арқылы) келіседі, көрсетілетін қызметті берушінің басшысы немесе оның орынбасары бекітеді – 2 (екі) жұмыс күні ішінде;</w:t>
      </w:r>
    </w:p>
    <w:bookmarkEnd w:id="642"/>
    <w:bookmarkStart w:name="z1327" w:id="643"/>
    <w:p>
      <w:pPr>
        <w:spacing w:after="0"/>
        <w:ind w:left="0"/>
        <w:jc w:val="both"/>
      </w:pPr>
      <w:r>
        <w:rPr>
          <w:rFonts w:ascii="Times New Roman"/>
          <w:b w:val="false"/>
          <w:i w:val="false"/>
          <w:color w:val="000000"/>
          <w:sz w:val="28"/>
        </w:rPr>
        <w:t>
      7) көрсетілетін қызметті берушінің басшысы немесе оның орынбасары мемлекеттік қызмет көрсету нәтижесіне қол қояды – 1 (бір) жұмыс күні.</w:t>
      </w:r>
    </w:p>
    <w:bookmarkEnd w:id="6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8-тармаққа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328" w:id="644"/>
    <w:p>
      <w:pPr>
        <w:spacing w:after="0"/>
        <w:ind w:left="0"/>
        <w:jc w:val="both"/>
      </w:pPr>
      <w:r>
        <w:rPr>
          <w:rFonts w:ascii="Times New Roman"/>
          <w:b w:val="false"/>
          <w:i w:val="false"/>
          <w:color w:val="000000"/>
          <w:sz w:val="28"/>
        </w:rPr>
        <w:t xml:space="preserve">
      9. Көрсетілетін қызметті беруші мен көрсетілетін қызметті алушы мемлекеттік қызметті көрсету кезіндегі жүгіну тәртібі мен рәсімдердің (іс-қимылдардың) реттілігін сипаттау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бизнес-процестің анықтамалығында келтірілген. Мемлекеттік қызмет көрсету бизнес-процестерінің анықтамалығы көрсетілетін қызметті берушінің интернет-ресурсында орналастырылады.</w:t>
      </w:r>
    </w:p>
    <w:bookmarkEnd w:id="6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"Көліктік қаптама </w:t>
            </w:r>
            <w:r>
              <w:br/>
            </w:r>
            <w:r>
              <w:rPr>
                <w:rFonts w:ascii="Times New Roman"/>
                <w:b w:val="false"/>
                <w:i w:val="false"/>
                <w:color w:val="000000"/>
                <w:sz w:val="20"/>
              </w:rPr>
              <w:t xml:space="preserve">комплектілерінің </w:t>
            </w:r>
            <w:r>
              <w:br/>
            </w:r>
            <w:r>
              <w:rPr>
                <w:rFonts w:ascii="Times New Roman"/>
                <w:b w:val="false"/>
                <w:i w:val="false"/>
                <w:color w:val="000000"/>
                <w:sz w:val="20"/>
              </w:rPr>
              <w:t xml:space="preserve">конструкциясын бекіту, </w:t>
            </w:r>
            <w:r>
              <w:br/>
            </w:r>
            <w:r>
              <w:rPr>
                <w:rFonts w:ascii="Times New Roman"/>
                <w:b w:val="false"/>
                <w:i w:val="false"/>
                <w:color w:val="000000"/>
                <w:sz w:val="20"/>
              </w:rPr>
              <w:t xml:space="preserve">сондай-ақ басқа елдердің </w:t>
            </w:r>
            <w:r>
              <w:br/>
            </w:r>
            <w:r>
              <w:rPr>
                <w:rFonts w:ascii="Times New Roman"/>
                <w:b w:val="false"/>
                <w:i w:val="false"/>
                <w:color w:val="000000"/>
                <w:sz w:val="20"/>
              </w:rPr>
              <w:t xml:space="preserve">уәкілетті органдары бекіткен </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аумағында оларға </w:t>
            </w:r>
            <w:r>
              <w:br/>
            </w:r>
            <w:r>
              <w:rPr>
                <w:rFonts w:ascii="Times New Roman"/>
                <w:b w:val="false"/>
                <w:i w:val="false"/>
                <w:color w:val="000000"/>
                <w:sz w:val="20"/>
              </w:rPr>
              <w:t xml:space="preserve">сертификаттар-рұқсаттар күшін </w:t>
            </w:r>
            <w:r>
              <w:br/>
            </w:r>
            <w:r>
              <w:rPr>
                <w:rFonts w:ascii="Times New Roman"/>
                <w:b w:val="false"/>
                <w:i w:val="false"/>
                <w:color w:val="000000"/>
                <w:sz w:val="20"/>
              </w:rPr>
              <w:t xml:space="preserve">қолдану"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қосымша</w:t>
            </w:r>
          </w:p>
        </w:tc>
      </w:tr>
    </w:tbl>
    <w:bookmarkStart w:name="z1330" w:id="645"/>
    <w:p>
      <w:pPr>
        <w:spacing w:after="0"/>
        <w:ind w:left="0"/>
        <w:jc w:val="left"/>
      </w:pPr>
      <w:r>
        <w:rPr>
          <w:rFonts w:ascii="Times New Roman"/>
          <w:b/>
          <w:i w:val="false"/>
          <w:color w:val="000000"/>
        </w:rPr>
        <w:t xml:space="preserve"> "Көліктік қаптама комплектілерінің конструкциясын бекіту, сондай-ақ басқа елдердің уәкілетті органдары бекіткен Қазақстан Республикасының аумағында оларға сертификаттар-рұқсаттар күшін қолдану" мемлекеттік қызмет көрсету бизнес-процестерінің анықтамалығы</w:t>
      </w:r>
    </w:p>
    <w:bookmarkEnd w:id="645"/>
    <w:p>
      <w:pPr>
        <w:spacing w:after="0"/>
        <w:ind w:left="0"/>
        <w:jc w:val="both"/>
      </w:pPr>
      <w:r>
        <w:rPr>
          <w:rFonts w:ascii="Times New Roman"/>
          <w:b w:val="false"/>
          <w:i w:val="false"/>
          <w:color w:val="ff0000"/>
          <w:sz w:val="28"/>
        </w:rPr>
        <w:t xml:space="preserve">
      Ескерту. Қосымша жаңа редакцияда – ҚР Энергетика министрінің 21.05.2019 </w:t>
      </w:r>
      <w:r>
        <w:rPr>
          <w:rFonts w:ascii="Times New Roman"/>
          <w:b w:val="false"/>
          <w:i w:val="false"/>
          <w:color w:val="ff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Энергетика министрінің </w:t>
            </w:r>
            <w:r>
              <w:br/>
            </w:r>
            <w:r>
              <w:rPr>
                <w:rFonts w:ascii="Times New Roman"/>
                <w:b w:val="false"/>
                <w:i w:val="false"/>
                <w:color w:val="000000"/>
                <w:sz w:val="20"/>
              </w:rPr>
              <w:t xml:space="preserve">міндетін атқарушысының </w:t>
            </w:r>
            <w:r>
              <w:br/>
            </w:r>
            <w:r>
              <w:rPr>
                <w:rFonts w:ascii="Times New Roman"/>
                <w:b w:val="false"/>
                <w:i w:val="false"/>
                <w:color w:val="000000"/>
                <w:sz w:val="20"/>
              </w:rPr>
              <w:t xml:space="preserve">2015 жылғы 28 мамырдағы </w:t>
            </w:r>
            <w:r>
              <w:br/>
            </w:r>
            <w:r>
              <w:rPr>
                <w:rFonts w:ascii="Times New Roman"/>
                <w:b w:val="false"/>
                <w:i w:val="false"/>
                <w:color w:val="000000"/>
                <w:sz w:val="20"/>
              </w:rPr>
              <w:t xml:space="preserve">№ 378 бұйрығына </w:t>
            </w:r>
            <w:r>
              <w:br/>
            </w:r>
            <w:r>
              <w:rPr>
                <w:rFonts w:ascii="Times New Roman"/>
                <w:b w:val="false"/>
                <w:i w:val="false"/>
                <w:color w:val="000000"/>
                <w:sz w:val="20"/>
              </w:rPr>
              <w:t>14-қосымша</w:t>
            </w:r>
          </w:p>
        </w:tc>
      </w:tr>
    </w:tbl>
    <w:bookmarkStart w:name="z2391" w:id="646"/>
    <w:p>
      <w:pPr>
        <w:spacing w:after="0"/>
        <w:ind w:left="0"/>
        <w:jc w:val="left"/>
      </w:pPr>
      <w:r>
        <w:rPr>
          <w:rFonts w:ascii="Times New Roman"/>
          <w:b/>
          <w:i w:val="false"/>
          <w:color w:val="000000"/>
        </w:rPr>
        <w:t xml:space="preserve"> "Сараптама ұйымы ұсынған ядролық, радиациялық және ядролық физикалық қауіпсіздікті қамтамасыз етуге қатысты есептеу әдістемелерін келісу" мемлекеттік көрсетілетін қызмет регламенті</w:t>
      </w:r>
    </w:p>
    <w:bookmarkEnd w:id="646"/>
    <w:p>
      <w:pPr>
        <w:spacing w:after="0"/>
        <w:ind w:left="0"/>
        <w:jc w:val="both"/>
      </w:pPr>
      <w:r>
        <w:rPr>
          <w:rFonts w:ascii="Times New Roman"/>
          <w:b w:val="false"/>
          <w:i w:val="false"/>
          <w:color w:val="ff0000"/>
          <w:sz w:val="28"/>
        </w:rPr>
        <w:t xml:space="preserve">
      Ескерту. Регламенттің тақырыбы жаңа редакцияда – ҚР Энергетика министрінің 21.05.2019 </w:t>
      </w:r>
      <w:r>
        <w:rPr>
          <w:rFonts w:ascii="Times New Roman"/>
          <w:b w:val="false"/>
          <w:i w:val="false"/>
          <w:color w:val="ff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ff0000"/>
          <w:sz w:val="28"/>
        </w:rPr>
        <w:t xml:space="preserve">
      Ескерту. Бұйрық регламентпен толықтырылды – ҚР Энергетика министрінің 05.04.2018 </w:t>
      </w:r>
      <w:r>
        <w:rPr>
          <w:rFonts w:ascii="Times New Roman"/>
          <w:b w:val="false"/>
          <w:i w:val="false"/>
          <w:color w:val="ff0000"/>
          <w:sz w:val="28"/>
        </w:rPr>
        <w:t>№ 630</w:t>
      </w:r>
      <w:r>
        <w:rPr>
          <w:rFonts w:ascii="Times New Roman"/>
          <w:b w:val="false"/>
          <w:i w:val="false"/>
          <w:color w:val="ff0000"/>
          <w:sz w:val="28"/>
        </w:rPr>
        <w:t xml:space="preserve"> (алғашқы ресми жарияланған күнінен кейін күнтiзбелiк жиырма бір күн өткен соң қолданысқа енгiзiледi) бұйрығымен.</w:t>
      </w:r>
    </w:p>
    <w:p>
      <w:pPr>
        <w:spacing w:after="0"/>
        <w:ind w:left="0"/>
        <w:jc w:val="left"/>
      </w:pPr>
      <w:r>
        <w:rPr>
          <w:rFonts w:ascii="Times New Roman"/>
          <w:b/>
          <w:i w:val="false"/>
          <w:color w:val="000000"/>
        </w:rPr>
        <w:t xml:space="preserve"> 1-тарау. Жалпы ережелер</w:t>
      </w:r>
    </w:p>
    <w:bookmarkStart w:name="z2392" w:id="647"/>
    <w:p>
      <w:pPr>
        <w:spacing w:after="0"/>
        <w:ind w:left="0"/>
        <w:jc w:val="both"/>
      </w:pPr>
      <w:r>
        <w:rPr>
          <w:rFonts w:ascii="Times New Roman"/>
          <w:b w:val="false"/>
          <w:i w:val="false"/>
          <w:color w:val="000000"/>
          <w:sz w:val="28"/>
        </w:rPr>
        <w:t xml:space="preserve">
      1. "Сараптама ұйымы ұсынған ядролық, радиациялық және ядролық физикалық қауіпсіздікті қамтамасыз етуге қатысты есептеу әдістемелерін келісу" мемлекеттік көрсетілетін қызметін Қазақстан Республикасы Энергетика министрлігінің Атомдық және энергетикалық қадағалау мен бақылау комитеті (бұдан әрі – көрсетілетін қызметті беруші) Қазақстан Республикасы Энергетика министрінің 2015 жылғы 22 сәуірдегі № 299 бұйрығымен (Нормативтік құқықтық актілерді мемлекеттік тіркеу тізілімінде № 11222 болып тіркелген) бекітілген "Сараптама ұйымы ұсынған ядролық, радиациялық және ядролық физикалық қауіпсіздікті қамтамасыз етуге қатысты есептеу әдістемелерін келісу"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647"/>
    <w:p>
      <w:pPr>
        <w:spacing w:after="0"/>
        <w:ind w:left="0"/>
        <w:jc w:val="both"/>
      </w:pPr>
      <w:r>
        <w:rPr>
          <w:rFonts w:ascii="Times New Roman"/>
          <w:b w:val="false"/>
          <w:i w:val="false"/>
          <w:color w:val="000000"/>
          <w:sz w:val="28"/>
        </w:rPr>
        <w:t>
      Өтініштерді қабылдау және нәтижелерді беру көрсетілетін қызметті берушінің кеңсесі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393" w:id="648"/>
    <w:p>
      <w:pPr>
        <w:spacing w:after="0"/>
        <w:ind w:left="0"/>
        <w:jc w:val="both"/>
      </w:pPr>
      <w:r>
        <w:rPr>
          <w:rFonts w:ascii="Times New Roman"/>
          <w:b w:val="false"/>
          <w:i w:val="false"/>
          <w:color w:val="000000"/>
          <w:sz w:val="28"/>
        </w:rPr>
        <w:t>
      2. Мемлекеттік қызметті көрсету нысаны: қағаз түрінде.</w:t>
      </w:r>
    </w:p>
    <w:bookmarkEnd w:id="648"/>
    <w:bookmarkStart w:name="z2394" w:id="649"/>
    <w:p>
      <w:pPr>
        <w:spacing w:after="0"/>
        <w:ind w:left="0"/>
        <w:jc w:val="both"/>
      </w:pPr>
      <w:r>
        <w:rPr>
          <w:rFonts w:ascii="Times New Roman"/>
          <w:b w:val="false"/>
          <w:i w:val="false"/>
          <w:color w:val="000000"/>
          <w:sz w:val="28"/>
        </w:rPr>
        <w:t>
      3. Мемлекеттік қызметті көрсету нәтижесі – ядролық, радиациялық және ядролық физикалық қауіпсіздікті қамтамасыз етуге қатысты есептеу әдістемелерін келісім - хат, немесе Стандарттың 10-тармағында көзделген жағдайларда және негіздер бойынша мемлекеттік қызмет көрсетуден бас тарту туралы дәлелді жауап.</w:t>
      </w:r>
    </w:p>
    <w:bookmarkEnd w:id="649"/>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395" w:id="650"/>
    <w:p>
      <w:pPr>
        <w:spacing w:after="0"/>
        <w:ind w:left="0"/>
        <w:jc w:val="left"/>
      </w:pPr>
      <w:r>
        <w:rPr>
          <w:rFonts w:ascii="Times New Roman"/>
          <w:b/>
          <w:i w:val="false"/>
          <w:color w:val="000000"/>
        </w:rPr>
        <w:t xml:space="preserve"> 2-тарау.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іс-қимылы</w:t>
      </w:r>
      <w:r>
        <w:br/>
      </w:r>
      <w:r>
        <w:rPr>
          <w:rFonts w:ascii="Times New Roman"/>
          <w:b/>
          <w:i w:val="false"/>
          <w:color w:val="000000"/>
        </w:rPr>
        <w:t>тәртібін сипаттау</w:t>
      </w:r>
    </w:p>
    <w:bookmarkEnd w:id="650"/>
    <w:bookmarkStart w:name="z2396" w:id="651"/>
    <w:p>
      <w:pPr>
        <w:spacing w:after="0"/>
        <w:ind w:left="0"/>
        <w:jc w:val="both"/>
      </w:pPr>
      <w:r>
        <w:rPr>
          <w:rFonts w:ascii="Times New Roman"/>
          <w:b w:val="false"/>
          <w:i w:val="false"/>
          <w:color w:val="000000"/>
          <w:sz w:val="28"/>
        </w:rPr>
        <w:t>
      4. Стандарттың 9-тармағында көзделген құжаттарды беру мемлекеттік қызмет көрсету бойынша рәсімді (іс-қимылды) бастау үшін негіз болып табылады.</w:t>
      </w:r>
    </w:p>
    <w:bookmarkEnd w:id="651"/>
    <w:bookmarkStart w:name="z2397" w:id="652"/>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орылудың ұзақтығы және оларды орындаудың бірізділігі, оның ішінде әрбір құрылымдық бөлімше бөлінісінде барлық рәсімдерден (іс-қимылдардан) өту кезеңдері:</w:t>
      </w:r>
    </w:p>
    <w:bookmarkEnd w:id="652"/>
    <w:bookmarkStart w:name="z2398" w:id="653"/>
    <w:p>
      <w:pPr>
        <w:spacing w:after="0"/>
        <w:ind w:left="0"/>
        <w:jc w:val="both"/>
      </w:pPr>
      <w:r>
        <w:rPr>
          <w:rFonts w:ascii="Times New Roman"/>
          <w:b w:val="false"/>
          <w:i w:val="false"/>
          <w:color w:val="000000"/>
          <w:sz w:val="28"/>
        </w:rPr>
        <w:t>
      1) көрсетілетін қызметті беруші кеңсесінің қызметкері реттік тіркеу нөмірі мен күнін беріп, келіп түскен құжаттарды тіркеуді немесе өтінішті қабылдаудан бас тартуды 4 (төрт) сағат ішінде жүзеге асырады;</w:t>
      </w:r>
    </w:p>
    <w:bookmarkEnd w:id="653"/>
    <w:bookmarkStart w:name="z2399" w:id="654"/>
    <w:p>
      <w:pPr>
        <w:spacing w:after="0"/>
        <w:ind w:left="0"/>
        <w:jc w:val="both"/>
      </w:pPr>
      <w:r>
        <w:rPr>
          <w:rFonts w:ascii="Times New Roman"/>
          <w:b w:val="false"/>
          <w:i w:val="false"/>
          <w:color w:val="000000"/>
          <w:sz w:val="28"/>
        </w:rPr>
        <w:t>
      2) көрсетілетін қызметті берушінің басшысы немесе оның орынбасары бұрыштамаға қол қояды және мемлекеттік көрсетілетін қызметті алу үшін келіп түскен құжаттарды ядролық физикалық қауіпсіздік басқармасына 4 (төрт) сағат ішінде береді;</w:t>
      </w:r>
    </w:p>
    <w:bookmarkEnd w:id="654"/>
    <w:bookmarkStart w:name="z2400" w:id="655"/>
    <w:p>
      <w:pPr>
        <w:spacing w:after="0"/>
        <w:ind w:left="0"/>
        <w:jc w:val="both"/>
      </w:pPr>
      <w:r>
        <w:rPr>
          <w:rFonts w:ascii="Times New Roman"/>
          <w:b w:val="false"/>
          <w:i w:val="false"/>
          <w:color w:val="000000"/>
          <w:sz w:val="28"/>
        </w:rPr>
        <w:t>
      3) ядролық физикалық қауіпсіздік басқармасы құзыреті бойынша ядролық, радиациялық және ядролық физикалық қауіпсіздік сараптамасын жүргізу кезіндегі есеп айырысу әдістемесінің (бұдан әрі – Әдістеме) дұрыстығын 8 (сегіз) жұмыс күні ішінде қарастырады;</w:t>
      </w:r>
    </w:p>
    <w:bookmarkEnd w:id="655"/>
    <w:bookmarkStart w:name="z2401" w:id="656"/>
    <w:p>
      <w:pPr>
        <w:spacing w:after="0"/>
        <w:ind w:left="0"/>
        <w:jc w:val="both"/>
      </w:pPr>
      <w:r>
        <w:rPr>
          <w:rFonts w:ascii="Times New Roman"/>
          <w:b w:val="false"/>
          <w:i w:val="false"/>
          <w:color w:val="000000"/>
          <w:sz w:val="28"/>
        </w:rPr>
        <w:t>
      4) ядролық және радиациялық қауіпсіздік басқармасы құзыреті бойынша Әдістеменің дұрыстығын 19 (он тоғыз) жұмыс күні ішінде қарастырады;</w:t>
      </w:r>
    </w:p>
    <w:bookmarkEnd w:id="656"/>
    <w:bookmarkStart w:name="z2402" w:id="657"/>
    <w:p>
      <w:pPr>
        <w:spacing w:after="0"/>
        <w:ind w:left="0"/>
        <w:jc w:val="both"/>
      </w:pPr>
      <w:r>
        <w:rPr>
          <w:rFonts w:ascii="Times New Roman"/>
          <w:b w:val="false"/>
          <w:i w:val="false"/>
          <w:color w:val="000000"/>
          <w:sz w:val="28"/>
        </w:rPr>
        <w:t>
      5) ядролық және радиациялық қауіпсіздік басқармасы 1 (бір) жұмыс күні ішінде мемлекеттік қызмет көрсету нәтижесінің жобасын дайындайды;</w:t>
      </w:r>
    </w:p>
    <w:bookmarkEnd w:id="657"/>
    <w:bookmarkStart w:name="z2403" w:id="658"/>
    <w:p>
      <w:pPr>
        <w:spacing w:after="0"/>
        <w:ind w:left="0"/>
        <w:jc w:val="both"/>
      </w:pPr>
      <w:r>
        <w:rPr>
          <w:rFonts w:ascii="Times New Roman"/>
          <w:b w:val="false"/>
          <w:i w:val="false"/>
          <w:color w:val="000000"/>
          <w:sz w:val="28"/>
        </w:rPr>
        <w:t>
      6) көрсетілетін қызметті беруші басшысы немесе оның орынбасары 4 (төрт) сағат ішінде мемлекеттік қызметті көрсету нәтижесіне қол қояды;</w:t>
      </w:r>
    </w:p>
    <w:bookmarkEnd w:id="658"/>
    <w:bookmarkStart w:name="z2404" w:id="659"/>
    <w:p>
      <w:pPr>
        <w:spacing w:after="0"/>
        <w:ind w:left="0"/>
        <w:jc w:val="both"/>
      </w:pPr>
      <w:r>
        <w:rPr>
          <w:rFonts w:ascii="Times New Roman"/>
          <w:b w:val="false"/>
          <w:i w:val="false"/>
          <w:color w:val="000000"/>
          <w:sz w:val="28"/>
        </w:rPr>
        <w:t>
      7) көрсетілетін қызметті берушінің кеңсе қызметкері 4 (төрт) сағат ішінде көрсетілетін қызметті беруші басшысы немесе оның орынбасары қол қойған мемлекеттік көрсетілетін қызметтің нәтижесін беруді жүзеге асырады.</w:t>
      </w:r>
    </w:p>
    <w:bookmarkEnd w:id="6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405" w:id="660"/>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рәсімінің (іс-қимылдың) нәтижесі:</w:t>
      </w:r>
    </w:p>
    <w:bookmarkEnd w:id="660"/>
    <w:bookmarkStart w:name="z2406" w:id="661"/>
    <w:p>
      <w:pPr>
        <w:spacing w:after="0"/>
        <w:ind w:left="0"/>
        <w:jc w:val="both"/>
      </w:pPr>
      <w:r>
        <w:rPr>
          <w:rFonts w:ascii="Times New Roman"/>
          <w:b w:val="false"/>
          <w:i w:val="false"/>
          <w:color w:val="000000"/>
          <w:sz w:val="28"/>
        </w:rPr>
        <w:t>
      1) кіріс нөмірі және күні бар тіркелген өтініш немесе өтінішті қабылдаудан бас тарту;</w:t>
      </w:r>
    </w:p>
    <w:bookmarkEnd w:id="661"/>
    <w:bookmarkStart w:name="z2407" w:id="662"/>
    <w:p>
      <w:pPr>
        <w:spacing w:after="0"/>
        <w:ind w:left="0"/>
        <w:jc w:val="both"/>
      </w:pPr>
      <w:r>
        <w:rPr>
          <w:rFonts w:ascii="Times New Roman"/>
          <w:b w:val="false"/>
          <w:i w:val="false"/>
          <w:color w:val="000000"/>
          <w:sz w:val="28"/>
        </w:rPr>
        <w:t>
      2) салынған қарар және өтінішті ядролық физикалық қауіпсіздік басқармасына беру;</w:t>
      </w:r>
    </w:p>
    <w:bookmarkEnd w:id="662"/>
    <w:bookmarkStart w:name="z2408" w:id="663"/>
    <w:p>
      <w:pPr>
        <w:spacing w:after="0"/>
        <w:ind w:left="0"/>
        <w:jc w:val="both"/>
      </w:pPr>
      <w:r>
        <w:rPr>
          <w:rFonts w:ascii="Times New Roman"/>
          <w:b w:val="false"/>
          <w:i w:val="false"/>
          <w:color w:val="000000"/>
          <w:sz w:val="28"/>
        </w:rPr>
        <w:t>
      3) ядролық және радиациялық қауіпсіздік басқармасына Әдістеменің дұрыстығы немесе дұрыс еместігі туралы қорытындыны беру;</w:t>
      </w:r>
    </w:p>
    <w:bookmarkEnd w:id="663"/>
    <w:bookmarkStart w:name="z2409" w:id="664"/>
    <w:p>
      <w:pPr>
        <w:spacing w:after="0"/>
        <w:ind w:left="0"/>
        <w:jc w:val="both"/>
      </w:pPr>
      <w:r>
        <w:rPr>
          <w:rFonts w:ascii="Times New Roman"/>
          <w:b w:val="false"/>
          <w:i w:val="false"/>
          <w:color w:val="000000"/>
          <w:sz w:val="28"/>
        </w:rPr>
        <w:t>
      4) дұрыстығы немесе дұрыс еместігі туралы қорытынды;</w:t>
      </w:r>
    </w:p>
    <w:bookmarkEnd w:id="664"/>
    <w:bookmarkStart w:name="z2410" w:id="665"/>
    <w:p>
      <w:pPr>
        <w:spacing w:after="0"/>
        <w:ind w:left="0"/>
        <w:jc w:val="both"/>
      </w:pPr>
      <w:r>
        <w:rPr>
          <w:rFonts w:ascii="Times New Roman"/>
          <w:b w:val="false"/>
          <w:i w:val="false"/>
          <w:color w:val="000000"/>
          <w:sz w:val="28"/>
        </w:rPr>
        <w:t>
      5) мемлекеттік қызметті көрсету нәтижесінің жобасы;</w:t>
      </w:r>
    </w:p>
    <w:bookmarkEnd w:id="665"/>
    <w:bookmarkStart w:name="z2411" w:id="666"/>
    <w:p>
      <w:pPr>
        <w:spacing w:after="0"/>
        <w:ind w:left="0"/>
        <w:jc w:val="both"/>
      </w:pPr>
      <w:r>
        <w:rPr>
          <w:rFonts w:ascii="Times New Roman"/>
          <w:b w:val="false"/>
          <w:i w:val="false"/>
          <w:color w:val="000000"/>
          <w:sz w:val="28"/>
        </w:rPr>
        <w:t>
      6) көрсетілетін қызметті берушінің басшысы немесе оның орынбасары қол қойған мемлекеттік қызмет көрсету нәтижесі;</w:t>
      </w:r>
    </w:p>
    <w:bookmarkEnd w:id="666"/>
    <w:bookmarkStart w:name="z2412" w:id="667"/>
    <w:p>
      <w:pPr>
        <w:spacing w:after="0"/>
        <w:ind w:left="0"/>
        <w:jc w:val="both"/>
      </w:pPr>
      <w:r>
        <w:rPr>
          <w:rFonts w:ascii="Times New Roman"/>
          <w:b w:val="false"/>
          <w:i w:val="false"/>
          <w:color w:val="000000"/>
          <w:sz w:val="28"/>
        </w:rPr>
        <w:t>
      7) берілген мемлекеттік көрсетілетін қызметтің нәтижесі.</w:t>
      </w:r>
    </w:p>
    <w:bookmarkEnd w:id="6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6-тармаққа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413" w:id="668"/>
    <w:p>
      <w:pPr>
        <w:spacing w:after="0"/>
        <w:ind w:left="0"/>
        <w:jc w:val="left"/>
      </w:pPr>
      <w:r>
        <w:rPr>
          <w:rFonts w:ascii="Times New Roman"/>
          <w:b/>
          <w:i w:val="false"/>
          <w:color w:val="000000"/>
        </w:rPr>
        <w:t xml:space="preserve"> 3-тарау.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өзара іс-</w:t>
      </w:r>
      <w:r>
        <w:br/>
      </w:r>
      <w:r>
        <w:rPr>
          <w:rFonts w:ascii="Times New Roman"/>
          <w:b/>
          <w:i w:val="false"/>
          <w:color w:val="000000"/>
        </w:rPr>
        <w:t>қимылы тәртібін сипаттау</w:t>
      </w:r>
    </w:p>
    <w:bookmarkEnd w:id="668"/>
    <w:bookmarkStart w:name="z2414" w:id="66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669"/>
    <w:bookmarkStart w:name="z2415" w:id="670"/>
    <w:p>
      <w:pPr>
        <w:spacing w:after="0"/>
        <w:ind w:left="0"/>
        <w:jc w:val="both"/>
      </w:pPr>
      <w:r>
        <w:rPr>
          <w:rFonts w:ascii="Times New Roman"/>
          <w:b w:val="false"/>
          <w:i w:val="false"/>
          <w:color w:val="000000"/>
          <w:sz w:val="28"/>
        </w:rPr>
        <w:t>
      1) көрсетілетін қызметті берушінің кеңсесі;</w:t>
      </w:r>
    </w:p>
    <w:bookmarkEnd w:id="670"/>
    <w:bookmarkStart w:name="z2416" w:id="671"/>
    <w:p>
      <w:pPr>
        <w:spacing w:after="0"/>
        <w:ind w:left="0"/>
        <w:jc w:val="both"/>
      </w:pPr>
      <w:r>
        <w:rPr>
          <w:rFonts w:ascii="Times New Roman"/>
          <w:b w:val="false"/>
          <w:i w:val="false"/>
          <w:color w:val="000000"/>
          <w:sz w:val="28"/>
        </w:rPr>
        <w:t>
      2) көрсетілетін қызметті берушінің басшысы немесе оның орынбасары;</w:t>
      </w:r>
    </w:p>
    <w:bookmarkEnd w:id="671"/>
    <w:bookmarkStart w:name="z2417" w:id="672"/>
    <w:p>
      <w:pPr>
        <w:spacing w:after="0"/>
        <w:ind w:left="0"/>
        <w:jc w:val="both"/>
      </w:pPr>
      <w:r>
        <w:rPr>
          <w:rFonts w:ascii="Times New Roman"/>
          <w:b w:val="false"/>
          <w:i w:val="false"/>
          <w:color w:val="000000"/>
          <w:sz w:val="28"/>
        </w:rPr>
        <w:t>
      3) ядролық және радиациялық қауіпсіздік басқармасы;</w:t>
      </w:r>
    </w:p>
    <w:bookmarkEnd w:id="672"/>
    <w:bookmarkStart w:name="z2418" w:id="673"/>
    <w:p>
      <w:pPr>
        <w:spacing w:after="0"/>
        <w:ind w:left="0"/>
        <w:jc w:val="both"/>
      </w:pPr>
      <w:r>
        <w:rPr>
          <w:rFonts w:ascii="Times New Roman"/>
          <w:b w:val="false"/>
          <w:i w:val="false"/>
          <w:color w:val="000000"/>
          <w:sz w:val="28"/>
        </w:rPr>
        <w:t>
      4) ядролық физикалық қауіпсіздік басқармасы.</w:t>
      </w:r>
    </w:p>
    <w:bookmarkEnd w:id="6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7-тармаққа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419" w:id="674"/>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(іс-қимылдың) бірізділігінің сипаттамасы:</w:t>
      </w:r>
    </w:p>
    <w:bookmarkEnd w:id="674"/>
    <w:bookmarkStart w:name="z2420" w:id="675"/>
    <w:p>
      <w:pPr>
        <w:spacing w:after="0"/>
        <w:ind w:left="0"/>
        <w:jc w:val="both"/>
      </w:pPr>
      <w:r>
        <w:rPr>
          <w:rFonts w:ascii="Times New Roman"/>
          <w:b w:val="false"/>
          <w:i w:val="false"/>
          <w:color w:val="000000"/>
          <w:sz w:val="28"/>
        </w:rPr>
        <w:t>
      1) көрсетілетін қызметті беруші кеңсесінің қызметкері мемлекеттік қызметті алу үшін ұсынылған құжаттардың толықтығын және қолданылу мерзімін тексереді және Стандарттың 9-тармағында көзделген тізбеге сәйкес ұсынылған құжаттардың толық емес және (немесе) олардың қолданылу мерзімінің өту фактісі орын алған жағдайда, өтінішті қабылдаудан бас тартады. Құжаттардың толық топтамасы ұсынылып, қолданылу мерзімі өткен құжаттар болмаған жағдайда, оларды келіп түскен күнімен тіркейді және көрсетілетін қызмет берушінің басшысына немесе оның орынбасарына қарауға береді.</w:t>
      </w:r>
    </w:p>
    <w:bookmarkEnd w:id="675"/>
    <w:p>
      <w:pPr>
        <w:spacing w:after="0"/>
        <w:ind w:left="0"/>
        <w:jc w:val="both"/>
      </w:pPr>
      <w:r>
        <w:rPr>
          <w:rFonts w:ascii="Times New Roman"/>
          <w:b w:val="false"/>
          <w:i w:val="false"/>
          <w:color w:val="000000"/>
          <w:sz w:val="28"/>
        </w:rPr>
        <w:t>
      Аталған рәсімді жүзеге асыруға арналған ең жоғары шекті уақыт – 4 (төрт) сағат;</w:t>
      </w:r>
    </w:p>
    <w:bookmarkStart w:name="z2421" w:id="676"/>
    <w:p>
      <w:pPr>
        <w:spacing w:after="0"/>
        <w:ind w:left="0"/>
        <w:jc w:val="both"/>
      </w:pPr>
      <w:r>
        <w:rPr>
          <w:rFonts w:ascii="Times New Roman"/>
          <w:b w:val="false"/>
          <w:i w:val="false"/>
          <w:color w:val="000000"/>
          <w:sz w:val="28"/>
        </w:rPr>
        <w:t>
      2) көрсетілетін қызметті берушінің басшысы немесе оның орынбасары бұрыштамаға қол қояды және мемлекеттік қызметті алу үшін түскен құжаттарды ядролық физикалық қауіпсіздік басқармасына береді.</w:t>
      </w:r>
    </w:p>
    <w:bookmarkEnd w:id="676"/>
    <w:p>
      <w:pPr>
        <w:spacing w:after="0"/>
        <w:ind w:left="0"/>
        <w:jc w:val="both"/>
      </w:pPr>
      <w:r>
        <w:rPr>
          <w:rFonts w:ascii="Times New Roman"/>
          <w:b w:val="false"/>
          <w:i w:val="false"/>
          <w:color w:val="000000"/>
          <w:sz w:val="28"/>
        </w:rPr>
        <w:t>
      Аталған рәсімді жүзеге асыруға арналған ең жоғары шекті уақыт – 4 (төрт) сағат;</w:t>
      </w:r>
    </w:p>
    <w:bookmarkStart w:name="z2422" w:id="677"/>
    <w:p>
      <w:pPr>
        <w:spacing w:after="0"/>
        <w:ind w:left="0"/>
        <w:jc w:val="both"/>
      </w:pPr>
      <w:r>
        <w:rPr>
          <w:rFonts w:ascii="Times New Roman"/>
          <w:b w:val="false"/>
          <w:i w:val="false"/>
          <w:color w:val="000000"/>
          <w:sz w:val="28"/>
        </w:rPr>
        <w:t>
      3) ядролық физикалық қауіпсіздік басқармасы құзыреті бойынша Әдістеменің дұрыстығын қарастырады және Әдістеменің дұрыстығы және дұрыс еместігі туралы қорытындыны ядролық және радиациялық қауіпсіздік басқармасына береді.</w:t>
      </w:r>
    </w:p>
    <w:bookmarkEnd w:id="677"/>
    <w:p>
      <w:pPr>
        <w:spacing w:after="0"/>
        <w:ind w:left="0"/>
        <w:jc w:val="both"/>
      </w:pPr>
      <w:r>
        <w:rPr>
          <w:rFonts w:ascii="Times New Roman"/>
          <w:b w:val="false"/>
          <w:i w:val="false"/>
          <w:color w:val="000000"/>
          <w:sz w:val="28"/>
        </w:rPr>
        <w:t>
      Аталған рәсімді жүзеге асыруға арналған ең жоғары шекті уақыт – 8 (сегіз) жұмыс күні;</w:t>
      </w:r>
    </w:p>
    <w:bookmarkStart w:name="z2423" w:id="678"/>
    <w:p>
      <w:pPr>
        <w:spacing w:after="0"/>
        <w:ind w:left="0"/>
        <w:jc w:val="both"/>
      </w:pPr>
      <w:r>
        <w:rPr>
          <w:rFonts w:ascii="Times New Roman"/>
          <w:b w:val="false"/>
          <w:i w:val="false"/>
          <w:color w:val="000000"/>
          <w:sz w:val="28"/>
        </w:rPr>
        <w:t>
      4) ядролық және радиациялық қауіпсіздік басқармасы құзыреті бойынша Әдістеменің дұрыстығын қарастырады және Әдістеменің дұрыстығы немесе дұрыс еместігі туралы қорытынды дайындайды.</w:t>
      </w:r>
    </w:p>
    <w:bookmarkEnd w:id="678"/>
    <w:p>
      <w:pPr>
        <w:spacing w:after="0"/>
        <w:ind w:left="0"/>
        <w:jc w:val="both"/>
      </w:pPr>
      <w:r>
        <w:rPr>
          <w:rFonts w:ascii="Times New Roman"/>
          <w:b w:val="false"/>
          <w:i w:val="false"/>
          <w:color w:val="000000"/>
          <w:sz w:val="28"/>
        </w:rPr>
        <w:t>
      Аталған рәсімді жүзеге асыруға арналған ең жоғары шекті уақыт – 19 (он тоғыз) жұмыс күні;</w:t>
      </w:r>
    </w:p>
    <w:bookmarkStart w:name="z2424" w:id="679"/>
    <w:p>
      <w:pPr>
        <w:spacing w:after="0"/>
        <w:ind w:left="0"/>
        <w:jc w:val="both"/>
      </w:pPr>
      <w:r>
        <w:rPr>
          <w:rFonts w:ascii="Times New Roman"/>
          <w:b w:val="false"/>
          <w:i w:val="false"/>
          <w:color w:val="000000"/>
          <w:sz w:val="28"/>
        </w:rPr>
        <w:t xml:space="preserve">
      5) ядролық және радиациялық қауіпсіздік басқармасы Әдістеменің дұрыстығы туралы екі қорытынды болған жағдайда Әдістемеге келісім - хат жобасын, ал Әдістеменің дұрыс еместігі туралы бір немесе екі қорытынды болған жағдайда мемлекеттік қызмет көрсетуден бас тарту туралы дәлелді жауаптың жобасын дайындайды. Мемлекеттік қызмет көрсету нәтижесінің жобасы ядролық және радиациялық қауіпсіздік және ядролық физикалық қауіпсіздік басқармаларының басшыларымен келісіледі. </w:t>
      </w:r>
    </w:p>
    <w:bookmarkEnd w:id="679"/>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жұмыс күні;</w:t>
      </w:r>
    </w:p>
    <w:bookmarkStart w:name="z2425" w:id="680"/>
    <w:p>
      <w:pPr>
        <w:spacing w:after="0"/>
        <w:ind w:left="0"/>
        <w:jc w:val="both"/>
      </w:pPr>
      <w:r>
        <w:rPr>
          <w:rFonts w:ascii="Times New Roman"/>
          <w:b w:val="false"/>
          <w:i w:val="false"/>
          <w:color w:val="000000"/>
          <w:sz w:val="28"/>
        </w:rPr>
        <w:t>
      6) Мемлекеттік қызметті көрсету нәтижесінің жобасына көрсетілетін қызметті беруші басшысы немесе оның орынбасары қол қояды;</w:t>
      </w:r>
    </w:p>
    <w:bookmarkEnd w:id="680"/>
    <w:p>
      <w:pPr>
        <w:spacing w:after="0"/>
        <w:ind w:left="0"/>
        <w:jc w:val="both"/>
      </w:pPr>
      <w:r>
        <w:rPr>
          <w:rFonts w:ascii="Times New Roman"/>
          <w:b w:val="false"/>
          <w:i w:val="false"/>
          <w:color w:val="000000"/>
          <w:sz w:val="28"/>
        </w:rPr>
        <w:t>
      Аталған рәсімді жүзеге асыруға арналған ең жоғары шекті уақыт – 4 (төрт) сағат;</w:t>
      </w:r>
    </w:p>
    <w:bookmarkStart w:name="z2426" w:id="681"/>
    <w:p>
      <w:pPr>
        <w:spacing w:after="0"/>
        <w:ind w:left="0"/>
        <w:jc w:val="both"/>
      </w:pPr>
      <w:r>
        <w:rPr>
          <w:rFonts w:ascii="Times New Roman"/>
          <w:b w:val="false"/>
          <w:i w:val="false"/>
          <w:color w:val="000000"/>
          <w:sz w:val="28"/>
        </w:rPr>
        <w:t>
      7) көрсетілетін қызметті беруші басшысы немесе оның орынбасары қол қойған мемлекеттік көрсетілетін қызметтің нәтижесін көрсетілетін қызметті беруші кеңсесінің қызметкері береді.</w:t>
      </w:r>
    </w:p>
    <w:bookmarkEnd w:id="681"/>
    <w:p>
      <w:pPr>
        <w:spacing w:after="0"/>
        <w:ind w:left="0"/>
        <w:jc w:val="both"/>
      </w:pPr>
      <w:r>
        <w:rPr>
          <w:rFonts w:ascii="Times New Roman"/>
          <w:b w:val="false"/>
          <w:i w:val="false"/>
          <w:color w:val="000000"/>
          <w:sz w:val="28"/>
        </w:rPr>
        <w:t>
      Аталған рәсімді жүзеге асыруға арналған ең жоғары шекті уақыт – 4 (төрт)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8-тармаққа өзгеріс енгізілді – ҚР Энергетика министрінің 21.05.2019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2427" w:id="682"/>
    <w:p>
      <w:pPr>
        <w:spacing w:after="0"/>
        <w:ind w:left="0"/>
        <w:jc w:val="both"/>
      </w:pPr>
      <w:r>
        <w:rPr>
          <w:rFonts w:ascii="Times New Roman"/>
          <w:b w:val="false"/>
          <w:i w:val="false"/>
          <w:color w:val="000000"/>
          <w:sz w:val="28"/>
        </w:rPr>
        <w:t>
      9. Мемлекеттік қызмет көрсету кезіндегі жүгіну және көрсетілетін қызметті беруші мен көрсетілетін қызметті алушы рәсімдерінің (іс-қимылдардың) бірізділігінің тәртібін сипаттау осы регламентке қосымшаға сәйкес бизнес - процестің анықтамалығында келтірілген. Мемлекеттік қызмет көрсетудің бизнес - процестерінің анықтамалығы көрсетілетін қызметті берушінің интернет - ресурсында орналастырылады.</w:t>
      </w:r>
    </w:p>
    <w:bookmarkEnd w:id="6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"Сараптама ұйымы ұсынған</w:t>
            </w:r>
            <w:r>
              <w:br/>
            </w:r>
            <w:r>
              <w:rPr>
                <w:rFonts w:ascii="Times New Roman"/>
                <w:b w:val="false"/>
                <w:i w:val="false"/>
                <w:color w:val="000000"/>
                <w:sz w:val="20"/>
              </w:rPr>
              <w:t>ядролық, радиациялық және</w:t>
            </w:r>
            <w:r>
              <w:br/>
            </w:r>
            <w:r>
              <w:rPr>
                <w:rFonts w:ascii="Times New Roman"/>
                <w:b w:val="false"/>
                <w:i w:val="false"/>
                <w:color w:val="000000"/>
                <w:sz w:val="20"/>
              </w:rPr>
              <w:t>ядролық физикалық қауіпсіздікті</w:t>
            </w:r>
            <w:r>
              <w:br/>
            </w:r>
            <w:r>
              <w:rPr>
                <w:rFonts w:ascii="Times New Roman"/>
                <w:b w:val="false"/>
                <w:i w:val="false"/>
                <w:color w:val="000000"/>
                <w:sz w:val="20"/>
              </w:rPr>
              <w:t>қамтамасыз етуге қатысты</w:t>
            </w:r>
            <w:r>
              <w:br/>
            </w:r>
            <w:r>
              <w:rPr>
                <w:rFonts w:ascii="Times New Roman"/>
                <w:b w:val="false"/>
                <w:i w:val="false"/>
                <w:color w:val="000000"/>
                <w:sz w:val="20"/>
              </w:rPr>
              <w:t>есептеу әдістемелерін келісу"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"Сараптама ұйымы ұсынған ядролық, радиациялық және ядролық физикалық қауіпсіздікті қамтамасыз етуге қатысты есептеу әдістемелерін келісу" мемлекеттік қызмет көрсету бизнес-процестерінің анықтамалығы</w:t>
      </w:r>
    </w:p>
    <w:p>
      <w:pPr>
        <w:spacing w:after="0"/>
        <w:ind w:left="0"/>
        <w:jc w:val="both"/>
      </w:pPr>
      <w:r>
        <w:rPr>
          <w:rFonts w:ascii="Times New Roman"/>
          <w:b w:val="false"/>
          <w:i w:val="false"/>
          <w:color w:val="ff0000"/>
          <w:sz w:val="28"/>
        </w:rPr>
        <w:t xml:space="preserve">
      Ескерту. Қосымша жаңа редакцияда – ҚР Энергетика министрінің 21.05.2019 </w:t>
      </w:r>
      <w:r>
        <w:rPr>
          <w:rFonts w:ascii="Times New Roman"/>
          <w:b w:val="false"/>
          <w:i w:val="false"/>
          <w:color w:val="ff0000"/>
          <w:sz w:val="28"/>
        </w:rPr>
        <w:t>№ 187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588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header.xml" Type="http://schemas.openxmlformats.org/officeDocument/2006/relationships/header" Id="rId4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