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319ba" w14:textId="f2319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Жарыстар түрлерінің, оқу-жаттығу жиындарының тізбесін және олардың сыныптамасын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14 мамырдағы № 179 бұйрығы. Қазақстан Республикасының Әділет министрлігінде 2015 жылы 25 маусымда № 11437 тіркелді.</w:t>
      </w:r>
    </w:p>
    <w:p>
      <w:pPr>
        <w:spacing w:after="0"/>
        <w:ind w:left="0"/>
        <w:jc w:val="both"/>
      </w:pPr>
      <w:bookmarkStart w:name="z1" w:id="0"/>
      <w:r>
        <w:rPr>
          <w:rFonts w:ascii="Times New Roman"/>
          <w:b w:val="false"/>
          <w:i w:val="false"/>
          <w:color w:val="000000"/>
          <w:sz w:val="28"/>
        </w:rPr>
        <w:t xml:space="preserve">
      "Дене шынықтыру және спорт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26)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14.07.2023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қосымшаға сәйкес Жарыстар түрлерінің, оқу-жаттығу жиындарының тізбесі және олардың </w:t>
      </w:r>
      <w:r>
        <w:rPr>
          <w:rFonts w:ascii="Times New Roman"/>
          <w:b w:val="false"/>
          <w:i w:val="false"/>
          <w:color w:val="000000"/>
          <w:sz w:val="28"/>
        </w:rPr>
        <w:t>сыныптамасы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мерзімді баспа басылымдарында және "Әділет" ақпараттық-құқықтық жүйесінде ресми жариялануын;</w:t>
      </w:r>
    </w:p>
    <w:bookmarkEnd w:id="4"/>
    <w:bookmarkStart w:name="z6" w:id="5"/>
    <w:p>
      <w:pPr>
        <w:spacing w:after="0"/>
        <w:ind w:left="0"/>
        <w:jc w:val="both"/>
      </w:pPr>
      <w:r>
        <w:rPr>
          <w:rFonts w:ascii="Times New Roman"/>
          <w:b w:val="false"/>
          <w:i w:val="false"/>
          <w:color w:val="000000"/>
          <w:sz w:val="28"/>
        </w:rPr>
        <w:t>
      3) ресми жарияланғаннан кейін осы бұйрықтың Қазақстан Республикасы Мәдениет және спорт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тармақпен көзделген іс-шаралардың орындалуы туралы мәліметтерді іс-шараларды орындағаннан кейін он жұмыс күні ішінде Қазақстан Республикасы Мәдениет және спорт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Мәдениет және спорт вице-министрі С.Ж. Мұсайбековке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w:t>
            </w:r>
            <w:r>
              <w:br/>
            </w:r>
            <w:r>
              <w:rPr>
                <w:rFonts w:ascii="Times New Roman"/>
                <w:b w:val="false"/>
                <w:i w:val="false"/>
                <w:color w:val="000000"/>
                <w:sz w:val="20"/>
              </w:rPr>
              <w:t>спорт министрінің</w:t>
            </w:r>
            <w:r>
              <w:br/>
            </w:r>
            <w:r>
              <w:rPr>
                <w:rFonts w:ascii="Times New Roman"/>
                <w:b w:val="false"/>
                <w:i w:val="false"/>
                <w:color w:val="000000"/>
                <w:sz w:val="20"/>
              </w:rPr>
              <w:t>2015 жылғы 14 мамырдағы</w:t>
            </w:r>
            <w:r>
              <w:br/>
            </w:r>
            <w:r>
              <w:rPr>
                <w:rFonts w:ascii="Times New Roman"/>
                <w:b w:val="false"/>
                <w:i w:val="false"/>
                <w:color w:val="000000"/>
                <w:sz w:val="20"/>
              </w:rPr>
              <w:t xml:space="preserve">№ 179 бұйрығына </w:t>
            </w:r>
            <w:r>
              <w:br/>
            </w:r>
            <w:r>
              <w:rPr>
                <w:rFonts w:ascii="Times New Roman"/>
                <w:b w:val="false"/>
                <w:i w:val="false"/>
                <w:color w:val="000000"/>
                <w:sz w:val="20"/>
              </w:rPr>
              <w:t>қосымша</w:t>
            </w:r>
          </w:p>
        </w:tc>
      </w:tr>
    </w:tbl>
    <w:bookmarkStart w:name="z14" w:id="9"/>
    <w:p>
      <w:pPr>
        <w:spacing w:after="0"/>
        <w:ind w:left="0"/>
        <w:jc w:val="left"/>
      </w:pPr>
      <w:r>
        <w:rPr>
          <w:rFonts w:ascii="Times New Roman"/>
          <w:b/>
          <w:i w:val="false"/>
          <w:color w:val="000000"/>
        </w:rPr>
        <w:t xml:space="preserve"> Жарыстар түрлерінің, оқу-жаттығу жиындарының тізбесі және олардың сыныптамасы</w:t>
      </w:r>
    </w:p>
    <w:bookmarkEnd w:id="9"/>
    <w:p>
      <w:pPr>
        <w:spacing w:after="0"/>
        <w:ind w:left="0"/>
        <w:jc w:val="both"/>
      </w:pPr>
      <w:r>
        <w:rPr>
          <w:rFonts w:ascii="Times New Roman"/>
          <w:b w:val="false"/>
          <w:i w:val="false"/>
          <w:color w:val="ff0000"/>
          <w:sz w:val="28"/>
        </w:rPr>
        <w:t xml:space="preserve">
      Ескерту. Сыныптамасы жаңа редакцияда – ҚР Мәдениет және спорт министрінің 14.07.2023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Туризм және спорт министрінің 27.11.2023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19.06.2025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 сыныптамасы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1-бөлім. Спорттық жарыстар</w:t>
            </w:r>
          </w:p>
          <w:bookmarkEnd w:id="1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1-кіші бөлім. Халықаралық спорттық жарыстар</w:t>
            </w:r>
          </w:p>
          <w:bookmarkEnd w:id="11"/>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Халықаралық кешенді спорттық-бұқаралық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Азия, Пара Азия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Азия Олимпиада комитеті, Азия Паралимпиада комитеті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Арнайы Олимпиада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–Арнайы Олимпиада комитеті (Спешиал Олимпикс)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Барлық жастағы арбамен қозғалатын және ампутанттар арасындағы Дүниежүзілік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жылда бір рет өткізіледі. Ұйымдастырушы - Халықаралық арбамен қозғалатын және ампутанттар федерациясы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"Дети Азии" халықаралық спорттық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Спорт түрлері бойынша халықаралық федерациялар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Дүниежүзілік әуе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Ережеге (регламентке) сәйкес өткізіледі. Ұйымдастырушы - спорт түрлері бойынша халықаралық федерациялар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Дүниежүзілік гимназиада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 өткізіледі. Ұйымдастырушы - Халықаралық мектеп спорты федерациясы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Дүниежүзілік жауынгерлік өнер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жекпе-жек бойынша халықаралық федерациялар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Дүниежүзілік көшпенділер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 өткізіледі. Ұйымдастырушы –Дүниежүзілік Түркі кеңесі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Дүниежүзілік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Төрт жылда бір рет өткізіледі. Ұйымдастырушы – Дүниежүзілік ойындардың халықаралық қауымдастығы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Дүниежүзілік Универсиада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 өткізіледі. Ұйымдастырушы - Халықаралық студенттер одағы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Еуразия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ұйымдастырушы елдердің ұлттық федерациялары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Жабық ғимараттардағы және жауынгерлік өнер бойынша Азия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Азия Олимпиада кеңесі (бұдан әрі - АОК)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Жасөспірімдер Азия, Жасөспірімдер Пара Азия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жылда бір рет өткізіледі.Ұйымдастырушы – АОК және (немесе) Азия Паралимпиада комитеті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Жағажай Азия ойындары, Азия-Тынық мұхиты ойындары (Азия-Тынық мұхиты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жылда бір рет өткізіледі. Ұйымдастырушылар - АОК, Азия-Тынық мұхиты саңыраулар конфедерациясы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Жасөспірімдер Олимпиада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Халықаралық Олимпиада комитеті (бұдан әрі - ХОК) қарауымен өткізіледі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Ислам ынтымақтастығы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өткізіледі.Ұйымдастырушы –</w:t>
            </w:r>
          </w:p>
          <w:p>
            <w:pPr>
              <w:spacing w:after="20"/>
              <w:ind w:left="20"/>
              <w:jc w:val="both"/>
            </w:pPr>
            <w:r>
              <w:rPr>
                <w:rFonts w:ascii="Times New Roman"/>
                <w:b w:val="false"/>
                <w:i w:val="false"/>
                <w:color w:val="000000"/>
                <w:sz w:val="20"/>
              </w:rPr>
              <w:t>
Ислам Ынтымақтастығы Ұйымы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Континентальді, өңірлік ойындар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 өткізіледі, ХОК қарауымен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Олимпиада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ХОК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Паралимпиада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ХОК қарауымен Паралимпиада комитеті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Сурдлимпиада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–Саңыраулардың халықаралық спорт комитеті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Тәуелсіз Мемлекеттер Достастығы (одан әрі - ТМД) елдерінің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 өткізіледі. Ұйымдастырушы – ТМД елдерінің Үкімет басшыларының кеңесі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Халықаралық зағиптар спорт федерациясының Дүниежүзілік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өткізіледі.Ұйымдастырушы -Халықаралық зағиптар спорт федерациясы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1.2. Спорт түрлері бойынша жарыстар</w:t>
            </w:r>
          </w:p>
          <w:bookmarkEnd w:id="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Азия кубогі, Азия және Тынық мұхиты, Орталық Азия кубогі, ерлер мен әйелдер командалары арасындағы Азия сериясы, 4 құрлықтағы жарыстар (Азия Кубогінің кезеңдері, Азияның "Гран-при" жарыстары)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 (регламент) негізінде жүргізіледі. Ұйымдастырушы - Спорт түрлері бойынша халықаралық, Азия федерациялары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Азия чемпионаттары, барлық жас топтары үшін спорт түрлері бойынша жабық ғимараттардағы Азия чемпионаттары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 (регламент) негізінде жүргізіледі. Ұйымдастырушы – Спорт түрлері бойынша халықаралық федерациялар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"А", "В" санатындағы халықаралық спорттық жарыстар (турнирлер)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түрлерінен халықаралық федерация айқындайтын ережелер (регламент) негізінде жүргізіледі. Ұйымдастырушы - Спорт түрлері бойынша халықаралық федерациялар, ұйымдастырушы ел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Әлем кубогі (Әлем кубогінің кезеңдері, "Гран при", Гранд-Слам жарыстары, Ұлттар Кубогы, Әлемдік Лига)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 (регламент) негізінде жүргізіледі. Ұйымдастырушы – Спорт түрлері бойынша халықаралық федерациялар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Әлем чемпионаттарына іріктеу турнирлері (спорт түрлері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 (регламент) негізінде жүргізіледі. Ұйымдастырушы – Спорт түрлері бойынша халықаралық федерациялар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Әскери қызметшілер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Ереже (регламент) негізінде жыл сайын өткізіледі. Ұйымдастырушы – спорт түрлері бойынша Дүниежүзілік әскери спорт кеңесі (жекелеген түрлерде спорт түрлері бойынша Дүниежүзілік әскери спорт кеңесінің ережелеріне сәйкес екі, үш, төрт жылда бір рет өткізілуі мүмкін)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Барлық жас топтары үшін спорт түрлері бойынша Азия және Океания, Орталық Азия чемпионаттары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өткізіледі. Ұйымдастырушы – спорт түрлері бойынша Азия федерациялары (жекелеген түрлерде спорт түрлері бойынша Азия федерациясының ережелеріне сәйкес екі жылда бір рет өткізілуі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Еуропа, Еуразия кубогі (Еуропа, Еуразия кубогінің кезеңдері, Еуропаның "Гран-при" жарыстары)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 (регламент) негізінде жүргізіледі. Ұйымдастырушы - Спорт түрлері бойынша Еуропа, Еуразия федерациялары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Еуропа, Еуразия чемпионаттары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өткізіледі. Ұйымдастырушы - спорт түрлері бойынша халықаралық және Азия федерациялары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Клубтық командалар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 (регламент) негізінде өткізіледі. Ұйымдастырушы - спорт түрлері бойынша Азия федерациялары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Мектеп оқушылары арасындағы спорт түрлері бойынша Әлем чемпионаттары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 (регламент) негізінде өткізіледі. Ұйымдастырушы – Халықаралық мектеп спорт федерациясы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Олимпиада ойындарына іріктеу турнирлері (жазғы, қысқы,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Ережеге (регламентке) сәйкес өткізіледі. Ұйымдастырушы – Спорт түрлері бойынша халықаралық федерациялар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Рейтингтік жарыстар (турнирлер)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 (регламент) негізінде өткізіледі. Ұйымдастырушы – Спорт түрлері бойынша халықаралық федерациялар, ұйымдастырушы ел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1.2.14. Спорт түрлерінен барлық жас топтарына арналған Әлем чемпионаттары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ережеге (регламентке) сәйкес өткізіледі. Ұйымдастырушылар спорт түрлері бойынша халықаралық федерациялар болып табылады (жекелеген түрлерде спорт түрлері бойынша халықаралық федерациялардың ережелеріне сәйкес екі, үш, төрт жылда бір рет өткізілуі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Студенттер арасындағы Әлем чемпионаты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 өткізіледі. Ұйымдастырушы – Спорт түрлері бойынша халықаралық федерациялар, Халықаралық студенттер одағы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Халықаралық матчтық кездесулер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Ереже (регламент) негізінде өткізіледі. Ұйымдастырушы – халықаралық, республикалық, облыстық, қалалық спорттық ұйымдар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Халықаралық спорттық жарыстар (турнирлер)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Ереже (регламент) негізінде өткізіледі. Ұйымдастырушы – халықаралық, республикалық, облыстық, қалалық спорттық ұйымдар болып табылады, кемінде 5 (бес) ел қатысқан жағдайда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Шахмат олимпиадасы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жылда бір рет өткізіледі. Ұйымдастырушы -халықаралық шахмат федерациясы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2-кіші бөлім. Республикалық жарыстар</w:t>
            </w:r>
          </w:p>
          <w:bookmarkEnd w:id="13"/>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2.1. Республикалық кешенді спорттық-бұқаралық iс- шаралар</w:t>
            </w:r>
          </w:p>
          <w:bookmarkEnd w:id="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2.1.1. Алып тасталды – ҚР Туризм және спорт министрінің м.а. 19.06.2025 </w:t>
            </w:r>
            <w:r>
              <w:rPr>
                <w:rFonts w:ascii="Times New Roman"/>
                <w:b w:val="false"/>
                <w:i w:val="false"/>
                <w:color w:val="ff0000"/>
                <w:sz w:val="20"/>
              </w:rPr>
              <w:t>№ 97</w:t>
            </w:r>
            <w:r>
              <w:rPr>
                <w:rFonts w:ascii="Times New Roman"/>
                <w:b w:val="false"/>
                <w:i w:val="false"/>
                <w:color w:val="ff0000"/>
                <w:sz w:val="20"/>
              </w:rPr>
              <w:t xml:space="preserve"> (алғашқы ресми жарияланған күнінен кейін қолданысқа енгізіледі) бұйрығымен.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Бұқаралық ақпарат құралдары қызметкерлері арасындағы республикалық спартакиада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Есту қабілеті зақымданған мүгедектігі бар спортшылар арасында Қазақстан Республикасының Спартакиадасы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Жалпы білім беретін мекемелер арасында Қазақстан Республикасының педагогтеріне арналған спартакиада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өткізіледі. Ұйымдастырушы - білім беру саласындағы уәкілетті орган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Жауынгерлік өнер фестивалі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 (регламент) негізінде өткізіледі.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Кәсіптік одақтар арасындағы республикалық лига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өткізіледі.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Колледж студенттері арасындағы Қазақстан Республикасының колледждер лигасы (ұлттық және ойын спорт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өткізіледі. Ұйымдастырушы - білім беру саласындағы уәкілетті орган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Қазақстан Республикасы ауыл жасөспірімдерінің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Қазақстан Республикасының ауыл спартакиадасы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Қазақстан Республикасының Арнайы олимпиадасы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Арнайы Олимпиада комитеті (Спешиал Олимпикс)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Қазақстан Республикасының "Ақ бидай" ауыл спорты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2.1.12. Қазақстан Республикасының Жастар спорт ойындары (жазғы, қысқы)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(қажет болған жағдайда дене шынықтыру және спорт саласындағы уәкілетті органның шешімі бойынша үш жылда бір рет өткізілуі мүмкін).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Қазақстан Республикасы жоғары оқу орындарының студенттері арасындағы "Студенттер спорт лигасы" (ұлттық және ойын спорт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өткізіледі. Ұйымдастырушы - білім беру саласындағы уәкілетті орган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Қазақстан Республикасы колледждері студенттерінің спартакиадасы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өткізіледі. Ұйымдастырушы - білім беру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Қазақстан Республикасы мектеп оқушыларының гимназиадасы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 өткізіледі. Ұйымдастырушы – білім беру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Қазақстан Республикасының мектеп оқушылары арасындағы "Ұлттық мектеп лигасы"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өткізіледі. Ұйымдастырушы - білім беру саласындағы уәкілетті орган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 Қазақстан Республикасының Паралимпиада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 Қазақстан Республикасының спартакиадасы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 Қазақстан Республикасының Универсиадасы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жылда бір рет өткізіледі. Ұйымдастырушы – білім беру саласындағы уәкілетті орган, дене шынықтыру және спорт саласындағы уәкілетті орган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Қазақстан Республикасының Ұлттық спорт түрлері фестивалі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(қажет болған жағдайда жыл сайын өткізілуі мүмкін).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Орталық мемлекеттік органдар мен жергілікті атқарушы органдардың мемлекеттік қызметшілері арасындағы республикалық спартакиада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өткізіледі.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Трансплантациядан кейінгі және диализдегі адамдар арасындағы спартакиада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өткізіледі.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Тірек-қимыл аппараты зақымданған және көру қабілеті төмен спортшылар арасында Қазақстан Республикасының спартакиадасы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Қазақстан Республикасының Халық спорты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дене шынықтыру және спорт саласындағы уәкілетті орган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2.2. Спорт түрлері бойынша жарыстар</w:t>
            </w:r>
          </w:p>
          <w:bookmarkEnd w:id="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Балалар-жасөспірімдер спорт мектептерінің, олимпиадалық резервтегі балалар-жасөспірімдер спорт мектептерінің чемпионаттары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өткізіледі. Ұйымдастырушы - облыстың, республикалық маңызы бар қаланың, астананың дене шынықтыру және спорт саласындағы жергілікті атқарушы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Барлық жас топтары үшін спорттың барлық түрлері бойынша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өткізіледі.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Матчтық кездесулер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Спорттық-бұқаралық іс-шаралардың бірыңғай күнтізбесіне сәйкес өткізіледі.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Республикалық турнирлер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Спорттық-бұқаралық іс-шаралардың бірыңғай күнтізбесіне сәйкес өткізіледі.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Спорттың барлық түрлері бойынша Қазақстан Республикасының кубоктері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өткізіледі.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Спорт түрлері және жастары бойынша Қазақстан Республикасы спорттық қоғамдары мен ұйымдарының чемпионаттары мен кубоктері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өткізіледі. Ұйымдастырушы - Қоғамдар және ұйымдардың орталық кеңесі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6"/>
          <w:p>
            <w:pPr>
              <w:spacing w:after="20"/>
              <w:ind w:left="20"/>
              <w:jc w:val="both"/>
            </w:pPr>
            <w:r>
              <w:rPr>
                <w:rFonts w:ascii="Times New Roman"/>
                <w:b w:val="false"/>
                <w:i w:val="false"/>
                <w:color w:val="000000"/>
                <w:sz w:val="20"/>
              </w:rPr>
              <w:t>
3-кіші бөлім. Өңірлік жарыстар</w:t>
            </w:r>
          </w:p>
          <w:bookmarkEnd w:id="16"/>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Кешенді спорттық-бұқаралық iс-шаралар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3.1.1. Алып тасталды – ҚР Туризм және спорт министрінің м.а. 19.06.2025 </w:t>
            </w:r>
            <w:r>
              <w:rPr>
                <w:rFonts w:ascii="Times New Roman"/>
                <w:b w:val="false"/>
                <w:i w:val="false"/>
                <w:color w:val="ff0000"/>
                <w:sz w:val="20"/>
              </w:rPr>
              <w:t>№ 97</w:t>
            </w:r>
            <w:r>
              <w:rPr>
                <w:rFonts w:ascii="Times New Roman"/>
                <w:b w:val="false"/>
                <w:i w:val="false"/>
                <w:color w:val="ff0000"/>
                <w:sz w:val="20"/>
              </w:rPr>
              <w:t xml:space="preserve"> (алғашқы ресми жарияланған күнінен кейін қолданысқа енгізіледі) бұйрығымен.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Есту қабілеті зақымданған мүгедектігі бар спортшылар арасында Қазақстан Республикасының спартакиадасы (жазғы, қысқы), ІІ кезең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облыстардың, республикалық маңызы бар қалардың, астананың дене шынықтыру және спорт саласындағы жергілікті атқарушы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Жалпы білім беретін мекемелер арасында Қазақстан Республикасының педагогтеріне арналған спартакиада (облыстық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өткізіледі. Ұйымдастырушы - білім беру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Колледж студенттері арасындағы Қазақстан Республикасының "Колледж лигасы" (ұлттық және ойын спорт түрлері), III кезең (облыстық)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өткізіледі. Ұйымдастырушы - білім беру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Қазақстан Республикасы ауыл жасөспірімдерінің ойындары (жазғы, қысқы), ІІ кезең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облыстардың, республикалық маңызы бар қалалардың, астананың дене шынықтыру және спорт саласындағы жергілікті атқарушы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 Қазақстан Республикасының ауыл спартакиадасы (жазғы, қысқы), ІІ кезең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облыстардың, республикалық маңызы бар қалалардың, астананың дене шынықтыру және спорт саласындағы жергілікті атқарушы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Қазақстан Республикасының Арнайы олимпиадасы (жазғы, қысқы), ІІ кезең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облыстардың, республикалық маңызы бар қалалардың, астананың дене шынықтыру және спорт саласындағы жергілікті атқарушы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Қазақстан Республикасының "Ақ бидай" ауыл спорты ойындары, ІІ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облыстардың, республикалық маңызы бар қалалардың, астананың дене шынықтыру және спорт саласындағы жергілікті атқарушы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 Қазақстан Республикасының Жастар спорт ойындары (жазғы, қысқы), ІІ кезең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облыстардың, республикалық маңызы бар қалалардың, астананың дене шынықтыру және спорт саласындағы жергілікті атқарушы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3.1.10. Қазақстан Республикасы мектеп оқушыларының гимназиадасы (жазғы, қысқы), ІІ кезең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 өткізіледі. Ұйымдастырушы - облыстардың, республикалық маңызы бар қалалардың, астананың білім беру саласындағы жергілікті атқарушы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Қазақстан Республикасы мектеп оқушылары арасындағы "Ұлттық мектеп лигасы" III кезең (облыстық)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өткізіледі. Ұйымдастырушы - білім беру саласындағы уәкілетті орган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3.1.12. Қазақстан Республикасының Паралимпиада ойындары (жазғы, қысқы), ІІ кезең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облыстардың, республикалық маңызы бар қалалардың, астананың дене шынықтыру және спорт саласындағы жергілікті атқарушы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3.1.13. Қазақстан Республикасының Спартакиадасы (жазғы, қысқы), ІІ кезең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облыстың, республикалық маңызы бар қаланың, астананың дене шынықтыру және спорт саласындағы жергілікті атқарушы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Қазақстан Республикасының Ұлттық спорт түрлері фестивалі, ІІ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облыстардың, республикалық маңызы бар қалалардың, астананың дене шынықтыру және спорт саласындағы жергілікті атқарушы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Қазақстан Республикасының Халық спорты ойындары, ІІ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облыстардың, республикалық маңызы бар қалалардың, астананың дене шынықтыру және спорт саласындағы жергілікті атқарушы органы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Спорт түрлері бойынша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Барлық жас топтары үшін спорттың барлық түрлері бойынша облыстардың, республикалық маңызы бар қалалардың, астананың чемпионаттары мен кубоктары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өткізіледі. Ұйымдастырушы - облыстардың, республикалық маңызы бар қалалардың, астананың дене шынықтыру және спорт саласындағы жергілікті атқарушы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Облыстардың, республикалық маңызы бар қалалардың, астананың турнирлері, матчтық кездесулері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Спорттық-бұқаралық іс-шаралардың күнтізбесіне сәйкес өткізіледі. Ұйымдастырушы - облыстардың, республикалық маңызы бар қалалардың, астананың дене шынықтыру және спорт саласындағы жергілікті атқарушы органы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7"/>
          <w:p>
            <w:pPr>
              <w:spacing w:after="20"/>
              <w:ind w:left="20"/>
              <w:jc w:val="both"/>
            </w:pPr>
            <w:r>
              <w:rPr>
                <w:rFonts w:ascii="Times New Roman"/>
                <w:b w:val="false"/>
                <w:i w:val="false"/>
                <w:color w:val="000000"/>
                <w:sz w:val="20"/>
              </w:rPr>
              <w:t>
4-кіші бөлім. Қалалық және аудандық жарыстар</w:t>
            </w:r>
          </w:p>
          <w:bookmarkEnd w:id="17"/>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Кешенді спорттық-бұқаралық iс-шаралар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4.1.1. Алып тасталды – ҚР Туризм және спорт министрінің м.а. 19.06.2025 </w:t>
            </w:r>
            <w:r>
              <w:rPr>
                <w:rFonts w:ascii="Times New Roman"/>
                <w:b w:val="false"/>
                <w:i w:val="false"/>
                <w:color w:val="ff0000"/>
                <w:sz w:val="20"/>
              </w:rPr>
              <w:t>№ 97</w:t>
            </w:r>
            <w:r>
              <w:rPr>
                <w:rFonts w:ascii="Times New Roman"/>
                <w:b w:val="false"/>
                <w:i w:val="false"/>
                <w:color w:val="ff0000"/>
                <w:sz w:val="20"/>
              </w:rPr>
              <w:t xml:space="preserve"> (алғашқы ресми жарияланған күнінен кейін қолданысқа енгізіледі) бұйрығымен.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Есту қабілеті зақымданған мүгедектігі бар спортшылар арасында Қазақстан Республикасының спартакиадасы (жазғы, қысқы), І кезең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қалалардың (аудандардың) дене шынықтыру және спорт саласындағы жергілікті атқарушы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Қазақстан Республикасы Ауыл жасөспірімдерінің ойындары (жазғы, қысқы), І кезең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аудандардың дене шынықтыру және спорт саласындағы жергілікті атқарушы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Қазақстан Республикасының ауыл спартакиадасы (жазғы, қысқы), 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аудандардың дене шынықтыру және спорт саласындағы жергілікті атқарушы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 Қазақстан Республикасының Арнайы олимпиадасы (жазғы, қысқы), І кезең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қалалардың (аудандардың) дене шынықтыру және спорт саласындағы жергілікті атқарушы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Қазақстан Республикасының "Ақ бидай" ауыл спорты ойындары, 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–аудандардың дене шынықтыру және спорт саласындағы жергілікті атқарушы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4.1.7. Қазақстан Республикасының Жастар спорт ойындары (жазғы, қысқы), І кезең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қалалардың (аудандардың) дене шынықтыру және спорт саласындағы жергілікті атқарушы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 Қазақстан Республикасы мектеп оқушыларының гимназиадасы (жазғы, қысқы), І кезең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 өткізіледі. Ұйымдастырушы - қалалардың (аудандардың) білім беру жергілікті атқарушы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 Қазақстан Республикасының Паралимпиада ойындары (жазғы, қысқы), І кезең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қалалардың (аудандардың) дене шынықтыру және спорт саласындағы жергілікті атқарушы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4.1.10. Қазақстан Республикасының Спартакиадасы (жазғы, қысқы), І кезең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қалалардың (аудандардың) дене шынықтыру және спорт саласындағы жергілікті атқарушы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Қазақстан Республикасының Халық спорты ойындары, 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аудандардың дене шынықтыру және спорт саласындағы жергілікті атқарушы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Қазақстан Республикасының Ұлттық спорт түрлері фестивалі, 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қалалардың (аудандардың) дене шынықтыру және спорт саласындағы жергілікті атқарушы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Спорт түрлері бойынша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Дене шынықтыру ұжымдарындағы, спорт мектептеріндегі, оқу орындарындағы, ұйымдардағы, мекемелердегі жарыстар (спартакиада, біріншілік, турнир, ойындар, кубок)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Спорттық-бұқаралық іс-шаралар күнтізбесіне сәйкес өткізіледі. Ұйымдастырушы - дене шынықтыру ұжымдары, спорт мектептері, оқу орындары, ұйымдар, мекемелер жанындағы ведомстволық дене шынықтыру-спорт қоғамдары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8"/>
          <w:p>
            <w:pPr>
              <w:spacing w:after="20"/>
              <w:ind w:left="20"/>
              <w:jc w:val="both"/>
            </w:pPr>
            <w:r>
              <w:rPr>
                <w:rFonts w:ascii="Times New Roman"/>
                <w:b w:val="false"/>
                <w:i w:val="false"/>
                <w:color w:val="000000"/>
                <w:sz w:val="20"/>
              </w:rPr>
              <w:t>
2-бөлім. Оқу-жаттығу жиындары</w:t>
            </w:r>
          </w:p>
          <w:bookmarkEnd w:id="18"/>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 спорттық жарыстарға даярлау бойынша оқу-жаттығу жиындары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Дүниежүзілік, Еуропалық, Азиялық, Олимпиадалық, Азиялық, Паралимпиадалық, Сурдлимпиадалық, Жағажай ойындары мен кешенді жарыстарға дайындық бойынша спорт түрлері бойынша ұлттық құрамалардың оқу-жаттығу жиындары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күнтізбелік күнге дейін өткізіледі. Ұйымдастырушы - дене шынықтыру және спорт бойынша уәкілетті орган, облыстардың, республикалық маңызы бар қалалардың, астананың дене шынықтыру және спорт саласындағы жергілікті атқарушы орган, қатысушылардың максимальді саны дене шынықтыру және спорт бойынша уәкілетті органмен, Облыстардың, республикалық маңызы бар қалалардың, астананың дене шынықтыру және спорт саласындағы жергілікті атқарушы органмен белгіленеді.</w:t>
            </w:r>
          </w:p>
          <w:p>
            <w:pPr>
              <w:spacing w:after="20"/>
              <w:ind w:left="20"/>
              <w:jc w:val="both"/>
            </w:pPr>
            <w:r>
              <w:rPr>
                <w:rFonts w:ascii="Times New Roman"/>
                <w:b w:val="false"/>
                <w:i w:val="false"/>
                <w:color w:val="000000"/>
                <w:sz w:val="20"/>
              </w:rPr>
              <w:t>
Өтетін орынды айқындау критерийі климаттық жағдайлар, сондай-ақ спорт объектілері жарыстарды өткізу шарттарына сәйкес келмеген жағдайда, шет елдердің спорт объектілерінде спортшыларды даярлауды қарау және оқу-жаттығу жиындарын өткізуді сапалы дайындау үшін Әлем, Еуропа, Азия чемпионаттарына, Олимпиада, Паралимпиада, Сурдлимпиада, Азия, жағажай ойындарына және кешенді жарыстарғы өтетін жерлерде тікелей.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Студенттер арасындағы Дүниежүзілік Универсиадаға, әлем, Еуропа, Азия чемпионаттарына, оның ішінде паралимпиадалық спорт түрлерінен даярлау бойынша спорт түрлері бойынша ұлттық командалардың оқу-жаттығу жиындары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күнтізбелік күнге дейін өткізіледі. Ұйымдастырушы - халықаралық жарыстарға қатысу үшін командаларды бағыттайтын ұйымдар, білім беру саласындағы уәкілетті орган, қатысушылар саны барлық спорт түрлерінен жарысқа қатысуға жіберілетін спортшылардың екі құрамынан артық емес; жекпе-жек түрлерінен спортшылар үш құрамнан артық емес.</w:t>
            </w:r>
          </w:p>
          <w:p>
            <w:pPr>
              <w:spacing w:after="20"/>
              <w:ind w:left="20"/>
              <w:jc w:val="both"/>
            </w:pPr>
            <w:r>
              <w:rPr>
                <w:rFonts w:ascii="Times New Roman"/>
                <w:b w:val="false"/>
                <w:i w:val="false"/>
                <w:color w:val="000000"/>
                <w:sz w:val="20"/>
              </w:rPr>
              <w:t>
Өтетін орынды айқындау критерийі климаттық жағдайлар, сондай-ақ спорт объектілері жарыстарды өткізу шарттарына сәйкес келмеген жағдайда, шет елдердің спорт объектілерінде спортшыларды даярлауды қарау және оқу-жаттығу жиындарын өткізуді сапалы дайындау үшін студенттер арасында Дүниежүзілік Универсиада мен Әлем, Еуропа, Азия чемпионаты өтетін жерлерде тікелей.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Халықаралық жарыстарға даярлау бойынша спорт түрлерінен спорт түрлері бойынша ұлттық командалардың арнайы оқу-жаттығу жиындары (жалпы дене даярлығы, техника-тактикалық дайындық, арнайы дене даярлығы, спортшылардың жай-күйін тексеру, қалпына келтіру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күнтізбелік күнге дейін өткізіледі. Ұйымдастырушы - дене шынықтыру және спорт бойынша уәкілетті орган, облыстардың, республикалық маңызы бар қалалардың, астананың дене шынықтыру және спорт саласындағы жергілікті атқарушы орган, қатысушылардың максимальді саны дене шынықтыру және спорт бойынша уәкілетті органмен, облыстардың республикалық маңызы бар қалалардың, астананың дене шынықтыру және спорт саласындағы жергілікті атқарушы органмен белгіленеді.</w:t>
            </w:r>
          </w:p>
          <w:p>
            <w:pPr>
              <w:spacing w:after="20"/>
              <w:ind w:left="20"/>
              <w:jc w:val="both"/>
            </w:pPr>
            <w:r>
              <w:rPr>
                <w:rFonts w:ascii="Times New Roman"/>
                <w:b w:val="false"/>
                <w:i w:val="false"/>
                <w:color w:val="000000"/>
                <w:sz w:val="20"/>
              </w:rPr>
              <w:t>
Өтетін орынды айқындау критерийі климаттық жағдайлар, сондай-ақ спорт объектілері жарыстарды өткізу шарттарына сәйкес келмеген жағдайда, шет елдердің спорт объектілерінде спортшыларды даярлауды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Халықаралық жарыстарға спортшыларды даярлау бойынша оқу-жаттығу жиындары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күнтізбелік күнге дейін өткізіледі. Ұйымдастырушы – командаларды осы жарыстарға қатысу үшін бағыттайтын ұйымдар. Жарысқа қатысуға рұқсат етілген құрамның 30%-ға ұлғаюына рұқсат беріледі.</w:t>
            </w:r>
          </w:p>
          <w:p>
            <w:pPr>
              <w:spacing w:after="20"/>
              <w:ind w:left="20"/>
              <w:jc w:val="both"/>
            </w:pPr>
            <w:r>
              <w:rPr>
                <w:rFonts w:ascii="Times New Roman"/>
                <w:b w:val="false"/>
                <w:i w:val="false"/>
                <w:color w:val="000000"/>
                <w:sz w:val="20"/>
              </w:rPr>
              <w:t>
Өтетін орынды айқындау критерийі климаттық жағдайлар, сондай-ақ спорт объектілері жарыстарды өткізу шарттарына сәйкес келмеген жағдайда, шет елдердің спорт объектілерінде спортшыларды даярлауды қарау.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Республикалық жарыстарға даярлау бойынша оқу-жаттығу жиындары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Кешенді спорттық-бұқаралық іс-шараларға даярлау бойынша оқу-жаттығу жиындары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күнтізбелік күнге дейін өткізіледі. Ұйымдастырушы – облыс және республикалық маңызы бар қалалардың дене шынықтыру және спорт саласындағы жергілікті атқарушы органдар. Қатысушылар саны барлық спорт түрлерінен жарысқа қатысуға жіберілетін спортшылардың екі құрамынан артық емес; жекпе-жек түрлерінен спортшылар үш құрамнан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Қазақстан Республикасының чемпионаттарына, кубоктеріне даярлау бойынша оқу-жаттығу жиындары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күнтізбелік күнге дейін өткізіледі. Ұйымдастырушы - қатысушыларды халықаралық, республикалық және жергілікті деңгейдегі спорттық жарыстарға жіберетін ұйымдар, сондай-ақ спорттық жарыстарға дайындық бойынша іс-шаралар. Қатысушылар саны барлық спорт түрлерінен жарысқа қатысуға жіберілетін спортшылардың екі құрамынан артық емес; жекпе-жек түрлерінен спортшылар үш құрамнан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Қазақстан Республикасының республикалық турнирлері мен жарыстарына даярлау бойынша оқу-жаттығу жиындары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күнтізбелік күнге дейін өткізіледі. Ұйымдастырушы - қатысушыларды халықаралық, республикалық және жергілікті деңгейдегі спорттық жарыстарға жіберетін ұйымдар, сондай-ақ спорттық жарыстарға дайындық бойынша іс-шаралар. Қатысушылар саны барлық спорт түрлерінен жарысқа қатысуға жіберілетін спортшылардың бір жарым құрамынан артық емес; жекпе-жек түрлерінен спортшылар үш құрамнан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Республикалық жарыстарға, турнирлерге, біріншіліктерге даярлау бойынша спорт түрлері бойынша облыстар, республикалық маңызы бар қалалардың және астананың командаларының оқу-жаттығу жиындары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 даярлығы, арнайы дене даярлығы және техника-тактикалық дайындығы – 18 күнтізбелік күнге дейін; спортшылардын жай-күйін тексеру үшін – 7 күнтізбелік күнге дейін; қалпына келтіру – 12 күнтізбелік күнге дейін.</w:t>
            </w:r>
          </w:p>
          <w:p>
            <w:pPr>
              <w:spacing w:after="20"/>
              <w:ind w:left="20"/>
              <w:jc w:val="both"/>
            </w:pPr>
            <w:r>
              <w:rPr>
                <w:rFonts w:ascii="Times New Roman"/>
                <w:b w:val="false"/>
                <w:i w:val="false"/>
                <w:color w:val="000000"/>
                <w:sz w:val="20"/>
              </w:rPr>
              <w:t>
Ұйымдастырушы - халықаралық жарыстарға қатысу үшін командаларды бағыттайтын ұйымдар, қатысушылар саны барлық спорт түрлерінен жарысқа қатысуға жіберілетін спортшылардың екі құрамынан артық емес; жекпе-жек түрлерінен спортшылар үш құрамнан артық емес</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