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942b" w14:textId="243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5 мамырдағы № 320 бұйрығы. Қазақстан Республикасының Әділет министрлігінде 2015 жылы 24 маусымда № 11426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Республикасының Заңы 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09.02.2022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Ұсынылған мемлекеттік атаулы әлеуметтік көмекті тағайындау және төлеу </w:t>
      </w:r>
      <w:r>
        <w:rPr>
          <w:rFonts w:ascii="Times New Roman"/>
          <w:b w:val="false"/>
          <w:i w:val="false"/>
          <w:color w:val="000000"/>
          <w:sz w:val="28"/>
        </w:rPr>
        <w:t>Қағидаларын</w:t>
      </w:r>
      <w:r>
        <w:rPr>
          <w:rFonts w:ascii="Times New Roman"/>
          <w:b w:val="false"/>
          <w:i w:val="false"/>
          <w:color w:val="000000"/>
          <w:sz w:val="28"/>
        </w:rPr>
        <w:t xml:space="preserve"> бекіту.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 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320 бұйрығымен бекітілген</w:t>
            </w:r>
          </w:p>
        </w:tc>
      </w:tr>
    </w:tbl>
    <w:bookmarkStart w:name="z201" w:id="9"/>
    <w:p>
      <w:pPr>
        <w:spacing w:after="0"/>
        <w:ind w:left="0"/>
        <w:jc w:val="left"/>
      </w:pPr>
      <w:r>
        <w:rPr>
          <w:rFonts w:ascii="Times New Roman"/>
          <w:b/>
          <w:i w:val="false"/>
          <w:color w:val="000000"/>
        </w:rPr>
        <w:t xml:space="preserve"> Мемлекеттік атаулы әлеуметтік көмек тағайындау және төлеу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Мемлекеттік атаулы әлеуметтік көмекті тағайындау және төлеу және кепілдік берілген әлеуметтік топтаманы ұсыну қағидалары (бұдан әрі – Қағидалар) "Мемлекеттік атаулы әлеуметтік көмек туралы" Қазақстан Республикасы Заңының (бұдан әрі – Заң)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атаулы әлеуметтік көмекті тағайындау және төлеу және кепілдік берілген әлеуметтік топтаманы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09.02.2022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517" w:id="13"/>
    <w:p>
      <w:pPr>
        <w:spacing w:after="0"/>
        <w:ind w:left="0"/>
        <w:jc w:val="both"/>
      </w:pPr>
      <w:r>
        <w:rPr>
          <w:rFonts w:ascii="Times New Roman"/>
          <w:b w:val="false"/>
          <w:i w:val="false"/>
          <w:color w:val="000000"/>
          <w:sz w:val="28"/>
        </w:rPr>
        <w:t>
      1) адамға (отбасына) берілетін көмектің жеке жоспары (бұдан әрі – жеке жоспар) – халықты жұмыспен қамту орталығы мемлекеттік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13"/>
    <w:bookmarkStart w:name="z518"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519" w:id="15"/>
    <w:p>
      <w:pPr>
        <w:spacing w:after="0"/>
        <w:ind w:left="0"/>
        <w:jc w:val="both"/>
      </w:pPr>
      <w:r>
        <w:rPr>
          <w:rFonts w:ascii="Times New Roman"/>
          <w:b w:val="false"/>
          <w:i w:val="false"/>
          <w:color w:val="000000"/>
          <w:sz w:val="28"/>
        </w:rPr>
        <w:t>
      3)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15"/>
    <w:bookmarkStart w:name="z520" w:id="16"/>
    <w:p>
      <w:pPr>
        <w:spacing w:after="0"/>
        <w:ind w:left="0"/>
        <w:jc w:val="both"/>
      </w:pPr>
      <w:r>
        <w:rPr>
          <w:rFonts w:ascii="Times New Roman"/>
          <w:b w:val="false"/>
          <w:i w:val="false"/>
          <w:color w:val="000000"/>
          <w:sz w:val="28"/>
        </w:rPr>
        <w:t>
      4) мемлекеттік атаулы әлеуметтік көмек және бір жастан алты жасты қоса алғанға дейінгі әрбір балаға ай сайынғы қосымша төлем төлеу жөніндегі уәкілетті ұйым – қаржы нарығын және қаржы ұйымдарын реттеу мен қадағалау жөніндегі уәкілетті органның банк операцияларының тиісті түрлеріне лицензиясы бар ұйымдар немесе "Қазпошта" акционерлік қоғамының аумақтық бөлімшелері;</w:t>
      </w:r>
    </w:p>
    <w:bookmarkEnd w:id="16"/>
    <w:bookmarkStart w:name="z521" w:id="17"/>
    <w:p>
      <w:pPr>
        <w:spacing w:after="0"/>
        <w:ind w:left="0"/>
        <w:jc w:val="both"/>
      </w:pPr>
      <w:r>
        <w:rPr>
          <w:rFonts w:ascii="Times New Roman"/>
          <w:b w:val="false"/>
          <w:i w:val="false"/>
          <w:color w:val="000000"/>
          <w:sz w:val="28"/>
        </w:rPr>
        <w:t xml:space="preserve">
      5) әлеуметтік бейімдеу шаралары –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шараларын, өмірлік қиын жағдайда жүрген адамдарға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17"/>
    <w:bookmarkStart w:name="z522" w:id="18"/>
    <w:p>
      <w:pPr>
        <w:spacing w:after="0"/>
        <w:ind w:left="0"/>
        <w:jc w:val="both"/>
      </w:pPr>
      <w:r>
        <w:rPr>
          <w:rFonts w:ascii="Times New Roman"/>
          <w:b w:val="false"/>
          <w:i w:val="false"/>
          <w:color w:val="000000"/>
          <w:sz w:val="28"/>
        </w:rPr>
        <w:t>
      6) әлеуметтік бейімсіздік – жеке адамның әлеуметтік ортамен өзара байланысының бұзылуы;</w:t>
      </w:r>
    </w:p>
    <w:bookmarkEnd w:id="18"/>
    <w:bookmarkStart w:name="z523" w:id="19"/>
    <w:p>
      <w:pPr>
        <w:spacing w:after="0"/>
        <w:ind w:left="0"/>
        <w:jc w:val="both"/>
      </w:pPr>
      <w:r>
        <w:rPr>
          <w:rFonts w:ascii="Times New Roman"/>
          <w:b w:val="false"/>
          <w:i w:val="false"/>
          <w:color w:val="000000"/>
          <w:sz w:val="28"/>
        </w:rPr>
        <w:t>
      7) әлеуметтік депривация – адамның (отбасының) негізгі өмірлік қажеттіліктерін өз бетінше қанағаттандыру мүмкіндігін шектеу және (немесе) одан айырылу;</w:t>
      </w:r>
    </w:p>
    <w:bookmarkEnd w:id="19"/>
    <w:bookmarkStart w:name="z524" w:id="20"/>
    <w:p>
      <w:pPr>
        <w:spacing w:after="0"/>
        <w:ind w:left="0"/>
        <w:jc w:val="both"/>
      </w:pPr>
      <w:r>
        <w:rPr>
          <w:rFonts w:ascii="Times New Roman"/>
          <w:b w:val="false"/>
          <w:i w:val="false"/>
          <w:color w:val="000000"/>
          <w:sz w:val="28"/>
        </w:rPr>
        <w:t>
      8) әлеуметтік жұмыс жөніндегі консультант (бұдан әрі – консультант) – Халықты жұмыспен қамту орталығының мемлекеттік атаулы әлеуметтік көмекті тағайындауға және табысы аз адамға (отбасына) оның (олардың) кедейлік шегінде болуымен байланысты жағдайдан шығуына жәрдемдесуді жүзеге асыратын жұмыскері;</w:t>
      </w:r>
    </w:p>
    <w:bookmarkEnd w:id="20"/>
    <w:bookmarkStart w:name="z525" w:id="21"/>
    <w:p>
      <w:pPr>
        <w:spacing w:after="0"/>
        <w:ind w:left="0"/>
        <w:jc w:val="both"/>
      </w:pPr>
      <w:r>
        <w:rPr>
          <w:rFonts w:ascii="Times New Roman"/>
          <w:b w:val="false"/>
          <w:i w:val="false"/>
          <w:color w:val="000000"/>
          <w:sz w:val="28"/>
        </w:rPr>
        <w:t xml:space="preserve">
      9)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қандас,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21"/>
    <w:bookmarkStart w:name="z526" w:id="22"/>
    <w:p>
      <w:pPr>
        <w:spacing w:after="0"/>
        <w:ind w:left="0"/>
        <w:jc w:val="both"/>
      </w:pPr>
      <w:r>
        <w:rPr>
          <w:rFonts w:ascii="Times New Roman"/>
          <w:b w:val="false"/>
          <w:i w:val="false"/>
          <w:color w:val="000000"/>
          <w:sz w:val="28"/>
        </w:rPr>
        <w:t>
      10)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2"/>
    <w:bookmarkStart w:name="z527" w:id="23"/>
    <w:p>
      <w:pPr>
        <w:spacing w:after="0"/>
        <w:ind w:left="0"/>
        <w:jc w:val="both"/>
      </w:pPr>
      <w:r>
        <w:rPr>
          <w:rFonts w:ascii="Times New Roman"/>
          <w:b w:val="false"/>
          <w:i w:val="false"/>
          <w:color w:val="000000"/>
          <w:sz w:val="28"/>
        </w:rPr>
        <w:t xml:space="preserve">
      11)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дейінгі адам немесе отбасы мүшесі;</w:t>
      </w:r>
    </w:p>
    <w:bookmarkEnd w:id="23"/>
    <w:bookmarkStart w:name="z528" w:id="24"/>
    <w:p>
      <w:pPr>
        <w:spacing w:after="0"/>
        <w:ind w:left="0"/>
        <w:jc w:val="both"/>
      </w:pPr>
      <w:r>
        <w:rPr>
          <w:rFonts w:ascii="Times New Roman"/>
          <w:b w:val="false"/>
          <w:i w:val="false"/>
          <w:color w:val="000000"/>
          <w:sz w:val="28"/>
        </w:rPr>
        <w:t>
      12) жан басына шаққандағы орташа табыс – отбасының жиынтық табысының айына отбасының әрбір мүшесіне келетін үлесі;</w:t>
      </w:r>
    </w:p>
    <w:bookmarkEnd w:id="24"/>
    <w:bookmarkStart w:name="z529" w:id="25"/>
    <w:p>
      <w:pPr>
        <w:spacing w:after="0"/>
        <w:ind w:left="0"/>
        <w:jc w:val="both"/>
      </w:pPr>
      <w:r>
        <w:rPr>
          <w:rFonts w:ascii="Times New Roman"/>
          <w:b w:val="false"/>
          <w:i w:val="false"/>
          <w:color w:val="000000"/>
          <w:sz w:val="28"/>
        </w:rPr>
        <w:t>
      13) жиынтық табыс – мемлекеттік атаулы әлеуметтік көмек тағайындау кезінде ескерілетін табыс түрлерінің сомасы;</w:t>
      </w:r>
    </w:p>
    <w:bookmarkEnd w:id="25"/>
    <w:bookmarkStart w:name="z530" w:id="26"/>
    <w:p>
      <w:pPr>
        <w:spacing w:after="0"/>
        <w:ind w:left="0"/>
        <w:jc w:val="both"/>
      </w:pPr>
      <w:r>
        <w:rPr>
          <w:rFonts w:ascii="Times New Roman"/>
          <w:b w:val="false"/>
          <w:i w:val="false"/>
          <w:color w:val="000000"/>
          <w:sz w:val="28"/>
        </w:rPr>
        <w:t>
      14)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26"/>
    <w:bookmarkStart w:name="z531" w:id="27"/>
    <w:p>
      <w:pPr>
        <w:spacing w:after="0"/>
        <w:ind w:left="0"/>
        <w:jc w:val="both"/>
      </w:pPr>
      <w:r>
        <w:rPr>
          <w:rFonts w:ascii="Times New Roman"/>
          <w:b w:val="false"/>
          <w:i w:val="false"/>
          <w:color w:val="000000"/>
          <w:sz w:val="28"/>
        </w:rPr>
        <w:t>
      15) көрсетілетін қызметті беруші – республикалық маңызы бар қалалардың және астананың, аудандардың және облыстық және аудандық маңызы бар қалалардың жергілікті атқарушы органдары;</w:t>
      </w:r>
    </w:p>
    <w:bookmarkEnd w:id="27"/>
    <w:bookmarkStart w:name="z558" w:id="28"/>
    <w:p>
      <w:pPr>
        <w:spacing w:after="0"/>
        <w:ind w:left="0"/>
        <w:jc w:val="both"/>
      </w:pPr>
      <w:r>
        <w:rPr>
          <w:rFonts w:ascii="Times New Roman"/>
          <w:b w:val="false"/>
          <w:i w:val="false"/>
          <w:color w:val="000000"/>
          <w:sz w:val="28"/>
        </w:rPr>
        <w:t>
      15-1)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8"/>
    <w:bookmarkStart w:name="z532" w:id="29"/>
    <w:p>
      <w:pPr>
        <w:spacing w:after="0"/>
        <w:ind w:left="0"/>
        <w:jc w:val="both"/>
      </w:pPr>
      <w:r>
        <w:rPr>
          <w:rFonts w:ascii="Times New Roman"/>
          <w:b w:val="false"/>
          <w:i w:val="false"/>
          <w:color w:val="000000"/>
          <w:sz w:val="28"/>
        </w:rPr>
        <w:t>
      16)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29"/>
    <w:bookmarkStart w:name="z533" w:id="30"/>
    <w:p>
      <w:pPr>
        <w:spacing w:after="0"/>
        <w:ind w:left="0"/>
        <w:jc w:val="both"/>
      </w:pPr>
      <w:r>
        <w:rPr>
          <w:rFonts w:ascii="Times New Roman"/>
          <w:b w:val="false"/>
          <w:i w:val="false"/>
          <w:color w:val="000000"/>
          <w:sz w:val="28"/>
        </w:rPr>
        <w:t>
      17)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bookmarkEnd w:id="30"/>
    <w:bookmarkStart w:name="z534" w:id="31"/>
    <w:p>
      <w:pPr>
        <w:spacing w:after="0"/>
        <w:ind w:left="0"/>
        <w:jc w:val="both"/>
      </w:pPr>
      <w:r>
        <w:rPr>
          <w:rFonts w:ascii="Times New Roman"/>
          <w:b w:val="false"/>
          <w:i w:val="false"/>
          <w:color w:val="000000"/>
          <w:sz w:val="28"/>
        </w:rPr>
        <w:t xml:space="preserve">
      18)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тіркелген) бекітілген Учаскелік комиссиялар туралы үлгілік ережеге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bookmarkEnd w:id="31"/>
    <w:bookmarkStart w:name="z535" w:id="32"/>
    <w:p>
      <w:pPr>
        <w:spacing w:after="0"/>
        <w:ind w:left="0"/>
        <w:jc w:val="both"/>
      </w:pPr>
      <w:r>
        <w:rPr>
          <w:rFonts w:ascii="Times New Roman"/>
          <w:b w:val="false"/>
          <w:i w:val="false"/>
          <w:color w:val="000000"/>
          <w:sz w:val="28"/>
        </w:rPr>
        <w:t xml:space="preserve">
      19)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ережеге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2"/>
    <w:bookmarkStart w:name="z536" w:id="33"/>
    <w:p>
      <w:pPr>
        <w:spacing w:after="0"/>
        <w:ind w:left="0"/>
        <w:jc w:val="both"/>
      </w:pPr>
      <w:r>
        <w:rPr>
          <w:rFonts w:ascii="Times New Roman"/>
          <w:b w:val="false"/>
          <w:i w:val="false"/>
          <w:color w:val="000000"/>
          <w:sz w:val="28"/>
        </w:rPr>
        <w:t xml:space="preserve">
      20) халықты жұмыспен қамту мәселелері жөніндегі өңірлік комиссия – № 482 </w:t>
      </w:r>
      <w:r>
        <w:rPr>
          <w:rFonts w:ascii="Times New Roman"/>
          <w:b w:val="false"/>
          <w:i w:val="false"/>
          <w:color w:val="000000"/>
          <w:sz w:val="28"/>
        </w:rPr>
        <w:t>бұйрықпен</w:t>
      </w:r>
      <w:r>
        <w:rPr>
          <w:rFonts w:ascii="Times New Roman"/>
          <w:b w:val="false"/>
          <w:i w:val="false"/>
          <w:color w:val="000000"/>
          <w:sz w:val="28"/>
        </w:rPr>
        <w:t xml:space="preserve">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3"/>
    <w:bookmarkStart w:name="z537" w:id="34"/>
    <w:p>
      <w:pPr>
        <w:spacing w:after="0"/>
        <w:ind w:left="0"/>
        <w:jc w:val="both"/>
      </w:pPr>
      <w:r>
        <w:rPr>
          <w:rFonts w:ascii="Times New Roman"/>
          <w:b w:val="false"/>
          <w:i w:val="false"/>
          <w:color w:val="000000"/>
          <w:sz w:val="28"/>
        </w:rPr>
        <w:t xml:space="preserve">
      21)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қандастарды, сондай-ақ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34"/>
    <w:bookmarkStart w:name="z538" w:id="35"/>
    <w:p>
      <w:pPr>
        <w:spacing w:after="0"/>
        <w:ind w:left="0"/>
        <w:jc w:val="both"/>
      </w:pPr>
      <w:r>
        <w:rPr>
          <w:rFonts w:ascii="Times New Roman"/>
          <w:b w:val="false"/>
          <w:i w:val="false"/>
          <w:color w:val="000000"/>
          <w:sz w:val="28"/>
        </w:rPr>
        <w:t>
      22)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35"/>
    <w:bookmarkStart w:name="z539" w:id="36"/>
    <w:p>
      <w:pPr>
        <w:spacing w:after="0"/>
        <w:ind w:left="0"/>
        <w:jc w:val="both"/>
      </w:pPr>
      <w:r>
        <w:rPr>
          <w:rFonts w:ascii="Times New Roman"/>
          <w:b w:val="false"/>
          <w:i w:val="false"/>
          <w:color w:val="000000"/>
          <w:sz w:val="28"/>
        </w:rPr>
        <w:t>
      23)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22.02.2023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 w:id="37"/>
    <w:p>
      <w:pPr>
        <w:spacing w:after="0"/>
        <w:ind w:left="0"/>
        <w:jc w:val="left"/>
      </w:pPr>
      <w:r>
        <w:rPr>
          <w:rFonts w:ascii="Times New Roman"/>
          <w:b/>
          <w:i w:val="false"/>
          <w:color w:val="000000"/>
        </w:rPr>
        <w:t xml:space="preserve"> 2-тарау. Мемлекеттік атаулы әлеуметтік көмекті тағайындау тәртібі</w:t>
      </w:r>
    </w:p>
    <w:bookmarkEnd w:id="37"/>
    <w:bookmarkStart w:name="z38" w:id="38"/>
    <w:p>
      <w:pPr>
        <w:spacing w:after="0"/>
        <w:ind w:left="0"/>
        <w:jc w:val="both"/>
      </w:pPr>
      <w:r>
        <w:rPr>
          <w:rFonts w:ascii="Times New Roman"/>
          <w:b w:val="false"/>
          <w:i w:val="false"/>
          <w:color w:val="000000"/>
          <w:sz w:val="28"/>
        </w:rPr>
        <w:t xml:space="preserve">
      3. Мемлекеттік атаулы әлеуметтік көмек туралы (бұдан әрі - атаулы әлеуметтік көмек) Заңның 2-бабының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жан басына шаққандағы орташа табысы облыстарда, республикалық маңызы бар қалаларда, астанада белгіленген кедейлік шегінен аспайтын адамға немесе отбасыға шартсыз немесе шартты ақшалай көмек түрінде беріледі.</w:t>
      </w:r>
    </w:p>
    <w:bookmarkEnd w:id="38"/>
    <w:p>
      <w:pPr>
        <w:spacing w:after="0"/>
        <w:ind w:left="0"/>
        <w:jc w:val="both"/>
      </w:pPr>
      <w:r>
        <w:rPr>
          <w:rFonts w:ascii="Times New Roman"/>
          <w:b w:val="false"/>
          <w:i w:val="false"/>
          <w:color w:val="000000"/>
          <w:sz w:val="28"/>
        </w:rPr>
        <w:t xml:space="preserve">
      Атаулы әлеуметтік көмек тағайындау үшін отбасы құрамы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 </w:t>
      </w:r>
    </w:p>
    <w:bookmarkStart w:name="z39" w:id="39"/>
    <w:p>
      <w:pPr>
        <w:spacing w:after="0"/>
        <w:ind w:left="0"/>
        <w:jc w:val="both"/>
      </w:pPr>
      <w:r>
        <w:rPr>
          <w:rFonts w:ascii="Times New Roman"/>
          <w:b w:val="false"/>
          <w:i w:val="false"/>
          <w:color w:val="000000"/>
          <w:sz w:val="28"/>
        </w:rPr>
        <w:t>
      4. Атаулы әлеуметтік көмек алуға үміткер адам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39"/>
    <w:p>
      <w:pPr>
        <w:spacing w:after="0"/>
        <w:ind w:left="0"/>
        <w:jc w:val="both"/>
      </w:pPr>
      <w:r>
        <w:rPr>
          <w:rFonts w:ascii="Times New Roman"/>
          <w:b w:val="false"/>
          <w:i w:val="false"/>
          <w:color w:val="000000"/>
          <w:sz w:val="28"/>
        </w:rPr>
        <w:t>
      Тұрақты тұрғылықты жері бойынша тіркелмеген жағдайда, тұрғылықты жері бір елді мекен шегінде, атаулы әлеуметтік көмек тағайындауға жүгінген күннің алдындағы алты ай ішінде уақытша болу (тұру) орны бойынша, мынадай жағдайларды қоспағанда, тіркелумен расталады:</w:t>
      </w:r>
    </w:p>
    <w:bookmarkStart w:name="z40" w:id="40"/>
    <w:p>
      <w:pPr>
        <w:spacing w:after="0"/>
        <w:ind w:left="0"/>
        <w:jc w:val="both"/>
      </w:pPr>
      <w:r>
        <w:rPr>
          <w:rFonts w:ascii="Times New Roman"/>
          <w:b w:val="false"/>
          <w:i w:val="false"/>
          <w:color w:val="000000"/>
          <w:sz w:val="28"/>
        </w:rPr>
        <w:t>
      1) төтенше жағдайлар;</w:t>
      </w:r>
    </w:p>
    <w:bookmarkEnd w:id="40"/>
    <w:bookmarkStart w:name="z41" w:id="41"/>
    <w:p>
      <w:pPr>
        <w:spacing w:after="0"/>
        <w:ind w:left="0"/>
        <w:jc w:val="both"/>
      </w:pPr>
      <w:r>
        <w:rPr>
          <w:rFonts w:ascii="Times New Roman"/>
          <w:b w:val="false"/>
          <w:i w:val="false"/>
          <w:color w:val="000000"/>
          <w:sz w:val="28"/>
        </w:rPr>
        <w:t>
      2) мынадай негіздер бойынша өмірлік қиын жағдайлар:</w:t>
      </w:r>
    </w:p>
    <w:bookmarkEnd w:id="41"/>
    <w:p>
      <w:pPr>
        <w:spacing w:after="0"/>
        <w:ind w:left="0"/>
        <w:jc w:val="both"/>
      </w:pPr>
      <w:r>
        <w:rPr>
          <w:rFonts w:ascii="Times New Roman"/>
          <w:b w:val="false"/>
          <w:i w:val="false"/>
          <w:color w:val="000000"/>
          <w:sz w:val="28"/>
        </w:rPr>
        <w:t>
      әлеуметтік бейімсіздік пен әлеуметтік депривацияға алып келген қатыгездікпен қарау;</w:t>
      </w:r>
    </w:p>
    <w:p>
      <w:pPr>
        <w:spacing w:after="0"/>
        <w:ind w:left="0"/>
        <w:jc w:val="both"/>
      </w:pPr>
      <w:r>
        <w:rPr>
          <w:rFonts w:ascii="Times New Roman"/>
          <w:b w:val="false"/>
          <w:i w:val="false"/>
          <w:color w:val="000000"/>
          <w:sz w:val="28"/>
        </w:rPr>
        <w:t>
      үйінің болмауы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босау.</w:t>
      </w:r>
    </w:p>
    <w:p>
      <w:pPr>
        <w:spacing w:after="0"/>
        <w:ind w:left="0"/>
        <w:jc w:val="both"/>
      </w:pPr>
      <w:r>
        <w:rPr>
          <w:rFonts w:ascii="Times New Roman"/>
          <w:b w:val="false"/>
          <w:i w:val="false"/>
          <w:color w:val="000000"/>
          <w:sz w:val="28"/>
        </w:rPr>
        <w:t>
      Осы тармақтың екінші бөлігінің 1) және 2) тармақшаларында көзделген жағдайларда Орталық немесе әкім атаулы әлеуметтік көмек тағайындау мақсатында өтініш берушінің Белгілі бір тұрғылықты жері жоқ адамдарға арналған әлеуметтік бейімдеу орталығына уақытша тіркеуге тұруына жәрдемдеседі.</w:t>
      </w:r>
    </w:p>
    <w:bookmarkStart w:name="z42" w:id="42"/>
    <w:p>
      <w:pPr>
        <w:spacing w:after="0"/>
        <w:ind w:left="0"/>
        <w:jc w:val="both"/>
      </w:pPr>
      <w:r>
        <w:rPr>
          <w:rFonts w:ascii="Times New Roman"/>
          <w:b w:val="false"/>
          <w:i w:val="false"/>
          <w:color w:val="000000"/>
          <w:sz w:val="28"/>
        </w:rPr>
        <w:t>
      5. Адамның немесе отбасының жүгіну процесінде оған консультация беріледі, оның барысында оған:</w:t>
      </w:r>
    </w:p>
    <w:bookmarkEnd w:id="42"/>
    <w:bookmarkStart w:name="z43" w:id="43"/>
    <w:p>
      <w:pPr>
        <w:spacing w:after="0"/>
        <w:ind w:left="0"/>
        <w:jc w:val="both"/>
      </w:pPr>
      <w:r>
        <w:rPr>
          <w:rFonts w:ascii="Times New Roman"/>
          <w:b w:val="false"/>
          <w:i w:val="false"/>
          <w:color w:val="000000"/>
          <w:sz w:val="28"/>
        </w:rPr>
        <w:t>
      1) мынадай ақпарат беріледі:</w:t>
      </w:r>
    </w:p>
    <w:bookmarkEnd w:id="43"/>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xml:space="preserve">
      Заңның 2-бабы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көрсетілген жағдайларда атаулы әлеуметтік көмек мөлшерін өзгерту және (немесе) тоқтата тұру шарттары туралы, алты айға атаулы әлеуметтік көмек тағайындау құқығынан айыру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жүйелеріндегі жоқ мәліметтерді растайтын құжаттар беру мүмкіндігі туралы;</w:t>
      </w:r>
    </w:p>
    <w:bookmarkStart w:name="z44" w:id="44"/>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bookmarkEnd w:id="44"/>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ассистенттер береді.</w:t>
      </w:r>
    </w:p>
    <w:bookmarkStart w:name="z45" w:id="45"/>
    <w:p>
      <w:pPr>
        <w:spacing w:after="0"/>
        <w:ind w:left="0"/>
        <w:jc w:val="both"/>
      </w:pPr>
      <w:r>
        <w:rPr>
          <w:rFonts w:ascii="Times New Roman"/>
          <w:b w:val="false"/>
          <w:i w:val="false"/>
          <w:color w:val="000000"/>
          <w:sz w:val="28"/>
        </w:rPr>
        <w:t>
      6. Консультация беру нәтижелері бойынша адам немесе отбасы (бұдан әрі – өтініш беруші) өз тарапынан немесе отбасының атынан осы Қағидаларға 1-қосымшаға сәйкес нысан бойынша атаулы әлеуметтік көмек тағайындауға өтініш береді.</w:t>
      </w:r>
    </w:p>
    <w:bookmarkEnd w:id="45"/>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қағидаларына сәйкес жұмыс іздеп жүрген адам ретінде тіркеуге өтінішті қосымша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p>
      <w:pPr>
        <w:spacing w:after="0"/>
        <w:ind w:left="0"/>
        <w:jc w:val="both"/>
      </w:pPr>
      <w:r>
        <w:rPr>
          <w:rFonts w:ascii="Times New Roman"/>
          <w:b w:val="false"/>
          <w:i w:val="false"/>
          <w:color w:val="000000"/>
          <w:sz w:val="28"/>
        </w:rPr>
        <w:t>
      Өтініш беруші атаулы әлеуметтік көмек тағайындау үшін портал арқылы жүгінеді.</w:t>
      </w:r>
    </w:p>
    <w:p>
      <w:pPr>
        <w:spacing w:after="0"/>
        <w:ind w:left="0"/>
        <w:jc w:val="both"/>
      </w:pPr>
      <w:r>
        <w:rPr>
          <w:rFonts w:ascii="Times New Roman"/>
          <w:b w:val="false"/>
          <w:i w:val="false"/>
          <w:color w:val="000000"/>
          <w:sz w:val="28"/>
        </w:rPr>
        <w:t xml:space="preserve">
      Атаулы әлеуметтік көмекті тағайындау туралы өтінішті ұсыну оны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тағайындау кезінде талап етілмейді.</w:t>
      </w:r>
    </w:p>
    <w:p>
      <w:pPr>
        <w:spacing w:after="0"/>
        <w:ind w:left="0"/>
        <w:jc w:val="both"/>
      </w:pPr>
      <w:r>
        <w:rPr>
          <w:rFonts w:ascii="Times New Roman"/>
          <w:b w:val="false"/>
          <w:i w:val="false"/>
          <w:color w:val="000000"/>
          <w:sz w:val="28"/>
        </w:rPr>
        <w:t>
      Учаскелік комиссияның адамның (отбасының) материалдық жағдайына тексеру жүргізуге адамның (отбасының) келісімі атаулы әлеуметтік көмекті проактивті форматта тағайындауды қарау үшін негіз болып табылады.</w:t>
      </w:r>
    </w:p>
    <w:p>
      <w:pPr>
        <w:spacing w:after="0"/>
        <w:ind w:left="0"/>
        <w:jc w:val="both"/>
      </w:pPr>
      <w:r>
        <w:rPr>
          <w:rFonts w:ascii="Times New Roman"/>
          <w:b w:val="false"/>
          <w:i w:val="false"/>
          <w:color w:val="000000"/>
          <w:sz w:val="28"/>
        </w:rPr>
        <w:t>
      Учаскелік комиссия адамның (отбасының) материалдық жағдайына тексеру жүргізуге келісім алған күн проактивті көрсетілетін қызмет арқылы атаулы әлеуметтік көмек тағайындауға өтініш берген күн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22.02.2023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7. Өтініш қабылдау кезінде Орталық немесе әкім өтініш берушінің қатысуымен "электрондық үкімет" шлюзі арқылы тиісті мемлекеттік органдардың және ұйымдардың ақпараттық жүйелеріне (бұдан әрі – ақпараттық жүйе) сұрау салуды дербес келесі мәліметтерді алу үшін қалыптастырады:</w:t>
      </w:r>
    </w:p>
    <w:bookmarkEnd w:id="46"/>
    <w:bookmarkStart w:name="z491" w:id="47"/>
    <w:p>
      <w:pPr>
        <w:spacing w:after="0"/>
        <w:ind w:left="0"/>
        <w:jc w:val="both"/>
      </w:pPr>
      <w:r>
        <w:rPr>
          <w:rFonts w:ascii="Times New Roman"/>
          <w:b w:val="false"/>
          <w:i w:val="false"/>
          <w:color w:val="000000"/>
          <w:sz w:val="28"/>
        </w:rPr>
        <w:t>
      1) өтініш берушінің жеке басын куәландыратын;</w:t>
      </w:r>
    </w:p>
    <w:bookmarkEnd w:id="47"/>
    <w:bookmarkStart w:name="z492" w:id="48"/>
    <w:p>
      <w:pPr>
        <w:spacing w:after="0"/>
        <w:ind w:left="0"/>
        <w:jc w:val="both"/>
      </w:pPr>
      <w:r>
        <w:rPr>
          <w:rFonts w:ascii="Times New Roman"/>
          <w:b w:val="false"/>
          <w:i w:val="false"/>
          <w:color w:val="000000"/>
          <w:sz w:val="28"/>
        </w:rPr>
        <w:t>
      2) қандас мәртебесі туралы;</w:t>
      </w:r>
    </w:p>
    <w:bookmarkEnd w:id="48"/>
    <w:bookmarkStart w:name="z493" w:id="49"/>
    <w:p>
      <w:pPr>
        <w:spacing w:after="0"/>
        <w:ind w:left="0"/>
        <w:jc w:val="both"/>
      </w:pPr>
      <w:r>
        <w:rPr>
          <w:rFonts w:ascii="Times New Roman"/>
          <w:b w:val="false"/>
          <w:i w:val="false"/>
          <w:color w:val="000000"/>
          <w:sz w:val="28"/>
        </w:rPr>
        <w:t>
      3) босқын мәртебесі туралы;</w:t>
      </w:r>
    </w:p>
    <w:bookmarkEnd w:id="49"/>
    <w:bookmarkStart w:name="z494" w:id="50"/>
    <w:p>
      <w:pPr>
        <w:spacing w:after="0"/>
        <w:ind w:left="0"/>
        <w:jc w:val="both"/>
      </w:pPr>
      <w:r>
        <w:rPr>
          <w:rFonts w:ascii="Times New Roman"/>
          <w:b w:val="false"/>
          <w:i w:val="false"/>
          <w:color w:val="000000"/>
          <w:sz w:val="28"/>
        </w:rPr>
        <w:t>
      4) шетелдік мәртебесі туралы;</w:t>
      </w:r>
    </w:p>
    <w:bookmarkEnd w:id="50"/>
    <w:bookmarkStart w:name="z495" w:id="51"/>
    <w:p>
      <w:pPr>
        <w:spacing w:after="0"/>
        <w:ind w:left="0"/>
        <w:jc w:val="both"/>
      </w:pPr>
      <w:r>
        <w:rPr>
          <w:rFonts w:ascii="Times New Roman"/>
          <w:b w:val="false"/>
          <w:i w:val="false"/>
          <w:color w:val="000000"/>
          <w:sz w:val="28"/>
        </w:rPr>
        <w:t>
      5) азаматтығы жоқ адам мәртебесі туралы;</w:t>
      </w:r>
    </w:p>
    <w:bookmarkEnd w:id="51"/>
    <w:bookmarkStart w:name="z496" w:id="52"/>
    <w:p>
      <w:pPr>
        <w:spacing w:after="0"/>
        <w:ind w:left="0"/>
        <w:jc w:val="both"/>
      </w:pPr>
      <w:r>
        <w:rPr>
          <w:rFonts w:ascii="Times New Roman"/>
          <w:b w:val="false"/>
          <w:i w:val="false"/>
          <w:color w:val="000000"/>
          <w:sz w:val="28"/>
        </w:rPr>
        <w:t>
      6) отбасының әрбір мүшесіне тұрақты немесе уақытша тұрғылықты жері бойынша тіркеу туралы;</w:t>
      </w:r>
    </w:p>
    <w:bookmarkEnd w:id="52"/>
    <w:bookmarkStart w:name="z497" w:id="53"/>
    <w:p>
      <w:pPr>
        <w:spacing w:after="0"/>
        <w:ind w:left="0"/>
        <w:jc w:val="both"/>
      </w:pPr>
      <w:r>
        <w:rPr>
          <w:rFonts w:ascii="Times New Roman"/>
          <w:b w:val="false"/>
          <w:i w:val="false"/>
          <w:color w:val="000000"/>
          <w:sz w:val="28"/>
        </w:rPr>
        <w:t>
      7) жәрдемақыларды беру жөніндегі уәкілетті ұйымдағы банктік деректемелер туралы;</w:t>
      </w:r>
    </w:p>
    <w:bookmarkEnd w:id="53"/>
    <w:bookmarkStart w:name="z498" w:id="54"/>
    <w:p>
      <w:pPr>
        <w:spacing w:after="0"/>
        <w:ind w:left="0"/>
        <w:jc w:val="both"/>
      </w:pPr>
      <w:r>
        <w:rPr>
          <w:rFonts w:ascii="Times New Roman"/>
          <w:b w:val="false"/>
          <w:i w:val="false"/>
          <w:color w:val="000000"/>
          <w:sz w:val="28"/>
        </w:rPr>
        <w:t>
      8) мүгедектікті белгілеу туралы;</w:t>
      </w:r>
    </w:p>
    <w:bookmarkEnd w:id="54"/>
    <w:bookmarkStart w:name="z499" w:id="55"/>
    <w:p>
      <w:pPr>
        <w:spacing w:after="0"/>
        <w:ind w:left="0"/>
        <w:jc w:val="both"/>
      </w:pPr>
      <w:r>
        <w:rPr>
          <w:rFonts w:ascii="Times New Roman"/>
          <w:b w:val="false"/>
          <w:i w:val="false"/>
          <w:color w:val="000000"/>
          <w:sz w:val="28"/>
        </w:rPr>
        <w:t>
      9) баланың (барлық балаларға) тууын (қайтыс болуын) тіркеу туралы;</w:t>
      </w:r>
    </w:p>
    <w:bookmarkEnd w:id="55"/>
    <w:bookmarkStart w:name="z500" w:id="56"/>
    <w:p>
      <w:pPr>
        <w:spacing w:after="0"/>
        <w:ind w:left="0"/>
        <w:jc w:val="both"/>
      </w:pPr>
      <w:r>
        <w:rPr>
          <w:rFonts w:ascii="Times New Roman"/>
          <w:b w:val="false"/>
          <w:i w:val="false"/>
          <w:color w:val="000000"/>
          <w:sz w:val="28"/>
        </w:rPr>
        <w:t>
      10) қорғаншылық (қамқоршылық) белгілеу туралы;</w:t>
      </w:r>
    </w:p>
    <w:bookmarkEnd w:id="56"/>
    <w:bookmarkStart w:name="z501" w:id="57"/>
    <w:p>
      <w:pPr>
        <w:spacing w:after="0"/>
        <w:ind w:left="0"/>
        <w:jc w:val="both"/>
      </w:pPr>
      <w:r>
        <w:rPr>
          <w:rFonts w:ascii="Times New Roman"/>
          <w:b w:val="false"/>
          <w:i w:val="false"/>
          <w:color w:val="000000"/>
          <w:sz w:val="28"/>
        </w:rPr>
        <w:t>
      11) бала асырап алу туралы;</w:t>
      </w:r>
    </w:p>
    <w:bookmarkEnd w:id="57"/>
    <w:bookmarkStart w:name="z502" w:id="58"/>
    <w:p>
      <w:pPr>
        <w:spacing w:after="0"/>
        <w:ind w:left="0"/>
        <w:jc w:val="both"/>
      </w:pPr>
      <w:r>
        <w:rPr>
          <w:rFonts w:ascii="Times New Roman"/>
          <w:b w:val="false"/>
          <w:i w:val="false"/>
          <w:color w:val="000000"/>
          <w:sz w:val="28"/>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bookmarkEnd w:id="58"/>
    <w:bookmarkStart w:name="z503" w:id="59"/>
    <w:p>
      <w:pPr>
        <w:spacing w:after="0"/>
        <w:ind w:left="0"/>
        <w:jc w:val="both"/>
      </w:pPr>
      <w:r>
        <w:rPr>
          <w:rFonts w:ascii="Times New Roman"/>
          <w:b w:val="false"/>
          <w:i w:val="false"/>
          <w:color w:val="000000"/>
          <w:sz w:val="28"/>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bookmarkEnd w:id="59"/>
    <w:bookmarkStart w:name="z504" w:id="60"/>
    <w:p>
      <w:pPr>
        <w:spacing w:after="0"/>
        <w:ind w:left="0"/>
        <w:jc w:val="both"/>
      </w:pPr>
      <w:r>
        <w:rPr>
          <w:rFonts w:ascii="Times New Roman"/>
          <w:b w:val="false"/>
          <w:i w:val="false"/>
          <w:color w:val="000000"/>
          <w:sz w:val="28"/>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bookmarkEnd w:id="60"/>
    <w:bookmarkStart w:name="z505" w:id="61"/>
    <w:p>
      <w:pPr>
        <w:spacing w:after="0"/>
        <w:ind w:left="0"/>
        <w:jc w:val="both"/>
      </w:pPr>
      <w:r>
        <w:rPr>
          <w:rFonts w:ascii="Times New Roman"/>
          <w:b w:val="false"/>
          <w:i w:val="false"/>
          <w:color w:val="000000"/>
          <w:sz w:val="28"/>
        </w:rPr>
        <w:t>
      15) дара кәсіпкердің мәртебесі туралы;</w:t>
      </w:r>
    </w:p>
    <w:bookmarkEnd w:id="61"/>
    <w:bookmarkStart w:name="z506" w:id="62"/>
    <w:p>
      <w:pPr>
        <w:spacing w:after="0"/>
        <w:ind w:left="0"/>
        <w:jc w:val="both"/>
      </w:pPr>
      <w:r>
        <w:rPr>
          <w:rFonts w:ascii="Times New Roman"/>
          <w:b w:val="false"/>
          <w:i w:val="false"/>
          <w:color w:val="000000"/>
          <w:sz w:val="28"/>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bookmarkEnd w:id="62"/>
    <w:bookmarkStart w:name="z507" w:id="63"/>
    <w:p>
      <w:pPr>
        <w:spacing w:after="0"/>
        <w:ind w:left="0"/>
        <w:jc w:val="both"/>
      </w:pPr>
      <w:r>
        <w:rPr>
          <w:rFonts w:ascii="Times New Roman"/>
          <w:b w:val="false"/>
          <w:i w:val="false"/>
          <w:color w:val="000000"/>
          <w:sz w:val="28"/>
        </w:rPr>
        <w:t>
      17) жеке қосалқы шаруашылықтың болуы туралы;</w:t>
      </w:r>
    </w:p>
    <w:bookmarkEnd w:id="63"/>
    <w:bookmarkStart w:name="z508" w:id="64"/>
    <w:p>
      <w:pPr>
        <w:spacing w:after="0"/>
        <w:ind w:left="0"/>
        <w:jc w:val="both"/>
      </w:pPr>
      <w:r>
        <w:rPr>
          <w:rFonts w:ascii="Times New Roman"/>
          <w:b w:val="false"/>
          <w:i w:val="false"/>
          <w:color w:val="000000"/>
          <w:sz w:val="28"/>
        </w:rPr>
        <w:t>
      18) жұмыспен қамтуға жәрдемдесудің белсенді шараларына тартылатын отбасының еңбекке қабілетті мүшелері үшін еңбек қызметі туралы (бар болса);</w:t>
      </w:r>
    </w:p>
    <w:bookmarkEnd w:id="64"/>
    <w:bookmarkStart w:name="z509" w:id="65"/>
    <w:p>
      <w:pPr>
        <w:spacing w:after="0"/>
        <w:ind w:left="0"/>
        <w:jc w:val="both"/>
      </w:pPr>
      <w:r>
        <w:rPr>
          <w:rFonts w:ascii="Times New Roman"/>
          <w:b w:val="false"/>
          <w:i w:val="false"/>
          <w:color w:val="000000"/>
          <w:sz w:val="28"/>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bookmarkEnd w:id="65"/>
    <w:bookmarkStart w:name="z510" w:id="66"/>
    <w:p>
      <w:pPr>
        <w:spacing w:after="0"/>
        <w:ind w:left="0"/>
        <w:jc w:val="both"/>
      </w:pPr>
      <w:r>
        <w:rPr>
          <w:rFonts w:ascii="Times New Roman"/>
          <w:b w:val="false"/>
          <w:i w:val="false"/>
          <w:color w:val="000000"/>
          <w:sz w:val="28"/>
        </w:rPr>
        <w:t>
      20) атаулы әлеуметтік көмек тағайындауға жүгінер алдындағы үш ай қатарынан алимент туралы және (немесе) берешектің болуы туралы;</w:t>
      </w:r>
    </w:p>
    <w:bookmarkEnd w:id="66"/>
    <w:bookmarkStart w:name="z511" w:id="67"/>
    <w:p>
      <w:pPr>
        <w:spacing w:after="0"/>
        <w:ind w:left="0"/>
        <w:jc w:val="both"/>
      </w:pPr>
      <w:r>
        <w:rPr>
          <w:rFonts w:ascii="Times New Roman"/>
          <w:b w:val="false"/>
          <w:i w:val="false"/>
          <w:color w:val="000000"/>
          <w:sz w:val="28"/>
        </w:rPr>
        <w:t>
      21) өтініш берушінің отбасы мүшелерінің бас бостандығынан айыру немесе мәжбүрлеп емдеу орындарында болуы туралы;</w:t>
      </w:r>
    </w:p>
    <w:bookmarkEnd w:id="67"/>
    <w:bookmarkStart w:name="z512" w:id="68"/>
    <w:p>
      <w:pPr>
        <w:spacing w:after="0"/>
        <w:ind w:left="0"/>
        <w:jc w:val="both"/>
      </w:pPr>
      <w:r>
        <w:rPr>
          <w:rFonts w:ascii="Times New Roman"/>
          <w:b w:val="false"/>
          <w:i w:val="false"/>
          <w:color w:val="000000"/>
          <w:sz w:val="28"/>
        </w:rPr>
        <w:t>
      22) меншігінде тұрғын үй, үй-жайдың болуы туралы;</w:t>
      </w:r>
    </w:p>
    <w:bookmarkEnd w:id="68"/>
    <w:bookmarkStart w:name="z513" w:id="69"/>
    <w:p>
      <w:pPr>
        <w:spacing w:after="0"/>
        <w:ind w:left="0"/>
        <w:jc w:val="both"/>
      </w:pPr>
      <w:r>
        <w:rPr>
          <w:rFonts w:ascii="Times New Roman"/>
          <w:b w:val="false"/>
          <w:i w:val="false"/>
          <w:color w:val="000000"/>
          <w:sz w:val="28"/>
        </w:rPr>
        <w:t>
      23) меншігінде жеке тұрғын үй құрылысына арналған жер учаскесінің болуы туралы;</w:t>
      </w:r>
    </w:p>
    <w:bookmarkEnd w:id="69"/>
    <w:bookmarkStart w:name="z514" w:id="70"/>
    <w:p>
      <w:pPr>
        <w:spacing w:after="0"/>
        <w:ind w:left="0"/>
        <w:jc w:val="both"/>
      </w:pPr>
      <w:r>
        <w:rPr>
          <w:rFonts w:ascii="Times New Roman"/>
          <w:b w:val="false"/>
          <w:i w:val="false"/>
          <w:color w:val="000000"/>
          <w:sz w:val="28"/>
        </w:rPr>
        <w:t>
      24) меншігінде автокөлік құралының болуы туралы.</w:t>
      </w:r>
    </w:p>
    <w:bookmarkEnd w:id="70"/>
    <w:p>
      <w:pPr>
        <w:spacing w:after="0"/>
        <w:ind w:left="0"/>
        <w:jc w:val="both"/>
      </w:pPr>
      <w:r>
        <w:rPr>
          <w:rFonts w:ascii="Times New Roman"/>
          <w:b w:val="false"/>
          <w:i w:val="false"/>
          <w:color w:val="000000"/>
          <w:sz w:val="28"/>
        </w:rPr>
        <w:t>
      Өтініш беруші портал арқылы жүгінген кезде электрондық өтінішті қалыптастыру үшін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өзінің ЭЦҚ-сымен куәландырады және портал уәкілетті мемлекеттік органның автоматтандырылған ақпараттық жүйесіне атаулы әлеуметтік көмек тағайындау туралы электрондық өтінішті жібереді.</w:t>
      </w:r>
    </w:p>
    <w:p>
      <w:pPr>
        <w:spacing w:after="0"/>
        <w:ind w:left="0"/>
        <w:jc w:val="both"/>
      </w:pPr>
      <w:r>
        <w:rPr>
          <w:rFonts w:ascii="Times New Roman"/>
          <w:b w:val="false"/>
          <w:i w:val="false"/>
          <w:color w:val="000000"/>
          <w:sz w:val="28"/>
        </w:rPr>
        <w:t>
      Өтініш беруші талап етілетін құжаттарды берген кезде өтініш берушінің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29.09.2022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71"/>
    <w:p>
      <w:pPr>
        <w:spacing w:after="0"/>
        <w:ind w:left="0"/>
        <w:jc w:val="both"/>
      </w:pPr>
      <w:r>
        <w:rPr>
          <w:rFonts w:ascii="Times New Roman"/>
          <w:b w:val="false"/>
          <w:i w:val="false"/>
          <w:color w:val="000000"/>
          <w:sz w:val="28"/>
        </w:rPr>
        <w:t>
      7-1. Атаулы әлеуметтік көмек тағайындау үшін ұсынылған "портал" арқылы келіп түскен электрондық өтініш мынадай параметрлер бойынша тексеруден өтеді:</w:t>
      </w:r>
    </w:p>
    <w:bookmarkEnd w:id="71"/>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атаулы әлеуметтік көмекті тағайындау, төлеу, сондай-ақ тағайындауға өтініш беру фактісінің болмауы;</w:t>
      </w:r>
    </w:p>
    <w:p>
      <w:pPr>
        <w:spacing w:after="0"/>
        <w:ind w:left="0"/>
        <w:jc w:val="both"/>
      </w:pPr>
      <w:r>
        <w:rPr>
          <w:rFonts w:ascii="Times New Roman"/>
          <w:b w:val="false"/>
          <w:i w:val="false"/>
          <w:color w:val="000000"/>
          <w:sz w:val="28"/>
        </w:rPr>
        <w:t>
      3) отбасының барлық мүшелерінде бір елді мекен шегінде тұрғылықты жері бойынша тұрақты немесе уақытша тіркелуінің болуы.</w:t>
      </w:r>
    </w:p>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кезде өтінішті өңдеуге арналған кіріс хабарламалар журналына ауыстыру жүргізіледі.</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әлеуетті алушыларды айқындау адамның (отбасының) мемлекеттік органдардың ақпараттық жүйелерінен алынған мәліметтер бойынша анықталған атаулы әлеуметтік көмекті тағайындау үшін талаптарға сәйкес келген кезде жүзеге асырылады.</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мобильді азаматтар базасында тіркелген ұялы байланыстың абоненттік нөмірі тіркелген болуы, көрсетілетін қызметті алушының учаскелік комиссияға келуге келісімі және көрсетілетін қызметті алушының sms-хабар арқылы сұрау салу арқылы алынған атаулы әлеуметтік көмекті төлеу жөніндегі уәкілетті ұйымды таңдауы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Еңбек және халықты әлеуметтік қорғау министрінің 29.09.2022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22.02.2023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xml:space="preserve">
      8. Ақпараттық жүйелерде мәліметтер болмаған кезде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болмаған кезде тұрғылықты жері бойынша Орталық, ауылдық жерде – әкім тиісті мемлекеттік органға және (немесе) ұйымға жазбаша сұрау салуды ресімдейді.</w:t>
      </w:r>
    </w:p>
    <w:bookmarkEnd w:id="72"/>
    <w:p>
      <w:pPr>
        <w:spacing w:after="0"/>
        <w:ind w:left="0"/>
        <w:jc w:val="both"/>
      </w:pPr>
      <w:r>
        <w:rPr>
          <w:rFonts w:ascii="Times New Roman"/>
          <w:b w:val="false"/>
          <w:i w:val="false"/>
          <w:color w:val="000000"/>
          <w:sz w:val="28"/>
        </w:rPr>
        <w:t xml:space="preserve">
      Портал арқылы электрондық өтініш келіп түскен кезде Орталық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алу үшін тиісті ақпараттық жүйелерге сұрау салуларды қалыптастырады, тиісті мемлекеттік органдарға және (немесе) ұйымдарға жазбаша сұрау салуларды ресімдейді.</w:t>
      </w:r>
    </w:p>
    <w:p>
      <w:pPr>
        <w:spacing w:after="0"/>
        <w:ind w:left="0"/>
        <w:jc w:val="both"/>
      </w:pPr>
      <w:r>
        <w:rPr>
          <w:rFonts w:ascii="Times New Roman"/>
          <w:b w:val="false"/>
          <w:i w:val="false"/>
          <w:color w:val="000000"/>
          <w:sz w:val="28"/>
        </w:rPr>
        <w:t>
      Мемлекеттік органдарға немесе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немесе ҚЭТ-ты қалыптастыру мерзімі сұрау салуға жауап алғанға дейін, бірақ күнтізбелік отыз күннен аспайтын мерзімге дейін ұзартылады.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29.09.2022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xml:space="preserve">
      9.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растайтын құжаттарды қағаз жеткізгіште өз бастамасы бойынша ұсынады.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29.09.2022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4"/>
    <w:p>
      <w:pPr>
        <w:spacing w:after="0"/>
        <w:ind w:left="0"/>
        <w:jc w:val="both"/>
      </w:pPr>
      <w:r>
        <w:rPr>
          <w:rFonts w:ascii="Times New Roman"/>
          <w:b w:val="false"/>
          <w:i w:val="false"/>
          <w:color w:val="000000"/>
          <w:sz w:val="28"/>
        </w:rPr>
        <w:t>
      10. Өтініш берушінің өтінішін қараған кезде әкім немесе Орталық:</w:t>
      </w:r>
    </w:p>
    <w:bookmarkEnd w:id="74"/>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сондай-ақ мемлекеттік органдардың және ұйымдардың тиісті ақпараттық жүйелерінде мәліметтердің болмауына байланысты өтініш беруші ұсынған құжаттардың толықтығын тексереді;</w:t>
      </w:r>
    </w:p>
    <w:p>
      <w:pPr>
        <w:spacing w:after="0"/>
        <w:ind w:left="0"/>
        <w:jc w:val="both"/>
      </w:pPr>
      <w:r>
        <w:rPr>
          <w:rFonts w:ascii="Times New Roman"/>
          <w:b w:val="false"/>
          <w:i w:val="false"/>
          <w:color w:val="000000"/>
          <w:sz w:val="28"/>
        </w:rPr>
        <w:t>
      2) тиісті мемлекеттік органдардан жазбаша түрде ұсынылған құжаттарды, сондай-ақ мемлекеттік органдар мен ұйымдардың тиісті ақпараттық жүйелерінде мәліметтердің болмауына байланысты өтініш беруші ұсынған құжаттарды сканерлейді. Құжаттардың электрондық көшірмелері әкімнің немесе Орталық маманының электрондық цифрлық қолтанбасымен (бұдан әрі - ЭЦҚ) куәландырылады.</w:t>
      </w:r>
    </w:p>
    <w:p>
      <w:pPr>
        <w:spacing w:after="0"/>
        <w:ind w:left="0"/>
        <w:jc w:val="both"/>
      </w:pPr>
      <w:r>
        <w:rPr>
          <w:rFonts w:ascii="Times New Roman"/>
          <w:b w:val="false"/>
          <w:i w:val="false"/>
          <w:color w:val="000000"/>
          <w:sz w:val="28"/>
        </w:rPr>
        <w:t>
      Құжаттарды сканерлеу мүмкіндігі болмаған жағдайда алынған құжаттарды көшіруді жүзеге асырады. Құжаттардың қағаз көшірмелері әкімнің немесе Орталық маманының қолымен куәландырылады, одан кейін өтініш берушіден алынған құжаттардың түпнұсқалары үзбелі талонмен бірге оған қайтарылады;</w:t>
      </w:r>
    </w:p>
    <w:p>
      <w:pPr>
        <w:spacing w:after="0"/>
        <w:ind w:left="0"/>
        <w:jc w:val="both"/>
      </w:pPr>
      <w:r>
        <w:rPr>
          <w:rFonts w:ascii="Times New Roman"/>
          <w:b w:val="false"/>
          <w:i w:val="false"/>
          <w:color w:val="000000"/>
          <w:sz w:val="28"/>
        </w:rPr>
        <w:t xml:space="preserve">
      3) сканерлеу (көшіру) сапасын және құжаттардың электрондық және (немесе) қағаз көшірмелерінің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алынған түпнұсқаларға сәйкестігін қамтамасыз етеді;</w:t>
      </w:r>
    </w:p>
    <w:p>
      <w:pPr>
        <w:spacing w:after="0"/>
        <w:ind w:left="0"/>
        <w:jc w:val="both"/>
      </w:pPr>
      <w:r>
        <w:rPr>
          <w:rFonts w:ascii="Times New Roman"/>
          <w:b w:val="false"/>
          <w:i w:val="false"/>
          <w:color w:val="000000"/>
          <w:sz w:val="28"/>
        </w:rPr>
        <w:t>
      4)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27.05.2020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11. Әкім немесе Орталық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атаулы әлеуметтік көмекті тағайындауға өтінішті қабылдаудан мынадай:</w:t>
      </w:r>
    </w:p>
    <w:bookmarkEnd w:id="75"/>
    <w:p>
      <w:pPr>
        <w:spacing w:after="0"/>
        <w:ind w:left="0"/>
        <w:jc w:val="both"/>
      </w:pPr>
      <w:r>
        <w:rPr>
          <w:rFonts w:ascii="Times New Roman"/>
          <w:b w:val="false"/>
          <w:i w:val="false"/>
          <w:color w:val="000000"/>
          <w:sz w:val="28"/>
        </w:rPr>
        <w:t>
      мемлекеттік органдардың және ұйымдардың тиісті ақпараттық жүйелерінде мәліметтердің болмауына байланысты өтініш берушінің тапсырған құжаттарының қолдану мерзімі өтіп кеткенін және (немесе) дұрыс емес екенін белгілеген;</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фактілерін растайтын мәліметтер болған жағдайларда бас тарту туралы дереу қолхат береді.</w:t>
      </w:r>
    </w:p>
    <w:bookmarkStart w:name="z78" w:id="76"/>
    <w:p>
      <w:pPr>
        <w:spacing w:after="0"/>
        <w:ind w:left="0"/>
        <w:jc w:val="both"/>
      </w:pPr>
      <w:r>
        <w:rPr>
          <w:rFonts w:ascii="Times New Roman"/>
          <w:b w:val="false"/>
          <w:i w:val="false"/>
          <w:color w:val="000000"/>
          <w:sz w:val="28"/>
        </w:rPr>
        <w:t>
      12. Өтініш беруші атаулы әлеуметтік көмек тағайындау үшін талаптарға сәйкес болған кезде:</w:t>
      </w:r>
    </w:p>
    <w:bookmarkEnd w:id="76"/>
    <w:p>
      <w:pPr>
        <w:spacing w:after="0"/>
        <w:ind w:left="0"/>
        <w:jc w:val="both"/>
      </w:pPr>
      <w:r>
        <w:rPr>
          <w:rFonts w:ascii="Times New Roman"/>
          <w:b w:val="false"/>
          <w:i w:val="false"/>
          <w:color w:val="000000"/>
          <w:sz w:val="28"/>
        </w:rPr>
        <w:t>
      1) әкім бір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қолжетімділік болған кезде – осы Қағидаларға 3-қосымшаға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8-тармақтарда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 - ҚЭТ) қалыптастырады және оны тиісінше өзінің қолымен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хабардар ету арқылы құжаттар топтамасын немесе ҚЭП-ты қалыптастыру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xml:space="preserve">
      өтініш қабылданғаннан кейін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Әкім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Орталыққа береді;</w:t>
      </w:r>
    </w:p>
    <w:p>
      <w:pPr>
        <w:spacing w:after="0"/>
        <w:ind w:left="0"/>
        <w:jc w:val="both"/>
      </w:pPr>
      <w:r>
        <w:rPr>
          <w:rFonts w:ascii="Times New Roman"/>
          <w:b w:val="false"/>
          <w:i w:val="false"/>
          <w:color w:val="000000"/>
          <w:sz w:val="28"/>
        </w:rPr>
        <w:t>
      2) Орталық бір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 "Портал" арқылы не проактивті форматта келіп түскен электрондық өтінімдер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өтініштерді тіркеудің электрондық журналында тіркеледі;</w:t>
      </w:r>
    </w:p>
    <w:p>
      <w:pPr>
        <w:spacing w:after="0"/>
        <w:ind w:left="0"/>
        <w:jc w:val="both"/>
      </w:pPr>
      <w:r>
        <w:rPr>
          <w:rFonts w:ascii="Times New Roman"/>
          <w:b w:val="false"/>
          <w:i w:val="false"/>
          <w:color w:val="000000"/>
          <w:sz w:val="28"/>
        </w:rPr>
        <w:t>
      еңбекке қабілетті отбасы мүшелерін, олардың өтініштері бойынша "Халықты жұмыспен қамту туралы" Қазақстан Республикасы Заңының 13-бабына сәйкес жұмыс іздеп жүрген адам ретінде тіркейді;</w:t>
      </w:r>
    </w:p>
    <w:p>
      <w:pPr>
        <w:spacing w:after="0"/>
        <w:ind w:left="0"/>
        <w:jc w:val="both"/>
      </w:pPr>
      <w:r>
        <w:rPr>
          <w:rFonts w:ascii="Times New Roman"/>
          <w:b w:val="false"/>
          <w:i w:val="false"/>
          <w:color w:val="000000"/>
          <w:sz w:val="28"/>
        </w:rPr>
        <w:t>
      өтініш берушінің құжаттар топтамасын немесе ҚЭП-ын қалыптастырады және оны өзінің қолтаңбасымен немесе тиісінше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сұрау салумен хабардар ету арқылы құжаттар топтамасын немесе ЭҚП қалыптастыру пакетін әзірлеу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xml:space="preserve">
      өтінішті қабылдағаннан кейін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29.09.2022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22.02.2023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13. Учаскелік комиссия әкімнен немесе Орталықтан атаулы әлеуметті көмек тағайындауға өтінішті, құжаттардың электрондық көшірмелерін, мемлекеттік органдар мен (немесе) ұйымдардың ақпараттық жүйелерінде болмауына байланысты өтініш беруші ұсынған құжаттардың көшірмелерін алғаннан кейін жеті жұмыс күні ішінде өтініш берушінің материалдық жағдайына тексеру жүргізеді, оның нәтижесі бойынша қорытынды дайындап, оны әкімге немесе Орталыққа береді.</w:t>
      </w:r>
    </w:p>
    <w:bookmarkEnd w:id="77"/>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 отбасының кәмелетке толған әрекетке қабілетті мүшелерінің біреуінің қатысуымен жүзеге асырылады.</w:t>
      </w:r>
    </w:p>
    <w:p>
      <w:pPr>
        <w:spacing w:after="0"/>
        <w:ind w:left="0"/>
        <w:jc w:val="both"/>
      </w:pPr>
      <w:r>
        <w:rPr>
          <w:rFonts w:ascii="Times New Roman"/>
          <w:b w:val="false"/>
          <w:i w:val="false"/>
          <w:color w:val="000000"/>
          <w:sz w:val="28"/>
        </w:rPr>
        <w:t>
      Қорытындыға учаскелік комиссияның мүшелері қол қояды және өтініш берушіге, ал ол болмаған жағдайда, оның қатысуымен тексеру жүргізілген отбасының кәмелетке толған әрекетке қабілетті мүшесіне қарау үшін ұсынылады.</w:t>
      </w:r>
    </w:p>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біреуінің тексеру жүргізуден бас тартуы учаскелік комиссия мүшелерінің көпшілігі қол қоятын хаттамада тіркеледі.</w:t>
      </w:r>
    </w:p>
    <w:p>
      <w:pPr>
        <w:spacing w:after="0"/>
        <w:ind w:left="0"/>
        <w:jc w:val="both"/>
      </w:pPr>
      <w:r>
        <w:rPr>
          <w:rFonts w:ascii="Times New Roman"/>
          <w:b w:val="false"/>
          <w:i w:val="false"/>
          <w:color w:val="000000"/>
          <w:sz w:val="28"/>
        </w:rPr>
        <w:t>
      Өтініш беруші күнтізбелік бір жыл ішінде атаулы әлеуметтік көмек тағайындауға қайта жүгінген кезде тексеру жүргізу өтініш беруші ұсынған мәліметтерді нақтылау қажеттілігі, сондай-ақ өтініш берушінің (отбасының) тұрғылықты жері (бір әкімшілік-аумақтық бірлік шегінде), құрамы мен табысы өзгерген жағдайларда ғана күнтізбелік бір жыл ішінде жүзеге асырылады.</w:t>
      </w:r>
    </w:p>
    <w:bookmarkStart w:name="z82" w:id="78"/>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ақпараттық тиісті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End w:id="78"/>
    <w:bookmarkStart w:name="z540" w:id="79"/>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bookmarkEnd w:id="79"/>
    <w:bookmarkStart w:name="z541" w:id="80"/>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ережесіне (бұдан әрі – Жиынтық табысты есептеу ережесі) сәйкес атаулы әлеуметтік көмек тағайындауға жүгінген тоқсан алдындағы тоқсан үшін есептейді.</w:t>
      </w:r>
    </w:p>
    <w:bookmarkEnd w:id="80"/>
    <w:p>
      <w:pPr>
        <w:spacing w:after="0"/>
        <w:ind w:left="0"/>
        <w:jc w:val="both"/>
      </w:pPr>
      <w:r>
        <w:rPr>
          <w:rFonts w:ascii="Times New Roman"/>
          <w:b w:val="false"/>
          <w:i w:val="false"/>
          <w:color w:val="000000"/>
          <w:sz w:val="28"/>
        </w:rPr>
        <w:t>
      Адамға (отбасына) берілетін атаулы әлеуметтік көмектің мөлшерін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p>
      <w:pPr>
        <w:spacing w:after="0"/>
        <w:ind w:left="0"/>
        <w:jc w:val="both"/>
      </w:pPr>
      <w:r>
        <w:rPr>
          <w:rFonts w:ascii="Times New Roman"/>
          <w:b w:val="false"/>
          <w:i w:val="false"/>
          <w:color w:val="000000"/>
          <w:sz w:val="28"/>
        </w:rPr>
        <w:t>
      Бір жастан алты жасты қоса алғанға дейінгі балаларға атаулы әлеуметтік көмек тағайындау кезеңіне әр балаға 1,5 айлық есептік көрсеткіш мөлшерінде ай сайынғы қосымша төлем төленеді.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bookmarkStart w:name="z542" w:id="8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атаулы әлеуметтік көмек тағайындау (төлем мөлшерін өзгерту, төлемді тоқтата тұру, төлемді тоқтату, тағайындаудан бас тарту) туралы шешімінің электрондық жобасын (бұдан әрі – шешім жобасы) дайындайды, оған ҚЭТ қалыптастыруды тікелей жүзеге асыратын Орталық маманы ЭЦҚ-сы арқылы, Орталық құрылымдық бөлімшесінің басшысы және Орталық басшысы қол қояды;</w:t>
      </w:r>
    </w:p>
    <w:bookmarkEnd w:id="81"/>
    <w:bookmarkStart w:name="z543" w:id="8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bookmarkEnd w:id="82"/>
    <w:bookmarkStart w:name="z544" w:id="83"/>
    <w:p>
      <w:pPr>
        <w:spacing w:after="0"/>
        <w:ind w:left="0"/>
        <w:jc w:val="both"/>
      </w:pPr>
      <w:r>
        <w:rPr>
          <w:rFonts w:ascii="Times New Roman"/>
          <w:b w:val="false"/>
          <w:i w:val="false"/>
          <w:color w:val="000000"/>
          <w:sz w:val="28"/>
        </w:rPr>
        <w:t>
      5) уәкілетті органға ҚЭТ-ты және құжаттар топтамасын береді.</w:t>
      </w:r>
    </w:p>
    <w:bookmarkEnd w:id="83"/>
    <w:bookmarkStart w:name="z545" w:id="84"/>
    <w:p>
      <w:pPr>
        <w:spacing w:after="0"/>
        <w:ind w:left="0"/>
        <w:jc w:val="both"/>
      </w:pPr>
      <w:r>
        <w:rPr>
          <w:rFonts w:ascii="Times New Roman"/>
          <w:b w:val="false"/>
          <w:i w:val="false"/>
          <w:color w:val="000000"/>
          <w:sz w:val="28"/>
        </w:rPr>
        <w:t>
      Шартты ақшалай көмекті айқындаған жағдайда Орталық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bookmarkEnd w:id="84"/>
    <w:bookmarkStart w:name="z546" w:id="85"/>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bookmarkEnd w:id="85"/>
    <w:bookmarkStart w:name="z547" w:id="86"/>
    <w:p>
      <w:pPr>
        <w:spacing w:after="0"/>
        <w:ind w:left="0"/>
        <w:jc w:val="both"/>
      </w:pPr>
      <w:r>
        <w:rPr>
          <w:rFonts w:ascii="Times New Roman"/>
          <w:b w:val="false"/>
          <w:i w:val="false"/>
          <w:color w:val="000000"/>
          <w:sz w:val="28"/>
        </w:rPr>
        <w:t xml:space="preserve">
      2)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бірге тұратын жұмыспен қамтылмаған еңбекке қабілетті мүшелерді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адамдар ретінде тіркейді;</w:t>
      </w:r>
    </w:p>
    <w:bookmarkEnd w:id="86"/>
    <w:bookmarkStart w:name="z548" w:id="87"/>
    <w:p>
      <w:pPr>
        <w:spacing w:after="0"/>
        <w:ind w:left="0"/>
        <w:jc w:val="both"/>
      </w:pPr>
      <w:r>
        <w:rPr>
          <w:rFonts w:ascii="Times New Roman"/>
          <w:b w:val="false"/>
          <w:i w:val="false"/>
          <w:color w:val="000000"/>
          <w:sz w:val="28"/>
        </w:rPr>
        <w:t>
      3) алынған мәліметтер мен құжаттарды халықты жұмыспен қамту мәселелері жөніндегі аудандық (қалалық) немесе өңірлік комиссияға:</w:t>
      </w:r>
    </w:p>
    <w:bookmarkEnd w:id="87"/>
    <w:p>
      <w:pPr>
        <w:spacing w:after="0"/>
        <w:ind w:left="0"/>
        <w:jc w:val="both"/>
      </w:pPr>
      <w:r>
        <w:rPr>
          <w:rFonts w:ascii="Times New Roman"/>
          <w:b w:val="false"/>
          <w:i w:val="false"/>
          <w:color w:val="000000"/>
          <w:sz w:val="28"/>
        </w:rPr>
        <w:t>
      шартты ақшалай көмектің біржолғы төлемі;</w:t>
      </w:r>
    </w:p>
    <w:p>
      <w:pPr>
        <w:spacing w:after="0"/>
        <w:ind w:left="0"/>
        <w:jc w:val="both"/>
      </w:pPr>
      <w:r>
        <w:rPr>
          <w:rFonts w:ascii="Times New Roman"/>
          <w:b w:val="false"/>
          <w:i w:val="false"/>
          <w:color w:val="000000"/>
          <w:sz w:val="28"/>
        </w:rPr>
        <w:t>
      ұсынылуы туралы шешім уәкілетті органның құзыреті шегінен шығатын жұмыспен қамтуға жәрдемдесудің белсенді шараларын және әлеуметтік бейімдеу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Аудандық (қалалық) немесе өңірлік комиссияның шешімдері учаскелік комиссияның қорытындысын алғаннан кейін бір жұмыс күні ішінде хаттамамен ресімделеді және оларды қабылдаған күннен бастап екі жұмыс күні ішінде өңірдің халықты жұмыспен қамту орталығына жіберіледі.</w:t>
      </w:r>
    </w:p>
    <w:p>
      <w:pPr>
        <w:spacing w:after="0"/>
        <w:ind w:left="0"/>
        <w:jc w:val="both"/>
      </w:pPr>
      <w:r>
        <w:rPr>
          <w:rFonts w:ascii="Times New Roman"/>
          <w:b w:val="false"/>
          <w:i w:val="false"/>
          <w:color w:val="000000"/>
          <w:sz w:val="28"/>
        </w:rPr>
        <w:t xml:space="preserve">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жұмыспен қамту орталығы жұмыспен қамту және әлеуметтік бейімдеу шараларын қамтитын жеке жоспар жасайды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bookmarkStart w:name="z549" w:id="88"/>
    <w:p>
      <w:pPr>
        <w:spacing w:after="0"/>
        <w:ind w:left="0"/>
        <w:jc w:val="both"/>
      </w:pPr>
      <w:r>
        <w:rPr>
          <w:rFonts w:ascii="Times New Roman"/>
          <w:b w:val="false"/>
          <w:i w:val="false"/>
          <w:color w:val="000000"/>
          <w:sz w:val="28"/>
        </w:rPr>
        <w:t>
      Орталық әлеуметтік келісімшарт жасалған күннен бастап бір жұмыс күні ішінде:</w:t>
      </w:r>
    </w:p>
    <w:bookmarkEnd w:id="88"/>
    <w:bookmarkStart w:name="z550" w:id="89"/>
    <w:p>
      <w:pPr>
        <w:spacing w:after="0"/>
        <w:ind w:left="0"/>
        <w:jc w:val="both"/>
      </w:pPr>
      <w:r>
        <w:rPr>
          <w:rFonts w:ascii="Times New Roman"/>
          <w:b w:val="false"/>
          <w:i w:val="false"/>
          <w:color w:val="000000"/>
          <w:sz w:val="28"/>
        </w:rPr>
        <w:t>
      1)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уәкілетті органға;</w:t>
      </w:r>
    </w:p>
    <w:bookmarkEnd w:id="89"/>
    <w:bookmarkStart w:name="z551" w:id="90"/>
    <w:p>
      <w:pPr>
        <w:spacing w:after="0"/>
        <w:ind w:left="0"/>
        <w:jc w:val="both"/>
      </w:pPr>
      <w:r>
        <w:rPr>
          <w:rFonts w:ascii="Times New Roman"/>
          <w:b w:val="false"/>
          <w:i w:val="false"/>
          <w:color w:val="000000"/>
          <w:sz w:val="28"/>
        </w:rPr>
        <w:t xml:space="preserve">
      2) өтініш берушіге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мемлекеттік қызметті тағайындау немесе көрсетуден бас тарту туралы алдын ала шешім туралы хабарлама, сондай-ақ тыңдау өткізілетін уақыт пен орын жібереді.</w:t>
      </w:r>
    </w:p>
    <w:bookmarkEnd w:id="90"/>
    <w:p>
      <w:pPr>
        <w:spacing w:after="0"/>
        <w:ind w:left="0"/>
        <w:jc w:val="both"/>
      </w:pPr>
      <w:r>
        <w:rPr>
          <w:rFonts w:ascii="Times New Roman"/>
          <w:b w:val="false"/>
          <w:i w:val="false"/>
          <w:color w:val="000000"/>
          <w:sz w:val="28"/>
        </w:rPr>
        <w:t>
      Орталық өтініш берушінің алдын ала шешімге қарсылығын оны жіберген күннен бастап 2 (екі) жұмыс күні ішінде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91"/>
    <w:p>
      <w:pPr>
        <w:spacing w:after="0"/>
        <w:ind w:left="0"/>
        <w:jc w:val="both"/>
      </w:pPr>
      <w:r>
        <w:rPr>
          <w:rFonts w:ascii="Times New Roman"/>
          <w:b w:val="false"/>
          <w:i w:val="false"/>
          <w:color w:val="000000"/>
          <w:sz w:val="28"/>
        </w:rPr>
        <w:t>
      15. Уәкілетті орган Заңның 4-бабының 8-тармағына сәйкес ҚЭТ-ты немесе қағаз жеткізгіштегі құжаттар топтамасын және электрондық шешім жобасын алған күннен бастап үш жұмыс күні ішінде:</w:t>
      </w:r>
    </w:p>
    <w:bookmarkEnd w:id="91"/>
    <w:bookmarkStart w:name="z92" w:id="92"/>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ақпараттық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салуларды жүзеге асырады. Бұл ретте атаулы әлеуметтік көмек тағайындау (төлем мөлшерін өзгерту, тағайындаудан бас тарту және төлемді тоқтату) туралы шешім қабылдау мерзімі ол туралы өтініш берушіні тиісті органдарға және (немесе) ұйымдарға сұрау салу жүзеге асырылған күннен бастап екі жұмыс күні ішінде жазбаша хабардар ете отырып уәкілетті орган басшысының немесе оның міндетін атқарушы адамның шешімі бойынша күнтізбелік отыз күнге дейін ұзартылады;</w:t>
      </w:r>
    </w:p>
    <w:bookmarkEnd w:id="92"/>
    <w:bookmarkStart w:name="z93" w:id="93"/>
    <w:p>
      <w:pPr>
        <w:spacing w:after="0"/>
        <w:ind w:left="0"/>
        <w:jc w:val="both"/>
      </w:pPr>
      <w:r>
        <w:rPr>
          <w:rFonts w:ascii="Times New Roman"/>
          <w:b w:val="false"/>
          <w:i w:val="false"/>
          <w:color w:val="000000"/>
          <w:sz w:val="28"/>
        </w:rPr>
        <w:t>
      2) таңдалған атаулы әлеуметтік көмек түрінің, жиынтық табысын есептеудің және Орталық жүргізген адамның (отбасының) атаулы әлеуметтік көмекті есептеуінің дұрыстығын тексеруді;</w:t>
      </w:r>
    </w:p>
    <w:bookmarkEnd w:id="93"/>
    <w:bookmarkStart w:name="z94" w:id="94"/>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ҚЭТ-ты және электрондық шешім жобасын пысықтауға қайтаруды;</w:t>
      </w:r>
    </w:p>
    <w:bookmarkEnd w:id="94"/>
    <w:bookmarkStart w:name="z95" w:id="95"/>
    <w:p>
      <w:pPr>
        <w:spacing w:after="0"/>
        <w:ind w:left="0"/>
        <w:jc w:val="both"/>
      </w:pPr>
      <w:r>
        <w:rPr>
          <w:rFonts w:ascii="Times New Roman"/>
          <w:b w:val="false"/>
          <w:i w:val="false"/>
          <w:color w:val="000000"/>
          <w:sz w:val="28"/>
        </w:rPr>
        <w:t>
      4) өтініш берушіні алдын ала шешім бойынша тыңдау нәтижесін ескере отырып, атаулы әлеуметтік көмек тағайындау туралы шешім қабылдауды (төлем мөлшерін өзгерту, төлемді тоқтата тұру, төлемді тоқтату, тағайындаудан бас тарту) жүзеге асырады (бұдан әрі – атаулы әлеуметтік көмек тағайындау туралы шешім), бұл туралы жазбаша, Орталық немесе әкім арқылы немесе ұялы байланыс желілеріндегі абоненттік нөмірге хабарлама жіберу арқылы өтініш берушіні, ал бас тартылған жағдайда оның себептерін көрсете отырып, хабардар етеді.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Еңбек және халықты әлеуметтік қорғау министрінің 23.12.2021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96"/>
    <w:p>
      <w:pPr>
        <w:spacing w:after="0"/>
        <w:ind w:left="0"/>
        <w:jc w:val="both"/>
      </w:pPr>
      <w:r>
        <w:rPr>
          <w:rFonts w:ascii="Times New Roman"/>
          <w:b w:val="false"/>
          <w:i w:val="false"/>
          <w:color w:val="000000"/>
          <w:sz w:val="28"/>
        </w:rPr>
        <w:t xml:space="preserve">
      16. Атаулы әлеуметтік көмек: </w:t>
      </w:r>
    </w:p>
    <w:bookmarkEnd w:id="96"/>
    <w:bookmarkStart w:name="z97" w:id="97"/>
    <w:p>
      <w:pPr>
        <w:spacing w:after="0"/>
        <w:ind w:left="0"/>
        <w:jc w:val="both"/>
      </w:pPr>
      <w:r>
        <w:rPr>
          <w:rFonts w:ascii="Times New Roman"/>
          <w:b w:val="false"/>
          <w:i w:val="false"/>
          <w:color w:val="000000"/>
          <w:sz w:val="28"/>
        </w:rPr>
        <w:t>
      1) табысы аз адамдар болып табылмайтын адамдарға (отбасыларға);</w:t>
      </w:r>
    </w:p>
    <w:bookmarkEnd w:id="97"/>
    <w:bookmarkStart w:name="z98" w:id="98"/>
    <w:p>
      <w:pPr>
        <w:spacing w:after="0"/>
        <w:ind w:left="0"/>
        <w:jc w:val="both"/>
      </w:pPr>
      <w:r>
        <w:rPr>
          <w:rFonts w:ascii="Times New Roman"/>
          <w:b w:val="false"/>
          <w:i w:val="false"/>
          <w:color w:val="000000"/>
          <w:sz w:val="28"/>
        </w:rPr>
        <w:t xml:space="preserve">
      2) Заңның 2-бабының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жұмыспен қамтуға жәрдемдесу шараларына қатысудан бас тартқан адамдарды қоспағанда, отбасына - еңбекке қабілетті мүшесі жұмыспен қамтуға жәрдемдесу шараларына қатысудан бас тартқан күннен бастап алты ай ішінде;</w:t>
      </w:r>
    </w:p>
    <w:bookmarkEnd w:id="98"/>
    <w:bookmarkStart w:name="z99" w:id="99"/>
    <w:p>
      <w:pPr>
        <w:spacing w:after="0"/>
        <w:ind w:left="0"/>
        <w:jc w:val="both"/>
      </w:pPr>
      <w:r>
        <w:rPr>
          <w:rFonts w:ascii="Times New Roman"/>
          <w:b w:val="false"/>
          <w:i w:val="false"/>
          <w:color w:val="000000"/>
          <w:sz w:val="28"/>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bookmarkEnd w:id="99"/>
    <w:bookmarkStart w:name="z100" w:id="100"/>
    <w:p>
      <w:pPr>
        <w:spacing w:after="0"/>
        <w:ind w:left="0"/>
        <w:jc w:val="both"/>
      </w:pPr>
      <w:r>
        <w:rPr>
          <w:rFonts w:ascii="Times New Roman"/>
          <w:b w:val="false"/>
          <w:i w:val="false"/>
          <w:color w:val="000000"/>
          <w:sz w:val="28"/>
        </w:rPr>
        <w:t>
      4) атаулы әлеуметтік көмек тағайындау үшін көрінеу жалған ақпарат және (немесе) дәйексіз құжаттар ұсынған адамдарға (отбасыларға) ұсынған күнінен бастап алты ай ішінде;</w:t>
      </w:r>
    </w:p>
    <w:bookmarkEnd w:id="100"/>
    <w:bookmarkStart w:name="z101" w:id="101"/>
    <w:p>
      <w:pPr>
        <w:spacing w:after="0"/>
        <w:ind w:left="0"/>
        <w:jc w:val="both"/>
      </w:pPr>
      <w:r>
        <w:rPr>
          <w:rFonts w:ascii="Times New Roman"/>
          <w:b w:val="false"/>
          <w:i w:val="false"/>
          <w:color w:val="000000"/>
          <w:sz w:val="28"/>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тағайындалмайды.</w:t>
      </w:r>
    </w:p>
    <w:bookmarkEnd w:id="101"/>
    <w:p>
      <w:pPr>
        <w:spacing w:after="0"/>
        <w:ind w:left="0"/>
        <w:jc w:val="both"/>
      </w:pPr>
      <w:r>
        <w:rPr>
          <w:rFonts w:ascii="Times New Roman"/>
          <w:b w:val="false"/>
          <w:i w:val="false"/>
          <w:color w:val="000000"/>
          <w:sz w:val="28"/>
        </w:rPr>
        <w:t>
      Осы тармақтың 2), 3) және 4) тармақшаларына сәйкес бұдан бұрын жұмыспен қамтуға жәрдемдесудің белсенді шараларына қатысудан бас тартқан еңбекке қабілетті отбасы мүшесінің қайтыс болуына немесе әлеуметтік келіссімшартта көзделген міндеттемелерді орындамауына, оның ішінде оның кінәсінен бұдан бұрын жасалған әлеуметтік келісімшарттың бұзылуының туындауына, атаулы әлеуметтік көмек тағайындау үшін көрінеу жалған ақпарат және (немесе) дәйексіз құжаттар беруіне байланысты отбасы құрамы өзгерген жағдайда отбасы осы Қағидаларға белгіленген алты айлық мерзім өткенге дейін атаулы әлеуметтік көмек тағайындауға жүгінеді.</w:t>
      </w:r>
    </w:p>
    <w:bookmarkStart w:name="z102" w:id="102"/>
    <w:p>
      <w:pPr>
        <w:spacing w:after="0"/>
        <w:ind w:left="0"/>
        <w:jc w:val="both"/>
      </w:pPr>
      <w:r>
        <w:rPr>
          <w:rFonts w:ascii="Times New Roman"/>
          <w:b w:val="false"/>
          <w:i w:val="false"/>
          <w:color w:val="000000"/>
          <w:sz w:val="28"/>
        </w:rPr>
        <w:t>
      17. Атаулы әлеуметтік көмекті тағайындау немесе бас тарту туралы шешімге ЭЦҚ-ны қолдана отырып, уәкілетті органның басшысы немесе оның міндеттерін атқаратын адам қол қояды.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18. Орталық электрондық шешім жобасы және ҚЭТ пысықтауға қайтарылған кезде үш жұмыс күні ішінде:</w:t>
      </w:r>
    </w:p>
    <w:bookmarkEnd w:id="103"/>
    <w:bookmarkStart w:name="z104" w:id="104"/>
    <w:p>
      <w:pPr>
        <w:spacing w:after="0"/>
        <w:ind w:left="0"/>
        <w:jc w:val="both"/>
      </w:pPr>
      <w:r>
        <w:rPr>
          <w:rFonts w:ascii="Times New Roman"/>
          <w:b w:val="false"/>
          <w:i w:val="false"/>
          <w:color w:val="000000"/>
          <w:sz w:val="28"/>
        </w:rPr>
        <w:t>
      1) құжатта көрсетілген мәліметтерді өтініш берушіден немесе әкімнен нақтылайды;</w:t>
      </w:r>
    </w:p>
    <w:bookmarkEnd w:id="104"/>
    <w:bookmarkStart w:name="z105" w:id="105"/>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bookmarkEnd w:id="105"/>
    <w:bookmarkStart w:name="z106" w:id="106"/>
    <w:p>
      <w:pPr>
        <w:spacing w:after="0"/>
        <w:ind w:left="0"/>
        <w:jc w:val="both"/>
      </w:pPr>
      <w:r>
        <w:rPr>
          <w:rFonts w:ascii="Times New Roman"/>
          <w:b w:val="false"/>
          <w:i w:val="false"/>
          <w:color w:val="000000"/>
          <w:sz w:val="28"/>
        </w:rPr>
        <w:t>
      3) пысықталған ҚЭТ-ты және электрондық шешім жобасын осы Қағидалардың 14-тармағында айқындалған тәртіппен нақтыланған мәліметтермен уәкілетті органға жібереді.</w:t>
      </w:r>
    </w:p>
    <w:bookmarkEnd w:id="106"/>
    <w:bookmarkStart w:name="z107" w:id="107"/>
    <w:p>
      <w:pPr>
        <w:spacing w:after="0"/>
        <w:ind w:left="0"/>
        <w:jc w:val="both"/>
      </w:pPr>
      <w:r>
        <w:rPr>
          <w:rFonts w:ascii="Times New Roman"/>
          <w:b w:val="false"/>
          <w:i w:val="false"/>
          <w:color w:val="000000"/>
          <w:sz w:val="28"/>
        </w:rPr>
        <w:t xml:space="preserve">
      19. Орталық уәкілетті орган атаулы әлеуметтік көмек тағайындау немесе олардан бас тарту туралы шешім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атаулы әлеуметтік көмек тағайындау немесе тағайындаудан бас тарту туралы хабарламаны 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108"/>
    <w:p>
      <w:pPr>
        <w:spacing w:after="0"/>
        <w:ind w:left="0"/>
        <w:jc w:val="both"/>
      </w:pPr>
      <w:r>
        <w:rPr>
          <w:rFonts w:ascii="Times New Roman"/>
          <w:b w:val="false"/>
          <w:i w:val="false"/>
          <w:color w:val="000000"/>
          <w:sz w:val="28"/>
        </w:rPr>
        <w:t>
      19-1. Атаулы әлеуметтік көмек алушы болып табылатын адамға өтініш берушінің (отбасының) атаулы әлеуметтік көмек алушыларға тиесілігін растайтын ақпарат "электрондық үкімет" веб-порталы арқылы ұсынылады.</w:t>
      </w:r>
    </w:p>
    <w:bookmarkEnd w:id="108"/>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көрсетілетін қызметті алушының "жеке кабинетінде" және "Электрондық үкімет" порталының мобильдік қосымшасында қолжетімді.</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арқылы жіберілетін жеке тұлғалардың сұрау салуы бойынша ұсынылады.</w:t>
      </w:r>
    </w:p>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оның (оның отбасының) жеке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атаулы әлеуметтік көмек тағайындау туралы ақпарат көрсетілетін қызметті алушының "жеке кабинетіне" жіберіледі.</w:t>
      </w:r>
    </w:p>
    <w:p>
      <w:pPr>
        <w:spacing w:after="0"/>
        <w:ind w:left="0"/>
        <w:jc w:val="both"/>
      </w:pPr>
      <w:r>
        <w:rPr>
          <w:rFonts w:ascii="Times New Roman"/>
          <w:b w:val="false"/>
          <w:i w:val="false"/>
          <w:color w:val="000000"/>
          <w:sz w:val="28"/>
        </w:rPr>
        <w:t>
      Келісім алғаннан кейін өтініш берушінің (отбасының) атаулы әлеуметтік көмек алушыларға тиесілігін растайтын ақпарат сұрау салуды жүзеге асырған жеке тұлғаның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Еңбек және халықты әлеуметтік қорғау министрінің 27.05.2020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xml:space="preserve">
      20. Атаулы әлеуметтік көмек және бір жастан алты жасты қоса алғанға дейінгі әрбір балаға ай сайынғы қосымша төлемді төлеуді уәкілетті орган Мемлекеттік корпорация арқылы атаулы әлеуметтік көмек төлеу жөніндегі уәкілетті ұйымның банктік шоттарына немесе Қазақстан Республикасы Үкіметінің 2021 жылғы 8 қыркүйектегі № 619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ерекшеліктеріне сәйкес электрондық ақшаның электрондық әмияндарына электрондық ақшамен аудару жолымен жүргізеді.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21. Жүгінер алдындағы тоқсандағы жан басына шаққандағы орташа табыс және тағайындалған атаулы әлеуметтік көмектің мөлшері мынадай жағдайларда қайта есептеледі:</w:t>
      </w:r>
    </w:p>
    <w:bookmarkEnd w:id="110"/>
    <w:p>
      <w:pPr>
        <w:spacing w:after="0"/>
        <w:ind w:left="0"/>
        <w:jc w:val="both"/>
      </w:pPr>
      <w:r>
        <w:rPr>
          <w:rFonts w:ascii="Times New Roman"/>
          <w:b w:val="false"/>
          <w:i w:val="false"/>
          <w:color w:val="000000"/>
          <w:sz w:val="28"/>
        </w:rPr>
        <w:t>
      отбасы құрамы өзгерген - отбасы құрамы өзгерген күннен бастап;</w:t>
      </w:r>
    </w:p>
    <w:p>
      <w:pPr>
        <w:spacing w:after="0"/>
        <w:ind w:left="0"/>
        <w:jc w:val="both"/>
      </w:pPr>
      <w:r>
        <w:rPr>
          <w:rFonts w:ascii="Times New Roman"/>
          <w:b w:val="false"/>
          <w:i w:val="false"/>
          <w:color w:val="000000"/>
          <w:sz w:val="28"/>
        </w:rPr>
        <w:t>
      өтініш берушінің жалған мәліметтер және (немесе) дәйексіз құжаттар ұсынуын қоспағанда, отбасының жиынтық табысын айқындау кезінде есепке алынбаған фактілер немесе мәліметтер анықталған жағдайда - атаулы әлеуметтік көмекке жүгінген айдан бастап.</w:t>
      </w:r>
    </w:p>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аталған мән-жайлар туралы хабардар етеді.</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етпеген кезде, көмек мөлшері көрсетілген мән-жайлар туындаған сәттен бастап, бірақ оны тағайындау күнінен ерте емес қайта есептеледі, ал өтініш берушінің атаулы әлеуметтік көмекті заңсыз тағайындауға және (немесе) төлеуге алып келген жалған мәліметтер және (немесе) дәйексіз құжаттар ұсынғаны анықталған жағдайда адамға (отбасыға) атаулы әлеуметтік көмек төлеу тоқтатылады.</w:t>
      </w:r>
    </w:p>
    <w:bookmarkStart w:name="z110" w:id="111"/>
    <w:p>
      <w:pPr>
        <w:spacing w:after="0"/>
        <w:ind w:left="0"/>
        <w:jc w:val="both"/>
      </w:pPr>
      <w:r>
        <w:rPr>
          <w:rFonts w:ascii="Times New Roman"/>
          <w:b w:val="false"/>
          <w:i w:val="false"/>
          <w:color w:val="000000"/>
          <w:sz w:val="28"/>
        </w:rPr>
        <w:t>
      22. Атаулы әлеуметтік көмек түрінің (шартты немесе шартсыз ақшалай көмек) өзгеруіне негіз болатын мән-жайлар туындаған жағдайда алушы күнтізбелік 10 күн ішінде Орталықты, ал ауылдық жерде әкімді аталған мән-жайлардың туындауы туралы хабардар етеді.</w:t>
      </w:r>
    </w:p>
    <w:bookmarkEnd w:id="111"/>
    <w:p>
      <w:pPr>
        <w:spacing w:after="0"/>
        <w:ind w:left="0"/>
        <w:jc w:val="both"/>
      </w:pPr>
      <w:r>
        <w:rPr>
          <w:rFonts w:ascii="Times New Roman"/>
          <w:b w:val="false"/>
          <w:i w:val="false"/>
          <w:color w:val="000000"/>
          <w:sz w:val="28"/>
        </w:rPr>
        <w:t>
      Бұрын тағайындалған атаулы әлеуметтік көмекті төлеу қолданыстағы тәртіп бойынша ағымдағы тоқсанның соңына дейін қайта қараусыз жүргізіледі.</w:t>
      </w:r>
    </w:p>
    <w:p>
      <w:pPr>
        <w:spacing w:after="0"/>
        <w:ind w:left="0"/>
        <w:jc w:val="both"/>
      </w:pPr>
      <w:r>
        <w:rPr>
          <w:rFonts w:ascii="Times New Roman"/>
          <w:b w:val="false"/>
          <w:i w:val="false"/>
          <w:color w:val="000000"/>
          <w:sz w:val="28"/>
        </w:rPr>
        <w:t>
      Атаулы әлеуметтік көмекті тағайындау туындаған мән-жайларды ескере отырып осы Қағидаларда белгіленген мемлекеттік атаулы әлеуметтік көмек тағайындауға жаңа өтініш берген кезде жүзеге асырылады.</w:t>
      </w:r>
    </w:p>
    <w:bookmarkStart w:name="z111" w:id="112"/>
    <w:p>
      <w:pPr>
        <w:spacing w:after="0"/>
        <w:ind w:left="0"/>
        <w:jc w:val="left"/>
      </w:pPr>
      <w:r>
        <w:rPr>
          <w:rFonts w:ascii="Times New Roman"/>
          <w:b/>
          <w:i w:val="false"/>
          <w:color w:val="000000"/>
        </w:rPr>
        <w:t xml:space="preserve"> 1-параграф. Шартсыз ақшалай көмек тағайындау тәртібі</w:t>
      </w:r>
    </w:p>
    <w:bookmarkEnd w:id="112"/>
    <w:bookmarkStart w:name="z112" w:id="113"/>
    <w:p>
      <w:pPr>
        <w:spacing w:after="0"/>
        <w:ind w:left="0"/>
        <w:jc w:val="both"/>
      </w:pPr>
      <w:r>
        <w:rPr>
          <w:rFonts w:ascii="Times New Roman"/>
          <w:b w:val="false"/>
          <w:i w:val="false"/>
          <w:color w:val="000000"/>
          <w:sz w:val="28"/>
        </w:rPr>
        <w:t xml:space="preserve">
      23. Шартсыз ақшалай көмек жұмыспен қамтуға жәрдемдесудің белсенді шараларына қатысу мүмкіндіктері шектеулі табысы аз адамдарға (отбасыларға) көрсетіледі. Оларға: </w:t>
      </w:r>
    </w:p>
    <w:bookmarkEnd w:id="113"/>
    <w:bookmarkStart w:name="z113" w:id="114"/>
    <w:p>
      <w:pPr>
        <w:spacing w:after="0"/>
        <w:ind w:left="0"/>
        <w:jc w:val="both"/>
      </w:pPr>
      <w:r>
        <w:rPr>
          <w:rFonts w:ascii="Times New Roman"/>
          <w:b w:val="false"/>
          <w:i w:val="false"/>
          <w:color w:val="000000"/>
          <w:sz w:val="28"/>
        </w:rPr>
        <w:t>
      1) жалғызілікті және жалғыз тұратын табысы аз:</w:t>
      </w:r>
    </w:p>
    <w:bookmarkEnd w:id="114"/>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адамдар;</w:t>
      </w:r>
    </w:p>
    <w:p>
      <w:pPr>
        <w:spacing w:after="0"/>
        <w:ind w:left="0"/>
        <w:jc w:val="both"/>
      </w:pPr>
      <w:r>
        <w:rPr>
          <w:rFonts w:ascii="Times New Roman"/>
          <w:b w:val="false"/>
          <w:i w:val="false"/>
          <w:color w:val="000000"/>
          <w:sz w:val="28"/>
        </w:rPr>
        <w:t>
      бірінші және екінші топтағы мүгедектігі бар адамдар;</w:t>
      </w:r>
    </w:p>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w:t>
      </w:r>
    </w:p>
    <w:bookmarkStart w:name="z114" w:id="115"/>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үш жасқа дейінгі балаға, мүгедектігі бар балаға, бірінші немесе екінші топтағы мүгедектігі бар адамға, бөгде адамның күтімі мен көмегіне мұқтаж, сексен жастан асқан қартқа күтімді жүзеге асыратын табысы аз отбасыларға көрсетіледі.</w:t>
      </w:r>
    </w:p>
    <w:bookmarkEnd w:id="115"/>
    <w:p>
      <w:pPr>
        <w:spacing w:after="0"/>
        <w:ind w:left="0"/>
        <w:jc w:val="both"/>
      </w:pPr>
      <w:r>
        <w:rPr>
          <w:rFonts w:ascii="Times New Roman"/>
          <w:b w:val="false"/>
          <w:i w:val="false"/>
          <w:color w:val="000000"/>
          <w:sz w:val="28"/>
        </w:rPr>
        <w:t>
      Шартсыз ақшалай көмек өтініш берген айдан бастап ағымдағы тоқсанға тағайындалады және ай сайын төленеді.</w:t>
      </w:r>
    </w:p>
    <w:p>
      <w:pPr>
        <w:spacing w:after="0"/>
        <w:ind w:left="0"/>
        <w:jc w:val="both"/>
      </w:pPr>
      <w:r>
        <w:rPr>
          <w:rFonts w:ascii="Times New Roman"/>
          <w:b w:val="false"/>
          <w:i w:val="false"/>
          <w:color w:val="000000"/>
          <w:sz w:val="28"/>
        </w:rPr>
        <w:t>
      16-тармақтың 4) тармақшасында көрсетілген адамдар (отбасылар) үшін атаулы әлеуметтік көмек тағайындау үшін қайтадан өтініш берілген жағдайда атаулы әлеуметтік көмек өтініш берген күннен бастап алты ай мерзім өткеннен кейін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05.08.2022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16"/>
    <w:p>
      <w:pPr>
        <w:spacing w:after="0"/>
        <w:ind w:left="0"/>
        <w:jc w:val="left"/>
      </w:pPr>
      <w:r>
        <w:rPr>
          <w:rFonts w:ascii="Times New Roman"/>
          <w:b/>
          <w:i w:val="false"/>
          <w:color w:val="000000"/>
        </w:rPr>
        <w:t xml:space="preserve"> 2-параграф. Шартты ақшалай көмек тағайындау тәртібі</w:t>
      </w:r>
    </w:p>
    <w:bookmarkEnd w:id="116"/>
    <w:bookmarkStart w:name="z116" w:id="117"/>
    <w:p>
      <w:pPr>
        <w:spacing w:after="0"/>
        <w:ind w:left="0"/>
        <w:jc w:val="both"/>
      </w:pPr>
      <w:r>
        <w:rPr>
          <w:rFonts w:ascii="Times New Roman"/>
          <w:b w:val="false"/>
          <w:i w:val="false"/>
          <w:color w:val="000000"/>
          <w:sz w:val="28"/>
        </w:rPr>
        <w:t xml:space="preserve">
      24. Шартты ақшалай көмек жалғызілікті немесе жалғыз тұратын еңбекке қабілетті табысы аз адамдарға, сондай-ақ өз құрамында еңбекке қабілетті мүшесі (мүшелері), оның ішінде "Салық және бюджетке төленетін басқа да міндетті төлемдер туралы" (Салық кодексі) Қазақстан Республикасы Үкіметінің 2021 жылғы 8 қыркүйектегі № 619 қаулысымен бекітілген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мен ерекшеліктеріне сәйкес электрондық ақшаның электрондық әмияндарына электрондық ақшамен әлеуметтік бейімдеу шараларына қатысқан жағдайда көрсетіледі.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м.а. 09.02.2022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8"/>
    <w:p>
      <w:pPr>
        <w:spacing w:after="0"/>
        <w:ind w:left="0"/>
        <w:jc w:val="both"/>
      </w:pPr>
      <w:r>
        <w:rPr>
          <w:rFonts w:ascii="Times New Roman"/>
          <w:b w:val="false"/>
          <w:i w:val="false"/>
          <w:color w:val="000000"/>
          <w:sz w:val="28"/>
        </w:rPr>
        <w:t>
      25. Шартты ақшалай көмекті тағайындау шарты:</w:t>
      </w:r>
    </w:p>
    <w:bookmarkEnd w:id="118"/>
    <w:p>
      <w:pPr>
        <w:spacing w:after="0"/>
        <w:ind w:left="0"/>
        <w:jc w:val="both"/>
      </w:pPr>
      <w:r>
        <w:rPr>
          <w:rFonts w:ascii="Times New Roman"/>
          <w:b w:val="false"/>
          <w:i w:val="false"/>
          <w:color w:val="000000"/>
          <w:sz w:val="28"/>
        </w:rPr>
        <w:t>
      әлеуметтік келісімшарт жасасу, онда тараптардың жұмыспен қамтуға жәрдемдесудің белсенді шаралары мен әлеуметтік бейімдеу шараларына қатысуы бойынша тараптардың міндеттемелері көрсетіледі;</w:t>
      </w:r>
    </w:p>
    <w:p>
      <w:pPr>
        <w:spacing w:after="0"/>
        <w:ind w:left="0"/>
        <w:jc w:val="both"/>
      </w:pPr>
      <w:r>
        <w:rPr>
          <w:rFonts w:ascii="Times New Roman"/>
          <w:b w:val="false"/>
          <w:i w:val="false"/>
          <w:color w:val="000000"/>
          <w:sz w:val="28"/>
        </w:rPr>
        <w:t>
      табысы аз отбасылардың еңбекке қабілетті мүшелерінің жұмыспен қамтуға жәрдемдесудің белсенді шараларына және әлеуметтік бейімдеу шараларына қатысуы.</w:t>
      </w:r>
    </w:p>
    <w:bookmarkStart w:name="z119" w:id="119"/>
    <w:p>
      <w:pPr>
        <w:spacing w:after="0"/>
        <w:ind w:left="0"/>
        <w:jc w:val="both"/>
      </w:pPr>
      <w:r>
        <w:rPr>
          <w:rFonts w:ascii="Times New Roman"/>
          <w:b w:val="false"/>
          <w:i w:val="false"/>
          <w:color w:val="000000"/>
          <w:sz w:val="28"/>
        </w:rPr>
        <w:t>
      26. Жұмыспен қамтуға жәрдемдесудің белсенді шараларына қатысу табысы аз отбасының мынадай мүшелеріне:</w:t>
      </w:r>
    </w:p>
    <w:bookmarkEnd w:id="119"/>
    <w:p>
      <w:pPr>
        <w:spacing w:after="0"/>
        <w:ind w:left="0"/>
        <w:jc w:val="both"/>
      </w:pPr>
      <w:r>
        <w:rPr>
          <w:rFonts w:ascii="Times New Roman"/>
          <w:b w:val="false"/>
          <w:i w:val="false"/>
          <w:color w:val="000000"/>
          <w:sz w:val="28"/>
        </w:rPr>
        <w:t>
      бірінші және екінші топтағы мүгедектігі бар адамдарға;</w:t>
      </w:r>
    </w:p>
    <w:p>
      <w:pPr>
        <w:spacing w:after="0"/>
        <w:ind w:left="0"/>
        <w:jc w:val="both"/>
      </w:pPr>
      <w:r>
        <w:rPr>
          <w:rFonts w:ascii="Times New Roman"/>
          <w:b w:val="false"/>
          <w:i w:val="false"/>
          <w:color w:val="000000"/>
          <w:sz w:val="28"/>
        </w:rPr>
        <w:t>
      күндізгі оқу бөлімінің оқушыларына, студенттеріне, тыңдаушыларына, курсанттарына, магистранттарына, интерндеріне, докторанттарына, аспиранттарына;</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аурулары бар адамдарға;</w:t>
      </w:r>
    </w:p>
    <w:p>
      <w:pPr>
        <w:spacing w:after="0"/>
        <w:ind w:left="0"/>
        <w:jc w:val="both"/>
      </w:pPr>
      <w:r>
        <w:rPr>
          <w:rFonts w:ascii="Times New Roman"/>
          <w:b w:val="false"/>
          <w:i w:val="false"/>
          <w:color w:val="000000"/>
          <w:sz w:val="28"/>
        </w:rPr>
        <w:t>
      үш жасқа дейінгі балаға күтімді жүзеге асыратын ата-ананың біреуіне, мүгедектігі бар балаға, 6ipiнші және екінші топтағы мүгедектігі бар адамға, бөгде адамның күтімі мен көмегіне мұқтаж, сексен жастан асқан қарттарға күтімді жүзеге асыратын адамдарға;</w:t>
      </w:r>
    </w:p>
    <w:p>
      <w:pPr>
        <w:spacing w:after="0"/>
        <w:ind w:left="0"/>
        <w:jc w:val="both"/>
      </w:pPr>
      <w:r>
        <w:rPr>
          <w:rFonts w:ascii="Times New Roman"/>
          <w:b w:val="false"/>
          <w:i w:val="false"/>
          <w:color w:val="000000"/>
          <w:sz w:val="28"/>
        </w:rPr>
        <w:t>
      тұрақты жұмысы бар адамдарға шартты ақшалай көмек төлеу үшін міндетті шарт болып табылмайды.</w:t>
      </w:r>
    </w:p>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күтіміне және көмегіне мұқтаж сексен жастан асқан қарттарға күтімді жүзеге асыраушыға отбасының еңбекке қабілетті бір ғана мүшесі жатқызылуы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23.12.2021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05.08.2022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 w:id="120"/>
    <w:p>
      <w:pPr>
        <w:spacing w:after="0"/>
        <w:ind w:left="0"/>
        <w:jc w:val="both"/>
      </w:pPr>
      <w:r>
        <w:rPr>
          <w:rFonts w:ascii="Times New Roman"/>
          <w:b w:val="false"/>
          <w:i w:val="false"/>
          <w:color w:val="000000"/>
          <w:sz w:val="28"/>
        </w:rPr>
        <w:t>
      27. Орталық бос жұмыс орындары пайда болған күннен бастап үш жұмыс күні ішінде жұмыс іздеп жүрген адам ретінде тіркелгендерге, еңбекке қабілетті адамдарға немесе отбасының еңбекке қабілетті мүшелеріне бос жұмыс орындары (лайықты жұмыс) туралы хабарлама жібереді, оларға жұмысқа орналасуға жәрдем көрсетеді, сондай-ақ әлеуметтік кәсіптік бағдарлау және кәсіптік оқыту бойынша қызметтер көрсетеді.</w:t>
      </w:r>
    </w:p>
    <w:bookmarkEnd w:id="120"/>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тікелей ақпараттық-коммуникациялық технологиялар және (немесе) ұялы байланыс желісінің абоненттік құрылғысы арқылы беріледі.</w:t>
      </w:r>
    </w:p>
    <w:p>
      <w:pPr>
        <w:spacing w:after="0"/>
        <w:ind w:left="0"/>
        <w:jc w:val="both"/>
      </w:pPr>
      <w:r>
        <w:rPr>
          <w:rFonts w:ascii="Times New Roman"/>
          <w:b w:val="false"/>
          <w:i w:val="false"/>
          <w:color w:val="000000"/>
          <w:sz w:val="28"/>
        </w:rPr>
        <w:t xml:space="preserve">
      Лайықты жұмыс болмаған жағдайда, Орталық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 шараларын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Еңбек және халықты әлеуметтік қорғау министрінің м.а. 09.02.2022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1"/>
    <w:p>
      <w:pPr>
        <w:spacing w:after="0"/>
        <w:ind w:left="0"/>
        <w:jc w:val="both"/>
      </w:pPr>
      <w:r>
        <w:rPr>
          <w:rFonts w:ascii="Times New Roman"/>
          <w:b w:val="false"/>
          <w:i w:val="false"/>
          <w:color w:val="000000"/>
          <w:sz w:val="28"/>
        </w:rPr>
        <w:t>
      28. Жұмыс іздеп жүрген адам немесе жұмыссыз ретінде тіркелген еңбекке қабілетті адамдар олардың біліктілігі, білім деңгейі немесе лайықты жұмыстың көлік қолжетімділігіне сәйкес келмеуіне байланысты ұсынылған жұмыстан бас тартқан кезде Орталық "Халықты жұмыспен қамту туралы" Қазақстан Республикасының Заңына сәйкес мемлекеттік қолдау шараларын ұсынады.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м.а. 09.02.2022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29. Еңбекке қабілетті адамдар лайықты жұмыстан немесе жұмысқа орналасуға ықпал ету шараларынан бас тартқан жағдайда, еңбек қызметін дәлелсіз себептермен тоқтатқан немесе жұмыспен қамтуға жәрдемдесудің белсенді шараларына қатысқан кезде, сондай-ақ әлеуметтік келісімшартты іске асырудың ай сайынғы мониторингі барысында ассистент (консультант) айқындаған әлеуметтік келісімшартта көзделген міндеттемелер орындалмаған кезде Орталық әлеуметтік келісімшартты сүйемелдеу туралы консультанттың жауабын алған күннен бастап бір жұмыс күні ішінде:</w:t>
      </w:r>
    </w:p>
    <w:bookmarkEnd w:id="122"/>
    <w:bookmarkStart w:name="z123" w:id="1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 міндеттемелерінің бұзылуы туралы қорытынды дайындайды;</w:t>
      </w:r>
    </w:p>
    <w:bookmarkEnd w:id="123"/>
    <w:bookmarkStart w:name="z124" w:id="124"/>
    <w:p>
      <w:pPr>
        <w:spacing w:after="0"/>
        <w:ind w:left="0"/>
        <w:jc w:val="both"/>
      </w:pPr>
      <w:r>
        <w:rPr>
          <w:rFonts w:ascii="Times New Roman"/>
          <w:b w:val="false"/>
          <w:i w:val="false"/>
          <w:color w:val="000000"/>
          <w:sz w:val="28"/>
        </w:rPr>
        <w:t>
      2) адамға (отбасына) шартты ақшалай көмек төлеуді тоқтату туралы электрондық шешім жобасын қалыптастырады;</w:t>
      </w:r>
    </w:p>
    <w:bookmarkEnd w:id="124"/>
    <w:bookmarkStart w:name="z125" w:id="125"/>
    <w:p>
      <w:pPr>
        <w:spacing w:after="0"/>
        <w:ind w:left="0"/>
        <w:jc w:val="both"/>
      </w:pPr>
      <w:r>
        <w:rPr>
          <w:rFonts w:ascii="Times New Roman"/>
          <w:b w:val="false"/>
          <w:i w:val="false"/>
          <w:color w:val="000000"/>
          <w:sz w:val="28"/>
        </w:rPr>
        <w:t>
      3) әлеуметтік келісімшарт міндеттемелерінің бұзылуы туралы қорытындыны қоса алғанда, шартты ақшалай көмек төлемін тоқтату туралы электрондық шешім жобасын осы Қағидалардың 14-тармағының 3) және 4) тармақшаларында айқындалған тәртіппен уәкілетті органға жібереді.</w:t>
      </w:r>
    </w:p>
    <w:bookmarkEnd w:id="125"/>
    <w:bookmarkStart w:name="z126" w:id="126"/>
    <w:p>
      <w:pPr>
        <w:spacing w:after="0"/>
        <w:ind w:left="0"/>
        <w:jc w:val="both"/>
      </w:pPr>
      <w:r>
        <w:rPr>
          <w:rFonts w:ascii="Times New Roman"/>
          <w:b w:val="false"/>
          <w:i w:val="false"/>
          <w:color w:val="000000"/>
          <w:sz w:val="28"/>
        </w:rPr>
        <w:t>
      30. Уәкілетті орган адамға (отбасыға) төленетін шартты ақшалай көмекті тоқтату туралы шешімді осы Қағидалардың 15 және 17-тармақтарында белгіленген тәртіппен және мерзімде қабылдайды.</w:t>
      </w:r>
    </w:p>
    <w:bookmarkEnd w:id="126"/>
    <w:bookmarkStart w:name="z127" w:id="127"/>
    <w:p>
      <w:pPr>
        <w:spacing w:after="0"/>
        <w:ind w:left="0"/>
        <w:jc w:val="both"/>
      </w:pPr>
      <w:r>
        <w:rPr>
          <w:rFonts w:ascii="Times New Roman"/>
          <w:b w:val="false"/>
          <w:i w:val="false"/>
          <w:color w:val="000000"/>
          <w:sz w:val="28"/>
        </w:rPr>
        <w:t xml:space="preserve">
      31. Орталық, уәкілетті орган шартты ақшалай көмек мөлшерін өзгерту туралы, шартты ақшалай көмек төлемін тоқтату туралы шешім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атаулы әлеуметтік көмек төлемін.</w:t>
      </w:r>
    </w:p>
    <w:bookmarkEnd w:id="127"/>
    <w:bookmarkStart w:name="z128" w:id="128"/>
    <w:p>
      <w:pPr>
        <w:spacing w:after="0"/>
        <w:ind w:left="0"/>
        <w:jc w:val="both"/>
      </w:pPr>
      <w:r>
        <w:rPr>
          <w:rFonts w:ascii="Times New Roman"/>
          <w:b w:val="false"/>
          <w:i w:val="false"/>
          <w:color w:val="000000"/>
          <w:sz w:val="28"/>
        </w:rPr>
        <w:t>
      32. Әлеуметтік келісімшартты іске асырудың мониторингі ай сайын жүргізіледі:</w:t>
      </w:r>
    </w:p>
    <w:bookmarkEnd w:id="128"/>
    <w:p>
      <w:pPr>
        <w:spacing w:after="0"/>
        <w:ind w:left="0"/>
        <w:jc w:val="both"/>
      </w:pPr>
      <w:r>
        <w:rPr>
          <w:rFonts w:ascii="Times New Roman"/>
          <w:b w:val="false"/>
          <w:i w:val="false"/>
          <w:color w:val="000000"/>
          <w:sz w:val="28"/>
        </w:rPr>
        <w:t>
      ауданда (қалада) - консультант;</w:t>
      </w:r>
    </w:p>
    <w:p>
      <w:pPr>
        <w:spacing w:after="0"/>
        <w:ind w:left="0"/>
        <w:jc w:val="both"/>
      </w:pPr>
      <w:r>
        <w:rPr>
          <w:rFonts w:ascii="Times New Roman"/>
          <w:b w:val="false"/>
          <w:i w:val="false"/>
          <w:color w:val="000000"/>
          <w:sz w:val="28"/>
        </w:rPr>
        <w:t>
      ал ауылдық жерде - ассистент жүргізеді.</w:t>
      </w:r>
    </w:p>
    <w:p>
      <w:pPr>
        <w:spacing w:after="0"/>
        <w:ind w:left="0"/>
        <w:jc w:val="both"/>
      </w:pPr>
      <w:r>
        <w:rPr>
          <w:rFonts w:ascii="Times New Roman"/>
          <w:b w:val="false"/>
          <w:i w:val="false"/>
          <w:color w:val="000000"/>
          <w:sz w:val="28"/>
        </w:rPr>
        <w:t>
      Әлеуметтік келісімшарт бойынша міндеттемелерді орындау мониторингі мыналардың:</w:t>
      </w:r>
    </w:p>
    <w:p>
      <w:pPr>
        <w:spacing w:after="0"/>
        <w:ind w:left="0"/>
        <w:jc w:val="both"/>
      </w:pPr>
      <w:r>
        <w:rPr>
          <w:rFonts w:ascii="Times New Roman"/>
          <w:b w:val="false"/>
          <w:i w:val="false"/>
          <w:color w:val="000000"/>
          <w:sz w:val="28"/>
        </w:rPr>
        <w:t>
      ақпараттық жүйелерден әлеуметтік төлемдердің түскені туралы және "Еңбек нарығы" ААЖ жұмыспен қамтуға жәрдемдесудің белсенді шараларын көрсету барысында түскен деректер;</w:t>
      </w:r>
    </w:p>
    <w:p>
      <w:pPr>
        <w:spacing w:after="0"/>
        <w:ind w:left="0"/>
        <w:jc w:val="both"/>
      </w:pPr>
      <w:r>
        <w:rPr>
          <w:rFonts w:ascii="Times New Roman"/>
          <w:b w:val="false"/>
          <w:i w:val="false"/>
          <w:color w:val="000000"/>
          <w:sz w:val="28"/>
        </w:rPr>
        <w:t>
      біржолғы ақшалай көмек қаражатының нысаналы пайдаланылуын растайтын отбасының еңбекке қабілетті мүшесі беретін құжаттар негізінде жүргізіледі.</w:t>
      </w:r>
    </w:p>
    <w:p>
      <w:pPr>
        <w:spacing w:after="0"/>
        <w:ind w:left="0"/>
        <w:jc w:val="both"/>
      </w:pPr>
      <w:r>
        <w:rPr>
          <w:rFonts w:ascii="Times New Roman"/>
          <w:b w:val="false"/>
          <w:i w:val="false"/>
          <w:color w:val="000000"/>
          <w:sz w:val="28"/>
        </w:rPr>
        <w:t>
      Ассистент (консультант) әлеуметтік келісімшарт бойынша міндеттеменің орындалмағаны туралы фактіні анықтаған күннен бастап бір жұмыс күні ішінде ол туралы Орталыққа хабарлайды.</w:t>
      </w:r>
    </w:p>
    <w:p>
      <w:pPr>
        <w:spacing w:after="0"/>
        <w:ind w:left="0"/>
        <w:jc w:val="both"/>
      </w:pPr>
      <w:r>
        <w:rPr>
          <w:rFonts w:ascii="Times New Roman"/>
          <w:b w:val="false"/>
          <w:i w:val="false"/>
          <w:color w:val="000000"/>
          <w:sz w:val="28"/>
        </w:rPr>
        <w:t>
      Орталық және уәкілетті орган осы Қағидалардың 29, 30-тармақтарында көзделген шараларды қабылдайды.</w:t>
      </w:r>
    </w:p>
    <w:bookmarkStart w:name="z129" w:id="129"/>
    <w:p>
      <w:pPr>
        <w:spacing w:after="0"/>
        <w:ind w:left="0"/>
        <w:jc w:val="both"/>
      </w:pPr>
      <w:r>
        <w:rPr>
          <w:rFonts w:ascii="Times New Roman"/>
          <w:b w:val="false"/>
          <w:i w:val="false"/>
          <w:color w:val="000000"/>
          <w:sz w:val="28"/>
        </w:rPr>
        <w:t xml:space="preserve">
      33. Ассистент ай сайын, есепті айдан кейінгі айдың 3 күніне дейінгі мерзімде консультантқа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17319 болып тіркелген) (бұдан әрі - № 347 бұйрық) 11-қосымшаға сәйкес әкімшілік деректерді жинауға арналған нысан бойынша ассистенттің әлеуметтік келісімшартты сүйемелдеуі туралы есептік кезеңге елді мекендер бойынша ай сайынғы есепті ұсынады.</w:t>
      </w:r>
    </w:p>
    <w:bookmarkEnd w:id="129"/>
    <w:p>
      <w:pPr>
        <w:spacing w:after="0"/>
        <w:ind w:left="0"/>
        <w:jc w:val="both"/>
      </w:pPr>
      <w:r>
        <w:rPr>
          <w:rFonts w:ascii="Times New Roman"/>
          <w:b w:val="false"/>
          <w:i w:val="false"/>
          <w:color w:val="000000"/>
          <w:sz w:val="28"/>
        </w:rPr>
        <w:t xml:space="preserve">
      Консультант ай сайын, есепті айдан кейінгі айдың 5 күніне дейінгі мерзімде № 347 бұйрығына </w:t>
      </w:r>
      <w:r>
        <w:rPr>
          <w:rFonts w:ascii="Times New Roman"/>
          <w:b w:val="false"/>
          <w:i w:val="false"/>
          <w:color w:val="000000"/>
          <w:sz w:val="28"/>
        </w:rPr>
        <w:t>12-қосымшаға</w:t>
      </w:r>
      <w:r>
        <w:rPr>
          <w:rFonts w:ascii="Times New Roman"/>
          <w:b w:val="false"/>
          <w:i w:val="false"/>
          <w:color w:val="000000"/>
          <w:sz w:val="28"/>
        </w:rPr>
        <w:t xml:space="preserve"> сәйкес әкімшілік деректерді жинауға арналған нысан бойынша әлеуметтік жұмыс жөніндегі консультанттың әлеуметтік келісімшартты сүйемелдеу туралы есептік кезеңге ай сайынғы есепті ұсынады.</w:t>
      </w:r>
    </w:p>
    <w:bookmarkStart w:name="z130" w:id="130"/>
    <w:p>
      <w:pPr>
        <w:spacing w:after="0"/>
        <w:ind w:left="0"/>
        <w:jc w:val="left"/>
      </w:pPr>
      <w:r>
        <w:rPr>
          <w:rFonts w:ascii="Times New Roman"/>
          <w:b/>
          <w:i w:val="false"/>
          <w:color w:val="000000"/>
        </w:rPr>
        <w:t xml:space="preserve"> 3-тарау. Атаулы әлеуметтік көмек тағайындау тәртібі</w:t>
      </w:r>
    </w:p>
    <w:bookmarkEnd w:id="130"/>
    <w:bookmarkStart w:name="z131" w:id="131"/>
    <w:p>
      <w:pPr>
        <w:spacing w:after="0"/>
        <w:ind w:left="0"/>
        <w:jc w:val="both"/>
      </w:pPr>
      <w:r>
        <w:rPr>
          <w:rFonts w:ascii="Times New Roman"/>
          <w:b w:val="false"/>
          <w:i w:val="false"/>
          <w:color w:val="000000"/>
          <w:sz w:val="28"/>
        </w:rPr>
        <w:t>
      34. Уәкілетті орган атаулы әлеуметтік көмекті тағайындау туралы шешімнің және бір жастан алты жасты қоса алғанға дейінгі әрбір балаға ай сайынғы қосымша төлемнің негізінде атаулы әлеуметтік көмек төлеуге арналған АӘК тағайындалған сомаларын және бір жастан алты жасты қоса алғанға дейінгі әрбір балаға ай сайынғы қосымша төлемді ағымдағы жылдың соңына дейін бюджет қаражатына қажеттілікке қосуды қамтамасыз етеді.</w:t>
      </w:r>
    </w:p>
    <w:bookmarkEnd w:id="131"/>
    <w:p>
      <w:pPr>
        <w:spacing w:after="0"/>
        <w:ind w:left="0"/>
        <w:jc w:val="both"/>
      </w:pPr>
      <w:r>
        <w:rPr>
          <w:rFonts w:ascii="Times New Roman"/>
          <w:b w:val="false"/>
          <w:i w:val="false"/>
          <w:color w:val="000000"/>
          <w:sz w:val="28"/>
        </w:rPr>
        <w:t>
      Алушыға атаулы әлеуметтік көмекті және бір жастан алты жасты қоса алғанға дейінгі әрбір балаға ай сайынғы төлемді төлеу атаулы әлеуметтік көмек, бір жастан алты жасты қоса алғанға дейінгі әрбір балаға ай сайынғы төлемді төлеуге қажеттілік сомасы туралы өтінімге сәйкес уәкілетті органның шешімі негізінде Мемлекеттік корпорация арқылы жүзеге асырылады.</w:t>
      </w:r>
    </w:p>
    <w:p>
      <w:pPr>
        <w:spacing w:after="0"/>
        <w:ind w:left="0"/>
        <w:jc w:val="both"/>
      </w:pPr>
      <w:r>
        <w:rPr>
          <w:rFonts w:ascii="Times New Roman"/>
          <w:b w:val="false"/>
          <w:i w:val="false"/>
          <w:color w:val="000000"/>
          <w:sz w:val="28"/>
        </w:rPr>
        <w:t>
      Қажеттілік сомасы туралы өтінімді Мемлекеттік корпорация әр айдың бірінші жұмыс күнінде қалыптастырады.</w:t>
      </w:r>
    </w:p>
    <w:p>
      <w:pPr>
        <w:spacing w:after="0"/>
        <w:ind w:left="0"/>
        <w:jc w:val="both"/>
      </w:pPr>
      <w:r>
        <w:rPr>
          <w:rFonts w:ascii="Times New Roman"/>
          <w:b w:val="false"/>
          <w:i w:val="false"/>
          <w:color w:val="000000"/>
          <w:sz w:val="28"/>
        </w:rPr>
        <w:t>
      Мемлекеттік корпорация қажеттілік қалыптасқаннан кейінгі келесі жұмыс күнінен кешіктірмей уәкілетті органға бір жастан алты жасты қоса алғанға дейінгі әрбір балаға атаулы әлеуметтік көмек, ай сайынғы қосымша төлем төлеуге қажеттілік сомасы туралы өтінімді жібереді.</w:t>
      </w:r>
    </w:p>
    <w:p>
      <w:pPr>
        <w:spacing w:after="0"/>
        <w:ind w:left="0"/>
        <w:jc w:val="both"/>
      </w:pPr>
      <w:r>
        <w:rPr>
          <w:rFonts w:ascii="Times New Roman"/>
          <w:b w:val="false"/>
          <w:i w:val="false"/>
          <w:color w:val="000000"/>
          <w:sz w:val="28"/>
        </w:rPr>
        <w:t>
      Уәкілетті орган атаулы әлеуметтік көмек, бір жастан алты жасты қоса алғанға дейінгі әрбір балаға ай сайынғы қосымша төлем сомасы туралы өтінім келіп түскен күннен бастап 2 жұмыс күні ішінде есепті кезеңге Мемлекеттік корпорацияға атаулы әлеуметтік көмек, бір жастан алты жасты қоса алғанға дейінгі әрбір балаға төленетін ай сайынғы қосымша төлемді қажеттілік сомасы туралы өтінімде көзделген сомалар шегінде ақшалай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2"/>
    <w:p>
      <w:pPr>
        <w:spacing w:after="0"/>
        <w:ind w:left="0"/>
        <w:jc w:val="both"/>
      </w:pPr>
      <w:r>
        <w:rPr>
          <w:rFonts w:ascii="Times New Roman"/>
          <w:b w:val="false"/>
          <w:i w:val="false"/>
          <w:color w:val="000000"/>
          <w:sz w:val="28"/>
        </w:rPr>
        <w:t>
      35. Мемлекеттік корпорация:</w:t>
      </w:r>
    </w:p>
    <w:bookmarkEnd w:id="132"/>
    <w:p>
      <w:pPr>
        <w:spacing w:after="0"/>
        <w:ind w:left="0"/>
        <w:jc w:val="both"/>
      </w:pPr>
      <w:r>
        <w:rPr>
          <w:rFonts w:ascii="Times New Roman"/>
          <w:b w:val="false"/>
          <w:i w:val="false"/>
          <w:color w:val="000000"/>
          <w:sz w:val="28"/>
        </w:rPr>
        <w:t>
      трансферттер түскеннен кейін екі жұмыс күні ішінде төлем кестесіне сәйкес МТ 102 форматында төлем тапсырмаларын қалыптастырады және алушылардың банк шоттарына төлеуді жүзеге асырады;</w:t>
      </w:r>
    </w:p>
    <w:p>
      <w:pPr>
        <w:spacing w:after="0"/>
        <w:ind w:left="0"/>
        <w:jc w:val="both"/>
      </w:pPr>
      <w:r>
        <w:rPr>
          <w:rFonts w:ascii="Times New Roman"/>
          <w:b w:val="false"/>
          <w:i w:val="false"/>
          <w:color w:val="000000"/>
          <w:sz w:val="28"/>
        </w:rPr>
        <w:t>
      ағымдағы айдың соңғы жұмыс күнінен кешіктірмей Мемлекеттік корпорацияның шотына келіп түскен атаулы әлеуметтік көмектің, бір жастан алты жасты қоса алғанға дейінгі әрбір балаға ай сайынғы қосымша төлемнің артық есептелген (төленген) сомаларын уәкілетті органға аударады;</w:t>
      </w:r>
    </w:p>
    <w:p>
      <w:pPr>
        <w:spacing w:after="0"/>
        <w:ind w:left="0"/>
        <w:jc w:val="both"/>
      </w:pPr>
      <w:r>
        <w:rPr>
          <w:rFonts w:ascii="Times New Roman"/>
          <w:b w:val="false"/>
          <w:i w:val="false"/>
          <w:color w:val="000000"/>
          <w:sz w:val="28"/>
        </w:rPr>
        <w:t>
      есепті айдан кейінгі әрбір айдың 20-күнінен кешіктірмей уәкілетті органмен атаулы әлеуметтік көмек төлеуге бөлінген қаражат және бір жастан алты жасты қоса алғанға дейінгі әрбір балаға ай сайынғы қосымша төлем бойынша салыстыру актісіне қол қояды.</w:t>
      </w:r>
    </w:p>
    <w:p>
      <w:pPr>
        <w:spacing w:after="0"/>
        <w:ind w:left="0"/>
        <w:jc w:val="both"/>
      </w:pPr>
      <w:r>
        <w:rPr>
          <w:rFonts w:ascii="Times New Roman"/>
          <w:b w:val="false"/>
          <w:i w:val="false"/>
          <w:color w:val="000000"/>
          <w:sz w:val="28"/>
        </w:rPr>
        <w:t>
      Төленген сомалар бойынша Мемлекеттік корпорация мен мемлекеттік атаулы әлеуметтік көмекті және бір жастан алты жасты қоса алғанға дейінгі әрбір балаға ай сайынғы қосымша төлемді төлеу жөніндегі уәкілетті ұйымдар арасында ай сайын салыстыру актілері жасалады.</w:t>
      </w:r>
    </w:p>
    <w:p>
      <w:pPr>
        <w:spacing w:after="0"/>
        <w:ind w:left="0"/>
        <w:jc w:val="both"/>
      </w:pPr>
      <w:r>
        <w:rPr>
          <w:rFonts w:ascii="Times New Roman"/>
          <w:b w:val="false"/>
          <w:i w:val="false"/>
          <w:color w:val="000000"/>
          <w:sz w:val="28"/>
        </w:rPr>
        <w:t>
      Атаулы әлеуметтік көмекті және бір жастан алты жасты қоса алғанға дейінгі әрбір балаға ай сайынғы қосымша төлемді төлеуге байланысты банк қызметтеріне ақы төлеу Мемлекеттік корпорация мен уәкілетті органдар арасында заңнамада белгіленген тәртіппен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3"/>
    <w:p>
      <w:pPr>
        <w:spacing w:after="0"/>
        <w:ind w:left="0"/>
        <w:jc w:val="both"/>
      </w:pPr>
      <w:r>
        <w:rPr>
          <w:rFonts w:ascii="Times New Roman"/>
          <w:b w:val="false"/>
          <w:i w:val="false"/>
          <w:color w:val="000000"/>
          <w:sz w:val="28"/>
        </w:rPr>
        <w:t>
      36. Атаулы әлеуметтік көмекті алу мақсатында өтініш берушінің жалған ақпараты және (немесе) дұрыс емес мәліметтерін көрсететін фактілер мен мәліметтер анықталған жағдайда, орталық немесе әкім ауылды жерде тиісті фактілер немесе мәліметтер анықталған күннен бастап бір жұмыс күні ішінде уәкілетті органды жазбаша түрде хабардар етеді.</w:t>
      </w:r>
    </w:p>
    <w:bookmarkEnd w:id="133"/>
    <w:p>
      <w:pPr>
        <w:spacing w:after="0"/>
        <w:ind w:left="0"/>
        <w:jc w:val="both"/>
      </w:pPr>
      <w:r>
        <w:rPr>
          <w:rFonts w:ascii="Times New Roman"/>
          <w:b w:val="false"/>
          <w:i w:val="false"/>
          <w:color w:val="000000"/>
          <w:sz w:val="28"/>
        </w:rPr>
        <w:t>
      Артығымен төленген немесе негізсіз төленген сомалар туралы фактілер белгіленген күннен бастап бір жұмыс күні ішінде уәкілетті орган атаулы әлеуметтік көмек алушыға атаулы әлеуметтік көмекті ерікті түрде қайтару туралы жазбаша хабарлама жібереді. Хабарлама жіберілген күннен бастап атаулы әлеуметтік көмек төлеу тоқтатылады.</w:t>
      </w:r>
    </w:p>
    <w:p>
      <w:pPr>
        <w:spacing w:after="0"/>
        <w:ind w:left="0"/>
        <w:jc w:val="both"/>
      </w:pPr>
      <w:r>
        <w:rPr>
          <w:rFonts w:ascii="Times New Roman"/>
          <w:b w:val="false"/>
          <w:i w:val="false"/>
          <w:color w:val="000000"/>
          <w:sz w:val="28"/>
        </w:rPr>
        <w:t xml:space="preserve">
      Атаулы әлеуметтік көмек алушы артығымен төленген немесе негізсіз төленген соманы ерікті түрде толық көлемде алушыға хабарлама жіберілген күннен бастап бір айлық мерзімде қайтармаса, уәкілетті орган артығымен төленген немесе оған негізсіз төленген соманы қайтару бойынша сот тәртібімен шаралар қабылдайды. Сотқа арыз атаулы әлеуметтік көмек алушының тұрғылықты жері бойынша Қазақстан Республикасының Азаматтық процессуалдық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беріледі.</w:t>
      </w:r>
    </w:p>
    <w:p>
      <w:pPr>
        <w:spacing w:after="0"/>
        <w:ind w:left="0"/>
        <w:jc w:val="both"/>
      </w:pPr>
      <w:r>
        <w:rPr>
          <w:rFonts w:ascii="Times New Roman"/>
          <w:b w:val="false"/>
          <w:i w:val="false"/>
          <w:color w:val="000000"/>
          <w:sz w:val="28"/>
        </w:rPr>
        <w:t>
      Атаулы әлеуметтік көмек алғаннан кейін артық төленген сомалар кейінгі төлемдерден ұсталады.</w:t>
      </w:r>
    </w:p>
    <w:p>
      <w:pPr>
        <w:spacing w:after="0"/>
        <w:ind w:left="0"/>
        <w:jc w:val="both"/>
      </w:pPr>
      <w:r>
        <w:rPr>
          <w:rFonts w:ascii="Times New Roman"/>
          <w:b w:val="false"/>
          <w:i w:val="false"/>
          <w:color w:val="000000"/>
          <w:sz w:val="28"/>
        </w:rPr>
        <w:t>
      Алушының көшуіне байланысты басқа өңірде атаулы әлеуметтік көмекті одан әрі алған жағдайда, артық төленген сома атаулы әлеуметтік көмекті тағайындау орны бойынша тағайындалған сомадан ұсталады.</w:t>
      </w:r>
    </w:p>
    <w:p>
      <w:pPr>
        <w:spacing w:after="0"/>
        <w:ind w:left="0"/>
        <w:jc w:val="both"/>
      </w:pPr>
      <w:r>
        <w:rPr>
          <w:rFonts w:ascii="Times New Roman"/>
          <w:b w:val="false"/>
          <w:i w:val="false"/>
          <w:color w:val="000000"/>
          <w:sz w:val="28"/>
        </w:rPr>
        <w:t>
      Егер алушы заңсыз алынған атаулы әлеуметтік көмектің сомасын немесе оның бір бөлігін тиісті бюджетке қайтарса, онда өтініш берушінің жалпы қарызы қайтарым сомасына азаяды және атаулы әлеуметтік көмек тағайындалған және төленген ақпараттық жүйеде тіркелуі керек. Ол үшін өтініш беруші жұмыспен қамту орталығына, ал ауылдық жерлерде - ауылдық округтің әкіміне - ақпараттық жүйеге сканерден өткізіліп, енгізілген, атаулы әлеуметтік көмекті тағайындау үшін маманның ЭЦҚ қол қойылады, ол растау құжатын қабылдап, сканерленген көшірмесін ақпараттық жүйеге жүктейді, сондай-ақ жұмыспен қамту орталығы басшысының немесе әкімнің ЭЦҚ-сы, содан кейін бұл жазба түзету құқығынсыз ақпараттық жүйеде сақталады.</w:t>
      </w:r>
    </w:p>
    <w:p>
      <w:pPr>
        <w:spacing w:after="0"/>
        <w:ind w:left="0"/>
        <w:jc w:val="both"/>
      </w:pPr>
      <w:r>
        <w:rPr>
          <w:rFonts w:ascii="Times New Roman"/>
          <w:b w:val="false"/>
          <w:i w:val="false"/>
          <w:color w:val="000000"/>
          <w:sz w:val="28"/>
        </w:rPr>
        <w:t>
      Егер өтініш білдіруші немесе мемлекеттік атаулы әлеуметтік көмек төлеу жөніндегі уәкілетті ұйым атаулы әлеуметтік көмектің заңсыз алынған сомасын Мемлекеттік корпорацияға қайтаруды жүзеге асырса, онда Мемлекеттік корпорация қайтарылған сомаларды уәкілетті органға ағымдағы айдың соңғы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4"/>
    <w:p>
      <w:pPr>
        <w:spacing w:after="0"/>
        <w:ind w:left="0"/>
        <w:jc w:val="left"/>
      </w:pPr>
      <w:r>
        <w:rPr>
          <w:rFonts w:ascii="Times New Roman"/>
          <w:b/>
          <w:i w:val="false"/>
          <w:color w:val="000000"/>
        </w:rPr>
        <w:t xml:space="preserve"> 4 тарау. Бір жастан алты жасты қоса алғанға дейінгі әрбір балаға ай сайынғы қосымша төлемді тағайындау және жүзеге асыру тәртібі</w:t>
      </w:r>
    </w:p>
    <w:bookmarkEnd w:id="134"/>
    <w:p>
      <w:pPr>
        <w:spacing w:after="0"/>
        <w:ind w:left="0"/>
        <w:jc w:val="both"/>
      </w:pPr>
      <w:r>
        <w:rPr>
          <w:rFonts w:ascii="Times New Roman"/>
          <w:b w:val="false"/>
          <w:i w:val="false"/>
          <w:color w:val="ff0000"/>
          <w:sz w:val="28"/>
        </w:rPr>
        <w:t xml:space="preserve">
      Ескерту. 4-тарау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2" w:id="135"/>
    <w:p>
      <w:pPr>
        <w:spacing w:after="0"/>
        <w:ind w:left="0"/>
        <w:jc w:val="both"/>
      </w:pPr>
      <w:r>
        <w:rPr>
          <w:rFonts w:ascii="Times New Roman"/>
          <w:b w:val="false"/>
          <w:i w:val="false"/>
          <w:color w:val="000000"/>
          <w:sz w:val="28"/>
        </w:rPr>
        <w:t>
      37. Бір жастан алты жасты қоса алғанға дейінгі балаларға ай сайынғы қосымша төлем балалардың жасын ескере отырып, ағымдағы тоқсанға бір жастан алты жасты қоса алғанға дейінгі балалары бар атаулы әлеуметтік көмек алушыларға тағайындалады және ай сайын төленеді.</w:t>
      </w:r>
    </w:p>
    <w:bookmarkEnd w:id="135"/>
    <w:bookmarkStart w:name="z553" w:id="136"/>
    <w:p>
      <w:pPr>
        <w:spacing w:after="0"/>
        <w:ind w:left="0"/>
        <w:jc w:val="both"/>
      </w:pPr>
      <w:r>
        <w:rPr>
          <w:rFonts w:ascii="Times New Roman"/>
          <w:b w:val="false"/>
          <w:i w:val="false"/>
          <w:color w:val="000000"/>
          <w:sz w:val="28"/>
        </w:rPr>
        <w:t xml:space="preserve">
      38. Атаулы әлеуметтік көмек тағайындауға арналған өтініште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беруші бір жастан 6 жасты қоса алғанға дейінгі барлық балаларды, оның ішінде ағымдағы тоқсанда бір жасқа толған балаларды көрсетеді.</w:t>
      </w:r>
    </w:p>
    <w:bookmarkEnd w:id="136"/>
    <w:bookmarkStart w:name="z554" w:id="137"/>
    <w:p>
      <w:pPr>
        <w:spacing w:after="0"/>
        <w:ind w:left="0"/>
        <w:jc w:val="both"/>
      </w:pPr>
      <w:r>
        <w:rPr>
          <w:rFonts w:ascii="Times New Roman"/>
          <w:b w:val="false"/>
          <w:i w:val="false"/>
          <w:color w:val="000000"/>
          <w:sz w:val="28"/>
        </w:rPr>
        <w:t xml:space="preserve">
      39. Атаулы әлеуметтік көмекті тағайындау туралы шешімде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баланың жасын ескере отырып, бір жастан алты жасты қоса алғанға дейінгі балаларға ай сайынғы қосымша төлемді төлеу кезеңі көрсетіледі.</w:t>
      </w:r>
    </w:p>
    <w:bookmarkEnd w:id="137"/>
    <w:bookmarkStart w:name="z555" w:id="138"/>
    <w:p>
      <w:pPr>
        <w:spacing w:after="0"/>
        <w:ind w:left="0"/>
        <w:jc w:val="both"/>
      </w:pPr>
      <w:r>
        <w:rPr>
          <w:rFonts w:ascii="Times New Roman"/>
          <w:b w:val="false"/>
          <w:i w:val="false"/>
          <w:color w:val="000000"/>
          <w:sz w:val="28"/>
        </w:rPr>
        <w:t>
      40. Бала қайтыс болған жағдайда бір жастан алты жасқа дейінгі балаларға ай сайынғы қосымша төлем бала қайтыс болған айға төленеді.</w:t>
      </w:r>
    </w:p>
    <w:bookmarkEnd w:id="138"/>
    <w:bookmarkStart w:name="z423" w:id="139"/>
    <w:p>
      <w:pPr>
        <w:spacing w:after="0"/>
        <w:ind w:left="0"/>
        <w:jc w:val="left"/>
      </w:pPr>
      <w:r>
        <w:rPr>
          <w:rFonts w:ascii="Times New Roman"/>
          <w:b/>
          <w:i w:val="false"/>
          <w:color w:val="000000"/>
        </w:rPr>
        <w:t xml:space="preserve"> 5-тарау. Көрсетілетін қызметті берушінің және (немесе) оның лауазымды адамдарының, Орталықтың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139"/>
    <w:p>
      <w:pPr>
        <w:spacing w:after="0"/>
        <w:ind w:left="0"/>
        <w:jc w:val="both"/>
      </w:pPr>
      <w:r>
        <w:rPr>
          <w:rFonts w:ascii="Times New Roman"/>
          <w:b w:val="false"/>
          <w:i w:val="false"/>
          <w:color w:val="ff0000"/>
          <w:sz w:val="28"/>
        </w:rPr>
        <w:t xml:space="preserve">
      Ескерту. 5-тараумен толықтырылды – ҚР Еңбек және халықты әлеуметтік қорғау министрінің 27.05.2020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4" w:id="140"/>
    <w:p>
      <w:pPr>
        <w:spacing w:after="0"/>
        <w:ind w:left="0"/>
        <w:jc w:val="both"/>
      </w:pPr>
      <w:r>
        <w:rPr>
          <w:rFonts w:ascii="Times New Roman"/>
          <w:b w:val="false"/>
          <w:i w:val="false"/>
          <w:color w:val="000000"/>
          <w:sz w:val="28"/>
        </w:rPr>
        <w:t>
      45. Көрсетілетін қызметті берушінің мекенжайына келіп түскен өтініш берушінің шағымы тіркелген күнінен бастап 5 (бес) жұмыс күні ішінде қаралуға тиіс.</w:t>
      </w:r>
    </w:p>
    <w:bookmarkEnd w:id="140"/>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шағым жасауға ҚР ӘРПК-нің 91-бабының 5-тармағына сәйкес әкімшілік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орталық атқарушы орган "электрондық үкіметтің" ақпараттық-коммуникациялық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3 (үш)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Еңбек және халықты әлеуметтік қорғау министрінің 29.12.2022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41"/>
    <w:p>
      <w:pPr>
        <w:spacing w:after="0"/>
        <w:ind w:left="0"/>
        <w:jc w:val="both"/>
      </w:pPr>
      <w:r>
        <w:rPr>
          <w:rFonts w:ascii="Times New Roman"/>
          <w:b w:val="false"/>
          <w:i w:val="false"/>
          <w:color w:val="000000"/>
          <w:sz w:val="28"/>
        </w:rPr>
        <w:t>
      46. "Өтініш берушінің (отбасының) атаулы әлеуметтік көмек алушыларға тиесілігін растайтын ақпарат беру" мемлекеттік қызметін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 басшысының атына беріледі.</w:t>
      </w:r>
    </w:p>
    <w:bookmarkEnd w:id="141"/>
    <w:p>
      <w:pPr>
        <w:spacing w:after="0"/>
        <w:ind w:left="0"/>
        <w:jc w:val="both"/>
      </w:pPr>
      <w:r>
        <w:rPr>
          <w:rFonts w:ascii="Times New Roman"/>
          <w:b w:val="false"/>
          <w:i w:val="false"/>
          <w:color w:val="000000"/>
          <w:sz w:val="28"/>
        </w:rPr>
        <w:t>
      Көрсетілетін қызметті берушінің мекенжайына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46-тармаққа өзгеріс енгізілді - ҚР Еңбек және халықты әлеуметтік қорғау министрінің 28.06.2021 </w:t>
      </w:r>
      <w:r>
        <w:rPr>
          <w:rFonts w:ascii="Times New Roman"/>
          <w:b w:val="false"/>
          <w:i w:val="false"/>
          <w:color w:val="000000"/>
          <w:sz w:val="28"/>
        </w:rPr>
        <w:t>№ 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42"/>
    <w:p>
      <w:pPr>
        <w:spacing w:after="0"/>
        <w:ind w:left="0"/>
        <w:jc w:val="left"/>
      </w:pPr>
      <w:r>
        <w:rPr>
          <w:rFonts w:ascii="Times New Roman"/>
          <w:b/>
          <w:i w:val="false"/>
          <w:color w:val="000000"/>
        </w:rPr>
        <w:t xml:space="preserve"> Мемлекеттік атаулы әлеуметтік көмек тағайындауға өтініш</w:t>
      </w:r>
    </w:p>
    <w:bookmarkEnd w:id="14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Халықты жұмыспен қамту орталығына 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мекенжайында тұратын (елді мекен, аудан)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(көшесі, үй және пәтер, телефон №) </w:t>
      </w:r>
    </w:p>
    <w:p>
      <w:pPr>
        <w:spacing w:after="0"/>
        <w:ind w:left="0"/>
        <w:jc w:val="both"/>
      </w:pPr>
      <w:r>
        <w:rPr>
          <w:rFonts w:ascii="Times New Roman"/>
          <w:b w:val="false"/>
          <w:i w:val="false"/>
          <w:color w:val="000000"/>
          <w:sz w:val="28"/>
        </w:rPr>
        <w:t xml:space="preserve">
      жеке сәйкестендіру нөмірі 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xml:space="preserve">
      құжат түрі ___________________________________________________________ </w:t>
      </w:r>
    </w:p>
    <w:p>
      <w:pPr>
        <w:spacing w:after="0"/>
        <w:ind w:left="0"/>
        <w:jc w:val="both"/>
      </w:pPr>
      <w:r>
        <w:rPr>
          <w:rFonts w:ascii="Times New Roman"/>
          <w:b w:val="false"/>
          <w:i w:val="false"/>
          <w:color w:val="000000"/>
          <w:sz w:val="28"/>
        </w:rPr>
        <w:t>
      құжат № /сериясы ________ берілген күні ________ кім берді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Банктің атауы ______________________</w:t>
            </w:r>
          </w:p>
          <w:p>
            <w:pPr>
              <w:spacing w:after="20"/>
              <w:ind w:left="20"/>
              <w:jc w:val="both"/>
            </w:pPr>
            <w:r>
              <w:rPr>
                <w:rFonts w:ascii="Times New Roman"/>
                <w:b w:val="false"/>
                <w:i w:val="false"/>
                <w:color w:val="000000"/>
                <w:sz w:val="20"/>
              </w:rPr>
              <w:t>
Банк шоты № ____________________</w:t>
            </w:r>
          </w:p>
          <w:p>
            <w:pPr>
              <w:spacing w:after="20"/>
              <w:ind w:left="20"/>
              <w:jc w:val="both"/>
            </w:pPr>
            <w:r>
              <w:rPr>
                <w:rFonts w:ascii="Times New Roman"/>
                <w:b w:val="false"/>
                <w:i w:val="false"/>
                <w:color w:val="000000"/>
                <w:sz w:val="20"/>
              </w:rPr>
              <w:t>
Шоттың түрі: ағымдағы</w:t>
            </w:r>
          </w:p>
          <w:p>
            <w:pPr>
              <w:spacing w:after="20"/>
              <w:ind w:left="20"/>
              <w:jc w:val="both"/>
            </w:pPr>
            <w:r>
              <w:rPr>
                <w:rFonts w:ascii="Times New Roman"/>
                <w:b w:val="false"/>
                <w:i w:val="false"/>
                <w:color w:val="000000"/>
                <w:sz w:val="20"/>
              </w:rPr>
              <w:t>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әмиянына</w:t>
            </w:r>
          </w:p>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 (қажетінің асты сызылсын)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Жеті жасқа дейінгі балалардың тізімі: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(АӘТ, туған жылы)</w:t>
      </w:r>
    </w:p>
    <w:p>
      <w:pPr>
        <w:spacing w:after="0"/>
        <w:ind w:left="0"/>
        <w:jc w:val="both"/>
      </w:pPr>
      <w:r>
        <w:rPr>
          <w:rFonts w:ascii="Times New Roman"/>
          <w:b w:val="false"/>
          <w:i w:val="false"/>
          <w:color w:val="000000"/>
          <w:sz w:val="28"/>
        </w:rPr>
        <w:t>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мынадай:</w:t>
      </w:r>
    </w:p>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мүгедектігі бар адам, жұмыссыз, бала күтімі бойынша демалыста, үй шаруашылығындағы адам, студент, оқушы, мектепке дейінгі оқушы)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(мектептегі оқу сыныбы) мектепке дейінгі ұйымдардағы балалардың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 31 тамызға дейін өтініш білдірген кезде мектепте оқитын балаларға бір атау таңдау мектеп формасы (МФ) жиынтығы немесе спорттық костюм (СК)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пайдалануға, сондай-ақ менің мүдделерім бойынша атаулы әлеуметтік көмек алушы ретіндегі мәртебем өзім көрсеткен ақпараттарды және ақпараттық жүйелерден алынған ақпаратты пайдалануға (беру), келісім білдіремін.</w:t>
      </w:r>
    </w:p>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құқығына әсер ететін мән-жайлар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электрондық әмиянын ашу мүмкіндігі туралы, сондай-ақ осындай шоттағы ақшаны, оның ішінде электрондық әмияндардағы электрондық ақшаны үшінші тұлғалардың өндіріп алуға жүгінуіне жол берілмейтіні туралы хабардар етілді.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 ұялы телефон ___________ Е-маіl ____________________</w:t>
      </w:r>
    </w:p>
    <w:p>
      <w:pPr>
        <w:spacing w:after="0"/>
        <w:ind w:left="0"/>
        <w:jc w:val="both"/>
      </w:pPr>
      <w:r>
        <w:rPr>
          <w:rFonts w:ascii="Times New Roman"/>
          <w:b w:val="false"/>
          <w:i w:val="false"/>
          <w:color w:val="000000"/>
          <w:sz w:val="28"/>
        </w:rPr>
        <w:t>
      20___ жылғы "___" ______________ ___________________________________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Халықты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"____" ___________ учаскелік комиссия өтінішті қоса берілген </w:t>
      </w:r>
    </w:p>
    <w:p>
      <w:pPr>
        <w:spacing w:after="0"/>
        <w:ind w:left="0"/>
        <w:jc w:val="both"/>
      </w:pPr>
      <w:r>
        <w:rPr>
          <w:rFonts w:ascii="Times New Roman"/>
          <w:b w:val="false"/>
          <w:i w:val="false"/>
          <w:color w:val="000000"/>
          <w:sz w:val="28"/>
        </w:rPr>
        <w:t xml:space="preserve">
      құжаттармен қабылдады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(бар болса) және қолы)</w:t>
      </w:r>
    </w:p>
    <w:p>
      <w:pPr>
        <w:spacing w:after="0"/>
        <w:ind w:left="0"/>
        <w:jc w:val="both"/>
      </w:pPr>
      <w:r>
        <w:rPr>
          <w:rFonts w:ascii="Times New Roman"/>
          <w:b w:val="false"/>
          <w:i w:val="false"/>
          <w:color w:val="000000"/>
          <w:sz w:val="28"/>
        </w:rPr>
        <w:t>
      20___ жылғы "___" ___________ учаскелік комиссиядан өтінішті қоса берілген құжаттармен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жеткізушінің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кент, ауыл, ауылдық округ әкімінен өтініш берушінің құжаттарын қабылдаған күні 20___ жылғы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_ _ _ _ _ _ _ _ _ _ _ _ _ _ _ _ __ _ _ _ _ _ _ _ _ _ _ _ _ __ _ _ _ _ _ _ _ _ _ _ _ _</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xml:space="preserve">
      Азамат (ша) _____________________________ өтініші қоса берілген ______ данадағы </w:t>
      </w:r>
    </w:p>
    <w:p>
      <w:pPr>
        <w:spacing w:after="0"/>
        <w:ind w:left="0"/>
        <w:jc w:val="both"/>
      </w:pPr>
      <w:r>
        <w:rPr>
          <w:rFonts w:ascii="Times New Roman"/>
          <w:b w:val="false"/>
          <w:i w:val="false"/>
          <w:color w:val="000000"/>
          <w:sz w:val="28"/>
        </w:rPr>
        <w:t xml:space="preserve">
      құжаттармен, отбасының ________________ тіркеу нөмірімен </w:t>
      </w:r>
    </w:p>
    <w:p>
      <w:pPr>
        <w:spacing w:after="0"/>
        <w:ind w:left="0"/>
        <w:jc w:val="both"/>
      </w:pPr>
      <w:r>
        <w:rPr>
          <w:rFonts w:ascii="Times New Roman"/>
          <w:b w:val="false"/>
          <w:i w:val="false"/>
          <w:color w:val="000000"/>
          <w:sz w:val="28"/>
        </w:rPr>
        <w:t>
      20___ жылғы "___" _______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143"/>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w:t>
      </w:r>
    </w:p>
    <w:bookmarkEnd w:id="14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20____ жылғы "___" __________ №_______қолхат</w:t>
      </w:r>
    </w:p>
    <w:p>
      <w:pPr>
        <w:spacing w:after="0"/>
        <w:ind w:left="0"/>
        <w:jc w:val="both"/>
      </w:pPr>
      <w:r>
        <w:rPr>
          <w:rFonts w:ascii="Times New Roman"/>
          <w:b w:val="false"/>
          <w:i w:val="false"/>
          <w:color w:val="000000"/>
          <w:sz w:val="28"/>
        </w:rPr>
        <w:t xml:space="preserve">
      Халықты жұмыспен қамту орталығы __________________________________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Азаматқа (шаға) 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20______ жылғы "____" _________ </w:t>
      </w:r>
    </w:p>
    <w:p>
      <w:pPr>
        <w:spacing w:after="0"/>
        <w:ind w:left="0"/>
        <w:jc w:val="both"/>
      </w:pPr>
      <w:r>
        <w:rPr>
          <w:rFonts w:ascii="Times New Roman"/>
          <w:b w:val="false"/>
          <w:i w:val="false"/>
          <w:color w:val="000000"/>
          <w:sz w:val="28"/>
        </w:rPr>
        <w:t xml:space="preserve">
      Жүгінген күні 20 ____ жылғы "____" ________ </w:t>
      </w:r>
    </w:p>
    <w:p>
      <w:pPr>
        <w:spacing w:after="0"/>
        <w:ind w:left="0"/>
        <w:jc w:val="both"/>
      </w:pPr>
      <w:r>
        <w:rPr>
          <w:rFonts w:ascii="Times New Roman"/>
          <w:b w:val="false"/>
          <w:i w:val="false"/>
          <w:color w:val="000000"/>
          <w:sz w:val="28"/>
        </w:rPr>
        <w:t>
      Атаулы әлеуметтік көмек тағайындау туралы өтініштерді қабылдаудан бас тартылды: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мәліметтердің болмауына байланысты өтініш беруші ұсынған құжаттардың дәйексіздігі анықталған және (немесе) қолданылу мерзімі өткен жағдайын анықтау;</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фактісін растайтын мәліметтердің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144"/>
    <w:p>
      <w:pPr>
        <w:spacing w:after="0"/>
        <w:ind w:left="0"/>
        <w:jc w:val="left"/>
      </w:pPr>
      <w:r>
        <w:rPr>
          <w:rFonts w:ascii="Times New Roman"/>
          <w:b/>
          <w:i w:val="false"/>
          <w:color w:val="000000"/>
        </w:rPr>
        <w:t xml:space="preserve"> Атаулы әлеуметтік көмек тағайындауға өтініштерді тіркеу журналы</w:t>
      </w:r>
    </w:p>
    <w:bookmarkEnd w:id="144"/>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(төлем мөлшерін өзгерту, төлеуді тоқтата тұру, төлеуді тоқтату, тағайындаудан бас тарту) туралы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145"/>
    <w:p>
      <w:pPr>
        <w:spacing w:after="0"/>
        <w:ind w:left="0"/>
        <w:jc w:val="left"/>
      </w:pPr>
      <w:r>
        <w:rPr>
          <w:rFonts w:ascii="Times New Roman"/>
          <w:b/>
          <w:i w:val="false"/>
          <w:color w:val="000000"/>
        </w:rPr>
        <w:t xml:space="preserve"> Өтініштерді тіркеудің электрондық журналы</w:t>
      </w:r>
    </w:p>
    <w:bookmarkEnd w:id="145"/>
    <w:p>
      <w:pPr>
        <w:spacing w:after="0"/>
        <w:ind w:left="0"/>
        <w:jc w:val="both"/>
      </w:pPr>
      <w:r>
        <w:rPr>
          <w:rFonts w:ascii="Times New Roman"/>
          <w:b w:val="false"/>
          <w:i w:val="false"/>
          <w:color w:val="ff0000"/>
          <w:sz w:val="28"/>
        </w:rPr>
        <w:t xml:space="preserve">
      Ескерту. 3-1-қосымша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қарауына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қорытындыны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ұсынымдарын 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келісімшарттың нөмірі және жасалған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пакетімен шешім жобасын уәкілетті органға жолдау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түрі (шартсыз / шартты)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 (төлем мөлшерін өзгерту, төлемді тоқтата тұру, төлемді тоқтату,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қосымша келісім бойынша тағайындау немесе тағайындаудан бас тарту туралы шешімінің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Учаскелік комиссияның 20__ жылғы "__" _______ № ____ қорытындысы</w:t>
      </w:r>
    </w:p>
    <w:p>
      <w:pPr>
        <w:spacing w:after="0"/>
        <w:ind w:left="0"/>
        <w:jc w:val="both"/>
      </w:pPr>
      <w:r>
        <w:rPr>
          <w:rFonts w:ascii="Times New Roman"/>
          <w:b w:val="false"/>
          <w:i w:val="false"/>
          <w:color w:val="000000"/>
          <w:sz w:val="28"/>
        </w:rPr>
        <w:t xml:space="preserve">
      Учаскелік комиссия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отбасының (өтініш берушінің) 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(тұлғаға) қажеттіліктің болмауы, шартты/шартсыз ақшалай көмек түрінде (біржолғы/ай сайын) мемлекеттік атаулы әлеуметтік көмек көрсету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 қызметкерінің тегі, аты, әкесінің аты </w:t>
      </w:r>
    </w:p>
    <w:p>
      <w:pPr>
        <w:spacing w:after="0"/>
        <w:ind w:left="0"/>
        <w:jc w:val="both"/>
      </w:pPr>
      <w:r>
        <w:rPr>
          <w:rFonts w:ascii="Times New Roman"/>
          <w:b w:val="false"/>
          <w:i w:val="false"/>
          <w:color w:val="000000"/>
          <w:sz w:val="28"/>
        </w:rPr>
        <w:t>
      (бар болса), лауазымы, қолы _________________________________</w:t>
      </w:r>
    </w:p>
    <w:p>
      <w:pPr>
        <w:spacing w:after="0"/>
        <w:ind w:left="0"/>
        <w:jc w:val="both"/>
      </w:pPr>
      <w:r>
        <w:rPr>
          <w:rFonts w:ascii="Times New Roman"/>
          <w:b w:val="false"/>
          <w:i w:val="false"/>
          <w:color w:val="000000"/>
          <w:sz w:val="28"/>
        </w:rPr>
        <w:t xml:space="preserve">
      немесе өтініш беруші ауылдық елді мекенде тұрған жағдайда, құжаттарды қабылдаған </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Учаскелік комиссияның </w:t>
            </w:r>
            <w:r>
              <w:br/>
            </w:r>
            <w:r>
              <w:rPr>
                <w:rFonts w:ascii="Times New Roman"/>
                <w:b w:val="false"/>
                <w:i w:val="false"/>
                <w:color w:val="000000"/>
                <w:sz w:val="20"/>
              </w:rPr>
              <w:t>20__ жылғы "__" ______ № ____</w:t>
            </w:r>
            <w:r>
              <w:br/>
            </w:r>
            <w:r>
              <w:rPr>
                <w:rFonts w:ascii="Times New Roman"/>
                <w:b w:val="false"/>
                <w:i w:val="false"/>
                <w:color w:val="000000"/>
                <w:sz w:val="20"/>
              </w:rPr>
              <w:t>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146"/>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bookmarkEnd w:id="146"/>
    <w:p>
      <w:pPr>
        <w:spacing w:after="0"/>
        <w:ind w:left="0"/>
        <w:jc w:val="both"/>
      </w:pPr>
      <w:r>
        <w:rPr>
          <w:rFonts w:ascii="Times New Roman"/>
          <w:b w:val="false"/>
          <w:i w:val="false"/>
          <w:color w:val="000000"/>
          <w:sz w:val="28"/>
        </w:rPr>
        <w:t>
      20__ жылғы "__" ________ 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Тұрғылықты мекенжайы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ескеріледі)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себептер бойынша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 оқушыға оқудың бір жылдық құны ________ теңге.</w:t>
      </w:r>
    </w:p>
    <w:p>
      <w:pPr>
        <w:spacing w:after="0"/>
        <w:ind w:left="0"/>
        <w:jc w:val="both"/>
      </w:pPr>
      <w:r>
        <w:rPr>
          <w:rFonts w:ascii="Times New Roman"/>
          <w:b w:val="false"/>
          <w:i w:val="false"/>
          <w:color w:val="000000"/>
          <w:sz w:val="28"/>
        </w:rPr>
        <w:t xml:space="preserve">
      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саны_______________</w:t>
      </w:r>
    </w:p>
    <w:p>
      <w:pPr>
        <w:spacing w:after="0"/>
        <w:ind w:left="0"/>
        <w:jc w:val="both"/>
      </w:pPr>
      <w:r>
        <w:rPr>
          <w:rFonts w:ascii="Times New Roman"/>
          <w:b w:val="false"/>
          <w:i w:val="false"/>
          <w:color w:val="000000"/>
          <w:sz w:val="28"/>
        </w:rPr>
        <w:t>
      Тұрғын үйді бір айда ұстап тұру шығындары 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xml:space="preserve">
      автокөліктің (маркасы, шығарылған жылы, құқық беретін құжат, оны пайдаланудан </w:t>
      </w:r>
    </w:p>
    <w:p>
      <w:pPr>
        <w:spacing w:after="0"/>
        <w:ind w:left="0"/>
        <w:jc w:val="both"/>
      </w:pPr>
      <w:r>
        <w:rPr>
          <w:rFonts w:ascii="Times New Roman"/>
          <w:b w:val="false"/>
          <w:i w:val="false"/>
          <w:color w:val="000000"/>
          <w:sz w:val="28"/>
        </w:rPr>
        <w:t xml:space="preserve">
      түскен табыс) __________________________ өзге тұрғын үй, қазіргі уақытта тұрып </w:t>
      </w:r>
    </w:p>
    <w:p>
      <w:pPr>
        <w:spacing w:after="0"/>
        <w:ind w:left="0"/>
        <w:jc w:val="both"/>
      </w:pPr>
      <w:r>
        <w:rPr>
          <w:rFonts w:ascii="Times New Roman"/>
          <w:b w:val="false"/>
          <w:i w:val="false"/>
          <w:color w:val="000000"/>
          <w:sz w:val="28"/>
        </w:rPr>
        <w:t>
      жатқанды қоспағанда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Мұқтаждық көрінісінің белгілері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Әл-ауқаты көрінетін белгілері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xml:space="preserve">
      13. Мемлекеттік атаулы әлеуметтік көмекке мұқтаждықтың болмауы Қазақстан Республикасы Еңбек және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болып тіркелген) бекітілген Өтініш берушінің материалдық жағдайын тексеру нәтижелері бойынша мемлекеттік атаулы әлеуметтік көмекке мұқтаждықты айқындау критерийлеріне сәйкес айқындалады.</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Коды ___________________________________________________________ </w:t>
      </w:r>
    </w:p>
    <w:p>
      <w:pPr>
        <w:spacing w:after="0"/>
        <w:ind w:left="0"/>
        <w:jc w:val="both"/>
      </w:pPr>
      <w:r>
        <w:rPr>
          <w:rFonts w:ascii="Times New Roman"/>
          <w:b w:val="false"/>
          <w:i w:val="false"/>
          <w:color w:val="000000"/>
          <w:sz w:val="28"/>
        </w:rPr>
        <w:t xml:space="preserve">
      Облыс (қала) ____________________________________________________ </w:t>
      </w:r>
    </w:p>
    <w:p>
      <w:pPr>
        <w:spacing w:after="0"/>
        <w:ind w:left="0"/>
        <w:jc w:val="both"/>
      </w:pPr>
      <w:r>
        <w:rPr>
          <w:rFonts w:ascii="Times New Roman"/>
          <w:b w:val="false"/>
          <w:i w:val="false"/>
          <w:color w:val="000000"/>
          <w:sz w:val="28"/>
        </w:rPr>
        <w:t xml:space="preserve">
      Атаулы әлеуметтік көмек тағайындау (төлем мөлшерін өзгерту, төлемді тоқтата тұру, </w:t>
      </w:r>
    </w:p>
    <w:p>
      <w:pPr>
        <w:spacing w:after="0"/>
        <w:ind w:left="0"/>
        <w:jc w:val="both"/>
      </w:pPr>
      <w:r>
        <w:rPr>
          <w:rFonts w:ascii="Times New Roman"/>
          <w:b w:val="false"/>
          <w:i w:val="false"/>
          <w:color w:val="000000"/>
          <w:sz w:val="28"/>
        </w:rPr>
        <w:t xml:space="preserve">
      төлемді тоқтату, тағайындаудан бас тарту) туралы шешім </w:t>
      </w:r>
    </w:p>
    <w:p>
      <w:pPr>
        <w:spacing w:after="0"/>
        <w:ind w:left="0"/>
        <w:jc w:val="both"/>
      </w:pPr>
      <w:r>
        <w:rPr>
          <w:rFonts w:ascii="Times New Roman"/>
          <w:b w:val="false"/>
          <w:i w:val="false"/>
          <w:color w:val="000000"/>
          <w:sz w:val="28"/>
        </w:rPr>
        <w:t xml:space="preserve">
      ______________ (ауданы/қала) бойынша </w:t>
      </w:r>
    </w:p>
    <w:p>
      <w:pPr>
        <w:spacing w:after="0"/>
        <w:ind w:left="0"/>
        <w:jc w:val="both"/>
      </w:pPr>
      <w:r>
        <w:rPr>
          <w:rFonts w:ascii="Times New Roman"/>
          <w:b w:val="false"/>
          <w:i w:val="false"/>
          <w:color w:val="000000"/>
          <w:sz w:val="28"/>
        </w:rPr>
        <w:t xml:space="preserve">
      20__ жылғы ___ __________ № _____________________________________ </w:t>
      </w:r>
    </w:p>
    <w:p>
      <w:pPr>
        <w:spacing w:after="0"/>
        <w:ind w:left="0"/>
        <w:jc w:val="both"/>
      </w:pPr>
      <w:r>
        <w:rPr>
          <w:rFonts w:ascii="Times New Roman"/>
          <w:b w:val="false"/>
          <w:i w:val="false"/>
          <w:color w:val="000000"/>
          <w:sz w:val="28"/>
        </w:rPr>
        <w:t xml:space="preserve">
      Отбасы ісін тіркеу № ______________________________________________ </w:t>
      </w:r>
    </w:p>
    <w:p>
      <w:pPr>
        <w:spacing w:after="0"/>
        <w:ind w:left="0"/>
        <w:jc w:val="both"/>
      </w:pPr>
      <w:r>
        <w:rPr>
          <w:rFonts w:ascii="Times New Roman"/>
          <w:b w:val="false"/>
          <w:i w:val="false"/>
          <w:color w:val="000000"/>
          <w:sz w:val="28"/>
        </w:rPr>
        <w:t xml:space="preserve">
      Өтініштің күні/нөмірі______________________________________________ </w:t>
      </w:r>
    </w:p>
    <w:p>
      <w:pPr>
        <w:spacing w:after="0"/>
        <w:ind w:left="0"/>
        <w:jc w:val="both"/>
      </w:pPr>
      <w:r>
        <w:rPr>
          <w:rFonts w:ascii="Times New Roman"/>
          <w:b w:val="false"/>
          <w:i w:val="false"/>
          <w:color w:val="000000"/>
          <w:sz w:val="28"/>
        </w:rPr>
        <w:t xml:space="preserve">
      Өтініш беруші____________________________________________________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xml:space="preserve">
      Өтініш берушінің тұрғылықты жері __________________________________ </w:t>
      </w:r>
    </w:p>
    <w:p>
      <w:pPr>
        <w:spacing w:after="0"/>
        <w:ind w:left="0"/>
        <w:jc w:val="both"/>
      </w:pPr>
      <w:r>
        <w:rPr>
          <w:rFonts w:ascii="Times New Roman"/>
          <w:b w:val="false"/>
          <w:i w:val="false"/>
          <w:color w:val="000000"/>
          <w:sz w:val="28"/>
        </w:rPr>
        <w:t xml:space="preserve">
      Мемлекеттік атаулы әлеуметтік көмек тағайындауға есептер: </w:t>
      </w:r>
    </w:p>
    <w:p>
      <w:pPr>
        <w:spacing w:after="0"/>
        <w:ind w:left="0"/>
        <w:jc w:val="both"/>
      </w:pPr>
      <w:r>
        <w:rPr>
          <w:rFonts w:ascii="Times New Roman"/>
          <w:b w:val="false"/>
          <w:i w:val="false"/>
          <w:color w:val="000000"/>
          <w:sz w:val="28"/>
        </w:rPr>
        <w:t xml:space="preserve">
      Отбасындағы адамдардың саны: ___________________________________ </w:t>
      </w:r>
    </w:p>
    <w:p>
      <w:pPr>
        <w:spacing w:after="0"/>
        <w:ind w:left="0"/>
        <w:jc w:val="both"/>
      </w:pPr>
      <w:r>
        <w:rPr>
          <w:rFonts w:ascii="Times New Roman"/>
          <w:b w:val="false"/>
          <w:i w:val="false"/>
          <w:color w:val="000000"/>
          <w:sz w:val="28"/>
        </w:rPr>
        <w:t xml:space="preserve">
      _________ жылғы ____ тоқсандағы отбасының табысы </w:t>
      </w:r>
    </w:p>
    <w:p>
      <w:pPr>
        <w:spacing w:after="0"/>
        <w:ind w:left="0"/>
        <w:jc w:val="both"/>
      </w:pPr>
      <w:r>
        <w:rPr>
          <w:rFonts w:ascii="Times New Roman"/>
          <w:b w:val="false"/>
          <w:i w:val="false"/>
          <w:color w:val="000000"/>
          <w:sz w:val="28"/>
        </w:rPr>
        <w:t xml:space="preserve">
      1.____________________________ теңге </w:t>
      </w:r>
    </w:p>
    <w:p>
      <w:pPr>
        <w:spacing w:after="0"/>
        <w:ind w:left="0"/>
        <w:jc w:val="both"/>
      </w:pPr>
      <w:r>
        <w:rPr>
          <w:rFonts w:ascii="Times New Roman"/>
          <w:b w:val="false"/>
          <w:i w:val="false"/>
          <w:color w:val="000000"/>
          <w:sz w:val="28"/>
        </w:rPr>
        <w:t xml:space="preserve">
      2.__________ _______________ теңге </w:t>
      </w:r>
    </w:p>
    <w:p>
      <w:pPr>
        <w:spacing w:after="0"/>
        <w:ind w:left="0"/>
        <w:jc w:val="both"/>
      </w:pPr>
      <w:r>
        <w:rPr>
          <w:rFonts w:ascii="Times New Roman"/>
          <w:b w:val="false"/>
          <w:i w:val="false"/>
          <w:color w:val="000000"/>
          <w:sz w:val="28"/>
        </w:rPr>
        <w:t xml:space="preserve">
      3.____ ______ _______________ теңге </w:t>
      </w:r>
    </w:p>
    <w:p>
      <w:pPr>
        <w:spacing w:after="0"/>
        <w:ind w:left="0"/>
        <w:jc w:val="both"/>
      </w:pPr>
      <w:r>
        <w:rPr>
          <w:rFonts w:ascii="Times New Roman"/>
          <w:b w:val="false"/>
          <w:i w:val="false"/>
          <w:color w:val="000000"/>
          <w:sz w:val="28"/>
        </w:rPr>
        <w:t xml:space="preserve">
      Отбасының тоқсандағы жалпы табысы ______________________ теңге </w:t>
      </w:r>
    </w:p>
    <w:p>
      <w:pPr>
        <w:spacing w:after="0"/>
        <w:ind w:left="0"/>
        <w:jc w:val="both"/>
      </w:pPr>
      <w:r>
        <w:rPr>
          <w:rFonts w:ascii="Times New Roman"/>
          <w:b w:val="false"/>
          <w:i w:val="false"/>
          <w:color w:val="000000"/>
          <w:sz w:val="28"/>
        </w:rPr>
        <w:t>
      Отбасының орташа айлық табысы: 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Адамға (отбасына) атаулы әлеуметтік көмек тағайындау 20__ жылғы "___"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бастап 20__ жылғы "___" ____ дейін сомасы _______ теңге cомасында тағайындалады.</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Бір жастан алты жасқа дейінгі балаларға қоса алғанда ай сайынғы қосымша төлем тағайындалсын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А.Ә.Т.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төлем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тоқсанға тағайындалды,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Төлемнің жалпы сомасы: с _____________20__ жыл бойынша ___________ </w:t>
      </w:r>
    </w:p>
    <w:p>
      <w:pPr>
        <w:spacing w:after="0"/>
        <w:ind w:left="0"/>
        <w:jc w:val="both"/>
      </w:pPr>
      <w:r>
        <w:rPr>
          <w:rFonts w:ascii="Times New Roman"/>
          <w:b w:val="false"/>
          <w:i w:val="false"/>
          <w:color w:val="000000"/>
          <w:sz w:val="28"/>
        </w:rPr>
        <w:t>
      20__ жыл сомасында_________________ теңге.</w:t>
      </w:r>
    </w:p>
    <w:p>
      <w:pPr>
        <w:spacing w:after="0"/>
        <w:ind w:left="0"/>
        <w:jc w:val="both"/>
      </w:pPr>
      <w:r>
        <w:rPr>
          <w:rFonts w:ascii="Times New Roman"/>
          <w:b w:val="false"/>
          <w:i w:val="false"/>
          <w:color w:val="000000"/>
          <w:sz w:val="28"/>
        </w:rPr>
        <w:t xml:space="preserve">
      2. Атаулы әлеуметтік көмек мөлшерін өзгерту 20__ жылғы "___" __________ бастап </w:t>
      </w:r>
    </w:p>
    <w:p>
      <w:pPr>
        <w:spacing w:after="0"/>
        <w:ind w:left="0"/>
        <w:jc w:val="both"/>
      </w:pPr>
      <w:r>
        <w:rPr>
          <w:rFonts w:ascii="Times New Roman"/>
          <w:b w:val="false"/>
          <w:i w:val="false"/>
          <w:color w:val="000000"/>
          <w:sz w:val="28"/>
        </w:rPr>
        <w:t xml:space="preserve">
      20__ жылғы "___" ________ дейін өзгертілсін және ___________ теңге сомасында белгіленсін. </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3. ____________________ атаулы әлеуметтік көмек төлемін тоқтата тұру </w:t>
      </w:r>
    </w:p>
    <w:p>
      <w:pPr>
        <w:spacing w:after="0"/>
        <w:ind w:left="0"/>
        <w:jc w:val="both"/>
      </w:pPr>
      <w:r>
        <w:rPr>
          <w:rFonts w:ascii="Times New Roman"/>
          <w:b w:val="false"/>
          <w:i w:val="false"/>
          <w:color w:val="000000"/>
          <w:sz w:val="28"/>
        </w:rPr>
        <w:t xml:space="preserve">
      (шартты / шартсыз ақшалай көмек - қажеті жазылсын) </w:t>
      </w:r>
    </w:p>
    <w:p>
      <w:pPr>
        <w:spacing w:after="0"/>
        <w:ind w:left="0"/>
        <w:jc w:val="both"/>
      </w:pPr>
      <w:r>
        <w:rPr>
          <w:rFonts w:ascii="Times New Roman"/>
          <w:b w:val="false"/>
          <w:i w:val="false"/>
          <w:color w:val="000000"/>
          <w:sz w:val="28"/>
        </w:rPr>
        <w:t xml:space="preserve">
      20__ ж. ______________________________(негіз) </w:t>
      </w:r>
    </w:p>
    <w:p>
      <w:pPr>
        <w:spacing w:after="0"/>
        <w:ind w:left="0"/>
        <w:jc w:val="both"/>
      </w:pPr>
      <w:r>
        <w:rPr>
          <w:rFonts w:ascii="Times New Roman"/>
          <w:b w:val="false"/>
          <w:i w:val="false"/>
          <w:color w:val="000000"/>
          <w:sz w:val="28"/>
        </w:rPr>
        <w:t xml:space="preserve">
      4. Атаулы әлеуметтік көмек тағайындауды (шартты/шартсыз ақшалай </w:t>
      </w:r>
    </w:p>
    <w:p>
      <w:pPr>
        <w:spacing w:after="0"/>
        <w:ind w:left="0"/>
        <w:jc w:val="both"/>
      </w:pPr>
      <w:r>
        <w:rPr>
          <w:rFonts w:ascii="Times New Roman"/>
          <w:b w:val="false"/>
          <w:i w:val="false"/>
          <w:color w:val="000000"/>
          <w:sz w:val="28"/>
        </w:rPr>
        <w:t xml:space="preserve">
      көмек - қажеті жазылсын) тоқтату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 "Иә" сөзі қойылады </w:t>
      </w:r>
    </w:p>
    <w:p>
      <w:pPr>
        <w:spacing w:after="0"/>
        <w:ind w:left="0"/>
        <w:jc w:val="both"/>
      </w:pPr>
      <w:r>
        <w:rPr>
          <w:rFonts w:ascii="Times New Roman"/>
          <w:b w:val="false"/>
          <w:i w:val="false"/>
          <w:color w:val="000000"/>
          <w:sz w:val="28"/>
        </w:rPr>
        <w:t xml:space="preserve">
      5. Атаулы әлеуметтік тағайындаудан бас тарту (шартты / шартсыз ақшалай </w:t>
      </w:r>
    </w:p>
    <w:p>
      <w:pPr>
        <w:spacing w:after="0"/>
        <w:ind w:left="0"/>
        <w:jc w:val="both"/>
      </w:pPr>
      <w:r>
        <w:rPr>
          <w:rFonts w:ascii="Times New Roman"/>
          <w:b w:val="false"/>
          <w:i w:val="false"/>
          <w:color w:val="000000"/>
          <w:sz w:val="28"/>
        </w:rPr>
        <w:t xml:space="preserve">
      көмек - қажеті жазылсын) </w:t>
      </w:r>
    </w:p>
    <w:p>
      <w:pPr>
        <w:spacing w:after="0"/>
        <w:ind w:left="0"/>
        <w:jc w:val="both"/>
      </w:pPr>
      <w:r>
        <w:rPr>
          <w:rFonts w:ascii="Times New Roman"/>
          <w:b w:val="false"/>
          <w:i w:val="false"/>
          <w:color w:val="000000"/>
          <w:sz w:val="28"/>
        </w:rPr>
        <w:t xml:space="preserve">
      көмек _____________________________________________________________ </w:t>
      </w:r>
    </w:p>
    <w:p>
      <w:pPr>
        <w:spacing w:after="0"/>
        <w:ind w:left="0"/>
        <w:jc w:val="both"/>
      </w:pPr>
      <w:r>
        <w:rPr>
          <w:rFonts w:ascii="Times New Roman"/>
          <w:b w:val="false"/>
          <w:i w:val="false"/>
          <w:color w:val="000000"/>
          <w:sz w:val="28"/>
        </w:rPr>
        <w:t>
      ______________________________(негіз)</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w:t>
      </w:r>
    </w:p>
    <w:p>
      <w:pPr>
        <w:spacing w:after="0"/>
        <w:ind w:left="0"/>
        <w:jc w:val="both"/>
      </w:pP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w:t>
      </w:r>
    </w:p>
    <w:p>
      <w:pPr>
        <w:spacing w:after="0"/>
        <w:ind w:left="0"/>
        <w:jc w:val="both"/>
      </w:pPr>
      <w:r>
        <w:rPr>
          <w:rFonts w:ascii="Times New Roman"/>
          <w:b w:val="false"/>
          <w:i w:val="false"/>
          <w:color w:val="000000"/>
          <w:sz w:val="28"/>
        </w:rPr>
        <w:t xml:space="preserve">
      бөлімінің маманы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 дайындалған: </w:t>
      </w:r>
    </w:p>
    <w:p>
      <w:pPr>
        <w:spacing w:after="0"/>
        <w:ind w:left="0"/>
        <w:jc w:val="both"/>
      </w:pPr>
      <w:r>
        <w:rPr>
          <w:rFonts w:ascii="Times New Roman"/>
          <w:b w:val="false"/>
          <w:i w:val="false"/>
          <w:color w:val="000000"/>
          <w:sz w:val="28"/>
        </w:rPr>
        <w:t xml:space="preserve">
      Аудандық / қалалық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құрылымдық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маманы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Әлеуметтік келісімшарт __________ №____ 20 __жылғы "___" _________ </w:t>
      </w:r>
    </w:p>
    <w:p>
      <w:pPr>
        <w:spacing w:after="0"/>
        <w:ind w:left="0"/>
        <w:jc w:val="both"/>
      </w:pPr>
      <w:r>
        <w:rPr>
          <w:rFonts w:ascii="Times New Roman"/>
          <w:b w:val="false"/>
          <w:i w:val="false"/>
          <w:color w:val="000000"/>
          <w:sz w:val="28"/>
        </w:rPr>
        <w:t>
      (қорытынды орны)</w:t>
      </w:r>
    </w:p>
    <w:p>
      <w:pPr>
        <w:spacing w:after="0"/>
        <w:ind w:left="0"/>
        <w:jc w:val="both"/>
      </w:pPr>
      <w:r>
        <w:rPr>
          <w:rFonts w:ascii="Times New Roman"/>
          <w:b w:val="false"/>
          <w:i w:val="false"/>
          <w:color w:val="000000"/>
          <w:sz w:val="28"/>
        </w:rPr>
        <w:t xml:space="preserve">
      ______________________________ атынан _____________________________, </w:t>
      </w:r>
    </w:p>
    <w:p>
      <w:pPr>
        <w:spacing w:after="0"/>
        <w:ind w:left="0"/>
        <w:jc w:val="both"/>
      </w:pPr>
      <w:r>
        <w:rPr>
          <w:rFonts w:ascii="Times New Roman"/>
          <w:b w:val="false"/>
          <w:i w:val="false"/>
          <w:color w:val="000000"/>
          <w:sz w:val="28"/>
        </w:rPr>
        <w:t>
      (халықты жұмыспен қамту орталығының атауы) болуы),</w:t>
      </w:r>
    </w:p>
    <w:p>
      <w:pPr>
        <w:spacing w:after="0"/>
        <w:ind w:left="0"/>
        <w:jc w:val="both"/>
      </w:pPr>
      <w:r>
        <w:rPr>
          <w:rFonts w:ascii="Times New Roman"/>
          <w:b w:val="false"/>
          <w:i w:val="false"/>
          <w:color w:val="000000"/>
          <w:sz w:val="28"/>
        </w:rPr>
        <w:t>
      (халықты жұмыспен қамту орталығы өкілінің лауазымы)</w:t>
      </w:r>
    </w:p>
    <w:p>
      <w:pPr>
        <w:spacing w:after="0"/>
        <w:ind w:left="0"/>
        <w:jc w:val="both"/>
      </w:pPr>
      <w:r>
        <w:rPr>
          <w:rFonts w:ascii="Times New Roman"/>
          <w:b w:val="false"/>
          <w:i w:val="false"/>
          <w:color w:val="000000"/>
          <w:sz w:val="28"/>
        </w:rPr>
        <w:t>
      бұдан әрі "Халықты жұмыспен қамту орталығы" деп аталатын, бір жағынан және шартты ақшалай көмек тағайындауға өтініш беруші (бұдан әрі – ШАК) одан әрі ШАК тағайындауға өтініш беруші деп аталатын __________________________________________________________________ мекенжайы бойынша тұратын азамат (ша) өзге тараптан төмендегі ШАК төлеуге осы әлеуметтік келісімшартты (бұдан әрі – келісімшарт) жасасты.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Осы әлеуметтік келісімшартқа қосымшаға сәйкес келісімшартқа ажырамас қосымша болып табылатын отбасының (адамның) өмірлік қиын жағдайдан шығуына арналған жеке жоспарға (бұдан әрі – Жеке жоспар) сәйкес өтініш берушінің өмірлік қиын жағдайдан шығуына жәрдемдесу арқылы Тараптардың қатынастарын реттеу келісімшарттың мәні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Халықты жұмыспен қамту орталығы:</w:t>
      </w:r>
    </w:p>
    <w:p>
      <w:pPr>
        <w:spacing w:after="0"/>
        <w:ind w:left="0"/>
        <w:jc w:val="both"/>
      </w:pPr>
      <w:r>
        <w:rPr>
          <w:rFonts w:ascii="Times New Roman"/>
          <w:b w:val="false"/>
          <w:i w:val="false"/>
          <w:color w:val="000000"/>
          <w:sz w:val="28"/>
        </w:rPr>
        <w:t>
      1) ШАК тағайындауға өтініш берушіге консультациялық қызмет көрсетуге;</w:t>
      </w:r>
    </w:p>
    <w:p>
      <w:pPr>
        <w:spacing w:after="0"/>
        <w:ind w:left="0"/>
        <w:jc w:val="both"/>
      </w:pPr>
      <w:r>
        <w:rPr>
          <w:rFonts w:ascii="Times New Roman"/>
          <w:b w:val="false"/>
          <w:i w:val="false"/>
          <w:color w:val="000000"/>
          <w:sz w:val="28"/>
        </w:rPr>
        <w:t xml:space="preserve">
      2) әлеуметтік келісімшартты іске асыру кезеңінде әңгімелесуді өткізу, қажетті құжаттарды толтыруға жәрдемдесу, жұмыс іздеу, ассистентті/консультантты тарта отырып келісімшарт бойынша міндеттемелерді орындау жолымен отбасын сүйемелдеуге; </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(қажет болған жағдайда) жөніндегі іс-шараларды ұсынуды ұйымдастыруға;</w:t>
      </w:r>
    </w:p>
    <w:p>
      <w:pPr>
        <w:spacing w:after="0"/>
        <w:ind w:left="0"/>
        <w:jc w:val="both"/>
      </w:pPr>
      <w:r>
        <w:rPr>
          <w:rFonts w:ascii="Times New Roman"/>
          <w:b w:val="false"/>
          <w:i w:val="false"/>
          <w:color w:val="000000"/>
          <w:sz w:val="28"/>
        </w:rPr>
        <w:t>
      4) Жеке жоспарда көзделген іс-шараларды іске асыруға тартылған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шығуына жәрдемдесуге және келісімшарттың барлық қолданылу мерзімі ішінде ілесіп жүруді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жөніндегі келісімшарт міндеттемелерін орындауына ай сайынғы мониторинг жүргізуге міндеттенеді</w:t>
      </w:r>
    </w:p>
    <w:p>
      <w:pPr>
        <w:spacing w:after="0"/>
        <w:ind w:left="0"/>
        <w:jc w:val="both"/>
      </w:pPr>
      <w:r>
        <w:rPr>
          <w:rFonts w:ascii="Times New Roman"/>
          <w:b w:val="false"/>
          <w:i w:val="false"/>
          <w:color w:val="000000"/>
          <w:sz w:val="28"/>
        </w:rPr>
        <w:t>
      3. ШАК тағайындауға өтініш беруші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бойынша белсенді іс-қимыл жасайды;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Жеке жоспарда жоспарланған әлеуметтік бейімдеу бойынша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көмекті тағайындауға және оның мөлшеріне әсер ететін мән-жайлардың басталғаны туралы, сондай-ақ банк шоты және (немесе) тұрғылықты жері нөмірінің өзгеруі туралы (тиісті өзгерістерді растайтын құжаттармен бірге) көрсетілген мән-жайлар басталған күннен бастап 10 (он) жұмыс күні ішінде ақпарат береді;</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 кент, ауыл, ауылдық округ әкіміне осы келісімшартта көзделген міндеттемелердің орындалуын мониторингілеу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5-1) алынған бір жолғы шартталған ақшалай көмекті нысаналы пайдалану бойынша және әлеуметтік келісімшартта белгіленген біржолғы төлемді нысаналы пайдалану мерзімі өткеннен кейін бір жұмыс күні ішінде ассистентті (консультантты) біржолғы шартты ақшалай көмекті нысаналы пайдалану туралы хабардар етуге және оған растайтын құжаттардың көшірмелерін, сондай-ақ салыстырып тексеру үшін олардың түпнұсқаларын ұсынуға міндеттенеді.</w:t>
      </w:r>
    </w:p>
    <w:p>
      <w:pPr>
        <w:spacing w:after="0"/>
        <w:ind w:left="0"/>
        <w:jc w:val="both"/>
      </w:pPr>
      <w:r>
        <w:rPr>
          <w:rFonts w:ascii="Times New Roman"/>
          <w:b w:val="false"/>
          <w:i w:val="false"/>
          <w:color w:val="000000"/>
          <w:sz w:val="28"/>
        </w:rPr>
        <w:t>
      6) пайдаланылмаған немесе нысаналы мақсаты бойынша пайдаланылмаған ақша қаражатын, оның ішінде электрондық ақшаның электрондық әмияндарындағы электрондық ақшаны, сондай-ақ заңсыз алынған қаражатты, оның ішінде ШАК-тың заңсыз тағайындалуына алып келген дәйексіз мәліметтер ұсыну анықталған жағдайда өтейді.</w:t>
      </w:r>
    </w:p>
    <w:p>
      <w:pPr>
        <w:spacing w:after="0"/>
        <w:ind w:left="0"/>
        <w:jc w:val="left"/>
      </w:pPr>
      <w:r>
        <w:rPr>
          <w:rFonts w:ascii="Times New Roman"/>
          <w:b/>
          <w:i w:val="false"/>
          <w:color w:val="000000"/>
        </w:rPr>
        <w:t xml:space="preserve"> 3. Келісімшарт тараптарының құқықтары</w:t>
      </w:r>
    </w:p>
    <w:p>
      <w:pPr>
        <w:spacing w:after="0"/>
        <w:ind w:left="0"/>
        <w:jc w:val="both"/>
      </w:pPr>
      <w:r>
        <w:rPr>
          <w:rFonts w:ascii="Times New Roman"/>
          <w:b w:val="false"/>
          <w:i w:val="false"/>
          <w:color w:val="000000"/>
          <w:sz w:val="28"/>
        </w:rPr>
        <w:t>
      4. Халықты жұмыспен қамту орталығының басшысы:</w:t>
      </w:r>
    </w:p>
    <w:p>
      <w:pPr>
        <w:spacing w:after="0"/>
        <w:ind w:left="0"/>
        <w:jc w:val="both"/>
      </w:pPr>
      <w:r>
        <w:rPr>
          <w:rFonts w:ascii="Times New Roman"/>
          <w:b w:val="false"/>
          <w:i w:val="false"/>
          <w:color w:val="000000"/>
          <w:sz w:val="28"/>
        </w:rPr>
        <w:t>
      1) үшінші тұлғалардан (мемлекеттік кіріс органдары мен басқа да ұйымдар мен мекемелерден) ШАК алуға өтініш берушінің және оның отбасы мүшелерінің кірістері мен мүлкі туралы, оның ішінде банктік шоттардағы ақша, электрондық ақшаның электрондық әмияндарындағы электрондық ақша қозғалысы туралы қосымша мәліметтерді, сондай-ақ қатысушыны осы Келісімшарт бойынша оның міндеттемелерін орындауы мәніне тексеру үшін әлеуметтік бейімдеу шараларын алу туралы мәліметтерді сұратады;</w:t>
      </w:r>
    </w:p>
    <w:p>
      <w:pPr>
        <w:spacing w:after="0"/>
        <w:ind w:left="0"/>
        <w:jc w:val="both"/>
      </w:pPr>
      <w:r>
        <w:rPr>
          <w:rFonts w:ascii="Times New Roman"/>
          <w:b w:val="false"/>
          <w:i w:val="false"/>
          <w:color w:val="000000"/>
          <w:sz w:val="28"/>
        </w:rPr>
        <w:t>
      2) егер өтініш беруші, отбасы келісімшарттың міндеттемелерін орындамаса, ШАК төлеуді қайта есептеу, тоқтата тұру, тоқтату туралы уәкілетті орган шешімінің жобасын дайындау үшін алынған ақпаратты пайдаланады;</w:t>
      </w:r>
    </w:p>
    <w:p>
      <w:pPr>
        <w:spacing w:after="0"/>
        <w:ind w:left="0"/>
        <w:jc w:val="both"/>
      </w:pPr>
      <w:r>
        <w:rPr>
          <w:rFonts w:ascii="Times New Roman"/>
          <w:b w:val="false"/>
          <w:i w:val="false"/>
          <w:color w:val="000000"/>
          <w:sz w:val="28"/>
        </w:rPr>
        <w:t xml:space="preserve">
      3) келісімшарт талаптарының уақтылы және тиісті орындалуын талап етеді және бақылайды; </w:t>
      </w:r>
    </w:p>
    <w:p>
      <w:pPr>
        <w:spacing w:after="0"/>
        <w:ind w:left="0"/>
        <w:jc w:val="both"/>
      </w:pPr>
      <w:r>
        <w:rPr>
          <w:rFonts w:ascii="Times New Roman"/>
          <w:b w:val="false"/>
          <w:i w:val="false"/>
          <w:color w:val="000000"/>
          <w:sz w:val="28"/>
        </w:rPr>
        <w:t>
      4) келісімшарт шеңберінде өзге де мәселелерді шешеді.</w:t>
      </w:r>
    </w:p>
    <w:p>
      <w:pPr>
        <w:spacing w:after="0"/>
        <w:ind w:left="0"/>
        <w:jc w:val="both"/>
      </w:pPr>
      <w:r>
        <w:rPr>
          <w:rFonts w:ascii="Times New Roman"/>
          <w:b w:val="false"/>
          <w:i w:val="false"/>
          <w:color w:val="000000"/>
          <w:sz w:val="28"/>
        </w:rPr>
        <w:t xml:space="preserve">
      5. Өтініш беруші ШАК тағайындауға және оның отбасы мүшелерінің: </w:t>
      </w:r>
    </w:p>
    <w:p>
      <w:pPr>
        <w:spacing w:after="0"/>
        <w:ind w:left="0"/>
        <w:jc w:val="both"/>
      </w:pPr>
      <w:r>
        <w:rPr>
          <w:rFonts w:ascii="Times New Roman"/>
          <w:b w:val="false"/>
          <w:i w:val="false"/>
          <w:color w:val="000000"/>
          <w:sz w:val="28"/>
        </w:rPr>
        <w:t xml:space="preserve">
      1) әлеуметтік қолдау шараларын алуға; </w:t>
      </w:r>
    </w:p>
    <w:p>
      <w:pPr>
        <w:spacing w:after="0"/>
        <w:ind w:left="0"/>
        <w:jc w:val="both"/>
      </w:pPr>
      <w:r>
        <w:rPr>
          <w:rFonts w:ascii="Times New Roman"/>
          <w:b w:val="false"/>
          <w:i w:val="false"/>
          <w:color w:val="000000"/>
          <w:sz w:val="28"/>
        </w:rPr>
        <w:t xml:space="preserve">
      2) жеке жоспардың іс-шараларын орындауға байланысты консультациялар мен ақпарат алуға; </w:t>
      </w:r>
    </w:p>
    <w:p>
      <w:pPr>
        <w:spacing w:after="0"/>
        <w:ind w:left="0"/>
        <w:jc w:val="both"/>
      </w:pPr>
      <w:r>
        <w:rPr>
          <w:rFonts w:ascii="Times New Roman"/>
          <w:b w:val="false"/>
          <w:i w:val="false"/>
          <w:color w:val="000000"/>
          <w:sz w:val="28"/>
        </w:rPr>
        <w:t>
      3) аудандық маңызы бар қала, кент, ауыл, ауылдық округ әкімінің және халықты жұмыспен қамту орталығының іс-әрекетіне жоғары тұрған жергілікті атқарушы органдарға, сондай-ақ сот тәртібімен шағым жасауға құқығы бар.</w:t>
      </w:r>
    </w:p>
    <w:p>
      <w:pPr>
        <w:spacing w:after="0"/>
        <w:ind w:left="0"/>
        <w:jc w:val="left"/>
      </w:pPr>
      <w:r>
        <w:rPr>
          <w:rFonts w:ascii="Times New Roman"/>
          <w:b/>
          <w:i w:val="false"/>
          <w:color w:val="000000"/>
        </w:rPr>
        <w:t xml:space="preserve"> 4. Тараптардың келісімшарт талаптарын орындамағаны үшін жауаптылығы</w:t>
      </w:r>
    </w:p>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7. Шартты ақшалай көмек алушылармен әлеуметтік келісімшарт табысы аз адам (отбасы) әлеуметтік келісімшарт талаптарын және Жеке жоспар іс-шараларын толық көлемде орындамаған, сондай-ақ шартты ақшалай көмекті заңсыз тағайындауға алып келген жалған мәліметтер ұсынылған кезде бұзылады.</w:t>
      </w:r>
    </w:p>
    <w:p>
      <w:pPr>
        <w:spacing w:after="0"/>
        <w:ind w:left="0"/>
        <w:jc w:val="both"/>
      </w:pPr>
      <w:r>
        <w:rPr>
          <w:rFonts w:ascii="Times New Roman"/>
          <w:b w:val="false"/>
          <w:i w:val="false"/>
          <w:color w:val="000000"/>
          <w:sz w:val="28"/>
        </w:rPr>
        <w:t>
      Әлеуметтік келісімшартты бұзу адамға (отбасына) шартты ақшалай көмек төлеуді тоқтатуға негіз болып табылады.</w:t>
      </w:r>
    </w:p>
    <w:p>
      <w:pPr>
        <w:spacing w:after="0"/>
        <w:ind w:left="0"/>
        <w:jc w:val="both"/>
      </w:pPr>
      <w:r>
        <w:rPr>
          <w:rFonts w:ascii="Times New Roman"/>
          <w:b w:val="false"/>
          <w:i w:val="false"/>
          <w:color w:val="000000"/>
          <w:sz w:val="28"/>
        </w:rPr>
        <w:t xml:space="preserve">
      8. ШАК тағайындауға өтініш берген өтініш беруші мен оның отбасы мүшелері шартты ақшалай көмекті тағайындауға өтініште көрсетілген жалған немесе толық емес мәліметтерді бергені үшін қолданыстағы заңнамаға сәйкес жауапты болады. </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су тасқыны, жер сілкінісі, жарылыстар, дауылдар, індеттер, эпизоотиялар, дүлей өрттер, ереуілдер, соғыс, көтерілістер сияқты осы келісімшартқа қол қойылғаннан кейін туындаған төтенше жағдайлар немесе еңсерілмейтін күш жағдайлары жағдайында міндеттемелерді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бір міндеттемелерді орындау осындай жағдайлардың туындауына байланысты мүмкін болмаған тарап күтпеген жағдайлар басталған немесе тоқтатылған сәттен бастап 3 (үш) жұмыс күні ішінде хабардар етуге міндетті. </w:t>
      </w:r>
    </w:p>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күтпеген мән-жайлар, сондай-ақ осы мән-жайлардан туындаған салдарлар әрекет еткен уақытқа сәйкес кейінге қалдырылады. </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міндеттемелерін толық немесе ішінара орындау мүмкін еместігі ____________ (кезеңін көрсету) астам болса, онда тараптар осы келісімшартты бұзуға құқылы.</w:t>
      </w:r>
    </w:p>
    <w:p>
      <w:pPr>
        <w:spacing w:after="0"/>
        <w:ind w:left="0"/>
        <w:jc w:val="left"/>
      </w:pPr>
      <w:r>
        <w:rPr>
          <w:rFonts w:ascii="Times New Roman"/>
          <w:b/>
          <w:i w:val="false"/>
          <w:color w:val="000000"/>
        </w:rPr>
        <w:t xml:space="preserve"> 6. Өзге шарттар</w:t>
      </w:r>
    </w:p>
    <w:p>
      <w:pPr>
        <w:spacing w:after="0"/>
        <w:ind w:left="0"/>
        <w:jc w:val="both"/>
      </w:pPr>
      <w:r>
        <w:rPr>
          <w:rFonts w:ascii="Times New Roman"/>
          <w:b w:val="false"/>
          <w:i w:val="false"/>
          <w:color w:val="000000"/>
          <w:sz w:val="28"/>
        </w:rPr>
        <w:t>
      14. Келісімшартқа қосымша келісімге қол қою арқылы тараптардың келісімі бойынша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20____ жылғы "___" ________ әрекет етеді .</w:t>
      </w:r>
    </w:p>
    <w:p>
      <w:pPr>
        <w:spacing w:after="0"/>
        <w:ind w:left="0"/>
        <w:jc w:val="both"/>
      </w:pPr>
      <w:r>
        <w:rPr>
          <w:rFonts w:ascii="Times New Roman"/>
          <w:b w:val="false"/>
          <w:i w:val="false"/>
          <w:color w:val="000000"/>
          <w:sz w:val="28"/>
        </w:rPr>
        <w:t xml:space="preserve">
      16. Отбасы (адам) осы Келісім-шарттың талаптарын орындамаған кезде халықты жұмыспен қамту орталығы келісімшартты бір жақты тәртіппен бұзады. </w:t>
      </w:r>
    </w:p>
    <w:p>
      <w:pPr>
        <w:spacing w:after="0"/>
        <w:ind w:left="0"/>
        <w:jc w:val="both"/>
      </w:pPr>
      <w:r>
        <w:rPr>
          <w:rFonts w:ascii="Times New Roman"/>
          <w:b w:val="false"/>
          <w:i w:val="false"/>
          <w:color w:val="000000"/>
          <w:sz w:val="28"/>
        </w:rPr>
        <w:t>
      17. Осы келісімшарт бірдей заңды күші бар екі данада жасалды.</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(мекенжайы, телефоны, факс)__________________</w:t>
            </w:r>
          </w:p>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уәкілетті өкілдің)</w:t>
            </w:r>
          </w:p>
          <w:p>
            <w:pPr>
              <w:spacing w:after="20"/>
              <w:ind w:left="20"/>
              <w:jc w:val="both"/>
            </w:pPr>
            <w:r>
              <w:rPr>
                <w:rFonts w:ascii="Times New Roman"/>
                <w:b w:val="false"/>
                <w:i w:val="false"/>
                <w:color w:val="000000"/>
                <w:sz w:val="20"/>
              </w:rPr>
              <w:t xml:space="preserve">
______________ </w:t>
            </w:r>
          </w:p>
          <w:p>
            <w:pPr>
              <w:spacing w:after="20"/>
              <w:ind w:left="20"/>
              <w:jc w:val="both"/>
            </w:pPr>
            <w:r>
              <w:rPr>
                <w:rFonts w:ascii="Times New Roman"/>
                <w:b w:val="false"/>
                <w:i w:val="false"/>
                <w:color w:val="000000"/>
                <w:sz w:val="20"/>
              </w:rPr>
              <w:t>
(қолы)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(Тегі, аты, әкесінің аты (болған кезде)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(жеке сәйкестендіру нөмірі, жеке басын куәландыратын </w:t>
            </w:r>
          </w:p>
          <w:p>
            <w:pPr>
              <w:spacing w:after="20"/>
              <w:ind w:left="20"/>
              <w:jc w:val="both"/>
            </w:pPr>
            <w:r>
              <w:rPr>
                <w:rFonts w:ascii="Times New Roman"/>
                <w:b w:val="false"/>
                <w:i w:val="false"/>
                <w:color w:val="000000"/>
                <w:sz w:val="20"/>
              </w:rPr>
              <w:t xml:space="preserve">
құжаттың нөмірі және күні, кім берді) </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(мекенжайы және телефоны) __________________ </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Әлеуметтік келісімшартқа қосымша</w:t>
      </w:r>
    </w:p>
    <w:p>
      <w:pPr>
        <w:spacing w:after="0"/>
        <w:ind w:left="0"/>
        <w:jc w:val="both"/>
      </w:pPr>
      <w:r>
        <w:rPr>
          <w:rFonts w:ascii="Times New Roman"/>
          <w:b w:val="false"/>
          <w:i w:val="false"/>
          <w:color w:val="000000"/>
          <w:sz w:val="28"/>
        </w:rPr>
        <w:t>
      Отбасының (адамның) өмірлік қиын жағдайдан шығуы үшін жеке жоспар</w:t>
      </w:r>
    </w:p>
    <w:p>
      <w:pPr>
        <w:spacing w:after="0"/>
        <w:ind w:left="0"/>
        <w:jc w:val="both"/>
      </w:pPr>
      <w:r>
        <w:rPr>
          <w:rFonts w:ascii="Times New Roman"/>
          <w:b w:val="false"/>
          <w:i w:val="false"/>
          <w:color w:val="000000"/>
          <w:sz w:val="28"/>
        </w:rPr>
        <w:t>
      Халықты жұмыспен қамту орталығы________________________ аудан/қала</w:t>
      </w:r>
    </w:p>
    <w:p>
      <w:pPr>
        <w:spacing w:after="0"/>
        <w:ind w:left="0"/>
        <w:jc w:val="both"/>
      </w:pPr>
      <w:r>
        <w:rPr>
          <w:rFonts w:ascii="Times New Roman"/>
          <w:b w:val="false"/>
          <w:i w:val="false"/>
          <w:color w:val="000000"/>
          <w:sz w:val="28"/>
        </w:rPr>
        <w:t xml:space="preserve">
      Көмек алушы:_______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тұрғылықты мекенжайы)</w:t>
      </w:r>
    </w:p>
    <w:p>
      <w:pPr>
        <w:spacing w:after="0"/>
        <w:ind w:left="0"/>
        <w:jc w:val="both"/>
      </w:pPr>
      <w:r>
        <w:rPr>
          <w:rFonts w:ascii="Times New Roman"/>
          <w:b w:val="false"/>
          <w:i w:val="false"/>
          <w:color w:val="000000"/>
          <w:sz w:val="28"/>
        </w:rPr>
        <w:t>
      Келісімшарттың қолданылу басталған күні ____________________________________________________________________</w:t>
      </w:r>
    </w:p>
    <w:p>
      <w:pPr>
        <w:spacing w:after="0"/>
        <w:ind w:left="0"/>
        <w:jc w:val="both"/>
      </w:pPr>
      <w:r>
        <w:rPr>
          <w:rFonts w:ascii="Times New Roman"/>
          <w:b w:val="false"/>
          <w:i w:val="false"/>
          <w:color w:val="000000"/>
          <w:sz w:val="28"/>
        </w:rPr>
        <w:t>
      Келісімшарт қолданылуының аяқталған күні ____________________________________________________________________</w:t>
      </w:r>
    </w:p>
    <w:p>
      <w:pPr>
        <w:spacing w:after="0"/>
        <w:ind w:left="0"/>
        <w:jc w:val="both"/>
      </w:pPr>
      <w:r>
        <w:rPr>
          <w:rFonts w:ascii="Times New Roman"/>
          <w:b w:val="false"/>
          <w:i w:val="false"/>
          <w:color w:val="000000"/>
          <w:sz w:val="28"/>
        </w:rPr>
        <w:t>
      Отбасының өмірлік қиын жағдайдан шығуы үшін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шаралар көрсетуді жоспарлаған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арнаулы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 бойынша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Халықты жұмыспен қамту орталығы атаулы әлеуметтік көмек көрсетуге өтініш білдірген адаммен және (немесе) оның отбасы мүшелерімен бірлесіп "Халықты жұмыспен қамту туралы" Қазақстан Республикасы Заңының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 бойынша не тұрақты жұмыс орнына жұмысқа орналасуға жасайды.</w:t>
      </w:r>
    </w:p>
    <w:p>
      <w:pPr>
        <w:spacing w:after="0"/>
        <w:ind w:left="0"/>
        <w:jc w:val="left"/>
      </w:pPr>
      <w:r>
        <w:rPr>
          <w:rFonts w:ascii="Times New Roman"/>
          <w:b/>
          <w:i w:val="false"/>
          <w:color w:val="000000"/>
        </w:rPr>
        <w:t xml:space="preserve"> Атаулы әлеуметтік көмек көрсетуге өтініш берген адамға және (немесе) оның отбасы мүшелеріне берілетін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жоспарланатын адамдардың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бұйрыққа 7-қосымшада бекітілген әлеуметтік бейімдеу жөніндегі іс-шаралардың үлгі тізбесіне сәйкес көрсетілген іс-шаралардың қажеттілігіне қарай халықты жұмыспен қамту орталығы атаулы әлеуметтік көмек көрсетуге өтініш білдірген адаммен және (немесе) оның отбасы мүшелерімен бірлесіп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орталығы_____________ </w:t>
            </w:r>
          </w:p>
          <w:p>
            <w:pPr>
              <w:spacing w:after="20"/>
              <w:ind w:left="20"/>
              <w:jc w:val="both"/>
            </w:pPr>
            <w:r>
              <w:rPr>
                <w:rFonts w:ascii="Times New Roman"/>
                <w:b w:val="false"/>
                <w:i w:val="false"/>
                <w:color w:val="000000"/>
                <w:sz w:val="20"/>
              </w:rPr>
              <w:t xml:space="preserve">
(халықты жұмыспен қамту орталығының толық атауы)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(мекенжайы, телефоны, факс) _____________________ </w:t>
            </w:r>
          </w:p>
          <w:p>
            <w:pPr>
              <w:spacing w:after="20"/>
              <w:ind w:left="20"/>
              <w:jc w:val="both"/>
            </w:pPr>
            <w:r>
              <w:rPr>
                <w:rFonts w:ascii="Times New Roman"/>
                <w:b w:val="false"/>
                <w:i w:val="false"/>
                <w:color w:val="000000"/>
                <w:sz w:val="20"/>
              </w:rPr>
              <w:t xml:space="preserve">
(Уәкілетті өкілдің тегі, аты, әкесінің аты </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(қолы)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 төлеуге өтініш беруші </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(тегі, аты, әкесінің аты (болған кезде) __________________ </w:t>
            </w:r>
          </w:p>
          <w:p>
            <w:pPr>
              <w:spacing w:after="20"/>
              <w:ind w:left="20"/>
              <w:jc w:val="both"/>
            </w:pPr>
            <w:r>
              <w:rPr>
                <w:rFonts w:ascii="Times New Roman"/>
                <w:b w:val="false"/>
                <w:i w:val="false"/>
                <w:color w:val="000000"/>
                <w:sz w:val="20"/>
              </w:rPr>
              <w:t xml:space="preserve">
(жеке сәйкестендіру нөмірі, жеке басын куәландыратын </w:t>
            </w:r>
          </w:p>
          <w:p>
            <w:pPr>
              <w:spacing w:after="20"/>
              <w:ind w:left="20"/>
              <w:jc w:val="both"/>
            </w:pPr>
            <w:r>
              <w:rPr>
                <w:rFonts w:ascii="Times New Roman"/>
                <w:b w:val="false"/>
                <w:i w:val="false"/>
                <w:color w:val="000000"/>
                <w:sz w:val="20"/>
              </w:rPr>
              <w:t>
құжаттың нөмірі мен күні, кім берді)</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(мекенжайы және телефоны) </w:t>
            </w:r>
          </w:p>
          <w:p>
            <w:pPr>
              <w:spacing w:after="20"/>
              <w:ind w:left="20"/>
              <w:jc w:val="both"/>
            </w:pPr>
            <w:r>
              <w:rPr>
                <w:rFonts w:ascii="Times New Roman"/>
                <w:b w:val="false"/>
                <w:i w:val="false"/>
                <w:color w:val="000000"/>
                <w:sz w:val="20"/>
              </w:rPr>
              <w:t>
 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 қосымша</w:t>
            </w:r>
          </w:p>
        </w:tc>
      </w:tr>
    </w:tbl>
    <w:bookmarkStart w:name="z68" w:id="147"/>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147"/>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p>
      <w:pPr>
        <w:spacing w:after="0"/>
        <w:ind w:left="0"/>
        <w:jc w:val="both"/>
      </w:pPr>
      <w:r>
        <w:rPr>
          <w:rFonts w:ascii="Times New Roman"/>
          <w:b w:val="false"/>
          <w:i w:val="false"/>
          <w:color w:val="000000"/>
          <w:sz w:val="28"/>
        </w:rPr>
        <w:t>
      1) кәсіптік оқуға жіберу;</w:t>
      </w:r>
    </w:p>
    <w:p>
      <w:pPr>
        <w:spacing w:after="0"/>
        <w:ind w:left="0"/>
        <w:jc w:val="both"/>
      </w:pPr>
      <w:r>
        <w:rPr>
          <w:rFonts w:ascii="Times New Roman"/>
          <w:b w:val="false"/>
          <w:i w:val="false"/>
          <w:color w:val="000000"/>
          <w:sz w:val="28"/>
        </w:rPr>
        <w:t>
      2) азаматтар мен қандастардың кәсіпкерлік бастамашылығына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орындарын ұйымдастыру;</w:t>
      </w:r>
    </w:p>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w:t>
      </w:r>
    </w:p>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1) "Қазақстан Республикасында мүгедектерді әлеуметтік қорғау туралы" Қазақстан Республикасы Заңының 21-бабында айқындалған мүгедектігі бар адамдарды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p>
      <w:pPr>
        <w:spacing w:after="0"/>
        <w:ind w:left="0"/>
        <w:jc w:val="both"/>
      </w:pPr>
      <w:r>
        <w:rPr>
          <w:rFonts w:ascii="Times New Roman"/>
          <w:b w:val="false"/>
          <w:i w:val="false"/>
          <w:color w:val="000000"/>
          <w:sz w:val="28"/>
        </w:rPr>
        <w:t>
      5) мемлекеттің кепілдік берілген заң көмегін көрсету;</w:t>
      </w:r>
    </w:p>
    <w:p>
      <w:pPr>
        <w:spacing w:after="0"/>
        <w:ind w:left="0"/>
        <w:jc w:val="both"/>
      </w:pPr>
      <w:r>
        <w:rPr>
          <w:rFonts w:ascii="Times New Roman"/>
          <w:b w:val="false"/>
          <w:i w:val="false"/>
          <w:color w:val="000000"/>
          <w:sz w:val="28"/>
        </w:rPr>
        <w:t xml:space="preserve">
      6) медициналық-санитариялық алғашқы көмек көрсететін медициналық ұйымға тіркеу; </w:t>
      </w:r>
    </w:p>
    <w:p>
      <w:pPr>
        <w:spacing w:after="0"/>
        <w:ind w:left="0"/>
        <w:jc w:val="both"/>
      </w:pPr>
      <w:r>
        <w:rPr>
          <w:rFonts w:ascii="Times New Roman"/>
          <w:b w:val="false"/>
          <w:i w:val="false"/>
          <w:color w:val="000000"/>
          <w:sz w:val="28"/>
        </w:rPr>
        <w:t xml:space="preserve">
      7)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м.а.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тексеріп-қараудан өту;</w:t>
      </w:r>
    </w:p>
    <w:p>
      <w:pPr>
        <w:spacing w:after="0"/>
        <w:ind w:left="0"/>
        <w:jc w:val="both"/>
      </w:pPr>
      <w:r>
        <w:rPr>
          <w:rFonts w:ascii="Times New Roman"/>
          <w:b w:val="false"/>
          <w:i w:val="false"/>
          <w:color w:val="000000"/>
          <w:sz w:val="28"/>
        </w:rPr>
        <w:t xml:space="preserve">
      8) "Әлеуметтік мәні бар аурулардан зардап шегетін азаматтарға ұсынылатын медициналық-әлеуметтік көмек көрсету қағидаларын бекіту туралы" Қазақстан Республикасы Денсаулық сақтау және әлеуметтік даму министрінің 2015 жылғы 28 сәуірдегі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11226 болып тіркелген) бекітілген Әлеуметтік мәні бар аурулардан зардап шегетін азаматтарға ұсынылатын медициналық-әлеуметтік көмек көрсету қағидаларына сәйкес әлеуметтік мәні бар аурулар болған кезде емдеу;</w:t>
      </w:r>
    </w:p>
    <w:p>
      <w:pPr>
        <w:spacing w:after="0"/>
        <w:ind w:left="0"/>
        <w:jc w:val="both"/>
      </w:pPr>
      <w:r>
        <w:rPr>
          <w:rFonts w:ascii="Times New Roman"/>
          <w:b w:val="false"/>
          <w:i w:val="false"/>
          <w:color w:val="000000"/>
          <w:sz w:val="28"/>
        </w:rPr>
        <w:t>
      9) жүктіліктің он екі аптасына дейін әйелдер консультациясында медициналық есепке қою және жүктіліктің барлық кезеңінде бақылау;</w:t>
      </w:r>
    </w:p>
    <w:p>
      <w:pPr>
        <w:spacing w:after="0"/>
        <w:ind w:left="0"/>
        <w:jc w:val="both"/>
      </w:pPr>
      <w:r>
        <w:rPr>
          <w:rFonts w:ascii="Times New Roman"/>
          <w:b w:val="false"/>
          <w:i w:val="false"/>
          <w:color w:val="000000"/>
          <w:sz w:val="28"/>
        </w:rPr>
        <w:t xml:space="preserve">
      10)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деңгейінен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p>
      <w:pPr>
        <w:spacing w:after="0"/>
        <w:ind w:left="0"/>
        <w:jc w:val="both"/>
      </w:pPr>
      <w:r>
        <w:rPr>
          <w:rFonts w:ascii="Times New Roman"/>
          <w:b w:val="false"/>
          <w:i w:val="false"/>
          <w:color w:val="000000"/>
          <w:sz w:val="28"/>
        </w:rPr>
        <w:t>
      11) мектеп жасына дейінгі балаларды (7 жасқа дейін) мектепке дейінгі ұйымдарға жіберу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мүмкіндіктері шектеулі балаларды тексеру және психологиялық, медициналық-педагогикалық консультациялық көмек көрсету;</w:t>
      </w:r>
    </w:p>
    <w:p>
      <w:pPr>
        <w:spacing w:after="0"/>
        <w:ind w:left="0"/>
        <w:jc w:val="both"/>
      </w:pPr>
      <w:r>
        <w:rPr>
          <w:rFonts w:ascii="Times New Roman"/>
          <w:b w:val="false"/>
          <w:i w:val="false"/>
          <w:color w:val="000000"/>
          <w:sz w:val="28"/>
        </w:rPr>
        <w:t>
      14)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Республикасының заңнамасында көзделген тәртіппен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 ______ хабарлама 20___жылғы "__" 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туған күні 20______ жылғы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Атаулы әлеуметтік көмек тағайындау / тағайындаудан бас тарту туралы шешім </w:t>
      </w:r>
    </w:p>
    <w:p>
      <w:pPr>
        <w:spacing w:after="0"/>
        <w:ind w:left="0"/>
        <w:jc w:val="both"/>
      </w:pPr>
      <w:r>
        <w:rPr>
          <w:rFonts w:ascii="Times New Roman"/>
          <w:b w:val="false"/>
          <w:i w:val="false"/>
          <w:color w:val="000000"/>
          <w:sz w:val="28"/>
        </w:rPr>
        <w:t>
      20_____жылғы "__" 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Сізге _________ сомасында атаулы әлеуметтік көмек тағайындалған/тағайындаудан бас тартқан туралы хабарлайды:</w:t>
      </w:r>
    </w:p>
    <w:p>
      <w:pPr>
        <w:spacing w:after="0"/>
        <w:ind w:left="0"/>
        <w:jc w:val="both"/>
      </w:pPr>
      <w:r>
        <w:rPr>
          <w:rFonts w:ascii="Times New Roman"/>
          <w:b w:val="false"/>
          <w:i w:val="false"/>
          <w:color w:val="000000"/>
          <w:sz w:val="28"/>
        </w:rPr>
        <w:t>
      жан басына шаққандағы кірістің кедейлік шегінен асуы;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 отбасының материалдық жағдайына зерттеу жүргізуден бас тартуы;</w:t>
      </w:r>
    </w:p>
    <w:p>
      <w:pPr>
        <w:spacing w:after="0"/>
        <w:ind w:left="0"/>
        <w:jc w:val="both"/>
      </w:pPr>
      <w:r>
        <w:rPr>
          <w:rFonts w:ascii="Times New Roman"/>
          <w:b w:val="false"/>
          <w:i w:val="false"/>
          <w:color w:val="000000"/>
          <w:sz w:val="28"/>
        </w:rPr>
        <w:t xml:space="preserve">
      "Мемлекеттік атаулы әлеуметтік көмек туралы" Заңның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Құжаттарды қайтару күні 20__ жылғы "___" __________________________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бөліміне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Уәкілетті органның басшысы 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Хабарламаның үзбелі түбіртегінің кесу сызығы, оқу орнында білім беру ұйымына ұсыну үшін, 6 жастан 18 жасқа дейінгі балалар бар атаулы әлеуметтік көмек тағайындалған отбасылар үшін толтырылады)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____ хабарламаға № 1 түбіршек бастап 20__ жылғы "__" __________ </w:t>
      </w:r>
    </w:p>
    <w:p>
      <w:pPr>
        <w:spacing w:after="0"/>
        <w:ind w:left="0"/>
        <w:jc w:val="both"/>
      </w:pPr>
      <w:r>
        <w:rPr>
          <w:rFonts w:ascii="Times New Roman"/>
          <w:b w:val="false"/>
          <w:i w:val="false"/>
          <w:color w:val="000000"/>
          <w:sz w:val="28"/>
        </w:rPr>
        <w:t>
      (Өтініш берушінің тегі, аты, әкесінің аты (бар болса) 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туралы бастап 20__ жылғы "__" __________ № _ _ _ _ хабарламаға № 2 түбіршек</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 _ _ _ хабарламаға № 3 түбіршек бастап "__" __________ 20__ жыл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 қосымша</w:t>
            </w:r>
          </w:p>
        </w:tc>
      </w:tr>
    </w:tbl>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 ____________ Халықты жұмыспен қамту орталығының № _____ қорытындысы</w:t>
      </w:r>
    </w:p>
    <w:p>
      <w:pPr>
        <w:spacing w:after="0"/>
        <w:ind w:left="0"/>
        <w:jc w:val="both"/>
      </w:pPr>
      <w:r>
        <w:rPr>
          <w:rFonts w:ascii="Times New Roman"/>
          <w:b w:val="false"/>
          <w:i w:val="false"/>
          <w:color w:val="000000"/>
          <w:sz w:val="28"/>
        </w:rPr>
        <w:t>
      Отбасының тіркеу нөмірі ________________________________________</w:t>
      </w:r>
    </w:p>
    <w:p>
      <w:pPr>
        <w:spacing w:after="0"/>
        <w:ind w:left="0"/>
        <w:jc w:val="both"/>
      </w:pPr>
      <w:r>
        <w:rPr>
          <w:rFonts w:ascii="Times New Roman"/>
          <w:b w:val="false"/>
          <w:i w:val="false"/>
          <w:color w:val="000000"/>
          <w:sz w:val="28"/>
        </w:rPr>
        <w:t xml:space="preserve">
      Атаулы әлеуметтік көмек тағайындауға өтініш беру күні 20__ жылғы ____________ бастап </w:t>
      </w:r>
    </w:p>
    <w:p>
      <w:pPr>
        <w:spacing w:after="0"/>
        <w:ind w:left="0"/>
        <w:jc w:val="both"/>
      </w:pPr>
      <w:r>
        <w:rPr>
          <w:rFonts w:ascii="Times New Roman"/>
          <w:b w:val="false"/>
          <w:i w:val="false"/>
          <w:color w:val="000000"/>
          <w:sz w:val="28"/>
        </w:rPr>
        <w:t xml:space="preserve">
      Өтініш беруші:___________________________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Отбасы құрамында есепке алынғандар саны адам: _______________, </w:t>
      </w:r>
    </w:p>
    <w:p>
      <w:pPr>
        <w:spacing w:after="0"/>
        <w:ind w:left="0"/>
        <w:jc w:val="both"/>
      </w:pPr>
      <w:r>
        <w:rPr>
          <w:rFonts w:ascii="Times New Roman"/>
          <w:b w:val="false"/>
          <w:i w:val="false"/>
          <w:color w:val="000000"/>
          <w:sz w:val="28"/>
        </w:rPr>
        <w:t>
      оның ішінде еңбекке жарамды_________________________</w:t>
      </w:r>
    </w:p>
    <w:p>
      <w:pPr>
        <w:spacing w:after="0"/>
        <w:ind w:left="0"/>
        <w:jc w:val="both"/>
      </w:pPr>
      <w:r>
        <w:rPr>
          <w:rFonts w:ascii="Times New Roman"/>
          <w:b w:val="false"/>
          <w:i w:val="false"/>
          <w:color w:val="000000"/>
          <w:sz w:val="28"/>
        </w:rPr>
        <w:t>
      Жұмыспен қамтуға жәрдемдесу шараларынан бас тартқан / 20__ жылғы ____________ № ____ жасалған әлеуметтік келісімшарт міндеттемелерін бұзған еңбекке қабілетті адамның (-дардың) тегі, аты, әкесінің аты (бар болса) ____________________________________________________________________ (керегінің астын сызу)_________________________________________________</w:t>
      </w:r>
    </w:p>
    <w:p>
      <w:pPr>
        <w:spacing w:after="0"/>
        <w:ind w:left="0"/>
        <w:jc w:val="both"/>
      </w:pPr>
      <w:r>
        <w:rPr>
          <w:rFonts w:ascii="Times New Roman"/>
          <w:b w:val="false"/>
          <w:i w:val="false"/>
          <w:color w:val="000000"/>
          <w:sz w:val="28"/>
        </w:rPr>
        <w:t>
      Жұмыспен қамту шараларына қатысу жөніндегі іс-шаралардың ұсынылған атауы/әлеуметтік келісімшарттың бұзылған міндеттемесі (қажеттісінің астын сызу)): ____________________________________________</w:t>
      </w:r>
    </w:p>
    <w:p>
      <w:pPr>
        <w:spacing w:after="0"/>
        <w:ind w:left="0"/>
        <w:jc w:val="both"/>
      </w:pPr>
      <w:r>
        <w:rPr>
          <w:rFonts w:ascii="Times New Roman"/>
          <w:b w:val="false"/>
          <w:i w:val="false"/>
          <w:color w:val="000000"/>
          <w:sz w:val="28"/>
        </w:rPr>
        <w:t>
      Өтініш берушінің жұмысқа орналасуға жәрдемдесудің ұсынылған шараларын қарастыру нәтижелері бойынша қорытындысы (біреуін таңдаңыз):</w:t>
      </w:r>
    </w:p>
    <w:p>
      <w:pPr>
        <w:spacing w:after="0"/>
        <w:ind w:left="0"/>
        <w:jc w:val="both"/>
      </w:pPr>
      <w:r>
        <w:rPr>
          <w:rFonts w:ascii="Times New Roman"/>
          <w:b w:val="false"/>
          <w:i w:val="false"/>
          <w:color w:val="000000"/>
          <w:sz w:val="28"/>
        </w:rPr>
        <w:t>
      еңбекке қабілетті адамның (-дардың) жұмысқа орналасуға жәрдемдесу шараларына қатысудан бас тартуына байланысты, тағайындалған атаулы әлеуметтік көмек (атаулы әлеуметтік көмекті тағайындаудан бас тарту) адамға (отбасына) төлемдерді іс-шараларға қатысудан бас тартқан күннен бастап алты ай тоқтату туралы шешім жобасын қалыптастыру;</w:t>
      </w:r>
    </w:p>
    <w:p>
      <w:pPr>
        <w:spacing w:after="0"/>
        <w:ind w:left="0"/>
        <w:jc w:val="both"/>
      </w:pPr>
      <w:r>
        <w:rPr>
          <w:rFonts w:ascii="Times New Roman"/>
          <w:b w:val="false"/>
          <w:i w:val="false"/>
          <w:color w:val="000000"/>
          <w:sz w:val="28"/>
        </w:rPr>
        <w:t>
      жасалған әлеуметтік келісімшарттың бұзылуына және (немесе) әлеуметтік келісімшартта көзделген міндеттемелердің орындалмауына байланысты, жасалған әлеуметтік бұзушылық жасалған күннен бастап алты ай ішінде адамға (отбасына) тағайындалған атаулы әлеуметтік көмек төлеуді (атаулы әлеуметтік көмек тағайындаудан бас тарту) тоқтату туралы шешім жобасын әзірлеу. келісімшарт және (немесе) өз міндеттемелерін орындамау;</w:t>
      </w:r>
    </w:p>
    <w:p>
      <w:pPr>
        <w:spacing w:after="0"/>
        <w:ind w:left="0"/>
        <w:jc w:val="both"/>
      </w:pPr>
      <w:r>
        <w:rPr>
          <w:rFonts w:ascii="Times New Roman"/>
          <w:b w:val="false"/>
          <w:i w:val="false"/>
          <w:color w:val="000000"/>
          <w:sz w:val="28"/>
        </w:rPr>
        <w:t>
      көрінеу жалған ақпараттың және (немесе) атаулы әлеуметтік көмекті тағайындау үшін дәйексіз құжаттардың берілуінің анықталуына байланысты адамға (отбасына) тағайындалған атаулы әлеуметтік көмекті төлеуді (атаулы әлеуметтік көмекті тағайындаудан бас тартуды) тоқтату туралы шешімнің жобасын жеке тұлғаға (отбасына) тағайындалған күннен бастап алты ай мерзімге жасау.</w:t>
      </w:r>
    </w:p>
    <w:p>
      <w:pPr>
        <w:spacing w:after="0"/>
        <w:ind w:left="0"/>
        <w:jc w:val="both"/>
      </w:pPr>
      <w:r>
        <w:rPr>
          <w:rFonts w:ascii="Times New Roman"/>
          <w:b w:val="false"/>
          <w:i w:val="false"/>
          <w:color w:val="000000"/>
          <w:sz w:val="28"/>
        </w:rPr>
        <w:t>
      Аудандық / қалалық жұмыспен қамту орталығының директоры _______________</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Жұмыспен қамту орталығының құрылымдық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маманы _____ 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10 қосымша</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Атаулы әлеуметтік көмек төлемді тоқтату (мөлшерін өзгерту) туралы 20____ жылғы "____"__________ №_____хабарлама</w:t>
      </w:r>
    </w:p>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w:t>
      </w:r>
    </w:p>
    <w:p>
      <w:pPr>
        <w:spacing w:after="0"/>
        <w:ind w:left="0"/>
        <w:jc w:val="both"/>
      </w:pPr>
      <w:r>
        <w:rPr>
          <w:rFonts w:ascii="Times New Roman"/>
          <w:b w:val="false"/>
          <w:i w:val="false"/>
          <w:color w:val="000000"/>
          <w:sz w:val="28"/>
        </w:rPr>
        <w:t xml:space="preserve">
      Сіздің назарыңызға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 бастап атаулы әлеуметтік көмекті төлеуді тоқтату, оның мөлшерін өзгерту туралы (қажеттісінің астын сызу) жеткізеді</w:t>
      </w:r>
    </w:p>
    <w:p>
      <w:pPr>
        <w:spacing w:after="0"/>
        <w:ind w:left="0"/>
        <w:jc w:val="both"/>
      </w:pPr>
      <w:r>
        <w:rPr>
          <w:rFonts w:ascii="Times New Roman"/>
          <w:b w:val="false"/>
          <w:i w:val="false"/>
          <w:color w:val="000000"/>
          <w:sz w:val="28"/>
        </w:rPr>
        <w:t>
      Себептер: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xml:space="preserve">
      Уәкілетті органның басшысы______________________________________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Уәкілетті органның маманы 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12 қосымша</w:t>
            </w:r>
          </w:p>
        </w:tc>
      </w:tr>
    </w:tbl>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22.02.2023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адамның (отбасының) материалдық жағдайына тексеру жүргізуге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 кент, ауыл, ауылдық округ әкімінде құжаттар топтамасын тапсыру үшін күтудің рұқсат етілген ең ұзақ уақыты –</w:t>
            </w:r>
          </w:p>
          <w:p>
            <w:pPr>
              <w:spacing w:after="20"/>
              <w:ind w:left="20"/>
              <w:jc w:val="both"/>
            </w:pPr>
            <w:r>
              <w:rPr>
                <w:rFonts w:ascii="Times New Roman"/>
                <w:b w:val="false"/>
                <w:i w:val="false"/>
                <w:color w:val="000000"/>
                <w:sz w:val="20"/>
              </w:rPr>
              <w:t>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Орталықта, кент, ауыл,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тағайындау туралы, ал бас тартылған жағдайда оның себептерін көрсете отырып, хабардар ету.</w:t>
            </w:r>
          </w:p>
          <w:p>
            <w:pPr>
              <w:spacing w:after="20"/>
              <w:ind w:left="20"/>
              <w:jc w:val="both"/>
            </w:pPr>
            <w:r>
              <w:rPr>
                <w:rFonts w:ascii="Times New Roman"/>
                <w:b w:val="false"/>
                <w:i w:val="false"/>
                <w:color w:val="000000"/>
                <w:sz w:val="20"/>
              </w:rPr>
              <w:t>
Қызметті портал арқылы көрсеткен жағдайда –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12.30, 13.00-ден 14.00, 14.30-ға дейін түскі үзіліспен сағат 08.30, 9.00-ден 18.00, 18.30-ға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кент, ауыл,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14.00-ге дейін түскі үзіліспен сағат 9.00-ден 18.00-ге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Мемлекеттік қызмет көрсету үшін жүгінген кезде өтінішті алғаннан кейін көрсетілетін қызметті беруші 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дара кәсіпкердің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үкімет порталы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w:t>
            </w:r>
          </w:p>
          <w:p>
            <w:pPr>
              <w:spacing w:after="20"/>
              <w:ind w:left="20"/>
              <w:jc w:val="both"/>
            </w:pPr>
            <w:r>
              <w:rPr>
                <w:rFonts w:ascii="Times New Roman"/>
                <w:b w:val="false"/>
                <w:i w:val="false"/>
                <w:color w:val="000000"/>
                <w:sz w:val="20"/>
              </w:rPr>
              <w:t>
үй-жайлардың болуы туралы, меншігінде жеке тұрғын үй құрылысына арналған жер учаскесінің болуы туралы, меншігінде көлік құралының болуы туралы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шетелдік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мәліметтерді, электрондық өтініште көрсетілген банк шотының нөмірі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табысы аз адамдар болып табылмайтын адамдарға (отбасыларға);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атаулы әлеуметтік көмек туралы" 2001 жылғы 17 шілдедегі № 246 Қазақстан Республикасы Заңының 2-бабының </w:t>
            </w:r>
            <w:r>
              <w:rPr>
                <w:rFonts w:ascii="Times New Roman"/>
                <w:b w:val="false"/>
                <w:i w:val="false"/>
                <w:color w:val="000000"/>
                <w:sz w:val="20"/>
              </w:rPr>
              <w:t>6-тармағында</w:t>
            </w:r>
            <w:r>
              <w:rPr>
                <w:rFonts w:ascii="Times New Roman"/>
                <w:b w:val="false"/>
                <w:i w:val="false"/>
                <w:color w:val="000000"/>
                <w:sz w:val="20"/>
              </w:rPr>
              <w:t xml:space="preserve"> көрсетілген, жұмыспен қамтуға жәрдемдесу шараларына қатысудан бас тартқан адамдарды қоспағанда, еңбекке қабілетті мүшесі жұмыспен қамтуға жәрдемдесу шараларына қатысудан бас тартқан отбасына – жұмыспен қамтуға жәрдемдесу шараларына қатысудан бас тартқан күннен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 enbek. gov. 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p>
      <w:pPr>
        <w:spacing w:after="0"/>
        <w:ind w:left="0"/>
        <w:jc w:val="both"/>
      </w:pPr>
      <w:bookmarkStart w:name="z427" w:id="148"/>
      <w:r>
        <w:rPr>
          <w:rFonts w:ascii="Times New Roman"/>
          <w:b w:val="false"/>
          <w:i w:val="false"/>
          <w:color w:val="000000"/>
          <w:sz w:val="28"/>
        </w:rPr>
        <w:t>
      Мемлекеттік атаулы әлеуметтік</w:t>
      </w:r>
    </w:p>
    <w:bookmarkEnd w:id="148"/>
    <w:p>
      <w:pPr>
        <w:spacing w:after="0"/>
        <w:ind w:left="0"/>
        <w:jc w:val="both"/>
      </w:pPr>
      <w:r>
        <w:rPr>
          <w:rFonts w:ascii="Times New Roman"/>
          <w:b w:val="false"/>
          <w:i w:val="false"/>
          <w:color w:val="000000"/>
          <w:sz w:val="28"/>
        </w:rPr>
        <w:t>көмек тағайындау және төлеу</w:t>
      </w:r>
    </w:p>
    <w:p>
      <w:pPr>
        <w:spacing w:after="0"/>
        <w:ind w:left="0"/>
        <w:jc w:val="both"/>
      </w:pPr>
      <w:r>
        <w:rPr>
          <w:rFonts w:ascii="Times New Roman"/>
          <w:b w:val="false"/>
          <w:i w:val="false"/>
          <w:color w:val="000000"/>
          <w:sz w:val="28"/>
        </w:rPr>
        <w:t>және кепілдік берілген</w:t>
      </w:r>
    </w:p>
    <w:p>
      <w:pPr>
        <w:spacing w:after="0"/>
        <w:ind w:left="0"/>
        <w:jc w:val="both"/>
      </w:pPr>
      <w:r>
        <w:rPr>
          <w:rFonts w:ascii="Times New Roman"/>
          <w:b w:val="false"/>
          <w:i w:val="false"/>
          <w:color w:val="000000"/>
          <w:sz w:val="28"/>
        </w:rPr>
        <w:t>әлеуметтік топтаманы ұсыну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13-қосымша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13-қосымшада оң жақ жоғары бұрыш жаңа редакцияда - ҚР Еңбек және халықты әлеуметтік қорғау министрінің 23.12.2021 </w:t>
      </w:r>
      <w:r>
        <w:rPr>
          <w:rFonts w:ascii="Times New Roman"/>
          <w:b w:val="false"/>
          <w:i w:val="false"/>
          <w:color w:val="000000"/>
          <w:sz w:val="28"/>
        </w:rPr>
        <w:t>№ 487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Уәкілетті органға (кент, ауыл,</w:t>
      </w:r>
    </w:p>
    <w:p>
      <w:pPr>
        <w:spacing w:after="0"/>
        <w:ind w:left="0"/>
        <w:jc w:val="both"/>
      </w:pPr>
      <w:r>
        <w:rPr>
          <w:rFonts w:ascii="Times New Roman"/>
          <w:b w:val="false"/>
          <w:i w:val="false"/>
          <w:color w:val="000000"/>
          <w:sz w:val="28"/>
        </w:rPr>
        <w:t>ауылдық округ әкіміне)</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(елді мекен, аудан, облыс)</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мекенжайы бойынша тұратын</w:t>
      </w:r>
    </w:p>
    <w:p>
      <w:pPr>
        <w:spacing w:after="0"/>
        <w:ind w:left="0"/>
        <w:jc w:val="both"/>
      </w:pPr>
      <w:r>
        <w:rPr>
          <w:rFonts w:ascii="Times New Roman"/>
          <w:b w:val="false"/>
          <w:i w:val="false"/>
          <w:color w:val="000000"/>
          <w:sz w:val="28"/>
        </w:rPr>
        <w:t>(елді мекен, аудан)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(көше, үйдің және пәтердің №,</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(Өтініш берушінің тегі, аты,</w:t>
      </w:r>
    </w:p>
    <w:p>
      <w:pPr>
        <w:spacing w:after="0"/>
        <w:ind w:left="0"/>
        <w:jc w:val="both"/>
      </w:pPr>
      <w:r>
        <w:rPr>
          <w:rFonts w:ascii="Times New Roman"/>
          <w:b w:val="false"/>
          <w:i w:val="false"/>
          <w:color w:val="000000"/>
          <w:sz w:val="28"/>
        </w:rPr>
        <w:t>әкесінің аты (бар болса)</w:t>
      </w:r>
    </w:p>
    <w:p>
      <w:pPr>
        <w:spacing w:after="0"/>
        <w:ind w:left="0"/>
        <w:jc w:val="both"/>
      </w:pPr>
      <w:r>
        <w:rPr>
          <w:rFonts w:ascii="Times New Roman"/>
          <w:b w:val="false"/>
          <w:i w:val="false"/>
          <w:color w:val="000000"/>
          <w:sz w:val="28"/>
        </w:rPr>
        <w:t>Жеке басты куәландыратын</w:t>
      </w:r>
    </w:p>
    <w:p>
      <w:pPr>
        <w:spacing w:after="0"/>
        <w:ind w:left="0"/>
        <w:jc w:val="both"/>
      </w:pPr>
      <w:r>
        <w:rPr>
          <w:rFonts w:ascii="Times New Roman"/>
          <w:b w:val="false"/>
          <w:i w:val="false"/>
          <w:color w:val="000000"/>
          <w:sz w:val="28"/>
        </w:rPr>
        <w:t>құжаттың</w:t>
      </w:r>
    </w:p>
    <w:p>
      <w:pPr>
        <w:spacing w:after="0"/>
        <w:ind w:left="0"/>
        <w:jc w:val="both"/>
      </w:pPr>
      <w:r>
        <w:rPr>
          <w:rFonts w:ascii="Times New Roman"/>
          <w:b w:val="false"/>
          <w:i w:val="false"/>
          <w:color w:val="000000"/>
          <w:sz w:val="28"/>
        </w:rPr>
        <w:t>№ ________ кім берген _______</w:t>
      </w:r>
    </w:p>
    <w:p>
      <w:pPr>
        <w:spacing w:after="0"/>
        <w:ind w:left="0"/>
        <w:jc w:val="both"/>
      </w:pPr>
      <w:r>
        <w:rPr>
          <w:rFonts w:ascii="Times New Roman"/>
          <w:b w:val="false"/>
          <w:i w:val="false"/>
          <w:color w:val="000000"/>
          <w:sz w:val="28"/>
        </w:rPr>
        <w:t>берілген күні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ff0000"/>
          <w:sz w:val="28"/>
        </w:rPr>
        <w:t xml:space="preserve">
      Ескерту. 13-қосымшамен толықтырылды – ҚР Еңбек және халықты әлеуметтік қорғау министрінің 27.05.2020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Еңбек және халықты әлеуметтік қорғау министрінің 28.06.2021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29.12.2022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жіберген күннен бастап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(тиесілі еместігін) растайтын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12.30, 13.00-ден 14.00, 14.30-ға дейін түскі үзіліспен сағат 08.30, 9.00-ден 18.00, 18.30-ға дейін;</w:t>
            </w:r>
          </w:p>
          <w:p>
            <w:pPr>
              <w:spacing w:after="20"/>
              <w:ind w:left="20"/>
              <w:jc w:val="both"/>
            </w:pPr>
            <w:r>
              <w:rPr>
                <w:rFonts w:ascii="Times New Roman"/>
                <w:b w:val="false"/>
                <w:i w:val="false"/>
                <w:color w:val="000000"/>
                <w:sz w:val="20"/>
              </w:rPr>
              <w:t xml:space="preserve">
2) кент, ауыл,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14.00-ге дейін түскі үзіліспен сағат 9.00-ден 18.00-ге дейін. </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адамның атаулы әлеуметтік көмек алушыларға тиесілігін растайтын ақпаратты беруге келісімі не келіспеуі "порталдағы "жеке кабинет" арқылы сұратылады, немесе мобильді азаматтар базасында тіркелген ұялы байланыстың абоненттік нөміріне бір реттік парольді пайдалана отырып, "портал" хабарламасына жауап ретінде sms-хабарлама жіберу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қызмет көрсету мәртебесі туралы ақпаратты көрсетілетін қызметті алушының "Электрондық үкімет" порталындағы" жеке кабинетінен"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