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b40c0" w14:textId="6ab40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"Интернатура және резидентурада клиникалық мамандар даярлау тізбесін бекіту туралы" Қазақстан Республикасы Денсаулық сақтау Министрінің 2008 жылғы 30 қаңтардағы № 27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және әлеуметтік даму министрінің 2015 жылғы 18 мамырдағы № 362 бұйрығы. Қазақстан Республикасының Әділет министрлігінде 2015 жылы 19 маусымда № 11405 тіркелді. Күші жойылды - Қазақстан Республикасы Денсаулық сақтау министрінің м.а. 2026 жылғы 2 қазандағы № 130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Денсаулық сақтау министрінің м.а. 02.10.2026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2007 жылғы 27 шілдедегі Қазақстан Республикасы Заңының 22-бабының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"Интернатура және резидентурада клиникалық мамандар даярлау тізбесін бекіту туралы" Қазақстан Республикасы Денсаулық сақтау Министрінің 2008 жылғы 30 қаңтардағы № 27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5134 болып тіркелген, Қазақстан Республикасының нормативтік құқықтық актілері бюллетенінде жарияланған, 2008 жылғы наурыз, № 3, 311-құжат)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"Интернатура және резидентурада даярлаудың клиникалық мамандықтар тізбесін бекіту туралы";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"Интернатурада даярлаудың клиникалық мамандықтар тізбесі";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1-тармақтың 2) тармақшасы мынадай редакцияда жазылсын: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"Резидентурада даярлаудың клиникалық мамандықтар тізбесі";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бұйрықпен бекітілген Интернатурада клиникалық мамандар даярлау тізбесінде: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"Интернатурада даярлаудың клиникалық мамандықтар тізбесі";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бұйрықпен бекітілген Резидентурада клиникалық мамандар даярлау тізбесінде: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"Резидентурада даярлаудың клиникалық мамандықтар тізбесі";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және 32-тармақтар алынып тасталсын.</w:t>
      </w:r>
    </w:p>
    <w:bookmarkStart w:name="z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және әлеуметтік даму министрлігінің Ғылым және адами ресурстар департаменті: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мемлекеттік тіркегеннен кейін күнтізбелік он күннің ішінде мерзімдік баспа басылымдарында және "Әділет" нормативтік құқықтық актілердің ақпараттық-құқықтық жүйесінде ресми жариялауға жіберуді;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Денсаулық сақтау және әлеуметтік даму министрлігінің интернет-ресурсына орналастыруды қамтамасыз етсін.</w:t>
      </w:r>
    </w:p>
    <w:bookmarkEnd w:id="9"/>
    <w:bookmarkStart w:name="z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Денсаулық сақтау және әлеуметтік даму бірінші вице-министрі С.З. Қайырбековаға жүктелсін.</w:t>
      </w:r>
    </w:p>
    <w:bookmarkEnd w:id="10"/>
    <w:bookmarkStart w:name="z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 алғашқы ресми жариялаған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және әлеуметтік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даму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Дүйсенова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