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63d3" w14:textId="f906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556 бұйрығы. Қазақстан Республикасының Әділет министрлігінде 2015 жылы 17 маусымда № 11369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"Кемелердің командалық құрамының адамдарын аттестаттау" мемлекеттiк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"Кемелердiң командалық құрамының адамдарына диплом беру" мемлекеттiк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"Кеме экипаждың ең аз құрамы туралы куәлік беру" мемлекеттiк көрсетілетін қызмет стандарты;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"Кеменің, шағын көлемді кеменің немесе салынып жатқан кеменің ипотекасын мемлекеттік тіркеу туралы ақпарат беру" мемлекеттiк көрсетілетін қызмет стандарты;</w:t>
      </w:r>
    </w:p>
    <w:bookmarkEnd w:id="5"/>
    <w:bookmarkStart w:name="z9"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"Өздігінен жүретін шағын көлемдi кемелердi жүргізу құқығына куәлiктер беру" мемлекеттiк көрсетілетін қызмет стандарты;</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"Шағын көлемді кемелерді және оларға құқықтарды мемлекеттік тіркеу" мемлекеттiк көрсетілетін қызмет стандарты;</w:t>
      </w:r>
    </w:p>
    <w:bookmarkEnd w:id="7"/>
    <w:bookmarkStart w:name="z11"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кеме тізілімінде ішкі суда жүзетін кемелерді, "өзен-теңіз" суларында жүзетін кемелерді және оларға құқықтарды мемлекеттік тіркеу" мемлекеттiк көрсетілетін қызмет стандарты;</w:t>
      </w:r>
    </w:p>
    <w:bookmarkEnd w:id="8"/>
    <w:bookmarkStart w:name="z12" w:id="9"/>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мемлекеттiк көрсетілетін қызмет стандарты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0"/>
    <w:bookmarkStart w:name="z14" w:id="11"/>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12"/>
    <w:bookmarkStart w:name="z16" w:id="13"/>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bookmarkEnd w:id="13"/>
    <w:p>
      <w:pPr>
        <w:spacing w:after="0"/>
        <w:ind w:left="0"/>
        <w:jc w:val="both"/>
      </w:pPr>
      <w:r>
        <w:rPr>
          <w:rFonts w:ascii="Times New Roman"/>
          <w:b w:val="false"/>
          <w:i w:val="false"/>
          <w:color w:val="000000"/>
          <w:sz w:val="28"/>
        </w:rPr>
        <w:t>
      интранет-порталында орналастырылуын;</w:t>
      </w:r>
    </w:p>
    <w:bookmarkStart w:name="z17"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бес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w:t>
      </w:r>
      <w:r>
        <w:rPr>
          <w:rFonts w:ascii="Times New Roman"/>
          <w:b w:val="false"/>
          <w:i w:val="false"/>
          <w:color w:val="000000"/>
          <w:sz w:val="28"/>
        </w:rPr>
        <w:t xml:space="preserve"> 1), 2) және 3) тармақшаларында көзделген іс-шаралардың орындалуы туралы мәліметтерді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w:t>
            </w:r>
            <w:r>
              <w:br/>
            </w:r>
            <w:r>
              <w:rPr>
                <w:rFonts w:ascii="Times New Roman"/>
                <w:b w:val="false"/>
                <w:i w:val="false"/>
                <w:color w:val="000000"/>
                <w:sz w:val="20"/>
              </w:rPr>
              <w:t>1-қосымша</w:t>
            </w:r>
          </w:p>
        </w:tc>
      </w:tr>
    </w:tbl>
    <w:bookmarkStart w:name="z21" w:id="17"/>
    <w:p>
      <w:pPr>
        <w:spacing w:after="0"/>
        <w:ind w:left="0"/>
        <w:jc w:val="left"/>
      </w:pPr>
      <w:r>
        <w:rPr>
          <w:rFonts w:ascii="Times New Roman"/>
          <w:b/>
          <w:i w:val="false"/>
          <w:color w:val="000000"/>
        </w:rPr>
        <w:t xml:space="preserve"> "Кемелердің командалық құрамының адамдарын аттестаттау"</w:t>
      </w:r>
      <w:r>
        <w:br/>
      </w:r>
      <w:r>
        <w:rPr>
          <w:rFonts w:ascii="Times New Roman"/>
          <w:b/>
          <w:i w:val="false"/>
          <w:color w:val="000000"/>
        </w:rPr>
        <w:t>мемлекеттік көрсетілетін қызмет стандарты</w:t>
      </w:r>
    </w:p>
    <w:bookmarkEnd w:id="17"/>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27.12.2017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98" w:id="18"/>
    <w:p>
      <w:pPr>
        <w:spacing w:after="0"/>
        <w:ind w:left="0"/>
        <w:jc w:val="left"/>
      </w:pPr>
      <w:r>
        <w:rPr>
          <w:rFonts w:ascii="Times New Roman"/>
          <w:b/>
          <w:i w:val="false"/>
          <w:color w:val="000000"/>
        </w:rPr>
        <w:t xml:space="preserve"> 1-тарау. Жалпы ережелер</w:t>
      </w:r>
    </w:p>
    <w:bookmarkEnd w:id="18"/>
    <w:bookmarkStart w:name="z499" w:id="19"/>
    <w:p>
      <w:pPr>
        <w:spacing w:after="0"/>
        <w:ind w:left="0"/>
        <w:jc w:val="both"/>
      </w:pPr>
      <w:r>
        <w:rPr>
          <w:rFonts w:ascii="Times New Roman"/>
          <w:b w:val="false"/>
          <w:i w:val="false"/>
          <w:color w:val="000000"/>
          <w:sz w:val="28"/>
        </w:rPr>
        <w:t>
      1. "Кемелердің командалық құрамының адамдарын аттестаттау" мемлекеттік көрсетілетін қызметі (бұдан әрі – мемлекеттік көрсетілетін қызмет).</w:t>
      </w:r>
    </w:p>
    <w:bookmarkEnd w:id="19"/>
    <w:bookmarkStart w:name="z500"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20"/>
    <w:bookmarkStart w:name="z501" w:id="21"/>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2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үкіметі" веб-порталы www.elicense.kz, (бұдан әрі - портал) арқылы жүзеге асырылады.</w:t>
      </w:r>
    </w:p>
    <w:bookmarkStart w:name="z502" w:id="22"/>
    <w:p>
      <w:pPr>
        <w:spacing w:after="0"/>
        <w:ind w:left="0"/>
        <w:jc w:val="left"/>
      </w:pPr>
      <w:r>
        <w:rPr>
          <w:rFonts w:ascii="Times New Roman"/>
          <w:b/>
          <w:i w:val="false"/>
          <w:color w:val="000000"/>
        </w:rPr>
        <w:t xml:space="preserve"> 2-тарау. Мемлекеттік қызметті көрсету тәртібі</w:t>
      </w:r>
    </w:p>
    <w:bookmarkEnd w:id="22"/>
    <w:bookmarkStart w:name="z503" w:id="23"/>
    <w:p>
      <w:pPr>
        <w:spacing w:after="0"/>
        <w:ind w:left="0"/>
        <w:jc w:val="both"/>
      </w:pPr>
      <w:r>
        <w:rPr>
          <w:rFonts w:ascii="Times New Roman"/>
          <w:b w:val="false"/>
          <w:i w:val="false"/>
          <w:color w:val="000000"/>
          <w:sz w:val="28"/>
        </w:rPr>
        <w:t>
      4. Порталға жүгінген кезде мемлекеттік көрсетілетін қызметтің мерзімі:</w:t>
      </w:r>
    </w:p>
    <w:bookmarkEnd w:id="23"/>
    <w:p>
      <w:pPr>
        <w:spacing w:after="0"/>
        <w:ind w:left="0"/>
        <w:jc w:val="both"/>
      </w:pPr>
      <w:r>
        <w:rPr>
          <w:rFonts w:ascii="Times New Roman"/>
          <w:b w:val="false"/>
          <w:i w:val="false"/>
          <w:color w:val="000000"/>
          <w:sz w:val="28"/>
        </w:rPr>
        <w:t>
      кемелердің командалық құрамы адамдарының аттестаттаудан өткендігі туралы анықтаманы беру – 22 (жиырма екі) жұмыс күнінен кешіктірілмей;</w:t>
      </w:r>
    </w:p>
    <w:p>
      <w:pPr>
        <w:spacing w:after="0"/>
        <w:ind w:left="0"/>
        <w:jc w:val="both"/>
      </w:pPr>
      <w:r>
        <w:rPr>
          <w:rFonts w:ascii="Times New Roman"/>
          <w:b w:val="false"/>
          <w:i w:val="false"/>
          <w:color w:val="000000"/>
          <w:sz w:val="28"/>
        </w:rPr>
        <w:t>
      кемелердің командалық құрамы адамдарының аттестаттаудан өткендігі туралы анықтаманың телнұсқасын беру – 2 (екі) жұмыс күні.</w:t>
      </w:r>
    </w:p>
    <w:bookmarkStart w:name="z504" w:id="24"/>
    <w:p>
      <w:pPr>
        <w:spacing w:after="0"/>
        <w:ind w:left="0"/>
        <w:jc w:val="both"/>
      </w:pPr>
      <w:r>
        <w:rPr>
          <w:rFonts w:ascii="Times New Roman"/>
          <w:b w:val="false"/>
          <w:i w:val="false"/>
          <w:color w:val="000000"/>
          <w:sz w:val="28"/>
        </w:rPr>
        <w:t>
      5. Мемлекеттiк қызмет көрсету нысаны: электрондық түрде (ішінара автоматтандырылған).</w:t>
      </w:r>
    </w:p>
    <w:bookmarkEnd w:id="24"/>
    <w:bookmarkStart w:name="z505" w:id="25"/>
    <w:p>
      <w:pPr>
        <w:spacing w:after="0"/>
        <w:ind w:left="0"/>
        <w:jc w:val="both"/>
      </w:pPr>
      <w:r>
        <w:rPr>
          <w:rFonts w:ascii="Times New Roman"/>
          <w:b w:val="false"/>
          <w:i w:val="false"/>
          <w:color w:val="000000"/>
          <w:sz w:val="28"/>
        </w:rPr>
        <w:t>
      6. Мемлекеттік қызмет көрсету нәтижесі - кемелердің командалық құрамы адамдарының аттестаттаудан өткендігі туралы анықтама, кемелердің командалық құрамы адамдарының аттестаттаудан өткендігі туралы анықтаманың телнұсқасы немесе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уәждемелі жауап.</w:t>
      </w:r>
    </w:p>
    <w:bookmarkEnd w:id="25"/>
    <w:p>
      <w:pPr>
        <w:spacing w:after="0"/>
        <w:ind w:left="0"/>
        <w:jc w:val="both"/>
      </w:pPr>
      <w:r>
        <w:rPr>
          <w:rFonts w:ascii="Times New Roman"/>
          <w:b w:val="false"/>
          <w:i w:val="false"/>
          <w:color w:val="000000"/>
          <w:sz w:val="28"/>
        </w:rPr>
        <w:t>
      Мемлекеттік қызмет көрсету нәтижесін беру нысаны -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адамдарының электрондық цифрлық қолтаңбасымен (бұдан әрі – ЭЦҚ) куәландырылған электрондық құжат нысанында жіберіледі.</w:t>
      </w:r>
    </w:p>
    <w:bookmarkStart w:name="z506" w:id="26"/>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алушыға) көрсетіледі.</w:t>
      </w:r>
    </w:p>
    <w:bookmarkEnd w:id="26"/>
    <w:bookmarkStart w:name="z507" w:id="27"/>
    <w:p>
      <w:pPr>
        <w:spacing w:after="0"/>
        <w:ind w:left="0"/>
        <w:jc w:val="both"/>
      </w:pPr>
      <w:r>
        <w:rPr>
          <w:rFonts w:ascii="Times New Roman"/>
          <w:b w:val="false"/>
          <w:i w:val="false"/>
          <w:color w:val="000000"/>
          <w:sz w:val="28"/>
        </w:rPr>
        <w:t>
      8. Жұмыс кестесі:</w:t>
      </w:r>
    </w:p>
    <w:bookmarkEnd w:id="27"/>
    <w:bookmarkStart w:name="z508" w:id="2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мен жексенбі) және мереке күндерінен басқа, дүйсенбіден жұманы қоса алғанда, сағат 13.00-ден сағат 14.30-ға дейінгі түскі үзіліспен сағат 9.00-ден 18.30-ға дейін.</w:t>
      </w:r>
    </w:p>
    <w:bookmarkEnd w:id="28"/>
    <w:bookmarkStart w:name="z509" w:id="29"/>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29"/>
    <w:bookmarkStart w:name="z510" w:id="30"/>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құжаттардың тізбесі:</w:t>
      </w:r>
    </w:p>
    <w:bookmarkEnd w:id="30"/>
    <w:bookmarkStart w:name="z511" w:id="31"/>
    <w:p>
      <w:pPr>
        <w:spacing w:after="0"/>
        <w:ind w:left="0"/>
        <w:jc w:val="both"/>
      </w:pPr>
      <w:r>
        <w:rPr>
          <w:rFonts w:ascii="Times New Roman"/>
          <w:b w:val="false"/>
          <w:i w:val="false"/>
          <w:color w:val="000000"/>
          <w:sz w:val="28"/>
        </w:rPr>
        <w:t>
      1) кемелердің командалық құрамы адамдарының аттестаттаудан өткендігі туралы анықтаманы алу үшін:</w:t>
      </w:r>
    </w:p>
    <w:bookmarkEnd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кәсіби дипломының электрондық көшірмесі;</w:t>
      </w:r>
    </w:p>
    <w:p>
      <w:pPr>
        <w:spacing w:after="0"/>
        <w:ind w:left="0"/>
        <w:jc w:val="both"/>
      </w:pPr>
      <w:r>
        <w:rPr>
          <w:rFonts w:ascii="Times New Roman"/>
          <w:b w:val="false"/>
          <w:i w:val="false"/>
          <w:color w:val="000000"/>
          <w:sz w:val="28"/>
        </w:rPr>
        <w:t>
      кемедегі жұмысқа жарамдылығы туралы медициналық комиссияның қорытындысының электрондық көшірмесі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 тізілімінде № 6697 болып тіркелген, 086/е нысанды медициналық анықтама);</w:t>
      </w:r>
    </w:p>
    <w:bookmarkStart w:name="z512" w:id="32"/>
    <w:p>
      <w:pPr>
        <w:spacing w:after="0"/>
        <w:ind w:left="0"/>
        <w:jc w:val="both"/>
      </w:pPr>
      <w:r>
        <w:rPr>
          <w:rFonts w:ascii="Times New Roman"/>
          <w:b w:val="false"/>
          <w:i w:val="false"/>
          <w:color w:val="000000"/>
          <w:sz w:val="28"/>
        </w:rPr>
        <w:t>
      2) кемелердің командалық құрамы адамдарының аттестаттаудан өткендігі туралы анықтаманың телнұсқасын алу үшін:</w:t>
      </w:r>
    </w:p>
    <w:bookmarkEnd w:id="32"/>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беруші барлық қажетті құжаттарды портал арқылы берген кезде көрсетілетін қызметті алушының "жеке кабинетінде" күні мен уақыты көрсетіле отырып, мемлекеттік қызметті көрсету үшін сұрау салудың қабылданғаны туралы.</w:t>
      </w:r>
    </w:p>
    <w:p>
      <w:pPr>
        <w:spacing w:after="0"/>
        <w:ind w:left="0"/>
        <w:jc w:val="both"/>
      </w:pPr>
      <w:r>
        <w:rPr>
          <w:rFonts w:ascii="Times New Roman"/>
          <w:b w:val="false"/>
          <w:i w:val="false"/>
          <w:color w:val="000000"/>
          <w:sz w:val="28"/>
        </w:rPr>
        <w:t>
      Көрсетілетін қызметті беруші құжаттар топтамасын алған кезден бастап 10 (он) жұмыс күні ішінде көрсетілетін қызметті алушыға портал арқылы "жеке кабинетіне" аттестаттаудан өту орны мен уақыты туралы хабарлама жібереді.</w:t>
      </w:r>
    </w:p>
    <w:bookmarkStart w:name="z513" w:id="33"/>
    <w:p>
      <w:pPr>
        <w:spacing w:after="0"/>
        <w:ind w:left="0"/>
        <w:jc w:val="both"/>
      </w:pPr>
      <w:r>
        <w:rPr>
          <w:rFonts w:ascii="Times New Roman"/>
          <w:b w:val="false"/>
          <w:i w:val="false"/>
          <w:color w:val="000000"/>
          <w:sz w:val="28"/>
        </w:rPr>
        <w:t>
      10. Көрсетілетін қызметті беруші мемлекеттік қызмет көрсетуден мынадай негіздер бойынша бас тартады:</w:t>
      </w:r>
    </w:p>
    <w:bookmarkEnd w:id="33"/>
    <w:bookmarkStart w:name="z514" w:id="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оның құрамындағы деректердің (мәліметтердің) дұрыс еместігін анықтау;</w:t>
      </w:r>
    </w:p>
    <w:bookmarkEnd w:id="34"/>
    <w:bookmarkStart w:name="z515" w:id="3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11234 болып тіркелген)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қағидаларында белгіленген талаптарға, және Қазақстан Республикасының Инвестициялар және даму министрінің 2015 жылғы 19 қазандағы № 995 бұйрығымен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келмеуі.</w:t>
      </w:r>
    </w:p>
    <w:bookmarkEnd w:id="35"/>
    <w:p>
      <w:pPr>
        <w:spacing w:after="0"/>
        <w:ind w:left="0"/>
        <w:jc w:val="both"/>
      </w:pPr>
      <w:r>
        <w:rPr>
          <w:rFonts w:ascii="Times New Roman"/>
          <w:b w:val="false"/>
          <w:i w:val="false"/>
          <w:color w:val="000000"/>
          <w:sz w:val="28"/>
        </w:rPr>
        <w:t>
      Портал арқылы ұсынылған құжаттардың толық болмау фактісі анықталған жағдайда көрсетілетін қызметті беруші 2 (екі) жұмыс күні мерзімінде көрсетілетін қызметті алушының "жеке кабинетіне" электронды құжат түрдегі нысанда өтінішті одан әрі қараудан уәждемелі бас тартуды жібереді.</w:t>
      </w:r>
    </w:p>
    <w:bookmarkStart w:name="z516" w:id="36"/>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(әрекетсіздіктеріне) шағымдану тәртібі</w:t>
      </w:r>
    </w:p>
    <w:bookmarkEnd w:id="36"/>
    <w:bookmarkStart w:name="z517" w:id="3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(әрекетсіздіктеріне) шағымдану: </w:t>
      </w:r>
    </w:p>
    <w:bookmarkEnd w:id="37"/>
    <w:p>
      <w:pPr>
        <w:spacing w:after="0"/>
        <w:ind w:left="0"/>
        <w:jc w:val="both"/>
      </w:pPr>
      <w:r>
        <w:rPr>
          <w:rFonts w:ascii="Times New Roman"/>
          <w:b w:val="false"/>
          <w:i w:val="false"/>
          <w:color w:val="000000"/>
          <w:sz w:val="28"/>
        </w:rPr>
        <w:t>
      шағым осы мемлекеттік көрсетілетін қызмет стандартының 13 және 13-1-тармақтарында көрсетілген мекенжайлар бойынша қызметті беруші басшысының атына немесе Министрліктің басшысының атына беріледі.</w:t>
      </w:r>
    </w:p>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немесе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оны тіркеу (мөртабаны,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Шағымдар портал арқылы жөнелтілген кезде көрсетілетін қызметті алушыға "жеке кабинетінен" мемлекеттік қызметті берушінің шағымды өңдеу барысында (жеткізу, тіркеу, орындау туралы белгілер,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шағымында оның тегі, аты, сондай-ақ қалауы бойынша әкесінің аты және почта мекенжайы көрсетіледі.</w:t>
      </w:r>
    </w:p>
    <w:p>
      <w:pPr>
        <w:spacing w:after="0"/>
        <w:ind w:left="0"/>
        <w:jc w:val="both"/>
      </w:pPr>
      <w:r>
        <w:rPr>
          <w:rFonts w:ascii="Times New Roman"/>
          <w:b w:val="false"/>
          <w:i w:val="false"/>
          <w:color w:val="000000"/>
          <w:sz w:val="28"/>
        </w:rPr>
        <w:t>
      Шағымға көрсетілетін қызметті алушы қол қоюға тиіс.</w:t>
      </w:r>
    </w:p>
    <w:bookmarkStart w:name="z518" w:id="3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8"/>
    <w:bookmarkStart w:name="z519" w:id="39"/>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39"/>
    <w:bookmarkStart w:name="z520" w:id="4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www.miid.gov.kz интернет-ресурсында, "Көлік комитеті" бөлімінде "Мемлекеттік көрсетілетін қызмет" кіші бөлімінде орналастырылған.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41"/>
    <w:p>
      <w:pPr>
        <w:spacing w:after="0"/>
        <w:ind w:left="0"/>
        <w:jc w:val="both"/>
      </w:pPr>
      <w:r>
        <w:rPr>
          <w:rFonts w:ascii="Times New Roman"/>
          <w:b w:val="false"/>
          <w:i w:val="false"/>
          <w:color w:val="000000"/>
          <w:sz w:val="28"/>
        </w:rPr>
        <w:t>
      13-1. Министрліктің мекенжайы: 010000, Нұр-Сұлтан қаласы, Қабанбай батыр даңғылы 32/1 мекенжайы,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42"/>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ЭЦҚ-сы болған жағдайда портал арқылы электрондық нысанда алады.</w:t>
      </w:r>
    </w:p>
    <w:bookmarkEnd w:id="42"/>
    <w:bookmarkStart w:name="z523" w:id="4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43"/>
    <w:bookmarkStart w:name="z524" w:id="44"/>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 1414, 8 800 080 7777.</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 __________________</w:t>
            </w:r>
            <w:r>
              <w:br/>
            </w:r>
            <w:r>
              <w:rPr>
                <w:rFonts w:ascii="Times New Roman"/>
                <w:b w:val="false"/>
                <w:i w:val="false"/>
                <w:color w:val="000000"/>
                <w:sz w:val="20"/>
              </w:rPr>
              <w:t xml:space="preserve">                       облысы (қаласы)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[Лауазым] [Топтар] лауазымына кемелердің командалық құрамының</w:t>
      </w:r>
    </w:p>
    <w:p>
      <w:pPr>
        <w:spacing w:after="0"/>
        <w:ind w:left="0"/>
        <w:jc w:val="both"/>
      </w:pPr>
      <w:r>
        <w:rPr>
          <w:rFonts w:ascii="Times New Roman"/>
          <w:b w:val="false"/>
          <w:i w:val="false"/>
          <w:color w:val="000000"/>
          <w:sz w:val="28"/>
        </w:rPr>
        <w:t>
      адамдарын аттестаттаудан өткізуге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w:t>
      </w:r>
    </w:p>
    <w:p>
      <w:pPr>
        <w:spacing w:after="0"/>
        <w:ind w:left="0"/>
        <w:jc w:val="both"/>
      </w:pPr>
      <w:r>
        <w:rPr>
          <w:rFonts w:ascii="Times New Roman"/>
          <w:b w:val="false"/>
          <w:i w:val="false"/>
          <w:color w:val="000000"/>
          <w:sz w:val="28"/>
        </w:rPr>
        <w:t>
      қызметтер көрсету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20___жылғы "____" __________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 __________________</w:t>
            </w:r>
            <w:r>
              <w:br/>
            </w:r>
            <w:r>
              <w:rPr>
                <w:rFonts w:ascii="Times New Roman"/>
                <w:b w:val="false"/>
                <w:i w:val="false"/>
                <w:color w:val="000000"/>
                <w:sz w:val="20"/>
              </w:rPr>
              <w:t xml:space="preserve">                       облысы (қаласы)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Сізден [Лауазым] лауазымына [Топтар] кемелердің командалық құрамы</w:t>
      </w:r>
    </w:p>
    <w:p>
      <w:pPr>
        <w:spacing w:after="0"/>
        <w:ind w:left="0"/>
        <w:jc w:val="both"/>
      </w:pPr>
      <w:r>
        <w:rPr>
          <w:rFonts w:ascii="Times New Roman"/>
          <w:b w:val="false"/>
          <w:i w:val="false"/>
          <w:color w:val="000000"/>
          <w:sz w:val="28"/>
        </w:rPr>
        <w:t>
      адамдарының аттестаттаудан өткендігі туралы № [Анықтаманың нөмірі] [Анықтама берілген</w:t>
      </w:r>
    </w:p>
    <w:p>
      <w:pPr>
        <w:spacing w:after="0"/>
        <w:ind w:left="0"/>
        <w:jc w:val="both"/>
      </w:pPr>
      <w:r>
        <w:rPr>
          <w:rFonts w:ascii="Times New Roman"/>
          <w:b w:val="false"/>
          <w:i w:val="false"/>
          <w:color w:val="000000"/>
          <w:sz w:val="28"/>
        </w:rPr>
        <w:t>
      күн] анықтаманың телнұсқасын 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20___жылғы "____" __________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 № 556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"Кемелердің командалық құрамының адамдарына диплом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Start w:name="z55" w:id="45"/>
    <w:p>
      <w:pPr>
        <w:spacing w:after="0"/>
        <w:ind w:left="0"/>
        <w:jc w:val="both"/>
      </w:pPr>
      <w:r>
        <w:rPr>
          <w:rFonts w:ascii="Times New Roman"/>
          <w:b w:val="false"/>
          <w:i w:val="false"/>
          <w:color w:val="000000"/>
          <w:sz w:val="28"/>
        </w:rPr>
        <w:t>
      1. "Кемелердің командалық құрамының адамдарына диплом беру" мемлекеттік көрсетілетін қызметі (бұдан әрі – мемлекеттік көрсетілетін қызмет).</w:t>
      </w:r>
    </w:p>
    <w:bookmarkEnd w:id="45"/>
    <w:bookmarkStart w:name="z56" w:id="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46"/>
    <w:bookmarkStart w:name="z57" w:id="47"/>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47"/>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Start w:name="z58" w:id="4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bookmarkEnd w:id="48"/>
    <w:bookmarkStart w:name="z59" w:id="49"/>
    <w:p>
      <w:pPr>
        <w:spacing w:after="0"/>
        <w:ind w:left="0"/>
        <w:jc w:val="both"/>
      </w:pPr>
      <w:r>
        <w:rPr>
          <w:rFonts w:ascii="Times New Roman"/>
          <w:b w:val="false"/>
          <w:i w:val="false"/>
          <w:color w:val="000000"/>
          <w:sz w:val="28"/>
        </w:rPr>
        <w:t>
      2) www.elicense.kz, www.egov.kz "электрондық үкіметі" веб-порталы (бұдан әрі – портал) арқылы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0" w:id="50"/>
    <w:p>
      <w:pPr>
        <w:spacing w:after="0"/>
        <w:ind w:left="0"/>
        <w:jc w:val="left"/>
      </w:pPr>
      <w:r>
        <w:rPr>
          <w:rFonts w:ascii="Times New Roman"/>
          <w:b/>
          <w:i w:val="false"/>
          <w:color w:val="000000"/>
        </w:rPr>
        <w:t xml:space="preserve">  2. Мемлекеттік қызметті көрсету тәртібі</w:t>
      </w:r>
    </w:p>
    <w:bookmarkEnd w:id="50"/>
    <w:bookmarkStart w:name="z61" w:id="51"/>
    <w:p>
      <w:pPr>
        <w:spacing w:after="0"/>
        <w:ind w:left="0"/>
        <w:jc w:val="both"/>
      </w:pPr>
      <w:r>
        <w:rPr>
          <w:rFonts w:ascii="Times New Roman"/>
          <w:b w:val="false"/>
          <w:i w:val="false"/>
          <w:color w:val="000000"/>
          <w:sz w:val="28"/>
        </w:rPr>
        <w:t>
      4. Мемлекеттiк қызмет көрсету мерзімдері:</w:t>
      </w:r>
    </w:p>
    <w:bookmarkEnd w:id="51"/>
    <w:bookmarkStart w:name="z62" w:id="52"/>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w:t>
      </w:r>
    </w:p>
    <w:bookmarkEnd w:id="52"/>
    <w:p>
      <w:pPr>
        <w:spacing w:after="0"/>
        <w:ind w:left="0"/>
        <w:jc w:val="both"/>
      </w:pPr>
      <w:r>
        <w:rPr>
          <w:rFonts w:ascii="Times New Roman"/>
          <w:b w:val="false"/>
          <w:i w:val="false"/>
          <w:color w:val="000000"/>
          <w:sz w:val="28"/>
        </w:rPr>
        <w:t>
      кәсіби дипломды беру – 22 (жиырма екі) жұмыс күнінен кешіктірілмей;</w:t>
      </w:r>
    </w:p>
    <w:p>
      <w:pPr>
        <w:spacing w:after="0"/>
        <w:ind w:left="0"/>
        <w:jc w:val="both"/>
      </w:pPr>
      <w:r>
        <w:rPr>
          <w:rFonts w:ascii="Times New Roman"/>
          <w:b w:val="false"/>
          <w:i w:val="false"/>
          <w:color w:val="000000"/>
          <w:sz w:val="28"/>
        </w:rPr>
        <w:t>
      кәсіби дипломның телнұсқасын беру – 2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442" w:id="53"/>
    <w:p>
      <w:pPr>
        <w:spacing w:after="0"/>
        <w:ind w:left="0"/>
        <w:jc w:val="both"/>
      </w:pPr>
      <w:r>
        <w:rPr>
          <w:rFonts w:ascii="Times New Roman"/>
          <w:b w:val="false"/>
          <w:i w:val="false"/>
          <w:color w:val="000000"/>
          <w:sz w:val="28"/>
        </w:rPr>
        <w:t>
      2) көрсетілетін қызметті алушы Мемлекеттік корпорацияға құжаттарды тапсыру үшін күтудің рұқсат етілген ең ұзақ уақыты – 15 минут;";</w:t>
      </w:r>
    </w:p>
    <w:bookmarkEnd w:id="53"/>
    <w:bookmarkStart w:name="z443" w:id="54"/>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Инвестициялар және даму министрінің 21.06.2017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5. Мемлекеттiк қызмет көрсету нысаны: электрондық (ішінара автоматтандырылған) және (немесе) қағаз түрінде.</w:t>
      </w:r>
    </w:p>
    <w:bookmarkEnd w:id="55"/>
    <w:bookmarkStart w:name="z66" w:id="56"/>
    <w:p>
      <w:pPr>
        <w:spacing w:after="0"/>
        <w:ind w:left="0"/>
        <w:jc w:val="both"/>
      </w:pPr>
      <w:r>
        <w:rPr>
          <w:rFonts w:ascii="Times New Roman"/>
          <w:b w:val="false"/>
          <w:i w:val="false"/>
          <w:color w:val="000000"/>
          <w:sz w:val="28"/>
        </w:rPr>
        <w:t>
      6. Мемлекеттік қызмет көрсету нәтижесі – кәсіби диплом, кәсіби дипломның телнұсқасы немесе осы мемлекеттік қызмет стандартының 10-тармағында көрсетілген жағдайларда және негіздер бойынша мемлекеттік қызметті көрсетуден бас тарту туралы уәждемелі жауап.</w:t>
      </w:r>
    </w:p>
    <w:bookmarkEnd w:id="56"/>
    <w:p>
      <w:pPr>
        <w:spacing w:after="0"/>
        <w:ind w:left="0"/>
        <w:jc w:val="both"/>
      </w:pPr>
      <w:r>
        <w:rPr>
          <w:rFonts w:ascii="Times New Roman"/>
          <w:b w:val="false"/>
          <w:i w:val="false"/>
          <w:color w:val="000000"/>
          <w:sz w:val="28"/>
        </w:rPr>
        <w:t>
      Мемлекеттік қызметті көрсету нәтижесін берудің нысаны: электрондық/қағаз түрінде.</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алатын күні мен орнын көрсете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21.06.2017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7. Мемлекеттік қызмет көрсету ақысыз негізде жеке тұлғаларға (бұдан әрі – көрсетілетін қызметті алушы) көрсетіледі.</w:t>
      </w:r>
    </w:p>
    <w:bookmarkEnd w:id="57"/>
    <w:bookmarkStart w:name="z68" w:id="58"/>
    <w:p>
      <w:pPr>
        <w:spacing w:after="0"/>
        <w:ind w:left="0"/>
        <w:jc w:val="both"/>
      </w:pPr>
      <w:r>
        <w:rPr>
          <w:rFonts w:ascii="Times New Roman"/>
          <w:b w:val="false"/>
          <w:i w:val="false"/>
          <w:color w:val="000000"/>
          <w:sz w:val="28"/>
        </w:rPr>
        <w:t>
      8. Жұмыс кестесі:</w:t>
      </w:r>
    </w:p>
    <w:bookmarkEnd w:id="58"/>
    <w:bookmarkStart w:name="z69" w:id="5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bookmarkEnd w:id="59"/>
    <w:p>
      <w:pPr>
        <w:spacing w:after="0"/>
        <w:ind w:left="0"/>
        <w:jc w:val="both"/>
      </w:pPr>
      <w:r>
        <w:rPr>
          <w:rFonts w:ascii="Times New Roman"/>
          <w:b w:val="false"/>
          <w:i w:val="false"/>
          <w:color w:val="000000"/>
          <w:sz w:val="28"/>
        </w:rPr>
        <w:t>
      мемлекеттік қызмет (көрсетілетін қызметті алушының тіркелу орны бойынша) жылдамдатылған қызмет көрсетусіз "электрондық" кезек тәртібімен көрсетіледі, портал арқылы электрондық кезекті броньдау мүмкін;</w:t>
      </w:r>
    </w:p>
    <w:bookmarkStart w:name="z70" w:id="60"/>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құжаттардың тізбесі:</w:t>
      </w:r>
    </w:p>
    <w:bookmarkEnd w:id="61"/>
    <w:bookmarkStart w:name="z72" w:id="62"/>
    <w:p>
      <w:pPr>
        <w:spacing w:after="0"/>
        <w:ind w:left="0"/>
        <w:jc w:val="both"/>
      </w:pPr>
      <w:r>
        <w:rPr>
          <w:rFonts w:ascii="Times New Roman"/>
          <w:b w:val="false"/>
          <w:i w:val="false"/>
          <w:color w:val="000000"/>
          <w:sz w:val="28"/>
        </w:rPr>
        <w:t>
      1) Мемлекеттік корпорацияға:</w:t>
      </w:r>
    </w:p>
    <w:bookmarkEnd w:id="62"/>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жоғары немесе орта білімнен кейінгі бiлiм туралы құжаттардың (дипломның) көшірмелері;</w:t>
      </w:r>
    </w:p>
    <w:p>
      <w:pPr>
        <w:spacing w:after="0"/>
        <w:ind w:left="0"/>
        <w:jc w:val="both"/>
      </w:pPr>
      <w:r>
        <w:rPr>
          <w:rFonts w:ascii="Times New Roman"/>
          <w:b w:val="false"/>
          <w:i w:val="false"/>
          <w:color w:val="000000"/>
          <w:sz w:val="28"/>
        </w:rPr>
        <w:t>
      жүзу өтiлiн растайтын құжат;</w:t>
      </w:r>
    </w:p>
    <w:p>
      <w:pPr>
        <w:spacing w:after="0"/>
        <w:ind w:left="0"/>
        <w:jc w:val="both"/>
      </w:pPr>
      <w:r>
        <w:rPr>
          <w:rFonts w:ascii="Times New Roman"/>
          <w:b w:val="false"/>
          <w:i w:val="false"/>
          <w:color w:val="000000"/>
          <w:sz w:val="28"/>
        </w:rPr>
        <w:t xml:space="preserve">
      кемедегi жұмысқа жарамдылығы туралы медициналық комиссияның қорытындысы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нысанды медициналық анықтама, Нормативтік құқықтық актілер тізілімінде № 6697 болып тіркелді);</w:t>
      </w:r>
    </w:p>
    <w:p>
      <w:pPr>
        <w:spacing w:after="0"/>
        <w:ind w:left="0"/>
        <w:jc w:val="both"/>
      </w:pPr>
      <w:r>
        <w:rPr>
          <w:rFonts w:ascii="Times New Roman"/>
          <w:b w:val="false"/>
          <w:i w:val="false"/>
          <w:color w:val="000000"/>
          <w:sz w:val="28"/>
        </w:rPr>
        <w:t>
      мөлшері 3,5х4,5 сантиметр екі фотосурет;</w:t>
      </w:r>
    </w:p>
    <w:p>
      <w:pPr>
        <w:spacing w:after="0"/>
        <w:ind w:left="0"/>
        <w:jc w:val="both"/>
      </w:pPr>
      <w:r>
        <w:rPr>
          <w:rFonts w:ascii="Times New Roman"/>
          <w:b w:val="false"/>
          <w:i w:val="false"/>
          <w:color w:val="000000"/>
          <w:sz w:val="28"/>
        </w:rPr>
        <w:t>
      кәсіби дипломның телнұсқасын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нысан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мөлшері 3,5х4,5 сантиметр бір фотосурет;</w:t>
      </w:r>
    </w:p>
    <w:bookmarkStart w:name="z73" w:id="63"/>
    <w:p>
      <w:pPr>
        <w:spacing w:after="0"/>
        <w:ind w:left="0"/>
        <w:jc w:val="both"/>
      </w:pPr>
      <w:r>
        <w:rPr>
          <w:rFonts w:ascii="Times New Roman"/>
          <w:b w:val="false"/>
          <w:i w:val="false"/>
          <w:color w:val="000000"/>
          <w:sz w:val="28"/>
        </w:rPr>
        <w:t>
      2) порталға:</w:t>
      </w:r>
    </w:p>
    <w:bookmarkEnd w:id="63"/>
    <w:p>
      <w:pPr>
        <w:spacing w:after="0"/>
        <w:ind w:left="0"/>
        <w:jc w:val="both"/>
      </w:pPr>
      <w:r>
        <w:rPr>
          <w:rFonts w:ascii="Times New Roman"/>
          <w:b w:val="false"/>
          <w:i w:val="false"/>
          <w:color w:val="000000"/>
          <w:sz w:val="28"/>
        </w:rPr>
        <w:t>
      Жоғары немесе орта білімнен кейінгі білім туралы құжатты (дипломды) алу үшін:</w:t>
      </w:r>
    </w:p>
    <w:p>
      <w:pPr>
        <w:spacing w:after="0"/>
        <w:ind w:left="0"/>
        <w:jc w:val="both"/>
      </w:pPr>
      <w:r>
        <w:rPr>
          <w:rFonts w:ascii="Times New Roman"/>
          <w:b w:val="false"/>
          <w:i w:val="false"/>
          <w:color w:val="000000"/>
          <w:sz w:val="28"/>
        </w:rPr>
        <w:t>
      мемлекеттік көрсетілетін қызмет стандартына 1-қосымшаға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жоғары немесе орта білімнен кейінгі бiлiм туралы құжаттардың (дипломның) электрондық көшірмелері;</w:t>
      </w:r>
    </w:p>
    <w:p>
      <w:pPr>
        <w:spacing w:after="0"/>
        <w:ind w:left="0"/>
        <w:jc w:val="both"/>
      </w:pPr>
      <w:r>
        <w:rPr>
          <w:rFonts w:ascii="Times New Roman"/>
          <w:b w:val="false"/>
          <w:i w:val="false"/>
          <w:color w:val="000000"/>
          <w:sz w:val="28"/>
        </w:rPr>
        <w:t>
      жүзу өтiлiн растайтын құжаттың электрондық көшірмесі;</w:t>
      </w:r>
    </w:p>
    <w:p>
      <w:pPr>
        <w:spacing w:after="0"/>
        <w:ind w:left="0"/>
        <w:jc w:val="both"/>
      </w:pPr>
      <w:r>
        <w:rPr>
          <w:rFonts w:ascii="Times New Roman"/>
          <w:b w:val="false"/>
          <w:i w:val="false"/>
          <w:color w:val="000000"/>
          <w:sz w:val="28"/>
        </w:rPr>
        <w:t xml:space="preserve">
      кемедегі жұмысқа жарамдылығы туралы медициналық комиссияның қорытындысының электрондық көшірмесі (Қазақстан Республикасы Денсаулық сақтау министрінің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нысанды медициналық анықтама нормативтік құқықтық актілер тізімінде № 6697 болып тіркелген);</w:t>
      </w:r>
    </w:p>
    <w:p>
      <w:pPr>
        <w:spacing w:after="0"/>
        <w:ind w:left="0"/>
        <w:jc w:val="both"/>
      </w:pPr>
      <w:r>
        <w:rPr>
          <w:rFonts w:ascii="Times New Roman"/>
          <w:b w:val="false"/>
          <w:i w:val="false"/>
          <w:color w:val="000000"/>
          <w:sz w:val="28"/>
        </w:rPr>
        <w:t>
      мөлшері 3,5х4,5 сантиметр екі фотосурет (қызметті берушіге емтихан тапсырған күнде ұсынылады);</w:t>
      </w:r>
    </w:p>
    <w:p>
      <w:pPr>
        <w:spacing w:after="0"/>
        <w:ind w:left="0"/>
        <w:jc w:val="both"/>
      </w:pPr>
      <w:r>
        <w:rPr>
          <w:rFonts w:ascii="Times New Roman"/>
          <w:b w:val="false"/>
          <w:i w:val="false"/>
          <w:color w:val="000000"/>
          <w:sz w:val="28"/>
        </w:rPr>
        <w:t>
      кәсіби дипломның телнұсқасын алу үшін:</w:t>
      </w:r>
    </w:p>
    <w:p>
      <w:pPr>
        <w:spacing w:after="0"/>
        <w:ind w:left="0"/>
        <w:jc w:val="both"/>
      </w:pPr>
      <w:r>
        <w:rPr>
          <w:rFonts w:ascii="Times New Roman"/>
          <w:b w:val="false"/>
          <w:i w:val="false"/>
          <w:color w:val="000000"/>
          <w:sz w:val="28"/>
        </w:rPr>
        <w:t>
      мемлекеттік көрсетілетін қызмет стандартына 2-қосымшаға сәйкес көрсетілетін қызмет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мөлшері 3,5х4,5 сантиметр бір фотосурет электрондық құжат түрінде.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 алушы келісім береді.</w:t>
      </w:r>
    </w:p>
    <w:p>
      <w:pPr>
        <w:spacing w:after="0"/>
        <w:ind w:left="0"/>
        <w:jc w:val="both"/>
      </w:pPr>
      <w:r>
        <w:rPr>
          <w:rFonts w:ascii="Times New Roman"/>
          <w:b w:val="false"/>
          <w:i w:val="false"/>
          <w:color w:val="000000"/>
          <w:sz w:val="28"/>
        </w:rPr>
        <w:t>
      Мемлекеттік корпорация құжаттарды қабылдау кезінде көрсетілетін қызметті алушы тиісті құжаттарды қабылдау туралы қолхатты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 оның өкілі нотариалды куәландырылған сенімхат ұсынған кезде) осы тармақта көрсетілген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10. Көрсетілетін қызметті беруші мемлекеттік қызмет атқарудан мынадай негіздер бойынша бас тартады:</w:t>
      </w:r>
    </w:p>
    <w:bookmarkEnd w:id="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Инвестициялар және даму министрінің міндетің атқарушының 2015 жылғы 27 наурыздағы № 355 бұйрығымен (Нормативтік құқықтық актілерді мемлекеттік тіркеу тізілімінде № 11234 болып тіркелген)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қағидаларында белгіленген талаптарға және Қазақстан Республикасының Инвестициялар және даму министрінің 2015 жылғы 19 қазандағы № 995 бұйрығымен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Портал арқылы ұсынылған құжаттардың толық болмау жағдайы анықталған жағдайда көрсетілетін қызметті беруші 2 (екі) жұмыс күні мерзімде көрсетілетін қызметті алушының "жеке кабинетіне" электронды түрдегі нысанда өтінішті одан әрі қарастырудан уәждемелі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21.06.2017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 w:id="65"/>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w:t>
      </w:r>
      <w:r>
        <w:br/>
      </w:r>
      <w:r>
        <w:rPr>
          <w:rFonts w:ascii="Times New Roman"/>
          <w:b/>
          <w:i w:val="false"/>
          <w:color w:val="000000"/>
        </w:rPr>
        <w:t>корпорацияның және (немесе) оның қызметкерлерінің шешімдеріне,</w:t>
      </w:r>
      <w:r>
        <w:br/>
      </w:r>
      <w:r>
        <w:rPr>
          <w:rFonts w:ascii="Times New Roman"/>
          <w:b/>
          <w:i w:val="false"/>
          <w:color w:val="000000"/>
        </w:rPr>
        <w:t>әрекетіне (әрекетсіздігіне) шағымдану тәртібі</w:t>
      </w:r>
    </w:p>
    <w:bookmarkEnd w:id="65"/>
    <w:p>
      <w:pPr>
        <w:spacing w:after="0"/>
        <w:ind w:left="0"/>
        <w:jc w:val="both"/>
      </w:pPr>
      <w:r>
        <w:rPr>
          <w:rFonts w:ascii="Times New Roman"/>
          <w:b w:val="false"/>
          <w:i w:val="false"/>
          <w:color w:val="ff0000"/>
          <w:sz w:val="28"/>
        </w:rPr>
        <w:t xml:space="preserve">
      Ескерту. 3-бөлімнің тақырыбы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76" w:id="6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(әрекетсіздіктеріне) шағымдану, шағым мемлекеттік көрсетілетін қызметті беруші басшысының атына беріледі.</w:t>
      </w:r>
    </w:p>
    <w:bookmarkEnd w:id="66"/>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Министрліктің кеңсесі арқылы жұмыс күндері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қабылданғаның растау нөмірі, күні,оны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мемлекеттік қызметті көрсету мәселелері бойынша әрекеттеріне (әрекетсіздігіне) шағым мемлекеттік корпорация басшысына Мемлекеттік корпорация www.gov4c.kz.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bookmarkStart w:name="z77" w:id="67"/>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bookmarkEnd w:id="67"/>
    <w:bookmarkStart w:name="z78" w:id="68"/>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 Шағымға көрсетілетін қызметті алушы қол қоюға тиіс.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Инвестициялар және даму министрінің 21.06.2017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69"/>
    <w:bookmarkStart w:name="z80" w:id="70"/>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70"/>
    <w:p>
      <w:pPr>
        <w:spacing w:after="0"/>
        <w:ind w:left="0"/>
        <w:jc w:val="both"/>
      </w:pPr>
      <w:r>
        <w:rPr>
          <w:rFonts w:ascii="Times New Roman"/>
          <w:b w:val="false"/>
          <w:i w:val="false"/>
          <w:color w:val="ff0000"/>
          <w:sz w:val="28"/>
        </w:rPr>
        <w:t xml:space="preserve">
      Ескерту. 4-бөлімнің тақырыбы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81" w:id="71"/>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туру,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Бірыңғай байланыс орталығы 1414 арқылы жүгінумен тұрғылықты жері бойынша шығу арқылы жүргізеді.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2"/>
    <w:p>
      <w:pPr>
        <w:spacing w:after="0"/>
        <w:ind w:left="0"/>
        <w:jc w:val="both"/>
      </w:pPr>
      <w:r>
        <w:rPr>
          <w:rFonts w:ascii="Times New Roman"/>
          <w:b w:val="false"/>
          <w:i w:val="false"/>
          <w:color w:val="000000"/>
          <w:sz w:val="28"/>
        </w:rPr>
        <w:t>
      1) Министрліктің – www.mid.gov.kz интернет-ресурсында ("Көлік комитеті" бөлімінің "Мемлекеттік көрсетілген қызметтер" кіші бөлімінде);</w:t>
      </w:r>
    </w:p>
    <w:p>
      <w:pPr>
        <w:spacing w:after="0"/>
        <w:ind w:left="0"/>
        <w:jc w:val="both"/>
      </w:pPr>
      <w:r>
        <w:rPr>
          <w:rFonts w:ascii="Times New Roman"/>
          <w:b w:val="false"/>
          <w:i w:val="false"/>
          <w:color w:val="000000"/>
          <w:sz w:val="28"/>
        </w:rPr>
        <w:t>
      2) Мемлекеттік корпорацияның www.gov4c.kz.интернет-ресурсында;</w:t>
      </w:r>
    </w:p>
    <w:p>
      <w:pPr>
        <w:spacing w:after="0"/>
        <w:ind w:left="0"/>
        <w:jc w:val="both"/>
      </w:pPr>
      <w:r>
        <w:rPr>
          <w:rFonts w:ascii="Times New Roman"/>
          <w:b w:val="false"/>
          <w:i w:val="false"/>
          <w:color w:val="000000"/>
          <w:sz w:val="28"/>
        </w:rPr>
        <w:t>
      3) порталда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21.06.2017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15. Көрсетілетін қызметті алушының ЭЦК болған кезде портал арқылы электрондық нысанда мемлекеттік қызметті алуға мүмкіндігі болады.</w:t>
      </w:r>
    </w:p>
    <w:bookmarkEnd w:id="73"/>
    <w:bookmarkStart w:name="z87" w:id="74"/>
    <w:p>
      <w:pPr>
        <w:spacing w:after="0"/>
        <w:ind w:left="0"/>
        <w:jc w:val="both"/>
      </w:pPr>
      <w:r>
        <w:rPr>
          <w:rFonts w:ascii="Times New Roman"/>
          <w:b w:val="false"/>
          <w:i w:val="false"/>
          <w:color w:val="000000"/>
          <w:sz w:val="28"/>
        </w:rPr>
        <w:t xml:space="preserve">
      16. Көрсетілетін қызметті алушының мемлекеттік қызмет көрсету тәртібімен мен мәртебесі туралы ақпаратты порталдың "жеке кабинеті", сондай-ақ мемлекеттік қызметтер көрсету мәселелері жөніндегі </w:t>
      </w:r>
      <w:r>
        <w:rPr>
          <w:rFonts w:ascii="Times New Roman"/>
          <w:b w:val="false"/>
          <w:i w:val="false"/>
          <w:color w:val="000000"/>
          <w:sz w:val="28"/>
        </w:rPr>
        <w:t>бірыңғай байланыс-орталығы</w:t>
      </w:r>
      <w:r>
        <w:rPr>
          <w:rFonts w:ascii="Times New Roman"/>
          <w:b w:val="false"/>
          <w:i w:val="false"/>
          <w:color w:val="000000"/>
          <w:sz w:val="28"/>
        </w:rPr>
        <w:t xml:space="preserve"> арқылы қашықтықтан қол жеткізу режимінде алуға мүмкіндігі болады.</w:t>
      </w:r>
    </w:p>
    <w:bookmarkEnd w:id="74"/>
    <w:bookmarkStart w:name="z88" w:id="75"/>
    <w:p>
      <w:pPr>
        <w:spacing w:after="0"/>
        <w:ind w:left="0"/>
        <w:jc w:val="both"/>
      </w:pPr>
      <w:r>
        <w:rPr>
          <w:rFonts w:ascii="Times New Roman"/>
          <w:b w:val="false"/>
          <w:i w:val="false"/>
          <w:color w:val="000000"/>
          <w:sz w:val="28"/>
        </w:rPr>
        <w:t>
      17. Мемлекеттік қызмет көрсету мәселелері жөніндегі бірыңғай байланыс-орталығы: 1414.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Кемелердің командалық құрамының</w:t>
      </w:r>
    </w:p>
    <w:p>
      <w:pPr>
        <w:spacing w:after="0"/>
        <w:ind w:left="0"/>
        <w:jc w:val="both"/>
      </w:pPr>
      <w:r>
        <w:rPr>
          <w:rFonts w:ascii="Times New Roman"/>
          <w:b w:val="false"/>
          <w:i w:val="false"/>
          <w:color w:val="000000"/>
          <w:sz w:val="28"/>
        </w:rPr>
        <w:t>
      адамдарына диплом беру және оларды</w:t>
      </w:r>
    </w:p>
    <w:p>
      <w:pPr>
        <w:spacing w:after="0"/>
        <w:ind w:left="0"/>
        <w:jc w:val="both"/>
      </w:pPr>
      <w:r>
        <w:rPr>
          <w:rFonts w:ascii="Times New Roman"/>
          <w:b w:val="false"/>
          <w:i w:val="false"/>
          <w:color w:val="000000"/>
          <w:sz w:val="28"/>
        </w:rPr>
        <w:t>
      аттестаттау жөніндегі комиссияның</w:t>
      </w:r>
    </w:p>
    <w:p>
      <w:pPr>
        <w:spacing w:after="0"/>
        <w:ind w:left="0"/>
        <w:jc w:val="both"/>
      </w:pPr>
      <w:r>
        <w:rPr>
          <w:rFonts w:ascii="Times New Roman"/>
          <w:b w:val="false"/>
          <w:i w:val="false"/>
          <w:color w:val="000000"/>
          <w:sz w:val="28"/>
        </w:rPr>
        <w:t>
      төрағасына ______________________</w:t>
      </w:r>
    </w:p>
    <w:p>
      <w:pPr>
        <w:spacing w:after="0"/>
        <w:ind w:left="0"/>
        <w:jc w:val="both"/>
      </w:pPr>
      <w:r>
        <w:rPr>
          <w:rFonts w:ascii="Times New Roman"/>
          <w:b w:val="false"/>
          <w:i w:val="false"/>
          <w:color w:val="000000"/>
          <w:sz w:val="28"/>
        </w:rPr>
        <w:t xml:space="preserve">
                    облысы (қаласы)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(Т.А.Ә.А, ЖСН)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[Лауазымы] [Тобы] мамандығы бойынша кемелердің</w:t>
      </w:r>
    </w:p>
    <w:p>
      <w:pPr>
        <w:spacing w:after="0"/>
        <w:ind w:left="0"/>
        <w:jc w:val="both"/>
      </w:pPr>
      <w:r>
        <w:rPr>
          <w:rFonts w:ascii="Times New Roman"/>
          <w:b w:val="false"/>
          <w:i w:val="false"/>
          <w:color w:val="000000"/>
          <w:sz w:val="28"/>
        </w:rPr>
        <w:t>
      командалық құрамының адамдарына диплом беруді өткізуге жіберуді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Егер Қазақстан Республикасының заңдарында өзгеше көзделмесе,</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w:t>
      </w:r>
    </w:p>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20___ж. "____" __________            ________________________</w:t>
      </w:r>
    </w:p>
    <w:bookmarkStart w:name="z90" w:id="76"/>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"Кемелердің командалық құрамының</w:t>
      </w:r>
      <w:r>
        <w:br/>
      </w:r>
      <w:r>
        <w:rPr>
          <w:rFonts w:ascii="Times New Roman"/>
          <w:b w:val="false"/>
          <w:i w:val="false"/>
          <w:color w:val="000000"/>
          <w:sz w:val="28"/>
        </w:rPr>
        <w:t>адамдарына диплом беру" стандартына</w:t>
      </w:r>
      <w:r>
        <w:br/>
      </w:r>
      <w:r>
        <w:rPr>
          <w:rFonts w:ascii="Times New Roman"/>
          <w:b w:val="false"/>
          <w:i w:val="false"/>
          <w:color w:val="000000"/>
          <w:sz w:val="28"/>
        </w:rPr>
        <w:t>2-қосымшаНысан</w:t>
      </w:r>
    </w:p>
    <w:bookmarkEnd w:id="76"/>
    <w:p>
      <w:pPr>
        <w:spacing w:after="0"/>
        <w:ind w:left="0"/>
        <w:jc w:val="both"/>
      </w:pPr>
      <w:r>
        <w:rPr>
          <w:rFonts w:ascii="Times New Roman"/>
          <w:b w:val="false"/>
          <w:i w:val="false"/>
          <w:color w:val="000000"/>
          <w:sz w:val="28"/>
        </w:rPr>
        <w:t xml:space="preserve">
      Кемелердің командалық құрамының </w:t>
      </w:r>
    </w:p>
    <w:p>
      <w:pPr>
        <w:spacing w:after="0"/>
        <w:ind w:left="0"/>
        <w:jc w:val="both"/>
      </w:pPr>
      <w:r>
        <w:rPr>
          <w:rFonts w:ascii="Times New Roman"/>
          <w:b w:val="false"/>
          <w:i w:val="false"/>
          <w:color w:val="000000"/>
          <w:sz w:val="28"/>
        </w:rPr>
        <w:t>
      адамдарына диплом беру және оларды</w:t>
      </w:r>
    </w:p>
    <w:p>
      <w:pPr>
        <w:spacing w:after="0"/>
        <w:ind w:left="0"/>
        <w:jc w:val="both"/>
      </w:pPr>
      <w:r>
        <w:rPr>
          <w:rFonts w:ascii="Times New Roman"/>
          <w:b w:val="false"/>
          <w:i w:val="false"/>
          <w:color w:val="000000"/>
          <w:sz w:val="28"/>
        </w:rPr>
        <w:t>
      аттестаттау жөніндегі комиссияның</w:t>
      </w:r>
    </w:p>
    <w:p>
      <w:pPr>
        <w:spacing w:after="0"/>
        <w:ind w:left="0"/>
        <w:jc w:val="both"/>
      </w:pPr>
      <w:r>
        <w:rPr>
          <w:rFonts w:ascii="Times New Roman"/>
          <w:b w:val="false"/>
          <w:i w:val="false"/>
          <w:color w:val="000000"/>
          <w:sz w:val="28"/>
        </w:rPr>
        <w:t>
      төрағасына _______________________</w:t>
      </w:r>
    </w:p>
    <w:p>
      <w:pPr>
        <w:spacing w:after="0"/>
        <w:ind w:left="0"/>
        <w:jc w:val="both"/>
      </w:pPr>
      <w:r>
        <w:rPr>
          <w:rFonts w:ascii="Times New Roman"/>
          <w:b w:val="false"/>
          <w:i w:val="false"/>
          <w:color w:val="000000"/>
          <w:sz w:val="28"/>
        </w:rPr>
        <w:t xml:space="preserve">
                     облысы (қаласы)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(Т.А.Ә.А, ЖСН)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[Лауазым] лауазымына [Топ] № [Дипломның нөмірі]</w:t>
      </w:r>
    </w:p>
    <w:p>
      <w:pPr>
        <w:spacing w:after="0"/>
        <w:ind w:left="0"/>
        <w:jc w:val="both"/>
      </w:pPr>
      <w:r>
        <w:rPr>
          <w:rFonts w:ascii="Times New Roman"/>
          <w:b w:val="false"/>
          <w:i w:val="false"/>
          <w:color w:val="000000"/>
          <w:sz w:val="28"/>
        </w:rPr>
        <w:t>
      [Дипломның берілген күні] дипломның телнұсқасын мынаған байланысты</w:t>
      </w:r>
    </w:p>
    <w:p>
      <w:pPr>
        <w:spacing w:after="0"/>
        <w:ind w:left="0"/>
        <w:jc w:val="both"/>
      </w:pPr>
      <w:r>
        <w:rPr>
          <w:rFonts w:ascii="Times New Roman"/>
          <w:b w:val="false"/>
          <w:i w:val="false"/>
          <w:color w:val="000000"/>
          <w:sz w:val="28"/>
        </w:rPr>
        <w:t>
      беруіңізді сұраймын:_________________________________________________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ұсынылады: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Егер Қазақстан Республикасының заңдарында өзгеше көзделмесе,</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w:t>
      </w:r>
    </w:p>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20___ж. "____" __________          ________________________</w:t>
      </w:r>
    </w:p>
    <w:bookmarkStart w:name="z91" w:id="77"/>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"Кемелердің командалық құрамының</w:t>
      </w:r>
      <w:r>
        <w:br/>
      </w:r>
      <w:r>
        <w:rPr>
          <w:rFonts w:ascii="Times New Roman"/>
          <w:b w:val="false"/>
          <w:i w:val="false"/>
          <w:color w:val="000000"/>
          <w:sz w:val="28"/>
        </w:rPr>
        <w:t>адамдарына диплом беру"</w:t>
      </w:r>
      <w:r>
        <w:br/>
      </w:r>
      <w:r>
        <w:rPr>
          <w:rFonts w:ascii="Times New Roman"/>
          <w:b w:val="false"/>
          <w:i w:val="false"/>
          <w:color w:val="000000"/>
          <w:sz w:val="28"/>
        </w:rPr>
        <w:t>мемлекеттiк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 xml:space="preserve">3-қосымшаысан                </w:t>
      </w:r>
    </w:p>
    <w:bookmarkEnd w:id="77"/>
    <w:p>
      <w:pPr>
        <w:spacing w:after="0"/>
        <w:ind w:left="0"/>
        <w:jc w:val="both"/>
      </w:pPr>
      <w:r>
        <w:rPr>
          <w:rFonts w:ascii="Times New Roman"/>
          <w:b w:val="false"/>
          <w:i w:val="false"/>
          <w:color w:val="000000"/>
          <w:sz w:val="28"/>
        </w:rPr>
        <w:t>
      (Көрсетілетін қызметті алушының тегі,</w:t>
      </w:r>
    </w:p>
    <w:p>
      <w:pPr>
        <w:spacing w:after="0"/>
        <w:ind w:left="0"/>
        <w:jc w:val="both"/>
      </w:pPr>
      <w:r>
        <w:rPr>
          <w:rFonts w:ascii="Times New Roman"/>
          <w:b w:val="false"/>
          <w:i w:val="false"/>
          <w:color w:val="000000"/>
          <w:sz w:val="28"/>
        </w:rPr>
        <w:t>
      аты, болса әкесінің аты не ұйымының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63"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бөлімшесі (мекенжайы көрсетілсін) "Кемелердің командалық құрамының адамдарына диплом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 3-қосымша</w:t>
            </w:r>
          </w:p>
        </w:tc>
      </w:tr>
    </w:tbl>
    <w:bookmarkStart w:name="z93" w:id="79"/>
    <w:p>
      <w:pPr>
        <w:spacing w:after="0"/>
        <w:ind w:left="0"/>
        <w:jc w:val="left"/>
      </w:pPr>
      <w:r>
        <w:rPr>
          <w:rFonts w:ascii="Times New Roman"/>
          <w:b/>
          <w:i w:val="false"/>
          <w:color w:val="000000"/>
        </w:rPr>
        <w:t xml:space="preserve"> "Кеме экипажының ең аз құрамы туралы куәлік беру" мемлекеттік</w:t>
      </w:r>
      <w:r>
        <w:br/>
      </w:r>
      <w:r>
        <w:rPr>
          <w:rFonts w:ascii="Times New Roman"/>
          <w:b/>
          <w:i w:val="false"/>
          <w:color w:val="000000"/>
        </w:rPr>
        <w:t>көрсетілетін қызмет стандарты</w:t>
      </w:r>
    </w:p>
    <w:bookmarkEnd w:id="79"/>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4" w:id="80"/>
    <w:p>
      <w:pPr>
        <w:spacing w:after="0"/>
        <w:ind w:left="0"/>
        <w:jc w:val="left"/>
      </w:pPr>
      <w:r>
        <w:rPr>
          <w:rFonts w:ascii="Times New Roman"/>
          <w:b/>
          <w:i w:val="false"/>
          <w:color w:val="000000"/>
        </w:rPr>
        <w:t xml:space="preserve">  1. Жалпы ережелер</w:t>
      </w:r>
    </w:p>
    <w:bookmarkEnd w:id="80"/>
    <w:bookmarkStart w:name="z94" w:id="81"/>
    <w:p>
      <w:pPr>
        <w:spacing w:after="0"/>
        <w:ind w:left="0"/>
        <w:jc w:val="both"/>
      </w:pPr>
      <w:r>
        <w:rPr>
          <w:rFonts w:ascii="Times New Roman"/>
          <w:b w:val="false"/>
          <w:i w:val="false"/>
          <w:color w:val="000000"/>
          <w:sz w:val="28"/>
        </w:rPr>
        <w:t>
      1. "Кеме экипажының ең аз құрамы туралы куәлік беру" мемлекеттік көрсетілетін қызметі (бұдан әрі – мемлекеттік көрсетілетін қызмет).</w:t>
      </w:r>
    </w:p>
    <w:bookmarkEnd w:id="81"/>
    <w:bookmarkStart w:name="z95"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82"/>
    <w:bookmarkStart w:name="z96" w:id="83"/>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8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97" w:id="8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bookmarkEnd w:id="84"/>
    <w:bookmarkStart w:name="z98" w:id="85"/>
    <w:p>
      <w:pPr>
        <w:spacing w:after="0"/>
        <w:ind w:left="0"/>
        <w:jc w:val="both"/>
      </w:pPr>
      <w:r>
        <w:rPr>
          <w:rFonts w:ascii="Times New Roman"/>
          <w:b w:val="false"/>
          <w:i w:val="false"/>
          <w:color w:val="000000"/>
          <w:sz w:val="28"/>
        </w:rPr>
        <w:t>
      2) www.elicense.kz, www.egov.kz "электрондық үкіметінің" веб-порталы (бұдан әрі – портал) арқылы жүзеге асырылады.</w:t>
      </w:r>
    </w:p>
    <w:bookmarkEnd w:id="85"/>
    <w:bookmarkStart w:name="z99" w:id="86"/>
    <w:p>
      <w:pPr>
        <w:spacing w:after="0"/>
        <w:ind w:left="0"/>
        <w:jc w:val="left"/>
      </w:pPr>
      <w:r>
        <w:rPr>
          <w:rFonts w:ascii="Times New Roman"/>
          <w:b/>
          <w:i w:val="false"/>
          <w:color w:val="000000"/>
        </w:rPr>
        <w:t xml:space="preserve"> 2. Мемлекеттік қызметті көрсету тәртібі</w:t>
      </w:r>
    </w:p>
    <w:bookmarkEnd w:id="86"/>
    <w:bookmarkStart w:name="z100" w:id="87"/>
    <w:p>
      <w:pPr>
        <w:spacing w:after="0"/>
        <w:ind w:left="0"/>
        <w:jc w:val="both"/>
      </w:pPr>
      <w:r>
        <w:rPr>
          <w:rFonts w:ascii="Times New Roman"/>
          <w:b w:val="false"/>
          <w:i w:val="false"/>
          <w:color w:val="000000"/>
          <w:sz w:val="28"/>
        </w:rPr>
        <w:t>
      4. Мемлекеттік қызметті көрсету мерзімдері:</w:t>
      </w:r>
    </w:p>
    <w:bookmarkEnd w:id="87"/>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29.12.2018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5. Мемлекеттiк қызметті көрсету нысаны: электрондық (ішінара автоматтандырылған) және (немесе) қағаз түрінде.</w:t>
      </w:r>
    </w:p>
    <w:bookmarkEnd w:id="88"/>
    <w:bookmarkStart w:name="z105" w:id="89"/>
    <w:p>
      <w:pPr>
        <w:spacing w:after="0"/>
        <w:ind w:left="0"/>
        <w:jc w:val="both"/>
      </w:pPr>
      <w:r>
        <w:rPr>
          <w:rFonts w:ascii="Times New Roman"/>
          <w:b w:val="false"/>
          <w:i w:val="false"/>
          <w:color w:val="000000"/>
          <w:sz w:val="28"/>
        </w:rPr>
        <w:t>
      6. Мемлекеттік көрсетілетін қызмет нәтижесі – кеме экипажының ең аз құрамы туралы куәлік не осы мемлекеттік көрсетілетін қызмет стандартының 10-1 тармағында көрсетілген жағдайларда және негіздер бойынша мемлекеттік қызмет көрсетуден бас тарту туралы жазбаша дәлелді жауап.</w:t>
      </w:r>
    </w:p>
    <w:bookmarkEnd w:id="89"/>
    <w:p>
      <w:pPr>
        <w:spacing w:after="0"/>
        <w:ind w:left="0"/>
        <w:jc w:val="both"/>
      </w:pPr>
      <w:r>
        <w:rPr>
          <w:rFonts w:ascii="Times New Roman"/>
          <w:b w:val="false"/>
          <w:i w:val="false"/>
          <w:color w:val="000000"/>
          <w:sz w:val="28"/>
        </w:rPr>
        <w:t>
      Мемлекеттік қызметті көрсету нәтижесін берудің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7. Мемлекеттік қызметті көрсету ақысыз негізде жеке және заңды тұлғаларға (бұдан әрі – көрсетілетін қызметті алушы) көрсетіледі.</w:t>
      </w:r>
    </w:p>
    <w:bookmarkEnd w:id="90"/>
    <w:bookmarkStart w:name="z107" w:id="91"/>
    <w:p>
      <w:pPr>
        <w:spacing w:after="0"/>
        <w:ind w:left="0"/>
        <w:jc w:val="both"/>
      </w:pPr>
      <w:r>
        <w:rPr>
          <w:rFonts w:ascii="Times New Roman"/>
          <w:b w:val="false"/>
          <w:i w:val="false"/>
          <w:color w:val="000000"/>
          <w:sz w:val="28"/>
        </w:rPr>
        <w:t>
      8. Жұмыс кестесі:</w:t>
      </w:r>
    </w:p>
    <w:bookmarkEnd w:id="91"/>
    <w:bookmarkStart w:name="z108" w:id="9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bookmarkEnd w:id="92"/>
    <w:p>
      <w:pPr>
        <w:spacing w:after="0"/>
        <w:ind w:left="0"/>
        <w:jc w:val="both"/>
      </w:pPr>
      <w:r>
        <w:rPr>
          <w:rFonts w:ascii="Times New Roman"/>
          <w:b w:val="false"/>
          <w:i w:val="false"/>
          <w:color w:val="000000"/>
          <w:sz w:val="28"/>
        </w:rPr>
        <w:t>
      мемлекеттік қызмет (көрсетілетін қызметті алушының тіркелу орны бойынша) жылдамдатылған қызмет көрсетусіз, "электрондық" кезек тәртібімен көрсетіледі, портал арқылы электрондық кезекті броньдауға болады;</w:t>
      </w:r>
    </w:p>
    <w:bookmarkStart w:name="z109" w:id="93"/>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w:t>
      </w:r>
    </w:p>
    <w:bookmarkEnd w:id="93"/>
    <w:bookmarkStart w:name="z110" w:id="9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94"/>
    <w:bookmarkStart w:name="z111" w:id="95"/>
    <w:p>
      <w:pPr>
        <w:spacing w:after="0"/>
        <w:ind w:left="0"/>
        <w:jc w:val="both"/>
      </w:pPr>
      <w:r>
        <w:rPr>
          <w:rFonts w:ascii="Times New Roman"/>
          <w:b w:val="false"/>
          <w:i w:val="false"/>
          <w:color w:val="000000"/>
          <w:sz w:val="28"/>
        </w:rPr>
        <w:t>
      1) Мемлекеттік корпорацияға:</w:t>
      </w:r>
    </w:p>
    <w:bookmarkEnd w:id="95"/>
    <w:p>
      <w:pPr>
        <w:spacing w:after="0"/>
        <w:ind w:left="0"/>
        <w:jc w:val="both"/>
      </w:pPr>
      <w:r>
        <w:rPr>
          <w:rFonts w:ascii="Times New Roman"/>
          <w:b w:val="false"/>
          <w:i w:val="false"/>
          <w:color w:val="000000"/>
          <w:sz w:val="28"/>
        </w:rPr>
        <w:t xml:space="preserve">
      кеменің атауын және кемені тіркеу портын көрсете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 көшірмесі;</w:t>
      </w:r>
    </w:p>
    <w:bookmarkStart w:name="z112" w:id="96"/>
    <w:p>
      <w:pPr>
        <w:spacing w:after="0"/>
        <w:ind w:left="0"/>
        <w:jc w:val="both"/>
      </w:pPr>
      <w:r>
        <w:rPr>
          <w:rFonts w:ascii="Times New Roman"/>
          <w:b w:val="false"/>
          <w:i w:val="false"/>
          <w:color w:val="000000"/>
          <w:sz w:val="28"/>
        </w:rPr>
        <w:t>
      2) порталға:</w:t>
      </w:r>
    </w:p>
    <w:bookmarkEnd w:id="96"/>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(бұдан әрі – ЭЦҚ)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кеме атауы мен кеменің тіркеу порты көрсетілген өтініш;</w:t>
      </w:r>
    </w:p>
    <w:p>
      <w:pPr>
        <w:spacing w:after="0"/>
        <w:ind w:left="0"/>
        <w:jc w:val="both"/>
      </w:pPr>
      <w:r>
        <w:rPr>
          <w:rFonts w:ascii="Times New Roman"/>
          <w:b w:val="false"/>
          <w:i w:val="false"/>
          <w:color w:val="000000"/>
          <w:sz w:val="28"/>
        </w:rPr>
        <w:t>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 алушы келісім береді.</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(не оның өкілі нотариат куәландырған сенімхат ұсынған кезде) ұсынған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жібіреді.</w:t>
      </w:r>
    </w:p>
    <w:p>
      <w:pPr>
        <w:spacing w:after="0"/>
        <w:ind w:left="0"/>
        <w:jc w:val="both"/>
      </w:pPr>
      <w:r>
        <w:rPr>
          <w:rFonts w:ascii="Times New Roman"/>
          <w:b w:val="false"/>
          <w:i w:val="false"/>
          <w:color w:val="000000"/>
          <w:sz w:val="28"/>
        </w:rPr>
        <w:t>
      Портал арқылы жүгінген кезіңде көрсетілетін қызметті алушының "жеке кабинетіне" мемлекеттік қызметті көрсету үшін сұрауды қабылдау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29.12.2018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3" w:id="98"/>
    <w:p>
      <w:pPr>
        <w:spacing w:after="0"/>
        <w:ind w:left="0"/>
        <w:jc w:val="both"/>
      </w:pPr>
      <w:r>
        <w:rPr>
          <w:rFonts w:ascii="Times New Roman"/>
          <w:b w:val="false"/>
          <w:i w:val="false"/>
          <w:color w:val="000000"/>
          <w:sz w:val="28"/>
        </w:rPr>
        <w:t>
      10-1. Көрсетілетін қызметті беруші мынадай негіздер бойынша мемлекеттік қызметті көрсетуден бас тартады:</w:t>
      </w:r>
    </w:p>
    <w:bookmarkEnd w:id="98"/>
    <w:p>
      <w:pPr>
        <w:spacing w:after="0"/>
        <w:ind w:left="0"/>
        <w:jc w:val="both"/>
      </w:pPr>
      <w:r>
        <w:rPr>
          <w:rFonts w:ascii="Times New Roman"/>
          <w:b w:val="false"/>
          <w:i w:val="false"/>
          <w:color w:val="000000"/>
          <w:sz w:val="28"/>
        </w:rPr>
        <w:t xml:space="preserve">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бұйрығымен бекітілген (Нормативтік құқықтық актілерді мемлекеттік тіркеу тізілімінде № 10788 болып тіркелген) кеме экипажының ең аз құрамының белгіленген талаптарына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4" w:id="99"/>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w:t>
      </w:r>
      <w:r>
        <w:br/>
      </w:r>
      <w:r>
        <w:rPr>
          <w:rFonts w:ascii="Times New Roman"/>
          <w:b/>
          <w:i w:val="false"/>
          <w:color w:val="000000"/>
        </w:rPr>
        <w:t>корпорацияның және (немесе) оның қызметкерлерінің шешімдеріне,</w:t>
      </w:r>
      <w:r>
        <w:br/>
      </w:r>
      <w:r>
        <w:rPr>
          <w:rFonts w:ascii="Times New Roman"/>
          <w:b/>
          <w:i w:val="false"/>
          <w:color w:val="000000"/>
        </w:rPr>
        <w:t>әрекетіне (әрекетсіздігіне) шағымдану тәртібі</w:t>
      </w:r>
    </w:p>
    <w:bookmarkEnd w:id="99"/>
    <w:bookmarkStart w:name="z115" w:id="10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(әрекетсіздіктеріне) шағымдану, шағым мемлекеттік көрсетілетін қызметті беруші басшысының атына беріледі.</w:t>
      </w:r>
    </w:p>
    <w:bookmarkEnd w:id="100"/>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Министрліктің кеңсесі арқылы жұмыс күндері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қабылданғаның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үшін шағым Мемлекеттік корпорация басшысының атына Мемлекеттік корпорацияның www.gov4c.kz интернет-ресурсында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телефоны бойынша алуға болады.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bookmarkStart w:name="z116" w:id="101"/>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bookmarkEnd w:id="101"/>
    <w:bookmarkStart w:name="z117" w:id="102"/>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 Шағымға көрсетілетін қызметті алушы қол қоюға тиіс.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 w:id="103"/>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3"/>
    <w:bookmarkStart w:name="z119" w:id="104"/>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Мемлекеттік корпорация арқылы көрсету ерекшеліктері</w:t>
      </w:r>
      <w:r>
        <w:br/>
      </w:r>
      <w:r>
        <w:rPr>
          <w:rFonts w:ascii="Times New Roman"/>
          <w:b/>
          <w:i w:val="false"/>
          <w:color w:val="000000"/>
        </w:rPr>
        <w:t>ескеріле отырып, қойылатын өзге де талаптар</w:t>
      </w:r>
    </w:p>
    <w:bookmarkEnd w:id="104"/>
    <w:bookmarkStart w:name="z120" w:id="105"/>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 өзі қарап күту, өздігінен жүріп күту,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Бірыңғай байланыс орталығы 1414 арқылы жүгінумен тұрғылықты жері бойынша шығу арқылы жүргізеді.</w:t>
      </w:r>
    </w:p>
    <w:bookmarkEnd w:id="105"/>
    <w:bookmarkStart w:name="z121" w:id="106"/>
    <w:p>
      <w:pPr>
        <w:spacing w:after="0"/>
        <w:ind w:left="0"/>
        <w:jc w:val="both"/>
      </w:pPr>
      <w:r>
        <w:rPr>
          <w:rFonts w:ascii="Times New Roman"/>
          <w:b w:val="false"/>
          <w:i w:val="false"/>
          <w:color w:val="000000"/>
          <w:sz w:val="28"/>
        </w:rPr>
        <w:t xml:space="preserve">
      14. Мемлекеттік көрсетілетін қызметті көрсету орындарының мекенжайлары: </w:t>
      </w:r>
    </w:p>
    <w:bookmarkEnd w:id="106"/>
    <w:p>
      <w:pPr>
        <w:spacing w:after="0"/>
        <w:ind w:left="0"/>
        <w:jc w:val="both"/>
      </w:pPr>
      <w:r>
        <w:rPr>
          <w:rFonts w:ascii="Times New Roman"/>
          <w:b w:val="false"/>
          <w:i w:val="false"/>
          <w:color w:val="000000"/>
          <w:sz w:val="28"/>
        </w:rPr>
        <w:t xml:space="preserve">
      1) Министрліктің интернет-ресурсында: www.mid.gov.kz ("Көлік комитеті" деген бөлімнің "Мемлекеттік көрсетілетін қызметтер" кіші бөлімінде); </w:t>
      </w:r>
    </w:p>
    <w:p>
      <w:pPr>
        <w:spacing w:after="0"/>
        <w:ind w:left="0"/>
        <w:jc w:val="both"/>
      </w:pPr>
      <w:r>
        <w:rPr>
          <w:rFonts w:ascii="Times New Roman"/>
          <w:b w:val="false"/>
          <w:i w:val="false"/>
          <w:color w:val="000000"/>
          <w:sz w:val="28"/>
        </w:rPr>
        <w:t>
      2) Мемлекеттік корпорацияның интернет-ресурсында: www.gov4c.kz;</w:t>
      </w:r>
    </w:p>
    <w:p>
      <w:pPr>
        <w:spacing w:after="0"/>
        <w:ind w:left="0"/>
        <w:jc w:val="both"/>
      </w:pPr>
      <w:r>
        <w:rPr>
          <w:rFonts w:ascii="Times New Roman"/>
          <w:b w:val="false"/>
          <w:i w:val="false"/>
          <w:color w:val="000000"/>
          <w:sz w:val="28"/>
        </w:rPr>
        <w:t>
      3) порталда.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15. Көрсетілетін қызметті алушының ЭЦК болған кезде портал арқылы электрондық нысанда мемлекеттік қызметті алуға мүмкіндігі болады.</w:t>
      </w:r>
    </w:p>
    <w:bookmarkEnd w:id="107"/>
    <w:bookmarkStart w:name="z127" w:id="108"/>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алуға мүмкіндігі болады.</w:t>
      </w:r>
    </w:p>
    <w:bookmarkEnd w:id="108"/>
    <w:bookmarkStart w:name="z128" w:id="109"/>
    <w:p>
      <w:pPr>
        <w:spacing w:after="0"/>
        <w:ind w:left="0"/>
        <w:jc w:val="both"/>
      </w:pPr>
      <w:r>
        <w:rPr>
          <w:rFonts w:ascii="Times New Roman"/>
          <w:b w:val="false"/>
          <w:i w:val="false"/>
          <w:color w:val="000000"/>
          <w:sz w:val="28"/>
        </w:rPr>
        <w:t>
      17. Мемлекеттік қызметтерді көрсету мәселелері жөніндегі Бірыңғай байланыс орталығы: 1414.</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 құрамы</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 басшысына</w:t>
      </w:r>
    </w:p>
    <w:p>
      <w:pPr>
        <w:spacing w:after="0"/>
        <w:ind w:left="0"/>
        <w:jc w:val="both"/>
      </w:pPr>
      <w:r>
        <w:rPr>
          <w:rFonts w:ascii="Times New Roman"/>
          <w:b w:val="false"/>
          <w:i w:val="false"/>
          <w:color w:val="000000"/>
          <w:sz w:val="28"/>
        </w:rPr>
        <w:t xml:space="preserve">
      (УО қазақша атауы)            </w:t>
      </w:r>
    </w:p>
    <w:bookmarkStart w:name="z444" w:id="110"/>
    <w:p>
      <w:pPr>
        <w:spacing w:after="0"/>
        <w:ind w:left="0"/>
        <w:jc w:val="left"/>
      </w:pPr>
      <w:r>
        <w:rPr>
          <w:rFonts w:ascii="Times New Roman"/>
          <w:b/>
          <w:i w:val="false"/>
          <w:color w:val="000000"/>
        </w:rPr>
        <w:t xml:space="preserve"> Өтініш</w:t>
      </w:r>
    </w:p>
    <w:bookmarkEnd w:id="110"/>
    <w:p>
      <w:pPr>
        <w:spacing w:after="0"/>
        <w:ind w:left="0"/>
        <w:jc w:val="both"/>
      </w:pPr>
      <w:r>
        <w:rPr>
          <w:rFonts w:ascii="Times New Roman"/>
          <w:b w:val="false"/>
          <w:i w:val="false"/>
          <w:color w:val="000000"/>
          <w:sz w:val="28"/>
        </w:rPr>
        <w:t>
      Нөмір:___________ (Өтініш нөмірі)</w:t>
      </w:r>
    </w:p>
    <w:p>
      <w:pPr>
        <w:spacing w:after="0"/>
        <w:ind w:left="0"/>
        <w:jc w:val="both"/>
      </w:pPr>
      <w:r>
        <w:rPr>
          <w:rFonts w:ascii="Times New Roman"/>
          <w:b w:val="false"/>
          <w:i w:val="false"/>
          <w:color w:val="000000"/>
          <w:sz w:val="28"/>
        </w:rPr>
        <w:t>
      Сізден _________(Кеме атауы) кеме экипажының ең аз құрамы</w:t>
      </w:r>
    </w:p>
    <w:p>
      <w:pPr>
        <w:spacing w:after="0"/>
        <w:ind w:left="0"/>
        <w:jc w:val="both"/>
      </w:pPr>
      <w:r>
        <w:rPr>
          <w:rFonts w:ascii="Times New Roman"/>
          <w:b w:val="false"/>
          <w:i w:val="false"/>
          <w:color w:val="000000"/>
          <w:sz w:val="28"/>
        </w:rPr>
        <w:t>
      туралы куәлікті беру бойынша мемлекеттік қызметті көрсетуді сұраймын,</w:t>
      </w:r>
    </w:p>
    <w:p>
      <w:pPr>
        <w:spacing w:after="0"/>
        <w:ind w:left="0"/>
        <w:jc w:val="both"/>
      </w:pPr>
      <w:r>
        <w:rPr>
          <w:rFonts w:ascii="Times New Roman"/>
          <w:b w:val="false"/>
          <w:i w:val="false"/>
          <w:color w:val="000000"/>
          <w:sz w:val="28"/>
        </w:rPr>
        <w:t>
      кеме тіркелген орын:______________ (Порттың атауы) __________________</w:t>
      </w:r>
    </w:p>
    <w:p>
      <w:pPr>
        <w:spacing w:after="0"/>
        <w:ind w:left="0"/>
        <w:jc w:val="both"/>
      </w:pPr>
      <w:r>
        <w:rPr>
          <w:rFonts w:ascii="Times New Roman"/>
          <w:b w:val="false"/>
          <w:i w:val="false"/>
          <w:color w:val="000000"/>
          <w:sz w:val="28"/>
        </w:rPr>
        <w:t>
      (Порттың мекен-жайы) ________________________________________________</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20__ жылғы "__"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 құрамы</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w:t>
      </w:r>
    </w:p>
    <w:p>
      <w:pPr>
        <w:spacing w:after="0"/>
        <w:ind w:left="0"/>
        <w:jc w:val="both"/>
      </w:pPr>
      <w:r>
        <w:rPr>
          <w:rFonts w:ascii="Times New Roman"/>
          <w:b w:val="false"/>
          <w:i w:val="false"/>
          <w:color w:val="000000"/>
          <w:sz w:val="28"/>
        </w:rPr>
        <w:t xml:space="preserve">
      аты, болса әкесінің аты не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446" w:id="111"/>
    <w:p>
      <w:pPr>
        <w:spacing w:after="0"/>
        <w:ind w:left="0"/>
        <w:jc w:val="left"/>
      </w:pPr>
      <w:r>
        <w:rPr>
          <w:rFonts w:ascii="Times New Roman"/>
          <w:b/>
          <w:i w:val="false"/>
          <w:color w:val="000000"/>
        </w:rPr>
        <w:t xml:space="preserve"> Құжаттарды қабылдаудан бас тарту туралы қолхат</w:t>
      </w:r>
    </w:p>
    <w:bookmarkEnd w:id="11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 көрсетілсін) "Кеме экипажының ең аз құрамы туралы куәлік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"Шағын көлемді кеменiң ипотекасын мемлекеттік тіркеу және шағын көлемді кеме</w:t>
      </w:r>
      <w:r>
        <w:br/>
      </w:r>
      <w:r>
        <w:rPr>
          <w:rFonts w:ascii="Times New Roman"/>
          <w:b/>
          <w:i w:val="false"/>
          <w:color w:val="000000"/>
        </w:rPr>
        <w:t>ипотекасының мемлекеттік тіркелгенін растайтын құжаттың телнұсқасын беру"</w:t>
      </w:r>
      <w:r>
        <w:br/>
      </w:r>
      <w:r>
        <w:rPr>
          <w:rFonts w:ascii="Times New Roman"/>
          <w:b/>
          <w:i w:val="false"/>
          <w:color w:val="000000"/>
        </w:rPr>
        <w:t>мемлекеттік көрсетілетін қызмет стандарты</w:t>
      </w:r>
    </w:p>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22.08.2019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w:t>
            </w:r>
            <w:r>
              <w:br/>
            </w:r>
            <w:r>
              <w:rPr>
                <w:rFonts w:ascii="Times New Roman"/>
                <w:b w:val="false"/>
                <w:i w:val="false"/>
                <w:color w:val="000000"/>
                <w:sz w:val="20"/>
              </w:rPr>
              <w:t>5-қосымша</w:t>
            </w:r>
          </w:p>
        </w:tc>
      </w:tr>
    </w:tbl>
    <w:bookmarkStart w:name="z170" w:id="112"/>
    <w:p>
      <w:pPr>
        <w:spacing w:after="0"/>
        <w:ind w:left="0"/>
        <w:jc w:val="left"/>
      </w:pPr>
      <w:r>
        <w:rPr>
          <w:rFonts w:ascii="Times New Roman"/>
          <w:b/>
          <w:i w:val="false"/>
          <w:color w:val="000000"/>
        </w:rPr>
        <w:t xml:space="preserve"> "Кеменiң ипотекасын мемлекеттік тіркеу және кеме ипотекасының мемлекеттік тіркелгенін растайтын құжаттың телнұсқасын беру" мемлекеттік көрсетілетін қызмет стандарты</w:t>
      </w:r>
    </w:p>
    <w:bookmarkEnd w:id="112"/>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22.08.2019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"Кеменің, шағын көлемді кеменің немесе салынып жатқан кеменің ипотекасын мемлекеттік тіркеу туралы ақпарат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6" w:id="113"/>
    <w:p>
      <w:pPr>
        <w:spacing w:after="0"/>
        <w:ind w:left="0"/>
        <w:jc w:val="left"/>
      </w:pPr>
      <w:r>
        <w:rPr>
          <w:rFonts w:ascii="Times New Roman"/>
          <w:b/>
          <w:i w:val="false"/>
          <w:color w:val="000000"/>
        </w:rPr>
        <w:t xml:space="preserve"> 1. Жалпы ережелер</w:t>
      </w:r>
    </w:p>
    <w:bookmarkEnd w:id="113"/>
    <w:bookmarkStart w:name="z457" w:id="114"/>
    <w:p>
      <w:pPr>
        <w:spacing w:after="0"/>
        <w:ind w:left="0"/>
        <w:jc w:val="both"/>
      </w:pPr>
      <w:r>
        <w:rPr>
          <w:rFonts w:ascii="Times New Roman"/>
          <w:b w:val="false"/>
          <w:i w:val="false"/>
          <w:color w:val="000000"/>
          <w:sz w:val="28"/>
        </w:rPr>
        <w:t>
      1. "Кеменің, шағын көлемді кеменің немесе салынып жатқан кеменің ипотекасын мемлекеттік тіркеу туралы ақпарат беру" мемлекеттік көрсетілетін қызметі (бұдан әрі – мемлекеттік көрсетілетін қызмет).</w:t>
      </w:r>
    </w:p>
    <w:bookmarkEnd w:id="114"/>
    <w:bookmarkStart w:name="z458" w:id="1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115"/>
    <w:bookmarkStart w:name="z459" w:id="116"/>
    <w:p>
      <w:pPr>
        <w:spacing w:after="0"/>
        <w:ind w:left="0"/>
        <w:jc w:val="both"/>
      </w:pPr>
      <w:r>
        <w:rPr>
          <w:rFonts w:ascii="Times New Roman"/>
          <w:b w:val="false"/>
          <w:i w:val="false"/>
          <w:color w:val="000000"/>
          <w:sz w:val="28"/>
        </w:rPr>
        <w:t>
      3. Мемлекеттік қызметті Министрлiктің Көлiк комитетiнiң аумақтық органдары (бұдан әрi – көрсетілетін қызметті беруші) көрсетеді.</w:t>
      </w:r>
    </w:p>
    <w:bookmarkEnd w:id="116"/>
    <w:bookmarkStart w:name="z460" w:id="1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7"/>
    <w:bookmarkStart w:name="z461" w:id="118"/>
    <w:p>
      <w:pPr>
        <w:spacing w:after="0"/>
        <w:ind w:left="0"/>
        <w:jc w:val="left"/>
      </w:pPr>
      <w:r>
        <w:rPr>
          <w:rFonts w:ascii="Times New Roman"/>
          <w:b/>
          <w:i w:val="false"/>
          <w:color w:val="000000"/>
        </w:rPr>
        <w:t xml:space="preserve"> 2. Мемлекеттік қызметті көрсету тәртібі</w:t>
      </w:r>
    </w:p>
    <w:bookmarkEnd w:id="118"/>
    <w:bookmarkStart w:name="z462" w:id="119"/>
    <w:p>
      <w:pPr>
        <w:spacing w:after="0"/>
        <w:ind w:left="0"/>
        <w:jc w:val="both"/>
      </w:pPr>
      <w:r>
        <w:rPr>
          <w:rFonts w:ascii="Times New Roman"/>
          <w:b w:val="false"/>
          <w:i w:val="false"/>
          <w:color w:val="000000"/>
          <w:sz w:val="28"/>
        </w:rPr>
        <w:t>
      4. Мемлекеттiк қызметті көрсету мерзімі:</w:t>
      </w:r>
    </w:p>
    <w:bookmarkEnd w:id="119"/>
    <w:bookmarkStart w:name="z463" w:id="120"/>
    <w:p>
      <w:pPr>
        <w:spacing w:after="0"/>
        <w:ind w:left="0"/>
        <w:jc w:val="both"/>
      </w:pPr>
      <w:r>
        <w:rPr>
          <w:rFonts w:ascii="Times New Roman"/>
          <w:b w:val="false"/>
          <w:i w:val="false"/>
          <w:color w:val="000000"/>
          <w:sz w:val="28"/>
        </w:rPr>
        <w:t>
      1) Мемлекеттік корпорацияға құжаттар топтамасы берілген сәттен бастап – 5 (бес) жұмыс күні ішінде;</w:t>
      </w:r>
    </w:p>
    <w:bookmarkEnd w:id="120"/>
    <w:bookmarkStart w:name="z464" w:id="1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21"/>
    <w:bookmarkStart w:name="z465" w:id="122"/>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кезекті күтудiң рұқсат етiлетiн ең ұзақ уақыты – 20 (жиырма) минут;</w:t>
      </w:r>
    </w:p>
    <w:bookmarkEnd w:id="122"/>
    <w:bookmarkStart w:name="z466" w:id="123"/>
    <w:p>
      <w:pPr>
        <w:spacing w:after="0"/>
        <w:ind w:left="0"/>
        <w:jc w:val="both"/>
      </w:pPr>
      <w:r>
        <w:rPr>
          <w:rFonts w:ascii="Times New Roman"/>
          <w:b w:val="false"/>
          <w:i w:val="false"/>
          <w:color w:val="000000"/>
          <w:sz w:val="28"/>
        </w:rPr>
        <w:t>
      3) көрсетілетін қызметті алушыға қызмет көрсетудің рұқсат етiлетiн ең ұзақ уақыты – 20 (жиырма) минут.</w:t>
      </w:r>
    </w:p>
    <w:bookmarkEnd w:id="123"/>
    <w:bookmarkStart w:name="z467" w:id="124"/>
    <w:p>
      <w:pPr>
        <w:spacing w:after="0"/>
        <w:ind w:left="0"/>
        <w:jc w:val="both"/>
      </w:pPr>
      <w:r>
        <w:rPr>
          <w:rFonts w:ascii="Times New Roman"/>
          <w:b w:val="false"/>
          <w:i w:val="false"/>
          <w:color w:val="000000"/>
          <w:sz w:val="28"/>
        </w:rPr>
        <w:t>
      5. Көрсетілетін мемлекеттік қызметтің нысаны: қағаз түрінде.</w:t>
      </w:r>
    </w:p>
    <w:bookmarkEnd w:id="124"/>
    <w:bookmarkStart w:name="z468" w:id="125"/>
    <w:p>
      <w:pPr>
        <w:spacing w:after="0"/>
        <w:ind w:left="0"/>
        <w:jc w:val="both"/>
      </w:pPr>
      <w:r>
        <w:rPr>
          <w:rFonts w:ascii="Times New Roman"/>
          <w:b w:val="false"/>
          <w:i w:val="false"/>
          <w:color w:val="000000"/>
          <w:sz w:val="28"/>
        </w:rPr>
        <w:t>
      6. Мемлекеттік қызметті көрсетудің нәтижесі – Қазақстан Республикасының кемелер тізілімінен үзінді көшірме қағаз түрінде.</w:t>
      </w:r>
    </w:p>
    <w:bookmarkEnd w:id="125"/>
    <w:bookmarkStart w:name="z469" w:id="126"/>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әрi – көрсетілетін қызметті алушы) көрсетіледі.</w:t>
      </w:r>
    </w:p>
    <w:bookmarkEnd w:id="126"/>
    <w:bookmarkStart w:name="z470" w:id="127"/>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127"/>
    <w:bookmarkStart w:name="z471" w:id="128"/>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 кезек" тәртібінде жүзеге асырылады, "электрондық үкіметтің" веб-порталы (бұдан әрі - портал) арқылы электрондық кезекті брондауға болады.</w:t>
      </w:r>
    </w:p>
    <w:bookmarkEnd w:id="128"/>
    <w:bookmarkStart w:name="z472" w:id="129"/>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ұсынған жағдайда Мемлекеттік корпорацияға осы мемлекеттік көрсетілетін қызмет стандартына қосымшаға сәйкес нысан бойынша өтініш береді.</w:t>
      </w:r>
    </w:p>
    <w:bookmarkEnd w:id="129"/>
    <w:bookmarkStart w:name="z473" w:id="13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жүйелердегі заңмен қорғауды құрайтын құпия мәліметтерді пайдалануға көрсетілетін қызметті алушыдан жазбаша түрде келісім алады.</w:t>
      </w:r>
    </w:p>
    <w:bookmarkEnd w:id="130"/>
    <w:bookmarkStart w:name="z474" w:id="131"/>
    <w:p>
      <w:pPr>
        <w:spacing w:after="0"/>
        <w:ind w:left="0"/>
        <w:jc w:val="both"/>
      </w:pPr>
      <w:r>
        <w:rPr>
          <w:rFonts w:ascii="Times New Roman"/>
          <w:b w:val="false"/>
          <w:i w:val="false"/>
          <w:color w:val="000000"/>
          <w:sz w:val="28"/>
        </w:rPr>
        <w:t>
      Көрсетілетін қызметті алушы өтінішті Мемлекеттік корпорацияға тапсырған кезде тиісті құжаттарды қабылданғаны туралы қолхат беріледі.</w:t>
      </w:r>
    </w:p>
    <w:bookmarkEnd w:id="131"/>
    <w:bookmarkStart w:name="z475" w:id="132"/>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көрсетілетін қызметті алушы жеке басын куәландыратын құжатты (немесе оның өкілі нотариалды куәландырылған сенімхат) ұсынған кезде тиісті құжаттарды қабылдау туралы қолхаттың негізінде жүзеге асырылады.</w:t>
      </w:r>
    </w:p>
    <w:bookmarkEnd w:id="132"/>
    <w:bookmarkStart w:name="z476" w:id="13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133"/>
    <w:bookmarkStart w:name="z477" w:id="134"/>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берушілердің, Мемлекеттік корпорациялардың және (немесе) оның лауазымды тұлғаларының шешімдеріне, әрекеттеріне (әрекетсіздіктеріне) шағымдану тәртібі</w:t>
      </w:r>
    </w:p>
    <w:bookmarkEnd w:id="134"/>
    <w:bookmarkStart w:name="z478" w:id="135"/>
    <w:p>
      <w:pPr>
        <w:spacing w:after="0"/>
        <w:ind w:left="0"/>
        <w:jc w:val="both"/>
      </w:pPr>
      <w:r>
        <w:rPr>
          <w:rFonts w:ascii="Times New Roman"/>
          <w:b w:val="false"/>
          <w:i w:val="false"/>
          <w:color w:val="000000"/>
          <w:sz w:val="28"/>
        </w:rPr>
        <w:t>
      10. Мемлекеттік қызмет көрсету мәселесі бойынша көрсетілетін қызметті берушінің немесе оның лауазымды тұлғаларының,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13-тармағында көрсетілген Мемлекеттік корпорация басшысының атына немесе Министрлік басшысының атына шағым жолданады.</w:t>
      </w:r>
    </w:p>
    <w:bookmarkEnd w:id="135"/>
    <w:bookmarkStart w:name="z479" w:id="136"/>
    <w:p>
      <w:pPr>
        <w:spacing w:after="0"/>
        <w:ind w:left="0"/>
        <w:jc w:val="both"/>
      </w:pPr>
      <w:r>
        <w:rPr>
          <w:rFonts w:ascii="Times New Roman"/>
          <w:b w:val="false"/>
          <w:i w:val="false"/>
          <w:color w:val="000000"/>
          <w:sz w:val="28"/>
        </w:rPr>
        <w:t>
      Шағымдар жазбаша түрде пошта арқылы көрсетілетін қызметті берушінің немесе Мемлекеттік корпорация кеңсесі арқылы қолма-қол, сондай-ақ портал арқылы қабылданады.</w:t>
      </w:r>
    </w:p>
    <w:bookmarkEnd w:id="136"/>
    <w:bookmarkStart w:name="z480" w:id="137"/>
    <w:p>
      <w:pPr>
        <w:spacing w:after="0"/>
        <w:ind w:left="0"/>
        <w:jc w:val="both"/>
      </w:pPr>
      <w:r>
        <w:rPr>
          <w:rFonts w:ascii="Times New Roman"/>
          <w:b w:val="false"/>
          <w:i w:val="false"/>
          <w:color w:val="000000"/>
          <w:sz w:val="28"/>
        </w:rPr>
        <w:t>
      Көрсетілетін қызметті берушінің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bookmarkEnd w:id="137"/>
    <w:bookmarkStart w:name="z481" w:id="138"/>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13-тармағында көрсетілген мекенжайлар мен телефондар бойынша жіберіледі.</w:t>
      </w:r>
    </w:p>
    <w:bookmarkEnd w:id="138"/>
    <w:bookmarkStart w:name="z482" w:id="139"/>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 кіріс нөмірі және тіркеу күні шағымның екінші данасына немесе шағымға ілеспе хатқа қойылады) болып табылады.</w:t>
      </w:r>
    </w:p>
    <w:bookmarkEnd w:id="139"/>
    <w:bookmarkStart w:name="z483" w:id="140"/>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bookmarkEnd w:id="140"/>
    <w:bookmarkStart w:name="z484" w:id="14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bookmarkEnd w:id="141"/>
    <w:bookmarkStart w:name="z485" w:id="142"/>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bookmarkEnd w:id="142"/>
    <w:bookmarkStart w:name="z486" w:id="143"/>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143"/>
    <w:bookmarkStart w:name="z487" w:id="144"/>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4"/>
    <w:bookmarkStart w:name="z488" w:id="145"/>
    <w:p>
      <w:pPr>
        <w:spacing w:after="0"/>
        <w:ind w:left="0"/>
        <w:jc w:val="left"/>
      </w:pPr>
      <w:r>
        <w:rPr>
          <w:rFonts w:ascii="Times New Roman"/>
          <w:b/>
          <w:i w:val="false"/>
          <w:color w:val="000000"/>
        </w:rPr>
        <w:t xml:space="preserve"> 4. Мемлекеттік қызметті, оның ішінде Мемлекеттік корпорациялар арқылы көрсетудің ерекшеліктерін есепке ала отырып өзге де талаптары</w:t>
      </w:r>
    </w:p>
    <w:bookmarkEnd w:id="145"/>
    <w:bookmarkStart w:name="z489" w:id="146"/>
    <w:p>
      <w:pPr>
        <w:spacing w:after="0"/>
        <w:ind w:left="0"/>
        <w:jc w:val="both"/>
      </w:pPr>
      <w:r>
        <w:rPr>
          <w:rFonts w:ascii="Times New Roman"/>
          <w:b w:val="false"/>
          <w:i w:val="false"/>
          <w:color w:val="000000"/>
          <w:sz w:val="28"/>
        </w:rPr>
        <w:t>
      12. Өмір сүру әрекетін шектейтін ағза (функцияларының) тұрақты бұзылуы мен денсаулығында ақау бар көрсетілетін қызметті алушылар мемлекеттік қызметті көрсету үшін құжаттарды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146"/>
    <w:bookmarkStart w:name="z490" w:id="147"/>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p>
    <w:bookmarkEnd w:id="147"/>
    <w:bookmarkStart w:name="z491" w:id="148"/>
    <w:p>
      <w:pPr>
        <w:spacing w:after="0"/>
        <w:ind w:left="0"/>
        <w:jc w:val="both"/>
      </w:pPr>
      <w:r>
        <w:rPr>
          <w:rFonts w:ascii="Times New Roman"/>
          <w:b w:val="false"/>
          <w:i w:val="false"/>
          <w:color w:val="000000"/>
          <w:sz w:val="28"/>
        </w:rPr>
        <w:t>
      1) Министрліктің – Көлік комитеті бөліміндегі "Мемлекеттік қызметтер" бөлігінде);</w:t>
      </w:r>
    </w:p>
    <w:bookmarkEnd w:id="148"/>
    <w:bookmarkStart w:name="z492" w:id="149"/>
    <w:p>
      <w:pPr>
        <w:spacing w:after="0"/>
        <w:ind w:left="0"/>
        <w:jc w:val="both"/>
      </w:pPr>
      <w:r>
        <w:rPr>
          <w:rFonts w:ascii="Times New Roman"/>
          <w:b w:val="false"/>
          <w:i w:val="false"/>
          <w:color w:val="000000"/>
          <w:sz w:val="28"/>
        </w:rPr>
        <w:t>
      2) Мемлекеттік корпорацияның: www.gov4c.kz.</w:t>
      </w:r>
    </w:p>
    <w:bookmarkEnd w:id="149"/>
    <w:bookmarkStart w:name="z493" w:id="150"/>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50"/>
    <w:bookmarkStart w:name="z494" w:id="151"/>
    <w:p>
      <w:pPr>
        <w:spacing w:after="0"/>
        <w:ind w:left="0"/>
        <w:jc w:val="both"/>
      </w:pPr>
      <w:r>
        <w:rPr>
          <w:rFonts w:ascii="Times New Roman"/>
          <w:b w:val="false"/>
          <w:i w:val="false"/>
          <w:color w:val="000000"/>
          <w:sz w:val="28"/>
        </w:rPr>
        <w:t>
      15. Мемлекеттік қызметті көрсету мәселелері бойынша бірыңғай байланыс орталығының телефоны: 1414 және 8 800 080 7777.</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"Кеменің, шағын көлемді</w:t>
            </w:r>
            <w:r>
              <w:br/>
            </w:r>
            <w:r>
              <w:rPr>
                <w:rFonts w:ascii="Times New Roman"/>
                <w:b w:val="false"/>
                <w:i w:val="false"/>
                <w:color w:val="000000"/>
                <w:sz w:val="20"/>
              </w:rPr>
              <w:t>кеменің немесе салынып жатқан</w:t>
            </w:r>
            <w:r>
              <w:br/>
            </w:r>
            <w:r>
              <w:rPr>
                <w:rFonts w:ascii="Times New Roman"/>
                <w:b w:val="false"/>
                <w:i w:val="false"/>
                <w:color w:val="000000"/>
                <w:sz w:val="20"/>
              </w:rPr>
              <w:t>кеменің ипотекасын мемлекеттік</w:t>
            </w:r>
            <w:r>
              <w:br/>
            </w:r>
            <w:r>
              <w:rPr>
                <w:rFonts w:ascii="Times New Roman"/>
                <w:b w:val="false"/>
                <w:i w:val="false"/>
                <w:color w:val="000000"/>
                <w:sz w:val="20"/>
              </w:rPr>
              <w:t>тіркеу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_____________________________басшысы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кімнен_______________________________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берушінің толық атауы, бизнес</w:t>
      </w:r>
    </w:p>
    <w:p>
      <w:pPr>
        <w:spacing w:after="0"/>
        <w:ind w:left="0"/>
        <w:jc w:val="both"/>
      </w:pPr>
      <w:r>
        <w:rPr>
          <w:rFonts w:ascii="Times New Roman"/>
          <w:b w:val="false"/>
          <w:i w:val="false"/>
          <w:color w:val="000000"/>
          <w:sz w:val="28"/>
        </w:rPr>
        <w:t>
      сәйкестендіру нөмірі немесе жеке тұлғаның</w:t>
      </w:r>
    </w:p>
    <w:p>
      <w:pPr>
        <w:spacing w:after="0"/>
        <w:ind w:left="0"/>
        <w:jc w:val="both"/>
      </w:pPr>
      <w:r>
        <w:rPr>
          <w:rFonts w:ascii="Times New Roman"/>
          <w:b w:val="false"/>
          <w:i w:val="false"/>
          <w:color w:val="000000"/>
          <w:sz w:val="28"/>
        </w:rPr>
        <w:t>
      Т.А.Ә және ЖСН, мекенжайы, деректемелері</w:t>
      </w:r>
    </w:p>
    <w:p>
      <w:pPr>
        <w:spacing w:after="0"/>
        <w:ind w:left="0"/>
        <w:jc w:val="both"/>
      </w:pPr>
      <w:r>
        <w:rPr>
          <w:rFonts w:ascii="Times New Roman"/>
          <w:b w:val="false"/>
          <w:i w:val="false"/>
          <w:color w:val="000000"/>
          <w:sz w:val="28"/>
        </w:rPr>
        <w:t>
      телефоны)</w:t>
      </w:r>
    </w:p>
    <w:p>
      <w:pPr>
        <w:spacing w:after="0"/>
        <w:ind w:left="0"/>
        <w:jc w:val="left"/>
      </w:pPr>
      <w:r>
        <w:rPr>
          <w:rFonts w:ascii="Times New Roman"/>
          <w:b/>
          <w:i w:val="false"/>
          <w:color w:val="000000"/>
        </w:rPr>
        <w:t xml:space="preserve"> Кеменің, шағын көлемді кеменің немесе салынып жатқан кеменің ипотекасын мемлекеттік тіркеу туралы ақпарат беруге өтініш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құпияларды қамтитын мәліметтерді</w:t>
      </w:r>
    </w:p>
    <w:p>
      <w:pPr>
        <w:spacing w:after="0"/>
        <w:ind w:left="0"/>
        <w:jc w:val="both"/>
      </w:pPr>
      <w:r>
        <w:rPr>
          <w:rFonts w:ascii="Times New Roman"/>
          <w:b w:val="false"/>
          <w:i w:val="false"/>
          <w:color w:val="000000"/>
          <w:sz w:val="28"/>
        </w:rPr>
        <w:t xml:space="preserve">
      қолдануға келісемін. 20__ж. "__"________________________ (қолы). </w:t>
      </w:r>
    </w:p>
    <w:p>
      <w:pPr>
        <w:spacing w:after="0"/>
        <w:ind w:left="0"/>
        <w:jc w:val="both"/>
      </w:pPr>
      <w:r>
        <w:rPr>
          <w:rFonts w:ascii="Times New Roman"/>
          <w:b w:val="false"/>
          <w:i w:val="false"/>
          <w:color w:val="000000"/>
          <w:sz w:val="28"/>
        </w:rPr>
        <w:t>
      (Мемлекеттік көрсетілетін қызметті алушының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мөрі (бар болған жағдайда)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 7-қосымша</w:t>
            </w:r>
          </w:p>
        </w:tc>
      </w:tr>
    </w:tbl>
    <w:bookmarkStart w:name="z237" w:id="152"/>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стандарты 1-тарау. Жалпы ережелер</w:t>
      </w:r>
    </w:p>
    <w:bookmarkEnd w:id="152"/>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8" w:id="153"/>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қызметі (бұдан әрі - мемлекеттік көрсетілетін қызмет).</w:t>
      </w:r>
    </w:p>
    <w:bookmarkEnd w:id="153"/>
    <w:bookmarkStart w:name="z239" w:id="1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154"/>
    <w:bookmarkStart w:name="z240" w:id="155"/>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55"/>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Start w:name="z241" w:id="15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bookmarkEnd w:id="156"/>
    <w:bookmarkStart w:name="z242" w:id="15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14.12.2018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3" w:id="158"/>
    <w:p>
      <w:pPr>
        <w:spacing w:after="0"/>
        <w:ind w:left="0"/>
        <w:jc w:val="left"/>
      </w:pPr>
      <w:r>
        <w:rPr>
          <w:rFonts w:ascii="Times New Roman"/>
          <w:b/>
          <w:i w:val="false"/>
          <w:color w:val="000000"/>
        </w:rPr>
        <w:t xml:space="preserve"> 2-тарау. Мемлекеттік қызметті көрсету тәртібі</w:t>
      </w:r>
    </w:p>
    <w:bookmarkEnd w:id="158"/>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4" w:id="159"/>
    <w:p>
      <w:pPr>
        <w:spacing w:after="0"/>
        <w:ind w:left="0"/>
        <w:jc w:val="both"/>
      </w:pPr>
      <w:r>
        <w:rPr>
          <w:rFonts w:ascii="Times New Roman"/>
          <w:b w:val="false"/>
          <w:i w:val="false"/>
          <w:color w:val="000000"/>
          <w:sz w:val="28"/>
        </w:rPr>
        <w:t>
      4. Мемлекеттік қызметті көрсету мерзімі:</w:t>
      </w:r>
    </w:p>
    <w:bookmarkEnd w:id="159"/>
    <w:p>
      <w:pPr>
        <w:spacing w:after="0"/>
        <w:ind w:left="0"/>
        <w:jc w:val="both"/>
      </w:pPr>
      <w:r>
        <w:rPr>
          <w:rFonts w:ascii="Times New Roman"/>
          <w:b w:val="false"/>
          <w:i w:val="false"/>
          <w:color w:val="000000"/>
          <w:sz w:val="28"/>
        </w:rPr>
        <w:t>
      1) өздігінен жүретін шағын көлемді кемені жүргізу құқығына куәлік беру - емтиханды сәтті тапсырған кезден бастап–3 (үш) жұмыс күні;</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 құжаттар топтамасын тапсырған кезден бастап – 2 (екі) жұмыс күні;</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 3 (үш) жұмыс күні;</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көрсетілетін қызметті берушіге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14.12.2018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48" w:id="160"/>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60"/>
    <w:bookmarkStart w:name="z249" w:id="161"/>
    <w:p>
      <w:pPr>
        <w:spacing w:after="0"/>
        <w:ind w:left="0"/>
        <w:jc w:val="both"/>
      </w:pPr>
      <w:r>
        <w:rPr>
          <w:rFonts w:ascii="Times New Roman"/>
          <w:b w:val="false"/>
          <w:i w:val="false"/>
          <w:color w:val="000000"/>
          <w:sz w:val="28"/>
        </w:rPr>
        <w:t>
      6. Мемлекеттік қызметті көрсету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осы мемлекеттік көрсетілетін қызмет стандартының 10-тармағында көзделген жағдайларда және негіздер бойынша мемлекеттік қызмет көрсетуде құжаттарды қабылдаудан бас тарту туралы жазбаша дәлелді жауабы.</w:t>
      </w:r>
    </w:p>
    <w:bookmarkEnd w:id="161"/>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0" w:id="162"/>
    <w:p>
      <w:pPr>
        <w:spacing w:after="0"/>
        <w:ind w:left="0"/>
        <w:jc w:val="both"/>
      </w:pPr>
      <w:r>
        <w:rPr>
          <w:rFonts w:ascii="Times New Roman"/>
          <w:b w:val="false"/>
          <w:i w:val="false"/>
          <w:color w:val="000000"/>
          <w:sz w:val="28"/>
        </w:rPr>
        <w:t>
      7. Мемлекеттік көрсетілетін қызмет ақысыз негізде жеке тұлғаларға көрсетіледі.</w:t>
      </w:r>
    </w:p>
    <w:bookmarkEnd w:id="162"/>
    <w:bookmarkStart w:name="z251" w:id="163"/>
    <w:p>
      <w:pPr>
        <w:spacing w:after="0"/>
        <w:ind w:left="0"/>
        <w:jc w:val="both"/>
      </w:pPr>
      <w:r>
        <w:rPr>
          <w:rFonts w:ascii="Times New Roman"/>
          <w:b w:val="false"/>
          <w:i w:val="false"/>
          <w:color w:val="000000"/>
          <w:sz w:val="28"/>
        </w:rPr>
        <w:t>
      8. Жұмыс кестесі:</w:t>
      </w:r>
    </w:p>
    <w:bookmarkEnd w:id="163"/>
    <w:bookmarkStart w:name="z252" w:id="164"/>
    <w:p>
      <w:pPr>
        <w:spacing w:after="0"/>
        <w:ind w:left="0"/>
        <w:jc w:val="both"/>
      </w:pPr>
      <w:r>
        <w:rPr>
          <w:rFonts w:ascii="Times New Roman"/>
          <w:b w:val="false"/>
          <w:i w:val="false"/>
          <w:color w:val="000000"/>
          <w:sz w:val="28"/>
        </w:rPr>
        <w:t>
      1) Мемлекеттік корпорациямен –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түскі үзіліссіз, сағат 9.00-ден сағат 20.00-ге дейін.</w:t>
      </w:r>
    </w:p>
    <w:bookmarkEnd w:id="164"/>
    <w:p>
      <w:pPr>
        <w:spacing w:after="0"/>
        <w:ind w:left="0"/>
        <w:jc w:val="both"/>
      </w:pPr>
      <w:r>
        <w:rPr>
          <w:rFonts w:ascii="Times New Roman"/>
          <w:b w:val="false"/>
          <w:i w:val="false"/>
          <w:color w:val="000000"/>
          <w:sz w:val="28"/>
        </w:rPr>
        <w:t>
      Қабылдау және нәтижелерді беру қызмет алушының қалауы бойынша жедел қызмет көрсетусіз, "электрондық" кезек күту тәртібімен жүзеге асырылады, портал арқылы электрондық кезек броньдалуы мүмкін;</w:t>
      </w:r>
    </w:p>
    <w:bookmarkStart w:name="z253" w:id="16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(егер қызмет алушы жұмыс уақыты аяқталғаннан кейін, еңбек заңнамасына сәйкес демалыс және мереке күндері өтініш берсе, өтініштерді қабылдау және мемлекеттік қызмет көрсету нәтижелерін беру келесі жұмыс күні іске асырылады).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54" w:id="166"/>
    <w:p>
      <w:pPr>
        <w:spacing w:after="0"/>
        <w:ind w:left="0"/>
        <w:jc w:val="both"/>
      </w:pPr>
      <w:r>
        <w:rPr>
          <w:rFonts w:ascii="Times New Roman"/>
          <w:b w:val="false"/>
          <w:i w:val="false"/>
          <w:color w:val="000000"/>
          <w:sz w:val="28"/>
        </w:rPr>
        <w:t>
      9. Көрсетілетін қызметті алушы (не уәкілетті өкілі: өкілеттігін куәландыратын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166"/>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өздігінен жүретін шағын көлемді кемені басқару құқығына куәлік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кеме жүргізуші мамандығы бойынша оқу орнын бітіргені туралы дипломның не Қазақстан Республикасы Инвестициялар және даму министрінің міндетін атқарушының 2015 жылғы 17 сәуірдегі № 457 бұйрығымен бекітілген (Нормативтік құқықтық актілерді мемлекеттік тіркеу тізілімінде № 11528 болып тіркелген), Кеме жүргізушілерін шағын көлемді кемені басқару құқығына аттестаттау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 (анықтама)*.</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p>
      <w:pPr>
        <w:spacing w:after="0"/>
        <w:ind w:left="0"/>
        <w:jc w:val="both"/>
      </w:pPr>
      <w:r>
        <w:rPr>
          <w:rFonts w:ascii="Times New Roman"/>
          <w:b w:val="false"/>
          <w:i w:val="false"/>
          <w:color w:val="000000"/>
          <w:sz w:val="28"/>
        </w:rPr>
        <w:t>
      № 083/у нысаны бойынша медициналық анықтаманың көшірмесі;</w:t>
      </w:r>
    </w:p>
    <w:p>
      <w:pPr>
        <w:spacing w:after="0"/>
        <w:ind w:left="0"/>
        <w:jc w:val="both"/>
      </w:pPr>
      <w:r>
        <w:rPr>
          <w:rFonts w:ascii="Times New Roman"/>
          <w:b w:val="false"/>
          <w:i w:val="false"/>
          <w:color w:val="000000"/>
          <w:sz w:val="28"/>
        </w:rPr>
        <w:t>
      2,5х3,5 сантиметр мөлшеріндегі екі фотосурет;</w:t>
      </w:r>
    </w:p>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p>
      <w:pPr>
        <w:spacing w:after="0"/>
        <w:ind w:left="0"/>
        <w:jc w:val="both"/>
      </w:pPr>
      <w:r>
        <w:rPr>
          <w:rFonts w:ascii="Times New Roman"/>
          <w:b w:val="false"/>
          <w:i w:val="false"/>
          <w:color w:val="000000"/>
          <w:sz w:val="28"/>
        </w:rPr>
        <w:t>
      2) өздігінен жүретін шағын көлемді кемені басқару құқығына куәліктің телнұсқасын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2,5х3,5 сантиметр мөлшеріндегі бір фотосурет;</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бұрын берілген куәліктің жарамдылық мерзiмi өткен жағдайда өздігінен жүретін шағын көлемді кемелерді жүргізу құқығына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өтiнiш;</w:t>
      </w:r>
    </w:p>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w:t>
      </w:r>
    </w:p>
    <w:p>
      <w:pPr>
        <w:spacing w:after="0"/>
        <w:ind w:left="0"/>
        <w:jc w:val="both"/>
      </w:pPr>
      <w:r>
        <w:rPr>
          <w:rFonts w:ascii="Times New Roman"/>
          <w:b w:val="false"/>
          <w:i w:val="false"/>
          <w:color w:val="000000"/>
          <w:sz w:val="28"/>
        </w:rPr>
        <w:t>
      № 083/у нысаны бойынша медициналық анықтаманың көшірмесі;</w:t>
      </w:r>
    </w:p>
    <w:p>
      <w:pPr>
        <w:spacing w:after="0"/>
        <w:ind w:left="0"/>
        <w:jc w:val="both"/>
      </w:pPr>
      <w:r>
        <w:rPr>
          <w:rFonts w:ascii="Times New Roman"/>
          <w:b w:val="false"/>
          <w:i w:val="false"/>
          <w:color w:val="000000"/>
          <w:sz w:val="28"/>
        </w:rPr>
        <w:t>
      2,5х3,5 сантиметр мөлшеріндегі екі фотосурет;</w:t>
      </w:r>
    </w:p>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4) өздігінен жүретін шағын көлемді кемені басқару құқығына куәлік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p>
      <w:pPr>
        <w:spacing w:after="0"/>
        <w:ind w:left="0"/>
        <w:jc w:val="both"/>
      </w:pPr>
      <w:r>
        <w:rPr>
          <w:rFonts w:ascii="Times New Roman"/>
          <w:b w:val="false"/>
          <w:i w:val="false"/>
          <w:color w:val="000000"/>
          <w:sz w:val="28"/>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түпнұсқасы Мемлекеттік корпорацияға ұсынылады);</w:t>
      </w:r>
    </w:p>
    <w:p>
      <w:pPr>
        <w:spacing w:after="0"/>
        <w:ind w:left="0"/>
        <w:jc w:val="both"/>
      </w:pPr>
      <w:r>
        <w:rPr>
          <w:rFonts w:ascii="Times New Roman"/>
          <w:b w:val="false"/>
          <w:i w:val="false"/>
          <w:color w:val="000000"/>
          <w:sz w:val="28"/>
        </w:rPr>
        <w:t>
      5) өздігінен жүретін шағын көлемді кемені басқару құқығына куәліктің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p>
      <w:pPr>
        <w:spacing w:after="0"/>
        <w:ind w:left="0"/>
        <w:jc w:val="both"/>
      </w:pPr>
      <w:r>
        <w:rPr>
          <w:rFonts w:ascii="Times New Roman"/>
          <w:b w:val="false"/>
          <w:i w:val="false"/>
          <w:color w:val="000000"/>
          <w:sz w:val="28"/>
        </w:rPr>
        <w:t>
      2,5х3,5 сантиметр мөлшеріндегі бір фотосуреттің электрондық көшірмесі (мемлекеттік көрсетілетін қызмет нәтижелерін беру кезінде түпнұсқасы Мемлекеттік корпорацияға ұсынылады);</w:t>
      </w:r>
    </w:p>
    <w:p>
      <w:pPr>
        <w:spacing w:after="0"/>
        <w:ind w:left="0"/>
        <w:jc w:val="both"/>
      </w:pPr>
      <w:r>
        <w:rPr>
          <w:rFonts w:ascii="Times New Roman"/>
          <w:b w:val="false"/>
          <w:i w:val="false"/>
          <w:color w:val="000000"/>
          <w:sz w:val="28"/>
        </w:rPr>
        <w:t>
      6) бұрын берілген куәліктің жарамдылық мерзiмi өткен жағдайда өздігінен жүретін шағын көлемді кемелерді жүргізу құқығына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түпнұсқасы Мемлекеттік корпорацияға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мәліметін Мемлекеттік корпорация қызметкері және көрсетілетін қызметті алушы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құжаттар төлнұсқалардағы көшірмелермен бірге ұсынылады. Құжаттардың төлнұсқалары көшірмелермен салыстырып тексерілгеннен кейін көрсетілетін қызметті алушыға қайтарылады. Құжаттардың төлнұсқалары ұсынылмаған жағдайда, нотариалдық куәландырылған көшірмелері ұсынылады. </w:t>
      </w:r>
    </w:p>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көрсетілетін қызметті алушыны осы мемлекеттік көрсетілетін қызмет стандартының 9-тармағының 1-тармақшасында көзделген тізбеге сәйкес құжаттардың толық топтамасын ұсынуын тексергеннен кейін көрсетілетін қызметті алушыны шағын көлемді кемені басқару құқығына теориялық білімін тексеру үшін емтихан тапсыруға (бұдан әрі - емтихан) жібереді. Көрсетілген қызметті алушыны емтихан тапсыруға жіберу мерзімі Мемлекеттік корпорацияға өтінішін қабылдаған сәттен бастап бір сағатты құрайды.</w:t>
      </w:r>
    </w:p>
    <w:p>
      <w:pPr>
        <w:spacing w:after="0"/>
        <w:ind w:left="0"/>
        <w:jc w:val="both"/>
      </w:pPr>
      <w:r>
        <w:rPr>
          <w:rFonts w:ascii="Times New Roman"/>
          <w:b w:val="false"/>
          <w:i w:val="false"/>
          <w:color w:val="000000"/>
          <w:sz w:val="28"/>
        </w:rPr>
        <w:t>
      Құжаттарды портал арқылы берген кезде Мемлекеттік корпорация қызметкері электронды нысандағы (фотографиялардан басқа) осы мемлекеттік көрсетілетін қызмет стандартының 9-тармағының 4) тармақшасында көзделген тізбеге сәйкес құжаттардың толық топтамасын алғаннан кейін көрсетілетін қызметті алушының жеке кабинетіне емтихан өткізу орны мен уақыты туралы хабарламаны жібереді. Хабарлама жіберудің мерзімі порталда өтінішті қабылдаған сәттен бастап 1 сағатты құрайды. Бұл ретте, емтихан көрсетілетін қызметті алушының жеке кабинетіне хабарлама жіберген күннен бастап мынадай жұмыс күні өткізіледі.</w:t>
      </w:r>
    </w:p>
    <w:p>
      <w:pPr>
        <w:spacing w:after="0"/>
        <w:ind w:left="0"/>
        <w:jc w:val="both"/>
      </w:pPr>
      <w:r>
        <w:rPr>
          <w:rFonts w:ascii="Times New Roman"/>
          <w:b w:val="false"/>
          <w:i w:val="false"/>
          <w:color w:val="000000"/>
          <w:sz w:val="28"/>
        </w:rPr>
        <w:t>
      Емтиханды жақсы тапсырған кезде емтихан нәтижесі мен осы мемлекеттік көрсетілетін қызмет стандартының 9-тармағының 1) тармақшасында және/немесе 9-тармағының 4) тармақшасында көрсетілген құжаттар шағын көлемді кемені басқару құқығына куәлікті ресімдеу үшін көрсетілетін қызметті берушіге жіберіледі. Емтихан нәтижесі мен осы мемлекеттік көрсетілетін қызмет стандартының 9-тармағының 1) тармақшасында және/немесе 9-тармағының 4) тармақшасында көрсетілген құжаттарды жіберу мерзімі бір жұмыс күнін құрайды.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осы тармақта көрсетілген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өкіліне нотариалды куәландырылған сенімхат бойынша) осы тармақта көрсетілген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одан кейін оларды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өтініші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Портал арқылы электронды сұрау салған кезде көрсетілетін қызметті алушының "жеке кабинетінде" мемлекеттік көрсетілетін қызмет нәтижесін алу күнін, уақытын және орнын көрсете отырып, мемлекеттік көрсетілетін қызметке өтінішті қабылдау туралы мәртебесі жіберіледі."; </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02.03.2018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61" w:id="167"/>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16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17 сәуірдегі № 457 бұйрығымен бекітілген (Нормативтік құқықтық актілерді мемлекеттік тіркеу тізілімінде № 11528 болып тіркелген), Кеме жүргізушілерін шағын көлемді кемені басқару құқығына аттестаттау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8" w:id="168"/>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68"/>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9" w:id="169"/>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(әрекетсіздіктер) шағымдану: шағым көрсетілетін қызметті берушінің басшысының атына, немесе облыстардың, Нұр-Сұлтан, Алматы және Шымкент қалаларының жергілікті атқарушы органының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беріледі.</w:t>
      </w:r>
    </w:p>
    <w:bookmarkEnd w:id="169"/>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жауапты алудың мерзімі мен орнын көрсете отырып, көрсетілетін қызметті берушінің кеңсесінде тіркеу (мөртабан, кіріс нөмірі және тіркелген күні шағымның екінші данасына немесе шағымға ілеспе хатқа қойылады) шағым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үшін шағым Мемлекеттік корпорация басшысының атына Мемлекеттік корпорацияның www.gov4c.kz интернет-ресурсында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койылады).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жергілікті атқарушы органның атына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Жеке тұлғаның шағымында тегі, аты, сондай-ақ қалауы бойынша әкесінің аты, пошта мекенжайы көрсетіледі.</w:t>
      </w:r>
    </w:p>
    <w:p>
      <w:pPr>
        <w:spacing w:after="0"/>
        <w:ind w:left="0"/>
        <w:jc w:val="both"/>
      </w:pPr>
      <w:r>
        <w:rPr>
          <w:rFonts w:ascii="Times New Roman"/>
          <w:b w:val="false"/>
          <w:i w:val="false"/>
          <w:color w:val="000000"/>
          <w:sz w:val="28"/>
        </w:rPr>
        <w:t>
      Шағымға көрсетілетін қызметті алушы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14.12.2018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0" w:id="1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170"/>
    <w:bookmarkStart w:name="z271" w:id="171"/>
    <w:p>
      <w:pPr>
        <w:spacing w:after="0"/>
        <w:ind w:left="0"/>
        <w:jc w:val="left"/>
      </w:pPr>
      <w:r>
        <w:rPr>
          <w:rFonts w:ascii="Times New Roman"/>
          <w:b/>
          <w:i w:val="false"/>
          <w:color w:val="000000"/>
        </w:rPr>
        <w:t xml:space="preserve"> 4-тарау. Мемлекеттік көрсетілетін қызметті, оның ішінде электрондық түрде және ХҚО арқылы көрсету ерекшеліктері ескеріле отырып, қойылатын өзге де талаптар</w:t>
      </w:r>
    </w:p>
    <w:bookmarkEnd w:id="171"/>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72" w:id="172"/>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көрсетіледі.</w:t>
      </w:r>
    </w:p>
    <w:bookmarkEnd w:id="172"/>
    <w:p>
      <w:pPr>
        <w:spacing w:after="0"/>
        <w:ind w:left="0"/>
        <w:jc w:val="both"/>
      </w:pPr>
      <w:r>
        <w:rPr>
          <w:rFonts w:ascii="Times New Roman"/>
          <w:b w:val="false"/>
          <w:i w:val="false"/>
          <w:color w:val="000000"/>
          <w:sz w:val="28"/>
        </w:rPr>
        <w:t>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3" w:id="17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73"/>
    <w:p>
      <w:pPr>
        <w:spacing w:after="0"/>
        <w:ind w:left="0"/>
        <w:jc w:val="both"/>
      </w:pPr>
      <w:r>
        <w:rPr>
          <w:rFonts w:ascii="Times New Roman"/>
          <w:b w:val="false"/>
          <w:i w:val="false"/>
          <w:color w:val="000000"/>
          <w:sz w:val="28"/>
        </w:rPr>
        <w:t>
      1) www.gov4c.kz Мемлекеттік корпорацияның интернет-ресурсында;</w:t>
      </w:r>
    </w:p>
    <w:p>
      <w:pPr>
        <w:spacing w:after="0"/>
        <w:ind w:left="0"/>
        <w:jc w:val="both"/>
      </w:pPr>
      <w:r>
        <w:rPr>
          <w:rFonts w:ascii="Times New Roman"/>
          <w:b w:val="false"/>
          <w:i w:val="false"/>
          <w:color w:val="000000"/>
          <w:sz w:val="28"/>
        </w:rPr>
        <w:t>
      2) www.е.gov.kz. "электрондық үкімет" порталында.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6" w:id="174"/>
    <w:p>
      <w:pPr>
        <w:spacing w:after="0"/>
        <w:ind w:left="0"/>
        <w:jc w:val="both"/>
      </w:pPr>
      <w:r>
        <w:rPr>
          <w:rFonts w:ascii="Times New Roman"/>
          <w:b w:val="false"/>
          <w:i w:val="false"/>
          <w:color w:val="000000"/>
          <w:sz w:val="28"/>
        </w:rPr>
        <w:t>
      15. Көрсетілетін қызметті алушының ЭЦҚ-сы болған немесе көрсетілетін қызметті алушының абоненттік нөмірі ұялы байланыс операторы берген тіркелген және порталдың есепке алу жазбасына қосылған жағдайда, бір реттік парольді қолданған кезде мемлекеттік көрсетілетін қызметті портал арқылы электрондық нысанда алуға мүмкіндігі бар.</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02.03.2018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7" w:id="175"/>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w:t>
      </w:r>
    </w:p>
    <w:bookmarkEnd w:id="175"/>
    <w:bookmarkStart w:name="z278" w:id="176"/>
    <w:p>
      <w:pPr>
        <w:spacing w:after="0"/>
        <w:ind w:left="0"/>
        <w:jc w:val="both"/>
      </w:pPr>
      <w:r>
        <w:rPr>
          <w:rFonts w:ascii="Times New Roman"/>
          <w:b w:val="false"/>
          <w:i w:val="false"/>
          <w:color w:val="000000"/>
          <w:sz w:val="28"/>
        </w:rPr>
        <w:t>
      17. Мемлекеттік қызмет көрсету тәртібі туралы ақпаратты мемлекеттік қызметтер көрсету мәселелері жөніндегі бірыңғай байланыс-орталығының 1414 телефоны арқылы алуға да болады.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w:t>
            </w:r>
            <w:r>
              <w:br/>
            </w:r>
            <w:r>
              <w:rPr>
                <w:rFonts w:ascii="Times New Roman"/>
                <w:b w:val="false"/>
                <w:i w:val="false"/>
                <w:color w:val="000000"/>
                <w:sz w:val="20"/>
              </w:rPr>
              <w:t>кемелерді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Жергілікті атқарушы органының</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туған күні, ЖСН)   </w:t>
      </w:r>
    </w:p>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куәлікті беруге арналған өтініш</w:t>
      </w:r>
    </w:p>
    <w:p>
      <w:pPr>
        <w:spacing w:after="0"/>
        <w:ind w:left="0"/>
        <w:jc w:val="both"/>
      </w:pPr>
      <w:r>
        <w:rPr>
          <w:rFonts w:ascii="Times New Roman"/>
          <w:b w:val="false"/>
          <w:i w:val="false"/>
          <w:color w:val="000000"/>
          <w:sz w:val="28"/>
        </w:rPr>
        <w:t>
      Маған_______________________________________________ауданында</w:t>
      </w:r>
    </w:p>
    <w:p>
      <w:pPr>
        <w:spacing w:after="0"/>
        <w:ind w:left="0"/>
        <w:jc w:val="both"/>
      </w:pPr>
      <w:r>
        <w:rPr>
          <w:rFonts w:ascii="Times New Roman"/>
          <w:b w:val="false"/>
          <w:i w:val="false"/>
          <w:color w:val="000000"/>
          <w:sz w:val="28"/>
        </w:rPr>
        <w:t>
      (жүзу ауданын (аудандарын): ТЖ, ІСЖ, ІСЖӨ және ІСЖК, ТЖ және ІСЖ</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кеменің үлгісін көрсету керек: гидроцикл, желкенді</w:t>
      </w:r>
    </w:p>
    <w:p>
      <w:pPr>
        <w:spacing w:after="0"/>
        <w:ind w:left="0"/>
        <w:jc w:val="both"/>
      </w:pPr>
      <w:r>
        <w:rPr>
          <w:rFonts w:ascii="Times New Roman"/>
          <w:b w:val="false"/>
          <w:i w:val="false"/>
          <w:color w:val="000000"/>
          <w:sz w:val="28"/>
        </w:rPr>
        <w:t>
      қайық, механикалық қондырғысы бар шағын көлемді кеме)</w:t>
      </w:r>
    </w:p>
    <w:p>
      <w:pPr>
        <w:spacing w:after="0"/>
        <w:ind w:left="0"/>
        <w:jc w:val="both"/>
      </w:pPr>
      <w:r>
        <w:rPr>
          <w:rFonts w:ascii="Times New Roman"/>
          <w:b w:val="false"/>
          <w:i w:val="false"/>
          <w:color w:val="000000"/>
          <w:sz w:val="28"/>
        </w:rPr>
        <w:t>
      басқару құқығына куәлік беруіңізді сұраймын.</w:t>
      </w:r>
    </w:p>
    <w:p>
      <w:pPr>
        <w:spacing w:after="0"/>
        <w:ind w:left="0"/>
        <w:jc w:val="both"/>
      </w:pPr>
      <w:r>
        <w:rPr>
          <w:rFonts w:ascii="Times New Roman"/>
          <w:b w:val="false"/>
          <w:i w:val="false"/>
          <w:color w:val="000000"/>
          <w:sz w:val="28"/>
        </w:rPr>
        <w:t>
      Жүзу (білемін/білмеймін) ______________________________________</w:t>
      </w:r>
    </w:p>
    <w:p>
      <w:pPr>
        <w:spacing w:after="0"/>
        <w:ind w:left="0"/>
        <w:jc w:val="both"/>
      </w:pPr>
      <w:r>
        <w:rPr>
          <w:rFonts w:ascii="Times New Roman"/>
          <w:b w:val="false"/>
          <w:i w:val="false"/>
          <w:color w:val="000000"/>
          <w:sz w:val="28"/>
        </w:rPr>
        <w:t>
      Мынадай құжаттарды ұсынамын:</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4. ____________________________________.</w:t>
      </w:r>
    </w:p>
    <w:p>
      <w:pPr>
        <w:spacing w:after="0"/>
        <w:ind w:left="0"/>
        <w:jc w:val="both"/>
      </w:pPr>
      <w:r>
        <w:rPr>
          <w:rFonts w:ascii="Times New Roman"/>
          <w:b w:val="false"/>
          <w:i w:val="false"/>
          <w:color w:val="000000"/>
          <w:sz w:val="28"/>
        </w:rPr>
        <w:t>
      Мекенжайы, байланыс телефондары (факс) 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____ ж. " ____ " ___________  _____________________________</w:t>
      </w:r>
    </w:p>
    <w:p>
      <w:pPr>
        <w:spacing w:after="0"/>
        <w:ind w:left="0"/>
        <w:jc w:val="both"/>
      </w:pPr>
      <w:r>
        <w:rPr>
          <w:rFonts w:ascii="Times New Roman"/>
          <w:b w:val="false"/>
          <w:i w:val="false"/>
          <w:color w:val="000000"/>
          <w:sz w:val="28"/>
        </w:rPr>
        <w:t>
                                                 (өтінім берушінің қолы)</w:t>
      </w:r>
    </w:p>
    <w:p>
      <w:pPr>
        <w:spacing w:after="0"/>
        <w:ind w:left="0"/>
        <w:jc w:val="left"/>
      </w:pPr>
      <w:r>
        <w:rPr>
          <w:rFonts w:ascii="Times New Roman"/>
          <w:b/>
          <w:i w:val="false"/>
          <w:color w:val="000000"/>
        </w:rPr>
        <w:t xml:space="preserve"> Емтихан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3545"/>
        <w:gridCol w:w="1133"/>
        <w:gridCol w:w="1134"/>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жүзу аудандарының атауы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 (сынақтан өтті, сынақтан өткен жоқ)</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қабылдау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 теңіздердің аумақтық және ішкі сулары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 – кеме жүретін ішкі су жолдары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ІСЖӨ және ІСЖК – Қазақстан Республикасының кеме қатынасы үшін ашылған ішкі су жолдарының тізбесіне енгізілмеген ішкі су айдындары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және ІСЖ – теңіздердің аумақтық ішкі сулары және кеме жүретін ішкі су жолдары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(кеме жүргізушінің тегі, аты, әкесінің аты, туған күні)</w:t>
      </w:r>
    </w:p>
    <w:p>
      <w:pPr>
        <w:spacing w:after="0"/>
        <w:ind w:left="0"/>
        <w:jc w:val="both"/>
      </w:pPr>
      <w:r>
        <w:rPr>
          <w:rFonts w:ascii="Times New Roman"/>
          <w:b w:val="false"/>
          <w:i w:val="false"/>
          <w:color w:val="000000"/>
          <w:sz w:val="28"/>
        </w:rPr>
        <w:t xml:space="preserve">
      Басқару құқығына емтихан нәтижесі (сынақтан өтті / сынақтан өткен жоқ)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(кеме-(лер) санаты (үлгісі))</w:t>
      </w:r>
    </w:p>
    <w:p>
      <w:pPr>
        <w:spacing w:after="0"/>
        <w:ind w:left="0"/>
        <w:jc w:val="both"/>
      </w:pPr>
      <w:r>
        <w:rPr>
          <w:rFonts w:ascii="Times New Roman"/>
          <w:b w:val="false"/>
          <w:i w:val="false"/>
          <w:color w:val="000000"/>
          <w:sz w:val="28"/>
        </w:rPr>
        <w:t>
      Жүзу ауданында (аудандарында) ______________________________________</w:t>
      </w:r>
    </w:p>
    <w:p>
      <w:pPr>
        <w:spacing w:after="0"/>
        <w:ind w:left="0"/>
        <w:jc w:val="both"/>
      </w:pPr>
      <w:r>
        <w:rPr>
          <w:rFonts w:ascii="Times New Roman"/>
          <w:b w:val="false"/>
          <w:i w:val="false"/>
          <w:color w:val="000000"/>
          <w:sz w:val="28"/>
        </w:rPr>
        <w:t>
      20____ ж. "____" 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w:t>
            </w:r>
            <w:r>
              <w:br/>
            </w:r>
            <w:r>
              <w:rPr>
                <w:rFonts w:ascii="Times New Roman"/>
                <w:b w:val="false"/>
                <w:i w:val="false"/>
                <w:color w:val="000000"/>
                <w:sz w:val="20"/>
              </w:rPr>
              <w:t>кемелерді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Жергілікті атқарушы органының</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туған күні, ЖСН)   </w:t>
      </w:r>
    </w:p>
    <w:p>
      <w:pPr>
        <w:spacing w:after="0"/>
        <w:ind w:left="0"/>
        <w:jc w:val="left"/>
      </w:pPr>
      <w:r>
        <w:rPr>
          <w:rFonts w:ascii="Times New Roman"/>
          <w:b/>
          <w:i w:val="false"/>
          <w:color w:val="000000"/>
        </w:rPr>
        <w:t xml:space="preserve"> Өздігінен жүретін шағын көлемді кемені басқару құқығына</w:t>
      </w:r>
      <w:r>
        <w:br/>
      </w:r>
      <w:r>
        <w:rPr>
          <w:rFonts w:ascii="Times New Roman"/>
          <w:b/>
          <w:i w:val="false"/>
          <w:color w:val="000000"/>
        </w:rPr>
        <w:t>куәліктің телнұсқасын беруге арналған өтініш</w:t>
      </w:r>
    </w:p>
    <w:p>
      <w:pPr>
        <w:spacing w:after="0"/>
        <w:ind w:left="0"/>
        <w:jc w:val="both"/>
      </w:pPr>
      <w:r>
        <w:rPr>
          <w:rFonts w:ascii="Times New Roman"/>
          <w:b w:val="false"/>
          <w:i w:val="false"/>
          <w:color w:val="000000"/>
          <w:sz w:val="28"/>
        </w:rPr>
        <w:t>
      Шағын көлемді кемені басқару құқығына куәліктің телнұсқасын</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20__ жылғы "__" ________ шағын көлемді кемені басқару құқығына</w:t>
      </w:r>
    </w:p>
    <w:p>
      <w:pPr>
        <w:spacing w:after="0"/>
        <w:ind w:left="0"/>
        <w:jc w:val="both"/>
      </w:pPr>
      <w:r>
        <w:rPr>
          <w:rFonts w:ascii="Times New Roman"/>
          <w:b w:val="false"/>
          <w:i w:val="false"/>
          <w:color w:val="000000"/>
          <w:sz w:val="28"/>
        </w:rPr>
        <w:t>
      куәлік мынадай мән-жайларда жоғалған: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құжаттарды ұсынамын:</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____ жылғы "___" __________     __________________________________</w:t>
      </w:r>
    </w:p>
    <w:bookmarkStart w:name="z281" w:id="177"/>
    <w:p>
      <w:pPr>
        <w:spacing w:after="0"/>
        <w:ind w:left="0"/>
        <w:jc w:val="both"/>
      </w:pPr>
      <w:r>
        <w:rPr>
          <w:rFonts w:ascii="Times New Roman"/>
          <w:b w:val="false"/>
          <w:i w:val="false"/>
          <w:color w:val="000000"/>
          <w:sz w:val="28"/>
        </w:rPr>
        <w:t>
      (өтініш берушінің жеке қолы)</w:t>
      </w:r>
      <w:r>
        <w:br/>
      </w:r>
      <w:r>
        <w:rPr>
          <w:rFonts w:ascii="Times New Roman"/>
          <w:b w:val="false"/>
          <w:i w:val="false"/>
          <w:color w:val="000000"/>
          <w:sz w:val="28"/>
        </w:rPr>
        <w:t>"Өздігінен жүретін шағын көлемді</w:t>
      </w:r>
      <w:r>
        <w:br/>
      </w:r>
      <w:r>
        <w:rPr>
          <w:rFonts w:ascii="Times New Roman"/>
          <w:b w:val="false"/>
          <w:i w:val="false"/>
          <w:color w:val="000000"/>
          <w:sz w:val="28"/>
        </w:rPr>
        <w:t>кемелердi жүргізу құқығына куәліктер</w:t>
      </w:r>
      <w:r>
        <w:br/>
      </w:r>
      <w:r>
        <w:rPr>
          <w:rFonts w:ascii="Times New Roman"/>
          <w:b w:val="false"/>
          <w:i w:val="false"/>
          <w:color w:val="000000"/>
          <w:sz w:val="28"/>
        </w:rPr>
        <w:t>беру" мемлекеттік қызмет стандартына</w:t>
      </w:r>
      <w:r>
        <w:br/>
      </w:r>
      <w:r>
        <w:rPr>
          <w:rFonts w:ascii="Times New Roman"/>
          <w:b w:val="false"/>
          <w:i w:val="false"/>
          <w:color w:val="000000"/>
          <w:sz w:val="28"/>
        </w:rPr>
        <w:t xml:space="preserve">3-қосымшаu1099 сан                 </w:t>
      </w:r>
    </w:p>
    <w:bookmarkEnd w:id="177"/>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449" w:id="178"/>
    <w:p>
      <w:pPr>
        <w:spacing w:after="0"/>
        <w:ind w:left="0"/>
        <w:jc w:val="left"/>
      </w:pPr>
      <w:r>
        <w:rPr>
          <w:rFonts w:ascii="Times New Roman"/>
          <w:b/>
          <w:i w:val="false"/>
          <w:color w:val="000000"/>
        </w:rPr>
        <w:t xml:space="preserve"> Құжаттарды қабылдаудан бас тарту туралы қолхат</w:t>
      </w:r>
    </w:p>
    <w:bookmarkEnd w:id="178"/>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"Өздігінен жүретін шағын көлемді кемелердi жүргізу құқығына куәліктер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 № 556 бұйрығына</w:t>
            </w:r>
            <w:r>
              <w:br/>
            </w:r>
            <w:r>
              <w:rPr>
                <w:rFonts w:ascii="Times New Roman"/>
                <w:b w:val="false"/>
                <w:i w:val="false"/>
                <w:color w:val="000000"/>
                <w:sz w:val="20"/>
              </w:rPr>
              <w:t>8-қосымша</w:t>
            </w:r>
          </w:p>
        </w:tc>
      </w:tr>
    </w:tbl>
    <w:bookmarkStart w:name="z283" w:id="179"/>
    <w:p>
      <w:pPr>
        <w:spacing w:after="0"/>
        <w:ind w:left="0"/>
        <w:jc w:val="left"/>
      </w:pPr>
      <w:r>
        <w:rPr>
          <w:rFonts w:ascii="Times New Roman"/>
          <w:b/>
          <w:i w:val="false"/>
          <w:color w:val="000000"/>
        </w:rPr>
        <w:t xml:space="preserve"> "Шағын көлемді кемелерді және оларға құқықтарды мемлекеттік</w:t>
      </w:r>
      <w:r>
        <w:br/>
      </w:r>
      <w:r>
        <w:rPr>
          <w:rFonts w:ascii="Times New Roman"/>
          <w:b/>
          <w:i w:val="false"/>
          <w:color w:val="000000"/>
        </w:rPr>
        <w:t>тіркеу" мемлекеттік көрсетілетін қызмет стандарты</w:t>
      </w:r>
      <w:r>
        <w:br/>
      </w:r>
      <w:r>
        <w:rPr>
          <w:rFonts w:ascii="Times New Roman"/>
          <w:b/>
          <w:i w:val="false"/>
          <w:color w:val="000000"/>
        </w:rPr>
        <w:t>1. Жалпы ережелер</w:t>
      </w:r>
    </w:p>
    <w:bookmarkEnd w:id="179"/>
    <w:bookmarkStart w:name="z284" w:id="180"/>
    <w:p>
      <w:pPr>
        <w:spacing w:after="0"/>
        <w:ind w:left="0"/>
        <w:jc w:val="both"/>
      </w:pPr>
      <w:r>
        <w:rPr>
          <w:rFonts w:ascii="Times New Roman"/>
          <w:b w:val="false"/>
          <w:i w:val="false"/>
          <w:color w:val="000000"/>
          <w:sz w:val="28"/>
        </w:rPr>
        <w:t>
      1. "Шағын көлемді кемелерді және оларға құқықтарды мемлекеттік тіркеу" мемлекеттік көрсетілетін қызметі (бұдан әрі - мемлекеттік көрсетілетін қызмет).</w:t>
      </w:r>
    </w:p>
    <w:bookmarkEnd w:id="180"/>
    <w:bookmarkStart w:name="z285" w:id="1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181"/>
    <w:bookmarkStart w:name="z286" w:id="182"/>
    <w:p>
      <w:pPr>
        <w:spacing w:after="0"/>
        <w:ind w:left="0"/>
        <w:jc w:val="both"/>
      </w:pPr>
      <w:r>
        <w:rPr>
          <w:rFonts w:ascii="Times New Roman"/>
          <w:b w:val="false"/>
          <w:i w:val="false"/>
          <w:color w:val="000000"/>
          <w:sz w:val="28"/>
        </w:rPr>
        <w:t>
      3. Мемлекеттік көрсетілетін қызметті Министрліктің Көлiк комитетiнiң аумақтық органдары (бұдан әрi - көрсетілетін қызметті беруші) көрсетеді.</w:t>
      </w:r>
    </w:p>
    <w:bookmarkEnd w:id="182"/>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Start w:name="z287" w:id="18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акцияонерлік қоғам (бұдан әрі - Мемлекеттік корпорация);</w:t>
      </w:r>
    </w:p>
    <w:bookmarkEnd w:id="183"/>
    <w:bookmarkStart w:name="z288" w:id="18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89" w:id="185"/>
    <w:p>
      <w:pPr>
        <w:spacing w:after="0"/>
        <w:ind w:left="0"/>
        <w:jc w:val="left"/>
      </w:pPr>
      <w:r>
        <w:rPr>
          <w:rFonts w:ascii="Times New Roman"/>
          <w:b/>
          <w:i w:val="false"/>
          <w:color w:val="000000"/>
        </w:rPr>
        <w:t xml:space="preserve">  2. Мемлекеттік қызмет көрсету тәртібі</w:t>
      </w:r>
    </w:p>
    <w:bookmarkEnd w:id="185"/>
    <w:bookmarkStart w:name="z290" w:id="186"/>
    <w:p>
      <w:pPr>
        <w:spacing w:after="0"/>
        <w:ind w:left="0"/>
        <w:jc w:val="both"/>
      </w:pPr>
      <w:r>
        <w:rPr>
          <w:rFonts w:ascii="Times New Roman"/>
          <w:b w:val="false"/>
          <w:i w:val="false"/>
          <w:color w:val="000000"/>
          <w:sz w:val="28"/>
        </w:rPr>
        <w:t>
      4. Мемлекеттiк қызметті көрсету мерзімі:</w:t>
      </w:r>
    </w:p>
    <w:bookmarkEnd w:id="186"/>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кезден бастап, сондай-ақ порталға жүгінген кезде:</w:t>
      </w:r>
    </w:p>
    <w:p>
      <w:pPr>
        <w:spacing w:after="0"/>
        <w:ind w:left="0"/>
        <w:jc w:val="both"/>
      </w:pPr>
      <w:r>
        <w:rPr>
          <w:rFonts w:ascii="Times New Roman"/>
          <w:b w:val="false"/>
          <w:i w:val="false"/>
          <w:color w:val="000000"/>
          <w:sz w:val="28"/>
        </w:rPr>
        <w:t>
      кеме билетiн беру – 7 (жеті) жұмыс күні;</w:t>
      </w:r>
    </w:p>
    <w:p>
      <w:pPr>
        <w:spacing w:after="0"/>
        <w:ind w:left="0"/>
        <w:jc w:val="both"/>
      </w:pPr>
      <w:r>
        <w:rPr>
          <w:rFonts w:ascii="Times New Roman"/>
          <w:b w:val="false"/>
          <w:i w:val="false"/>
          <w:color w:val="000000"/>
          <w:sz w:val="28"/>
        </w:rPr>
        <w:t xml:space="preserve">
      кеме билетiнің телнұсқасын беру – 2 (екі) жұмыс күні; </w:t>
      </w:r>
    </w:p>
    <w:p>
      <w:pPr>
        <w:spacing w:after="0"/>
        <w:ind w:left="0"/>
        <w:jc w:val="both"/>
      </w:pPr>
      <w:r>
        <w:rPr>
          <w:rFonts w:ascii="Times New Roman"/>
          <w:b w:val="false"/>
          <w:i w:val="false"/>
          <w:color w:val="000000"/>
          <w:sz w:val="28"/>
        </w:rPr>
        <w:t xml:space="preserve">
      шағын көлемді кемені мемлекеттік тіркеуден шығару кезінде – 5 (бес) жұмыс күні. </w:t>
      </w:r>
    </w:p>
    <w:p>
      <w:pPr>
        <w:spacing w:after="0"/>
        <w:ind w:left="0"/>
        <w:jc w:val="both"/>
      </w:pPr>
      <w:r>
        <w:rPr>
          <w:rFonts w:ascii="Times New Roman"/>
          <w:b w:val="false"/>
          <w:i w:val="false"/>
          <w:color w:val="000000"/>
          <w:sz w:val="28"/>
        </w:rPr>
        <w:t>
      Мемлекеттік корпорацияға өтініш берген кезде құжаттардың қабылданған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xml:space="preserve">
      3) Мемлекеттік корпорациядан көрсетілетін қызметті алушыға қызмет көрсетудің рұқсат етілген ең ұзақ уақыты – 20 (жиырма) минут. </w:t>
      </w:r>
    </w:p>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4" w:id="18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87"/>
    <w:bookmarkStart w:name="z295" w:id="188"/>
    <w:p>
      <w:pPr>
        <w:spacing w:after="0"/>
        <w:ind w:left="0"/>
        <w:jc w:val="both"/>
      </w:pPr>
      <w:r>
        <w:rPr>
          <w:rFonts w:ascii="Times New Roman"/>
          <w:b w:val="false"/>
          <w:i w:val="false"/>
          <w:color w:val="000000"/>
          <w:sz w:val="28"/>
        </w:rPr>
        <w:t>
      6. Мемлекеттiк қызмет көрсету нәтижесі:</w:t>
      </w:r>
    </w:p>
    <w:bookmarkEnd w:id="188"/>
    <w:p>
      <w:pPr>
        <w:spacing w:after="0"/>
        <w:ind w:left="0"/>
        <w:jc w:val="both"/>
      </w:pPr>
      <w:r>
        <w:rPr>
          <w:rFonts w:ascii="Times New Roman"/>
          <w:b w:val="false"/>
          <w:i w:val="false"/>
          <w:color w:val="000000"/>
          <w:sz w:val="28"/>
        </w:rPr>
        <w:t>
      1) шағын көлемді кемені тіркеу (қайта тіркеу) кезінде - қағаз түріндегі кеме билетi;</w:t>
      </w:r>
    </w:p>
    <w:p>
      <w:pPr>
        <w:spacing w:after="0"/>
        <w:ind w:left="0"/>
        <w:jc w:val="both"/>
      </w:pPr>
      <w:r>
        <w:rPr>
          <w:rFonts w:ascii="Times New Roman"/>
          <w:b w:val="false"/>
          <w:i w:val="false"/>
          <w:color w:val="000000"/>
          <w:sz w:val="28"/>
        </w:rPr>
        <w:t>
      2) шағын көлемді кеменің мемлекеттік тіркелгенін растайтын құжаттың телнұсқасын беруге өтінішті беру кезінде - қағаз түріндегі кеме билетiнің телнұсқасы;</w:t>
      </w:r>
    </w:p>
    <w:p>
      <w:pPr>
        <w:spacing w:after="0"/>
        <w:ind w:left="0"/>
        <w:jc w:val="both"/>
      </w:pPr>
      <w:r>
        <w:rPr>
          <w:rFonts w:ascii="Times New Roman"/>
          <w:b w:val="false"/>
          <w:i w:val="false"/>
          <w:color w:val="000000"/>
          <w:sz w:val="28"/>
        </w:rPr>
        <w:t xml:space="preserve">
      3) шағын көлемді кемені мемлекеттік тіркеуден шығару кезінде - "Жойылды" деген мөртаңба қойылған қағаз түріндегі кеме билетi. Порталға жүгінген кезде көрсетілетін қызметті алушының "жеке кабинетіне" мемлекеттiк қызмет көрсету нәтижесін алу орны мен күні туралы хабарлама жолданады. </w:t>
      </w:r>
    </w:p>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негіздер бойынша мемлекеттік қызметті көрсетуде құжаттарды қабылдаудан бас тарту туралы дәлелді жауабы.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9" w:id="189"/>
    <w:p>
      <w:pPr>
        <w:spacing w:after="0"/>
        <w:ind w:left="0"/>
        <w:jc w:val="both"/>
      </w:pPr>
      <w:r>
        <w:rPr>
          <w:rFonts w:ascii="Times New Roman"/>
          <w:b w:val="false"/>
          <w:i w:val="false"/>
          <w:color w:val="000000"/>
          <w:sz w:val="28"/>
        </w:rPr>
        <w:t>
      7. Мемлекеттік қызмет, шағын көлемді кемені мемлекеттік тіркеуден шығаруды қоспағанда, ақылы негізде жеке және заңды тұлғаларға көрсетіледі.</w:t>
      </w:r>
    </w:p>
    <w:bookmarkEnd w:id="189"/>
    <w:p>
      <w:pPr>
        <w:spacing w:after="0"/>
        <w:ind w:left="0"/>
        <w:jc w:val="both"/>
      </w:pPr>
      <w:r>
        <w:rPr>
          <w:rFonts w:ascii="Times New Roman"/>
          <w:b w:val="false"/>
          <w:i w:val="false"/>
          <w:color w:val="000000"/>
          <w:sz w:val="28"/>
        </w:rPr>
        <w:t xml:space="preserve">
      Шағын көлемді кемелерді мемлекеттік тіркеу, қайта тіркеу және мемлекеттік тіркелгенін растайтын құжаттың телнұсқасын беру үшін алым тіркеуді жүзеге асыру орны бойынша жергілікті бюджетке төленеді. Алым мөлшерлемесі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мыналарды:</w:t>
      </w:r>
    </w:p>
    <w:p>
      <w:pPr>
        <w:spacing w:after="0"/>
        <w:ind w:left="0"/>
        <w:jc w:val="both"/>
      </w:pPr>
      <w:r>
        <w:rPr>
          <w:rFonts w:ascii="Times New Roman"/>
          <w:b w:val="false"/>
          <w:i w:val="false"/>
          <w:color w:val="000000"/>
          <w:sz w:val="28"/>
        </w:rPr>
        <w:t>
      1) мемлекеттік тіркеу үшін:</w:t>
      </w:r>
    </w:p>
    <w:p>
      <w:pPr>
        <w:spacing w:after="0"/>
        <w:ind w:left="0"/>
        <w:jc w:val="both"/>
      </w:pPr>
      <w:r>
        <w:rPr>
          <w:rFonts w:ascii="Times New Roman"/>
          <w:b w:val="false"/>
          <w:i w:val="false"/>
          <w:color w:val="000000"/>
          <w:sz w:val="28"/>
        </w:rPr>
        <w:t>
      қуаты 50 ат күшінен жоғары (37 кВт) өздігінен жүзетін шағын көлемдi кемелер – 3 айлық есептік көрсеткішті (бұдан әрі – АЕК);</w:t>
      </w:r>
    </w:p>
    <w:p>
      <w:pPr>
        <w:spacing w:after="0"/>
        <w:ind w:left="0"/>
        <w:jc w:val="both"/>
      </w:pPr>
      <w:r>
        <w:rPr>
          <w:rFonts w:ascii="Times New Roman"/>
          <w:b w:val="false"/>
          <w:i w:val="false"/>
          <w:color w:val="000000"/>
          <w:sz w:val="28"/>
        </w:rPr>
        <w:t>
      қуаты 50 ат күшіне дейінгі (37 кВт) өздігінен жүзетін шағын көлемдi кемелер – 2 АЕК;</w:t>
      </w:r>
    </w:p>
    <w:p>
      <w:pPr>
        <w:spacing w:after="0"/>
        <w:ind w:left="0"/>
        <w:jc w:val="both"/>
      </w:pPr>
      <w:r>
        <w:rPr>
          <w:rFonts w:ascii="Times New Roman"/>
          <w:b w:val="false"/>
          <w:i w:val="false"/>
          <w:color w:val="000000"/>
          <w:sz w:val="28"/>
        </w:rPr>
        <w:t>
      өздігінен жүзбейтін шағын көлемдi кемелер – 1,5 АЕК;</w:t>
      </w:r>
    </w:p>
    <w:p>
      <w:pPr>
        <w:spacing w:after="0"/>
        <w:ind w:left="0"/>
        <w:jc w:val="both"/>
      </w:pPr>
      <w:r>
        <w:rPr>
          <w:rFonts w:ascii="Times New Roman"/>
          <w:b w:val="false"/>
          <w:i w:val="false"/>
          <w:color w:val="000000"/>
          <w:sz w:val="28"/>
        </w:rPr>
        <w:t>
      2) қайта тіркеу үшін:</w:t>
      </w:r>
    </w:p>
    <w:p>
      <w:pPr>
        <w:spacing w:after="0"/>
        <w:ind w:left="0"/>
        <w:jc w:val="both"/>
      </w:pPr>
      <w:r>
        <w:rPr>
          <w:rFonts w:ascii="Times New Roman"/>
          <w:b w:val="false"/>
          <w:i w:val="false"/>
          <w:color w:val="000000"/>
          <w:sz w:val="28"/>
        </w:rPr>
        <w:t>
      қуаты 50 ат күшінен жоғары (37 кВт) өздігінен жүзетін шағын көлемдi кемелер – 1,5 АЕК;</w:t>
      </w:r>
    </w:p>
    <w:p>
      <w:pPr>
        <w:spacing w:after="0"/>
        <w:ind w:left="0"/>
        <w:jc w:val="both"/>
      </w:pPr>
      <w:r>
        <w:rPr>
          <w:rFonts w:ascii="Times New Roman"/>
          <w:b w:val="false"/>
          <w:i w:val="false"/>
          <w:color w:val="000000"/>
          <w:sz w:val="28"/>
        </w:rPr>
        <w:t>
      қуаты 50 ат күшіне дейінгі (37 кВт) өздігінен жүзетін шағын көлемдi кемелер – 1 АЕК;</w:t>
      </w:r>
    </w:p>
    <w:p>
      <w:pPr>
        <w:spacing w:after="0"/>
        <w:ind w:left="0"/>
        <w:jc w:val="both"/>
      </w:pPr>
      <w:r>
        <w:rPr>
          <w:rFonts w:ascii="Times New Roman"/>
          <w:b w:val="false"/>
          <w:i w:val="false"/>
          <w:color w:val="000000"/>
          <w:sz w:val="28"/>
        </w:rPr>
        <w:t>
      өздігінен жүрмейтін шағын көлемдi кемелер – 0,75 АЕК;</w:t>
      </w:r>
    </w:p>
    <w:p>
      <w:pPr>
        <w:spacing w:after="0"/>
        <w:ind w:left="0"/>
        <w:jc w:val="both"/>
      </w:pPr>
      <w:r>
        <w:rPr>
          <w:rFonts w:ascii="Times New Roman"/>
          <w:b w:val="false"/>
          <w:i w:val="false"/>
          <w:color w:val="000000"/>
          <w:sz w:val="28"/>
        </w:rPr>
        <w:t>
      3) мемлекеттік тіркелгенін растайтын құжаттың телнұсқасын беру үшін:</w:t>
      </w:r>
    </w:p>
    <w:p>
      <w:pPr>
        <w:spacing w:after="0"/>
        <w:ind w:left="0"/>
        <w:jc w:val="both"/>
      </w:pPr>
      <w:r>
        <w:rPr>
          <w:rFonts w:ascii="Times New Roman"/>
          <w:b w:val="false"/>
          <w:i w:val="false"/>
          <w:color w:val="000000"/>
          <w:sz w:val="28"/>
        </w:rPr>
        <w:t>
      қуаты 50 ат күшінен жоғары (37 кВт) өздігінен жүзетін шағын көлемдi кемелер – 0,75 АЕК;</w:t>
      </w:r>
    </w:p>
    <w:p>
      <w:pPr>
        <w:spacing w:after="0"/>
        <w:ind w:left="0"/>
        <w:jc w:val="both"/>
      </w:pPr>
      <w:r>
        <w:rPr>
          <w:rFonts w:ascii="Times New Roman"/>
          <w:b w:val="false"/>
          <w:i w:val="false"/>
          <w:color w:val="000000"/>
          <w:sz w:val="28"/>
        </w:rPr>
        <w:t>
      қуаты 50 ат күшіне дейінгі (37 кВт) өздігінен жүзетін шағын көлемдi кемелер – 0,5 АЕК;</w:t>
      </w:r>
    </w:p>
    <w:p>
      <w:pPr>
        <w:spacing w:after="0"/>
        <w:ind w:left="0"/>
        <w:jc w:val="both"/>
      </w:pPr>
      <w:r>
        <w:rPr>
          <w:rFonts w:ascii="Times New Roman"/>
          <w:b w:val="false"/>
          <w:i w:val="false"/>
          <w:color w:val="000000"/>
          <w:sz w:val="28"/>
        </w:rPr>
        <w:t>
      өздігінен жүзбейтін шағын көлемдi кемелер – 0,38 АЕК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немесе қолма-қол ақшасыз нысанда, немесе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3" w:id="190"/>
    <w:p>
      <w:pPr>
        <w:spacing w:after="0"/>
        <w:ind w:left="0"/>
        <w:jc w:val="both"/>
      </w:pPr>
      <w:r>
        <w:rPr>
          <w:rFonts w:ascii="Times New Roman"/>
          <w:b w:val="false"/>
          <w:i w:val="false"/>
          <w:color w:val="000000"/>
          <w:sz w:val="28"/>
        </w:rPr>
        <w:t>
      8. Жұмыс кестесi:</w:t>
      </w:r>
    </w:p>
    <w:bookmarkEnd w:id="190"/>
    <w:bookmarkStart w:name="z304" w:id="191"/>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түскі үзіліссіз, сағат 9.00-ден сағат 20.00-ге дейін.</w:t>
      </w:r>
    </w:p>
    <w:bookmarkEnd w:id="191"/>
    <w:p>
      <w:pPr>
        <w:spacing w:after="0"/>
        <w:ind w:left="0"/>
        <w:jc w:val="both"/>
      </w:pPr>
      <w:r>
        <w:rPr>
          <w:rFonts w:ascii="Times New Roman"/>
          <w:b w:val="false"/>
          <w:i w:val="false"/>
          <w:color w:val="000000"/>
          <w:sz w:val="28"/>
        </w:rPr>
        <w:t>
      көрсетілетін мемлекеттік қызмет көрсетілетін қызметті алушының тіркелу орны бойынша (жеке тұлғалар үшін) немесе көрсетілетін мемлекеттік қызмет көрсетілетін қызметті алушының орналасқан жері бойынша (заңды тұлға, немесе оның филиалы немесе өкілдігі үшін) жеделдетілген қызмет көрсетусіз, "электрондық" кезек тәртібімен жүзеге асырылады, электрондық кезекті "электрондық үкімет" веб-порталы арқылы броньдауға болады;</w:t>
      </w:r>
    </w:p>
    <w:bookmarkStart w:name="z305" w:id="19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(егер қызмет алушы жұмыс уақыты аяқталғаннан кейін, еңбек заңнамасына сәйкес демалыс және мереке күндері өтініш берсе, өтініштерді қабылдау және мемлекеттiк қызмет көрсету нәтижелерін беру келесі жұмыс күні іске асырылады).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06" w:id="193"/>
    <w:p>
      <w:pPr>
        <w:spacing w:after="0"/>
        <w:ind w:left="0"/>
        <w:jc w:val="both"/>
      </w:pPr>
      <w:r>
        <w:rPr>
          <w:rFonts w:ascii="Times New Roman"/>
          <w:b w:val="false"/>
          <w:i w:val="false"/>
          <w:color w:val="000000"/>
          <w:sz w:val="28"/>
        </w:rPr>
        <w:t>
      9. Көрсетілетін қызметті алушы (не уәкілетті өкілі: өкілеттігін куәландыратын құжат бойынша заңды тұлға; нотариалды куәландырылған сенімхат бойынша жеке тұлға) жүгінген кезде мемлекеттік қызмет көрсету үшін қажетті құжаттардың тізбесі:</w:t>
      </w:r>
    </w:p>
    <w:bookmarkEnd w:id="193"/>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шағын көлемді кемені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p>
      <w:pPr>
        <w:spacing w:after="0"/>
        <w:ind w:left="0"/>
        <w:jc w:val="both"/>
      </w:pPr>
      <w:r>
        <w:rPr>
          <w:rFonts w:ascii="Times New Roman"/>
          <w:b w:val="false"/>
          <w:i w:val="false"/>
          <w:color w:val="000000"/>
          <w:sz w:val="28"/>
        </w:rPr>
        <w:t xml:space="preserve">
      сататын ұйымның анықтама-есебі немесе сататын ұйымның тауар чегі, не сатып алу-сату немесе сыйға тарту шарты, не мұрагерлікке құқық туралы куәлік, не "Ішкі су көлігі туралы" 2004 жылғы 6 шілдедегі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өзге де құжаттар (бұдан әрі – шағын кемені және оған құқықтарды мемлекеттік тіркеуге негіз болып табылатын құқық белгілейтін құжат);</w:t>
      </w:r>
    </w:p>
    <w:p>
      <w:pPr>
        <w:spacing w:after="0"/>
        <w:ind w:left="0"/>
        <w:jc w:val="both"/>
      </w:pPr>
      <w:r>
        <w:rPr>
          <w:rFonts w:ascii="Times New Roman"/>
          <w:b w:val="false"/>
          <w:i w:val="false"/>
          <w:color w:val="000000"/>
          <w:sz w:val="28"/>
        </w:rPr>
        <w:t>
      кеме билеті немесе егер ол бұрын мемлекеттік тіркеу органдарында тіркелген болса, кеменің есептен шығарылғаны туралы белгісі бар басқа құжат;</w:t>
      </w:r>
    </w:p>
    <w:p>
      <w:pPr>
        <w:spacing w:after="0"/>
        <w:ind w:left="0"/>
        <w:jc w:val="both"/>
      </w:pPr>
      <w:r>
        <w:rPr>
          <w:rFonts w:ascii="Times New Roman"/>
          <w:b w:val="false"/>
          <w:i w:val="false"/>
          <w:color w:val="000000"/>
          <w:sz w:val="28"/>
        </w:rPr>
        <w:t>
      егер кеме бұрын шет мемлекеттің кеме тізілімінде тіркелген болса, шет мемлекеттердің кеме тізілімдерінен (кітаптарынан) шығарылғаны туралы куәландыратын құжат;</w:t>
      </w:r>
    </w:p>
    <w:p>
      <w:pPr>
        <w:spacing w:after="0"/>
        <w:ind w:left="0"/>
        <w:jc w:val="both"/>
      </w:pPr>
      <w:r>
        <w:rPr>
          <w:rFonts w:ascii="Times New Roman"/>
          <w:b w:val="false"/>
          <w:i w:val="false"/>
          <w:color w:val="000000"/>
          <w:sz w:val="28"/>
        </w:rPr>
        <w:t>
      шағын көлемді кемені мемлекеттік тіркеу үшін алым сомасының бюджетке төленгенін растайтын құжат;</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61-4-бабында көзделген операцияны жүргізген кезде шағын көлемді кемені және оған құқықтарды мемлекеттік тіркеу туралы өтінішке мына құжаттар қоса берілуге тиіс:</w:t>
      </w:r>
    </w:p>
    <w:p>
      <w:pPr>
        <w:spacing w:after="0"/>
        <w:ind w:left="0"/>
        <w:jc w:val="both"/>
      </w:pPr>
      <w:r>
        <w:rPr>
          <w:rFonts w:ascii="Times New Roman"/>
          <w:b w:val="false"/>
          <w:i w:val="false"/>
          <w:color w:val="000000"/>
          <w:sz w:val="28"/>
        </w:rPr>
        <w:t>
      ұйымның активтерді және құқық талаптарын (тапсыру актісін немесе одан үзінді көшірмені қоса бере отырып), екінші деңгейлі банктердің несиелік портфелдер сапасын арттыруға мамандандырылған шарттарды, активтерді және міндеттемелерді бір уақытта беруді көздейтін шарттың, құқықты (талапты) беру бойынша жағдайды қамтитын шарттың нотариалды куәландырылған көшірмесі;</w:t>
      </w:r>
    </w:p>
    <w:p>
      <w:pPr>
        <w:spacing w:after="0"/>
        <w:ind w:left="0"/>
        <w:jc w:val="both"/>
      </w:pPr>
      <w:r>
        <w:rPr>
          <w:rFonts w:ascii="Times New Roman"/>
          <w:b w:val="false"/>
          <w:i w:val="false"/>
          <w:color w:val="000000"/>
          <w:sz w:val="28"/>
        </w:rPr>
        <w:t>
      көлік құралдарын мемлекеттік тіркеу үшін бюджетке алым сомасы төленгенін растайтын құжат.</w:t>
      </w:r>
    </w:p>
    <w:p>
      <w:pPr>
        <w:spacing w:after="0"/>
        <w:ind w:left="0"/>
        <w:jc w:val="both"/>
      </w:pPr>
      <w:r>
        <w:rPr>
          <w:rFonts w:ascii="Times New Roman"/>
          <w:b w:val="false"/>
          <w:i w:val="false"/>
          <w:color w:val="000000"/>
          <w:sz w:val="28"/>
        </w:rPr>
        <w:t>
      2) шағын көлемді кемені қайта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 билеті;</w:t>
      </w:r>
    </w:p>
    <w:p>
      <w:pPr>
        <w:spacing w:after="0"/>
        <w:ind w:left="0"/>
        <w:jc w:val="both"/>
      </w:pP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негіздерді растайтын құжаты;</w:t>
      </w:r>
    </w:p>
    <w:p>
      <w:pPr>
        <w:spacing w:after="0"/>
        <w:ind w:left="0"/>
        <w:jc w:val="both"/>
      </w:pPr>
      <w:r>
        <w:rPr>
          <w:rFonts w:ascii="Times New Roman"/>
          <w:b w:val="false"/>
          <w:i w:val="false"/>
          <w:color w:val="000000"/>
          <w:sz w:val="28"/>
        </w:rPr>
        <w:t>
      шағын көлемді кемені мемлекеттік қайта тіркеу үшін алым сомасының бюджетке төленгенін растайтын құжат;</w:t>
      </w:r>
    </w:p>
    <w:p>
      <w:pPr>
        <w:spacing w:after="0"/>
        <w:ind w:left="0"/>
        <w:jc w:val="both"/>
      </w:pPr>
      <w:r>
        <w:rPr>
          <w:rFonts w:ascii="Times New Roman"/>
          <w:b w:val="false"/>
          <w:i w:val="false"/>
          <w:color w:val="000000"/>
          <w:sz w:val="28"/>
        </w:rPr>
        <w:t>
      Қазақстан Республикасының салық заңнамасымен белгiленген тәртiппен ағымдағы күнтiзбелiк жыл үшiн көлiк құралдары салығын төлегенiн растайтын немесе оны төлеуден босату құқығын растайтын құжаттың көшірмесі (жеке тұлғалар үшін);</w:t>
      </w:r>
    </w:p>
    <w:p>
      <w:pPr>
        <w:spacing w:after="0"/>
        <w:ind w:left="0"/>
        <w:jc w:val="both"/>
      </w:pPr>
      <w:r>
        <w:rPr>
          <w:rFonts w:ascii="Times New Roman"/>
          <w:b w:val="false"/>
          <w:i w:val="false"/>
          <w:color w:val="000000"/>
          <w:sz w:val="28"/>
        </w:rPr>
        <w:t>
      3) кеме билетінің телнұсқасын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 билетінің телнұсқасын беру үшін алым сомасының бюджетке төленгенін растайтын құжат;</w:t>
      </w:r>
    </w:p>
    <w:p>
      <w:pPr>
        <w:spacing w:after="0"/>
        <w:ind w:left="0"/>
        <w:jc w:val="both"/>
      </w:pPr>
      <w:r>
        <w:rPr>
          <w:rFonts w:ascii="Times New Roman"/>
          <w:b w:val="false"/>
          <w:i w:val="false"/>
          <w:color w:val="000000"/>
          <w:sz w:val="28"/>
        </w:rPr>
        <w:t>
      4) шағын көлемді кемені мемлекеттік тіркеуден шығару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xml:space="preserve">
      кеме билеті*; </w:t>
      </w:r>
    </w:p>
    <w:p>
      <w:pPr>
        <w:spacing w:after="0"/>
        <w:ind w:left="0"/>
        <w:jc w:val="both"/>
      </w:pPr>
      <w:r>
        <w:rPr>
          <w:rFonts w:ascii="Times New Roman"/>
          <w:b w:val="false"/>
          <w:i w:val="false"/>
          <w:color w:val="000000"/>
          <w:sz w:val="28"/>
        </w:rPr>
        <w:t xml:space="preserve">
      ескертпе: *жоғалған жағдайда осы мемлекеттік көрсетілетін қызмет стандартына 2-қосымшасына сәйкес нысандағы өтініште кеме билетін жоғалту жағдайы көрсетіледі;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5) шағын көлемді кемені мемлекеттік тіркеу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кемені және оған құқықтарды мемлекеттік тіркеуге негіз болып табылатын құқық белгілейтін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кеме билетінің немесе егер ол бұрын мемлекеттік тіркеу органдарында тіркелген болса, кеменің есептен шығарылғаны туралы белгісі бар басқа құжаттың электрондық көшірмесі;</w:t>
      </w:r>
    </w:p>
    <w:p>
      <w:pPr>
        <w:spacing w:after="0"/>
        <w:ind w:left="0"/>
        <w:jc w:val="both"/>
      </w:pPr>
      <w:r>
        <w:rPr>
          <w:rFonts w:ascii="Times New Roman"/>
          <w:b w:val="false"/>
          <w:i w:val="false"/>
          <w:color w:val="000000"/>
          <w:sz w:val="28"/>
        </w:rPr>
        <w:t>
      егер кеме бұрын шет мемлекеттің кеме тізілімінде тіркелген жағдайда, шет мемлекеттердің кеме тізілімдерінен (кітаптарынан) шығарылғаны туралы куәландыратын құжаттың электрондық көшірмесі;</w:t>
      </w:r>
    </w:p>
    <w:p>
      <w:pPr>
        <w:spacing w:after="0"/>
        <w:ind w:left="0"/>
        <w:jc w:val="both"/>
      </w:pPr>
      <w:r>
        <w:rPr>
          <w:rFonts w:ascii="Times New Roman"/>
          <w:b w:val="false"/>
          <w:i w:val="false"/>
          <w:color w:val="000000"/>
          <w:sz w:val="28"/>
        </w:rPr>
        <w:t>
      алым ЭҮТШ арқылы төленген жағдайларды қоспағанда, шағын көлемді кемені мемлекеттік тіркеу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61-4-бабында көзделген операцияны жүргізген кезде шағын көлемді кемені және оған құқықтарды мемлекеттік тіркеу туралы өтінішке мына құжаттар қоса берілуге тиіс: </w:t>
      </w:r>
    </w:p>
    <w:p>
      <w:pPr>
        <w:spacing w:after="0"/>
        <w:ind w:left="0"/>
        <w:jc w:val="both"/>
      </w:pPr>
      <w:r>
        <w:rPr>
          <w:rFonts w:ascii="Times New Roman"/>
          <w:b w:val="false"/>
          <w:i w:val="false"/>
          <w:color w:val="000000"/>
          <w:sz w:val="28"/>
        </w:rPr>
        <w:t>
      ұйымның активтерді және құқық талаптарын (тапсыру актісін немесе одан үзінді көшірмені қоса бере отырып), екінші деңгейлі банктердің несиелік портфелдер сапасын арттыруға мамандандырылған шарттарды, активтерді және міндеттемелерді бір уақытта беруді көздейтін шарттың, құқықты (талапты) беру бойынша жағдайды қамтитын шарттың нотариалды куәландырылған көшірмесі;</w:t>
      </w:r>
    </w:p>
    <w:p>
      <w:pPr>
        <w:spacing w:after="0"/>
        <w:ind w:left="0"/>
        <w:jc w:val="both"/>
      </w:pPr>
      <w:r>
        <w:rPr>
          <w:rFonts w:ascii="Times New Roman"/>
          <w:b w:val="false"/>
          <w:i w:val="false"/>
          <w:color w:val="000000"/>
          <w:sz w:val="28"/>
        </w:rPr>
        <w:t xml:space="preserve">
      көлік құралдарын мемлекеттік тіркеу үшін бюджетке алым сомасы төленгенін растайтын құжаттың электрондық көшірмесі. </w:t>
      </w:r>
    </w:p>
    <w:p>
      <w:pPr>
        <w:spacing w:after="0"/>
        <w:ind w:left="0"/>
        <w:jc w:val="both"/>
      </w:pPr>
      <w:r>
        <w:rPr>
          <w:rFonts w:ascii="Times New Roman"/>
          <w:b w:val="false"/>
          <w:i w:val="false"/>
          <w:color w:val="000000"/>
          <w:sz w:val="28"/>
        </w:rPr>
        <w:t>
      6) шағын көлемді кемені қайта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көрсетілетін қызмет алушының ЭЦҚ-мен куәландырылған электрондық құжат нысанындағы өтініш; </w:t>
      </w:r>
    </w:p>
    <w:p>
      <w:pPr>
        <w:spacing w:after="0"/>
        <w:ind w:left="0"/>
        <w:jc w:val="both"/>
      </w:pPr>
      <w:r>
        <w:rPr>
          <w:rFonts w:ascii="Times New Roman"/>
          <w:b w:val="false"/>
          <w:i w:val="false"/>
          <w:color w:val="000000"/>
          <w:sz w:val="28"/>
        </w:rPr>
        <w:t>
      кеме билетінің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p>
    <w:p>
      <w:pPr>
        <w:spacing w:after="0"/>
        <w:ind w:left="0"/>
        <w:jc w:val="both"/>
      </w:pPr>
      <w:r>
        <w:rPr>
          <w:rFonts w:ascii="Times New Roman"/>
          <w:b w:val="false"/>
          <w:i w:val="false"/>
          <w:color w:val="000000"/>
          <w:sz w:val="28"/>
        </w:rPr>
        <w:t>
      алым ЭҮТШ арқылы төленген жағдайларды қоспағанда, шағын көлемді кемені мемлекеттік қайта тіркеу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Қазақстан Республикасының салық заңнамасымен белгiленген тәртiппен ағымдағы күнтiзбелiк жыл үшiн көлiк құралдары салығын төлегенiн растайтын немесе оны төлеуден босату құқығын растайтын құжаттың электрондық көшірмесі (жеке тұлғалар үшін).</w:t>
      </w:r>
    </w:p>
    <w:p>
      <w:pPr>
        <w:spacing w:after="0"/>
        <w:ind w:left="0"/>
        <w:jc w:val="both"/>
      </w:pPr>
      <w:r>
        <w:rPr>
          <w:rFonts w:ascii="Times New Roman"/>
          <w:b w:val="false"/>
          <w:i w:val="false"/>
          <w:color w:val="000000"/>
          <w:sz w:val="28"/>
        </w:rPr>
        <w:t>
      7) кеме билетінің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алым ЭҮТШ арқылы төленген жағдайларды қоспағанда кеме билетінің телнұсқасын беру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8) шағын көлемді кемені мемлекеттік тіркеуден шығару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кеме билетінің электрондық көшірмесі* (портал арқылы өтінішмен бір уақытта Мемлекеттік корпорацияға түпнұсқасы ұсынылады).</w:t>
      </w:r>
    </w:p>
    <w:p>
      <w:pPr>
        <w:spacing w:after="0"/>
        <w:ind w:left="0"/>
        <w:jc w:val="both"/>
      </w:pPr>
      <w:r>
        <w:rPr>
          <w:rFonts w:ascii="Times New Roman"/>
          <w:b w:val="false"/>
          <w:i w:val="false"/>
          <w:color w:val="000000"/>
          <w:sz w:val="28"/>
        </w:rPr>
        <w:t>
      ескертпе: *кеме билеті жоғалған жағдайда осы мемлекеттік көрсетілетін қызмет стандартына 2-қосымшасына сәйкес электрондық нысандағы өтініште кеме билетін жоғалту жағдайы көрсетіледі.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жеке кәсіпкерді мемлекеттік тіркеу туралы құжаттардың, көрсетілетін қызметті алушы шағын көлемді кемені мемлекеттік тіркеу, қайта тіркеу және кеме билетінің телнұсқасын беру үшін алым сомасының бюджетке төлегенін (алым ЭҮТШ арқылы төленген жағдайда) куәландыратын құжаттың мәліметін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корпорацияда дайын құжаттарды беру осы тармақта көрсетілген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бір ай ішінде сақталуын қамтамасыз етеді, содан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көрсетуге сұрау салуды қабылдау туралы мәртебесі, сондай-ақ мемлекеттік көрсетілетін қызмет нәтижесін алу күнін, уақытын және орнын көрсете отырып хабарлама жіберіледі. </w:t>
      </w:r>
    </w:p>
    <w:p>
      <w:pPr>
        <w:spacing w:after="0"/>
        <w:ind w:left="0"/>
        <w:jc w:val="both"/>
      </w:pPr>
      <w:r>
        <w:rPr>
          <w:rFonts w:ascii="Times New Roman"/>
          <w:b w:val="false"/>
          <w:i w:val="false"/>
          <w:color w:val="000000"/>
          <w:sz w:val="28"/>
        </w:rPr>
        <w:t>
      Құжаттар мемлекеттік немесе орыс тілдерінде толтырылады, егер ұсынылатын құжаттар шет тілінде толтырылса, оларға нотариалды куәландырылған мемлекеттік немесе орыс тіліндегі аудармасы қоса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5" w:id="194"/>
    <w:p>
      <w:pPr>
        <w:spacing w:after="0"/>
        <w:ind w:left="0"/>
        <w:jc w:val="both"/>
      </w:pPr>
      <w:r>
        <w:rPr>
          <w:rFonts w:ascii="Times New Roman"/>
          <w:b w:val="false"/>
          <w:i w:val="false"/>
          <w:color w:val="000000"/>
          <w:sz w:val="28"/>
        </w:rPr>
        <w:t xml:space="preserve">
      10. Көрсетілетін қызметті беруші мынадай негіздер бойынша мемлекеттік қызметті көрсетуден бас тартады: </w:t>
      </w:r>
    </w:p>
    <w:bookmarkEnd w:id="194"/>
    <w:p>
      <w:pPr>
        <w:spacing w:after="0"/>
        <w:ind w:left="0"/>
        <w:jc w:val="both"/>
      </w:pPr>
      <w:r>
        <w:rPr>
          <w:rFonts w:ascii="Times New Roman"/>
          <w:b w:val="false"/>
          <w:i w:val="false"/>
          <w:color w:val="000000"/>
          <w:sz w:val="28"/>
        </w:rPr>
        <w:t>
      1) көрсетілетін қызметті алушының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23 қаңтардағы № 51 бұйрығымен бекітілген (Нормативтік құқықтық актілерді мемлекеттік тіркеу тізілімінде № 10400 болып тіркелген)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6" w:id="195"/>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w:t>
      </w:r>
      <w:r>
        <w:br/>
      </w:r>
      <w:r>
        <w:rPr>
          <w:rFonts w:ascii="Times New Roman"/>
          <w:b/>
          <w:i w:val="false"/>
          <w:color w:val="000000"/>
        </w:rPr>
        <w:t>корпорацияның және (немесе) оның қызметкерлерінің шешімдеріне,</w:t>
      </w:r>
      <w:r>
        <w:br/>
      </w:r>
      <w:r>
        <w:rPr>
          <w:rFonts w:ascii="Times New Roman"/>
          <w:b/>
          <w:i w:val="false"/>
          <w:color w:val="000000"/>
        </w:rPr>
        <w:t>әрекетіне (әрекетсіздігіне) шағымдану тәртібі</w:t>
      </w:r>
    </w:p>
    <w:bookmarkEnd w:id="195"/>
    <w:p>
      <w:pPr>
        <w:spacing w:after="0"/>
        <w:ind w:left="0"/>
        <w:jc w:val="both"/>
      </w:pPr>
      <w:r>
        <w:rPr>
          <w:rFonts w:ascii="Times New Roman"/>
          <w:b w:val="false"/>
          <w:i w:val="false"/>
          <w:color w:val="ff0000"/>
          <w:sz w:val="28"/>
        </w:rPr>
        <w:t xml:space="preserve">
      Ескерту. 3-бөлімнің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317" w:id="19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 шағымдану: шағым осы мемлекеттік көрсетілетін қызмет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010000, Нұр-Сұлтан қаласы, Қабанбай батыр даңғылы 32/1, электрондық пошта мекенжайы: midd@midd.gov.kz, телефоны: (8-7172) 98-33-11 Министрлік басшысының атына не Қазақстан Республикасы Индустрия және инфрақұрылымдық даму министрінің блогына (www.miid.gov.kz мекенжайы бойынша Министрлік интернет-ресурсының "Қазақстан Республикасы Индустрия және инфрақұрылымдық даму министрінің блогы" бетіне) беріледі.</w:t>
      </w:r>
    </w:p>
    <w:bookmarkEnd w:id="196"/>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жауапты алудың мерзімі мен орнын көрсете отырып көрсетілетін қызметті берушінің немесе Министрліктің кеңсесінде тіркеу (мөртабан, кіріс нөмірі және тіркелген күні шағымның екінші данасына немесе шағымға ілеспе хатқа койылады) шағым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үшін шағым Мемлекеттік корпорация басшысының атына Мемлекеттік корпорацияның www.gov4c.kz. интернет-ресурсында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p>
      <w:pPr>
        <w:spacing w:after="0"/>
        <w:ind w:left="0"/>
        <w:jc w:val="both"/>
      </w:pP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bookmarkStart w:name="z318" w:id="197"/>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 мекенжайы көрсетіледі;</w:t>
      </w:r>
    </w:p>
    <w:bookmarkEnd w:id="197"/>
    <w:bookmarkStart w:name="z319" w:id="198"/>
    <w:p>
      <w:pPr>
        <w:spacing w:after="0"/>
        <w:ind w:left="0"/>
        <w:jc w:val="both"/>
      </w:pPr>
      <w:r>
        <w:rPr>
          <w:rFonts w:ascii="Times New Roman"/>
          <w:b w:val="false"/>
          <w:i w:val="false"/>
          <w:color w:val="000000"/>
          <w:sz w:val="28"/>
        </w:rPr>
        <w:t>
      2) заңды тұлғаның - атауы, пошта мекенжайы, шығыс нөмірі мен күні көрсетіледі.</w:t>
      </w:r>
    </w:p>
    <w:bookmarkEnd w:id="198"/>
    <w:p>
      <w:pPr>
        <w:spacing w:after="0"/>
        <w:ind w:left="0"/>
        <w:jc w:val="both"/>
      </w:pPr>
      <w:r>
        <w:rPr>
          <w:rFonts w:ascii="Times New Roman"/>
          <w:b w:val="false"/>
          <w:i w:val="false"/>
          <w:color w:val="000000"/>
          <w:sz w:val="28"/>
        </w:rPr>
        <w:t>
      Шағымға көрсетілетін қызметті алушы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0" w:id="19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199"/>
    <w:bookmarkStart w:name="z321" w:id="20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түрде және Мемлекеттік корпорация арқылы көрсету ерекшеліктері</w:t>
      </w:r>
      <w:r>
        <w:br/>
      </w:r>
      <w:r>
        <w:rPr>
          <w:rFonts w:ascii="Times New Roman"/>
          <w:b/>
          <w:i w:val="false"/>
          <w:color w:val="000000"/>
        </w:rPr>
        <w:t>ескеріле отырып, қойылатын өзге де талаптар</w:t>
      </w:r>
    </w:p>
    <w:bookmarkEnd w:id="200"/>
    <w:p>
      <w:pPr>
        <w:spacing w:after="0"/>
        <w:ind w:left="0"/>
        <w:jc w:val="both"/>
      </w:pPr>
      <w:r>
        <w:rPr>
          <w:rFonts w:ascii="Times New Roman"/>
          <w:b w:val="false"/>
          <w:i w:val="false"/>
          <w:color w:val="ff0000"/>
          <w:sz w:val="28"/>
        </w:rPr>
        <w:t xml:space="preserve">
      Ескерту. 4-бөлімнің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322" w:id="201"/>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көрсетіледі.</w:t>
      </w:r>
    </w:p>
    <w:bookmarkEnd w:id="201"/>
    <w:p>
      <w:pPr>
        <w:spacing w:after="0"/>
        <w:ind w:left="0"/>
        <w:jc w:val="both"/>
      </w:pPr>
      <w:r>
        <w:rPr>
          <w:rFonts w:ascii="Times New Roman"/>
          <w:b w:val="false"/>
          <w:i w:val="false"/>
          <w:color w:val="000000"/>
          <w:sz w:val="28"/>
        </w:rPr>
        <w:t>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23" w:id="202"/>
    <w:p>
      <w:pPr>
        <w:spacing w:after="0"/>
        <w:ind w:left="0"/>
        <w:jc w:val="both"/>
      </w:pPr>
      <w:r>
        <w:rPr>
          <w:rFonts w:ascii="Times New Roman"/>
          <w:b w:val="false"/>
          <w:i w:val="false"/>
          <w:color w:val="000000"/>
          <w:sz w:val="28"/>
        </w:rPr>
        <w:t xml:space="preserve">
      14. Мемлекеттік көрсетілетін қызметті көрсету орындарының мекенжайлары: </w:t>
      </w:r>
    </w:p>
    <w:bookmarkEnd w:id="202"/>
    <w:p>
      <w:pPr>
        <w:spacing w:after="0"/>
        <w:ind w:left="0"/>
        <w:jc w:val="both"/>
      </w:pPr>
      <w:r>
        <w:rPr>
          <w:rFonts w:ascii="Times New Roman"/>
          <w:b w:val="false"/>
          <w:i w:val="false"/>
          <w:color w:val="000000"/>
          <w:sz w:val="28"/>
        </w:rPr>
        <w:t>
      1) Министрліктің интернет-ресурсында: www.mid.gov.kz ("Көлік комитеті" деген бөлімнің "Мемлекеттік көрсетілетін қызметтер" кіші бөлімінде);</w:t>
      </w:r>
    </w:p>
    <w:p>
      <w:pPr>
        <w:spacing w:after="0"/>
        <w:ind w:left="0"/>
        <w:jc w:val="both"/>
      </w:pPr>
      <w:r>
        <w:rPr>
          <w:rFonts w:ascii="Times New Roman"/>
          <w:b w:val="false"/>
          <w:i w:val="false"/>
          <w:color w:val="000000"/>
          <w:sz w:val="28"/>
        </w:rPr>
        <w:t xml:space="preserve">
      2) Мемлекеттік корпорацияның интернет-ресурсында: www.gov4c.kz."; </w:t>
      </w:r>
    </w:p>
    <w:p>
      <w:pPr>
        <w:spacing w:after="0"/>
        <w:ind w:left="0"/>
        <w:jc w:val="both"/>
      </w:pPr>
      <w:r>
        <w:rPr>
          <w:rFonts w:ascii="Times New Roman"/>
          <w:b w:val="false"/>
          <w:i w:val="false"/>
          <w:color w:val="000000"/>
          <w:sz w:val="28"/>
        </w:rPr>
        <w:t>
      3) порталда.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4" w:id="203"/>
    <w:p>
      <w:pPr>
        <w:spacing w:after="0"/>
        <w:ind w:left="0"/>
        <w:jc w:val="both"/>
      </w:pPr>
      <w:r>
        <w:rPr>
          <w:rFonts w:ascii="Times New Roman"/>
          <w:b w:val="false"/>
          <w:i w:val="false"/>
          <w:color w:val="000000"/>
          <w:sz w:val="28"/>
        </w:rPr>
        <w:t>
       15. Көрсетілетін қызметті алушы портал арқылы мемлекеттік көрсетілетін қызметті ЭЦҚ болған жағдайда электронды түрде алуға мүмкіндігі болады.</w:t>
      </w:r>
    </w:p>
    <w:bookmarkEnd w:id="203"/>
    <w:bookmarkStart w:name="z325" w:id="204"/>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w:t>
      </w:r>
    </w:p>
    <w:bookmarkEnd w:id="204"/>
    <w:bookmarkStart w:name="z326" w:id="205"/>
    <w:p>
      <w:pPr>
        <w:spacing w:after="0"/>
        <w:ind w:left="0"/>
        <w:jc w:val="both"/>
      </w:pPr>
      <w:r>
        <w:rPr>
          <w:rFonts w:ascii="Times New Roman"/>
          <w:b w:val="false"/>
          <w:i w:val="false"/>
          <w:color w:val="000000"/>
          <w:sz w:val="28"/>
        </w:rPr>
        <w:t>
      17. Мемлекеттік қызмет көрсету тәртібі туралы ақпаратты, сондай-ақ мемлекеттік қызмет көрсету мәселелері жөніндегі бірыңғай байланыс-орталығының 1414 телефоны арқылы алуға да болады.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w:t>
            </w:r>
            <w:r>
              <w:br/>
            </w:r>
            <w:r>
              <w:rPr>
                <w:rFonts w:ascii="Times New Roman"/>
                <w:b w:val="false"/>
                <w:i w:val="false"/>
                <w:color w:val="000000"/>
                <w:sz w:val="20"/>
              </w:rPr>
              <w:t>және оларға 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Руководителю 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кімнен / от 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(заңды тұлғаның атауы, орналасқан жері, телефоны</w:t>
      </w:r>
    </w:p>
    <w:p>
      <w:pPr>
        <w:spacing w:after="0"/>
        <w:ind w:left="0"/>
        <w:jc w:val="both"/>
      </w:pPr>
      <w:r>
        <w:rPr>
          <w:rFonts w:ascii="Times New Roman"/>
          <w:b w:val="false"/>
          <w:i w:val="false"/>
          <w:color w:val="000000"/>
          <w:sz w:val="28"/>
        </w:rPr>
        <w:t>
      немесе жеке тұлғаның тегі, аты,</w:t>
      </w:r>
    </w:p>
    <w:p>
      <w:pPr>
        <w:spacing w:after="0"/>
        <w:ind w:left="0"/>
        <w:jc w:val="both"/>
      </w:pPr>
      <w:r>
        <w:rPr>
          <w:rFonts w:ascii="Times New Roman"/>
          <w:b w:val="false"/>
          <w:i w:val="false"/>
          <w:color w:val="000000"/>
          <w:sz w:val="28"/>
        </w:rPr>
        <w:t>
      әкесінің аты (болған жағдайда), туған жылы,</w:t>
      </w:r>
    </w:p>
    <w:p>
      <w:pPr>
        <w:spacing w:after="0"/>
        <w:ind w:left="0"/>
        <w:jc w:val="both"/>
      </w:pPr>
      <w:r>
        <w:rPr>
          <w:rFonts w:ascii="Times New Roman"/>
          <w:b w:val="false"/>
          <w:i w:val="false"/>
          <w:color w:val="000000"/>
          <w:sz w:val="28"/>
        </w:rPr>
        <w:t>
      тіркелген орны, телефоны /</w:t>
      </w:r>
    </w:p>
    <w:p>
      <w:pPr>
        <w:spacing w:after="0"/>
        <w:ind w:left="0"/>
        <w:jc w:val="both"/>
      </w:pPr>
      <w:r>
        <w:rPr>
          <w:rFonts w:ascii="Times New Roman"/>
          <w:b w:val="false"/>
          <w:i w:val="false"/>
          <w:color w:val="000000"/>
          <w:sz w:val="28"/>
        </w:rPr>
        <w:t>
      наименование юридического лица, место</w:t>
      </w:r>
    </w:p>
    <w:p>
      <w:pPr>
        <w:spacing w:after="0"/>
        <w:ind w:left="0"/>
        <w:jc w:val="both"/>
      </w:pPr>
      <w:r>
        <w:rPr>
          <w:rFonts w:ascii="Times New Roman"/>
          <w:b w:val="false"/>
          <w:i w:val="false"/>
          <w:color w:val="000000"/>
          <w:sz w:val="28"/>
        </w:rPr>
        <w:t>
      нахождения, телефон или фамилия,</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физического лица, дата рождения,</w:t>
      </w:r>
    </w:p>
    <w:p>
      <w:pPr>
        <w:spacing w:after="0"/>
        <w:ind w:left="0"/>
        <w:jc w:val="both"/>
      </w:pPr>
      <w:r>
        <w:rPr>
          <w:rFonts w:ascii="Times New Roman"/>
          <w:b w:val="false"/>
          <w:i w:val="false"/>
          <w:color w:val="000000"/>
          <w:sz w:val="28"/>
        </w:rPr>
        <w:t>
      место регистрации, телефон)</w:t>
      </w:r>
    </w:p>
    <w:p>
      <w:pPr>
        <w:spacing w:after="0"/>
        <w:ind w:left="0"/>
        <w:jc w:val="left"/>
      </w:pPr>
      <w:r>
        <w:rPr>
          <w:rFonts w:ascii="Times New Roman"/>
          <w:b/>
          <w:i w:val="false"/>
          <w:color w:val="000000"/>
        </w:rPr>
        <w:t xml:space="preserve"> Шағын өлшемді кемені мемлекеттік тіркеуге (қайта тіркеуге) өтініш Заявление на государственную регистрацию (перерегистрацию) маломерного судна и прав на него</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Тиесілі шағын өлшемді кемені тіркеуге (қайта тіркеу) қабылдауды сұраймын/ Прошу принять</w:t>
      </w:r>
    </w:p>
    <w:p>
      <w:pPr>
        <w:spacing w:after="0"/>
        <w:ind w:left="0"/>
        <w:jc w:val="both"/>
      </w:pPr>
      <w:r>
        <w:rPr>
          <w:rFonts w:ascii="Times New Roman"/>
          <w:b w:val="false"/>
          <w:i w:val="false"/>
          <w:color w:val="000000"/>
          <w:sz w:val="28"/>
        </w:rPr>
        <w:t>
      к регистрации (перерегистрации) маломерное судно и прав на него, принадлежащее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Алғашқы мемлекеттік тіркеу кезінде жеке жасалған кемелер туралы мәліметтер/Сведения для</w:t>
      </w:r>
    </w:p>
    <w:p>
      <w:pPr>
        <w:spacing w:after="0"/>
        <w:ind w:left="0"/>
        <w:jc w:val="both"/>
      </w:pPr>
      <w:r>
        <w:rPr>
          <w:rFonts w:ascii="Times New Roman"/>
          <w:b w:val="false"/>
          <w:i w:val="false"/>
          <w:color w:val="000000"/>
          <w:sz w:val="28"/>
        </w:rPr>
        <w:t>
      судов индивидуальной постройки при первичной</w:t>
      </w:r>
    </w:p>
    <w:p>
      <w:pPr>
        <w:spacing w:after="0"/>
        <w:ind w:left="0"/>
        <w:jc w:val="both"/>
      </w:pPr>
      <w:r>
        <w:rPr>
          <w:rFonts w:ascii="Times New Roman"/>
          <w:b w:val="false"/>
          <w:i w:val="false"/>
          <w:color w:val="000000"/>
          <w:sz w:val="28"/>
        </w:rPr>
        <w:t>
      государственной регистрации______________________________________________________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орналасқан жері, телефоны немесе жеке Т.А.Ә. (болған жағдайда),</w:t>
      </w:r>
    </w:p>
    <w:p>
      <w:pPr>
        <w:spacing w:after="0"/>
        <w:ind w:left="0"/>
        <w:jc w:val="both"/>
      </w:pPr>
      <w:r>
        <w:rPr>
          <w:rFonts w:ascii="Times New Roman"/>
          <w:b w:val="false"/>
          <w:i w:val="false"/>
          <w:color w:val="000000"/>
          <w:sz w:val="28"/>
        </w:rPr>
        <w:t>
      туған жылы, тіркелген орны, телефоны/ Наименование юридического лица, место</w:t>
      </w:r>
    </w:p>
    <w:p>
      <w:pPr>
        <w:spacing w:after="0"/>
        <w:ind w:left="0"/>
        <w:jc w:val="both"/>
      </w:pPr>
      <w:r>
        <w:rPr>
          <w:rFonts w:ascii="Times New Roman"/>
          <w:b w:val="false"/>
          <w:i w:val="false"/>
          <w:color w:val="000000"/>
          <w:sz w:val="28"/>
        </w:rPr>
        <w:t>
      нахождения, телефон или Ф.И.О. (при его наличии) физического лица, год рождения, место</w:t>
      </w:r>
    </w:p>
    <w:p>
      <w:pPr>
        <w:spacing w:after="0"/>
        <w:ind w:left="0"/>
        <w:jc w:val="both"/>
      </w:pPr>
      <w:r>
        <w:rPr>
          <w:rFonts w:ascii="Times New Roman"/>
          <w:b w:val="false"/>
          <w:i w:val="false"/>
          <w:color w:val="000000"/>
          <w:sz w:val="28"/>
        </w:rPr>
        <w:t>
      регистрации,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немесе бизнес-сәйкестендіру өмірі/Индивидуальный</w:t>
      </w:r>
    </w:p>
    <w:p>
      <w:pPr>
        <w:spacing w:after="0"/>
        <w:ind w:left="0"/>
        <w:jc w:val="both"/>
      </w:pPr>
      <w:r>
        <w:rPr>
          <w:rFonts w:ascii="Times New Roman"/>
          <w:b w:val="false"/>
          <w:i w:val="false"/>
          <w:color w:val="000000"/>
          <w:sz w:val="28"/>
        </w:rPr>
        <w:t>
      идентификационный номер или бизнес-идентификационный номер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Кеменің типі/Тип судна ___________________________________________________________</w:t>
      </w:r>
    </w:p>
    <w:p>
      <w:pPr>
        <w:spacing w:after="0"/>
        <w:ind w:left="0"/>
        <w:jc w:val="both"/>
      </w:pPr>
      <w:r>
        <w:rPr>
          <w:rFonts w:ascii="Times New Roman"/>
          <w:b w:val="false"/>
          <w:i w:val="false"/>
          <w:color w:val="000000"/>
          <w:sz w:val="28"/>
        </w:rPr>
        <w:t>
      Кеменің № Судна ________________________________________________________________</w:t>
      </w:r>
    </w:p>
    <w:p>
      <w:pPr>
        <w:spacing w:after="0"/>
        <w:ind w:left="0"/>
        <w:jc w:val="both"/>
      </w:pPr>
      <w:r>
        <w:rPr>
          <w:rFonts w:ascii="Times New Roman"/>
          <w:b w:val="false"/>
          <w:i w:val="false"/>
          <w:color w:val="000000"/>
          <w:sz w:val="28"/>
        </w:rPr>
        <w:t>
      Корпус материалы/Материал корпуса _______________________________________________</w:t>
      </w:r>
    </w:p>
    <w:p>
      <w:pPr>
        <w:spacing w:after="0"/>
        <w:ind w:left="0"/>
        <w:jc w:val="both"/>
      </w:pPr>
      <w:r>
        <w:rPr>
          <w:rFonts w:ascii="Times New Roman"/>
          <w:b w:val="false"/>
          <w:i w:val="false"/>
          <w:color w:val="000000"/>
          <w:sz w:val="28"/>
        </w:rPr>
        <w:t>
      Ұзындығы/Длина, м ________________ Ені/Ширина, м ________________________________</w:t>
      </w:r>
    </w:p>
    <w:p>
      <w:pPr>
        <w:spacing w:after="0"/>
        <w:ind w:left="0"/>
        <w:jc w:val="both"/>
      </w:pPr>
      <w:r>
        <w:rPr>
          <w:rFonts w:ascii="Times New Roman"/>
          <w:b w:val="false"/>
          <w:i w:val="false"/>
          <w:color w:val="000000"/>
          <w:sz w:val="28"/>
        </w:rPr>
        <w:t>
      Борт биіктігі/Высота борта, м ______________________________________________________</w:t>
      </w:r>
    </w:p>
    <w:p>
      <w:pPr>
        <w:spacing w:after="0"/>
        <w:ind w:left="0"/>
        <w:jc w:val="both"/>
      </w:pPr>
      <w:r>
        <w:rPr>
          <w:rFonts w:ascii="Times New Roman"/>
          <w:b w:val="false"/>
          <w:i w:val="false"/>
          <w:color w:val="000000"/>
          <w:sz w:val="28"/>
        </w:rPr>
        <w:t>
      Шөгуі/Осадка: бос/порожнем ______________________________________________________</w:t>
      </w:r>
    </w:p>
    <w:p>
      <w:pPr>
        <w:spacing w:after="0"/>
        <w:ind w:left="0"/>
        <w:jc w:val="both"/>
      </w:pPr>
      <w:r>
        <w:rPr>
          <w:rFonts w:ascii="Times New Roman"/>
          <w:b w:val="false"/>
          <w:i w:val="false"/>
          <w:color w:val="000000"/>
          <w:sz w:val="28"/>
        </w:rPr>
        <w:t>
      толық жүкте/в полном грузу ________________________________________________________</w:t>
      </w:r>
    </w:p>
    <w:p>
      <w:pPr>
        <w:spacing w:after="0"/>
        <w:ind w:left="0"/>
        <w:jc w:val="both"/>
      </w:pPr>
      <w:r>
        <w:rPr>
          <w:rFonts w:ascii="Times New Roman"/>
          <w:b w:val="false"/>
          <w:i w:val="false"/>
          <w:color w:val="000000"/>
          <w:sz w:val="28"/>
        </w:rPr>
        <w:t>
      Жасалған жылы мен орны/Год и место постройки ______________________________________</w:t>
      </w:r>
    </w:p>
    <w:p>
      <w:pPr>
        <w:spacing w:after="0"/>
        <w:ind w:left="0"/>
        <w:jc w:val="both"/>
      </w:pPr>
      <w:r>
        <w:rPr>
          <w:rFonts w:ascii="Times New Roman"/>
          <w:b w:val="false"/>
          <w:i w:val="false"/>
          <w:color w:val="000000"/>
          <w:sz w:val="28"/>
        </w:rPr>
        <w:t>
      Кеме массасы/Масса судна (кг) _____________________________________________________</w:t>
      </w:r>
    </w:p>
    <w:p>
      <w:pPr>
        <w:spacing w:after="0"/>
        <w:ind w:left="0"/>
        <w:jc w:val="both"/>
      </w:pPr>
      <w:r>
        <w:rPr>
          <w:rFonts w:ascii="Times New Roman"/>
          <w:b w:val="false"/>
          <w:i w:val="false"/>
          <w:color w:val="000000"/>
          <w:sz w:val="28"/>
        </w:rPr>
        <w:t>
      Жолаушылар сыйымдылығы (адам)/Пассажировместимость (чел.) _______________________</w:t>
      </w:r>
    </w:p>
    <w:p>
      <w:pPr>
        <w:spacing w:after="0"/>
        <w:ind w:left="0"/>
        <w:jc w:val="both"/>
      </w:pPr>
      <w:r>
        <w:rPr>
          <w:rFonts w:ascii="Times New Roman"/>
          <w:b w:val="false"/>
          <w:i w:val="false"/>
          <w:color w:val="000000"/>
          <w:sz w:val="28"/>
        </w:rPr>
        <w:t>
      Жүк көтерімділігі/Грузоподъемность ________________________________________________</w:t>
      </w:r>
    </w:p>
    <w:p>
      <w:pPr>
        <w:spacing w:after="0"/>
        <w:ind w:left="0"/>
        <w:jc w:val="both"/>
      </w:pPr>
      <w:r>
        <w:rPr>
          <w:rFonts w:ascii="Times New Roman"/>
          <w:b w:val="false"/>
          <w:i w:val="false"/>
          <w:color w:val="000000"/>
          <w:sz w:val="28"/>
        </w:rPr>
        <w:t>
                                                      (жүксіз)/(без груза)</w:t>
      </w:r>
    </w:p>
    <w:p>
      <w:pPr>
        <w:spacing w:after="0"/>
        <w:ind w:left="0"/>
        <w:jc w:val="both"/>
      </w:pPr>
      <w:r>
        <w:rPr>
          <w:rFonts w:ascii="Times New Roman"/>
          <w:b w:val="false"/>
          <w:i w:val="false"/>
          <w:color w:val="000000"/>
          <w:sz w:val="28"/>
        </w:rPr>
        <w:t>
      Құтқару құралдары/Спасательные средства ___________________________________________</w:t>
      </w:r>
    </w:p>
    <w:p>
      <w:pPr>
        <w:spacing w:after="0"/>
        <w:ind w:left="0"/>
        <w:jc w:val="both"/>
      </w:pPr>
      <w:r>
        <w:rPr>
          <w:rFonts w:ascii="Times New Roman"/>
          <w:b w:val="false"/>
          <w:i w:val="false"/>
          <w:color w:val="000000"/>
          <w:sz w:val="28"/>
        </w:rPr>
        <w:t>
      Су итергіш құралдары/Водоотливные средства ________________________________________</w:t>
      </w:r>
    </w:p>
    <w:p>
      <w:pPr>
        <w:spacing w:after="0"/>
        <w:ind w:left="0"/>
        <w:jc w:val="both"/>
      </w:pPr>
      <w:r>
        <w:rPr>
          <w:rFonts w:ascii="Times New Roman"/>
          <w:b w:val="false"/>
          <w:i w:val="false"/>
          <w:color w:val="000000"/>
          <w:sz w:val="28"/>
        </w:rPr>
        <w:t>
      Сигналды құралдары/Сигнальные средства ___________________________________________</w:t>
      </w:r>
    </w:p>
    <w:p>
      <w:pPr>
        <w:spacing w:after="0"/>
        <w:ind w:left="0"/>
        <w:jc w:val="both"/>
      </w:pPr>
      <w:r>
        <w:rPr>
          <w:rFonts w:ascii="Times New Roman"/>
          <w:b w:val="false"/>
          <w:i w:val="false"/>
          <w:color w:val="000000"/>
          <w:sz w:val="28"/>
        </w:rPr>
        <w:t>
      Зәкірлік құрылғы/Якорное устройство _______________________________________________</w:t>
      </w:r>
    </w:p>
    <w:p>
      <w:pPr>
        <w:spacing w:after="0"/>
        <w:ind w:left="0"/>
        <w:jc w:val="both"/>
      </w:pPr>
      <w:r>
        <w:rPr>
          <w:rFonts w:ascii="Times New Roman"/>
          <w:b w:val="false"/>
          <w:i w:val="false"/>
          <w:color w:val="000000"/>
          <w:sz w:val="28"/>
        </w:rPr>
        <w:t>
      Өртке қарсы инвентарь/Противопожарный инвентарь __________________________________</w:t>
      </w:r>
    </w:p>
    <w:p>
      <w:pPr>
        <w:spacing w:after="0"/>
        <w:ind w:left="0"/>
        <w:jc w:val="both"/>
      </w:pPr>
      <w:r>
        <w:rPr>
          <w:rFonts w:ascii="Times New Roman"/>
          <w:b w:val="false"/>
          <w:i w:val="false"/>
          <w:color w:val="000000"/>
          <w:sz w:val="28"/>
        </w:rPr>
        <w:t>
      Қозғалтқыш маркасы/Марка двигателя ______________________________________________</w:t>
      </w:r>
    </w:p>
    <w:p>
      <w:pPr>
        <w:spacing w:after="0"/>
        <w:ind w:left="0"/>
        <w:jc w:val="both"/>
      </w:pPr>
      <w:r>
        <w:rPr>
          <w:rFonts w:ascii="Times New Roman"/>
          <w:b w:val="false"/>
          <w:i w:val="false"/>
          <w:color w:val="000000"/>
          <w:sz w:val="28"/>
        </w:rPr>
        <w:t>
      Қуаты/Мощность ____________________№ __________________________________________</w:t>
      </w:r>
    </w:p>
    <w:p>
      <w:pPr>
        <w:spacing w:after="0"/>
        <w:ind w:left="0"/>
        <w:jc w:val="both"/>
      </w:pPr>
      <w:r>
        <w:rPr>
          <w:rFonts w:ascii="Times New Roman"/>
          <w:b w:val="false"/>
          <w:i w:val="false"/>
          <w:color w:val="000000"/>
          <w:sz w:val="28"/>
        </w:rPr>
        <w:t>
      Жасалған жылы және орны/Год и место постройки _____________________________________</w:t>
      </w:r>
    </w:p>
    <w:p>
      <w:pPr>
        <w:spacing w:after="0"/>
        <w:ind w:left="0"/>
        <w:jc w:val="both"/>
      </w:pPr>
      <w:r>
        <w:rPr>
          <w:rFonts w:ascii="Times New Roman"/>
          <w:b w:val="false"/>
          <w:i w:val="false"/>
          <w:color w:val="000000"/>
          <w:sz w:val="28"/>
        </w:rPr>
        <w:t>
      Қозғаушы/Движитель: род ___________ Саны ________________________________________</w:t>
      </w:r>
    </w:p>
    <w:p>
      <w:pPr>
        <w:spacing w:after="0"/>
        <w:ind w:left="0"/>
        <w:jc w:val="both"/>
      </w:pPr>
      <w:r>
        <w:rPr>
          <w:rFonts w:ascii="Times New Roman"/>
          <w:b w:val="false"/>
          <w:i w:val="false"/>
          <w:color w:val="000000"/>
          <w:sz w:val="28"/>
        </w:rPr>
        <w:t>
      Жүзу ауданы/Район плавания ______________________________________________________</w:t>
      </w:r>
    </w:p>
    <w:p>
      <w:pPr>
        <w:spacing w:after="0"/>
        <w:ind w:left="0"/>
        <w:jc w:val="both"/>
      </w:pPr>
      <w:r>
        <w:rPr>
          <w:rFonts w:ascii="Times New Roman"/>
          <w:b w:val="false"/>
          <w:i w:val="false"/>
          <w:color w:val="000000"/>
          <w:sz w:val="28"/>
        </w:rPr>
        <w:t>
      Кеменің тұрақ орны/Место стоянки судна 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 /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"____"__________20__ ж/г.</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(қолы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 тіркеу"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xml:space="preserve">
      Көлік комитетінің        </w:t>
      </w:r>
    </w:p>
    <w:p>
      <w:pPr>
        <w:spacing w:after="0"/>
        <w:ind w:left="0"/>
        <w:jc w:val="both"/>
      </w:pPr>
      <w:r>
        <w:rPr>
          <w:rFonts w:ascii="Times New Roman"/>
          <w:b w:val="false"/>
          <w:i w:val="false"/>
          <w:color w:val="000000"/>
          <w:sz w:val="28"/>
        </w:rPr>
        <w:t>
      _________________ облысы (қаласы)</w:t>
      </w:r>
    </w:p>
    <w:p>
      <w:pPr>
        <w:spacing w:after="0"/>
        <w:ind w:left="0"/>
        <w:jc w:val="both"/>
      </w:pPr>
      <w:r>
        <w:rPr>
          <w:rFonts w:ascii="Times New Roman"/>
          <w:b w:val="false"/>
          <w:i w:val="false"/>
          <w:color w:val="000000"/>
          <w:sz w:val="28"/>
        </w:rPr>
        <w:t>
      бойынша аумақтық органының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заңды мекенжайы </w:t>
      </w:r>
    </w:p>
    <w:p>
      <w:pPr>
        <w:spacing w:after="0"/>
        <w:ind w:left="0"/>
        <w:jc w:val="both"/>
      </w:pPr>
      <w:r>
        <w:rPr>
          <w:rFonts w:ascii="Times New Roman"/>
          <w:b w:val="false"/>
          <w:i w:val="false"/>
          <w:color w:val="000000"/>
          <w:sz w:val="28"/>
        </w:rPr>
        <w:t>
      немесе жеке тұлғаның Т.А.Ә., туған</w:t>
      </w:r>
    </w:p>
    <w:p>
      <w:pPr>
        <w:spacing w:after="0"/>
        <w:ind w:left="0"/>
        <w:jc w:val="both"/>
      </w:pPr>
      <w:r>
        <w:rPr>
          <w:rFonts w:ascii="Times New Roman"/>
          <w:b w:val="false"/>
          <w:i w:val="false"/>
          <w:color w:val="000000"/>
          <w:sz w:val="28"/>
        </w:rPr>
        <w:t xml:space="preserve">
      жылы, үйінің мекенжайы, тел.)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Тиесілі шағын көлемді кемені мемлекеттік тіркеуден</w:t>
      </w:r>
    </w:p>
    <w:p>
      <w:pPr>
        <w:spacing w:after="0"/>
        <w:ind w:left="0"/>
        <w:jc w:val="both"/>
      </w:pPr>
      <w:r>
        <w:rPr>
          <w:rFonts w:ascii="Times New Roman"/>
          <w:b w:val="false"/>
          <w:i w:val="false"/>
          <w:color w:val="000000"/>
          <w:sz w:val="28"/>
        </w:rPr>
        <w:t>
      шығаруды/шағын көлемді кемеге кеме билетінің телнұсқасын беруді</w:t>
      </w:r>
    </w:p>
    <w:p>
      <w:pPr>
        <w:spacing w:after="0"/>
        <w:ind w:left="0"/>
        <w:jc w:val="both"/>
      </w:pPr>
      <w:r>
        <w:rPr>
          <w:rFonts w:ascii="Times New Roman"/>
          <w:b w:val="false"/>
          <w:i w:val="false"/>
          <w:color w:val="000000"/>
          <w:sz w:val="28"/>
        </w:rPr>
        <w:t>
      сұраймын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мынадай себептер бойынша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(шағын көлемді кемені мемлекеттік тіркеуден шығаруға немесе кеме</w:t>
      </w:r>
    </w:p>
    <w:p>
      <w:pPr>
        <w:spacing w:after="0"/>
        <w:ind w:left="0"/>
        <w:jc w:val="both"/>
      </w:pPr>
      <w:r>
        <w:rPr>
          <w:rFonts w:ascii="Times New Roman"/>
          <w:b w:val="false"/>
          <w:i w:val="false"/>
          <w:color w:val="000000"/>
          <w:sz w:val="28"/>
        </w:rPr>
        <w:t>
      билетінің телнұсқасын беруге жүгінуге себеп болған негізді жазу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ЖСН/БСН _________________________</w:t>
      </w:r>
    </w:p>
    <w:p>
      <w:pPr>
        <w:spacing w:after="0"/>
        <w:ind w:left="0"/>
        <w:jc w:val="both"/>
      </w:pPr>
      <w:r>
        <w:rPr>
          <w:rFonts w:ascii="Times New Roman"/>
          <w:b w:val="false"/>
          <w:i w:val="false"/>
          <w:color w:val="000000"/>
          <w:sz w:val="28"/>
        </w:rPr>
        <w:t>
      20__ ж. "____"__________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 тіркеу"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91" w:id="206"/>
    <w:p>
      <w:pPr>
        <w:spacing w:after="0"/>
        <w:ind w:left="0"/>
        <w:jc w:val="left"/>
      </w:pPr>
      <w:r>
        <w:rPr>
          <w:rFonts w:ascii="Times New Roman"/>
          <w:b/>
          <w:i w:val="false"/>
          <w:color w:val="000000"/>
        </w:rPr>
        <w:t xml:space="preserve"> Құжаттарды қабылдаудан бас тарту туралы қолхат</w:t>
      </w:r>
    </w:p>
    <w:bookmarkEnd w:id="206"/>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"Шағын көлемді кемелерді және оларға құқықтарды мемлекеттік тіркеу"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Алдым: Т.А.Ә. / 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 № 556 бұйрығына</w:t>
            </w:r>
            <w:r>
              <w:br/>
            </w:r>
            <w:r>
              <w:rPr>
                <w:rFonts w:ascii="Times New Roman"/>
                <w:b w:val="false"/>
                <w:i w:val="false"/>
                <w:color w:val="000000"/>
                <w:sz w:val="20"/>
              </w:rPr>
              <w:t>9-қосымша</w:t>
            </w:r>
          </w:p>
        </w:tc>
      </w:tr>
    </w:tbl>
    <w:bookmarkStart w:name="z331" w:id="207"/>
    <w:p>
      <w:pPr>
        <w:spacing w:after="0"/>
        <w:ind w:left="0"/>
        <w:jc w:val="left"/>
      </w:pPr>
      <w:r>
        <w:rPr>
          <w:rFonts w:ascii="Times New Roman"/>
          <w:b/>
          <w:i w:val="false"/>
          <w:color w:val="000000"/>
        </w:rPr>
        <w:t xml:space="preserve"> "Мемлекеттік кеме тізілімінде ішкі суда жүзетін кемелерді, "өзен-теңіз"</w:t>
      </w:r>
      <w:r>
        <w:br/>
      </w:r>
      <w:r>
        <w:rPr>
          <w:rFonts w:ascii="Times New Roman"/>
          <w:b/>
          <w:i w:val="false"/>
          <w:color w:val="000000"/>
        </w:rPr>
        <w:t>суларында жүзетін кемелерді және оларға құқықтарды мемлекеттік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07"/>
    <w:bookmarkStart w:name="z332" w:id="208"/>
    <w:p>
      <w:pPr>
        <w:spacing w:after="0"/>
        <w:ind w:left="0"/>
        <w:jc w:val="both"/>
      </w:pPr>
      <w:r>
        <w:rPr>
          <w:rFonts w:ascii="Times New Roman"/>
          <w:b w:val="false"/>
          <w:i w:val="false"/>
          <w:color w:val="000000"/>
          <w:sz w:val="28"/>
        </w:rPr>
        <w:t>
      1.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қызметі (бұдан әрі – мемлекеттік көрсетілетін қызмет).</w:t>
      </w:r>
    </w:p>
    <w:bookmarkEnd w:id="208"/>
    <w:bookmarkStart w:name="z333" w:id="2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209"/>
    <w:bookmarkStart w:name="z334" w:id="210"/>
    <w:p>
      <w:pPr>
        <w:spacing w:after="0"/>
        <w:ind w:left="0"/>
        <w:jc w:val="both"/>
      </w:pPr>
      <w:r>
        <w:rPr>
          <w:rFonts w:ascii="Times New Roman"/>
          <w:b w:val="false"/>
          <w:i w:val="false"/>
          <w:color w:val="000000"/>
          <w:sz w:val="28"/>
        </w:rPr>
        <w:t>
      3. Мемлекеттік көрсетілетін қызметті Министрліктің Көлiк комитетiнiң аумақтық органдары (бұдан әрi – көрсетілетін қызметті беруші) көрсетеді.</w:t>
      </w:r>
    </w:p>
    <w:bookmarkEnd w:id="210"/>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Start w:name="z335" w:id="2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әрi – Мемлекеттік корпорация);</w:t>
      </w:r>
    </w:p>
    <w:bookmarkEnd w:id="211"/>
    <w:bookmarkStart w:name="z336" w:id="212"/>
    <w:p>
      <w:pPr>
        <w:spacing w:after="0"/>
        <w:ind w:left="0"/>
        <w:jc w:val="both"/>
      </w:pPr>
      <w:r>
        <w:rPr>
          <w:rFonts w:ascii="Times New Roman"/>
          <w:b w:val="false"/>
          <w:i w:val="false"/>
          <w:color w:val="000000"/>
          <w:sz w:val="28"/>
        </w:rPr>
        <w:t>
      2) "электрондық үкіметтің" www.egov.kz веб-порталы, "Е-лицензиялау" www.elicense.kz веб-порталы (бұдан әрі – портал) арқылы жүзеге асырылады.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37" w:id="213"/>
    <w:p>
      <w:pPr>
        <w:spacing w:after="0"/>
        <w:ind w:left="0"/>
        <w:jc w:val="left"/>
      </w:pPr>
      <w:r>
        <w:rPr>
          <w:rFonts w:ascii="Times New Roman"/>
          <w:b/>
          <w:i w:val="false"/>
          <w:color w:val="000000"/>
        </w:rPr>
        <w:t xml:space="preserve">  2. Мемлекеттік қызметті көрсету тәртiбi</w:t>
      </w:r>
    </w:p>
    <w:bookmarkEnd w:id="213"/>
    <w:bookmarkStart w:name="z338" w:id="214"/>
    <w:p>
      <w:pPr>
        <w:spacing w:after="0"/>
        <w:ind w:left="0"/>
        <w:jc w:val="both"/>
      </w:pPr>
      <w:r>
        <w:rPr>
          <w:rFonts w:ascii="Times New Roman"/>
          <w:b w:val="false"/>
          <w:i w:val="false"/>
          <w:color w:val="000000"/>
          <w:sz w:val="28"/>
        </w:rPr>
        <w:t>
      4. Мемлекеттiк қызметті көрсету мерзімі:</w:t>
      </w:r>
    </w:p>
    <w:bookmarkEnd w:id="214"/>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тапсырған кезден бастап, сондай-ақ порталға жүгінген кезде:</w:t>
      </w:r>
    </w:p>
    <w:p>
      <w:pPr>
        <w:spacing w:after="0"/>
        <w:ind w:left="0"/>
        <w:jc w:val="both"/>
      </w:pPr>
      <w:r>
        <w:rPr>
          <w:rFonts w:ascii="Times New Roman"/>
          <w:b w:val="false"/>
          <w:i w:val="false"/>
          <w:color w:val="000000"/>
          <w:sz w:val="28"/>
        </w:rPr>
        <w:t>
      кеме куәлiгi және кемені Мемлекеттік кеме тізілімінен шығару туралы анықтама - 7 (жеті) жұмыс күні;</w:t>
      </w:r>
    </w:p>
    <w:p>
      <w:pPr>
        <w:spacing w:after="0"/>
        <w:ind w:left="0"/>
        <w:jc w:val="both"/>
      </w:pPr>
      <w:r>
        <w:rPr>
          <w:rFonts w:ascii="Times New Roman"/>
          <w:b w:val="false"/>
          <w:i w:val="false"/>
          <w:color w:val="000000"/>
          <w:sz w:val="28"/>
        </w:rPr>
        <w:t>
      кеме куәлiгiнің телнұсқасы – 2 (екі) жұмыс күні;</w:t>
      </w:r>
    </w:p>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корпорациямен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 </w:t>
      </w:r>
    </w:p>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2" w:id="21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15"/>
    <w:bookmarkStart w:name="z343" w:id="216"/>
    <w:p>
      <w:pPr>
        <w:spacing w:after="0"/>
        <w:ind w:left="0"/>
        <w:jc w:val="both"/>
      </w:pPr>
      <w:r>
        <w:rPr>
          <w:rFonts w:ascii="Times New Roman"/>
          <w:b w:val="false"/>
          <w:i w:val="false"/>
          <w:color w:val="000000"/>
          <w:sz w:val="28"/>
        </w:rPr>
        <w:t>
      6. Мемлекеттік қызметті көрсету нәтижесі – кеме куәлiгi, кеме куәлiгiнің телнұсқасы, кемені Мемлекеттік кеме тізілімінен шығару туралы анықтама немесе осы мемлекеттік көрсетілетін қызметтер стандартының 10-1-тармағында көзделген жағдайларда және негіздер бойынша мемлекеттік қызметті көрсетуден бас тарту туралы жазбаша дәлелді жауабы.</w:t>
      </w:r>
    </w:p>
    <w:bookmarkEnd w:id="216"/>
    <w:p>
      <w:pPr>
        <w:spacing w:after="0"/>
        <w:ind w:left="0"/>
        <w:jc w:val="both"/>
      </w:pPr>
      <w:r>
        <w:rPr>
          <w:rFonts w:ascii="Times New Roman"/>
          <w:b w:val="false"/>
          <w:i w:val="false"/>
          <w:color w:val="000000"/>
          <w:sz w:val="28"/>
        </w:rPr>
        <w:t>
      Көрсетілетін мемлекеттік қызмет көрсету нәтижесінің нысаны: электрондық / қағаз түрінде.</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алатын күні мен орны көрсетіле отырып, хабарлама немесе көрсетілетін қызметті берушінің уәкілетті адамының электрондық цифрлық қолтаңбасымен (бұдан әрі – ЭЦҚ) қол қойған электронды құжат нысанында мемлекеттік қызмет көрсетуден бас тарту туралы дәлелді жауап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4" w:id="217"/>
    <w:p>
      <w:pPr>
        <w:spacing w:after="0"/>
        <w:ind w:left="0"/>
        <w:jc w:val="both"/>
      </w:pPr>
      <w:r>
        <w:rPr>
          <w:rFonts w:ascii="Times New Roman"/>
          <w:b w:val="false"/>
          <w:i w:val="false"/>
          <w:color w:val="000000"/>
          <w:sz w:val="28"/>
        </w:rPr>
        <w:t>
      7. Кемелерді тіркеуден шығаруды қоспағанда, мемлекеттік қызмет ақылы болып табылады, жеке және заңды тұлғаларға (бұдан әрi – көрсетілетін қызметті алушы) көрсетіледі.</w:t>
      </w:r>
    </w:p>
    <w:bookmarkEnd w:id="217"/>
    <w:p>
      <w:pPr>
        <w:spacing w:after="0"/>
        <w:ind w:left="0"/>
        <w:jc w:val="both"/>
      </w:pPr>
      <w:r>
        <w:rPr>
          <w:rFonts w:ascii="Times New Roman"/>
          <w:b w:val="false"/>
          <w:i w:val="false"/>
          <w:color w:val="000000"/>
          <w:sz w:val="28"/>
        </w:rPr>
        <w:t xml:space="preserve">
      Өзен кемелерін және оларға құқықтарды мемлекеттік тіркеу, қайта тіркеу, кеме куәлiгiнің телнұсқасын беру үшін алым тіркеуді жүзеге асыру орны бойынша жергілікті бюджетке төленеді, алым мөлшерлемесі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мыналарды:</w:t>
      </w:r>
    </w:p>
    <w:p>
      <w:pPr>
        <w:spacing w:after="0"/>
        <w:ind w:left="0"/>
        <w:jc w:val="both"/>
      </w:pPr>
      <w:r>
        <w:rPr>
          <w:rFonts w:ascii="Times New Roman"/>
          <w:b w:val="false"/>
          <w:i w:val="false"/>
          <w:color w:val="000000"/>
          <w:sz w:val="28"/>
        </w:rPr>
        <w:t>
      1) мемлекеттік тіркеу үшін – алымды төлеу күні қолданыстағы 15 айлық есептік көрсеткішті (бұдан әрі – АЕК);</w:t>
      </w:r>
    </w:p>
    <w:p>
      <w:pPr>
        <w:spacing w:after="0"/>
        <w:ind w:left="0"/>
        <w:jc w:val="both"/>
      </w:pPr>
      <w:r>
        <w:rPr>
          <w:rFonts w:ascii="Times New Roman"/>
          <w:b w:val="false"/>
          <w:i w:val="false"/>
          <w:color w:val="000000"/>
          <w:sz w:val="28"/>
        </w:rPr>
        <w:t>
      2) қайта тіркеу үшін – алымды төлеу күні қолданыстағы 7,5 АЕК;</w:t>
      </w:r>
    </w:p>
    <w:p>
      <w:pPr>
        <w:spacing w:after="0"/>
        <w:ind w:left="0"/>
        <w:jc w:val="both"/>
      </w:pPr>
      <w:r>
        <w:rPr>
          <w:rFonts w:ascii="Times New Roman"/>
          <w:b w:val="false"/>
          <w:i w:val="false"/>
          <w:color w:val="000000"/>
          <w:sz w:val="28"/>
        </w:rPr>
        <w:t>
      3) мемлекеттік тіркеуді растайтын құжаттың телнұсқасын беру үшін – алымды төлеу күні қолданыстағы 3,75 АЕК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немесе қолма-қол ақшасыз нысанда, немесе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8" w:id="218"/>
    <w:p>
      <w:pPr>
        <w:spacing w:after="0"/>
        <w:ind w:left="0"/>
        <w:jc w:val="both"/>
      </w:pPr>
      <w:r>
        <w:rPr>
          <w:rFonts w:ascii="Times New Roman"/>
          <w:b w:val="false"/>
          <w:i w:val="false"/>
          <w:color w:val="000000"/>
          <w:sz w:val="28"/>
        </w:rPr>
        <w:t>
      8. Жұмыс кестесi:</w:t>
      </w:r>
    </w:p>
    <w:bookmarkEnd w:id="218"/>
    <w:bookmarkStart w:name="z349" w:id="21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bookmarkEnd w:id="219"/>
    <w:p>
      <w:pPr>
        <w:spacing w:after="0"/>
        <w:ind w:left="0"/>
        <w:jc w:val="both"/>
      </w:pPr>
      <w:r>
        <w:rPr>
          <w:rFonts w:ascii="Times New Roman"/>
          <w:b w:val="false"/>
          <w:i w:val="false"/>
          <w:color w:val="000000"/>
          <w:sz w:val="28"/>
        </w:rPr>
        <w:t>
      көрсетілетін мемлекеттік қызмет көрсетілетін қызметті алушының тіркелу орны бойынша (жеке тұлғалар үшін) немесе көрсетілетін мемлекеттік қызмет көрсетілетін қызметті алушының орналасқан жері бойынша (заңды тұлға, немесе оның филиалы немесе өкілдігі үшін) жеделдетілген қызмет көрсетусіз, "электрондық" кезек тәртібімен жүзеге асырылады, электрондық кезекті "электрондық үкімет" веб-порталы арқылы броньдауға болады;</w:t>
      </w:r>
    </w:p>
    <w:bookmarkStart w:name="z350" w:id="22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(егер қызмет алушы жұмыс уақыты аяқталғаннан кейін, еңбек заңнамасына сәйкес демалыс және мереке күндері өтініш берсе, өтініштерді қабылдау және мемлекеттiк қызмет көрсету нәтижелерін беру келесі жұмыс күні іске асырылады).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51" w:id="221"/>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қызметті көрсету үшін қажетті құжаттардың тізбесі:</w:t>
      </w:r>
    </w:p>
    <w:bookmarkEnd w:id="221"/>
    <w:bookmarkStart w:name="z340" w:id="222"/>
    <w:p>
      <w:pPr>
        <w:spacing w:after="0"/>
        <w:ind w:left="0"/>
        <w:jc w:val="both"/>
      </w:pPr>
      <w:r>
        <w:rPr>
          <w:rFonts w:ascii="Times New Roman"/>
          <w:b w:val="false"/>
          <w:i w:val="false"/>
          <w:color w:val="000000"/>
          <w:sz w:val="28"/>
        </w:rPr>
        <w:t>
      1) Мемлекеттік корпорацияға:</w:t>
      </w:r>
    </w:p>
    <w:bookmarkEnd w:id="222"/>
    <w:p>
      <w:pPr>
        <w:spacing w:after="0"/>
        <w:ind w:left="0"/>
        <w:jc w:val="both"/>
      </w:pPr>
      <w:r>
        <w:rPr>
          <w:rFonts w:ascii="Times New Roman"/>
          <w:b w:val="false"/>
          <w:i w:val="false"/>
          <w:color w:val="000000"/>
          <w:sz w:val="28"/>
        </w:rPr>
        <w:t>
      Ішкі суда жүзетін кемелерді және "өзен-теңіз" суларында жүзетін кемелерді мемлекеттік тіркеу, қайта тіркеу кезінде кеме куәлігін алу үшін:</w:t>
      </w:r>
    </w:p>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кемені мемлекеттік тіркеуге (қайта тіркеуге) және кеме куәлiгiнің телнұсқасын беруге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кемені мемлекеттік тіркеудің негізі болатын мынадай құқық белгілейтін келесі құжаттар көшірмелерінің бірі (түпнұсқасы көрсетілетін қызметті берушіге ұсынылады):</w:t>
      </w:r>
    </w:p>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w:t>
      </w:r>
    </w:p>
    <w:p>
      <w:pPr>
        <w:spacing w:after="0"/>
        <w:ind w:left="0"/>
        <w:jc w:val="both"/>
      </w:pPr>
      <w:r>
        <w:rPr>
          <w:rFonts w:ascii="Times New Roman"/>
          <w:b w:val="false"/>
          <w:i w:val="false"/>
          <w:color w:val="000000"/>
          <w:sz w:val="28"/>
        </w:rPr>
        <w:t>
      мұраға құқық туралы куәлігі;</w:t>
      </w:r>
    </w:p>
    <w:p>
      <w:pPr>
        <w:spacing w:after="0"/>
        <w:ind w:left="0"/>
        <w:jc w:val="both"/>
      </w:pPr>
      <w:r>
        <w:rPr>
          <w:rFonts w:ascii="Times New Roman"/>
          <w:b w:val="false"/>
          <w:i w:val="false"/>
          <w:color w:val="000000"/>
          <w:sz w:val="28"/>
        </w:rPr>
        <w:t>
      соттың заңды күшiне енген шешімі;</w:t>
      </w:r>
    </w:p>
    <w:p>
      <w:pPr>
        <w:spacing w:after="0"/>
        <w:ind w:left="0"/>
        <w:jc w:val="both"/>
      </w:pPr>
      <w:r>
        <w:rPr>
          <w:rFonts w:ascii="Times New Roman"/>
          <w:b w:val="false"/>
          <w:i w:val="false"/>
          <w:color w:val="000000"/>
          <w:sz w:val="28"/>
        </w:rPr>
        <w:t>
      кемеге меншік құқығын растайтын өзге де құжаттар;</w:t>
      </w:r>
    </w:p>
    <w:p>
      <w:pPr>
        <w:spacing w:after="0"/>
        <w:ind w:left="0"/>
        <w:jc w:val="both"/>
      </w:pPr>
      <w:r>
        <w:rPr>
          <w:rFonts w:ascii="Times New Roman"/>
          <w:b w:val="false"/>
          <w:i w:val="false"/>
          <w:color w:val="000000"/>
          <w:sz w:val="28"/>
        </w:rPr>
        <w:t>
      сыныптаушы куәліктің көшірмесі;</w:t>
      </w:r>
    </w:p>
    <w:p>
      <w:pPr>
        <w:spacing w:after="0"/>
        <w:ind w:left="0"/>
        <w:jc w:val="both"/>
      </w:pPr>
      <w:r>
        <w:rPr>
          <w:rFonts w:ascii="Times New Roman"/>
          <w:b w:val="false"/>
          <w:i w:val="false"/>
          <w:color w:val="000000"/>
          <w:sz w:val="28"/>
        </w:rPr>
        <w:t>
      өзен кемелерін мемлекеттік тіркеу немесе қайта тіркеу үшін бюджетке алым сомасы төленгенін растайтын құжат;</w:t>
      </w:r>
    </w:p>
    <w:bookmarkStart w:name="z341" w:id="223"/>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кемені және оған құқықтарды мемлекеттік тіркеу туралы өтінішке мынадай құжаттар қоса берілуге тиіс:</w:t>
      </w:r>
    </w:p>
    <w:bookmarkEnd w:id="223"/>
    <w:p>
      <w:pPr>
        <w:spacing w:after="0"/>
        <w:ind w:left="0"/>
        <w:jc w:val="both"/>
      </w:pPr>
      <w:r>
        <w:rPr>
          <w:rFonts w:ascii="Times New Roman"/>
          <w:b w:val="false"/>
          <w:i w:val="false"/>
          <w:color w:val="000000"/>
          <w:sz w:val="28"/>
        </w:rPr>
        <w:t>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w:t>
      </w:r>
    </w:p>
    <w:p>
      <w:pPr>
        <w:spacing w:after="0"/>
        <w:ind w:left="0"/>
        <w:jc w:val="both"/>
      </w:pPr>
      <w:r>
        <w:rPr>
          <w:rFonts w:ascii="Times New Roman"/>
          <w:b w:val="false"/>
          <w:i w:val="false"/>
          <w:color w:val="000000"/>
          <w:sz w:val="28"/>
        </w:rPr>
        <w:t>
      көлік құралдарын мемлекеттік тіркеу үшін алым сомасының бюджетке төленгенін растайтын құжат;</w:t>
      </w:r>
    </w:p>
    <w:bookmarkStart w:name="z352" w:id="224"/>
    <w:p>
      <w:pPr>
        <w:spacing w:after="0"/>
        <w:ind w:left="0"/>
        <w:jc w:val="both"/>
      </w:pPr>
      <w:r>
        <w:rPr>
          <w:rFonts w:ascii="Times New Roman"/>
          <w:b w:val="false"/>
          <w:i w:val="false"/>
          <w:color w:val="000000"/>
          <w:sz w:val="28"/>
        </w:rPr>
        <w:t>
      3) жеке тұлға кемені қайта тіркеу кезінде осы тармақтың 1) тармақшасында көрсетілген құжаттарға қосымша Қазақстан Республикасының салық заңнамасында белгіленген тәртіппен ағымдағы күнтізбелік жыл үшін көлік құралы салығын төлегенін растайтын құжат немесе оны төлеуден босату құқығын растайтын құжат;</w:t>
      </w:r>
    </w:p>
    <w:bookmarkEnd w:id="224"/>
    <w:p>
      <w:pPr>
        <w:spacing w:after="0"/>
        <w:ind w:left="0"/>
        <w:jc w:val="both"/>
      </w:pPr>
      <w:r>
        <w:rPr>
          <w:rFonts w:ascii="Times New Roman"/>
          <w:b w:val="false"/>
          <w:i w:val="false"/>
          <w:color w:val="000000"/>
          <w:sz w:val="28"/>
        </w:rPr>
        <w:t>
      кеме куәлігінің телнұсқасын алу үшін:</w:t>
      </w:r>
    </w:p>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кеме куәлігінің телнұсқасын беруге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 куәлігінің телнұсқасын алу үшін бюджетке алым сомасы төленгенін растайтын құжат;</w:t>
      </w:r>
    </w:p>
    <w:bookmarkStart w:name="z353" w:id="225"/>
    <w:p>
      <w:pPr>
        <w:spacing w:after="0"/>
        <w:ind w:left="0"/>
        <w:jc w:val="both"/>
      </w:pPr>
      <w:r>
        <w:rPr>
          <w:rFonts w:ascii="Times New Roman"/>
          <w:b w:val="false"/>
          <w:i w:val="false"/>
          <w:color w:val="000000"/>
          <w:sz w:val="28"/>
        </w:rPr>
        <w:t xml:space="preserve">
      5)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сонымен қатар мемлекеттiң, Қазақстан Республикасының заңдарында белгiленген тәртiппен тiркелген Қазақстан Республикасы азаматтарының және мемлекеттiк емес заңды тұлғаларының меншiгiнен шыққан кемені тіркеуден шығару кезінде Мемлекеттік кеме тізілімінен кемені алып тастау үшін: </w:t>
      </w:r>
    </w:p>
    <w:bookmarkEnd w:id="2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кеменің меншік иесінің өтініші;</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өтініште айтылған фактілерді растайтын құжат;</w:t>
      </w:r>
    </w:p>
    <w:p>
      <w:pPr>
        <w:spacing w:after="0"/>
        <w:ind w:left="0"/>
        <w:jc w:val="both"/>
      </w:pPr>
      <w:r>
        <w:rPr>
          <w:rFonts w:ascii="Times New Roman"/>
          <w:b w:val="false"/>
          <w:i w:val="false"/>
          <w:color w:val="000000"/>
          <w:sz w:val="28"/>
        </w:rPr>
        <w:t>
      кемені мемлекеттік тіркеу кезінде берілген куәлігі;</w:t>
      </w:r>
    </w:p>
    <w:p>
      <w:pPr>
        <w:spacing w:after="0"/>
        <w:ind w:left="0"/>
        <w:jc w:val="both"/>
      </w:pPr>
      <w:r>
        <w:rPr>
          <w:rFonts w:ascii="Times New Roman"/>
          <w:b w:val="false"/>
          <w:i w:val="false"/>
          <w:color w:val="000000"/>
          <w:sz w:val="28"/>
        </w:rPr>
        <w:t>
      порталға:</w:t>
      </w:r>
    </w:p>
    <w:bookmarkStart w:name="z354" w:id="226"/>
    <w:p>
      <w:pPr>
        <w:spacing w:after="0"/>
        <w:ind w:left="0"/>
        <w:jc w:val="both"/>
      </w:pPr>
      <w:r>
        <w:rPr>
          <w:rFonts w:ascii="Times New Roman"/>
          <w:b w:val="false"/>
          <w:i w:val="false"/>
          <w:color w:val="000000"/>
          <w:sz w:val="28"/>
        </w:rPr>
        <w:t>
      6) ішкі суда жүзетін кемелерді және "өзен-теңіз" суларында жүзетін кемелерді тіркеу, қайта тіркеу кезінде кеме куәлігін алу үшін:</w:t>
      </w:r>
    </w:p>
    <w:bookmarkEnd w:id="226"/>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кемені мемлекеттік тіркеудің негізі болатын мынадай құқық белгілейтін келесі құжаттар көшірмесінің бірі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 мұраға құқық туралы куәлігі, сондай-ақ соттың заңды күшiне енген шешімі, кемеге меншік құқығын растайтын өзге де құжаттар;</w:t>
      </w:r>
    </w:p>
    <w:p>
      <w:pPr>
        <w:spacing w:after="0"/>
        <w:ind w:left="0"/>
        <w:jc w:val="both"/>
      </w:pPr>
      <w:r>
        <w:rPr>
          <w:rFonts w:ascii="Times New Roman"/>
          <w:b w:val="false"/>
          <w:i w:val="false"/>
          <w:color w:val="000000"/>
          <w:sz w:val="28"/>
        </w:rPr>
        <w:t>
      сыныптаушы куәліктің электронды көшірмесі;</w:t>
      </w:r>
    </w:p>
    <w:p>
      <w:pPr>
        <w:spacing w:after="0"/>
        <w:ind w:left="0"/>
        <w:jc w:val="both"/>
      </w:pPr>
      <w:r>
        <w:rPr>
          <w:rFonts w:ascii="Times New Roman"/>
          <w:b w:val="false"/>
          <w:i w:val="false"/>
          <w:color w:val="000000"/>
          <w:sz w:val="28"/>
        </w:rPr>
        <w:t>
      ЭҮТШ арқылы төлеуді қоспағанда, өзен кемелерін мемлекеттік тіркеу немесе қайта тіркеу, немесе кеме куәлігінің телнұсқасын беру үшін бюджетке алым сомасы төленгенін растайтын құжаттың электрондық көшірмесі;</w:t>
      </w:r>
    </w:p>
    <w:bookmarkStart w:name="z355" w:id="227"/>
    <w:p>
      <w:pPr>
        <w:spacing w:after="0"/>
        <w:ind w:left="0"/>
        <w:jc w:val="both"/>
      </w:pPr>
      <w:r>
        <w:rPr>
          <w:rFonts w:ascii="Times New Roman"/>
          <w:b w:val="false"/>
          <w:i w:val="false"/>
          <w:color w:val="000000"/>
          <w:sz w:val="28"/>
        </w:rPr>
        <w:t>
      7) "Қазақстан Республикасындағы банктер және банк қызметі туралы" 1995 жылғы 31 тамыздағы Қазақстан Республикасы Заңының 5-1-бабы 2-тармағының 11) тармақшасында, 61-4-бабында көзделген операцияны жүргізу кезінде кемені және оған құқықтарды мемлекеттік тіркеу туралы өтінішке мынадай құжаттар қоса берілуге тиіс:</w:t>
      </w:r>
    </w:p>
    <w:bookmarkEnd w:id="227"/>
    <w:p>
      <w:pPr>
        <w:spacing w:after="0"/>
        <w:ind w:left="0"/>
        <w:jc w:val="both"/>
      </w:pPr>
      <w:r>
        <w:rPr>
          <w:rFonts w:ascii="Times New Roman"/>
          <w:b w:val="false"/>
          <w:i w:val="false"/>
          <w:color w:val="000000"/>
          <w:sz w:val="28"/>
        </w:rPr>
        <w:t>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электрондық көшірмесі;</w:t>
      </w:r>
    </w:p>
    <w:p>
      <w:pPr>
        <w:spacing w:after="0"/>
        <w:ind w:left="0"/>
        <w:jc w:val="both"/>
      </w:pPr>
      <w:r>
        <w:rPr>
          <w:rFonts w:ascii="Times New Roman"/>
          <w:b w:val="false"/>
          <w:i w:val="false"/>
          <w:color w:val="000000"/>
          <w:sz w:val="28"/>
        </w:rPr>
        <w:t>
      көлік құралдарын мемлекеттік тіркеу үшін алым сомасының бюджетке төленгенін растайтын электрондық құжат;</w:t>
      </w:r>
    </w:p>
    <w:bookmarkStart w:name="z356" w:id="228"/>
    <w:p>
      <w:pPr>
        <w:spacing w:after="0"/>
        <w:ind w:left="0"/>
        <w:jc w:val="both"/>
      </w:pPr>
      <w:r>
        <w:rPr>
          <w:rFonts w:ascii="Times New Roman"/>
          <w:b w:val="false"/>
          <w:i w:val="false"/>
          <w:color w:val="000000"/>
          <w:sz w:val="28"/>
        </w:rPr>
        <w:t>
      8) жеке тұлға кемені қайта тіркеу кезінде осы тармақтың 6) тармақшасында көрсетілген құжаттарға қосымша Қазақстан Республикасының салық заңнамасында белгіленген тәртіппен ағымдағы күнтізбелік жыл үшін көлік құралы салығын төлегенін растайтын құжат немесе оны төлеуден босату құқығын растайтын құжаттың электрондық көшірмесі;</w:t>
      </w:r>
    </w:p>
    <w:bookmarkEnd w:id="228"/>
    <w:bookmarkStart w:name="z357" w:id="229"/>
    <w:p>
      <w:pPr>
        <w:spacing w:after="0"/>
        <w:ind w:left="0"/>
        <w:jc w:val="both"/>
      </w:pPr>
      <w:r>
        <w:rPr>
          <w:rFonts w:ascii="Times New Roman"/>
          <w:b w:val="false"/>
          <w:i w:val="false"/>
          <w:color w:val="000000"/>
          <w:sz w:val="28"/>
        </w:rPr>
        <w:t>
      9) кеме куәлігінің телнұсқасын алу үшін:</w:t>
      </w:r>
    </w:p>
    <w:bookmarkEnd w:id="229"/>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куәлігінің телнұсқасын беруге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ЭҮТШ арқылы төлеуді қоспағанда, кеме куәлігінің телнұсқасын алу үшін бюджетке алым сомасы төленгенін растайтын құжаттың электрондық көшірмесі;</w:t>
      </w:r>
    </w:p>
    <w:bookmarkStart w:name="z358" w:id="230"/>
    <w:p>
      <w:pPr>
        <w:spacing w:after="0"/>
        <w:ind w:left="0"/>
        <w:jc w:val="both"/>
      </w:pPr>
      <w:r>
        <w:rPr>
          <w:rFonts w:ascii="Times New Roman"/>
          <w:b w:val="false"/>
          <w:i w:val="false"/>
          <w:color w:val="000000"/>
          <w:sz w:val="28"/>
        </w:rPr>
        <w:t>
      10)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сонымен қатар мемлекеттiң, Қазақстан Республикасының заңдарында белгiленген тәртiппен тiркелген Қазақстан Республикасы азаматтарының және мемлекеттiк емес заңды тұлғаларының меншiгiнен шыққан кемені тіркеуден шығару кезінде Мемлекеттік кеме тізілімінен кемені алып тастау үшін:</w:t>
      </w:r>
    </w:p>
    <w:bookmarkEnd w:id="23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кеменің меншік иесінің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өтініште айтылған фактілерді растайтын құжаттың электрондық көшірмесі;</w:t>
      </w:r>
    </w:p>
    <w:p>
      <w:pPr>
        <w:spacing w:after="0"/>
        <w:ind w:left="0"/>
        <w:jc w:val="both"/>
      </w:pPr>
      <w:r>
        <w:rPr>
          <w:rFonts w:ascii="Times New Roman"/>
          <w:b w:val="false"/>
          <w:i w:val="false"/>
          <w:color w:val="000000"/>
          <w:sz w:val="28"/>
        </w:rPr>
        <w:t>
      кемені мемлекеттік тіркеу кезінде берілген куәліктің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Егер ұсынылған құжаттар шет тілінде жасалса, оларға мемлекеттік немесе орыс тіліндегі нотариалды куәландырылған аудармасы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дара кәсіпкерді мемлекеттік тіркеу туралы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алушы мемлекеттік қызметті көрсету кезінде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көшірмесін жасайды, осыдан кейін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электрондық өтінімді беру кезінде көрсетілетін қызметті алушының "жеке кабинетінде" мемлекеттік қызметті көрсету үшін өтінімді қабылдау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Инвестициялар және даму министрінің 10.05.2017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73" w:id="23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береді.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96" w:id="232"/>
    <w:p>
      <w:pPr>
        <w:spacing w:after="0"/>
        <w:ind w:left="0"/>
        <w:jc w:val="both"/>
      </w:pPr>
      <w:r>
        <w:rPr>
          <w:rFonts w:ascii="Times New Roman"/>
          <w:b w:val="false"/>
          <w:i w:val="false"/>
          <w:color w:val="000000"/>
          <w:sz w:val="28"/>
        </w:rPr>
        <w:t xml:space="preserve">
      10-1. Көрсетілетін қызметті беруші мынадай негіздер бойынша мемлекеттік қызметті көрсетуден бас тартады: </w:t>
      </w:r>
    </w:p>
    <w:bookmarkEnd w:id="232"/>
    <w:p>
      <w:pPr>
        <w:spacing w:after="0"/>
        <w:ind w:left="0"/>
        <w:jc w:val="both"/>
      </w:pPr>
      <w:r>
        <w:rPr>
          <w:rFonts w:ascii="Times New Roman"/>
          <w:b w:val="false"/>
          <w:i w:val="false"/>
          <w:color w:val="000000"/>
          <w:sz w:val="28"/>
        </w:rPr>
        <w:t>
      1) көрсетілетін қызметті алушының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23 қаңтардағы № 51 бұйрығымен бекітілген (Нормативтік құқықтық актілерді мемлекеттік тіркеу тізілімінде № 10400 болып тіркелген)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алумен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4" w:id="233"/>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w:t>
      </w:r>
      <w:r>
        <w:br/>
      </w:r>
      <w:r>
        <w:rPr>
          <w:rFonts w:ascii="Times New Roman"/>
          <w:b/>
          <w:i w:val="false"/>
          <w:color w:val="000000"/>
        </w:rPr>
        <w:t>берушілердің және (немесе) олардың лауазымды адамдарының, мемлекеттік</w:t>
      </w:r>
      <w:r>
        <w:br/>
      </w:r>
      <w:r>
        <w:rPr>
          <w:rFonts w:ascii="Times New Roman"/>
          <w:b/>
          <w:i w:val="false"/>
          <w:color w:val="000000"/>
        </w:rPr>
        <w:t>корпорацияның және (немесе) оның қызметкерлерінің шешімдеріне, әрекетіне</w:t>
      </w:r>
      <w:r>
        <w:br/>
      </w:r>
      <w:r>
        <w:rPr>
          <w:rFonts w:ascii="Times New Roman"/>
          <w:b/>
          <w:i w:val="false"/>
          <w:color w:val="000000"/>
        </w:rPr>
        <w:t>(әрекетсіздігіне) шағымдану тәртібі</w:t>
      </w:r>
    </w:p>
    <w:bookmarkEnd w:id="233"/>
    <w:p>
      <w:pPr>
        <w:spacing w:after="0"/>
        <w:ind w:left="0"/>
        <w:jc w:val="both"/>
      </w:pPr>
      <w:r>
        <w:rPr>
          <w:rFonts w:ascii="Times New Roman"/>
          <w:b w:val="false"/>
          <w:i w:val="false"/>
          <w:color w:val="ff0000"/>
          <w:sz w:val="28"/>
        </w:rPr>
        <w:t xml:space="preserve">
      Ескерту. 3-бөлімнің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375" w:id="23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беріледі.</w:t>
      </w:r>
    </w:p>
    <w:bookmarkEnd w:id="234"/>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 Шағымның қабылданғанын растау болып нөмірін, күнін, шағымды қабылдаған адамның тегін, байланыс деректерін, сонымен қатар берілген шағымға жауапты алу мерзімі мен орнын, және шағымды қарастырудың жағдайын білуге болатын лауазымды тұлғалардың байланыс деректерін көрсете отырып, көрсетілетін қызметті берушінің кеңсесінде тіркеумен қатар талонды беру (мөртаңба, кіріс нөмірі және күні)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үшін шағым Мемлекеттік корпорация басшысының атына Мемлекеттік корпорацияның www.gov4c.kz интернет-ресурсында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bookmarkStart w:name="z376" w:id="235"/>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 мекенжайы көрсетіледі;</w:t>
      </w:r>
    </w:p>
    <w:bookmarkEnd w:id="235"/>
    <w:bookmarkStart w:name="z377" w:id="236"/>
    <w:p>
      <w:pPr>
        <w:spacing w:after="0"/>
        <w:ind w:left="0"/>
        <w:jc w:val="both"/>
      </w:pPr>
      <w:r>
        <w:rPr>
          <w:rFonts w:ascii="Times New Roman"/>
          <w:b w:val="false"/>
          <w:i w:val="false"/>
          <w:color w:val="000000"/>
          <w:sz w:val="28"/>
        </w:rPr>
        <w:t>
      2) заңды тұлғаның - атауы, пошта мекенжайы, шығыс нөмірі мен күні көрсетіледі.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78" w:id="23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237"/>
    <w:bookmarkStart w:name="z379" w:id="238"/>
    <w:p>
      <w:pPr>
        <w:spacing w:after="0"/>
        <w:ind w:left="0"/>
        <w:jc w:val="left"/>
      </w:pPr>
      <w:r>
        <w:rPr>
          <w:rFonts w:ascii="Times New Roman"/>
          <w:b/>
          <w:i w:val="false"/>
          <w:color w:val="000000"/>
        </w:rPr>
        <w:t xml:space="preserve"> 4. Мемлекеттік көрсетілетін қызметті, оның ішінде Мемлекеттік</w:t>
      </w:r>
      <w:r>
        <w:br/>
      </w:r>
      <w:r>
        <w:rPr>
          <w:rFonts w:ascii="Times New Roman"/>
          <w:b/>
          <w:i w:val="false"/>
          <w:color w:val="000000"/>
        </w:rPr>
        <w:t>корпорация арқылы көрсету ерекшеліктері ескеріле отырып</w:t>
      </w:r>
      <w:r>
        <w:br/>
      </w:r>
      <w:r>
        <w:rPr>
          <w:rFonts w:ascii="Times New Roman"/>
          <w:b/>
          <w:i w:val="false"/>
          <w:color w:val="000000"/>
        </w:rPr>
        <w:t>қойылатын өзге де талаптар</w:t>
      </w:r>
    </w:p>
    <w:bookmarkEnd w:id="238"/>
    <w:p>
      <w:pPr>
        <w:spacing w:after="0"/>
        <w:ind w:left="0"/>
        <w:jc w:val="both"/>
      </w:pPr>
      <w:r>
        <w:rPr>
          <w:rFonts w:ascii="Times New Roman"/>
          <w:b w:val="false"/>
          <w:i w:val="false"/>
          <w:color w:val="ff0000"/>
          <w:sz w:val="28"/>
        </w:rPr>
        <w:t xml:space="preserve">
      Ескерту. 4-бөлімнің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380" w:id="239"/>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81" w:id="240"/>
    <w:p>
      <w:pPr>
        <w:spacing w:after="0"/>
        <w:ind w:left="0"/>
        <w:jc w:val="both"/>
      </w:pPr>
      <w:r>
        <w:rPr>
          <w:rFonts w:ascii="Times New Roman"/>
          <w:b w:val="false"/>
          <w:i w:val="false"/>
          <w:color w:val="000000"/>
          <w:sz w:val="28"/>
        </w:rPr>
        <w:t xml:space="preserve">
      14. Мемлекеттік көрсетілетін қызметті көрсету орындарының мекенжайлары: </w:t>
      </w:r>
    </w:p>
    <w:bookmarkEnd w:id="240"/>
    <w:p>
      <w:pPr>
        <w:spacing w:after="0"/>
        <w:ind w:left="0"/>
        <w:jc w:val="both"/>
      </w:pPr>
      <w:r>
        <w:rPr>
          <w:rFonts w:ascii="Times New Roman"/>
          <w:b w:val="false"/>
          <w:i w:val="false"/>
          <w:color w:val="000000"/>
          <w:sz w:val="28"/>
        </w:rPr>
        <w:t xml:space="preserve">
      1) Министрліктің интернет-ресурсында: www.mid.gov.kz ("Көлік комитеті" деген бөлімнің "Мемлекеттік көрсетілетін қызметтер" кіші бөлімінде); </w:t>
      </w:r>
    </w:p>
    <w:p>
      <w:pPr>
        <w:spacing w:after="0"/>
        <w:ind w:left="0"/>
        <w:jc w:val="both"/>
      </w:pPr>
      <w:r>
        <w:rPr>
          <w:rFonts w:ascii="Times New Roman"/>
          <w:b w:val="false"/>
          <w:i w:val="false"/>
          <w:color w:val="000000"/>
          <w:sz w:val="28"/>
        </w:rPr>
        <w:t>
      2) Мемлекеттік корпорацияның интернет-ресурсында: www.gov4c.kz;</w:t>
      </w:r>
    </w:p>
    <w:p>
      <w:pPr>
        <w:spacing w:after="0"/>
        <w:ind w:left="0"/>
        <w:jc w:val="both"/>
      </w:pPr>
      <w:r>
        <w:rPr>
          <w:rFonts w:ascii="Times New Roman"/>
          <w:b w:val="false"/>
          <w:i w:val="false"/>
          <w:color w:val="000000"/>
          <w:sz w:val="28"/>
        </w:rPr>
        <w:t>
      3) порталда.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6" w:id="241"/>
    <w:p>
      <w:pPr>
        <w:spacing w:after="0"/>
        <w:ind w:left="0"/>
        <w:jc w:val="both"/>
      </w:pPr>
      <w:r>
        <w:rPr>
          <w:rFonts w:ascii="Times New Roman"/>
          <w:b w:val="false"/>
          <w:i w:val="false"/>
          <w:color w:val="000000"/>
          <w:sz w:val="28"/>
        </w:rPr>
        <w:t>
       15. Көрсетілетін қызметті алушы портал арқылы мемлекеттік көрсетілетін қызметті ЭЦҚ болған жағдайда электронды түрде алуға мүмкіндігі болады.</w:t>
      </w:r>
    </w:p>
    <w:bookmarkEnd w:id="241"/>
    <w:bookmarkStart w:name="z387" w:id="242"/>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суда жүзетін кемелерді және</w:t>
            </w:r>
            <w:r>
              <w:br/>
            </w:r>
            <w:r>
              <w:rPr>
                <w:rFonts w:ascii="Times New Roman"/>
                <w:b w:val="false"/>
                <w:i w:val="false"/>
                <w:color w:val="000000"/>
                <w:sz w:val="20"/>
              </w:rPr>
              <w:t>"өзен-теңіз" суларында жүзетін кемелерді</w:t>
            </w:r>
            <w:r>
              <w:br/>
            </w:r>
            <w:r>
              <w:rPr>
                <w:rFonts w:ascii="Times New Roman"/>
                <w:b w:val="false"/>
                <w:i w:val="false"/>
                <w:color w:val="000000"/>
                <w:sz w:val="20"/>
              </w:rPr>
              <w:t>Мемлекеттік кеме тiзiлiмiнде мемлекеттік</w:t>
            </w:r>
            <w:r>
              <w:br/>
            </w:r>
            <w:r>
              <w:rPr>
                <w:rFonts w:ascii="Times New Roman"/>
                <w:b w:val="false"/>
                <w:i w:val="false"/>
                <w:color w:val="000000"/>
                <w:sz w:val="20"/>
              </w:rPr>
              <w:t>тіркеу, қайта тіркеу және мемлекеттік</w:t>
            </w:r>
            <w:r>
              <w:br/>
            </w:r>
            <w:r>
              <w:rPr>
                <w:rFonts w:ascii="Times New Roman"/>
                <w:b w:val="false"/>
                <w:i w:val="false"/>
                <w:color w:val="000000"/>
                <w:sz w:val="20"/>
              </w:rPr>
              <w:t>тіркеуден шығару және олардың мемлекеттік</w:t>
            </w:r>
            <w:r>
              <w:br/>
            </w:r>
            <w:r>
              <w:rPr>
                <w:rFonts w:ascii="Times New Roman"/>
                <w:b w:val="false"/>
                <w:i w:val="false"/>
                <w:color w:val="000000"/>
                <w:sz w:val="20"/>
              </w:rPr>
              <w:t>тіркелгенін растайтын құжаттардың</w:t>
            </w:r>
            <w:r>
              <w:br/>
            </w:r>
            <w:r>
              <w:rPr>
                <w:rFonts w:ascii="Times New Roman"/>
                <w:b w:val="false"/>
                <w:i w:val="false"/>
                <w:color w:val="000000"/>
                <w:sz w:val="20"/>
              </w:rPr>
              <w:t>телнұсқасын беру" мемлекеттік көрсетілген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Көлік және коммуникация министрлігі Көліктік</w:t>
      </w:r>
    </w:p>
    <w:p>
      <w:pPr>
        <w:spacing w:after="0"/>
        <w:ind w:left="0"/>
        <w:jc w:val="both"/>
      </w:pPr>
      <w:r>
        <w:rPr>
          <w:rFonts w:ascii="Times New Roman"/>
          <w:b w:val="false"/>
          <w:i w:val="false"/>
          <w:color w:val="000000"/>
          <w:sz w:val="28"/>
        </w:rPr>
        <w:t>
      бақылау комитетінің аумақтық органына _______________________________</w:t>
      </w:r>
    </w:p>
    <w:p>
      <w:pPr>
        <w:spacing w:after="0"/>
        <w:ind w:left="0"/>
        <w:jc w:val="both"/>
      </w:pPr>
      <w:r>
        <w:rPr>
          <w:rFonts w:ascii="Times New Roman"/>
          <w:b w:val="false"/>
          <w:i w:val="false"/>
          <w:color w:val="000000"/>
          <w:sz w:val="28"/>
        </w:rPr>
        <w:t>
      Территориальному органу Комитета транспорта Министерства по</w:t>
      </w:r>
    </w:p>
    <w:p>
      <w:pPr>
        <w:spacing w:after="0"/>
        <w:ind w:left="0"/>
        <w:jc w:val="both"/>
      </w:pPr>
      <w:r>
        <w:rPr>
          <w:rFonts w:ascii="Times New Roman"/>
          <w:b w:val="false"/>
          <w:i w:val="false"/>
          <w:color w:val="000000"/>
          <w:sz w:val="28"/>
        </w:rPr>
        <w:t>
      инвестициям и развитию Республики Казахстан__________________________</w:t>
      </w:r>
    </w:p>
    <w:p>
      <w:pPr>
        <w:spacing w:after="0"/>
        <w:ind w:left="0"/>
        <w:jc w:val="both"/>
      </w:pPr>
      <w:r>
        <w:rPr>
          <w:rFonts w:ascii="Times New Roman"/>
          <w:b w:val="false"/>
          <w:i w:val="false"/>
          <w:color w:val="000000"/>
          <w:sz w:val="28"/>
        </w:rPr>
        <w:t>
      Кеме иесінің толық және қысқартылған атауы, оның заңды мекенжайы,</w:t>
      </w:r>
    </w:p>
    <w:p>
      <w:pPr>
        <w:spacing w:after="0"/>
        <w:ind w:left="0"/>
        <w:jc w:val="both"/>
      </w:pPr>
      <w:r>
        <w:rPr>
          <w:rFonts w:ascii="Times New Roman"/>
          <w:b w:val="false"/>
          <w:i w:val="false"/>
          <w:color w:val="000000"/>
          <w:sz w:val="28"/>
        </w:rPr>
        <w:t>
      телефоны, факсы, тіркелген жері______________________________________</w:t>
      </w:r>
    </w:p>
    <w:p>
      <w:pPr>
        <w:spacing w:after="0"/>
        <w:ind w:left="0"/>
        <w:jc w:val="both"/>
      </w:pPr>
      <w:r>
        <w:rPr>
          <w:rFonts w:ascii="Times New Roman"/>
          <w:b w:val="false"/>
          <w:i w:val="false"/>
          <w:color w:val="000000"/>
          <w:sz w:val="28"/>
        </w:rPr>
        <w:t>
      Полное и сокращенное наименование судовладельца, его юридический</w:t>
      </w:r>
    </w:p>
    <w:p>
      <w:pPr>
        <w:spacing w:after="0"/>
        <w:ind w:left="0"/>
        <w:jc w:val="both"/>
      </w:pPr>
      <w:r>
        <w:rPr>
          <w:rFonts w:ascii="Times New Roman"/>
          <w:b w:val="false"/>
          <w:i w:val="false"/>
          <w:color w:val="000000"/>
          <w:sz w:val="28"/>
        </w:rPr>
        <w:t>
      адрес, телефон, факс, место регистрации _____________________________</w:t>
      </w:r>
    </w:p>
    <w:p>
      <w:pPr>
        <w:spacing w:after="0"/>
        <w:ind w:left="0"/>
        <w:jc w:val="left"/>
      </w:pPr>
      <w:r>
        <w:rPr>
          <w:rFonts w:ascii="Times New Roman"/>
          <w:b/>
          <w:i w:val="false"/>
          <w:color w:val="000000"/>
        </w:rPr>
        <w:t xml:space="preserve"> Кемені мемлекеттік тіркеуге (қайта тіркеуге) және кеме</w:t>
      </w:r>
      <w:r>
        <w:br/>
      </w:r>
      <w:r>
        <w:rPr>
          <w:rFonts w:ascii="Times New Roman"/>
          <w:b/>
          <w:i w:val="false"/>
          <w:color w:val="000000"/>
        </w:rPr>
        <w:t>куәлiгiнің телнұсқасын беруге өтінім</w:t>
      </w:r>
      <w:r>
        <w:br/>
      </w:r>
      <w:r>
        <w:rPr>
          <w:rFonts w:ascii="Times New Roman"/>
          <w:b/>
          <w:i w:val="false"/>
          <w:color w:val="000000"/>
        </w:rPr>
        <w:t>Заявление на государственную регистрацию (перерегистрацию)</w:t>
      </w:r>
      <w:r>
        <w:br/>
      </w:r>
      <w:r>
        <w:rPr>
          <w:rFonts w:ascii="Times New Roman"/>
          <w:b/>
          <w:i w:val="false"/>
          <w:color w:val="000000"/>
        </w:rPr>
        <w:t>судна и выдачу дубликата судового свидетельства</w:t>
      </w:r>
    </w:p>
    <w:p>
      <w:pPr>
        <w:spacing w:after="0"/>
        <w:ind w:left="0"/>
        <w:jc w:val="both"/>
      </w:pPr>
      <w:r>
        <w:rPr>
          <w:rFonts w:ascii="Times New Roman"/>
          <w:b w:val="false"/>
          <w:i w:val="false"/>
          <w:color w:val="000000"/>
          <w:sz w:val="28"/>
        </w:rPr>
        <w:t>
      ______________________ тиесілі, мынадай айырма белгілері бар кемені</w:t>
      </w:r>
    </w:p>
    <w:p>
      <w:pPr>
        <w:spacing w:after="0"/>
        <w:ind w:left="0"/>
        <w:jc w:val="both"/>
      </w:pPr>
      <w:r>
        <w:rPr>
          <w:rFonts w:ascii="Times New Roman"/>
          <w:b w:val="false"/>
          <w:i w:val="false"/>
          <w:color w:val="000000"/>
          <w:sz w:val="28"/>
        </w:rPr>
        <w:t>
      тіркеуге, қайта тіркеуге алуыңызды, кеме куәлiгiнің телнұсқасын</w:t>
      </w:r>
    </w:p>
    <w:p>
      <w:pPr>
        <w:spacing w:after="0"/>
        <w:ind w:left="0"/>
        <w:jc w:val="both"/>
      </w:pPr>
      <w:r>
        <w:rPr>
          <w:rFonts w:ascii="Times New Roman"/>
          <w:b w:val="false"/>
          <w:i w:val="false"/>
          <w:color w:val="000000"/>
          <w:sz w:val="28"/>
        </w:rPr>
        <w:t>
      беруіңізді сұраймын (керегін сызу):</w:t>
      </w:r>
    </w:p>
    <w:p>
      <w:pPr>
        <w:spacing w:after="0"/>
        <w:ind w:left="0"/>
        <w:jc w:val="both"/>
      </w:pPr>
      <w:r>
        <w:rPr>
          <w:rFonts w:ascii="Times New Roman"/>
          <w:b w:val="false"/>
          <w:i w:val="false"/>
          <w:color w:val="000000"/>
          <w:sz w:val="28"/>
        </w:rPr>
        <w:t>
      Прошу выдать дубликат судового свидетельства, принять к регистрации,</w:t>
      </w:r>
    </w:p>
    <w:p>
      <w:pPr>
        <w:spacing w:after="0"/>
        <w:ind w:left="0"/>
        <w:jc w:val="both"/>
      </w:pPr>
      <w:r>
        <w:rPr>
          <w:rFonts w:ascii="Times New Roman"/>
          <w:b w:val="false"/>
          <w:i w:val="false"/>
          <w:color w:val="000000"/>
          <w:sz w:val="28"/>
        </w:rPr>
        <w:t>
      перерегистрации (необходимое подчеркнуть) судно, принадлежащее</w:t>
      </w:r>
    </w:p>
    <w:p>
      <w:pPr>
        <w:spacing w:after="0"/>
        <w:ind w:left="0"/>
        <w:jc w:val="both"/>
      </w:pPr>
      <w:r>
        <w:rPr>
          <w:rFonts w:ascii="Times New Roman"/>
          <w:b w:val="false"/>
          <w:i w:val="false"/>
          <w:color w:val="000000"/>
          <w:sz w:val="28"/>
        </w:rPr>
        <w:t>
      __________, имеющее следующие отличительные признаки:</w:t>
      </w:r>
    </w:p>
    <w:p>
      <w:pPr>
        <w:spacing w:after="0"/>
        <w:ind w:left="0"/>
        <w:jc w:val="both"/>
      </w:pPr>
      <w:r>
        <w:rPr>
          <w:rFonts w:ascii="Times New Roman"/>
          <w:b w:val="false"/>
          <w:i w:val="false"/>
          <w:color w:val="000000"/>
          <w:sz w:val="28"/>
        </w:rPr>
        <w:t xml:space="preserve">
      1. Кеменің атауы немесе оның нөмірі </w:t>
      </w:r>
    </w:p>
    <w:p>
      <w:pPr>
        <w:spacing w:after="0"/>
        <w:ind w:left="0"/>
        <w:jc w:val="both"/>
      </w:pPr>
      <w:r>
        <w:rPr>
          <w:rFonts w:ascii="Times New Roman"/>
          <w:b w:val="false"/>
          <w:i w:val="false"/>
          <w:color w:val="000000"/>
          <w:sz w:val="28"/>
        </w:rPr>
        <w:t>
      Название судна или его номер ________</w:t>
      </w:r>
    </w:p>
    <w:p>
      <w:pPr>
        <w:spacing w:after="0"/>
        <w:ind w:left="0"/>
        <w:jc w:val="both"/>
      </w:pPr>
      <w:r>
        <w:rPr>
          <w:rFonts w:ascii="Times New Roman"/>
          <w:b w:val="false"/>
          <w:i w:val="false"/>
          <w:color w:val="000000"/>
          <w:sz w:val="28"/>
        </w:rPr>
        <w:t>
      2. Түрі және мақсаты</w:t>
      </w:r>
    </w:p>
    <w:p>
      <w:pPr>
        <w:spacing w:after="0"/>
        <w:ind w:left="0"/>
        <w:jc w:val="both"/>
      </w:pPr>
      <w:r>
        <w:rPr>
          <w:rFonts w:ascii="Times New Roman"/>
          <w:b w:val="false"/>
          <w:i w:val="false"/>
          <w:color w:val="000000"/>
          <w:sz w:val="28"/>
        </w:rPr>
        <w:t>
      Тип и назначение _______</w:t>
      </w:r>
    </w:p>
    <w:p>
      <w:pPr>
        <w:spacing w:after="0"/>
        <w:ind w:left="0"/>
        <w:jc w:val="both"/>
      </w:pPr>
      <w:r>
        <w:rPr>
          <w:rFonts w:ascii="Times New Roman"/>
          <w:b w:val="false"/>
          <w:i w:val="false"/>
          <w:color w:val="000000"/>
          <w:sz w:val="28"/>
        </w:rPr>
        <w:t>
      3. Жобаның № жасалған жылы және жері</w:t>
      </w:r>
    </w:p>
    <w:p>
      <w:pPr>
        <w:spacing w:after="0"/>
        <w:ind w:left="0"/>
        <w:jc w:val="both"/>
      </w:pPr>
      <w:r>
        <w:rPr>
          <w:rFonts w:ascii="Times New Roman"/>
          <w:b w:val="false"/>
          <w:i w:val="false"/>
          <w:color w:val="000000"/>
          <w:sz w:val="28"/>
        </w:rPr>
        <w:t>
      Проект № ___ год и место постройки ______</w:t>
      </w:r>
    </w:p>
    <w:p>
      <w:pPr>
        <w:spacing w:after="0"/>
        <w:ind w:left="0"/>
        <w:jc w:val="both"/>
      </w:pPr>
      <w:r>
        <w:rPr>
          <w:rFonts w:ascii="Times New Roman"/>
          <w:b w:val="false"/>
          <w:i w:val="false"/>
          <w:color w:val="000000"/>
          <w:sz w:val="28"/>
        </w:rPr>
        <w:t>
      4. Корпусының материалы</w:t>
      </w:r>
    </w:p>
    <w:p>
      <w:pPr>
        <w:spacing w:after="0"/>
        <w:ind w:left="0"/>
        <w:jc w:val="both"/>
      </w:pPr>
      <w:r>
        <w:rPr>
          <w:rFonts w:ascii="Times New Roman"/>
          <w:b w:val="false"/>
          <w:i w:val="false"/>
          <w:color w:val="000000"/>
          <w:sz w:val="28"/>
        </w:rPr>
        <w:t>
      Материал корпуса _________</w:t>
      </w:r>
    </w:p>
    <w:p>
      <w:pPr>
        <w:spacing w:after="0"/>
        <w:ind w:left="0"/>
        <w:jc w:val="both"/>
      </w:pPr>
      <w:r>
        <w:rPr>
          <w:rFonts w:ascii="Times New Roman"/>
          <w:b w:val="false"/>
          <w:i w:val="false"/>
          <w:color w:val="000000"/>
          <w:sz w:val="28"/>
        </w:rPr>
        <w:t>
      5. Негізгі машиналары (үлгісі, саны және жалпы қуаты)</w:t>
      </w:r>
    </w:p>
    <w:p>
      <w:pPr>
        <w:spacing w:after="0"/>
        <w:ind w:left="0"/>
        <w:jc w:val="both"/>
      </w:pPr>
      <w:r>
        <w:rPr>
          <w:rFonts w:ascii="Times New Roman"/>
          <w:b w:val="false"/>
          <w:i w:val="false"/>
          <w:color w:val="000000"/>
          <w:sz w:val="28"/>
        </w:rPr>
        <w:t>
      Главные машины (тип, число и общая мощность) _______________</w:t>
      </w:r>
    </w:p>
    <w:p>
      <w:pPr>
        <w:spacing w:after="0"/>
        <w:ind w:left="0"/>
        <w:jc w:val="both"/>
      </w:pPr>
      <w:r>
        <w:rPr>
          <w:rFonts w:ascii="Times New Roman"/>
          <w:b w:val="false"/>
          <w:i w:val="false"/>
          <w:color w:val="000000"/>
          <w:sz w:val="28"/>
        </w:rPr>
        <w:t>
      6. Кеменің габариттік өлшемдері:</w:t>
      </w:r>
    </w:p>
    <w:p>
      <w:pPr>
        <w:spacing w:after="0"/>
        <w:ind w:left="0"/>
        <w:jc w:val="both"/>
      </w:pPr>
      <w:r>
        <w:rPr>
          <w:rFonts w:ascii="Times New Roman"/>
          <w:b w:val="false"/>
          <w:i w:val="false"/>
          <w:color w:val="000000"/>
          <w:sz w:val="28"/>
        </w:rPr>
        <w:t>
      ұзындығы______ м, ені______ м,</w:t>
      </w:r>
    </w:p>
    <w:p>
      <w:pPr>
        <w:spacing w:after="0"/>
        <w:ind w:left="0"/>
        <w:jc w:val="both"/>
      </w:pPr>
      <w:r>
        <w:rPr>
          <w:rFonts w:ascii="Times New Roman"/>
          <w:b w:val="false"/>
          <w:i w:val="false"/>
          <w:color w:val="000000"/>
          <w:sz w:val="28"/>
        </w:rPr>
        <w:t>
      Габариты размера судна:</w:t>
      </w:r>
    </w:p>
    <w:p>
      <w:pPr>
        <w:spacing w:after="0"/>
        <w:ind w:left="0"/>
        <w:jc w:val="both"/>
      </w:pPr>
      <w:r>
        <w:rPr>
          <w:rFonts w:ascii="Times New Roman"/>
          <w:b w:val="false"/>
          <w:i w:val="false"/>
          <w:color w:val="000000"/>
          <w:sz w:val="28"/>
        </w:rPr>
        <w:t>
      длина ______ м, ширина ______ м,</w:t>
      </w:r>
    </w:p>
    <w:p>
      <w:pPr>
        <w:spacing w:after="0"/>
        <w:ind w:left="0"/>
        <w:jc w:val="both"/>
      </w:pPr>
      <w:r>
        <w:rPr>
          <w:rFonts w:ascii="Times New Roman"/>
          <w:b w:val="false"/>
          <w:i w:val="false"/>
          <w:color w:val="000000"/>
          <w:sz w:val="28"/>
        </w:rPr>
        <w:t>
      толық жүкпен шөгу _______ м, жүксіз шөгу _________м,</w:t>
      </w:r>
    </w:p>
    <w:p>
      <w:pPr>
        <w:spacing w:after="0"/>
        <w:ind w:left="0"/>
        <w:jc w:val="both"/>
      </w:pPr>
      <w:r>
        <w:rPr>
          <w:rFonts w:ascii="Times New Roman"/>
          <w:b w:val="false"/>
          <w:i w:val="false"/>
          <w:color w:val="000000"/>
          <w:sz w:val="28"/>
        </w:rPr>
        <w:t>
      осадка в полном грузу _______ м, осадка порожним _______ м,</w:t>
      </w:r>
    </w:p>
    <w:p>
      <w:pPr>
        <w:spacing w:after="0"/>
        <w:ind w:left="0"/>
        <w:jc w:val="both"/>
      </w:pPr>
      <w:r>
        <w:rPr>
          <w:rFonts w:ascii="Times New Roman"/>
          <w:b w:val="false"/>
          <w:i w:val="false"/>
          <w:color w:val="000000"/>
          <w:sz w:val="28"/>
        </w:rPr>
        <w:t>
      қондырғысымен бірге ең жоғарғы биіктігі (жүксіз, бос шөккен кезде)</w:t>
      </w:r>
    </w:p>
    <w:p>
      <w:pPr>
        <w:spacing w:after="0"/>
        <w:ind w:left="0"/>
        <w:jc w:val="both"/>
      </w:pPr>
      <w:r>
        <w:rPr>
          <w:rFonts w:ascii="Times New Roman"/>
          <w:b w:val="false"/>
          <w:i w:val="false"/>
          <w:color w:val="000000"/>
          <w:sz w:val="28"/>
        </w:rPr>
        <w:t>
      _____м.</w:t>
      </w:r>
    </w:p>
    <w:p>
      <w:pPr>
        <w:spacing w:after="0"/>
        <w:ind w:left="0"/>
        <w:jc w:val="both"/>
      </w:pPr>
      <w:r>
        <w:rPr>
          <w:rFonts w:ascii="Times New Roman"/>
          <w:b w:val="false"/>
          <w:i w:val="false"/>
          <w:color w:val="000000"/>
          <w:sz w:val="28"/>
        </w:rPr>
        <w:t>
      наибольшая высота с надстройками (от осадки порожнем)_____м.</w:t>
      </w:r>
    </w:p>
    <w:p>
      <w:pPr>
        <w:spacing w:after="0"/>
        <w:ind w:left="0"/>
        <w:jc w:val="both"/>
      </w:pPr>
      <w:r>
        <w:rPr>
          <w:rFonts w:ascii="Times New Roman"/>
          <w:b w:val="false"/>
          <w:i w:val="false"/>
          <w:color w:val="000000"/>
          <w:sz w:val="28"/>
        </w:rPr>
        <w:t>
      7. Белгіленген жүккөтергіштігі ______ т. жолаушы сыйымдылығы</w:t>
      </w:r>
    </w:p>
    <w:p>
      <w:pPr>
        <w:spacing w:after="0"/>
        <w:ind w:left="0"/>
        <w:jc w:val="both"/>
      </w:pPr>
      <w:r>
        <w:rPr>
          <w:rFonts w:ascii="Times New Roman"/>
          <w:b w:val="false"/>
          <w:i w:val="false"/>
          <w:color w:val="000000"/>
          <w:sz w:val="28"/>
        </w:rPr>
        <w:t>
      (адам)____</w:t>
      </w:r>
    </w:p>
    <w:p>
      <w:pPr>
        <w:spacing w:after="0"/>
        <w:ind w:left="0"/>
        <w:jc w:val="both"/>
      </w:pPr>
      <w:r>
        <w:rPr>
          <w:rFonts w:ascii="Times New Roman"/>
          <w:b w:val="false"/>
          <w:i w:val="false"/>
          <w:color w:val="000000"/>
          <w:sz w:val="28"/>
        </w:rPr>
        <w:t>
      Установленная грузоподъемность ____т. пассажировместимость (чел) ____</w:t>
      </w:r>
    </w:p>
    <w:p>
      <w:pPr>
        <w:spacing w:after="0"/>
        <w:ind w:left="0"/>
        <w:jc w:val="both"/>
      </w:pPr>
      <w:r>
        <w:rPr>
          <w:rFonts w:ascii="Times New Roman"/>
          <w:b w:val="false"/>
          <w:i w:val="false"/>
          <w:color w:val="000000"/>
          <w:sz w:val="28"/>
        </w:rPr>
        <w:t>
      8. Жүзу разряды_________________</w:t>
      </w:r>
    </w:p>
    <w:p>
      <w:pPr>
        <w:spacing w:after="0"/>
        <w:ind w:left="0"/>
        <w:jc w:val="both"/>
      </w:pPr>
      <w:r>
        <w:rPr>
          <w:rFonts w:ascii="Times New Roman"/>
          <w:b w:val="false"/>
          <w:i w:val="false"/>
          <w:color w:val="000000"/>
          <w:sz w:val="28"/>
        </w:rPr>
        <w:t>
      Разряд плавания _____________________</w:t>
      </w:r>
    </w:p>
    <w:p>
      <w:pPr>
        <w:spacing w:after="0"/>
        <w:ind w:left="0"/>
        <w:jc w:val="both"/>
      </w:pPr>
      <w:r>
        <w:rPr>
          <w:rFonts w:ascii="Times New Roman"/>
          <w:b w:val="false"/>
          <w:i w:val="false"/>
          <w:color w:val="000000"/>
          <w:sz w:val="28"/>
        </w:rPr>
        <w:t>
      9. Қозғаушыларының түрі_________</w:t>
      </w:r>
    </w:p>
    <w:p>
      <w:pPr>
        <w:spacing w:after="0"/>
        <w:ind w:left="0"/>
        <w:jc w:val="both"/>
      </w:pPr>
      <w:r>
        <w:rPr>
          <w:rFonts w:ascii="Times New Roman"/>
          <w:b w:val="false"/>
          <w:i w:val="false"/>
          <w:color w:val="000000"/>
          <w:sz w:val="28"/>
        </w:rPr>
        <w:t>
      Род движителей ______________</w:t>
      </w:r>
    </w:p>
    <w:p>
      <w:pPr>
        <w:spacing w:after="0"/>
        <w:ind w:left="0"/>
        <w:jc w:val="both"/>
      </w:pPr>
      <w:r>
        <w:rPr>
          <w:rFonts w:ascii="Times New Roman"/>
          <w:b w:val="false"/>
          <w:i w:val="false"/>
          <w:color w:val="000000"/>
          <w:sz w:val="28"/>
        </w:rPr>
        <w:t>
      10. Руль құрылғысы (қол, механикалық, электрлік және т.с.с)__________</w:t>
      </w:r>
    </w:p>
    <w:p>
      <w:pPr>
        <w:spacing w:after="0"/>
        <w:ind w:left="0"/>
        <w:jc w:val="both"/>
      </w:pPr>
      <w:r>
        <w:rPr>
          <w:rFonts w:ascii="Times New Roman"/>
          <w:b w:val="false"/>
          <w:i w:val="false"/>
          <w:color w:val="000000"/>
          <w:sz w:val="28"/>
        </w:rPr>
        <w:t>
      Рулевое устройство (ручное, механическое, электрическое и т.п.) _____</w:t>
      </w:r>
    </w:p>
    <w:p>
      <w:pPr>
        <w:spacing w:after="0"/>
        <w:ind w:left="0"/>
        <w:jc w:val="both"/>
      </w:pPr>
      <w:r>
        <w:rPr>
          <w:rFonts w:ascii="Times New Roman"/>
          <w:b w:val="false"/>
          <w:i w:val="false"/>
          <w:color w:val="000000"/>
          <w:sz w:val="28"/>
        </w:rPr>
        <w:t>
      11. Су өткізбейтін аралықтардың саны_________________________________</w:t>
      </w:r>
    </w:p>
    <w:p>
      <w:pPr>
        <w:spacing w:after="0"/>
        <w:ind w:left="0"/>
        <w:jc w:val="both"/>
      </w:pPr>
      <w:r>
        <w:rPr>
          <w:rFonts w:ascii="Times New Roman"/>
          <w:b w:val="false"/>
          <w:i w:val="false"/>
          <w:color w:val="000000"/>
          <w:sz w:val="28"/>
        </w:rPr>
        <w:t>
      Число водонепроницаемых переборок ___________________________________</w:t>
      </w:r>
    </w:p>
    <w:p>
      <w:pPr>
        <w:spacing w:after="0"/>
        <w:ind w:left="0"/>
        <w:jc w:val="both"/>
      </w:pPr>
      <w:r>
        <w:rPr>
          <w:rFonts w:ascii="Times New Roman"/>
          <w:b w:val="false"/>
          <w:i w:val="false"/>
          <w:color w:val="000000"/>
          <w:sz w:val="28"/>
        </w:rPr>
        <w:t>
      12. Құтқару қайықтары (саны, жалпы сыйымдылығы)______________________</w:t>
      </w:r>
    </w:p>
    <w:p>
      <w:pPr>
        <w:spacing w:after="0"/>
        <w:ind w:left="0"/>
        <w:jc w:val="both"/>
      </w:pPr>
      <w:r>
        <w:rPr>
          <w:rFonts w:ascii="Times New Roman"/>
          <w:b w:val="false"/>
          <w:i w:val="false"/>
          <w:color w:val="000000"/>
          <w:sz w:val="28"/>
        </w:rPr>
        <w:t>
      Спасательные шлюпки (кол-во, общая вместимость) _____________________</w:t>
      </w:r>
    </w:p>
    <w:p>
      <w:pPr>
        <w:spacing w:after="0"/>
        <w:ind w:left="0"/>
        <w:jc w:val="both"/>
      </w:pPr>
      <w:r>
        <w:rPr>
          <w:rFonts w:ascii="Times New Roman"/>
          <w:b w:val="false"/>
          <w:i w:val="false"/>
          <w:color w:val="000000"/>
          <w:sz w:val="28"/>
        </w:rPr>
        <w:t>
      13. Жүру жылдамдығы (ең жоғарғы) (км/сағ)____________________________</w:t>
      </w:r>
    </w:p>
    <w:p>
      <w:pPr>
        <w:spacing w:after="0"/>
        <w:ind w:left="0"/>
        <w:jc w:val="both"/>
      </w:pPr>
      <w:r>
        <w:rPr>
          <w:rFonts w:ascii="Times New Roman"/>
          <w:b w:val="false"/>
          <w:i w:val="false"/>
          <w:color w:val="000000"/>
          <w:sz w:val="28"/>
        </w:rPr>
        <w:t>
      Скорость хода (максимальная) (км/час)________________________________</w:t>
      </w:r>
    </w:p>
    <w:p>
      <w:pPr>
        <w:spacing w:after="0"/>
        <w:ind w:left="0"/>
        <w:jc w:val="both"/>
      </w:pPr>
      <w:r>
        <w:rPr>
          <w:rFonts w:ascii="Times New Roman"/>
          <w:b w:val="false"/>
          <w:i w:val="false"/>
          <w:color w:val="000000"/>
          <w:sz w:val="28"/>
        </w:rPr>
        <w:t>
      14. Зәкірлер саны және олардың салмағы_______________________________</w:t>
      </w:r>
    </w:p>
    <w:p>
      <w:pPr>
        <w:spacing w:after="0"/>
        <w:ind w:left="0"/>
        <w:jc w:val="both"/>
      </w:pPr>
      <w:r>
        <w:rPr>
          <w:rFonts w:ascii="Times New Roman"/>
          <w:b w:val="false"/>
          <w:i w:val="false"/>
          <w:color w:val="000000"/>
          <w:sz w:val="28"/>
        </w:rPr>
        <w:t>
      Количество якорей и их вес __________________________________________</w:t>
      </w:r>
    </w:p>
    <w:p>
      <w:pPr>
        <w:spacing w:after="0"/>
        <w:ind w:left="0"/>
        <w:jc w:val="both"/>
      </w:pPr>
      <w:r>
        <w:rPr>
          <w:rFonts w:ascii="Times New Roman"/>
          <w:b w:val="false"/>
          <w:i w:val="false"/>
          <w:color w:val="000000"/>
          <w:sz w:val="28"/>
        </w:rPr>
        <w:t>
      15. Радионавигациялық жабдық (атауы, үлгісі, саны)___________________</w:t>
      </w:r>
    </w:p>
    <w:p>
      <w:pPr>
        <w:spacing w:after="0"/>
        <w:ind w:left="0"/>
        <w:jc w:val="both"/>
      </w:pPr>
      <w:r>
        <w:rPr>
          <w:rFonts w:ascii="Times New Roman"/>
          <w:b w:val="false"/>
          <w:i w:val="false"/>
          <w:color w:val="000000"/>
          <w:sz w:val="28"/>
        </w:rPr>
        <w:t>
      Радионавигационное оборудование (наименование, тип, число) __________</w:t>
      </w:r>
    </w:p>
    <w:p>
      <w:pPr>
        <w:spacing w:after="0"/>
        <w:ind w:left="0"/>
        <w:jc w:val="both"/>
      </w:pPr>
      <w:r>
        <w:rPr>
          <w:rFonts w:ascii="Times New Roman"/>
          <w:b w:val="false"/>
          <w:i w:val="false"/>
          <w:color w:val="000000"/>
          <w:sz w:val="28"/>
        </w:rPr>
        <w:t>
      16. Су төкпе құралдары (жүйесі, өнімділігі)__________________________</w:t>
      </w:r>
    </w:p>
    <w:p>
      <w:pPr>
        <w:spacing w:after="0"/>
        <w:ind w:left="0"/>
        <w:jc w:val="both"/>
      </w:pPr>
      <w:r>
        <w:rPr>
          <w:rFonts w:ascii="Times New Roman"/>
          <w:b w:val="false"/>
          <w:i w:val="false"/>
          <w:color w:val="000000"/>
          <w:sz w:val="28"/>
        </w:rPr>
        <w:t>
      Водоотливные средства (система, производительность) _________________</w:t>
      </w:r>
    </w:p>
    <w:p>
      <w:pPr>
        <w:spacing w:after="0"/>
        <w:ind w:left="0"/>
        <w:jc w:val="both"/>
      </w:pPr>
      <w:r>
        <w:rPr>
          <w:rFonts w:ascii="Times New Roman"/>
          <w:b w:val="false"/>
          <w:i w:val="false"/>
          <w:color w:val="000000"/>
          <w:sz w:val="28"/>
        </w:rPr>
        <w:t>
      17. Өрт сөндіргіш жүйесі (үлгісі, өнімділігі)________________________</w:t>
      </w:r>
    </w:p>
    <w:p>
      <w:pPr>
        <w:spacing w:after="0"/>
        <w:ind w:left="0"/>
        <w:jc w:val="both"/>
      </w:pPr>
      <w:r>
        <w:rPr>
          <w:rFonts w:ascii="Times New Roman"/>
          <w:b w:val="false"/>
          <w:i w:val="false"/>
          <w:color w:val="000000"/>
          <w:sz w:val="28"/>
        </w:rPr>
        <w:t>
      Пожарная система (тип, производительность) __________________________</w:t>
      </w:r>
    </w:p>
    <w:p>
      <w:pPr>
        <w:spacing w:after="0"/>
        <w:ind w:left="0"/>
        <w:jc w:val="both"/>
      </w:pPr>
      <w:r>
        <w:rPr>
          <w:rFonts w:ascii="Times New Roman"/>
          <w:b w:val="false"/>
          <w:i w:val="false"/>
          <w:color w:val="000000"/>
          <w:sz w:val="28"/>
        </w:rPr>
        <w:t>
      18. Тіркеу үшін қоса берілген құжаттар ______________________________</w:t>
      </w:r>
    </w:p>
    <w:p>
      <w:pPr>
        <w:spacing w:after="0"/>
        <w:ind w:left="0"/>
        <w:jc w:val="both"/>
      </w:pPr>
      <w:r>
        <w:rPr>
          <w:rFonts w:ascii="Times New Roman"/>
          <w:b w:val="false"/>
          <w:i w:val="false"/>
          <w:color w:val="000000"/>
          <w:sz w:val="28"/>
        </w:rPr>
        <w:t>
      Прилагаемые для регистрации документы: ______________________________</w:t>
      </w:r>
    </w:p>
    <w:p>
      <w:pPr>
        <w:spacing w:after="0"/>
        <w:ind w:left="0"/>
        <w:jc w:val="both"/>
      </w:pPr>
      <w:r>
        <w:rPr>
          <w:rFonts w:ascii="Times New Roman"/>
          <w:b w:val="false"/>
          <w:i w:val="false"/>
          <w:color w:val="000000"/>
          <w:sz w:val="28"/>
        </w:rPr>
        <w:t xml:space="preserve">
      19. Кеменің меншік иесінің немесе уәкілетті тұлғаның қолы </w:t>
      </w:r>
    </w:p>
    <w:p>
      <w:pPr>
        <w:spacing w:after="0"/>
        <w:ind w:left="0"/>
        <w:jc w:val="both"/>
      </w:pPr>
      <w:r>
        <w:rPr>
          <w:rFonts w:ascii="Times New Roman"/>
          <w:b w:val="false"/>
          <w:i w:val="false"/>
          <w:color w:val="000000"/>
          <w:sz w:val="28"/>
        </w:rPr>
        <w:t>
      Подпись собственника судна или уполномоченного лица _________________</w:t>
      </w:r>
    </w:p>
    <w:p>
      <w:pPr>
        <w:spacing w:after="0"/>
        <w:ind w:left="0"/>
        <w:jc w:val="both"/>
      </w:pPr>
      <w:r>
        <w:rPr>
          <w:rFonts w:ascii="Times New Roman"/>
          <w:b w:val="false"/>
          <w:i w:val="false"/>
          <w:color w:val="000000"/>
          <w:sz w:val="28"/>
        </w:rPr>
        <w:t>
      (өтінімге кім және қандай лауазымында қол қояды,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өтінімге қол қоюшы</w:t>
      </w:r>
    </w:p>
    <w:p>
      <w:pPr>
        <w:spacing w:after="0"/>
        <w:ind w:left="0"/>
        <w:jc w:val="both"/>
      </w:pPr>
      <w:r>
        <w:rPr>
          <w:rFonts w:ascii="Times New Roman"/>
          <w:b w:val="false"/>
          <w:i w:val="false"/>
          <w:color w:val="000000"/>
          <w:sz w:val="28"/>
        </w:rPr>
        <w:t>
      тұлғаның өкілеттік негіздемесі, Т.А.Ә., паспорттық деректері / кто и</w:t>
      </w:r>
    </w:p>
    <w:p>
      <w:pPr>
        <w:spacing w:after="0"/>
        <w:ind w:left="0"/>
        <w:jc w:val="both"/>
      </w:pPr>
      <w:r>
        <w:rPr>
          <w:rFonts w:ascii="Times New Roman"/>
          <w:b w:val="false"/>
          <w:i w:val="false"/>
          <w:color w:val="000000"/>
          <w:sz w:val="28"/>
        </w:rPr>
        <w:t>
      в каком качестве подписывает заявление, основание полномочий лица,</w:t>
      </w:r>
    </w:p>
    <w:p>
      <w:pPr>
        <w:spacing w:after="0"/>
        <w:ind w:left="0"/>
        <w:jc w:val="both"/>
      </w:pPr>
      <w:r>
        <w:rPr>
          <w:rFonts w:ascii="Times New Roman"/>
          <w:b w:val="false"/>
          <w:i w:val="false"/>
          <w:color w:val="000000"/>
          <w:sz w:val="28"/>
        </w:rPr>
        <w:t>
      подписывающего заявление, Ф.И.О., (паспортные данные)</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 / Согласен на использования</w:t>
      </w:r>
    </w:p>
    <w:p>
      <w:pPr>
        <w:spacing w:after="0"/>
        <w:ind w:left="0"/>
        <w:jc w:val="both"/>
      </w:pPr>
      <w:r>
        <w:rPr>
          <w:rFonts w:ascii="Times New Roman"/>
          <w:b w:val="false"/>
          <w:i w:val="false"/>
          <w:color w:val="000000"/>
          <w:sz w:val="28"/>
        </w:rPr>
        <w:t>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информационных системах.</w:t>
      </w:r>
    </w:p>
    <w:p>
      <w:pPr>
        <w:spacing w:after="0"/>
        <w:ind w:left="0"/>
        <w:jc w:val="both"/>
      </w:pPr>
      <w:r>
        <w:rPr>
          <w:rFonts w:ascii="Times New Roman"/>
          <w:b w:val="false"/>
          <w:i w:val="false"/>
          <w:color w:val="000000"/>
          <w:sz w:val="28"/>
        </w:rPr>
        <w:t xml:space="preserve">
      "____"__________20__ ж/г                          __________________ </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Күні М.О. (заңды тұлға үшін)</w:t>
      </w:r>
    </w:p>
    <w:p>
      <w:pPr>
        <w:spacing w:after="0"/>
        <w:ind w:left="0"/>
        <w:jc w:val="both"/>
      </w:pPr>
      <w:r>
        <w:rPr>
          <w:rFonts w:ascii="Times New Roman"/>
          <w:b w:val="false"/>
          <w:i w:val="false"/>
          <w:color w:val="000000"/>
          <w:sz w:val="28"/>
        </w:rPr>
        <w:t>
      Дата ____________ М.П.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суда жүзетін кемелерді және</w:t>
            </w:r>
            <w:r>
              <w:br/>
            </w:r>
            <w:r>
              <w:rPr>
                <w:rFonts w:ascii="Times New Roman"/>
                <w:b w:val="false"/>
                <w:i w:val="false"/>
                <w:color w:val="000000"/>
                <w:sz w:val="20"/>
              </w:rPr>
              <w:t>"өзен-теңіз" суларында жүзетін кемелерді</w:t>
            </w:r>
            <w:r>
              <w:br/>
            </w:r>
            <w:r>
              <w:rPr>
                <w:rFonts w:ascii="Times New Roman"/>
                <w:b w:val="false"/>
                <w:i w:val="false"/>
                <w:color w:val="000000"/>
                <w:sz w:val="20"/>
              </w:rPr>
              <w:t>Мемлекеттік кеме тiзiлiмiнде мемлекеттік</w:t>
            </w:r>
            <w:r>
              <w:br/>
            </w:r>
            <w:r>
              <w:rPr>
                <w:rFonts w:ascii="Times New Roman"/>
                <w:b w:val="false"/>
                <w:i w:val="false"/>
                <w:color w:val="000000"/>
                <w:sz w:val="20"/>
              </w:rPr>
              <w:t>тіркеу, қайта тіркеу және мемлекеттік</w:t>
            </w:r>
            <w:r>
              <w:br/>
            </w:r>
            <w:r>
              <w:rPr>
                <w:rFonts w:ascii="Times New Roman"/>
                <w:b w:val="false"/>
                <w:i w:val="false"/>
                <w:color w:val="000000"/>
                <w:sz w:val="20"/>
              </w:rPr>
              <w:t>тіркеуден шығару және олардың мемлекеттік</w:t>
            </w:r>
            <w:r>
              <w:br/>
            </w:r>
            <w:r>
              <w:rPr>
                <w:rFonts w:ascii="Times New Roman"/>
                <w:b w:val="false"/>
                <w:i w:val="false"/>
                <w:color w:val="000000"/>
                <w:sz w:val="20"/>
              </w:rPr>
              <w:t>тіркелгенін растайтын құжаттардың</w:t>
            </w:r>
            <w:r>
              <w:br/>
            </w:r>
            <w:r>
              <w:rPr>
                <w:rFonts w:ascii="Times New Roman"/>
                <w:b w:val="false"/>
                <w:i w:val="false"/>
                <w:color w:val="000000"/>
                <w:sz w:val="20"/>
              </w:rPr>
              <w:t>телнұсқасын беру" мемлекеттік көрсетілген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Көлік және коммуникация министрлігі Көліктік</w:t>
      </w:r>
    </w:p>
    <w:p>
      <w:pPr>
        <w:spacing w:after="0"/>
        <w:ind w:left="0"/>
        <w:jc w:val="both"/>
      </w:pPr>
      <w:r>
        <w:rPr>
          <w:rFonts w:ascii="Times New Roman"/>
          <w:b w:val="false"/>
          <w:i w:val="false"/>
          <w:color w:val="000000"/>
          <w:sz w:val="28"/>
        </w:rPr>
        <w:t>
      бақылау комитетінің аумақтық органына _____________________________</w:t>
      </w:r>
    </w:p>
    <w:p>
      <w:pPr>
        <w:spacing w:after="0"/>
        <w:ind w:left="0"/>
        <w:jc w:val="both"/>
      </w:pPr>
      <w:r>
        <w:rPr>
          <w:rFonts w:ascii="Times New Roman"/>
          <w:b w:val="false"/>
          <w:i w:val="false"/>
          <w:color w:val="000000"/>
          <w:sz w:val="28"/>
        </w:rPr>
        <w:t>
      Территориальному органу Комитета транспорта Министерства по</w:t>
      </w:r>
    </w:p>
    <w:p>
      <w:pPr>
        <w:spacing w:after="0"/>
        <w:ind w:left="0"/>
        <w:jc w:val="both"/>
      </w:pPr>
      <w:r>
        <w:rPr>
          <w:rFonts w:ascii="Times New Roman"/>
          <w:b w:val="false"/>
          <w:i w:val="false"/>
          <w:color w:val="000000"/>
          <w:sz w:val="28"/>
        </w:rPr>
        <w:t>
      инвестициям и развитию Республики Казахстан Республики</w:t>
      </w:r>
    </w:p>
    <w:p>
      <w:pPr>
        <w:spacing w:after="0"/>
        <w:ind w:left="0"/>
        <w:jc w:val="both"/>
      </w:pPr>
      <w:r>
        <w:rPr>
          <w:rFonts w:ascii="Times New Roman"/>
          <w:b w:val="false"/>
          <w:i w:val="false"/>
          <w:color w:val="000000"/>
          <w:sz w:val="28"/>
        </w:rPr>
        <w:t>
      Казахстан__________________</w:t>
      </w:r>
    </w:p>
    <w:p>
      <w:pPr>
        <w:spacing w:after="0"/>
        <w:ind w:left="0"/>
        <w:jc w:val="both"/>
      </w:pPr>
      <w:r>
        <w:rPr>
          <w:rFonts w:ascii="Times New Roman"/>
          <w:b w:val="false"/>
          <w:i w:val="false"/>
          <w:color w:val="000000"/>
          <w:sz w:val="28"/>
        </w:rPr>
        <w:t>
      Кеме иесінің толық және қысқартылған атауы, оның заңды мекенжайы,</w:t>
      </w:r>
    </w:p>
    <w:p>
      <w:pPr>
        <w:spacing w:after="0"/>
        <w:ind w:left="0"/>
        <w:jc w:val="both"/>
      </w:pPr>
      <w:r>
        <w:rPr>
          <w:rFonts w:ascii="Times New Roman"/>
          <w:b w:val="false"/>
          <w:i w:val="false"/>
          <w:color w:val="000000"/>
          <w:sz w:val="28"/>
        </w:rPr>
        <w:t>
      телефоны, факсы, тіркелген жері_____________________________________</w:t>
      </w:r>
    </w:p>
    <w:p>
      <w:pPr>
        <w:spacing w:after="0"/>
        <w:ind w:left="0"/>
        <w:jc w:val="both"/>
      </w:pPr>
      <w:r>
        <w:rPr>
          <w:rFonts w:ascii="Times New Roman"/>
          <w:b w:val="false"/>
          <w:i w:val="false"/>
          <w:color w:val="000000"/>
          <w:sz w:val="28"/>
        </w:rPr>
        <w:t>
      Полное и сокращенное наименование судовладельца, его юридический</w:t>
      </w:r>
    </w:p>
    <w:p>
      <w:pPr>
        <w:spacing w:after="0"/>
        <w:ind w:left="0"/>
        <w:jc w:val="both"/>
      </w:pPr>
      <w:r>
        <w:rPr>
          <w:rFonts w:ascii="Times New Roman"/>
          <w:b w:val="false"/>
          <w:i w:val="false"/>
          <w:color w:val="000000"/>
          <w:sz w:val="28"/>
        </w:rPr>
        <w:t>
      адрес, телефон, факс, место регистрации ____________________________</w:t>
      </w:r>
    </w:p>
    <w:p>
      <w:pPr>
        <w:spacing w:after="0"/>
        <w:ind w:left="0"/>
        <w:jc w:val="left"/>
      </w:pPr>
      <w:r>
        <w:rPr>
          <w:rFonts w:ascii="Times New Roman"/>
          <w:b/>
          <w:i w:val="false"/>
          <w:color w:val="000000"/>
        </w:rPr>
        <w:t xml:space="preserve"> Кемені тіркеуден шығаруға</w:t>
      </w:r>
      <w:r>
        <w:br/>
      </w:r>
      <w:r>
        <w:rPr>
          <w:rFonts w:ascii="Times New Roman"/>
          <w:b/>
          <w:i w:val="false"/>
          <w:color w:val="000000"/>
        </w:rPr>
        <w:t>өтінім</w:t>
      </w:r>
      <w:r>
        <w:br/>
      </w:r>
      <w:r>
        <w:rPr>
          <w:rFonts w:ascii="Times New Roman"/>
          <w:b/>
          <w:i w:val="false"/>
          <w:color w:val="000000"/>
        </w:rPr>
        <w:t>Заявление</w:t>
      </w:r>
      <w:r>
        <w:br/>
      </w:r>
      <w:r>
        <w:rPr>
          <w:rFonts w:ascii="Times New Roman"/>
          <w:b/>
          <w:i w:val="false"/>
          <w:color w:val="000000"/>
        </w:rPr>
        <w:t>на снятие с регистрации судна</w:t>
      </w:r>
    </w:p>
    <w:p>
      <w:pPr>
        <w:spacing w:after="0"/>
        <w:ind w:left="0"/>
        <w:jc w:val="both"/>
      </w:pPr>
      <w:r>
        <w:rPr>
          <w:rFonts w:ascii="Times New Roman"/>
          <w:b w:val="false"/>
          <w:i w:val="false"/>
          <w:color w:val="000000"/>
          <w:sz w:val="28"/>
        </w:rPr>
        <w:t>
      _________________________________________ (кемені мемлекеттік кеме</w:t>
      </w:r>
    </w:p>
    <w:p>
      <w:pPr>
        <w:spacing w:after="0"/>
        <w:ind w:left="0"/>
        <w:jc w:val="both"/>
      </w:pPr>
      <w:r>
        <w:rPr>
          <w:rFonts w:ascii="Times New Roman"/>
          <w:b w:val="false"/>
          <w:i w:val="false"/>
          <w:color w:val="000000"/>
          <w:sz w:val="28"/>
        </w:rPr>
        <w:t>
      тiзiлiмiнен шығарудың негіздемесін көрсету керек: кеме опат болуына</w:t>
      </w:r>
    </w:p>
    <w:p>
      <w:pPr>
        <w:spacing w:after="0"/>
        <w:ind w:left="0"/>
        <w:jc w:val="both"/>
      </w:pPr>
      <w:r>
        <w:rPr>
          <w:rFonts w:ascii="Times New Roman"/>
          <w:b w:val="false"/>
          <w:i w:val="false"/>
          <w:color w:val="000000"/>
          <w:sz w:val="28"/>
        </w:rPr>
        <w:t>
      немесе хабарсыз жоғалып кетуіне, конструкциялық жағынан күйреуіне,</w:t>
      </w:r>
    </w:p>
    <w:p>
      <w:pPr>
        <w:spacing w:after="0"/>
        <w:ind w:left="0"/>
        <w:jc w:val="both"/>
      </w:pPr>
      <w:r>
        <w:rPr>
          <w:rFonts w:ascii="Times New Roman"/>
          <w:b w:val="false"/>
          <w:i w:val="false"/>
          <w:color w:val="000000"/>
          <w:sz w:val="28"/>
        </w:rPr>
        <w:t>
      қайта жасауына немесе басқа өзгерістер нәтижесінде кеменің сапасын</w:t>
      </w:r>
    </w:p>
    <w:p>
      <w:pPr>
        <w:spacing w:after="0"/>
        <w:ind w:left="0"/>
        <w:jc w:val="both"/>
      </w:pPr>
      <w:r>
        <w:rPr>
          <w:rFonts w:ascii="Times New Roman"/>
          <w:b w:val="false"/>
          <w:i w:val="false"/>
          <w:color w:val="000000"/>
          <w:sz w:val="28"/>
        </w:rPr>
        <w:t>
      жоғалтуына, кеменің "Iшкi су көлiгi туралы" Қазақстан Республикасы</w:t>
      </w:r>
    </w:p>
    <w:p>
      <w:pPr>
        <w:spacing w:after="0"/>
        <w:ind w:left="0"/>
        <w:jc w:val="both"/>
      </w:pPr>
      <w:r>
        <w:rPr>
          <w:rFonts w:ascii="Times New Roman"/>
          <w:b w:val="false"/>
          <w:i w:val="false"/>
          <w:color w:val="000000"/>
          <w:sz w:val="28"/>
        </w:rPr>
        <w:t xml:space="preserve">
      Заңының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w:t>
      </w:r>
    </w:p>
    <w:p>
      <w:pPr>
        <w:spacing w:after="0"/>
        <w:ind w:left="0"/>
        <w:jc w:val="both"/>
      </w:pPr>
      <w:r>
        <w:rPr>
          <w:rFonts w:ascii="Times New Roman"/>
          <w:b w:val="false"/>
          <w:i w:val="false"/>
          <w:color w:val="000000"/>
          <w:sz w:val="28"/>
        </w:rPr>
        <w:t>
      келмеуіне) байланысты</w:t>
      </w:r>
    </w:p>
    <w:p>
      <w:pPr>
        <w:spacing w:after="0"/>
        <w:ind w:left="0"/>
        <w:jc w:val="both"/>
      </w:pPr>
      <w:r>
        <w:rPr>
          <w:rFonts w:ascii="Times New Roman"/>
          <w:b w:val="false"/>
          <w:i w:val="false"/>
          <w:color w:val="000000"/>
          <w:sz w:val="28"/>
        </w:rPr>
        <w:t>
      В связи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(указать основание исключения судна из государственного судового</w:t>
      </w:r>
    </w:p>
    <w:p>
      <w:pPr>
        <w:spacing w:after="0"/>
        <w:ind w:left="0"/>
        <w:jc w:val="both"/>
      </w:pPr>
      <w:r>
        <w:rPr>
          <w:rFonts w:ascii="Times New Roman"/>
          <w:b w:val="false"/>
          <w:i w:val="false"/>
          <w:color w:val="000000"/>
          <w:sz w:val="28"/>
        </w:rPr>
        <w:t>
      реестра: гибель или пропажа без вести судна, конструктивная гибель</w:t>
      </w:r>
    </w:p>
    <w:p>
      <w:pPr>
        <w:spacing w:after="0"/>
        <w:ind w:left="0"/>
        <w:jc w:val="both"/>
      </w:pPr>
      <w:r>
        <w:rPr>
          <w:rFonts w:ascii="Times New Roman"/>
          <w:b w:val="false"/>
          <w:i w:val="false"/>
          <w:color w:val="000000"/>
          <w:sz w:val="28"/>
        </w:rPr>
        <w:t>
      судна, утрата качеств судна в результате перестройки или других</w:t>
      </w:r>
    </w:p>
    <w:p>
      <w:pPr>
        <w:spacing w:after="0"/>
        <w:ind w:left="0"/>
        <w:jc w:val="both"/>
      </w:pPr>
      <w:r>
        <w:rPr>
          <w:rFonts w:ascii="Times New Roman"/>
          <w:b w:val="false"/>
          <w:i w:val="false"/>
          <w:color w:val="000000"/>
          <w:sz w:val="28"/>
        </w:rPr>
        <w:t>
      изменений, несоответствие судна требованиям, предусмотренным пунктом</w:t>
      </w:r>
    </w:p>
    <w:p>
      <w:pPr>
        <w:spacing w:after="0"/>
        <w:ind w:left="0"/>
        <w:jc w:val="both"/>
      </w:pPr>
      <w:r>
        <w:rPr>
          <w:rFonts w:ascii="Times New Roman"/>
          <w:b w:val="false"/>
          <w:i w:val="false"/>
          <w:color w:val="000000"/>
          <w:sz w:val="28"/>
        </w:rPr>
        <w:t>
      3 статьи 24 Закона Республики Казахстан "О внутреннем водном</w:t>
      </w:r>
    </w:p>
    <w:p>
      <w:pPr>
        <w:spacing w:after="0"/>
        <w:ind w:left="0"/>
        <w:jc w:val="both"/>
      </w:pPr>
      <w:r>
        <w:rPr>
          <w:rFonts w:ascii="Times New Roman"/>
          <w:b w:val="false"/>
          <w:i w:val="false"/>
          <w:color w:val="000000"/>
          <w:sz w:val="28"/>
        </w:rPr>
        <w:t>
      транспорте")</w:t>
      </w:r>
    </w:p>
    <w:p>
      <w:pPr>
        <w:spacing w:after="0"/>
        <w:ind w:left="0"/>
        <w:jc w:val="both"/>
      </w:pPr>
      <w:r>
        <w:rPr>
          <w:rFonts w:ascii="Times New Roman"/>
          <w:b w:val="false"/>
          <w:i w:val="false"/>
          <w:color w:val="000000"/>
          <w:sz w:val="28"/>
        </w:rPr>
        <w:t>
      _____________________________ тиесілі, мынадай айырма белгілері бар</w:t>
      </w:r>
    </w:p>
    <w:p>
      <w:pPr>
        <w:spacing w:after="0"/>
        <w:ind w:left="0"/>
        <w:jc w:val="both"/>
      </w:pPr>
      <w:r>
        <w:rPr>
          <w:rFonts w:ascii="Times New Roman"/>
          <w:b w:val="false"/>
          <w:i w:val="false"/>
          <w:color w:val="000000"/>
          <w:sz w:val="28"/>
        </w:rPr>
        <w:t>
      кемені тіркеуден алып тастауды сұраймын:</w:t>
      </w:r>
    </w:p>
    <w:p>
      <w:pPr>
        <w:spacing w:after="0"/>
        <w:ind w:left="0"/>
        <w:jc w:val="both"/>
      </w:pPr>
      <w:r>
        <w:rPr>
          <w:rFonts w:ascii="Times New Roman"/>
          <w:b w:val="false"/>
          <w:i w:val="false"/>
          <w:color w:val="000000"/>
          <w:sz w:val="28"/>
        </w:rPr>
        <w:t>
      Прошу снять с регистрации судно, принадлежащее __________, имеющее</w:t>
      </w:r>
    </w:p>
    <w:p>
      <w:pPr>
        <w:spacing w:after="0"/>
        <w:ind w:left="0"/>
        <w:jc w:val="both"/>
      </w:pPr>
      <w:r>
        <w:rPr>
          <w:rFonts w:ascii="Times New Roman"/>
          <w:b w:val="false"/>
          <w:i w:val="false"/>
          <w:color w:val="000000"/>
          <w:sz w:val="28"/>
        </w:rPr>
        <w:t>
      следующие отличительные признаки:</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Название ___________________________________________________________</w:t>
      </w:r>
    </w:p>
    <w:p>
      <w:pPr>
        <w:spacing w:after="0"/>
        <w:ind w:left="0"/>
        <w:jc w:val="both"/>
      </w:pPr>
      <w:r>
        <w:rPr>
          <w:rFonts w:ascii="Times New Roman"/>
          <w:b w:val="false"/>
          <w:i w:val="false"/>
          <w:color w:val="000000"/>
          <w:sz w:val="28"/>
        </w:rPr>
        <w:t>
      2. Мемлекеттік тіркеу орны</w:t>
      </w:r>
    </w:p>
    <w:p>
      <w:pPr>
        <w:spacing w:after="0"/>
        <w:ind w:left="0"/>
        <w:jc w:val="both"/>
      </w:pPr>
      <w:r>
        <w:rPr>
          <w:rFonts w:ascii="Times New Roman"/>
          <w:b w:val="false"/>
          <w:i w:val="false"/>
          <w:color w:val="000000"/>
          <w:sz w:val="28"/>
        </w:rPr>
        <w:t>
      Место государственной регистрации __________________________________</w:t>
      </w:r>
    </w:p>
    <w:p>
      <w:pPr>
        <w:spacing w:after="0"/>
        <w:ind w:left="0"/>
        <w:jc w:val="both"/>
      </w:pPr>
      <w:r>
        <w:rPr>
          <w:rFonts w:ascii="Times New Roman"/>
          <w:b w:val="false"/>
          <w:i w:val="false"/>
          <w:color w:val="000000"/>
          <w:sz w:val="28"/>
        </w:rPr>
        <w:t>
      3. Tipкey нөмipi</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4. Мемлекеттік тіркелген күні</w:t>
      </w:r>
    </w:p>
    <w:p>
      <w:pPr>
        <w:spacing w:after="0"/>
        <w:ind w:left="0"/>
        <w:jc w:val="both"/>
      </w:pPr>
      <w:r>
        <w:rPr>
          <w:rFonts w:ascii="Times New Roman"/>
          <w:b w:val="false"/>
          <w:i w:val="false"/>
          <w:color w:val="000000"/>
          <w:sz w:val="28"/>
        </w:rPr>
        <w:t>
      Дата государственной регистрации ___________________________________</w:t>
      </w:r>
    </w:p>
    <w:p>
      <w:pPr>
        <w:spacing w:after="0"/>
        <w:ind w:left="0"/>
        <w:jc w:val="both"/>
      </w:pPr>
      <w:r>
        <w:rPr>
          <w:rFonts w:ascii="Times New Roman"/>
          <w:b w:val="false"/>
          <w:i w:val="false"/>
          <w:color w:val="000000"/>
          <w:sz w:val="28"/>
        </w:rPr>
        <w:t>
      5. Кеменің түрі</w:t>
      </w:r>
    </w:p>
    <w:p>
      <w:pPr>
        <w:spacing w:after="0"/>
        <w:ind w:left="0"/>
        <w:jc w:val="both"/>
      </w:pPr>
      <w:r>
        <w:rPr>
          <w:rFonts w:ascii="Times New Roman"/>
          <w:b w:val="false"/>
          <w:i w:val="false"/>
          <w:color w:val="000000"/>
          <w:sz w:val="28"/>
        </w:rPr>
        <w:t>
      Тип судна __________________________________________________________</w:t>
      </w:r>
    </w:p>
    <w:p>
      <w:pPr>
        <w:spacing w:after="0"/>
        <w:ind w:left="0"/>
        <w:jc w:val="both"/>
      </w:pPr>
      <w:r>
        <w:rPr>
          <w:rFonts w:ascii="Times New Roman"/>
          <w:b w:val="false"/>
          <w:i w:val="false"/>
          <w:color w:val="000000"/>
          <w:sz w:val="28"/>
        </w:rPr>
        <w:t>
      6. Жасалған орны мен уақыты</w:t>
      </w:r>
    </w:p>
    <w:p>
      <w:pPr>
        <w:spacing w:after="0"/>
        <w:ind w:left="0"/>
        <w:jc w:val="both"/>
      </w:pPr>
      <w:r>
        <w:rPr>
          <w:rFonts w:ascii="Times New Roman"/>
          <w:b w:val="false"/>
          <w:i w:val="false"/>
          <w:color w:val="000000"/>
          <w:sz w:val="28"/>
        </w:rPr>
        <w:t>
      Место и время постройки ____________________________________________</w:t>
      </w:r>
    </w:p>
    <w:p>
      <w:pPr>
        <w:spacing w:after="0"/>
        <w:ind w:left="0"/>
        <w:jc w:val="both"/>
      </w:pPr>
      <w:r>
        <w:rPr>
          <w:rFonts w:ascii="Times New Roman"/>
          <w:b w:val="false"/>
          <w:i w:val="false"/>
          <w:color w:val="000000"/>
          <w:sz w:val="28"/>
        </w:rPr>
        <w:t>
      7. Ұзындығы</w:t>
      </w:r>
    </w:p>
    <w:p>
      <w:pPr>
        <w:spacing w:after="0"/>
        <w:ind w:left="0"/>
        <w:jc w:val="both"/>
      </w:pPr>
      <w:r>
        <w:rPr>
          <w:rFonts w:ascii="Times New Roman"/>
          <w:b w:val="false"/>
          <w:i w:val="false"/>
          <w:color w:val="000000"/>
          <w:sz w:val="28"/>
        </w:rPr>
        <w:t>
      Длина ______________________________________________________________</w:t>
      </w:r>
    </w:p>
    <w:p>
      <w:pPr>
        <w:spacing w:after="0"/>
        <w:ind w:left="0"/>
        <w:jc w:val="both"/>
      </w:pPr>
      <w:r>
        <w:rPr>
          <w:rFonts w:ascii="Times New Roman"/>
          <w:b w:val="false"/>
          <w:i w:val="false"/>
          <w:color w:val="000000"/>
          <w:sz w:val="28"/>
        </w:rPr>
        <w:t>
      8. Ені</w:t>
      </w:r>
    </w:p>
    <w:p>
      <w:pPr>
        <w:spacing w:after="0"/>
        <w:ind w:left="0"/>
        <w:jc w:val="both"/>
      </w:pPr>
      <w:r>
        <w:rPr>
          <w:rFonts w:ascii="Times New Roman"/>
          <w:b w:val="false"/>
          <w:i w:val="false"/>
          <w:color w:val="000000"/>
          <w:sz w:val="28"/>
        </w:rPr>
        <w:t>
      Ширина _____________________________________________________________</w:t>
      </w:r>
    </w:p>
    <w:p>
      <w:pPr>
        <w:spacing w:after="0"/>
        <w:ind w:left="0"/>
        <w:jc w:val="both"/>
      </w:pPr>
      <w:r>
        <w:rPr>
          <w:rFonts w:ascii="Times New Roman"/>
          <w:b w:val="false"/>
          <w:i w:val="false"/>
          <w:color w:val="000000"/>
          <w:sz w:val="28"/>
        </w:rPr>
        <w:t>
      9. Биіктігі</w:t>
      </w:r>
    </w:p>
    <w:p>
      <w:pPr>
        <w:spacing w:after="0"/>
        <w:ind w:left="0"/>
        <w:jc w:val="both"/>
      </w:pPr>
      <w:r>
        <w:rPr>
          <w:rFonts w:ascii="Times New Roman"/>
          <w:b w:val="false"/>
          <w:i w:val="false"/>
          <w:color w:val="000000"/>
          <w:sz w:val="28"/>
        </w:rPr>
        <w:t>
      Высота _____________________________________________________________</w:t>
      </w:r>
    </w:p>
    <w:p>
      <w:pPr>
        <w:spacing w:after="0"/>
        <w:ind w:left="0"/>
        <w:jc w:val="both"/>
      </w:pPr>
      <w:r>
        <w:rPr>
          <w:rFonts w:ascii="Times New Roman"/>
          <w:b w:val="false"/>
          <w:i w:val="false"/>
          <w:color w:val="000000"/>
          <w:sz w:val="28"/>
        </w:rPr>
        <w:t>
      10. Меншік иесі және оның мекенжайы</w:t>
      </w:r>
    </w:p>
    <w:p>
      <w:pPr>
        <w:spacing w:after="0"/>
        <w:ind w:left="0"/>
        <w:jc w:val="both"/>
      </w:pPr>
      <w:r>
        <w:rPr>
          <w:rFonts w:ascii="Times New Roman"/>
          <w:b w:val="false"/>
          <w:i w:val="false"/>
          <w:color w:val="000000"/>
          <w:sz w:val="28"/>
        </w:rPr>
        <w:t>
      Собственник и его адрес 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кеме тізілімінде ішкі</w:t>
            </w:r>
            <w:r>
              <w:br/>
            </w:r>
            <w:r>
              <w:rPr>
                <w:rFonts w:ascii="Times New Roman"/>
                <w:b w:val="false"/>
                <w:i w:val="false"/>
                <w:color w:val="000000"/>
                <w:sz w:val="20"/>
              </w:rPr>
              <w:t>суда жүзетін кемелерді, "өзен-теңіз"</w:t>
            </w:r>
            <w:r>
              <w:br/>
            </w:r>
            <w:r>
              <w:rPr>
                <w:rFonts w:ascii="Times New Roman"/>
                <w:b w:val="false"/>
                <w:i w:val="false"/>
                <w:color w:val="000000"/>
                <w:sz w:val="20"/>
              </w:rPr>
              <w:t>суларында жүзетін кемелерді және</w:t>
            </w:r>
            <w:r>
              <w:br/>
            </w:r>
            <w:r>
              <w:rPr>
                <w:rFonts w:ascii="Times New Roman"/>
                <w:b w:val="false"/>
                <w:i w:val="false"/>
                <w:color w:val="000000"/>
                <w:sz w:val="20"/>
              </w:rPr>
              <w:t>оларға құқықтарды мемлекеттік тіркеу"</w:t>
            </w:r>
            <w:r>
              <w:br/>
            </w:r>
            <w:r>
              <w:rPr>
                <w:rFonts w:ascii="Times New Roman"/>
                <w:b w:val="false"/>
                <w:i w:val="false"/>
                <w:color w:val="000000"/>
                <w:sz w:val="20"/>
              </w:rPr>
              <w:t>мемлекеттік көрсетілген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359" w:id="243"/>
    <w:p>
      <w:pPr>
        <w:spacing w:after="0"/>
        <w:ind w:left="0"/>
        <w:jc w:val="left"/>
      </w:pPr>
      <w:r>
        <w:rPr>
          <w:rFonts w:ascii="Times New Roman"/>
          <w:b/>
          <w:i w:val="false"/>
          <w:color w:val="000000"/>
        </w:rPr>
        <w:t xml:space="preserve"> Құжаттарды қабылдаудан бас тарту туралы қолхат</w:t>
      </w:r>
    </w:p>
    <w:bookmarkEnd w:id="243"/>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 № 556 бұйрығына</w:t>
            </w:r>
            <w:r>
              <w:br/>
            </w:r>
            <w:r>
              <w:rPr>
                <w:rFonts w:ascii="Times New Roman"/>
                <w:b w:val="false"/>
                <w:i w:val="false"/>
                <w:color w:val="000000"/>
                <w:sz w:val="20"/>
              </w:rPr>
              <w:t>10-қосымша</w:t>
            </w:r>
          </w:p>
        </w:tc>
      </w:tr>
    </w:tbl>
    <w:bookmarkStart w:name="z392" w:id="244"/>
    <w:p>
      <w:pPr>
        <w:spacing w:after="0"/>
        <w:ind w:left="0"/>
        <w:jc w:val="left"/>
      </w:pPr>
      <w:r>
        <w:rPr>
          <w:rFonts w:ascii="Times New Roman"/>
          <w:b/>
          <w:i w:val="false"/>
          <w:color w:val="000000"/>
        </w:rPr>
        <w:t xml:space="preserve"> "Жалға алынған шетел кемелерінің тізілімінде жалға алынған ішкі суда жүзетін</w:t>
      </w:r>
      <w:r>
        <w:br/>
      </w:r>
      <w:r>
        <w:rPr>
          <w:rFonts w:ascii="Times New Roman"/>
          <w:b/>
          <w:i w:val="false"/>
          <w:color w:val="000000"/>
        </w:rPr>
        <w:t>кемелерді және "өзен-теңіз" суларында жүзетін кемелерді мемлекеттік тіркеу"</w:t>
      </w:r>
      <w:r>
        <w:br/>
      </w:r>
      <w:r>
        <w:rPr>
          <w:rFonts w:ascii="Times New Roman"/>
          <w:b/>
          <w:i w:val="false"/>
          <w:color w:val="000000"/>
        </w:rPr>
        <w:t>мемлекеттік көрсетілетін қызмет стандарты 1. Жалпы ережелер</w:t>
      </w:r>
    </w:p>
    <w:bookmarkEnd w:id="244"/>
    <w:bookmarkStart w:name="z393" w:id="245"/>
    <w:p>
      <w:pPr>
        <w:spacing w:after="0"/>
        <w:ind w:left="0"/>
        <w:jc w:val="both"/>
      </w:pPr>
      <w:r>
        <w:rPr>
          <w:rFonts w:ascii="Times New Roman"/>
          <w:b w:val="false"/>
          <w:i w:val="false"/>
          <w:color w:val="000000"/>
          <w:sz w:val="28"/>
        </w:rPr>
        <w:t>
      1.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қызметі (бұдан әрі – мемлекеттік көрсетілетін қызмет).</w:t>
      </w:r>
    </w:p>
    <w:bookmarkEnd w:id="245"/>
    <w:bookmarkStart w:name="z394" w:id="2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46"/>
    <w:bookmarkStart w:name="z395" w:id="247"/>
    <w:p>
      <w:pPr>
        <w:spacing w:after="0"/>
        <w:ind w:left="0"/>
        <w:jc w:val="both"/>
      </w:pPr>
      <w:r>
        <w:rPr>
          <w:rFonts w:ascii="Times New Roman"/>
          <w:b w:val="false"/>
          <w:i w:val="false"/>
          <w:color w:val="000000"/>
          <w:sz w:val="28"/>
        </w:rPr>
        <w:t>
      3. Мемлекеттік көрсетілетін қызметті Министрліктің Көлiк комитетiнiң аумақтық органы (бұдан әрі - көрсетілетін қызметті беруші) көрсетеді.</w:t>
      </w:r>
    </w:p>
    <w:bookmarkEnd w:id="247"/>
    <w:p>
      <w:pPr>
        <w:spacing w:after="0"/>
        <w:ind w:left="0"/>
        <w:jc w:val="both"/>
      </w:pPr>
      <w:r>
        <w:rPr>
          <w:rFonts w:ascii="Times New Roman"/>
          <w:b w:val="false"/>
          <w:i w:val="false"/>
          <w:color w:val="000000"/>
          <w:sz w:val="28"/>
        </w:rPr>
        <w:t>
      Мемлекеттік көрсетілетін қызметті алу үшін өтініштерді қабылдау және мемлекеттік кызмет көрсету нәтижелерін беру:</w:t>
      </w:r>
    </w:p>
    <w:bookmarkStart w:name="z396" w:id="24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әрi – Мемлекеттік корпорация);</w:t>
      </w:r>
    </w:p>
    <w:bookmarkEnd w:id="248"/>
    <w:bookmarkStart w:name="z397" w:id="249"/>
    <w:p>
      <w:pPr>
        <w:spacing w:after="0"/>
        <w:ind w:left="0"/>
        <w:jc w:val="both"/>
      </w:pPr>
      <w:r>
        <w:rPr>
          <w:rFonts w:ascii="Times New Roman"/>
          <w:b w:val="false"/>
          <w:i w:val="false"/>
          <w:color w:val="000000"/>
          <w:sz w:val="28"/>
        </w:rPr>
        <w:t>
      2) "электрондық үкіметтің" www.egov.kz веб-порталы, "Е-лицензиялау" www.elicense.kz веб-порталы (бұдан әрі – портал) арқылы жүзеге асырылады.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98" w:id="250"/>
    <w:p>
      <w:pPr>
        <w:spacing w:after="0"/>
        <w:ind w:left="0"/>
        <w:jc w:val="left"/>
      </w:pPr>
      <w:r>
        <w:rPr>
          <w:rFonts w:ascii="Times New Roman"/>
          <w:b/>
          <w:i w:val="false"/>
          <w:color w:val="000000"/>
        </w:rPr>
        <w:t xml:space="preserve">  2. Мемлекеттік қызметті көрсету тәртiбi</w:t>
      </w:r>
    </w:p>
    <w:bookmarkEnd w:id="250"/>
    <w:bookmarkStart w:name="z399" w:id="251"/>
    <w:p>
      <w:pPr>
        <w:spacing w:after="0"/>
        <w:ind w:left="0"/>
        <w:jc w:val="both"/>
      </w:pPr>
      <w:r>
        <w:rPr>
          <w:rFonts w:ascii="Times New Roman"/>
          <w:b w:val="false"/>
          <w:i w:val="false"/>
          <w:color w:val="000000"/>
          <w:sz w:val="28"/>
        </w:rPr>
        <w:t>
      4. Мемлекеттiк қызметті көрсету мерзімі:</w:t>
      </w:r>
    </w:p>
    <w:bookmarkEnd w:id="251"/>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тапсырған кезден бастап, сондай-ақ порталға жүгінген кезде - 7 (жеті) жұмыс күні;</w:t>
      </w:r>
    </w:p>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3" w:id="252"/>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52"/>
    <w:bookmarkStart w:name="z404" w:id="253"/>
    <w:p>
      <w:pPr>
        <w:spacing w:after="0"/>
        <w:ind w:left="0"/>
        <w:jc w:val="both"/>
      </w:pPr>
      <w:r>
        <w:rPr>
          <w:rFonts w:ascii="Times New Roman"/>
          <w:b w:val="false"/>
          <w:i w:val="false"/>
          <w:color w:val="000000"/>
          <w:sz w:val="28"/>
        </w:rPr>
        <w:t>
      6. Мемлекеттік қызметті көрсету нәтижесі – шетел кемесіне Қазақстан Республикасының Мемлекеттік туын көтеріп жүзу құқығын уақытша беру туралы куәлік немесе осы мемлекеттік көрсетілетін қызметтер стандартының 10-1-тармағында көрсетілген жағдайларда және негіздер бойынша мемлекеттік қызметтер көрсетуден бас тарту туралы жазбаша дәлелді жауабы.</w:t>
      </w:r>
    </w:p>
    <w:bookmarkEnd w:id="253"/>
    <w:p>
      <w:pPr>
        <w:spacing w:after="0"/>
        <w:ind w:left="0"/>
        <w:jc w:val="both"/>
      </w:pPr>
      <w:r>
        <w:rPr>
          <w:rFonts w:ascii="Times New Roman"/>
          <w:b w:val="false"/>
          <w:i w:val="false"/>
          <w:color w:val="000000"/>
          <w:sz w:val="28"/>
        </w:rPr>
        <w:t>
      Көрсетілетін мемлекеттік қызмет көрсету нәтижесінің нысаны: электрондық / қағаз түрінде.</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алатын күні мен орны көрсетіле отырып, хабарлама немесе көрсетілетін қызметті берушінің уәкілетті адамының электрондық цифрлық қолтаңбасымен (бұдан әрі – ЭЦҚ) қол қойған электронды құжат нысанында мемлекеттік қызмет көрсетуден бас тарту туралы дәлелді жауап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5" w:id="25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әрi – көрсетілетін қызметті алушы) көрсетіледі.</w:t>
      </w:r>
    </w:p>
    <w:bookmarkEnd w:id="254"/>
    <w:p>
      <w:pPr>
        <w:spacing w:after="0"/>
        <w:ind w:left="0"/>
        <w:jc w:val="both"/>
      </w:pPr>
      <w:r>
        <w:rPr>
          <w:rFonts w:ascii="Times New Roman"/>
          <w:b w:val="false"/>
          <w:i w:val="false"/>
          <w:color w:val="000000"/>
          <w:sz w:val="28"/>
        </w:rPr>
        <w:t xml:space="preserve">
      Ішкі суда жүзетін және "өзен-теңіз" суларында жүзетін жалға алынған кемелерді мемлекеттiк тіркеу үшін алым тіркеуді жүзеге асырған орын бойынша жергілікті бюджетке төленеді, алым мөлшерлемесі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алымды төлеу күні қолданыстағы он бес еселенген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немесе қолма-қол ақшасыз нысанда, немесе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6" w:id="255"/>
    <w:p>
      <w:pPr>
        <w:spacing w:after="0"/>
        <w:ind w:left="0"/>
        <w:jc w:val="both"/>
      </w:pPr>
      <w:r>
        <w:rPr>
          <w:rFonts w:ascii="Times New Roman"/>
          <w:b w:val="false"/>
          <w:i w:val="false"/>
          <w:color w:val="000000"/>
          <w:sz w:val="28"/>
        </w:rPr>
        <w:t>
      8. Жұмыс кестесi:</w:t>
      </w:r>
    </w:p>
    <w:bookmarkEnd w:id="255"/>
    <w:bookmarkStart w:name="z407" w:id="256"/>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bookmarkEnd w:id="256"/>
    <w:p>
      <w:pPr>
        <w:spacing w:after="0"/>
        <w:ind w:left="0"/>
        <w:jc w:val="both"/>
      </w:pPr>
      <w:r>
        <w:rPr>
          <w:rFonts w:ascii="Times New Roman"/>
          <w:b w:val="false"/>
          <w:i w:val="false"/>
          <w:color w:val="000000"/>
          <w:sz w:val="28"/>
        </w:rPr>
        <w:t>
      көрсетілетін мемлекеттік қызмет (көрсетілетін қызметті алушының тіркелу орны бойынша) жеделдетілген қызмет көрсетусіз, "электрондық" кезек тәртібімен жүзеге асырылады, электрондық кезекті "электрондық үкімет" веб-порталы арқылы брондауға болады.</w:t>
      </w:r>
    </w:p>
    <w:bookmarkStart w:name="z408" w:id="25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(егер қызмет алушы жұмыс уақыты аяқталғаннан кейін, еңбек заңнамасына сәйкес демалыс және мереке күндері өтініш берсе, өтініштерді қабылдау және мемлекеттiк қызмет көрсету нәтижелерін беру келесі жұмыс күні іске асырылады).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09" w:id="25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258"/>
    <w:bookmarkStart w:name="z363" w:id="25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жалға алынған ішкі суда жүзетін кемелерді және "өзен-теңіз" суларында жүзетін кемелерді мемлекеттік тіркеу туралы өтiнiш;</w:t>
      </w:r>
    </w:p>
    <w:bookmarkEnd w:id="259"/>
    <w:bookmarkStart w:name="z364" w:id="260"/>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60"/>
    <w:bookmarkStart w:name="z365" w:id="261"/>
    <w:p>
      <w:pPr>
        <w:spacing w:after="0"/>
        <w:ind w:left="0"/>
        <w:jc w:val="both"/>
      </w:pPr>
      <w:r>
        <w:rPr>
          <w:rFonts w:ascii="Times New Roman"/>
          <w:b w:val="false"/>
          <w:i w:val="false"/>
          <w:color w:val="000000"/>
          <w:sz w:val="28"/>
        </w:rPr>
        <w:t>
      3) кемені мемлекеттік тіркеудің негізі болатын мынадай құқық белгілейтін құжаттар көшірмелерінің бірі (түпнұсқасы көрсетілетін қызметті берушіге ұсынылады):</w:t>
      </w:r>
    </w:p>
    <w:bookmarkEnd w:id="261"/>
    <w:p>
      <w:pPr>
        <w:spacing w:after="0"/>
        <w:ind w:left="0"/>
        <w:jc w:val="both"/>
      </w:pPr>
      <w:r>
        <w:rPr>
          <w:rFonts w:ascii="Times New Roman"/>
          <w:b w:val="false"/>
          <w:i w:val="false"/>
          <w:color w:val="000000"/>
          <w:sz w:val="28"/>
        </w:rPr>
        <w:t>
      мемлекеттік органдар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заңдарына сәйкес жасалған шарттар мен басқа да мәмілелер;</w:t>
      </w:r>
    </w:p>
    <w:p>
      <w:pPr>
        <w:spacing w:after="0"/>
        <w:ind w:left="0"/>
        <w:jc w:val="both"/>
      </w:pPr>
      <w:r>
        <w:rPr>
          <w:rFonts w:ascii="Times New Roman"/>
          <w:b w:val="false"/>
          <w:i w:val="false"/>
          <w:color w:val="000000"/>
          <w:sz w:val="28"/>
        </w:rPr>
        <w:t>
      мұраға құқық туралы куәлік;</w:t>
      </w:r>
    </w:p>
    <w:p>
      <w:pPr>
        <w:spacing w:after="0"/>
        <w:ind w:left="0"/>
        <w:jc w:val="both"/>
      </w:pPr>
      <w:r>
        <w:rPr>
          <w:rFonts w:ascii="Times New Roman"/>
          <w:b w:val="false"/>
          <w:i w:val="false"/>
          <w:color w:val="000000"/>
          <w:sz w:val="28"/>
        </w:rPr>
        <w:t>
      соттың заңды күшіне енген шешiмi;</w:t>
      </w:r>
    </w:p>
    <w:p>
      <w:pPr>
        <w:spacing w:after="0"/>
        <w:ind w:left="0"/>
        <w:jc w:val="both"/>
      </w:pPr>
      <w:r>
        <w:rPr>
          <w:rFonts w:ascii="Times New Roman"/>
          <w:b w:val="false"/>
          <w:i w:val="false"/>
          <w:color w:val="000000"/>
          <w:sz w:val="28"/>
        </w:rPr>
        <w:t>
      кемеге меншік құқығын растайтын өзге де құжаттар;</w:t>
      </w:r>
    </w:p>
    <w:bookmarkStart w:name="z366" w:id="262"/>
    <w:p>
      <w:pPr>
        <w:spacing w:after="0"/>
        <w:ind w:left="0"/>
        <w:jc w:val="both"/>
      </w:pPr>
      <w:r>
        <w:rPr>
          <w:rFonts w:ascii="Times New Roman"/>
          <w:b w:val="false"/>
          <w:i w:val="false"/>
          <w:color w:val="000000"/>
          <w:sz w:val="28"/>
        </w:rPr>
        <w:t>
      4) сыныптаушы куәліктің көшірмесі;</w:t>
      </w:r>
    </w:p>
    <w:bookmarkEnd w:id="262"/>
    <w:bookmarkStart w:name="z367" w:id="263"/>
    <w:p>
      <w:pPr>
        <w:spacing w:after="0"/>
        <w:ind w:left="0"/>
        <w:jc w:val="both"/>
      </w:pPr>
      <w:r>
        <w:rPr>
          <w:rFonts w:ascii="Times New Roman"/>
          <w:b w:val="false"/>
          <w:i w:val="false"/>
          <w:color w:val="000000"/>
          <w:sz w:val="28"/>
        </w:rPr>
        <w:t>
      5) көлік құралдарын мемлекеттік тіркеу үшін бюджетке алым сомасы төленгенін растайтын құжат;</w:t>
      </w:r>
    </w:p>
    <w:bookmarkEnd w:id="263"/>
    <w:bookmarkStart w:name="z368" w:id="264"/>
    <w:p>
      <w:pPr>
        <w:spacing w:after="0"/>
        <w:ind w:left="0"/>
        <w:jc w:val="both"/>
      </w:pPr>
      <w:r>
        <w:rPr>
          <w:rFonts w:ascii="Times New Roman"/>
          <w:b w:val="false"/>
          <w:i w:val="false"/>
          <w:color w:val="000000"/>
          <w:sz w:val="28"/>
        </w:rPr>
        <w:t>
      6) кемені жалға алу шарт;</w:t>
      </w:r>
    </w:p>
    <w:bookmarkEnd w:id="264"/>
    <w:bookmarkStart w:name="z369" w:id="265"/>
    <w:p>
      <w:pPr>
        <w:spacing w:after="0"/>
        <w:ind w:left="0"/>
        <w:jc w:val="both"/>
      </w:pPr>
      <w:r>
        <w:rPr>
          <w:rFonts w:ascii="Times New Roman"/>
          <w:b w:val="false"/>
          <w:i w:val="false"/>
          <w:color w:val="000000"/>
          <w:sz w:val="28"/>
        </w:rPr>
        <w:t>
      7)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w:t>
      </w:r>
    </w:p>
    <w:bookmarkEnd w:id="265"/>
    <w:bookmarkStart w:name="z370" w:id="266"/>
    <w:p>
      <w:pPr>
        <w:spacing w:after="0"/>
        <w:ind w:left="0"/>
        <w:jc w:val="both"/>
      </w:pPr>
      <w:r>
        <w:rPr>
          <w:rFonts w:ascii="Times New Roman"/>
          <w:b w:val="false"/>
          <w:i w:val="false"/>
          <w:color w:val="000000"/>
          <w:sz w:val="28"/>
        </w:rPr>
        <w:t>
      8)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w:t>
      </w:r>
    </w:p>
    <w:bookmarkEnd w:id="266"/>
    <w:p>
      <w:pPr>
        <w:spacing w:after="0"/>
        <w:ind w:left="0"/>
        <w:jc w:val="both"/>
      </w:pPr>
      <w:r>
        <w:rPr>
          <w:rFonts w:ascii="Times New Roman"/>
          <w:b w:val="false"/>
          <w:i w:val="false"/>
          <w:color w:val="000000"/>
          <w:sz w:val="28"/>
        </w:rPr>
        <w:t>
      порталға:</w:t>
      </w:r>
    </w:p>
    <w:bookmarkStart w:name="z371" w:id="267"/>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жалға алынған ішкі суда жүзетін кемелерді және "өзен-теңіз" суларында жүзетін кемелерді мемлекеттік тіркеу туралы өтініш;</w:t>
      </w:r>
    </w:p>
    <w:bookmarkEnd w:id="267"/>
    <w:bookmarkStart w:name="z372" w:id="268"/>
    <w:p>
      <w:pPr>
        <w:spacing w:after="0"/>
        <w:ind w:left="0"/>
        <w:jc w:val="both"/>
      </w:pPr>
      <w:r>
        <w:rPr>
          <w:rFonts w:ascii="Times New Roman"/>
          <w:b w:val="false"/>
          <w:i w:val="false"/>
          <w:color w:val="000000"/>
          <w:sz w:val="28"/>
        </w:rPr>
        <w:t>
      10) кемені мемлекеттік тіркеудің негізі болатын мынадай құқық белгілейтін құжаттар көшірмесінің бірі (мемлекеттік көрсетілетін қызмет нәтижелерін беру кезінде мемлекеттік корпорацияға түпнұсқасы ұсынылады):</w:t>
      </w:r>
    </w:p>
    <w:bookmarkEnd w:id="268"/>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w:t>
      </w:r>
    </w:p>
    <w:p>
      <w:pPr>
        <w:spacing w:after="0"/>
        <w:ind w:left="0"/>
        <w:jc w:val="both"/>
      </w:pPr>
      <w:r>
        <w:rPr>
          <w:rFonts w:ascii="Times New Roman"/>
          <w:b w:val="false"/>
          <w:i w:val="false"/>
          <w:color w:val="000000"/>
          <w:sz w:val="28"/>
        </w:rPr>
        <w:t>
      мұраға құқық туралы куәлігі;</w:t>
      </w:r>
    </w:p>
    <w:p>
      <w:pPr>
        <w:spacing w:after="0"/>
        <w:ind w:left="0"/>
        <w:jc w:val="both"/>
      </w:pPr>
      <w:r>
        <w:rPr>
          <w:rFonts w:ascii="Times New Roman"/>
          <w:b w:val="false"/>
          <w:i w:val="false"/>
          <w:color w:val="000000"/>
          <w:sz w:val="28"/>
        </w:rPr>
        <w:t>
      соттың заңды күшiне енген шешімі;</w:t>
      </w:r>
    </w:p>
    <w:p>
      <w:pPr>
        <w:spacing w:after="0"/>
        <w:ind w:left="0"/>
        <w:jc w:val="both"/>
      </w:pPr>
      <w:r>
        <w:rPr>
          <w:rFonts w:ascii="Times New Roman"/>
          <w:b w:val="false"/>
          <w:i w:val="false"/>
          <w:color w:val="000000"/>
          <w:sz w:val="28"/>
        </w:rPr>
        <w:t>
      кемеге меншік құқығын растайтын өзге де құжаттар;</w:t>
      </w:r>
    </w:p>
    <w:bookmarkStart w:name="z400" w:id="269"/>
    <w:p>
      <w:pPr>
        <w:spacing w:after="0"/>
        <w:ind w:left="0"/>
        <w:jc w:val="both"/>
      </w:pPr>
      <w:r>
        <w:rPr>
          <w:rFonts w:ascii="Times New Roman"/>
          <w:b w:val="false"/>
          <w:i w:val="false"/>
          <w:color w:val="000000"/>
          <w:sz w:val="28"/>
        </w:rPr>
        <w:t>
      11) сыныптаушы куәліктің электронды көшірмесі;</w:t>
      </w:r>
    </w:p>
    <w:bookmarkEnd w:id="269"/>
    <w:bookmarkStart w:name="z401" w:id="270"/>
    <w:p>
      <w:pPr>
        <w:spacing w:after="0"/>
        <w:ind w:left="0"/>
        <w:jc w:val="both"/>
      </w:pPr>
      <w:r>
        <w:rPr>
          <w:rFonts w:ascii="Times New Roman"/>
          <w:b w:val="false"/>
          <w:i w:val="false"/>
          <w:color w:val="000000"/>
          <w:sz w:val="28"/>
        </w:rPr>
        <w:t>
      12) ЭҮТШ арқылы төлеуді қоспағанда, өзен кемелерін мемлекеттік тіркеу немесе қайта тіркеу, немесе кеме куәлігінің телнұсқасын беру үшін бюджетке алым сомасы төленгенін растайтын құжаттың электрондық көшірмесі;</w:t>
      </w:r>
    </w:p>
    <w:bookmarkEnd w:id="270"/>
    <w:bookmarkStart w:name="z402" w:id="271"/>
    <w:p>
      <w:pPr>
        <w:spacing w:after="0"/>
        <w:ind w:left="0"/>
        <w:jc w:val="both"/>
      </w:pPr>
      <w:r>
        <w:rPr>
          <w:rFonts w:ascii="Times New Roman"/>
          <w:b w:val="false"/>
          <w:i w:val="false"/>
          <w:color w:val="000000"/>
          <w:sz w:val="28"/>
        </w:rPr>
        <w:t>
      13) кемені жалға алу шартының электрондық көшірмесі;</w:t>
      </w:r>
    </w:p>
    <w:bookmarkEnd w:id="271"/>
    <w:bookmarkStart w:name="z410" w:id="272"/>
    <w:p>
      <w:pPr>
        <w:spacing w:after="0"/>
        <w:ind w:left="0"/>
        <w:jc w:val="both"/>
      </w:pPr>
      <w:r>
        <w:rPr>
          <w:rFonts w:ascii="Times New Roman"/>
          <w:b w:val="false"/>
          <w:i w:val="false"/>
          <w:color w:val="000000"/>
          <w:sz w:val="28"/>
        </w:rPr>
        <w:t>
      14)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рұқсатының электрондық көшірмесі;</w:t>
      </w:r>
    </w:p>
    <w:bookmarkEnd w:id="272"/>
    <w:bookmarkStart w:name="z411" w:id="273"/>
    <w:p>
      <w:pPr>
        <w:spacing w:after="0"/>
        <w:ind w:left="0"/>
        <w:jc w:val="both"/>
      </w:pPr>
      <w:r>
        <w:rPr>
          <w:rFonts w:ascii="Times New Roman"/>
          <w:b w:val="false"/>
          <w:i w:val="false"/>
          <w:color w:val="000000"/>
          <w:sz w:val="28"/>
        </w:rPr>
        <w:t>
      15)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құжаттың электрондық көшірмесі.</w:t>
      </w:r>
    </w:p>
    <w:bookmarkEnd w:id="273"/>
    <w:p>
      <w:pPr>
        <w:spacing w:after="0"/>
        <w:ind w:left="0"/>
        <w:jc w:val="both"/>
      </w:pPr>
      <w:r>
        <w:rPr>
          <w:rFonts w:ascii="Times New Roman"/>
          <w:b w:val="false"/>
          <w:i w:val="false"/>
          <w:color w:val="000000"/>
          <w:sz w:val="28"/>
        </w:rPr>
        <w:t>
      Егер ұсынылатын құжаттар шет тілінде жасалса, оларға мемлекеттік немесе орыс тіліндегі нотариалды куәландырылған аудармасы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дара кәсіпкерді мемлекеттік тіркеу туралы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көшірмесін жасайды, одан кейін түпнұсқасын көрсетілетін қызмет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электрондық өтінім беру кезінде көрсетілетін қызметті алушының "жеке кабинетінде" мемлекеттік қызметті көрсету үшін өтінімді қабылдау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Индустрия және инфрақұрылымдық даму министрінің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25" w:id="27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қолхатты береді.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97" w:id="275"/>
    <w:p>
      <w:pPr>
        <w:spacing w:after="0"/>
        <w:ind w:left="0"/>
        <w:jc w:val="both"/>
      </w:pPr>
      <w:r>
        <w:rPr>
          <w:rFonts w:ascii="Times New Roman"/>
          <w:b w:val="false"/>
          <w:i w:val="false"/>
          <w:color w:val="000000"/>
          <w:sz w:val="28"/>
        </w:rPr>
        <w:t xml:space="preserve">
      10-1. Көрсетілетін қызметті беруші мынадай негіздер бойынша мемлекеттік қызметті көрсетуден бас тартады: </w:t>
      </w:r>
    </w:p>
    <w:bookmarkEnd w:id="275"/>
    <w:p>
      <w:pPr>
        <w:spacing w:after="0"/>
        <w:ind w:left="0"/>
        <w:jc w:val="both"/>
      </w:pPr>
      <w:r>
        <w:rPr>
          <w:rFonts w:ascii="Times New Roman"/>
          <w:b w:val="false"/>
          <w:i w:val="false"/>
          <w:color w:val="000000"/>
          <w:sz w:val="28"/>
        </w:rPr>
        <w:t>
      1) көрсетілетін қызметті алушының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23 қаңтардағы № 51 бұйрығымен бекітілген (Нормативтік құқықтық актілерді мемлекеттік тіркеу тізілімінде № 10400 болып тіркелген)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алумен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6" w:id="276"/>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берушілердің және (немесе) олардың лауазымды адамдарының, Мемлекеттік корпорация және (немесе) оның қызметкерлерінің шешімдеріне, әрекетіне (әрекетсіздігіне) шағымдану тәртібі</w:t>
      </w:r>
    </w:p>
    <w:bookmarkEnd w:id="276"/>
    <w:p>
      <w:pPr>
        <w:spacing w:after="0"/>
        <w:ind w:left="0"/>
        <w:jc w:val="both"/>
      </w:pPr>
      <w:r>
        <w:rPr>
          <w:rFonts w:ascii="Times New Roman"/>
          <w:b w:val="false"/>
          <w:i w:val="false"/>
          <w:color w:val="ff0000"/>
          <w:sz w:val="28"/>
        </w:rPr>
        <w:t xml:space="preserve">
      Ескерту. 3-бөлімнің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27" w:id="27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беріледі.</w:t>
      </w:r>
    </w:p>
    <w:bookmarkEnd w:id="277"/>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p>
    <w:p>
      <w:pPr>
        <w:spacing w:after="0"/>
        <w:ind w:left="0"/>
        <w:jc w:val="both"/>
      </w:pPr>
      <w:r>
        <w:rPr>
          <w:rFonts w:ascii="Times New Roman"/>
          <w:b w:val="false"/>
          <w:i w:val="false"/>
          <w:color w:val="000000"/>
          <w:sz w:val="28"/>
        </w:rPr>
        <w:t>
      Шағымның қабылданғанын растау болып нөмірін, күнін, шағымды қабылдаған адамның тегін, байланыс деректерін, сонымен қатар берілген шағымға жауапты алу мерзімі мен орнын, және шағымды қарастырудың жағдайын білуге болатын лауазымды тұлғалардың байланыс деректерін көрсете отырып, көрсетілетін қызметті берушінің кеңсесінде тіркеумен қатар талонды беру (мөртаңба, кіріс нөмірі және күні)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үшін шағым Мемлекеттік корпорация басшысының атына Мемлекеттік корпорацияның www.gov4c.kz интернет-ресурсында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Портал арқылы шағымданған кезде көрсетілетін қызметті алушыға "жеке кабинеттен"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bookmarkStart w:name="z428" w:id="278"/>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 мекенжайы көрсетіледі;</w:t>
      </w:r>
    </w:p>
    <w:bookmarkEnd w:id="278"/>
    <w:bookmarkStart w:name="z429" w:id="279"/>
    <w:p>
      <w:pPr>
        <w:spacing w:after="0"/>
        <w:ind w:left="0"/>
        <w:jc w:val="both"/>
      </w:pPr>
      <w:r>
        <w:rPr>
          <w:rFonts w:ascii="Times New Roman"/>
          <w:b w:val="false"/>
          <w:i w:val="false"/>
          <w:color w:val="000000"/>
          <w:sz w:val="28"/>
        </w:rPr>
        <w:t>
      2) заңды тұлғаның - атауы, пошта мекенжайы, шығыс нөмірі мен күні көрсетіледі.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30" w:id="28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280"/>
    <w:bookmarkStart w:name="z431" w:id="281"/>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281"/>
    <w:p>
      <w:pPr>
        <w:spacing w:after="0"/>
        <w:ind w:left="0"/>
        <w:jc w:val="both"/>
      </w:pPr>
      <w:r>
        <w:rPr>
          <w:rFonts w:ascii="Times New Roman"/>
          <w:b w:val="false"/>
          <w:i w:val="false"/>
          <w:color w:val="ff0000"/>
          <w:sz w:val="28"/>
        </w:rPr>
        <w:t xml:space="preserve">
      Ескерту. 4-бөлімнің атауы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32" w:id="282"/>
    <w:p>
      <w:pPr>
        <w:spacing w:after="0"/>
        <w:ind w:left="0"/>
        <w:jc w:val="both"/>
      </w:pPr>
      <w:r>
        <w:rPr>
          <w:rFonts w:ascii="Times New Roman"/>
          <w:b w:val="false"/>
          <w:i w:val="false"/>
          <w:color w:val="000000"/>
          <w:sz w:val="28"/>
        </w:rPr>
        <w:t>
       13. Қазақстан Республикасының заңнамасымен белгiленген тәртiппен өзiне-өзi қызмет ету, өз бетiмен жүрiп-тұру, бағдарлар алуды жүзеге асыру мүмкiндiгiн толық немесе iшiнара жоғалтқан көрсетілетін қызметті алушылар Бірыңғай байланыс-орталығының 1414 телефонымен жүгіну арқылы Мемлекеттік корпорация қызметкері мемлекеттік қызмет көрсетуге қажетті құжаттар қабылдауды көрсетілетін қызметті алушының тұрғылықты жеріне барып жүргізеді.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22.01.2016 </w:t>
      </w:r>
      <w:r>
        <w:rPr>
          <w:rFonts w:ascii="Times New Roman"/>
          <w:b w:val="false"/>
          <w:i w:val="false"/>
          <w:color w:val="00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33" w:id="283"/>
    <w:p>
      <w:pPr>
        <w:spacing w:after="0"/>
        <w:ind w:left="0"/>
        <w:jc w:val="both"/>
      </w:pPr>
      <w:r>
        <w:rPr>
          <w:rFonts w:ascii="Times New Roman"/>
          <w:b w:val="false"/>
          <w:i w:val="false"/>
          <w:color w:val="000000"/>
          <w:sz w:val="28"/>
        </w:rPr>
        <w:t xml:space="preserve">
      14. Мемлекеттік көрсетілетін қызметті көрсету орындарының мекенжайлары: </w:t>
      </w:r>
    </w:p>
    <w:bookmarkEnd w:id="283"/>
    <w:p>
      <w:pPr>
        <w:spacing w:after="0"/>
        <w:ind w:left="0"/>
        <w:jc w:val="both"/>
      </w:pPr>
      <w:r>
        <w:rPr>
          <w:rFonts w:ascii="Times New Roman"/>
          <w:b w:val="false"/>
          <w:i w:val="false"/>
          <w:color w:val="000000"/>
          <w:sz w:val="28"/>
        </w:rPr>
        <w:t xml:space="preserve">
      1) Министрліктің интернет-ресурсында: www.mid.gov.kz ("Көлік комитеті" деген бөлімнің "Мемлекеттік көрсетілетін қызметтер" кіші бөлімінде); </w:t>
      </w:r>
    </w:p>
    <w:p>
      <w:pPr>
        <w:spacing w:after="0"/>
        <w:ind w:left="0"/>
        <w:jc w:val="both"/>
      </w:pPr>
      <w:r>
        <w:rPr>
          <w:rFonts w:ascii="Times New Roman"/>
          <w:b w:val="false"/>
          <w:i w:val="false"/>
          <w:color w:val="000000"/>
          <w:sz w:val="28"/>
        </w:rPr>
        <w:t>
      2) Мемлекеттік корпорацияның интернет-ресурсында: www.gov4c.kz;</w:t>
      </w:r>
    </w:p>
    <w:p>
      <w:pPr>
        <w:spacing w:after="0"/>
        <w:ind w:left="0"/>
        <w:jc w:val="both"/>
      </w:pPr>
      <w:r>
        <w:rPr>
          <w:rFonts w:ascii="Times New Roman"/>
          <w:b w:val="false"/>
          <w:i w:val="false"/>
          <w:color w:val="000000"/>
          <w:sz w:val="28"/>
        </w:rPr>
        <w:t>
      3) порталда.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8" w:id="284"/>
    <w:p>
      <w:pPr>
        <w:spacing w:after="0"/>
        <w:ind w:left="0"/>
        <w:jc w:val="both"/>
      </w:pPr>
      <w:r>
        <w:rPr>
          <w:rFonts w:ascii="Times New Roman"/>
          <w:b w:val="false"/>
          <w:i w:val="false"/>
          <w:color w:val="000000"/>
          <w:sz w:val="28"/>
        </w:rPr>
        <w:t>
       15. Көрсетілетін қызметті алушы портал арқылы мемлекеттік көрсетілетін қызметті ЭЦҚ болған жағдайда электронды түрде алуға мүмкіндігі болады.</w:t>
      </w:r>
    </w:p>
    <w:bookmarkEnd w:id="284"/>
    <w:bookmarkStart w:name="z439" w:id="285"/>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алынған ішкі суда жүзетін</w:t>
            </w:r>
            <w:r>
              <w:br/>
            </w:r>
            <w:r>
              <w:rPr>
                <w:rFonts w:ascii="Times New Roman"/>
                <w:b w:val="false"/>
                <w:i w:val="false"/>
                <w:color w:val="000000"/>
                <w:sz w:val="20"/>
              </w:rPr>
              <w:t>кемелерді және "өзен-теңіз"</w:t>
            </w:r>
            <w:r>
              <w:br/>
            </w:r>
            <w:r>
              <w:rPr>
                <w:rFonts w:ascii="Times New Roman"/>
                <w:b w:val="false"/>
                <w:i w:val="false"/>
                <w:color w:val="000000"/>
                <w:sz w:val="20"/>
              </w:rPr>
              <w:t>суларында жүзетін кемелерді жалға</w:t>
            </w:r>
            <w:r>
              <w:br/>
            </w:r>
            <w:r>
              <w:rPr>
                <w:rFonts w:ascii="Times New Roman"/>
                <w:b w:val="false"/>
                <w:i w:val="false"/>
                <w:color w:val="000000"/>
                <w:sz w:val="20"/>
              </w:rPr>
              <w:t>алынған шетел кемелерiнiң</w:t>
            </w:r>
            <w:r>
              <w:br/>
            </w:r>
            <w:r>
              <w:rPr>
                <w:rFonts w:ascii="Times New Roman"/>
                <w:b w:val="false"/>
                <w:i w:val="false"/>
                <w:color w:val="000000"/>
                <w:sz w:val="20"/>
              </w:rPr>
              <w:t>тiзiлiмiнде мемлекеттiк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Инвестициялар және даму министрлігі Көлік</w:t>
      </w:r>
    </w:p>
    <w:p>
      <w:pPr>
        <w:spacing w:after="0"/>
        <w:ind w:left="0"/>
        <w:jc w:val="both"/>
      </w:pPr>
      <w:r>
        <w:rPr>
          <w:rFonts w:ascii="Times New Roman"/>
          <w:b w:val="false"/>
          <w:i w:val="false"/>
          <w:color w:val="000000"/>
          <w:sz w:val="28"/>
        </w:rPr>
        <w:t>
      комитеті аумақтық органына __________________________________________</w:t>
      </w:r>
    </w:p>
    <w:p>
      <w:pPr>
        <w:spacing w:after="0"/>
        <w:ind w:left="0"/>
        <w:jc w:val="both"/>
      </w:pPr>
      <w:r>
        <w:rPr>
          <w:rFonts w:ascii="Times New Roman"/>
          <w:b w:val="false"/>
          <w:i w:val="false"/>
          <w:color w:val="000000"/>
          <w:sz w:val="28"/>
        </w:rPr>
        <w:t>
      Территориальному органу Комитета транспорта Министерства по</w:t>
      </w:r>
    </w:p>
    <w:p>
      <w:pPr>
        <w:spacing w:after="0"/>
        <w:ind w:left="0"/>
        <w:jc w:val="both"/>
      </w:pPr>
      <w:r>
        <w:rPr>
          <w:rFonts w:ascii="Times New Roman"/>
          <w:b w:val="false"/>
          <w:i w:val="false"/>
          <w:color w:val="000000"/>
          <w:sz w:val="28"/>
        </w:rPr>
        <w:t>
      инвестициям и развитию Республики Казахстан__________________________</w:t>
      </w:r>
    </w:p>
    <w:p>
      <w:pPr>
        <w:spacing w:after="0"/>
        <w:ind w:left="0"/>
        <w:jc w:val="both"/>
      </w:pPr>
      <w:r>
        <w:rPr>
          <w:rFonts w:ascii="Times New Roman"/>
          <w:b w:val="false"/>
          <w:i w:val="false"/>
          <w:color w:val="000000"/>
          <w:sz w:val="28"/>
        </w:rPr>
        <w:t>
      Кеме иесінің толық және қысқартылған атауы, оның заңды мекенжайы,</w:t>
      </w:r>
    </w:p>
    <w:p>
      <w:pPr>
        <w:spacing w:after="0"/>
        <w:ind w:left="0"/>
        <w:jc w:val="both"/>
      </w:pPr>
      <w:r>
        <w:rPr>
          <w:rFonts w:ascii="Times New Roman"/>
          <w:b w:val="false"/>
          <w:i w:val="false"/>
          <w:color w:val="000000"/>
          <w:sz w:val="28"/>
        </w:rPr>
        <w:t>
      телефоны, факсы, тіркелген жері______________________________________</w:t>
      </w:r>
    </w:p>
    <w:p>
      <w:pPr>
        <w:spacing w:after="0"/>
        <w:ind w:left="0"/>
        <w:jc w:val="both"/>
      </w:pPr>
      <w:r>
        <w:rPr>
          <w:rFonts w:ascii="Times New Roman"/>
          <w:b w:val="false"/>
          <w:i w:val="false"/>
          <w:color w:val="000000"/>
          <w:sz w:val="28"/>
        </w:rPr>
        <w:t>
      Полное и сокращенное наименование судовладельца, его юридический</w:t>
      </w:r>
    </w:p>
    <w:p>
      <w:pPr>
        <w:spacing w:after="0"/>
        <w:ind w:left="0"/>
        <w:jc w:val="both"/>
      </w:pPr>
      <w:r>
        <w:rPr>
          <w:rFonts w:ascii="Times New Roman"/>
          <w:b w:val="false"/>
          <w:i w:val="false"/>
          <w:color w:val="000000"/>
          <w:sz w:val="28"/>
        </w:rPr>
        <w:t>
      адрес, телефон, факс, место регистрации _____________________________</w:t>
      </w:r>
    </w:p>
    <w:p>
      <w:pPr>
        <w:spacing w:after="0"/>
        <w:ind w:left="0"/>
        <w:jc w:val="left"/>
      </w:pPr>
      <w:r>
        <w:rPr>
          <w:rFonts w:ascii="Times New Roman"/>
          <w:b/>
          <w:i w:val="false"/>
          <w:color w:val="000000"/>
        </w:rPr>
        <w:t xml:space="preserve"> Кемені мемлекеттік тіркеуге (қайта тіркеуге) және кеме</w:t>
      </w:r>
      <w:r>
        <w:br/>
      </w:r>
      <w:r>
        <w:rPr>
          <w:rFonts w:ascii="Times New Roman"/>
          <w:b/>
          <w:i w:val="false"/>
          <w:color w:val="000000"/>
        </w:rPr>
        <w:t>куәлiгiнің телнұсқасын беруге өтінім</w:t>
      </w:r>
      <w:r>
        <w:br/>
      </w:r>
      <w:r>
        <w:rPr>
          <w:rFonts w:ascii="Times New Roman"/>
          <w:b/>
          <w:i w:val="false"/>
          <w:color w:val="000000"/>
        </w:rPr>
        <w:t>Заявление на государственную регистрацию (перерегистрацию)</w:t>
      </w:r>
      <w:r>
        <w:br/>
      </w:r>
      <w:r>
        <w:rPr>
          <w:rFonts w:ascii="Times New Roman"/>
          <w:b/>
          <w:i w:val="false"/>
          <w:color w:val="000000"/>
        </w:rPr>
        <w:t>судна и выдачу дубликата судового свидетельства</w:t>
      </w:r>
    </w:p>
    <w:p>
      <w:pPr>
        <w:spacing w:after="0"/>
        <w:ind w:left="0"/>
        <w:jc w:val="both"/>
      </w:pPr>
      <w:r>
        <w:rPr>
          <w:rFonts w:ascii="Times New Roman"/>
          <w:b w:val="false"/>
          <w:i w:val="false"/>
          <w:color w:val="000000"/>
          <w:sz w:val="28"/>
        </w:rPr>
        <w:t>
      ______________________ тиесілі, мынадай айырма белгілері бар кемені</w:t>
      </w:r>
    </w:p>
    <w:p>
      <w:pPr>
        <w:spacing w:after="0"/>
        <w:ind w:left="0"/>
        <w:jc w:val="both"/>
      </w:pPr>
      <w:r>
        <w:rPr>
          <w:rFonts w:ascii="Times New Roman"/>
          <w:b w:val="false"/>
          <w:i w:val="false"/>
          <w:color w:val="000000"/>
          <w:sz w:val="28"/>
        </w:rPr>
        <w:t>
      тіркеуге, қайта тіркеуге алуыңызды, кеме куәлiгiнің телнұсқасын</w:t>
      </w:r>
    </w:p>
    <w:p>
      <w:pPr>
        <w:spacing w:after="0"/>
        <w:ind w:left="0"/>
        <w:jc w:val="both"/>
      </w:pPr>
      <w:r>
        <w:rPr>
          <w:rFonts w:ascii="Times New Roman"/>
          <w:b w:val="false"/>
          <w:i w:val="false"/>
          <w:color w:val="000000"/>
          <w:sz w:val="28"/>
        </w:rPr>
        <w:t>
      беруіңізді сұраймын (керегін сызу):</w:t>
      </w:r>
    </w:p>
    <w:p>
      <w:pPr>
        <w:spacing w:after="0"/>
        <w:ind w:left="0"/>
        <w:jc w:val="both"/>
      </w:pPr>
      <w:r>
        <w:rPr>
          <w:rFonts w:ascii="Times New Roman"/>
          <w:b w:val="false"/>
          <w:i w:val="false"/>
          <w:color w:val="000000"/>
          <w:sz w:val="28"/>
        </w:rPr>
        <w:t>
      Прошу выдать дубликат судового свидетельства, принять к регистрации,</w:t>
      </w:r>
    </w:p>
    <w:p>
      <w:pPr>
        <w:spacing w:after="0"/>
        <w:ind w:left="0"/>
        <w:jc w:val="both"/>
      </w:pPr>
      <w:r>
        <w:rPr>
          <w:rFonts w:ascii="Times New Roman"/>
          <w:b w:val="false"/>
          <w:i w:val="false"/>
          <w:color w:val="000000"/>
          <w:sz w:val="28"/>
        </w:rPr>
        <w:t>
      перерегистрации (необходимое подчеркнуть) судно, принадлежащее</w:t>
      </w:r>
    </w:p>
    <w:p>
      <w:pPr>
        <w:spacing w:after="0"/>
        <w:ind w:left="0"/>
        <w:jc w:val="both"/>
      </w:pPr>
      <w:r>
        <w:rPr>
          <w:rFonts w:ascii="Times New Roman"/>
          <w:b w:val="false"/>
          <w:i w:val="false"/>
          <w:color w:val="000000"/>
          <w:sz w:val="28"/>
        </w:rPr>
        <w:t>
      __________, имеющее следующие отличительные признаки:</w:t>
      </w:r>
    </w:p>
    <w:p>
      <w:pPr>
        <w:spacing w:after="0"/>
        <w:ind w:left="0"/>
        <w:jc w:val="both"/>
      </w:pPr>
      <w:r>
        <w:rPr>
          <w:rFonts w:ascii="Times New Roman"/>
          <w:b w:val="false"/>
          <w:i w:val="false"/>
          <w:color w:val="000000"/>
          <w:sz w:val="28"/>
        </w:rPr>
        <w:t>
      1. Кеменің атауы немесе оның нөмірі</w:t>
      </w:r>
    </w:p>
    <w:p>
      <w:pPr>
        <w:spacing w:after="0"/>
        <w:ind w:left="0"/>
        <w:jc w:val="both"/>
      </w:pPr>
      <w:r>
        <w:rPr>
          <w:rFonts w:ascii="Times New Roman"/>
          <w:b w:val="false"/>
          <w:i w:val="false"/>
          <w:color w:val="000000"/>
          <w:sz w:val="28"/>
        </w:rPr>
        <w:t>
      Название судна или его номер ________</w:t>
      </w:r>
    </w:p>
    <w:p>
      <w:pPr>
        <w:spacing w:after="0"/>
        <w:ind w:left="0"/>
        <w:jc w:val="both"/>
      </w:pPr>
      <w:r>
        <w:rPr>
          <w:rFonts w:ascii="Times New Roman"/>
          <w:b w:val="false"/>
          <w:i w:val="false"/>
          <w:color w:val="000000"/>
          <w:sz w:val="28"/>
        </w:rPr>
        <w:t>
      2. Түрі және мақсаты</w:t>
      </w:r>
    </w:p>
    <w:p>
      <w:pPr>
        <w:spacing w:after="0"/>
        <w:ind w:left="0"/>
        <w:jc w:val="both"/>
      </w:pPr>
      <w:r>
        <w:rPr>
          <w:rFonts w:ascii="Times New Roman"/>
          <w:b w:val="false"/>
          <w:i w:val="false"/>
          <w:color w:val="000000"/>
          <w:sz w:val="28"/>
        </w:rPr>
        <w:t>
      Тип и назначение _______</w:t>
      </w:r>
    </w:p>
    <w:p>
      <w:pPr>
        <w:spacing w:after="0"/>
        <w:ind w:left="0"/>
        <w:jc w:val="both"/>
      </w:pPr>
      <w:r>
        <w:rPr>
          <w:rFonts w:ascii="Times New Roman"/>
          <w:b w:val="false"/>
          <w:i w:val="false"/>
          <w:color w:val="000000"/>
          <w:sz w:val="28"/>
        </w:rPr>
        <w:t>
      3. Жобаның № жасалған жылы және жері</w:t>
      </w:r>
    </w:p>
    <w:p>
      <w:pPr>
        <w:spacing w:after="0"/>
        <w:ind w:left="0"/>
        <w:jc w:val="both"/>
      </w:pPr>
      <w:r>
        <w:rPr>
          <w:rFonts w:ascii="Times New Roman"/>
          <w:b w:val="false"/>
          <w:i w:val="false"/>
          <w:color w:val="000000"/>
          <w:sz w:val="28"/>
        </w:rPr>
        <w:t>
      Проект № ___ год и место постройки ______</w:t>
      </w:r>
    </w:p>
    <w:p>
      <w:pPr>
        <w:spacing w:after="0"/>
        <w:ind w:left="0"/>
        <w:jc w:val="both"/>
      </w:pPr>
      <w:r>
        <w:rPr>
          <w:rFonts w:ascii="Times New Roman"/>
          <w:b w:val="false"/>
          <w:i w:val="false"/>
          <w:color w:val="000000"/>
          <w:sz w:val="28"/>
        </w:rPr>
        <w:t>
      4. Корпусының материалы</w:t>
      </w:r>
    </w:p>
    <w:p>
      <w:pPr>
        <w:spacing w:after="0"/>
        <w:ind w:left="0"/>
        <w:jc w:val="both"/>
      </w:pPr>
      <w:r>
        <w:rPr>
          <w:rFonts w:ascii="Times New Roman"/>
          <w:b w:val="false"/>
          <w:i w:val="false"/>
          <w:color w:val="000000"/>
          <w:sz w:val="28"/>
        </w:rPr>
        <w:t>
      Материал корпуса _________</w:t>
      </w:r>
    </w:p>
    <w:p>
      <w:pPr>
        <w:spacing w:after="0"/>
        <w:ind w:left="0"/>
        <w:jc w:val="both"/>
      </w:pPr>
      <w:r>
        <w:rPr>
          <w:rFonts w:ascii="Times New Roman"/>
          <w:b w:val="false"/>
          <w:i w:val="false"/>
          <w:color w:val="000000"/>
          <w:sz w:val="28"/>
        </w:rPr>
        <w:t>
      5. Негізгі машиналары (үлгісі, саны және жалпы қуаты)</w:t>
      </w:r>
    </w:p>
    <w:p>
      <w:pPr>
        <w:spacing w:after="0"/>
        <w:ind w:left="0"/>
        <w:jc w:val="both"/>
      </w:pPr>
      <w:r>
        <w:rPr>
          <w:rFonts w:ascii="Times New Roman"/>
          <w:b w:val="false"/>
          <w:i w:val="false"/>
          <w:color w:val="000000"/>
          <w:sz w:val="28"/>
        </w:rPr>
        <w:t>
      Главные машины (тип, число и общая мощность) _______________</w:t>
      </w:r>
    </w:p>
    <w:p>
      <w:pPr>
        <w:spacing w:after="0"/>
        <w:ind w:left="0"/>
        <w:jc w:val="both"/>
      </w:pPr>
      <w:r>
        <w:rPr>
          <w:rFonts w:ascii="Times New Roman"/>
          <w:b w:val="false"/>
          <w:i w:val="false"/>
          <w:color w:val="000000"/>
          <w:sz w:val="28"/>
        </w:rPr>
        <w:t>
      6. Кеменің габариттік өлшемдері:</w:t>
      </w:r>
    </w:p>
    <w:p>
      <w:pPr>
        <w:spacing w:after="0"/>
        <w:ind w:left="0"/>
        <w:jc w:val="both"/>
      </w:pPr>
      <w:r>
        <w:rPr>
          <w:rFonts w:ascii="Times New Roman"/>
          <w:b w:val="false"/>
          <w:i w:val="false"/>
          <w:color w:val="000000"/>
          <w:sz w:val="28"/>
        </w:rPr>
        <w:t>
      ұзындығы______ м, ені______ м,</w:t>
      </w:r>
    </w:p>
    <w:p>
      <w:pPr>
        <w:spacing w:after="0"/>
        <w:ind w:left="0"/>
        <w:jc w:val="both"/>
      </w:pPr>
      <w:r>
        <w:rPr>
          <w:rFonts w:ascii="Times New Roman"/>
          <w:b w:val="false"/>
          <w:i w:val="false"/>
          <w:color w:val="000000"/>
          <w:sz w:val="28"/>
        </w:rPr>
        <w:t>
      Габариты размера судна:</w:t>
      </w:r>
    </w:p>
    <w:p>
      <w:pPr>
        <w:spacing w:after="0"/>
        <w:ind w:left="0"/>
        <w:jc w:val="both"/>
      </w:pPr>
      <w:r>
        <w:rPr>
          <w:rFonts w:ascii="Times New Roman"/>
          <w:b w:val="false"/>
          <w:i w:val="false"/>
          <w:color w:val="000000"/>
          <w:sz w:val="28"/>
        </w:rPr>
        <w:t>
      длина ______ м, ширина ______ м,</w:t>
      </w:r>
    </w:p>
    <w:p>
      <w:pPr>
        <w:spacing w:after="0"/>
        <w:ind w:left="0"/>
        <w:jc w:val="both"/>
      </w:pPr>
      <w:r>
        <w:rPr>
          <w:rFonts w:ascii="Times New Roman"/>
          <w:b w:val="false"/>
          <w:i w:val="false"/>
          <w:color w:val="000000"/>
          <w:sz w:val="28"/>
        </w:rPr>
        <w:t>
      толық жүкпен шөгу _______ м, жүксіз шөгу _________м,</w:t>
      </w:r>
    </w:p>
    <w:p>
      <w:pPr>
        <w:spacing w:after="0"/>
        <w:ind w:left="0"/>
        <w:jc w:val="both"/>
      </w:pPr>
      <w:r>
        <w:rPr>
          <w:rFonts w:ascii="Times New Roman"/>
          <w:b w:val="false"/>
          <w:i w:val="false"/>
          <w:color w:val="000000"/>
          <w:sz w:val="28"/>
        </w:rPr>
        <w:t>
      осадка в полном грузу _______ м, осадка порожним _______ м,</w:t>
      </w:r>
    </w:p>
    <w:p>
      <w:pPr>
        <w:spacing w:after="0"/>
        <w:ind w:left="0"/>
        <w:jc w:val="both"/>
      </w:pPr>
      <w:r>
        <w:rPr>
          <w:rFonts w:ascii="Times New Roman"/>
          <w:b w:val="false"/>
          <w:i w:val="false"/>
          <w:color w:val="000000"/>
          <w:sz w:val="28"/>
        </w:rPr>
        <w:t>
      қондырғысымен бірге ең жоғарғы биіктігі (жүксіз, бос шөккен кезде)</w:t>
      </w:r>
    </w:p>
    <w:p>
      <w:pPr>
        <w:spacing w:after="0"/>
        <w:ind w:left="0"/>
        <w:jc w:val="both"/>
      </w:pPr>
      <w:r>
        <w:rPr>
          <w:rFonts w:ascii="Times New Roman"/>
          <w:b w:val="false"/>
          <w:i w:val="false"/>
          <w:color w:val="000000"/>
          <w:sz w:val="28"/>
        </w:rPr>
        <w:t>
      _____м.</w:t>
      </w:r>
    </w:p>
    <w:p>
      <w:pPr>
        <w:spacing w:after="0"/>
        <w:ind w:left="0"/>
        <w:jc w:val="both"/>
      </w:pPr>
      <w:r>
        <w:rPr>
          <w:rFonts w:ascii="Times New Roman"/>
          <w:b w:val="false"/>
          <w:i w:val="false"/>
          <w:color w:val="000000"/>
          <w:sz w:val="28"/>
        </w:rPr>
        <w:t>
      наибольшая высота с надстройками (от осадки порожнем)_____м.</w:t>
      </w:r>
    </w:p>
    <w:p>
      <w:pPr>
        <w:spacing w:after="0"/>
        <w:ind w:left="0"/>
        <w:jc w:val="both"/>
      </w:pPr>
      <w:r>
        <w:rPr>
          <w:rFonts w:ascii="Times New Roman"/>
          <w:b w:val="false"/>
          <w:i w:val="false"/>
          <w:color w:val="000000"/>
          <w:sz w:val="28"/>
        </w:rPr>
        <w:t>
      7. Белгіленген жүккөтергіштігі ______ т. жолаушы сыйымдылығы</w:t>
      </w:r>
    </w:p>
    <w:p>
      <w:pPr>
        <w:spacing w:after="0"/>
        <w:ind w:left="0"/>
        <w:jc w:val="both"/>
      </w:pPr>
      <w:r>
        <w:rPr>
          <w:rFonts w:ascii="Times New Roman"/>
          <w:b w:val="false"/>
          <w:i w:val="false"/>
          <w:color w:val="000000"/>
          <w:sz w:val="28"/>
        </w:rPr>
        <w:t>
      (адам)____</w:t>
      </w:r>
    </w:p>
    <w:p>
      <w:pPr>
        <w:spacing w:after="0"/>
        <w:ind w:left="0"/>
        <w:jc w:val="both"/>
      </w:pPr>
      <w:r>
        <w:rPr>
          <w:rFonts w:ascii="Times New Roman"/>
          <w:b w:val="false"/>
          <w:i w:val="false"/>
          <w:color w:val="000000"/>
          <w:sz w:val="28"/>
        </w:rPr>
        <w:t>
      Установленная грузоподъемность ____т. пассажировместимость (чел) ____</w:t>
      </w:r>
    </w:p>
    <w:p>
      <w:pPr>
        <w:spacing w:after="0"/>
        <w:ind w:left="0"/>
        <w:jc w:val="both"/>
      </w:pPr>
      <w:r>
        <w:rPr>
          <w:rFonts w:ascii="Times New Roman"/>
          <w:b w:val="false"/>
          <w:i w:val="false"/>
          <w:color w:val="000000"/>
          <w:sz w:val="28"/>
        </w:rPr>
        <w:t>
      8. Жүзу разряды______________________</w:t>
      </w:r>
    </w:p>
    <w:p>
      <w:pPr>
        <w:spacing w:after="0"/>
        <w:ind w:left="0"/>
        <w:jc w:val="both"/>
      </w:pPr>
      <w:r>
        <w:rPr>
          <w:rFonts w:ascii="Times New Roman"/>
          <w:b w:val="false"/>
          <w:i w:val="false"/>
          <w:color w:val="000000"/>
          <w:sz w:val="28"/>
        </w:rPr>
        <w:t xml:space="preserve">
      Разряд плавания _____________________ </w:t>
      </w:r>
    </w:p>
    <w:p>
      <w:pPr>
        <w:spacing w:after="0"/>
        <w:ind w:left="0"/>
        <w:jc w:val="both"/>
      </w:pPr>
      <w:r>
        <w:rPr>
          <w:rFonts w:ascii="Times New Roman"/>
          <w:b w:val="false"/>
          <w:i w:val="false"/>
          <w:color w:val="000000"/>
          <w:sz w:val="28"/>
        </w:rPr>
        <w:t>
      9. Қозғаушыларының түрі______________</w:t>
      </w:r>
    </w:p>
    <w:p>
      <w:pPr>
        <w:spacing w:after="0"/>
        <w:ind w:left="0"/>
        <w:jc w:val="both"/>
      </w:pPr>
      <w:r>
        <w:rPr>
          <w:rFonts w:ascii="Times New Roman"/>
          <w:b w:val="false"/>
          <w:i w:val="false"/>
          <w:color w:val="000000"/>
          <w:sz w:val="28"/>
        </w:rPr>
        <w:t>
      Род движителей ______________________</w:t>
      </w:r>
    </w:p>
    <w:p>
      <w:pPr>
        <w:spacing w:after="0"/>
        <w:ind w:left="0"/>
        <w:jc w:val="both"/>
      </w:pPr>
      <w:r>
        <w:rPr>
          <w:rFonts w:ascii="Times New Roman"/>
          <w:b w:val="false"/>
          <w:i w:val="false"/>
          <w:color w:val="000000"/>
          <w:sz w:val="28"/>
        </w:rPr>
        <w:t>
      10. Руль құрылғысы (қол, механикалық, электрлік және т.с.с)__________</w:t>
      </w:r>
    </w:p>
    <w:p>
      <w:pPr>
        <w:spacing w:after="0"/>
        <w:ind w:left="0"/>
        <w:jc w:val="both"/>
      </w:pPr>
      <w:r>
        <w:rPr>
          <w:rFonts w:ascii="Times New Roman"/>
          <w:b w:val="false"/>
          <w:i w:val="false"/>
          <w:color w:val="000000"/>
          <w:sz w:val="28"/>
        </w:rPr>
        <w:t>
      Рулевое устройство (ручное, механическое, электрическое и т.п.) _____</w:t>
      </w:r>
    </w:p>
    <w:p>
      <w:pPr>
        <w:spacing w:after="0"/>
        <w:ind w:left="0"/>
        <w:jc w:val="both"/>
      </w:pPr>
      <w:r>
        <w:rPr>
          <w:rFonts w:ascii="Times New Roman"/>
          <w:b w:val="false"/>
          <w:i w:val="false"/>
          <w:color w:val="000000"/>
          <w:sz w:val="28"/>
        </w:rPr>
        <w:t>
      11. Су өткізбейтін аралықтардың саны_________________________________</w:t>
      </w:r>
    </w:p>
    <w:p>
      <w:pPr>
        <w:spacing w:after="0"/>
        <w:ind w:left="0"/>
        <w:jc w:val="both"/>
      </w:pPr>
      <w:r>
        <w:rPr>
          <w:rFonts w:ascii="Times New Roman"/>
          <w:b w:val="false"/>
          <w:i w:val="false"/>
          <w:color w:val="000000"/>
          <w:sz w:val="28"/>
        </w:rPr>
        <w:t>
      Число водонепроницаемых переборок ___________________________________</w:t>
      </w:r>
    </w:p>
    <w:p>
      <w:pPr>
        <w:spacing w:after="0"/>
        <w:ind w:left="0"/>
        <w:jc w:val="both"/>
      </w:pPr>
      <w:r>
        <w:rPr>
          <w:rFonts w:ascii="Times New Roman"/>
          <w:b w:val="false"/>
          <w:i w:val="false"/>
          <w:color w:val="000000"/>
          <w:sz w:val="28"/>
        </w:rPr>
        <w:t>
      12. Құтқару қайықтары (саны, жалпы сыйымдылығы)______________________</w:t>
      </w:r>
    </w:p>
    <w:p>
      <w:pPr>
        <w:spacing w:after="0"/>
        <w:ind w:left="0"/>
        <w:jc w:val="both"/>
      </w:pPr>
      <w:r>
        <w:rPr>
          <w:rFonts w:ascii="Times New Roman"/>
          <w:b w:val="false"/>
          <w:i w:val="false"/>
          <w:color w:val="000000"/>
          <w:sz w:val="28"/>
        </w:rPr>
        <w:t>
      Спасательные шлюпки (кол-во, общая вместимость) _____________________</w:t>
      </w:r>
    </w:p>
    <w:p>
      <w:pPr>
        <w:spacing w:after="0"/>
        <w:ind w:left="0"/>
        <w:jc w:val="both"/>
      </w:pPr>
      <w:r>
        <w:rPr>
          <w:rFonts w:ascii="Times New Roman"/>
          <w:b w:val="false"/>
          <w:i w:val="false"/>
          <w:color w:val="000000"/>
          <w:sz w:val="28"/>
        </w:rPr>
        <w:t>
      13. Жүру жылдамдығы (ең жоғарғы) (км/сағ)____________________________</w:t>
      </w:r>
    </w:p>
    <w:p>
      <w:pPr>
        <w:spacing w:after="0"/>
        <w:ind w:left="0"/>
        <w:jc w:val="both"/>
      </w:pPr>
      <w:r>
        <w:rPr>
          <w:rFonts w:ascii="Times New Roman"/>
          <w:b w:val="false"/>
          <w:i w:val="false"/>
          <w:color w:val="000000"/>
          <w:sz w:val="28"/>
        </w:rPr>
        <w:t>
      Скорость хода (максимальная) (км/час)________________________________</w:t>
      </w:r>
    </w:p>
    <w:p>
      <w:pPr>
        <w:spacing w:after="0"/>
        <w:ind w:left="0"/>
        <w:jc w:val="both"/>
      </w:pPr>
      <w:r>
        <w:rPr>
          <w:rFonts w:ascii="Times New Roman"/>
          <w:b w:val="false"/>
          <w:i w:val="false"/>
          <w:color w:val="000000"/>
          <w:sz w:val="28"/>
        </w:rPr>
        <w:t>
      14. Зәкірлер саны және олардың салмағы_______________________________</w:t>
      </w:r>
    </w:p>
    <w:p>
      <w:pPr>
        <w:spacing w:after="0"/>
        <w:ind w:left="0"/>
        <w:jc w:val="both"/>
      </w:pPr>
      <w:r>
        <w:rPr>
          <w:rFonts w:ascii="Times New Roman"/>
          <w:b w:val="false"/>
          <w:i w:val="false"/>
          <w:color w:val="000000"/>
          <w:sz w:val="28"/>
        </w:rPr>
        <w:t>
      Количество якорей и их вес __________________________________________</w:t>
      </w:r>
    </w:p>
    <w:p>
      <w:pPr>
        <w:spacing w:after="0"/>
        <w:ind w:left="0"/>
        <w:jc w:val="both"/>
      </w:pPr>
      <w:r>
        <w:rPr>
          <w:rFonts w:ascii="Times New Roman"/>
          <w:b w:val="false"/>
          <w:i w:val="false"/>
          <w:color w:val="000000"/>
          <w:sz w:val="28"/>
        </w:rPr>
        <w:t>
      15. Радионавигациялық жабдық (атауы, үлгісі, саны)___________________</w:t>
      </w:r>
    </w:p>
    <w:p>
      <w:pPr>
        <w:spacing w:after="0"/>
        <w:ind w:left="0"/>
        <w:jc w:val="both"/>
      </w:pPr>
      <w:r>
        <w:rPr>
          <w:rFonts w:ascii="Times New Roman"/>
          <w:b w:val="false"/>
          <w:i w:val="false"/>
          <w:color w:val="000000"/>
          <w:sz w:val="28"/>
        </w:rPr>
        <w:t>
      Радионавигационное оборудование (наименование, тип, число) __________</w:t>
      </w:r>
    </w:p>
    <w:p>
      <w:pPr>
        <w:spacing w:after="0"/>
        <w:ind w:left="0"/>
        <w:jc w:val="both"/>
      </w:pPr>
      <w:r>
        <w:rPr>
          <w:rFonts w:ascii="Times New Roman"/>
          <w:b w:val="false"/>
          <w:i w:val="false"/>
          <w:color w:val="000000"/>
          <w:sz w:val="28"/>
        </w:rPr>
        <w:t>
      16. Су төкпе құралдары (жүйесі, өнімділігі)__________________________</w:t>
      </w:r>
    </w:p>
    <w:p>
      <w:pPr>
        <w:spacing w:after="0"/>
        <w:ind w:left="0"/>
        <w:jc w:val="both"/>
      </w:pPr>
      <w:r>
        <w:rPr>
          <w:rFonts w:ascii="Times New Roman"/>
          <w:b w:val="false"/>
          <w:i w:val="false"/>
          <w:color w:val="000000"/>
          <w:sz w:val="28"/>
        </w:rPr>
        <w:t>
      Водоотливные средства (система, производительность) _________________</w:t>
      </w:r>
    </w:p>
    <w:p>
      <w:pPr>
        <w:spacing w:after="0"/>
        <w:ind w:left="0"/>
        <w:jc w:val="both"/>
      </w:pPr>
      <w:r>
        <w:rPr>
          <w:rFonts w:ascii="Times New Roman"/>
          <w:b w:val="false"/>
          <w:i w:val="false"/>
          <w:color w:val="000000"/>
          <w:sz w:val="28"/>
        </w:rPr>
        <w:t>
      17. Өрт сөндіргіш жүйесі (үлгісі, өнімділігі)________________________</w:t>
      </w:r>
    </w:p>
    <w:p>
      <w:pPr>
        <w:spacing w:after="0"/>
        <w:ind w:left="0"/>
        <w:jc w:val="both"/>
      </w:pPr>
      <w:r>
        <w:rPr>
          <w:rFonts w:ascii="Times New Roman"/>
          <w:b w:val="false"/>
          <w:i w:val="false"/>
          <w:color w:val="000000"/>
          <w:sz w:val="28"/>
        </w:rPr>
        <w:t>
      Пожарная система (тип, производительность) __________________________</w:t>
      </w:r>
    </w:p>
    <w:p>
      <w:pPr>
        <w:spacing w:after="0"/>
        <w:ind w:left="0"/>
        <w:jc w:val="both"/>
      </w:pPr>
      <w:r>
        <w:rPr>
          <w:rFonts w:ascii="Times New Roman"/>
          <w:b w:val="false"/>
          <w:i w:val="false"/>
          <w:color w:val="000000"/>
          <w:sz w:val="28"/>
        </w:rPr>
        <w:t>
      18. Тіркеу үшін қоса берілген құжаттар ______________________________</w:t>
      </w:r>
    </w:p>
    <w:p>
      <w:pPr>
        <w:spacing w:after="0"/>
        <w:ind w:left="0"/>
        <w:jc w:val="both"/>
      </w:pPr>
      <w:r>
        <w:rPr>
          <w:rFonts w:ascii="Times New Roman"/>
          <w:b w:val="false"/>
          <w:i w:val="false"/>
          <w:color w:val="000000"/>
          <w:sz w:val="28"/>
        </w:rPr>
        <w:t>
      Прилагаемые для регистрации документы: ______________________________</w:t>
      </w:r>
    </w:p>
    <w:p>
      <w:pPr>
        <w:spacing w:after="0"/>
        <w:ind w:left="0"/>
        <w:jc w:val="both"/>
      </w:pPr>
      <w:r>
        <w:rPr>
          <w:rFonts w:ascii="Times New Roman"/>
          <w:b w:val="false"/>
          <w:i w:val="false"/>
          <w:color w:val="000000"/>
          <w:sz w:val="28"/>
        </w:rPr>
        <w:t>
      19. Кеменің меншік иесінің немесе уәкілетті тұлғаның қолы</w:t>
      </w:r>
    </w:p>
    <w:p>
      <w:pPr>
        <w:spacing w:after="0"/>
        <w:ind w:left="0"/>
        <w:jc w:val="both"/>
      </w:pPr>
      <w:r>
        <w:rPr>
          <w:rFonts w:ascii="Times New Roman"/>
          <w:b w:val="false"/>
          <w:i w:val="false"/>
          <w:color w:val="000000"/>
          <w:sz w:val="28"/>
        </w:rPr>
        <w:t>
      Подпись собственника судна или уполномоченного лица _________________</w:t>
      </w:r>
    </w:p>
    <w:p>
      <w:pPr>
        <w:spacing w:after="0"/>
        <w:ind w:left="0"/>
        <w:jc w:val="both"/>
      </w:pPr>
      <w:r>
        <w:rPr>
          <w:rFonts w:ascii="Times New Roman"/>
          <w:b w:val="false"/>
          <w:i w:val="false"/>
          <w:color w:val="000000"/>
          <w:sz w:val="28"/>
        </w:rPr>
        <w:t>
                            (өтінімге кім және қандай лауазымында қол қояды,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өтінімге қол қоюшы</w:t>
      </w:r>
    </w:p>
    <w:p>
      <w:pPr>
        <w:spacing w:after="0"/>
        <w:ind w:left="0"/>
        <w:jc w:val="both"/>
      </w:pPr>
      <w:r>
        <w:rPr>
          <w:rFonts w:ascii="Times New Roman"/>
          <w:b w:val="false"/>
          <w:i w:val="false"/>
          <w:color w:val="000000"/>
          <w:sz w:val="28"/>
        </w:rPr>
        <w:t>
      тұлғаның өкілеттік негіздемесі, Т.А.Ә., паспорттық деректері / кто и</w:t>
      </w:r>
    </w:p>
    <w:p>
      <w:pPr>
        <w:spacing w:after="0"/>
        <w:ind w:left="0"/>
        <w:jc w:val="both"/>
      </w:pPr>
      <w:r>
        <w:rPr>
          <w:rFonts w:ascii="Times New Roman"/>
          <w:b w:val="false"/>
          <w:i w:val="false"/>
          <w:color w:val="000000"/>
          <w:sz w:val="28"/>
        </w:rPr>
        <w:t>
      в каком качестве подписывает заявление, основание полномочий лица,</w:t>
      </w:r>
    </w:p>
    <w:p>
      <w:pPr>
        <w:spacing w:after="0"/>
        <w:ind w:left="0"/>
        <w:jc w:val="both"/>
      </w:pPr>
      <w:r>
        <w:rPr>
          <w:rFonts w:ascii="Times New Roman"/>
          <w:b w:val="false"/>
          <w:i w:val="false"/>
          <w:color w:val="000000"/>
          <w:sz w:val="28"/>
        </w:rPr>
        <w:t>
      подписывающего заявление, Ф.И.О., (паспортные данные)</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 / Согласен на использования</w:t>
      </w:r>
    </w:p>
    <w:p>
      <w:pPr>
        <w:spacing w:after="0"/>
        <w:ind w:left="0"/>
        <w:jc w:val="both"/>
      </w:pPr>
      <w:r>
        <w:rPr>
          <w:rFonts w:ascii="Times New Roman"/>
          <w:b w:val="false"/>
          <w:i w:val="false"/>
          <w:color w:val="000000"/>
          <w:sz w:val="28"/>
        </w:rPr>
        <w:t>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информационных системах.</w:t>
      </w:r>
    </w:p>
    <w:p>
      <w:pPr>
        <w:spacing w:after="0"/>
        <w:ind w:left="0"/>
        <w:jc w:val="both"/>
      </w:pPr>
      <w:r>
        <w:rPr>
          <w:rFonts w:ascii="Times New Roman"/>
          <w:b w:val="false"/>
          <w:i w:val="false"/>
          <w:color w:val="000000"/>
          <w:sz w:val="28"/>
        </w:rPr>
        <w:t>
      "____"__________20__ ж/г                         __________________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Күні М.О. (заңды тұлға үшін)</w:t>
      </w:r>
    </w:p>
    <w:p>
      <w:pPr>
        <w:spacing w:after="0"/>
        <w:ind w:left="0"/>
        <w:jc w:val="both"/>
      </w:pPr>
      <w:r>
        <w:rPr>
          <w:rFonts w:ascii="Times New Roman"/>
          <w:b w:val="false"/>
          <w:i w:val="false"/>
          <w:color w:val="000000"/>
          <w:sz w:val="28"/>
        </w:rPr>
        <w:t>
      Дата ____________ М.П.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алынған ішкі суда жүзетін</w:t>
            </w:r>
            <w:r>
              <w:br/>
            </w:r>
            <w:r>
              <w:rPr>
                <w:rFonts w:ascii="Times New Roman"/>
                <w:b w:val="false"/>
                <w:i w:val="false"/>
                <w:color w:val="000000"/>
                <w:sz w:val="20"/>
              </w:rPr>
              <w:t>кемелерді және "өзен-теңіз" суларында</w:t>
            </w:r>
            <w:r>
              <w:br/>
            </w:r>
            <w:r>
              <w:rPr>
                <w:rFonts w:ascii="Times New Roman"/>
                <w:b w:val="false"/>
                <w:i w:val="false"/>
                <w:color w:val="000000"/>
                <w:sz w:val="20"/>
              </w:rPr>
              <w:t>жүзетін кемелерді жалға алынған</w:t>
            </w:r>
            <w:r>
              <w:br/>
            </w:r>
            <w:r>
              <w:rPr>
                <w:rFonts w:ascii="Times New Roman"/>
                <w:b w:val="false"/>
                <w:i w:val="false"/>
                <w:color w:val="000000"/>
                <w:sz w:val="20"/>
              </w:rPr>
              <w:t>шетел кемелерiнiң тiзiлiмiнде</w:t>
            </w:r>
            <w:r>
              <w:br/>
            </w:r>
            <w:r>
              <w:rPr>
                <w:rFonts w:ascii="Times New Roman"/>
                <w:b w:val="false"/>
                <w:i w:val="false"/>
                <w:color w:val="000000"/>
                <w:sz w:val="20"/>
              </w:rPr>
              <w:t>мемлекеттiк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xml:space="preserve">
      болса әкесінің аты не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412" w:id="286"/>
    <w:p>
      <w:pPr>
        <w:spacing w:after="0"/>
        <w:ind w:left="0"/>
        <w:jc w:val="left"/>
      </w:pPr>
      <w:r>
        <w:rPr>
          <w:rFonts w:ascii="Times New Roman"/>
          <w:b/>
          <w:i w:val="false"/>
          <w:color w:val="000000"/>
        </w:rPr>
        <w:t xml:space="preserve"> Құжаттарды қабылдаудан бас тарту туралы қолхат</w:t>
      </w:r>
    </w:p>
    <w:bookmarkEnd w:id="286"/>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22.01.2016 </w:t>
      </w:r>
      <w:r>
        <w:rPr>
          <w:rFonts w:ascii="Times New Roman"/>
          <w:b w:val="false"/>
          <w:i w:val="false"/>
          <w:color w:val="ff0000"/>
          <w:sz w:val="28"/>
        </w:rPr>
        <w:t>№ 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көрсетк керек)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20__жылғы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