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c1ad7" w14:textId="35c1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Жануарларды интродукциялау, реинтродукциялау және будандастыру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2015 жылғы 13 мамырда № 18-02/434 бұйрығы. Қазақстан Республикасының Әділет министрлігінде 2015 жылы 12 маусымда № 11346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тақырыбы жаңа редакцияда – ҚР Премьер-Министрінің орынбасары – ҚР Ауыл шаруашылығы министрінің 02.11.2018 </w:t>
      </w:r>
      <w:r>
        <w:rPr>
          <w:rFonts w:ascii="Times New Roman"/>
          <w:b w:val="false"/>
          <w:i w:val="false"/>
          <w:color w:val="ff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 дүниесін қорғау, өсімін молайту және пайдалану туралы" Қазақстан Республикасының 2004 жылғы 9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71)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Жануарларды интродукциялау, реинтродукциялау және будандастыру қағидалары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Премьер-Министрінің орынбасары – ҚР Ауыл шаруашылығы министрінің 02.11.2018 </w:t>
      </w:r>
      <w:r>
        <w:rPr>
          <w:rFonts w:ascii="Times New Roman"/>
          <w:b w:val="false"/>
          <w:i w:val="false"/>
          <w:color w:val="00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Орман шаруашылығы және жануарлар дүниесі комитеті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Әділет министрлігінде осы бұйрықтың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он күнтізбелік күн ішінде оның көшірмесінің мерзімді баспа басылымдарында және "Әділет" ақпараттық-құқықтық жүйесінде ресми жариялауға жіберілуін;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Ауыл шаруашылығы министрлігінің интернет-ресурсында орналастыруын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 күнінен кейін он күнтізбелік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18-2/434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Жануарларды интродукциялау, реинтродукциялау және будандастыру қағидалары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Қағида жаңа редакцияда – ҚР Премьер-Министрінің орынбасары – ҚР Ауыл шаруашылығы министрінің 02.11.2018 </w:t>
      </w:r>
      <w:r>
        <w:rPr>
          <w:rFonts w:ascii="Times New Roman"/>
          <w:b w:val="false"/>
          <w:i w:val="false"/>
          <w:color w:val="ff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Жануарларды интродукциялау, реинтродукциялау және будандастыру қағидалары (бұдан әрі – Қағидалар) "Жануарлар дүниесін қорғау, өсімін молайту және пайдалану туралы" 2004 жылғы 9 шілдедегі Қазақстан Республикасы Заңының 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71)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Заң) сәйкес әзірленді және жануарларды интродукциялау, реинтродукциялау және будандастыру тәртібін белгілейді.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негізі ұғымдар пайдаланылады: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аумақтық бөлімше – Қазақстан Республикасы Экология және табиғи ресурстар министрлігі Орман шаруашылығы және жануарлар дүниесі комитетінің немесе Қазақстан Республикасы Экология және табиғи ресурстар министрлігі Балық шаруашылығы комитетінің аумақтық бөлімшелері;</w:t>
      </w:r>
    </w:p>
    <w:bookmarkEnd w:id="11"/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жануарларды будандастыру – шаруашылықта пайдалы озық белгілері немесе қасиеттері бар дара нұсқаларды алу мақсатында жануарлардың алуан түрлерінің немесе тұқымдарының дара нұсқаларын шағылыстыру;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жануарларды интродукциялау – жануарлар түрлерi дарақтарын таралу ареалынан (таралу аясынан) тысқары, бұл түрлер бұрын мекендемеген, олар үшiн жаңа мекендеу орындарына әдейi немесе кездейсоқ тарату;</w:t>
      </w:r>
    </w:p>
    <w:bookmarkEnd w:id="13"/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жануарларды реинтродукциялау – жануарлар түрлерi дарақтарын бұрынғы мекендеу орталарына әдейi ауыстыру.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ҚР Экология және табиғи ресурстар министрінің 03.05.2023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Жануарларды интродукциялау, реинтродукциялау және будандастыру тәртібі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Жануарлар түрлері дарақтарын: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санын көбейту;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фаунаға жануардың жаңа түрін енгізу;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жануардың пайдалы қасиеттерін пайдалану мақсатында таралу ареалынан тысқары, олар үшін жаңа мекендеу орындарына әдейі тарату қажеттігі интродукция үшін негіз болып табылады.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Жануарлар түрлерінің дарақтарын: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бұрын мекендеген түрлерді қайтару;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санын қалпына келтіру;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репродуктивтігін жақсарту мақсатында оларды бұрынғы мекендеу орындарына әдейі ауыстыру қажеттігі реинтродукция үшін негіз болып табылады.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Жануарлардың алуан түрлерінің немесе тұқымдарының дара нұсқаларын шағылыстыру арқылы шаруашылықта пайдалы озық белгілері немесе қасиеттері бар дара нұсқаларды алу қажеттігі будандастыру үшін негіз болып табылады.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Жануарлар түрлерін интродукциялау, реинтродукциялау және будандастыру, жануарларды Қазақстан Республикасына әкелу және Қазақстан Республикасынан әкету Қазақстан Республикасының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249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250-баптарына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ҚР Экология, геология және табиғи ресурстар министрінің м.а. 20.09.2022 </w:t>
      </w:r>
      <w:r>
        <w:rPr>
          <w:rFonts w:ascii="Times New Roman"/>
          <w:b w:val="false"/>
          <w:i w:val="false"/>
          <w:color w:val="000000"/>
          <w:sz w:val="28"/>
        </w:rPr>
        <w:t>№ 619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Жануарларды интродукциялау және реинтродукциялау жануарлардың саулығына барынша қамқорлық жасалып, арнайы торларда, контейнерлерде және резервуарларда көлік құралымен тасымалдау арқылы жүзеге асырылады.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Жануарларды тасымалдау, тиеу және түсіру кезінде: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жануарларға зиян келтіруге және қақпақтардың өздігінен ашылып кетуіне жол бермейтін қауіпсіздік шаралары;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ветеринариялық іс-шаралар;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желдету, азық және ішетін 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жануарларды тасымалдау кезінде ауру немесе жаралы жануарларды оқшаулау, қажет болған жағдайда алғашқы көмек көрсету қамтамасыз етіледі.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Аумақтық бөлімшенің бұйрығымен құрамына аумақтық бөлімшенің, ветеринариялық қызметтің қызметкерлері және өтініш беруші енгізілетін жануарларды қабылдап алу және табиғи ортаға жіберу жөніндегі комиссия құрылады.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Жануарлар межелі орынға әкелінген соң комиссия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жануарларды қабылдап алу (жіберу) актісін жасайды.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Бейімделу және карантин мақсатында өтініш беруші жіберілетін жерге келген соң биологиялық негіздемеге сәйкес түріне, жасына және табиғи физиологиялық жай-күйіне байланысты жануарларды күтіп-бағу талаптарына сай келетін торларда, қоршауларда және басқа үй-жайларда жануарларды ұстай тұруды жүзеге асырады. Бейімдегеннен кейін комиссия олардың табиғи жай-күйі көрсетілген осы Қағидаларға 2-қосымшаға сәйкес нысан бойынша жануарларды жіберу актісін жасайды.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Аумақтық бөлімшелер жануарлардың жай-күйіне және интродукциялау, реинтродукциялау және будандастыру мақсаттарына қол жеткізуді есепке алу мен мониторингілеуді жүзеге асырады.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 интродукциялау,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реинтродукциялау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будандастыру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Жануарларды қабылдап алу (жіберу) АКТІСІ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жылы "_____"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(жасалған орны)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құрамдағы комиссия: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аумақтық бөлімшесінің, ветеринариялық қызметтің өкілдері және өтініш беруші: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(аты, әкесінің аты (бар болса), тегі лауазымы)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Жануарларды қабылдап алуды (жіберуді) жүргізді: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 түрі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Жануардың табиғи жай-күйі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ұрғашысы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 мәліметтер: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үш данада жасалды.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 интродукциялау,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реинтродукциялау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будандастыру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Жануарды қолда ұстағаннан кейін жіберу АКТІСІ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жылы "_____" ________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(жасалған орны)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құрамдағы комиссия: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аумақтық бөлімшесінің, ветеринариялық қызметтің өкілдері және өтініш беруші: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(аты, әкесінің аты (бар болса), тегі лауазымы)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Жануарларды жіберуді жүргізді: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 түрі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Жануардың табиғи жай-күйі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ұрғашысы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 мәліметтер: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үш данада жасалды.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