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602" w14:textId="bfa4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тұтынудың нормативтерiн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394 бұйрығы. Қазақстан Республикасының Әділет министрлігінде 2015 жылы 11 маусымда № 11319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тұтынудың </w:t>
      </w:r>
      <w:r>
        <w:rPr>
          <w:rFonts w:ascii="Times New Roman"/>
          <w:b w:val="false"/>
          <w:i w:val="false"/>
          <w:color w:val="000000"/>
          <w:sz w:val="28"/>
        </w:rPr>
        <w:t>нормативтерi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тіркелуді;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"Әділет" ақпараттық-құқықтық жүйесіне ресми жариялауға жіберуді;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6 мамыр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Школьник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сәуір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тұтынудың нормативтерi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Нормативтерге өзгеріс енгізілді - ҚР Индустрия және инфрақұрылымдық даму министрінің м.а. 13.01.2023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Қара және түстi металлургия саласы бойынша электр</w:t>
      </w:r>
      <w:r>
        <w:br/>
      </w:r>
      <w:r>
        <w:rPr>
          <w:rFonts w:ascii="Times New Roman"/>
          <w:b/>
          <w:i w:val="false"/>
          <w:color w:val="000000"/>
        </w:rPr>
        <w:t>энергиясының, жылу энергиясының және отынның нормативтiк шығысы</w:t>
      </w:r>
      <w:r>
        <w:br/>
      </w:r>
      <w:r>
        <w:rPr>
          <w:rFonts w:ascii="Times New Roman"/>
          <w:b/>
          <w:i w:val="false"/>
          <w:color w:val="000000"/>
        </w:rPr>
        <w:t>1-параграф. Электр энергиясының өнiм бiрлiгiне жұмсалатын</w:t>
      </w:r>
      <w:r>
        <w:br/>
      </w:r>
      <w:r>
        <w:rPr>
          <w:rFonts w:ascii="Times New Roman"/>
          <w:b/>
          <w:i w:val="false"/>
          <w:color w:val="000000"/>
        </w:rPr>
        <w:t>шығыс нормативтерi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 түрiнiң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энергиясының өнiм бiрлiгiне жұмсалатын шығысы, киловатт-сағат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болат: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маркалары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легирленген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Мартендік болат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(оттектіі-конверторлық өндіріс)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шойын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Конверторлық өндірісі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Болатты слябинкті МНЛЗ да құю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Болатты сортты МНЛЗ да құю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зауыттардың мартен цехтары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оттекті зауыттар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** тонна электр пештер бойынша болатты доғалы электр пештерде болат өндіру, тонна: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бойынша: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Илемдеу: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Қыздыру құдықтары бар блюмингтер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әкелім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Механизмдер мен крандар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1100-блюмингтер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слябингтер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суықтай илемдейтiн үздіксіз орнақтар: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зауыттардың илемдеу цехтары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сұрыптау орнағы 250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сұрыптау орнағы 300-400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 орнағы 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сұрыптау орнағы 500-550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сұрыптау орнағы 600-650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орнағы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сым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жұқа табақты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және орташа табақтық әмбебап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суықтай илемдеу цехтары бойынша илемдеу: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Ыстықтай қалайылайтын қаңылтырлар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электролиттік қалайылайтын қаңылтырлар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табақтық өнімнің басқа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күйдіру пештерімен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күйдіру пештерінсіз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орнағы 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дайындық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үздiксiз дайындау орнағы 720/500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дайындық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жолақтық дайындау және өтпелi сым орнағы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рельсарқалық орнағы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рельс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илемдеу орнағы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дайындық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ыстықтай илемделген илемдеу: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орнақта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табақты орнақта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илемделген илемдеу: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үздiксiз орнақта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табақтық орнақта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 өнім түрлері: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үздiксiз пеште пiсiру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үздiксiз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электролиттiк тазарту (әрлеу)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 орнағы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қаңылтырды күйдiру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электролиттiк қалайылау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 темiрдi мырыштау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орнақтар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желiде орналасқан орташа сұрыптық орнақтар 350-450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таспаны күйдiру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металлургияның байыту фабрикалары: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ұсақтау-сұрыптау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құрғақтай байыту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сулап байыту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гравитациялық байыту фабрикасы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күйдiру фабрикасы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флотациялық фабрика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агломерациялық фабрика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агломерат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 металлургия байыту фабрикалары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Ферроқорытпалар өндірісі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15-18 % 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көміртекті(ауыспалы тоқ пештері)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көміртекті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көміртекті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 48 %-дық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 40 %-дық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Силикокальций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Ферромарганец: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көміртекті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Силикомарганец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марганец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Электролиттi марганец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Кристаллды 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Ферровольфрам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Феррованадий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Ванадийдiң бес тотығы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төзiмдiлердi өндiру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Алюмсиликатты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Магнезиялды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Династы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Күйдiрiлген доломит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шикiзаттан жасалған магнезиттi ұнтақ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Метиз өнеркәсiбi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ауаны өндiру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ауа: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металлургия зауыттары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сумен және газбен жабдықтау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металлургия зауыттары бойынша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Генераторлы газ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*базалық тонналар: феррохром үшін-хромның 60 % мөлшеріне аударғанда, ферросиликохром үшін кремнидің 50 % мөлшерін алғанда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сынықтарды балқыту жолымен электр болатын алу процессіне қолданылмайды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Түсті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өндірісі: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электролиттік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илемдеу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илемдеу (катанка)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өңдеу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құбырлар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құбыр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өңдеу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Кабельдік сым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өңдеу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латунь илемдеу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 және анодтық массаны өндiру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Анодтық масса: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 цехтар бойынша орташа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цехтар бойынша 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Алюминийдi өндiру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электролиздi есептемегенде, технологиялық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алюминийдi электролит цехында қайта балқыту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және магний өндiрiсi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Силикоалюминий (доғалы пештерде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хлоридi (шахталық пештерде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(тигельдi электр пештерiнде тазарту)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Электродтарды өндiру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Графиттелген электродтар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 металлургияның электролиз өндiрiсi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илемдеу: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өңдеу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құбырлар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құбыр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табақ.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фольга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өндірісі: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шикізат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рафинадталған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хлориді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15000**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(электролиз)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Сүрме 99,9 %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99,95 %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99,98 %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Бериллий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 металдарды электролиттiк тазарту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99,95-99,999 %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99,93-99,99 %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99,95-99,99 %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қалайы 99,9 %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 99,95 %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Электролитикалық темір (99,95 %-ға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Қалайы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металлургиялық зауыттар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127,6-153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Есептеумен анықталған үлестiк шығыс.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Тұрақты тоқ.</w:t>
            </w:r>
          </w:p>
        </w:tc>
      </w:tr>
    </w:tbl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2-парагарф. Өнiм бiрлiгiне жұмсалатын отынның және отын</w:t>
      </w:r>
      <w:r>
        <w:br/>
      </w:r>
      <w:r>
        <w:rPr>
          <w:rFonts w:ascii="Times New Roman"/>
          <w:b/>
          <w:i w:val="false"/>
          <w:color w:val="000000"/>
        </w:rPr>
        <w:t>энергиясының нормативтiк шығысы</w:t>
      </w:r>
      <w:r>
        <w:br/>
      </w:r>
      <w:r>
        <w:rPr>
          <w:rFonts w:ascii="Times New Roman"/>
          <w:b/>
          <w:i w:val="false"/>
          <w:color w:val="000000"/>
        </w:rPr>
        <w:t>Қара металлургия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 түрi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(шартты отынның килограмы)/(өнiм бiрлігі)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Мегакалорий/(өнiм бiрлігі)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болат*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құбырлар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* сынықтарды балқыту жолымен электр болатын алу процессіне қолданылмайды</w:t>
            </w:r>
          </w:p>
        </w:tc>
      </w:tr>
    </w:tbl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Қара металдарды қыздыру үшiн жылжымалы оттығы</w:t>
      </w:r>
      <w:r>
        <w:br/>
      </w:r>
      <w:r>
        <w:rPr>
          <w:rFonts w:ascii="Times New Roman"/>
          <w:b/>
          <w:i w:val="false"/>
          <w:color w:val="000000"/>
        </w:rPr>
        <w:t>және жылжымалы арқалығы бар пештерге арналған отынның</w:t>
      </w:r>
      <w:r>
        <w:br/>
      </w:r>
      <w:r>
        <w:rPr>
          <w:rFonts w:ascii="Times New Roman"/>
          <w:b/>
          <w:i w:val="false"/>
          <w:color w:val="000000"/>
        </w:rPr>
        <w:t>нормативтiк шығысы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атаулары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Пештің номиналды өнімділігі, тонна/сағ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және оданда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және оданда жоғары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шығысының нормативi,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Гигаджоуль/тонна, артық емес: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оттығы бар пештер үшiн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арқалығы бар пештер үшiн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</w:tr>
    </w:tbl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Қара металдарды қыздыруға арналған итеретiн пештер</w:t>
      </w:r>
      <w:r>
        <w:br/>
      </w:r>
      <w:r>
        <w:rPr>
          <w:rFonts w:ascii="Times New Roman"/>
          <w:b/>
          <w:i w:val="false"/>
          <w:color w:val="000000"/>
        </w:rPr>
        <w:t>және оттығы айналып тұратын пештер (МЕМСТ 27882-88)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Көрсеткiштер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Пештiң номиналды өнiмдiлiгi тонна/сағ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және одан да жоғары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шығысының нормативi, Гигаджоуль/тонна, артық емес: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итеретiн пештер үшiн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оттығы айналып тұратын пештер үшiн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</w:tbl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Отын өнеркәсiбi саласы бойынша электр</w:t>
      </w:r>
      <w:r>
        <w:br/>
      </w:r>
      <w:r>
        <w:rPr>
          <w:rFonts w:ascii="Times New Roman"/>
          <w:b/>
          <w:i w:val="false"/>
          <w:color w:val="000000"/>
        </w:rPr>
        <w:t>энергиясының нормативтiк шығысы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өнеркәсiбi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Өнiмнiң өлшем бiрлiгi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энергиясының өнiм бiрлiгiне жұмсалатын шығысы, кВт-сағ.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Шикi мұнай: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технологиялық процестер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 әдіс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сору әдiсi (қалыпты қатардың станок-тербелмесiмен)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бататын электр сорғылармен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бұрғылаудың жеке процестерi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бұрғылау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бұрғылау процестерi бойынша орташа пайдалану бұрғылауы: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бұрғылау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өту жерi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Отынды өңдеу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Шикi мұнайды өңдеу: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түрлi салалар бойынша мұнайды алғашқы өңдеу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технологиялық қондырғылар бойынша мұнайды қайта өңдеу: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тұзсыздандыру қондырғысының (ЭТҚ) жылдық өнiмдiлiгi, мың тонна: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атмосфера-вакуумдық түтiкшесiнiң (АВТ) жылдық өнiмдiлiгi, мың тонна: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АВТ+ЭТҚ жылдық өнiмдiлiгi, мың тонна: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бензиндi екiншi айдауы (жылына 750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өршулi крекинг (жылына 750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мұнай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крекинг (жылына 750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мұнай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өршулi риформингi (жылына 300 мың тонна):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мұнай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отынның сумен тазалауы (жылына 700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отынның кокстау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азеотроптық айдау (жылына 150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айдауды күкiрт қышқылдықпен тазалау (жылына 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отынның сумен тазалауы (жылына 700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жылытылмайтын камералардағы үзiлiссiз кокстау (жылына 300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түйiспе кокстау (жылына 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газфракциялаушы қондырғысы (жылына 400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күкiртпен тазалау (жылына 35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газбен (жылына 160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 қышқылдықпен алкилдеу (жылына 80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пропан-пропилен фракциясын полимерлеу (жылына 360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гулрона асфаьлттау құрылғысының өнімділігі,жылына мың тонна: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Майларды фенолды тазалау қондырғысының жылдық өнiмдiлiгi, мың тонна: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парафинсiздеу (жылына 125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(жылына 250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майсыздандырудың екi ағынды қондырғысы (жылына 160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Майларды түйiспе тазалаудың үш ағынды қондырғысы (жылына 330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Қоспаны өндiру (жылына 6,64 мың тонна)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</w:tr>
    </w:tbl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МАС өзіндік мұқтаждарға жұмсайтын электр энергия шығыны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 өнімділігі, 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текше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метр/сағ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 шығыны, 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кВт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*с/жыл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 шығыны, 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киловатт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*сағ/жыл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 шығыны, 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киловатт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*сағ/жыл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тен 3,6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тен 12,5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*МАС - мұнай айдау станциясы</w:t>
            </w:r>
          </w:p>
        </w:tc>
      </w:tr>
    </w:tbl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Электр энергия меншікті шығыны,.</w:t>
      </w:r>
      <w:r>
        <w:br/>
      </w:r>
      <w:r>
        <w:rPr>
          <w:rFonts w:ascii="Times New Roman"/>
          <w:b/>
          <w:i w:val="false"/>
          <w:color w:val="000000"/>
        </w:rPr>
        <w:t>киловатт*сағ 1000 тонна километр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Айдау жылдамдығы, метр/сағ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энергия меншікті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шығыны,.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киловатт*сағ 1000 тонна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Химия және мұнай-химия өнеркәсiбi салалары бойынша электр</w:t>
      </w:r>
      <w:r>
        <w:br/>
      </w:r>
      <w:r>
        <w:rPr>
          <w:rFonts w:ascii="Times New Roman"/>
          <w:b/>
          <w:i w:val="false"/>
          <w:color w:val="000000"/>
        </w:rPr>
        <w:t>энергиясының, отын және жылу энергиясының нормативтiк шығысы</w:t>
      </w:r>
      <w:r>
        <w:br/>
      </w:r>
      <w:r>
        <w:rPr>
          <w:rFonts w:ascii="Times New Roman"/>
          <w:b/>
          <w:i w:val="false"/>
          <w:color w:val="000000"/>
        </w:rPr>
        <w:t>1-параграф. Электр энергиясының өнiм бiрлiгiне</w:t>
      </w:r>
      <w:r>
        <w:br/>
      </w:r>
      <w:r>
        <w:rPr>
          <w:rFonts w:ascii="Times New Roman"/>
          <w:b/>
          <w:i w:val="false"/>
          <w:color w:val="000000"/>
        </w:rPr>
        <w:t>жұмсалатын шығыс нормативтерi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 бiрлiгi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энергиясының өнiм бiрлiгiне жұмсалатын үлестiк шығысы, киловатт-сағ.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Азот-тукты зауыт: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азот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үгiтiлген бояулар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калцийленген сода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каустикалық сода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суперфосфатты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мың. моль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талшықтар және жiптер: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вискозалық жасанды талшықтар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902,16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лавсан талшығы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диметилтерадтолат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түйiршiктер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 триполифосфаты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гексометофосфат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Фторы алынған фосфат 27% Р2О5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646,7</w:t>
            </w:r>
          </w:p>
        </w:tc>
      </w:tr>
    </w:tbl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Отын және жылу энергиясының өнiм бiрлiгiне</w:t>
      </w:r>
      <w:r>
        <w:br/>
      </w:r>
      <w:r>
        <w:rPr>
          <w:rFonts w:ascii="Times New Roman"/>
          <w:b/>
          <w:i w:val="false"/>
          <w:color w:val="000000"/>
        </w:rPr>
        <w:t>жұмсалатын нормативтiк шығысы</w:t>
      </w:r>
      <w:r>
        <w:br/>
      </w:r>
      <w:r>
        <w:rPr>
          <w:rFonts w:ascii="Times New Roman"/>
          <w:b/>
          <w:i w:val="false"/>
          <w:color w:val="000000"/>
        </w:rPr>
        <w:t>Мұнай-химия және мұнай өңдеу өнеркәсiбi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Өнiмнiң түрi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Өнiмнiң өлшем бiрлiгi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(кг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ш.о.)/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(өнiм бiрл.)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энергиясы Мкал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 бiрл.)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қайта өңдеу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Гидрокрекинг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161,07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крекинг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Өршулi крекинг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Өршулi крекинг: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асылдандыруға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 өндiруге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 сумен тазалау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</w:tbl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Құрылыс материалдары өнеркәсiбi саласы бойынша</w:t>
      </w:r>
      <w:r>
        <w:br/>
      </w:r>
      <w:r>
        <w:rPr>
          <w:rFonts w:ascii="Times New Roman"/>
          <w:b/>
          <w:i w:val="false"/>
          <w:color w:val="000000"/>
        </w:rPr>
        <w:t>электр энергиясының жұмсалатын нормативтiк шығысы</w:t>
      </w:r>
      <w:r>
        <w:br/>
      </w:r>
      <w:r>
        <w:rPr>
          <w:rFonts w:ascii="Times New Roman"/>
          <w:b/>
          <w:i w:val="false"/>
          <w:color w:val="000000"/>
        </w:rPr>
        <w:t>1-параграф. Электр энергиясының өнiм бiрлiгiне</w:t>
      </w:r>
      <w:r>
        <w:br/>
      </w:r>
      <w:r>
        <w:rPr>
          <w:rFonts w:ascii="Times New Roman"/>
          <w:b/>
          <w:i w:val="false"/>
          <w:color w:val="000000"/>
        </w:rPr>
        <w:t>жұмсалатын шығыс нормативтерi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Өнеркәсiп саласының, өндiрiстiң, цехтың, бөлiмшенiң және өнiм түрiнiң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Өнiмнiң өлшем бiрлiгi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энергиясының өнiм бiрлiгiне жұмсалатын шығысы, киловатт-сағат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материалдары өнеркәсiбi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Портландцементтi өндiру: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ылғандану әдiсiмен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құрғату әдiсiмен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қожпортландцементтi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плита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темір-бетонды бұйым және конструкциялар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Электр станциялары мен қосалқы станциялардың жеке</w:t>
      </w:r>
      <w:r>
        <w:br/>
      </w:r>
      <w:r>
        <w:rPr>
          <w:rFonts w:ascii="Times New Roman"/>
          <w:b/>
          <w:i w:val="false"/>
          <w:color w:val="000000"/>
        </w:rPr>
        <w:t>мұқтаждарына электр энергиясының шығысы</w:t>
      </w:r>
      <w:r>
        <w:br/>
      </w:r>
      <w:r>
        <w:rPr>
          <w:rFonts w:ascii="Times New Roman"/>
          <w:b/>
          <w:i w:val="false"/>
          <w:color w:val="000000"/>
        </w:rPr>
        <w:t>1-параграф. Электр станциясының жеке мұқтажының</w:t>
      </w:r>
      <w:r>
        <w:br/>
      </w:r>
      <w:r>
        <w:rPr>
          <w:rFonts w:ascii="Times New Roman"/>
          <w:b/>
          <w:i w:val="false"/>
          <w:color w:val="000000"/>
        </w:rPr>
        <w:t>(бұдан әрі - ЖМ) орнатылған қуаты %-ның ең жоғарғы жүктемесі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Станция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жоғарғы жүктеме ЖМ,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 (ЖЭО):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тозаң көмiрлi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газ-мазутты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Конденсациялық электр станциясы (КЭС):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тозаң көмiрлi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газ-мазутты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электр станциясы (СЭС):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Мегаватт дейiн қуатымен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Мегаватт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Үлкен мәндер агрегаттардың жекелік кiшi қуаттарына сәйкес келедi.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Газтурбиналық электр станциялсы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Мегаватт дейiн қуатымен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Мегаватт жоғары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(ГТЭС) Газ сығу компрессорлары бар газтурбиналық электр станциясы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Мегаватт дейiн қуатымен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Мегаватт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Өз мұқтаждығында ең жоғары жүкті (Э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max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)ескермеу: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Электр станцияларының аумағында орналысқан су қайнатын қазандыққа электр энергиясының жұмсалатын шығыс;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Желелік сорғыштарға және қоспалауыш қондырғыларға электр энергиясының жұмсалатын шығыс;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Кондесаттық сорғыштарға шың бойлерге электр энергиясының жұмсалатын шығыс;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Жоғарылатын трансформаторларда және станциялық желісінде электр энергиясының шығыс;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Шаруашылық және өндіріс мұқтажға электр энергиясының жұмсалатын шығыс;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Электр станция аумағынан тыс орналасқан айдайтын насостық станция энергиясының жұмсалатын шығыс. 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Конденсациялық жылу электр станцияларының жеке</w:t>
      </w:r>
      <w:r>
        <w:br/>
      </w:r>
      <w:r>
        <w:rPr>
          <w:rFonts w:ascii="Times New Roman"/>
          <w:b/>
          <w:i w:val="false"/>
          <w:color w:val="000000"/>
        </w:rPr>
        <w:t>мұқтаждарына электр энергиясының шығысы %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Турбинаның типi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Блоктың жүктемесi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 көмiр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Қоңыр көмiр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К-160-130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К-200-130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К-300-240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К-500-240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Қосалқы станциялардың жеке мұқтаждықтарына электр</w:t>
      </w:r>
      <w:r>
        <w:br/>
      </w:r>
      <w:r>
        <w:rPr>
          <w:rFonts w:ascii="Times New Roman"/>
          <w:b/>
          <w:i w:val="false"/>
          <w:color w:val="000000"/>
        </w:rPr>
        <w:t>энергиясының шығысы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кернеу, киловольт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энергиясы, мың. киловат-сағ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**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қосалқы станциялардың жеке мұқтаждықтарына электр энергиясының шығысын сәйкес кернеуліктегі қосалқы станциялардың орта мәні ретінде есептеу;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** - электролиздық өнеркәсіпті электр жабдықтайтын түрлендіру станциялары үшін жылына 5000 мың. киловатт*сағ дейін.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3-параграф. Қазақстан Репсубликасы Ұлттық экономика министрлігінің Табиғи монополиялар және бәсекелестікті қорғау комитеті бекітетін жыл сайынғы нормативті шығыстарды сақтау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Жылулық оқшаулама арқылы жылу шығындарының (жылу ағыны</w:t>
      </w:r>
      <w:r>
        <w:br/>
      </w:r>
      <w:r>
        <w:rPr>
          <w:rFonts w:ascii="Times New Roman"/>
          <w:b/>
          <w:i w:val="false"/>
          <w:color w:val="000000"/>
        </w:rPr>
        <w:t>тығыздығының) нормативтерi. Жылулық оқшауламасы 01.01.1990</w:t>
      </w:r>
      <w:r>
        <w:br/>
      </w:r>
      <w:r>
        <w:rPr>
          <w:rFonts w:ascii="Times New Roman"/>
          <w:b/>
          <w:i w:val="false"/>
          <w:color w:val="000000"/>
        </w:rPr>
        <w:t>жылға дейiн жобаланған, жөнделген немесе ауыстырылған жылу</w:t>
      </w:r>
      <w:r>
        <w:br/>
      </w:r>
      <w:r>
        <w:rPr>
          <w:rFonts w:ascii="Times New Roman"/>
          <w:b/>
          <w:i w:val="false"/>
          <w:color w:val="000000"/>
        </w:rPr>
        <w:t>желiлерi үшiн</w:t>
      </w:r>
      <w:r>
        <w:br/>
      </w:r>
      <w:r>
        <w:rPr>
          <w:rFonts w:ascii="Times New Roman"/>
          <w:b/>
          <w:i w:val="false"/>
          <w:color w:val="000000"/>
        </w:rPr>
        <w:t>1-параграф. Жылу құбырларының орнатылған тереңдiгiнде</w:t>
      </w:r>
      <w:r>
        <w:br/>
      </w:r>
      <w:r>
        <w:rPr>
          <w:rFonts w:ascii="Times New Roman"/>
          <w:b/>
          <w:i w:val="false"/>
          <w:color w:val="000000"/>
        </w:rPr>
        <w:t>өтілмейтін арналар және арнасыз төсеу кезiнде топырақтың жылдық</w:t>
      </w:r>
      <w:r>
        <w:br/>
      </w:r>
      <w:r>
        <w:rPr>
          <w:rFonts w:ascii="Times New Roman"/>
          <w:b/>
          <w:i w:val="false"/>
          <w:color w:val="000000"/>
        </w:rPr>
        <w:t>орташа температурасы +5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 есептелгенде оқшауланған су жылу</w:t>
      </w:r>
      <w:r>
        <w:br/>
      </w:r>
      <w:r>
        <w:rPr>
          <w:rFonts w:ascii="Times New Roman"/>
          <w:b/>
          <w:i w:val="false"/>
          <w:color w:val="000000"/>
        </w:rPr>
        <w:t>құбырларының жылу шығындарының нормативтерi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Құбырлардың сыртқы диаметрi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құбырларының жылу шығындары нормалары, Вт/м [ккалорий/(м.сағ)]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топырақтың орташа температурасы tоорт.ж.=50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кезiнде кері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топырақтың жылдық орташа температурасының айырмасы 52,5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(tnорт.ж.=65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 кезiнде қос құбырлы төсеудің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топырақтың жылдық орташа температурасының айырмасы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(tnорт.ж.=90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 кезiнде қос құбырлы төсеудің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топырақтың орташа жылдық температурасының айырмасы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(tnорт.ж.=110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 кезiнде қос құбырлы төсеудің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(96)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(117)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(142)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(132)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(150)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(163)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(149)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(168)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(164)*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(202)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(180)*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(203)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(219)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(198)*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(223)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(241)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(216)*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(243)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(261)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(114)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(246)*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(277)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(298)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(272)*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(306)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(327)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(141)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(304)*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(341)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(364)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(333)*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(373)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(399)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(170)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(366)*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(410)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(436)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(429)*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(482)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(508)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(228)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(488)*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(554)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(580)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1. "*" белгiсiмен белгiленген үлестiк сағаттық жылу шығындары мәндерi жылу беретiн құбыр үшiн үлестiк жылу шығындарының тиiстi мәндерiнiң [1] болмауына байланысты бағалау ретiнде келтiрiлген.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1220 және 1420 миллиметр диаметрлерi үшiн үлестiк сағаттық жылу шығындарының мәндерi болмауына байланысты [1] экстраполяция әдiсiмен анықталған және ұсыныс ретiнде келтiрiлген.</w:t>
            </w:r>
          </w:p>
        </w:tc>
      </w:tr>
    </w:tbl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Сыртқы ауаның жылдық орташа температурасы +5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  <w:r>
        <w:br/>
      </w:r>
      <w:r>
        <w:rPr>
          <w:rFonts w:ascii="Times New Roman"/>
          <w:b/>
          <w:i w:val="false"/>
          <w:color w:val="000000"/>
        </w:rPr>
        <w:t>есептелгенде жер үстiнде төсеу кезiнде бiр оқшауланған су жылу</w:t>
      </w:r>
      <w:r>
        <w:br/>
      </w:r>
      <w:r>
        <w:rPr>
          <w:rFonts w:ascii="Times New Roman"/>
          <w:b/>
          <w:i w:val="false"/>
          <w:color w:val="000000"/>
        </w:rPr>
        <w:t>құбырының жылу шығындарының нормативтерi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Құбырлардың сыртқы диаметрi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шығындарының нормалары, Ватт/метр [килокалорий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сағатына)]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Сырттағы ауа және берiлетiн немесе керi құбырлардағы желiлiк судың жылдық орташа температурасының айырмасы,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(70)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(120)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(114)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(128)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(150)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(136)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(170)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(104)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(133)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(190)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(115)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(176)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(206)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(168)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(200)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(233)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(190)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(225)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(260)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(180)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(220)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(255)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(292)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(230)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(280)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(325)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(380)</w:t>
            </w:r>
          </w:p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Жылулық оқшауламасы 01.01.1990 жылдан 01.07.1998</w:t>
      </w:r>
      <w:r>
        <w:br/>
      </w:r>
      <w:r>
        <w:rPr>
          <w:rFonts w:ascii="Times New Roman"/>
          <w:b/>
          <w:i w:val="false"/>
          <w:color w:val="000000"/>
        </w:rPr>
        <w:t>жылға дейiнгi кезеңде жобаланған, жөнделген немесе ауыстырылған</w:t>
      </w:r>
      <w:r>
        <w:br/>
      </w:r>
      <w:r>
        <w:rPr>
          <w:rFonts w:ascii="Times New Roman"/>
          <w:b/>
          <w:i w:val="false"/>
          <w:color w:val="000000"/>
        </w:rPr>
        <w:t>жылу желiлерi үшiн</w:t>
      </w:r>
      <w:r>
        <w:br/>
      </w:r>
      <w:r>
        <w:rPr>
          <w:rFonts w:ascii="Times New Roman"/>
          <w:b/>
          <w:i w:val="false"/>
          <w:color w:val="000000"/>
        </w:rPr>
        <w:t>Қос құбырлы су жылу желiлерiнiң өтпейтiн арналарда төсеу</w:t>
      </w:r>
      <w:r>
        <w:br/>
      </w:r>
      <w:r>
        <w:rPr>
          <w:rFonts w:ascii="Times New Roman"/>
          <w:b/>
          <w:i w:val="false"/>
          <w:color w:val="000000"/>
        </w:rPr>
        <w:t>кезiнде құбырлардың оқшауланған бетi арқылы жылу ағыны</w:t>
      </w:r>
      <w:r>
        <w:br/>
      </w:r>
      <w:r>
        <w:rPr>
          <w:rFonts w:ascii="Times New Roman"/>
          <w:b/>
          <w:i w:val="false"/>
          <w:color w:val="000000"/>
        </w:rPr>
        <w:t>тығыздығы нормативтерi Ватт/метр [килокалорий/(метр сағатына)]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Құбырдың шартты өтуi,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миллиметр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 саны 5000 және одан төмен кезде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 саны 5000 астам кезде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Құбыржолы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17(15(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87(75)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103(89)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84(72)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94(81)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109(94)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123((106)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112(96)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135(116)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107(92)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126(108)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167(144)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98(84)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98(84)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171(147)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109(94)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132(114)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107(92)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63(54)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163(140)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126(108)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130(112)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181(156)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213(183)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163(140)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138(119)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190(164)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234(201)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186(160)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78(67)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199(171)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249(214)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158(136)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192(165)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257(221)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300(258)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144(124)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229(197)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204(176)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90(77)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284(245)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322(277)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210(181)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252(217)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56(48)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Су жылу желiлерiнiң қос құбырлы жерасты арнасыз</w:t>
      </w:r>
      <w:r>
        <w:br/>
      </w:r>
      <w:r>
        <w:rPr>
          <w:rFonts w:ascii="Times New Roman"/>
          <w:b/>
          <w:i w:val="false"/>
          <w:color w:val="000000"/>
        </w:rPr>
        <w:t>төсеу кезiнде құбырлардың оңашаланған бетi арқылы жылу ағыны</w:t>
      </w:r>
      <w:r>
        <w:br/>
      </w:r>
      <w:r>
        <w:rPr>
          <w:rFonts w:ascii="Times New Roman"/>
          <w:b/>
          <w:i w:val="false"/>
          <w:color w:val="000000"/>
        </w:rPr>
        <w:t>тығыздығы нормативтерi, Вт/м [ккал/(м.сағ)]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сағатының саны 5000 және одан төмен кезiнде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сағатының саны 5000 астам кезiнде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Құбыржолы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ортажылдық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24(21)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81(70)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63(54)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111(96)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96(83)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122(105)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105(90)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133(115)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113(97)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60(52)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108(93)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121(104)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63(54)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116(100)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78(67)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97(84)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129(111)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123(106)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163(140)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105(90)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78(67)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138(119)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103(89)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186(160)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94(81)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87(75)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156(134)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156(134)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112(96)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203(175)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126(108)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170(146)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169(146)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226(195)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109(94)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102(88)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Ашық ауада орналасқан кезде құбырлардың оңашаланған</w:t>
      </w:r>
      <w:r>
        <w:br/>
      </w:r>
      <w:r>
        <w:rPr>
          <w:rFonts w:ascii="Times New Roman"/>
          <w:b/>
          <w:i w:val="false"/>
          <w:color w:val="000000"/>
        </w:rPr>
        <w:t>бетi арқылы жылу ағынының тығыздық нормативтерi Ватт/метр</w:t>
      </w:r>
      <w:r>
        <w:br/>
      </w:r>
      <w:r>
        <w:rPr>
          <w:rFonts w:ascii="Times New Roman"/>
          <w:b/>
          <w:i w:val="false"/>
          <w:color w:val="000000"/>
        </w:rPr>
        <w:t>[килокалорий/(метр сағатына)]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сағатының саны 5000 және одан төмен кезде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 сағат саны 5000-нан астам кезде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ағынының желiлiк тығыздығының нормалары,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Ватт/метр [килокалорий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сағ)]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81(70)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63(54)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109(94)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125(108)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84(72)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118(102)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131(113)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112(96)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155(133)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102(88)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142(122)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122(105)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170(146)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109(94)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132(114)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182(157)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119(102)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166(143)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143(123)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197(170)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136(117)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188(162)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165(142)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225(194)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92(79)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209(180)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114(98)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184(158)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250(215)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103(89)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167(144)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213(183)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128(110)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205(177)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278(239)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113(97)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184(158)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253(218)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141(121)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226(195)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306(263)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124(107)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201(173)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275(237)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155(133)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247(213)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333(287)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мм астам диаметрлi қисық желiлiк және жалпақ беттер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ағынының үстiңгi тығыздық нормалары, Вт/м [ккал/(м сағ)]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88(76)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Жылу оқшауламасы 01.07.1998 жылдан кейiн</w:t>
      </w:r>
      <w:r>
        <w:br/>
      </w:r>
      <w:r>
        <w:rPr>
          <w:rFonts w:ascii="Times New Roman"/>
          <w:b/>
          <w:i w:val="false"/>
          <w:color w:val="000000"/>
        </w:rPr>
        <w:t>жобаланған, жөнделген немесе ауыстырылған жылу желiлерi үшiн</w:t>
      </w:r>
      <w:r>
        <w:br/>
      </w:r>
      <w:r>
        <w:rPr>
          <w:rFonts w:ascii="Times New Roman"/>
          <w:b/>
          <w:i w:val="false"/>
          <w:color w:val="000000"/>
        </w:rPr>
        <w:t>жабдықтар мен құбырлардың ашық ауада орналасқан және жалпы</w:t>
      </w:r>
      <w:r>
        <w:br/>
      </w:r>
      <w:r>
        <w:rPr>
          <w:rFonts w:ascii="Times New Roman"/>
          <w:b/>
          <w:i w:val="false"/>
          <w:color w:val="000000"/>
        </w:rPr>
        <w:t>жұмыс ұзақтығы жылына 5000 сағаттан астам кезде жылу ағынының</w:t>
      </w:r>
      <w:r>
        <w:br/>
      </w:r>
      <w:r>
        <w:rPr>
          <w:rFonts w:ascii="Times New Roman"/>
          <w:b/>
          <w:i w:val="false"/>
          <w:color w:val="000000"/>
        </w:rPr>
        <w:t>тығыздық нормативтерi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ағынының желiлiк тығыздығының нормалары, Ватт/метр [килокалорий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сағатына)]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3(2,6)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6(5,2)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52(44,8)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75(64,7)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99(85,3)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61(52,6)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112(96,6)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96(82,8)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126(108,6)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45(38,8)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138(119,0)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125(107,8)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150(129,3)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123(106,0)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160(137,9)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96(82,8)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171(147,4)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110(94,8)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194(167,2)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122(105,2)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169(145,7)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214(184,5)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172(148,3)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237(204,3)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92(79,3)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149(128,4)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205(176,7)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258(222,4)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163(140,5)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223(192,2)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280(241,4)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миллиметр астам диаметрлi қисық сызықты және жалпақ беттер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ағынының үстiңгi тығыздық нормалары, Ватт/метр2 [килокалорий/(метр2 сағ)]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69(59,5)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Жылу ағынының тығыздық нормаларының аралық мәндерiн интерполяциямен анықтау қажет.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Жабдықтар мен құбырлар ашық ауада орналасқан және</w:t>
      </w:r>
      <w:r>
        <w:br/>
      </w:r>
      <w:r>
        <w:rPr>
          <w:rFonts w:ascii="Times New Roman"/>
          <w:b/>
          <w:i w:val="false"/>
          <w:color w:val="000000"/>
        </w:rPr>
        <w:t>жалпы жұмыс ұзақтығы жылына 5000 сағат және одан аз кезде жылу</w:t>
      </w:r>
      <w:r>
        <w:br/>
      </w:r>
      <w:r>
        <w:rPr>
          <w:rFonts w:ascii="Times New Roman"/>
          <w:b/>
          <w:i w:val="false"/>
          <w:color w:val="000000"/>
        </w:rPr>
        <w:t>ағынының тығыздық нормативтерi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ағыны желiлiк тығыздығының нормалары,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Ватт/метр [килокалорий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сағатына)]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67(57,8)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60(51,7)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88(75,9)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97(83,6)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63(54,3)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117(100,9)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103(88,8)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132(113,8)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115(99,1)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149(128,4)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92(79,3)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127(109,5)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164(141,4)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60(51,7)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139(119,8)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178(153,4)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108(93,1)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149(128,4)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191(164,7)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117(100,9)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162(139,7)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206(177,6)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185(159,5)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236(203,4)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94(81,0)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205(176,7)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262(225,9)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105(90,5)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168(144,8)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228(196,6)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290(250,0)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116(100,0)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185(159,5)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251(216,4)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318(274,1)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127(109,5)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203(175,0)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273(235,3)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345(297,4)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миллиметр астам диаметрлi қисық сызықты және жалпақ беттер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ағынының үстiңгi тығыздық нормалары, Ватт/метр2 [килокалорий/(метр2сағ)]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89(76,7)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Жылу ағынының тығыздық нормаларының аралық мәндерiн интерполяциямен анықтау қажет.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Жабдықтар мен құбырлар үй-жайлар мен тоннельде</w:t>
      </w:r>
      <w:r>
        <w:br/>
      </w:r>
      <w:r>
        <w:rPr>
          <w:rFonts w:ascii="Times New Roman"/>
          <w:b/>
          <w:i w:val="false"/>
          <w:color w:val="000000"/>
        </w:rPr>
        <w:t>орналасқан және жалпы жұмыс ұзақтығы жылына 5000 сағаттан астам</w:t>
      </w:r>
      <w:r>
        <w:br/>
      </w:r>
      <w:r>
        <w:rPr>
          <w:rFonts w:ascii="Times New Roman"/>
          <w:b/>
          <w:i w:val="false"/>
          <w:color w:val="000000"/>
        </w:rPr>
        <w:t>кезде жылу ағынының тығыздық нормативтерi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ағыны желiлiк тығыздығының нормалары,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Ватт/метр [килокал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сағатына)]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6(5,2)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59(50,9)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72(62,1)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78(67,2)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94(81,0)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90(77,6)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119(102,6)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99(85,3)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131(112,9)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108(93,1)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142(122,4)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81(69,8)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116(100,0)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87(75,0)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125(107,8)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164(141,4)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143(123,3)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186(160,3)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59(50,9)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111(95,7)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159(137,1)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205(176,7)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124(106,9)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176(151,7)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226(194,8)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136(117,2)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193(166,4)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247(212,9)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149(128,4)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210(181,0)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286(246,6)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мм астам диаметрлi қисық сызықты және жалпақ беттер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ағынының үстiңгi тығыздық нормалары, Ватт/метр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[килокалорий/(метр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1. Оқшауланатын беттер тоннельде орналасқан кезде тығыздық нормаларына 0,85 коэффициентiн енгiзу қажет.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 ағынының тығыздық нормаларының аралық мәндерiн интерполяциямен анықтау қажет.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Жабдықтар мен құбырлар үй-жайлар мен тоннельде</w:t>
      </w:r>
      <w:r>
        <w:br/>
      </w:r>
      <w:r>
        <w:rPr>
          <w:rFonts w:ascii="Times New Roman"/>
          <w:b/>
          <w:i w:val="false"/>
          <w:color w:val="000000"/>
        </w:rPr>
        <w:t>орналасқан және жалпы жұмыс ұзақтығы жылына 5000 сағат және</w:t>
      </w:r>
      <w:r>
        <w:br/>
      </w:r>
      <w:r>
        <w:rPr>
          <w:rFonts w:ascii="Times New Roman"/>
          <w:b/>
          <w:i w:val="false"/>
          <w:color w:val="000000"/>
        </w:rPr>
        <w:t>одан аз кезде жылу ағынының тығыздық нормативтерi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ағыны желiлiк тығыздығы нормалары,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Ватт/метр [килокалорий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 сағатына)]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67(57,8)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74(63,8)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62(53,4)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45(38,8)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110(94,8)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94(81,0)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124(106,9)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139(119,8)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118(101,7)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154(132,8)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90(77,6)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130(112,1)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168(144,8)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98(84,5)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138(119,0)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180(155,2)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150(129,3)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194(167,2)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120(103,4)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172(148,3)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222(191,4)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73(62,9)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136(117,2)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191(164,7)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247(212,9)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152(131,0)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212(182,8)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274(236,2)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167(144,0)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234(201,7)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300(258,6)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183(157,8)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254(219,0)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326(281,0)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мм астам диаметрлi қисық сызықты және жалпақ беттер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ағынының үстiңгi тығыздық нормалары,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[ккал/(м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84(72,4)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1. Оқшауланатын беттер тоннельде орналасқан кезде тығыздық нормасына 0,85 коэффициентiн енгiзу қажет.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 ағынының тығыздық нормаларының арқылы мәндерiн интерполяциямен анықтау қажет.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Жалпы жұмыс ұзақтығы жылына 5000 сағат және одан</w:t>
      </w:r>
      <w:r>
        <w:br/>
      </w:r>
      <w:r>
        <w:rPr>
          <w:rFonts w:ascii="Times New Roman"/>
          <w:b/>
          <w:i w:val="false"/>
          <w:color w:val="000000"/>
        </w:rPr>
        <w:t>аз құбырлардың жылу ағынының тығыздық нормативтерi, Ватт/метр</w:t>
      </w:r>
      <w:r>
        <w:br/>
      </w:r>
      <w:r>
        <w:rPr>
          <w:rFonts w:ascii="Times New Roman"/>
          <w:b/>
          <w:i w:val="false"/>
          <w:color w:val="000000"/>
        </w:rPr>
        <w:t>[килокалорий/(метр сағ)]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жылдық орташа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39(33,6)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52(44,8)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74(63,8)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88(75,9)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98(84,5)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65(56,0)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87(75,0)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105(90,5)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95(81,9)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(99,1)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75(64,7)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107(92,2)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130(112,1)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83(71,6)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119(102,6)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145(125,0)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139(119,8)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157(135,3)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106(91,4)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150(129,3)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45(38,8)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181(156,0)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117(100,9)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162(139,7)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199(171,6)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129(111,2)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169(145,7)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212(182,8)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157(135,3)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73(62,9)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218(187,9)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255(219,8)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173(149,1)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77(66,4)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241(207,8)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59(50,9)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274(236,2)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1. Су жылу жүйесiнде судың есептiк жылдық орташа температурасы 65; 90;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С-тары 95-70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150-70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180-70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температуралық кестесiне сәйкес келедi.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 ағынының тығыздық нормаларының аралық мәндерiн интерполяциямен анықтау қажет.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Жалпы жұмыс ұзақтығы жылына 5000 сағаттан астам</w:t>
      </w:r>
      <w:r>
        <w:br/>
      </w:r>
      <w:r>
        <w:rPr>
          <w:rFonts w:ascii="Times New Roman"/>
          <w:b/>
          <w:i w:val="false"/>
          <w:color w:val="000000"/>
        </w:rPr>
        <w:t>жылу ағынының тығыздық нормативтерi, Вт/м [ккал/(м сағ)]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Құбырдың шартты өтуi, миллиметр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Жылу тасымалдаушының ортажылдық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8(6,9)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9(7,8)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30(25,9)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11(9,5)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14(12,1)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15(12,9)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16(13,8)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49(42,2)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66(56,9)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60(51,7)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71(61,2)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80(69,0)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22(19,0)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86(74,1)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24(20,7)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91(78,4)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25(21,6)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84(72,4)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27(23,3)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112(96,6)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76(65,5)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107(92,2)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128(110,3)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31(26,7)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85(73,3)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119(102,6)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139(119,8)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90(77,6)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128(110,3)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150(129,3)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37(31,9)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60(51,7)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163(140,5)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114(98,3)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158(136,2)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53(45,7)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190(163,8)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44(37,9)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130(112,1)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179(154,3)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224(193,1)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48(41,4)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 1. Су жылу жүйесiнде есептiк судың жылдық орташа температурасы 65; 90;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С-тары 95-70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150-70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180-70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температуралық кестесiне сәйкес келедi.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 ағынының тығыздық нормаларының аралық мәндерiн интерполяциямен анықтау қажет.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Мемлекеттік мекемелер мен квазимемлекеттік сектор субъектілер ғимараттарының жылытылатын алаңының бір бірлігіне шаққандағы жылу энергиясының үлестік шығысы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7-бөліммен толықтырылды - ҚР Индустрия және инфрақұрылымдық даму министрінің м.а. 13.01.2023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ҚР Өнеркәсіп және құрылыс министрінің м.а. 25.09.2024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бұйрықтарымен.</w:t>
      </w:r>
    </w:p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параграф. Орталықтандырылған жылыту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жіктеуіші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 (жоғары, орта және арнайы)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әкімшілік мекемелері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 (емханалар, ауруханалар)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 (кітапханалар, мұражайлар)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мекемелері (балабақша, бақша)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операцияларды жүзеге асыратын ұйымдар (бизнес-орталықтар, кеңсе үй-жайлары, сауда-ойын-сауық орталығы, сауда орталығы, сауда үйлері)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ұйымдары (концерт залдары, театр залдары, театрлар)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демалыс және ойын-сауық ұйымдары (спорт ғимараттары, стадиондар, мұз ареналары)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 /метр2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 /метр2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параграф. Автономды жылыту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жіктеуіші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мекемелері (жоғары, орта және арнайы)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әкімшілік мекемелері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 (емханалар, ауруханалар және т. б.)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мекемелері (бөбекжай, балабақша)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 (кітапханалар, мұражайлар және т. б.)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операцияларды жүзеге асыратын ұйымдар (бизнес-орталықтар, кеңсе үй-жайлары, сауда-ойын-сауық орталығы, сауда орталығы, сауда үйлері)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ұйымдары (концерт залдары, театр залдары, театрлар)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демалыс және ойын-сауық ұйымдары (спорт ғимараттары, стадиондар, мұз ареналары)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(электр энергиясы)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 / 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(тас көмір)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(электр энергиясы)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(тас көмір)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шығысы (электр энергиясы)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шығысы (көмір)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