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038b4" w14:textId="17038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Ұлттық экономика министрлігі көрсететін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2015 жылғы 20 мамырдағы № 396 бұйрығы. Қазақстан Республикасының Әділет министрлігінде 2015 жылы 11 маусымда № 11298 тіркелді. Күші жойылды - Қазақстан Республикасы Сауда және интеграция министрінің 2020 жылғы 16 наурыздағы № 51-НҚ бұйрығымен</w:t>
      </w:r>
    </w:p>
    <w:p>
      <w:pPr>
        <w:spacing w:after="0"/>
        <w:ind w:left="0"/>
        <w:jc w:val="both"/>
      </w:pPr>
      <w:r>
        <w:rPr>
          <w:rFonts w:ascii="Times New Roman"/>
          <w:b w:val="false"/>
          <w:i w:val="false"/>
          <w:color w:val="ff0000"/>
          <w:sz w:val="28"/>
        </w:rPr>
        <w:t xml:space="preserve">
      Ескерту. Бұйрықтың күші жойылды – ҚР Сауда және интеграция министрінің 16.03.2020 </w:t>
      </w:r>
      <w:r>
        <w:rPr>
          <w:rFonts w:ascii="Times New Roman"/>
          <w:b w:val="false"/>
          <w:i w:val="false"/>
          <w:color w:val="ff0000"/>
          <w:sz w:val="28"/>
        </w:rPr>
        <w:t>№ 51-НҚ</w:t>
      </w:r>
      <w:r>
        <w:rPr>
          <w:rFonts w:ascii="Times New Roman"/>
          <w:b w:val="false"/>
          <w:i w:val="false"/>
          <w:color w:val="ff0000"/>
          <w:sz w:val="28"/>
        </w:rPr>
        <w:t xml:space="preserve"> (алғашқы ресми жарияланған күнінен кейін күнтізбелік жиырма бір күн өткеннен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"Жекелеген тауар түрлерінің импортына және (немесе) экспортына лицензия беру";</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аумағына жекелеген тауарлар түрлерiн экспорттауға және (немесе) импорттауға рұқсат беру";</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"Тауар биржалары саласында дилерлік қызметпен айналысу құқығына лицензия беру";</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"Тауар биржалары саласында брокерлік қызметпен айналысу құқығына лицензия беру";</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"Тауар биржалары қызметімен айналысу құқығына лицензия беру" мемлекеттiк көрсетілетін қызметтер регламенттері бекітілсін.</w:t>
      </w:r>
    </w:p>
    <w:bookmarkStart w:name="z6" w:id="2"/>
    <w:p>
      <w:pPr>
        <w:spacing w:after="0"/>
        <w:ind w:left="0"/>
        <w:jc w:val="both"/>
      </w:pPr>
      <w:r>
        <w:rPr>
          <w:rFonts w:ascii="Times New Roman"/>
          <w:b w:val="false"/>
          <w:i w:val="false"/>
          <w:color w:val="000000"/>
          <w:sz w:val="28"/>
        </w:rPr>
        <w:t>
      2. Қазақстан Республикасы Ұлттық экономика министрлігінің Сауда қызметін реттеу департаменті заңнамада белгіленген тәртіппен:</w:t>
      </w:r>
    </w:p>
    <w:bookmarkEnd w:id="2"/>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бұйрықты Қазақстан Республикасының Әділет министрлігінде мемлекеттік тіркелгеннен кейін күнтізбелік он күн ішінде мерзімді баспасөз басылымдарында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3) осы бұйрықты Қазақстан Республикасы Ұлттық экономика министрлігінің интернет-ресурсында орналастыруды қамтамасыз етсін.</w:t>
      </w:r>
    </w:p>
    <w:bookmarkStart w:name="z3" w:id="3"/>
    <w:p>
      <w:pPr>
        <w:spacing w:after="0"/>
        <w:ind w:left="0"/>
        <w:jc w:val="both"/>
      </w:pPr>
      <w:r>
        <w:rPr>
          <w:rFonts w:ascii="Times New Roman"/>
          <w:b w:val="false"/>
          <w:i w:val="false"/>
          <w:color w:val="000000"/>
          <w:sz w:val="28"/>
        </w:rPr>
        <w:t xml:space="preserve">
      3. "Мемлекеттік көрсетілетін қызметтер регламенттерін бекіту туралы" Қазақстан Республикасы Экономика және бюджеттік жоспарлау министрінің 2014 жылғы 28 сәуірдегі № 116 </w:t>
      </w:r>
      <w:r>
        <w:rPr>
          <w:rFonts w:ascii="Times New Roman"/>
          <w:b w:val="false"/>
          <w:i w:val="false"/>
          <w:color w:val="000000"/>
          <w:sz w:val="28"/>
        </w:rPr>
        <w:t>бұйрығын</w:t>
      </w:r>
      <w:r>
        <w:rPr>
          <w:rFonts w:ascii="Times New Roman"/>
          <w:b w:val="false"/>
          <w:i w:val="false"/>
          <w:color w:val="000000"/>
          <w:sz w:val="28"/>
        </w:rPr>
        <w:t xml:space="preserve"> (нормативтік құқықтық актілерді мемлекеттік тіркеу Тізілімінде № 9454 тіркелген, 2014 жылғы 7 маусымдағы № 111 (28335) "Егемен Қазақстан", 2014 жылғы 12 маусымдағы № 113-114 (28338) "Егемен Қазақстан" газеттерінде жарияланған) күші жойылды деп танылсын.</w:t>
      </w:r>
    </w:p>
    <w:bookmarkEnd w:id="3"/>
    <w:bookmarkStart w:name="z4" w:id="4"/>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Ұлттық экономика вице-министріне жүктелсін.</w:t>
      </w:r>
    </w:p>
    <w:bookmarkEnd w:id="4"/>
    <w:bookmarkStart w:name="z5" w:id="5"/>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Ұлттық экономика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20 мамырдағы № 396</w:t>
            </w:r>
            <w:r>
              <w:br/>
            </w:r>
            <w:r>
              <w:rPr>
                <w:rFonts w:ascii="Times New Roman"/>
                <w:b w:val="false"/>
                <w:i w:val="false"/>
                <w:color w:val="000000"/>
                <w:sz w:val="20"/>
              </w:rPr>
              <w:t>бұйрығына 1-қосымша</w:t>
            </w:r>
          </w:p>
        </w:tc>
      </w:tr>
    </w:tbl>
    <w:bookmarkStart w:name="z8" w:id="6"/>
    <w:p>
      <w:pPr>
        <w:spacing w:after="0"/>
        <w:ind w:left="0"/>
        <w:jc w:val="left"/>
      </w:pPr>
      <w:r>
        <w:rPr>
          <w:rFonts w:ascii="Times New Roman"/>
          <w:b/>
          <w:i w:val="false"/>
          <w:color w:val="000000"/>
        </w:rPr>
        <w:t xml:space="preserve"> "Жекелеген тауар түрлерінің импортына және (немесе) экспортына лицензия беру" мемлекеттік көрсетілетін қызмет регламенті</w:t>
      </w:r>
    </w:p>
    <w:bookmarkEnd w:id="6"/>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 w:id="7"/>
    <w:p>
      <w:pPr>
        <w:spacing w:after="0"/>
        <w:ind w:left="0"/>
        <w:jc w:val="left"/>
      </w:pPr>
      <w:r>
        <w:rPr>
          <w:rFonts w:ascii="Times New Roman"/>
          <w:b/>
          <w:i w:val="false"/>
          <w:color w:val="000000"/>
        </w:rPr>
        <w:t xml:space="preserve"> 1-тарау. Жалпы ережелер</w:t>
      </w:r>
    </w:p>
    <w:bookmarkEnd w:id="7"/>
    <w:p>
      <w:pPr>
        <w:spacing w:after="0"/>
        <w:ind w:left="0"/>
        <w:jc w:val="both"/>
      </w:pPr>
      <w:r>
        <w:rPr>
          <w:rFonts w:ascii="Times New Roman"/>
          <w:b w:val="false"/>
          <w:i w:val="false"/>
          <w:color w:val="ff0000"/>
          <w:sz w:val="28"/>
        </w:rPr>
        <w:t xml:space="preserve">
      Ескерту. 1-тараудың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 w:id="8"/>
    <w:p>
      <w:pPr>
        <w:spacing w:after="0"/>
        <w:ind w:left="0"/>
        <w:jc w:val="both"/>
      </w:pPr>
      <w:r>
        <w:rPr>
          <w:rFonts w:ascii="Times New Roman"/>
          <w:b w:val="false"/>
          <w:i w:val="false"/>
          <w:color w:val="000000"/>
          <w:sz w:val="28"/>
        </w:rPr>
        <w:t xml:space="preserve">
      1. Мемлекеттік қызметті Қазақстан Республикасының Ұлттық экономика министрлігі (бұдан әрі – көрсетілетін қызметті беруші) Қазақстан Республикасы Ұлттық экономика министрінің 2015 жылғы 21 сәуірдегі № 347 бұйрығымен бекітілген, (Нормативтік құқықтық актілерді мемлекеттік тіркеу тізілімінде № 11079 болып тіркелген) "Жекелеген тауар түрлерінің импортына және (немесе) экспортына лицензия беру" мемлекеттiк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көрсетеді.</w:t>
      </w:r>
    </w:p>
    <w:bookmarkEnd w:id="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www.еliсеnse.kz "Е-лицензиялау" веб-порталы немесе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10"/>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тауарлардың жекелеген түрлерінің импортына және (немесе) экспортына лицензия не мемлекеттік қызмет көрсетуден бас тарту туралы дәлелді жауап.</w:t>
      </w:r>
    </w:p>
    <w:bookmarkEnd w:id="10"/>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 w:id="11"/>
    <w:p>
      <w:pPr>
        <w:spacing w:after="0"/>
        <w:ind w:left="0"/>
        <w:jc w:val="left"/>
      </w:pPr>
      <w:r>
        <w:rPr>
          <w:rFonts w:ascii="Times New Roman"/>
          <w:b/>
          <w:i w:val="false"/>
          <w:color w:val="000000"/>
        </w:rPr>
        <w:t xml:space="preserve"> 2-тарау. Көрсетілетін қызметті беруші жұмыскерлерінің мемлекеттік қызмет көрсету процесіндегі іс-қимылы тәртібінің сипаттамасы</w:t>
      </w:r>
    </w:p>
    <w:bookmarkEnd w:id="11"/>
    <w:p>
      <w:pPr>
        <w:spacing w:after="0"/>
        <w:ind w:left="0"/>
        <w:jc w:val="both"/>
      </w:pPr>
      <w:r>
        <w:rPr>
          <w:rFonts w:ascii="Times New Roman"/>
          <w:b w:val="false"/>
          <w:i w:val="false"/>
          <w:color w:val="ff0000"/>
          <w:sz w:val="28"/>
        </w:rPr>
        <w:t xml:space="preserve">
      Ескерту. 2-тараудың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 w:id="1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 болып табылады.</w:t>
      </w:r>
    </w:p>
    <w:bookmarkEnd w:id="12"/>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"Жекелеген тауар түрлерінің импортына және (немесе) экспортына лицензия беру" мемлекеттік қызмет көрсету бизнес-процестерінің анықтамалығы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5. Мемлекеттік қызмет көрсету процесінің құрамына кіретін әрбір (іс-қимылдың) мазмұны, орындалу ұзақтығы:</w:t>
      </w:r>
    </w:p>
    <w:bookmarkEnd w:id="13"/>
    <w:p>
      <w:pPr>
        <w:spacing w:after="0"/>
        <w:ind w:left="0"/>
        <w:jc w:val="both"/>
      </w:pPr>
      <w:r>
        <w:rPr>
          <w:rFonts w:ascii="Times New Roman"/>
          <w:b w:val="false"/>
          <w:i w:val="false"/>
          <w:color w:val="000000"/>
          <w:sz w:val="28"/>
        </w:rPr>
        <w:t xml:space="preserve">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w:t>
      </w:r>
      <w:r>
        <w:rPr>
          <w:rFonts w:ascii="Times New Roman"/>
          <w:b w:val="false"/>
          <w:i w:val="false"/>
          <w:color w:val="000000"/>
          <w:sz w:val="28"/>
        </w:rPr>
        <w:t>өтінішті</w:t>
      </w:r>
      <w:r>
        <w:rPr>
          <w:rFonts w:ascii="Times New Roman"/>
          <w:b w:val="false"/>
          <w:i w:val="false"/>
          <w:color w:val="000000"/>
          <w:sz w:val="28"/>
        </w:rPr>
        <w:t xml:space="preserve"> (бұдан әрі – өтініш) тіркеу – өтініш түскен күні.</w:t>
      </w:r>
    </w:p>
    <w:p>
      <w:pPr>
        <w:spacing w:after="0"/>
        <w:ind w:left="0"/>
        <w:jc w:val="both"/>
      </w:pPr>
      <w:r>
        <w:rPr>
          <w:rFonts w:ascii="Times New Roman"/>
          <w:b w:val="false"/>
          <w:i w:val="false"/>
          <w:color w:val="000000"/>
          <w:sz w:val="28"/>
        </w:rPr>
        <w:t xml:space="preserve">
      Өтініш 18.30 сағаттан кейін, сондай-ақ </w:t>
      </w:r>
      <w:r>
        <w:rPr>
          <w:rFonts w:ascii="Times New Roman"/>
          <w:b w:val="false"/>
          <w:i w:val="false"/>
          <w:color w:val="000000"/>
          <w:sz w:val="28"/>
        </w:rPr>
        <w:t>демалыс</w:t>
      </w:r>
      <w:r>
        <w:rPr>
          <w:rFonts w:ascii="Times New Roman"/>
          <w:b w:val="false"/>
          <w:i w:val="false"/>
          <w:color w:val="000000"/>
          <w:sz w:val="28"/>
        </w:rPr>
        <w:t xml:space="preserve"> немесе </w:t>
      </w:r>
      <w:r>
        <w:rPr>
          <w:rFonts w:ascii="Times New Roman"/>
          <w:b w:val="false"/>
          <w:i w:val="false"/>
          <w:color w:val="000000"/>
          <w:sz w:val="28"/>
        </w:rPr>
        <w:t>мейрам күндері</w:t>
      </w:r>
      <w:r>
        <w:rPr>
          <w:rFonts w:ascii="Times New Roman"/>
          <w:b w:val="false"/>
          <w:i w:val="false"/>
          <w:color w:val="000000"/>
          <w:sz w:val="28"/>
        </w:rPr>
        <w:t xml:space="preserve"> түскен кезде Қазақстан Республикасының Еңбек заңнамасына сәйкес өтініш келесі жұмыс күнімен тіркеледі.</w:t>
      </w:r>
    </w:p>
    <w:p>
      <w:pPr>
        <w:spacing w:after="0"/>
        <w:ind w:left="0"/>
        <w:jc w:val="both"/>
      </w:pPr>
      <w:r>
        <w:rPr>
          <w:rFonts w:ascii="Times New Roman"/>
          <w:b w:val="false"/>
          <w:i w:val="false"/>
          <w:color w:val="000000"/>
          <w:sz w:val="28"/>
        </w:rPr>
        <w:t xml:space="preserve">
      2) көрсетілетін қызметті беруші басшылығының жауапты орындаушыны таңдауы өтініш түскен күні; </w:t>
      </w:r>
    </w:p>
    <w:p>
      <w:pPr>
        <w:spacing w:after="0"/>
        <w:ind w:left="0"/>
        <w:jc w:val="both"/>
      </w:pPr>
      <w:r>
        <w:rPr>
          <w:rFonts w:ascii="Times New Roman"/>
          <w:b w:val="false"/>
          <w:i w:val="false"/>
          <w:color w:val="000000"/>
          <w:sz w:val="28"/>
        </w:rPr>
        <w:t xml:space="preserve">
      3) жауапты орындаушының өтінішке қоса берілген құжаттарды Стандартқа сәйкес екі жұмыс күні ішінде толықтығын қарау. </w:t>
      </w:r>
    </w:p>
    <w:p>
      <w:pPr>
        <w:spacing w:after="0"/>
        <w:ind w:left="0"/>
        <w:jc w:val="both"/>
      </w:pPr>
      <w:r>
        <w:rPr>
          <w:rFonts w:ascii="Times New Roman"/>
          <w:b w:val="false"/>
          <w:i w:val="false"/>
          <w:color w:val="000000"/>
          <w:sz w:val="28"/>
        </w:rPr>
        <w:t>
      4) жауапты орындаушы Стандартқа сәйкес бес жұмыс күні ішінде құжаттарды карайды және тиісті лицензия және (немесе) лицензияға қосымшаны не мемлекеттік қызметті көрсетуден бас тарту туралы дәлелді жауапты дайындайды;</w:t>
      </w:r>
    </w:p>
    <w:p>
      <w:pPr>
        <w:spacing w:after="0"/>
        <w:ind w:left="0"/>
        <w:jc w:val="both"/>
      </w:pPr>
      <w:r>
        <w:rPr>
          <w:rFonts w:ascii="Times New Roman"/>
          <w:b w:val="false"/>
          <w:i w:val="false"/>
          <w:color w:val="000000"/>
          <w:sz w:val="28"/>
        </w:rPr>
        <w:t>
      5) қажет болған жағдайда екі жұмыс күні ішінде жауапты орындаушының келісуші мемлекеттік органға келісуге сұрау дайындауы;</w:t>
      </w:r>
    </w:p>
    <w:p>
      <w:pPr>
        <w:spacing w:after="0"/>
        <w:ind w:left="0"/>
        <w:jc w:val="both"/>
      </w:pPr>
      <w:r>
        <w:rPr>
          <w:rFonts w:ascii="Times New Roman"/>
          <w:b w:val="false"/>
          <w:i w:val="false"/>
          <w:color w:val="000000"/>
          <w:sz w:val="28"/>
        </w:rPr>
        <w:t>
      6) келісуші мемлекеттік органның оң жауабы болған кезде жауапты орындаушы Стандартқа сәйкес бес жұмыс күні ішінде құжаттарды қарайды;</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лицензия</w:t>
      </w:r>
      <w:r>
        <w:rPr>
          <w:rFonts w:ascii="Times New Roman"/>
          <w:b w:val="false"/>
          <w:i w:val="false"/>
          <w:color w:val="000000"/>
          <w:sz w:val="28"/>
        </w:rPr>
        <w:t xml:space="preserve"> дайындау бір жұмыс күні ішінде;</w:t>
      </w:r>
    </w:p>
    <w:p>
      <w:pPr>
        <w:spacing w:after="0"/>
        <w:ind w:left="0"/>
        <w:jc w:val="both"/>
      </w:pPr>
      <w:r>
        <w:rPr>
          <w:rFonts w:ascii="Times New Roman"/>
          <w:b w:val="false"/>
          <w:i w:val="false"/>
          <w:color w:val="000000"/>
          <w:sz w:val="28"/>
        </w:rPr>
        <w:t xml:space="preserve">
      8) қызмет берушінің заң қызметінің уәкілетті лауазымды тұлғасымен келісу бір жұмыс күні ішінде; </w:t>
      </w:r>
    </w:p>
    <w:p>
      <w:pPr>
        <w:spacing w:after="0"/>
        <w:ind w:left="0"/>
        <w:jc w:val="both"/>
      </w:pPr>
      <w:r>
        <w:rPr>
          <w:rFonts w:ascii="Times New Roman"/>
          <w:b w:val="false"/>
          <w:i w:val="false"/>
          <w:color w:val="000000"/>
          <w:sz w:val="28"/>
        </w:rPr>
        <w:t>
      9) көрсетілетін қызметті беруші басшысының бір жұмыс күні ішінде лицензияға не мемлекеттік қызмет көрсетуден бас тартуы туралы уәжді жауапқа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рәсімдердің (іс-қимылдардың) нәтижелері:</w:t>
      </w:r>
    </w:p>
    <w:bookmarkEnd w:id="14"/>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қажет болған жағдайда келісуші мемлекеттік органға сұрау салуды жіберу;</w:t>
      </w:r>
    </w:p>
    <w:p>
      <w:pPr>
        <w:spacing w:after="0"/>
        <w:ind w:left="0"/>
        <w:jc w:val="both"/>
      </w:pPr>
      <w:r>
        <w:rPr>
          <w:rFonts w:ascii="Times New Roman"/>
          <w:b w:val="false"/>
          <w:i w:val="false"/>
          <w:color w:val="000000"/>
          <w:sz w:val="28"/>
        </w:rPr>
        <w:t>
      4) көрсетілетін қызмет берушінің заң қызметінің уәкілетті лауазымды адамымен мемлекеттік көрсетілетін қызметті келісу;</w:t>
      </w:r>
    </w:p>
    <w:p>
      <w:pPr>
        <w:spacing w:after="0"/>
        <w:ind w:left="0"/>
        <w:jc w:val="both"/>
      </w:pPr>
      <w:r>
        <w:rPr>
          <w:rFonts w:ascii="Times New Roman"/>
          <w:b w:val="false"/>
          <w:i w:val="false"/>
          <w:color w:val="000000"/>
          <w:sz w:val="28"/>
        </w:rPr>
        <w:t>
      5) келісуші мемлекеттік орган жауабының талдауы;</w:t>
      </w:r>
    </w:p>
    <w:p>
      <w:pPr>
        <w:spacing w:after="0"/>
        <w:ind w:left="0"/>
        <w:jc w:val="both"/>
      </w:pPr>
      <w:r>
        <w:rPr>
          <w:rFonts w:ascii="Times New Roman"/>
          <w:b w:val="false"/>
          <w:i w:val="false"/>
          <w:color w:val="000000"/>
          <w:sz w:val="28"/>
        </w:rPr>
        <w:t>
      6) көрсетілетін қызметті берушінің лицензияға қол қоюға уәкілетті лауазымды адамының ЭЦҚ-сы қойылған электрондық құжат.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 w:id="15"/>
    <w:p>
      <w:pPr>
        <w:spacing w:after="0"/>
        <w:ind w:left="0"/>
        <w:jc w:val="left"/>
      </w:pPr>
      <w:r>
        <w:rPr>
          <w:rFonts w:ascii="Times New Roman"/>
          <w:b/>
          <w:i w:val="false"/>
          <w:color w:val="000000"/>
        </w:rPr>
        <w:t xml:space="preserve"> 3-тарау. Көрсетілетін қызметті беруші жұмыскерлерінің мемлекеттік қызмет көрсету процесіндегі өзара іс-қимылы тәртібінің сипаттамасы</w:t>
      </w:r>
    </w:p>
    <w:bookmarkEnd w:id="15"/>
    <w:p>
      <w:pPr>
        <w:spacing w:after="0"/>
        <w:ind w:left="0"/>
        <w:jc w:val="both"/>
      </w:pPr>
      <w:r>
        <w:rPr>
          <w:rFonts w:ascii="Times New Roman"/>
          <w:b w:val="false"/>
          <w:i w:val="false"/>
          <w:color w:val="ff0000"/>
          <w:sz w:val="28"/>
        </w:rPr>
        <w:t xml:space="preserve">
      Ескерту. 3-тараудың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 w:id="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p>
    <w:bookmarkEnd w:id="16"/>
    <w:p>
      <w:pPr>
        <w:spacing w:after="0"/>
        <w:ind w:left="0"/>
        <w:jc w:val="both"/>
      </w:pPr>
      <w:r>
        <w:rPr>
          <w:rFonts w:ascii="Times New Roman"/>
          <w:b w:val="false"/>
          <w:i w:val="false"/>
          <w:color w:val="000000"/>
          <w:sz w:val="28"/>
        </w:rPr>
        <w:t>
      1) шешім жобасын тіркейтін (егер өтініш электрондық тәсілмен берілсе), қарайтын және дайындайтын жауапты орындаушы;</w:t>
      </w:r>
    </w:p>
    <w:p>
      <w:pPr>
        <w:spacing w:after="0"/>
        <w:ind w:left="0"/>
        <w:jc w:val="both"/>
      </w:pPr>
      <w:r>
        <w:rPr>
          <w:rFonts w:ascii="Times New Roman"/>
          <w:b w:val="false"/>
          <w:i w:val="false"/>
          <w:color w:val="000000"/>
          <w:sz w:val="28"/>
        </w:rPr>
        <w:t>
      2) қызмет берушінің заң қызметінің уәкілетті лауазымды тұлғасы;</w:t>
      </w:r>
    </w:p>
    <w:p>
      <w:pPr>
        <w:spacing w:after="0"/>
        <w:ind w:left="0"/>
        <w:jc w:val="both"/>
      </w:pPr>
      <w:r>
        <w:rPr>
          <w:rFonts w:ascii="Times New Roman"/>
          <w:b w:val="false"/>
          <w:i w:val="false"/>
          <w:color w:val="000000"/>
          <w:sz w:val="28"/>
        </w:rPr>
        <w:t>
      3) көрсетілетін қызмет берушінің лицензияға қол қоюға уәкілетті лауазымды тұлғасы.</w:t>
      </w:r>
    </w:p>
    <w:bookmarkStart w:name="z19" w:id="17"/>
    <w:p>
      <w:pPr>
        <w:spacing w:after="0"/>
        <w:ind w:left="0"/>
        <w:jc w:val="both"/>
      </w:pP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p>
    <w:bookmarkEnd w:id="17"/>
    <w:p>
      <w:pPr>
        <w:spacing w:after="0"/>
        <w:ind w:left="0"/>
        <w:jc w:val="both"/>
      </w:pPr>
      <w:r>
        <w:rPr>
          <w:rFonts w:ascii="Times New Roman"/>
          <w:b w:val="false"/>
          <w:i w:val="false"/>
          <w:color w:val="000000"/>
          <w:sz w:val="28"/>
        </w:rPr>
        <w:t>
      1) "Е-лицензиялау" веб-порталы мемлекеттік дерекқор ақпараттық жүйесі/порталы (бұдан әрі – "Е-лицензиялау" МДЖ АЖ) арқылы көрсететілетін қызмет алушыдан немесе Мемлекеттік корпорациядан келіп түскен өтінішті тіркеу;</w:t>
      </w:r>
    </w:p>
    <w:p>
      <w:pPr>
        <w:spacing w:after="0"/>
        <w:ind w:left="0"/>
        <w:jc w:val="both"/>
      </w:pPr>
      <w:r>
        <w:rPr>
          <w:rFonts w:ascii="Times New Roman"/>
          <w:b w:val="false"/>
          <w:i w:val="false"/>
          <w:color w:val="000000"/>
          <w:sz w:val="28"/>
        </w:rPr>
        <w:t>
      2) қажет болған жағдайда екі жұмыс күні ішінде келісуші мемлекеттік органға жіберу;</w:t>
      </w:r>
    </w:p>
    <w:p>
      <w:pPr>
        <w:spacing w:after="0"/>
        <w:ind w:left="0"/>
        <w:jc w:val="both"/>
      </w:pPr>
      <w:r>
        <w:rPr>
          <w:rFonts w:ascii="Times New Roman"/>
          <w:b w:val="false"/>
          <w:i w:val="false"/>
          <w:color w:val="000000"/>
          <w:sz w:val="28"/>
        </w:rPr>
        <w:t>
      3) келісуші мемлекеттік органнан келіп түскен жауапты бес жұмыс күні ішінде өңдеу және лицензия не мемлекеттік қызметті көрсетуден бас тарту туралы дәлелді жауап дайындау;</w:t>
      </w:r>
    </w:p>
    <w:p>
      <w:pPr>
        <w:spacing w:after="0"/>
        <w:ind w:left="0"/>
        <w:jc w:val="both"/>
      </w:pPr>
      <w:r>
        <w:rPr>
          <w:rFonts w:ascii="Times New Roman"/>
          <w:b w:val="false"/>
          <w:i w:val="false"/>
          <w:color w:val="000000"/>
          <w:sz w:val="28"/>
        </w:rPr>
        <w:t xml:space="preserve">
      4) қызмет берушінің заң қызметінің уәкілетті лауазымды тұлғасымен - бір жұмыс күні ішінде келісу; </w:t>
      </w:r>
    </w:p>
    <w:p>
      <w:pPr>
        <w:spacing w:after="0"/>
        <w:ind w:left="0"/>
        <w:jc w:val="both"/>
      </w:pPr>
      <w:r>
        <w:rPr>
          <w:rFonts w:ascii="Times New Roman"/>
          <w:b w:val="false"/>
          <w:i w:val="false"/>
          <w:color w:val="000000"/>
          <w:sz w:val="28"/>
        </w:rPr>
        <w:t>
      5) лицензияны дайындау немесе мемлекеттік қызмет көрсетуден бас тарту туралы уәжді жауапқа – бір жұмыс күні ішінде;</w:t>
      </w:r>
    </w:p>
    <w:p>
      <w:pPr>
        <w:spacing w:after="0"/>
        <w:ind w:left="0"/>
        <w:jc w:val="both"/>
      </w:pPr>
      <w:r>
        <w:rPr>
          <w:rFonts w:ascii="Times New Roman"/>
          <w:b w:val="false"/>
          <w:i w:val="false"/>
          <w:color w:val="000000"/>
          <w:sz w:val="28"/>
        </w:rPr>
        <w:t>
      6) көрсетілетін қызметті берушінің уәкілетті лауазымды тұлғасы бір жұмыс күні ішінде лизензияға қол қоюы немесе мемлекеттік қызмет көрсетуден бас тарту туралы уәжді жауабы.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 w:id="18"/>
    <w:p>
      <w:pPr>
        <w:spacing w:after="0"/>
        <w:ind w:left="0"/>
        <w:jc w:val="left"/>
      </w:pPr>
      <w:r>
        <w:rPr>
          <w:rFonts w:ascii="Times New Roman"/>
          <w:b/>
          <w:i w:val="false"/>
          <w:color w:val="000000"/>
        </w:rPr>
        <w:t xml:space="preserve"> 4-тарау.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8"/>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 w:id="19"/>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 салуын өңдеу ұзақтығы:</w:t>
      </w:r>
    </w:p>
    <w:bookmarkEnd w:id="19"/>
    <w:bookmarkStart w:name="z152" w:id="20"/>
    <w:p>
      <w:pPr>
        <w:spacing w:after="0"/>
        <w:ind w:left="0"/>
        <w:jc w:val="both"/>
      </w:pPr>
      <w:r>
        <w:rPr>
          <w:rFonts w:ascii="Times New Roman"/>
          <w:b w:val="false"/>
          <w:i w:val="false"/>
          <w:color w:val="000000"/>
          <w:sz w:val="28"/>
        </w:rPr>
        <w:t>
      1) мемлекеттік қызмет көрсету үшін көрсетілетін қызметті алушы Мемлекеттік корпорацияға жүгінеді;</w:t>
      </w:r>
    </w:p>
    <w:bookmarkEnd w:id="20"/>
    <w:bookmarkStart w:name="z153" w:id="21"/>
    <w:p>
      <w:pPr>
        <w:spacing w:after="0"/>
        <w:ind w:left="0"/>
        <w:jc w:val="both"/>
      </w:pPr>
      <w:r>
        <w:rPr>
          <w:rFonts w:ascii="Times New Roman"/>
          <w:b w:val="false"/>
          <w:i w:val="false"/>
          <w:color w:val="000000"/>
          <w:sz w:val="28"/>
        </w:rPr>
        <w:t>
      Мемлекеттік корпорацияда, көрсетілетін қызметті алушының қалауына қарай мемлекеттік қызмет алдын-ала жазылусыз және жеделдетілген қызмет көрсетусіз, "электрондық кезек" тәртібімен көрсетіледі, портал арқылы "электрондық" кезекті броньдауға болады.</w:t>
      </w:r>
    </w:p>
    <w:bookmarkEnd w:id="21"/>
    <w:bookmarkStart w:name="z154" w:id="22"/>
    <w:p>
      <w:pPr>
        <w:spacing w:after="0"/>
        <w:ind w:left="0"/>
        <w:jc w:val="both"/>
      </w:pPr>
      <w:r>
        <w:rPr>
          <w:rFonts w:ascii="Times New Roman"/>
          <w:b w:val="false"/>
          <w:i w:val="false"/>
          <w:color w:val="000000"/>
          <w:sz w:val="28"/>
        </w:rPr>
        <w:t>
      Өтініштің қабылдануын растау көшірмесі көрсетілетін қызметті алушыға берілетін Мемлекеттік корпорация немесе көрсетілетін қызметті берушінің құжаттарды қабылдау күні туралы белгісі мен мемлекеттік қызмет көрсету нәтижесін жоспарланған беру күні бар қолхат болып табылады;</w:t>
      </w:r>
    </w:p>
    <w:bookmarkEnd w:id="22"/>
    <w:bookmarkStart w:name="z155" w:id="23"/>
    <w:p>
      <w:pPr>
        <w:spacing w:after="0"/>
        <w:ind w:left="0"/>
        <w:jc w:val="both"/>
      </w:pPr>
      <w:r>
        <w:rPr>
          <w:rFonts w:ascii="Times New Roman"/>
          <w:b w:val="false"/>
          <w:i w:val="false"/>
          <w:color w:val="000000"/>
          <w:sz w:val="28"/>
        </w:rPr>
        <w:t>
      2) Мемлекеттік корпорацияда көрсетілетін қызметті алушының сұрау салуын өңдеу ұзақтығы – 20 (жиырма) минут;</w:t>
      </w:r>
    </w:p>
    <w:bookmarkEnd w:id="23"/>
    <w:bookmarkStart w:name="z156" w:id="24"/>
    <w:p>
      <w:pPr>
        <w:spacing w:after="0"/>
        <w:ind w:left="0"/>
        <w:jc w:val="both"/>
      </w:pPr>
      <w:r>
        <w:rPr>
          <w:rFonts w:ascii="Times New Roman"/>
          <w:b w:val="false"/>
          <w:i w:val="false"/>
          <w:color w:val="000000"/>
          <w:sz w:val="28"/>
        </w:rPr>
        <w:t>
      3) көрсетілетін қызметті алушының сұрау салуын Мемлекеттік корпорациядан көрсетілетін қызметті берушіге жөнелту мерзімі – құжаттарды қабылдағаннан кейін бірден.</w:t>
      </w:r>
    </w:p>
    <w:bookmarkEnd w:id="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 w:id="25"/>
    <w:p>
      <w:pPr>
        <w:spacing w:after="0"/>
        <w:ind w:left="0"/>
        <w:jc w:val="both"/>
      </w:pPr>
      <w:r>
        <w:rPr>
          <w:rFonts w:ascii="Times New Roman"/>
          <w:b w:val="false"/>
          <w:i w:val="false"/>
          <w:color w:val="000000"/>
          <w:sz w:val="28"/>
        </w:rPr>
        <w:t>
       10. Көрсетілетін қызметті алушы (не сенім хат бойынша оның өкілі) жүгінген кезде мемлекеттік қызмет көрсету үшін қажетті құжаттар тізбесі Стандартқа сәйкес анықталады.</w:t>
      </w:r>
    </w:p>
    <w:bookmarkEnd w:id="25"/>
    <w:bookmarkStart w:name="z23" w:id="26"/>
    <w:p>
      <w:pPr>
        <w:spacing w:after="0"/>
        <w:ind w:left="0"/>
        <w:jc w:val="both"/>
      </w:pPr>
      <w:r>
        <w:rPr>
          <w:rFonts w:ascii="Times New Roman"/>
          <w:b w:val="false"/>
          <w:i w:val="false"/>
          <w:color w:val="000000"/>
          <w:sz w:val="28"/>
        </w:rPr>
        <w:t xml:space="preserve">
      11. Мемлекеттік корпорацияның интеграцияланған ақпараттық жүйесі арқылы қадамдық іс-қимылдары мен шешімдері (мемлекеттік қызмет көрсету кезінде функционалдық өзара іс-қимылдың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6"/>
    <w:bookmarkStart w:name="z157" w:id="27"/>
    <w:p>
      <w:pPr>
        <w:spacing w:after="0"/>
        <w:ind w:left="0"/>
        <w:jc w:val="both"/>
      </w:pPr>
      <w:r>
        <w:rPr>
          <w:rFonts w:ascii="Times New Roman"/>
          <w:b w:val="false"/>
          <w:i w:val="false"/>
          <w:color w:val="000000"/>
          <w:sz w:val="28"/>
        </w:rPr>
        <w:t>
      1) 1-процесс – Мемлекеттік корпорацияның ақпараттық жүйесіне Мемлекеттік корпорация операторының мемлекеттік қызмет көрсету үшін логин мен парольді (авторландыру процесі) енгізуі;</w:t>
      </w:r>
    </w:p>
    <w:bookmarkEnd w:id="27"/>
    <w:bookmarkStart w:name="z158" w:id="28"/>
    <w:p>
      <w:pPr>
        <w:spacing w:after="0"/>
        <w:ind w:left="0"/>
        <w:jc w:val="both"/>
      </w:pPr>
      <w:r>
        <w:rPr>
          <w:rFonts w:ascii="Times New Roman"/>
          <w:b w:val="false"/>
          <w:i w:val="false"/>
          <w:color w:val="000000"/>
          <w:sz w:val="28"/>
        </w:rPr>
        <w:t>
      2) 2-процесс – Мемлекеттік корпорация операторының осы Мемлекеттік көрсетілетін қызмет регламентіндегі мемлекеттік көрсетілетін қызметті таңдауы, мемлекеттік қызмет көрсету үшін сұрау салу нысанын экранға шығару және Мемлекеттік корпорация операторының көрсетілетін қызметті алушының деректерін, сондай-ақ көрсетілетін қызметті алушы өкілінің сенімхат бойынша деректерін енгізуі (нотариат куәландырылған сенімхат болған кезде, сенімхат өзгеше куәландырылған кезде сенімхат деректері толтырылмайды);</w:t>
      </w:r>
    </w:p>
    <w:bookmarkEnd w:id="28"/>
    <w:bookmarkStart w:name="z159" w:id="29"/>
    <w:p>
      <w:pPr>
        <w:spacing w:after="0"/>
        <w:ind w:left="0"/>
        <w:jc w:val="both"/>
      </w:pPr>
      <w:r>
        <w:rPr>
          <w:rFonts w:ascii="Times New Roman"/>
          <w:b w:val="false"/>
          <w:i w:val="false"/>
          <w:color w:val="000000"/>
          <w:sz w:val="28"/>
        </w:rPr>
        <w:t>
      3) 3-процесс – ЭҮТШ арқылы заңды тұлғалардың мемлекеттік деректер базасында (бұдан әрі – ЗТ МДБ) көрсетілетін қызметті алушының деректері туралы, сондай-ақ бірыңғай нотариалды ақпараттық жүйеде (бұдан әрі - БНАЖ) – көрсетілетін қызметті алушы өкілі сенімхатының деректері туралы сұрау салуды жолдау;</w:t>
      </w:r>
    </w:p>
    <w:bookmarkEnd w:id="29"/>
    <w:bookmarkStart w:name="z160" w:id="30"/>
    <w:p>
      <w:pPr>
        <w:spacing w:after="0"/>
        <w:ind w:left="0"/>
        <w:jc w:val="both"/>
      </w:pPr>
      <w:r>
        <w:rPr>
          <w:rFonts w:ascii="Times New Roman"/>
          <w:b w:val="false"/>
          <w:i w:val="false"/>
          <w:color w:val="000000"/>
          <w:sz w:val="28"/>
        </w:rPr>
        <w:t>
      4) 1-шарт – ЗТ МДБ-да көрсетілетін қызметті алушы деректерінің, БНАЖ-да сенімхат деректерінің болуын тексеру;</w:t>
      </w:r>
    </w:p>
    <w:bookmarkEnd w:id="30"/>
    <w:bookmarkStart w:name="z161" w:id="31"/>
    <w:p>
      <w:pPr>
        <w:spacing w:after="0"/>
        <w:ind w:left="0"/>
        <w:jc w:val="both"/>
      </w:pPr>
      <w:r>
        <w:rPr>
          <w:rFonts w:ascii="Times New Roman"/>
          <w:b w:val="false"/>
          <w:i w:val="false"/>
          <w:color w:val="000000"/>
          <w:sz w:val="28"/>
        </w:rPr>
        <w:t>
      5) 4-процесс – ЗТ МДБ-да көрсетілетін қызметті алушы деректерінің, БНАЖ-да сенімхат деректерінің болмауына байланысты деректерді алу мүмкін еместігі туралы хабарлама қалыптастыру;</w:t>
      </w:r>
    </w:p>
    <w:bookmarkEnd w:id="31"/>
    <w:bookmarkStart w:name="z162" w:id="32"/>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белгілеу бөлігінде сұрау салу нысанын толтыруы және көрсетілетін қызметті алушы ұсынған құжаттарды сканерлеуі, оларды сұрау салу нысанына бекітуі және мемлекеттік қызмет көрсетуге арналған сұрау салудың толтырылған нысанын (енгізілген деректерді) ЭЦҚ арқылы куәландыруы;</w:t>
      </w:r>
    </w:p>
    <w:bookmarkEnd w:id="32"/>
    <w:bookmarkStart w:name="z163" w:id="33"/>
    <w:p>
      <w:pPr>
        <w:spacing w:after="0"/>
        <w:ind w:left="0"/>
        <w:jc w:val="both"/>
      </w:pPr>
      <w:r>
        <w:rPr>
          <w:rFonts w:ascii="Times New Roman"/>
          <w:b w:val="false"/>
          <w:i w:val="false"/>
          <w:color w:val="000000"/>
          <w:sz w:val="28"/>
        </w:rPr>
        <w:t>
      7) 6-процесс – ЭҮТШ арқылы Мемлекеттік корпорация операторының ЭЦҚ куәландырылған (қол қойылған) электрондық құжатты (көрсетілетін қызметті алушының сұрау салуын) "Е-лицензиялау" МДБ АЖ-ға жіберуі;</w:t>
      </w:r>
    </w:p>
    <w:bookmarkEnd w:id="33"/>
    <w:bookmarkStart w:name="z164" w:id="34"/>
    <w:p>
      <w:pPr>
        <w:spacing w:after="0"/>
        <w:ind w:left="0"/>
        <w:jc w:val="both"/>
      </w:pPr>
      <w:r>
        <w:rPr>
          <w:rFonts w:ascii="Times New Roman"/>
          <w:b w:val="false"/>
          <w:i w:val="false"/>
          <w:color w:val="000000"/>
          <w:sz w:val="28"/>
        </w:rPr>
        <w:t xml:space="preserve">
      8) 7-процесс – сұрау салуды "Е-лицензиялау" МДБ АЖ-да тіркеу және "Е-лицензиялау" МДБ АЖ-да мемлекеттік көрсетілетін қызметті өңдеу; </w:t>
      </w:r>
    </w:p>
    <w:bookmarkEnd w:id="34"/>
    <w:bookmarkStart w:name="z165" w:id="35"/>
    <w:p>
      <w:pPr>
        <w:spacing w:after="0"/>
        <w:ind w:left="0"/>
        <w:jc w:val="both"/>
      </w:pP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p>
    <w:bookmarkEnd w:id="35"/>
    <w:bookmarkStart w:name="z166" w:id="36"/>
    <w:p>
      <w:pPr>
        <w:spacing w:after="0"/>
        <w:ind w:left="0"/>
        <w:jc w:val="both"/>
      </w:pPr>
      <w:r>
        <w:rPr>
          <w:rFonts w:ascii="Times New Roman"/>
          <w:b w:val="false"/>
          <w:i w:val="false"/>
          <w:color w:val="000000"/>
          <w:sz w:val="28"/>
        </w:rPr>
        <w:t xml:space="preserve">
      10) 8-процесс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p>
    <w:bookmarkEnd w:id="36"/>
    <w:bookmarkStart w:name="z167" w:id="37"/>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38"/>
    <w:p>
      <w:pPr>
        <w:spacing w:after="0"/>
        <w:ind w:left="0"/>
        <w:jc w:val="both"/>
      </w:pPr>
      <w:r>
        <w:rPr>
          <w:rFonts w:ascii="Times New Roman"/>
          <w:b w:val="false"/>
          <w:i w:val="false"/>
          <w:color w:val="000000"/>
          <w:sz w:val="28"/>
        </w:rPr>
        <w:t>
       12. Мемлекеттік корпорация арқылы мемлекеттік қызмет көрсету нәтижесін алу процесінің сипаттамасы, оның ұзақтығы:</w:t>
      </w:r>
    </w:p>
    <w:bookmarkEnd w:id="38"/>
    <w:bookmarkStart w:name="z168" w:id="39"/>
    <w:p>
      <w:pPr>
        <w:spacing w:after="0"/>
        <w:ind w:left="0"/>
        <w:jc w:val="both"/>
      </w:pPr>
      <w:r>
        <w:rPr>
          <w:rFonts w:ascii="Times New Roman"/>
          <w:b w:val="false"/>
          <w:i w:val="false"/>
          <w:color w:val="000000"/>
          <w:sz w:val="28"/>
        </w:rPr>
        <w:t>
      1) қызмет көрсетудің нәтижесін алу үшін өтініш беру кезінде берілген қолхатымен көрсетілетін қызметті алушы мемлекеттік Мемлекеттік корпорацияға жүгінеді;</w:t>
      </w:r>
    </w:p>
    <w:bookmarkEnd w:id="39"/>
    <w:bookmarkStart w:name="z169" w:id="40"/>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 көрсету нәтижесін беру ұзақтығы – 20 (жиырма) минуттан аспайды.</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 w:id="41"/>
    <w:p>
      <w:pPr>
        <w:spacing w:after="0"/>
        <w:ind w:left="0"/>
        <w:jc w:val="both"/>
      </w:pPr>
      <w:r>
        <w:rPr>
          <w:rFonts w:ascii="Times New Roman"/>
          <w:b w:val="false"/>
          <w:i w:val="false"/>
          <w:color w:val="000000"/>
          <w:sz w:val="28"/>
        </w:rPr>
        <w:t>
       13. Мемлекеттік көрсетілетін қызмет портал арқылы көрсетілген кезде көрсетілетін қызметті беруші мен көрсетілетін қызметті алушының жүгіну тәртібі мен рәсімдері (іс-қимылдары) реттілігінің сипаттамасы:</w:t>
      </w:r>
    </w:p>
    <w:bookmarkEnd w:id="41"/>
    <w:p>
      <w:pPr>
        <w:spacing w:after="0"/>
        <w:ind w:left="0"/>
        <w:jc w:val="both"/>
      </w:pPr>
      <w:r>
        <w:rPr>
          <w:rFonts w:ascii="Times New Roman"/>
          <w:b w:val="false"/>
          <w:i w:val="false"/>
          <w:color w:val="000000"/>
          <w:sz w:val="28"/>
        </w:rPr>
        <w:t xml:space="preserve">
      Мемлекеттік көрсетілетін қызмет портал арқылы көрсетілген кезде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w:t>
      </w:r>
      <w:r>
        <w:rPr>
          <w:rFonts w:ascii="Times New Roman"/>
          <w:b w:val="false"/>
          <w:i w:val="false"/>
          <w:color w:val="000000"/>
          <w:sz w:val="28"/>
        </w:rPr>
        <w:t>№ 2 диаграммасы</w:t>
      </w: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p>
    <w:p>
      <w:pPr>
        <w:spacing w:after="0"/>
        <w:ind w:left="0"/>
        <w:jc w:val="both"/>
      </w:pP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процесі;</w:t>
      </w:r>
    </w:p>
    <w:p>
      <w:pPr>
        <w:spacing w:after="0"/>
        <w:ind w:left="0"/>
        <w:jc w:val="both"/>
      </w:pPr>
      <w:r>
        <w:rPr>
          <w:rFonts w:ascii="Times New Roman"/>
          <w:b w:val="false"/>
          <w:i w:val="false"/>
          <w:color w:val="000000"/>
          <w:sz w:val="28"/>
        </w:rPr>
        <w:t xml:space="preserve">
      3) 1-шарт – порталда логин бизнес сәйкестендіру </w:t>
      </w:r>
      <w:r>
        <w:rPr>
          <w:rFonts w:ascii="Times New Roman"/>
          <w:b w:val="false"/>
          <w:i w:val="false"/>
          <w:color w:val="000000"/>
          <w:sz w:val="28"/>
        </w:rPr>
        <w:t>нөмірі</w:t>
      </w:r>
      <w:r>
        <w:rPr>
          <w:rFonts w:ascii="Times New Roman"/>
          <w:b w:val="false"/>
          <w:i w:val="false"/>
          <w:color w:val="000000"/>
          <w:sz w:val="28"/>
        </w:rPr>
        <w:t xml:space="preserve"> (бұдан әрі – БСН) және құпия сөз арқылы тіркелген алушы туралы деректердің түпнұсқалығын тексеру;</w:t>
      </w:r>
    </w:p>
    <w:p>
      <w:pPr>
        <w:spacing w:after="0"/>
        <w:ind w:left="0"/>
        <w:jc w:val="both"/>
      </w:pPr>
      <w:r>
        <w:rPr>
          <w:rFonts w:ascii="Times New Roman"/>
          <w:b w:val="false"/>
          <w:i w:val="false"/>
          <w:color w:val="000000"/>
          <w:sz w:val="28"/>
        </w:rPr>
        <w:t>
      4) 2-үрдіс – порталда көрсетілетін қызметті алушы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3-үрдіс – көрсетілетін қызметті алушының порталда осы Мемлекеттік көрсетілетін қызмет регламентінде көрсетілген қызметті таңдауы, мемлекеттік қызмет көрсету үшін сұрату нысанын экранға шығару және оның құрылымы мен форматтық талаптарын ескере отырып, сұрату нысанына қажетті электрондық түрдегі құжаттарды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4-үрдіс – порталда мемлекеттік көрсетілетін қызметке ақы төлеу, ал содан кейін бұл ақпарат ақпараттық жүйеге түседі;</w:t>
      </w:r>
    </w:p>
    <w:p>
      <w:pPr>
        <w:spacing w:after="0"/>
        <w:ind w:left="0"/>
        <w:jc w:val="both"/>
      </w:pPr>
      <w:r>
        <w:rPr>
          <w:rFonts w:ascii="Times New Roman"/>
          <w:b w:val="false"/>
          <w:i w:val="false"/>
          <w:color w:val="000000"/>
          <w:sz w:val="28"/>
        </w:rPr>
        <w:t>
      7) 2-шарт – ақпараттық жүйеде мемлекеттік қызметке көрсетілетін ақы төлеу фактісін тексеру;</w:t>
      </w:r>
    </w:p>
    <w:p>
      <w:pPr>
        <w:spacing w:after="0"/>
        <w:ind w:left="0"/>
        <w:jc w:val="both"/>
      </w:pPr>
      <w:r>
        <w:rPr>
          <w:rFonts w:ascii="Times New Roman"/>
          <w:b w:val="false"/>
          <w:i w:val="false"/>
          <w:color w:val="000000"/>
          <w:sz w:val="28"/>
        </w:rPr>
        <w:t>
      8) 5-үрдіс – порталда мемлекеттік көрсетілетін қызметке, ал төлеудің болмауына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6-үрдіс - сұрату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10) 3-шарт – порталда ЭЦҚ </w:t>
      </w:r>
      <w:r>
        <w:rPr>
          <w:rFonts w:ascii="Times New Roman"/>
          <w:b w:val="false"/>
          <w:i w:val="false"/>
          <w:color w:val="000000"/>
          <w:sz w:val="28"/>
        </w:rPr>
        <w:t>тіркеу</w:t>
      </w:r>
      <w:r>
        <w:rPr>
          <w:rFonts w:ascii="Times New Roman"/>
          <w:b w:val="false"/>
          <w:i w:val="false"/>
          <w:color w:val="000000"/>
          <w:sz w:val="28"/>
        </w:rPr>
        <w:t xml:space="preserve"> </w:t>
      </w:r>
      <w:r>
        <w:rPr>
          <w:rFonts w:ascii="Times New Roman"/>
          <w:b w:val="false"/>
          <w:i w:val="false"/>
          <w:color w:val="000000"/>
          <w:sz w:val="28"/>
        </w:rPr>
        <w:t>куәлігінің</w:t>
      </w:r>
      <w:r>
        <w:rPr>
          <w:rFonts w:ascii="Times New Roman"/>
          <w:b w:val="false"/>
          <w:i w:val="false"/>
          <w:color w:val="000000"/>
          <w:sz w:val="28"/>
        </w:rPr>
        <w:t xml:space="preserve"> қолданылу мерзімін және тізімде қайтарылған (жойылған) тіркеу куәліктерінің болмауын, сондай-ақ сұратуда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7-үрдіс – көрсетілетін қызметті алушының ЭЦҚ түпнұсқалығын расталмауға байланысты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8-үрдіс – көрсетілетін қызметті алушының ЭЦҚ арқылы мемлекеттік қызмет көрсетуге арналған сұратудың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13) 9-үрдіс – "Е-лицензиялау" МДҚ АЖ-да электрондық құжатты тіркеу (көрсетілетін қызметті алушының сұранымы) және сұранымды өңдеу;</w:t>
      </w:r>
    </w:p>
    <w:p>
      <w:pPr>
        <w:spacing w:after="0"/>
        <w:ind w:left="0"/>
        <w:jc w:val="both"/>
      </w:pP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p>
    <w:p>
      <w:pPr>
        <w:spacing w:after="0"/>
        <w:ind w:left="0"/>
        <w:jc w:val="both"/>
      </w:pPr>
      <w:r>
        <w:rPr>
          <w:rFonts w:ascii="Times New Roman"/>
          <w:b w:val="false"/>
          <w:i w:val="false"/>
          <w:color w:val="000000"/>
          <w:sz w:val="28"/>
        </w:rPr>
        <w:t xml:space="preserve">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16) 11-үрдіс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осы Мемлекеттік көрсетілетін қызмет регламентіне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тұлғасының ЭЦҚ пайдалана отырып қалыптастырылады.</w:t>
      </w:r>
    </w:p>
    <w:bookmarkStart w:name="z26" w:id="42"/>
    <w:p>
      <w:pPr>
        <w:spacing w:after="0"/>
        <w:ind w:left="0"/>
        <w:jc w:val="both"/>
      </w:pPr>
      <w:r>
        <w:rPr>
          <w:rFonts w:ascii="Times New Roman"/>
          <w:b w:val="false"/>
          <w:i w:val="false"/>
          <w:color w:val="000000"/>
          <w:sz w:val="28"/>
        </w:rPr>
        <w:t xml:space="preserve">
      14. Осы Мемлекеттік көрсетілетін қызмет регламентіне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қосымшаларға</w:t>
      </w:r>
      <w:r>
        <w:rPr>
          <w:rFonts w:ascii="Times New Roman"/>
          <w:b w:val="false"/>
          <w:i w:val="false"/>
          <w:color w:val="000000"/>
          <w:sz w:val="28"/>
        </w:rPr>
        <w:t xml:space="preserve"> сәйкес мемлекеттік қызмет көрсету нәтижелері ұсынылатын оң жауаптардың нысаны келтірілген.</w:t>
      </w:r>
    </w:p>
    <w:bookmarkEnd w:id="42"/>
    <w:bookmarkStart w:name="z27" w:id="43"/>
    <w:p>
      <w:pPr>
        <w:spacing w:after="0"/>
        <w:ind w:left="0"/>
        <w:jc w:val="both"/>
      </w:pPr>
      <w:r>
        <w:rPr>
          <w:rFonts w:ascii="Times New Roman"/>
          <w:b w:val="false"/>
          <w:i w:val="false"/>
          <w:color w:val="000000"/>
          <w:sz w:val="28"/>
        </w:rPr>
        <w:t>
      15. Өтініш өңделгеннен кейін көрсетілетін қызметті алушыға сұратуды өңдеу нәтижелерін мынадай тәсілдер арқылы қарау мүмкіндігі беріледі:</w:t>
      </w:r>
    </w:p>
    <w:bookmarkEnd w:id="43"/>
    <w:p>
      <w:pPr>
        <w:spacing w:after="0"/>
        <w:ind w:left="0"/>
        <w:jc w:val="both"/>
      </w:pPr>
      <w:r>
        <w:rPr>
          <w:rFonts w:ascii="Times New Roman"/>
          <w:b w:val="false"/>
          <w:i w:val="false"/>
          <w:color w:val="000000"/>
          <w:sz w:val="28"/>
        </w:rPr>
        <w:t>
      мемлекеттік қызмет көрсету тарихында "шығыс құжатты қарау" батырмасын басқаннан кейін – сұратудың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сұрату нәтижесі тұтынушы берген "Adobe Acrobat" форматындағы магнитті тасығышта сақталады.</w:t>
      </w:r>
    </w:p>
    <w:bookmarkStart w:name="z28" w:id="44"/>
    <w:p>
      <w:pPr>
        <w:spacing w:after="0"/>
        <w:ind w:left="0"/>
        <w:jc w:val="both"/>
      </w:pPr>
      <w:r>
        <w:rPr>
          <w:rFonts w:ascii="Times New Roman"/>
          <w:b w:val="false"/>
          <w:i w:val="false"/>
          <w:color w:val="000000"/>
          <w:sz w:val="28"/>
        </w:rPr>
        <w:t>
      16.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тауар түрлерінің</w:t>
            </w:r>
            <w:r>
              <w:br/>
            </w:r>
            <w:r>
              <w:rPr>
                <w:rFonts w:ascii="Times New Roman"/>
                <w:b w:val="false"/>
                <w:i w:val="false"/>
                <w:color w:val="000000"/>
                <w:sz w:val="20"/>
              </w:rPr>
              <w:t>импортына және (немесе)</w:t>
            </w:r>
            <w:r>
              <w:br/>
            </w:r>
            <w:r>
              <w:rPr>
                <w:rFonts w:ascii="Times New Roman"/>
                <w:b w:val="false"/>
                <w:i w:val="false"/>
                <w:color w:val="000000"/>
                <w:sz w:val="20"/>
              </w:rPr>
              <w:t>экспортына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"Жекелеген тауар түрлерінің импортына және (немесе) экспортына лицензия беру" мемлекеттік қызмет көрсету бизнес-процестерінің анықтамалығы</w:t>
      </w:r>
    </w:p>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20.06.2017 </w:t>
      </w:r>
      <w:r>
        <w:rPr>
          <w:rFonts w:ascii="Times New Roman"/>
          <w:b w:val="false"/>
          <w:i w:val="false"/>
          <w:color w:val="ff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914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14400" cy="77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 алушы рәсімінің (іс-қимылының) атауы;</w:t>
      </w:r>
      <w:r>
        <w:br/>
      </w:r>
      <w:r>
        <w:rPr>
          <w:rFonts w:ascii="Times New Roman"/>
          <w:b w:val="false"/>
          <w:i w:val="false"/>
          <w:color w:val="000000"/>
          <w:sz w:val="28"/>
        </w:rPr>
        <w:t>
</w:t>
      </w:r>
      <w:r>
        <w:br/>
      </w:r>
    </w:p>
    <w:p>
      <w:pPr>
        <w:spacing w:after="0"/>
        <w:ind w:left="0"/>
        <w:jc w:val="both"/>
      </w:pPr>
      <w:r>
        <w:drawing>
          <wp:inline distT="0" distB="0" distL="0" distR="0">
            <wp:extent cx="736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2300" cy="228600"/>
                          </a:xfrm>
                          <a:prstGeom prst="rect">
                            <a:avLst/>
                          </a:prstGeom>
                        </pic:spPr>
                      </pic:pic>
                    </a:graphicData>
                  </a:graphic>
                </wp:inline>
              </w:drawing>
            </w:r>
          </w:p>
          <w:p>
            <w:pPr>
              <w:spacing w:after="0"/>
              <w:ind w:left="0"/>
              <w:jc w:val="center"/>
            </w:pPr>
            <w:r>
              <w:rPr>
                <w:rFonts w:ascii="Times New Roman"/>
                <w:b w:val="false"/>
                <w:i w:val="false"/>
                <w:color w:val="000000"/>
                <w:sz w:val="20"/>
              </w:rPr>
              <w:t xml:space="preserve"> - келесі рәсімге (іс-қимылға) өту.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тауар түрлерінің импортына және (немесе) экспортына лицензия беру" мемлекеттік көрсетілетін қызмет регламентіне 2-қосымша</w:t>
            </w:r>
          </w:p>
        </w:tc>
      </w:tr>
    </w:tbl>
    <w:p>
      <w:pPr>
        <w:spacing w:after="0"/>
        <w:ind w:left="0"/>
        <w:jc w:val="both"/>
      </w:pPr>
      <w:r>
        <w:rPr>
          <w:rFonts w:ascii="Times New Roman"/>
          <w:b w:val="false"/>
          <w:i w:val="false"/>
          <w:color w:val="ff0000"/>
          <w:sz w:val="28"/>
        </w:rPr>
        <w:t xml:space="preserve">
      Ескерту. 2-қосымшаның жоғарғы оң жақ бұрышы жаңа редакцияда – ҚР Ұлттық экономика министрінің 20.06.2017 </w:t>
      </w:r>
      <w:r>
        <w:rPr>
          <w:rFonts w:ascii="Times New Roman"/>
          <w:b w:val="false"/>
          <w:i w:val="false"/>
          <w:color w:val="ff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 w:id="45"/>
    <w:p>
      <w:pPr>
        <w:spacing w:after="0"/>
        <w:ind w:left="0"/>
        <w:jc w:val="left"/>
      </w:pPr>
      <w:r>
        <w:rPr>
          <w:rFonts w:ascii="Times New Roman"/>
          <w:b/>
          <w:i w:val="false"/>
          <w:color w:val="000000"/>
        </w:rPr>
        <w:t xml:space="preserve"> Мемлекеттік корпорацияның интеграцияланған ақпараттық жүйесі арқылы қадамдық іс-қимылдары мен шешімдері</w:t>
      </w:r>
    </w:p>
    <w:bookmarkEnd w:id="45"/>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26.02.2016 </w:t>
      </w:r>
      <w:r>
        <w:rPr>
          <w:rFonts w:ascii="Times New Roman"/>
          <w:b w:val="false"/>
          <w:i w:val="false"/>
          <w:color w:val="ff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электрондық мемлекеттік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6581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581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94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тауар түрлерінің</w:t>
            </w:r>
            <w:r>
              <w:br/>
            </w:r>
            <w:r>
              <w:rPr>
                <w:rFonts w:ascii="Times New Roman"/>
                <w:b w:val="false"/>
                <w:i w:val="false"/>
                <w:color w:val="000000"/>
                <w:sz w:val="20"/>
              </w:rPr>
              <w:t>импортына және (немесе)</w:t>
            </w:r>
            <w:r>
              <w:br/>
            </w:r>
            <w:r>
              <w:rPr>
                <w:rFonts w:ascii="Times New Roman"/>
                <w:b w:val="false"/>
                <w:i w:val="false"/>
                <w:color w:val="000000"/>
                <w:sz w:val="20"/>
              </w:rPr>
              <w:t>экспортына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тауар түрлерінің</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4-қосымша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тауар түрлерінің</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5-қосымша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20 мамырдағы № 396</w:t>
            </w:r>
            <w:r>
              <w:br/>
            </w:r>
            <w:r>
              <w:rPr>
                <w:rFonts w:ascii="Times New Roman"/>
                <w:b w:val="false"/>
                <w:i w:val="false"/>
                <w:color w:val="000000"/>
                <w:sz w:val="20"/>
              </w:rPr>
              <w:t>бұйрығына 2-қосымша</w:t>
            </w:r>
          </w:p>
        </w:tc>
      </w:tr>
    </w:tbl>
    <w:bookmarkStart w:name="z39" w:id="46"/>
    <w:p>
      <w:pPr>
        <w:spacing w:after="0"/>
        <w:ind w:left="0"/>
        <w:jc w:val="left"/>
      </w:pPr>
      <w:r>
        <w:rPr>
          <w:rFonts w:ascii="Times New Roman"/>
          <w:b/>
          <w:i w:val="false"/>
          <w:color w:val="000000"/>
        </w:rPr>
        <w:t xml:space="preserve"> "Қазақстан Республикасының аумағына жекелеген тауарлар түрлерін экспорттауға және (немесе) импорттауға рұқсат беру" 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 w:id="47"/>
    <w:p>
      <w:pPr>
        <w:spacing w:after="0"/>
        <w:ind w:left="0"/>
        <w:jc w:val="both"/>
      </w:pPr>
      <w:r>
        <w:rPr>
          <w:rFonts w:ascii="Times New Roman"/>
          <w:b w:val="false"/>
          <w:i w:val="false"/>
          <w:color w:val="000000"/>
          <w:sz w:val="28"/>
        </w:rPr>
        <w:t xml:space="preserve">
      1. Мемлекеттік қызметті Қазақстан Республикасының Ұлттық экономика министрлігі (бұдан әрі – көрсетілетін қызметті беруші) Қазақстан Республикасы Ұлттық экономика министрінің 2015 жылғы 21 сәуірдегі № 347 бұйрығымен бекітілген, (Нормативтік құқықтық актілерді мемлекеттік тіркеу тізілімінде № 11079 болып тіркелген) "Қазақстан Республикасының аумағына жекелеген тауарлар түрлерiн экспорттауға және (немесе) импорттауға рұқсат беру" мемлекеттiк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көрсетеді.</w:t>
      </w:r>
    </w:p>
    <w:bookmarkEnd w:id="4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www.e.gov.kz "электрондық үкімет" веб-порталы немесе www.еlісеnse.kz "Е-лицензиялау"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2" w:id="48"/>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 w:id="49"/>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Қазақстан Республикасының аумағына жекелеген тауарлар түрлерін экспорттауға және (немесе) импорттауға берілетін рұқсат не мемлекеттік қызмет көрсетуден бас тарту туралы дәлелді жауап.</w:t>
      </w:r>
    </w:p>
    <w:bookmarkEnd w:id="49"/>
    <w:p>
      <w:pPr>
        <w:spacing w:after="0"/>
        <w:ind w:left="0"/>
        <w:jc w:val="both"/>
      </w:pPr>
      <w:r>
        <w:rPr>
          <w:rFonts w:ascii="Times New Roman"/>
          <w:b w:val="false"/>
          <w:i w:val="false"/>
          <w:color w:val="000000"/>
          <w:sz w:val="28"/>
        </w:rPr>
        <w:t>
      Мемлекеттік қызмет көрсетудің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 w:id="50"/>
    <w:p>
      <w:pPr>
        <w:spacing w:after="0"/>
        <w:ind w:left="0"/>
        <w:jc w:val="left"/>
      </w:pPr>
      <w:r>
        <w:rPr>
          <w:rFonts w:ascii="Times New Roman"/>
          <w:b/>
          <w:i w:val="false"/>
          <w:color w:val="000000"/>
        </w:rPr>
        <w:t xml:space="preserve"> 2-тарау. Көрсетілетін қызметті беруші жұмыскерлерінің мемлекеттік қызмет көрсету процесіндегі іс-қимылы тәртібінің сипаттамасы</w:t>
      </w:r>
    </w:p>
    <w:bookmarkEnd w:id="50"/>
    <w:p>
      <w:pPr>
        <w:spacing w:after="0"/>
        <w:ind w:left="0"/>
        <w:jc w:val="both"/>
      </w:pPr>
      <w:r>
        <w:rPr>
          <w:rFonts w:ascii="Times New Roman"/>
          <w:b w:val="false"/>
          <w:i w:val="false"/>
          <w:color w:val="ff0000"/>
          <w:sz w:val="28"/>
        </w:rPr>
        <w:t xml:space="preserve">
      Ескерту. 2-тараудың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 w:id="51"/>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 болып табылады.</w:t>
      </w:r>
    </w:p>
    <w:bookmarkEnd w:id="51"/>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"Қазақстан Республикасының аумағына жекелеген тауарлар түрлерiн экспорттауға және (немесе) импорттауға рұқсат беру" мемлекеттік қызмет көрсету бизнес-процестерінің анықтамалығы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 w:id="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52"/>
    <w:p>
      <w:pPr>
        <w:spacing w:after="0"/>
        <w:ind w:left="0"/>
        <w:jc w:val="both"/>
      </w:pPr>
      <w:r>
        <w:rPr>
          <w:rFonts w:ascii="Times New Roman"/>
          <w:b w:val="false"/>
          <w:i w:val="false"/>
          <w:color w:val="000000"/>
          <w:sz w:val="28"/>
        </w:rPr>
        <w:t>
      1) көрсетілетін қызметті беруші құрылымдық бөлімшесінің уәкілетті қызметкерінің (бұдан әрі – жауапты орындаушы) көрсетілетін қызметті алушылардан портал арқылы түскен мемлекеттік көрсетілетін қызметті көрсетуге арналған рұқсаттың жобасы (бұдан әрі – рұқсаттың жобасы) тіркеу – рұқсаттың жобасы түскен күні;</w:t>
      </w:r>
    </w:p>
    <w:p>
      <w:pPr>
        <w:spacing w:after="0"/>
        <w:ind w:left="0"/>
        <w:jc w:val="both"/>
      </w:pPr>
      <w:r>
        <w:rPr>
          <w:rFonts w:ascii="Times New Roman"/>
          <w:b w:val="false"/>
          <w:i w:val="false"/>
          <w:color w:val="000000"/>
          <w:sz w:val="28"/>
        </w:rPr>
        <w:t>
      Рұқсаттың жобасы 18.30 сағаттан кейін, сондай-ақ демалыс немесе мейрам күндері түскен кезде Қазақстан Республикасының Еңбек заңнамасына сәйкес рұқсат жобасы келесі жұмыс күнімен тіркеледі.</w:t>
      </w:r>
    </w:p>
    <w:p>
      <w:pPr>
        <w:spacing w:after="0"/>
        <w:ind w:left="0"/>
        <w:jc w:val="both"/>
      </w:pPr>
      <w:r>
        <w:rPr>
          <w:rFonts w:ascii="Times New Roman"/>
          <w:b w:val="false"/>
          <w:i w:val="false"/>
          <w:color w:val="000000"/>
          <w:sz w:val="28"/>
        </w:rPr>
        <w:t>
      2) көрсетілетін қызметті беруші басшылығының жауапты орындаушыны таңдауы рұқсаттың жобасы тіркелген күні;</w:t>
      </w:r>
    </w:p>
    <w:p>
      <w:pPr>
        <w:spacing w:after="0"/>
        <w:ind w:left="0"/>
        <w:jc w:val="both"/>
      </w:pPr>
      <w:r>
        <w:rPr>
          <w:rFonts w:ascii="Times New Roman"/>
          <w:b w:val="false"/>
          <w:i w:val="false"/>
          <w:color w:val="000000"/>
          <w:sz w:val="28"/>
        </w:rPr>
        <w:t>
      3) жауапты орындаушының рұқсаттың жобасына қоса берілген құжаттарды Стандартқа сәйкес толықтығын қарауы – бір жұмыс күні ішінде, деректердің анық еместігі анықталған жағдайда, мемлекеттік қызмет көрсетуден бас тарту туралы дәлелді жауап жіберіледі;</w:t>
      </w:r>
    </w:p>
    <w:p>
      <w:pPr>
        <w:spacing w:after="0"/>
        <w:ind w:left="0"/>
        <w:jc w:val="both"/>
      </w:pPr>
      <w:r>
        <w:rPr>
          <w:rFonts w:ascii="Times New Roman"/>
          <w:b w:val="false"/>
          <w:i w:val="false"/>
          <w:color w:val="000000"/>
          <w:sz w:val="28"/>
        </w:rPr>
        <w:t>
      4) қызмет берушінің заң қызметінің уәкілетті лауазымды тұлғасымен келісу бір жұмыс күні ішінде;</w:t>
      </w:r>
    </w:p>
    <w:p>
      <w:pPr>
        <w:spacing w:after="0"/>
        <w:ind w:left="0"/>
        <w:jc w:val="both"/>
      </w:pPr>
      <w:r>
        <w:rPr>
          <w:rFonts w:ascii="Times New Roman"/>
          <w:b w:val="false"/>
          <w:i w:val="false"/>
          <w:color w:val="000000"/>
          <w:sz w:val="28"/>
        </w:rPr>
        <w:t>
      5) көрсетілетін қызметті беруші басшысының бір жұмыс күні ішінде рұқсаттың жобасына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 w:id="53"/>
    <w:p>
      <w:pPr>
        <w:spacing w:after="0"/>
        <w:ind w:left="0"/>
        <w:jc w:val="both"/>
      </w:pP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p>
    <w:bookmarkEnd w:id="53"/>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көрсетілетін қызметті берушінің рұқсатқа қол қоюға уәкілетті лауазымды тұлғасының ЭЦҚ-сы қойылған электрондық құжат.</w:t>
      </w:r>
    </w:p>
    <w:p>
      <w:pPr>
        <w:spacing w:after="0"/>
        <w:ind w:left="0"/>
        <w:jc w:val="both"/>
      </w:pPr>
      <w:r>
        <w:rPr>
          <w:rFonts w:ascii="Times New Roman"/>
          <w:b w:val="false"/>
          <w:i w:val="false"/>
          <w:color w:val="000000"/>
          <w:sz w:val="28"/>
        </w:rPr>
        <w:t>
      Мемлекеттік қызмет көрсету үшін өтініш:</w:t>
      </w:r>
    </w:p>
    <w:p>
      <w:pPr>
        <w:spacing w:after="0"/>
        <w:ind w:left="0"/>
        <w:jc w:val="both"/>
      </w:pP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p>
      <w:pPr>
        <w:spacing w:after="0"/>
        <w:ind w:left="0"/>
        <w:jc w:val="both"/>
      </w:pPr>
      <w:r>
        <w:rPr>
          <w:rFonts w:ascii="Times New Roman"/>
          <w:b w:val="false"/>
          <w:i w:val="false"/>
          <w:color w:val="000000"/>
          <w:sz w:val="28"/>
        </w:rPr>
        <w:t>
      қағаз тәсілімен берілген жағдайда – мемлекеттік қызмет көрсету нәтижесі электрондық құжат нысанында рәсімделеді, басып шығарылады, көрсетілетін қызметті беруші басшысының қолы қойылады және мөрі басылады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 w:id="54"/>
    <w:p>
      <w:pPr>
        <w:spacing w:after="0"/>
        <w:ind w:left="0"/>
        <w:jc w:val="left"/>
      </w:pPr>
      <w:r>
        <w:rPr>
          <w:rFonts w:ascii="Times New Roman"/>
          <w:b/>
          <w:i w:val="false"/>
          <w:color w:val="000000"/>
        </w:rPr>
        <w:t xml:space="preserve"> 3-тарау. Көрсетілетін қызметті беруші жұмыскерлерінің мемлекеттік қызмет көрсету процесіндегі өзара іс-қимылы тәртібінің сипаттамасы</w:t>
      </w:r>
    </w:p>
    <w:bookmarkEnd w:id="54"/>
    <w:p>
      <w:pPr>
        <w:spacing w:after="0"/>
        <w:ind w:left="0"/>
        <w:jc w:val="both"/>
      </w:pPr>
      <w:r>
        <w:rPr>
          <w:rFonts w:ascii="Times New Roman"/>
          <w:b w:val="false"/>
          <w:i w:val="false"/>
          <w:color w:val="ff0000"/>
          <w:sz w:val="28"/>
        </w:rPr>
        <w:t xml:space="preserve">
      Ескерту. 3-тараудың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 w:id="5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p>
    <w:bookmarkEnd w:id="55"/>
    <w:p>
      <w:pPr>
        <w:spacing w:after="0"/>
        <w:ind w:left="0"/>
        <w:jc w:val="both"/>
      </w:pPr>
      <w:r>
        <w:rPr>
          <w:rFonts w:ascii="Times New Roman"/>
          <w:b w:val="false"/>
          <w:i w:val="false"/>
          <w:color w:val="000000"/>
          <w:sz w:val="28"/>
        </w:rPr>
        <w:t>
      1) шешім жобасын тіркейтін (егер өтініш электрондық немеес қағаз тәсілмен берілсе), қарайтын және мемлекеттік қызмет көрсетудің нәтиже жобасын дайындайтын жауапты орындаушы;</w:t>
      </w:r>
    </w:p>
    <w:p>
      <w:pPr>
        <w:spacing w:after="0"/>
        <w:ind w:left="0"/>
        <w:jc w:val="both"/>
      </w:pPr>
      <w:r>
        <w:rPr>
          <w:rFonts w:ascii="Times New Roman"/>
          <w:b w:val="false"/>
          <w:i w:val="false"/>
          <w:color w:val="000000"/>
          <w:sz w:val="28"/>
        </w:rPr>
        <w:t>
      2) қызмет берушінің заң қызметінің уәкілетті лауазымды тұлғасымен келісу</w:t>
      </w:r>
    </w:p>
    <w:p>
      <w:pPr>
        <w:spacing w:after="0"/>
        <w:ind w:left="0"/>
        <w:jc w:val="both"/>
      </w:pPr>
      <w:r>
        <w:rPr>
          <w:rFonts w:ascii="Times New Roman"/>
          <w:b w:val="false"/>
          <w:i w:val="false"/>
          <w:color w:val="000000"/>
          <w:sz w:val="28"/>
        </w:rPr>
        <w:t>
      3) көрсетілетін қызметті берушінің рұқсатқа қол қоюға уәкілетті лауазымды тұлғасы.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 w:id="56"/>
    <w:p>
      <w:pPr>
        <w:spacing w:after="0"/>
        <w:ind w:left="0"/>
        <w:jc w:val="both"/>
      </w:pPr>
      <w:r>
        <w:rPr>
          <w:rFonts w:ascii="Times New Roman"/>
          <w:b w:val="false"/>
          <w:i w:val="false"/>
          <w:color w:val="000000"/>
          <w:sz w:val="28"/>
        </w:rPr>
        <w:t>
      8. Әрбір рәсімнің (іс-қимылдың) ұзақтығын көрсете отырып жұмыскерлер арасындағы рәсімдер (іс-қимылдар) кезектілігінің сипаттамасы:</w:t>
      </w:r>
    </w:p>
    <w:bookmarkEnd w:id="56"/>
    <w:p>
      <w:pPr>
        <w:spacing w:after="0"/>
        <w:ind w:left="0"/>
        <w:jc w:val="both"/>
      </w:pPr>
      <w:r>
        <w:rPr>
          <w:rFonts w:ascii="Times New Roman"/>
          <w:b w:val="false"/>
          <w:i w:val="false"/>
          <w:color w:val="000000"/>
          <w:sz w:val="28"/>
        </w:rPr>
        <w:t>
      1) белгіленген жұмыс кестесіне сәйкес мемлекеттік қызметті көрсетуге портал арқылы 09.00-ден бастап 18.30 сағатқа дейін келіп түскен көрсетілетін қызметті алушының сұранымы келген күні тіркеу;</w:t>
      </w:r>
    </w:p>
    <w:p>
      <w:pPr>
        <w:spacing w:after="0"/>
        <w:ind w:left="0"/>
        <w:jc w:val="both"/>
      </w:pPr>
      <w:r>
        <w:rPr>
          <w:rFonts w:ascii="Times New Roman"/>
          <w:b w:val="false"/>
          <w:i w:val="false"/>
          <w:color w:val="000000"/>
          <w:sz w:val="28"/>
        </w:rPr>
        <w:t>
      2) ұсынылған құжаттардың толықтығын тексеру бір жұмыс күні ішінде, деректердің анық еместігі анықталған жағдайда, мемлекеттік қызмет көрсетуден бас тарту туралы дәлелді жауап жіберіледі;</w:t>
      </w:r>
    </w:p>
    <w:p>
      <w:pPr>
        <w:spacing w:after="0"/>
        <w:ind w:left="0"/>
        <w:jc w:val="both"/>
      </w:pPr>
      <w:r>
        <w:rPr>
          <w:rFonts w:ascii="Times New Roman"/>
          <w:b w:val="false"/>
          <w:i w:val="false"/>
          <w:color w:val="000000"/>
          <w:sz w:val="28"/>
        </w:rPr>
        <w:t>
      3) стандартқа сәйкес құжаттарды қарау және қызмет берушінің заң қызметінің уәкілетті лауазымды тұлғасымен келісу бір жұмыс күні ішінде;</w:t>
      </w:r>
    </w:p>
    <w:p>
      <w:pPr>
        <w:spacing w:after="0"/>
        <w:ind w:left="0"/>
        <w:jc w:val="both"/>
      </w:pPr>
      <w:r>
        <w:rPr>
          <w:rFonts w:ascii="Times New Roman"/>
          <w:b w:val="false"/>
          <w:i w:val="false"/>
          <w:color w:val="000000"/>
          <w:sz w:val="28"/>
        </w:rPr>
        <w:t>
      4) бір жұмыс күні ішінде рұқсат жобасын дайындау және көрсетілетін қызметті берушінің уәкілетті лауазымды тұлғасының рұқсат жобасына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Ұлттық экономика министрінің 20.06.2017 </w:t>
      </w:r>
      <w:r>
        <w:rPr>
          <w:rFonts w:ascii="Times New Roman"/>
          <w:b w:val="false"/>
          <w:i w:val="false"/>
          <w:color w:val="00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 w:id="57"/>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57"/>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 w:id="58"/>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сұрау салуын өңдеу ұзақтығы.</w:t>
      </w:r>
    </w:p>
    <w:bookmarkEnd w:id="58"/>
    <w:p>
      <w:pPr>
        <w:spacing w:after="0"/>
        <w:ind w:left="0"/>
        <w:jc w:val="both"/>
      </w:pPr>
      <w:r>
        <w:rPr>
          <w:rFonts w:ascii="Times New Roman"/>
          <w:b w:val="false"/>
          <w:i w:val="false"/>
          <w:color w:val="000000"/>
          <w:sz w:val="28"/>
        </w:rPr>
        <w:t>
      Мемлекеттік қызмет көрсетілуі үшін көрсетілетін қызметті алушы порталға сұрау 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 w:id="59"/>
    <w:p>
      <w:pPr>
        <w:spacing w:after="0"/>
        <w:ind w:left="0"/>
        <w:jc w:val="both"/>
      </w:pPr>
      <w:r>
        <w:rPr>
          <w:rFonts w:ascii="Times New Roman"/>
          <w:b w:val="false"/>
          <w:i w:val="false"/>
          <w:color w:val="000000"/>
          <w:sz w:val="28"/>
        </w:rPr>
        <w:t>
      10. Көрсетілетін қызметті алушы жүгінген кезде мемлекеттік қызмет көрсету үшін қажетті құжаттар Стандартқа сәйкес айқындалады.</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 w:id="60"/>
    <w:p>
      <w:pPr>
        <w:spacing w:after="0"/>
        <w:ind w:left="0"/>
        <w:jc w:val="both"/>
      </w:pPr>
      <w:r>
        <w:rPr>
          <w:rFonts w:ascii="Times New Roman"/>
          <w:b w:val="false"/>
          <w:i w:val="false"/>
          <w:color w:val="000000"/>
          <w:sz w:val="28"/>
        </w:rPr>
        <w:t>
      11. Мемлекеттік қызмет портал арқылы көрсетілген кездегі көрсетілетін қызметті алушы мен көрсетілетін қызметті беруші рәсімдерінің (іс-қимылдарының) реттілігі мен жүгіну тәртібінің сипаттамасы:</w:t>
      </w:r>
    </w:p>
    <w:bookmarkEnd w:id="60"/>
    <w:p>
      <w:pPr>
        <w:spacing w:after="0"/>
        <w:ind w:left="0"/>
        <w:jc w:val="both"/>
      </w:pPr>
      <w:r>
        <w:rPr>
          <w:rFonts w:ascii="Times New Roman"/>
          <w:b w:val="false"/>
          <w:i w:val="false"/>
          <w:color w:val="000000"/>
          <w:sz w:val="28"/>
        </w:rPr>
        <w:t>
      Көрсетілетін қызметті берушінің портал арқылы қадамдық іс-қимылдары мен шешімдері (мемлекеттік қызмет көрсету кезіндегі функционалдық өзара іс-қимылдың № 1 диаграммасы) осы Мемлекеттік көрсетілетін қызмет регламентіне 2-қосымшада келтірілген:</w:t>
      </w:r>
    </w:p>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 компьютерінің интернет-браузерінде сақталатын өзінің ЭЦҚ тіркеу куәлігінің көмегімен жүзеге асырады (порталдағы тіркелмеген көрсетілетін қызмет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қызмет көрсету үшін порталға көрсетілетін қызметті алушының құпия сөзін (авторландыру процесі) енгізу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 сәйкестендіру нөмірі (бұдан әрі – БСН) және құпия сөз арқылы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4) 2-процесс – көрсетілетін қызметті алушының осы Мемлекеттік көрсетілетін қызмет регламентінде мемлекеттік көрсетілетін қызметті таңдауы, мемлекеттік қызмет көрсету үшін сұрау салу нысанын экранға шығару және оның құрылымы мен форматтық талаптарын ескере отырып, сұрау салу нысанына қажетті құжаттарды электронды түрде тіркеп,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5) 4-процесс – "электрондық үкімет" төлем шлюзі (бұдан әрі - ЭҮТШ) арқылы мемлекеттік көрсетілетін қызметті төлеу, одан кейін бұл ақпарат "Е-лицензиялау" мемлекеттік деректер базасы" (бұдан әрі – "Е-лицензиялау" МДБ) веб-порталына түседі, не түбіртекті электронды (сканерленген) түрде бекіту;</w:t>
      </w:r>
    </w:p>
    <w:p>
      <w:pPr>
        <w:spacing w:after="0"/>
        <w:ind w:left="0"/>
        <w:jc w:val="both"/>
      </w:pPr>
      <w:r>
        <w:rPr>
          <w:rFonts w:ascii="Times New Roman"/>
          <w:b w:val="false"/>
          <w:i w:val="false"/>
          <w:color w:val="000000"/>
          <w:sz w:val="28"/>
        </w:rPr>
        <w:t>
      6) 2-шарт – мемлекеттік қызметті көрсеткені үшін төлем фактісін "Е-лицензиялау" МДБ-да тексеру;</w:t>
      </w:r>
    </w:p>
    <w:p>
      <w:pPr>
        <w:spacing w:after="0"/>
        <w:ind w:left="0"/>
        <w:jc w:val="both"/>
      </w:pPr>
      <w:r>
        <w:rPr>
          <w:rFonts w:ascii="Times New Roman"/>
          <w:b w:val="false"/>
          <w:i w:val="false"/>
          <w:color w:val="000000"/>
          <w:sz w:val="28"/>
        </w:rPr>
        <w:t>
      7) 6-процесс – көрсетілетін қызметті алушының сұрау салуды куәландыруы (қол қою) үшін ЭЦҚ тіркеу куәлігін таңдауы;</w:t>
      </w:r>
    </w:p>
    <w:p>
      <w:pPr>
        <w:spacing w:after="0"/>
        <w:ind w:left="0"/>
        <w:jc w:val="both"/>
      </w:pPr>
      <w:r>
        <w:rPr>
          <w:rFonts w:ascii="Times New Roman"/>
          <w:b w:val="false"/>
          <w:i w:val="false"/>
          <w:color w:val="000000"/>
          <w:sz w:val="28"/>
        </w:rPr>
        <w:t>
      8) 3-шарт – порталда ЭЦҚ тіркеу куәлігінің қолданылу мерзімін және тізімде қайтарылып алынған (күшін жойған) тіркеу куәліктерінің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9) 7-процесс – көрсетілетін қызметті алушының ЭЦҚ арқылы толтырылған мемлекеттік қызмет көрсетуге арналған сұрау салу нысанын (енгізілген деректерді) куәландыруы (қол қоюы);</w:t>
      </w:r>
    </w:p>
    <w:p>
      <w:pPr>
        <w:spacing w:after="0"/>
        <w:ind w:left="0"/>
        <w:jc w:val="both"/>
      </w:pPr>
      <w:r>
        <w:rPr>
          <w:rFonts w:ascii="Times New Roman"/>
          <w:b w:val="false"/>
          <w:i w:val="false"/>
          <w:color w:val="000000"/>
          <w:sz w:val="28"/>
        </w:rPr>
        <w:t>
      10) 9-процесс – электрондық құжатты (қызмет алушының сұрау салуын) тіркеу және сұрау салуды "Е-лицензиялау" МДБ-да өңдеу;</w:t>
      </w:r>
    </w:p>
    <w:p>
      <w:pPr>
        <w:spacing w:after="0"/>
        <w:ind w:left="0"/>
        <w:jc w:val="both"/>
      </w:pPr>
      <w:r>
        <w:rPr>
          <w:rFonts w:ascii="Times New Roman"/>
          <w:b w:val="false"/>
          <w:i w:val="false"/>
          <w:color w:val="000000"/>
          <w:sz w:val="28"/>
        </w:rPr>
        <w:t>
      11) 4-шарт – мемлекеттік қызмет көрсету нәтижесін ресімдеу;</w:t>
      </w:r>
    </w:p>
    <w:p>
      <w:pPr>
        <w:spacing w:after="0"/>
        <w:ind w:left="0"/>
        <w:jc w:val="both"/>
      </w:pPr>
      <w:r>
        <w:rPr>
          <w:rFonts w:ascii="Times New Roman"/>
          <w:b w:val="false"/>
          <w:i w:val="false"/>
          <w:color w:val="000000"/>
          <w:sz w:val="28"/>
        </w:rPr>
        <w:t>
      12) 10-процесс – көрсетілетін қызметті алушының "Е-лицензиялау" МДБ-да қалыптастырылған мемлекеттік қызмет көрсету нәтижесін алуы. Электрондық құжат қызмет берушінің уәкілетті лауазымды адамының ЭЦҚ-сын пайдалана отырып қалыптастырылады.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 w:id="61"/>
    <w:p>
      <w:pPr>
        <w:spacing w:after="0"/>
        <w:ind w:left="0"/>
        <w:jc w:val="both"/>
      </w:pPr>
      <w:r>
        <w:rPr>
          <w:rFonts w:ascii="Times New Roman"/>
          <w:b w:val="false"/>
          <w:i w:val="false"/>
          <w:color w:val="000000"/>
          <w:sz w:val="28"/>
        </w:rPr>
        <w:t>
      12. Осы Мемлекеттік көрсетілетін қызмет регламентіне 3-қосымшада рұқсат беру құжаттарының нысандары келтірілген.</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 w:id="62"/>
    <w:p>
      <w:pPr>
        <w:spacing w:after="0"/>
        <w:ind w:left="0"/>
        <w:jc w:val="both"/>
      </w:pPr>
      <w:r>
        <w:rPr>
          <w:rFonts w:ascii="Times New Roman"/>
          <w:b w:val="false"/>
          <w:i w:val="false"/>
          <w:color w:val="000000"/>
          <w:sz w:val="28"/>
        </w:rPr>
        <w:t>
      13. Шешім өңделгеннен кейін көрсетілетін қызметті алушыға сұратуды өңдеу нәтижелерін мынадай тәсілдер арқылы қарау мүмкіндігі беріледі:</w:t>
      </w:r>
    </w:p>
    <w:bookmarkEnd w:id="62"/>
    <w:p>
      <w:pPr>
        <w:spacing w:after="0"/>
        <w:ind w:left="0"/>
        <w:jc w:val="both"/>
      </w:pPr>
      <w:r>
        <w:rPr>
          <w:rFonts w:ascii="Times New Roman"/>
          <w:b w:val="false"/>
          <w:i w:val="false"/>
          <w:color w:val="000000"/>
          <w:sz w:val="28"/>
        </w:rPr>
        <w:t>
      мемлекеттік қызмет көрсету тарихында "шығыс құжатты қарау" батырмасын басқаннан кейін – сұрату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p>
    <w:bookmarkStart w:name="z57" w:id="63"/>
    <w:p>
      <w:pPr>
        <w:spacing w:after="0"/>
        <w:ind w:left="0"/>
        <w:jc w:val="both"/>
      </w:pP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аумағына жекелеген тауарлар</w:t>
            </w:r>
            <w:r>
              <w:br/>
            </w:r>
            <w:r>
              <w:rPr>
                <w:rFonts w:ascii="Times New Roman"/>
                <w:b w:val="false"/>
                <w:i w:val="false"/>
                <w:color w:val="000000"/>
                <w:sz w:val="20"/>
              </w:rPr>
              <w:t>түрлерiн экспорттауға және</w:t>
            </w:r>
            <w:r>
              <w:br/>
            </w:r>
            <w:r>
              <w:rPr>
                <w:rFonts w:ascii="Times New Roman"/>
                <w:b w:val="false"/>
                <w:i w:val="false"/>
                <w:color w:val="000000"/>
                <w:sz w:val="20"/>
              </w:rPr>
              <w:t>(немесе) импорттауға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9" w:id="64"/>
    <w:p>
      <w:pPr>
        <w:spacing w:after="0"/>
        <w:ind w:left="0"/>
        <w:jc w:val="left"/>
      </w:pPr>
      <w:r>
        <w:rPr>
          <w:rFonts w:ascii="Times New Roman"/>
          <w:b/>
          <w:i w:val="false"/>
          <w:color w:val="000000"/>
        </w:rPr>
        <w:t xml:space="preserve"> "Қазақстан Республикасының аумағына жекелеген тауарлар түрлерiн экспорттауға және (немесе) импорттауға рұқсат беру" мемлекеттік қызмет көрсету бизнес-процестерінің анықтамалығы</w:t>
      </w:r>
    </w:p>
    <w:bookmarkEnd w:id="64"/>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20.06.2017 </w:t>
      </w:r>
      <w:r>
        <w:rPr>
          <w:rFonts w:ascii="Times New Roman"/>
          <w:b w:val="false"/>
          <w:i w:val="false"/>
          <w:color w:val="ff0000"/>
          <w:sz w:val="28"/>
        </w:rPr>
        <w:t>№ 247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04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914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14400" cy="77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 алушы рәсімінің (іс-қимылының) атауы;</w:t>
      </w:r>
      <w:r>
        <w:br/>
      </w:r>
      <w:r>
        <w:rPr>
          <w:rFonts w:ascii="Times New Roman"/>
          <w:b w:val="false"/>
          <w:i w:val="false"/>
          <w:color w:val="000000"/>
          <w:sz w:val="28"/>
        </w:rPr>
        <w:t>
</w:t>
      </w:r>
      <w:r>
        <w:br/>
      </w:r>
    </w:p>
    <w:p>
      <w:pPr>
        <w:spacing w:after="0"/>
        <w:ind w:left="0"/>
        <w:jc w:val="both"/>
      </w:pPr>
      <w:r>
        <w:drawing>
          <wp:inline distT="0" distB="0" distL="0" distR="0">
            <wp:extent cx="736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23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аумағына жекелеген тауарлар </w:t>
            </w:r>
            <w:r>
              <w:br/>
            </w:r>
            <w:r>
              <w:rPr>
                <w:rFonts w:ascii="Times New Roman"/>
                <w:b w:val="false"/>
                <w:i w:val="false"/>
                <w:color w:val="000000"/>
                <w:sz w:val="20"/>
              </w:rPr>
              <w:t>түрлерін экспорттауға</w:t>
            </w:r>
            <w:r>
              <w:br/>
            </w:r>
            <w:r>
              <w:rPr>
                <w:rFonts w:ascii="Times New Roman"/>
                <w:b w:val="false"/>
                <w:i w:val="false"/>
                <w:color w:val="000000"/>
                <w:sz w:val="20"/>
              </w:rPr>
              <w:t>және (немесе) импорттауға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61" w:id="65"/>
    <w:p>
      <w:pPr>
        <w:spacing w:after="0"/>
        <w:ind w:left="0"/>
        <w:jc w:val="left"/>
      </w:pPr>
      <w:r>
        <w:rPr>
          <w:rFonts w:ascii="Times New Roman"/>
          <w:b/>
          <w:i w:val="false"/>
          <w:color w:val="000000"/>
        </w:rPr>
        <w:t xml:space="preserve"> Мемлекеттік корпорацияның интеграцияланған ақпараттық жүйесі арқылы қадамдық іс-қимылдары мен шешімдері</w:t>
      </w:r>
    </w:p>
    <w:bookmarkEnd w:id="65"/>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іс-қимылдың №1 диаграммасы</w:t>
      </w:r>
    </w:p>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аумағына жекелеген тауарлар </w:t>
            </w:r>
            <w:r>
              <w:br/>
            </w:r>
            <w:r>
              <w:rPr>
                <w:rFonts w:ascii="Times New Roman"/>
                <w:b w:val="false"/>
                <w:i w:val="false"/>
                <w:color w:val="000000"/>
                <w:sz w:val="20"/>
              </w:rPr>
              <w:t>түрлерін экспорттауға</w:t>
            </w:r>
            <w:r>
              <w:br/>
            </w:r>
            <w:r>
              <w:rPr>
                <w:rFonts w:ascii="Times New Roman"/>
                <w:b w:val="false"/>
                <w:i w:val="false"/>
                <w:color w:val="000000"/>
                <w:sz w:val="20"/>
              </w:rPr>
              <w:t xml:space="preserve">және (немесе) импорттауға </w:t>
            </w:r>
            <w:r>
              <w:br/>
            </w:r>
            <w:r>
              <w:rPr>
                <w:rFonts w:ascii="Times New Roman"/>
                <w:b w:val="false"/>
                <w:i w:val="false"/>
                <w:color w:val="000000"/>
                <w:sz w:val="20"/>
              </w:rPr>
              <w:t>рұқсат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1-нысан</w:t>
            </w:r>
          </w:p>
        </w:tc>
      </w:tr>
    </w:tbl>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2-нысан</w:t>
            </w:r>
          </w:p>
        </w:tc>
      </w:tr>
    </w:tbl>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20 мамырдағы № 396</w:t>
            </w:r>
            <w:r>
              <w:br/>
            </w:r>
            <w:r>
              <w:rPr>
                <w:rFonts w:ascii="Times New Roman"/>
                <w:b w:val="false"/>
                <w:i w:val="false"/>
                <w:color w:val="000000"/>
                <w:sz w:val="20"/>
              </w:rPr>
              <w:t>бұйрығына 3-қосымша</w:t>
            </w:r>
          </w:p>
        </w:tc>
      </w:tr>
    </w:tbl>
    <w:bookmarkStart w:name="z66" w:id="66"/>
    <w:p>
      <w:pPr>
        <w:spacing w:after="0"/>
        <w:ind w:left="0"/>
        <w:jc w:val="left"/>
      </w:pPr>
      <w:r>
        <w:rPr>
          <w:rFonts w:ascii="Times New Roman"/>
          <w:b/>
          <w:i w:val="false"/>
          <w:color w:val="000000"/>
        </w:rPr>
        <w:t xml:space="preserve"> "Тауар биржалары саласында дилерлік қызметпен айналысу құқығына</w:t>
      </w:r>
      <w:r>
        <w:br/>
      </w:r>
      <w:r>
        <w:rPr>
          <w:rFonts w:ascii="Times New Roman"/>
          <w:b/>
          <w:i w:val="false"/>
          <w:color w:val="000000"/>
        </w:rPr>
        <w:t>лицензия беру" мемлекеттік көрсетілетін қызмет регламенті</w:t>
      </w:r>
    </w:p>
    <w:bookmarkEnd w:id="66"/>
    <w:bookmarkStart w:name="z67" w:id="67"/>
    <w:p>
      <w:pPr>
        <w:spacing w:after="0"/>
        <w:ind w:left="0"/>
        <w:jc w:val="left"/>
      </w:pPr>
      <w:r>
        <w:rPr>
          <w:rFonts w:ascii="Times New Roman"/>
          <w:b/>
          <w:i w:val="false"/>
          <w:color w:val="000000"/>
        </w:rPr>
        <w:t xml:space="preserve"> 1-тарау. Жалпы ережелер</w:t>
      </w:r>
    </w:p>
    <w:bookmarkEnd w:id="67"/>
    <w:p>
      <w:pPr>
        <w:spacing w:after="0"/>
        <w:ind w:left="0"/>
        <w:jc w:val="both"/>
      </w:pPr>
      <w:r>
        <w:rPr>
          <w:rFonts w:ascii="Times New Roman"/>
          <w:b w:val="false"/>
          <w:i w:val="false"/>
          <w:color w:val="ff0000"/>
          <w:sz w:val="28"/>
        </w:rPr>
        <w:t xml:space="preserve">
      Ескерту. 1-тараудың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 w:id="68"/>
    <w:p>
      <w:pPr>
        <w:spacing w:after="0"/>
        <w:ind w:left="0"/>
        <w:jc w:val="both"/>
      </w:pPr>
      <w:r>
        <w:rPr>
          <w:rFonts w:ascii="Times New Roman"/>
          <w:b w:val="false"/>
          <w:i w:val="false"/>
          <w:color w:val="000000"/>
          <w:sz w:val="28"/>
        </w:rPr>
        <w:t xml:space="preserve">
      Мемлекеттік қызметті Қазақстан Республикасының Ұлттық экономика министрлігі (бұдан әрі – қызметті беруші) Қазақстан Республикасы Ұлттық экономика министрінің 2015 жылғы 21 сәуірдегі № 347 бұйрығымен бекітілген, нормативтік құқықтық актілерді мемлекеттік тіркеу Тізілімінде № 11079 нөмірімен тіркелген "Тауар биржалары саласында дилерлік қызметпен айналысу құқығына лицензия беру" мемлекеттiк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көрсетеді.</w:t>
      </w:r>
    </w:p>
    <w:bookmarkEnd w:id="6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www.еliсеnse.kz "Е-лицензиялау" веб-порталы немесе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69"/>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түрде.</w:t>
      </w:r>
    </w:p>
    <w:bookmarkEnd w:id="69"/>
    <w:bookmarkStart w:name="z70" w:id="70"/>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саласында дилерлік қызметпен айналысу құқығына лицензия не мемлекеттік қызмет көрсетуден бас тарту туралы дәлелді жауап.</w:t>
      </w:r>
    </w:p>
    <w:bookmarkEnd w:id="70"/>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алушының "жеке кабинетіне" көрсетілетін қызметті берушінің уәкілетті адамының ЭЦҚ-сымен куәландырылған қойылған электрондық құжат нысанында жолданады.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 w:id="71"/>
    <w:p>
      <w:pPr>
        <w:spacing w:after="0"/>
        <w:ind w:left="0"/>
        <w:jc w:val="left"/>
      </w:pPr>
      <w:r>
        <w:rPr>
          <w:rFonts w:ascii="Times New Roman"/>
          <w:b/>
          <w:i w:val="false"/>
          <w:color w:val="000000"/>
        </w:rPr>
        <w:t xml:space="preserve"> 2-тарау. Көрсетілетін қызметті беруші жұмыскерлерінің мемлекеттік қызмет көрсету процесіндегі іс-қимылы тәртібінің сипаттамасы</w:t>
      </w:r>
    </w:p>
    <w:bookmarkEnd w:id="71"/>
    <w:p>
      <w:pPr>
        <w:spacing w:after="0"/>
        <w:ind w:left="0"/>
        <w:jc w:val="both"/>
      </w:pPr>
      <w:r>
        <w:rPr>
          <w:rFonts w:ascii="Times New Roman"/>
          <w:b w:val="false"/>
          <w:i w:val="false"/>
          <w:color w:val="ff0000"/>
          <w:sz w:val="28"/>
        </w:rPr>
        <w:t xml:space="preserve">
      Ескерту. 2-тараудың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 w:id="7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 болып табылады.</w:t>
      </w:r>
    </w:p>
    <w:bookmarkEnd w:id="72"/>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"Тауар биржалары саласында дилерлік қызметпен айналысу құқығына лицензия беру" мемлекеттік қызмет көрсету бизнес-процестерінің анықтамасы келтірілген.</w:t>
      </w:r>
    </w:p>
    <w:bookmarkStart w:name="z73" w:id="73"/>
    <w:p>
      <w:pPr>
        <w:spacing w:after="0"/>
        <w:ind w:left="0"/>
        <w:jc w:val="both"/>
      </w:pPr>
      <w:r>
        <w:rPr>
          <w:rFonts w:ascii="Times New Roman"/>
          <w:b w:val="false"/>
          <w:i w:val="false"/>
          <w:color w:val="000000"/>
          <w:sz w:val="28"/>
        </w:rPr>
        <w:t>
      5. Мемлекеттік қызмет көрсету процесінің құрамына кіретін әрбір (іс-қимылдың) мазмұны, орындалу ұзақтығы:</w:t>
      </w:r>
    </w:p>
    <w:bookmarkEnd w:id="73"/>
    <w:p>
      <w:pPr>
        <w:spacing w:after="0"/>
        <w:ind w:left="0"/>
        <w:jc w:val="both"/>
      </w:pP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p>
    <w:p>
      <w:pPr>
        <w:spacing w:after="0"/>
        <w:ind w:left="0"/>
        <w:jc w:val="both"/>
      </w:pPr>
      <w:r>
        <w:rPr>
          <w:rFonts w:ascii="Times New Roman"/>
          <w:b w:val="false"/>
          <w:i w:val="false"/>
          <w:color w:val="000000"/>
          <w:sz w:val="28"/>
        </w:rPr>
        <w:t>
      Өтініш 18.30 сағаттан кейін, сондай-ақ демалыс немесе мейрам күндері түскен кезде Қазақстан Республикасының Еңбек заңнамасына сәйкес өтініш келесі жұмыс күнімен тіркеледі.</w:t>
      </w:r>
    </w:p>
    <w:p>
      <w:pPr>
        <w:spacing w:after="0"/>
        <w:ind w:left="0"/>
        <w:jc w:val="both"/>
      </w:pPr>
      <w:r>
        <w:rPr>
          <w:rFonts w:ascii="Times New Roman"/>
          <w:b w:val="false"/>
          <w:i w:val="false"/>
          <w:color w:val="000000"/>
          <w:sz w:val="28"/>
        </w:rPr>
        <w:t>
      2) көрсетілетін қызметті беруші басшылғының жауапты орындаушыны таңдауы өтініш түскен күні;</w:t>
      </w:r>
    </w:p>
    <w:p>
      <w:pPr>
        <w:spacing w:after="0"/>
        <w:ind w:left="0"/>
        <w:jc w:val="both"/>
      </w:pPr>
      <w:r>
        <w:rPr>
          <w:rFonts w:ascii="Times New Roman"/>
          <w:b w:val="false"/>
          <w:i w:val="false"/>
          <w:color w:val="000000"/>
          <w:sz w:val="28"/>
        </w:rPr>
        <w:t>
      3) жауапты орындаушының өтінішке қоса берілген құжаттарды Стандартқа сәйкес екі жұмыс күні ішінде толықтығын қарау.</w:t>
      </w:r>
    </w:p>
    <w:p>
      <w:pPr>
        <w:spacing w:after="0"/>
        <w:ind w:left="0"/>
        <w:jc w:val="both"/>
      </w:pPr>
      <w:r>
        <w:rPr>
          <w:rFonts w:ascii="Times New Roman"/>
          <w:b w:val="false"/>
          <w:i w:val="false"/>
          <w:color w:val="000000"/>
          <w:sz w:val="28"/>
        </w:rPr>
        <w:t>
      4) жауапты орындаушы бір жұмыс күні ішінде құжаттардың Қазақстан Республикасының заңнамасына сәйкестігін карайды және тиісті лицензия және (немесе) лицензияға қосымша, не мемлекеттік қызмет көрсетуден бас тарту туралы дәлелді жауап дайындайды;</w:t>
      </w:r>
    </w:p>
    <w:p>
      <w:pPr>
        <w:spacing w:after="0"/>
        <w:ind w:left="0"/>
        <w:jc w:val="both"/>
      </w:pPr>
      <w:r>
        <w:rPr>
          <w:rFonts w:ascii="Times New Roman"/>
          <w:b w:val="false"/>
          <w:i w:val="false"/>
          <w:color w:val="000000"/>
          <w:sz w:val="28"/>
        </w:rPr>
        <w:t>
      5) қажет болған жағдайда екі жұмыс күні ішінде жауапты орындаушының келісуші мемлекеттік органға келісуге сұрау дайындауы;</w:t>
      </w:r>
    </w:p>
    <w:p>
      <w:pPr>
        <w:spacing w:after="0"/>
        <w:ind w:left="0"/>
        <w:jc w:val="both"/>
      </w:pPr>
      <w:r>
        <w:rPr>
          <w:rFonts w:ascii="Times New Roman"/>
          <w:b w:val="false"/>
          <w:i w:val="false"/>
          <w:color w:val="000000"/>
          <w:sz w:val="28"/>
        </w:rPr>
        <w:t>
      6) келісуші мемлекеттік органның оң жауабы болған кезде жауапты орындаушы бір жұмыс күні ішінде құжаттардың Қазақстан Республикасының заңнамасына сәйкестігін карайды;</w:t>
      </w:r>
    </w:p>
    <w:p>
      <w:pPr>
        <w:spacing w:after="0"/>
        <w:ind w:left="0"/>
        <w:jc w:val="both"/>
      </w:pPr>
      <w:r>
        <w:rPr>
          <w:rFonts w:ascii="Times New Roman"/>
          <w:b w:val="false"/>
          <w:i w:val="false"/>
          <w:color w:val="000000"/>
          <w:sz w:val="28"/>
        </w:rPr>
        <w:t>
      7) бір жұмыс күні ішінде тиісті лицензия дайындалады;</w:t>
      </w:r>
    </w:p>
    <w:p>
      <w:pPr>
        <w:spacing w:after="0"/>
        <w:ind w:left="0"/>
        <w:jc w:val="both"/>
      </w:pPr>
      <w:r>
        <w:rPr>
          <w:rFonts w:ascii="Times New Roman"/>
          <w:b w:val="false"/>
          <w:i w:val="false"/>
          <w:color w:val="000000"/>
          <w:sz w:val="28"/>
        </w:rPr>
        <w:t xml:space="preserve">
      8) қызмет берушінің заң қызметінің уәкілетті лауазымды тұлғасымен бір жұмыс күні ішінде келісу; </w:t>
      </w:r>
    </w:p>
    <w:p>
      <w:pPr>
        <w:spacing w:after="0"/>
        <w:ind w:left="0"/>
        <w:jc w:val="both"/>
      </w:pPr>
      <w:r>
        <w:rPr>
          <w:rFonts w:ascii="Times New Roman"/>
          <w:b w:val="false"/>
          <w:i w:val="false"/>
          <w:color w:val="000000"/>
          <w:sz w:val="28"/>
        </w:rPr>
        <w:t>
      9) көрсетілетін қызметті беруші басшысының бір жұмыс күні ішінде лицензияға не мемлекеттік қызмет көрсетуден бас тартуы туралы уәжді жауапқа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 w:id="74"/>
    <w:p>
      <w:pPr>
        <w:spacing w:after="0"/>
        <w:ind w:left="0"/>
        <w:jc w:val="both"/>
      </w:pP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p>
    <w:bookmarkEnd w:id="74"/>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қызмет берушінің заң қызметінің уәкілетті лауазымды тұлғасымен келісу;</w:t>
      </w:r>
    </w:p>
    <w:p>
      <w:pPr>
        <w:spacing w:after="0"/>
        <w:ind w:left="0"/>
        <w:jc w:val="both"/>
      </w:pPr>
      <w:r>
        <w:rPr>
          <w:rFonts w:ascii="Times New Roman"/>
          <w:b w:val="false"/>
          <w:i w:val="false"/>
          <w:color w:val="000000"/>
          <w:sz w:val="28"/>
        </w:rPr>
        <w:t>
      4) қол қоюға уәкілетті көрсетілетін қызметті беруші басшысының ЭЦҚ қойылған электрондық құжат.</w:t>
      </w:r>
    </w:p>
    <w:p>
      <w:pPr>
        <w:spacing w:after="0"/>
        <w:ind w:left="0"/>
        <w:jc w:val="both"/>
      </w:pPr>
      <w:r>
        <w:rPr>
          <w:rFonts w:ascii="Times New Roman"/>
          <w:b w:val="false"/>
          <w:i w:val="false"/>
          <w:color w:val="000000"/>
          <w:sz w:val="28"/>
        </w:rPr>
        <w:t>
      Мемлекеттік қызмет көрсетуге өтініш:</w:t>
      </w:r>
    </w:p>
    <w:p>
      <w:pPr>
        <w:spacing w:after="0"/>
        <w:ind w:left="0"/>
        <w:jc w:val="both"/>
      </w:pP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Start w:name="z75" w:id="75"/>
    <w:p>
      <w:pPr>
        <w:spacing w:after="0"/>
        <w:ind w:left="0"/>
        <w:jc w:val="left"/>
      </w:pPr>
      <w:r>
        <w:rPr>
          <w:rFonts w:ascii="Times New Roman"/>
          <w:b/>
          <w:i w:val="false"/>
          <w:color w:val="000000"/>
        </w:rPr>
        <w:t xml:space="preserve"> 3-тарау. Көрсетілетін қызметті беруші жұмыскерлерінің мемлекеттік қызмет көрсету процесіндегі өзара іс-қимылы тәртібінің сипаттамасы</w:t>
      </w:r>
    </w:p>
    <w:bookmarkEnd w:id="75"/>
    <w:p>
      <w:pPr>
        <w:spacing w:after="0"/>
        <w:ind w:left="0"/>
        <w:jc w:val="both"/>
      </w:pPr>
      <w:r>
        <w:rPr>
          <w:rFonts w:ascii="Times New Roman"/>
          <w:b w:val="false"/>
          <w:i w:val="false"/>
          <w:color w:val="ff0000"/>
          <w:sz w:val="28"/>
        </w:rPr>
        <w:t xml:space="preserve">
      Ескерту. 3-тараудың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 w:id="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p>
    <w:bookmarkEnd w:id="76"/>
    <w:p>
      <w:pPr>
        <w:spacing w:after="0"/>
        <w:ind w:left="0"/>
        <w:jc w:val="both"/>
      </w:pPr>
      <w:r>
        <w:rPr>
          <w:rFonts w:ascii="Times New Roman"/>
          <w:b w:val="false"/>
          <w:i w:val="false"/>
          <w:color w:val="000000"/>
          <w:sz w:val="28"/>
        </w:rPr>
        <w:t>
      1) шешім жобасын тіркейтін, қарайтын және дайындайтын жауапты орындаушы;</w:t>
      </w:r>
    </w:p>
    <w:p>
      <w:pPr>
        <w:spacing w:after="0"/>
        <w:ind w:left="0"/>
        <w:jc w:val="both"/>
      </w:pPr>
      <w:r>
        <w:rPr>
          <w:rFonts w:ascii="Times New Roman"/>
          <w:b w:val="false"/>
          <w:i w:val="false"/>
          <w:color w:val="000000"/>
          <w:sz w:val="28"/>
        </w:rPr>
        <w:t>
      2) қызмет берушінің заң қызметінің уәкілетті лауазымды тұлғасы;</w:t>
      </w:r>
    </w:p>
    <w:p>
      <w:pPr>
        <w:spacing w:after="0"/>
        <w:ind w:left="0"/>
        <w:jc w:val="both"/>
      </w:pPr>
      <w:r>
        <w:rPr>
          <w:rFonts w:ascii="Times New Roman"/>
          <w:b w:val="false"/>
          <w:i w:val="false"/>
          <w:color w:val="000000"/>
          <w:sz w:val="28"/>
        </w:rPr>
        <w:t>
      3) көрсетілетін қызмет берушінің лицензияға қол қоюға құзыретті лауазымды тұлғасы.</w:t>
      </w:r>
    </w:p>
    <w:bookmarkStart w:name="z77" w:id="77"/>
    <w:p>
      <w:pPr>
        <w:spacing w:after="0"/>
        <w:ind w:left="0"/>
        <w:jc w:val="both"/>
      </w:pP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p>
    <w:bookmarkEnd w:id="77"/>
    <w:p>
      <w:pPr>
        <w:spacing w:after="0"/>
        <w:ind w:left="0"/>
        <w:jc w:val="both"/>
      </w:pPr>
      <w:r>
        <w:rPr>
          <w:rFonts w:ascii="Times New Roman"/>
          <w:b w:val="false"/>
          <w:i w:val="false"/>
          <w:color w:val="000000"/>
          <w:sz w:val="28"/>
        </w:rPr>
        <w:t>
      1) белгіленген жұмыс кестесіне сәйкес мемлекеттік қызметті көрсетуге портал арқылы 09.00 бастап 18.30 сағатқа дейін келіп түскен қызмет алушының өтінішін келген күні тіркеу;</w:t>
      </w:r>
    </w:p>
    <w:p>
      <w:pPr>
        <w:spacing w:after="0"/>
        <w:ind w:left="0"/>
        <w:jc w:val="both"/>
      </w:pPr>
      <w:r>
        <w:rPr>
          <w:rFonts w:ascii="Times New Roman"/>
          <w:b w:val="false"/>
          <w:i w:val="false"/>
          <w:color w:val="000000"/>
          <w:sz w:val="28"/>
        </w:rPr>
        <w:t xml:space="preserve">
      2) толық емес құжаттар пакеті ұсынылған жағдайда қызмет алушының құжаттарын алған сәттен бастап екі жұмыс күні ішінде ұсынылған құжаттардың толықтығын тексеру мемлекеттік қызмет көрсетуден бас тарту туралы уәжді жауап жіберіледі; </w:t>
      </w:r>
    </w:p>
    <w:p>
      <w:pPr>
        <w:spacing w:after="0"/>
        <w:ind w:left="0"/>
        <w:jc w:val="both"/>
      </w:pPr>
      <w:r>
        <w:rPr>
          <w:rFonts w:ascii="Times New Roman"/>
          <w:b w:val="false"/>
          <w:i w:val="false"/>
          <w:color w:val="000000"/>
          <w:sz w:val="28"/>
        </w:rPr>
        <w:t>
      3) бір жұмыс күні ішінде құжаттардың Қазақстан Республикасының заңнамасына сәйкестігін қарау;</w:t>
      </w:r>
    </w:p>
    <w:p>
      <w:pPr>
        <w:spacing w:after="0"/>
        <w:ind w:left="0"/>
        <w:jc w:val="both"/>
      </w:pPr>
      <w:r>
        <w:rPr>
          <w:rFonts w:ascii="Times New Roman"/>
          <w:b w:val="false"/>
          <w:i w:val="false"/>
          <w:color w:val="000000"/>
          <w:sz w:val="28"/>
        </w:rPr>
        <w:t xml:space="preserve">
      4) қызмет берушінің заң қызметінің уәкілетті лауазымды тұлғасымен бір жұмыс күні ішінде келісу; </w:t>
      </w:r>
    </w:p>
    <w:p>
      <w:pPr>
        <w:spacing w:after="0"/>
        <w:ind w:left="0"/>
        <w:jc w:val="both"/>
      </w:pPr>
      <w:r>
        <w:rPr>
          <w:rFonts w:ascii="Times New Roman"/>
          <w:b w:val="false"/>
          <w:i w:val="false"/>
          <w:color w:val="000000"/>
          <w:sz w:val="28"/>
        </w:rPr>
        <w:t>
      5) көрсетілетін қызметті беруші басшысының бір жұмыс күні ішінде лицензияға не мемлекеттік қызмет көрсетуден бас тарту туралы уәжді жауапқа қол қоюы.</w:t>
      </w:r>
    </w:p>
    <w:p>
      <w:pPr>
        <w:spacing w:after="0"/>
        <w:ind w:left="0"/>
        <w:jc w:val="both"/>
      </w:pPr>
      <w:r>
        <w:rPr>
          <w:rFonts w:ascii="Times New Roman"/>
          <w:b w:val="false"/>
          <w:i w:val="false"/>
          <w:color w:val="000000"/>
          <w:sz w:val="28"/>
        </w:rPr>
        <w:t>
      6) көрсетілетін қызметті берушінің уәкілетті лауазымды тұлғасы бір жұмыс күні ішінде лизензияға қол қоюы немесе мемлекеттік қызмет көрсетуден уәжді жауап жіберуі.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 w:id="78"/>
    <w:p>
      <w:pPr>
        <w:spacing w:after="0"/>
        <w:ind w:left="0"/>
        <w:jc w:val="left"/>
      </w:pPr>
      <w:r>
        <w:rPr>
          <w:rFonts w:ascii="Times New Roman"/>
          <w:b/>
          <w:i w:val="false"/>
          <w:color w:val="000000"/>
        </w:rPr>
        <w:t xml:space="preserve"> 4-тарау.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78"/>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 w:id="79"/>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 салуын өңдеу ұзақтығы:</w:t>
      </w:r>
    </w:p>
    <w:bookmarkEnd w:id="79"/>
    <w:bookmarkStart w:name="z33" w:id="80"/>
    <w:p>
      <w:pPr>
        <w:spacing w:after="0"/>
        <w:ind w:left="0"/>
        <w:jc w:val="both"/>
      </w:pPr>
      <w:r>
        <w:rPr>
          <w:rFonts w:ascii="Times New Roman"/>
          <w:b w:val="false"/>
          <w:i w:val="false"/>
          <w:color w:val="000000"/>
          <w:sz w:val="28"/>
        </w:rPr>
        <w:t>
      1) мемлекеттік қызметті көрсету үшін көрсетілетін қызметті алушы Мемлекеттік корпорацияға жүгінеді;</w:t>
      </w:r>
    </w:p>
    <w:bookmarkEnd w:id="80"/>
    <w:bookmarkStart w:name="z34" w:id="81"/>
    <w:p>
      <w:pPr>
        <w:spacing w:after="0"/>
        <w:ind w:left="0"/>
        <w:jc w:val="both"/>
      </w:pPr>
      <w:r>
        <w:rPr>
          <w:rFonts w:ascii="Times New Roman"/>
          <w:b w:val="false"/>
          <w:i w:val="false"/>
          <w:color w:val="000000"/>
          <w:sz w:val="28"/>
        </w:rPr>
        <w:t>
      Мемлекеттік корпорацияда, көрсетілетін қызметті алушының қалауына қарай мемлекеттік қызмет алдын-ала жазылусыз және жеделдетілген қызмет көрсетусіз, "электрондық кезек" тәртібімен көрсетіледі, портал арқылы "электрондық" кезекті броньдауға болады.</w:t>
      </w:r>
    </w:p>
    <w:bookmarkEnd w:id="81"/>
    <w:bookmarkStart w:name="z62" w:id="82"/>
    <w:p>
      <w:pPr>
        <w:spacing w:after="0"/>
        <w:ind w:left="0"/>
        <w:jc w:val="both"/>
      </w:pPr>
      <w:r>
        <w:rPr>
          <w:rFonts w:ascii="Times New Roman"/>
          <w:b w:val="false"/>
          <w:i w:val="false"/>
          <w:color w:val="000000"/>
          <w:sz w:val="28"/>
        </w:rPr>
        <w:t>
      Өтініштің қабылдануын растау көшірмесі көрсетілетін қызметті алушыға берілетін осы Мемлекеттік корпорацияның немесе көрсетілетін қызметті берушінің құжаттарды қабылдау күні туралы белгісі мен мемлекеттік қызмет көрсету нәтижесін жоспарланған беру күні бар қолхат болып табылады.</w:t>
      </w:r>
    </w:p>
    <w:bookmarkEnd w:id="82"/>
    <w:bookmarkStart w:name="z63" w:id="83"/>
    <w:p>
      <w:pPr>
        <w:spacing w:after="0"/>
        <w:ind w:left="0"/>
        <w:jc w:val="both"/>
      </w:pPr>
      <w:r>
        <w:rPr>
          <w:rFonts w:ascii="Times New Roman"/>
          <w:b w:val="false"/>
          <w:i w:val="false"/>
          <w:color w:val="000000"/>
          <w:sz w:val="28"/>
        </w:rPr>
        <w:t>
      2) Мемлекеттік корпорацияда көрсетілетін қызметті алушының сұрау салуын өңдеу ұзақтығы – 20 (жиырма) минут;</w:t>
      </w:r>
    </w:p>
    <w:bookmarkEnd w:id="83"/>
    <w:bookmarkStart w:name="z170" w:id="84"/>
    <w:p>
      <w:pPr>
        <w:spacing w:after="0"/>
        <w:ind w:left="0"/>
        <w:jc w:val="both"/>
      </w:pPr>
      <w:r>
        <w:rPr>
          <w:rFonts w:ascii="Times New Roman"/>
          <w:b w:val="false"/>
          <w:i w:val="false"/>
          <w:color w:val="000000"/>
          <w:sz w:val="28"/>
        </w:rPr>
        <w:t>
      3) көрсетілетін қызметті алушының сұрау салуын Мемлекеттік корпорациядан көрсетілетін қызметті берушіге жөнелту мерзімі – құжаттарды қабылдағаннан кейін бірден.</w:t>
      </w:r>
    </w:p>
    <w:bookmarkEnd w:id="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 w:id="85"/>
    <w:p>
      <w:pPr>
        <w:spacing w:after="0"/>
        <w:ind w:left="0"/>
        <w:jc w:val="both"/>
      </w:pPr>
      <w:r>
        <w:rPr>
          <w:rFonts w:ascii="Times New Roman"/>
          <w:b w:val="false"/>
          <w:i w:val="false"/>
          <w:color w:val="000000"/>
          <w:sz w:val="28"/>
        </w:rPr>
        <w:t>
       10. Көрсетілетін қызметті алушы (не сенім хат бойынша оның өкілі) жүгінген кезде мемлекеттік қызмет көрсету үшін қажетті құжаттар тізбесі Стандартқа сәйкес анықталады.</w:t>
      </w:r>
    </w:p>
    <w:bookmarkEnd w:id="85"/>
    <w:bookmarkStart w:name="z81" w:id="86"/>
    <w:p>
      <w:pPr>
        <w:spacing w:after="0"/>
        <w:ind w:left="0"/>
        <w:jc w:val="both"/>
      </w:pPr>
      <w:r>
        <w:rPr>
          <w:rFonts w:ascii="Times New Roman"/>
          <w:b w:val="false"/>
          <w:i w:val="false"/>
          <w:color w:val="000000"/>
          <w:sz w:val="28"/>
        </w:rPr>
        <w:t xml:space="preserve">
      11. Мемлекеттік корпорацияның интеграцияланған ақпараттық жүйесі арқылы қадамдық іс-қимылдары мен шешімдері (мемлекеттік қызмет көрсету кезінде ақпараттық жүйелердің функционалдық өзара іс-қимылының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86"/>
    <w:bookmarkStart w:name="z171" w:id="87"/>
    <w:p>
      <w:pPr>
        <w:spacing w:after="0"/>
        <w:ind w:left="0"/>
        <w:jc w:val="both"/>
      </w:pPr>
      <w:r>
        <w:rPr>
          <w:rFonts w:ascii="Times New Roman"/>
          <w:b w:val="false"/>
          <w:i w:val="false"/>
          <w:color w:val="000000"/>
          <w:sz w:val="28"/>
        </w:rPr>
        <w:t>
      1) 1-процесс – Мемлекеттік корпорацияның ақпараттық жүйесіне Мемлекеттік корпорация операторының мемлекеттік қызмет көрсету үшін логин мен парольді (авторландыру процесі) енгізуі;</w:t>
      </w:r>
    </w:p>
    <w:bookmarkEnd w:id="87"/>
    <w:bookmarkStart w:name="z172" w:id="88"/>
    <w:p>
      <w:pPr>
        <w:spacing w:after="0"/>
        <w:ind w:left="0"/>
        <w:jc w:val="both"/>
      </w:pPr>
      <w:r>
        <w:rPr>
          <w:rFonts w:ascii="Times New Roman"/>
          <w:b w:val="false"/>
          <w:i w:val="false"/>
          <w:color w:val="000000"/>
          <w:sz w:val="28"/>
        </w:rPr>
        <w:t>
      2) 2-процесс – Мемлекеттік корпорация операторының осы Мемлекеттік көрсетілетін қызмет регламентіндегі мемлекеттік қызметті таңдауы, мемлекеттік қызмет көрсету үшін сұрау салу нысанын экранға шығаруы және Мемлекеттік корпорация операторының көрсетілетін қызметті алушының деректерін, сондай-ақ көрсетілетін қызметті алушы өкілінің сенімхат бойынша деректерін енгізуі (нотариат куәландырылған сенімхат болған кезде, сенімхат өзгеше куәландырылған кезде сенімхат деректері толтырылмайды);</w:t>
      </w:r>
    </w:p>
    <w:bookmarkEnd w:id="88"/>
    <w:bookmarkStart w:name="z173" w:id="89"/>
    <w:p>
      <w:pPr>
        <w:spacing w:after="0"/>
        <w:ind w:left="0"/>
        <w:jc w:val="both"/>
      </w:pPr>
      <w:r>
        <w:rPr>
          <w:rFonts w:ascii="Times New Roman"/>
          <w:b w:val="false"/>
          <w:i w:val="false"/>
          <w:color w:val="000000"/>
          <w:sz w:val="28"/>
        </w:rPr>
        <w:t>
      3) 3-процесс – ЭҮТШ арқылы заңды тұлғалардың мемлекеттік деректер базасында (бұдан әрі – ЗТ МДБ) көрсетілетін қызметті алушының деректері туралы, сондай-ақ бірыңғай нотариалды ақпараттық жүйеде (бұдан әрі - БНАЖ) – көрсетілетін қызметті алушы өкілі сенімхатының деректері туралы сұрау салуды жолдау;</w:t>
      </w:r>
    </w:p>
    <w:bookmarkEnd w:id="89"/>
    <w:bookmarkStart w:name="z174" w:id="90"/>
    <w:p>
      <w:pPr>
        <w:spacing w:after="0"/>
        <w:ind w:left="0"/>
        <w:jc w:val="both"/>
      </w:pPr>
      <w:r>
        <w:rPr>
          <w:rFonts w:ascii="Times New Roman"/>
          <w:b w:val="false"/>
          <w:i w:val="false"/>
          <w:color w:val="000000"/>
          <w:sz w:val="28"/>
        </w:rPr>
        <w:t>
      4) 1-шарт – ЗТ МДБ-да көрсетілетін қызметті алушы деректерінің, БНАЖ-да сенімхат деректерінің болуын тексеру;</w:t>
      </w:r>
    </w:p>
    <w:bookmarkEnd w:id="90"/>
    <w:bookmarkStart w:name="z175" w:id="91"/>
    <w:p>
      <w:pPr>
        <w:spacing w:after="0"/>
        <w:ind w:left="0"/>
        <w:jc w:val="both"/>
      </w:pPr>
      <w:r>
        <w:rPr>
          <w:rFonts w:ascii="Times New Roman"/>
          <w:b w:val="false"/>
          <w:i w:val="false"/>
          <w:color w:val="000000"/>
          <w:sz w:val="28"/>
        </w:rPr>
        <w:t>
      5) 4-процесс – ЗТ МДБ-да көрсетілетін қызметті алушы деректерінің, БНАЖ-да сенімхат деректерінің болмауына байланысты деректерді алу мүмкін еместігі туралы хабарлама қалыптастыру;</w:t>
      </w:r>
    </w:p>
    <w:bookmarkEnd w:id="91"/>
    <w:bookmarkStart w:name="z176" w:id="92"/>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белгілеу бөлігінде сұрау салу нысанын толтыруы және көрсетілетін қызметті алушы ұсынған құжаттарды сканерлеуі, оларды сұрау салу нысанына бекітуі және мемлекеттік қызмет көрсетуге арналған сұрау салудың толтырылған нысанын (енгізілген деректерді) ЭЦҚ арқылы куәландыруы;</w:t>
      </w:r>
    </w:p>
    <w:bookmarkEnd w:id="92"/>
    <w:bookmarkStart w:name="z177" w:id="93"/>
    <w:p>
      <w:pPr>
        <w:spacing w:after="0"/>
        <w:ind w:left="0"/>
        <w:jc w:val="both"/>
      </w:pPr>
      <w:r>
        <w:rPr>
          <w:rFonts w:ascii="Times New Roman"/>
          <w:b w:val="false"/>
          <w:i w:val="false"/>
          <w:color w:val="000000"/>
          <w:sz w:val="28"/>
        </w:rPr>
        <w:t>
      7) 6-процесс – ЭҮТШ арқылы Мемлекеттік корпорация операторының ЭЦҚ куәландырылған (қол қойылған) электрондық құжатты (көрсетілетін қызметті алушының сұрау салуын) "Е-лицензиялау" МДБ АЖ-ға жіберуі;</w:t>
      </w:r>
    </w:p>
    <w:bookmarkEnd w:id="93"/>
    <w:bookmarkStart w:name="z178" w:id="94"/>
    <w:p>
      <w:pPr>
        <w:spacing w:after="0"/>
        <w:ind w:left="0"/>
        <w:jc w:val="both"/>
      </w:pPr>
      <w:r>
        <w:rPr>
          <w:rFonts w:ascii="Times New Roman"/>
          <w:b w:val="false"/>
          <w:i w:val="false"/>
          <w:color w:val="000000"/>
          <w:sz w:val="28"/>
        </w:rPr>
        <w:t xml:space="preserve">
      8) 7-процесс – сұрау салуды "Е-лицензиялау" МДБ АЖ-да тіркеу және "Е-лицензиялау" МДБ АЖ-да мемлекеттік көрсетілетін қызметті өңдеу; </w:t>
      </w:r>
    </w:p>
    <w:bookmarkEnd w:id="94"/>
    <w:bookmarkStart w:name="z179" w:id="95"/>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 мен негіздемелерге сәйкестігін көрсетілетін қызметті берушінің тексеруі;</w:t>
      </w:r>
    </w:p>
    <w:bookmarkEnd w:id="95"/>
    <w:bookmarkStart w:name="z180" w:id="96"/>
    <w:p>
      <w:pPr>
        <w:spacing w:after="0"/>
        <w:ind w:left="0"/>
        <w:jc w:val="both"/>
      </w:pPr>
      <w:r>
        <w:rPr>
          <w:rFonts w:ascii="Times New Roman"/>
          <w:b w:val="false"/>
          <w:i w:val="false"/>
          <w:color w:val="000000"/>
          <w:sz w:val="28"/>
        </w:rPr>
        <w:t xml:space="preserve">
      10) 8-процесс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bookmarkEnd w:id="96"/>
    <w:bookmarkStart w:name="z181" w:id="97"/>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2" w:id="98"/>
    <w:p>
      <w:pPr>
        <w:spacing w:after="0"/>
        <w:ind w:left="0"/>
        <w:jc w:val="both"/>
      </w:pPr>
      <w:r>
        <w:rPr>
          <w:rFonts w:ascii="Times New Roman"/>
          <w:b w:val="false"/>
          <w:i w:val="false"/>
          <w:color w:val="000000"/>
          <w:sz w:val="28"/>
        </w:rPr>
        <w:t>
       12. Мемлекеттік корпорация арқылы мемлекеттік қызмет көрсету нәтижесін алу процесінің сипаттамасы, оның ұзақтығы:</w:t>
      </w:r>
    </w:p>
    <w:bookmarkEnd w:id="98"/>
    <w:bookmarkStart w:name="z182" w:id="99"/>
    <w:p>
      <w:pPr>
        <w:spacing w:after="0"/>
        <w:ind w:left="0"/>
        <w:jc w:val="both"/>
      </w:pPr>
      <w:r>
        <w:rPr>
          <w:rFonts w:ascii="Times New Roman"/>
          <w:b w:val="false"/>
          <w:i w:val="false"/>
          <w:color w:val="000000"/>
          <w:sz w:val="28"/>
        </w:rPr>
        <w:t>
      1) мемлекеттік қызмет көрсетудің нәтижесін алу үшін өтініш беру кезінде көрсетілетін қызметті алушыға берілген қолхатымен көрсетілетін қызметті алушы Мемлекеттік корпорацияға жүгінеді;</w:t>
      </w:r>
    </w:p>
    <w:bookmarkEnd w:id="99"/>
    <w:bookmarkStart w:name="z183" w:id="100"/>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 көрсету нәтижесін беру ұзақтығы – 20 (жиырма) минут.</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 w:id="101"/>
    <w:p>
      <w:pPr>
        <w:spacing w:after="0"/>
        <w:ind w:left="0"/>
        <w:jc w:val="both"/>
      </w:pPr>
      <w:r>
        <w:rPr>
          <w:rFonts w:ascii="Times New Roman"/>
          <w:b w:val="false"/>
          <w:i w:val="false"/>
          <w:color w:val="000000"/>
          <w:sz w:val="28"/>
        </w:rPr>
        <w:t>
       13. Мемлекеттік көрсетілетін қызмет портал арқылы көрсетілген кезде көрсетілетін қызметті беруші мен көрсетілетін қызметті алушының жүгіну тәртібі мен рәсімдері (іс-қимылдары) реттілігінің сипаттамасы:</w:t>
      </w:r>
    </w:p>
    <w:bookmarkEnd w:id="101"/>
    <w:p>
      <w:pPr>
        <w:spacing w:after="0"/>
        <w:ind w:left="0"/>
        <w:jc w:val="both"/>
      </w:pPr>
      <w:r>
        <w:rPr>
          <w:rFonts w:ascii="Times New Roman"/>
          <w:b w:val="false"/>
          <w:i w:val="false"/>
          <w:color w:val="000000"/>
          <w:sz w:val="28"/>
        </w:rPr>
        <w:t xml:space="preserve">
      Мемлекеттік көрсетілетін қызмет портал арқылы көрсетілген кезде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w:t>
      </w:r>
      <w:r>
        <w:rPr>
          <w:rFonts w:ascii="Times New Roman"/>
          <w:b w:val="false"/>
          <w:i w:val="false"/>
          <w:color w:val="000000"/>
          <w:sz w:val="28"/>
        </w:rPr>
        <w:t>№ 2 диаграммасы</w:t>
      </w: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p>
    <w:p>
      <w:pPr>
        <w:spacing w:after="0"/>
        <w:ind w:left="0"/>
        <w:jc w:val="both"/>
      </w:pP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процесі;</w:t>
      </w:r>
    </w:p>
    <w:p>
      <w:pPr>
        <w:spacing w:after="0"/>
        <w:ind w:left="0"/>
        <w:jc w:val="both"/>
      </w:pPr>
      <w:r>
        <w:rPr>
          <w:rFonts w:ascii="Times New Roman"/>
          <w:b w:val="false"/>
          <w:i w:val="false"/>
          <w:color w:val="000000"/>
          <w:sz w:val="28"/>
        </w:rPr>
        <w:t>
      3) 1-шарт – порталда логин бизнес сәйкестендіру нөмірі (бұдан әрі – БСН) және құпия сөз арқылы тіркелген алушы туралы деректердің түпнұсқалығын тексеру;</w:t>
      </w:r>
    </w:p>
    <w:p>
      <w:pPr>
        <w:spacing w:after="0"/>
        <w:ind w:left="0"/>
        <w:jc w:val="both"/>
      </w:pPr>
      <w:r>
        <w:rPr>
          <w:rFonts w:ascii="Times New Roman"/>
          <w:b w:val="false"/>
          <w:i w:val="false"/>
          <w:color w:val="000000"/>
          <w:sz w:val="28"/>
        </w:rPr>
        <w:t>
      4) 2-үрдіс – порталда көрсетілетін қызметті алушы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3-үрдіс – көрсетілетін қызметті алушының порталда осы Мемлекеттік көрсетілетін қызмет регламентінде көрсетілген қызметті таңдауы, мемлекеттік қызмет көрсету үшін сұрату нысанын экранға шығару және оның құрылымы мен форматтық талаптарын ескере отырып, сұрату нысанына қажетті электрондық түрдегі құжаттарды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4-үрдіс – порталда мемлекеттік көрсетілетін қызметке ақы төлеу, ал содан кейін бұл ақпарат ақпараттық жүйеге түседі;</w:t>
      </w:r>
    </w:p>
    <w:p>
      <w:pPr>
        <w:spacing w:after="0"/>
        <w:ind w:left="0"/>
        <w:jc w:val="both"/>
      </w:pPr>
      <w:r>
        <w:rPr>
          <w:rFonts w:ascii="Times New Roman"/>
          <w:b w:val="false"/>
          <w:i w:val="false"/>
          <w:color w:val="000000"/>
          <w:sz w:val="28"/>
        </w:rPr>
        <w:t>
      7) 2-шарт – ақпараттық жүйеде мемлекеттік қызметке көрсетілетін ақы төлеу фактісін тексеру;</w:t>
      </w:r>
    </w:p>
    <w:p>
      <w:pPr>
        <w:spacing w:after="0"/>
        <w:ind w:left="0"/>
        <w:jc w:val="both"/>
      </w:pPr>
      <w:r>
        <w:rPr>
          <w:rFonts w:ascii="Times New Roman"/>
          <w:b w:val="false"/>
          <w:i w:val="false"/>
          <w:color w:val="000000"/>
          <w:sz w:val="28"/>
        </w:rPr>
        <w:t>
      8) 5-үрдіс – порталда мемлекеттік көрсетілетін қызметке, ал төлеудің болмауына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6-үрдіс - сұрату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тізімде қайтарылған (жойылған) тіркеу куәліктерінің болмауын, сондай-ақ сұратуда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7-үрдіс – көрсетілетін қызметті алушының ЭЦҚ түпнұсқалығын расталмауға байланысты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8-үрдіс – көрсетілетін қызметті алушының ЭЦҚ арқылы мемлекеттік қызмет көрсетуге арналған сұратудың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13) 9-үрдіс – "Е-лицензиялау" МДҚ АЖ-да электрондық құжатты тіркеу (көрсетілетін қызметті алушының сұранымы) және сұранымды өңдеу;</w:t>
      </w:r>
    </w:p>
    <w:p>
      <w:pPr>
        <w:spacing w:after="0"/>
        <w:ind w:left="0"/>
        <w:jc w:val="both"/>
      </w:pP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p>
    <w:p>
      <w:pPr>
        <w:spacing w:after="0"/>
        <w:ind w:left="0"/>
        <w:jc w:val="both"/>
      </w:pPr>
      <w:r>
        <w:rPr>
          <w:rFonts w:ascii="Times New Roman"/>
          <w:b w:val="false"/>
          <w:i w:val="false"/>
          <w:color w:val="000000"/>
          <w:sz w:val="28"/>
        </w:rPr>
        <w:t xml:space="preserve">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16) 11-үрдіс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тұлғасының ЭЦҚ пайдалана отырып қалыптастырылады.</w:t>
      </w:r>
    </w:p>
    <w:bookmarkStart w:name="z84" w:id="102"/>
    <w:p>
      <w:pPr>
        <w:spacing w:after="0"/>
        <w:ind w:left="0"/>
        <w:jc w:val="both"/>
      </w:pPr>
      <w:r>
        <w:rPr>
          <w:rFonts w:ascii="Times New Roman"/>
          <w:b w:val="false"/>
          <w:i w:val="false"/>
          <w:color w:val="000000"/>
          <w:sz w:val="28"/>
        </w:rPr>
        <w:t xml:space="preserve">
      14.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оларға сәйкес мемлекеттік қызмет көрсету нәтижелері ұсынылатын оң жауаптардың нысаны келтірілген.</w:t>
      </w:r>
    </w:p>
    <w:bookmarkEnd w:id="102"/>
    <w:bookmarkStart w:name="z85" w:id="103"/>
    <w:p>
      <w:pPr>
        <w:spacing w:after="0"/>
        <w:ind w:left="0"/>
        <w:jc w:val="both"/>
      </w:pPr>
      <w:r>
        <w:rPr>
          <w:rFonts w:ascii="Times New Roman"/>
          <w:b w:val="false"/>
          <w:i w:val="false"/>
          <w:color w:val="000000"/>
          <w:sz w:val="28"/>
        </w:rPr>
        <w:t>
      15. Өтініш өңделгеннен кейін көрсетілетін қызметті алушыға сұратуды өңдеу нәтижелерін мынадай тәсілдер арқылы қарау мүмкіндігі беріледі:</w:t>
      </w:r>
    </w:p>
    <w:bookmarkEnd w:id="103"/>
    <w:p>
      <w:pPr>
        <w:spacing w:after="0"/>
        <w:ind w:left="0"/>
        <w:jc w:val="both"/>
      </w:pPr>
      <w:r>
        <w:rPr>
          <w:rFonts w:ascii="Times New Roman"/>
          <w:b w:val="false"/>
          <w:i w:val="false"/>
          <w:color w:val="000000"/>
          <w:sz w:val="28"/>
        </w:rPr>
        <w:t>
      мемлекеттік қызмет көрсету тарихында "шығыс құжатты қарау" батырмасын басқаннан кейін – сұратудың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сұрату нәтижесі тұтынушы берген "Adobe Acrobat" форматындағы магнитті тасығышта сақталады.</w:t>
      </w:r>
    </w:p>
    <w:bookmarkStart w:name="z86" w:id="104"/>
    <w:p>
      <w:pPr>
        <w:spacing w:after="0"/>
        <w:ind w:left="0"/>
        <w:jc w:val="both"/>
      </w:pPr>
      <w:r>
        <w:rPr>
          <w:rFonts w:ascii="Times New Roman"/>
          <w:b w:val="false"/>
          <w:i w:val="false"/>
          <w:color w:val="000000"/>
          <w:sz w:val="28"/>
        </w:rPr>
        <w:t>
      16.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биржалары саласында </w:t>
            </w:r>
            <w:r>
              <w:br/>
            </w:r>
            <w:r>
              <w:rPr>
                <w:rFonts w:ascii="Times New Roman"/>
                <w:b w:val="false"/>
                <w:i w:val="false"/>
                <w:color w:val="000000"/>
                <w:sz w:val="20"/>
              </w:rPr>
              <w:t xml:space="preserve">дилерлік қызметпен айналысу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8" w:id="105"/>
    <w:p>
      <w:pPr>
        <w:spacing w:after="0"/>
        <w:ind w:left="0"/>
        <w:jc w:val="left"/>
      </w:pPr>
      <w:r>
        <w:rPr>
          <w:rFonts w:ascii="Times New Roman"/>
          <w:b/>
          <w:i w:val="false"/>
          <w:color w:val="000000"/>
        </w:rPr>
        <w:t xml:space="preserve"> "Тауар биржалары саласында дилерлік қызметпен айналысу құқығына лицензия беру" мемлекеттік қызмет көрсетудің бизнес процестерінің анықтамалығы</w:t>
      </w:r>
    </w:p>
    <w:bookmarkEnd w:id="105"/>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саласында</w:t>
            </w:r>
            <w:r>
              <w:br/>
            </w:r>
            <w:r>
              <w:rPr>
                <w:rFonts w:ascii="Times New Roman"/>
                <w:b w:val="false"/>
                <w:i w:val="false"/>
                <w:color w:val="000000"/>
                <w:sz w:val="20"/>
              </w:rPr>
              <w:t>дилерлік қызметпен айналысу</w:t>
            </w:r>
            <w:r>
              <w:br/>
            </w:r>
            <w:r>
              <w:rPr>
                <w:rFonts w:ascii="Times New Roman"/>
                <w:b w:val="false"/>
                <w:i w:val="false"/>
                <w:color w:val="000000"/>
                <w:sz w:val="20"/>
              </w:rPr>
              <w:t>құқығына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0" w:id="106"/>
    <w:p>
      <w:pPr>
        <w:spacing w:after="0"/>
        <w:ind w:left="0"/>
        <w:jc w:val="left"/>
      </w:pPr>
      <w:r>
        <w:rPr>
          <w:rFonts w:ascii="Times New Roman"/>
          <w:b/>
          <w:i w:val="false"/>
          <w:color w:val="000000"/>
        </w:rPr>
        <w:t xml:space="preserve"> Мемлекеттік корпорацияның интеграцияланған ақпараттық жүйесі арқылы қадамдық іс-қимылдары мен шешімдері</w:t>
      </w:r>
    </w:p>
    <w:bookmarkEnd w:id="106"/>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26.02.2016 </w:t>
      </w:r>
      <w:r>
        <w:rPr>
          <w:rFonts w:ascii="Times New Roman"/>
          <w:b w:val="false"/>
          <w:i w:val="false"/>
          <w:color w:val="ff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әрекеттесудің № 1 диаграммасы</w:t>
      </w:r>
    </w:p>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3660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660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194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биржалары саласында </w:t>
            </w:r>
            <w:r>
              <w:br/>
            </w:r>
            <w:r>
              <w:rPr>
                <w:rFonts w:ascii="Times New Roman"/>
                <w:b w:val="false"/>
                <w:i w:val="false"/>
                <w:color w:val="000000"/>
                <w:sz w:val="20"/>
              </w:rPr>
              <w:t xml:space="preserve">дилерлік қызметпен айналысу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биржалары саласында </w:t>
            </w:r>
            <w:r>
              <w:br/>
            </w:r>
            <w:r>
              <w:rPr>
                <w:rFonts w:ascii="Times New Roman"/>
                <w:b w:val="false"/>
                <w:i w:val="false"/>
                <w:color w:val="000000"/>
                <w:sz w:val="20"/>
              </w:rPr>
              <w:t xml:space="preserve">дилерлік қызметпен айналысу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4-қосымша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20 мамырдағы № 396</w:t>
            </w:r>
            <w:r>
              <w:br/>
            </w:r>
            <w:r>
              <w:rPr>
                <w:rFonts w:ascii="Times New Roman"/>
                <w:b w:val="false"/>
                <w:i w:val="false"/>
                <w:color w:val="000000"/>
                <w:sz w:val="20"/>
              </w:rPr>
              <w:t>бұйрығына 4-қосымша</w:t>
            </w:r>
          </w:p>
        </w:tc>
      </w:tr>
    </w:tbl>
    <w:bookmarkStart w:name="z96" w:id="107"/>
    <w:p>
      <w:pPr>
        <w:spacing w:after="0"/>
        <w:ind w:left="0"/>
        <w:jc w:val="left"/>
      </w:pPr>
      <w:r>
        <w:rPr>
          <w:rFonts w:ascii="Times New Roman"/>
          <w:b/>
          <w:i w:val="false"/>
          <w:color w:val="000000"/>
        </w:rPr>
        <w:t xml:space="preserve"> "Тауар биржалары саласында брокерлік қызметпен айналысу құқығына лицензия беру" мемлекеттік көрсетілетін қызмет регламенті</w:t>
      </w:r>
    </w:p>
    <w:bookmarkEnd w:id="107"/>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 w:id="108"/>
    <w:p>
      <w:pPr>
        <w:spacing w:after="0"/>
        <w:ind w:left="0"/>
        <w:jc w:val="left"/>
      </w:pPr>
      <w:r>
        <w:rPr>
          <w:rFonts w:ascii="Times New Roman"/>
          <w:b/>
          <w:i w:val="false"/>
          <w:color w:val="000000"/>
        </w:rPr>
        <w:t xml:space="preserve"> 1-тарау. Жалпы ережелер</w:t>
      </w:r>
    </w:p>
    <w:bookmarkEnd w:id="108"/>
    <w:p>
      <w:pPr>
        <w:spacing w:after="0"/>
        <w:ind w:left="0"/>
        <w:jc w:val="both"/>
      </w:pPr>
      <w:r>
        <w:rPr>
          <w:rFonts w:ascii="Times New Roman"/>
          <w:b w:val="false"/>
          <w:i w:val="false"/>
          <w:color w:val="ff0000"/>
          <w:sz w:val="28"/>
        </w:rPr>
        <w:t xml:space="preserve">
      Ескерту. 1-тараудың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8" w:id="109"/>
    <w:p>
      <w:pPr>
        <w:spacing w:after="0"/>
        <w:ind w:left="0"/>
        <w:jc w:val="both"/>
      </w:pPr>
      <w:r>
        <w:rPr>
          <w:rFonts w:ascii="Times New Roman"/>
          <w:b w:val="false"/>
          <w:i w:val="false"/>
          <w:color w:val="000000"/>
          <w:sz w:val="28"/>
        </w:rPr>
        <w:t xml:space="preserve">
      1. Мемлекеттік қызметті Қазақстан Республикасының Ұлттық экономика министрлігі (бұдан әрі – көрсетілетін қызметті беруші) Қазақстан Республикасы Ұлттық экономика министрінің 2015 жылғы 21 сәуірдегі № 347 бұйрығымен бекітілген, нормативтік құқықтық актілерді мемлекеттік тіркеу Тізілімінде № 11079 нөмірімен тіркелген "Тауар биржалары саласында брокерлік қызметпен айналысу құқығына лицензия беру" мемлекеттiк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көрсетеді.</w:t>
      </w:r>
    </w:p>
    <w:bookmarkEnd w:id="10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www.еliсеnse.kz "Е-лицензиялау" веб-порталы немесе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9" w:id="110"/>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түрде.</w:t>
      </w:r>
    </w:p>
    <w:bookmarkEnd w:id="110"/>
    <w:bookmarkStart w:name="z100" w:id="111"/>
    <w:p>
      <w:pPr>
        <w:spacing w:after="0"/>
        <w:ind w:left="0"/>
        <w:jc w:val="both"/>
      </w:pPr>
      <w:r>
        <w:rPr>
          <w:rFonts w:ascii="Times New Roman"/>
          <w:b w:val="false"/>
          <w:i w:val="false"/>
          <w:color w:val="000000"/>
          <w:sz w:val="28"/>
        </w:rPr>
        <w:t>
      3. Мемлекеттік қызмет көрсетудің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саласында брокерлік қызметпен айналысу құқығына лицензия не мемлекеттік қызмет көрсетуден бас тарту туралы дәлелді жауап.</w:t>
      </w:r>
    </w:p>
    <w:bookmarkEnd w:id="111"/>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алушының "жеке кабинетіне" көрсетілетін қызметті берушінің уәкілетті адамының ЭЦҚ-сымен куәландырылған электрондық құжат нысанында жолданады.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 w:id="112"/>
    <w:p>
      <w:pPr>
        <w:spacing w:after="0"/>
        <w:ind w:left="0"/>
        <w:jc w:val="left"/>
      </w:pPr>
      <w:r>
        <w:rPr>
          <w:rFonts w:ascii="Times New Roman"/>
          <w:b/>
          <w:i w:val="false"/>
          <w:color w:val="000000"/>
        </w:rPr>
        <w:t xml:space="preserve"> 2-тарау. Көрсетілетін қызметті беруші жұмыскерлерінің мемлекеттік қызмет көрсету процесіндегі іс-қимылы тәртібінің сипаттамасы</w:t>
      </w:r>
    </w:p>
    <w:bookmarkEnd w:id="112"/>
    <w:p>
      <w:pPr>
        <w:spacing w:after="0"/>
        <w:ind w:left="0"/>
        <w:jc w:val="both"/>
      </w:pPr>
      <w:r>
        <w:rPr>
          <w:rFonts w:ascii="Times New Roman"/>
          <w:b w:val="false"/>
          <w:i w:val="false"/>
          <w:color w:val="ff0000"/>
          <w:sz w:val="28"/>
        </w:rPr>
        <w:t xml:space="preserve">
      Ескерту. 2-тараудың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2" w:id="113"/>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 болып табылады.</w:t>
      </w:r>
    </w:p>
    <w:bookmarkEnd w:id="113"/>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"Тауар биржалары саласында брокерлік қызметпен айналысу құқығына лицензия беру" мемлекеттік қызмет көрсету бизнес-процестерінің анықтамасы келтірілген.</w:t>
      </w:r>
    </w:p>
    <w:bookmarkStart w:name="z103" w:id="114"/>
    <w:p>
      <w:pPr>
        <w:spacing w:after="0"/>
        <w:ind w:left="0"/>
        <w:jc w:val="both"/>
      </w:pPr>
      <w:r>
        <w:rPr>
          <w:rFonts w:ascii="Times New Roman"/>
          <w:b w:val="false"/>
          <w:i w:val="false"/>
          <w:color w:val="000000"/>
          <w:sz w:val="28"/>
        </w:rPr>
        <w:t>
      5. Мемлекеттік қызмет көрсету процесінің құрамына кіретін әрбір (іс-қимылдың) мазмұны, орындалу ұзақтығы:</w:t>
      </w:r>
    </w:p>
    <w:bookmarkEnd w:id="114"/>
    <w:p>
      <w:pPr>
        <w:spacing w:after="0"/>
        <w:ind w:left="0"/>
        <w:jc w:val="both"/>
      </w:pP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p>
    <w:p>
      <w:pPr>
        <w:spacing w:after="0"/>
        <w:ind w:left="0"/>
        <w:jc w:val="both"/>
      </w:pPr>
      <w:r>
        <w:rPr>
          <w:rFonts w:ascii="Times New Roman"/>
          <w:b w:val="false"/>
          <w:i w:val="false"/>
          <w:color w:val="000000"/>
          <w:sz w:val="28"/>
        </w:rPr>
        <w:t>
      Өтініш 18.30 сағаттан кейін, сондай-ақ демалыс немесе мейрам күндері түскен кезде Қазақстан Республикасының Еңбек заңнамасына сәйкес өтініш келесі жұмыс күнімен тіркеледі.</w:t>
      </w:r>
    </w:p>
    <w:p>
      <w:pPr>
        <w:spacing w:after="0"/>
        <w:ind w:left="0"/>
        <w:jc w:val="both"/>
      </w:pPr>
      <w:r>
        <w:rPr>
          <w:rFonts w:ascii="Times New Roman"/>
          <w:b w:val="false"/>
          <w:i w:val="false"/>
          <w:color w:val="000000"/>
          <w:sz w:val="28"/>
        </w:rPr>
        <w:t xml:space="preserve">
      2) көрсетілетін қызметті беруші басшылғының жауапты орындаушыны таңдауы өтініш түскен күні; </w:t>
      </w:r>
    </w:p>
    <w:p>
      <w:pPr>
        <w:spacing w:after="0"/>
        <w:ind w:left="0"/>
        <w:jc w:val="both"/>
      </w:pPr>
      <w:r>
        <w:rPr>
          <w:rFonts w:ascii="Times New Roman"/>
          <w:b w:val="false"/>
          <w:i w:val="false"/>
          <w:color w:val="000000"/>
          <w:sz w:val="28"/>
        </w:rPr>
        <w:t>
      3) жауапты орындаушының өтінішке қоса берілген құжаттарды Стандартқа сәйкес екі жұмыс күні ішінде толықтығын қарау.</w:t>
      </w:r>
    </w:p>
    <w:p>
      <w:pPr>
        <w:spacing w:after="0"/>
        <w:ind w:left="0"/>
        <w:jc w:val="both"/>
      </w:pPr>
      <w:r>
        <w:rPr>
          <w:rFonts w:ascii="Times New Roman"/>
          <w:b w:val="false"/>
          <w:i w:val="false"/>
          <w:color w:val="000000"/>
          <w:sz w:val="28"/>
        </w:rPr>
        <w:t>
      4) жауапты орындаушы бір жұмыс күні ішінде құжаттардың Қазақстан Республикасының заңнамасына сәйкестігін карайды және тиісті лицензия және (немесе) лицензияға қосымша, не мемлекеттік қызмет көрсетуден бас тарту туралы дәлелді жауап дайындайды;</w:t>
      </w:r>
    </w:p>
    <w:p>
      <w:pPr>
        <w:spacing w:after="0"/>
        <w:ind w:left="0"/>
        <w:jc w:val="both"/>
      </w:pPr>
      <w:r>
        <w:rPr>
          <w:rFonts w:ascii="Times New Roman"/>
          <w:b w:val="false"/>
          <w:i w:val="false"/>
          <w:color w:val="000000"/>
          <w:sz w:val="28"/>
        </w:rPr>
        <w:t>
      5) қажет болған жағдайда екі жұмыс күні ішінде жауапты орындаушының келісуші мемлекеттік органға келісуге сұрау дайындауы;</w:t>
      </w:r>
    </w:p>
    <w:p>
      <w:pPr>
        <w:spacing w:after="0"/>
        <w:ind w:left="0"/>
        <w:jc w:val="both"/>
      </w:pPr>
      <w:r>
        <w:rPr>
          <w:rFonts w:ascii="Times New Roman"/>
          <w:b w:val="false"/>
          <w:i w:val="false"/>
          <w:color w:val="000000"/>
          <w:sz w:val="28"/>
        </w:rPr>
        <w:t>
      6) келісуші мемлекеттік органның оң жауабы болған кезде жауапты орындаушы бір жұмыс күні ішінде құжаттардың Қазақстан Республикасының заңнамасына сәйкестігін карайды;</w:t>
      </w:r>
    </w:p>
    <w:p>
      <w:pPr>
        <w:spacing w:after="0"/>
        <w:ind w:left="0"/>
        <w:jc w:val="both"/>
      </w:pPr>
      <w:r>
        <w:rPr>
          <w:rFonts w:ascii="Times New Roman"/>
          <w:b w:val="false"/>
          <w:i w:val="false"/>
          <w:color w:val="000000"/>
          <w:sz w:val="28"/>
        </w:rPr>
        <w:t>
      7) бір жұмыс күні ішінде тиісті лицензия дайындалады;</w:t>
      </w:r>
    </w:p>
    <w:p>
      <w:pPr>
        <w:spacing w:after="0"/>
        <w:ind w:left="0"/>
        <w:jc w:val="both"/>
      </w:pPr>
      <w:r>
        <w:rPr>
          <w:rFonts w:ascii="Times New Roman"/>
          <w:b w:val="false"/>
          <w:i w:val="false"/>
          <w:color w:val="000000"/>
          <w:sz w:val="28"/>
        </w:rPr>
        <w:t xml:space="preserve">
      8) қызмет берушінің заң қызметінің уәкілетті лауазымды тұлғасымен бір жұмыс күні ішінде келісу; </w:t>
      </w:r>
    </w:p>
    <w:p>
      <w:pPr>
        <w:spacing w:after="0"/>
        <w:ind w:left="0"/>
        <w:jc w:val="both"/>
      </w:pPr>
      <w:r>
        <w:rPr>
          <w:rFonts w:ascii="Times New Roman"/>
          <w:b w:val="false"/>
          <w:i w:val="false"/>
          <w:color w:val="000000"/>
          <w:sz w:val="28"/>
        </w:rPr>
        <w:t>
      9) көрсетілетін қызметті беруші басшысының бір жұмыс күні ішінде лицензияға не мемлекеттік қызмет көрсетуден бас тартуы туралы уәжді жауапқа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4" w:id="115"/>
    <w:p>
      <w:pPr>
        <w:spacing w:after="0"/>
        <w:ind w:left="0"/>
        <w:jc w:val="both"/>
      </w:pP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p>
    <w:bookmarkEnd w:id="115"/>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қызмет берушінің заң қызметінің уәкілетті лауазымды тұлғасымен келісу – бір жұмыс күні ішінде;</w:t>
      </w:r>
    </w:p>
    <w:p>
      <w:pPr>
        <w:spacing w:after="0"/>
        <w:ind w:left="0"/>
        <w:jc w:val="both"/>
      </w:pPr>
      <w:r>
        <w:rPr>
          <w:rFonts w:ascii="Times New Roman"/>
          <w:b w:val="false"/>
          <w:i w:val="false"/>
          <w:color w:val="000000"/>
          <w:sz w:val="28"/>
        </w:rPr>
        <w:t>
      4) қол қоюға уәкілетті көрсетілетін қызметті беруші басшысының ЭЦҚ қойылған электрондық құжат.</w:t>
      </w:r>
    </w:p>
    <w:p>
      <w:pPr>
        <w:spacing w:after="0"/>
        <w:ind w:left="0"/>
        <w:jc w:val="both"/>
      </w:pPr>
      <w:r>
        <w:rPr>
          <w:rFonts w:ascii="Times New Roman"/>
          <w:b w:val="false"/>
          <w:i w:val="false"/>
          <w:color w:val="000000"/>
          <w:sz w:val="28"/>
        </w:rPr>
        <w:t>
      Мемлекеттік қызмет көрсетуге өтініш:</w:t>
      </w:r>
    </w:p>
    <w:p>
      <w:pPr>
        <w:spacing w:after="0"/>
        <w:ind w:left="0"/>
        <w:jc w:val="both"/>
      </w:pP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Start w:name="z105" w:id="116"/>
    <w:p>
      <w:pPr>
        <w:spacing w:after="0"/>
        <w:ind w:left="0"/>
        <w:jc w:val="left"/>
      </w:pPr>
      <w:r>
        <w:rPr>
          <w:rFonts w:ascii="Times New Roman"/>
          <w:b/>
          <w:i w:val="false"/>
          <w:color w:val="000000"/>
        </w:rPr>
        <w:t xml:space="preserve"> 3-тарау. Көрсетілетін қызметті беруші жұмыскерлерінің мемлекеттік қызмет көрсету процесіндегі өзара іс-қимылы тәртібінің сипаттамасы</w:t>
      </w:r>
    </w:p>
    <w:bookmarkEnd w:id="116"/>
    <w:p>
      <w:pPr>
        <w:spacing w:after="0"/>
        <w:ind w:left="0"/>
        <w:jc w:val="both"/>
      </w:pPr>
      <w:r>
        <w:rPr>
          <w:rFonts w:ascii="Times New Roman"/>
          <w:b w:val="false"/>
          <w:i w:val="false"/>
          <w:color w:val="ff0000"/>
          <w:sz w:val="28"/>
        </w:rPr>
        <w:t xml:space="preserve">
      Ескерту. 3-тараудың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 w:id="11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p>
    <w:bookmarkEnd w:id="117"/>
    <w:p>
      <w:pPr>
        <w:spacing w:after="0"/>
        <w:ind w:left="0"/>
        <w:jc w:val="both"/>
      </w:pPr>
      <w:r>
        <w:rPr>
          <w:rFonts w:ascii="Times New Roman"/>
          <w:b w:val="false"/>
          <w:i w:val="false"/>
          <w:color w:val="000000"/>
          <w:sz w:val="28"/>
        </w:rPr>
        <w:t>
      1) шешім жобасын тіркейтін, қарайтын және дайындайтын жауапты орындаушы;</w:t>
      </w:r>
    </w:p>
    <w:p>
      <w:pPr>
        <w:spacing w:after="0"/>
        <w:ind w:left="0"/>
        <w:jc w:val="both"/>
      </w:pPr>
      <w:r>
        <w:rPr>
          <w:rFonts w:ascii="Times New Roman"/>
          <w:b w:val="false"/>
          <w:i w:val="false"/>
          <w:color w:val="000000"/>
          <w:sz w:val="28"/>
        </w:rPr>
        <w:t>
      2) қызмет берушінің заң қызметінің уәкілетті лауазымды тұлғасы;</w:t>
      </w:r>
    </w:p>
    <w:p>
      <w:pPr>
        <w:spacing w:after="0"/>
        <w:ind w:left="0"/>
        <w:jc w:val="both"/>
      </w:pPr>
      <w:r>
        <w:rPr>
          <w:rFonts w:ascii="Times New Roman"/>
          <w:b w:val="false"/>
          <w:i w:val="false"/>
          <w:color w:val="000000"/>
          <w:sz w:val="28"/>
        </w:rPr>
        <w:t>
      3) көрсетілетін қызмет берушінің лицензияға қол қоюға құзыретті лауазымды тұлғасы.</w:t>
      </w:r>
    </w:p>
    <w:bookmarkStart w:name="z107" w:id="118"/>
    <w:p>
      <w:pPr>
        <w:spacing w:after="0"/>
        <w:ind w:left="0"/>
        <w:jc w:val="both"/>
      </w:pP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p>
    <w:bookmarkEnd w:id="118"/>
    <w:p>
      <w:pPr>
        <w:spacing w:after="0"/>
        <w:ind w:left="0"/>
        <w:jc w:val="both"/>
      </w:pPr>
      <w:r>
        <w:rPr>
          <w:rFonts w:ascii="Times New Roman"/>
          <w:b w:val="false"/>
          <w:i w:val="false"/>
          <w:color w:val="000000"/>
          <w:sz w:val="28"/>
        </w:rPr>
        <w:t>
      1) белгіленген жұмыс кестесіне сәйкес мемлекеттік қызметті көрсетуге портал арқылы 09.00 бастап 18.30 сағатқа дейін келіп түскен қызмет алушының өтінішін келген күні тіркеу;</w:t>
      </w:r>
    </w:p>
    <w:p>
      <w:pPr>
        <w:spacing w:after="0"/>
        <w:ind w:left="0"/>
        <w:jc w:val="both"/>
      </w:pPr>
      <w:r>
        <w:rPr>
          <w:rFonts w:ascii="Times New Roman"/>
          <w:b w:val="false"/>
          <w:i w:val="false"/>
          <w:color w:val="000000"/>
          <w:sz w:val="28"/>
        </w:rPr>
        <w:t xml:space="preserve">
      2) толық емес құжаттар пакеті ұсынылған жағдайда қызмет алушының құжаттарын алған сәттен бастап екі жұмыс күні ішінде ұсынылған құжаттардың толықтығын тексеру мемлекеттік қызмет көрсетуден бас тарту туралы уәжді жауап жіберіледі; </w:t>
      </w:r>
    </w:p>
    <w:p>
      <w:pPr>
        <w:spacing w:after="0"/>
        <w:ind w:left="0"/>
        <w:jc w:val="both"/>
      </w:pPr>
      <w:r>
        <w:rPr>
          <w:rFonts w:ascii="Times New Roman"/>
          <w:b w:val="false"/>
          <w:i w:val="false"/>
          <w:color w:val="000000"/>
          <w:sz w:val="28"/>
        </w:rPr>
        <w:t>
      3) бір жұмыс күні ішінде құжаттардың Қазақстан Республикасының заңнамасына сәйкестігін қарау;</w:t>
      </w:r>
    </w:p>
    <w:p>
      <w:pPr>
        <w:spacing w:after="0"/>
        <w:ind w:left="0"/>
        <w:jc w:val="both"/>
      </w:pPr>
      <w:r>
        <w:rPr>
          <w:rFonts w:ascii="Times New Roman"/>
          <w:b w:val="false"/>
          <w:i w:val="false"/>
          <w:color w:val="000000"/>
          <w:sz w:val="28"/>
        </w:rPr>
        <w:t xml:space="preserve">
      4) қызмет берушінің заң қызметінің уәкілетті лауазымды тұлғасымен бір жұмыс күні ішінде келісу; </w:t>
      </w:r>
    </w:p>
    <w:p>
      <w:pPr>
        <w:spacing w:after="0"/>
        <w:ind w:left="0"/>
        <w:jc w:val="both"/>
      </w:pPr>
      <w:r>
        <w:rPr>
          <w:rFonts w:ascii="Times New Roman"/>
          <w:b w:val="false"/>
          <w:i w:val="false"/>
          <w:color w:val="000000"/>
          <w:sz w:val="28"/>
        </w:rPr>
        <w:t>
      5) көрсетілетін қызметті беруші басшысының бір жұмыс күні ішінде лицензияға не мемлекеттік қызмет көрсетуден бас тарту туралы уәжді жауапқа қол қоюы.</w:t>
      </w:r>
    </w:p>
    <w:p>
      <w:pPr>
        <w:spacing w:after="0"/>
        <w:ind w:left="0"/>
        <w:jc w:val="both"/>
      </w:pPr>
      <w:r>
        <w:rPr>
          <w:rFonts w:ascii="Times New Roman"/>
          <w:b w:val="false"/>
          <w:i w:val="false"/>
          <w:color w:val="000000"/>
          <w:sz w:val="28"/>
        </w:rPr>
        <w:t>
      6) көрсетілетін қызметті берушінің уәкілетті лауазымды тұлғасы бір жұмыс күні ішінде лизензияға қол қоюы немесе мемлекеттік қызмет көрсетуден уәжді жауап жіберуі.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 w:id="119"/>
    <w:p>
      <w:pPr>
        <w:spacing w:after="0"/>
        <w:ind w:left="0"/>
        <w:jc w:val="left"/>
      </w:pPr>
      <w:r>
        <w:rPr>
          <w:rFonts w:ascii="Times New Roman"/>
          <w:b/>
          <w:i w:val="false"/>
          <w:color w:val="000000"/>
        </w:rPr>
        <w:t xml:space="preserve"> 4-тарау.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19"/>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 w:id="120"/>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 салуын өңдеу ұзақтығы:</w:t>
      </w:r>
    </w:p>
    <w:bookmarkEnd w:id="120"/>
    <w:bookmarkStart w:name="z91" w:id="121"/>
    <w:p>
      <w:pPr>
        <w:spacing w:after="0"/>
        <w:ind w:left="0"/>
        <w:jc w:val="both"/>
      </w:pPr>
      <w:r>
        <w:rPr>
          <w:rFonts w:ascii="Times New Roman"/>
          <w:b w:val="false"/>
          <w:i w:val="false"/>
          <w:color w:val="000000"/>
          <w:sz w:val="28"/>
        </w:rPr>
        <w:t>
      1) мемлекеттік қызметті көрсету үшін көрсетілетін қызметті алушы Мемлекеттік корпорацияға жүгінеді;</w:t>
      </w:r>
    </w:p>
    <w:bookmarkEnd w:id="121"/>
    <w:bookmarkStart w:name="z92" w:id="122"/>
    <w:p>
      <w:pPr>
        <w:spacing w:after="0"/>
        <w:ind w:left="0"/>
        <w:jc w:val="both"/>
      </w:pPr>
      <w:r>
        <w:rPr>
          <w:rFonts w:ascii="Times New Roman"/>
          <w:b w:val="false"/>
          <w:i w:val="false"/>
          <w:color w:val="000000"/>
          <w:sz w:val="28"/>
        </w:rPr>
        <w:t>
      Мемлекеттік корпорацияда, көрсетілетін қызметті алушының қалауына қарай мемлекеттік қызмет алдын-ала жазылусыз және жеделдетілген қызмет көрсетусіз, "электрондық кезек" тәртібімен көрсетіледі, портал арқылы "электрондық" кезекті броньдауға болады.</w:t>
      </w:r>
    </w:p>
    <w:bookmarkEnd w:id="122"/>
    <w:bookmarkStart w:name="z184" w:id="123"/>
    <w:p>
      <w:pPr>
        <w:spacing w:after="0"/>
        <w:ind w:left="0"/>
        <w:jc w:val="both"/>
      </w:pPr>
      <w:r>
        <w:rPr>
          <w:rFonts w:ascii="Times New Roman"/>
          <w:b w:val="false"/>
          <w:i w:val="false"/>
          <w:color w:val="000000"/>
          <w:sz w:val="28"/>
        </w:rPr>
        <w:t>
      Өтініштің қабылдануын растау көшірмесі көрсетілетін қызметті алушыға берілетін осы Мемлекеттік корпорацияның немесе көрсетілетін қызметті берушінің құжаттарды қабылдау күні туралы белгісі мен мемлекеттік қызмет көрсету нәтижесін жоспарланған беру күні бар қолхат болып табылады.</w:t>
      </w:r>
    </w:p>
    <w:bookmarkEnd w:id="123"/>
    <w:bookmarkStart w:name="z185" w:id="124"/>
    <w:p>
      <w:pPr>
        <w:spacing w:after="0"/>
        <w:ind w:left="0"/>
        <w:jc w:val="both"/>
      </w:pPr>
      <w:r>
        <w:rPr>
          <w:rFonts w:ascii="Times New Roman"/>
          <w:b w:val="false"/>
          <w:i w:val="false"/>
          <w:color w:val="000000"/>
          <w:sz w:val="28"/>
        </w:rPr>
        <w:t>
      2) Мемлекеттік корпорацияда көрсетілетін қызметті алушының сұрау салуын өңдеу ұзақтығы – 20 (жиырма) минут;</w:t>
      </w:r>
    </w:p>
    <w:bookmarkEnd w:id="124"/>
    <w:bookmarkStart w:name="z186" w:id="125"/>
    <w:p>
      <w:pPr>
        <w:spacing w:after="0"/>
        <w:ind w:left="0"/>
        <w:jc w:val="both"/>
      </w:pPr>
      <w:r>
        <w:rPr>
          <w:rFonts w:ascii="Times New Roman"/>
          <w:b w:val="false"/>
          <w:i w:val="false"/>
          <w:color w:val="000000"/>
          <w:sz w:val="28"/>
        </w:rPr>
        <w:t>
      3) көрсетілетін қызметті алушының сұрау салуын Мемлекеттік корпорациядан көрсетілетін қызметті берушіге жөнелту мерзімі – құжаттарды қабылдағаннан кейін бірден.</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0" w:id="126"/>
    <w:p>
      <w:pPr>
        <w:spacing w:after="0"/>
        <w:ind w:left="0"/>
        <w:jc w:val="both"/>
      </w:pPr>
      <w:r>
        <w:rPr>
          <w:rFonts w:ascii="Times New Roman"/>
          <w:b w:val="false"/>
          <w:i w:val="false"/>
          <w:color w:val="000000"/>
          <w:sz w:val="28"/>
        </w:rPr>
        <w:t>
       10. Көрсетілетін қызметті алушы (не сенім хат бойынша оның өкілі) жүгінген кезде мемлекеттік қызмет көрсету үшін қажетті құжаттар тізбесі Стандартқа сәйкес анықталады.</w:t>
      </w:r>
    </w:p>
    <w:bookmarkEnd w:id="126"/>
    <w:bookmarkStart w:name="z111" w:id="127"/>
    <w:p>
      <w:pPr>
        <w:spacing w:after="0"/>
        <w:ind w:left="0"/>
        <w:jc w:val="both"/>
      </w:pPr>
      <w:r>
        <w:rPr>
          <w:rFonts w:ascii="Times New Roman"/>
          <w:b w:val="false"/>
          <w:i w:val="false"/>
          <w:color w:val="000000"/>
          <w:sz w:val="28"/>
        </w:rPr>
        <w:t xml:space="preserve">
      11. Мемлекеттік корпорация интеграцияланған ақпараттық жүйесі арқылы қадамдық іс-қимылдары мен шешімдері (мемлекеттік қызмет көрсету кезінде функционалдық өзара іс-қимылдың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27"/>
    <w:bookmarkStart w:name="z187" w:id="128"/>
    <w:p>
      <w:pPr>
        <w:spacing w:after="0"/>
        <w:ind w:left="0"/>
        <w:jc w:val="both"/>
      </w:pPr>
      <w:r>
        <w:rPr>
          <w:rFonts w:ascii="Times New Roman"/>
          <w:b w:val="false"/>
          <w:i w:val="false"/>
          <w:color w:val="000000"/>
          <w:sz w:val="28"/>
        </w:rPr>
        <w:t>
      1) 1-процесс – Мемлекеттік корпорацияның ақпараттық жүйесіне Мемлекеттік корпорация операторының мемлекеттік қызмет көрсету үшін логин мен парольді (авторландыру процесі) енгізуі;</w:t>
      </w:r>
    </w:p>
    <w:bookmarkEnd w:id="128"/>
    <w:bookmarkStart w:name="z188" w:id="129"/>
    <w:p>
      <w:pPr>
        <w:spacing w:after="0"/>
        <w:ind w:left="0"/>
        <w:jc w:val="both"/>
      </w:pPr>
      <w:r>
        <w:rPr>
          <w:rFonts w:ascii="Times New Roman"/>
          <w:b w:val="false"/>
          <w:i w:val="false"/>
          <w:color w:val="000000"/>
          <w:sz w:val="28"/>
        </w:rPr>
        <w:t>
      2) 2-процесс – Мемлекеттік корпорация операторының осы Мемлекеттік көрсетілетін қызмет регламентіндегі мемлекеттік көрсетілетін қызметті таңдауы, мемлекеттік қызмет көрсету үшін сұрау салу нысанын экранға шығаруы және Мемлекеттік корпорация операторының көрсетілетін қызметті алушының деректерін, сондай-ақ көрсетілетін қызметті алушы өкілінің сенімхат бойынша деректерін енгізуі (нотариат куәландырылған сенімхат болған кезде, сенімхат өзгеше куәландырылған кезде сенімхат деректері толтырылмайды);</w:t>
      </w:r>
    </w:p>
    <w:bookmarkEnd w:id="129"/>
    <w:bookmarkStart w:name="z189" w:id="130"/>
    <w:p>
      <w:pPr>
        <w:spacing w:after="0"/>
        <w:ind w:left="0"/>
        <w:jc w:val="both"/>
      </w:pPr>
      <w:r>
        <w:rPr>
          <w:rFonts w:ascii="Times New Roman"/>
          <w:b w:val="false"/>
          <w:i w:val="false"/>
          <w:color w:val="000000"/>
          <w:sz w:val="28"/>
        </w:rPr>
        <w:t>
      3) 3 процесс – ЭҮТШ арқылы заңды тұлғалардың мемлекеттік деректер базасында (бұдан әрі – ЗТ МДБ) көрсетілетін қызметті алушының деректері туралы, сондай-ақ бірыңғай нотариалды ақпараттық жүйеде (бұдан әрі - БНАЖ) – көрсетілетін қызметті алушы өкілі сенімхатының деректері туралы сұрау салуды жолдау;</w:t>
      </w:r>
    </w:p>
    <w:bookmarkEnd w:id="130"/>
    <w:bookmarkStart w:name="z190" w:id="131"/>
    <w:p>
      <w:pPr>
        <w:spacing w:after="0"/>
        <w:ind w:left="0"/>
        <w:jc w:val="both"/>
      </w:pPr>
      <w:r>
        <w:rPr>
          <w:rFonts w:ascii="Times New Roman"/>
          <w:b w:val="false"/>
          <w:i w:val="false"/>
          <w:color w:val="000000"/>
          <w:sz w:val="28"/>
        </w:rPr>
        <w:t>
      4) 1-шарт – ЗТ МДБ-да көрсетілетін қызметті алушы деректерінің, БНАЖ-да сенімхат деректерінің болуын тексеру;</w:t>
      </w:r>
    </w:p>
    <w:bookmarkEnd w:id="131"/>
    <w:bookmarkStart w:name="z191" w:id="132"/>
    <w:p>
      <w:pPr>
        <w:spacing w:after="0"/>
        <w:ind w:left="0"/>
        <w:jc w:val="both"/>
      </w:pPr>
      <w:r>
        <w:rPr>
          <w:rFonts w:ascii="Times New Roman"/>
          <w:b w:val="false"/>
          <w:i w:val="false"/>
          <w:color w:val="000000"/>
          <w:sz w:val="28"/>
        </w:rPr>
        <w:t>
      5) 4-процесс – ЗТ МДБ-да көрсетілетін қызметті алушы деректерінің, БНАЖ-да сенімхат деректерінің болмауына байланысты деректерді алу мүмкін еместігі туралы хабарлама қалыптастыру;</w:t>
      </w:r>
    </w:p>
    <w:bookmarkEnd w:id="132"/>
    <w:bookmarkStart w:name="z192" w:id="133"/>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белгілеу бөлігінде сұрау салу нысанын толтыруы және көрсетілетін қызметті алушы ұсынған құжаттарды сканерлеуі, оларды сұрау салу нысанына бекітуі және мемлекеттік қызмет көрсетуге арналған сұрау салудың толтырылған нысанын (енгізілген деректерді) ЭЦҚ арқылы куәландыруы;</w:t>
      </w:r>
    </w:p>
    <w:bookmarkEnd w:id="133"/>
    <w:bookmarkStart w:name="z193" w:id="134"/>
    <w:p>
      <w:pPr>
        <w:spacing w:after="0"/>
        <w:ind w:left="0"/>
        <w:jc w:val="both"/>
      </w:pPr>
      <w:r>
        <w:rPr>
          <w:rFonts w:ascii="Times New Roman"/>
          <w:b w:val="false"/>
          <w:i w:val="false"/>
          <w:color w:val="000000"/>
          <w:sz w:val="28"/>
        </w:rPr>
        <w:t>
      7) 6-процесс – ЭҮТШ арқылы Мемлекеттік корпорация операторының ЭЦҚ куәландырылған (қол қойылған) электрондық құжатты (көрсетілетін қызметті алушының сұрау салуын) "Е-лицензиялау" МДБ АЖ-ға жіберуі;</w:t>
      </w:r>
    </w:p>
    <w:bookmarkEnd w:id="134"/>
    <w:bookmarkStart w:name="z194" w:id="135"/>
    <w:p>
      <w:pPr>
        <w:spacing w:after="0"/>
        <w:ind w:left="0"/>
        <w:jc w:val="both"/>
      </w:pPr>
      <w:r>
        <w:rPr>
          <w:rFonts w:ascii="Times New Roman"/>
          <w:b w:val="false"/>
          <w:i w:val="false"/>
          <w:color w:val="000000"/>
          <w:sz w:val="28"/>
        </w:rPr>
        <w:t xml:space="preserve">
      8) 7-процесс – сұрау салуды "Е-лицензиялау" МДБ АЖ-да тіркеу және "Е-лицензиялау" МДБ АЖ-да мемлекеттік көрсетілетін қызметті өңдеу; </w:t>
      </w:r>
    </w:p>
    <w:bookmarkEnd w:id="135"/>
    <w:bookmarkStart w:name="z195" w:id="136"/>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 мен негіздемелерге сәйкестігін көрсетілетін қызметті берушінің тексеруі;</w:t>
      </w:r>
    </w:p>
    <w:bookmarkEnd w:id="136"/>
    <w:bookmarkStart w:name="z196" w:id="137"/>
    <w:p>
      <w:pPr>
        <w:spacing w:after="0"/>
        <w:ind w:left="0"/>
        <w:jc w:val="both"/>
      </w:pPr>
      <w:r>
        <w:rPr>
          <w:rFonts w:ascii="Times New Roman"/>
          <w:b w:val="false"/>
          <w:i w:val="false"/>
          <w:color w:val="000000"/>
          <w:sz w:val="28"/>
        </w:rPr>
        <w:t xml:space="preserve">
      10) 8-процесс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p>
    <w:bookmarkEnd w:id="137"/>
    <w:bookmarkStart w:name="z197" w:id="138"/>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2" w:id="139"/>
    <w:p>
      <w:pPr>
        <w:spacing w:after="0"/>
        <w:ind w:left="0"/>
        <w:jc w:val="both"/>
      </w:pPr>
      <w:r>
        <w:rPr>
          <w:rFonts w:ascii="Times New Roman"/>
          <w:b w:val="false"/>
          <w:i w:val="false"/>
          <w:color w:val="000000"/>
          <w:sz w:val="28"/>
        </w:rPr>
        <w:t>
       12. Мемлекеттік корпорация арқылы мемлекеттік қызмет көрсету нәтижесін алу процесінің сипаттамасы, оның ұзақтығы:</w:t>
      </w:r>
    </w:p>
    <w:bookmarkEnd w:id="139"/>
    <w:bookmarkStart w:name="z198" w:id="140"/>
    <w:p>
      <w:pPr>
        <w:spacing w:after="0"/>
        <w:ind w:left="0"/>
        <w:jc w:val="both"/>
      </w:pPr>
      <w:r>
        <w:rPr>
          <w:rFonts w:ascii="Times New Roman"/>
          <w:b w:val="false"/>
          <w:i w:val="false"/>
          <w:color w:val="000000"/>
          <w:sz w:val="28"/>
        </w:rPr>
        <w:t>
      1) қызмет көрсетудің нәтижесін алу үшін өтініш беру кезінде берілген қолхатымен көрсетілетін қызметті алушы мемлекеттік Мемлекеттік корпорацияға жүгінеді;</w:t>
      </w:r>
    </w:p>
    <w:bookmarkEnd w:id="140"/>
    <w:bookmarkStart w:name="z199" w:id="141"/>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 көрсету нәтижесін беру ұзақтығы – 20 (жиырма) минут.</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3" w:id="142"/>
    <w:p>
      <w:pPr>
        <w:spacing w:after="0"/>
        <w:ind w:left="0"/>
        <w:jc w:val="both"/>
      </w:pPr>
      <w:r>
        <w:rPr>
          <w:rFonts w:ascii="Times New Roman"/>
          <w:b w:val="false"/>
          <w:i w:val="false"/>
          <w:color w:val="000000"/>
          <w:sz w:val="28"/>
        </w:rPr>
        <w:t>
       13. Мемлекеттік көрсетілетін қызмет портал арқылы көрсетілген кезде көрсетілетін қызметті беруші мен көрсетілетін қызметті алушының жүгіну тәртібі мен рәсімдері (іс-қимылдары) реттілігінің сипаттамасы:</w:t>
      </w:r>
    </w:p>
    <w:bookmarkEnd w:id="142"/>
    <w:p>
      <w:pPr>
        <w:spacing w:after="0"/>
        <w:ind w:left="0"/>
        <w:jc w:val="both"/>
      </w:pPr>
      <w:r>
        <w:rPr>
          <w:rFonts w:ascii="Times New Roman"/>
          <w:b w:val="false"/>
          <w:i w:val="false"/>
          <w:color w:val="000000"/>
          <w:sz w:val="28"/>
        </w:rPr>
        <w:t xml:space="preserve">
      Мемлекеттік көрсетілетін қызмет портал арқылы көрсетілген кезде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w:t>
      </w:r>
      <w:r>
        <w:rPr>
          <w:rFonts w:ascii="Times New Roman"/>
          <w:b w:val="false"/>
          <w:i w:val="false"/>
          <w:color w:val="000000"/>
          <w:sz w:val="28"/>
        </w:rPr>
        <w:t>№ 2 диаграммасы</w:t>
      </w: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p>
    <w:p>
      <w:pPr>
        <w:spacing w:after="0"/>
        <w:ind w:left="0"/>
        <w:jc w:val="both"/>
      </w:pP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процесі;</w:t>
      </w:r>
    </w:p>
    <w:p>
      <w:pPr>
        <w:spacing w:after="0"/>
        <w:ind w:left="0"/>
        <w:jc w:val="both"/>
      </w:pPr>
      <w:r>
        <w:rPr>
          <w:rFonts w:ascii="Times New Roman"/>
          <w:b w:val="false"/>
          <w:i w:val="false"/>
          <w:color w:val="000000"/>
          <w:sz w:val="28"/>
        </w:rPr>
        <w:t>
      3) 1-шарт – порталда логин бизнес сәйкестендіру нөмірі (бұдан әрі – БСН) және құпия сөз арқылы тіркелген алушы туралы деректердің түпнұсқалығын тексеру;</w:t>
      </w:r>
    </w:p>
    <w:p>
      <w:pPr>
        <w:spacing w:after="0"/>
        <w:ind w:left="0"/>
        <w:jc w:val="both"/>
      </w:pPr>
      <w:r>
        <w:rPr>
          <w:rFonts w:ascii="Times New Roman"/>
          <w:b w:val="false"/>
          <w:i w:val="false"/>
          <w:color w:val="000000"/>
          <w:sz w:val="28"/>
        </w:rPr>
        <w:t>
      4) 2-үрдіс – порталда көрсетілетін қызметті алушы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3-үрдіс – көрсетілетін қызметті алушының порталда осы Мемлекеттік көрсетілетін қызмет регламентінде көрсетілген қызметті таңдауы, мемлекеттік қызмет көрсету үшін сұрату нысанын экранға шығару және оның құрылымы мен форматтық талаптарын ескере отырып, сұрату нысанына қажетті электрондық түрдегі құжаттарды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4-үрдіс – порталда мемлекеттік көрсетілетін қызметке ақы төлеу, ал содан кейін бұл ақпарат ақпараттық жүйеге түседі;</w:t>
      </w:r>
    </w:p>
    <w:p>
      <w:pPr>
        <w:spacing w:after="0"/>
        <w:ind w:left="0"/>
        <w:jc w:val="both"/>
      </w:pPr>
      <w:r>
        <w:rPr>
          <w:rFonts w:ascii="Times New Roman"/>
          <w:b w:val="false"/>
          <w:i w:val="false"/>
          <w:color w:val="000000"/>
          <w:sz w:val="28"/>
        </w:rPr>
        <w:t>
      7) 2-шарт – ақпараттық жүйеде мемлекеттік қызметке көрсетілетін ақы төлеу фактісін тексеру;</w:t>
      </w:r>
    </w:p>
    <w:p>
      <w:pPr>
        <w:spacing w:after="0"/>
        <w:ind w:left="0"/>
        <w:jc w:val="both"/>
      </w:pPr>
      <w:r>
        <w:rPr>
          <w:rFonts w:ascii="Times New Roman"/>
          <w:b w:val="false"/>
          <w:i w:val="false"/>
          <w:color w:val="000000"/>
          <w:sz w:val="28"/>
        </w:rPr>
        <w:t>
      8) 5-үрдіс – порталда мемлекеттік көрсетілетін қызметке, ал төлеудің болмауына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6-үрдіс - сұрату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тізімде қайтарылған (жойылған) тіркеу куәліктерінің болмауын, сондай-ақ сұратуда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7-үрдіс – көрсетілетін қызметті алушының ЭЦҚ түпнұсқалығын расталмауға байланысты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8-үрдіс – көрсетілетін қызметті алушының ЭЦҚ арқылы мемлекеттік қызмет көрсетуге арналған сұратудың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13) 9-үрдіс – "Е-лицензиялау" МДҚ АЖ-да электрондық құжатты тіркеу (көрсетілетін қызметті алушының сұранымы) және сұранымды өңдеу;</w:t>
      </w:r>
    </w:p>
    <w:p>
      <w:pPr>
        <w:spacing w:after="0"/>
        <w:ind w:left="0"/>
        <w:jc w:val="both"/>
      </w:pP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p>
    <w:p>
      <w:pPr>
        <w:spacing w:after="0"/>
        <w:ind w:left="0"/>
        <w:jc w:val="both"/>
      </w:pPr>
      <w:r>
        <w:rPr>
          <w:rFonts w:ascii="Times New Roman"/>
          <w:b w:val="false"/>
          <w:i w:val="false"/>
          <w:color w:val="000000"/>
          <w:sz w:val="28"/>
        </w:rPr>
        <w:t xml:space="preserve">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16) 11-үрдіс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тұлғасының ЭЦҚ пайдалана отырып қалыптастырылады.</w:t>
      </w:r>
    </w:p>
    <w:bookmarkStart w:name="z114" w:id="143"/>
    <w:p>
      <w:pPr>
        <w:spacing w:after="0"/>
        <w:ind w:left="0"/>
        <w:jc w:val="both"/>
      </w:pPr>
      <w:r>
        <w:rPr>
          <w:rFonts w:ascii="Times New Roman"/>
          <w:b w:val="false"/>
          <w:i w:val="false"/>
          <w:color w:val="000000"/>
          <w:sz w:val="28"/>
        </w:rPr>
        <w:t xml:space="preserve">
      14.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оларға сәйкес мемлекеттік қызмет көрсету нәтижелері ұсынылатын оң жауаптардың нысаны келтірілген.</w:t>
      </w:r>
    </w:p>
    <w:bookmarkEnd w:id="143"/>
    <w:bookmarkStart w:name="z115" w:id="144"/>
    <w:p>
      <w:pPr>
        <w:spacing w:after="0"/>
        <w:ind w:left="0"/>
        <w:jc w:val="both"/>
      </w:pPr>
      <w:r>
        <w:rPr>
          <w:rFonts w:ascii="Times New Roman"/>
          <w:b w:val="false"/>
          <w:i w:val="false"/>
          <w:color w:val="000000"/>
          <w:sz w:val="28"/>
        </w:rPr>
        <w:t>
      15. Өтініш өңделгеннен кейін көрсетілетін қызметті алушыға сұратуды өңдеу нәтижелерін мынадай тәсілдер арқылы қарау мүмкіндігі беріледі:</w:t>
      </w:r>
    </w:p>
    <w:bookmarkEnd w:id="144"/>
    <w:p>
      <w:pPr>
        <w:spacing w:after="0"/>
        <w:ind w:left="0"/>
        <w:jc w:val="both"/>
      </w:pPr>
      <w:r>
        <w:rPr>
          <w:rFonts w:ascii="Times New Roman"/>
          <w:b w:val="false"/>
          <w:i w:val="false"/>
          <w:color w:val="000000"/>
          <w:sz w:val="28"/>
        </w:rPr>
        <w:t>
      мемлекеттік қызмет көрсету тарихында "шығыс құжатты қарау" батырмасын басқаннан кейін – сұратудың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сұрату нәтижесі тұтынушы берген "Adobe Acrobat" форматындағы магнитті тасығышта сақталады.</w:t>
      </w:r>
    </w:p>
    <w:p>
      <w:pPr>
        <w:spacing w:after="0"/>
        <w:ind w:left="0"/>
        <w:jc w:val="both"/>
      </w:pPr>
      <w:r>
        <w:rPr>
          <w:rFonts w:ascii="Times New Roman"/>
          <w:b w:val="false"/>
          <w:i w:val="false"/>
          <w:color w:val="000000"/>
          <w:sz w:val="28"/>
        </w:rPr>
        <w:t>
      16.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саласында</w:t>
            </w:r>
            <w:r>
              <w:br/>
            </w:r>
            <w:r>
              <w:rPr>
                <w:rFonts w:ascii="Times New Roman"/>
                <w:b w:val="false"/>
                <w:i w:val="false"/>
                <w:color w:val="000000"/>
                <w:sz w:val="20"/>
              </w:rPr>
              <w:t xml:space="preserve">брокерлік қызметпен айналысу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7" w:id="145"/>
    <w:p>
      <w:pPr>
        <w:spacing w:after="0"/>
        <w:ind w:left="0"/>
        <w:jc w:val="left"/>
      </w:pPr>
      <w:r>
        <w:rPr>
          <w:rFonts w:ascii="Times New Roman"/>
          <w:b/>
          <w:i w:val="false"/>
          <w:color w:val="000000"/>
        </w:rPr>
        <w:t xml:space="preserve"> "Тауар биржалары саласында брокерлік қызметпен айналысу құқығына лицензия беру" мемлекеттік қызмет көрсетудің бизнес процестерінің анықтамалығы</w:t>
      </w:r>
    </w:p>
    <w:bookmarkEnd w:id="145"/>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саласында</w:t>
            </w:r>
            <w:r>
              <w:br/>
            </w:r>
            <w:r>
              <w:rPr>
                <w:rFonts w:ascii="Times New Roman"/>
                <w:b w:val="false"/>
                <w:i w:val="false"/>
                <w:color w:val="000000"/>
                <w:sz w:val="20"/>
              </w:rPr>
              <w:t>брокерлік қызметпен айналысу</w:t>
            </w:r>
            <w:r>
              <w:br/>
            </w:r>
            <w:r>
              <w:rPr>
                <w:rFonts w:ascii="Times New Roman"/>
                <w:b w:val="false"/>
                <w:i w:val="false"/>
                <w:color w:val="000000"/>
                <w:sz w:val="20"/>
              </w:rPr>
              <w:t>құқығына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9" w:id="146"/>
    <w:p>
      <w:pPr>
        <w:spacing w:after="0"/>
        <w:ind w:left="0"/>
        <w:jc w:val="left"/>
      </w:pPr>
      <w:r>
        <w:rPr>
          <w:rFonts w:ascii="Times New Roman"/>
          <w:b/>
          <w:i w:val="false"/>
          <w:color w:val="000000"/>
        </w:rPr>
        <w:t xml:space="preserve"> Мемлекеттік корпорацияның интеграцияланған ақпараттық жүйесі арқылы қадамдық іс-қимылдары мен шешімдері</w:t>
      </w:r>
    </w:p>
    <w:bookmarkEnd w:id="146"/>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26.02.2016 </w:t>
      </w:r>
      <w:r>
        <w:rPr>
          <w:rFonts w:ascii="Times New Roman"/>
          <w:b w:val="false"/>
          <w:i w:val="false"/>
          <w:color w:val="ff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5692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692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3660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194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биржалары саласында </w:t>
            </w:r>
            <w:r>
              <w:br/>
            </w:r>
            <w:r>
              <w:rPr>
                <w:rFonts w:ascii="Times New Roman"/>
                <w:b w:val="false"/>
                <w:i w:val="false"/>
                <w:color w:val="000000"/>
                <w:sz w:val="20"/>
              </w:rPr>
              <w:t xml:space="preserve">брокерлік қызметпен айналысу </w:t>
            </w:r>
            <w:r>
              <w:br/>
            </w:r>
            <w:r>
              <w:rPr>
                <w:rFonts w:ascii="Times New Roman"/>
                <w:b w:val="false"/>
                <w:i w:val="false"/>
                <w:color w:val="000000"/>
                <w:sz w:val="20"/>
              </w:rPr>
              <w:t>құқығына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биржалары саласында </w:t>
            </w:r>
            <w:r>
              <w:br/>
            </w:r>
            <w:r>
              <w:rPr>
                <w:rFonts w:ascii="Times New Roman"/>
                <w:b w:val="false"/>
                <w:i w:val="false"/>
                <w:color w:val="000000"/>
                <w:sz w:val="20"/>
              </w:rPr>
              <w:t xml:space="preserve">брокерлік қызметпен айналысу </w:t>
            </w:r>
            <w:r>
              <w:br/>
            </w:r>
            <w:r>
              <w:rPr>
                <w:rFonts w:ascii="Times New Roman"/>
                <w:b w:val="false"/>
                <w:i w:val="false"/>
                <w:color w:val="000000"/>
                <w:sz w:val="20"/>
              </w:rPr>
              <w:t xml:space="preserve">құқығына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4-қосымша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2014 жылғы 20 мамырдағы № 396</w:t>
            </w:r>
            <w:r>
              <w:br/>
            </w:r>
            <w:r>
              <w:rPr>
                <w:rFonts w:ascii="Times New Roman"/>
                <w:b w:val="false"/>
                <w:i w:val="false"/>
                <w:color w:val="000000"/>
                <w:sz w:val="20"/>
              </w:rPr>
              <w:t>бұйрығына 5-қосымша</w:t>
            </w:r>
          </w:p>
        </w:tc>
      </w:tr>
    </w:tbl>
    <w:bookmarkStart w:name="z125" w:id="147"/>
    <w:p>
      <w:pPr>
        <w:spacing w:after="0"/>
        <w:ind w:left="0"/>
        <w:jc w:val="left"/>
      </w:pPr>
      <w:r>
        <w:rPr>
          <w:rFonts w:ascii="Times New Roman"/>
          <w:b/>
          <w:i w:val="false"/>
          <w:color w:val="000000"/>
        </w:rPr>
        <w:t xml:space="preserve"> "Тауар биржалары қызметімен айналысу құқығына лицензия беру" мемлекеттік көрсетілетін қызмет регламенті</w:t>
      </w:r>
    </w:p>
    <w:bookmarkEnd w:id="147"/>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 w:id="148"/>
    <w:p>
      <w:pPr>
        <w:spacing w:after="0"/>
        <w:ind w:left="0"/>
        <w:jc w:val="left"/>
      </w:pPr>
      <w:r>
        <w:rPr>
          <w:rFonts w:ascii="Times New Roman"/>
          <w:b/>
          <w:i w:val="false"/>
          <w:color w:val="000000"/>
        </w:rPr>
        <w:t xml:space="preserve"> 1-тарау. Жалпы ережелер</w:t>
      </w:r>
    </w:p>
    <w:bookmarkEnd w:id="148"/>
    <w:p>
      <w:pPr>
        <w:spacing w:after="0"/>
        <w:ind w:left="0"/>
        <w:jc w:val="both"/>
      </w:pPr>
      <w:r>
        <w:rPr>
          <w:rFonts w:ascii="Times New Roman"/>
          <w:b w:val="false"/>
          <w:i w:val="false"/>
          <w:color w:val="ff0000"/>
          <w:sz w:val="28"/>
        </w:rPr>
        <w:t xml:space="preserve">
      Ескерту. 1-тараудың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7" w:id="149"/>
    <w:p>
      <w:pPr>
        <w:spacing w:after="0"/>
        <w:ind w:left="0"/>
        <w:jc w:val="both"/>
      </w:pPr>
      <w:r>
        <w:rPr>
          <w:rFonts w:ascii="Times New Roman"/>
          <w:b w:val="false"/>
          <w:i w:val="false"/>
          <w:color w:val="000000"/>
          <w:sz w:val="28"/>
        </w:rPr>
        <w:t xml:space="preserve">
      1. Мемлекеттік қызметті Қазақстан Республикасының Ұлттық экономика министрлігі (бұдан әрі – көрсетілетін қызметті беруші) Қазақстан Республикасы Ұлттық экономика министрінің 2015 жылғы 21 сәуірдегі № 347 бұйрығымен бекітілген, нормативтік құқықтық актілерді мемлекеттік тіркеу Тізілімінде № 11079 нөмірімен тіркелген "Тауар биржалары қызметімен айналысу құқығына лицензия беру" мемлекеттiк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көрсетеді.</w:t>
      </w:r>
    </w:p>
    <w:bookmarkEnd w:id="14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www.еliсеnse.kz "Е-лицензиялау" веб-порталы немесе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 w:id="150"/>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түрде.</w:t>
      </w:r>
    </w:p>
    <w:bookmarkEnd w:id="150"/>
    <w:bookmarkStart w:name="z217" w:id="151"/>
    <w:p>
      <w:pPr>
        <w:spacing w:after="0"/>
        <w:ind w:left="0"/>
        <w:jc w:val="both"/>
      </w:pPr>
      <w:r>
        <w:rPr>
          <w:rFonts w:ascii="Times New Roman"/>
          <w:b w:val="false"/>
          <w:i w:val="false"/>
          <w:color w:val="000000"/>
          <w:sz w:val="28"/>
        </w:rPr>
        <w:t>
      3. Мемлекеттік қызмет көрсетудің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қызметімен айналысу құқығына лицензия не мемлекеттік қызмет көрсетуден бас тарту туралы дәлелді жауап.</w:t>
      </w:r>
    </w:p>
    <w:bookmarkEnd w:id="151"/>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алушының "жеке кабинетіне" көрсетілетін қызметті берушінің уәкілетті адамының ЭЦҚ-сымен куәландырылған электрондық құжат нысанында жолданады.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8" w:id="152"/>
    <w:p>
      <w:pPr>
        <w:spacing w:after="0"/>
        <w:ind w:left="0"/>
        <w:jc w:val="left"/>
      </w:pPr>
      <w:r>
        <w:rPr>
          <w:rFonts w:ascii="Times New Roman"/>
          <w:b/>
          <w:i w:val="false"/>
          <w:color w:val="000000"/>
        </w:rPr>
        <w:t xml:space="preserve"> 2-тарау. Көрсетілетін қызметті беруші жұмыскерлерінің мемлекеттік қызмет көрсету процесіндегі іс-қимылы тәртібінің сипаттамасы</w:t>
      </w:r>
    </w:p>
    <w:bookmarkEnd w:id="152"/>
    <w:p>
      <w:pPr>
        <w:spacing w:after="0"/>
        <w:ind w:left="0"/>
        <w:jc w:val="both"/>
      </w:pPr>
      <w:r>
        <w:rPr>
          <w:rFonts w:ascii="Times New Roman"/>
          <w:b w:val="false"/>
          <w:i w:val="false"/>
          <w:color w:val="ff0000"/>
          <w:sz w:val="28"/>
        </w:rPr>
        <w:t xml:space="preserve">
      Ескерту. 2-тараудың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 w:id="153"/>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қабылдау болып табылады.</w:t>
      </w:r>
    </w:p>
    <w:bookmarkEnd w:id="153"/>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"Тауар биржалары саласында дилерлік қызметпен айналысу құқығына лицензия беру" мемлекеттік қызмет көрсету бизнес-процестерінің анықтамасы келтірілген.</w:t>
      </w:r>
    </w:p>
    <w:bookmarkStart w:name="z130" w:id="154"/>
    <w:p>
      <w:pPr>
        <w:spacing w:after="0"/>
        <w:ind w:left="0"/>
        <w:jc w:val="both"/>
      </w:pPr>
      <w:r>
        <w:rPr>
          <w:rFonts w:ascii="Times New Roman"/>
          <w:b w:val="false"/>
          <w:i w:val="false"/>
          <w:color w:val="000000"/>
          <w:sz w:val="28"/>
        </w:rPr>
        <w:t>
      5. Мемлекеттік қызмет көрсету процесінің құрамына кіретін әрбір (іс-қимылдың) мазмұны, орындалу ұзақтығы:</w:t>
      </w:r>
    </w:p>
    <w:bookmarkEnd w:id="154"/>
    <w:p>
      <w:pPr>
        <w:spacing w:after="0"/>
        <w:ind w:left="0"/>
        <w:jc w:val="both"/>
      </w:pP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p>
    <w:p>
      <w:pPr>
        <w:spacing w:after="0"/>
        <w:ind w:left="0"/>
        <w:jc w:val="both"/>
      </w:pPr>
      <w:r>
        <w:rPr>
          <w:rFonts w:ascii="Times New Roman"/>
          <w:b w:val="false"/>
          <w:i w:val="false"/>
          <w:color w:val="000000"/>
          <w:sz w:val="28"/>
        </w:rPr>
        <w:t>
      Өтініш 18.30 сағаттан кейін, сондай-ақ демалыс немесе мейрам күндері түскен кезде Қазақстан Республикасының Еңбек заңнамасына сәйкес өтініш келесі жұмыс күнімен тіркеледі.</w:t>
      </w:r>
    </w:p>
    <w:p>
      <w:pPr>
        <w:spacing w:after="0"/>
        <w:ind w:left="0"/>
        <w:jc w:val="both"/>
      </w:pPr>
      <w:r>
        <w:rPr>
          <w:rFonts w:ascii="Times New Roman"/>
          <w:b w:val="false"/>
          <w:i w:val="false"/>
          <w:color w:val="000000"/>
          <w:sz w:val="28"/>
        </w:rPr>
        <w:t xml:space="preserve">
      2) көрсетілетін қызметті беруші басшылғының жауапты орындаушыны таңдауы өтініш түскен күні; </w:t>
      </w:r>
    </w:p>
    <w:p>
      <w:pPr>
        <w:spacing w:after="0"/>
        <w:ind w:left="0"/>
        <w:jc w:val="both"/>
      </w:pPr>
      <w:r>
        <w:rPr>
          <w:rFonts w:ascii="Times New Roman"/>
          <w:b w:val="false"/>
          <w:i w:val="false"/>
          <w:color w:val="000000"/>
          <w:sz w:val="28"/>
        </w:rPr>
        <w:t>
      3) жауапты орындаушының өтінішке қоса берілген құжаттарды Стандартқа сәйкес екі жұмыс күні ішінде толықтығын қарау.</w:t>
      </w:r>
    </w:p>
    <w:p>
      <w:pPr>
        <w:spacing w:after="0"/>
        <w:ind w:left="0"/>
        <w:jc w:val="both"/>
      </w:pPr>
      <w:r>
        <w:rPr>
          <w:rFonts w:ascii="Times New Roman"/>
          <w:b w:val="false"/>
          <w:i w:val="false"/>
          <w:color w:val="000000"/>
          <w:sz w:val="28"/>
        </w:rPr>
        <w:t>
      4) жауапты орындаушы бір жұмыс күні ішінде құжаттардың Қазақстан Республикасының заңнамасына сәйкестігін карайды және тиісті лицензия және (немесе) лицензияға қосымша, не мемлекеттік қызмет көрсетуден бас тарту туралы дәлелді жауап дайындайды;</w:t>
      </w:r>
    </w:p>
    <w:p>
      <w:pPr>
        <w:spacing w:after="0"/>
        <w:ind w:left="0"/>
        <w:jc w:val="both"/>
      </w:pPr>
      <w:r>
        <w:rPr>
          <w:rFonts w:ascii="Times New Roman"/>
          <w:b w:val="false"/>
          <w:i w:val="false"/>
          <w:color w:val="000000"/>
          <w:sz w:val="28"/>
        </w:rPr>
        <w:t>
      5) қажет болған жағдайда екі жұмыс күні ішінде жауапты орындаушының келісуші мемлекеттік органға келісуге сұрау дайындауы;</w:t>
      </w:r>
    </w:p>
    <w:p>
      <w:pPr>
        <w:spacing w:after="0"/>
        <w:ind w:left="0"/>
        <w:jc w:val="both"/>
      </w:pPr>
      <w:r>
        <w:rPr>
          <w:rFonts w:ascii="Times New Roman"/>
          <w:b w:val="false"/>
          <w:i w:val="false"/>
          <w:color w:val="000000"/>
          <w:sz w:val="28"/>
        </w:rPr>
        <w:t>
      6) келісуші мемлекеттік органның оң жауабы болған кезде жауапты орындаушы бір жұмыс күні ішінде құжаттардың Қазақстан Республикасының заңнамасына сәйкестігін карайды;</w:t>
      </w:r>
    </w:p>
    <w:p>
      <w:pPr>
        <w:spacing w:after="0"/>
        <w:ind w:left="0"/>
        <w:jc w:val="both"/>
      </w:pPr>
      <w:r>
        <w:rPr>
          <w:rFonts w:ascii="Times New Roman"/>
          <w:b w:val="false"/>
          <w:i w:val="false"/>
          <w:color w:val="000000"/>
          <w:sz w:val="28"/>
        </w:rPr>
        <w:t>
      7) бір жұмыс күні ішінде тиісті лицензия дайындалады;</w:t>
      </w:r>
    </w:p>
    <w:p>
      <w:pPr>
        <w:spacing w:after="0"/>
        <w:ind w:left="0"/>
        <w:jc w:val="both"/>
      </w:pPr>
      <w:r>
        <w:rPr>
          <w:rFonts w:ascii="Times New Roman"/>
          <w:b w:val="false"/>
          <w:i w:val="false"/>
          <w:color w:val="000000"/>
          <w:sz w:val="28"/>
        </w:rPr>
        <w:t>
      8) қызмет берушінің заң қызметінің уәкілетті лауазымды тұлғасымен бір жұмыс күні ішінде келісу;</w:t>
      </w:r>
    </w:p>
    <w:p>
      <w:pPr>
        <w:spacing w:after="0"/>
        <w:ind w:left="0"/>
        <w:jc w:val="both"/>
      </w:pPr>
      <w:r>
        <w:rPr>
          <w:rFonts w:ascii="Times New Roman"/>
          <w:b w:val="false"/>
          <w:i w:val="false"/>
          <w:color w:val="000000"/>
          <w:sz w:val="28"/>
        </w:rPr>
        <w:t>
      9) көрсетілетін қызметті беруші басшысының бір жұмыс күні ішінде лицензияға не мемлекеттік қызмет көрсетуден бас тартуы туралы уәжді жауапқа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 w:id="155"/>
    <w:p>
      <w:pPr>
        <w:spacing w:after="0"/>
        <w:ind w:left="0"/>
        <w:jc w:val="both"/>
      </w:pP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p>
    <w:bookmarkEnd w:id="155"/>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ұсынылған құжаттардың толықтығы;</w:t>
      </w:r>
    </w:p>
    <w:p>
      <w:pPr>
        <w:spacing w:after="0"/>
        <w:ind w:left="0"/>
        <w:jc w:val="both"/>
      </w:pPr>
      <w:r>
        <w:rPr>
          <w:rFonts w:ascii="Times New Roman"/>
          <w:b w:val="false"/>
          <w:i w:val="false"/>
          <w:color w:val="000000"/>
          <w:sz w:val="28"/>
        </w:rPr>
        <w:t>
      3) қызмет берушінің заң қызметінің уәкілетті лауазымды тұлғасымен келісу;</w:t>
      </w:r>
    </w:p>
    <w:p>
      <w:pPr>
        <w:spacing w:after="0"/>
        <w:ind w:left="0"/>
        <w:jc w:val="both"/>
      </w:pPr>
      <w:r>
        <w:rPr>
          <w:rFonts w:ascii="Times New Roman"/>
          <w:b w:val="false"/>
          <w:i w:val="false"/>
          <w:color w:val="000000"/>
          <w:sz w:val="28"/>
        </w:rPr>
        <w:t>
      4) қол қоюға уәкілетті көрсетілетін қызметті беруші басшысының ЭЦҚ қойылған электрондық құжат.</w:t>
      </w:r>
    </w:p>
    <w:p>
      <w:pPr>
        <w:spacing w:after="0"/>
        <w:ind w:left="0"/>
        <w:jc w:val="both"/>
      </w:pPr>
      <w:r>
        <w:rPr>
          <w:rFonts w:ascii="Times New Roman"/>
          <w:b w:val="false"/>
          <w:i w:val="false"/>
          <w:color w:val="000000"/>
          <w:sz w:val="28"/>
        </w:rPr>
        <w:t>
      Мемлекеттік қызмет көрсетуге өтініш:</w:t>
      </w:r>
    </w:p>
    <w:p>
      <w:pPr>
        <w:spacing w:after="0"/>
        <w:ind w:left="0"/>
        <w:jc w:val="both"/>
      </w:pP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Start w:name="z132" w:id="156"/>
    <w:p>
      <w:pPr>
        <w:spacing w:after="0"/>
        <w:ind w:left="0"/>
        <w:jc w:val="left"/>
      </w:pPr>
      <w:r>
        <w:rPr>
          <w:rFonts w:ascii="Times New Roman"/>
          <w:b/>
          <w:i w:val="false"/>
          <w:color w:val="000000"/>
        </w:rPr>
        <w:t xml:space="preserve"> 3-тарау. Көрсетілетін қызметті беруші жұмыскерлерінің мемлекеттік қызмет көрсету процесіндегі өзара іс-қимылы тәртібінің сипаттамасы</w:t>
      </w:r>
    </w:p>
    <w:bookmarkEnd w:id="156"/>
    <w:p>
      <w:pPr>
        <w:spacing w:after="0"/>
        <w:ind w:left="0"/>
        <w:jc w:val="both"/>
      </w:pPr>
      <w:r>
        <w:rPr>
          <w:rFonts w:ascii="Times New Roman"/>
          <w:b w:val="false"/>
          <w:i w:val="false"/>
          <w:color w:val="ff0000"/>
          <w:sz w:val="28"/>
        </w:rPr>
        <w:t xml:space="preserve">
      Ескерту. 3-тараудың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3" w:id="15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p>
    <w:bookmarkEnd w:id="157"/>
    <w:p>
      <w:pPr>
        <w:spacing w:after="0"/>
        <w:ind w:left="0"/>
        <w:jc w:val="both"/>
      </w:pPr>
      <w:r>
        <w:rPr>
          <w:rFonts w:ascii="Times New Roman"/>
          <w:b w:val="false"/>
          <w:i w:val="false"/>
          <w:color w:val="000000"/>
          <w:sz w:val="28"/>
        </w:rPr>
        <w:t>
      1) шешім жобасын тіркейтін, қарайтын және дайындайтын жауапты орындаушы;</w:t>
      </w:r>
    </w:p>
    <w:p>
      <w:pPr>
        <w:spacing w:after="0"/>
        <w:ind w:left="0"/>
        <w:jc w:val="both"/>
      </w:pPr>
      <w:r>
        <w:rPr>
          <w:rFonts w:ascii="Times New Roman"/>
          <w:b w:val="false"/>
          <w:i w:val="false"/>
          <w:color w:val="000000"/>
          <w:sz w:val="28"/>
        </w:rPr>
        <w:t>
      2) қызмет берушінің заң қызметінің уәкілетті лауазымды тұлғасы;</w:t>
      </w:r>
    </w:p>
    <w:p>
      <w:pPr>
        <w:spacing w:after="0"/>
        <w:ind w:left="0"/>
        <w:jc w:val="both"/>
      </w:pPr>
      <w:r>
        <w:rPr>
          <w:rFonts w:ascii="Times New Roman"/>
          <w:b w:val="false"/>
          <w:i w:val="false"/>
          <w:color w:val="000000"/>
          <w:sz w:val="28"/>
        </w:rPr>
        <w:t>
      3) көрсетілетін қызмет берушінің лицензияға қол қоюға уәкілетті лауазымды тұлғасы.</w:t>
      </w:r>
    </w:p>
    <w:bookmarkStart w:name="z134" w:id="158"/>
    <w:p>
      <w:pPr>
        <w:spacing w:after="0"/>
        <w:ind w:left="0"/>
        <w:jc w:val="both"/>
      </w:pP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p>
    <w:bookmarkEnd w:id="158"/>
    <w:p>
      <w:pPr>
        <w:spacing w:after="0"/>
        <w:ind w:left="0"/>
        <w:jc w:val="both"/>
      </w:pPr>
      <w:r>
        <w:rPr>
          <w:rFonts w:ascii="Times New Roman"/>
          <w:b w:val="false"/>
          <w:i w:val="false"/>
          <w:color w:val="000000"/>
          <w:sz w:val="28"/>
        </w:rPr>
        <w:t>
      1) белгіленген жұмыс кестесіне сәйкес мемлекеттік қызметті көрсетуге портал арқылы 09.00 бастап 18.30 сағатқа дейін келіп түскен қызмет алушының өтінішін келген күні тіркеу;</w:t>
      </w:r>
    </w:p>
    <w:p>
      <w:pPr>
        <w:spacing w:after="0"/>
        <w:ind w:left="0"/>
        <w:jc w:val="both"/>
      </w:pPr>
      <w:r>
        <w:rPr>
          <w:rFonts w:ascii="Times New Roman"/>
          <w:b w:val="false"/>
          <w:i w:val="false"/>
          <w:color w:val="000000"/>
          <w:sz w:val="28"/>
        </w:rPr>
        <w:t>
      2) толық емес құжаттар пакеті ұсынылған жағдайда қызмет алушының құжаттарын алған сәттен бастап екі жұмыс күні ішінде ұсынылған құжаттардың толықтығын тексеру мемлекеттік қызмет көрсетуден бас тарту туралы уәжді жауап жіберіледі;</w:t>
      </w:r>
    </w:p>
    <w:p>
      <w:pPr>
        <w:spacing w:after="0"/>
        <w:ind w:left="0"/>
        <w:jc w:val="both"/>
      </w:pPr>
      <w:r>
        <w:rPr>
          <w:rFonts w:ascii="Times New Roman"/>
          <w:b w:val="false"/>
          <w:i w:val="false"/>
          <w:color w:val="000000"/>
          <w:sz w:val="28"/>
        </w:rPr>
        <w:t>
      3) бір жұмыс күні ішінде құжаттардың Қазақстан Республикасының заңнамасына сәйкестігін қарау;</w:t>
      </w:r>
    </w:p>
    <w:p>
      <w:pPr>
        <w:spacing w:after="0"/>
        <w:ind w:left="0"/>
        <w:jc w:val="both"/>
      </w:pPr>
      <w:r>
        <w:rPr>
          <w:rFonts w:ascii="Times New Roman"/>
          <w:b w:val="false"/>
          <w:i w:val="false"/>
          <w:color w:val="000000"/>
          <w:sz w:val="28"/>
        </w:rPr>
        <w:t xml:space="preserve">
      4) қызмет берушінің заң қызметінің уәкілетті лауазымды тұлғасымен бір жұмыс күні ішінде келісу; </w:t>
      </w:r>
    </w:p>
    <w:p>
      <w:pPr>
        <w:spacing w:after="0"/>
        <w:ind w:left="0"/>
        <w:jc w:val="both"/>
      </w:pPr>
      <w:r>
        <w:rPr>
          <w:rFonts w:ascii="Times New Roman"/>
          <w:b w:val="false"/>
          <w:i w:val="false"/>
          <w:color w:val="000000"/>
          <w:sz w:val="28"/>
        </w:rPr>
        <w:t>
      5) көрсетілетін қызметті беруші басшысының бір жұмыс күні ішінде лицензияға не мемлекеттік қызмет көрсетуден бас тарту туралы уәжді жауапқа қол қоюы.</w:t>
      </w:r>
    </w:p>
    <w:p>
      <w:pPr>
        <w:spacing w:after="0"/>
        <w:ind w:left="0"/>
        <w:jc w:val="both"/>
      </w:pPr>
      <w:r>
        <w:rPr>
          <w:rFonts w:ascii="Times New Roman"/>
          <w:b w:val="false"/>
          <w:i w:val="false"/>
          <w:color w:val="000000"/>
          <w:sz w:val="28"/>
        </w:rPr>
        <w:t>
      6) көрсетілетін қызметті берушінің уәкілетті лауазымды тұлғасы бір жұмыс күні ішінде лизензияға қол қоюы немесе мемлекеттік қызмет көрсетуден уәжді жауап жіберуі.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Ұлттық экономика министрінің 19.03.2019 </w:t>
      </w:r>
      <w:r>
        <w:rPr>
          <w:rFonts w:ascii="Times New Roman"/>
          <w:b w:val="false"/>
          <w:i w:val="false"/>
          <w:color w:val="00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5" w:id="159"/>
    <w:p>
      <w:pPr>
        <w:spacing w:after="0"/>
        <w:ind w:left="0"/>
        <w:jc w:val="left"/>
      </w:pPr>
      <w:r>
        <w:rPr>
          <w:rFonts w:ascii="Times New Roman"/>
          <w:b/>
          <w:i w:val="false"/>
          <w:color w:val="000000"/>
        </w:rPr>
        <w:t xml:space="preserve"> 4-тарау.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59"/>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6" w:id="160"/>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 салуын өңдеу ұзақтығы:</w:t>
      </w:r>
    </w:p>
    <w:bookmarkEnd w:id="160"/>
    <w:bookmarkStart w:name="z120" w:id="161"/>
    <w:p>
      <w:pPr>
        <w:spacing w:after="0"/>
        <w:ind w:left="0"/>
        <w:jc w:val="both"/>
      </w:pPr>
      <w:r>
        <w:rPr>
          <w:rFonts w:ascii="Times New Roman"/>
          <w:b w:val="false"/>
          <w:i w:val="false"/>
          <w:color w:val="000000"/>
          <w:sz w:val="28"/>
        </w:rPr>
        <w:t>
      1) мемлекеттік қызметті көрсету үшін көрсетілетін қызметті алушы Мемлекеттік корпорацияға жүгінеді;</w:t>
      </w:r>
    </w:p>
    <w:bookmarkEnd w:id="161"/>
    <w:bookmarkStart w:name="z121" w:id="162"/>
    <w:p>
      <w:pPr>
        <w:spacing w:after="0"/>
        <w:ind w:left="0"/>
        <w:jc w:val="both"/>
      </w:pPr>
      <w:r>
        <w:rPr>
          <w:rFonts w:ascii="Times New Roman"/>
          <w:b w:val="false"/>
          <w:i w:val="false"/>
          <w:color w:val="000000"/>
          <w:sz w:val="28"/>
        </w:rPr>
        <w:t>
      Мемлекеттік корпорацияда, көрсетілетін қызметті алушының қалауына қарай мемлекеттік қызмет алдын-ала жазылусыз және жеделдетілген қызмет көрсетусіз, "электрондық кезек" тәртібімен көрсетіледі, портал арқылы "электрондық" кезекті броньдауға болады.</w:t>
      </w:r>
    </w:p>
    <w:bookmarkEnd w:id="162"/>
    <w:bookmarkStart w:name="z200" w:id="163"/>
    <w:p>
      <w:pPr>
        <w:spacing w:after="0"/>
        <w:ind w:left="0"/>
        <w:jc w:val="both"/>
      </w:pPr>
      <w:r>
        <w:rPr>
          <w:rFonts w:ascii="Times New Roman"/>
          <w:b w:val="false"/>
          <w:i w:val="false"/>
          <w:color w:val="000000"/>
          <w:sz w:val="28"/>
        </w:rPr>
        <w:t>
      Өтініштің қабылдануын растау көшірмесі көрсетілетін қызметті алушыға берілетін осы Мемлекеттік корпорацияның немесе көрсетілетін қызметті берушінің құжаттарды қабылдау күні туралы белгісі мен мемлекеттік қызмет көрсету нәтижесін жоспарланған беру күні бар қолхат болып табылады.</w:t>
      </w:r>
    </w:p>
    <w:bookmarkEnd w:id="163"/>
    <w:bookmarkStart w:name="z201" w:id="164"/>
    <w:p>
      <w:pPr>
        <w:spacing w:after="0"/>
        <w:ind w:left="0"/>
        <w:jc w:val="both"/>
      </w:pPr>
      <w:r>
        <w:rPr>
          <w:rFonts w:ascii="Times New Roman"/>
          <w:b w:val="false"/>
          <w:i w:val="false"/>
          <w:color w:val="000000"/>
          <w:sz w:val="28"/>
        </w:rPr>
        <w:t>
      2) Мемлекеттік корпорацияда көрсетілетін қызметті алушының сұрау салуын өңдеу ұзақтығы – 20 (жиырма) минут;</w:t>
      </w:r>
    </w:p>
    <w:bookmarkEnd w:id="164"/>
    <w:bookmarkStart w:name="z202" w:id="165"/>
    <w:p>
      <w:pPr>
        <w:spacing w:after="0"/>
        <w:ind w:left="0"/>
        <w:jc w:val="both"/>
      </w:pPr>
      <w:r>
        <w:rPr>
          <w:rFonts w:ascii="Times New Roman"/>
          <w:b w:val="false"/>
          <w:i w:val="false"/>
          <w:color w:val="000000"/>
          <w:sz w:val="28"/>
        </w:rPr>
        <w:t>
      3) көрсетілетін қызметті алушының сұрау салуын Мемлекеттік корпорациядан көрсетілетін қызметті берушіге жөнелту мерзімі – құжаттарды қабылдағаннан кейін бірден.</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7" w:id="166"/>
    <w:p>
      <w:pPr>
        <w:spacing w:after="0"/>
        <w:ind w:left="0"/>
        <w:jc w:val="both"/>
      </w:pPr>
      <w:r>
        <w:rPr>
          <w:rFonts w:ascii="Times New Roman"/>
          <w:b w:val="false"/>
          <w:i w:val="false"/>
          <w:color w:val="000000"/>
          <w:sz w:val="28"/>
        </w:rPr>
        <w:t>
       10. Көрсетілетін қызметті алушы (не сенім хат бойынша оның өкілі) жүгінген кезде мемлекеттік қызмет көрсету үшін қажетті құжаттар тізбесі Стандартқа сәйкес анықталады.</w:t>
      </w:r>
    </w:p>
    <w:bookmarkEnd w:id="166"/>
    <w:bookmarkStart w:name="z138" w:id="167"/>
    <w:p>
      <w:pPr>
        <w:spacing w:after="0"/>
        <w:ind w:left="0"/>
        <w:jc w:val="both"/>
      </w:pPr>
      <w:r>
        <w:rPr>
          <w:rFonts w:ascii="Times New Roman"/>
          <w:b w:val="false"/>
          <w:i w:val="false"/>
          <w:color w:val="000000"/>
          <w:sz w:val="28"/>
        </w:rPr>
        <w:t xml:space="preserve">
      11. Мемлекеттік корпорация интеграцияланған ақпараттық жүйесі арқылы қадамдық іс-қимылдары мен шешімдері (мемлекеттік қызмет көрсету кезінде функционалдық өзара іс-қимылдың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67"/>
    <w:bookmarkStart w:name="z203" w:id="168"/>
    <w:p>
      <w:pPr>
        <w:spacing w:after="0"/>
        <w:ind w:left="0"/>
        <w:jc w:val="both"/>
      </w:pPr>
      <w:r>
        <w:rPr>
          <w:rFonts w:ascii="Times New Roman"/>
          <w:b w:val="false"/>
          <w:i w:val="false"/>
          <w:color w:val="000000"/>
          <w:sz w:val="28"/>
        </w:rPr>
        <w:t>
      1) 1-процесс – Мемлекеттік корпорацияның ақпараттық жүйесіне Мемлекеттік корпорация операторының мемлекеттік қызмет көрсету үшін логин мен парольді (авторландыру процесі) енгізуі;</w:t>
      </w:r>
    </w:p>
    <w:bookmarkEnd w:id="168"/>
    <w:bookmarkStart w:name="z204" w:id="169"/>
    <w:p>
      <w:pPr>
        <w:spacing w:after="0"/>
        <w:ind w:left="0"/>
        <w:jc w:val="both"/>
      </w:pPr>
      <w:r>
        <w:rPr>
          <w:rFonts w:ascii="Times New Roman"/>
          <w:b w:val="false"/>
          <w:i w:val="false"/>
          <w:color w:val="000000"/>
          <w:sz w:val="28"/>
        </w:rPr>
        <w:t>
      2) 2-процесс – Мемлекеттік корпорация операторының осы Мемлекеттік көрсетілетін қызмет регламентіндегі мемлекеттік көрсетілетін қызметті таңдауы, мемлекеттік қызмет көрсету үшін сұрау салу нысанын экранға шығаруы және Мемлекеттік корпорация операторының көрсетілетін қызметті алушының деректерін, сондай-ақ көрсетілетін қызметті алушы өкілінің сенімхат бойынша деректерін енгізуі (нотариат куәландырылған сенімхат болған кезде, сенімхат өзгеше куәландырылған кезде сенімхат деректері толтырылмайды);</w:t>
      </w:r>
    </w:p>
    <w:bookmarkEnd w:id="169"/>
    <w:bookmarkStart w:name="z205" w:id="170"/>
    <w:p>
      <w:pPr>
        <w:spacing w:after="0"/>
        <w:ind w:left="0"/>
        <w:jc w:val="both"/>
      </w:pPr>
      <w:r>
        <w:rPr>
          <w:rFonts w:ascii="Times New Roman"/>
          <w:b w:val="false"/>
          <w:i w:val="false"/>
          <w:color w:val="000000"/>
          <w:sz w:val="28"/>
        </w:rPr>
        <w:t>
      3) 3-процесс – ЭҮТШ арқылы заңды тұлғалардың мемлекеттік деректер базасында (бұдан әрі – ЗТ МДБ) көрсетілетін қызметті алушының деректері туралы, сондай-ақ бірыңғай нотариалды ақпараттық жүйеде (бұдан әрі - БНАЖ) – көрсетілетін қызметті алушы өкілі сенімхатының деректері туралы сұрау салуды жолдау;</w:t>
      </w:r>
    </w:p>
    <w:bookmarkEnd w:id="170"/>
    <w:bookmarkStart w:name="z206" w:id="171"/>
    <w:p>
      <w:pPr>
        <w:spacing w:after="0"/>
        <w:ind w:left="0"/>
        <w:jc w:val="both"/>
      </w:pPr>
      <w:r>
        <w:rPr>
          <w:rFonts w:ascii="Times New Roman"/>
          <w:b w:val="false"/>
          <w:i w:val="false"/>
          <w:color w:val="000000"/>
          <w:sz w:val="28"/>
        </w:rPr>
        <w:t>
      4) 1-шарт – ЗТ МДБ-да көрсетілетін қызметті алушы деректерінің, БНАЖ-да сенімхат деректерінің болуын тексеру;</w:t>
      </w:r>
    </w:p>
    <w:bookmarkEnd w:id="171"/>
    <w:bookmarkStart w:name="z207" w:id="172"/>
    <w:p>
      <w:pPr>
        <w:spacing w:after="0"/>
        <w:ind w:left="0"/>
        <w:jc w:val="both"/>
      </w:pPr>
      <w:r>
        <w:rPr>
          <w:rFonts w:ascii="Times New Roman"/>
          <w:b w:val="false"/>
          <w:i w:val="false"/>
          <w:color w:val="000000"/>
          <w:sz w:val="28"/>
        </w:rPr>
        <w:t>
      5) 4-процесс – ЗТ МДБ-да көрсетілетін қызметті алушы деректерінің, БНАЖ-да сенімхат деректерінің болмауына байланысты деректерді алу мүмкін еместігі туралы хабарлама қалыптастыру;</w:t>
      </w:r>
    </w:p>
    <w:bookmarkEnd w:id="172"/>
    <w:bookmarkStart w:name="z208" w:id="173"/>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белгілеу бөлігінде сұрау салу нысанын толтыруы және көрсетілетін қызметті алушы ұсынған құжаттарды сканерлеуі, оларды сұрау салу нысанына бекітуі және мемлекеттік қызмет көрсетуге арналған сұрау салудың толтырылған нысанын (енгізілген деректерді) ЭЦҚ арқылы куәландыруы;</w:t>
      </w:r>
    </w:p>
    <w:bookmarkEnd w:id="173"/>
    <w:bookmarkStart w:name="z209" w:id="174"/>
    <w:p>
      <w:pPr>
        <w:spacing w:after="0"/>
        <w:ind w:left="0"/>
        <w:jc w:val="both"/>
      </w:pPr>
      <w:r>
        <w:rPr>
          <w:rFonts w:ascii="Times New Roman"/>
          <w:b w:val="false"/>
          <w:i w:val="false"/>
          <w:color w:val="000000"/>
          <w:sz w:val="28"/>
        </w:rPr>
        <w:t>
      7) 6-процесс – ЭҮТШ арқылы Мемлекеттік корпорация операторының ЭЦҚ куәландырылған (қол қойылған) электрондық құжатты (көрсетілетін қызметті алушының сұрау салуын) "Е-лицензиялау" МДБ АЖ-ға жіберуі;</w:t>
      </w:r>
    </w:p>
    <w:bookmarkEnd w:id="174"/>
    <w:bookmarkStart w:name="z210" w:id="175"/>
    <w:p>
      <w:pPr>
        <w:spacing w:after="0"/>
        <w:ind w:left="0"/>
        <w:jc w:val="both"/>
      </w:pPr>
      <w:r>
        <w:rPr>
          <w:rFonts w:ascii="Times New Roman"/>
          <w:b w:val="false"/>
          <w:i w:val="false"/>
          <w:color w:val="000000"/>
          <w:sz w:val="28"/>
        </w:rPr>
        <w:t xml:space="preserve">
      8) 7-процесс – сұрау салуды "Е-лицензиялау" МДБ АЖ-да тіркеу және "Е-лицензиялау" МДБ АЖ-да мемлекеттік көрсетілетін қызметті өңдеу; </w:t>
      </w:r>
    </w:p>
    <w:bookmarkEnd w:id="175"/>
    <w:bookmarkStart w:name="z211" w:id="176"/>
    <w:p>
      <w:pPr>
        <w:spacing w:after="0"/>
        <w:ind w:left="0"/>
        <w:jc w:val="both"/>
      </w:pPr>
      <w:r>
        <w:rPr>
          <w:rFonts w:ascii="Times New Roman"/>
          <w:b w:val="false"/>
          <w:i w:val="false"/>
          <w:color w:val="000000"/>
          <w:sz w:val="28"/>
        </w:rPr>
        <w:t>
      9) 2-шарт – лицензия беру үшін көрсетілетін қызметті алушының біліктілік талаптары мен негіздемелерге сәйкестігін көрсетілетін қызметті берушінің тексеруі;</w:t>
      </w:r>
    </w:p>
    <w:bookmarkEnd w:id="176"/>
    <w:bookmarkStart w:name="z212" w:id="177"/>
    <w:p>
      <w:pPr>
        <w:spacing w:after="0"/>
        <w:ind w:left="0"/>
        <w:jc w:val="both"/>
      </w:pPr>
      <w:r>
        <w:rPr>
          <w:rFonts w:ascii="Times New Roman"/>
          <w:b w:val="false"/>
          <w:i w:val="false"/>
          <w:color w:val="000000"/>
          <w:sz w:val="28"/>
        </w:rPr>
        <w:t xml:space="preserve">
      10) 8-процесс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p>
    <w:bookmarkEnd w:id="177"/>
    <w:bookmarkStart w:name="z213" w:id="178"/>
    <w:p>
      <w:pPr>
        <w:spacing w:after="0"/>
        <w:ind w:left="0"/>
        <w:jc w:val="both"/>
      </w:pPr>
      <w:r>
        <w:rPr>
          <w:rFonts w:ascii="Times New Roman"/>
          <w:b w:val="false"/>
          <w:i w:val="false"/>
          <w:color w:val="000000"/>
          <w:sz w:val="28"/>
        </w:rPr>
        <w:t>
      11) 9-процесс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9" w:id="179"/>
    <w:p>
      <w:pPr>
        <w:spacing w:after="0"/>
        <w:ind w:left="0"/>
        <w:jc w:val="both"/>
      </w:pPr>
      <w:r>
        <w:rPr>
          <w:rFonts w:ascii="Times New Roman"/>
          <w:b w:val="false"/>
          <w:i w:val="false"/>
          <w:color w:val="000000"/>
          <w:sz w:val="28"/>
        </w:rPr>
        <w:t>
       12. Мемлекеттік корпорация арқылы мемлекеттік қызмет көрсету нәтижесін алу процесінің сипаттамасы, оның ұзақтығы:</w:t>
      </w:r>
    </w:p>
    <w:bookmarkEnd w:id="179"/>
    <w:bookmarkStart w:name="z214" w:id="180"/>
    <w:p>
      <w:pPr>
        <w:spacing w:after="0"/>
        <w:ind w:left="0"/>
        <w:jc w:val="both"/>
      </w:pPr>
      <w:r>
        <w:rPr>
          <w:rFonts w:ascii="Times New Roman"/>
          <w:b w:val="false"/>
          <w:i w:val="false"/>
          <w:color w:val="000000"/>
          <w:sz w:val="28"/>
        </w:rPr>
        <w:t>
      1) көрсетілетін қызметті алушы мемлекеттік қызмет көрсетудің нәтижесін алу үшін өтініш беру кезінде көрсетілетін қызметті алушыға берілген қолхаты мен Мемлекеттік корпорацияға жүгінеді;</w:t>
      </w:r>
    </w:p>
    <w:bookmarkEnd w:id="180"/>
    <w:bookmarkStart w:name="z215" w:id="181"/>
    <w:p>
      <w:pPr>
        <w:spacing w:after="0"/>
        <w:ind w:left="0"/>
        <w:jc w:val="both"/>
      </w:pPr>
      <w:r>
        <w:rPr>
          <w:rFonts w:ascii="Times New Roman"/>
          <w:b w:val="false"/>
          <w:i w:val="false"/>
          <w:color w:val="000000"/>
          <w:sz w:val="28"/>
        </w:rPr>
        <w:t>
      2) Мемлекеттік корпорацияда көрсетілетін қызметті алушыға мемлекеттік қызмет көрсету нәтижесін беру ұзақтығы – 20 (жиырма) минут.</w:t>
      </w:r>
    </w:p>
    <w:bookmarkEnd w:id="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Ұлттық экономика министрінің 26.02.2016 </w:t>
      </w:r>
      <w:r>
        <w:rPr>
          <w:rFonts w:ascii="Times New Roman"/>
          <w:b w:val="false"/>
          <w:i w:val="false"/>
          <w:color w:val="00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0" w:id="182"/>
    <w:p>
      <w:pPr>
        <w:spacing w:after="0"/>
        <w:ind w:left="0"/>
        <w:jc w:val="both"/>
      </w:pPr>
      <w:r>
        <w:rPr>
          <w:rFonts w:ascii="Times New Roman"/>
          <w:b w:val="false"/>
          <w:i w:val="false"/>
          <w:color w:val="000000"/>
          <w:sz w:val="28"/>
        </w:rPr>
        <w:t>
       13. Мемлекеттік көрсетілетін қызмет портал арқылы көрсетілген кезде көрсетілетін қызметті беруші мен көрсетілетін қызметті алушының жүгіну тәртібі мен рәсімдері (іс-қимылдары) реттілігінің сипаттамасы:</w:t>
      </w:r>
    </w:p>
    <w:bookmarkEnd w:id="182"/>
    <w:p>
      <w:pPr>
        <w:spacing w:after="0"/>
        <w:ind w:left="0"/>
        <w:jc w:val="both"/>
      </w:pPr>
      <w:r>
        <w:rPr>
          <w:rFonts w:ascii="Times New Roman"/>
          <w:b w:val="false"/>
          <w:i w:val="false"/>
          <w:color w:val="000000"/>
          <w:sz w:val="28"/>
        </w:rPr>
        <w:t xml:space="preserve">
      Мемлекеттік көрсетілетін қызмет портал арқылы көрсетілген кезде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w:t>
      </w:r>
      <w:r>
        <w:rPr>
          <w:rFonts w:ascii="Times New Roman"/>
          <w:b w:val="false"/>
          <w:i w:val="false"/>
          <w:color w:val="000000"/>
          <w:sz w:val="28"/>
        </w:rPr>
        <w:t>№ 2 диаграммасы</w:t>
      </w: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p>
    <w:p>
      <w:pPr>
        <w:spacing w:after="0"/>
        <w:ind w:left="0"/>
        <w:jc w:val="both"/>
      </w:pP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процесі;</w:t>
      </w:r>
    </w:p>
    <w:p>
      <w:pPr>
        <w:spacing w:after="0"/>
        <w:ind w:left="0"/>
        <w:jc w:val="both"/>
      </w:pPr>
      <w:r>
        <w:rPr>
          <w:rFonts w:ascii="Times New Roman"/>
          <w:b w:val="false"/>
          <w:i w:val="false"/>
          <w:color w:val="000000"/>
          <w:sz w:val="28"/>
        </w:rPr>
        <w:t>
      3) 1-шарт – порталда логин бизнес сәйкестендіру нөмірі (бұдан әрі – БСН) және құпия сөз арқылы тіркелген алушы туралы деректердің түпнұсқалығын тексеру;</w:t>
      </w:r>
    </w:p>
    <w:p>
      <w:pPr>
        <w:spacing w:after="0"/>
        <w:ind w:left="0"/>
        <w:jc w:val="both"/>
      </w:pPr>
      <w:r>
        <w:rPr>
          <w:rFonts w:ascii="Times New Roman"/>
          <w:b w:val="false"/>
          <w:i w:val="false"/>
          <w:color w:val="000000"/>
          <w:sz w:val="28"/>
        </w:rPr>
        <w:t>
      4) 2-үрдіс – порталда көрсетілетін қызметті алушы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3-үрдіс – көрсетілетін қызметті алушының порталда осы Мемлекеттік көрсетілетін қызмет регламентінде көрсетілген қызметті таңдауы, мемлекеттік қызмет көрсету үшін сұрату нысанын экранға шығару және оның құрылымы мен форматтық талаптарын ескере отырып, сұрату нысанына қажетті электрондық түрдегі құжаттарды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4-үрдіс – порталда мемлекеттік көрсетілетін қызметке ақы төлеу, ал содан кейін бұл ақпарат ақпараттық жүйеге түседі;</w:t>
      </w:r>
    </w:p>
    <w:p>
      <w:pPr>
        <w:spacing w:after="0"/>
        <w:ind w:left="0"/>
        <w:jc w:val="both"/>
      </w:pPr>
      <w:r>
        <w:rPr>
          <w:rFonts w:ascii="Times New Roman"/>
          <w:b w:val="false"/>
          <w:i w:val="false"/>
          <w:color w:val="000000"/>
          <w:sz w:val="28"/>
        </w:rPr>
        <w:t>
      7) 2-шарт – ақпараттық жүйеде мемлекеттік қызметке көрсетілетін ақы төлеу фактісін тексеру;</w:t>
      </w:r>
    </w:p>
    <w:p>
      <w:pPr>
        <w:spacing w:after="0"/>
        <w:ind w:left="0"/>
        <w:jc w:val="both"/>
      </w:pPr>
      <w:r>
        <w:rPr>
          <w:rFonts w:ascii="Times New Roman"/>
          <w:b w:val="false"/>
          <w:i w:val="false"/>
          <w:color w:val="000000"/>
          <w:sz w:val="28"/>
        </w:rPr>
        <w:t>
      8) 5-үрдіс – порталда мемлекеттік көрсетілетін қызметке, ал төлеудің болмауына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6-үрдіс - сұрату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10) 3-шарт – порталда ЭЦҚ тіркеу куәлігінің қолданылу мерзімін және тізімде қайтарылған (жойылған) тіркеу куәліктерінің болмауын, сондай-ақ сұратуда көрсетілген БСН мен ЭЦҚ тіркеу куәлігінде көрсетілген 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11) 7-үрдіс – көрсетілетін қызметті алушының ЭЦҚ түпнұсқалығын расталмауға байланысты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8-үрдіс – көрсетілетін қызметті алушының ЭЦҚ арқылы мемлекеттік қызмет көрсетуге арналған сұратудың толтырылған нысанын (енгізілген деректерді) куәландыру (қол қою);</w:t>
      </w:r>
    </w:p>
    <w:p>
      <w:pPr>
        <w:spacing w:after="0"/>
        <w:ind w:left="0"/>
        <w:jc w:val="both"/>
      </w:pPr>
      <w:r>
        <w:rPr>
          <w:rFonts w:ascii="Times New Roman"/>
          <w:b w:val="false"/>
          <w:i w:val="false"/>
          <w:color w:val="000000"/>
          <w:sz w:val="28"/>
        </w:rPr>
        <w:t>
      13) 9-үрдіс – "Е-лицензиялау" МДҚ АЖ-да электрондық құжатты тіркеу (көрсетілетін қызметті алушының сұранымы) және сұранымды өңдеу;</w:t>
      </w:r>
    </w:p>
    <w:p>
      <w:pPr>
        <w:spacing w:after="0"/>
        <w:ind w:left="0"/>
        <w:jc w:val="both"/>
      </w:pP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сәйкестігін тексеруі;</w:t>
      </w:r>
    </w:p>
    <w:p>
      <w:pPr>
        <w:spacing w:after="0"/>
        <w:ind w:left="0"/>
        <w:jc w:val="both"/>
      </w:pPr>
      <w:r>
        <w:rPr>
          <w:rFonts w:ascii="Times New Roman"/>
          <w:b w:val="false"/>
          <w:i w:val="false"/>
          <w:color w:val="000000"/>
          <w:sz w:val="28"/>
        </w:rPr>
        <w:t xml:space="preserve">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16) 11-үрдіс – көрсетілетін қызметті алушының "Е-лицензиялау" МДБ АЖ қалыптастырылған мемлекеттік қызмет көрсету (электрондық лицензия) нәтижесін алуы. Электрондық құжат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тұлғасының ЭЦҚ пайдалана отырып қалыптастырылады.</w:t>
      </w:r>
    </w:p>
    <w:bookmarkStart w:name="z141" w:id="183"/>
    <w:p>
      <w:pPr>
        <w:spacing w:after="0"/>
        <w:ind w:left="0"/>
        <w:jc w:val="both"/>
      </w:pPr>
      <w:r>
        <w:rPr>
          <w:rFonts w:ascii="Times New Roman"/>
          <w:b w:val="false"/>
          <w:i w:val="false"/>
          <w:color w:val="000000"/>
          <w:sz w:val="28"/>
        </w:rPr>
        <w:t xml:space="preserve">
      14.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оларға сәйкес мемлекеттік қызмет көрсету нәтижелері ұсынылатын оң жауаптардың нысаны келтірілген.</w:t>
      </w:r>
    </w:p>
    <w:bookmarkEnd w:id="183"/>
    <w:bookmarkStart w:name="z142" w:id="184"/>
    <w:p>
      <w:pPr>
        <w:spacing w:after="0"/>
        <w:ind w:left="0"/>
        <w:jc w:val="both"/>
      </w:pPr>
      <w:r>
        <w:rPr>
          <w:rFonts w:ascii="Times New Roman"/>
          <w:b w:val="false"/>
          <w:i w:val="false"/>
          <w:color w:val="000000"/>
          <w:sz w:val="28"/>
        </w:rPr>
        <w:t>
      15. Өтініш өңделгеннен кейін көрсетілетін қызметті алушыға сұратуды өңдеу нәтижелерін мынадай тәсілдер арқылы қарау мүмкіндігі беріледі:</w:t>
      </w:r>
    </w:p>
    <w:bookmarkEnd w:id="184"/>
    <w:p>
      <w:pPr>
        <w:spacing w:after="0"/>
        <w:ind w:left="0"/>
        <w:jc w:val="both"/>
      </w:pPr>
      <w:r>
        <w:rPr>
          <w:rFonts w:ascii="Times New Roman"/>
          <w:b w:val="false"/>
          <w:i w:val="false"/>
          <w:color w:val="000000"/>
          <w:sz w:val="28"/>
        </w:rPr>
        <w:t>
      мемлекеттік қызмет көрсету тарихында "шығыс құжатты қарау" батырмасын басқаннан кейін – сұратудың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сұрату нәтижесі тұтынушы берген "Adobe Acrobat" форматындағы магнитті тасығышта сақталады.</w:t>
      </w:r>
    </w:p>
    <w:bookmarkStart w:name="z143" w:id="185"/>
    <w:p>
      <w:pPr>
        <w:spacing w:after="0"/>
        <w:ind w:left="0"/>
        <w:jc w:val="both"/>
      </w:pPr>
      <w:r>
        <w:rPr>
          <w:rFonts w:ascii="Times New Roman"/>
          <w:b w:val="false"/>
          <w:i w:val="false"/>
          <w:color w:val="000000"/>
          <w:sz w:val="28"/>
        </w:rPr>
        <w:t>
      16.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қызметімен</w:t>
            </w:r>
            <w:r>
              <w:br/>
            </w:r>
            <w:r>
              <w:rPr>
                <w:rFonts w:ascii="Times New Roman"/>
                <w:b w:val="false"/>
                <w:i w:val="false"/>
                <w:color w:val="000000"/>
                <w:sz w:val="20"/>
              </w:rPr>
              <w:t xml:space="preserve">айналысу құқығына лицензия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5" w:id="186"/>
    <w:p>
      <w:pPr>
        <w:spacing w:after="0"/>
        <w:ind w:left="0"/>
        <w:jc w:val="left"/>
      </w:pPr>
      <w:r>
        <w:rPr>
          <w:rFonts w:ascii="Times New Roman"/>
          <w:b/>
          <w:i w:val="false"/>
          <w:color w:val="000000"/>
        </w:rPr>
        <w:t xml:space="preserve"> "Тауар биржалары қызметімен айналысу құқығына лицензия беру" мемлекеттік қызмет көрсетудің бизнес процестерінің анықтамалығы</w:t>
      </w:r>
    </w:p>
    <w:bookmarkEnd w:id="186"/>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"Тауарлардың жекелеген</w:t>
            </w:r>
            <w:r>
              <w:br/>
            </w:r>
            <w:r>
              <w:rPr>
                <w:rFonts w:ascii="Times New Roman"/>
                <w:b w:val="false"/>
                <w:i w:val="false"/>
                <w:color w:val="000000"/>
                <w:sz w:val="20"/>
              </w:rPr>
              <w:t>түрлерiн импорттауға және</w:t>
            </w:r>
            <w:r>
              <w:br/>
            </w:r>
            <w:r>
              <w:rPr>
                <w:rFonts w:ascii="Times New Roman"/>
                <w:b w:val="false"/>
                <w:i w:val="false"/>
                <w:color w:val="000000"/>
                <w:sz w:val="20"/>
              </w:rPr>
              <w:t>(немесе) экспорттауға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147" w:id="187"/>
    <w:p>
      <w:pPr>
        <w:spacing w:after="0"/>
        <w:ind w:left="0"/>
        <w:jc w:val="left"/>
      </w:pPr>
      <w:r>
        <w:rPr>
          <w:rFonts w:ascii="Times New Roman"/>
          <w:b/>
          <w:i w:val="false"/>
          <w:color w:val="000000"/>
        </w:rPr>
        <w:t xml:space="preserve"> Мемлекттік корпорацияның интеграцияланған ақпараттық жүйесі арқылы қадамдық іс-қимылдары мен шешімдері</w:t>
      </w:r>
    </w:p>
    <w:bookmarkEnd w:id="187"/>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26.02.2016 </w:t>
      </w:r>
      <w:r>
        <w:rPr>
          <w:rFonts w:ascii="Times New Roman"/>
          <w:b w:val="false"/>
          <w:i w:val="false"/>
          <w:color w:val="ff0000"/>
          <w:sz w:val="28"/>
        </w:rPr>
        <w:t>№ 107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Мемлекттік корпорация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429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29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194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қызметімен</w:t>
            </w:r>
            <w:r>
              <w:br/>
            </w:r>
            <w:r>
              <w:rPr>
                <w:rFonts w:ascii="Times New Roman"/>
                <w:b w:val="false"/>
                <w:i w:val="false"/>
                <w:color w:val="000000"/>
                <w:sz w:val="20"/>
              </w:rPr>
              <w:t xml:space="preserve">айналысу құқығына лицензия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биржалары қызметімен</w:t>
            </w:r>
            <w:r>
              <w:br/>
            </w:r>
            <w:r>
              <w:rPr>
                <w:rFonts w:ascii="Times New Roman"/>
                <w:b w:val="false"/>
                <w:i w:val="false"/>
                <w:color w:val="000000"/>
                <w:sz w:val="20"/>
              </w:rPr>
              <w:t xml:space="preserve">айналысу құқығына лицензия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4-қосымша жаңа редакцияда – ҚР Ұлттық экономика министрінің 19.03.2019 </w:t>
      </w:r>
      <w:r>
        <w:rPr>
          <w:rFonts w:ascii="Times New Roman"/>
          <w:b w:val="false"/>
          <w:i w:val="false"/>
          <w:color w:val="ff0000"/>
          <w:sz w:val="28"/>
        </w:rPr>
        <w:t>№ 20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