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6b878" w14:textId="266b8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 көрсететін мемлекеттік қызметтер стандарттарын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2015 жылғы 27 сәуірдегі № 284 бұйрығы. Қазақстан Республикасының Әділет министрлігінде 2015 жылы 5 маусымда № 11273 тіркелді. Күші жойылды - Қазақстан Республикасы Қаржы министрінің м.а. 2020 жылғы 10 шiлдедегi № 665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м.а. 10.07.2020 </w:t>
      </w:r>
      <w:r>
        <w:rPr>
          <w:rFonts w:ascii="Times New Roman"/>
          <w:b w:val="false"/>
          <w:i w:val="false"/>
          <w:color w:val="ff0000"/>
          <w:sz w:val="28"/>
        </w:rPr>
        <w:t>№ 665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10-бабының</w:t>
      </w:r>
      <w:r>
        <w:rPr>
          <w:rFonts w:ascii="Times New Roman"/>
          <w:b w:val="false"/>
          <w:i w:val="false"/>
          <w:color w:val="000000"/>
          <w:sz w:val="28"/>
        </w:rPr>
        <w:t xml:space="preserve"> 1)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 алып тасталды – ҚР Қаржы министрінің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"Жеке практикамен айналысатын адамды тіркеу есебі" мемлекеттік көрсетілетін қызмет стандарты;</w:t>
      </w:r>
    </w:p>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3-қосымшаға</w:t>
      </w:r>
      <w:r>
        <w:rPr>
          <w:rFonts w:ascii="Times New Roman"/>
          <w:b w:val="false"/>
          <w:i w:val="false"/>
          <w:color w:val="000000"/>
          <w:sz w:val="28"/>
        </w:rPr>
        <w:t xml:space="preserve"> сәйкес "Салық төлеушілерді тіркеу" мемлекеттік көрсетілетін қызметтер стандарты;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4) алып тасталды – ҚР Қаржы министрінің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осы бұйрықтың </w:t>
      </w:r>
      <w:r>
        <w:rPr>
          <w:rFonts w:ascii="Times New Roman"/>
          <w:b w:val="false"/>
          <w:i w:val="false"/>
          <w:color w:val="000000"/>
          <w:sz w:val="28"/>
        </w:rPr>
        <w:t>5-қосымшаға</w:t>
      </w:r>
      <w:r>
        <w:rPr>
          <w:rFonts w:ascii="Times New Roman"/>
          <w:b w:val="false"/>
          <w:i w:val="false"/>
          <w:color w:val="000000"/>
          <w:sz w:val="28"/>
        </w:rPr>
        <w:t xml:space="preserve"> сәйкес "Қосылған құн салығын төлеушілерді тіркеу есебі" мемлекеттік көрсетілетін қызметтер стандарты; </w:t>
      </w:r>
    </w:p>
    <w:p>
      <w:pPr>
        <w:spacing w:after="0"/>
        <w:ind w:left="0"/>
        <w:jc w:val="both"/>
      </w:pPr>
      <w:r>
        <w:rPr>
          <w:rFonts w:ascii="Times New Roman"/>
          <w:b w:val="false"/>
          <w:i w:val="false"/>
          <w:color w:val="000000"/>
          <w:sz w:val="28"/>
        </w:rPr>
        <w:t xml:space="preserve">
      6) осы бұйрықтың </w:t>
      </w:r>
      <w:r>
        <w:rPr>
          <w:rFonts w:ascii="Times New Roman"/>
          <w:b w:val="false"/>
          <w:i w:val="false"/>
          <w:color w:val="000000"/>
          <w:sz w:val="28"/>
        </w:rPr>
        <w:t>6-қосымшаға</w:t>
      </w:r>
      <w:r>
        <w:rPr>
          <w:rFonts w:ascii="Times New Roman"/>
          <w:b w:val="false"/>
          <w:i w:val="false"/>
          <w:color w:val="000000"/>
          <w:sz w:val="28"/>
        </w:rPr>
        <w:t xml:space="preserve"> сәйкес "Электрондық салық төлеуші ретінде тіркеу есебі" мемлекеттік көрсетілетін қызметтер стандарты; </w:t>
      </w:r>
    </w:p>
    <w:p>
      <w:pPr>
        <w:spacing w:after="0"/>
        <w:ind w:left="0"/>
        <w:jc w:val="both"/>
      </w:pPr>
      <w:r>
        <w:rPr>
          <w:rFonts w:ascii="Times New Roman"/>
          <w:b w:val="false"/>
          <w:i w:val="false"/>
          <w:color w:val="000000"/>
          <w:sz w:val="28"/>
        </w:rPr>
        <w:t xml:space="preserve">
      7) осы бұйрықтың </w:t>
      </w:r>
      <w:r>
        <w:rPr>
          <w:rFonts w:ascii="Times New Roman"/>
          <w:b w:val="false"/>
          <w:i w:val="false"/>
          <w:color w:val="000000"/>
          <w:sz w:val="28"/>
        </w:rPr>
        <w:t>7-қосымшаға</w:t>
      </w:r>
      <w:r>
        <w:rPr>
          <w:rFonts w:ascii="Times New Roman"/>
          <w:b w:val="false"/>
          <w:i w:val="false"/>
          <w:color w:val="000000"/>
          <w:sz w:val="28"/>
        </w:rPr>
        <w:t xml:space="preserve"> сәйкес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қызметтер стандарты;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8) алып тасталды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9)</w:t>
      </w:r>
      <w:r>
        <w:rPr>
          <w:rFonts w:ascii="Times New Roman"/>
          <w:b w:val="false"/>
          <w:i w:val="false"/>
          <w:color w:val="000000"/>
          <w:sz w:val="28"/>
        </w:rPr>
        <w:t xml:space="preserve"> алынып тасталды - ҚР Қаржы министрінің 08.12.2015 </w:t>
      </w:r>
      <w:r>
        <w:rPr>
          <w:rFonts w:ascii="Times New Roman"/>
          <w:b w:val="false"/>
          <w:i w:val="false"/>
          <w:color w:val="000000"/>
          <w:sz w:val="28"/>
        </w:rPr>
        <w:t>№ 631</w:t>
      </w:r>
      <w:r>
        <w:rPr>
          <w:rFonts w:ascii="Times New Roman"/>
          <w:b w:val="false"/>
          <w:i w:val="false"/>
          <w:color w:val="00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10) осы бұйрықтың </w:t>
      </w:r>
      <w:r>
        <w:rPr>
          <w:rFonts w:ascii="Times New Roman"/>
          <w:b w:val="false"/>
          <w:i w:val="false"/>
          <w:color w:val="000000"/>
          <w:sz w:val="28"/>
        </w:rPr>
        <w:t>10-қосымшаға</w:t>
      </w:r>
      <w:r>
        <w:rPr>
          <w:rFonts w:ascii="Times New Roman"/>
          <w:b w:val="false"/>
          <w:i w:val="false"/>
          <w:color w:val="000000"/>
          <w:sz w:val="28"/>
        </w:rPr>
        <w:t xml:space="preserve"> сәйкес "Темекі өнімдерінің өндірісіне лицензия беру" мемлекеттік көрсетілетін қызметтер стандарты; </w:t>
      </w:r>
    </w:p>
    <w:p>
      <w:pPr>
        <w:spacing w:after="0"/>
        <w:ind w:left="0"/>
        <w:jc w:val="both"/>
      </w:pPr>
      <w:r>
        <w:rPr>
          <w:rFonts w:ascii="Times New Roman"/>
          <w:b w:val="false"/>
          <w:i w:val="false"/>
          <w:color w:val="000000"/>
          <w:sz w:val="28"/>
        </w:rPr>
        <w:t xml:space="preserve">
      11) осы бұйрықтың </w:t>
      </w:r>
      <w:r>
        <w:rPr>
          <w:rFonts w:ascii="Times New Roman"/>
          <w:b w:val="false"/>
          <w:i w:val="false"/>
          <w:color w:val="000000"/>
          <w:sz w:val="28"/>
        </w:rPr>
        <w:t>11-қосымшаға</w:t>
      </w:r>
      <w:r>
        <w:rPr>
          <w:rFonts w:ascii="Times New Roman"/>
          <w:b w:val="false"/>
          <w:i w:val="false"/>
          <w:color w:val="000000"/>
          <w:sz w:val="28"/>
        </w:rPr>
        <w:t xml:space="preserve"> сәйкес "Этил спиртінің өндірісіне лицензия беру" мемлекеттік көрсетілетін қызметтер стандарты;</w:t>
      </w:r>
    </w:p>
    <w:p>
      <w:pPr>
        <w:spacing w:after="0"/>
        <w:ind w:left="0"/>
        <w:jc w:val="both"/>
      </w:pPr>
      <w:r>
        <w:rPr>
          <w:rFonts w:ascii="Times New Roman"/>
          <w:b w:val="false"/>
          <w:i w:val="false"/>
          <w:color w:val="000000"/>
          <w:sz w:val="28"/>
        </w:rPr>
        <w:t xml:space="preserve">
      12) осы бұйрықтың </w:t>
      </w:r>
      <w:r>
        <w:rPr>
          <w:rFonts w:ascii="Times New Roman"/>
          <w:b w:val="false"/>
          <w:i w:val="false"/>
          <w:color w:val="000000"/>
          <w:sz w:val="28"/>
        </w:rPr>
        <w:t>12-қосымшаға</w:t>
      </w:r>
      <w:r>
        <w:rPr>
          <w:rFonts w:ascii="Times New Roman"/>
          <w:b w:val="false"/>
          <w:i w:val="false"/>
          <w:color w:val="000000"/>
          <w:sz w:val="28"/>
        </w:rPr>
        <w:t xml:space="preserve"> сәйкес "Алкоголь өнімінің өндірісіне лицензия беру" мемлекеттік көрсетілетін қызметтер стандарты;</w:t>
      </w:r>
    </w:p>
    <w:p>
      <w:pPr>
        <w:spacing w:after="0"/>
        <w:ind w:left="0"/>
        <w:jc w:val="both"/>
      </w:pPr>
      <w:r>
        <w:rPr>
          <w:rFonts w:ascii="Times New Roman"/>
          <w:b w:val="false"/>
          <w:i w:val="false"/>
          <w:color w:val="000000"/>
          <w:sz w:val="28"/>
        </w:rPr>
        <w:t xml:space="preserve">
      13) осы бұйрықтың </w:t>
      </w:r>
      <w:r>
        <w:rPr>
          <w:rFonts w:ascii="Times New Roman"/>
          <w:b w:val="false"/>
          <w:i w:val="false"/>
          <w:color w:val="000000"/>
          <w:sz w:val="28"/>
        </w:rPr>
        <w:t>13-қосымшаға</w:t>
      </w:r>
      <w:r>
        <w:rPr>
          <w:rFonts w:ascii="Times New Roman"/>
          <w:b w:val="false"/>
          <w:i w:val="false"/>
          <w:color w:val="000000"/>
          <w:sz w:val="28"/>
        </w:rPr>
        <w:t xml:space="preserve"> сәйкес "Алкоголь өнімін өндіру аумағында оны сақтау және көтерме саудада сату жөніндегі қызметті қоспағанда, алкоголь өнімін сақтауға және көтерме саудада сатуға лицензия беру" мемлекеттік көрсетілетін қызметтер стандарты;</w:t>
      </w:r>
    </w:p>
    <w:p>
      <w:pPr>
        <w:spacing w:after="0"/>
        <w:ind w:left="0"/>
        <w:jc w:val="both"/>
      </w:pPr>
      <w:r>
        <w:rPr>
          <w:rFonts w:ascii="Times New Roman"/>
          <w:b w:val="false"/>
          <w:i w:val="false"/>
          <w:color w:val="000000"/>
          <w:sz w:val="28"/>
        </w:rPr>
        <w:t xml:space="preserve">
      14) осы бұйрықтың </w:t>
      </w:r>
      <w:r>
        <w:rPr>
          <w:rFonts w:ascii="Times New Roman"/>
          <w:b w:val="false"/>
          <w:i w:val="false"/>
          <w:color w:val="000000"/>
          <w:sz w:val="28"/>
        </w:rPr>
        <w:t>14-қосымшаға</w:t>
      </w:r>
      <w:r>
        <w:rPr>
          <w:rFonts w:ascii="Times New Roman"/>
          <w:b w:val="false"/>
          <w:i w:val="false"/>
          <w:color w:val="000000"/>
          <w:sz w:val="28"/>
        </w:rPr>
        <w:t xml:space="preserve"> сәйкес "Алкоголь өнімін өндіру аумағында оны сақтау және бөлшек саудада сату жөніндегі қызметті қоспағанда, алкоголь өнімін сақтауға және бөлшек саудада сатуға лицензия беру" мемлекеттік көрсетілетін қызметтер стандарты;</w:t>
      </w:r>
    </w:p>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"Есебі мемлекеттік кірістер органында жүргізілетін берешектің жоқ (бар) екендігі туралы мәліметтерді беру" мемлекеттік көрсетілетін қызмет стандарты;</w:t>
      </w:r>
    </w:p>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стандарты;</w:t>
      </w:r>
    </w:p>
    <w:p>
      <w:pPr>
        <w:spacing w:after="0"/>
        <w:ind w:left="0"/>
        <w:jc w:val="both"/>
      </w:pPr>
      <w:r>
        <w:rPr>
          <w:rFonts w:ascii="Times New Roman"/>
          <w:b w:val="false"/>
          <w:i w:val="false"/>
          <w:color w:val="000000"/>
          <w:sz w:val="28"/>
        </w:rPr>
        <w:t xml:space="preserve">
      17) осы бұйрықтың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Республикасының резинденттігін растау" мемлекеттік көрсетілетін қызметтер стандарты;</w:t>
      </w:r>
    </w:p>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"Алкоголь өніміне (шарап материалы, сыра мен сыра сусынын қоспағанда) есепке алу-бақылау таңбаларын беру" мемлекеттік көрсетілетін қызмет стандарты;</w:t>
      </w:r>
    </w:p>
    <w:p>
      <w:pPr>
        <w:spacing w:after="0"/>
        <w:ind w:left="0"/>
        <w:jc w:val="both"/>
      </w:pPr>
      <w:r>
        <w:rPr>
          <w:rFonts w:ascii="Times New Roman"/>
          <w:b w:val="false"/>
          <w:i w:val="false"/>
          <w:color w:val="000000"/>
          <w:sz w:val="28"/>
        </w:rPr>
        <w:t xml:space="preserve">
      19) осы бұйрықтың </w:t>
      </w:r>
      <w:r>
        <w:rPr>
          <w:rFonts w:ascii="Times New Roman"/>
          <w:b w:val="false"/>
          <w:i w:val="false"/>
          <w:color w:val="000000"/>
          <w:sz w:val="28"/>
        </w:rPr>
        <w:t>19-қосымшаға</w:t>
      </w:r>
      <w:r>
        <w:rPr>
          <w:rFonts w:ascii="Times New Roman"/>
          <w:b w:val="false"/>
          <w:i w:val="false"/>
          <w:color w:val="000000"/>
          <w:sz w:val="28"/>
        </w:rPr>
        <w:t xml:space="preserve"> сәйкес "Темекі бұйымдарына акциздік таңбалар беру" мемлекеттік көрсетілетін қызметтер стандарты; </w:t>
      </w:r>
    </w:p>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"Салықтық есептілікті ұсынуын тоқтата тұру (ұзарту, қайта бастау)" мемлекеттік көрсетілетін қызмет стандарты;</w:t>
      </w:r>
    </w:p>
    <w:p>
      <w:pPr>
        <w:spacing w:after="0"/>
        <w:ind w:left="0"/>
        <w:jc w:val="both"/>
      </w:pPr>
      <w:r>
        <w:rPr>
          <w:rFonts w:ascii="Times New Roman"/>
          <w:b w:val="false"/>
          <w:i w:val="false"/>
          <w:color w:val="000000"/>
          <w:sz w:val="28"/>
        </w:rPr>
        <w:t xml:space="preserve">
      21) осы бұйрықтың </w:t>
      </w:r>
      <w:r>
        <w:rPr>
          <w:rFonts w:ascii="Times New Roman"/>
          <w:b w:val="false"/>
          <w:i w:val="false"/>
          <w:color w:val="000000"/>
          <w:sz w:val="28"/>
        </w:rPr>
        <w:t>21-қосымшаға</w:t>
      </w:r>
      <w:r>
        <w:rPr>
          <w:rFonts w:ascii="Times New Roman"/>
          <w:b w:val="false"/>
          <w:i w:val="false"/>
          <w:color w:val="000000"/>
          <w:sz w:val="28"/>
        </w:rPr>
        <w:t xml:space="preserve"> сәйкес "Бақылау-касса машиналарының мемлекеттік тізіліміне бақылау-касса машиналарының жаңа модельдерін енгізу" мемлекеттік көрсетілетін қызметтер стандарты;</w:t>
      </w:r>
    </w:p>
    <w:p>
      <w:pPr>
        <w:spacing w:after="0"/>
        <w:ind w:left="0"/>
        <w:jc w:val="both"/>
      </w:pPr>
      <w:r>
        <w:rPr>
          <w:rFonts w:ascii="Times New Roman"/>
          <w:b w:val="false"/>
          <w:i w:val="false"/>
          <w:color w:val="000000"/>
          <w:sz w:val="28"/>
        </w:rPr>
        <w:t xml:space="preserve">
      22) осы бұйрықтың </w:t>
      </w:r>
      <w:r>
        <w:rPr>
          <w:rFonts w:ascii="Times New Roman"/>
          <w:b w:val="false"/>
          <w:i w:val="false"/>
          <w:color w:val="000000"/>
          <w:sz w:val="28"/>
        </w:rPr>
        <w:t>22-қосымшаға</w:t>
      </w:r>
      <w:r>
        <w:rPr>
          <w:rFonts w:ascii="Times New Roman"/>
          <w:b w:val="false"/>
          <w:i w:val="false"/>
          <w:color w:val="000000"/>
          <w:sz w:val="28"/>
        </w:rPr>
        <w:t xml:space="preserve"> сәйкес "Қазақстан Республикасының салық заңнамасын түсіндіру" мемлекеттік көрсетілетін қызметтер стандарты;</w:t>
      </w:r>
    </w:p>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"Салықтық есептілікті қабылдау" мемлекеттік көрсетілетін қызмет стандарты;</w:t>
      </w:r>
    </w:p>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"Салықтық есептілікті кері қайтарып алу" мемлекеттік көрсетілетін қызмет стандарты;</w:t>
      </w:r>
    </w:p>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"Салықтарды, бюджетке төленетін төлемдерді, өсімпұлдарды, айыппұлдарды есепке жатқызуды және қайтаруды жүргізу" мемлекеттік көрсетілетін қызмет стандарты;</w:t>
      </w:r>
    </w:p>
    <w:p>
      <w:pPr>
        <w:spacing w:after="0"/>
        <w:ind w:left="0"/>
        <w:jc w:val="both"/>
      </w:pPr>
      <w:r>
        <w:rPr>
          <w:rFonts w:ascii="Times New Roman"/>
          <w:b w:val="false"/>
          <w:i w:val="false"/>
          <w:color w:val="000000"/>
          <w:sz w:val="28"/>
        </w:rPr>
        <w:t xml:space="preserve">
      26) осы бұйрықтың </w:t>
      </w:r>
      <w:r>
        <w:rPr>
          <w:rFonts w:ascii="Times New Roman"/>
          <w:b w:val="false"/>
          <w:i w:val="false"/>
          <w:color w:val="000000"/>
          <w:sz w:val="28"/>
        </w:rPr>
        <w:t>26-қосымшаға</w:t>
      </w:r>
      <w:r>
        <w:rPr>
          <w:rFonts w:ascii="Times New Roman"/>
          <w:b w:val="false"/>
          <w:i w:val="false"/>
          <w:color w:val="000000"/>
          <w:sz w:val="28"/>
        </w:rPr>
        <w:t xml:space="preserve"> сәйкес "Бюджеттен қосылған құн салығын қайтару" мемлекеттік көрсетілетін қызметтер стандарты;</w:t>
      </w:r>
    </w:p>
    <w:p>
      <w:pPr>
        <w:spacing w:after="0"/>
        <w:ind w:left="0"/>
        <w:jc w:val="both"/>
      </w:pPr>
      <w:r>
        <w:rPr>
          <w:rFonts w:ascii="Times New Roman"/>
          <w:b w:val="false"/>
          <w:i w:val="false"/>
          <w:color w:val="000000"/>
          <w:sz w:val="28"/>
        </w:rPr>
        <w:t xml:space="preserve">
      27) осы бұйрықтың </w:t>
      </w:r>
      <w:r>
        <w:rPr>
          <w:rFonts w:ascii="Times New Roman"/>
          <w:b w:val="false"/>
          <w:i w:val="false"/>
          <w:color w:val="000000"/>
          <w:sz w:val="28"/>
        </w:rPr>
        <w:t>27-қосымшаға</w:t>
      </w:r>
      <w:r>
        <w:rPr>
          <w:rFonts w:ascii="Times New Roman"/>
          <w:b w:val="false"/>
          <w:i w:val="false"/>
          <w:color w:val="000000"/>
          <w:sz w:val="28"/>
        </w:rPr>
        <w:t xml:space="preserve"> сәйкес "Төлем көзінен ұсталған табыс салығын қайтару" мемлекеттік көрсетілетін қызметтер стандарты;</w:t>
      </w:r>
    </w:p>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"Салықтарды және (немесе) төлемақыларды төлеу бойынша салықтық міндеттемені орындау мерзімдерін өзгерту" мемлекеттік көрсетілетін қызмет стандарты;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29) алып тасталды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"Еуразиялық экономикалық одағында тауарларды экспорттау (импорттау) кезінде салық нысандарын қабылдау" мемлекеттік көрсетілетін қызмет стандарты;</w:t>
      </w:r>
    </w:p>
    <w:p>
      <w:pPr>
        <w:spacing w:after="0"/>
        <w:ind w:left="0"/>
        <w:jc w:val="both"/>
      </w:pPr>
      <w:r>
        <w:rPr>
          <w:rFonts w:ascii="Times New Roman"/>
          <w:b w:val="false"/>
          <w:i w:val="false"/>
          <w:color w:val="000000"/>
          <w:sz w:val="28"/>
        </w:rPr>
        <w:t xml:space="preserve">
      31) осы бұйрықтың </w:t>
      </w:r>
      <w:r>
        <w:rPr>
          <w:rFonts w:ascii="Times New Roman"/>
          <w:b w:val="false"/>
          <w:i w:val="false"/>
          <w:color w:val="000000"/>
          <w:sz w:val="28"/>
        </w:rPr>
        <w:t>31-қосымшаға</w:t>
      </w:r>
      <w:r>
        <w:rPr>
          <w:rFonts w:ascii="Times New Roman"/>
          <w:b w:val="false"/>
          <w:i w:val="false"/>
          <w:color w:val="000000"/>
          <w:sz w:val="28"/>
        </w:rPr>
        <w:t xml:space="preserve"> сәйкес "Бақылау-касса машиналарын (БМК) есепке қою және есептен шығару" мемлекеттік көрсетілетін қызметтер стандарты;</w:t>
      </w:r>
    </w:p>
    <w:p>
      <w:pPr>
        <w:spacing w:after="0"/>
        <w:ind w:left="0"/>
        <w:jc w:val="both"/>
      </w:pPr>
      <w:r>
        <w:rPr>
          <w:rFonts w:ascii="Times New Roman"/>
          <w:b w:val="false"/>
          <w:i w:val="false"/>
          <w:color w:val="000000"/>
          <w:sz w:val="28"/>
        </w:rPr>
        <w:t xml:space="preserve">
      32) осы бұйрықтың </w:t>
      </w:r>
      <w:r>
        <w:rPr>
          <w:rFonts w:ascii="Times New Roman"/>
          <w:b w:val="false"/>
          <w:i w:val="false"/>
          <w:color w:val="000000"/>
          <w:sz w:val="28"/>
        </w:rPr>
        <w:t>32-қосымшаға</w:t>
      </w:r>
      <w:r>
        <w:rPr>
          <w:rFonts w:ascii="Times New Roman"/>
          <w:b w:val="false"/>
          <w:i w:val="false"/>
          <w:color w:val="000000"/>
          <w:sz w:val="28"/>
        </w:rPr>
        <w:t xml:space="preserve"> сәйкес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қызметтер стандарты;</w:t>
      </w:r>
    </w:p>
    <w:p>
      <w:pPr>
        <w:spacing w:after="0"/>
        <w:ind w:left="0"/>
        <w:jc w:val="both"/>
      </w:pPr>
      <w:r>
        <w:rPr>
          <w:rFonts w:ascii="Times New Roman"/>
          <w:b w:val="false"/>
          <w:i w:val="false"/>
          <w:color w:val="000000"/>
          <w:sz w:val="28"/>
        </w:rPr>
        <w:t xml:space="preserve">
      33) осы бұйрықтың </w:t>
      </w:r>
      <w:r>
        <w:rPr>
          <w:rFonts w:ascii="Times New Roman"/>
          <w:b w:val="false"/>
          <w:i w:val="false"/>
          <w:color w:val="000000"/>
          <w:sz w:val="28"/>
        </w:rPr>
        <w:t>33-қосымшаға</w:t>
      </w:r>
      <w:r>
        <w:rPr>
          <w:rFonts w:ascii="Times New Roman"/>
          <w:b w:val="false"/>
          <w:i w:val="false"/>
          <w:color w:val="000000"/>
          <w:sz w:val="28"/>
        </w:rPr>
        <w:t xml:space="preserve"> сәйкес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қызметтер стандарты;</w:t>
      </w:r>
    </w:p>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"Уәкілетті экономикалық операторлардың тізіліміне енгізу" мемлекеттік көрсетілетін қызмет стандарты;</w:t>
      </w:r>
    </w:p>
    <w:p>
      <w:pPr>
        <w:spacing w:after="0"/>
        <w:ind w:left="0"/>
        <w:jc w:val="both"/>
      </w:pPr>
      <w:r>
        <w:rPr>
          <w:rFonts w:ascii="Times New Roman"/>
          <w:b w:val="false"/>
          <w:i w:val="false"/>
          <w:color w:val="000000"/>
          <w:sz w:val="28"/>
        </w:rPr>
        <w:t xml:space="preserve">
      35) осы бұйрықтың </w:t>
      </w:r>
      <w:r>
        <w:rPr>
          <w:rFonts w:ascii="Times New Roman"/>
          <w:b w:val="false"/>
          <w:i w:val="false"/>
          <w:color w:val="000000"/>
          <w:sz w:val="28"/>
        </w:rPr>
        <w:t>35-қосымшаға</w:t>
      </w:r>
      <w:r>
        <w:rPr>
          <w:rFonts w:ascii="Times New Roman"/>
          <w:b w:val="false"/>
          <w:i w:val="false"/>
          <w:color w:val="000000"/>
          <w:sz w:val="28"/>
        </w:rPr>
        <w:t xml:space="preserve"> сәйкес "Кеден өкілдерінің тізіліміне енгізу" мемлекеттік көрсетілетін қызметтер стандарты; </w:t>
      </w:r>
    </w:p>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"Кедендік тасымалдаушылардың тізіліміне енгізу" мемлекеттік көрсетілетін қызмет стандарты;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37) алып тасталды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"Тауардың шығарылған жері туралы алдын ала шешім қабылдау" мемлекеттік көрсетілетін қызмет стандарты;</w:t>
      </w:r>
    </w:p>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"Тауарды сыныптау туралы алдын ала шешім қабылдау" мемлекеттік көрсетілетін қызмет стандарты;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40) алып тасталды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 </w:t>
      </w:r>
      <w:r>
        <w:br/>
      </w:r>
      <w:r>
        <w:rPr>
          <w:rFonts w:ascii="Times New Roman"/>
          <w:b w:val="false"/>
          <w:i w:val="false"/>
          <w:color w:val="000000"/>
          <w:sz w:val="28"/>
        </w:rPr>
        <w:t>
</w:t>
      </w:r>
      <w:r>
        <w:rPr>
          <w:rFonts w:ascii="Times New Roman"/>
          <w:b w:val="false"/>
          <w:i w:val="false"/>
          <w:color w:val="ff0000"/>
          <w:sz w:val="28"/>
        </w:rPr>
        <w:t xml:space="preserve">      41) алып тасталды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 стандарты;</w:t>
      </w:r>
    </w:p>
    <w:p>
      <w:pPr>
        <w:spacing w:after="0"/>
        <w:ind w:left="0"/>
        <w:jc w:val="both"/>
      </w:pPr>
      <w:r>
        <w:rPr>
          <w:rFonts w:ascii="Times New Roman"/>
          <w:b w:val="false"/>
          <w:i w:val="false"/>
          <w:color w:val="000000"/>
          <w:sz w:val="28"/>
        </w:rPr>
        <w:t xml:space="preserve">
      43) осы бұйрықтың </w:t>
      </w:r>
      <w:r>
        <w:rPr>
          <w:rFonts w:ascii="Times New Roman"/>
          <w:b w:val="false"/>
          <w:i w:val="false"/>
          <w:color w:val="000000"/>
          <w:sz w:val="28"/>
        </w:rPr>
        <w:t>43-қосымшаға</w:t>
      </w:r>
      <w:r>
        <w:rPr>
          <w:rFonts w:ascii="Times New Roman"/>
          <w:b w:val="false"/>
          <w:i w:val="false"/>
          <w:color w:val="000000"/>
          <w:sz w:val="28"/>
        </w:rPr>
        <w:t xml:space="preserve"> сәйкес "Тауарларды кедендік тазарту" мемлекеттік көрсетілетін қызметтер стандарты;</w:t>
      </w:r>
    </w:p>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 стандарты;</w:t>
      </w:r>
    </w:p>
    <w:p>
      <w:pPr>
        <w:spacing w:after="0"/>
        <w:ind w:left="0"/>
        <w:jc w:val="both"/>
      </w:pPr>
      <w:r>
        <w:rPr>
          <w:rFonts w:ascii="Times New Roman"/>
          <w:b w:val="false"/>
          <w:i w:val="false"/>
          <w:color w:val="000000"/>
          <w:sz w:val="28"/>
        </w:rPr>
        <w:t xml:space="preserve">
      45) осы бұйрықтың </w:t>
      </w:r>
      <w:r>
        <w:rPr>
          <w:rFonts w:ascii="Times New Roman"/>
          <w:b w:val="false"/>
          <w:i w:val="false"/>
          <w:color w:val="000000"/>
          <w:sz w:val="28"/>
        </w:rPr>
        <w:t>45-қосымшаға</w:t>
      </w:r>
      <w:r>
        <w:rPr>
          <w:rFonts w:ascii="Times New Roman"/>
          <w:b w:val="false"/>
          <w:i w:val="false"/>
          <w:color w:val="000000"/>
          <w:sz w:val="28"/>
        </w:rPr>
        <w:t xml:space="preserve"> сәйкес "Уақытша сақтау қоймалары иелерінің тізіліміне енгізу" мемлекеттік көрсетілетін қызметтер стандарты;</w:t>
      </w:r>
    </w:p>
    <w:p>
      <w:pPr>
        <w:spacing w:after="0"/>
        <w:ind w:left="0"/>
        <w:jc w:val="both"/>
      </w:pPr>
      <w:r>
        <w:rPr>
          <w:rFonts w:ascii="Times New Roman"/>
          <w:b w:val="false"/>
          <w:i w:val="false"/>
          <w:color w:val="000000"/>
          <w:sz w:val="28"/>
        </w:rPr>
        <w:t xml:space="preserve">
      46) осы бұйрықтың </w:t>
      </w:r>
      <w:r>
        <w:rPr>
          <w:rFonts w:ascii="Times New Roman"/>
          <w:b w:val="false"/>
          <w:i w:val="false"/>
          <w:color w:val="000000"/>
          <w:sz w:val="28"/>
        </w:rPr>
        <w:t>46-қосымшаға</w:t>
      </w:r>
      <w:r>
        <w:rPr>
          <w:rFonts w:ascii="Times New Roman"/>
          <w:b w:val="false"/>
          <w:i w:val="false"/>
          <w:color w:val="000000"/>
          <w:sz w:val="28"/>
        </w:rPr>
        <w:t xml:space="preserve"> сәйкес "Кеден қоймалары иелерінің тізіліміне енгізу" мемлекеттік көрсетілетін қызметтер стандарты;</w:t>
      </w:r>
    </w:p>
    <w:p>
      <w:pPr>
        <w:spacing w:after="0"/>
        <w:ind w:left="0"/>
        <w:jc w:val="both"/>
      </w:pPr>
      <w:r>
        <w:rPr>
          <w:rFonts w:ascii="Times New Roman"/>
          <w:b w:val="false"/>
          <w:i w:val="false"/>
          <w:color w:val="000000"/>
          <w:sz w:val="28"/>
        </w:rPr>
        <w:t xml:space="preserve">
      47) осы бұйрықтың </w:t>
      </w:r>
      <w:r>
        <w:rPr>
          <w:rFonts w:ascii="Times New Roman"/>
          <w:b w:val="false"/>
          <w:i w:val="false"/>
          <w:color w:val="000000"/>
          <w:sz w:val="28"/>
        </w:rPr>
        <w:t>47-қосымшаға</w:t>
      </w:r>
      <w:r>
        <w:rPr>
          <w:rFonts w:ascii="Times New Roman"/>
          <w:b w:val="false"/>
          <w:i w:val="false"/>
          <w:color w:val="000000"/>
          <w:sz w:val="28"/>
        </w:rPr>
        <w:t xml:space="preserve"> сәйкес "Еркін қоймалар иелерінің тізіліміне енгізу" мемлекеттік көрсетілетін қызметтер стандарты;</w:t>
      </w:r>
    </w:p>
    <w:p>
      <w:pPr>
        <w:spacing w:after="0"/>
        <w:ind w:left="0"/>
        <w:jc w:val="both"/>
      </w:pPr>
      <w:r>
        <w:rPr>
          <w:rFonts w:ascii="Times New Roman"/>
          <w:b w:val="false"/>
          <w:i w:val="false"/>
          <w:color w:val="000000"/>
          <w:sz w:val="28"/>
        </w:rPr>
        <w:t xml:space="preserve">
      48) осы бұйрықтың </w:t>
      </w:r>
      <w:r>
        <w:rPr>
          <w:rFonts w:ascii="Times New Roman"/>
          <w:b w:val="false"/>
          <w:i w:val="false"/>
          <w:color w:val="000000"/>
          <w:sz w:val="28"/>
        </w:rPr>
        <w:t>48-қосымшаға</w:t>
      </w:r>
      <w:r>
        <w:rPr>
          <w:rFonts w:ascii="Times New Roman"/>
          <w:b w:val="false"/>
          <w:i w:val="false"/>
          <w:color w:val="000000"/>
          <w:sz w:val="28"/>
        </w:rPr>
        <w:t xml:space="preserve"> сәйкес "Бажсыз сауда дүкендері иелерінің тізіліміне енгізу" мемлекеттік көрсетілетін қызметтер стандарты;</w:t>
      </w:r>
    </w:p>
    <w:p>
      <w:pPr>
        <w:spacing w:after="0"/>
        <w:ind w:left="0"/>
        <w:jc w:val="both"/>
      </w:pPr>
      <w:r>
        <w:rPr>
          <w:rFonts w:ascii="Times New Roman"/>
          <w:b w:val="false"/>
          <w:i w:val="false"/>
          <w:color w:val="000000"/>
          <w:sz w:val="28"/>
        </w:rPr>
        <w:t xml:space="preserve">
      49) осы бұйрықтың </w:t>
      </w:r>
      <w:r>
        <w:rPr>
          <w:rFonts w:ascii="Times New Roman"/>
          <w:b w:val="false"/>
          <w:i w:val="false"/>
          <w:color w:val="000000"/>
          <w:sz w:val="28"/>
        </w:rPr>
        <w:t>49-қосымшаға</w:t>
      </w:r>
      <w:r>
        <w:rPr>
          <w:rFonts w:ascii="Times New Roman"/>
          <w:b w:val="false"/>
          <w:i w:val="false"/>
          <w:color w:val="000000"/>
          <w:sz w:val="28"/>
        </w:rPr>
        <w:t xml:space="preserve"> сәйкес "Өз тауарларын сақтау қоймалары иелерінің тізіліміне енгізу" мемлекеттік көрсетілетін қызметтер стандарты;</w:t>
      </w:r>
    </w:p>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 стандарты;</w:t>
      </w:r>
    </w:p>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"Кедендік әкелу баждарын төлеу мерзімдерін өзгерту" мемлекеттік көрсетілетін қызмет стандарты;</w:t>
      </w:r>
    </w:p>
    <w:bookmarkStart w:name="z1285" w:id="2"/>
    <w:p>
      <w:pPr>
        <w:spacing w:after="0"/>
        <w:ind w:left="0"/>
        <w:jc w:val="both"/>
      </w:pPr>
      <w:r>
        <w:rPr>
          <w:rFonts w:ascii="Times New Roman"/>
          <w:b w:val="false"/>
          <w:i w:val="false"/>
          <w:color w:val="000000"/>
          <w:sz w:val="28"/>
        </w:rPr>
        <w:t xml:space="preserve">
      52) осы бұйрықтың </w:t>
      </w:r>
      <w:r>
        <w:rPr>
          <w:rFonts w:ascii="Times New Roman"/>
          <w:b w:val="false"/>
          <w:i w:val="false"/>
          <w:color w:val="000000"/>
          <w:sz w:val="28"/>
        </w:rPr>
        <w:t>52-қосымшасына</w:t>
      </w:r>
      <w:r>
        <w:rPr>
          <w:rFonts w:ascii="Times New Roman"/>
          <w:b w:val="false"/>
          <w:i w:val="false"/>
          <w:color w:val="000000"/>
          <w:sz w:val="28"/>
        </w:rPr>
        <w:t xml:space="preserve"> сәйкес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қызметтер стандарты бекітілсін;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53) алып тасталды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86" w:id="3"/>
    <w:p>
      <w:pPr>
        <w:spacing w:after="0"/>
        <w:ind w:left="0"/>
        <w:jc w:val="both"/>
      </w:pPr>
      <w:r>
        <w:rPr>
          <w:rFonts w:ascii="Times New Roman"/>
          <w:b w:val="false"/>
          <w:i w:val="false"/>
          <w:color w:val="000000"/>
          <w:sz w:val="28"/>
        </w:rPr>
        <w:t xml:space="preserve">
      54) осы бұйрықтың </w:t>
      </w:r>
      <w:r>
        <w:rPr>
          <w:rFonts w:ascii="Times New Roman"/>
          <w:b w:val="false"/>
          <w:i w:val="false"/>
          <w:color w:val="000000"/>
          <w:sz w:val="28"/>
        </w:rPr>
        <w:t>54-қосымшасына</w:t>
      </w:r>
      <w:r>
        <w:rPr>
          <w:rFonts w:ascii="Times New Roman"/>
          <w:b w:val="false"/>
          <w:i w:val="false"/>
          <w:color w:val="000000"/>
          <w:sz w:val="28"/>
        </w:rPr>
        <w:t xml:space="preserve"> сәйкес "Бюджетпен есеп айырысулар жай-күйі туралы, сондай-ақ әлеуметтік төлемдер бойынша жеке шоттынан үзінді көшірме беру" мемлекеттік көрсетілетін қызметтер стандарты бекітілсін.</w:t>
      </w:r>
    </w:p>
    <w:bookmarkEnd w:id="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ҚР Қаржы министрінің 08.12.2015 </w:t>
      </w:r>
      <w:r>
        <w:rPr>
          <w:rFonts w:ascii="Times New Roman"/>
          <w:b w:val="false"/>
          <w:i w:val="false"/>
          <w:color w:val="00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 w:id="4"/>
    <w:p>
      <w:pPr>
        <w:spacing w:after="0"/>
        <w:ind w:left="0"/>
        <w:jc w:val="both"/>
      </w:pPr>
      <w:r>
        <w:rPr>
          <w:rFonts w:ascii="Times New Roman"/>
          <w:b w:val="false"/>
          <w:i w:val="false"/>
          <w:color w:val="000000"/>
          <w:sz w:val="28"/>
        </w:rPr>
        <w:t>
      2. Қазақстан Республикасы Қаржы министрлігі Мемлекеттік кірістер комитетіне (Д.Е. Ерғожин) заңнамамен белгіленген тәртіпте:</w:t>
      </w:r>
    </w:p>
    <w:bookmarkEnd w:id="4"/>
    <w:p>
      <w:pPr>
        <w:spacing w:after="0"/>
        <w:ind w:left="0"/>
        <w:jc w:val="both"/>
      </w:pPr>
      <w:r>
        <w:rPr>
          <w:rFonts w:ascii="Times New Roman"/>
          <w:b w:val="false"/>
          <w:i w:val="false"/>
          <w:color w:val="000000"/>
          <w:sz w:val="28"/>
        </w:rPr>
        <w:t>
      1) Қазақстан Республикасының Әділет министрлігінде осы бұйрықтың мемлекеттік тіркелуін;</w:t>
      </w:r>
    </w:p>
    <w:p>
      <w:pPr>
        <w:spacing w:after="0"/>
        <w:ind w:left="0"/>
        <w:jc w:val="both"/>
      </w:pPr>
      <w:r>
        <w:rPr>
          <w:rFonts w:ascii="Times New Roman"/>
          <w:b w:val="false"/>
          <w:i w:val="false"/>
          <w:color w:val="000000"/>
          <w:sz w:val="28"/>
        </w:rPr>
        <w:t>
      2) осы бұйрықты мемлекеттік тіркеуден өткізгеннен кейін күнтізбелік он күн ішінде мерзімді баспасөз басылымдарына және "Әділет" ақпараттық-құқықтық жүйесінде ресми жариялауға жолдауды;</w:t>
      </w:r>
    </w:p>
    <w:p>
      <w:pPr>
        <w:spacing w:after="0"/>
        <w:ind w:left="0"/>
        <w:jc w:val="both"/>
      </w:pPr>
      <w:r>
        <w:rPr>
          <w:rFonts w:ascii="Times New Roman"/>
          <w:b w:val="false"/>
          <w:i w:val="false"/>
          <w:color w:val="000000"/>
          <w:sz w:val="28"/>
        </w:rPr>
        <w:t>
      3) осы бұйрықты Қазақстан Республикасы Қаржы министрлігінің интернет-ресурсында орналастыруын қамтамасыз етсін.</w:t>
      </w:r>
    </w:p>
    <w:bookmarkStart w:name="z4" w:id="5"/>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Қаржы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"КЕЛІСІЛГЕН"   </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xml:space="preserve">
      Инвестициялар және даму министрі   </w:t>
      </w:r>
    </w:p>
    <w:p>
      <w:pPr>
        <w:spacing w:after="0"/>
        <w:ind w:left="0"/>
        <w:jc w:val="both"/>
      </w:pPr>
      <w:r>
        <w:rPr>
          <w:rFonts w:ascii="Times New Roman"/>
          <w:b w:val="false"/>
          <w:i w:val="false"/>
          <w:color w:val="000000"/>
          <w:sz w:val="28"/>
        </w:rPr>
        <w:t xml:space="preserve">
      ______________ Ә. Исекешев   </w:t>
      </w:r>
    </w:p>
    <w:p>
      <w:pPr>
        <w:spacing w:after="0"/>
        <w:ind w:left="0"/>
        <w:jc w:val="both"/>
      </w:pPr>
      <w:r>
        <w:rPr>
          <w:rFonts w:ascii="Times New Roman"/>
          <w:b w:val="false"/>
          <w:i w:val="false"/>
          <w:color w:val="000000"/>
          <w:sz w:val="28"/>
        </w:rPr>
        <w:t>
      2015 жылғы "___" _________</w:t>
      </w:r>
    </w:p>
    <w:p>
      <w:pPr>
        <w:spacing w:after="0"/>
        <w:ind w:left="0"/>
        <w:jc w:val="both"/>
      </w:pPr>
      <w:r>
        <w:rPr>
          <w:rFonts w:ascii="Times New Roman"/>
          <w:b w:val="false"/>
          <w:i w:val="false"/>
          <w:color w:val="000000"/>
          <w:sz w:val="28"/>
        </w:rPr>
        <w:t xml:space="preserve">
      "КЕЛІСІЛГЕН"   </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xml:space="preserve">
      Ұлттық экономика министрі   </w:t>
      </w:r>
    </w:p>
    <w:p>
      <w:pPr>
        <w:spacing w:after="0"/>
        <w:ind w:left="0"/>
        <w:jc w:val="both"/>
      </w:pPr>
      <w:r>
        <w:rPr>
          <w:rFonts w:ascii="Times New Roman"/>
          <w:b w:val="false"/>
          <w:i w:val="false"/>
          <w:color w:val="000000"/>
          <w:sz w:val="28"/>
        </w:rPr>
        <w:t xml:space="preserve">
      ______________ Е. Досаев   </w:t>
      </w:r>
    </w:p>
    <w:p>
      <w:pPr>
        <w:spacing w:after="0"/>
        <w:ind w:left="0"/>
        <w:jc w:val="both"/>
      </w:pPr>
      <w:r>
        <w:rPr>
          <w:rFonts w:ascii="Times New Roman"/>
          <w:b w:val="false"/>
          <w:i w:val="false"/>
          <w:color w:val="000000"/>
          <w:sz w:val="28"/>
        </w:rPr>
        <w:t>
      2015 жылғы 4 мамыр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1-қосымша</w:t>
            </w:r>
          </w:p>
        </w:tc>
      </w:tr>
    </w:tbl>
    <w:bookmarkStart w:name="z6" w:id="6"/>
    <w:p>
      <w:pPr>
        <w:spacing w:after="0"/>
        <w:ind w:left="0"/>
        <w:jc w:val="left"/>
      </w:pPr>
      <w:r>
        <w:rPr>
          <w:rFonts w:ascii="Times New Roman"/>
          <w:b/>
          <w:i w:val="false"/>
          <w:color w:val="000000"/>
        </w:rPr>
        <w:t xml:space="preserve"> "Дара кәсіпкерді тіркеу есебі" мемлекеттік көрсетілетін қызмет стандарты</w:t>
      </w:r>
    </w:p>
    <w:bookmarkEnd w:id="6"/>
    <w:p>
      <w:pPr>
        <w:spacing w:after="0"/>
        <w:ind w:left="0"/>
        <w:jc w:val="both"/>
      </w:pPr>
      <w:r>
        <w:rPr>
          <w:rFonts w:ascii="Times New Roman"/>
          <w:b w:val="false"/>
          <w:i w:val="false"/>
          <w:color w:val="ff0000"/>
          <w:sz w:val="28"/>
        </w:rPr>
        <w:t xml:space="preserve">
      Ескерту. Алып тасталды – ҚР Қаржы министрінің 05.07.2017 </w:t>
      </w:r>
      <w:r>
        <w:rPr>
          <w:rFonts w:ascii="Times New Roman"/>
          <w:b w:val="false"/>
          <w:i w:val="false"/>
          <w:color w:val="ff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2-қосымша</w:t>
            </w:r>
          </w:p>
        </w:tc>
      </w:tr>
    </w:tbl>
    <w:bookmarkStart w:name="z34" w:id="7"/>
    <w:p>
      <w:pPr>
        <w:spacing w:after="0"/>
        <w:ind w:left="0"/>
        <w:jc w:val="left"/>
      </w:pPr>
      <w:r>
        <w:rPr>
          <w:rFonts w:ascii="Times New Roman"/>
          <w:b/>
          <w:i w:val="false"/>
          <w:color w:val="000000"/>
        </w:rPr>
        <w:t xml:space="preserve"> "Жеке практикамен айналысатын адам ретінде тіркеу есебіне қою"</w:t>
      </w:r>
      <w:r>
        <w:br/>
      </w:r>
      <w:r>
        <w:rPr>
          <w:rFonts w:ascii="Times New Roman"/>
          <w:b/>
          <w:i w:val="false"/>
          <w:color w:val="000000"/>
        </w:rPr>
        <w:t>мемлекеттік көрсетілетін қызмет стандарты</w:t>
      </w:r>
    </w:p>
    <w:bookmarkEnd w:id="7"/>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09" w:id="8"/>
    <w:p>
      <w:pPr>
        <w:spacing w:after="0"/>
        <w:ind w:left="0"/>
        <w:jc w:val="left"/>
      </w:pPr>
      <w:r>
        <w:rPr>
          <w:rFonts w:ascii="Times New Roman"/>
          <w:b/>
          <w:i w:val="false"/>
          <w:color w:val="000000"/>
        </w:rPr>
        <w:t xml:space="preserve"> 1. Жалпы ережелер</w:t>
      </w:r>
    </w:p>
    <w:bookmarkEnd w:id="8"/>
    <w:bookmarkStart w:name="z2408" w:id="9"/>
    <w:p>
      <w:pPr>
        <w:spacing w:after="0"/>
        <w:ind w:left="0"/>
        <w:jc w:val="both"/>
      </w:pPr>
      <w:r>
        <w:rPr>
          <w:rFonts w:ascii="Times New Roman"/>
          <w:b w:val="false"/>
          <w:i w:val="false"/>
          <w:color w:val="000000"/>
          <w:sz w:val="28"/>
        </w:rPr>
        <w:t>
      1. "Жеке практикамен айналысатын адам ретінде тіркеу есебіне қою" мемлекеттік көрсетілетін қызметі (бұдан әрі – мемлекеттік көрсетілетін қызмет).</w:t>
      </w:r>
    </w:p>
    <w:bookmarkEnd w:id="9"/>
    <w:bookmarkStart w:name="z2407" w:id="10"/>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10"/>
    <w:bookmarkStart w:name="z2406" w:id="11"/>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11"/>
    <w:p>
      <w:pPr>
        <w:spacing w:after="0"/>
        <w:ind w:left="0"/>
        <w:jc w:val="both"/>
      </w:pPr>
      <w:r>
        <w:rPr>
          <w:rFonts w:ascii="Times New Roman"/>
          <w:b w:val="false"/>
          <w:i w:val="false"/>
          <w:color w:val="000000"/>
          <w:sz w:val="28"/>
        </w:rPr>
        <w:t>
      Өтініштерді қабылдауды және мемлекеттік қызмет көрсету нәтижесін беруді көрсетілетін қызметті беруші:</w:t>
      </w:r>
    </w:p>
    <w:p>
      <w:pPr>
        <w:spacing w:after="0"/>
        <w:ind w:left="0"/>
        <w:jc w:val="both"/>
      </w:pPr>
      <w:r>
        <w:rPr>
          <w:rFonts w:ascii="Times New Roman"/>
          <w:b w:val="false"/>
          <w:i w:val="false"/>
          <w:color w:val="000000"/>
          <w:sz w:val="28"/>
        </w:rPr>
        <w:t>
      1) қызмет көрсету орталықтары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асырады.</w:t>
      </w:r>
    </w:p>
    <w:bookmarkStart w:name="z2405" w:id="12"/>
    <w:p>
      <w:pPr>
        <w:spacing w:after="0"/>
        <w:ind w:left="0"/>
        <w:jc w:val="left"/>
      </w:pPr>
      <w:r>
        <w:rPr>
          <w:rFonts w:ascii="Times New Roman"/>
          <w:b/>
          <w:i w:val="false"/>
          <w:color w:val="000000"/>
        </w:rPr>
        <w:t xml:space="preserve"> 2. Мемлекеттік қызметті көрсету тәртібі</w:t>
      </w:r>
    </w:p>
    <w:bookmarkEnd w:id="12"/>
    <w:bookmarkStart w:name="z2404" w:id="13"/>
    <w:p>
      <w:pPr>
        <w:spacing w:after="0"/>
        <w:ind w:left="0"/>
        <w:jc w:val="both"/>
      </w:pPr>
      <w:r>
        <w:rPr>
          <w:rFonts w:ascii="Times New Roman"/>
          <w:b w:val="false"/>
          <w:i w:val="false"/>
          <w:color w:val="000000"/>
          <w:sz w:val="28"/>
        </w:rPr>
        <w:t>
      4. Мемлекеттік қызметті көрсету мерзімдері:</w:t>
      </w:r>
    </w:p>
    <w:bookmarkEnd w:id="13"/>
    <w:p>
      <w:pPr>
        <w:spacing w:after="0"/>
        <w:ind w:left="0"/>
        <w:jc w:val="both"/>
      </w:pPr>
      <w:r>
        <w:rPr>
          <w:rFonts w:ascii="Times New Roman"/>
          <w:b w:val="false"/>
          <w:i w:val="false"/>
          <w:color w:val="000000"/>
          <w:sz w:val="28"/>
        </w:rPr>
        <w:t>
      1) көрсетілетін қызметті алушыны есепке қою Қазақстан Республикасының азаматын жеке практикамен айналысатын адам ретінде тіркеу есебіне қою – салықтық өтінішті портал арқылы берген күннен бастап 1 (бір) жұмыс күні ішінде;</w:t>
      </w:r>
    </w:p>
    <w:p>
      <w:pPr>
        <w:spacing w:after="0"/>
        <w:ind w:left="0"/>
        <w:jc w:val="both"/>
      </w:pPr>
      <w:r>
        <w:rPr>
          <w:rFonts w:ascii="Times New Roman"/>
          <w:b w:val="false"/>
          <w:i w:val="false"/>
          <w:color w:val="000000"/>
          <w:sz w:val="28"/>
        </w:rPr>
        <w:t>
      2) жеке практикамен айналысатын адамның орналасқан орны туралы мәліметтерді өзгерту – салықтық өтінішті портал арқылы берген күннен кейінгі 1 (бір) жұмыс күні ішінде;</w:t>
      </w:r>
    </w:p>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рұқсат берілетін ең ұзақ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корпорацияда – 15 (он бес) минут.</w:t>
      </w:r>
    </w:p>
    <w:p>
      <w:pPr>
        <w:spacing w:after="0"/>
        <w:ind w:left="0"/>
        <w:jc w:val="both"/>
      </w:pPr>
      <w:r>
        <w:rPr>
          <w:rFonts w:ascii="Times New Roman"/>
          <w:b w:val="false"/>
          <w:i w:val="false"/>
          <w:color w:val="000000"/>
          <w:sz w:val="28"/>
        </w:rPr>
        <w:t>
      Жеке практикамен айналысатын адам:</w:t>
      </w:r>
    </w:p>
    <w:p>
      <w:pPr>
        <w:spacing w:after="0"/>
        <w:ind w:left="0"/>
        <w:jc w:val="both"/>
      </w:pPr>
      <w:r>
        <w:rPr>
          <w:rFonts w:ascii="Times New Roman"/>
          <w:b w:val="false"/>
          <w:i w:val="false"/>
          <w:color w:val="000000"/>
          <w:sz w:val="28"/>
        </w:rPr>
        <w:t xml:space="preserve">
      1) камералдық бақылау нәтижелері бойынша бұзушылықтар және салықтық берешек, әлеуметтік төлемдер бойынша берешек болмаған кезде – қорытынды жасалған; </w:t>
      </w:r>
    </w:p>
    <w:p>
      <w:pPr>
        <w:spacing w:after="0"/>
        <w:ind w:left="0"/>
        <w:jc w:val="both"/>
      </w:pPr>
      <w:r>
        <w:rPr>
          <w:rFonts w:ascii="Times New Roman"/>
          <w:b w:val="false"/>
          <w:i w:val="false"/>
          <w:color w:val="000000"/>
          <w:sz w:val="28"/>
        </w:rPr>
        <w:t>
      2)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p>
    <w:p>
      <w:pPr>
        <w:spacing w:after="0"/>
        <w:ind w:left="0"/>
        <w:jc w:val="both"/>
      </w:pPr>
      <w:r>
        <w:rPr>
          <w:rFonts w:ascii="Times New Roman"/>
          <w:b w:val="false"/>
          <w:i w:val="false"/>
          <w:color w:val="000000"/>
          <w:sz w:val="28"/>
        </w:rPr>
        <w:t>
      3)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p>
      <w:pPr>
        <w:spacing w:after="0"/>
        <w:ind w:left="0"/>
        <w:jc w:val="both"/>
      </w:pPr>
      <w:r>
        <w:rPr>
          <w:rFonts w:ascii="Times New Roman"/>
          <w:b w:val="false"/>
          <w:i w:val="false"/>
          <w:color w:val="000000"/>
          <w:sz w:val="28"/>
        </w:rPr>
        <w:t>
      Жеке практикамен айналысатын адамды тіркеу есебінен шығару туралы ақпарат осындай салық төлеушілер тіркеу есебінен шығарылған күннен бастап үш жұмыс күні ішінде көрсетілетін қызметті берушінің интернет-ресурсында орналастырылады.</w:t>
      </w:r>
    </w:p>
    <w:bookmarkStart w:name="z2403" w:id="14"/>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14"/>
    <w:bookmarkStart w:name="z2402" w:id="15"/>
    <w:p>
      <w:pPr>
        <w:spacing w:after="0"/>
        <w:ind w:left="0"/>
        <w:jc w:val="both"/>
      </w:pPr>
      <w:r>
        <w:rPr>
          <w:rFonts w:ascii="Times New Roman"/>
          <w:b w:val="false"/>
          <w:i w:val="false"/>
          <w:color w:val="000000"/>
          <w:sz w:val="28"/>
        </w:rPr>
        <w:t>
      6. Мемлекеттік қызметті көрсету нәтижесі:</w:t>
      </w:r>
    </w:p>
    <w:bookmarkEnd w:id="15"/>
    <w:p>
      <w:pPr>
        <w:spacing w:after="0"/>
        <w:ind w:left="0"/>
        <w:jc w:val="both"/>
      </w:pPr>
      <w:r>
        <w:rPr>
          <w:rFonts w:ascii="Times New Roman"/>
          <w:b w:val="false"/>
          <w:i w:val="false"/>
          <w:color w:val="000000"/>
          <w:sz w:val="28"/>
        </w:rPr>
        <w:t>
      1) жеке практикамен айналысатын адам ретінде тіркеу есебіне қою;</w:t>
      </w:r>
    </w:p>
    <w:p>
      <w:pPr>
        <w:spacing w:after="0"/>
        <w:ind w:left="0"/>
        <w:jc w:val="both"/>
      </w:pPr>
      <w:r>
        <w:rPr>
          <w:rFonts w:ascii="Times New Roman"/>
          <w:b w:val="false"/>
          <w:i w:val="false"/>
          <w:color w:val="000000"/>
          <w:sz w:val="28"/>
        </w:rPr>
        <w:t>
      2) жеке практикамен айналысатын адамның тіркеу деректерін өзгерту;</w:t>
      </w:r>
    </w:p>
    <w:p>
      <w:pPr>
        <w:spacing w:after="0"/>
        <w:ind w:left="0"/>
        <w:jc w:val="both"/>
      </w:pPr>
      <w:r>
        <w:rPr>
          <w:rFonts w:ascii="Times New Roman"/>
          <w:b w:val="false"/>
          <w:i w:val="false"/>
          <w:color w:val="000000"/>
          <w:sz w:val="28"/>
        </w:rPr>
        <w:t>
      3) жеке практикамен айналысатын адамды есептен шығару және www.kgd.gov.kz көрсетілетін қызметті берушінің интернет-ресурсына жеке практикамен айналысатын адамды есептен шығару туралы ақпаратты орналастыру – жеке практикамен айналысатын адамды есептен шығару кезінде;</w:t>
      </w:r>
    </w:p>
    <w:p>
      <w:pPr>
        <w:spacing w:after="0"/>
        <w:ind w:left="0"/>
        <w:jc w:val="both"/>
      </w:pPr>
      <w:r>
        <w:rPr>
          <w:rFonts w:ascii="Times New Roman"/>
          <w:b w:val="false"/>
          <w:i w:val="false"/>
          <w:color w:val="000000"/>
          <w:sz w:val="28"/>
        </w:rPr>
        <w:t>
      4)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электрондық цифрлық қолтаңбасымен (бұдан әрі – ЭЦҚ) куәландырылған электрондық құжат нысанында көрсетілетін қызметті алушыға жіберіледі.</w:t>
      </w:r>
    </w:p>
    <w:bookmarkStart w:name="z2401" w:id="16"/>
    <w:p>
      <w:pPr>
        <w:spacing w:after="0"/>
        <w:ind w:left="0"/>
        <w:jc w:val="both"/>
      </w:pPr>
      <w:r>
        <w:rPr>
          <w:rFonts w:ascii="Times New Roman"/>
          <w:b w:val="false"/>
          <w:i w:val="false"/>
          <w:color w:val="000000"/>
          <w:sz w:val="28"/>
        </w:rPr>
        <w:t>
      7. Мемлекеттік қызмет жеке тұлғаларға (бұдан әрі – көрсетілетін қызметті алушы) тегін көрсетіледі.</w:t>
      </w:r>
    </w:p>
    <w:bookmarkEnd w:id="16"/>
    <w:bookmarkStart w:name="z2400" w:id="17"/>
    <w:p>
      <w:pPr>
        <w:spacing w:after="0"/>
        <w:ind w:left="0"/>
        <w:jc w:val="both"/>
      </w:pPr>
      <w:r>
        <w:rPr>
          <w:rFonts w:ascii="Times New Roman"/>
          <w:b w:val="false"/>
          <w:i w:val="false"/>
          <w:color w:val="000000"/>
          <w:sz w:val="28"/>
        </w:rPr>
        <w:t xml:space="preserve">
      8. Жұмыс кестесі: </w:t>
      </w:r>
    </w:p>
    <w:bookmarkEnd w:id="17"/>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Start w:name="z2399" w:id="18"/>
    <w:p>
      <w:pPr>
        <w:spacing w:after="0"/>
        <w:ind w:left="0"/>
        <w:jc w:val="both"/>
      </w:pPr>
      <w:r>
        <w:rPr>
          <w:rFonts w:ascii="Times New Roman"/>
          <w:b w:val="false"/>
          <w:i w:val="false"/>
          <w:color w:val="000000"/>
          <w:sz w:val="28"/>
        </w:rPr>
        <w:t xml:space="preserve">
      9. Көрсетілетін қызметті беруші не оның нотариалды куәландырылған сенімхат бойынша оның өкілі жүгінген кезде мемлекеттік қызметті көрсету үшін қажетті құжаттар тізбесі: </w:t>
      </w:r>
    </w:p>
    <w:bookmarkEnd w:id="18"/>
    <w:p>
      <w:pPr>
        <w:spacing w:after="0"/>
        <w:ind w:left="0"/>
        <w:jc w:val="both"/>
      </w:pPr>
      <w:r>
        <w:rPr>
          <w:rFonts w:ascii="Times New Roman"/>
          <w:b w:val="false"/>
          <w:i w:val="false"/>
          <w:color w:val="000000"/>
          <w:sz w:val="28"/>
        </w:rPr>
        <w:t>
      Порталға немесе Мемлекеттік корпорацияға:</w:t>
      </w:r>
    </w:p>
    <w:p>
      <w:pPr>
        <w:spacing w:after="0"/>
        <w:ind w:left="0"/>
        <w:jc w:val="both"/>
      </w:pPr>
      <w:r>
        <w:rPr>
          <w:rFonts w:ascii="Times New Roman"/>
          <w:b w:val="false"/>
          <w:i w:val="false"/>
          <w:color w:val="000000"/>
          <w:sz w:val="28"/>
        </w:rPr>
        <w:t>
      жеке практикамен айналысатын адам ретінде тіркеу есебіне қою және тіркеу деректерін өзгерту үшін:</w:t>
      </w:r>
    </w:p>
    <w:p>
      <w:pPr>
        <w:spacing w:after="0"/>
        <w:ind w:left="0"/>
        <w:jc w:val="both"/>
      </w:pPr>
      <w:r>
        <w:rPr>
          <w:rFonts w:ascii="Times New Roman"/>
          <w:b w:val="false"/>
          <w:i w:val="false"/>
          <w:color w:val="000000"/>
          <w:sz w:val="28"/>
        </w:rPr>
        <w:t>
      көрсетілетін қызметті алушының ЭЦҚ-мен куәландырылған электрондық құжат нысанындағы салықтық өтініші;</w:t>
      </w:r>
    </w:p>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w:t>
      </w:r>
    </w:p>
    <w:p>
      <w:pPr>
        <w:spacing w:after="0"/>
        <w:ind w:left="0"/>
        <w:jc w:val="both"/>
      </w:pPr>
      <w:r>
        <w:rPr>
          <w:rFonts w:ascii="Times New Roman"/>
          <w:b w:val="false"/>
          <w:i w:val="false"/>
          <w:color w:val="000000"/>
          <w:sz w:val="28"/>
        </w:rPr>
        <w:t>
      орналасқан орны бойынша тіркеу есебінен шығару үшін жеке практикамен айналысатын адам қызметін тоқтату туралы шешім қабылданған жағдайда бір мезгілде:</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қызметті тоқтату туралы салықтық өтінішті;</w:t>
      </w:r>
    </w:p>
    <w:p>
      <w:pPr>
        <w:spacing w:after="0"/>
        <w:ind w:left="0"/>
        <w:jc w:val="both"/>
      </w:pPr>
      <w:r>
        <w:rPr>
          <w:rFonts w:ascii="Times New Roman"/>
          <w:b w:val="false"/>
          <w:i w:val="false"/>
          <w:color w:val="000000"/>
          <w:sz w:val="28"/>
        </w:rPr>
        <w:t>
      2) тарату салық есептілігін табыс етеді.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pPr>
        <w:spacing w:after="0"/>
        <w:ind w:left="0"/>
        <w:jc w:val="both"/>
      </w:pPr>
      <w:r>
        <w:rPr>
          <w:rFonts w:ascii="Times New Roman"/>
          <w:b w:val="false"/>
          <w:i w:val="false"/>
          <w:color w:val="000000"/>
          <w:sz w:val="28"/>
        </w:rPr>
        <w:t xml:space="preserve">
      Мемлекеттік корпорацияда дайын құжаттарды беру жеке басын куәландыратын құжатты (не нотариалды куәландырылған сенімхат бойынша оның өкілінің) көрсеткен кезде тиісті құжаттарды қабылдағаны туралы қолхат негізінде жүзеге асырылады. </w:t>
      </w:r>
    </w:p>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 көрсетілетін қызметті алушыға беру үшін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сұраудың қабылданғаны туралы мәлімет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398" w:id="19"/>
    <w:p>
      <w:pPr>
        <w:spacing w:after="0"/>
        <w:ind w:left="0"/>
        <w:jc w:val="both"/>
      </w:pPr>
      <w:r>
        <w:rPr>
          <w:rFonts w:ascii="Times New Roman"/>
          <w:b w:val="false"/>
          <w:i w:val="false"/>
          <w:color w:val="000000"/>
          <w:sz w:val="28"/>
        </w:rPr>
        <w:t>
      10. Егер жеке практикамен айналысатын адам ретінде тіркеу есебіне қойған және тіркеу деректерін өзгерткен кезде:</w:t>
      </w:r>
    </w:p>
    <w:bookmarkEnd w:id="19"/>
    <w:p>
      <w:pPr>
        <w:spacing w:after="0"/>
        <w:ind w:left="0"/>
        <w:jc w:val="both"/>
      </w:pPr>
      <w:r>
        <w:rPr>
          <w:rFonts w:ascii="Times New Roman"/>
          <w:b w:val="false"/>
          <w:i w:val="false"/>
          <w:color w:val="000000"/>
          <w:sz w:val="28"/>
        </w:rPr>
        <w:t xml:space="preserve">
      1) салықтық өтініште көрсетілген жеке басын куәландыратын құжаттың деректері сәйкестендіру нөмірлерінің ұлттық тізілімдерінде қамтылған мәліметтерге сәйкес келмесе; </w:t>
      </w:r>
    </w:p>
    <w:p>
      <w:pPr>
        <w:spacing w:after="0"/>
        <w:ind w:left="0"/>
        <w:jc w:val="both"/>
      </w:pPr>
      <w:r>
        <w:rPr>
          <w:rFonts w:ascii="Times New Roman"/>
          <w:b w:val="false"/>
          <w:i w:val="false"/>
          <w:color w:val="000000"/>
          <w:sz w:val="28"/>
        </w:rPr>
        <w:t>
      2) салықтық өтініште көрсетілген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мәліметтерге сәйкес келмесе;</w:t>
      </w:r>
    </w:p>
    <w:p>
      <w:pPr>
        <w:spacing w:after="0"/>
        <w:ind w:left="0"/>
        <w:jc w:val="both"/>
      </w:pPr>
      <w:r>
        <w:rPr>
          <w:rFonts w:ascii="Times New Roman"/>
          <w:b w:val="false"/>
          <w:i w:val="false"/>
          <w:color w:val="000000"/>
          <w:sz w:val="28"/>
        </w:rPr>
        <w:t>
      3) салықтық өтініште көрсетілген орналасқан жері "Мекенжай тіркелімі" ақпараттық жүйесінде болмаса, бұл жағдайлар мемлекеттік қызмет көрсетуден бас тартуға негіз болып табылады.</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қызмет көрсету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w:t>
      </w:r>
    </w:p>
    <w:bookmarkStart w:name="z2397" w:id="20"/>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20"/>
    <w:bookmarkStart w:name="z2396" w:id="21"/>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21"/>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395" w:id="22"/>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22"/>
    <w:bookmarkStart w:name="z2394" w:id="23"/>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23"/>
    <w:bookmarkStart w:name="z2393" w:id="24"/>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24"/>
    <w:bookmarkStart w:name="z2392" w:id="25"/>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25"/>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391" w:id="26"/>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26"/>
    <w:bookmarkStart w:name="z2390" w:id="27"/>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27"/>
    <w:bookmarkStart w:name="z2389" w:id="28"/>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адам ретінде </w:t>
            </w:r>
            <w:r>
              <w:br/>
            </w:r>
            <w:r>
              <w:rPr>
                <w:rFonts w:ascii="Times New Roman"/>
                <w:b w:val="false"/>
                <w:i w:val="false"/>
                <w:color w:val="000000"/>
                <w:sz w:val="20"/>
              </w:rPr>
              <w:t xml:space="preserve">тіркеу есебіне қою" мемлекеттік </w:t>
            </w:r>
            <w:r>
              <w:br/>
            </w:r>
            <w:r>
              <w:rPr>
                <w:rFonts w:ascii="Times New Roman"/>
                <w:b w:val="false"/>
                <w:i w:val="false"/>
                <w:color w:val="000000"/>
                <w:sz w:val="20"/>
              </w:rPr>
              <w:t xml:space="preserve">көрсетілетін қызмет стандартына </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45339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5339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адам ретінде </w:t>
            </w:r>
            <w:r>
              <w:br/>
            </w:r>
            <w:r>
              <w:rPr>
                <w:rFonts w:ascii="Times New Roman"/>
                <w:b w:val="false"/>
                <w:i w:val="false"/>
                <w:color w:val="000000"/>
                <w:sz w:val="20"/>
              </w:rPr>
              <w:t xml:space="preserve">тіркеу есебіне қою"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 xml:space="preserve">тегі, аты, (болған кезде) әкесінің </w:t>
            </w:r>
            <w:r>
              <w:br/>
            </w:r>
            <w:r>
              <w:rPr>
                <w:rFonts w:ascii="Times New Roman"/>
                <w:b w:val="false"/>
                <w:i w:val="false"/>
                <w:color w:val="000000"/>
                <w:sz w:val="20"/>
              </w:rPr>
              <w:t>аты</w:t>
            </w:r>
            <w:r>
              <w:br/>
            </w:r>
            <w:r>
              <w:rPr>
                <w:rFonts w:ascii="Times New Roman"/>
                <w:b w:val="false"/>
                <w:i w:val="false"/>
                <w:color w:val="000000"/>
                <w:sz w:val="20"/>
              </w:rPr>
              <w:t>(бұдан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"Жеке практикамен айналысатын адам ретінде тіркеу есебіне қою"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3-қосымша</w:t>
            </w:r>
          </w:p>
        </w:tc>
      </w:tr>
    </w:tbl>
    <w:bookmarkStart w:name="z60" w:id="29"/>
    <w:p>
      <w:pPr>
        <w:spacing w:after="0"/>
        <w:ind w:left="0"/>
        <w:jc w:val="left"/>
      </w:pPr>
      <w:r>
        <w:rPr>
          <w:rFonts w:ascii="Times New Roman"/>
          <w:b/>
          <w:i w:val="false"/>
          <w:color w:val="000000"/>
        </w:rPr>
        <w:t xml:space="preserve"> "Салық төлеушілерді тіркеу" мемлекеттік көрсетілетін қызмет стандарты</w:t>
      </w:r>
    </w:p>
    <w:bookmarkEnd w:id="29"/>
    <w:p>
      <w:pPr>
        <w:spacing w:after="0"/>
        <w:ind w:left="0"/>
        <w:jc w:val="both"/>
      </w:pPr>
      <w:r>
        <w:rPr>
          <w:rFonts w:ascii="Times New Roman"/>
          <w:b w:val="false"/>
          <w:i w:val="false"/>
          <w:color w:val="ff0000"/>
          <w:sz w:val="28"/>
        </w:rPr>
        <w:t xml:space="preserve">
      Ескерту. Стандарт жаңа редакцияда - ҚР Қаржы министрінің 08.12.2015 </w:t>
      </w:r>
      <w:r>
        <w:rPr>
          <w:rFonts w:ascii="Times New Roman"/>
          <w:b w:val="false"/>
          <w:i w:val="false"/>
          <w:color w:val="ff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 w:id="30"/>
    <w:p>
      <w:pPr>
        <w:spacing w:after="0"/>
        <w:ind w:left="0"/>
        <w:jc w:val="left"/>
      </w:pPr>
      <w:r>
        <w:rPr>
          <w:rFonts w:ascii="Times New Roman"/>
          <w:b/>
          <w:i w:val="false"/>
          <w:color w:val="000000"/>
        </w:rPr>
        <w:t xml:space="preserve">  1. Жалпы ережелер</w:t>
      </w:r>
    </w:p>
    <w:bookmarkEnd w:id="30"/>
    <w:bookmarkStart w:name="z62" w:id="31"/>
    <w:p>
      <w:pPr>
        <w:spacing w:after="0"/>
        <w:ind w:left="0"/>
        <w:jc w:val="both"/>
      </w:pPr>
      <w:r>
        <w:rPr>
          <w:rFonts w:ascii="Times New Roman"/>
          <w:b w:val="false"/>
          <w:i w:val="false"/>
          <w:color w:val="000000"/>
          <w:sz w:val="28"/>
        </w:rPr>
        <w:t>
      1. "Салық төлеушілерді тіркеу" мемлекеттік көрсетілетін қызметі (бұдан әрі – мемлекеттік көрсетілетін қызмет).</w:t>
      </w:r>
    </w:p>
    <w:bookmarkEnd w:id="31"/>
    <w:bookmarkStart w:name="z63" w:id="3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32"/>
    <w:bookmarkStart w:name="z64" w:id="33"/>
    <w:p>
      <w:pPr>
        <w:spacing w:after="0"/>
        <w:ind w:left="0"/>
        <w:jc w:val="both"/>
      </w:pPr>
      <w:r>
        <w:rPr>
          <w:rFonts w:ascii="Times New Roman"/>
          <w:b w:val="false"/>
          <w:i w:val="false"/>
          <w:color w:val="000000"/>
          <w:sz w:val="28"/>
        </w:rPr>
        <w:t xml:space="preserve">
      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 </w:t>
      </w:r>
    </w:p>
    <w:bookmarkEnd w:id="33"/>
    <w:bookmarkStart w:name="z65" w:id="3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34"/>
    <w:bookmarkStart w:name="z66" w:id="35"/>
    <w:p>
      <w:pPr>
        <w:spacing w:after="0"/>
        <w:ind w:left="0"/>
        <w:jc w:val="both"/>
      </w:pPr>
      <w:r>
        <w:rPr>
          <w:rFonts w:ascii="Times New Roman"/>
          <w:b w:val="false"/>
          <w:i w:val="false"/>
          <w:color w:val="000000"/>
          <w:sz w:val="28"/>
        </w:rPr>
        <w:t>
      1) көрсетілетін қызметті беруші қызмет көрсету орталықтары арқылы;</w:t>
      </w:r>
    </w:p>
    <w:bookmarkEnd w:id="35"/>
    <w:bookmarkStart w:name="z67" w:id="3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36"/>
    <w:bookmarkStart w:name="z68" w:id="37"/>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бұйрықтарымен.</w:t>
      </w:r>
      <w:r>
        <w:br/>
      </w:r>
      <w:r>
        <w:rPr>
          <w:rFonts w:ascii="Times New Roman"/>
          <w:b w:val="false"/>
          <w:i w:val="false"/>
          <w:color w:val="000000"/>
          <w:sz w:val="28"/>
        </w:rPr>
        <w:t>
</w:t>
      </w:r>
    </w:p>
    <w:bookmarkStart w:name="z69" w:id="38"/>
    <w:p>
      <w:pPr>
        <w:spacing w:after="0"/>
        <w:ind w:left="0"/>
        <w:jc w:val="left"/>
      </w:pPr>
      <w:r>
        <w:rPr>
          <w:rFonts w:ascii="Times New Roman"/>
          <w:b/>
          <w:i w:val="false"/>
          <w:color w:val="000000"/>
        </w:rPr>
        <w:t xml:space="preserve">  2. Мемлекеттік қызметті көрсету тәртібі</w:t>
      </w:r>
    </w:p>
    <w:bookmarkEnd w:id="38"/>
    <w:bookmarkStart w:name="z70" w:id="39"/>
    <w:p>
      <w:pPr>
        <w:spacing w:after="0"/>
        <w:ind w:left="0"/>
        <w:jc w:val="both"/>
      </w:pPr>
      <w:r>
        <w:rPr>
          <w:rFonts w:ascii="Times New Roman"/>
          <w:b w:val="false"/>
          <w:i w:val="false"/>
          <w:color w:val="000000"/>
          <w:sz w:val="28"/>
        </w:rPr>
        <w:t>
      4. Мемлекеттік қызметті көрсету мерзімдері:</w:t>
      </w:r>
    </w:p>
    <w:bookmarkEnd w:id="39"/>
    <w:p>
      <w:pPr>
        <w:spacing w:after="0"/>
        <w:ind w:left="0"/>
        <w:jc w:val="both"/>
      </w:pPr>
      <w:r>
        <w:rPr>
          <w:rFonts w:ascii="Times New Roman"/>
          <w:b w:val="false"/>
          <w:i w:val="false"/>
          <w:color w:val="000000"/>
          <w:sz w:val="28"/>
        </w:rPr>
        <w:t xml:space="preserve">
      1) салық төлеуші туралы мәліметтерді салық төлеушілердің мемлекеттік дерекқорға (бұдан әрі – СТ МДҚ) енгізу – тіркеу есебіне қою туралы салықтық өтінішті алған күннен бастап 3 (үш) жұмыс күні ішінде; </w:t>
      </w:r>
    </w:p>
    <w:p>
      <w:pPr>
        <w:spacing w:after="0"/>
        <w:ind w:left="0"/>
        <w:jc w:val="both"/>
      </w:pPr>
      <w:r>
        <w:rPr>
          <w:rFonts w:ascii="Times New Roman"/>
          <w:b w:val="false"/>
          <w:i w:val="false"/>
          <w:color w:val="000000"/>
          <w:sz w:val="28"/>
        </w:rPr>
        <w:t>
      2) салық төлеушінің тіркеу деректеріне өзгертулер енгізу – тіркеу есебіне қою туралы салықтық өтінішті алған күннен бастап 3 (үш) жұмыс күні ішінде;</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рұқсат берілетін ең ұзақ уақыты – көрсетілетін қызметті берушіге – 20 (жиырма) минут, Мемлекеттік корпорацияда – 15 (он бес) минут;</w:t>
      </w:r>
    </w:p>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корпорацияда – 15 (он бес)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76" w:id="40"/>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40"/>
    <w:bookmarkStart w:name="z77" w:id="41"/>
    <w:p>
      <w:pPr>
        <w:spacing w:after="0"/>
        <w:ind w:left="0"/>
        <w:jc w:val="both"/>
      </w:pPr>
      <w:r>
        <w:rPr>
          <w:rFonts w:ascii="Times New Roman"/>
          <w:b w:val="false"/>
          <w:i w:val="false"/>
          <w:color w:val="000000"/>
          <w:sz w:val="28"/>
        </w:rPr>
        <w:t>
      6. Мемлекеттік қызметті көрсету нәтижесі:</w:t>
      </w:r>
    </w:p>
    <w:bookmarkEnd w:id="41"/>
    <w:p>
      <w:pPr>
        <w:spacing w:after="0"/>
        <w:ind w:left="0"/>
        <w:jc w:val="both"/>
      </w:pPr>
      <w:r>
        <w:rPr>
          <w:rFonts w:ascii="Times New Roman"/>
          <w:b w:val="false"/>
          <w:i w:val="false"/>
          <w:color w:val="000000"/>
          <w:sz w:val="28"/>
        </w:rPr>
        <w:t xml:space="preserve">
      1) Қазақстан Республикасы Қаржы министрінің 2018 жылғы 9 ақпандағы № 153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16431 болып тіркелген) бекітілген нысан бойынша (Қазақстан Республикасында тұрақты мекеме арқылы филиал ашпай, сақтандыру ұйымдарында (сақтандыру брокері) немесе тәуелді агентте, дипломатиялық және оған теңестірілген өкілдікте, консульдық мекемеде қызметін жүзеге асырушы бейрезиденттер, шетелдік немесе азаматтығы жоқ адам, бейрезидент-заңды тұлғалар туралы мәліметтерді СТ МДБ енгізген кезде) тіркеу куәлігін беру;</w:t>
      </w:r>
    </w:p>
    <w:p>
      <w:pPr>
        <w:spacing w:after="0"/>
        <w:ind w:left="0"/>
        <w:jc w:val="both"/>
      </w:pPr>
      <w:r>
        <w:rPr>
          <w:rFonts w:ascii="Times New Roman"/>
          <w:b w:val="false"/>
          <w:i w:val="false"/>
          <w:color w:val="000000"/>
          <w:sz w:val="28"/>
        </w:rPr>
        <w:t>
      2) осы мемлекеттік көрсетілетін қызмет стандартының 10-тармағында көрсетілген жағдайларда және негіздер бойынша мемлекеттік қызметті көрсетуден бас тарту туралы уәжді жауабы.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1" w:id="42"/>
    <w:p>
      <w:pPr>
        <w:spacing w:after="0"/>
        <w:ind w:left="0"/>
        <w:jc w:val="both"/>
      </w:pPr>
      <w:r>
        <w:rPr>
          <w:rFonts w:ascii="Times New Roman"/>
          <w:b w:val="false"/>
          <w:i w:val="false"/>
          <w:color w:val="000000"/>
          <w:sz w:val="28"/>
        </w:rPr>
        <w:t>
      7. Мемлекеттік көрсетілетін қызмет жеке және заңды тұлғаларға (бұдан әрі - көрсетілетін қызметті алушы) тегін көрсетіледі.</w:t>
      </w:r>
    </w:p>
    <w:bookmarkEnd w:id="42"/>
    <w:bookmarkStart w:name="z82" w:id="43"/>
    <w:p>
      <w:pPr>
        <w:spacing w:after="0"/>
        <w:ind w:left="0"/>
        <w:jc w:val="both"/>
      </w:pPr>
      <w:r>
        <w:rPr>
          <w:rFonts w:ascii="Times New Roman"/>
          <w:b w:val="false"/>
          <w:i w:val="false"/>
          <w:color w:val="000000"/>
          <w:sz w:val="28"/>
        </w:rPr>
        <w:t>
      8. Жұмыс уақыты:</w:t>
      </w:r>
    </w:p>
    <w:bookmarkEnd w:id="43"/>
    <w:bookmarkStart w:name="z83" w:id="44"/>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дейінгі түскі үзіліспен, сағат 9.00-ден 18.30-ға дейін.</w:t>
      </w:r>
    </w:p>
    <w:bookmarkEnd w:id="44"/>
    <w:bookmarkStart w:name="z84" w:id="45"/>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w:t>
      </w:r>
    </w:p>
    <w:bookmarkEnd w:id="45"/>
    <w:bookmarkStart w:name="z85" w:id="46"/>
    <w:p>
      <w:pPr>
        <w:spacing w:after="0"/>
        <w:ind w:left="0"/>
        <w:jc w:val="both"/>
      </w:pPr>
      <w:r>
        <w:rPr>
          <w:rFonts w:ascii="Times New Roman"/>
          <w:b w:val="false"/>
          <w:i w:val="false"/>
          <w:color w:val="000000"/>
          <w:sz w:val="28"/>
        </w:rPr>
        <w:t>
      Қабылдау жеделдетілген қызмет көрсетусіз, электрондық кезек тәртібімен көрсетілетін қызметті алушының тіркеу орны бойынша жүргізіледі.</w:t>
      </w:r>
    </w:p>
    <w:bookmarkEnd w:id="46"/>
    <w:bookmarkStart w:name="z88" w:id="47"/>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47"/>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bookmarkStart w:name="z90" w:id="48"/>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End w:id="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91" w:id="49"/>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49"/>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СТ МДҚ-на бейрезидент туралы мәліметтерді енгізу үшін:</w:t>
      </w:r>
    </w:p>
    <w:bookmarkStart w:name="z2410" w:id="50"/>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w:t>
      </w:r>
    </w:p>
    <w:bookmarkEnd w:id="50"/>
    <w:bookmarkStart w:name="z2411" w:id="51"/>
    <w:p>
      <w:pPr>
        <w:spacing w:after="0"/>
        <w:ind w:left="0"/>
        <w:jc w:val="both"/>
      </w:pPr>
      <w:r>
        <w:rPr>
          <w:rFonts w:ascii="Times New Roman"/>
          <w:b w:val="false"/>
          <w:i w:val="false"/>
          <w:color w:val="000000"/>
          <w:sz w:val="28"/>
        </w:rPr>
        <w:t xml:space="preserve">
      2)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құжаттар тізбесі;</w:t>
      </w:r>
    </w:p>
    <w:bookmarkEnd w:id="51"/>
    <w:p>
      <w:pPr>
        <w:spacing w:after="0"/>
        <w:ind w:left="0"/>
        <w:jc w:val="both"/>
      </w:pPr>
      <w:r>
        <w:rPr>
          <w:rFonts w:ascii="Times New Roman"/>
          <w:b w:val="false"/>
          <w:i w:val="false"/>
          <w:color w:val="000000"/>
          <w:sz w:val="28"/>
        </w:rPr>
        <w:t>
      СТ МДҚ-да тіркеу деректеріне өзгерістер мен (немесе) толықтырулар енгізу үшін:</w:t>
      </w:r>
    </w:p>
    <w:bookmarkStart w:name="z2412" w:id="52"/>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w:t>
      </w:r>
    </w:p>
    <w:bookmarkEnd w:id="52"/>
    <w:p>
      <w:pPr>
        <w:spacing w:after="0"/>
        <w:ind w:left="0"/>
        <w:jc w:val="both"/>
      </w:pPr>
      <w:r>
        <w:rPr>
          <w:rFonts w:ascii="Times New Roman"/>
          <w:b w:val="false"/>
          <w:i w:val="false"/>
          <w:color w:val="000000"/>
          <w:sz w:val="28"/>
        </w:rPr>
        <w:t>
      СТ МДҚ-нан салық төлеушілерді алып тастау үшін:</w:t>
      </w:r>
    </w:p>
    <w:bookmarkStart w:name="z2413" w:id="53"/>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5-қосымшаға</w:t>
      </w:r>
      <w:r>
        <w:rPr>
          <w:rFonts w:ascii="Times New Roman"/>
          <w:b w:val="false"/>
          <w:i w:val="false"/>
          <w:color w:val="000000"/>
          <w:sz w:val="28"/>
        </w:rPr>
        <w:t xml:space="preserve"> сәйкес салықт</w:t>
      </w:r>
      <w:r>
        <w:rPr>
          <w:rFonts w:ascii="Times New Roman"/>
          <w:b w:val="false"/>
          <w:i w:val="false"/>
          <w:color w:val="000000"/>
          <w:sz w:val="28"/>
        </w:rPr>
        <w:t>ық өтініш;</w:t>
      </w:r>
    </w:p>
    <w:bookmarkEnd w:id="53"/>
    <w:bookmarkStart w:name="z2414" w:id="54"/>
    <w:p>
      <w:pPr>
        <w:spacing w:after="0"/>
        <w:ind w:left="0"/>
        <w:jc w:val="both"/>
      </w:pPr>
      <w:r>
        <w:rPr>
          <w:rFonts w:ascii="Times New Roman"/>
          <w:b w:val="false"/>
          <w:i w:val="false"/>
          <w:color w:val="000000"/>
          <w:sz w:val="28"/>
        </w:rPr>
        <w:t>
      2) Қазақстан Республикасының резидент-заңды тұлғаның, оның филиалдарының, өкілдіктерінің таратылуына, заңды тұлғаның қайта ұйымдастырылуына, бейрезидент-заңды тұлғаның құрылымдық бөлімшесінің, Қазақстан Республикасының аумағында филиалын, өкілдігін ашпай қызметін жүзеге асыратын бейрезидент-заңды тұлғаның қызметінің тоқтатылуына байланысты тарату салықтық есептілігі;</w:t>
      </w:r>
    </w:p>
    <w:bookmarkEnd w:id="54"/>
    <w:bookmarkStart w:name="z2415" w:id="55"/>
    <w:p>
      <w:pPr>
        <w:spacing w:after="0"/>
        <w:ind w:left="0"/>
        <w:jc w:val="both"/>
      </w:pPr>
      <w:r>
        <w:rPr>
          <w:rFonts w:ascii="Times New Roman"/>
          <w:b w:val="false"/>
          <w:i w:val="false"/>
          <w:color w:val="000000"/>
          <w:sz w:val="28"/>
        </w:rPr>
        <w:t>
      3) салықтық тексеру аяқталғаннан және бюджет алдындағы берешегі өтелгеннен кейін – Қазақстан Республикасының резидент-заңды тұлғаның таратылуына, қайта ұйымдастырылуына, бейрезидент-заңды тұлғаның құрылымдық бөлімшесі қызметінің тоқтатылуына байланысты тарату балансы;</w:t>
      </w:r>
    </w:p>
    <w:bookmarkEnd w:id="55"/>
    <w:bookmarkStart w:name="z2416" w:id="56"/>
    <w:p>
      <w:pPr>
        <w:spacing w:after="0"/>
        <w:ind w:left="0"/>
        <w:jc w:val="both"/>
      </w:pPr>
      <w:r>
        <w:rPr>
          <w:rFonts w:ascii="Times New Roman"/>
          <w:b w:val="false"/>
          <w:i w:val="false"/>
          <w:color w:val="000000"/>
          <w:sz w:val="28"/>
        </w:rPr>
        <w:t>
      4) Қазақстан Республикасының резидент-заңды тұлғаның оңайлатылған тәртіпте таралуына байланысты – аралық тарату балансы;</w:t>
      </w:r>
    </w:p>
    <w:bookmarkEnd w:id="56"/>
    <w:bookmarkStart w:name="z2417" w:id="57"/>
    <w:p>
      <w:pPr>
        <w:spacing w:after="0"/>
        <w:ind w:left="0"/>
        <w:jc w:val="both"/>
      </w:pPr>
      <w:r>
        <w:rPr>
          <w:rFonts w:ascii="Times New Roman"/>
          <w:b w:val="false"/>
          <w:i w:val="false"/>
          <w:color w:val="000000"/>
          <w:sz w:val="28"/>
        </w:rPr>
        <w:t>
      5) Қазақстан Республикасының резидент-заңды тұлғаның оңайлатылған тәртіпте таралуына байланысты – салықтар бойынша аудит қорытындысы;</w:t>
      </w:r>
    </w:p>
    <w:bookmarkEnd w:id="57"/>
    <w:bookmarkStart w:name="z2418" w:id="58"/>
    <w:p>
      <w:pPr>
        <w:spacing w:after="0"/>
        <w:ind w:left="0"/>
        <w:jc w:val="both"/>
      </w:pPr>
      <w:r>
        <w:rPr>
          <w:rFonts w:ascii="Times New Roman"/>
          <w:b w:val="false"/>
          <w:i w:val="false"/>
          <w:color w:val="000000"/>
          <w:sz w:val="28"/>
        </w:rPr>
        <w:t>
      6) салықтық тексеру аяқталғаннан кейін бөліну жолымен Қазақстан Республикасының резидент-заңды тұлғаның қайта ұйымдастырылуына байланысты бөліну балансы;</w:t>
      </w:r>
    </w:p>
    <w:bookmarkEnd w:id="58"/>
    <w:bookmarkStart w:name="z2419" w:id="59"/>
    <w:p>
      <w:pPr>
        <w:spacing w:after="0"/>
        <w:ind w:left="0"/>
        <w:jc w:val="both"/>
      </w:pPr>
      <w:r>
        <w:rPr>
          <w:rFonts w:ascii="Times New Roman"/>
          <w:b w:val="false"/>
          <w:i w:val="false"/>
          <w:color w:val="000000"/>
          <w:sz w:val="28"/>
        </w:rPr>
        <w:t>
      7) Қазақстан Республикасының резидент-заңды тұлғаның құрылымдық бөлімшесі қызметінің тоқтатылуына байланысты Қазақстан Республикасының резидент-заңды тұлғаның құрылымдық бөлімшенің қызметін тоқтату туралы шешімінің көшірмесі;</w:t>
      </w:r>
    </w:p>
    <w:bookmarkEnd w:id="59"/>
    <w:bookmarkStart w:name="z2420" w:id="60"/>
    <w:p>
      <w:pPr>
        <w:spacing w:after="0"/>
        <w:ind w:left="0"/>
        <w:jc w:val="both"/>
      </w:pPr>
      <w:r>
        <w:rPr>
          <w:rFonts w:ascii="Times New Roman"/>
          <w:b w:val="false"/>
          <w:i w:val="false"/>
          <w:color w:val="000000"/>
          <w:sz w:val="28"/>
        </w:rPr>
        <w:t>
      8) Қазақстан Республикасының резидент-заңды тұлғаның оңайлатылған тәртіпте таралуына байланысты бақылау-кассалық машинаны есептен шығару туралы салықтық өтініші;</w:t>
      </w:r>
    </w:p>
    <w:bookmarkEnd w:id="60"/>
    <w:bookmarkStart w:name="z2421" w:id="61"/>
    <w:p>
      <w:pPr>
        <w:spacing w:after="0"/>
        <w:ind w:left="0"/>
        <w:jc w:val="both"/>
      </w:pPr>
      <w:r>
        <w:rPr>
          <w:rFonts w:ascii="Times New Roman"/>
          <w:b w:val="false"/>
          <w:i w:val="false"/>
          <w:color w:val="000000"/>
          <w:sz w:val="28"/>
        </w:rPr>
        <w:t>
      9) Қазақстан Республикасының резидент-заңды тұлға қосылу, бірігу, бөлініп шығу жолымен қайта ұйымдастырылған кездегі тапсыру актісі қажет.</w:t>
      </w:r>
    </w:p>
    <w:bookmarkEnd w:id="61"/>
    <w:p>
      <w:pPr>
        <w:spacing w:after="0"/>
        <w:ind w:left="0"/>
        <w:jc w:val="both"/>
      </w:pPr>
      <w:r>
        <w:rPr>
          <w:rFonts w:ascii="Times New Roman"/>
          <w:b w:val="false"/>
          <w:i w:val="false"/>
          <w:color w:val="000000"/>
          <w:sz w:val="28"/>
        </w:rPr>
        <w:t>
      Егер Қазақстан Республикасының резидент-заңды тұлғаның қызметі тоқтатылатын құрылымдық бөлімшесі салықты, бюджетке төленетін төлемдерді және әлеуметтік төлемдерді дербес төлеуші болып танылмаған жағдайда, тарату салықтық есептілігі табыс етілмейді.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табыс 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Құжаттарды қабылдау кезінде көрсетілетін қызметті беруші, осы мемлекеттік көрсетілетін қызмет стандартының 9-тармағында көрсетілген құжаттардың түпнұсқасын табыс етуді қоспағанда, Мемлекеттік корпорация құжаттардың көшірмесін түпнұсқамен салыстырып тексереді, одан кейін көрсетілетін қызметті алушыға түпнұсқасын қайтарады.</w:t>
      </w:r>
    </w:p>
    <w:p>
      <w:pPr>
        <w:spacing w:after="0"/>
        <w:ind w:left="0"/>
        <w:jc w:val="both"/>
      </w:pPr>
      <w:r>
        <w:rPr>
          <w:rFonts w:ascii="Times New Roman"/>
          <w:b w:val="false"/>
          <w:i w:val="false"/>
          <w:color w:val="000000"/>
          <w:sz w:val="28"/>
        </w:rPr>
        <w:t>
      Мемлекеттік корпорацияда көрсетілетін қызметті алушыға не оның өкіліне мемлекеттік көрсетілетін қызмет нәтижесін беру заңды тұлға үшін – қолхат негізінде жеке басын куәландыратын құжатты және өкілдің өкілеттілігін растайтын құжатты көрсеткен жағдайда және жеке тұлға үшін –нотариат куәландырылған сенімхат негізінде жүзеге асырылады.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Мемлекеттік көрсетілетін қызметті алу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жұмыс күні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салықтық өтінішін –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w:t>
      </w:r>
    </w:p>
    <w:p>
      <w:pPr>
        <w:spacing w:after="0"/>
        <w:ind w:left="0"/>
        <w:jc w:val="both"/>
      </w:pPr>
      <w:r>
        <w:rPr>
          <w:rFonts w:ascii="Times New Roman"/>
          <w:b w:val="false"/>
          <w:i w:val="false"/>
          <w:color w:val="000000"/>
          <w:sz w:val="28"/>
        </w:rPr>
        <w:t>
      Көрсетілетін қызмет берушінің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96" w:id="62"/>
    <w:p>
      <w:pPr>
        <w:spacing w:after="0"/>
        <w:ind w:left="0"/>
        <w:jc w:val="both"/>
      </w:pPr>
      <w:r>
        <w:rPr>
          <w:rFonts w:ascii="Times New Roman"/>
          <w:b w:val="false"/>
          <w:i w:val="false"/>
          <w:color w:val="000000"/>
          <w:sz w:val="28"/>
        </w:rPr>
        <w:t>
      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bookmarkEnd w:id="62"/>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6-қосымшаға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1297" w:id="63"/>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63"/>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298" w:id="64"/>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4"/>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11" w:id="65"/>
    <w:p>
      <w:pPr>
        <w:spacing w:after="0"/>
        <w:ind w:left="0"/>
        <w:jc w:val="both"/>
      </w:pPr>
      <w:r>
        <w:rPr>
          <w:rFonts w:ascii="Times New Roman"/>
          <w:b w:val="false"/>
          <w:i w:val="false"/>
          <w:color w:val="000000"/>
          <w:sz w:val="28"/>
        </w:rPr>
        <w:t>
       12. Мемлекеттік көрсетілген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65"/>
    <w:bookmarkStart w:name="z1312" w:id="66"/>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66"/>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313" w:id="67"/>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314" w:id="68"/>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68"/>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15" w:id="69"/>
    <w:p>
      <w:pPr>
        <w:spacing w:after="0"/>
        <w:ind w:left="0"/>
        <w:jc w:val="both"/>
      </w:pPr>
      <w:r>
        <w:rPr>
          <w:rFonts w:ascii="Times New Roman"/>
          <w:b w:val="false"/>
          <w:i w:val="false"/>
          <w:color w:val="000000"/>
          <w:sz w:val="28"/>
        </w:rPr>
        <w:t>
      15. Көрсетілетін қызметті алушының электронды цифрлы қолтаңбасы болған кезде мемлекеттік көрсетілетін қызметті электрондық нысанда портал арқылы алуға мүмкіндігі бар.</w:t>
      </w:r>
    </w:p>
    <w:bookmarkEnd w:id="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16" w:id="70"/>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17" w:id="71"/>
    <w:p>
      <w:pPr>
        <w:spacing w:after="0"/>
        <w:ind w:left="0"/>
        <w:jc w:val="both"/>
      </w:pPr>
      <w:r>
        <w:rPr>
          <w:rFonts w:ascii="Times New Roman"/>
          <w:b w:val="false"/>
          <w:i w:val="false"/>
          <w:color w:val="000000"/>
          <w:sz w:val="28"/>
        </w:rPr>
        <w:t>
      17. Бірыңғай байланыс орталығы: 1414, 8-800-080-7777.</w:t>
      </w:r>
    </w:p>
    <w:bookmarkEnd w:id="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1-қосымша</w:t>
            </w:r>
          </w:p>
        </w:tc>
      </w:tr>
    </w:tbl>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2-қосымша</w:t>
            </w:r>
          </w:p>
        </w:tc>
      </w:tr>
    </w:tbl>
    <w:p>
      <w:pPr>
        <w:spacing w:after="0"/>
        <w:ind w:left="0"/>
        <w:jc w:val="left"/>
      </w:pPr>
      <w:r>
        <w:rPr>
          <w:rFonts w:ascii="Times New Roman"/>
          <w:b/>
          <w:i w:val="false"/>
          <w:color w:val="000000"/>
        </w:rPr>
        <w:t xml:space="preserve"> Салық төлеушілердің мемлекеттік деректер қорына көрсетілетін қызметті алушылар (резидент еместер) туралы мәліметтер енгізу үшін қажетті құжаттар</w:t>
      </w:r>
    </w:p>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Көрсетілетін қызметті алушылар (бейрезидент жеке тұлғалар)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
        <w:gridCol w:w="2521"/>
        <w:gridCol w:w="423"/>
        <w:gridCol w:w="1025"/>
        <w:gridCol w:w="1799"/>
        <w:gridCol w:w="1489"/>
        <w:gridCol w:w="2340"/>
        <w:gridCol w:w="423"/>
        <w:gridCol w:w="820"/>
        <w:gridCol w:w="1182"/>
      </w:tblGrid>
      <w:tr>
        <w:trPr>
          <w:trHeight w:val="30" w:hRule="atLeast"/>
        </w:trPr>
        <w:tc>
          <w:tcPr>
            <w:tcW w:w="2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 санаттары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тізбесі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тапсыру мерзімі</w:t>
            </w:r>
          </w:p>
        </w:tc>
        <w:tc>
          <w:tcPr>
            <w:tcW w:w="1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тапсырылатын салық органы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Нотариат куәландырған көшірмелері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көздерден алынған табыс сомасын растайтын құжат (болған жағдайда)</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жеке тұлға</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 сатып алғанға дейін</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орналасқан жері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ретінде қарастырылатын тәуелді агент</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бастаған күннен бастап күнтізбелік отыз күн ішінде</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Тәуелді агенттің орналасқан (тұрғылықты, болатын) жері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құруға әкелетін резидентпен жасасқан бірлескен қызмет туралы шартқа қатысушы бейрезидент салық төлеуші</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асыру басталған күннен бастап күнтізбелік отыз күн ішінде</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шартқа қатысушы резиденттің орналасқан (тұрғылықты, болатын) орны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көздерден төлем көзінен салық салуға жатпайтын табыс алатын шетелдіктер мен азаматтығы жоқ адамдар</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бастаған күннен бастап күнтізбелік отыз күн ішінде</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Болатын (тұратын) жері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мүлік, көлік құралдары салығын немесе жер салығын салу объектісі болып табылатын мүлікті сатып алатын шетелдіктер немесе азаматтығы жоқ адамдар</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мүліктің орналасқан орны бойынша</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заңды тұлғалардың, Қазақстан Республикасындағы қызметін филиал, өкілдік арқылы жүзеге асыратын бейрезиденттердің бірінші басшылары болып табылатын шетелдіктер немесе азаматтығы жоқ адамдар</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Болатын (тұрғылықты) жері бойынша</w:t>
            </w:r>
          </w:p>
        </w:tc>
      </w:tr>
    </w:tbl>
    <w:p>
      <w:pPr>
        <w:spacing w:after="0"/>
        <w:ind w:left="0"/>
        <w:jc w:val="both"/>
      </w:pPr>
      <w:r>
        <w:rPr>
          <w:rFonts w:ascii="Times New Roman"/>
          <w:b w:val="false"/>
          <w:i w:val="false"/>
          <w:color w:val="000000"/>
          <w:sz w:val="28"/>
        </w:rPr>
        <w:t>
      көрсетілетін қызметті алушылар (бейрезидент заңды тұлғалар)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5568"/>
        <w:gridCol w:w="367"/>
        <w:gridCol w:w="1021"/>
        <w:gridCol w:w="859"/>
        <w:gridCol w:w="469"/>
        <w:gridCol w:w="1305"/>
        <w:gridCol w:w="367"/>
        <w:gridCol w:w="374"/>
        <w:gridCol w:w="1140"/>
        <w:gridCol w:w="589"/>
      </w:tblGrid>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 санаттары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Көшірмелерін табыс ету қажет құжаттардың тізбесі (*белгісі құжаттардың көшірмелерін нотариуста куәландыру қажет дегенді білдіреді, ** белгісі құжат тек өкілдіктер қызметкерлерін тіркеген кезде табыс етіледі дегенді білдіреді)</w:t>
            </w:r>
          </w:p>
        </w:tc>
        <w:tc>
          <w:tcPr>
            <w:tcW w:w="1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тапсыру мерзімі</w:t>
            </w:r>
          </w:p>
        </w:tc>
        <w:tc>
          <w:tcPr>
            <w:tcW w:w="5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тапсырылатын салық органы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құжаттары*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Директорлар кеңесі жиналысының немесе осыған ұқсас басқару органының хаттамасы*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аккредиттелгенін растайтын құжат**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өкілдік ашпай тұрақты мекеме арқылы қызметін жүзеге асыратын бейрезидент заңды тұлға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қызметін жүзеге асыра бастаған күннен бастап күнтізбелік отыз күн ішінде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мекеменің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немесе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табыстардан салықты есептеу, ұстау және аударуды дербес жүргізетін бейрезидент</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Мүлікті сатып алғанға (өткізгенге) дейін</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ретінде қарастырылатын сақтандыру ұйымы (сақтандыру брокері), тәуелді агент</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Қызметін жүзеге асыра бастаған күннен бастап отыз күнтізбелік күн ішінде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құруға әкелетін резидентпен жасасқан бірлескен қызмет туралы шартқа қатысушы резидент емес</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басталған күннен бастап күнтізбелік отыз күн ішінде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шартқа қатысушы резиденттің орналасқан (тұрғылықты, келген) орны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банктерде шоттар ашатын заңды тұлғалар</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 шоттар ашқанға дейін</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банктің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қатысу үлестерін; резидент заңды тұлға шығарған акцияларды және резидент заңды тұлғаның немесе консорциумның жарғылық капиталына қатысу үлестерін; резидент емес заңды тұлға шығарған акцияларды және резидент емес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бейрезидент осындай табыс сомасына белгіленген мөлшерлемені қолдану жолымен табыс салығын есептеуді дербес жүргізетін бейрезидент</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мәліметтері негізінде</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 пайдаланушы болып табылатын заңды тұлғаның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шарттар орындалмаған жағдайда бағалы қағаздарды, қатысу үлестерін сатып алатын бейрезидент: акцияларды немесе қатысу үлестерін өткізу күніне салық төлеушінің осы акцияларды немесе қатысу үлестерін үш жылдан астам иеленуі;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мүлкі құрау талаптары орындалған кезде қолданылады.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сатып алғанға (өткізгенге) дейін</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заңды тұлғаның немесе резидент заңды тұлғаның орналасқан жері бойынша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 шет мемлекеттің дипломатиялық және соларға теңестірілген өкілдігі, шет мемлекеттің консулдық мекемесі</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асыру басталғанға дейін</w:t>
            </w:r>
          </w:p>
        </w:tc>
        <w:tc>
          <w:tcPr>
            <w:tcW w:w="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дипломатиялық және соларға теңестірілген өкілдіктің орналасқан жері бойынша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3-қосымша</w:t>
            </w:r>
          </w:p>
        </w:tc>
      </w:tr>
    </w:tbl>
    <w:p>
      <w:pPr>
        <w:spacing w:after="0"/>
        <w:ind w:left="0"/>
        <w:jc w:val="both"/>
      </w:pPr>
      <w:r>
        <w:rPr>
          <w:rFonts w:ascii="Times New Roman"/>
          <w:b w:val="false"/>
          <w:i w:val="false"/>
          <w:color w:val="ff0000"/>
          <w:sz w:val="28"/>
        </w:rPr>
        <w:t xml:space="preserve">
      Ескерту. 3-қосымша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4-қосымша</w:t>
            </w:r>
          </w:p>
        </w:tc>
      </w:tr>
    </w:tbl>
    <w:p>
      <w:pPr>
        <w:spacing w:after="0"/>
        <w:ind w:left="0"/>
        <w:jc w:val="both"/>
      </w:pPr>
      <w:r>
        <w:rPr>
          <w:rFonts w:ascii="Times New Roman"/>
          <w:b w:val="false"/>
          <w:i w:val="false"/>
          <w:color w:val="ff0000"/>
          <w:sz w:val="28"/>
        </w:rPr>
        <w:t xml:space="preserve">
      Ескерту. 4-қосымша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5-қосымша</w:t>
            </w:r>
          </w:p>
        </w:tc>
      </w:tr>
    </w:tbl>
    <w:bookmarkStart w:name="z1328" w:id="72"/>
    <w:p>
      <w:pPr>
        <w:spacing w:after="0"/>
        <w:ind w:left="0"/>
        <w:jc w:val="both"/>
      </w:pPr>
      <w:r>
        <w:rPr>
          <w:rFonts w:ascii="Times New Roman"/>
          <w:b w:val="false"/>
          <w:i w:val="false"/>
          <w:color w:val="ff0000"/>
          <w:sz w:val="28"/>
        </w:rPr>
        <w:t xml:space="preserve">
      Ескерту. 5-қосымша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End w:id="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төлеушілерді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тегі, аты,</w:t>
            </w:r>
            <w:r>
              <w:br/>
            </w:r>
            <w:r>
              <w:rPr>
                <w:rFonts w:ascii="Times New Roman"/>
                <w:b w:val="false"/>
                <w:i w:val="false"/>
                <w:color w:val="000000"/>
                <w:sz w:val="20"/>
              </w:rPr>
              <w:t>болған кезде әкесінің аты</w:t>
            </w:r>
            <w:r>
              <w:br/>
            </w:r>
            <w:r>
              <w:rPr>
                <w:rFonts w:ascii="Times New Roman"/>
                <w:b w:val="false"/>
                <w:i w:val="false"/>
                <w:color w:val="000000"/>
                <w:sz w:val="20"/>
              </w:rPr>
              <w:t xml:space="preserve">(бұдан әрі – аты-жөні), не </w:t>
            </w:r>
            <w:r>
              <w:br/>
            </w:r>
            <w:r>
              <w:rPr>
                <w:rFonts w:ascii="Times New Roman"/>
                <w:b w:val="false"/>
                <w:i w:val="false"/>
                <w:color w:val="000000"/>
                <w:sz w:val="20"/>
              </w:rPr>
              <w:t>ұйымының атауы)</w:t>
            </w:r>
            <w:r>
              <w:br/>
            </w:r>
            <w:r>
              <w:rPr>
                <w:rFonts w:ascii="Times New Roman"/>
                <w:b w:val="false"/>
                <w:i w:val="false"/>
                <w:color w:val="000000"/>
                <w:sz w:val="20"/>
              </w:rPr>
              <w:t>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1279" w:id="73"/>
    <w:p>
      <w:pPr>
        <w:spacing w:after="0"/>
        <w:ind w:left="0"/>
        <w:jc w:val="left"/>
      </w:pPr>
      <w:r>
        <w:rPr>
          <w:rFonts w:ascii="Times New Roman"/>
          <w:b/>
          <w:i w:val="false"/>
          <w:color w:val="000000"/>
        </w:rPr>
        <w:t xml:space="preserve"> Құжаттарды қабылдаудан бас тарту туралы қолхат</w:t>
      </w:r>
    </w:p>
    <w:bookmarkEnd w:id="73"/>
    <w:p>
      <w:pPr>
        <w:spacing w:after="0"/>
        <w:ind w:left="0"/>
        <w:jc w:val="both"/>
      </w:pPr>
      <w:r>
        <w:rPr>
          <w:rFonts w:ascii="Times New Roman"/>
          <w:b w:val="false"/>
          <w:i w:val="false"/>
          <w:color w:val="ff0000"/>
          <w:sz w:val="28"/>
        </w:rPr>
        <w:t xml:space="preserve">
      Ескерту. 6-қосымша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төлеушілерді тіркеу"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4-қосымша</w:t>
            </w:r>
          </w:p>
        </w:tc>
      </w:tr>
    </w:tbl>
    <w:bookmarkStart w:name="z87" w:id="74"/>
    <w:p>
      <w:pPr>
        <w:spacing w:after="0"/>
        <w:ind w:left="0"/>
        <w:jc w:val="left"/>
      </w:pPr>
      <w:r>
        <w:rPr>
          <w:rFonts w:ascii="Times New Roman"/>
          <w:b/>
          <w:i w:val="false"/>
          <w:color w:val="000000"/>
        </w:rPr>
        <w:t xml:space="preserve"> "Жекелеген қызмет түрлерін жүзеге асыратын салық төлеушіні тіркеу есебі" мемлекеттік көрсетілетін қызмет стандарты</w:t>
      </w:r>
    </w:p>
    <w:bookmarkEnd w:id="74"/>
    <w:p>
      <w:pPr>
        <w:spacing w:after="0"/>
        <w:ind w:left="0"/>
        <w:jc w:val="both"/>
      </w:pPr>
      <w:r>
        <w:rPr>
          <w:rFonts w:ascii="Times New Roman"/>
          <w:b w:val="false"/>
          <w:i w:val="false"/>
          <w:color w:val="ff0000"/>
          <w:sz w:val="28"/>
        </w:rPr>
        <w:t xml:space="preserve">
      Ескерту. Алып тасталды – ҚР Қаржы министрінің 05.07.2017 </w:t>
      </w:r>
      <w:r>
        <w:rPr>
          <w:rFonts w:ascii="Times New Roman"/>
          <w:b w:val="false"/>
          <w:i w:val="false"/>
          <w:color w:val="ff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5-қосымша</w:t>
            </w:r>
          </w:p>
        </w:tc>
      </w:tr>
    </w:tbl>
    <w:bookmarkStart w:name="z108" w:id="75"/>
    <w:p>
      <w:pPr>
        <w:spacing w:after="0"/>
        <w:ind w:left="0"/>
        <w:jc w:val="left"/>
      </w:pPr>
      <w:r>
        <w:rPr>
          <w:rFonts w:ascii="Times New Roman"/>
          <w:b/>
          <w:i w:val="false"/>
          <w:color w:val="000000"/>
        </w:rPr>
        <w:t xml:space="preserve"> "Қосылған құн салығын төлеушілерді тіркеу есебі"</w:t>
      </w:r>
      <w:r>
        <w:br/>
      </w:r>
      <w:r>
        <w:rPr>
          <w:rFonts w:ascii="Times New Roman"/>
          <w:b/>
          <w:i w:val="false"/>
          <w:color w:val="000000"/>
        </w:rPr>
        <w:t>мемлекеттік көрсетілетін қызмет стандарты</w:t>
      </w:r>
    </w:p>
    <w:bookmarkEnd w:id="75"/>
    <w:bookmarkStart w:name="z109" w:id="76"/>
    <w:p>
      <w:pPr>
        <w:spacing w:after="0"/>
        <w:ind w:left="0"/>
        <w:jc w:val="both"/>
      </w:pPr>
      <w:r>
        <w:rPr>
          <w:rFonts w:ascii="Times New Roman"/>
          <w:b w:val="false"/>
          <w:i w:val="false"/>
          <w:color w:val="ff0000"/>
          <w:sz w:val="28"/>
        </w:rPr>
        <w:t xml:space="preserve">
      Ескерту. Стандарт жаңа редакцияда – ҚР Қаржы министрінің 05.07.2017 </w:t>
      </w:r>
      <w:r>
        <w:rPr>
          <w:rFonts w:ascii="Times New Roman"/>
          <w:b w:val="false"/>
          <w:i w:val="false"/>
          <w:color w:val="ff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End w:id="76"/>
    <w:bookmarkStart w:name="z2316" w:id="77"/>
    <w:p>
      <w:pPr>
        <w:spacing w:after="0"/>
        <w:ind w:left="0"/>
        <w:jc w:val="left"/>
      </w:pPr>
      <w:r>
        <w:rPr>
          <w:rFonts w:ascii="Times New Roman"/>
          <w:b/>
          <w:i w:val="false"/>
          <w:color w:val="000000"/>
        </w:rPr>
        <w:t xml:space="preserve"> 1. Жалпы ережелер</w:t>
      </w:r>
    </w:p>
    <w:bookmarkEnd w:id="77"/>
    <w:bookmarkStart w:name="z2317" w:id="78"/>
    <w:p>
      <w:pPr>
        <w:spacing w:after="0"/>
        <w:ind w:left="0"/>
        <w:jc w:val="both"/>
      </w:pPr>
      <w:r>
        <w:rPr>
          <w:rFonts w:ascii="Times New Roman"/>
          <w:b w:val="false"/>
          <w:i w:val="false"/>
          <w:color w:val="000000"/>
          <w:sz w:val="28"/>
        </w:rPr>
        <w:t>
      1. "Қосылған құн салығын төлеушілерді тіркеу есебі" мемлекеттік көрсетілетін қызметі (бұдан әрі – мемлекеттік көрсетілетін қызмет).</w:t>
      </w:r>
    </w:p>
    <w:bookmarkEnd w:id="78"/>
    <w:bookmarkStart w:name="z2318" w:id="79"/>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79"/>
    <w:bookmarkStart w:name="z2319" w:id="80"/>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80"/>
    <w:bookmarkStart w:name="z2320" w:id="81"/>
    <w:p>
      <w:pPr>
        <w:spacing w:after="0"/>
        <w:ind w:left="0"/>
        <w:jc w:val="both"/>
      </w:pPr>
      <w:r>
        <w:rPr>
          <w:rFonts w:ascii="Times New Roman"/>
          <w:b w:val="false"/>
          <w:i w:val="false"/>
          <w:color w:val="000000"/>
          <w:sz w:val="28"/>
        </w:rPr>
        <w:t>
       Өтініштерді қабылдауды көрсетілетін қызметті беруші:</w:t>
      </w:r>
    </w:p>
    <w:bookmarkEnd w:id="81"/>
    <w:bookmarkStart w:name="z2321" w:id="82"/>
    <w:p>
      <w:pPr>
        <w:spacing w:after="0"/>
        <w:ind w:left="0"/>
        <w:jc w:val="both"/>
      </w:pPr>
      <w:r>
        <w:rPr>
          <w:rFonts w:ascii="Times New Roman"/>
          <w:b w:val="false"/>
          <w:i w:val="false"/>
          <w:color w:val="000000"/>
          <w:sz w:val="28"/>
        </w:rPr>
        <w:t>
      1) қызмет көрсету орталығы арқылы;</w:t>
      </w:r>
    </w:p>
    <w:bookmarkEnd w:id="82"/>
    <w:bookmarkStart w:name="z2322" w:id="83"/>
    <w:p>
      <w:pPr>
        <w:spacing w:after="0"/>
        <w:ind w:left="0"/>
        <w:jc w:val="both"/>
      </w:pPr>
      <w:r>
        <w:rPr>
          <w:rFonts w:ascii="Times New Roman"/>
          <w:b w:val="false"/>
          <w:i w:val="false"/>
          <w:color w:val="000000"/>
          <w:sz w:val="28"/>
        </w:rPr>
        <w:t>
      2) "Салық төлеушінің кабинеті" (бұдан әрі – Салық төлеушінің кабинеті) веб-қосымшасы арқылы;</w:t>
      </w:r>
    </w:p>
    <w:bookmarkEnd w:id="83"/>
    <w:bookmarkStart w:name="z2323" w:id="84"/>
    <w:p>
      <w:pPr>
        <w:spacing w:after="0"/>
        <w:ind w:left="0"/>
        <w:jc w:val="both"/>
      </w:pPr>
      <w:r>
        <w:rPr>
          <w:rFonts w:ascii="Times New Roman"/>
          <w:b w:val="false"/>
          <w:i w:val="false"/>
          <w:color w:val="000000"/>
          <w:sz w:val="28"/>
        </w:rPr>
        <w:t>
      3) резидент заңды тұлғаны мемлекеттік тіркеу кезінде – Бизнес-сәйкестендіру нөмірлерінің ұлттық тізілімі арқылы жүзеге асырады.</w:t>
      </w:r>
    </w:p>
    <w:bookmarkEnd w:id="84"/>
    <w:bookmarkStart w:name="z2324" w:id="85"/>
    <w:p>
      <w:pPr>
        <w:spacing w:after="0"/>
        <w:ind w:left="0"/>
        <w:jc w:val="both"/>
      </w:pPr>
      <w:r>
        <w:rPr>
          <w:rFonts w:ascii="Times New Roman"/>
          <w:b w:val="false"/>
          <w:i w:val="false"/>
          <w:color w:val="000000"/>
          <w:sz w:val="28"/>
        </w:rPr>
        <w:t>
      Мемлекеттік қызмет көрсету нәтижесін беруді көрсетілетін қызметті беруші:</w:t>
      </w:r>
    </w:p>
    <w:bookmarkEnd w:id="85"/>
    <w:bookmarkStart w:name="z2325" w:id="86"/>
    <w:p>
      <w:pPr>
        <w:spacing w:after="0"/>
        <w:ind w:left="0"/>
        <w:jc w:val="both"/>
      </w:pPr>
      <w:r>
        <w:rPr>
          <w:rFonts w:ascii="Times New Roman"/>
          <w:b w:val="false"/>
          <w:i w:val="false"/>
          <w:color w:val="000000"/>
          <w:sz w:val="28"/>
        </w:rPr>
        <w:t>
      1) қызмет көрсету орталығы арқылы;</w:t>
      </w:r>
    </w:p>
    <w:bookmarkEnd w:id="86"/>
    <w:bookmarkStart w:name="z2326" w:id="87"/>
    <w:p>
      <w:pPr>
        <w:spacing w:after="0"/>
        <w:ind w:left="0"/>
        <w:jc w:val="both"/>
      </w:pPr>
      <w:r>
        <w:rPr>
          <w:rFonts w:ascii="Times New Roman"/>
          <w:b w:val="false"/>
          <w:i w:val="false"/>
          <w:color w:val="000000"/>
          <w:sz w:val="28"/>
        </w:rPr>
        <w:t>
      2) Салық төлеушінің кабинеті арқылы жүзеге асырады.</w:t>
      </w:r>
    </w:p>
    <w:bookmarkEnd w:id="87"/>
    <w:bookmarkStart w:name="z2327" w:id="88"/>
    <w:p>
      <w:pPr>
        <w:spacing w:after="0"/>
        <w:ind w:left="0"/>
        <w:jc w:val="left"/>
      </w:pPr>
      <w:r>
        <w:rPr>
          <w:rFonts w:ascii="Times New Roman"/>
          <w:b/>
          <w:i w:val="false"/>
          <w:color w:val="000000"/>
        </w:rPr>
        <w:t xml:space="preserve"> 2. Мемлекеттік қызметті көрсету тәртібі</w:t>
      </w:r>
    </w:p>
    <w:bookmarkEnd w:id="88"/>
    <w:bookmarkStart w:name="z2328" w:id="89"/>
    <w:p>
      <w:pPr>
        <w:spacing w:after="0"/>
        <w:ind w:left="0"/>
        <w:jc w:val="both"/>
      </w:pPr>
      <w:r>
        <w:rPr>
          <w:rFonts w:ascii="Times New Roman"/>
          <w:b w:val="false"/>
          <w:i w:val="false"/>
          <w:color w:val="000000"/>
          <w:sz w:val="28"/>
        </w:rPr>
        <w:t>
      4. Мемлекеттік қызметті көрсету мерзімдері:</w:t>
      </w:r>
    </w:p>
    <w:bookmarkEnd w:id="89"/>
    <w:bookmarkStart w:name="z2329" w:id="90"/>
    <w:p>
      <w:pPr>
        <w:spacing w:after="0"/>
        <w:ind w:left="0"/>
        <w:jc w:val="both"/>
      </w:pPr>
      <w:r>
        <w:rPr>
          <w:rFonts w:ascii="Times New Roman"/>
          <w:b w:val="false"/>
          <w:i w:val="false"/>
          <w:color w:val="000000"/>
          <w:sz w:val="28"/>
        </w:rPr>
        <w:t>
      1) қосылған құн салығы (бұдан әрі – ҚҚС) бойынша тіркеу есебіне қою – 1 (бір) жұмыс күні ішінде:</w:t>
      </w:r>
    </w:p>
    <w:bookmarkEnd w:id="90"/>
    <w:bookmarkStart w:name="z2330" w:id="91"/>
    <w:p>
      <w:pPr>
        <w:spacing w:after="0"/>
        <w:ind w:left="0"/>
        <w:jc w:val="both"/>
      </w:pPr>
      <w:r>
        <w:rPr>
          <w:rFonts w:ascii="Times New Roman"/>
          <w:b w:val="false"/>
          <w:i w:val="false"/>
          <w:color w:val="000000"/>
          <w:sz w:val="28"/>
        </w:rPr>
        <w:t>
      ҚҚС бойынша тіркеу есебіне қою үшін салықтық өтініш берген күннен бастап – ҚҚС бойынша тіркеу есебіне қою туралы салықтық өтінішті келу тәртібімен қағаз жеткізгіште немесе электрондық нысанда берген тұлғалар үшін;</w:t>
      </w:r>
    </w:p>
    <w:bookmarkEnd w:id="91"/>
    <w:bookmarkStart w:name="z2331" w:id="92"/>
    <w:p>
      <w:pPr>
        <w:spacing w:after="0"/>
        <w:ind w:left="0"/>
        <w:jc w:val="both"/>
      </w:pPr>
      <w:r>
        <w:rPr>
          <w:rFonts w:ascii="Times New Roman"/>
          <w:b w:val="false"/>
          <w:i w:val="false"/>
          <w:color w:val="000000"/>
          <w:sz w:val="28"/>
        </w:rPr>
        <w:t>
      Бизнес-сәйкестендіру нөмірлерінің ұлттық тізілімінде мемлекеттік тіркелген күннен бастап – жаңа тіркелген Қазақстан Республикасының резидент заңды тұлғалары үшін;</w:t>
      </w:r>
    </w:p>
    <w:bookmarkEnd w:id="92"/>
    <w:bookmarkStart w:name="z2332" w:id="93"/>
    <w:p>
      <w:pPr>
        <w:spacing w:after="0"/>
        <w:ind w:left="0"/>
        <w:jc w:val="both"/>
      </w:pPr>
      <w:r>
        <w:rPr>
          <w:rFonts w:ascii="Times New Roman"/>
          <w:b w:val="false"/>
          <w:i w:val="false"/>
          <w:color w:val="000000"/>
          <w:sz w:val="28"/>
        </w:rPr>
        <w:t>
      2) ҚҚС бойынша тіркеу есебінен шығару не немесе ҚҚС бойынша тіркеу есебінен шығарудан бас тарту – салықтық өтініш табыс етілген күннен бастап 5 (бес) жұмыс күні ішінде;</w:t>
      </w:r>
    </w:p>
    <w:bookmarkEnd w:id="93"/>
    <w:bookmarkStart w:name="z2333" w:id="94"/>
    <w:p>
      <w:pPr>
        <w:spacing w:after="0"/>
        <w:ind w:left="0"/>
        <w:jc w:val="both"/>
      </w:pPr>
      <w:r>
        <w:rPr>
          <w:rFonts w:ascii="Times New Roman"/>
          <w:b w:val="false"/>
          <w:i w:val="false"/>
          <w:color w:val="000000"/>
          <w:sz w:val="28"/>
        </w:rPr>
        <w:t>
      3) ҚҚС бойынша тіркеу есебіне қою туралы куәлігін (бұдан әрі – ҚҚС куәлігі) ауыстыру – 3 (үш) жұмыс күні ішінде;</w:t>
      </w:r>
    </w:p>
    <w:bookmarkEnd w:id="94"/>
    <w:bookmarkStart w:name="z2334" w:id="95"/>
    <w:p>
      <w:pPr>
        <w:spacing w:after="0"/>
        <w:ind w:left="0"/>
        <w:jc w:val="both"/>
      </w:pPr>
      <w:r>
        <w:rPr>
          <w:rFonts w:ascii="Times New Roman"/>
          <w:b w:val="false"/>
          <w:i w:val="false"/>
          <w:color w:val="000000"/>
          <w:sz w:val="28"/>
        </w:rPr>
        <w:t>
      4) көрсетілетін қызметті алушының құжаттар топтамасын тапсыруы үшін күтудің рұқсат берілетін ең ұзақ уақыты – 20 (жиырма) минут;</w:t>
      </w:r>
    </w:p>
    <w:bookmarkEnd w:id="95"/>
    <w:bookmarkStart w:name="z2335" w:id="96"/>
    <w:p>
      <w:pPr>
        <w:spacing w:after="0"/>
        <w:ind w:left="0"/>
        <w:jc w:val="both"/>
      </w:pPr>
      <w:r>
        <w:rPr>
          <w:rFonts w:ascii="Times New Roman"/>
          <w:b w:val="false"/>
          <w:i w:val="false"/>
          <w:color w:val="000000"/>
          <w:sz w:val="28"/>
        </w:rPr>
        <w:t>
      5) көрсетілетін қызметті алушыға қызмет көрсетудің рұқсат берілетін ең ұзақ уақыты – 20 (жиырма) минут.</w:t>
      </w:r>
    </w:p>
    <w:bookmarkEnd w:id="96"/>
    <w:bookmarkStart w:name="z2336" w:id="97"/>
    <w:p>
      <w:pPr>
        <w:spacing w:after="0"/>
        <w:ind w:left="0"/>
        <w:jc w:val="both"/>
      </w:pPr>
      <w:r>
        <w:rPr>
          <w:rFonts w:ascii="Times New Roman"/>
          <w:b w:val="false"/>
          <w:i w:val="false"/>
          <w:color w:val="000000"/>
          <w:sz w:val="28"/>
        </w:rPr>
        <w:t>
      5. Мемлекеттік қызметті көрсету нысаны: электронды (ішінара автоматтандырылған) және (немесе) қағаз түрінде.</w:t>
      </w:r>
    </w:p>
    <w:bookmarkEnd w:id="97"/>
    <w:bookmarkStart w:name="z2337" w:id="98"/>
    <w:p>
      <w:pPr>
        <w:spacing w:after="0"/>
        <w:ind w:left="0"/>
        <w:jc w:val="both"/>
      </w:pPr>
      <w:r>
        <w:rPr>
          <w:rFonts w:ascii="Times New Roman"/>
          <w:b w:val="false"/>
          <w:i w:val="false"/>
          <w:color w:val="000000"/>
          <w:sz w:val="28"/>
        </w:rPr>
        <w:t>
      6. Мемлекеттік қызметті көрсету нәтижесі:</w:t>
      </w:r>
    </w:p>
    <w:bookmarkEnd w:id="98"/>
    <w:bookmarkStart w:name="z2338" w:id="99"/>
    <w:p>
      <w:pPr>
        <w:spacing w:after="0"/>
        <w:ind w:left="0"/>
        <w:jc w:val="both"/>
      </w:pPr>
      <w:r>
        <w:rPr>
          <w:rFonts w:ascii="Times New Roman"/>
          <w:b w:val="false"/>
          <w:i w:val="false"/>
          <w:color w:val="000000"/>
          <w:sz w:val="28"/>
        </w:rPr>
        <w:t>
      1) ҚҚС бойынша тіркеу есебіне қою;</w:t>
      </w:r>
    </w:p>
    <w:bookmarkEnd w:id="99"/>
    <w:bookmarkStart w:name="z2339" w:id="100"/>
    <w:p>
      <w:pPr>
        <w:spacing w:after="0"/>
        <w:ind w:left="0"/>
        <w:jc w:val="both"/>
      </w:pPr>
      <w:r>
        <w:rPr>
          <w:rFonts w:ascii="Times New Roman"/>
          <w:b w:val="false"/>
          <w:i w:val="false"/>
          <w:color w:val="000000"/>
          <w:sz w:val="28"/>
        </w:rPr>
        <w:t>
      2) ҚҚС куәлігін ауыстыру;</w:t>
      </w:r>
    </w:p>
    <w:bookmarkEnd w:id="100"/>
    <w:bookmarkStart w:name="z2340" w:id="101"/>
    <w:p>
      <w:pPr>
        <w:spacing w:after="0"/>
        <w:ind w:left="0"/>
        <w:jc w:val="both"/>
      </w:pPr>
      <w:r>
        <w:rPr>
          <w:rFonts w:ascii="Times New Roman"/>
          <w:b w:val="false"/>
          <w:i w:val="false"/>
          <w:color w:val="000000"/>
          <w:sz w:val="28"/>
        </w:rPr>
        <w:t>
      3) ҚҚС бойынша тіркеу есебінен шығару;</w:t>
      </w:r>
    </w:p>
    <w:bookmarkEnd w:id="101"/>
    <w:bookmarkStart w:name="z2341" w:id="102"/>
    <w:p>
      <w:pPr>
        <w:spacing w:after="0"/>
        <w:ind w:left="0"/>
        <w:jc w:val="both"/>
      </w:pPr>
      <w:r>
        <w:rPr>
          <w:rFonts w:ascii="Times New Roman"/>
          <w:b w:val="false"/>
          <w:i w:val="false"/>
          <w:color w:val="000000"/>
          <w:sz w:val="28"/>
        </w:rPr>
        <w:t>
      4) осы мемлекеттік көрсетілетін қызмет стандартының 10-тармағында көрсетілген жағдайларда және негіздемелер бойынша ҚҚС бойынша тіркеу есебінен шығарудан бас тарту туралы дәлелді жауабы болып табылады.</w:t>
      </w:r>
    </w:p>
    <w:bookmarkEnd w:id="102"/>
    <w:bookmarkStart w:name="z2342" w:id="103"/>
    <w:p>
      <w:pPr>
        <w:spacing w:after="0"/>
        <w:ind w:left="0"/>
        <w:jc w:val="both"/>
      </w:pPr>
      <w:r>
        <w:rPr>
          <w:rFonts w:ascii="Times New Roman"/>
          <w:b w:val="false"/>
          <w:i w:val="false"/>
          <w:color w:val="000000"/>
          <w:sz w:val="28"/>
        </w:rPr>
        <w:t>
      Мемлекеттік қызметті көрсету нәтижесін беру нысаны: электрондық (ішінара автоматтандырылған) және (немесе) қағаз түрінде.</w:t>
      </w:r>
    </w:p>
    <w:bookmarkEnd w:id="103"/>
    <w:bookmarkStart w:name="z2343" w:id="104"/>
    <w:p>
      <w:pPr>
        <w:spacing w:after="0"/>
        <w:ind w:left="0"/>
        <w:jc w:val="both"/>
      </w:pPr>
      <w:r>
        <w:rPr>
          <w:rFonts w:ascii="Times New Roman"/>
          <w:b w:val="false"/>
          <w:i w:val="false"/>
          <w:color w:val="000000"/>
          <w:sz w:val="28"/>
        </w:rPr>
        <w:t>
      Қызметті берушіге қызметті алушы келу тәртібімен, әлде Салық төлеушінің кабинеті арқылы, әлде Қазақстан Республикасының резидент заңды тұлғалары мемлекеттік тіркелу кезінде жүгінген жағдайда, мемлекеттік қызметті көрсету нәтижесі көрсетілетін қызметті берушінің лауазымды адамының электрондық цифрлық қолымен (бұдан әрі – ЭЦҚ) куәландырылған электрондық құжат нысанында Салық төлеушінің кабинетіне жіберіледі.</w:t>
      </w:r>
    </w:p>
    <w:bookmarkEnd w:id="104"/>
    <w:bookmarkStart w:name="z2344" w:id="105"/>
    <w:p>
      <w:pPr>
        <w:spacing w:after="0"/>
        <w:ind w:left="0"/>
        <w:jc w:val="both"/>
      </w:pPr>
      <w:r>
        <w:rPr>
          <w:rFonts w:ascii="Times New Roman"/>
          <w:b w:val="false"/>
          <w:i w:val="false"/>
          <w:color w:val="000000"/>
          <w:sz w:val="28"/>
        </w:rPr>
        <w:t>
      7. Мемлекеттік қызмет жеке және заңды тұлғаларға (бұдан әрі – қызметті алушы) тегін негізде көрсетіледі.</w:t>
      </w:r>
    </w:p>
    <w:bookmarkEnd w:id="105"/>
    <w:bookmarkStart w:name="z2345" w:id="106"/>
    <w:p>
      <w:pPr>
        <w:spacing w:after="0"/>
        <w:ind w:left="0"/>
        <w:jc w:val="both"/>
      </w:pPr>
      <w:r>
        <w:rPr>
          <w:rFonts w:ascii="Times New Roman"/>
          <w:b w:val="false"/>
          <w:i w:val="false"/>
          <w:color w:val="000000"/>
          <w:sz w:val="28"/>
        </w:rPr>
        <w:t>
      8. Жұмыс кестесі:</w:t>
      </w:r>
    </w:p>
    <w:bookmarkEnd w:id="106"/>
    <w:bookmarkStart w:name="z2346" w:id="107"/>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bookmarkEnd w:id="107"/>
    <w:bookmarkStart w:name="z2347" w:id="10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bookmarkEnd w:id="108"/>
    <w:bookmarkStart w:name="z2348" w:id="109"/>
    <w:p>
      <w:pPr>
        <w:spacing w:after="0"/>
        <w:ind w:left="0"/>
        <w:jc w:val="both"/>
      </w:pPr>
      <w:r>
        <w:rPr>
          <w:rFonts w:ascii="Times New Roman"/>
          <w:b w:val="false"/>
          <w:i w:val="false"/>
          <w:color w:val="000000"/>
          <w:sz w:val="28"/>
        </w:rPr>
        <w:t xml:space="preserve">
      Мемлекеттік көрсетілетін қызмет кезекпен көрсетіледі, алдын ала жазылу талап етілмейді, жеделдетілген қызмет көрсету көзделмеген; </w:t>
      </w:r>
    </w:p>
    <w:bookmarkEnd w:id="109"/>
    <w:bookmarkStart w:name="z2349" w:id="110"/>
    <w:p>
      <w:pPr>
        <w:spacing w:after="0"/>
        <w:ind w:left="0"/>
        <w:jc w:val="both"/>
      </w:pPr>
      <w:r>
        <w:rPr>
          <w:rFonts w:ascii="Times New Roman"/>
          <w:b w:val="false"/>
          <w:i w:val="false"/>
          <w:color w:val="000000"/>
          <w:sz w:val="28"/>
        </w:rPr>
        <w:t>
      2) Салық төлеушінің кабинеті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bookmarkEnd w:id="110"/>
    <w:bookmarkStart w:name="z2350" w:id="111"/>
    <w:p>
      <w:pPr>
        <w:spacing w:after="0"/>
        <w:ind w:left="0"/>
        <w:jc w:val="both"/>
      </w:pPr>
      <w:r>
        <w:rPr>
          <w:rFonts w:ascii="Times New Roman"/>
          <w:b w:val="false"/>
          <w:i w:val="false"/>
          <w:color w:val="000000"/>
          <w:sz w:val="28"/>
        </w:rPr>
        <w:t>
      9. Көрсетілетін қызметті алушы (резидент заңды тұлғалар, Қазақстан Республикасындағы қызметін филиалдар, өкілдіктер арқылы жүзеге асыратын резидент еместер, дара кәсіпкерлер) жүгінген кезде мемлекеттік қызметті көрсету үшін қажетті құжаттардың тізбесі:</w:t>
      </w:r>
    </w:p>
    <w:bookmarkEnd w:id="111"/>
    <w:bookmarkStart w:name="z2351" w:id="112"/>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w:t>
      </w:r>
    </w:p>
    <w:bookmarkEnd w:id="112"/>
    <w:bookmarkStart w:name="z2352" w:id="113"/>
    <w:p>
      <w:pPr>
        <w:spacing w:after="0"/>
        <w:ind w:left="0"/>
        <w:jc w:val="both"/>
      </w:pPr>
      <w:r>
        <w:rPr>
          <w:rFonts w:ascii="Times New Roman"/>
          <w:b w:val="false"/>
          <w:i w:val="false"/>
          <w:color w:val="000000"/>
          <w:sz w:val="28"/>
        </w:rPr>
        <w:t>
      1) ҚҚС бойынша тіркеу есебіне қою, ҚҚС куәлігін ауыстыру, ҚҚС бойынша тіркеу есебінен шығару үшін – осы мемлекеттік көрсетілетін қызмет стандартына қосымшаға сәйкес нысан бойынша салықтық өтініш;</w:t>
      </w:r>
    </w:p>
    <w:bookmarkEnd w:id="113"/>
    <w:bookmarkStart w:name="z2353" w:id="114"/>
    <w:p>
      <w:pPr>
        <w:spacing w:after="0"/>
        <w:ind w:left="0"/>
        <w:jc w:val="both"/>
      </w:pPr>
      <w:r>
        <w:rPr>
          <w:rFonts w:ascii="Times New Roman"/>
          <w:b w:val="false"/>
          <w:i w:val="false"/>
          <w:color w:val="000000"/>
          <w:sz w:val="28"/>
        </w:rPr>
        <w:t>
      2) ҚҚС бойынша тіркеу есебінен шығару үшін – ҚҚС бойынша тарату декларациясы;</w:t>
      </w:r>
    </w:p>
    <w:bookmarkEnd w:id="114"/>
    <w:bookmarkStart w:name="z2354" w:id="115"/>
    <w:p>
      <w:pPr>
        <w:spacing w:after="0"/>
        <w:ind w:left="0"/>
        <w:jc w:val="both"/>
      </w:pPr>
      <w:r>
        <w:rPr>
          <w:rFonts w:ascii="Times New Roman"/>
          <w:b w:val="false"/>
          <w:i w:val="false"/>
          <w:color w:val="000000"/>
          <w:sz w:val="28"/>
        </w:rPr>
        <w:t>
      Салық төлеушінің кабинетіне:</w:t>
      </w:r>
    </w:p>
    <w:bookmarkEnd w:id="115"/>
    <w:bookmarkStart w:name="z2355" w:id="116"/>
    <w:p>
      <w:pPr>
        <w:spacing w:after="0"/>
        <w:ind w:left="0"/>
        <w:jc w:val="both"/>
      </w:pPr>
      <w:r>
        <w:rPr>
          <w:rFonts w:ascii="Times New Roman"/>
          <w:b w:val="false"/>
          <w:i w:val="false"/>
          <w:color w:val="000000"/>
          <w:sz w:val="28"/>
        </w:rPr>
        <w:t xml:space="preserve">
      электрондық құжат нысанындағы осы мемлекеттік көрсетілетін қызмет стандартына қосымшаға сәйкес салықтық өтініш – ҚҚС бойынша тіркеу есебіне қою үшін; </w:t>
      </w:r>
    </w:p>
    <w:bookmarkEnd w:id="116"/>
    <w:bookmarkStart w:name="z2356" w:id="117"/>
    <w:p>
      <w:pPr>
        <w:spacing w:after="0"/>
        <w:ind w:left="0"/>
        <w:jc w:val="both"/>
      </w:pPr>
      <w:r>
        <w:rPr>
          <w:rFonts w:ascii="Times New Roman"/>
          <w:b w:val="false"/>
          <w:i w:val="false"/>
          <w:color w:val="000000"/>
          <w:sz w:val="28"/>
        </w:rPr>
        <w:t>
      Бизнес-сәйкестендіру нөмірлерінің ұлттық тізіліміне:</w:t>
      </w:r>
    </w:p>
    <w:bookmarkEnd w:id="117"/>
    <w:bookmarkStart w:name="z2357" w:id="118"/>
    <w:p>
      <w:pPr>
        <w:spacing w:after="0"/>
        <w:ind w:left="0"/>
        <w:jc w:val="both"/>
      </w:pPr>
      <w:r>
        <w:rPr>
          <w:rFonts w:ascii="Times New Roman"/>
          <w:b w:val="false"/>
          <w:i w:val="false"/>
          <w:color w:val="000000"/>
          <w:sz w:val="28"/>
        </w:rPr>
        <w:t>
       "ҚҚС төлеуші ретінде тіркеу" белгісін қоя отырып заңды тұлғаны мемлекеттік тіркеу туралы өтініш.</w:t>
      </w:r>
    </w:p>
    <w:bookmarkEnd w:id="118"/>
    <w:bookmarkStart w:name="z2358" w:id="119"/>
    <w:p>
      <w:pPr>
        <w:spacing w:after="0"/>
        <w:ind w:left="0"/>
        <w:jc w:val="both"/>
      </w:pPr>
      <w:r>
        <w:rPr>
          <w:rFonts w:ascii="Times New Roman"/>
          <w:b w:val="false"/>
          <w:i w:val="false"/>
          <w:color w:val="000000"/>
          <w:sz w:val="28"/>
        </w:rPr>
        <w:t>
      Қызметті берушіге шағымданған кезде, құжаттар пакетін қабылдаған күні мен уақытын көрсетумен, қызметті алушыға құжаттардың қабылданғаны туралы белгімен талон беріледі.</w:t>
      </w:r>
    </w:p>
    <w:bookmarkEnd w:id="119"/>
    <w:p>
      <w:pPr>
        <w:spacing w:after="0"/>
        <w:ind w:left="0"/>
        <w:jc w:val="both"/>
      </w:pPr>
      <w:r>
        <w:rPr>
          <w:rFonts w:ascii="Times New Roman"/>
          <w:b w:val="false"/>
          <w:i w:val="false"/>
          <w:color w:val="000000"/>
          <w:sz w:val="28"/>
        </w:rPr>
        <w:t>
      Салық төлеушінің кабинеті арқылы жүгінген кезде көрсетілетін қызметті алушыға мемлекеттік қызметті алу үшін жолданған сұрау салудың қабылданғаны туралы мәлімет жолданады.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60" w:id="120"/>
    <w:p>
      <w:pPr>
        <w:spacing w:after="0"/>
        <w:ind w:left="0"/>
        <w:jc w:val="both"/>
      </w:pPr>
      <w:r>
        <w:rPr>
          <w:rFonts w:ascii="Times New Roman"/>
          <w:b w:val="false"/>
          <w:i w:val="false"/>
          <w:color w:val="000000"/>
          <w:sz w:val="28"/>
        </w:rPr>
        <w:t xml:space="preserve">
      10. Егер "Салық және бюджетке төленетін басқа да міндетті төлемдер туралы" 2017 жылғы 25 желтоқсандағы Қазақстан Республикасы Кодексінің (Салық кодексі) 85 бабының </w:t>
      </w:r>
      <w:r>
        <w:rPr>
          <w:rFonts w:ascii="Times New Roman"/>
          <w:b w:val="false"/>
          <w:i w:val="false"/>
          <w:color w:val="000000"/>
          <w:sz w:val="28"/>
        </w:rPr>
        <w:t>3-тармағында</w:t>
      </w:r>
      <w:r>
        <w:rPr>
          <w:rFonts w:ascii="Times New Roman"/>
          <w:b w:val="false"/>
          <w:i w:val="false"/>
          <w:color w:val="000000"/>
          <w:sz w:val="28"/>
        </w:rPr>
        <w:t xml:space="preserve"> көзделген ҚҚС бойынша тіркеу есебінен шығару кезінде бір мезгілде мынадай шарттар сақталмаса:</w:t>
      </w:r>
    </w:p>
    <w:bookmarkEnd w:id="120"/>
    <w:bookmarkStart w:name="z2361" w:id="121"/>
    <w:p>
      <w:pPr>
        <w:spacing w:after="0"/>
        <w:ind w:left="0"/>
        <w:jc w:val="both"/>
      </w:pPr>
      <w:r>
        <w:rPr>
          <w:rFonts w:ascii="Times New Roman"/>
          <w:b w:val="false"/>
          <w:i w:val="false"/>
          <w:color w:val="000000"/>
          <w:sz w:val="28"/>
        </w:rPr>
        <w:t>
      салықтық өтініш берген жылдың алдындағы күнтізбелік жыл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w:t>
      </w:r>
    </w:p>
    <w:bookmarkEnd w:id="121"/>
    <w:p>
      <w:pPr>
        <w:spacing w:after="0"/>
        <w:ind w:left="0"/>
        <w:jc w:val="both"/>
      </w:pPr>
      <w:r>
        <w:rPr>
          <w:rFonts w:ascii="Times New Roman"/>
          <w:b w:val="false"/>
          <w:i w:val="false"/>
          <w:color w:val="000000"/>
          <w:sz w:val="28"/>
        </w:rPr>
        <w:t>
      салықтық өтініш берілген ағымдағы күнтізбелік жылдың бастапқы кезеңі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 мемлекеттік қызмет көрсетуден бас тарту үшін негіздемелер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63" w:id="122"/>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адамдарының шешімдеріне, әрекеттеріне (әрекетсіздігіне) шағымдану тәртібі</w:t>
      </w:r>
    </w:p>
    <w:bookmarkEnd w:id="122"/>
    <w:bookmarkStart w:name="z2364" w:id="12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p>
    <w:bookmarkEnd w:id="123"/>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77" w:id="124"/>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24"/>
    <w:bookmarkStart w:name="z2378" w:id="125"/>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w:t>
      </w:r>
      <w:r>
        <w:br/>
      </w:r>
      <w:r>
        <w:rPr>
          <w:rFonts w:ascii="Times New Roman"/>
          <w:b/>
          <w:i w:val="false"/>
          <w:color w:val="000000"/>
        </w:rPr>
        <w:t>талаптар</w:t>
      </w:r>
    </w:p>
    <w:bookmarkEnd w:id="125"/>
    <w:bookmarkStart w:name="z2379" w:id="126"/>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80" w:id="127"/>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Салық төлеушінің кабинеті арқылы алуға мүмкіндігі бар.</w:t>
      </w:r>
    </w:p>
    <w:bookmarkEnd w:id="127"/>
    <w:bookmarkStart w:name="z2381" w:id="128"/>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128"/>
    <w:bookmarkStart w:name="z2382" w:id="129"/>
    <w:p>
      <w:pPr>
        <w:spacing w:after="0"/>
        <w:ind w:left="0"/>
        <w:jc w:val="both"/>
      </w:pPr>
      <w:r>
        <w:rPr>
          <w:rFonts w:ascii="Times New Roman"/>
          <w:b w:val="false"/>
          <w:i w:val="false"/>
          <w:color w:val="000000"/>
          <w:sz w:val="28"/>
        </w:rPr>
        <w:t>
      16. Бірыңғай байланыс орталығының байланыс телефондары: 8-800-080-7777, 1414.</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"Қосылған құн салығын </w:t>
            </w:r>
            <w:r>
              <w:br/>
            </w:r>
            <w:r>
              <w:rPr>
                <w:rFonts w:ascii="Times New Roman"/>
                <w:b w:val="false"/>
                <w:i w:val="false"/>
                <w:color w:val="000000"/>
                <w:sz w:val="20"/>
              </w:rPr>
              <w:t xml:space="preserve">төлеушілерді тіркеу есебі"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қосымша</w:t>
            </w:r>
          </w:p>
        </w:tc>
      </w:tr>
    </w:tbl>
    <w:p>
      <w:pPr>
        <w:spacing w:after="0"/>
        <w:ind w:left="0"/>
        <w:jc w:val="both"/>
      </w:pPr>
      <w:r>
        <w:rPr>
          <w:rFonts w:ascii="Times New Roman"/>
          <w:b w:val="false"/>
          <w:i w:val="false"/>
          <w:color w:val="ff0000"/>
          <w:sz w:val="28"/>
        </w:rPr>
        <w:t xml:space="preserve">
      Ескерту. 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6-қосымша</w:t>
            </w:r>
          </w:p>
        </w:tc>
      </w:tr>
    </w:tbl>
    <w:bookmarkStart w:name="z130" w:id="130"/>
    <w:p>
      <w:pPr>
        <w:spacing w:after="0"/>
        <w:ind w:left="0"/>
        <w:jc w:val="left"/>
      </w:pPr>
      <w:r>
        <w:rPr>
          <w:rFonts w:ascii="Times New Roman"/>
          <w:b/>
          <w:i w:val="false"/>
          <w:color w:val="000000"/>
        </w:rPr>
        <w:t xml:space="preserve"> "Электрондық салық төлеуші ретінде тіркеу есебі" мемлекеттік көрсетілетін қызмет стандарты</w:t>
      </w:r>
    </w:p>
    <w:bookmarkEnd w:id="130"/>
    <w:p>
      <w:pPr>
        <w:spacing w:after="0"/>
        <w:ind w:left="0"/>
        <w:jc w:val="both"/>
      </w:pPr>
      <w:r>
        <w:rPr>
          <w:rFonts w:ascii="Times New Roman"/>
          <w:b w:val="false"/>
          <w:i w:val="false"/>
          <w:color w:val="ff0000"/>
          <w:sz w:val="28"/>
        </w:rPr>
        <w:t xml:space="preserve">
      Ескерту. Стандарт жаңа редакцияда - ҚР Қаржы министрінің 08.12.2015 </w:t>
      </w:r>
      <w:r>
        <w:rPr>
          <w:rFonts w:ascii="Times New Roman"/>
          <w:b w:val="false"/>
          <w:i w:val="false"/>
          <w:color w:val="ff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1" w:id="131"/>
    <w:p>
      <w:pPr>
        <w:spacing w:after="0"/>
        <w:ind w:left="0"/>
        <w:jc w:val="left"/>
      </w:pPr>
      <w:r>
        <w:rPr>
          <w:rFonts w:ascii="Times New Roman"/>
          <w:b/>
          <w:i w:val="false"/>
          <w:color w:val="000000"/>
        </w:rPr>
        <w:t xml:space="preserve">  1. Жалпы ережелер</w:t>
      </w:r>
    </w:p>
    <w:bookmarkEnd w:id="131"/>
    <w:bookmarkStart w:name="z132" w:id="132"/>
    <w:p>
      <w:pPr>
        <w:spacing w:after="0"/>
        <w:ind w:left="0"/>
        <w:jc w:val="both"/>
      </w:pPr>
      <w:r>
        <w:rPr>
          <w:rFonts w:ascii="Times New Roman"/>
          <w:b w:val="false"/>
          <w:i w:val="false"/>
          <w:color w:val="000000"/>
          <w:sz w:val="28"/>
        </w:rPr>
        <w:t>
      1. "Электрондық салық төлеуші ретінде тіркеу есебі" мемлекеттік көрсетілетін қызметі (бұдан әрі – мемлекеттік көрсетілетін қызмет).</w:t>
      </w:r>
    </w:p>
    <w:bookmarkEnd w:id="132"/>
    <w:bookmarkStart w:name="z133" w:id="133"/>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133"/>
    <w:bookmarkStart w:name="z134" w:id="134"/>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134"/>
    <w:bookmarkStart w:name="z135" w:id="13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135"/>
    <w:bookmarkStart w:name="z136" w:id="136"/>
    <w:p>
      <w:pPr>
        <w:spacing w:after="0"/>
        <w:ind w:left="0"/>
        <w:jc w:val="both"/>
      </w:pPr>
      <w:r>
        <w:rPr>
          <w:rFonts w:ascii="Times New Roman"/>
          <w:b w:val="false"/>
          <w:i w:val="false"/>
          <w:color w:val="000000"/>
          <w:sz w:val="28"/>
        </w:rPr>
        <w:t>
      1) көрсетілетін қызметті беруші қызмет көрсету орталықтары немесе веб-қосымша "Салық төлеушінің кабинеті" (бұдан әрі – салық төлеушінің кабинеті) арқылы;</w:t>
      </w:r>
    </w:p>
    <w:bookmarkEnd w:id="136"/>
    <w:bookmarkStart w:name="z137" w:id="137"/>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137"/>
    <w:bookmarkStart w:name="z138" w:id="138"/>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бұйрықтарымен.</w:t>
      </w:r>
      <w:r>
        <w:br/>
      </w:r>
      <w:r>
        <w:rPr>
          <w:rFonts w:ascii="Times New Roman"/>
          <w:b w:val="false"/>
          <w:i w:val="false"/>
          <w:color w:val="000000"/>
          <w:sz w:val="28"/>
        </w:rPr>
        <w:t>
</w:t>
      </w:r>
    </w:p>
    <w:bookmarkStart w:name="z139" w:id="139"/>
    <w:p>
      <w:pPr>
        <w:spacing w:after="0"/>
        <w:ind w:left="0"/>
        <w:jc w:val="left"/>
      </w:pPr>
      <w:r>
        <w:rPr>
          <w:rFonts w:ascii="Times New Roman"/>
          <w:b/>
          <w:i w:val="false"/>
          <w:color w:val="000000"/>
        </w:rPr>
        <w:t xml:space="preserve"> 2. Мемлекеттік қызметті көрсету тәртібі</w:t>
      </w:r>
    </w:p>
    <w:bookmarkEnd w:id="139"/>
    <w:bookmarkStart w:name="z140" w:id="140"/>
    <w:p>
      <w:pPr>
        <w:spacing w:after="0"/>
        <w:ind w:left="0"/>
        <w:jc w:val="both"/>
      </w:pPr>
      <w:r>
        <w:rPr>
          <w:rFonts w:ascii="Times New Roman"/>
          <w:b w:val="false"/>
          <w:i w:val="false"/>
          <w:color w:val="000000"/>
          <w:sz w:val="28"/>
        </w:rPr>
        <w:t>
      4. Мемлекеттік қызметті көрсету мерзімдері:</w:t>
      </w:r>
    </w:p>
    <w:bookmarkEnd w:id="140"/>
    <w:bookmarkStart w:name="z141" w:id="141"/>
    <w:p>
      <w:pPr>
        <w:spacing w:after="0"/>
        <w:ind w:left="0"/>
        <w:jc w:val="both"/>
      </w:pPr>
      <w:r>
        <w:rPr>
          <w:rFonts w:ascii="Times New Roman"/>
          <w:b w:val="false"/>
          <w:i w:val="false"/>
          <w:color w:val="000000"/>
          <w:sz w:val="28"/>
        </w:rPr>
        <w:t>
      1) тіркеу есебіне қою – салықтық өтінішті қабылдаған күннен бастап 1 (бір) жұмыс күні ішінде.</w:t>
      </w:r>
    </w:p>
    <w:bookmarkEnd w:id="141"/>
    <w:bookmarkStart w:name="z142" w:id="142"/>
    <w:p>
      <w:pPr>
        <w:spacing w:after="0"/>
        <w:ind w:left="0"/>
        <w:jc w:val="both"/>
      </w:pPr>
      <w:r>
        <w:rPr>
          <w:rFonts w:ascii="Times New Roman"/>
          <w:b w:val="false"/>
          <w:i w:val="false"/>
          <w:color w:val="000000"/>
          <w:sz w:val="28"/>
        </w:rPr>
        <w:t>
      2) электрондық цифрлық қолтаңбаны (бұдан әрі – ЭЦҚ) жою немесе ауыстыру – көрсетілетін қызметті алушы салықтық өтінішті табыс еткен күннен бастап бір жұмыс күнінен кешіктірмей.</w:t>
      </w:r>
    </w:p>
    <w:bookmarkEnd w:id="142"/>
    <w:p>
      <w:pPr>
        <w:spacing w:after="0"/>
        <w:ind w:left="0"/>
        <w:jc w:val="both"/>
      </w:pPr>
      <w:r>
        <w:rPr>
          <w:rFonts w:ascii="Times New Roman"/>
          <w:b w:val="false"/>
          <w:i w:val="false"/>
          <w:color w:val="000000"/>
          <w:sz w:val="28"/>
        </w:rPr>
        <w:t>
      Мемлекеттік корпорациясына жүгінген кезде қабылдау күні мемлекеттік қызмет көрсету мерзіміне кірмейді;</w:t>
      </w:r>
    </w:p>
    <w:bookmarkStart w:name="z144" w:id="143"/>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143"/>
    <w:bookmarkStart w:name="z145" w:id="144"/>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46" w:id="145"/>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145"/>
    <w:bookmarkStart w:name="z147" w:id="146"/>
    <w:p>
      <w:pPr>
        <w:spacing w:after="0"/>
        <w:ind w:left="0"/>
        <w:jc w:val="both"/>
      </w:pPr>
      <w:r>
        <w:rPr>
          <w:rFonts w:ascii="Times New Roman"/>
          <w:b w:val="false"/>
          <w:i w:val="false"/>
          <w:color w:val="000000"/>
          <w:sz w:val="28"/>
        </w:rPr>
        <w:t>
      6. Мемлекеттік қызметті көрсету нәтижесі:</w:t>
      </w:r>
    </w:p>
    <w:bookmarkEnd w:id="146"/>
    <w:bookmarkStart w:name="z148" w:id="147"/>
    <w:p>
      <w:pPr>
        <w:spacing w:after="0"/>
        <w:ind w:left="0"/>
        <w:jc w:val="both"/>
      </w:pPr>
      <w:r>
        <w:rPr>
          <w:rFonts w:ascii="Times New Roman"/>
          <w:b w:val="false"/>
          <w:i w:val="false"/>
          <w:color w:val="000000"/>
          <w:sz w:val="28"/>
        </w:rPr>
        <w:t>
      1) ЭЦҚ беру;</w:t>
      </w:r>
    </w:p>
    <w:bookmarkEnd w:id="147"/>
    <w:bookmarkStart w:name="z149" w:id="148"/>
    <w:p>
      <w:pPr>
        <w:spacing w:after="0"/>
        <w:ind w:left="0"/>
        <w:jc w:val="both"/>
      </w:pPr>
      <w:r>
        <w:rPr>
          <w:rFonts w:ascii="Times New Roman"/>
          <w:b w:val="false"/>
          <w:i w:val="false"/>
          <w:color w:val="000000"/>
          <w:sz w:val="28"/>
        </w:rPr>
        <w:t>
      2) ЭЦҚ жою;</w:t>
      </w:r>
    </w:p>
    <w:bookmarkEnd w:id="148"/>
    <w:bookmarkStart w:name="z150" w:id="149"/>
    <w:p>
      <w:pPr>
        <w:spacing w:after="0"/>
        <w:ind w:left="0"/>
        <w:jc w:val="both"/>
      </w:pPr>
      <w:r>
        <w:rPr>
          <w:rFonts w:ascii="Times New Roman"/>
          <w:b w:val="false"/>
          <w:i w:val="false"/>
          <w:color w:val="000000"/>
          <w:sz w:val="28"/>
        </w:rPr>
        <w:t>
      3) ЭЦҚ ауыстыру болып табылады.</w:t>
      </w:r>
    </w:p>
    <w:bookmarkEnd w:id="149"/>
    <w:bookmarkStart w:name="z1448" w:id="150"/>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150"/>
    <w:bookmarkStart w:name="z1449" w:id="151"/>
    <w:p>
      <w:pPr>
        <w:spacing w:after="0"/>
        <w:ind w:left="0"/>
        <w:jc w:val="both"/>
      </w:pPr>
      <w:r>
        <w:rPr>
          <w:rFonts w:ascii="Times New Roman"/>
          <w:b w:val="false"/>
          <w:i w:val="false"/>
          <w:color w:val="000000"/>
          <w:sz w:val="28"/>
        </w:rPr>
        <w:t>
      Мемлекеттік қызметті көрсету нәтижесі салық төлеушінің тұрғылықты немесе орналасқан жері бойынша мемлекеттік кірістер органдарының бөлімшелерінде беріледі.</w:t>
      </w:r>
    </w:p>
    <w:bookmarkEnd w:id="151"/>
    <w:bookmarkStart w:name="z1450" w:id="152"/>
    <w:p>
      <w:pPr>
        <w:spacing w:after="0"/>
        <w:ind w:left="0"/>
        <w:jc w:val="both"/>
      </w:pPr>
      <w:r>
        <w:rPr>
          <w:rFonts w:ascii="Times New Roman"/>
          <w:b w:val="false"/>
          <w:i w:val="false"/>
          <w:color w:val="000000"/>
          <w:sz w:val="28"/>
        </w:rPr>
        <w:t>
      7. Мемлекеттік көрсетілетін қызмет жеке және заңды тұлғаларға (бұдан әрі - көрсетілетін қызметті алушы) тегін көрсетіледі.</w:t>
      </w:r>
    </w:p>
    <w:bookmarkEnd w:id="152"/>
    <w:bookmarkStart w:name="z1451" w:id="153"/>
    <w:p>
      <w:pPr>
        <w:spacing w:after="0"/>
        <w:ind w:left="0"/>
        <w:jc w:val="both"/>
      </w:pPr>
      <w:r>
        <w:rPr>
          <w:rFonts w:ascii="Times New Roman"/>
          <w:b w:val="false"/>
          <w:i w:val="false"/>
          <w:color w:val="000000"/>
          <w:sz w:val="28"/>
        </w:rPr>
        <w:t>
      8. Жұмыс кестесі:</w:t>
      </w:r>
    </w:p>
    <w:bookmarkEnd w:id="153"/>
    <w:bookmarkStart w:name="z1452" w:id="154"/>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дейінгі түскі үзіліспен, сағат 9.00-ден 18.30-ға дейін. </w:t>
      </w:r>
    </w:p>
    <w:bookmarkEnd w:id="154"/>
    <w:bookmarkStart w:name="z1453" w:id="155"/>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w:t>
      </w:r>
    </w:p>
    <w:bookmarkEnd w:id="155"/>
    <w:bookmarkStart w:name="z1454" w:id="156"/>
    <w:p>
      <w:pPr>
        <w:spacing w:after="0"/>
        <w:ind w:left="0"/>
        <w:jc w:val="both"/>
      </w:pPr>
      <w:r>
        <w:rPr>
          <w:rFonts w:ascii="Times New Roman"/>
          <w:b w:val="false"/>
          <w:i w:val="false"/>
          <w:color w:val="000000"/>
          <w:sz w:val="28"/>
        </w:rPr>
        <w:t xml:space="preserve">
      Мемлекеттік көрсетілетін қызмет алдын ала жазылусыз және жеделдетілген қызмет көрсетусіз кезек күту тәртібімен көрсетіледі. </w:t>
      </w:r>
    </w:p>
    <w:bookmarkEnd w:id="156"/>
    <w:bookmarkStart w:name="z1455" w:id="157"/>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157"/>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bookmarkStart w:name="z1457" w:id="158"/>
    <w:p>
      <w:pPr>
        <w:spacing w:after="0"/>
        <w:ind w:left="0"/>
        <w:jc w:val="both"/>
      </w:pPr>
      <w:r>
        <w:rPr>
          <w:rFonts w:ascii="Times New Roman"/>
          <w:b w:val="false"/>
          <w:i w:val="false"/>
          <w:color w:val="000000"/>
          <w:sz w:val="28"/>
        </w:rPr>
        <w:t>
      3) портал, салық төлеушінің кабинеті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End w:id="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458" w:id="159"/>
    <w:p>
      <w:pPr>
        <w:spacing w:after="0"/>
        <w:ind w:left="0"/>
        <w:jc w:val="both"/>
      </w:pPr>
      <w:r>
        <w:rPr>
          <w:rFonts w:ascii="Times New Roman"/>
          <w:b w:val="false"/>
          <w:i w:val="false"/>
          <w:color w:val="000000"/>
          <w:sz w:val="28"/>
        </w:rPr>
        <w:t>
      9. Көрсетілетін қызметті алушыне нотариалды куәландырылған сенімхаты бойынша оның өкілі жүгінген кезде мемлекеттік қызметті көрсету үшін қажетті құжаттар тізбесі:</w:t>
      </w:r>
    </w:p>
    <w:bookmarkEnd w:id="159"/>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салықтық өтініш.</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 құжаттардың көшірмесін түпнұсқамен салыстырып тексереді, одан кейін көрсетілетін қызметті алушыға түпнұсқасын қайтарады.</w:t>
      </w:r>
    </w:p>
    <w:p>
      <w:pPr>
        <w:spacing w:after="0"/>
        <w:ind w:left="0"/>
        <w:jc w:val="both"/>
      </w:pPr>
      <w:r>
        <w:rPr>
          <w:rFonts w:ascii="Times New Roman"/>
          <w:b w:val="false"/>
          <w:i w:val="false"/>
          <w:color w:val="000000"/>
          <w:sz w:val="28"/>
        </w:rPr>
        <w:t>
      Мемлекеттік корпорация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электрондық құжат нысанындағы салықтық өтініш.</w:t>
      </w:r>
    </w:p>
    <w:p>
      <w:pPr>
        <w:spacing w:after="0"/>
        <w:ind w:left="0"/>
        <w:jc w:val="both"/>
      </w:pPr>
      <w:r>
        <w:rPr>
          <w:rFonts w:ascii="Times New Roman"/>
          <w:b w:val="false"/>
          <w:i w:val="false"/>
          <w:color w:val="000000"/>
          <w:sz w:val="28"/>
        </w:rPr>
        <w:t>
      Көрсетілетін қызмет берушінің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207" w:id="160"/>
    <w:p>
      <w:pPr>
        <w:spacing w:after="0"/>
        <w:ind w:left="0"/>
        <w:jc w:val="both"/>
      </w:pPr>
      <w:r>
        <w:rPr>
          <w:rFonts w:ascii="Times New Roman"/>
          <w:b w:val="false"/>
          <w:i w:val="false"/>
          <w:color w:val="000000"/>
          <w:sz w:val="28"/>
        </w:rPr>
        <w:t>
      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bookmarkEnd w:id="160"/>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2208" w:id="161"/>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61"/>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471" w:id="162"/>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62"/>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84" w:id="163"/>
    <w:p>
      <w:pPr>
        <w:spacing w:after="0"/>
        <w:ind w:left="0"/>
        <w:jc w:val="both"/>
      </w:pPr>
      <w:r>
        <w:rPr>
          <w:rFonts w:ascii="Times New Roman"/>
          <w:b w:val="false"/>
          <w:i w:val="false"/>
          <w:color w:val="000000"/>
          <w:sz w:val="28"/>
        </w:rPr>
        <w:t>
       12. Мемлекеттік көрсетілген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63"/>
    <w:bookmarkStart w:name="z1485" w:id="164"/>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164"/>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486" w:id="165"/>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487" w:id="166"/>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166"/>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88" w:id="167"/>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89" w:id="168"/>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90" w:id="169"/>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"Электрондық салық төлеуші</w:t>
            </w:r>
            <w:r>
              <w:br/>
            </w:r>
            <w:r>
              <w:rPr>
                <w:rFonts w:ascii="Times New Roman"/>
                <w:b w:val="false"/>
                <w:i w:val="false"/>
                <w:color w:val="000000"/>
                <w:sz w:val="20"/>
              </w:rPr>
              <w:t>ретінде тіркеу есебі"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 xml:space="preserve">1-қосымша </w:t>
            </w:r>
          </w:p>
        </w:tc>
      </w:tr>
    </w:tbl>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"Электрондық салық төлеуші </w:t>
            </w:r>
            <w:r>
              <w:br/>
            </w:r>
            <w:r>
              <w:rPr>
                <w:rFonts w:ascii="Times New Roman"/>
                <w:b w:val="false"/>
                <w:i w:val="false"/>
                <w:color w:val="000000"/>
                <w:sz w:val="20"/>
              </w:rPr>
              <w:t xml:space="preserve">ретінде тіркеу есебі"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тегі, аты, болған кезде</w:t>
            </w:r>
            <w:r>
              <w:br/>
            </w:r>
            <w:r>
              <w:rPr>
                <w:rFonts w:ascii="Times New Roman"/>
                <w:b w:val="false"/>
                <w:i w:val="false"/>
                <w:color w:val="000000"/>
                <w:sz w:val="20"/>
              </w:rPr>
              <w:t>әкесінің аты (бұдан әрі –</w:t>
            </w:r>
            <w:r>
              <w:br/>
            </w:r>
            <w:r>
              <w:rPr>
                <w:rFonts w:ascii="Times New Roman"/>
                <w:b w:val="false"/>
                <w:i w:val="false"/>
                <w:color w:val="000000"/>
                <w:sz w:val="20"/>
              </w:rPr>
              <w:t xml:space="preserve">аты-жөні), не </w:t>
            </w:r>
            <w:r>
              <w:br/>
            </w:r>
            <w:r>
              <w:rPr>
                <w:rFonts w:ascii="Times New Roman"/>
                <w:b w:val="false"/>
                <w:i w:val="false"/>
                <w:color w:val="000000"/>
                <w:sz w:val="20"/>
              </w:rPr>
              <w:t>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"Электрондық салық төлеуші ретінде тіркеу есебі"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7-қосымша</w:t>
            </w:r>
          </w:p>
        </w:tc>
      </w:tr>
    </w:tbl>
    <w:bookmarkStart w:name="z152" w:id="170"/>
    <w:p>
      <w:pPr>
        <w:spacing w:after="0"/>
        <w:ind w:left="0"/>
        <w:jc w:val="left"/>
      </w:pPr>
      <w:r>
        <w:rPr>
          <w:rFonts w:ascii="Times New Roman"/>
          <w:b/>
          <w:i w:val="false"/>
          <w:color w:val="000000"/>
        </w:rPr>
        <w:t xml:space="preserve">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w:t>
      </w:r>
      <w:r>
        <w:br/>
      </w:r>
      <w:r>
        <w:rPr>
          <w:rFonts w:ascii="Times New Roman"/>
          <w:b/>
          <w:i w:val="false"/>
          <w:color w:val="000000"/>
        </w:rPr>
        <w:t>импорттаушылардың тауарларына дербес сәйкестендіру нөмірін (ДСН-код) беру" мемлекеттік көрсетілетін қызмет стандарты</w:t>
      </w:r>
    </w:p>
    <w:bookmarkEnd w:id="170"/>
    <w:bookmarkStart w:name="z153" w:id="171"/>
    <w:p>
      <w:pPr>
        <w:spacing w:after="0"/>
        <w:ind w:left="0"/>
        <w:jc w:val="left"/>
      </w:pPr>
      <w:r>
        <w:rPr>
          <w:rFonts w:ascii="Times New Roman"/>
          <w:b/>
          <w:i w:val="false"/>
          <w:color w:val="000000"/>
        </w:rPr>
        <w:t xml:space="preserve"> 1. Жалпы ережелер</w:t>
      </w:r>
    </w:p>
    <w:bookmarkEnd w:id="171"/>
    <w:bookmarkStart w:name="z154" w:id="172"/>
    <w:p>
      <w:pPr>
        <w:spacing w:after="0"/>
        <w:ind w:left="0"/>
        <w:jc w:val="both"/>
      </w:pPr>
      <w:r>
        <w:rPr>
          <w:rFonts w:ascii="Times New Roman"/>
          <w:b w:val="false"/>
          <w:i w:val="false"/>
          <w:color w:val="000000"/>
          <w:sz w:val="28"/>
        </w:rPr>
        <w:t>
      1.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қызметі (бұдан әрі – мемлекеттік көрсетілетін қызмет).</w:t>
      </w:r>
    </w:p>
    <w:bookmarkEnd w:id="172"/>
    <w:bookmarkStart w:name="z155" w:id="173"/>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173"/>
    <w:bookmarkStart w:name="z156" w:id="174"/>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74"/>
    <w:p>
      <w:pPr>
        <w:spacing w:after="0"/>
        <w:ind w:left="0"/>
        <w:jc w:val="both"/>
      </w:pPr>
      <w:r>
        <w:rPr>
          <w:rFonts w:ascii="Times New Roman"/>
          <w:b w:val="false"/>
          <w:i w:val="false"/>
          <w:color w:val="000000"/>
          <w:sz w:val="28"/>
        </w:rPr>
        <w:t>
      Өтініштерді қабылдауды және мемлекеттік қызметті көрсету нәтижесін беруді:</w:t>
      </w:r>
    </w:p>
    <w:p>
      <w:pPr>
        <w:spacing w:after="0"/>
        <w:ind w:left="0"/>
        <w:jc w:val="both"/>
      </w:pPr>
      <w:r>
        <w:rPr>
          <w:rFonts w:ascii="Times New Roman"/>
          <w:b w:val="false"/>
          <w:i w:val="false"/>
          <w:color w:val="000000"/>
          <w:sz w:val="28"/>
        </w:rPr>
        <w:t>
      1) көрсетілетін қызметті беруші "Акцизделетін тауарлар мен жекелеген мұнай өнімдерінің түрлерін өндіру және айналымына бақылау жасау" ақпараттық жүйесі (бұдан әрі – Акциз АЖ)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57" w:id="175"/>
    <w:p>
      <w:pPr>
        <w:spacing w:after="0"/>
        <w:ind w:left="0"/>
        <w:jc w:val="left"/>
      </w:pPr>
      <w:r>
        <w:rPr>
          <w:rFonts w:ascii="Times New Roman"/>
          <w:b/>
          <w:i w:val="false"/>
          <w:color w:val="000000"/>
        </w:rPr>
        <w:t xml:space="preserve">  2. Мемлекеттік қызметті көрсету тәртібі</w:t>
      </w:r>
    </w:p>
    <w:bookmarkEnd w:id="175"/>
    <w:bookmarkStart w:name="z158" w:id="176"/>
    <w:p>
      <w:pPr>
        <w:spacing w:after="0"/>
        <w:ind w:left="0"/>
        <w:jc w:val="both"/>
      </w:pPr>
      <w:r>
        <w:rPr>
          <w:rFonts w:ascii="Times New Roman"/>
          <w:b w:val="false"/>
          <w:i w:val="false"/>
          <w:color w:val="000000"/>
          <w:sz w:val="28"/>
        </w:rPr>
        <w:t>
      4. Мемлекеттік қызметті көрсету мерзімдері:</w:t>
      </w:r>
    </w:p>
    <w:bookmarkEnd w:id="176"/>
    <w:bookmarkStart w:name="z212" w:id="177"/>
    <w:p>
      <w:pPr>
        <w:spacing w:after="0"/>
        <w:ind w:left="0"/>
        <w:jc w:val="both"/>
      </w:pPr>
      <w:r>
        <w:rPr>
          <w:rFonts w:ascii="Times New Roman"/>
          <w:b w:val="false"/>
          <w:i w:val="false"/>
          <w:color w:val="000000"/>
          <w:sz w:val="28"/>
        </w:rPr>
        <w:t>
      1) мұнай өнімдерін өндірушілерді, мұнай өнімдерін импорттауды жүзеге асыратын мұнай өнімдерін көтерме жеткізушілерді ДСН–кодтары берілгені туралы жазбаша хабарлама – көрсетілетін қызметті алушы құжаттарды берген күннен бастап 5 (бес) жұмыс күнінен кешіктірмей;</w:t>
      </w:r>
    </w:p>
    <w:bookmarkEnd w:id="177"/>
    <w:bookmarkStart w:name="z213" w:id="178"/>
    <w:p>
      <w:pPr>
        <w:spacing w:after="0"/>
        <w:ind w:left="0"/>
        <w:jc w:val="both"/>
      </w:pPr>
      <w:r>
        <w:rPr>
          <w:rFonts w:ascii="Times New Roman"/>
          <w:b w:val="false"/>
          <w:i w:val="false"/>
          <w:color w:val="000000"/>
          <w:sz w:val="28"/>
        </w:rPr>
        <w:t>
      2) темекі өнімдерін Қазақстан Республикасында өндіру саласындағы қызметті немесе Қазақстан Республикасының кедендік аумағына импорттауды жүзеге асыратын көрсетілетін қызметті алушыларға ДСН–кодын беру туралы жазбаша хабарлама – көрсетілетін қызметті алушы темекі өнімдерін сатуды бастағанға дейін 5 (бес) күнтізбелік күннен кешіктірмей.</w:t>
      </w:r>
    </w:p>
    <w:bookmarkEnd w:id="178"/>
    <w:bookmarkStart w:name="z214" w:id="179"/>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179"/>
    <w:bookmarkStart w:name="z215" w:id="180"/>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59" w:id="181"/>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181"/>
    <w:bookmarkStart w:name="z160" w:id="182"/>
    <w:p>
      <w:pPr>
        <w:spacing w:after="0"/>
        <w:ind w:left="0"/>
        <w:jc w:val="both"/>
      </w:pPr>
      <w:r>
        <w:rPr>
          <w:rFonts w:ascii="Times New Roman"/>
          <w:b w:val="false"/>
          <w:i w:val="false"/>
          <w:color w:val="000000"/>
          <w:sz w:val="28"/>
        </w:rPr>
        <w:t>
      6. Мемлекеттік қызметті көрсету нәтижесі ДСН–кодын беру туралы жазбаша хабарлама болып табылады.</w:t>
      </w:r>
    </w:p>
    <w:bookmarkEnd w:id="18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61" w:id="183"/>
    <w:p>
      <w:pPr>
        <w:spacing w:after="0"/>
        <w:ind w:left="0"/>
        <w:jc w:val="both"/>
      </w:pPr>
      <w:r>
        <w:rPr>
          <w:rFonts w:ascii="Times New Roman"/>
          <w:b w:val="false"/>
          <w:i w:val="false"/>
          <w:color w:val="000000"/>
          <w:sz w:val="28"/>
        </w:rPr>
        <w:t>
      7. Мемлекеттік қызмет жеке және заңды тұлғаларға (бұдан әрі – қызметті алушы) тегін негізде көрсетіледі.</w:t>
      </w:r>
    </w:p>
    <w:bookmarkEnd w:id="183"/>
    <w:bookmarkStart w:name="z162" w:id="184"/>
    <w:p>
      <w:pPr>
        <w:spacing w:after="0"/>
        <w:ind w:left="0"/>
        <w:jc w:val="both"/>
      </w:pPr>
      <w:r>
        <w:rPr>
          <w:rFonts w:ascii="Times New Roman"/>
          <w:b w:val="false"/>
          <w:i w:val="false"/>
          <w:color w:val="000000"/>
          <w:sz w:val="28"/>
        </w:rPr>
        <w:t>
      8. Жұмыс кестесі:</w:t>
      </w:r>
    </w:p>
    <w:bookmarkEnd w:id="184"/>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сағат 09.00–ден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кестесі сағат 13.00–ден 14.30–ға дейінгі түскі үзіліспен, сағат 09.00–ден 17.30–ға дейін.</w:t>
      </w:r>
    </w:p>
    <w:p>
      <w:pPr>
        <w:spacing w:after="0"/>
        <w:ind w:left="0"/>
        <w:jc w:val="both"/>
      </w:pP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63" w:id="185"/>
    <w:p>
      <w:pPr>
        <w:spacing w:after="0"/>
        <w:ind w:left="0"/>
        <w:jc w:val="both"/>
      </w:pPr>
      <w:r>
        <w:rPr>
          <w:rFonts w:ascii="Times New Roman"/>
          <w:b w:val="false"/>
          <w:i w:val="false"/>
          <w:color w:val="000000"/>
          <w:sz w:val="28"/>
        </w:rPr>
        <w:t>
      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w:t>
      </w:r>
    </w:p>
    <w:bookmarkEnd w:id="185"/>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bookmarkStart w:name="z166" w:id="186"/>
    <w:p>
      <w:pPr>
        <w:spacing w:after="0"/>
        <w:ind w:left="0"/>
        <w:jc w:val="both"/>
      </w:pPr>
      <w:r>
        <w:rPr>
          <w:rFonts w:ascii="Times New Roman"/>
          <w:b w:val="false"/>
          <w:i w:val="false"/>
          <w:color w:val="000000"/>
          <w:sz w:val="28"/>
        </w:rPr>
        <w:t xml:space="preserve">
      1) мұнай өнімдерін өндірушілерге, мұнай өнімдерін импорттауды жүзеге асыратын мұнай өнімдерін көтерме жеткізушілерге және Қазақстан Республикасында өндірілетін немесе Қазақстан Республикасының аумағына әкелінетін мұнай өнімінің әрбір атауына ДСН-кодтарын беруге осы мемлекеттік көрсетілетін қызмет стандартына 1-қосымшаға сәйкес нысан бойынша өтінім: </w:t>
      </w:r>
    </w:p>
    <w:bookmarkEnd w:id="186"/>
    <w:bookmarkStart w:name="z216" w:id="187"/>
    <w:p>
      <w:pPr>
        <w:spacing w:after="0"/>
        <w:ind w:left="0"/>
        <w:jc w:val="both"/>
      </w:pPr>
      <w:r>
        <w:rPr>
          <w:rFonts w:ascii="Times New Roman"/>
          <w:b w:val="false"/>
          <w:i w:val="false"/>
          <w:color w:val="000000"/>
          <w:sz w:val="28"/>
        </w:rPr>
        <w:t>
      өндірушілерге – мұнай өнімдерін өндіруді жүзеге асыру басталғанға дейін;</w:t>
      </w:r>
    </w:p>
    <w:bookmarkEnd w:id="187"/>
    <w:bookmarkStart w:name="z217" w:id="188"/>
    <w:p>
      <w:pPr>
        <w:spacing w:after="0"/>
        <w:ind w:left="0"/>
        <w:jc w:val="both"/>
      </w:pPr>
      <w:r>
        <w:rPr>
          <w:rFonts w:ascii="Times New Roman"/>
          <w:b w:val="false"/>
          <w:i w:val="false"/>
          <w:color w:val="000000"/>
          <w:sz w:val="28"/>
        </w:rPr>
        <w:t>
      импортаушыларға – мұнай өнімдерін әкелуді (оның ішінде импортты) жүзеге асыру басталғанға дейін;</w:t>
      </w:r>
    </w:p>
    <w:bookmarkEnd w:id="188"/>
    <w:bookmarkStart w:name="z218" w:id="189"/>
    <w:p>
      <w:pPr>
        <w:spacing w:after="0"/>
        <w:ind w:left="0"/>
        <w:jc w:val="both"/>
      </w:pPr>
      <w:r>
        <w:rPr>
          <w:rFonts w:ascii="Times New Roman"/>
          <w:b w:val="false"/>
          <w:i w:val="false"/>
          <w:color w:val="000000"/>
          <w:sz w:val="28"/>
        </w:rPr>
        <w:t>
      2) қызметті алушының жеке басын сәйкестендіру үшін жеке басын куәландыратын құжат;</w:t>
      </w:r>
    </w:p>
    <w:bookmarkEnd w:id="189"/>
    <w:bookmarkStart w:name="z219" w:id="190"/>
    <w:p>
      <w:pPr>
        <w:spacing w:after="0"/>
        <w:ind w:left="0"/>
        <w:jc w:val="both"/>
      </w:pPr>
      <w:r>
        <w:rPr>
          <w:rFonts w:ascii="Times New Roman"/>
          <w:b w:val="false"/>
          <w:i w:val="false"/>
          <w:color w:val="000000"/>
          <w:sz w:val="28"/>
        </w:rPr>
        <w:t xml:space="preserve">
      3) мұнай өнімінің сәйкес түріне мынадай құжаттардың көшірмелерін: </w:t>
      </w:r>
    </w:p>
    <w:bookmarkEnd w:id="190"/>
    <w:bookmarkStart w:name="z1420" w:id="191"/>
    <w:p>
      <w:pPr>
        <w:spacing w:after="0"/>
        <w:ind w:left="0"/>
        <w:jc w:val="both"/>
      </w:pPr>
      <w:r>
        <w:rPr>
          <w:rFonts w:ascii="Times New Roman"/>
          <w:b w:val="false"/>
          <w:i w:val="false"/>
          <w:color w:val="000000"/>
          <w:sz w:val="28"/>
        </w:rPr>
        <w:t>
      отынның Кеден одағының техникалық регламентіне сәйкес келуі туралы декларацияның және (немесе) сапасы (паспорты) туралы құжаттың – импорттаушы табыс етеді;</w:t>
      </w:r>
    </w:p>
    <w:bookmarkEnd w:id="191"/>
    <w:p>
      <w:pPr>
        <w:spacing w:after="0"/>
        <w:ind w:left="0"/>
        <w:jc w:val="both"/>
      </w:pPr>
      <w:r>
        <w:rPr>
          <w:rFonts w:ascii="Times New Roman"/>
          <w:b w:val="false"/>
          <w:i w:val="false"/>
          <w:color w:val="000000"/>
          <w:sz w:val="28"/>
        </w:rPr>
        <w:t>
      сапасы (паспорты) туралы құжат, отынды сынау хаттамасы және (немесе) отынның Кеден одағының техникалық регламентіне сәйкес келуі туралы декларацияның – мұнай өнімдерін өндірушілер табыс етеді;</w:t>
      </w:r>
    </w:p>
    <w:bookmarkStart w:name="z1421" w:id="192"/>
    <w:p>
      <w:pPr>
        <w:spacing w:after="0"/>
        <w:ind w:left="0"/>
        <w:jc w:val="both"/>
      </w:pPr>
      <w:r>
        <w:rPr>
          <w:rFonts w:ascii="Times New Roman"/>
          <w:b w:val="false"/>
          <w:i w:val="false"/>
          <w:color w:val="000000"/>
          <w:sz w:val="28"/>
        </w:rPr>
        <w:t>
      4) Қазақстан Республикасында өндірілген және тауарларды еркін айналымға шығарудың кедендік режимінде Қазақстан Республикасының кедендік аумағына әкелінетін темекі өнімдерінің әрбір таңбасына берілетін ДСН-кодын беруге темекі өнімдерінің жаңа таңбаларын сатуды жүзеге асыру жоспарланып отырған айдың 1 күніне дейін күнтізбелік 30 (отыз) күннен кешіктірмей – осы мемлекеттік көрсетілетін қызмет стандартына 2-қосымшаға сәйкес нысан бойынша өтінім;</w:t>
      </w:r>
    </w:p>
    <w:bookmarkEnd w:id="192"/>
    <w:bookmarkStart w:name="z1422" w:id="193"/>
    <w:p>
      <w:pPr>
        <w:spacing w:after="0"/>
        <w:ind w:left="0"/>
        <w:jc w:val="both"/>
      </w:pPr>
      <w:r>
        <w:rPr>
          <w:rFonts w:ascii="Times New Roman"/>
          <w:b w:val="false"/>
          <w:i w:val="false"/>
          <w:color w:val="000000"/>
          <w:sz w:val="28"/>
        </w:rPr>
        <w:t>
      5) қораптағы немесе бумадағы темекі өнімдерінің атауын, бірлік санын және фильтрінің бар-жоғын көрсете отырып, Қазақстан Республикасында өндірілетін немесе Қазақстан Республикасының кедендік аумағына импорттайтын темекі өнімдері таңбаларының тізбесі.</w:t>
      </w:r>
    </w:p>
    <w:bookmarkEnd w:id="193"/>
    <w:p>
      <w:pPr>
        <w:spacing w:after="0"/>
        <w:ind w:left="0"/>
        <w:jc w:val="both"/>
      </w:pPr>
      <w:r>
        <w:rPr>
          <w:rFonts w:ascii="Times New Roman"/>
          <w:b w:val="false"/>
          <w:i w:val="false"/>
          <w:color w:val="000000"/>
          <w:sz w:val="28"/>
        </w:rPr>
        <w:t>
      Мемлекеттік корпорациясында дайын құжаттардың берілуі тиісті құжаттардың қабылданғаны туралы қолхат негізінде жеке басын куәландыратын құжатты (не оның нотариалды куәландырылған сенімхаты бойынша өкілі) көрсеткен кезде жүзеге асырылады.</w:t>
      </w:r>
    </w:p>
    <w:p>
      <w:pPr>
        <w:spacing w:after="0"/>
        <w:ind w:left="0"/>
        <w:jc w:val="both"/>
      </w:pPr>
      <w:r>
        <w:rPr>
          <w:rFonts w:ascii="Times New Roman"/>
          <w:b w:val="false"/>
          <w:i w:val="false"/>
          <w:color w:val="000000"/>
          <w:sz w:val="28"/>
        </w:rPr>
        <w:t>
      Мұнай өнімдерін өндірушілерге, мұнай өнімдерін импорттауды жүзеге асыратын мұнай өнімдерін көтерме жеткізушілерге және Қазақстан Республикасында өндірілетін немесе Қазақстан Республикасының аумағына әкелінетін мұнай өнімінің әрбір атауына ДСН-кодтарын беруге және Қазақстан Республикасында өндірілген және тауарларды еркін айналымға шығарудың кедендік режимінде Қазақстан Республикасының кедендік аумағына әкелінетін темекі өнімдерінің әрбір таңбасына берілетін ДСН-кодын беруге арналған өтінімді көрсетілетін қызметті алушы электрондық түрде Акциз АЖ арқылы береді.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 құжаттар топтамасының қабылданғаны туралы белгімен, құжаттар топтамасын қабылдау күні және уақыты көрсетілген талонды алады.</w:t>
      </w:r>
    </w:p>
    <w:p>
      <w:pPr>
        <w:spacing w:after="0"/>
        <w:ind w:left="0"/>
        <w:jc w:val="both"/>
      </w:pPr>
      <w:r>
        <w:rPr>
          <w:rFonts w:ascii="Times New Roman"/>
          <w:b w:val="false"/>
          <w:i w:val="false"/>
          <w:color w:val="000000"/>
          <w:sz w:val="28"/>
        </w:rPr>
        <w:t>
      Құжаттарды қабылдау кезінде Мемлекеттік корпорациясының қызметкері құжаттардың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Мемлекеттік корпорация арқылы құжаттарды қабылдау кезінде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"Акциз АЖ" салық төлеуші үшін клиенттік қосымшасы" арқылы жүгінген кезде көрсетілетін қызметті алушы мемлекеттік қызметті көрсету үшін өтінімнің қабылданғаны/қабылданбағаны туралы электрондық растау/хабарлама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27.07.2016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164" w:id="194"/>
    <w:p>
      <w:pPr>
        <w:spacing w:after="0"/>
        <w:ind w:left="0"/>
        <w:jc w:val="both"/>
      </w:pPr>
      <w:r>
        <w:rPr>
          <w:rFonts w:ascii="Times New Roman"/>
          <w:b w:val="false"/>
          <w:i w:val="false"/>
          <w:color w:val="000000"/>
          <w:sz w:val="28"/>
        </w:rPr>
        <w:t>
      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bookmarkEnd w:id="194"/>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165" w:id="195"/>
    <w:p>
      <w:pPr>
        <w:spacing w:after="0"/>
        <w:ind w:left="0"/>
        <w:jc w:val="left"/>
      </w:pPr>
      <w:r>
        <w:rPr>
          <w:rFonts w:ascii="Times New Roman"/>
          <w:b/>
          <w:i w:val="false"/>
          <w:color w:val="000000"/>
        </w:rPr>
        <w:t xml:space="preserve">  3. Орталық мемлекеттік органдардың, сондай-ақ көрсетілетін</w:t>
      </w:r>
      <w:r>
        <w:br/>
      </w:r>
      <w:r>
        <w:rPr>
          <w:rFonts w:ascii="Times New Roman"/>
          <w:b/>
          <w:i w:val="false"/>
          <w:color w:val="000000"/>
        </w:rPr>
        <w:t>қызметті берушілердің және (немесе) олардың лауазымды</w:t>
      </w:r>
      <w:r>
        <w:br/>
      </w:r>
      <w:r>
        <w:rPr>
          <w:rFonts w:ascii="Times New Roman"/>
          <w:b/>
          <w:i w:val="false"/>
          <w:color w:val="000000"/>
        </w:rPr>
        <w:t>адамдарының, "Азаматтарға арналған үкімет" Мемлекеттік</w:t>
      </w:r>
      <w:r>
        <w:br/>
      </w:r>
      <w:r>
        <w:rPr>
          <w:rFonts w:ascii="Times New Roman"/>
          <w:b/>
          <w:i w:val="false"/>
          <w:color w:val="000000"/>
        </w:rPr>
        <w:t>корпорацияның және (немесе) олардың қызметкерлерінің</w:t>
      </w:r>
      <w:r>
        <w:br/>
      </w:r>
      <w:r>
        <w:rPr>
          <w:rFonts w:ascii="Times New Roman"/>
          <w:b/>
          <w:i w:val="false"/>
          <w:color w:val="000000"/>
        </w:rPr>
        <w:t>мемлекеттік қызметтер көрсету мәселелері бойынша шешімдеріне,</w:t>
      </w:r>
      <w:r>
        <w:br/>
      </w:r>
      <w:r>
        <w:rPr>
          <w:rFonts w:ascii="Times New Roman"/>
          <w:b/>
          <w:i w:val="false"/>
          <w:color w:val="000000"/>
        </w:rPr>
        <w:t>әрекеттеріне (әрекетсіздігіне) шағымдану тәртібі</w:t>
      </w:r>
    </w:p>
    <w:bookmarkEnd w:id="195"/>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67" w:id="196"/>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96"/>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8" w:id="197"/>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97"/>
    <w:bookmarkStart w:name="z169" w:id="198"/>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198"/>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70" w:id="199"/>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71" w:id="200"/>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200"/>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2" w:id="201"/>
    <w:p>
      <w:pPr>
        <w:spacing w:after="0"/>
        <w:ind w:left="0"/>
        <w:jc w:val="both"/>
      </w:pPr>
      <w:r>
        <w:rPr>
          <w:rFonts w:ascii="Times New Roman"/>
          <w:b w:val="false"/>
          <w:i w:val="false"/>
          <w:color w:val="000000"/>
          <w:sz w:val="28"/>
        </w:rPr>
        <w:t>
      15. Көрсетілетін қызметті алушының электронды цифрлы қолтаңбасы болған кезде мемлекеттік көрсетілетін қызметті электрондық нысанда портал арқылы алуға мүмкіндігі бар.</w:t>
      </w:r>
    </w:p>
    <w:bookmarkEnd w:id="2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3" w:id="202"/>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22" w:id="203"/>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4-тарау 17-тармақпен толықтырылды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өнімдерінің жекелеген</w:t>
            </w:r>
            <w:r>
              <w:br/>
            </w:r>
            <w:r>
              <w:rPr>
                <w:rFonts w:ascii="Times New Roman"/>
                <w:b w:val="false"/>
                <w:i w:val="false"/>
                <w:color w:val="000000"/>
                <w:sz w:val="20"/>
              </w:rPr>
              <w:t>түрлерін өндірушілерге</w:t>
            </w:r>
            <w:r>
              <w:br/>
            </w:r>
            <w:r>
              <w:rPr>
                <w:rFonts w:ascii="Times New Roman"/>
                <w:b w:val="false"/>
                <w:i w:val="false"/>
                <w:color w:val="000000"/>
                <w:sz w:val="20"/>
              </w:rPr>
              <w:t>(импорттаушыларға), сондай-ақ</w:t>
            </w:r>
            <w:r>
              <w:br/>
            </w:r>
            <w:r>
              <w:rPr>
                <w:rFonts w:ascii="Times New Roman"/>
                <w:b w:val="false"/>
                <w:i w:val="false"/>
                <w:color w:val="000000"/>
                <w:sz w:val="20"/>
              </w:rPr>
              <w:t>акцизделетін өнімдердің кейбір</w:t>
            </w:r>
            <w:r>
              <w:br/>
            </w:r>
            <w:r>
              <w:rPr>
                <w:rFonts w:ascii="Times New Roman"/>
                <w:b w:val="false"/>
                <w:i w:val="false"/>
                <w:color w:val="000000"/>
                <w:sz w:val="20"/>
              </w:rPr>
              <w:t>түрлерін, авиациялық отын мен мазут</w:t>
            </w:r>
            <w:r>
              <w:br/>
            </w:r>
            <w:r>
              <w:rPr>
                <w:rFonts w:ascii="Times New Roman"/>
                <w:b w:val="false"/>
                <w:i w:val="false"/>
                <w:color w:val="000000"/>
                <w:sz w:val="20"/>
              </w:rPr>
              <w:t>өндірушілер мен импорттаушылардың</w:t>
            </w:r>
            <w:r>
              <w:br/>
            </w:r>
            <w:r>
              <w:rPr>
                <w:rFonts w:ascii="Times New Roman"/>
                <w:b w:val="false"/>
                <w:i w:val="false"/>
                <w:color w:val="000000"/>
                <w:sz w:val="20"/>
              </w:rPr>
              <w:t>тауарларына дербес сәйкестендіру</w:t>
            </w:r>
            <w:r>
              <w:br/>
            </w:r>
            <w:r>
              <w:rPr>
                <w:rFonts w:ascii="Times New Roman"/>
                <w:b w:val="false"/>
                <w:i w:val="false"/>
                <w:color w:val="000000"/>
                <w:sz w:val="20"/>
              </w:rPr>
              <w:t>нөмірін (ДСН-код) беру"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bl>
    <w:bookmarkStart w:name="z175" w:id="204"/>
    <w:p>
      <w:pPr>
        <w:spacing w:after="0"/>
        <w:ind w:left="0"/>
        <w:jc w:val="left"/>
      </w:pPr>
      <w:r>
        <w:rPr>
          <w:rFonts w:ascii="Times New Roman"/>
          <w:b/>
          <w:i w:val="false"/>
          <w:color w:val="000000"/>
        </w:rPr>
        <w:t xml:space="preserve"> Мұнай өнімдерінің импортын жүзеге асыратын мұнай өнімдерін</w:t>
      </w:r>
      <w:r>
        <w:br/>
      </w:r>
      <w:r>
        <w:rPr>
          <w:rFonts w:ascii="Times New Roman"/>
          <w:b/>
          <w:i w:val="false"/>
          <w:color w:val="000000"/>
        </w:rPr>
        <w:t>өндірушілерге, мұнай өнімдерін көтерме жеткізушілерге</w:t>
      </w:r>
      <w:r>
        <w:br/>
      </w:r>
      <w:r>
        <w:rPr>
          <w:rFonts w:ascii="Times New Roman"/>
          <w:b/>
          <w:i w:val="false"/>
          <w:color w:val="000000"/>
        </w:rPr>
        <w:t>ДСН-кодын беруге өтінім</w:t>
      </w:r>
    </w:p>
    <w:bookmarkEnd w:id="204"/>
    <w:p>
      <w:pPr>
        <w:spacing w:after="0"/>
        <w:ind w:left="0"/>
        <w:jc w:val="both"/>
      </w:pPr>
      <w:r>
        <w:rPr>
          <w:rFonts w:ascii="Times New Roman"/>
          <w:b w:val="false"/>
          <w:i w:val="false"/>
          <w:color w:val="ff0000"/>
          <w:sz w:val="28"/>
        </w:rPr>
        <w:t xml:space="preserve">
      Ескерту. 1-қосымша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______________________________бойынша</w:t>
      </w:r>
    </w:p>
    <w:p>
      <w:pPr>
        <w:spacing w:after="0"/>
        <w:ind w:left="0"/>
        <w:jc w:val="both"/>
      </w:pPr>
      <w:r>
        <w:rPr>
          <w:rFonts w:ascii="Times New Roman"/>
          <w:b w:val="false"/>
          <w:i w:val="false"/>
          <w:color w:val="000000"/>
          <w:sz w:val="28"/>
        </w:rPr>
        <w:t>
      (облысы/қаласы)</w:t>
      </w:r>
    </w:p>
    <w:p>
      <w:pPr>
        <w:spacing w:after="0"/>
        <w:ind w:left="0"/>
        <w:jc w:val="both"/>
      </w:pPr>
      <w:r>
        <w:rPr>
          <w:rFonts w:ascii="Times New Roman"/>
          <w:b w:val="false"/>
          <w:i w:val="false"/>
          <w:color w:val="000000"/>
          <w:sz w:val="28"/>
        </w:rPr>
        <w:t>
                                      салық органының басшысы _____________</w:t>
      </w:r>
    </w:p>
    <w:p>
      <w:pPr>
        <w:spacing w:after="0"/>
        <w:ind w:left="0"/>
        <w:jc w:val="both"/>
      </w:pPr>
      <w:r>
        <w:rPr>
          <w:rFonts w:ascii="Times New Roman"/>
          <w:b w:val="false"/>
          <w:i w:val="false"/>
          <w:color w:val="000000"/>
          <w:sz w:val="28"/>
        </w:rPr>
        <w:t>
                                      20___ жылғы "__" ____________________</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Субъектінің ЖСН/БСН-і:</w:t>
      </w:r>
    </w:p>
    <w:p>
      <w:pPr>
        <w:spacing w:after="0"/>
        <w:ind w:left="0"/>
        <w:jc w:val="both"/>
      </w:pPr>
      <w:r>
        <w:rPr>
          <w:rFonts w:ascii="Times New Roman"/>
          <w:b w:val="false"/>
          <w:i w:val="false"/>
          <w:color w:val="000000"/>
          <w:sz w:val="28"/>
        </w:rPr>
        <w:t>
      Субъектінің түрі (өндіруші, импорттаушы):</w:t>
      </w:r>
    </w:p>
    <w:p>
      <w:pPr>
        <w:spacing w:after="0"/>
        <w:ind w:left="0"/>
        <w:jc w:val="both"/>
      </w:pPr>
      <w:r>
        <w:rPr>
          <w:rFonts w:ascii="Times New Roman"/>
          <w:b w:val="false"/>
          <w:i w:val="false"/>
          <w:color w:val="000000"/>
          <w:sz w:val="28"/>
        </w:rPr>
        <w:t>
      Мұнай өнімін өндіруші ел:</w:t>
      </w:r>
    </w:p>
    <w:p>
      <w:pPr>
        <w:spacing w:after="0"/>
        <w:ind w:left="0"/>
        <w:jc w:val="both"/>
      </w:pPr>
      <w:r>
        <w:rPr>
          <w:rFonts w:ascii="Times New Roman"/>
          <w:b w:val="false"/>
          <w:i w:val="false"/>
          <w:color w:val="000000"/>
          <w:sz w:val="28"/>
        </w:rPr>
        <w:t>
      Субъектінің әкімшілік-аумақтық бірлігі: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
        <w:gridCol w:w="5804"/>
        <w:gridCol w:w="1768"/>
        <w:gridCol w:w="1768"/>
        <w:gridCol w:w="2441"/>
      </w:tblGrid>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5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өнімінің түрі (бензин - 1, дизель отыны - 2, мазут - 3, авиаотын - 4) (түсетін тізім)</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өнімінің атауы (егер бұдан бұрын берілмеген жағдайда енгізіледі)</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 (МЕМСТ, ТШ және т.б.)</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паспорттың (сынақ хаттамасы) немесе сәйкестік сертификаттың (сәйкестік туралы декларация) көшірмесі</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Басшы _____________________________________ ___________________</w:t>
      </w:r>
    </w:p>
    <w:p>
      <w:pPr>
        <w:spacing w:after="0"/>
        <w:ind w:left="0"/>
        <w:jc w:val="both"/>
      </w:pPr>
      <w:r>
        <w:rPr>
          <w:rFonts w:ascii="Times New Roman"/>
          <w:b w:val="false"/>
          <w:i w:val="false"/>
          <w:color w:val="000000"/>
          <w:sz w:val="28"/>
        </w:rPr>
        <w:t>
                             (аты-жөні)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өнімдерінің жекелеген</w:t>
            </w:r>
            <w:r>
              <w:br/>
            </w:r>
            <w:r>
              <w:rPr>
                <w:rFonts w:ascii="Times New Roman"/>
                <w:b w:val="false"/>
                <w:i w:val="false"/>
                <w:color w:val="000000"/>
                <w:sz w:val="20"/>
              </w:rPr>
              <w:t>түрлерін өндірушілерге</w:t>
            </w:r>
            <w:r>
              <w:br/>
            </w:r>
            <w:r>
              <w:rPr>
                <w:rFonts w:ascii="Times New Roman"/>
                <w:b w:val="false"/>
                <w:i w:val="false"/>
                <w:color w:val="000000"/>
                <w:sz w:val="20"/>
              </w:rPr>
              <w:t>(импорттаушыларға), сондай-ақ</w:t>
            </w:r>
            <w:r>
              <w:br/>
            </w:r>
            <w:r>
              <w:rPr>
                <w:rFonts w:ascii="Times New Roman"/>
                <w:b w:val="false"/>
                <w:i w:val="false"/>
                <w:color w:val="000000"/>
                <w:sz w:val="20"/>
              </w:rPr>
              <w:t>акцизделетін өнімдердің кейбір</w:t>
            </w:r>
            <w:r>
              <w:br/>
            </w:r>
            <w:r>
              <w:rPr>
                <w:rFonts w:ascii="Times New Roman"/>
                <w:b w:val="false"/>
                <w:i w:val="false"/>
                <w:color w:val="000000"/>
                <w:sz w:val="20"/>
              </w:rPr>
              <w:t>түрлерін, авиациялық отын мен мазут</w:t>
            </w:r>
            <w:r>
              <w:br/>
            </w:r>
            <w:r>
              <w:rPr>
                <w:rFonts w:ascii="Times New Roman"/>
                <w:b w:val="false"/>
                <w:i w:val="false"/>
                <w:color w:val="000000"/>
                <w:sz w:val="20"/>
              </w:rPr>
              <w:t>өндірушілер мен импорттаушылардың</w:t>
            </w:r>
            <w:r>
              <w:br/>
            </w:r>
            <w:r>
              <w:rPr>
                <w:rFonts w:ascii="Times New Roman"/>
                <w:b w:val="false"/>
                <w:i w:val="false"/>
                <w:color w:val="000000"/>
                <w:sz w:val="20"/>
              </w:rPr>
              <w:t>тауарларына дербес сәйкестендіру</w:t>
            </w:r>
            <w:r>
              <w:br/>
            </w:r>
            <w:r>
              <w:rPr>
                <w:rFonts w:ascii="Times New Roman"/>
                <w:b w:val="false"/>
                <w:i w:val="false"/>
                <w:color w:val="000000"/>
                <w:sz w:val="20"/>
              </w:rPr>
              <w:t>нөмірін (ДСН-код) беру"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_________________________________бойынша</w:t>
      </w:r>
    </w:p>
    <w:p>
      <w:pPr>
        <w:spacing w:after="0"/>
        <w:ind w:left="0"/>
        <w:jc w:val="both"/>
      </w:pPr>
      <w:r>
        <w:rPr>
          <w:rFonts w:ascii="Times New Roman"/>
          <w:b w:val="false"/>
          <w:i w:val="false"/>
          <w:color w:val="000000"/>
          <w:sz w:val="28"/>
        </w:rPr>
        <w:t>
      (облысы/қаласы)</w:t>
      </w:r>
    </w:p>
    <w:p>
      <w:pPr>
        <w:spacing w:after="0"/>
        <w:ind w:left="0"/>
        <w:jc w:val="both"/>
      </w:pPr>
      <w:r>
        <w:rPr>
          <w:rFonts w:ascii="Times New Roman"/>
          <w:b w:val="false"/>
          <w:i w:val="false"/>
          <w:color w:val="000000"/>
          <w:sz w:val="28"/>
        </w:rPr>
        <w:t>
                                    Мемлекеттік кірістер органының басшысына</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(шаруашылық етуші субъектінің</w:t>
      </w:r>
    </w:p>
    <w:p>
      <w:pPr>
        <w:spacing w:after="0"/>
        <w:ind w:left="0"/>
        <w:jc w:val="both"/>
      </w:pPr>
      <w:r>
        <w:rPr>
          <w:rFonts w:ascii="Times New Roman"/>
          <w:b w:val="false"/>
          <w:i w:val="false"/>
          <w:color w:val="000000"/>
          <w:sz w:val="28"/>
        </w:rPr>
        <w:t>
                                      атауы, ЖСН/БСН-і, орналасқан жері</w:t>
      </w:r>
    </w:p>
    <w:p>
      <w:pPr>
        <w:spacing w:after="0"/>
        <w:ind w:left="0"/>
        <w:jc w:val="both"/>
      </w:pPr>
      <w:r>
        <w:rPr>
          <w:rFonts w:ascii="Times New Roman"/>
          <w:b w:val="false"/>
          <w:i w:val="false"/>
          <w:color w:val="000000"/>
          <w:sz w:val="28"/>
        </w:rPr>
        <w:t>
                                   20___жылғы "__"_________________________</w:t>
      </w:r>
    </w:p>
    <w:bookmarkStart w:name="z177" w:id="205"/>
    <w:p>
      <w:pPr>
        <w:spacing w:after="0"/>
        <w:ind w:left="0"/>
        <w:jc w:val="left"/>
      </w:pPr>
      <w:r>
        <w:rPr>
          <w:rFonts w:ascii="Times New Roman"/>
          <w:b/>
          <w:i w:val="false"/>
          <w:color w:val="000000"/>
        </w:rPr>
        <w:t xml:space="preserve"> Темекі өнімдеріне ДСН-кодтарын беруге өтінім</w:t>
      </w:r>
    </w:p>
    <w:bookmarkEnd w:id="205"/>
    <w:p>
      <w:pPr>
        <w:spacing w:after="0"/>
        <w:ind w:left="0"/>
        <w:jc w:val="both"/>
      </w:pPr>
      <w:r>
        <w:rPr>
          <w:rFonts w:ascii="Times New Roman"/>
          <w:b w:val="false"/>
          <w:i w:val="false"/>
          <w:color w:val="ff0000"/>
          <w:sz w:val="28"/>
        </w:rPr>
        <w:t xml:space="preserve">
      Ескерту. 2-қосымша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ff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4"/>
        <w:gridCol w:w="981"/>
        <w:gridCol w:w="3618"/>
        <w:gridCol w:w="3798"/>
        <w:gridCol w:w="2649"/>
      </w:tblGrid>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өнімдерінің таңбасы</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өнімдерінің (сигареттер, папиростар, сигаралар немесе сигариллалар) атауы</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Қораптағы (бумадағы) темекі өнімдерінің бірлік саны, (дана)</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Сүзгінің бар-жоғы, (бар/жоқ)</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Басшы ______________________ _____________</w:t>
      </w:r>
    </w:p>
    <w:p>
      <w:pPr>
        <w:spacing w:after="0"/>
        <w:ind w:left="0"/>
        <w:jc w:val="both"/>
      </w:pPr>
      <w:r>
        <w:rPr>
          <w:rFonts w:ascii="Times New Roman"/>
          <w:b w:val="false"/>
          <w:i w:val="false"/>
          <w:color w:val="000000"/>
          <w:sz w:val="28"/>
        </w:rPr>
        <w:t>
                    (аты-жөні) (қолы)         МО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өнімдерінің жекелеген түрлерін</w:t>
            </w:r>
            <w:r>
              <w:br/>
            </w:r>
            <w:r>
              <w:rPr>
                <w:rFonts w:ascii="Times New Roman"/>
                <w:b w:val="false"/>
                <w:i w:val="false"/>
                <w:color w:val="000000"/>
                <w:sz w:val="20"/>
              </w:rPr>
              <w:t>өндірушілерге (импорттаушыларға), сондай-ақ</w:t>
            </w:r>
            <w:r>
              <w:br/>
            </w:r>
            <w:r>
              <w:rPr>
                <w:rFonts w:ascii="Times New Roman"/>
                <w:b w:val="false"/>
                <w:i w:val="false"/>
                <w:color w:val="000000"/>
                <w:sz w:val="20"/>
              </w:rPr>
              <w:t>акцизделетін өнімдердің кейбір түрлерін,</w:t>
            </w:r>
            <w:r>
              <w:br/>
            </w:r>
            <w:r>
              <w:rPr>
                <w:rFonts w:ascii="Times New Roman"/>
                <w:b w:val="false"/>
                <w:i w:val="false"/>
                <w:color w:val="000000"/>
                <w:sz w:val="20"/>
              </w:rPr>
              <w:t>авиациялық отын мен мазут өндірушілер мен</w:t>
            </w:r>
            <w:r>
              <w:br/>
            </w:r>
            <w:r>
              <w:rPr>
                <w:rFonts w:ascii="Times New Roman"/>
                <w:b w:val="false"/>
                <w:i w:val="false"/>
                <w:color w:val="000000"/>
                <w:sz w:val="20"/>
              </w:rPr>
              <w:t>импорттаушылардың тауарларына дербес</w:t>
            </w:r>
            <w:r>
              <w:br/>
            </w:r>
            <w:r>
              <w:rPr>
                <w:rFonts w:ascii="Times New Roman"/>
                <w:b w:val="false"/>
                <w:i w:val="false"/>
                <w:color w:val="000000"/>
                <w:sz w:val="20"/>
              </w:rPr>
              <w:t>сәйкестендіру нөмірін (ДСН-код) беру"</w:t>
            </w:r>
            <w:r>
              <w:br/>
            </w:r>
            <w:r>
              <w:rPr>
                <w:rFonts w:ascii="Times New Roman"/>
                <w:b w:val="false"/>
                <w:i w:val="false"/>
                <w:color w:val="000000"/>
                <w:sz w:val="20"/>
              </w:rPr>
              <w:t>мемлекеттік көрсетілетін қызмет стандартына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(көрсетілетін қызметті алушының тегі,     </w:t>
      </w:r>
    </w:p>
    <w:p>
      <w:pPr>
        <w:spacing w:after="0"/>
        <w:ind w:left="0"/>
        <w:jc w:val="both"/>
      </w:pPr>
      <w:r>
        <w:rPr>
          <w:rFonts w:ascii="Times New Roman"/>
          <w:b w:val="false"/>
          <w:i w:val="false"/>
          <w:color w:val="000000"/>
          <w:sz w:val="28"/>
        </w:rPr>
        <w:t>
      аты, болған кезде әкесінің аты (бұдан әрі – аты-жөні),</w:t>
      </w:r>
    </w:p>
    <w:p>
      <w:pPr>
        <w:spacing w:after="0"/>
        <w:ind w:left="0"/>
        <w:jc w:val="both"/>
      </w:pPr>
      <w:r>
        <w:rPr>
          <w:rFonts w:ascii="Times New Roman"/>
          <w:b w:val="false"/>
          <w:i w:val="false"/>
          <w:color w:val="000000"/>
          <w:sz w:val="28"/>
        </w:rPr>
        <w:t>
      не ұйымының атауы) ________________________________</w:t>
      </w:r>
    </w:p>
    <w:p>
      <w:pPr>
        <w:spacing w:after="0"/>
        <w:ind w:left="0"/>
        <w:jc w:val="both"/>
      </w:pPr>
      <w:r>
        <w:rPr>
          <w:rFonts w:ascii="Times New Roman"/>
          <w:b w:val="false"/>
          <w:i w:val="false"/>
          <w:color w:val="000000"/>
          <w:sz w:val="28"/>
        </w:rPr>
        <w:t xml:space="preserve">
      (көрсетілетін қызметті алушының мекенжайы)  </w:t>
      </w:r>
    </w:p>
    <w:bookmarkStart w:name="z179" w:id="206"/>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206"/>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(ХҚКО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8-қосымша</w:t>
            </w:r>
          </w:p>
        </w:tc>
      </w:tr>
    </w:tbl>
    <w:bookmarkStart w:name="z181" w:id="207"/>
    <w:p>
      <w:pPr>
        <w:spacing w:after="0"/>
        <w:ind w:left="0"/>
        <w:jc w:val="left"/>
      </w:pPr>
      <w:r>
        <w:rPr>
          <w:rFonts w:ascii="Times New Roman"/>
          <w:b/>
          <w:i w:val="false"/>
          <w:color w:val="000000"/>
        </w:rPr>
        <w:t xml:space="preserve"> "Әкімшінің (уақытша әкімшінің, оңалтуды, уақытша және</w:t>
      </w:r>
      <w:r>
        <w:br/>
      </w:r>
      <w:r>
        <w:rPr>
          <w:rFonts w:ascii="Times New Roman"/>
          <w:b/>
          <w:i w:val="false"/>
          <w:color w:val="000000"/>
        </w:rPr>
        <w:t>банкроттықты басқарушының) қызметін жүзеге асыру құқығы бар</w:t>
      </w:r>
      <w:r>
        <w:br/>
      </w:r>
      <w:r>
        <w:rPr>
          <w:rFonts w:ascii="Times New Roman"/>
          <w:b/>
          <w:i w:val="false"/>
          <w:color w:val="000000"/>
        </w:rPr>
        <w:t>адамдарды тіркеу" мемлекеттік көрсетілетін қызмет стандарты</w:t>
      </w:r>
    </w:p>
    <w:bookmarkEnd w:id="207"/>
    <w:p>
      <w:pPr>
        <w:spacing w:after="0"/>
        <w:ind w:left="0"/>
        <w:jc w:val="both"/>
      </w:pPr>
      <w:r>
        <w:rPr>
          <w:rFonts w:ascii="Times New Roman"/>
          <w:b w:val="false"/>
          <w:i w:val="false"/>
          <w:color w:val="ff0000"/>
          <w:sz w:val="28"/>
        </w:rPr>
        <w:t xml:space="preserve">
      Ескерту. Алып тасталды – ҚР Қаржы министрінің 06.03.2017 </w:t>
      </w:r>
      <w:r>
        <w:rPr>
          <w:rFonts w:ascii="Times New Roman"/>
          <w:b w:val="false"/>
          <w:i w:val="false"/>
          <w:color w:val="ff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w:t>
            </w:r>
            <w:r>
              <w:br/>
            </w:r>
            <w:r>
              <w:rPr>
                <w:rFonts w:ascii="Times New Roman"/>
                <w:b w:val="false"/>
                <w:i w:val="false"/>
                <w:color w:val="000000"/>
                <w:sz w:val="20"/>
              </w:rPr>
              <w:t>№ 284 бұйрығына</w:t>
            </w:r>
            <w:r>
              <w:br/>
            </w:r>
            <w:r>
              <w:rPr>
                <w:rFonts w:ascii="Times New Roman"/>
                <w:b w:val="false"/>
                <w:i w:val="false"/>
                <w:color w:val="000000"/>
                <w:sz w:val="20"/>
              </w:rPr>
              <w:t>9-қосымша</w:t>
            </w:r>
          </w:p>
        </w:tc>
      </w:tr>
    </w:tbl>
    <w:p>
      <w:pPr>
        <w:spacing w:after="0"/>
        <w:ind w:left="0"/>
        <w:jc w:val="both"/>
      </w:pPr>
      <w:r>
        <w:rPr>
          <w:rFonts w:ascii="Times New Roman"/>
          <w:b w:val="false"/>
          <w:i w:val="false"/>
          <w:color w:val="ff0000"/>
          <w:sz w:val="28"/>
        </w:rPr>
        <w:t xml:space="preserve">
      Ескерту. 9-қосымша алынып тасталды - ҚР Қаржы министрінің 08.12.2015 </w:t>
      </w:r>
      <w:r>
        <w:rPr>
          <w:rFonts w:ascii="Times New Roman"/>
          <w:b w:val="false"/>
          <w:i w:val="false"/>
          <w:color w:val="ff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10-қосымша</w:t>
            </w:r>
          </w:p>
        </w:tc>
      </w:tr>
    </w:tbl>
    <w:bookmarkStart w:name="z236" w:id="208"/>
    <w:p>
      <w:pPr>
        <w:spacing w:after="0"/>
        <w:ind w:left="0"/>
        <w:jc w:val="left"/>
      </w:pPr>
      <w:r>
        <w:rPr>
          <w:rFonts w:ascii="Times New Roman"/>
          <w:b/>
          <w:i w:val="false"/>
          <w:color w:val="000000"/>
        </w:rPr>
        <w:t xml:space="preserve"> "Темекі өнімдерінің өндірісіне лицензия беру"</w:t>
      </w:r>
      <w:r>
        <w:br/>
      </w:r>
      <w:r>
        <w:rPr>
          <w:rFonts w:ascii="Times New Roman"/>
          <w:b/>
          <w:i w:val="false"/>
          <w:color w:val="000000"/>
        </w:rPr>
        <w:t>мемлекеттік көрсетілетін қызмет стандарты</w:t>
      </w:r>
    </w:p>
    <w:bookmarkEnd w:id="208"/>
    <w:bookmarkStart w:name="z238" w:id="209"/>
    <w:p>
      <w:pPr>
        <w:spacing w:after="0"/>
        <w:ind w:left="0"/>
        <w:jc w:val="left"/>
      </w:pPr>
      <w:r>
        <w:rPr>
          <w:rFonts w:ascii="Times New Roman"/>
          <w:b/>
          <w:i w:val="false"/>
          <w:color w:val="000000"/>
        </w:rPr>
        <w:t xml:space="preserve"> 1. Жалпы ережелер</w:t>
      </w:r>
    </w:p>
    <w:bookmarkEnd w:id="209"/>
    <w:bookmarkStart w:name="z239" w:id="210"/>
    <w:p>
      <w:pPr>
        <w:spacing w:after="0"/>
        <w:ind w:left="0"/>
        <w:jc w:val="both"/>
      </w:pPr>
      <w:r>
        <w:rPr>
          <w:rFonts w:ascii="Times New Roman"/>
          <w:b w:val="false"/>
          <w:i w:val="false"/>
          <w:color w:val="000000"/>
          <w:sz w:val="28"/>
        </w:rPr>
        <w:t>
      1. "Темекі өнімдерінің өндірісіне лицензия беру" мемлекеттік көрсетілетін қызметі (бұдан әрі – мемлекеттік көрсетілетін қызмет).</w:t>
      </w:r>
    </w:p>
    <w:bookmarkEnd w:id="210"/>
    <w:bookmarkStart w:name="z240" w:id="211"/>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211"/>
    <w:bookmarkStart w:name="z241" w:id="212"/>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(бұдан әрі – көрсетілетін қызметті беруші) көрсетеді.</w:t>
      </w:r>
    </w:p>
    <w:bookmarkEnd w:id="21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242" w:id="213"/>
    <w:p>
      <w:pPr>
        <w:spacing w:after="0"/>
        <w:ind w:left="0"/>
        <w:jc w:val="left"/>
      </w:pPr>
      <w:r>
        <w:rPr>
          <w:rFonts w:ascii="Times New Roman"/>
          <w:b/>
          <w:i w:val="false"/>
          <w:color w:val="000000"/>
        </w:rPr>
        <w:t xml:space="preserve">  2. Мемлекеттік қызметті көрсету тәртібі</w:t>
      </w:r>
    </w:p>
    <w:bookmarkEnd w:id="213"/>
    <w:bookmarkStart w:name="z243" w:id="214"/>
    <w:p>
      <w:pPr>
        <w:spacing w:after="0"/>
        <w:ind w:left="0"/>
        <w:jc w:val="both"/>
      </w:pPr>
      <w:r>
        <w:rPr>
          <w:rFonts w:ascii="Times New Roman"/>
          <w:b w:val="false"/>
          <w:i w:val="false"/>
          <w:color w:val="000000"/>
          <w:sz w:val="28"/>
        </w:rPr>
        <w:t>
      4. Мемлекеттік қызметті көрсету мерзімдері:</w:t>
      </w:r>
    </w:p>
    <w:bookmarkEnd w:id="214"/>
    <w:bookmarkStart w:name="z226" w:id="215"/>
    <w:p>
      <w:pPr>
        <w:spacing w:after="0"/>
        <w:ind w:left="0"/>
        <w:jc w:val="both"/>
      </w:pPr>
      <w:r>
        <w:rPr>
          <w:rFonts w:ascii="Times New Roman"/>
          <w:b w:val="false"/>
          <w:i w:val="false"/>
          <w:color w:val="000000"/>
          <w:sz w:val="28"/>
        </w:rPr>
        <w:t>
      1) құжаттар топтамасын көрсетілетін қызметті берушіге немесе Мемлекеттік корпорацияға тапсырған сәттен бастап, сондай-ақ портал арқылы жүгінгенде:</w:t>
      </w:r>
    </w:p>
    <w:bookmarkEnd w:id="215"/>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bookmarkStart w:name="z227" w:id="216"/>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216"/>
    <w:bookmarkStart w:name="z228" w:id="217"/>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44" w:id="218"/>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218"/>
    <w:bookmarkStart w:name="z245" w:id="219"/>
    <w:p>
      <w:pPr>
        <w:spacing w:after="0"/>
        <w:ind w:left="0"/>
        <w:jc w:val="both"/>
      </w:pPr>
      <w:r>
        <w:rPr>
          <w:rFonts w:ascii="Times New Roman"/>
          <w:b w:val="false"/>
          <w:i w:val="false"/>
          <w:color w:val="000000"/>
          <w:sz w:val="28"/>
        </w:rPr>
        <w:t xml:space="preserve">
      6. Мемлекеттік қызметті көрсету нәтижесі лицензия, қайта ресімделген лицензия, лицензияның телнұсқасы,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нысанындағы уәжделенген жауабы болып табылады.</w:t>
      </w:r>
    </w:p>
    <w:bookmarkEnd w:id="219"/>
    <w:p>
      <w:pPr>
        <w:spacing w:after="0"/>
        <w:ind w:left="0"/>
        <w:jc w:val="both"/>
      </w:pPr>
      <w:r>
        <w:rPr>
          <w:rFonts w:ascii="Times New Roman"/>
          <w:b w:val="false"/>
          <w:i w:val="false"/>
          <w:color w:val="000000"/>
          <w:sz w:val="28"/>
        </w:rPr>
        <w:t>
      Мемлекеттік қызмет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немесе Мемлекеттік корпорацияға қағаз тасымалдағышта жүгінген кезде мемлекеттік қызметті көрсету нәтижесі электрондық форматта ресімделеді, басып шығарылады және көрсетілетін қызметті берушінің уәкілетті алдамының мөрімен және қолымен куәландырылады.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246" w:id="220"/>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22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pPr>
        <w:spacing w:after="0"/>
        <w:ind w:left="0"/>
        <w:jc w:val="both"/>
      </w:pPr>
      <w:r>
        <w:rPr>
          <w:rFonts w:ascii="Times New Roman"/>
          <w:b w:val="false"/>
          <w:i w:val="false"/>
          <w:color w:val="000000"/>
          <w:sz w:val="28"/>
        </w:rPr>
        <w:t>
      1) лицензияны беру кезінде – 500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10 %-ын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0"/>
        <w:ind w:left="0"/>
        <w:jc w:val="both"/>
      </w:pPr>
      <w:r>
        <w:rPr>
          <w:rFonts w:ascii="Times New Roman"/>
          <w:b w:val="false"/>
          <w:i w:val="false"/>
          <w:color w:val="000000"/>
          <w:sz w:val="28"/>
        </w:rPr>
        <w:t>
      Портал арқылы сұрау берілген жағдайда, төлем "электрондық үкіметтің" төлем шлюзі (бұдан әрі – ЭҮТШ) арқылы жүзеге асырылуы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7" w:id="221"/>
    <w:p>
      <w:pPr>
        <w:spacing w:after="0"/>
        <w:ind w:left="0"/>
        <w:jc w:val="both"/>
      </w:pPr>
      <w:r>
        <w:rPr>
          <w:rFonts w:ascii="Times New Roman"/>
          <w:b w:val="false"/>
          <w:i w:val="false"/>
          <w:color w:val="000000"/>
          <w:sz w:val="28"/>
        </w:rPr>
        <w:t>
      8. Жұмыс кестесі:</w:t>
      </w:r>
    </w:p>
    <w:bookmarkEnd w:id="221"/>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248" w:id="222"/>
    <w:p>
      <w:pPr>
        <w:spacing w:after="0"/>
        <w:ind w:left="0"/>
        <w:jc w:val="both"/>
      </w:pPr>
      <w:r>
        <w:rPr>
          <w:rFonts w:ascii="Times New Roman"/>
          <w:b w:val="false"/>
          <w:i w:val="false"/>
          <w:color w:val="000000"/>
          <w:sz w:val="28"/>
        </w:rPr>
        <w:t>
      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w:t>
      </w:r>
    </w:p>
    <w:bookmarkEnd w:id="222"/>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темекі өнімдерін өндіруші әзірлеген және толтырған өндіріс паспорты;</w:t>
      </w:r>
    </w:p>
    <w:p>
      <w:pPr>
        <w:spacing w:after="0"/>
        <w:ind w:left="0"/>
        <w:jc w:val="both"/>
      </w:pPr>
      <w:r>
        <w:rPr>
          <w:rFonts w:ascii="Times New Roman"/>
          <w:b w:val="false"/>
          <w:i w:val="false"/>
          <w:color w:val="000000"/>
          <w:sz w:val="28"/>
        </w:rPr>
        <w:t>
      аталған шарттарды бір жылдан аз мерзімге жасаған жағдайда жалға беру немесе өтеусіз пайдалану шартының көшірмесі;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темекі өнімдерін өндіру жөніндегі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5-қосымшаға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көшірмелері.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Мемлекеттік корпорацияға: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темекі өнімдерін өндіруші әзірлеген және толтырған өндіріс паспорты;</w:t>
      </w:r>
    </w:p>
    <w:p>
      <w:pPr>
        <w:spacing w:after="0"/>
        <w:ind w:left="0"/>
        <w:jc w:val="both"/>
      </w:pPr>
      <w:r>
        <w:rPr>
          <w:rFonts w:ascii="Times New Roman"/>
          <w:b w:val="false"/>
          <w:i w:val="false"/>
          <w:color w:val="000000"/>
          <w:sz w:val="28"/>
        </w:rPr>
        <w:t>
      аталған шарттарды бір жылдан аз мерзімге жасаған жағдайда жалға беру немесе өтеусіз пайдалану шарты;</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темекі өнімдерін өндіру жөніндегі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5-қосымшаға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Құжаттарды қабылдау кезінде Мемлекеттік корпорациясы құжаттардың электрондық көшірмесін түпнұсқамен салыстырып тексереді, содан кейін түпнұсқасын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көзделмеген жағдайда, мемлекеттік қызметті көрсету кезінде көрсетілетін қызметті алушы ақпараттық жүйелерде бар,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корпорациясында дайын құжаттарды беру тиісті құжаттардың қабылданғаны туралы қолхат негізінде жеке басын куәландыратын құжатты (не болмаса нотариалды куәландырылған сенімхаты бойынша оның өкілі) көрсеткен жағдайда жүзеге асырылады.</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темекі өнімдерін өндіруші әзірлеген және толтырған өндіріс паспортының электрондық көшірмесі;</w:t>
      </w:r>
    </w:p>
    <w:p>
      <w:pPr>
        <w:spacing w:after="0"/>
        <w:ind w:left="0"/>
        <w:jc w:val="both"/>
      </w:pPr>
      <w:r>
        <w:rPr>
          <w:rFonts w:ascii="Times New Roman"/>
          <w:b w:val="false"/>
          <w:i w:val="false"/>
          <w:color w:val="000000"/>
          <w:sz w:val="28"/>
        </w:rPr>
        <w:t>
      аталған шарттарды бір жылдан аз мерзімге жасаған жағдайда жалға беру немесе өтеусіз пайдалану шартының электрондық көшірмесі;</w:t>
      </w:r>
    </w:p>
    <w:p>
      <w:pPr>
        <w:spacing w:after="0"/>
        <w:ind w:left="0"/>
        <w:jc w:val="both"/>
      </w:pPr>
      <w:r>
        <w:rPr>
          <w:rFonts w:ascii="Times New Roman"/>
          <w:b w:val="false"/>
          <w:i w:val="false"/>
          <w:color w:val="000000"/>
          <w:sz w:val="28"/>
        </w:rPr>
        <w:t>
      электрондық құжат нысанындағы темекі өнімдерін өндіру жөніндегі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5-қосымшаға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249" w:id="223"/>
    <w:p>
      <w:pPr>
        <w:spacing w:after="0"/>
        <w:ind w:left="0"/>
        <w:jc w:val="both"/>
      </w:pPr>
      <w:r>
        <w:rPr>
          <w:rFonts w:ascii="Times New Roman"/>
          <w:b w:val="false"/>
          <w:i w:val="false"/>
          <w:color w:val="000000"/>
          <w:sz w:val="28"/>
        </w:rPr>
        <w:t>
      10. Егер:</w:t>
      </w:r>
    </w:p>
    <w:bookmarkEnd w:id="223"/>
    <w:p>
      <w:pPr>
        <w:spacing w:after="0"/>
        <w:ind w:left="0"/>
        <w:jc w:val="both"/>
      </w:pPr>
      <w:r>
        <w:rPr>
          <w:rFonts w:ascii="Times New Roman"/>
          <w:b w:val="false"/>
          <w:i w:val="false"/>
          <w:color w:val="000000"/>
          <w:sz w:val="28"/>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0"/>
        <w:ind w:left="0"/>
        <w:jc w:val="both"/>
      </w:pPr>
      <w:r>
        <w:rPr>
          <w:rFonts w:ascii="Times New Roman"/>
          <w:b w:val="false"/>
          <w:i w:val="false"/>
          <w:color w:val="000000"/>
          <w:sz w:val="28"/>
        </w:rPr>
        <w:t>
      2) лицензиялық алым енгізілмеген;</w:t>
      </w:r>
    </w:p>
    <w:p>
      <w:pPr>
        <w:spacing w:after="0"/>
        <w:ind w:left="0"/>
        <w:jc w:val="both"/>
      </w:pPr>
      <w:r>
        <w:rPr>
          <w:rFonts w:ascii="Times New Roman"/>
          <w:b w:val="false"/>
          <w:i w:val="false"/>
          <w:color w:val="000000"/>
          <w:sz w:val="28"/>
        </w:rPr>
        <w:t>
      3) өтініш беруші біліктілік талаптарына сәйкес келмеген;</w:t>
      </w:r>
    </w:p>
    <w:p>
      <w:pPr>
        <w:spacing w:after="0"/>
        <w:ind w:left="0"/>
        <w:jc w:val="both"/>
      </w:pPr>
      <w:r>
        <w:rPr>
          <w:rFonts w:ascii="Times New Roman"/>
          <w:b w:val="false"/>
          <w:i w:val="false"/>
          <w:color w:val="000000"/>
          <w:sz w:val="28"/>
        </w:rPr>
        <w:t>
      4) лицензиар тиісті келісуші мемлекеттік органнан өтініш берушінің лицензиялау кезінде қойылатын талаптарға сәйкес келмейтіні туралы жауап алған;</w:t>
      </w:r>
    </w:p>
    <w:p>
      <w:pPr>
        <w:spacing w:after="0"/>
        <w:ind w:left="0"/>
        <w:jc w:val="both"/>
      </w:pPr>
      <w:r>
        <w:rPr>
          <w:rFonts w:ascii="Times New Roman"/>
          <w:b w:val="false"/>
          <w:i w:val="false"/>
          <w:color w:val="000000"/>
          <w:sz w:val="28"/>
        </w:rPr>
        <w:t>
      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0"/>
        <w:ind w:left="0"/>
        <w:jc w:val="both"/>
      </w:pPr>
      <w:r>
        <w:rPr>
          <w:rFonts w:ascii="Times New Roman"/>
          <w:b w:val="false"/>
          <w:i w:val="false"/>
          <w:color w:val="000000"/>
          <w:sz w:val="28"/>
        </w:rPr>
        <w:t>
      6) сот орындаушысының ұсынуы негізінде сот өтініш беруші-борышкерге лицензия беруге уақытша тыйым салған жағдайлар мемлекеттік қызметті көрсетуден бас тарту үшін негіздемелер болып табылады.</w:t>
      </w:r>
    </w:p>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6-қосымшаға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250" w:id="224"/>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224"/>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251" w:id="225"/>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225"/>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2" w:id="226"/>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26"/>
    <w:bookmarkStart w:name="z253" w:id="227"/>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227"/>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254" w:id="228"/>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255" w:id="229"/>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www.kgd.gov.kz, Министрліктің: www.mіnfіn.gov.kz, Мемлекеттік корпорацияның: www.gov4c.kz интернет-ресурстарында орналастырылған.</w:t>
      </w:r>
    </w:p>
    <w:bookmarkEnd w:id="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6" w:id="230"/>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7" w:id="231"/>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8" w:id="232"/>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 1-қосымша</w:t>
            </w:r>
          </w:p>
        </w:tc>
      </w:tr>
    </w:tbl>
    <w:bookmarkStart w:name="z260" w:id="233"/>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w:t>
      </w:r>
      <w:r>
        <w:br/>
      </w:r>
      <w:r>
        <w:rPr>
          <w:rFonts w:ascii="Times New Roman"/>
          <w:b/>
          <w:i w:val="false"/>
          <w:color w:val="000000"/>
        </w:rPr>
        <w:t>өтініші</w:t>
      </w:r>
    </w:p>
    <w:bookmarkEnd w:id="233"/>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______________________________________________________________  (лицензиардың толық атауы)</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 жүзеге асыруға лицензияны және (немесе) </w:t>
      </w:r>
    </w:p>
    <w:p>
      <w:pPr>
        <w:spacing w:after="0"/>
        <w:ind w:left="0"/>
        <w:jc w:val="both"/>
      </w:pPr>
      <w:r>
        <w:rPr>
          <w:rFonts w:ascii="Times New Roman"/>
          <w:b w:val="false"/>
          <w:i w:val="false"/>
          <w:color w:val="000000"/>
          <w:sz w:val="28"/>
        </w:rPr>
        <w:t xml:space="preserve">
      лицензияға қосымшаны қағаз тасығышта ______ (лицензияны қағаз тасығышта алу </w:t>
      </w:r>
    </w:p>
    <w:p>
      <w:pPr>
        <w:spacing w:after="0"/>
        <w:ind w:left="0"/>
        <w:jc w:val="both"/>
      </w:pPr>
      <w:r>
        <w:rPr>
          <w:rFonts w:ascii="Times New Roman"/>
          <w:b w:val="false"/>
          <w:i w:val="false"/>
          <w:color w:val="000000"/>
          <w:sz w:val="28"/>
        </w:rPr>
        <w:t>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Заңды тұлғаның мекенжайы _______________________________________________ </w:t>
      </w:r>
    </w:p>
    <w:p>
      <w:pPr>
        <w:spacing w:after="0"/>
        <w:ind w:left="0"/>
        <w:jc w:val="both"/>
      </w:pPr>
      <w:r>
        <w:rPr>
          <w:rFonts w:ascii="Times New Roman"/>
          <w:b w:val="false"/>
          <w:i w:val="false"/>
          <w:color w:val="000000"/>
          <w:sz w:val="28"/>
        </w:rPr>
        <w:t xml:space="preserve">
      (шетелдік заңды тұлға үшін) пошталық индексі, елі, облысы, қаласы, ауданы, елді </w:t>
      </w:r>
    </w:p>
    <w:p>
      <w:pPr>
        <w:spacing w:after="0"/>
        <w:ind w:left="0"/>
        <w:jc w:val="both"/>
      </w:pPr>
      <w:r>
        <w:rPr>
          <w:rFonts w:ascii="Times New Roman"/>
          <w:b w:val="false"/>
          <w:i w:val="false"/>
          <w:color w:val="000000"/>
          <w:sz w:val="28"/>
        </w:rPr>
        <w:t xml:space="preserve">
      мекені, көше атауы, үй/ғимарат (стационарлық үй-жайлар) нөмірі) </w:t>
      </w:r>
    </w:p>
    <w:p>
      <w:pPr>
        <w:spacing w:after="0"/>
        <w:ind w:left="0"/>
        <w:jc w:val="both"/>
      </w:pPr>
      <w:r>
        <w:rPr>
          <w:rFonts w:ascii="Times New Roman"/>
          <w:b w:val="false"/>
          <w:i w:val="false"/>
          <w:color w:val="000000"/>
          <w:sz w:val="28"/>
        </w:rPr>
        <w:t xml:space="preserve">
      Электрондық пошта ______________________________________________________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bl>
    <w:bookmarkStart w:name="z262" w:id="234"/>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w:t>
      </w:r>
      <w:r>
        <w:br/>
      </w:r>
      <w:r>
        <w:rPr>
          <w:rFonts w:ascii="Times New Roman"/>
          <w:b/>
          <w:i w:val="false"/>
          <w:color w:val="000000"/>
        </w:rPr>
        <w:t>өтініші</w:t>
      </w:r>
    </w:p>
    <w:bookmarkEnd w:id="234"/>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____________ (лицензияны қағаз тасығышта алу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 _____________________________________________________________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Жеке тұлға __________ ___________________________________________________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"Темекі өнімдерінің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bl>
    <w:bookmarkStart w:name="z264" w:id="235"/>
    <w:p>
      <w:pPr>
        <w:spacing w:after="0"/>
        <w:ind w:left="0"/>
        <w:jc w:val="left"/>
      </w:pPr>
      <w:r>
        <w:rPr>
          <w:rFonts w:ascii="Times New Roman"/>
          <w:b/>
          <w:i w:val="false"/>
          <w:color w:val="000000"/>
        </w:rPr>
        <w:t xml:space="preserve">  Темекі өнімдерін өндіру жөніндегі қызметті жүзеге асыру үшін қойылатын біліктілік</w:t>
      </w:r>
      <w:r>
        <w:br/>
      </w:r>
      <w:r>
        <w:rPr>
          <w:rFonts w:ascii="Times New Roman"/>
          <w:b/>
          <w:i w:val="false"/>
          <w:color w:val="000000"/>
        </w:rPr>
        <w:t>талаптарына мәліметтер нысандары</w:t>
      </w:r>
    </w:p>
    <w:bookmarkEnd w:id="235"/>
    <w:p>
      <w:pPr>
        <w:spacing w:after="0"/>
        <w:ind w:left="0"/>
        <w:jc w:val="both"/>
      </w:pPr>
      <w:r>
        <w:rPr>
          <w:rFonts w:ascii="Times New Roman"/>
          <w:b w:val="false"/>
          <w:i w:val="false"/>
          <w:color w:val="ff0000"/>
          <w:sz w:val="28"/>
        </w:rPr>
        <w:t xml:space="preserve">
      Ескерту. Қосымша жаңа редакцияда - ҚР Қаржы министрінің 06.03.2017 </w:t>
      </w:r>
      <w:r>
        <w:rPr>
          <w:rFonts w:ascii="Times New Roman"/>
          <w:b w:val="false"/>
          <w:i w:val="false"/>
          <w:color w:val="ff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p>
    <w:p>
      <w:pPr>
        <w:spacing w:after="0"/>
        <w:ind w:left="0"/>
        <w:jc w:val="both"/>
      </w:pPr>
      <w:r>
        <w:rPr>
          <w:rFonts w:ascii="Times New Roman"/>
          <w:b w:val="false"/>
          <w:i w:val="false"/>
          <w:color w:val="000000"/>
          <w:sz w:val="28"/>
        </w:rPr>
        <w:t xml:space="preserve">
      1. Темекі өнімдерін өндірушінің өндірістік паспортында көрсетілген өндірістің </w:t>
      </w:r>
    </w:p>
    <w:p>
      <w:pPr>
        <w:spacing w:after="0"/>
        <w:ind w:left="0"/>
        <w:jc w:val="both"/>
      </w:pPr>
      <w:r>
        <w:rPr>
          <w:rFonts w:ascii="Times New Roman"/>
          <w:b w:val="false"/>
          <w:i w:val="false"/>
          <w:color w:val="000000"/>
          <w:sz w:val="28"/>
        </w:rPr>
        <w:t xml:space="preserve">
      технологиялық схемасына сәйкес келетін темекі өнімдерін өндіру кезінде пайдаланылатын </w:t>
      </w:r>
    </w:p>
    <w:p>
      <w:pPr>
        <w:spacing w:after="0"/>
        <w:ind w:left="0"/>
        <w:jc w:val="both"/>
      </w:pPr>
      <w:r>
        <w:rPr>
          <w:rFonts w:ascii="Times New Roman"/>
          <w:b w:val="false"/>
          <w:i w:val="false"/>
          <w:color w:val="000000"/>
          <w:sz w:val="28"/>
        </w:rPr>
        <w:t>
      технологиялық жабдық:</w:t>
      </w:r>
    </w:p>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1) жабдықтың атауы _________________________________________;</w:t>
      </w:r>
    </w:p>
    <w:p>
      <w:pPr>
        <w:spacing w:after="0"/>
        <w:ind w:left="0"/>
        <w:jc w:val="both"/>
      </w:pPr>
      <w:r>
        <w:rPr>
          <w:rFonts w:ascii="Times New Roman"/>
          <w:b w:val="false"/>
          <w:i w:val="false"/>
          <w:color w:val="000000"/>
          <w:sz w:val="28"/>
        </w:rPr>
        <w:t>
      2) түрі ____________________________________________________;</w:t>
      </w:r>
    </w:p>
    <w:p>
      <w:pPr>
        <w:spacing w:after="0"/>
        <w:ind w:left="0"/>
        <w:jc w:val="both"/>
      </w:pPr>
      <w:r>
        <w:rPr>
          <w:rFonts w:ascii="Times New Roman"/>
          <w:b w:val="false"/>
          <w:i w:val="false"/>
          <w:color w:val="000000"/>
          <w:sz w:val="28"/>
        </w:rPr>
        <w:t>
      3) маркасы _________________________________________________;</w:t>
      </w:r>
    </w:p>
    <w:p>
      <w:pPr>
        <w:spacing w:after="0"/>
        <w:ind w:left="0"/>
        <w:jc w:val="both"/>
      </w:pPr>
      <w:r>
        <w:rPr>
          <w:rFonts w:ascii="Times New Roman"/>
          <w:b w:val="false"/>
          <w:i w:val="false"/>
          <w:color w:val="000000"/>
          <w:sz w:val="28"/>
        </w:rPr>
        <w:t>
      4) жабдықтың өнімділігі ____________________________________;</w:t>
      </w:r>
    </w:p>
    <w:p>
      <w:pPr>
        <w:spacing w:after="0"/>
        <w:ind w:left="0"/>
        <w:jc w:val="both"/>
      </w:pPr>
      <w:r>
        <w:rPr>
          <w:rFonts w:ascii="Times New Roman"/>
          <w:b w:val="false"/>
          <w:i w:val="false"/>
          <w:color w:val="000000"/>
          <w:sz w:val="28"/>
        </w:rPr>
        <w:t>
      5) саны ____________________________________________________;</w:t>
      </w:r>
    </w:p>
    <w:p>
      <w:pPr>
        <w:spacing w:after="0"/>
        <w:ind w:left="0"/>
        <w:jc w:val="both"/>
      </w:pPr>
      <w:r>
        <w:rPr>
          <w:rFonts w:ascii="Times New Roman"/>
          <w:b w:val="false"/>
          <w:i w:val="false"/>
          <w:color w:val="000000"/>
          <w:sz w:val="28"/>
        </w:rPr>
        <w:t>
      6) жабдықты сатып алуды растайтын құжаттың нөмірі мен күні __;</w:t>
      </w:r>
    </w:p>
    <w:p>
      <w:pPr>
        <w:spacing w:after="0"/>
        <w:ind w:left="0"/>
        <w:jc w:val="both"/>
      </w:pPr>
      <w:r>
        <w:rPr>
          <w:rFonts w:ascii="Times New Roman"/>
          <w:b w:val="false"/>
          <w:i w:val="false"/>
          <w:color w:val="000000"/>
          <w:sz w:val="28"/>
        </w:rPr>
        <w:t>
      7) соңғы және кейінгі тексеру (калибрлеу) күні ___________ көрсетілсін.</w:t>
      </w:r>
    </w:p>
    <w:p>
      <w:pPr>
        <w:spacing w:after="0"/>
        <w:ind w:left="0"/>
        <w:jc w:val="both"/>
      </w:pPr>
      <w:r>
        <w:rPr>
          <w:rFonts w:ascii="Times New Roman"/>
          <w:b w:val="false"/>
          <w:i w:val="false"/>
          <w:color w:val="000000"/>
          <w:sz w:val="28"/>
        </w:rPr>
        <w:t xml:space="preserve">
      2. Қазақстан Республикасының техникалық реттеу және өлшем бірлігін қамтамасыз ету </w:t>
      </w:r>
    </w:p>
    <w:p>
      <w:pPr>
        <w:spacing w:after="0"/>
        <w:ind w:left="0"/>
        <w:jc w:val="both"/>
      </w:pPr>
      <w:r>
        <w:rPr>
          <w:rFonts w:ascii="Times New Roman"/>
          <w:b w:val="false"/>
          <w:i w:val="false"/>
          <w:color w:val="000000"/>
          <w:sz w:val="28"/>
        </w:rPr>
        <w:t>
      саласындағы заңнамасының талаптарына сәйкес келетін өлшем құралдары:</w:t>
      </w:r>
    </w:p>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1) өлшем құралының атауы ___________________________________;</w:t>
      </w:r>
    </w:p>
    <w:p>
      <w:pPr>
        <w:spacing w:after="0"/>
        <w:ind w:left="0"/>
        <w:jc w:val="both"/>
      </w:pPr>
      <w:r>
        <w:rPr>
          <w:rFonts w:ascii="Times New Roman"/>
          <w:b w:val="false"/>
          <w:i w:val="false"/>
          <w:color w:val="000000"/>
          <w:sz w:val="28"/>
        </w:rPr>
        <w:t>
      2) түрі ____________________________________________________;</w:t>
      </w:r>
    </w:p>
    <w:p>
      <w:pPr>
        <w:spacing w:after="0"/>
        <w:ind w:left="0"/>
        <w:jc w:val="both"/>
      </w:pPr>
      <w:r>
        <w:rPr>
          <w:rFonts w:ascii="Times New Roman"/>
          <w:b w:val="false"/>
          <w:i w:val="false"/>
          <w:color w:val="000000"/>
          <w:sz w:val="28"/>
        </w:rPr>
        <w:t>
      3) маркасы _________________________________________________;</w:t>
      </w:r>
    </w:p>
    <w:p>
      <w:pPr>
        <w:spacing w:after="0"/>
        <w:ind w:left="0"/>
        <w:jc w:val="both"/>
      </w:pPr>
      <w:r>
        <w:rPr>
          <w:rFonts w:ascii="Times New Roman"/>
          <w:b w:val="false"/>
          <w:i w:val="false"/>
          <w:color w:val="000000"/>
          <w:sz w:val="28"/>
        </w:rPr>
        <w:t>
      4) саны ____________________________________________________;</w:t>
      </w:r>
    </w:p>
    <w:p>
      <w:pPr>
        <w:spacing w:after="0"/>
        <w:ind w:left="0"/>
        <w:jc w:val="both"/>
      </w:pPr>
      <w:r>
        <w:rPr>
          <w:rFonts w:ascii="Times New Roman"/>
          <w:b w:val="false"/>
          <w:i w:val="false"/>
          <w:color w:val="000000"/>
          <w:sz w:val="28"/>
        </w:rPr>
        <w:t>
      5) соңғы және кейінгі тексеру (калибрлеу) күні ____________ көрсетілсін.</w:t>
      </w:r>
    </w:p>
    <w:p>
      <w:pPr>
        <w:spacing w:after="0"/>
        <w:ind w:left="0"/>
        <w:jc w:val="both"/>
      </w:pPr>
      <w:r>
        <w:rPr>
          <w:rFonts w:ascii="Times New Roman"/>
          <w:b w:val="false"/>
          <w:i w:val="false"/>
          <w:color w:val="000000"/>
          <w:sz w:val="28"/>
        </w:rPr>
        <w:t>
      3. Темекі өнімдерінің өндірісін технологиялық бақылау бойынша зертханалар:</w:t>
      </w:r>
    </w:p>
    <w:p>
      <w:pPr>
        <w:spacing w:after="0"/>
        <w:ind w:left="0"/>
        <w:jc w:val="both"/>
      </w:pPr>
      <w:r>
        <w:rPr>
          <w:rFonts w:ascii="Times New Roman"/>
          <w:b w:val="false"/>
          <w:i w:val="false"/>
          <w:color w:val="000000"/>
          <w:sz w:val="28"/>
        </w:rPr>
        <w:t>
      Болған кезде мыналар:</w:t>
      </w:r>
    </w:p>
    <w:p>
      <w:pPr>
        <w:spacing w:after="0"/>
        <w:ind w:left="0"/>
        <w:jc w:val="both"/>
      </w:pPr>
      <w:r>
        <w:rPr>
          <w:rFonts w:ascii="Times New Roman"/>
          <w:b w:val="false"/>
          <w:i w:val="false"/>
          <w:color w:val="000000"/>
          <w:sz w:val="28"/>
        </w:rPr>
        <w:t>
      1) аккредиттеу аттестатын (куәлігін) берген орган __________;</w:t>
      </w:r>
    </w:p>
    <w:p>
      <w:pPr>
        <w:spacing w:after="0"/>
        <w:ind w:left="0"/>
        <w:jc w:val="both"/>
      </w:pPr>
      <w:r>
        <w:rPr>
          <w:rFonts w:ascii="Times New Roman"/>
          <w:b w:val="false"/>
          <w:i w:val="false"/>
          <w:color w:val="000000"/>
          <w:sz w:val="28"/>
        </w:rPr>
        <w:t>
      2) аттестаттың (куәліктің) қолданыс мерзімі ________________;</w:t>
      </w:r>
    </w:p>
    <w:p>
      <w:pPr>
        <w:spacing w:after="0"/>
        <w:ind w:left="0"/>
        <w:jc w:val="both"/>
      </w:pPr>
      <w:r>
        <w:rPr>
          <w:rFonts w:ascii="Times New Roman"/>
          <w:b w:val="false"/>
          <w:i w:val="false"/>
          <w:color w:val="000000"/>
          <w:sz w:val="28"/>
        </w:rPr>
        <w:t>
      3) аккредиттеу (аттестаттау) саласы ________________________;</w:t>
      </w:r>
    </w:p>
    <w:p>
      <w:pPr>
        <w:spacing w:after="0"/>
        <w:ind w:left="0"/>
        <w:jc w:val="both"/>
      </w:pPr>
      <w:r>
        <w:rPr>
          <w:rFonts w:ascii="Times New Roman"/>
          <w:b w:val="false"/>
          <w:i w:val="false"/>
          <w:color w:val="000000"/>
          <w:sz w:val="28"/>
        </w:rPr>
        <w:t>
      4) аккредиттеу аттестатының (куәлігінің) нөмірі және күні ____________;</w:t>
      </w:r>
    </w:p>
    <w:p>
      <w:pPr>
        <w:spacing w:after="0"/>
        <w:ind w:left="0"/>
        <w:jc w:val="both"/>
      </w:pPr>
      <w:r>
        <w:rPr>
          <w:rFonts w:ascii="Times New Roman"/>
          <w:b w:val="false"/>
          <w:i w:val="false"/>
          <w:color w:val="000000"/>
          <w:sz w:val="28"/>
        </w:rPr>
        <w:t>
      5) берген орны ____________________________________________ көрсетілсін.</w:t>
      </w:r>
    </w:p>
    <w:p>
      <w:pPr>
        <w:spacing w:after="0"/>
        <w:ind w:left="0"/>
        <w:jc w:val="both"/>
      </w:pPr>
      <w:r>
        <w:rPr>
          <w:rFonts w:ascii="Times New Roman"/>
          <w:b w:val="false"/>
          <w:i w:val="false"/>
          <w:color w:val="000000"/>
          <w:sz w:val="28"/>
        </w:rPr>
        <w:t>
      4. Барлық тауар белгілерінің дәл және толық атауларын көрсете отырып, өндірілетін</w:t>
      </w:r>
    </w:p>
    <w:p>
      <w:pPr>
        <w:spacing w:after="0"/>
        <w:ind w:left="0"/>
        <w:jc w:val="both"/>
      </w:pPr>
      <w:r>
        <w:rPr>
          <w:rFonts w:ascii="Times New Roman"/>
          <w:b w:val="false"/>
          <w:i w:val="false"/>
          <w:color w:val="000000"/>
          <w:sz w:val="28"/>
        </w:rPr>
        <w:t>
       өнім тізбесі:</w:t>
      </w:r>
    </w:p>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xml:space="preserve">
      1) барлық тауар белгілерінің дәл және толық атауларын көрсете отырып, өндірілетін </w:t>
      </w:r>
    </w:p>
    <w:p>
      <w:pPr>
        <w:spacing w:after="0"/>
        <w:ind w:left="0"/>
        <w:jc w:val="both"/>
      </w:pPr>
      <w:r>
        <w:rPr>
          <w:rFonts w:ascii="Times New Roman"/>
          <w:b w:val="false"/>
          <w:i w:val="false"/>
          <w:color w:val="000000"/>
          <w:sz w:val="28"/>
        </w:rPr>
        <w:t>
      өнімнің дәл және толық атауы _________________;</w:t>
      </w:r>
    </w:p>
    <w:p>
      <w:pPr>
        <w:spacing w:after="0"/>
        <w:ind w:left="0"/>
        <w:jc w:val="both"/>
      </w:pPr>
      <w:r>
        <w:rPr>
          <w:rFonts w:ascii="Times New Roman"/>
          <w:b w:val="false"/>
          <w:i w:val="false"/>
          <w:color w:val="000000"/>
          <w:sz w:val="28"/>
        </w:rPr>
        <w:t>
      2) тауар белгісін тіркеу нөмірі және күні __________________ көрсетілсін.</w:t>
      </w:r>
    </w:p>
    <w:p>
      <w:pPr>
        <w:spacing w:after="0"/>
        <w:ind w:left="0"/>
        <w:jc w:val="both"/>
      </w:pPr>
      <w:r>
        <w:rPr>
          <w:rFonts w:ascii="Times New Roman"/>
          <w:b w:val="false"/>
          <w:i w:val="false"/>
          <w:color w:val="000000"/>
          <w:sz w:val="28"/>
        </w:rPr>
        <w:t>
      5. "Техникалық реттеу туралы" 2004 жылғы 9 қарашадағы Қазақстан Республикасы</w:t>
      </w:r>
    </w:p>
    <w:p>
      <w:pPr>
        <w:spacing w:after="0"/>
        <w:ind w:left="0"/>
        <w:jc w:val="both"/>
      </w:pPr>
      <w:r>
        <w:rPr>
          <w:rFonts w:ascii="Times New Roman"/>
          <w:b w:val="false"/>
          <w:i w:val="false"/>
          <w:color w:val="000000"/>
          <w:sz w:val="28"/>
        </w:rPr>
        <w:t>
      Заңының талаптарына сәйкес келетін нормативтік техникалық құжаттар:</w:t>
      </w:r>
    </w:p>
    <w:p>
      <w:pPr>
        <w:spacing w:after="0"/>
        <w:ind w:left="0"/>
        <w:jc w:val="both"/>
      </w:pPr>
      <w:r>
        <w:rPr>
          <w:rFonts w:ascii="Times New Roman"/>
          <w:b w:val="false"/>
          <w:i w:val="false"/>
          <w:color w:val="000000"/>
          <w:sz w:val="28"/>
        </w:rPr>
        <w:t>
      техникалық құжаттаманың болуы көрсетілсін:</w:t>
      </w:r>
    </w:p>
    <w:p>
      <w:pPr>
        <w:spacing w:after="0"/>
        <w:ind w:left="0"/>
        <w:jc w:val="both"/>
      </w:pPr>
      <w:r>
        <w:rPr>
          <w:rFonts w:ascii="Times New Roman"/>
          <w:b w:val="false"/>
          <w:i w:val="false"/>
          <w:color w:val="000000"/>
          <w:sz w:val="28"/>
        </w:rPr>
        <w:t>
      1) стандарттың нөмірі және күні ____________________________;</w:t>
      </w:r>
    </w:p>
    <w:p>
      <w:pPr>
        <w:spacing w:after="0"/>
        <w:ind w:left="0"/>
        <w:jc w:val="both"/>
      </w:pPr>
      <w:r>
        <w:rPr>
          <w:rFonts w:ascii="Times New Roman"/>
          <w:b w:val="false"/>
          <w:i w:val="false"/>
          <w:color w:val="000000"/>
          <w:sz w:val="28"/>
        </w:rPr>
        <w:t>
      2) техникалық регламенттің нөмірі және күні ________________;</w:t>
      </w:r>
    </w:p>
    <w:p>
      <w:pPr>
        <w:spacing w:after="0"/>
        <w:ind w:left="0"/>
        <w:jc w:val="both"/>
      </w:pPr>
      <w:r>
        <w:rPr>
          <w:rFonts w:ascii="Times New Roman"/>
          <w:b w:val="false"/>
          <w:i w:val="false"/>
          <w:color w:val="000000"/>
          <w:sz w:val="28"/>
        </w:rPr>
        <w:t>
      3) технологиялық нұсқаулық нөмірі және күні (болған кезде)</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4) басқа құжаттама (болған кезде) 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4-қосымша</w:t>
            </w:r>
          </w:p>
        </w:tc>
      </w:tr>
    </w:tbl>
    <w:bookmarkStart w:name="z266" w:id="236"/>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bookmarkEnd w:id="236"/>
    <w:p>
      <w:pPr>
        <w:spacing w:after="0"/>
        <w:ind w:left="0"/>
        <w:jc w:val="both"/>
      </w:pPr>
      <w:r>
        <w:rPr>
          <w:rFonts w:ascii="Times New Roman"/>
          <w:b w:val="false"/>
          <w:i w:val="false"/>
          <w:color w:val="ff0000"/>
          <w:sz w:val="28"/>
        </w:rPr>
        <w:t xml:space="preserve">
      Ескерту. 4-қосымша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бизнес-сәйкестендіру нөмірі, заңды тұлғаның бизнес- сәйкестендіру нөмірі болмаған жағдайда – шетелдік заңды тұлға филиалының немесе өкілдігінің бизнес-сәйкестендіру нөмірі) __________________________________________________________ жүзеге асыруға (қызметтің түрі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______________________ берілген, (лицензияны және (немесе) лицензияға қосымшаның(лардың) нөмірі(лері), берілген күні, лицензияны және (немесе) лицензияға қосымшаны (ларды) берген лицензиардың атауы) лицензияны және (немесе) лицензияға қосымшаны (керектің асты сызылсын) қағаз тасығышта ____________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 қайта құру ____ қосылу ____ бөліп шығару ____ бөліну ____ жолымен қайта ұйымдастырылуы</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 </w:t>
      </w:r>
    </w:p>
    <w:p>
      <w:pPr>
        <w:spacing w:after="0"/>
        <w:ind w:left="0"/>
        <w:jc w:val="both"/>
      </w:pPr>
      <w:r>
        <w:rPr>
          <w:rFonts w:ascii="Times New Roman"/>
          <w:b w:val="false"/>
          <w:i w:val="false"/>
          <w:color w:val="000000"/>
          <w:sz w:val="28"/>
        </w:rPr>
        <w:t xml:space="preserve">
      7) қызмет түрінің атауы өзгеруі ____ </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_______________________________________________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___________________________________________________________ </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p>
      <w:pPr>
        <w:spacing w:after="0"/>
        <w:ind w:left="0"/>
        <w:jc w:val="both"/>
      </w:pPr>
      <w:r>
        <w:rPr>
          <w:rFonts w:ascii="Times New Roman"/>
          <w:b w:val="false"/>
          <w:i w:val="false"/>
          <w:color w:val="ff0000"/>
          <w:sz w:val="28"/>
        </w:rPr>
        <w:t xml:space="preserve">
      Ескерту. 5-қосымша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___________________ берілген, </w:t>
      </w:r>
    </w:p>
    <w:p>
      <w:pPr>
        <w:spacing w:after="0"/>
        <w:ind w:left="0"/>
        <w:jc w:val="both"/>
      </w:pPr>
      <w:r>
        <w:rPr>
          <w:rFonts w:ascii="Times New Roman"/>
          <w:b w:val="false"/>
          <w:i w:val="false"/>
          <w:color w:val="000000"/>
          <w:sz w:val="28"/>
        </w:rPr>
        <w:t xml:space="preserve">
      (лицензияны және (немесе) лицензияға қосымшаның(лардың) нөмірі(лері), берілген </w:t>
      </w:r>
    </w:p>
    <w:p>
      <w:pPr>
        <w:spacing w:after="0"/>
        <w:ind w:left="0"/>
        <w:jc w:val="both"/>
      </w:pPr>
      <w:r>
        <w:rPr>
          <w:rFonts w:ascii="Times New Roman"/>
          <w:b w:val="false"/>
          <w:i w:val="false"/>
          <w:color w:val="000000"/>
          <w:sz w:val="28"/>
        </w:rPr>
        <w:t xml:space="preserve">
      күні, лицензияны және (немесе) лицензияға қосымшаны(ларды) берген лицензиардың </w:t>
      </w:r>
    </w:p>
    <w:p>
      <w:pPr>
        <w:spacing w:after="0"/>
        <w:ind w:left="0"/>
        <w:jc w:val="both"/>
      </w:pPr>
      <w:r>
        <w:rPr>
          <w:rFonts w:ascii="Times New Roman"/>
          <w:b w:val="false"/>
          <w:i w:val="false"/>
          <w:color w:val="000000"/>
          <w:sz w:val="28"/>
        </w:rPr>
        <w:t xml:space="preserve">
      атауы) лицензияны және (немесе) лицензияға қосымшаны (керектің асты сызылсын) </w:t>
      </w:r>
    </w:p>
    <w:p>
      <w:pPr>
        <w:spacing w:after="0"/>
        <w:ind w:left="0"/>
        <w:jc w:val="both"/>
      </w:pPr>
      <w:r>
        <w:rPr>
          <w:rFonts w:ascii="Times New Roman"/>
          <w:b w:val="false"/>
          <w:i w:val="false"/>
          <w:color w:val="000000"/>
          <w:sz w:val="28"/>
        </w:rPr>
        <w:t xml:space="preserve">
      қағаз тасығышта ___ (лицензияны қағаз тасығышта алу қажет болған жағдайда Х </w:t>
      </w:r>
    </w:p>
    <w:p>
      <w:pPr>
        <w:spacing w:after="0"/>
        <w:ind w:left="0"/>
        <w:jc w:val="both"/>
      </w:pPr>
      <w:r>
        <w:rPr>
          <w:rFonts w:ascii="Times New Roman"/>
          <w:b w:val="false"/>
          <w:i w:val="false"/>
          <w:color w:val="000000"/>
          <w:sz w:val="28"/>
        </w:rPr>
        <w:t>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 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w:t>
      </w:r>
    </w:p>
    <w:p>
      <w:pPr>
        <w:spacing w:after="0"/>
        <w:ind w:left="0"/>
        <w:jc w:val="both"/>
      </w:pPr>
      <w:r>
        <w:rPr>
          <w:rFonts w:ascii="Times New Roman"/>
          <w:b w:val="false"/>
          <w:i w:val="false"/>
          <w:color w:val="000000"/>
          <w:sz w:val="28"/>
        </w:rPr>
        <w:t>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"Темекі өнімдерінің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 xml:space="preserve">тегі, аты, болған кезде әкесінің </w:t>
            </w:r>
            <w:r>
              <w:br/>
            </w:r>
            <w:r>
              <w:rPr>
                <w:rFonts w:ascii="Times New Roman"/>
                <w:b w:val="false"/>
                <w:i w:val="false"/>
                <w:color w:val="000000"/>
                <w:sz w:val="20"/>
              </w:rPr>
              <w:t>аты</w:t>
            </w:r>
            <w:r>
              <w:br/>
            </w:r>
            <w:r>
              <w:rPr>
                <w:rFonts w:ascii="Times New Roman"/>
                <w:b w:val="false"/>
                <w:i w:val="false"/>
                <w:color w:val="000000"/>
                <w:sz w:val="20"/>
              </w:rPr>
              <w:t xml:space="preserve">(бұдан әрі – аты-жөні), не </w:t>
            </w:r>
            <w:r>
              <w:br/>
            </w:r>
            <w:r>
              <w:rPr>
                <w:rFonts w:ascii="Times New Roman"/>
                <w:b w:val="false"/>
                <w:i w:val="false"/>
                <w:color w:val="000000"/>
                <w:sz w:val="20"/>
              </w:rPr>
              <w:t>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ff0000"/>
          <w:sz w:val="28"/>
        </w:rPr>
        <w:t xml:space="preserve">
      Ескерту. 6-қосымша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"Темекі өнімдерінің өндірісіне лицензия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11-қосымша</w:t>
            </w:r>
          </w:p>
        </w:tc>
      </w:tr>
    </w:tbl>
    <w:bookmarkStart w:name="z268" w:id="237"/>
    <w:p>
      <w:pPr>
        <w:spacing w:after="0"/>
        <w:ind w:left="0"/>
        <w:jc w:val="left"/>
      </w:pPr>
      <w:r>
        <w:rPr>
          <w:rFonts w:ascii="Times New Roman"/>
          <w:b/>
          <w:i w:val="false"/>
          <w:color w:val="000000"/>
        </w:rPr>
        <w:t xml:space="preserve"> "Этил спиртінің өндірісіне лицензия беру"</w:t>
      </w:r>
      <w:r>
        <w:br/>
      </w:r>
      <w:r>
        <w:rPr>
          <w:rFonts w:ascii="Times New Roman"/>
          <w:b/>
          <w:i w:val="false"/>
          <w:color w:val="000000"/>
        </w:rPr>
        <w:t>мемлекеттік көрсетілетін қызмет стандарты</w:t>
      </w:r>
    </w:p>
    <w:bookmarkEnd w:id="237"/>
    <w:bookmarkStart w:name="z269" w:id="238"/>
    <w:p>
      <w:pPr>
        <w:spacing w:after="0"/>
        <w:ind w:left="0"/>
        <w:jc w:val="left"/>
      </w:pPr>
      <w:r>
        <w:rPr>
          <w:rFonts w:ascii="Times New Roman"/>
          <w:b/>
          <w:i w:val="false"/>
          <w:color w:val="000000"/>
        </w:rPr>
        <w:t xml:space="preserve"> 1. Жалпы ережелер</w:t>
      </w:r>
    </w:p>
    <w:bookmarkEnd w:id="238"/>
    <w:bookmarkStart w:name="z270" w:id="239"/>
    <w:p>
      <w:pPr>
        <w:spacing w:after="0"/>
        <w:ind w:left="0"/>
        <w:jc w:val="both"/>
      </w:pPr>
      <w:r>
        <w:rPr>
          <w:rFonts w:ascii="Times New Roman"/>
          <w:b w:val="false"/>
          <w:i w:val="false"/>
          <w:color w:val="000000"/>
          <w:sz w:val="28"/>
        </w:rPr>
        <w:t>
      1. "Этил спиртінің өндірісіне лицензия беру" мемлекеттік көрсетілетін қызметі (бұдан әрі – мемлекеттік көрсетілетін қызмет).</w:t>
      </w:r>
    </w:p>
    <w:bookmarkEnd w:id="239"/>
    <w:bookmarkStart w:name="z271" w:id="240"/>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240"/>
    <w:bookmarkStart w:name="z272" w:id="241"/>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(бұдан әрі – көрсетілетін қызметті беруші) көрсетеді.</w:t>
      </w:r>
    </w:p>
    <w:bookmarkEnd w:id="24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273" w:id="242"/>
    <w:p>
      <w:pPr>
        <w:spacing w:after="0"/>
        <w:ind w:left="0"/>
        <w:jc w:val="left"/>
      </w:pPr>
      <w:r>
        <w:rPr>
          <w:rFonts w:ascii="Times New Roman"/>
          <w:b/>
          <w:i w:val="false"/>
          <w:color w:val="000000"/>
        </w:rPr>
        <w:t xml:space="preserve">  2. Мемлекеттiк қызмет көрсету тәртiбi</w:t>
      </w:r>
    </w:p>
    <w:bookmarkEnd w:id="242"/>
    <w:bookmarkStart w:name="z274" w:id="243"/>
    <w:p>
      <w:pPr>
        <w:spacing w:after="0"/>
        <w:ind w:left="0"/>
        <w:jc w:val="both"/>
      </w:pPr>
      <w:r>
        <w:rPr>
          <w:rFonts w:ascii="Times New Roman"/>
          <w:b w:val="false"/>
          <w:i w:val="false"/>
          <w:color w:val="000000"/>
          <w:sz w:val="28"/>
        </w:rPr>
        <w:t>
      4. Мемлекеттік қызметті көрсету мерзімдері:</w:t>
      </w:r>
    </w:p>
    <w:bookmarkEnd w:id="243"/>
    <w:bookmarkStart w:name="z1333" w:id="244"/>
    <w:p>
      <w:pPr>
        <w:spacing w:after="0"/>
        <w:ind w:left="0"/>
        <w:jc w:val="both"/>
      </w:pPr>
      <w:r>
        <w:rPr>
          <w:rFonts w:ascii="Times New Roman"/>
          <w:b w:val="false"/>
          <w:i w:val="false"/>
          <w:color w:val="000000"/>
          <w:sz w:val="28"/>
        </w:rPr>
        <w:t>
      1) құжаттар топтамасын көрсетілетін қызметті берушіге, Мемлекеттік корпорацияға тапсырған сәттен бастап, сондай-ақ портал арқылы жүгінгенде:</w:t>
      </w:r>
    </w:p>
    <w:bookmarkEnd w:id="244"/>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bookmarkStart w:name="z1334" w:id="245"/>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245"/>
    <w:bookmarkStart w:name="z1335" w:id="246"/>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2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75" w:id="247"/>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247"/>
    <w:bookmarkStart w:name="z276" w:id="248"/>
    <w:p>
      <w:pPr>
        <w:spacing w:after="0"/>
        <w:ind w:left="0"/>
        <w:jc w:val="both"/>
      </w:pPr>
      <w:r>
        <w:rPr>
          <w:rFonts w:ascii="Times New Roman"/>
          <w:b w:val="false"/>
          <w:i w:val="false"/>
          <w:color w:val="000000"/>
          <w:sz w:val="28"/>
        </w:rPr>
        <w:t xml:space="preserve">
      6. Мемлекеттік қызметті көрсету нәтижесі лицензия, қайта ресімделген лицензия, лицензияның телнұсқасы,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нысанындағы уәжделенген жауабы болып табылады.</w:t>
      </w:r>
    </w:p>
    <w:bookmarkEnd w:id="248"/>
    <w:p>
      <w:pPr>
        <w:spacing w:after="0"/>
        <w:ind w:left="0"/>
        <w:jc w:val="both"/>
      </w:pPr>
      <w:r>
        <w:rPr>
          <w:rFonts w:ascii="Times New Roman"/>
          <w:b w:val="false"/>
          <w:i w:val="false"/>
          <w:color w:val="000000"/>
          <w:sz w:val="28"/>
        </w:rPr>
        <w:t>
      Мемлекеттік қызмет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 Мемлекеттік корпорацияға қағаз тасымалдағышта жүгінген кезде көрсетілетін қызметті берушінің лауазымды адамының ЭЦҚ-мен куәландырылған мемлекеттік қызметті көрсету нәтижесі басып шығарылады, және көрсетілетін қызметті алушыға қағаз тасымалдағышта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277" w:id="249"/>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249"/>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(Салық кодексі)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pPr>
        <w:spacing w:after="0"/>
        <w:ind w:left="0"/>
        <w:jc w:val="both"/>
      </w:pPr>
      <w:r>
        <w:rPr>
          <w:rFonts w:ascii="Times New Roman"/>
          <w:b w:val="false"/>
          <w:i w:val="false"/>
          <w:color w:val="000000"/>
          <w:sz w:val="28"/>
        </w:rPr>
        <w:t>
      1) лицензияны беру кезінде – 3000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10 %-ын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pPr>
        <w:spacing w:after="0"/>
        <w:ind w:left="0"/>
        <w:jc w:val="both"/>
      </w:pPr>
      <w:r>
        <w:rPr>
          <w:rFonts w:ascii="Times New Roman"/>
          <w:b w:val="false"/>
          <w:i w:val="false"/>
          <w:color w:val="000000"/>
          <w:sz w:val="28"/>
        </w:rPr>
        <w:t>
      Портал арқылы сұрау берілген жағдайда, төлем "электрондық үкіметтің" төлем шлюзі (бұдан әрі – ЭҮТШ) арқылы жүзеге асырылуы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8" w:id="250"/>
    <w:p>
      <w:pPr>
        <w:spacing w:after="0"/>
        <w:ind w:left="0"/>
        <w:jc w:val="both"/>
      </w:pPr>
      <w:r>
        <w:rPr>
          <w:rFonts w:ascii="Times New Roman"/>
          <w:b w:val="false"/>
          <w:i w:val="false"/>
          <w:color w:val="000000"/>
          <w:sz w:val="28"/>
        </w:rPr>
        <w:t>
      8. Жұмыс кестесі:</w:t>
      </w:r>
    </w:p>
    <w:bookmarkEnd w:id="250"/>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279" w:id="251"/>
    <w:p>
      <w:pPr>
        <w:spacing w:after="0"/>
        <w:ind w:left="0"/>
        <w:jc w:val="both"/>
      </w:pPr>
      <w:r>
        <w:rPr>
          <w:rFonts w:ascii="Times New Roman"/>
          <w:b w:val="false"/>
          <w:i w:val="false"/>
          <w:color w:val="000000"/>
          <w:sz w:val="28"/>
        </w:rPr>
        <w:t>
      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w:t>
      </w:r>
    </w:p>
    <w:bookmarkEnd w:id="251"/>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этил спиртін өндіруші әзірлеген және толтырған өндіріс паспорты;</w:t>
      </w:r>
    </w:p>
    <w:p>
      <w:pPr>
        <w:spacing w:after="0"/>
        <w:ind w:left="0"/>
        <w:jc w:val="both"/>
      </w:pPr>
      <w:r>
        <w:rPr>
          <w:rFonts w:ascii="Times New Roman"/>
          <w:b w:val="false"/>
          <w:i w:val="false"/>
          <w:color w:val="000000"/>
          <w:sz w:val="28"/>
        </w:rPr>
        <w:t>
      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көшірмесі;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құжаттардың көшірмелері;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этил спиртін өндіру саласындағы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осы мемлекеттік көрсетілетін қызмет стандартына 4 немесе 5-қосымшаға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 үшін көрсетілетін қызметті берушіге немесе Мемлекеттік корпорацияға парталдағы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Мемлекеттік корпорацияға: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этил спиртін өндіруші әзірлеген және толтырған өндіріс паспорты;</w:t>
      </w:r>
    </w:p>
    <w:p>
      <w:pPr>
        <w:spacing w:after="0"/>
        <w:ind w:left="0"/>
        <w:jc w:val="both"/>
      </w:pPr>
      <w:r>
        <w:rPr>
          <w:rFonts w:ascii="Times New Roman"/>
          <w:b w:val="false"/>
          <w:i w:val="false"/>
          <w:color w:val="000000"/>
          <w:sz w:val="28"/>
        </w:rPr>
        <w:t>
      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этил спиртін өндіру саласындағы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осы мемлекеттік көрсетілетін қызмет стандартына 4 немесе 5-қосымшаға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Құжаттарды қабылдау кезінде Мемлекеттік корпорациясы құжаттардың электрондық көшірмесін түпнұсқамен салыстырып тексереді, содан кейін түпнұсқаны көрсетілетін қызметті алушыға қайтарады.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корпорациясында дайын құжаттарды беру тиісті құжаттардың қабылданғаны туралы қолхат негізінде жеке басын куәландыратын құжатты (не нотариалды куәландырған сенімхаты бойынша оның өкілі) көрсеткен жағдайда жүзеге асырылады.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көзделмеген жағдайда, көрсетілетін қызметті алушы мемлекеттік қызметті көрсету кезінде ақпараттық жүйелерде бар,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этил спиртін өндіруші әзірлеген және бекіткен өндіру паспортының электрондық көшірмесі;</w:t>
      </w:r>
    </w:p>
    <w:p>
      <w:pPr>
        <w:spacing w:after="0"/>
        <w:ind w:left="0"/>
        <w:jc w:val="both"/>
      </w:pPr>
      <w:r>
        <w:rPr>
          <w:rFonts w:ascii="Times New Roman"/>
          <w:b w:val="false"/>
          <w:i w:val="false"/>
          <w:color w:val="000000"/>
          <w:sz w:val="28"/>
        </w:rPr>
        <w:t>
      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құжаттардың электрондық көшірмелері;</w:t>
      </w:r>
    </w:p>
    <w:p>
      <w:pPr>
        <w:spacing w:after="0"/>
        <w:ind w:left="0"/>
        <w:jc w:val="both"/>
      </w:pPr>
      <w:r>
        <w:rPr>
          <w:rFonts w:ascii="Times New Roman"/>
          <w:b w:val="false"/>
          <w:i w:val="false"/>
          <w:color w:val="000000"/>
          <w:sz w:val="28"/>
        </w:rPr>
        <w:t>
      этил спиртін өндіру саласындағы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осы мемлекеттік көрсетілетін қызмет стандартына 4 немесе 5-қосымшаға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тұлғалардың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280" w:id="252"/>
    <w:p>
      <w:pPr>
        <w:spacing w:after="0"/>
        <w:ind w:left="0"/>
        <w:jc w:val="both"/>
      </w:pPr>
      <w:r>
        <w:rPr>
          <w:rFonts w:ascii="Times New Roman"/>
          <w:b w:val="false"/>
          <w:i w:val="false"/>
          <w:color w:val="000000"/>
          <w:sz w:val="28"/>
        </w:rPr>
        <w:t>
      10. Мынадай жағдайлар, егер:</w:t>
      </w:r>
    </w:p>
    <w:bookmarkEnd w:id="252"/>
    <w:p>
      <w:pPr>
        <w:spacing w:after="0"/>
        <w:ind w:left="0"/>
        <w:jc w:val="both"/>
      </w:pPr>
      <w:r>
        <w:rPr>
          <w:rFonts w:ascii="Times New Roman"/>
          <w:b w:val="false"/>
          <w:i w:val="false"/>
          <w:color w:val="000000"/>
          <w:sz w:val="28"/>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0"/>
        <w:ind w:left="0"/>
        <w:jc w:val="both"/>
      </w:pPr>
      <w:r>
        <w:rPr>
          <w:rFonts w:ascii="Times New Roman"/>
          <w:b w:val="false"/>
          <w:i w:val="false"/>
          <w:color w:val="000000"/>
          <w:sz w:val="28"/>
        </w:rPr>
        <w:t>
      2) лицензиялық алым енгізілмеген;</w:t>
      </w:r>
    </w:p>
    <w:p>
      <w:pPr>
        <w:spacing w:after="0"/>
        <w:ind w:left="0"/>
        <w:jc w:val="both"/>
      </w:pPr>
      <w:r>
        <w:rPr>
          <w:rFonts w:ascii="Times New Roman"/>
          <w:b w:val="false"/>
          <w:i w:val="false"/>
          <w:color w:val="000000"/>
          <w:sz w:val="28"/>
        </w:rPr>
        <w:t>
      3) өтініш беруші біліктілік талаптарына сәйкес келмеген;</w:t>
      </w:r>
    </w:p>
    <w:p>
      <w:pPr>
        <w:spacing w:after="0"/>
        <w:ind w:left="0"/>
        <w:jc w:val="both"/>
      </w:pPr>
      <w:r>
        <w:rPr>
          <w:rFonts w:ascii="Times New Roman"/>
          <w:b w:val="false"/>
          <w:i w:val="false"/>
          <w:color w:val="000000"/>
          <w:sz w:val="28"/>
        </w:rPr>
        <w:t>
      4) лицензиар тиісті келісуші мемлекеттік органнан өтініш берушінің лицензиялау кезінде қойылатын талаптарға сәйкес келмейтіні туралы жауап алған;</w:t>
      </w:r>
    </w:p>
    <w:p>
      <w:pPr>
        <w:spacing w:after="0"/>
        <w:ind w:left="0"/>
        <w:jc w:val="both"/>
      </w:pPr>
      <w:r>
        <w:rPr>
          <w:rFonts w:ascii="Times New Roman"/>
          <w:b w:val="false"/>
          <w:i w:val="false"/>
          <w:color w:val="000000"/>
          <w:sz w:val="28"/>
        </w:rPr>
        <w:t>
      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0"/>
        <w:ind w:left="0"/>
        <w:jc w:val="both"/>
      </w:pPr>
      <w:r>
        <w:rPr>
          <w:rFonts w:ascii="Times New Roman"/>
          <w:b w:val="false"/>
          <w:i w:val="false"/>
          <w:color w:val="000000"/>
          <w:sz w:val="28"/>
        </w:rPr>
        <w:t>
      6) сот орындаушысының ұсынуы негізінде сот өтініш беруші-борышкерге лицензия беруге уақытша тыйым салған жағдайлар мемлекеттік қызметті көрсетуден бас тарту үшін негіздемелер болып табылады.</w:t>
      </w:r>
    </w:p>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281" w:id="253"/>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253"/>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282" w:id="254"/>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254"/>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3" w:id="255"/>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55"/>
    <w:bookmarkStart w:name="z284" w:id="256"/>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256"/>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285" w:id="257"/>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286" w:id="258"/>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258"/>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7" w:id="259"/>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 нысанда портал арқылы алуға мүмкіндігі бар.</w:t>
      </w:r>
    </w:p>
    <w:bookmarkEnd w:id="259"/>
    <w:bookmarkStart w:name="z288" w:id="260"/>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2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9" w:id="261"/>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 xml:space="preserve">1-қосымша      </w:t>
            </w:r>
          </w:p>
        </w:tc>
      </w:tr>
    </w:tbl>
    <w:bookmarkStart w:name="z1286" w:id="262"/>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өтініші</w:t>
      </w:r>
    </w:p>
    <w:bookmarkEnd w:id="262"/>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 жүзеге асыруға лицензияны және (немесе) </w:t>
      </w:r>
    </w:p>
    <w:p>
      <w:pPr>
        <w:spacing w:after="0"/>
        <w:ind w:left="0"/>
        <w:jc w:val="both"/>
      </w:pPr>
      <w:r>
        <w:rPr>
          <w:rFonts w:ascii="Times New Roman"/>
          <w:b w:val="false"/>
          <w:i w:val="false"/>
          <w:color w:val="000000"/>
          <w:sz w:val="28"/>
        </w:rPr>
        <w:t xml:space="preserve">
      лицензияға қосымшаны қағаз тасығышта ______ (лицензияны қағаз тасығышта алу </w:t>
      </w:r>
    </w:p>
    <w:p>
      <w:pPr>
        <w:spacing w:after="0"/>
        <w:ind w:left="0"/>
        <w:jc w:val="both"/>
      </w:pPr>
      <w:r>
        <w:rPr>
          <w:rFonts w:ascii="Times New Roman"/>
          <w:b w:val="false"/>
          <w:i w:val="false"/>
          <w:color w:val="000000"/>
          <w:sz w:val="28"/>
        </w:rPr>
        <w:t>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Заңды тұлғаның мекенжайы _______________________________________________ </w:t>
      </w:r>
    </w:p>
    <w:p>
      <w:pPr>
        <w:spacing w:after="0"/>
        <w:ind w:left="0"/>
        <w:jc w:val="both"/>
      </w:pPr>
      <w:r>
        <w:rPr>
          <w:rFonts w:ascii="Times New Roman"/>
          <w:b w:val="false"/>
          <w:i w:val="false"/>
          <w:color w:val="000000"/>
          <w:sz w:val="28"/>
        </w:rPr>
        <w:t xml:space="preserve">
      (шетелдік заңды тұлға үшін) пошталық индексі, елі, облысы, қаласы, ауданы, елді </w:t>
      </w:r>
    </w:p>
    <w:p>
      <w:pPr>
        <w:spacing w:after="0"/>
        <w:ind w:left="0"/>
        <w:jc w:val="both"/>
      </w:pPr>
      <w:r>
        <w:rPr>
          <w:rFonts w:ascii="Times New Roman"/>
          <w:b w:val="false"/>
          <w:i w:val="false"/>
          <w:color w:val="000000"/>
          <w:sz w:val="28"/>
        </w:rPr>
        <w:t>
      мекені, көше атауы, үй/ғимарат (стационарлық үй-жайлар)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"Этил спиртінің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bl>
    <w:bookmarkStart w:name="z293" w:id="263"/>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өтініші</w:t>
      </w:r>
    </w:p>
    <w:bookmarkEnd w:id="263"/>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xml:space="preserve">
      жүзеге асыруға лицензияны және (немесе) лицензияға қосымшаны қағаз тасығышта </w:t>
      </w:r>
    </w:p>
    <w:p>
      <w:pPr>
        <w:spacing w:after="0"/>
        <w:ind w:left="0"/>
        <w:jc w:val="both"/>
      </w:pPr>
      <w:r>
        <w:rPr>
          <w:rFonts w:ascii="Times New Roman"/>
          <w:b w:val="false"/>
          <w:i w:val="false"/>
          <w:color w:val="000000"/>
          <w:sz w:val="28"/>
        </w:rPr>
        <w:t xml:space="preserve">
      ________________ (лицензияны қағаз тасығышта алу қажет болған жағдайда Х белгісін </w:t>
      </w:r>
    </w:p>
    <w:p>
      <w:pPr>
        <w:spacing w:after="0"/>
        <w:ind w:left="0"/>
        <w:jc w:val="both"/>
      </w:pPr>
      <w:r>
        <w:rPr>
          <w:rFonts w:ascii="Times New Roman"/>
          <w:b w:val="false"/>
          <w:i w:val="false"/>
          <w:color w:val="000000"/>
          <w:sz w:val="28"/>
        </w:rPr>
        <w:t>
      қою керек)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Электрондық пошта ______________________________________________________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"Этил спиртінің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 бекітілген</w:t>
            </w:r>
            <w:r>
              <w:br/>
            </w:r>
            <w:r>
              <w:rPr>
                <w:rFonts w:ascii="Times New Roman"/>
                <w:b w:val="false"/>
                <w:i w:val="false"/>
                <w:color w:val="000000"/>
                <w:sz w:val="20"/>
              </w:rPr>
              <w:t xml:space="preserve">Этил спиртін өндіру, алкоголь </w:t>
            </w:r>
            <w:r>
              <w:br/>
            </w:r>
            <w:r>
              <w:rPr>
                <w:rFonts w:ascii="Times New Roman"/>
                <w:b w:val="false"/>
                <w:i w:val="false"/>
                <w:color w:val="000000"/>
                <w:sz w:val="20"/>
              </w:rPr>
              <w:t xml:space="preserve">өнімін өндіру,алкоголь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сондай-ақ 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 xml:space="preserve">жүзеге асыруға қойылатын </w:t>
            </w:r>
            <w:r>
              <w:br/>
            </w:r>
            <w:r>
              <w:rPr>
                <w:rFonts w:ascii="Times New Roman"/>
                <w:b w:val="false"/>
                <w:i w:val="false"/>
                <w:color w:val="000000"/>
                <w:sz w:val="20"/>
              </w:rPr>
              <w:t xml:space="preserve">біліктілік талаптары және оларға </w:t>
            </w:r>
            <w:r>
              <w:br/>
            </w:r>
            <w:r>
              <w:rPr>
                <w:rFonts w:ascii="Times New Roman"/>
                <w:b w:val="false"/>
                <w:i w:val="false"/>
                <w:color w:val="000000"/>
                <w:sz w:val="20"/>
              </w:rPr>
              <w:t xml:space="preserve">сәйкестігін растайтын құжаттар </w:t>
            </w:r>
            <w:r>
              <w:br/>
            </w:r>
            <w:r>
              <w:rPr>
                <w:rFonts w:ascii="Times New Roman"/>
                <w:b w:val="false"/>
                <w:i w:val="false"/>
                <w:color w:val="000000"/>
                <w:sz w:val="20"/>
              </w:rPr>
              <w:t>тізбесіне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95" w:id="264"/>
    <w:p>
      <w:pPr>
        <w:spacing w:after="0"/>
        <w:ind w:left="0"/>
        <w:jc w:val="left"/>
      </w:pPr>
      <w:r>
        <w:rPr>
          <w:rFonts w:ascii="Times New Roman"/>
          <w:b/>
          <w:i w:val="false"/>
          <w:color w:val="000000"/>
        </w:rPr>
        <w:t xml:space="preserve"> Этил спиртін өндіру саласындағы қызметті жүзеге асыруға қойылатын біліктілік талаптарына мәліметтердің нысаны</w:t>
      </w:r>
    </w:p>
    <w:bookmarkEnd w:id="264"/>
    <w:p>
      <w:pPr>
        <w:spacing w:after="0"/>
        <w:ind w:left="0"/>
        <w:jc w:val="both"/>
      </w:pPr>
      <w:r>
        <w:rPr>
          <w:rFonts w:ascii="Times New Roman"/>
          <w:b w:val="false"/>
          <w:i w:val="false"/>
          <w:color w:val="ff0000"/>
          <w:sz w:val="28"/>
        </w:rPr>
        <w:t xml:space="preserve">
      Ескерту. 3-қосымша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Этил спиртін өндіру саласындағы қызмет түрі үшін:</w:t>
      </w:r>
    </w:p>
    <w:p>
      <w:pPr>
        <w:spacing w:after="0"/>
        <w:ind w:left="0"/>
        <w:jc w:val="both"/>
      </w:pPr>
      <w:r>
        <w:rPr>
          <w:rFonts w:ascii="Times New Roman"/>
          <w:b w:val="false"/>
          <w:i w:val="false"/>
          <w:color w:val="000000"/>
          <w:sz w:val="28"/>
        </w:rPr>
        <w:t xml:space="preserve">
      1.1 Этил спиртін өндіру паспортында көрсетілген мәліметтерге сәйкес келетін меншік </w:t>
      </w:r>
    </w:p>
    <w:p>
      <w:pPr>
        <w:spacing w:after="0"/>
        <w:ind w:left="0"/>
        <w:jc w:val="both"/>
      </w:pPr>
      <w:r>
        <w:rPr>
          <w:rFonts w:ascii="Times New Roman"/>
          <w:b w:val="false"/>
          <w:i w:val="false"/>
          <w:color w:val="000000"/>
          <w:sz w:val="28"/>
        </w:rPr>
        <w:t>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орналасқан жерінің мекенжайы (почта индексі, облыс, қала, аудан, елді мекен, </w:t>
      </w:r>
    </w:p>
    <w:p>
      <w:pPr>
        <w:spacing w:after="0"/>
        <w:ind w:left="0"/>
        <w:jc w:val="both"/>
      </w:pPr>
      <w:r>
        <w:rPr>
          <w:rFonts w:ascii="Times New Roman"/>
          <w:b w:val="false"/>
          <w:i w:val="false"/>
          <w:color w:val="000000"/>
          <w:sz w:val="28"/>
        </w:rPr>
        <w:t xml:space="preserve">
      көшенің атауы, үйдің/ғимараттың (стационарлық үй-жайдың) нөмірі </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xml:space="preserve">
      4) меншік құқығының туындауын растайтын құжаттың (құжаттардың) нөмірі мен күні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стационарлық үй-жайды сумен жабдықтау, электр қуатымен жабдықтау және </w:t>
      </w:r>
    </w:p>
    <w:p>
      <w:pPr>
        <w:spacing w:after="0"/>
        <w:ind w:left="0"/>
        <w:jc w:val="both"/>
      </w:pPr>
      <w:r>
        <w:rPr>
          <w:rFonts w:ascii="Times New Roman"/>
          <w:b w:val="false"/>
          <w:i w:val="false"/>
          <w:color w:val="000000"/>
          <w:sz w:val="28"/>
        </w:rPr>
        <w:t xml:space="preserve">
      кәрізбен қамтамасыз ету жөніндегі қызметтерді көрсету туралы шарттың (шарттардың) </w:t>
      </w:r>
    </w:p>
    <w:p>
      <w:pPr>
        <w:spacing w:after="0"/>
        <w:ind w:left="0"/>
        <w:jc w:val="both"/>
      </w:pPr>
      <w:r>
        <w:rPr>
          <w:rFonts w:ascii="Times New Roman"/>
          <w:b w:val="false"/>
          <w:i w:val="false"/>
          <w:color w:val="000000"/>
          <w:sz w:val="28"/>
        </w:rPr>
        <w:t>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pPr>
        <w:spacing w:after="0"/>
        <w:ind w:left="0"/>
        <w:jc w:val="both"/>
      </w:pPr>
      <w:r>
        <w:rPr>
          <w:rFonts w:ascii="Times New Roman"/>
          <w:b w:val="false"/>
          <w:i w:val="false"/>
          <w:color w:val="000000"/>
          <w:sz w:val="28"/>
        </w:rPr>
        <w:t>
      3.1 Жалға алу немесе өтеусіз пайдалану шартының көшірмесі:</w:t>
      </w:r>
    </w:p>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"Этил спиртінің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p>
      <w:pPr>
        <w:spacing w:after="0"/>
        <w:ind w:left="0"/>
        <w:jc w:val="both"/>
      </w:pPr>
      <w:r>
        <w:rPr>
          <w:rFonts w:ascii="Times New Roman"/>
          <w:b w:val="false"/>
          <w:i w:val="false"/>
          <w:color w:val="ff0000"/>
          <w:sz w:val="28"/>
        </w:rPr>
        <w:t xml:space="preserve">
      Ескерту. Стандарт 4-қосымшамен толықтырылды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бизнес-сәйкестендіру нөмірі, заңды тұлғаның бизнес- сәйкестендіру нөмірі болмаған жағдайда – шетелдік заңды тұлға филиалының немесе өкілдігінің бизнес-сәйкестендіру нөмірі) __________________________________________________________ жүзеге асыруға (қызметтің түрі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pPr>
        <w:spacing w:after="0"/>
        <w:ind w:left="0"/>
        <w:jc w:val="both"/>
      </w:pPr>
      <w:r>
        <w:rPr>
          <w:rFonts w:ascii="Times New Roman"/>
          <w:b w:val="false"/>
          <w:i w:val="false"/>
          <w:color w:val="000000"/>
          <w:sz w:val="28"/>
        </w:rPr>
        <w:t xml:space="preserve">
      бірігу ____ қайта құру ____ қосылу ____ бөліп шығару ____ бөліну ____ жолымен қайта ұйымдастырылуы </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___________________ </w:t>
      </w:r>
    </w:p>
    <w:p>
      <w:pPr>
        <w:spacing w:after="0"/>
        <w:ind w:left="0"/>
        <w:jc w:val="both"/>
      </w:pPr>
      <w:r>
        <w:rPr>
          <w:rFonts w:ascii="Times New Roman"/>
          <w:b w:val="false"/>
          <w:i w:val="false"/>
          <w:color w:val="000000"/>
          <w:sz w:val="28"/>
        </w:rPr>
        <w:t xml:space="preserve">
      7) қызмет түрінің атауы өзгеруі ___________________ </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_______________________________________________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"Этил спиртінің өндірісіне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p>
      <w:pPr>
        <w:spacing w:after="0"/>
        <w:ind w:left="0"/>
        <w:jc w:val="both"/>
      </w:pPr>
      <w:r>
        <w:rPr>
          <w:rFonts w:ascii="Times New Roman"/>
          <w:b w:val="false"/>
          <w:i w:val="false"/>
          <w:color w:val="ff0000"/>
          <w:sz w:val="28"/>
        </w:rPr>
        <w:t xml:space="preserve">
      Ескерту. Стандарт 5-қосымшамен толықтырылды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__________________ берілген, </w:t>
      </w:r>
    </w:p>
    <w:p>
      <w:pPr>
        <w:spacing w:after="0"/>
        <w:ind w:left="0"/>
        <w:jc w:val="both"/>
      </w:pPr>
      <w:r>
        <w:rPr>
          <w:rFonts w:ascii="Times New Roman"/>
          <w:b w:val="false"/>
          <w:i w:val="false"/>
          <w:color w:val="000000"/>
          <w:sz w:val="28"/>
        </w:rPr>
        <w:t xml:space="preserve">
      (лицензияны және (немесе) лицензияға қосымшаның(лардың) нөмірі(лері), берілген </w:t>
      </w:r>
    </w:p>
    <w:p>
      <w:pPr>
        <w:spacing w:after="0"/>
        <w:ind w:left="0"/>
        <w:jc w:val="both"/>
      </w:pPr>
      <w:r>
        <w:rPr>
          <w:rFonts w:ascii="Times New Roman"/>
          <w:b w:val="false"/>
          <w:i w:val="false"/>
          <w:color w:val="000000"/>
          <w:sz w:val="28"/>
        </w:rPr>
        <w:t xml:space="preserve">
      күні, лицензияны және (немесе) лицензияға қосымшаны(ларды) берген лицензиардың </w:t>
      </w:r>
    </w:p>
    <w:p>
      <w:pPr>
        <w:spacing w:after="0"/>
        <w:ind w:left="0"/>
        <w:jc w:val="both"/>
      </w:pPr>
      <w:r>
        <w:rPr>
          <w:rFonts w:ascii="Times New Roman"/>
          <w:b w:val="false"/>
          <w:i w:val="false"/>
          <w:color w:val="000000"/>
          <w:sz w:val="28"/>
        </w:rPr>
        <w:t xml:space="preserve">
      атауы) лицензияны және (немесе) лицензияға қосымшаны (керектің асты сызылсын) </w:t>
      </w:r>
    </w:p>
    <w:p>
      <w:pPr>
        <w:spacing w:after="0"/>
        <w:ind w:left="0"/>
        <w:jc w:val="both"/>
      </w:pPr>
      <w:r>
        <w:rPr>
          <w:rFonts w:ascii="Times New Roman"/>
          <w:b w:val="false"/>
          <w:i w:val="false"/>
          <w:color w:val="000000"/>
          <w:sz w:val="28"/>
        </w:rPr>
        <w:t xml:space="preserve">
      қағаз тасығышта _______ (лицензияны қағаз тасығышта алу қажет болған жағдайда Х </w:t>
      </w:r>
    </w:p>
    <w:p>
      <w:pPr>
        <w:spacing w:after="0"/>
        <w:ind w:left="0"/>
        <w:jc w:val="both"/>
      </w:pPr>
      <w:r>
        <w:rPr>
          <w:rFonts w:ascii="Times New Roman"/>
          <w:b w:val="false"/>
          <w:i w:val="false"/>
          <w:color w:val="000000"/>
          <w:sz w:val="28"/>
        </w:rPr>
        <w:t>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 ұйымның атауы)</w:t>
            </w:r>
            <w:r>
              <w:br/>
            </w:r>
            <w:r>
              <w:rPr>
                <w:rFonts w:ascii="Times New Roman"/>
                <w:b w:val="false"/>
                <w:i w:val="false"/>
                <w:color w:val="000000"/>
                <w:sz w:val="20"/>
              </w:rPr>
              <w:t>_____________________________</w:t>
            </w:r>
            <w:r>
              <w:br/>
            </w:r>
            <w:r>
              <w:rPr>
                <w:rFonts w:ascii="Times New Roman"/>
                <w:b w:val="false"/>
                <w:i w:val="false"/>
                <w:color w:val="000000"/>
                <w:sz w:val="20"/>
              </w:rPr>
              <w:t>(көрсетілетін қызметті алушының</w:t>
            </w:r>
            <w:r>
              <w:br/>
            </w:r>
            <w:r>
              <w:rPr>
                <w:rFonts w:ascii="Times New Roman"/>
                <w:b w:val="false"/>
                <w:i w:val="false"/>
                <w:color w:val="000000"/>
                <w:sz w:val="20"/>
              </w:rPr>
              <w:t>мекенжайы)</w:t>
            </w:r>
          </w:p>
        </w:tc>
      </w:tr>
    </w:tbl>
    <w:bookmarkStart w:name="z298" w:id="265"/>
    <w:p>
      <w:pPr>
        <w:spacing w:after="0"/>
        <w:ind w:left="0"/>
        <w:jc w:val="left"/>
      </w:pPr>
      <w:r>
        <w:rPr>
          <w:rFonts w:ascii="Times New Roman"/>
          <w:b/>
          <w:i w:val="false"/>
          <w:color w:val="000000"/>
        </w:rPr>
        <w:t xml:space="preserve"> Құжаттарды қабылдаудан бас тарту туралы қолхат</w:t>
      </w:r>
    </w:p>
    <w:bookmarkEnd w:id="265"/>
    <w:p>
      <w:pPr>
        <w:spacing w:after="0"/>
        <w:ind w:left="0"/>
        <w:jc w:val="both"/>
      </w:pPr>
      <w:r>
        <w:rPr>
          <w:rFonts w:ascii="Times New Roman"/>
          <w:b w:val="false"/>
          <w:i w:val="false"/>
          <w:color w:val="ff0000"/>
          <w:sz w:val="28"/>
        </w:rPr>
        <w:t xml:space="preserve">
      Ескерту. 6-қосымша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20-бабының</w:t>
      </w:r>
      <w:r>
        <w:rPr>
          <w:rFonts w:ascii="Times New Roman"/>
          <w:b w:val="false"/>
          <w:i w:val="false"/>
          <w:color w:val="000000"/>
          <w:sz w:val="28"/>
        </w:rPr>
        <w:t xml:space="preserve"> 2) тармағын басшылыққа ала отырып, "Азаматтарға арналған үкімет" Мемлекеттік корпорациясының филиалының №__ бөлімі (мекенжайын көрсету) құжаттарды қабылдаудан Сіздің "Темекі өнімдерінің өндірісіне лицензия беру"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4) ______________________________;</w:t>
      </w:r>
    </w:p>
    <w:p>
      <w:pPr>
        <w:spacing w:after="0"/>
        <w:ind w:left="0"/>
        <w:jc w:val="both"/>
      </w:pPr>
      <w:r>
        <w:rPr>
          <w:rFonts w:ascii="Times New Roman"/>
          <w:b w:val="false"/>
          <w:i w:val="false"/>
          <w:color w:val="000000"/>
          <w:sz w:val="28"/>
        </w:rPr>
        <w:t>
      5) ______________________________;</w:t>
      </w:r>
    </w:p>
    <w:p>
      <w:pPr>
        <w:spacing w:after="0"/>
        <w:ind w:left="0"/>
        <w:jc w:val="both"/>
      </w:pPr>
      <w:r>
        <w:rPr>
          <w:rFonts w:ascii="Times New Roman"/>
          <w:b w:val="false"/>
          <w:i w:val="false"/>
          <w:color w:val="000000"/>
          <w:sz w:val="28"/>
        </w:rPr>
        <w:t>
      6) ....</w:t>
      </w:r>
    </w:p>
    <w:p>
      <w:pPr>
        <w:spacing w:after="0"/>
        <w:ind w:left="0"/>
        <w:jc w:val="both"/>
      </w:pP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(Мемлекеттік корпорациясының қызметкерінің) аты-жөні     (қолы)</w:t>
      </w:r>
    </w:p>
    <w:p>
      <w:pPr>
        <w:spacing w:after="0"/>
        <w:ind w:left="0"/>
        <w:jc w:val="both"/>
      </w:pPr>
      <w:r>
        <w:rPr>
          <w:rFonts w:ascii="Times New Roman"/>
          <w:b w:val="false"/>
          <w:i w:val="false"/>
          <w:color w:val="000000"/>
          <w:sz w:val="28"/>
        </w:rPr>
        <w:t>
      Орындаушы. аты-жөні</w:t>
      </w:r>
    </w:p>
    <w:p>
      <w:pPr>
        <w:spacing w:after="0"/>
        <w:ind w:left="0"/>
        <w:jc w:val="both"/>
      </w:pPr>
      <w:r>
        <w:rPr>
          <w:rFonts w:ascii="Times New Roman"/>
          <w:b w:val="false"/>
          <w:i w:val="false"/>
          <w:color w:val="000000"/>
          <w:sz w:val="28"/>
        </w:rPr>
        <w:t>
      Телефон.</w:t>
      </w:r>
    </w:p>
    <w:p>
      <w:pPr>
        <w:spacing w:after="0"/>
        <w:ind w:left="0"/>
        <w:jc w:val="both"/>
      </w:pPr>
      <w:r>
        <w:rPr>
          <w:rFonts w:ascii="Times New Roman"/>
          <w:b w:val="false"/>
          <w:i w:val="false"/>
          <w:color w:val="000000"/>
          <w:sz w:val="28"/>
        </w:rPr>
        <w:t>
      Алдым: аты-жөні / көрсетілетін қызметті алушының қолы</w:t>
      </w:r>
    </w:p>
    <w:p>
      <w:pPr>
        <w:spacing w:after="0"/>
        <w:ind w:left="0"/>
        <w:jc w:val="both"/>
      </w:pPr>
      <w:r>
        <w:rPr>
          <w:rFonts w:ascii="Times New Roman"/>
          <w:b w:val="false"/>
          <w:i w:val="false"/>
          <w:color w:val="000000"/>
          <w:sz w:val="28"/>
        </w:rPr>
        <w:t>
      20__ ж.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12-қосымша</w:t>
            </w:r>
          </w:p>
        </w:tc>
      </w:tr>
    </w:tbl>
    <w:bookmarkStart w:name="z299" w:id="266"/>
    <w:p>
      <w:pPr>
        <w:spacing w:after="0"/>
        <w:ind w:left="0"/>
        <w:jc w:val="left"/>
      </w:pPr>
      <w:r>
        <w:rPr>
          <w:rFonts w:ascii="Times New Roman"/>
          <w:b/>
          <w:i w:val="false"/>
          <w:color w:val="000000"/>
        </w:rPr>
        <w:t xml:space="preserve"> "Алкоголь өнімін өндіруге лицензия беру" мемлекеттік көрсетілетін қызмет стандарты</w:t>
      </w:r>
    </w:p>
    <w:bookmarkEnd w:id="266"/>
    <w:bookmarkStart w:name="z300" w:id="267"/>
    <w:p>
      <w:pPr>
        <w:spacing w:after="0"/>
        <w:ind w:left="0"/>
        <w:jc w:val="left"/>
      </w:pPr>
      <w:r>
        <w:rPr>
          <w:rFonts w:ascii="Times New Roman"/>
          <w:b/>
          <w:i w:val="false"/>
          <w:color w:val="000000"/>
        </w:rPr>
        <w:t xml:space="preserve"> 1. Жалпы ережелер</w:t>
      </w:r>
    </w:p>
    <w:bookmarkEnd w:id="267"/>
    <w:bookmarkStart w:name="z301" w:id="268"/>
    <w:p>
      <w:pPr>
        <w:spacing w:after="0"/>
        <w:ind w:left="0"/>
        <w:jc w:val="both"/>
      </w:pPr>
      <w:r>
        <w:rPr>
          <w:rFonts w:ascii="Times New Roman"/>
          <w:b w:val="false"/>
          <w:i w:val="false"/>
          <w:color w:val="000000"/>
          <w:sz w:val="28"/>
        </w:rPr>
        <w:t>
      1. "Алкоголь өнімін өндіруге лицензия беру" мемлекеттік көрсетілетін қызметі (бұдан әрі - мемлекеттік көрсетілетін қызмет).</w:t>
      </w:r>
    </w:p>
    <w:bookmarkEnd w:id="268"/>
    <w:bookmarkStart w:name="z302" w:id="269"/>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269"/>
    <w:bookmarkStart w:name="z303" w:id="270"/>
    <w:p>
      <w:pPr>
        <w:spacing w:after="0"/>
        <w:ind w:left="0"/>
        <w:jc w:val="both"/>
      </w:pPr>
      <w:r>
        <w:rPr>
          <w:rFonts w:ascii="Times New Roman"/>
          <w:b w:val="false"/>
          <w:i w:val="false"/>
          <w:color w:val="000000"/>
          <w:sz w:val="28"/>
        </w:rPr>
        <w:t>
      3. Мемлекеттік қызметті Қазақстан Республикасы Қаржы министрлігінің Мемлекеттік кірістер комитеті (бұдан әрі - көрсетілетін қызметті беруші) көрсетеді.</w:t>
      </w:r>
    </w:p>
    <w:bookmarkEnd w:id="27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04" w:id="271"/>
    <w:p>
      <w:pPr>
        <w:spacing w:after="0"/>
        <w:ind w:left="0"/>
        <w:jc w:val="left"/>
      </w:pPr>
      <w:r>
        <w:rPr>
          <w:rFonts w:ascii="Times New Roman"/>
          <w:b/>
          <w:i w:val="false"/>
          <w:color w:val="000000"/>
        </w:rPr>
        <w:t xml:space="preserve">  2. Мемлекеттік қызметті көрсету тәртібі</w:t>
      </w:r>
    </w:p>
    <w:bookmarkEnd w:id="271"/>
    <w:bookmarkStart w:name="z305" w:id="272"/>
    <w:p>
      <w:pPr>
        <w:spacing w:after="0"/>
        <w:ind w:left="0"/>
        <w:jc w:val="both"/>
      </w:pPr>
      <w:r>
        <w:rPr>
          <w:rFonts w:ascii="Times New Roman"/>
          <w:b w:val="false"/>
          <w:i w:val="false"/>
          <w:color w:val="000000"/>
          <w:sz w:val="28"/>
        </w:rPr>
        <w:t>
      4. Мемлекеттік қызметті көрсету мерзімдері:</w:t>
      </w:r>
    </w:p>
    <w:bookmarkEnd w:id="272"/>
    <w:bookmarkStart w:name="z1358" w:id="273"/>
    <w:p>
      <w:pPr>
        <w:spacing w:after="0"/>
        <w:ind w:left="0"/>
        <w:jc w:val="both"/>
      </w:pPr>
      <w:r>
        <w:rPr>
          <w:rFonts w:ascii="Times New Roman"/>
          <w:b w:val="false"/>
          <w:i w:val="false"/>
          <w:color w:val="000000"/>
          <w:sz w:val="28"/>
        </w:rPr>
        <w:t>
      1) құжаттар топтамасын көрсетілетін қызметті берушіге немесе Мемлекеттік корпорацияға тапсырған сәттен бастап, сондай-ақ портал арқылы жүгінгенде:</w:t>
      </w:r>
    </w:p>
    <w:bookmarkEnd w:id="273"/>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негіздер бойынша мемлекеттік қызмет көрсетуден бас тарту туралы уәжді жауабы – 12 (он екі)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bookmarkStart w:name="z1373" w:id="274"/>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274"/>
    <w:bookmarkStart w:name="z1376" w:id="275"/>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06" w:id="276"/>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276"/>
    <w:bookmarkStart w:name="z307" w:id="277"/>
    <w:p>
      <w:pPr>
        <w:spacing w:after="0"/>
        <w:ind w:left="0"/>
        <w:jc w:val="both"/>
      </w:pPr>
      <w:r>
        <w:rPr>
          <w:rFonts w:ascii="Times New Roman"/>
          <w:b w:val="false"/>
          <w:i w:val="false"/>
          <w:color w:val="000000"/>
          <w:sz w:val="28"/>
        </w:rPr>
        <w:t xml:space="preserve">
      6. Мемлекеттік қызметті көрсету нәтижесі лицензия, қайта ресімделген лицензия, лицензияның телнұсқасы,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нысанындағы уәжделенген жауабы болып табылады.</w:t>
      </w:r>
    </w:p>
    <w:bookmarkEnd w:id="277"/>
    <w:p>
      <w:pPr>
        <w:spacing w:after="0"/>
        <w:ind w:left="0"/>
        <w:jc w:val="both"/>
      </w:pPr>
      <w:r>
        <w:rPr>
          <w:rFonts w:ascii="Times New Roman"/>
          <w:b w:val="false"/>
          <w:i w:val="false"/>
          <w:color w:val="000000"/>
          <w:sz w:val="28"/>
        </w:rPr>
        <w:t>
      Мемлекеттік қызмет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немесе Мемлекеттік корпорацияға қағаз тасымалдағышта жүгінген кезде мемлекеттік қызметті көрсету нәтижесі электрондық форматта ресімделеді, басып шығарылады және көрсетілетін қызметті берушінің уәкілетті алдамының мөрімен және қолымен куәландырылады.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08" w:id="278"/>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278"/>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2017 жылғы 25 желтоқсандағы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pPr>
        <w:spacing w:after="0"/>
        <w:ind w:left="0"/>
        <w:jc w:val="both"/>
      </w:pPr>
      <w:r>
        <w:rPr>
          <w:rFonts w:ascii="Times New Roman"/>
          <w:b w:val="false"/>
          <w:i w:val="false"/>
          <w:color w:val="000000"/>
          <w:sz w:val="28"/>
        </w:rPr>
        <w:t>
      1) лицензияны беру кезінде:</w:t>
      </w:r>
    </w:p>
    <w:p>
      <w:pPr>
        <w:spacing w:after="0"/>
        <w:ind w:left="0"/>
        <w:jc w:val="both"/>
      </w:pPr>
      <w:r>
        <w:rPr>
          <w:rFonts w:ascii="Times New Roman"/>
          <w:b w:val="false"/>
          <w:i w:val="false"/>
          <w:color w:val="000000"/>
          <w:sz w:val="28"/>
        </w:rPr>
        <w:t>
      мыналарға:</w:t>
      </w:r>
    </w:p>
    <w:p>
      <w:pPr>
        <w:spacing w:after="0"/>
        <w:ind w:left="0"/>
        <w:jc w:val="both"/>
      </w:pPr>
      <w:r>
        <w:rPr>
          <w:rFonts w:ascii="Times New Roman"/>
          <w:b w:val="false"/>
          <w:i w:val="false"/>
          <w:color w:val="000000"/>
          <w:sz w:val="28"/>
        </w:rPr>
        <w:t>
      сырадан және сыра сусынынан басқа, алкоголь өнімін өндіруге - 3000 АЕК;</w:t>
      </w:r>
    </w:p>
    <w:p>
      <w:pPr>
        <w:spacing w:after="0"/>
        <w:ind w:left="0"/>
        <w:jc w:val="both"/>
      </w:pPr>
      <w:r>
        <w:rPr>
          <w:rFonts w:ascii="Times New Roman"/>
          <w:b w:val="false"/>
          <w:i w:val="false"/>
          <w:color w:val="000000"/>
          <w:sz w:val="28"/>
        </w:rPr>
        <w:t>
      сыра және сыра сусынын өндіруге - 2000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pPr>
        <w:spacing w:after="0"/>
        <w:ind w:left="0"/>
        <w:jc w:val="both"/>
      </w:pPr>
      <w:r>
        <w:rPr>
          <w:rFonts w:ascii="Times New Roman"/>
          <w:b w:val="false"/>
          <w:i w:val="false"/>
          <w:color w:val="000000"/>
          <w:sz w:val="28"/>
        </w:rPr>
        <w:t>
      Портал арқылы сұрау берілген жағдайда, төлем "электрондық үкіметтің" төлем шлюзі (бұдан әрі – ЭҮТШ) арқылы жүзеге асырылуы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9" w:id="279"/>
    <w:p>
      <w:pPr>
        <w:spacing w:after="0"/>
        <w:ind w:left="0"/>
        <w:jc w:val="both"/>
      </w:pPr>
      <w:r>
        <w:rPr>
          <w:rFonts w:ascii="Times New Roman"/>
          <w:b w:val="false"/>
          <w:i w:val="false"/>
          <w:color w:val="000000"/>
          <w:sz w:val="28"/>
        </w:rPr>
        <w:t>
      8. Жұмыс кестесі:</w:t>
      </w:r>
    </w:p>
    <w:bookmarkEnd w:id="279"/>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10" w:id="280"/>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280"/>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алкоголь өнімін өндіруші әзірлеген және бекіткен өндіру паспорты;</w:t>
      </w:r>
    </w:p>
    <w:p>
      <w:pPr>
        <w:spacing w:after="0"/>
        <w:ind w:left="0"/>
        <w:jc w:val="both"/>
      </w:pPr>
      <w:r>
        <w:rPr>
          <w:rFonts w:ascii="Times New Roman"/>
          <w:b w:val="false"/>
          <w:i w:val="false"/>
          <w:color w:val="000000"/>
          <w:sz w:val="28"/>
        </w:rPr>
        <w:t>
      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құжаттардың көшірмелері;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саласындағы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Көрсетілетін қызметті алушының жеке басын сәйкестендіру үшінжеке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Мемлекеттік корпорацияға: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алкоголь өнімін өндіруші әзірлеген және бекіткен өндіру паспорты;</w:t>
      </w:r>
    </w:p>
    <w:p>
      <w:pPr>
        <w:spacing w:after="0"/>
        <w:ind w:left="0"/>
        <w:jc w:val="both"/>
      </w:pPr>
      <w:r>
        <w:rPr>
          <w:rFonts w:ascii="Times New Roman"/>
          <w:b w:val="false"/>
          <w:i w:val="false"/>
          <w:color w:val="000000"/>
          <w:sz w:val="28"/>
        </w:rPr>
        <w:t>
      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құжаттардың көшірмелері;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саласындағы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Құжаттарды қабылдау кезінде Мемлекеттік корпорациясы құжаттардың электрондық көшірмесін түпнұсқамен салыстырып тексереді, содан кейін түпнұсқаны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Егер Қазақстан Республикасының заңдарында өзгеше көзделмеген жағдайда, көрсетілетін қызметті алушы мемлекеттік қызмет көрсету кезінде ақпараттық жүйелерде бар,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корпорациясында дайын құжаттарды беру тиісті құжаттардың қабылданғаны туралы қолхат негізінде жеке басын куәландыратын құжатты (не нотариалды куәландырған сенімхаты бойынша оның өкілі) көрсеткен жағдайда жүзеге асырылады.</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5-қосымшаларға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алкоголь өнімін өндіруші әзірлеген және бекіткен өндіру паспортының электрондық көшірмесі;</w:t>
      </w:r>
    </w:p>
    <w:p>
      <w:pPr>
        <w:spacing w:after="0"/>
        <w:ind w:left="0"/>
        <w:jc w:val="both"/>
      </w:pPr>
      <w:r>
        <w:rPr>
          <w:rFonts w:ascii="Times New Roman"/>
          <w:b w:val="false"/>
          <w:i w:val="false"/>
          <w:color w:val="000000"/>
          <w:sz w:val="28"/>
        </w:rPr>
        <w:t>
      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құжаттардың электрондық көшірмелері;</w:t>
      </w:r>
    </w:p>
    <w:p>
      <w:pPr>
        <w:spacing w:after="0"/>
        <w:ind w:left="0"/>
        <w:jc w:val="both"/>
      </w:pPr>
      <w:r>
        <w:rPr>
          <w:rFonts w:ascii="Times New Roman"/>
          <w:b w:val="false"/>
          <w:i w:val="false"/>
          <w:color w:val="000000"/>
          <w:sz w:val="28"/>
        </w:rPr>
        <w:t>
      электрондық құжат нысанында алкоголь өнімін өндіру саласындағы қызметті жүзеге асыру үшін біліктілік талаптарына мәліметтер нысаны;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көрсетілетін қызметті алушының ЭЦҚ куәландырылған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311" w:id="281"/>
    <w:p>
      <w:pPr>
        <w:spacing w:after="0"/>
        <w:ind w:left="0"/>
        <w:jc w:val="both"/>
      </w:pPr>
      <w:r>
        <w:rPr>
          <w:rFonts w:ascii="Times New Roman"/>
          <w:b w:val="false"/>
          <w:i w:val="false"/>
          <w:color w:val="000000"/>
          <w:sz w:val="28"/>
        </w:rPr>
        <w:t>
       10. Мынадай жағдайлар, егер:</w:t>
      </w:r>
    </w:p>
    <w:bookmarkEnd w:id="281"/>
    <w:p>
      <w:pPr>
        <w:spacing w:after="0"/>
        <w:ind w:left="0"/>
        <w:jc w:val="both"/>
      </w:pPr>
      <w:r>
        <w:rPr>
          <w:rFonts w:ascii="Times New Roman"/>
          <w:b w:val="false"/>
          <w:i w:val="false"/>
          <w:color w:val="000000"/>
          <w:sz w:val="28"/>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0"/>
        <w:ind w:left="0"/>
        <w:jc w:val="both"/>
      </w:pPr>
      <w:r>
        <w:rPr>
          <w:rFonts w:ascii="Times New Roman"/>
          <w:b w:val="false"/>
          <w:i w:val="false"/>
          <w:color w:val="000000"/>
          <w:sz w:val="28"/>
        </w:rPr>
        <w:t>
      2) лицензиялық алым енгізілмеген;</w:t>
      </w:r>
    </w:p>
    <w:p>
      <w:pPr>
        <w:spacing w:after="0"/>
        <w:ind w:left="0"/>
        <w:jc w:val="both"/>
      </w:pPr>
      <w:r>
        <w:rPr>
          <w:rFonts w:ascii="Times New Roman"/>
          <w:b w:val="false"/>
          <w:i w:val="false"/>
          <w:color w:val="000000"/>
          <w:sz w:val="28"/>
        </w:rPr>
        <w:t>
      3) өтініш беруші біліктілік талаптарына сәйкес келмеген;</w:t>
      </w:r>
    </w:p>
    <w:p>
      <w:pPr>
        <w:spacing w:after="0"/>
        <w:ind w:left="0"/>
        <w:jc w:val="both"/>
      </w:pPr>
      <w:r>
        <w:rPr>
          <w:rFonts w:ascii="Times New Roman"/>
          <w:b w:val="false"/>
          <w:i w:val="false"/>
          <w:color w:val="000000"/>
          <w:sz w:val="28"/>
        </w:rPr>
        <w:t>
      4) лицензиар тиісті келісуші мемлекеттік органнан өтініш берушінің лицензиялау кезінде қойылатын талаптарға сәйкес келмейтіні туралы жауап алған;</w:t>
      </w:r>
    </w:p>
    <w:p>
      <w:pPr>
        <w:spacing w:after="0"/>
        <w:ind w:left="0"/>
        <w:jc w:val="both"/>
      </w:pPr>
      <w:r>
        <w:rPr>
          <w:rFonts w:ascii="Times New Roman"/>
          <w:b w:val="false"/>
          <w:i w:val="false"/>
          <w:color w:val="000000"/>
          <w:sz w:val="28"/>
        </w:rPr>
        <w:t>
      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0"/>
        <w:ind w:left="0"/>
        <w:jc w:val="both"/>
      </w:pPr>
      <w:r>
        <w:rPr>
          <w:rFonts w:ascii="Times New Roman"/>
          <w:b w:val="false"/>
          <w:i w:val="false"/>
          <w:color w:val="000000"/>
          <w:sz w:val="28"/>
        </w:rPr>
        <w:t>
      6) сот орындаушысының ұсынуы негізінде сот өтініш беруші-борышкерге лицензия беруге уақытша тыйым салған жағдайлар мемлекеттік қызметті көрсетуден бас тарту үшін негіздемелер болып табылады.</w:t>
      </w:r>
    </w:p>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12" w:id="282"/>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282"/>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313" w:id="28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283"/>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4" w:id="284"/>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84"/>
    <w:bookmarkStart w:name="z315" w:id="285"/>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285"/>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316" w:id="286"/>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17" w:id="287"/>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287"/>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8" w:id="288"/>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288"/>
    <w:bookmarkStart w:name="z319" w:id="289"/>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0" w:id="290"/>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2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1-қосымша      </w:t>
            </w:r>
          </w:p>
        </w:tc>
      </w:tr>
    </w:tbl>
    <w:bookmarkStart w:name="z322" w:id="291"/>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өтініші</w:t>
      </w:r>
    </w:p>
    <w:bookmarkEnd w:id="291"/>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 жүзеге асыруға лицензияны және (немесе) </w:t>
      </w:r>
    </w:p>
    <w:p>
      <w:pPr>
        <w:spacing w:after="0"/>
        <w:ind w:left="0"/>
        <w:jc w:val="both"/>
      </w:pPr>
      <w:r>
        <w:rPr>
          <w:rFonts w:ascii="Times New Roman"/>
          <w:b w:val="false"/>
          <w:i w:val="false"/>
          <w:color w:val="000000"/>
          <w:sz w:val="28"/>
        </w:rPr>
        <w:t>
      лицензияға қосымшаны қағаз тасығышта ______ (лицензияны қағаз тасығышта алу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______________________________________________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left"/>
      </w:pPr>
      <w:r>
        <w:rPr>
          <w:rFonts w:ascii="Times New Roman"/>
          <w:b w:val="false"/>
          <w:i w:val="false"/>
          <w:color w:val="000000"/>
          <w:sz w:val="28"/>
        </w:rPr>
        <w:t>
      Толтыру күні: 20__ жылғы "__" 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 2-қосымша</w:t>
            </w:r>
          </w:p>
        </w:tc>
      </w:tr>
    </w:tbl>
    <w:bookmarkStart w:name="z324" w:id="292"/>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өтініші</w:t>
      </w:r>
    </w:p>
    <w:bookmarkEnd w:id="292"/>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 бекітілген</w:t>
            </w:r>
            <w:r>
              <w:br/>
            </w:r>
            <w:r>
              <w:rPr>
                <w:rFonts w:ascii="Times New Roman"/>
                <w:b w:val="false"/>
                <w:i w:val="false"/>
                <w:color w:val="000000"/>
                <w:sz w:val="20"/>
              </w:rPr>
              <w:t xml:space="preserve">Этил спиртін өндіру, алкоголь </w:t>
            </w:r>
            <w:r>
              <w:br/>
            </w:r>
            <w:r>
              <w:rPr>
                <w:rFonts w:ascii="Times New Roman"/>
                <w:b w:val="false"/>
                <w:i w:val="false"/>
                <w:color w:val="000000"/>
                <w:sz w:val="20"/>
              </w:rPr>
              <w:t xml:space="preserve">өнімін өндіру,алкоголь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сондай-ақ 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 xml:space="preserve">жүзеге асыруға қойылатын </w:t>
            </w:r>
            <w:r>
              <w:br/>
            </w:r>
            <w:r>
              <w:rPr>
                <w:rFonts w:ascii="Times New Roman"/>
                <w:b w:val="false"/>
                <w:i w:val="false"/>
                <w:color w:val="000000"/>
                <w:sz w:val="20"/>
              </w:rPr>
              <w:t xml:space="preserve">біліктілік талаптары және оларға </w:t>
            </w:r>
            <w:r>
              <w:br/>
            </w:r>
            <w:r>
              <w:rPr>
                <w:rFonts w:ascii="Times New Roman"/>
                <w:b w:val="false"/>
                <w:i w:val="false"/>
                <w:color w:val="000000"/>
                <w:sz w:val="20"/>
              </w:rPr>
              <w:t xml:space="preserve">сәйкестігін растайтын құжаттар </w:t>
            </w:r>
            <w:r>
              <w:br/>
            </w:r>
            <w:r>
              <w:rPr>
                <w:rFonts w:ascii="Times New Roman"/>
                <w:b w:val="false"/>
                <w:i w:val="false"/>
                <w:color w:val="000000"/>
                <w:sz w:val="20"/>
              </w:rPr>
              <w:t>тізбесіне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26" w:id="293"/>
    <w:p>
      <w:pPr>
        <w:spacing w:after="0"/>
        <w:ind w:left="0"/>
        <w:jc w:val="left"/>
      </w:pPr>
      <w:r>
        <w:rPr>
          <w:rFonts w:ascii="Times New Roman"/>
          <w:b/>
          <w:i w:val="false"/>
          <w:color w:val="000000"/>
        </w:rPr>
        <w:t xml:space="preserve"> Алкоголь өнімін өндіру саласындағы қызметті жүзеге асыруға қойылатын біліктілік талаптарына мәліметтердің нысаны</w:t>
      </w:r>
    </w:p>
    <w:bookmarkEnd w:id="293"/>
    <w:p>
      <w:pPr>
        <w:spacing w:after="0"/>
        <w:ind w:left="0"/>
        <w:jc w:val="both"/>
      </w:pPr>
      <w:r>
        <w:rPr>
          <w:rFonts w:ascii="Times New Roman"/>
          <w:b w:val="false"/>
          <w:i w:val="false"/>
          <w:color w:val="ff0000"/>
          <w:sz w:val="28"/>
        </w:rPr>
        <w:t xml:space="preserve">
      Ескерту. 3-қосымша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Этил спиртін өндіру саласындағы қызмет түрі үшін:</w:t>
      </w:r>
    </w:p>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 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pPr>
        <w:spacing w:after="0"/>
        <w:ind w:left="0"/>
        <w:jc w:val="both"/>
      </w:pPr>
      <w:r>
        <w:rPr>
          <w:rFonts w:ascii="Times New Roman"/>
          <w:b w:val="false"/>
          <w:i w:val="false"/>
          <w:color w:val="000000"/>
          <w:sz w:val="28"/>
        </w:rPr>
        <w:t>
      3.1 Жалға алу немесе өтеусіз пайдалану шартының көшірмесі:</w:t>
      </w:r>
    </w:p>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4-қосымша</w:t>
            </w:r>
          </w:p>
        </w:tc>
      </w:tr>
    </w:tbl>
    <w:bookmarkStart w:name="z328" w:id="294"/>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bookmarkEnd w:id="294"/>
    <w:p>
      <w:pPr>
        <w:spacing w:after="0"/>
        <w:ind w:left="0"/>
        <w:jc w:val="both"/>
      </w:pPr>
      <w:r>
        <w:rPr>
          <w:rFonts w:ascii="Times New Roman"/>
          <w:b w:val="false"/>
          <w:i w:val="false"/>
          <w:color w:val="ff0000"/>
          <w:sz w:val="28"/>
        </w:rPr>
        <w:t xml:space="preserve">
      Ескерту. 4-қосымша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__________________________________________________________ </w:t>
      </w:r>
    </w:p>
    <w:p>
      <w:pPr>
        <w:spacing w:after="0"/>
        <w:ind w:left="0"/>
        <w:jc w:val="both"/>
      </w:pPr>
      <w:r>
        <w:rPr>
          <w:rFonts w:ascii="Times New Roman"/>
          <w:b w:val="false"/>
          <w:i w:val="false"/>
          <w:color w:val="000000"/>
          <w:sz w:val="28"/>
        </w:rPr>
        <w:t xml:space="preserve">
      жүзеге асыруға (қызметтің түрі және (немесе) қызметтің кіші түрінің(-лері) толық </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pPr>
        <w:spacing w:after="0"/>
        <w:ind w:left="0"/>
        <w:jc w:val="both"/>
      </w:pPr>
      <w:r>
        <w:rPr>
          <w:rFonts w:ascii="Times New Roman"/>
          <w:b w:val="false"/>
          <w:i w:val="false"/>
          <w:color w:val="000000"/>
          <w:sz w:val="28"/>
        </w:rPr>
        <w:t xml:space="preserve">
      бірігу ____ қайта құру ____ қосылу ____ бөліп шығару ____ бөліну ____ жолымен қайта ұйымдастырылуы </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 </w:t>
      </w:r>
    </w:p>
    <w:p>
      <w:pPr>
        <w:spacing w:after="0"/>
        <w:ind w:left="0"/>
        <w:jc w:val="both"/>
      </w:pPr>
      <w:r>
        <w:rPr>
          <w:rFonts w:ascii="Times New Roman"/>
          <w:b w:val="false"/>
          <w:i w:val="false"/>
          <w:color w:val="000000"/>
          <w:sz w:val="28"/>
        </w:rPr>
        <w:t xml:space="preserve">
      7) қызмет түрінің атауы өзгеруі ____ </w:t>
      </w:r>
    </w:p>
    <w:p>
      <w:pPr>
        <w:spacing w:after="0"/>
        <w:ind w:left="0"/>
        <w:jc w:val="both"/>
      </w:pPr>
      <w:r>
        <w:rPr>
          <w:rFonts w:ascii="Times New Roman"/>
          <w:b w:val="false"/>
          <w:i w:val="false"/>
          <w:color w:val="000000"/>
          <w:sz w:val="28"/>
        </w:rPr>
        <w:t xml:space="preserve">
      8) қызметтің кіші түрінің атауы өзгеруі _____ қайта ресімдеуіңізді сұраймын. Заңды </w:t>
      </w:r>
    </w:p>
    <w:p>
      <w:pPr>
        <w:spacing w:after="0"/>
        <w:ind w:left="0"/>
        <w:jc w:val="both"/>
      </w:pPr>
      <w:r>
        <w:rPr>
          <w:rFonts w:ascii="Times New Roman"/>
          <w:b w:val="false"/>
          <w:i w:val="false"/>
          <w:color w:val="000000"/>
          <w:sz w:val="28"/>
        </w:rPr>
        <w:t xml:space="preserve">
      тұлғаның мекенжайы ______________________________________________ </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 5-қосымша</w:t>
            </w:r>
          </w:p>
        </w:tc>
      </w:tr>
    </w:tbl>
    <w:bookmarkStart w:name="z330" w:id="295"/>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bookmarkEnd w:id="295"/>
    <w:p>
      <w:pPr>
        <w:spacing w:after="0"/>
        <w:ind w:left="0"/>
        <w:jc w:val="both"/>
      </w:pPr>
      <w:r>
        <w:rPr>
          <w:rFonts w:ascii="Times New Roman"/>
          <w:b w:val="false"/>
          <w:i w:val="false"/>
          <w:color w:val="ff0000"/>
          <w:sz w:val="28"/>
        </w:rPr>
        <w:t xml:space="preserve">
      Ескерту. 5-қосымша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 берілген, </w:t>
      </w:r>
    </w:p>
    <w:p>
      <w:pPr>
        <w:spacing w:after="0"/>
        <w:ind w:left="0"/>
        <w:jc w:val="both"/>
      </w:pPr>
      <w:r>
        <w:rPr>
          <w:rFonts w:ascii="Times New Roman"/>
          <w:b w:val="false"/>
          <w:i w:val="false"/>
          <w:color w:val="000000"/>
          <w:sz w:val="28"/>
        </w:rPr>
        <w:t xml:space="preserve">
      (лицензияны және (немесе) лицензияға қосымшаның(лардың) нөмірі(лері), берілген </w:t>
      </w:r>
    </w:p>
    <w:p>
      <w:pPr>
        <w:spacing w:after="0"/>
        <w:ind w:left="0"/>
        <w:jc w:val="both"/>
      </w:pPr>
      <w:r>
        <w:rPr>
          <w:rFonts w:ascii="Times New Roman"/>
          <w:b w:val="false"/>
          <w:i w:val="false"/>
          <w:color w:val="000000"/>
          <w:sz w:val="28"/>
        </w:rPr>
        <w:t xml:space="preserve">
      күні, лицензияны және (немесе) лицензияға қосымшаны(ларды) берген лицензиардың </w:t>
      </w:r>
    </w:p>
    <w:p>
      <w:pPr>
        <w:spacing w:after="0"/>
        <w:ind w:left="0"/>
        <w:jc w:val="both"/>
      </w:pPr>
      <w:r>
        <w:rPr>
          <w:rFonts w:ascii="Times New Roman"/>
          <w:b w:val="false"/>
          <w:i w:val="false"/>
          <w:color w:val="000000"/>
          <w:sz w:val="28"/>
        </w:rPr>
        <w:t xml:space="preserve">
      атауы) лицензияны және (немесе) лицензияға қосымшаны (керектің асты сызылсын) </w:t>
      </w:r>
    </w:p>
    <w:p>
      <w:pPr>
        <w:spacing w:after="0"/>
        <w:ind w:left="0"/>
        <w:jc w:val="both"/>
      </w:pPr>
      <w:r>
        <w:rPr>
          <w:rFonts w:ascii="Times New Roman"/>
          <w:b w:val="false"/>
          <w:i w:val="false"/>
          <w:color w:val="000000"/>
          <w:sz w:val="28"/>
        </w:rPr>
        <w:t xml:space="preserve">
      қағаз тасығышта ___ (лицензияны қағаз тасығышта алу қажет болған жағдайда Х </w:t>
      </w:r>
    </w:p>
    <w:p>
      <w:pPr>
        <w:spacing w:after="0"/>
        <w:ind w:left="0"/>
        <w:jc w:val="both"/>
      </w:pPr>
      <w:r>
        <w:rPr>
          <w:rFonts w:ascii="Times New Roman"/>
          <w:b w:val="false"/>
          <w:i w:val="false"/>
          <w:color w:val="000000"/>
          <w:sz w:val="28"/>
        </w:rPr>
        <w:t>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xml:space="preserve">
      8) қызметтің кіші түрінің атауы өзгеруі ________ қайта ресімдеуіңізді сұраймын. </w:t>
      </w:r>
    </w:p>
    <w:p>
      <w:pPr>
        <w:spacing w:after="0"/>
        <w:ind w:left="0"/>
        <w:jc w:val="both"/>
      </w:pPr>
      <w:r>
        <w:rPr>
          <w:rFonts w:ascii="Times New Roman"/>
          <w:b w:val="false"/>
          <w:i w:val="false"/>
          <w:color w:val="000000"/>
          <w:sz w:val="28"/>
        </w:rPr>
        <w:t xml:space="preserve">
      Жеке тұлғаның тұрғылықты жерінің мекенжайы ________________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 алушы</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332" w:id="296"/>
    <w:p>
      <w:pPr>
        <w:spacing w:after="0"/>
        <w:ind w:left="0"/>
        <w:jc w:val="left"/>
      </w:pPr>
      <w:r>
        <w:rPr>
          <w:rFonts w:ascii="Times New Roman"/>
          <w:b/>
          <w:i w:val="false"/>
          <w:color w:val="000000"/>
        </w:rPr>
        <w:t xml:space="preserve"> Құжаттарды қабылдаудан бас тарту туралы қолхат</w:t>
      </w:r>
    </w:p>
    <w:bookmarkEnd w:id="296"/>
    <w:p>
      <w:pPr>
        <w:spacing w:after="0"/>
        <w:ind w:left="0"/>
        <w:jc w:val="both"/>
      </w:pPr>
      <w:r>
        <w:rPr>
          <w:rFonts w:ascii="Times New Roman"/>
          <w:b w:val="false"/>
          <w:i w:val="false"/>
          <w:color w:val="ff0000"/>
          <w:sz w:val="28"/>
        </w:rPr>
        <w:t xml:space="preserve">
      Ескерту. 6-қосымша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"Алкоголь өнімін өндіруге лицензия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13-қосымша</w:t>
            </w:r>
          </w:p>
        </w:tc>
      </w:tr>
    </w:tbl>
    <w:bookmarkStart w:name="z334" w:id="297"/>
    <w:p>
      <w:pPr>
        <w:spacing w:after="0"/>
        <w:ind w:left="0"/>
        <w:jc w:val="left"/>
      </w:pPr>
      <w:r>
        <w:rPr>
          <w:rFonts w:ascii="Times New Roman"/>
          <w:b/>
          <w:i w:val="false"/>
          <w:color w:val="000000"/>
        </w:rPr>
        <w:t xml:space="preserve"> "Алкоголь өнімін өндіру аумағында оны сақтау және көтерме</w:t>
      </w:r>
      <w:r>
        <w:br/>
      </w:r>
      <w:r>
        <w:rPr>
          <w:rFonts w:ascii="Times New Roman"/>
          <w:b/>
          <w:i w:val="false"/>
          <w:color w:val="000000"/>
        </w:rPr>
        <w:t>саудада өткізу жөніндегі қызметті қоспағанда, алкоголь</w:t>
      </w:r>
      <w:r>
        <w:br/>
      </w:r>
      <w:r>
        <w:rPr>
          <w:rFonts w:ascii="Times New Roman"/>
          <w:b/>
          <w:i w:val="false"/>
          <w:color w:val="000000"/>
        </w:rPr>
        <w:t>өнімдерін сақтауға және көтерме саудада өткізуге лицензия беру"</w:t>
      </w:r>
      <w:r>
        <w:br/>
      </w:r>
      <w:r>
        <w:rPr>
          <w:rFonts w:ascii="Times New Roman"/>
          <w:b/>
          <w:i w:val="false"/>
          <w:color w:val="000000"/>
        </w:rPr>
        <w:t>мемлекеттiк көрсетілетін қызмет стандарты</w:t>
      </w:r>
    </w:p>
    <w:bookmarkEnd w:id="297"/>
    <w:bookmarkStart w:name="z335" w:id="298"/>
    <w:p>
      <w:pPr>
        <w:spacing w:after="0"/>
        <w:ind w:left="0"/>
        <w:jc w:val="left"/>
      </w:pPr>
      <w:r>
        <w:rPr>
          <w:rFonts w:ascii="Times New Roman"/>
          <w:b/>
          <w:i w:val="false"/>
          <w:color w:val="000000"/>
        </w:rPr>
        <w:t xml:space="preserve"> 1. Жалпы ережелер</w:t>
      </w:r>
    </w:p>
    <w:bookmarkEnd w:id="298"/>
    <w:bookmarkStart w:name="z336" w:id="299"/>
    <w:p>
      <w:pPr>
        <w:spacing w:after="0"/>
        <w:ind w:left="0"/>
        <w:jc w:val="both"/>
      </w:pPr>
      <w:r>
        <w:rPr>
          <w:rFonts w:ascii="Times New Roman"/>
          <w:b w:val="false"/>
          <w:i w:val="false"/>
          <w:color w:val="000000"/>
          <w:sz w:val="28"/>
        </w:rPr>
        <w:t>
      1.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қызметі (бұдан әрі – мемлекеттік көрсетілетін қызмет).</w:t>
      </w:r>
    </w:p>
    <w:bookmarkEnd w:id="299"/>
    <w:bookmarkStart w:name="z337" w:id="300"/>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300"/>
    <w:bookmarkStart w:name="z338" w:id="301"/>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0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39" w:id="302"/>
    <w:p>
      <w:pPr>
        <w:spacing w:after="0"/>
        <w:ind w:left="0"/>
        <w:jc w:val="left"/>
      </w:pPr>
      <w:r>
        <w:rPr>
          <w:rFonts w:ascii="Times New Roman"/>
          <w:b/>
          <w:i w:val="false"/>
          <w:color w:val="000000"/>
        </w:rPr>
        <w:t xml:space="preserve">  2. Мемлекеттiк қызмет көрсету тәртiбi</w:t>
      </w:r>
    </w:p>
    <w:bookmarkEnd w:id="302"/>
    <w:bookmarkStart w:name="z340" w:id="303"/>
    <w:p>
      <w:pPr>
        <w:spacing w:after="0"/>
        <w:ind w:left="0"/>
        <w:jc w:val="both"/>
      </w:pPr>
      <w:r>
        <w:rPr>
          <w:rFonts w:ascii="Times New Roman"/>
          <w:b w:val="false"/>
          <w:i w:val="false"/>
          <w:color w:val="000000"/>
          <w:sz w:val="28"/>
        </w:rPr>
        <w:t>
      4. Мемлекеттік қызметті көрсету мерзімдері:</w:t>
      </w:r>
    </w:p>
    <w:bookmarkEnd w:id="303"/>
    <w:bookmarkStart w:name="z1386" w:id="304"/>
    <w:p>
      <w:pPr>
        <w:spacing w:after="0"/>
        <w:ind w:left="0"/>
        <w:jc w:val="both"/>
      </w:pPr>
      <w:r>
        <w:rPr>
          <w:rFonts w:ascii="Times New Roman"/>
          <w:b w:val="false"/>
          <w:i w:val="false"/>
          <w:color w:val="000000"/>
          <w:sz w:val="28"/>
        </w:rPr>
        <w:t>
      1) құжаттар топтамасын көрсетілетін қызметті берушіге немесе Мемлекеттік корпорацияға тапсырған сәттен бастап, сондай-ақ портал арқылы жүгінгенде:</w:t>
      </w:r>
    </w:p>
    <w:bookmarkEnd w:id="304"/>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негіздемелер бойынша мемлекеттік қызмет көрсетуден бас тарту туралы дәлелді жауабы – 1 (бір)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bookmarkStart w:name="z1387" w:id="305"/>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305"/>
    <w:bookmarkStart w:name="z1410" w:id="306"/>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41" w:id="307"/>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307"/>
    <w:bookmarkStart w:name="z342" w:id="308"/>
    <w:p>
      <w:pPr>
        <w:spacing w:after="0"/>
        <w:ind w:left="0"/>
        <w:jc w:val="both"/>
      </w:pPr>
      <w:r>
        <w:rPr>
          <w:rFonts w:ascii="Times New Roman"/>
          <w:b w:val="false"/>
          <w:i w:val="false"/>
          <w:color w:val="000000"/>
          <w:sz w:val="28"/>
        </w:rPr>
        <w:t>
      6. Мемлекеттік қызметті көрсету нәтижесі лицензия, қайта ресімделген лицензия, лицензияның телнұсқасы, осы мемлекеттік көрсетілетін қызмет стандартының 10–тармағында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нысанындағы уәжделенген жауабы болып табылады.</w:t>
      </w:r>
    </w:p>
    <w:bookmarkEnd w:id="308"/>
    <w:p>
      <w:pPr>
        <w:spacing w:after="0"/>
        <w:ind w:left="0"/>
        <w:jc w:val="both"/>
      </w:pPr>
      <w:r>
        <w:rPr>
          <w:rFonts w:ascii="Times New Roman"/>
          <w:b w:val="false"/>
          <w:i w:val="false"/>
          <w:color w:val="000000"/>
          <w:sz w:val="28"/>
        </w:rPr>
        <w:t>
      Мемлекеттік қызмет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немесе Мемлекеттік корпорацияға қағаз тасымалдағышта жүгінген кезде мемлекеттік қызметті көрсету нәтижесі электрондық форматта ресімделеді, басып шығарылады және көрсетілетін қызметті берушінің уәкілетті алдамының мөрімен және қолымен куәландырылады.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43" w:id="309"/>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309"/>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қызметтің әрбір объектісі үшін мынаны құрайды:</w:t>
      </w:r>
    </w:p>
    <w:p>
      <w:pPr>
        <w:spacing w:after="0"/>
        <w:ind w:left="0"/>
        <w:jc w:val="both"/>
      </w:pPr>
      <w:r>
        <w:rPr>
          <w:rFonts w:ascii="Times New Roman"/>
          <w:b w:val="false"/>
          <w:i w:val="false"/>
          <w:color w:val="000000"/>
          <w:sz w:val="28"/>
        </w:rPr>
        <w:t>
      1) лицензияны беру кезінде – 200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10 %-ын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pPr>
        <w:spacing w:after="0"/>
        <w:ind w:left="0"/>
        <w:jc w:val="both"/>
      </w:pPr>
      <w:r>
        <w:rPr>
          <w:rFonts w:ascii="Times New Roman"/>
          <w:b w:val="false"/>
          <w:i w:val="false"/>
          <w:color w:val="000000"/>
          <w:sz w:val="28"/>
        </w:rPr>
        <w:t>
      Портал арқылы сұрау салу берілген жағдайда, төлем "электрондық үкіметтің" төлем шлюзі (бұдан әрі – ЭҮТШ) арқылы жүзеге асырылуы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4" w:id="310"/>
    <w:p>
      <w:pPr>
        <w:spacing w:after="0"/>
        <w:ind w:left="0"/>
        <w:jc w:val="both"/>
      </w:pPr>
      <w:r>
        <w:rPr>
          <w:rFonts w:ascii="Times New Roman"/>
          <w:b w:val="false"/>
          <w:i w:val="false"/>
          <w:color w:val="000000"/>
          <w:sz w:val="28"/>
        </w:rPr>
        <w:t>
       8. Жұмыс кестесі:</w:t>
      </w:r>
    </w:p>
    <w:bookmarkEnd w:id="310"/>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w:t>
      </w:r>
      <w:r>
        <w:rPr>
          <w:rFonts w:ascii="Times New Roman"/>
          <w:b w:val="false"/>
          <w:i w:val="false"/>
          <w:color w:val="000000"/>
          <w:sz w:val="28"/>
        </w:rPr>
        <w:t>заңнамасына</w:t>
      </w:r>
      <w:r>
        <w:rPr>
          <w:rFonts w:ascii="Times New Roman"/>
          <w:b w:val="false"/>
          <w:i w:val="false"/>
          <w:color w:val="000000"/>
          <w:sz w:val="28"/>
        </w:rPr>
        <w:t xml:space="preserve">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45" w:id="311"/>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311"/>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2-қосымшаға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шартының көшірмесі;</w:t>
      </w:r>
    </w:p>
    <w:p>
      <w:pPr>
        <w:spacing w:after="0"/>
        <w:ind w:left="0"/>
        <w:jc w:val="both"/>
      </w:pPr>
      <w:r>
        <w:rPr>
          <w:rFonts w:ascii="Times New Roman"/>
          <w:b w:val="false"/>
          <w:i w:val="false"/>
          <w:color w:val="000000"/>
          <w:sz w:val="28"/>
        </w:rPr>
        <w:t>
      осы мемлекеттік көрсетілетін қызмет стандартына 3-қосымшаға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осы мемлекеттік көрсетілетін қызмет стандартына 4 немесе 5-қосымшаға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Көрсетілетен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Мемлекеттік корпорацияға: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корпорациясы құжаттардың электрондық көшірмесін түпнұсқамен салыстырып тексереді, содан кейін түпнұсқаны көрсетілетін қызметті алушыға қайтарады.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Қазақстан Республикасының заңдарында өзгеше көзделмеген жағдайда, көрсетілетін қызметті алушы мемлекеттік қызметті көрсету кезінде ақпараттық жүйелерде бар,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Мемлекеттік корпорациясында дайын құжаттарды беру тиісті құжаттардың қабылданғаны туралы қолхат негізінде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көрсеткен жағдайда жүзеге асырылады;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шартының электрондық көшірмесі;</w:t>
      </w:r>
    </w:p>
    <w:p>
      <w:pPr>
        <w:spacing w:after="0"/>
        <w:ind w:left="0"/>
        <w:jc w:val="both"/>
      </w:pPr>
      <w:r>
        <w:rPr>
          <w:rFonts w:ascii="Times New Roman"/>
          <w:b w:val="false"/>
          <w:i w:val="false"/>
          <w:color w:val="000000"/>
          <w:sz w:val="28"/>
        </w:rPr>
        <w:t>
      электронды құжат нысанында,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6" w:id="312"/>
    <w:p>
      <w:pPr>
        <w:spacing w:after="0"/>
        <w:ind w:left="0"/>
        <w:jc w:val="both"/>
      </w:pPr>
      <w:r>
        <w:rPr>
          <w:rFonts w:ascii="Times New Roman"/>
          <w:b w:val="false"/>
          <w:i w:val="false"/>
          <w:color w:val="000000"/>
          <w:sz w:val="28"/>
        </w:rPr>
        <w:t>
       10. Мынадай жағдайлар, егер:</w:t>
      </w:r>
    </w:p>
    <w:bookmarkEnd w:id="312"/>
    <w:p>
      <w:pPr>
        <w:spacing w:after="0"/>
        <w:ind w:left="0"/>
        <w:jc w:val="both"/>
      </w:pPr>
      <w:r>
        <w:rPr>
          <w:rFonts w:ascii="Times New Roman"/>
          <w:b w:val="false"/>
          <w:i w:val="false"/>
          <w:color w:val="000000"/>
          <w:sz w:val="28"/>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0"/>
        <w:ind w:left="0"/>
        <w:jc w:val="both"/>
      </w:pPr>
      <w:r>
        <w:rPr>
          <w:rFonts w:ascii="Times New Roman"/>
          <w:b w:val="false"/>
          <w:i w:val="false"/>
          <w:color w:val="000000"/>
          <w:sz w:val="28"/>
        </w:rPr>
        <w:t>
      2) лицензиялық алым енгізілмеген;</w:t>
      </w:r>
    </w:p>
    <w:p>
      <w:pPr>
        <w:spacing w:after="0"/>
        <w:ind w:left="0"/>
        <w:jc w:val="both"/>
      </w:pPr>
      <w:r>
        <w:rPr>
          <w:rFonts w:ascii="Times New Roman"/>
          <w:b w:val="false"/>
          <w:i w:val="false"/>
          <w:color w:val="000000"/>
          <w:sz w:val="28"/>
        </w:rPr>
        <w:t>
      3) өтініш беруші біліктілік талаптарына сәйкес келмеген;</w:t>
      </w:r>
    </w:p>
    <w:p>
      <w:pPr>
        <w:spacing w:after="0"/>
        <w:ind w:left="0"/>
        <w:jc w:val="both"/>
      </w:pPr>
      <w:r>
        <w:rPr>
          <w:rFonts w:ascii="Times New Roman"/>
          <w:b w:val="false"/>
          <w:i w:val="false"/>
          <w:color w:val="000000"/>
          <w:sz w:val="28"/>
        </w:rPr>
        <w:t>
      4) лицензиар тиісті келісуші мемлекеттік органнан өтініш берушінің лицензиялау кезінде қойылатын талаптарға сәйкес келмейтіні туралы жауап алған;</w:t>
      </w:r>
    </w:p>
    <w:p>
      <w:pPr>
        <w:spacing w:after="0"/>
        <w:ind w:left="0"/>
        <w:jc w:val="both"/>
      </w:pPr>
      <w:r>
        <w:rPr>
          <w:rFonts w:ascii="Times New Roman"/>
          <w:b w:val="false"/>
          <w:i w:val="false"/>
          <w:color w:val="000000"/>
          <w:sz w:val="28"/>
        </w:rPr>
        <w:t>
      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0"/>
        <w:ind w:left="0"/>
        <w:jc w:val="both"/>
      </w:pPr>
      <w:r>
        <w:rPr>
          <w:rFonts w:ascii="Times New Roman"/>
          <w:b w:val="false"/>
          <w:i w:val="false"/>
          <w:color w:val="000000"/>
          <w:sz w:val="28"/>
        </w:rPr>
        <w:t>
      6) сот орындаушысының ұсынуы негізінде сот өтініш беруші-борышкерге лицензия беруге уақытша тыйым салған жағдайлар мемлекеттік қызметті көрсетуден бас тарту үшін негіздемелер болып табылады.</w:t>
      </w:r>
    </w:p>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47" w:id="313"/>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13"/>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348" w:id="314"/>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314"/>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9" w:id="315"/>
    <w:p>
      <w:pPr>
        <w:spacing w:after="0"/>
        <w:ind w:left="0"/>
        <w:jc w:val="both"/>
      </w:pPr>
      <w:r>
        <w:rPr>
          <w:rFonts w:ascii="Times New Roman"/>
          <w:b w:val="false"/>
          <w:i w:val="false"/>
          <w:color w:val="000000"/>
          <w:sz w:val="28"/>
        </w:rPr>
        <w:t xml:space="preserve">
       12. Көрсетілген мемлекеттік қызмет нәтижелерімен келіспеген жағдайда, көрсетілетін қызметті алушының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құқығы бар.</w:t>
      </w:r>
    </w:p>
    <w:bookmarkEnd w:id="315"/>
    <w:bookmarkStart w:name="z350" w:id="316"/>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16"/>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351" w:id="317"/>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52" w:id="318"/>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318"/>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3" w:id="319"/>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319"/>
    <w:bookmarkStart w:name="z354" w:id="320"/>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3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5" w:id="321"/>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3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bookmarkStart w:name="z357" w:id="322"/>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өтініші</w:t>
      </w:r>
    </w:p>
    <w:bookmarkEnd w:id="322"/>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 жүзеге асыруға лицензияны және (немесе) </w:t>
      </w:r>
    </w:p>
    <w:p>
      <w:pPr>
        <w:spacing w:after="0"/>
        <w:ind w:left="0"/>
        <w:jc w:val="both"/>
      </w:pPr>
      <w:r>
        <w:rPr>
          <w:rFonts w:ascii="Times New Roman"/>
          <w:b w:val="false"/>
          <w:i w:val="false"/>
          <w:color w:val="000000"/>
          <w:sz w:val="28"/>
        </w:rPr>
        <w:t xml:space="preserve">
      лицензияға қосымшаны қағаз тасығышта ______ (лицензияны қағаз тасығышта алу </w:t>
      </w:r>
    </w:p>
    <w:p>
      <w:pPr>
        <w:spacing w:after="0"/>
        <w:ind w:left="0"/>
        <w:jc w:val="both"/>
      </w:pPr>
      <w:r>
        <w:rPr>
          <w:rFonts w:ascii="Times New Roman"/>
          <w:b w:val="false"/>
          <w:i w:val="false"/>
          <w:color w:val="000000"/>
          <w:sz w:val="28"/>
        </w:rPr>
        <w:t>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Заңды тұлғаның мекенжайы ______________________________________________ </w:t>
      </w:r>
    </w:p>
    <w:p>
      <w:pPr>
        <w:spacing w:after="0"/>
        <w:ind w:left="0"/>
        <w:jc w:val="both"/>
      </w:pPr>
      <w:r>
        <w:rPr>
          <w:rFonts w:ascii="Times New Roman"/>
          <w:b w:val="false"/>
          <w:i w:val="false"/>
          <w:color w:val="000000"/>
          <w:sz w:val="28"/>
        </w:rPr>
        <w:t xml:space="preserve">
      (шетелдік заңды тұлға үшін) пошталық индексі, елі, облысы, қаласы, ауданы, елді </w:t>
      </w:r>
    </w:p>
    <w:p>
      <w:pPr>
        <w:spacing w:after="0"/>
        <w:ind w:left="0"/>
        <w:jc w:val="both"/>
      </w:pPr>
      <w:r>
        <w:rPr>
          <w:rFonts w:ascii="Times New Roman"/>
          <w:b w:val="false"/>
          <w:i w:val="false"/>
          <w:color w:val="000000"/>
          <w:sz w:val="28"/>
        </w:rPr>
        <w:t xml:space="preserve">
      мекені, көше атауы, үй/ғимарат (стационарлық үй-жайлар) нөмірі) </w:t>
      </w:r>
    </w:p>
    <w:p>
      <w:pPr>
        <w:spacing w:after="0"/>
        <w:ind w:left="0"/>
        <w:jc w:val="both"/>
      </w:pPr>
      <w:r>
        <w:rPr>
          <w:rFonts w:ascii="Times New Roman"/>
          <w:b w:val="false"/>
          <w:i w:val="false"/>
          <w:color w:val="000000"/>
          <w:sz w:val="28"/>
        </w:rPr>
        <w:t xml:space="preserve">
      Электрондық пошта 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bl>
    <w:bookmarkStart w:name="z359" w:id="323"/>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өтініші</w:t>
      </w:r>
    </w:p>
    <w:bookmarkEnd w:id="323"/>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xml:space="preserve">
      жүзеге асыруға лицензияны және (немесе) лицензияға қосымшаны қағаз тасығышта </w:t>
      </w:r>
    </w:p>
    <w:p>
      <w:pPr>
        <w:spacing w:after="0"/>
        <w:ind w:left="0"/>
        <w:jc w:val="both"/>
      </w:pPr>
      <w:r>
        <w:rPr>
          <w:rFonts w:ascii="Times New Roman"/>
          <w:b w:val="false"/>
          <w:i w:val="false"/>
          <w:color w:val="000000"/>
          <w:sz w:val="28"/>
        </w:rPr>
        <w:t xml:space="preserve">
      ______ (лицензияны қағаз тасығышта алу қажет болған жағдайда Х белгісін қою керек) </w:t>
      </w:r>
    </w:p>
    <w:p>
      <w:pPr>
        <w:spacing w:after="0"/>
        <w:ind w:left="0"/>
        <w:jc w:val="both"/>
      </w:pPr>
      <w:r>
        <w:rPr>
          <w:rFonts w:ascii="Times New Roman"/>
          <w:b w:val="false"/>
          <w:i w:val="false"/>
          <w:color w:val="000000"/>
          <w:sz w:val="28"/>
        </w:rPr>
        <w:t>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Электрондық пошта 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 бекітілген</w:t>
            </w:r>
            <w:r>
              <w:br/>
            </w:r>
            <w:r>
              <w:rPr>
                <w:rFonts w:ascii="Times New Roman"/>
                <w:b w:val="false"/>
                <w:i w:val="false"/>
                <w:color w:val="000000"/>
                <w:sz w:val="20"/>
              </w:rPr>
              <w:t xml:space="preserve">Этил спиртін өндіру, алкоголь </w:t>
            </w:r>
            <w:r>
              <w:br/>
            </w:r>
            <w:r>
              <w:rPr>
                <w:rFonts w:ascii="Times New Roman"/>
                <w:b w:val="false"/>
                <w:i w:val="false"/>
                <w:color w:val="000000"/>
                <w:sz w:val="20"/>
              </w:rPr>
              <w:t xml:space="preserve">өнімін өндіру,алкоголь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сондай-ақ 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 xml:space="preserve">жүзеге асыруға қойылатын </w:t>
            </w:r>
            <w:r>
              <w:br/>
            </w:r>
            <w:r>
              <w:rPr>
                <w:rFonts w:ascii="Times New Roman"/>
                <w:b w:val="false"/>
                <w:i w:val="false"/>
                <w:color w:val="000000"/>
                <w:sz w:val="20"/>
              </w:rPr>
              <w:t xml:space="preserve">біліктілік талаптары және оларға </w:t>
            </w:r>
            <w:r>
              <w:br/>
            </w:r>
            <w:r>
              <w:rPr>
                <w:rFonts w:ascii="Times New Roman"/>
                <w:b w:val="false"/>
                <w:i w:val="false"/>
                <w:color w:val="000000"/>
                <w:sz w:val="20"/>
              </w:rPr>
              <w:t xml:space="preserve">сәйкестігін растайтын құжаттар </w:t>
            </w:r>
            <w:r>
              <w:br/>
            </w:r>
            <w:r>
              <w:rPr>
                <w:rFonts w:ascii="Times New Roman"/>
                <w:b w:val="false"/>
                <w:i w:val="false"/>
                <w:color w:val="000000"/>
                <w:sz w:val="20"/>
              </w:rPr>
              <w:t>тізбесіне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61" w:id="324"/>
    <w:p>
      <w:pPr>
        <w:spacing w:after="0"/>
        <w:ind w:left="0"/>
        <w:jc w:val="left"/>
      </w:pPr>
      <w:r>
        <w:rPr>
          <w:rFonts w:ascii="Times New Roman"/>
          <w:b/>
          <w:i w:val="false"/>
          <w:color w:val="000000"/>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саласындағы қызметті жүзеге асыруға қойылатын біліктілік талаптарына мәліметтер нысандары</w:t>
      </w:r>
    </w:p>
    <w:bookmarkEnd w:id="324"/>
    <w:p>
      <w:pPr>
        <w:spacing w:after="0"/>
        <w:ind w:left="0"/>
        <w:jc w:val="both"/>
      </w:pPr>
      <w:r>
        <w:rPr>
          <w:rFonts w:ascii="Times New Roman"/>
          <w:b w:val="false"/>
          <w:i w:val="false"/>
          <w:color w:val="ff0000"/>
          <w:sz w:val="28"/>
        </w:rPr>
        <w:t xml:space="preserve">
      Ескерту. 3-қосымша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Этил спиртін өндіру саласындағы қызмет түрі үшін:</w:t>
      </w:r>
    </w:p>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 _______________________________________________________________________________;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pPr>
        <w:spacing w:after="0"/>
        <w:ind w:left="0"/>
        <w:jc w:val="both"/>
      </w:pPr>
      <w:r>
        <w:rPr>
          <w:rFonts w:ascii="Times New Roman"/>
          <w:b w:val="false"/>
          <w:i w:val="false"/>
          <w:color w:val="000000"/>
          <w:sz w:val="28"/>
        </w:rPr>
        <w:t>
      3.1 Жалға алу немесе өтеусіз пайдалану шартының көшірмесі:</w:t>
      </w:r>
    </w:p>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p>
      <w:pPr>
        <w:spacing w:after="0"/>
        <w:ind w:left="0"/>
        <w:jc w:val="both"/>
      </w:pPr>
      <w:r>
        <w:rPr>
          <w:rFonts w:ascii="Times New Roman"/>
          <w:b w:val="false"/>
          <w:i w:val="false"/>
          <w:color w:val="ff0000"/>
          <w:sz w:val="28"/>
        </w:rPr>
        <w:t xml:space="preserve">
      Ескерту. 4-қосымша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жүзеге асыруға (қызметтің түрі және (немесе) қызметтің кіші түрінің(-лері) толық </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заңды тұлға-лицензиат "Рұқсаттар және хабарламалар туралы" Қазақстан Республикасы Заңының 34-бабында айқындалған тәртіпке сәйкес (тиісті жолға Х қою қажет):</w:t>
      </w:r>
    </w:p>
    <w:p>
      <w:pPr>
        <w:spacing w:after="0"/>
        <w:ind w:left="0"/>
        <w:jc w:val="both"/>
      </w:pPr>
      <w:r>
        <w:rPr>
          <w:rFonts w:ascii="Times New Roman"/>
          <w:b w:val="false"/>
          <w:i w:val="false"/>
          <w:color w:val="000000"/>
          <w:sz w:val="28"/>
        </w:rPr>
        <w:t xml:space="preserve">
      бірігу ____ қайта құру ____ қосылу ____ бөліп шығару ____ бөліну ____ жолымен қайта ұйымдастырылуы </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 </w:t>
      </w:r>
    </w:p>
    <w:p>
      <w:pPr>
        <w:spacing w:after="0"/>
        <w:ind w:left="0"/>
        <w:jc w:val="both"/>
      </w:pPr>
      <w:r>
        <w:rPr>
          <w:rFonts w:ascii="Times New Roman"/>
          <w:b w:val="false"/>
          <w:i w:val="false"/>
          <w:color w:val="000000"/>
          <w:sz w:val="28"/>
        </w:rPr>
        <w:t xml:space="preserve">
      7) қызмет түрінің атауы өзгеруі ____ </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______________________________________________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(шетелдік заңды тұлға үшін-елі, пошталық индексі, елі, облысы, қаласы, ауданы, елді </w:t>
      </w:r>
    </w:p>
    <w:p>
      <w:pPr>
        <w:spacing w:after="0"/>
        <w:ind w:left="0"/>
        <w:jc w:val="both"/>
      </w:pPr>
      <w:r>
        <w:rPr>
          <w:rFonts w:ascii="Times New Roman"/>
          <w:b w:val="false"/>
          <w:i w:val="false"/>
          <w:color w:val="000000"/>
          <w:sz w:val="28"/>
        </w:rPr>
        <w:t xml:space="preserve">
      мекені, көше атауы, үй/ғимарат (стационарлық үй-жайлар) нөмірі) ______ парақта қоса </w:t>
      </w:r>
    </w:p>
    <w:p>
      <w:pPr>
        <w:spacing w:after="0"/>
        <w:ind w:left="0"/>
        <w:jc w:val="both"/>
      </w:pPr>
      <w:r>
        <w:rPr>
          <w:rFonts w:ascii="Times New Roman"/>
          <w:b w:val="false"/>
          <w:i w:val="false"/>
          <w:color w:val="000000"/>
          <w:sz w:val="28"/>
        </w:rPr>
        <w:t>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p>
      <w:pPr>
        <w:spacing w:after="0"/>
        <w:ind w:left="0"/>
        <w:jc w:val="both"/>
      </w:pPr>
      <w:r>
        <w:rPr>
          <w:rFonts w:ascii="Times New Roman"/>
          <w:b w:val="false"/>
          <w:i w:val="false"/>
          <w:color w:val="ff0000"/>
          <w:sz w:val="28"/>
        </w:rPr>
        <w:t xml:space="preserve">
      Ескерту. 5-қосымша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 берілген, </w:t>
      </w:r>
    </w:p>
    <w:p>
      <w:pPr>
        <w:spacing w:after="0"/>
        <w:ind w:left="0"/>
        <w:jc w:val="both"/>
      </w:pPr>
      <w:r>
        <w:rPr>
          <w:rFonts w:ascii="Times New Roman"/>
          <w:b w:val="false"/>
          <w:i w:val="false"/>
          <w:color w:val="000000"/>
          <w:sz w:val="28"/>
        </w:rPr>
        <w:t xml:space="preserve">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w:t>
      </w:r>
    </w:p>
    <w:p>
      <w:pPr>
        <w:spacing w:after="0"/>
        <w:ind w:left="0"/>
        <w:jc w:val="both"/>
      </w:pPr>
      <w:r>
        <w:rPr>
          <w:rFonts w:ascii="Times New Roman"/>
          <w:b w:val="false"/>
          <w:i w:val="false"/>
          <w:color w:val="000000"/>
          <w:sz w:val="28"/>
        </w:rPr>
        <w:t>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xml:space="preserve">
      (шот нөмірі, банктің атауы және орналасқан жері)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 алушы</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365" w:id="325"/>
    <w:p>
      <w:pPr>
        <w:spacing w:after="0"/>
        <w:ind w:left="0"/>
        <w:jc w:val="left"/>
      </w:pPr>
      <w:r>
        <w:rPr>
          <w:rFonts w:ascii="Times New Roman"/>
          <w:b/>
          <w:i w:val="false"/>
          <w:color w:val="000000"/>
        </w:rPr>
        <w:t xml:space="preserve"> Құжаттарды қабылдаудан бас тарту туралы қолхат</w:t>
      </w:r>
    </w:p>
    <w:bookmarkEnd w:id="325"/>
    <w:p>
      <w:pPr>
        <w:spacing w:after="0"/>
        <w:ind w:left="0"/>
        <w:jc w:val="both"/>
      </w:pPr>
      <w:r>
        <w:rPr>
          <w:rFonts w:ascii="Times New Roman"/>
          <w:b w:val="false"/>
          <w:i w:val="false"/>
          <w:color w:val="ff0000"/>
          <w:sz w:val="28"/>
        </w:rPr>
        <w:t xml:space="preserve">
      Ескерту. 6-қосымша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14-қосымша</w:t>
            </w:r>
          </w:p>
        </w:tc>
      </w:tr>
    </w:tbl>
    <w:bookmarkStart w:name="z367" w:id="326"/>
    <w:p>
      <w:pPr>
        <w:spacing w:after="0"/>
        <w:ind w:left="0"/>
        <w:jc w:val="left"/>
      </w:pPr>
      <w:r>
        <w:rPr>
          <w:rFonts w:ascii="Times New Roman"/>
          <w:b/>
          <w:i w:val="false"/>
          <w:color w:val="000000"/>
        </w:rPr>
        <w:t xml:space="preserve"> "Алкоголь өнімін өндіру аумағында оны сақтау және бөлшек</w:t>
      </w:r>
      <w:r>
        <w:br/>
      </w:r>
      <w:r>
        <w:rPr>
          <w:rFonts w:ascii="Times New Roman"/>
          <w:b/>
          <w:i w:val="false"/>
          <w:color w:val="000000"/>
        </w:rPr>
        <w:t>саудада өткізу жөніндегі қызметті қоспағанда, алкоголь</w:t>
      </w:r>
      <w:r>
        <w:br/>
      </w:r>
      <w:r>
        <w:rPr>
          <w:rFonts w:ascii="Times New Roman"/>
          <w:b/>
          <w:i w:val="false"/>
          <w:color w:val="000000"/>
        </w:rPr>
        <w:t>өнімдерін сақтауға және бөлшек саудада өткізуге лицензия беру"</w:t>
      </w:r>
      <w:r>
        <w:br/>
      </w:r>
      <w:r>
        <w:rPr>
          <w:rFonts w:ascii="Times New Roman"/>
          <w:b/>
          <w:i w:val="false"/>
          <w:color w:val="000000"/>
        </w:rPr>
        <w:t>мемлекеттiк көрсетілетін қызмет стандарты</w:t>
      </w:r>
    </w:p>
    <w:bookmarkEnd w:id="326"/>
    <w:bookmarkStart w:name="z368" w:id="327"/>
    <w:p>
      <w:pPr>
        <w:spacing w:after="0"/>
        <w:ind w:left="0"/>
        <w:jc w:val="left"/>
      </w:pPr>
      <w:r>
        <w:rPr>
          <w:rFonts w:ascii="Times New Roman"/>
          <w:b/>
          <w:i w:val="false"/>
          <w:color w:val="000000"/>
        </w:rPr>
        <w:t xml:space="preserve"> 1. Жалпы ережелер</w:t>
      </w:r>
    </w:p>
    <w:bookmarkEnd w:id="327"/>
    <w:bookmarkStart w:name="z369" w:id="328"/>
    <w:p>
      <w:pPr>
        <w:spacing w:after="0"/>
        <w:ind w:left="0"/>
        <w:jc w:val="both"/>
      </w:pPr>
      <w:r>
        <w:rPr>
          <w:rFonts w:ascii="Times New Roman"/>
          <w:b w:val="false"/>
          <w:i w:val="false"/>
          <w:color w:val="000000"/>
          <w:sz w:val="28"/>
        </w:rPr>
        <w:t>
      1. "</w:t>
      </w:r>
      <w:r>
        <w:rPr>
          <w:rFonts w:ascii="Times New Roman"/>
          <w:b w:val="false"/>
          <w:i w:val="false"/>
          <w:color w:val="000000"/>
          <w:sz w:val="28"/>
        </w:rPr>
        <w:t>Алкоголь өнімін</w:t>
      </w:r>
      <w:r>
        <w:rPr>
          <w:rFonts w:ascii="Times New Roman"/>
          <w:b w:val="false"/>
          <w:i w:val="false"/>
          <w:color w:val="000000"/>
          <w:sz w:val="28"/>
        </w:rPr>
        <w:t xml:space="preserve"> өндіру аумағында оны сақтау және бөлшек саудада өткізу жөніндегі қызметті қоспағанда, алкоголь өнімдерін сақтауға және бөлшек саудада өткізуге </w:t>
      </w:r>
      <w:r>
        <w:rPr>
          <w:rFonts w:ascii="Times New Roman"/>
          <w:b w:val="false"/>
          <w:i w:val="false"/>
          <w:color w:val="000000"/>
          <w:sz w:val="28"/>
        </w:rPr>
        <w:t>лицензия</w:t>
      </w:r>
      <w:r>
        <w:rPr>
          <w:rFonts w:ascii="Times New Roman"/>
          <w:b w:val="false"/>
          <w:i w:val="false"/>
          <w:color w:val="000000"/>
          <w:sz w:val="28"/>
        </w:rPr>
        <w:t xml:space="preserve"> беру" мемлекеттік көрсетілетін қызметі (бұдан әрі – мемлекеттік көрсетілетін қызмет).</w:t>
      </w:r>
    </w:p>
    <w:bookmarkEnd w:id="328"/>
    <w:bookmarkStart w:name="z370" w:id="329"/>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329"/>
    <w:bookmarkStart w:name="z371" w:id="330"/>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33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72" w:id="331"/>
    <w:p>
      <w:pPr>
        <w:spacing w:after="0"/>
        <w:ind w:left="0"/>
        <w:jc w:val="left"/>
      </w:pPr>
      <w:r>
        <w:rPr>
          <w:rFonts w:ascii="Times New Roman"/>
          <w:b/>
          <w:i w:val="false"/>
          <w:color w:val="000000"/>
        </w:rPr>
        <w:t xml:space="preserve">  2. Мемлекеттiк қызмет көрсету тәртiбi</w:t>
      </w:r>
    </w:p>
    <w:bookmarkEnd w:id="331"/>
    <w:bookmarkStart w:name="z373" w:id="332"/>
    <w:p>
      <w:pPr>
        <w:spacing w:after="0"/>
        <w:ind w:left="0"/>
        <w:jc w:val="both"/>
      </w:pPr>
      <w:r>
        <w:rPr>
          <w:rFonts w:ascii="Times New Roman"/>
          <w:b w:val="false"/>
          <w:i w:val="false"/>
          <w:color w:val="000000"/>
          <w:sz w:val="28"/>
        </w:rPr>
        <w:t>
      4. Мемлекеттiк қызмет көрсету мерзімдері:</w:t>
      </w:r>
    </w:p>
    <w:bookmarkEnd w:id="332"/>
    <w:bookmarkStart w:name="z1441" w:id="333"/>
    <w:p>
      <w:pPr>
        <w:spacing w:after="0"/>
        <w:ind w:left="0"/>
        <w:jc w:val="both"/>
      </w:pPr>
      <w:r>
        <w:rPr>
          <w:rFonts w:ascii="Times New Roman"/>
          <w:b w:val="false"/>
          <w:i w:val="false"/>
          <w:color w:val="000000"/>
          <w:sz w:val="28"/>
        </w:rPr>
        <w:t>
      1) құжаттар топтамасын көрсетілетін қызметті берушіге, Мемлекеттік корпорацияға тапсырған сәттен бастап, сондай-ақ портал арқылы жүгінгенде:</w:t>
      </w:r>
    </w:p>
    <w:bookmarkEnd w:id="333"/>
    <w:p>
      <w:pPr>
        <w:spacing w:after="0"/>
        <w:ind w:left="0"/>
        <w:jc w:val="both"/>
      </w:pPr>
      <w:r>
        <w:rPr>
          <w:rFonts w:ascii="Times New Roman"/>
          <w:b w:val="false"/>
          <w:i w:val="false"/>
          <w:color w:val="000000"/>
          <w:sz w:val="28"/>
        </w:rPr>
        <w:t>
      лицензия беру, не осы мемлекеттік көрсетілетін қызмет стандартының 10–тармағында көзделген жағдайларда және негіздемелер бойынша мемлекеттік қызмет көрсетуден бас тарту туралы дәлелді жауабы – 1 (бір)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xml:space="preserve">
      лицензияның телнұсқасын беру – 2 (екі) жұмыс күні ішінде. </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кезден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құжаттардың толық емес топтамасын анықтаған жағдайда көрсетілген мерзімде өтінішті одан әрі қараудан уәжді түрде бас тартады.</w:t>
      </w:r>
    </w:p>
    <w:bookmarkStart w:name="z1442" w:id="334"/>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bookmarkEnd w:id="334"/>
    <w:bookmarkStart w:name="z1443" w:id="335"/>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74" w:id="336"/>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336"/>
    <w:bookmarkStart w:name="z375" w:id="337"/>
    <w:p>
      <w:pPr>
        <w:spacing w:after="0"/>
        <w:ind w:left="0"/>
        <w:jc w:val="both"/>
      </w:pPr>
      <w:r>
        <w:rPr>
          <w:rFonts w:ascii="Times New Roman"/>
          <w:b w:val="false"/>
          <w:i w:val="false"/>
          <w:color w:val="000000"/>
          <w:sz w:val="28"/>
        </w:rPr>
        <w:t xml:space="preserve">
      6. Мемлекеттік қызметті көрсету нәтижесі лицензия, қайта ресімделген лицензия, лицензияның телнұсқасы,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уәкілетті адамының электрондық цифрлық қолтаңбасымен (бұдан әрі – ЭЦҚ) куәландырылған мемлекеттік қызметті көрсетуден бас тарту туралы электрондық құжат нысанындағы уәжделенген жауабы болып табылады.</w:t>
      </w:r>
    </w:p>
    <w:bookmarkEnd w:id="337"/>
    <w:p>
      <w:pPr>
        <w:spacing w:after="0"/>
        <w:ind w:left="0"/>
        <w:jc w:val="both"/>
      </w:pPr>
      <w:r>
        <w:rPr>
          <w:rFonts w:ascii="Times New Roman"/>
          <w:b w:val="false"/>
          <w:i w:val="false"/>
          <w:color w:val="000000"/>
          <w:sz w:val="28"/>
        </w:rPr>
        <w:t>
      Мемлекеттік қызмет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 көрсету нәтижесі көрсетілетін қызметті берушінің лауазымды адамының ЭЦҚ-мен куәландырылған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алушының көрсетілетін қызметті берушіге немесе Мемлекеттік корпорацияға жүгінген кезде мемлекеттік қызмет көрсету нәтижесі электрондық форматта ресімделіп, басып шығарылады және көрсетілетін қызметті берушінің уәкілетті адамының мөрімен және қолымен куәландырылады.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76" w:id="338"/>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338"/>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қызметтің әрбір объектісі үшін мынаны құрайды:</w:t>
      </w:r>
    </w:p>
    <w:p>
      <w:pPr>
        <w:spacing w:after="0"/>
        <w:ind w:left="0"/>
        <w:jc w:val="both"/>
      </w:pPr>
      <w:r>
        <w:rPr>
          <w:rFonts w:ascii="Times New Roman"/>
          <w:b w:val="false"/>
          <w:i w:val="false"/>
          <w:color w:val="000000"/>
          <w:sz w:val="28"/>
        </w:rPr>
        <w:t>
      1) лицензияны беру кезінде:</w:t>
      </w:r>
    </w:p>
    <w:p>
      <w:pPr>
        <w:spacing w:after="0"/>
        <w:ind w:left="0"/>
        <w:jc w:val="both"/>
      </w:pPr>
      <w:r>
        <w:rPr>
          <w:rFonts w:ascii="Times New Roman"/>
          <w:b w:val="false"/>
          <w:i w:val="false"/>
          <w:color w:val="000000"/>
          <w:sz w:val="28"/>
        </w:rPr>
        <w:t>
      астанада, республикалық және облыстық маңызы бар қалаларда – 100 АЕК;</w:t>
      </w:r>
    </w:p>
    <w:p>
      <w:pPr>
        <w:spacing w:after="0"/>
        <w:ind w:left="0"/>
        <w:jc w:val="both"/>
      </w:pPr>
      <w:r>
        <w:rPr>
          <w:rFonts w:ascii="Times New Roman"/>
          <w:b w:val="false"/>
          <w:i w:val="false"/>
          <w:color w:val="000000"/>
          <w:sz w:val="28"/>
        </w:rPr>
        <w:t>
      аудандық маңызы бар қалалар мен кенттерде – 70 АЕК;</w:t>
      </w:r>
    </w:p>
    <w:p>
      <w:pPr>
        <w:spacing w:after="0"/>
        <w:ind w:left="0"/>
        <w:jc w:val="both"/>
      </w:pPr>
      <w:r>
        <w:rPr>
          <w:rFonts w:ascii="Times New Roman"/>
          <w:b w:val="false"/>
          <w:i w:val="false"/>
          <w:color w:val="000000"/>
          <w:sz w:val="28"/>
        </w:rPr>
        <w:t>
      ауылдық елді мекендерде – 30 АЕК;</w:t>
      </w:r>
    </w:p>
    <w:p>
      <w:pPr>
        <w:spacing w:after="0"/>
        <w:ind w:left="0"/>
        <w:jc w:val="both"/>
      </w:pPr>
      <w:r>
        <w:rPr>
          <w:rFonts w:ascii="Times New Roman"/>
          <w:b w:val="false"/>
          <w:i w:val="false"/>
          <w:color w:val="000000"/>
          <w:sz w:val="28"/>
        </w:rPr>
        <w:t>
      2) лицензияны қайта ресімдеу кезінде – лицензияны беру кезіндегі мөлшерлеменің 10 %-ын құрайды;</w:t>
      </w:r>
    </w:p>
    <w:p>
      <w:pPr>
        <w:spacing w:after="0"/>
        <w:ind w:left="0"/>
        <w:jc w:val="both"/>
      </w:pPr>
      <w:r>
        <w:rPr>
          <w:rFonts w:ascii="Times New Roman"/>
          <w:b w:val="false"/>
          <w:i w:val="false"/>
          <w:color w:val="000000"/>
          <w:sz w:val="28"/>
        </w:rPr>
        <w:t>
      3) лицензияның телнұсқасын беру кезінде – лицензияны беру кезіндегі мөлшерлеменің 100 %-ын құрайды.</w:t>
      </w:r>
    </w:p>
    <w:p>
      <w:pPr>
        <w:spacing w:after="0"/>
        <w:ind w:left="0"/>
        <w:jc w:val="both"/>
      </w:pPr>
      <w:r>
        <w:rPr>
          <w:rFonts w:ascii="Times New Roman"/>
          <w:b w:val="false"/>
          <w:i w:val="false"/>
          <w:color w:val="000000"/>
          <w:sz w:val="28"/>
        </w:rPr>
        <w:t>
      Лицензиялық алымды төлеу екінші деңгейдегі банктер және банктік операциялардың жекелеген түрлерін жүзеге асыратын ұйымдар арқылы қолма–қол ақшалай және қолма-қол ақшасыз нысанда жүзеге асырылады.</w:t>
      </w:r>
    </w:p>
    <w:p>
      <w:pPr>
        <w:spacing w:after="0"/>
        <w:ind w:left="0"/>
        <w:jc w:val="both"/>
      </w:pPr>
      <w:r>
        <w:rPr>
          <w:rFonts w:ascii="Times New Roman"/>
          <w:b w:val="false"/>
          <w:i w:val="false"/>
          <w:color w:val="000000"/>
          <w:sz w:val="28"/>
        </w:rPr>
        <w:t>
      Партал арқылы сұрау салу берген жағдайда, төлем "электронды үкімет" төлем шлюзі (бұдан әрі – ЭҮТШ) арқылы жүзеге асырылуы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7" w:id="339"/>
    <w:p>
      <w:pPr>
        <w:spacing w:after="0"/>
        <w:ind w:left="0"/>
        <w:jc w:val="both"/>
      </w:pPr>
      <w:r>
        <w:rPr>
          <w:rFonts w:ascii="Times New Roman"/>
          <w:b w:val="false"/>
          <w:i w:val="false"/>
          <w:color w:val="000000"/>
          <w:sz w:val="28"/>
        </w:rPr>
        <w:t>
       8. Жұмыс кестесі:</w:t>
      </w:r>
    </w:p>
    <w:bookmarkEnd w:id="339"/>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78" w:id="340"/>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340"/>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шартының көшірмесі;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лицензиат үшінші тұлғалардың пайдасына объектімен бірге лицензияны иеліктен шығару кезінде лицензияны қайта ресімдеген жағдайда, лицензияны иеліктен шығаруға келісім туралы лицензиаттың хаты ұсынылады;</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Мемлекеттік корпорацияға: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xml:space="preserve">
      аталған шарттарды бір жылдан аз мерзімге жасаған жағдайда – жалға беру немесе өтеусіз пайдалану шарты; </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Құжаттарды қабылдау кезінде Мемлекеттік корпорация құжаттардың электрондық көшірмесін түпнұсқамен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оның өкіліне мемлекеттік көрсетілетін қызмет нәтижесін беру заңды тұлға үшін – қолхат негізінде жеке басын куәландыратын құжатты және өкілдің өкілеттілігін растайтын құжатты көрсеткен жағдайда және жеке тұлға үшін –нотариат куәландырылған сенімхат негізінде жүзеге асырылады.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қызмет көрсету кезінде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лицензияны алу үшін:</w:t>
      </w:r>
    </w:p>
    <w:p>
      <w:pPr>
        <w:spacing w:after="0"/>
        <w:ind w:left="0"/>
        <w:jc w:val="both"/>
      </w:pPr>
      <w:r>
        <w:rPr>
          <w:rFonts w:ascii="Times New Roman"/>
          <w:b w:val="false"/>
          <w:i w:val="false"/>
          <w:color w:val="000000"/>
          <w:sz w:val="28"/>
        </w:rPr>
        <w:t>
      осы мемлекеттік көрсетілетін қызмет стандартына 1 немесе 2-қосымшаға сәйкес электрондық құжат нысанындағы өтініш;</w:t>
      </w:r>
    </w:p>
    <w:p>
      <w:pPr>
        <w:spacing w:after="0"/>
        <w:ind w:left="0"/>
        <w:jc w:val="both"/>
      </w:pPr>
      <w:r>
        <w:rPr>
          <w:rFonts w:ascii="Times New Roman"/>
          <w:b w:val="false"/>
          <w:i w:val="false"/>
          <w:color w:val="000000"/>
          <w:sz w:val="28"/>
        </w:rPr>
        <w:t xml:space="preserve">
      ЭҮТШ арқылы төленген жағдайларды қоспағанда, лицензиялық алымның бюджетке төленгенін растайтын құжаттың электрондық көшірмесі; </w:t>
      </w:r>
    </w:p>
    <w:p>
      <w:pPr>
        <w:spacing w:after="0"/>
        <w:ind w:left="0"/>
        <w:jc w:val="both"/>
      </w:pPr>
      <w:r>
        <w:rPr>
          <w:rFonts w:ascii="Times New Roman"/>
          <w:b w:val="false"/>
          <w:i w:val="false"/>
          <w:color w:val="000000"/>
          <w:sz w:val="28"/>
        </w:rPr>
        <w:t>
      аталған шарттарды бір жылдан аз мерзімге жасаған жағдайда – жалға беру немесе өтеусіз пайдалану шартының электрондық көшірмесі;</w:t>
      </w:r>
    </w:p>
    <w:p>
      <w:pPr>
        <w:spacing w:after="0"/>
        <w:ind w:left="0"/>
        <w:jc w:val="both"/>
      </w:pPr>
      <w:r>
        <w:rPr>
          <w:rFonts w:ascii="Times New Roman"/>
          <w:b w:val="false"/>
          <w:i w:val="false"/>
          <w:color w:val="000000"/>
          <w:sz w:val="28"/>
        </w:rPr>
        <w:t>
      электрондық құжат нысанындағы,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pPr>
        <w:spacing w:after="0"/>
        <w:ind w:left="0"/>
        <w:jc w:val="both"/>
      </w:pPr>
      <w:r>
        <w:rPr>
          <w:rFonts w:ascii="Times New Roman"/>
          <w:b w:val="false"/>
          <w:i w:val="false"/>
          <w:color w:val="000000"/>
          <w:sz w:val="28"/>
        </w:rPr>
        <w:t>
      2) лицензияны қайта ресімдеу үшін:</w:t>
      </w:r>
    </w:p>
    <w:p>
      <w:pPr>
        <w:spacing w:after="0"/>
        <w:ind w:left="0"/>
        <w:jc w:val="both"/>
      </w:pPr>
      <w:r>
        <w:rPr>
          <w:rFonts w:ascii="Times New Roman"/>
          <w:b w:val="false"/>
          <w:i w:val="false"/>
          <w:color w:val="000000"/>
          <w:sz w:val="28"/>
        </w:rPr>
        <w:t>
      көрсетілетін қызметті алушының ЭЦҚ куәландырылған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xml:space="preserve">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 </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9" w:id="341"/>
    <w:p>
      <w:pPr>
        <w:spacing w:after="0"/>
        <w:ind w:left="0"/>
        <w:jc w:val="both"/>
      </w:pPr>
      <w:r>
        <w:rPr>
          <w:rFonts w:ascii="Times New Roman"/>
          <w:b w:val="false"/>
          <w:i w:val="false"/>
          <w:color w:val="000000"/>
          <w:sz w:val="28"/>
        </w:rPr>
        <w:t>
       10. Мынадай жағдайлар, егер:</w:t>
      </w:r>
    </w:p>
    <w:bookmarkEnd w:id="341"/>
    <w:p>
      <w:pPr>
        <w:spacing w:after="0"/>
        <w:ind w:left="0"/>
        <w:jc w:val="both"/>
      </w:pPr>
      <w:r>
        <w:rPr>
          <w:rFonts w:ascii="Times New Roman"/>
          <w:b w:val="false"/>
          <w:i w:val="false"/>
          <w:color w:val="000000"/>
          <w:sz w:val="28"/>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0"/>
        <w:ind w:left="0"/>
        <w:jc w:val="both"/>
      </w:pPr>
      <w:r>
        <w:rPr>
          <w:rFonts w:ascii="Times New Roman"/>
          <w:b w:val="false"/>
          <w:i w:val="false"/>
          <w:color w:val="000000"/>
          <w:sz w:val="28"/>
        </w:rPr>
        <w:t>
      2) лицензиялық алым енгізілмеген;</w:t>
      </w:r>
    </w:p>
    <w:p>
      <w:pPr>
        <w:spacing w:after="0"/>
        <w:ind w:left="0"/>
        <w:jc w:val="both"/>
      </w:pPr>
      <w:r>
        <w:rPr>
          <w:rFonts w:ascii="Times New Roman"/>
          <w:b w:val="false"/>
          <w:i w:val="false"/>
          <w:color w:val="000000"/>
          <w:sz w:val="28"/>
        </w:rPr>
        <w:t>
      3) өтініш беруші біліктілік талаптарына сәйкес келмеген;</w:t>
      </w:r>
    </w:p>
    <w:p>
      <w:pPr>
        <w:spacing w:after="0"/>
        <w:ind w:left="0"/>
        <w:jc w:val="both"/>
      </w:pPr>
      <w:r>
        <w:rPr>
          <w:rFonts w:ascii="Times New Roman"/>
          <w:b w:val="false"/>
          <w:i w:val="false"/>
          <w:color w:val="000000"/>
          <w:sz w:val="28"/>
        </w:rPr>
        <w:t>
      4) лицензиар тиісті келісуші мемлекеттік органнан өтініш берушінің лицензиялау кезінде қойылатын талаптарға сәйкес келмейтіні туралы жауап алған;</w:t>
      </w:r>
    </w:p>
    <w:p>
      <w:pPr>
        <w:spacing w:after="0"/>
        <w:ind w:left="0"/>
        <w:jc w:val="both"/>
      </w:pPr>
      <w:r>
        <w:rPr>
          <w:rFonts w:ascii="Times New Roman"/>
          <w:b w:val="false"/>
          <w:i w:val="false"/>
          <w:color w:val="000000"/>
          <w:sz w:val="28"/>
        </w:rPr>
        <w:t>
      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0"/>
        <w:ind w:left="0"/>
        <w:jc w:val="both"/>
      </w:pPr>
      <w:r>
        <w:rPr>
          <w:rFonts w:ascii="Times New Roman"/>
          <w:b w:val="false"/>
          <w:i w:val="false"/>
          <w:color w:val="000000"/>
          <w:sz w:val="28"/>
        </w:rPr>
        <w:t>
      6) сот орындаушысының ұсынуы негізінде сот өтініш беруші-борышкерге лицензия беруге уақытша тыйым салған жағдайлар мемлекеттік қызметті көрсетуден бас тарту үшін негіздемелер болып табылады.</w:t>
      </w:r>
    </w:p>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стандартына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80" w:id="342"/>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42"/>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381" w:id="34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343"/>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 w:id="344"/>
    <w:p>
      <w:pPr>
        <w:spacing w:after="0"/>
        <w:ind w:left="0"/>
        <w:jc w:val="both"/>
      </w:pPr>
      <w:r>
        <w:rPr>
          <w:rFonts w:ascii="Times New Roman"/>
          <w:b w:val="false"/>
          <w:i w:val="false"/>
          <w:color w:val="000000"/>
          <w:sz w:val="28"/>
        </w:rPr>
        <w:t xml:space="preserve">
       12. Көрсетілген мемлекеттік қызмет нәтижелерімен келіспеген жағдайда, көрсетілетін қызметті алушының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құқығы бар.</w:t>
      </w:r>
    </w:p>
    <w:bookmarkEnd w:id="344"/>
    <w:bookmarkStart w:name="z383" w:id="345"/>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45"/>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384" w:id="346"/>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385" w:id="347"/>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347"/>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6" w:id="348"/>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348"/>
    <w:bookmarkStart w:name="z387" w:id="349"/>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парталдағы "жеке кабинет", Бірыңғай байланыс орталығы арқылы қашықтан қол жеткізу режимінде алу мүмкіндігі бар.</w:t>
      </w:r>
    </w:p>
    <w:bookmarkEnd w:id="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8" w:id="350"/>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1-қосымша</w:t>
            </w:r>
          </w:p>
        </w:tc>
      </w:tr>
    </w:tbl>
    <w:bookmarkStart w:name="z390" w:id="351"/>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өтініші</w:t>
      </w:r>
    </w:p>
    <w:bookmarkEnd w:id="351"/>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қызметтің кіші түрінің(-лері) толық атауы көрсетілсін) </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xml:space="preserve">
      ______________________________ жүзеге асыруға лицензияны және (немесе) </w:t>
      </w:r>
    </w:p>
    <w:p>
      <w:pPr>
        <w:spacing w:after="0"/>
        <w:ind w:left="0"/>
        <w:jc w:val="both"/>
      </w:pPr>
      <w:r>
        <w:rPr>
          <w:rFonts w:ascii="Times New Roman"/>
          <w:b w:val="false"/>
          <w:i w:val="false"/>
          <w:color w:val="000000"/>
          <w:sz w:val="28"/>
        </w:rPr>
        <w:t xml:space="preserve">
      лицензияға қосымшаны қағаз тасығышта ______ (лицензияны қағаз тасығышта алу </w:t>
      </w:r>
    </w:p>
    <w:p>
      <w:pPr>
        <w:spacing w:after="0"/>
        <w:ind w:left="0"/>
        <w:jc w:val="both"/>
      </w:pPr>
      <w:r>
        <w:rPr>
          <w:rFonts w:ascii="Times New Roman"/>
          <w:b w:val="false"/>
          <w:i w:val="false"/>
          <w:color w:val="000000"/>
          <w:sz w:val="28"/>
        </w:rPr>
        <w:t>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xml:space="preserve">
      Заңды тұлғаның мекенжайы ______________________________________ </w:t>
      </w:r>
    </w:p>
    <w:p>
      <w:pPr>
        <w:spacing w:after="0"/>
        <w:ind w:left="0"/>
        <w:jc w:val="both"/>
      </w:pPr>
      <w:r>
        <w:rPr>
          <w:rFonts w:ascii="Times New Roman"/>
          <w:b w:val="false"/>
          <w:i w:val="false"/>
          <w:color w:val="000000"/>
          <w:sz w:val="28"/>
        </w:rPr>
        <w:t xml:space="preserve">
      (шетелдік заңды тұлға үшін) пошталық индексі, елі, облысы, қаласы, ауданы, елді </w:t>
      </w:r>
    </w:p>
    <w:p>
      <w:pPr>
        <w:spacing w:after="0"/>
        <w:ind w:left="0"/>
        <w:jc w:val="both"/>
      </w:pPr>
      <w:r>
        <w:rPr>
          <w:rFonts w:ascii="Times New Roman"/>
          <w:b w:val="false"/>
          <w:i w:val="false"/>
          <w:color w:val="000000"/>
          <w:sz w:val="28"/>
        </w:rPr>
        <w:t>
      мекені, көше атауы, үй/ғимарат (стационарлық үй-жайлар) нөмірі)</w:t>
      </w:r>
    </w:p>
    <w:p>
      <w:pPr>
        <w:spacing w:after="0"/>
        <w:ind w:left="0"/>
        <w:jc w:val="both"/>
      </w:pPr>
      <w:r>
        <w:rPr>
          <w:rFonts w:ascii="Times New Roman"/>
          <w:b w:val="false"/>
          <w:i w:val="false"/>
          <w:color w:val="000000"/>
          <w:sz w:val="28"/>
        </w:rPr>
        <w:t xml:space="preserve">
      Электрондық пошта 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2-қосымша</w:t>
            </w:r>
          </w:p>
        </w:tc>
      </w:tr>
    </w:tbl>
    <w:bookmarkStart w:name="z392" w:id="352"/>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өтініші</w:t>
      </w:r>
    </w:p>
    <w:bookmarkEnd w:id="352"/>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(қызметтің түрі және (немесе) қызметтің кіші түрінің(-лері) толық атауы көрсетілсін)</w:t>
      </w:r>
    </w:p>
    <w:p>
      <w:pPr>
        <w:spacing w:after="0"/>
        <w:ind w:left="0"/>
        <w:jc w:val="both"/>
      </w:pPr>
      <w:r>
        <w:rPr>
          <w:rFonts w:ascii="Times New Roman"/>
          <w:b w:val="false"/>
          <w:i w:val="false"/>
          <w:color w:val="000000"/>
          <w:sz w:val="28"/>
        </w:rPr>
        <w:t xml:space="preserve">
      жүзеге асыруға лицензияны және (немесе) лицензияға қосымшаны қағаз тасығышта </w:t>
      </w:r>
    </w:p>
    <w:p>
      <w:pPr>
        <w:spacing w:after="0"/>
        <w:ind w:left="0"/>
        <w:jc w:val="both"/>
      </w:pPr>
      <w:r>
        <w:rPr>
          <w:rFonts w:ascii="Times New Roman"/>
          <w:b w:val="false"/>
          <w:i w:val="false"/>
          <w:color w:val="000000"/>
          <w:sz w:val="28"/>
        </w:rPr>
        <w:t xml:space="preserve">
      ______ (лицензияны қағаз тасығышта алу қажет болған жағдайда Х белгісін қою керек) </w:t>
      </w:r>
    </w:p>
    <w:p>
      <w:pPr>
        <w:spacing w:after="0"/>
        <w:ind w:left="0"/>
        <w:jc w:val="both"/>
      </w:pPr>
      <w:r>
        <w:rPr>
          <w:rFonts w:ascii="Times New Roman"/>
          <w:b w:val="false"/>
          <w:i w:val="false"/>
          <w:color w:val="000000"/>
          <w:sz w:val="28"/>
        </w:rPr>
        <w:t>
      беруіңізді сұраймын.</w:t>
      </w:r>
    </w:p>
    <w:p>
      <w:pPr>
        <w:spacing w:after="0"/>
        <w:ind w:left="0"/>
        <w:jc w:val="both"/>
      </w:pPr>
      <w:r>
        <w:rPr>
          <w:rFonts w:ascii="Times New Roman"/>
          <w:b w:val="false"/>
          <w:i w:val="false"/>
          <w:color w:val="000000"/>
          <w:sz w:val="28"/>
        </w:rPr>
        <w:t xml:space="preserve">
      Жеке тұлғаның тұрғылықты жерінің мекенжайы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бұйрығымен бекітілген</w:t>
            </w:r>
            <w:r>
              <w:br/>
            </w:r>
            <w:r>
              <w:rPr>
                <w:rFonts w:ascii="Times New Roman"/>
                <w:b w:val="false"/>
                <w:i w:val="false"/>
                <w:color w:val="000000"/>
                <w:sz w:val="20"/>
              </w:rPr>
              <w:t xml:space="preserve">Этил спиртін өндіру, алкоголь </w:t>
            </w:r>
            <w:r>
              <w:br/>
            </w:r>
            <w:r>
              <w:rPr>
                <w:rFonts w:ascii="Times New Roman"/>
                <w:b w:val="false"/>
                <w:i w:val="false"/>
                <w:color w:val="000000"/>
                <w:sz w:val="20"/>
              </w:rPr>
              <w:t xml:space="preserve">өнімін өндіру,алкоголь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көтерме саудада </w:t>
            </w:r>
            <w:r>
              <w:br/>
            </w:r>
            <w:r>
              <w:rPr>
                <w:rFonts w:ascii="Times New Roman"/>
                <w:b w:val="false"/>
                <w:i w:val="false"/>
                <w:color w:val="000000"/>
                <w:sz w:val="20"/>
              </w:rPr>
              <w:t xml:space="preserve">сату, сондай-ақ алкоголь </w:t>
            </w:r>
            <w:r>
              <w:br/>
            </w:r>
            <w:r>
              <w:rPr>
                <w:rFonts w:ascii="Times New Roman"/>
                <w:b w:val="false"/>
                <w:i w:val="false"/>
                <w:color w:val="000000"/>
                <w:sz w:val="20"/>
              </w:rPr>
              <w:t xml:space="preserve">өнімдерін өндіру аумағында оны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 xml:space="preserve">жүзеге асыруға қойылатын </w:t>
            </w:r>
            <w:r>
              <w:br/>
            </w:r>
            <w:r>
              <w:rPr>
                <w:rFonts w:ascii="Times New Roman"/>
                <w:b w:val="false"/>
                <w:i w:val="false"/>
                <w:color w:val="000000"/>
                <w:sz w:val="20"/>
              </w:rPr>
              <w:t xml:space="preserve">біліктілік талаптары және оларға </w:t>
            </w:r>
            <w:r>
              <w:br/>
            </w:r>
            <w:r>
              <w:rPr>
                <w:rFonts w:ascii="Times New Roman"/>
                <w:b w:val="false"/>
                <w:i w:val="false"/>
                <w:color w:val="000000"/>
                <w:sz w:val="20"/>
              </w:rPr>
              <w:t xml:space="preserve">сәйкестігін растайтын құжаттар </w:t>
            </w:r>
            <w:r>
              <w:br/>
            </w:r>
            <w:r>
              <w:rPr>
                <w:rFonts w:ascii="Times New Roman"/>
                <w:b w:val="false"/>
                <w:i w:val="false"/>
                <w:color w:val="000000"/>
                <w:sz w:val="20"/>
              </w:rPr>
              <w:t>тізбесіне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94" w:id="353"/>
    <w:p>
      <w:pPr>
        <w:spacing w:after="0"/>
        <w:ind w:left="0"/>
        <w:jc w:val="left"/>
      </w:pPr>
      <w:r>
        <w:rPr>
          <w:rFonts w:ascii="Times New Roman"/>
          <w:b/>
          <w:i w:val="false"/>
          <w:color w:val="000000"/>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саласындағы қызметті жүзеге асыруға қойылатын біліктілік талаптарына мәліметтер нысандары</w:t>
      </w:r>
    </w:p>
    <w:bookmarkEnd w:id="353"/>
    <w:p>
      <w:pPr>
        <w:spacing w:after="0"/>
        <w:ind w:left="0"/>
        <w:jc w:val="both"/>
      </w:pPr>
      <w:r>
        <w:rPr>
          <w:rFonts w:ascii="Times New Roman"/>
          <w:b w:val="false"/>
          <w:i w:val="false"/>
          <w:color w:val="ff0000"/>
          <w:sz w:val="28"/>
        </w:rPr>
        <w:t xml:space="preserve">
      Ескерту. 3-қосымша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Этил спиртін өндіру саласындағы қызмет түрі үшін:</w:t>
      </w:r>
    </w:p>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 _______________________________________________________________________________;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стационарлық үй-жайды сумен жабдықтау, электр қуатымен жабдықтау және </w:t>
      </w:r>
    </w:p>
    <w:p>
      <w:pPr>
        <w:spacing w:after="0"/>
        <w:ind w:left="0"/>
        <w:jc w:val="both"/>
      </w:pPr>
      <w:r>
        <w:rPr>
          <w:rFonts w:ascii="Times New Roman"/>
          <w:b w:val="false"/>
          <w:i w:val="false"/>
          <w:color w:val="000000"/>
          <w:sz w:val="28"/>
        </w:rPr>
        <w:t xml:space="preserve">
      кәрізбен қамтамасыз ету жөніндегі қызметтерді көрсету туралы шарттың (шарттардың) </w:t>
      </w:r>
    </w:p>
    <w:p>
      <w:pPr>
        <w:spacing w:after="0"/>
        <w:ind w:left="0"/>
        <w:jc w:val="both"/>
      </w:pPr>
      <w:r>
        <w:rPr>
          <w:rFonts w:ascii="Times New Roman"/>
          <w:b w:val="false"/>
          <w:i w:val="false"/>
          <w:color w:val="000000"/>
          <w:sz w:val="28"/>
        </w:rPr>
        <w:t>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p>
      <w:pPr>
        <w:spacing w:after="0"/>
        <w:ind w:left="0"/>
        <w:jc w:val="both"/>
      </w:pPr>
      <w:r>
        <w:rPr>
          <w:rFonts w:ascii="Times New Roman"/>
          <w:b w:val="false"/>
          <w:i w:val="false"/>
          <w:color w:val="000000"/>
          <w:sz w:val="28"/>
        </w:rPr>
        <w:t>
      3.1 Жалға алу немесе өтеусіз пайдалану шартының көшірмесі:</w:t>
      </w:r>
    </w:p>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4-қосымша</w:t>
            </w:r>
          </w:p>
        </w:tc>
      </w:tr>
    </w:tbl>
    <w:bookmarkStart w:name="z396" w:id="354"/>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өтініші</w:t>
      </w:r>
    </w:p>
    <w:bookmarkEnd w:id="354"/>
    <w:p>
      <w:pPr>
        <w:spacing w:after="0"/>
        <w:ind w:left="0"/>
        <w:jc w:val="both"/>
      </w:pPr>
      <w:r>
        <w:rPr>
          <w:rFonts w:ascii="Times New Roman"/>
          <w:b w:val="false"/>
          <w:i w:val="false"/>
          <w:color w:val="ff0000"/>
          <w:sz w:val="28"/>
        </w:rPr>
        <w:t xml:space="preserve">
      Ескерту. 4-қосымша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 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xml:space="preserve">
      нөмірі) _________________________________________________________ </w:t>
      </w:r>
    </w:p>
    <w:p>
      <w:pPr>
        <w:spacing w:after="0"/>
        <w:ind w:left="0"/>
        <w:jc w:val="both"/>
      </w:pPr>
      <w:r>
        <w:rPr>
          <w:rFonts w:ascii="Times New Roman"/>
          <w:b w:val="false"/>
          <w:i w:val="false"/>
          <w:color w:val="000000"/>
          <w:sz w:val="28"/>
        </w:rPr>
        <w:t xml:space="preserve">
      жүзеге асыруға (қызметтің түрі және (немесе) қызметтің кіші түрінің(-лері) толық </w:t>
      </w:r>
    </w:p>
    <w:p>
      <w:pPr>
        <w:spacing w:after="0"/>
        <w:ind w:left="0"/>
        <w:jc w:val="both"/>
      </w:pPr>
      <w:r>
        <w:rPr>
          <w:rFonts w:ascii="Times New Roman"/>
          <w:b w:val="false"/>
          <w:i w:val="false"/>
          <w:color w:val="000000"/>
          <w:sz w:val="28"/>
        </w:rPr>
        <w:t>
      атауы)</w:t>
      </w:r>
    </w:p>
    <w:p>
      <w:pPr>
        <w:spacing w:after="0"/>
        <w:ind w:left="0"/>
        <w:jc w:val="both"/>
      </w:pPr>
      <w:r>
        <w:rPr>
          <w:rFonts w:ascii="Times New Roman"/>
          <w:b w:val="false"/>
          <w:i w:val="false"/>
          <w:color w:val="000000"/>
          <w:sz w:val="28"/>
        </w:rPr>
        <w:t xml:space="preserve">
      20___ жылғы "___" ________ № ____________, ______________ берілген, </w:t>
      </w:r>
    </w:p>
    <w:p>
      <w:pPr>
        <w:spacing w:after="0"/>
        <w:ind w:left="0"/>
        <w:jc w:val="both"/>
      </w:pPr>
      <w:r>
        <w:rPr>
          <w:rFonts w:ascii="Times New Roman"/>
          <w:b w:val="false"/>
          <w:i w:val="false"/>
          <w:color w:val="000000"/>
          <w:sz w:val="28"/>
        </w:rPr>
        <w:t>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w:t>
      </w:r>
    </w:p>
    <w:p>
      <w:pPr>
        <w:spacing w:after="0"/>
        <w:ind w:left="0"/>
        <w:jc w:val="both"/>
      </w:pPr>
      <w:r>
        <w:rPr>
          <w:rFonts w:ascii="Times New Roman"/>
          <w:b w:val="false"/>
          <w:i w:val="false"/>
          <w:color w:val="000000"/>
          <w:sz w:val="28"/>
        </w:rPr>
        <w:t xml:space="preserve">
      Қазақстан Республикасы Заңының 34-бабында айқындалған тәртіпке сәйкес </w:t>
      </w:r>
    </w:p>
    <w:p>
      <w:pPr>
        <w:spacing w:after="0"/>
        <w:ind w:left="0"/>
        <w:jc w:val="both"/>
      </w:pPr>
      <w:r>
        <w:rPr>
          <w:rFonts w:ascii="Times New Roman"/>
          <w:b w:val="false"/>
          <w:i w:val="false"/>
          <w:color w:val="000000"/>
          <w:sz w:val="28"/>
        </w:rPr>
        <w:t>
      (тиісті жолға Х қою қажет):</w:t>
      </w:r>
    </w:p>
    <w:p>
      <w:pPr>
        <w:spacing w:after="0"/>
        <w:ind w:left="0"/>
        <w:jc w:val="both"/>
      </w:pPr>
      <w:r>
        <w:rPr>
          <w:rFonts w:ascii="Times New Roman"/>
          <w:b w:val="false"/>
          <w:i w:val="false"/>
          <w:color w:val="000000"/>
          <w:sz w:val="28"/>
        </w:rPr>
        <w:t xml:space="preserve">
      бірігу ____ қайта құру ____ қосылу ____ бөліп шығару ____ бөліну ____ жолымен қайта ұйымдастырылуы </w:t>
      </w:r>
    </w:p>
    <w:p>
      <w:pPr>
        <w:spacing w:after="0"/>
        <w:ind w:left="0"/>
        <w:jc w:val="both"/>
      </w:pPr>
      <w:r>
        <w:rPr>
          <w:rFonts w:ascii="Times New Roman"/>
          <w:b w:val="false"/>
          <w:i w:val="false"/>
          <w:color w:val="000000"/>
          <w:sz w:val="28"/>
        </w:rPr>
        <w:t xml:space="preserve">
      2) заңды тұлға-лицензиат атауының өзгеруі ____ </w:t>
      </w:r>
    </w:p>
    <w:p>
      <w:pPr>
        <w:spacing w:after="0"/>
        <w:ind w:left="0"/>
        <w:jc w:val="both"/>
      </w:pPr>
      <w:r>
        <w:rPr>
          <w:rFonts w:ascii="Times New Roman"/>
          <w:b w:val="false"/>
          <w:i w:val="false"/>
          <w:color w:val="000000"/>
          <w:sz w:val="28"/>
        </w:rPr>
        <w:t xml:space="preserve">
      3) заңды тұлға-лицензиаттың орналасқан жерінің өзгеруі 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 </w:t>
      </w:r>
    </w:p>
    <w:p>
      <w:pPr>
        <w:spacing w:after="0"/>
        <w:ind w:left="0"/>
        <w:jc w:val="both"/>
      </w:pPr>
      <w:r>
        <w:rPr>
          <w:rFonts w:ascii="Times New Roman"/>
          <w:b w:val="false"/>
          <w:i w:val="false"/>
          <w:color w:val="000000"/>
          <w:sz w:val="28"/>
        </w:rPr>
        <w:t xml:space="preserve">
      7) қызмет түрінің атауы өзгеруі ____ </w:t>
      </w:r>
    </w:p>
    <w:p>
      <w:pPr>
        <w:spacing w:after="0"/>
        <w:ind w:left="0"/>
        <w:jc w:val="both"/>
      </w:pPr>
      <w:r>
        <w:rPr>
          <w:rFonts w:ascii="Times New Roman"/>
          <w:b w:val="false"/>
          <w:i w:val="false"/>
          <w:color w:val="000000"/>
          <w:sz w:val="28"/>
        </w:rPr>
        <w:t xml:space="preserve">
      8) қызметтің кіші түрінің атауы өзгеруі _____ қайта ресімдеуіңізді сұраймын. Заңды тұлғаның мекенжайы ___________________________________ </w:t>
      </w:r>
    </w:p>
    <w:p>
      <w:pPr>
        <w:spacing w:after="0"/>
        <w:ind w:left="0"/>
        <w:jc w:val="both"/>
      </w:pPr>
      <w:r>
        <w:rPr>
          <w:rFonts w:ascii="Times New Roman"/>
          <w:b w:val="false"/>
          <w:i w:val="false"/>
          <w:color w:val="000000"/>
          <w:sz w:val="28"/>
        </w:rPr>
        <w:t xml:space="preserve">
      (заңды тұлғаның (соның ішінде шетелдік заңды тұлғаның) </w:t>
      </w:r>
    </w:p>
    <w:p>
      <w:pPr>
        <w:spacing w:after="0"/>
        <w:ind w:left="0"/>
        <w:jc w:val="both"/>
      </w:pPr>
      <w:r>
        <w:rPr>
          <w:rFonts w:ascii="Times New Roman"/>
          <w:b w:val="false"/>
          <w:i w:val="false"/>
          <w:color w:val="000000"/>
          <w:sz w:val="28"/>
        </w:rPr>
        <w:t xml:space="preserve">
      толық атауы, бизнес-сәйкестендіру нөмірі, заңды тұлғаның бизнес-сәйкестендіру </w:t>
      </w:r>
    </w:p>
    <w:p>
      <w:pPr>
        <w:spacing w:after="0"/>
        <w:ind w:left="0"/>
        <w:jc w:val="both"/>
      </w:pPr>
      <w:r>
        <w:rPr>
          <w:rFonts w:ascii="Times New Roman"/>
          <w:b w:val="false"/>
          <w:i w:val="false"/>
          <w:color w:val="000000"/>
          <w:sz w:val="28"/>
        </w:rPr>
        <w:t xml:space="preserve">
      нөмірі болмаған жағдайда – шетелдік заңды тұлға филиалының немесе өкілдігінің </w:t>
      </w:r>
    </w:p>
    <w:p>
      <w:pPr>
        <w:spacing w:after="0"/>
        <w:ind w:left="0"/>
        <w:jc w:val="both"/>
      </w:pPr>
      <w:r>
        <w:rPr>
          <w:rFonts w:ascii="Times New Roman"/>
          <w:b w:val="false"/>
          <w:i w:val="false"/>
          <w:color w:val="000000"/>
          <w:sz w:val="28"/>
        </w:rPr>
        <w:t>
      бизнес-сәйкестендіру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 </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(шетелдік заңды тұлға үшін-елі, пошталық индексі, елі, облысы, қаласы, ауданы, елді </w:t>
      </w:r>
    </w:p>
    <w:p>
      <w:pPr>
        <w:spacing w:after="0"/>
        <w:ind w:left="0"/>
        <w:jc w:val="both"/>
      </w:pPr>
      <w:r>
        <w:rPr>
          <w:rFonts w:ascii="Times New Roman"/>
          <w:b w:val="false"/>
          <w:i w:val="false"/>
          <w:color w:val="000000"/>
          <w:sz w:val="28"/>
        </w:rPr>
        <w:t xml:space="preserve">
      мекені, көше атауы, үй/ғимарат (стационарлық үй-жайлар) нөмірі) ______ парақта қоса </w:t>
      </w:r>
    </w:p>
    <w:p>
      <w:pPr>
        <w:spacing w:after="0"/>
        <w:ind w:left="0"/>
        <w:jc w:val="both"/>
      </w:pPr>
      <w:r>
        <w:rPr>
          <w:rFonts w:ascii="Times New Roman"/>
          <w:b w:val="false"/>
          <w:i w:val="false"/>
          <w:color w:val="000000"/>
          <w:sz w:val="28"/>
        </w:rPr>
        <w:t>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5-қосымша</w:t>
            </w:r>
          </w:p>
        </w:tc>
      </w:tr>
    </w:tbl>
    <w:bookmarkStart w:name="z398" w:id="355"/>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өтініші</w:t>
      </w:r>
    </w:p>
    <w:bookmarkEnd w:id="355"/>
    <w:p>
      <w:pPr>
        <w:spacing w:after="0"/>
        <w:ind w:left="0"/>
        <w:jc w:val="both"/>
      </w:pPr>
      <w:r>
        <w:rPr>
          <w:rFonts w:ascii="Times New Roman"/>
          <w:b w:val="false"/>
          <w:i w:val="false"/>
          <w:color w:val="ff0000"/>
          <w:sz w:val="28"/>
        </w:rPr>
        <w:t xml:space="preserve">
      Ескерту. 5-қосымша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(лицензиардың толық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(қызметтің түрі және (немесе) кіші түрінің(-лері) толық атауы) </w:t>
      </w:r>
    </w:p>
    <w:p>
      <w:pPr>
        <w:spacing w:after="0"/>
        <w:ind w:left="0"/>
        <w:jc w:val="both"/>
      </w:pPr>
      <w:r>
        <w:rPr>
          <w:rFonts w:ascii="Times New Roman"/>
          <w:b w:val="false"/>
          <w:i w:val="false"/>
          <w:color w:val="000000"/>
          <w:sz w:val="28"/>
        </w:rPr>
        <w:t>
      _________________________________________________________ жүзеге асыруға</w:t>
      </w:r>
    </w:p>
    <w:p>
      <w:pPr>
        <w:spacing w:after="0"/>
        <w:ind w:left="0"/>
        <w:jc w:val="both"/>
      </w:pPr>
      <w:r>
        <w:rPr>
          <w:rFonts w:ascii="Times New Roman"/>
          <w:b w:val="false"/>
          <w:i w:val="false"/>
          <w:color w:val="000000"/>
          <w:sz w:val="28"/>
        </w:rPr>
        <w:t xml:space="preserve">
      20___ жылғы "___" ___________ № ____________, _______________ </w:t>
      </w:r>
    </w:p>
    <w:p>
      <w:pPr>
        <w:spacing w:after="0"/>
        <w:ind w:left="0"/>
        <w:jc w:val="both"/>
      </w:pPr>
      <w:r>
        <w:rPr>
          <w:rFonts w:ascii="Times New Roman"/>
          <w:b w:val="false"/>
          <w:i w:val="false"/>
          <w:color w:val="000000"/>
          <w:sz w:val="28"/>
        </w:rPr>
        <w:t xml:space="preserve">
      берілген, (лицензияны және (немесе) лицензияға қосымшаның(лардың) нөмірі(лері), </w:t>
      </w:r>
    </w:p>
    <w:p>
      <w:pPr>
        <w:spacing w:after="0"/>
        <w:ind w:left="0"/>
        <w:jc w:val="both"/>
      </w:pPr>
      <w:r>
        <w:rPr>
          <w:rFonts w:ascii="Times New Roman"/>
          <w:b w:val="false"/>
          <w:i w:val="false"/>
          <w:color w:val="000000"/>
          <w:sz w:val="28"/>
        </w:rPr>
        <w:t xml:space="preserve">
      берілген күні, лицензияны және (немесе) лицензияға қосымшаны(ларды) берген </w:t>
      </w:r>
    </w:p>
    <w:p>
      <w:pPr>
        <w:spacing w:after="0"/>
        <w:ind w:left="0"/>
        <w:jc w:val="both"/>
      </w:pPr>
      <w:r>
        <w:rPr>
          <w:rFonts w:ascii="Times New Roman"/>
          <w:b w:val="false"/>
          <w:i w:val="false"/>
          <w:color w:val="000000"/>
          <w:sz w:val="28"/>
        </w:rPr>
        <w:t xml:space="preserve">
      лицензиардың атауы) лицензияны және (немесе) лицензияға қосымшаны </w:t>
      </w:r>
    </w:p>
    <w:p>
      <w:pPr>
        <w:spacing w:after="0"/>
        <w:ind w:left="0"/>
        <w:jc w:val="both"/>
      </w:pPr>
      <w:r>
        <w:rPr>
          <w:rFonts w:ascii="Times New Roman"/>
          <w:b w:val="false"/>
          <w:i w:val="false"/>
          <w:color w:val="000000"/>
          <w:sz w:val="28"/>
        </w:rPr>
        <w:t xml:space="preserve">
      (керектің асты сызылсын) қағаз тасығышта ___ </w:t>
      </w:r>
    </w:p>
    <w:p>
      <w:pPr>
        <w:spacing w:after="0"/>
        <w:ind w:left="0"/>
        <w:jc w:val="both"/>
      </w:pPr>
      <w:r>
        <w:rPr>
          <w:rFonts w:ascii="Times New Roman"/>
          <w:b w:val="false"/>
          <w:i w:val="false"/>
          <w:color w:val="000000"/>
          <w:sz w:val="28"/>
        </w:rPr>
        <w:t xml:space="preserve">
      (лицензияны қағаз тасығышта алу қажет болған жағдайда Х белгісін қою керек) </w:t>
      </w:r>
    </w:p>
    <w:p>
      <w:pPr>
        <w:spacing w:after="0"/>
        <w:ind w:left="0"/>
        <w:jc w:val="both"/>
      </w:pPr>
      <w:r>
        <w:rPr>
          <w:rFonts w:ascii="Times New Roman"/>
          <w:b w:val="false"/>
          <w:i w:val="false"/>
          <w:color w:val="000000"/>
          <w:sz w:val="28"/>
        </w:rPr>
        <w:t>
      мынадай негіз(дер) бойынша (тиісті жолға Х қою қажет):</w:t>
      </w:r>
    </w:p>
    <w:p>
      <w:pPr>
        <w:spacing w:after="0"/>
        <w:ind w:left="0"/>
        <w:jc w:val="both"/>
      </w:pPr>
      <w:r>
        <w:rPr>
          <w:rFonts w:ascii="Times New Roman"/>
          <w:b w:val="false"/>
          <w:i w:val="false"/>
          <w:color w:val="000000"/>
          <w:sz w:val="28"/>
        </w:rPr>
        <w:t xml:space="preserve">
      1) жеке тұлға-лицензиаттың тегі, аты, әкесінің аты (болған жағдайда) өзгеруі _____ </w:t>
      </w:r>
    </w:p>
    <w:p>
      <w:pPr>
        <w:spacing w:after="0"/>
        <w:ind w:left="0"/>
        <w:jc w:val="both"/>
      </w:pPr>
      <w:r>
        <w:rPr>
          <w:rFonts w:ascii="Times New Roman"/>
          <w:b w:val="false"/>
          <w:i w:val="false"/>
          <w:color w:val="000000"/>
          <w:sz w:val="28"/>
        </w:rPr>
        <w:t xml:space="preserve">
      2) жеке кәсіпкер-лицензиат қайта тіркелген, оның атауы өзгеруі ______ </w:t>
      </w:r>
    </w:p>
    <w:p>
      <w:pPr>
        <w:spacing w:after="0"/>
        <w:ind w:left="0"/>
        <w:jc w:val="both"/>
      </w:pPr>
      <w:r>
        <w:rPr>
          <w:rFonts w:ascii="Times New Roman"/>
          <w:b w:val="false"/>
          <w:i w:val="false"/>
          <w:color w:val="000000"/>
          <w:sz w:val="28"/>
        </w:rPr>
        <w:t xml:space="preserve">
      3) жеке кәсіпкер-лицензиат қайта тіркелген, оның заңды мекенжайы өзгеруі _____ </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 </w:t>
      </w:r>
    </w:p>
    <w:p>
      <w:pPr>
        <w:spacing w:after="0"/>
        <w:ind w:left="0"/>
        <w:jc w:val="both"/>
      </w:pPr>
      <w:r>
        <w:rPr>
          <w:rFonts w:ascii="Times New Roman"/>
          <w:b w:val="false"/>
          <w:i w:val="false"/>
          <w:color w:val="000000"/>
          <w:sz w:val="28"/>
        </w:rPr>
        <w:t xml:space="preserve">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 </w:t>
      </w:r>
    </w:p>
    <w:p>
      <w:pPr>
        <w:spacing w:after="0"/>
        <w:ind w:left="0"/>
        <w:jc w:val="both"/>
      </w:pPr>
      <w:r>
        <w:rPr>
          <w:rFonts w:ascii="Times New Roman"/>
          <w:b w:val="false"/>
          <w:i w:val="false"/>
          <w:color w:val="000000"/>
          <w:sz w:val="28"/>
        </w:rPr>
        <w:t xml:space="preserve">
      6) Қазақстан Республикасының заңдарында қайта ресімдеу туралы талап болған жағдайларда _______ </w:t>
      </w:r>
    </w:p>
    <w:p>
      <w:pPr>
        <w:spacing w:after="0"/>
        <w:ind w:left="0"/>
        <w:jc w:val="both"/>
      </w:pPr>
      <w:r>
        <w:rPr>
          <w:rFonts w:ascii="Times New Roman"/>
          <w:b w:val="false"/>
          <w:i w:val="false"/>
          <w:color w:val="000000"/>
          <w:sz w:val="28"/>
        </w:rPr>
        <w:t xml:space="preserve">
      7) қызмет түрінің атауы өзгеруі ________ </w:t>
      </w:r>
    </w:p>
    <w:p>
      <w:pPr>
        <w:spacing w:after="0"/>
        <w:ind w:left="0"/>
        <w:jc w:val="both"/>
      </w:pPr>
      <w:r>
        <w:rPr>
          <w:rFonts w:ascii="Times New Roman"/>
          <w:b w:val="false"/>
          <w:i w:val="false"/>
          <w:color w:val="000000"/>
          <w:sz w:val="28"/>
        </w:rPr>
        <w:t xml:space="preserve">
      8) қызметтің кіші түрінің атауы өзгеруі ________ қайта ресімдеуіңізді сұраймын. </w:t>
      </w:r>
    </w:p>
    <w:p>
      <w:pPr>
        <w:spacing w:after="0"/>
        <w:ind w:left="0"/>
        <w:jc w:val="both"/>
      </w:pPr>
      <w:r>
        <w:rPr>
          <w:rFonts w:ascii="Times New Roman"/>
          <w:b w:val="false"/>
          <w:i w:val="false"/>
          <w:color w:val="000000"/>
          <w:sz w:val="28"/>
        </w:rPr>
        <w:t xml:space="preserve">
      Жеке тұлғаның тұрғылықты жерінің мекенжайы ________________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(пошталық индексі, облысы, қаласы, ауданы, елді мекені, көше атауы, үй/ғимарат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xml:space="preserve">
      Электрондық пошта _________________________________________ </w:t>
      </w:r>
    </w:p>
    <w:p>
      <w:pPr>
        <w:spacing w:after="0"/>
        <w:ind w:left="0"/>
        <w:jc w:val="both"/>
      </w:pPr>
      <w:r>
        <w:rPr>
          <w:rFonts w:ascii="Times New Roman"/>
          <w:b w:val="false"/>
          <w:i w:val="false"/>
          <w:color w:val="000000"/>
          <w:sz w:val="28"/>
        </w:rPr>
        <w:t xml:space="preserve">
      Телефондары ______________________________________________ </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үй/ғимарат </w:t>
      </w:r>
    </w:p>
    <w:p>
      <w:pPr>
        <w:spacing w:after="0"/>
        <w:ind w:left="0"/>
        <w:jc w:val="both"/>
      </w:pPr>
      <w:r>
        <w:rPr>
          <w:rFonts w:ascii="Times New Roman"/>
          <w:b w:val="false"/>
          <w:i w:val="false"/>
          <w:color w:val="000000"/>
          <w:sz w:val="28"/>
        </w:rPr>
        <w:t>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(тегі, аты, әкесінің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 xml:space="preserve">саудада өткізуге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 алушы</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ff0000"/>
          <w:sz w:val="28"/>
        </w:rPr>
        <w:t xml:space="preserve">
      Ескерту. 6-қосымша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xml:space="preserve">
       Аты-жөні (Мемлекеттік корпорациясының қызметкері) (қолы) </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20__жыл"___"________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15-қосымша</w:t>
            </w:r>
          </w:p>
        </w:tc>
      </w:tr>
    </w:tbl>
    <w:bookmarkStart w:name="z402" w:id="356"/>
    <w:p>
      <w:pPr>
        <w:spacing w:after="0"/>
        <w:ind w:left="0"/>
        <w:jc w:val="left"/>
      </w:pPr>
      <w:r>
        <w:rPr>
          <w:rFonts w:ascii="Times New Roman"/>
          <w:b/>
          <w:i w:val="false"/>
          <w:color w:val="000000"/>
        </w:rPr>
        <w:t xml:space="preserve"> "Есебі мемлекеттік кірістер органында жүргізілетін берешектің жоқ (бар) екендігі туралы мәліметтерді беру" мемлекеттік көрсетілетін қызмет стандарты</w:t>
      </w:r>
    </w:p>
    <w:bookmarkEnd w:id="356"/>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50" w:id="357"/>
    <w:p>
      <w:pPr>
        <w:spacing w:after="0"/>
        <w:ind w:left="0"/>
        <w:jc w:val="left"/>
      </w:pPr>
      <w:r>
        <w:rPr>
          <w:rFonts w:ascii="Times New Roman"/>
          <w:b/>
          <w:i w:val="false"/>
          <w:color w:val="000000"/>
        </w:rPr>
        <w:t xml:space="preserve"> 1. Жалпы ережелер</w:t>
      </w:r>
    </w:p>
    <w:bookmarkEnd w:id="357"/>
    <w:bookmarkStart w:name="z2449" w:id="358"/>
    <w:p>
      <w:pPr>
        <w:spacing w:after="0"/>
        <w:ind w:left="0"/>
        <w:jc w:val="both"/>
      </w:pPr>
      <w:r>
        <w:rPr>
          <w:rFonts w:ascii="Times New Roman"/>
          <w:b w:val="false"/>
          <w:i w:val="false"/>
          <w:color w:val="000000"/>
          <w:sz w:val="28"/>
        </w:rPr>
        <w:t>
      1. "Есебі мемлекеттік кірістер органында жүргізілетін берешектің жоқ (бар) екендігі туралы мәліметтерді беру" мемлекеттік көрсетілетін қызметі (бұдан әрі – мемлекеттік көрсетілетін қызмет).</w:t>
      </w:r>
    </w:p>
    <w:bookmarkEnd w:id="358"/>
    <w:bookmarkStart w:name="z2448" w:id="359"/>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әзірлеген.</w:t>
      </w:r>
    </w:p>
    <w:bookmarkEnd w:id="359"/>
    <w:bookmarkStart w:name="z2447" w:id="360"/>
    <w:p>
      <w:pPr>
        <w:spacing w:after="0"/>
        <w:ind w:left="0"/>
        <w:jc w:val="both"/>
      </w:pP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Министрліктің Мемлекеттік кірістер комитетінің аумақтық органдары (бұдан әрі – көрсетілетін қызметті беруші) көрсетеді.</w:t>
      </w:r>
    </w:p>
    <w:bookmarkEnd w:id="360"/>
    <w:p>
      <w:pPr>
        <w:spacing w:after="0"/>
        <w:ind w:left="0"/>
        <w:jc w:val="both"/>
      </w:pPr>
      <w:r>
        <w:rPr>
          <w:rFonts w:ascii="Times New Roman"/>
          <w:b w:val="false"/>
          <w:i w:val="false"/>
          <w:color w:val="000000"/>
          <w:sz w:val="28"/>
        </w:rPr>
        <w:t>
      Есебі мемлекеттік кірістер органында жүргізілетін берешектің жоқ (бар) екендігі туралы мәліметтерді алу үшін сұрау салуды (бұдан әрі – сұрау салу)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"Салық төлеушінің кабинеті" (бұдан әрі – Салық төлеушінің кабинеті) веб-қосымшасы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xml:space="preserve">
      3) "электрондық үкімет" www.egov.kz веб-порталы (бұдан әрі – портал) арқылы жүзеге асырылады. </w:t>
      </w:r>
    </w:p>
    <w:bookmarkStart w:name="z2446" w:id="361"/>
    <w:p>
      <w:pPr>
        <w:spacing w:after="0"/>
        <w:ind w:left="0"/>
        <w:jc w:val="left"/>
      </w:pPr>
      <w:r>
        <w:rPr>
          <w:rFonts w:ascii="Times New Roman"/>
          <w:b/>
          <w:i w:val="false"/>
          <w:color w:val="000000"/>
        </w:rPr>
        <w:t xml:space="preserve"> 2. Мемлекеттік қызмет көрсету тәртібі</w:t>
      </w:r>
    </w:p>
    <w:bookmarkEnd w:id="361"/>
    <w:bookmarkStart w:name="z2445" w:id="362"/>
    <w:p>
      <w:pPr>
        <w:spacing w:after="0"/>
        <w:ind w:left="0"/>
        <w:jc w:val="both"/>
      </w:pPr>
      <w:r>
        <w:rPr>
          <w:rFonts w:ascii="Times New Roman"/>
          <w:b w:val="false"/>
          <w:i w:val="false"/>
          <w:color w:val="000000"/>
          <w:sz w:val="28"/>
        </w:rPr>
        <w:t>
      4. Мемлекеттік қызмет көрсету мерзімдері:</w:t>
      </w:r>
    </w:p>
    <w:bookmarkEnd w:id="362"/>
    <w:p>
      <w:pPr>
        <w:spacing w:after="0"/>
        <w:ind w:left="0"/>
        <w:jc w:val="both"/>
      </w:pPr>
      <w:r>
        <w:rPr>
          <w:rFonts w:ascii="Times New Roman"/>
          <w:b w:val="false"/>
          <w:i w:val="false"/>
          <w:color w:val="000000"/>
          <w:sz w:val="28"/>
        </w:rPr>
        <w:t>
      1) берешегінің жоқ (бар) болуы туралы мәлімет сұрау салу келіп түскен күннен бастап 1 (бір) жұмыс күнінен кешіктірмей жасалады;</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Start w:name="z2444" w:id="363"/>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363"/>
    <w:bookmarkStart w:name="z2443" w:id="364"/>
    <w:p>
      <w:pPr>
        <w:spacing w:after="0"/>
        <w:ind w:left="0"/>
        <w:jc w:val="both"/>
      </w:pPr>
      <w:r>
        <w:rPr>
          <w:rFonts w:ascii="Times New Roman"/>
          <w:b w:val="false"/>
          <w:i w:val="false"/>
          <w:color w:val="000000"/>
          <w:sz w:val="28"/>
        </w:rPr>
        <w:t>
      6. Мемлекеттік қызметті көрсету нәтижесі берешегінің жоқ (бар) екендігі туралы мәліметтерді электрондық түрде беру немесе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уәжделген жауабы.</w:t>
      </w:r>
    </w:p>
    <w:bookmarkEnd w:id="364"/>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 көрсетудің нәтижесі көрсетілетін қызметті берушінің лауазымды тұлғасының электрондық цифрлық қолымен (бұдан әрі – ЭЦҚ) куәландырылған электрондық құжат нысанында көрсетілетін қызметті алушыға жіберіледі.</w:t>
      </w:r>
    </w:p>
    <w:bookmarkStart w:name="z2442" w:id="365"/>
    <w:p>
      <w:pPr>
        <w:spacing w:after="0"/>
        <w:ind w:left="0"/>
        <w:jc w:val="both"/>
      </w:pPr>
      <w:r>
        <w:rPr>
          <w:rFonts w:ascii="Times New Roman"/>
          <w:b w:val="false"/>
          <w:i w:val="false"/>
          <w:color w:val="000000"/>
          <w:sz w:val="28"/>
        </w:rPr>
        <w:t>
      7. Мемлекеттік қызмет жеке және заңды тұлғаларға (көрсетілетін қызметті алушы) тегін негізде көрсетіледі.</w:t>
      </w:r>
    </w:p>
    <w:bookmarkEnd w:id="365"/>
    <w:bookmarkStart w:name="z2441" w:id="366"/>
    <w:p>
      <w:pPr>
        <w:spacing w:after="0"/>
        <w:ind w:left="0"/>
        <w:jc w:val="both"/>
      </w:pPr>
      <w:r>
        <w:rPr>
          <w:rFonts w:ascii="Times New Roman"/>
          <w:b w:val="false"/>
          <w:i w:val="false"/>
          <w:color w:val="000000"/>
          <w:sz w:val="28"/>
        </w:rPr>
        <w:t>
      8. Жұмыс кестесі:</w:t>
      </w:r>
    </w:p>
    <w:bookmarkEnd w:id="366"/>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порталдың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Мынадай жұмыс күні жүзеге асырылады).</w:t>
      </w:r>
    </w:p>
    <w:bookmarkStart w:name="z2440" w:id="367"/>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367"/>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p>
      <w:pPr>
        <w:spacing w:after="0"/>
        <w:ind w:left="0"/>
        <w:jc w:val="both"/>
      </w:pPr>
      <w:r>
        <w:rPr>
          <w:rFonts w:ascii="Times New Roman"/>
          <w:b w:val="false"/>
          <w:i w:val="false"/>
          <w:color w:val="000000"/>
          <w:sz w:val="28"/>
        </w:rPr>
        <w:t>
      берешегінің жоқ (бар) болуы туралы мәліметтерді алу үшін – сұрау салу.</w:t>
      </w:r>
    </w:p>
    <w:p>
      <w:pPr>
        <w:spacing w:after="0"/>
        <w:ind w:left="0"/>
        <w:jc w:val="both"/>
      </w:pPr>
      <w:r>
        <w:rPr>
          <w:rFonts w:ascii="Times New Roman"/>
          <w:b w:val="false"/>
          <w:i w:val="false"/>
          <w:color w:val="000000"/>
          <w:sz w:val="28"/>
        </w:rPr>
        <w:t xml:space="preserve">
      көшірмені алу үшін –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салықтық өтініш.</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 оның өкіліне мемлекеттік көрсетілетін қызмет нәтижесін беру заңды тұлға үшін – қолхат негізінде жеке басын куәландыратын құжатты және өкілдің өкілеттілігін растайтын құжатты көрсеткен жағдайда және жеке тұлға үшін – нотариат куәландырылған сенімхат негізінде жүзеге асырылады.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xml:space="preserve">
      порталға: </w:t>
      </w:r>
    </w:p>
    <w:p>
      <w:pPr>
        <w:spacing w:after="0"/>
        <w:ind w:left="0"/>
        <w:jc w:val="both"/>
      </w:pPr>
      <w:r>
        <w:rPr>
          <w:rFonts w:ascii="Times New Roman"/>
          <w:b w:val="false"/>
          <w:i w:val="false"/>
          <w:color w:val="000000"/>
          <w:sz w:val="28"/>
        </w:rPr>
        <w:t xml:space="preserve">
      ЭЦҚ куәландырылған, электрондық құжат нысанындағы сұрау салу немесе салықтық өтініш. </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439" w:id="368"/>
    <w:p>
      <w:pPr>
        <w:spacing w:after="0"/>
        <w:ind w:left="0"/>
        <w:jc w:val="both"/>
      </w:pPr>
      <w:r>
        <w:rPr>
          <w:rFonts w:ascii="Times New Roman"/>
          <w:b w:val="false"/>
          <w:i w:val="false"/>
          <w:color w:val="000000"/>
          <w:sz w:val="28"/>
        </w:rPr>
        <w:t>
      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bookmarkEnd w:id="368"/>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438" w:id="369"/>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69"/>
    <w:bookmarkStart w:name="z2437" w:id="370"/>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370"/>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436" w:id="371"/>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жүгінеді.</w:t>
      </w:r>
    </w:p>
    <w:bookmarkEnd w:id="371"/>
    <w:bookmarkStart w:name="z2435" w:id="372"/>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72"/>
    <w:bookmarkStart w:name="z2434" w:id="373"/>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73"/>
    <w:bookmarkStart w:name="z2433" w:id="374"/>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www.kgd.gov.kz, Министрліктің: www.mіnfіn.gov.kz, Мемлекеттік корпорацияның: www.gov4c.kz интернет-ресурстарында орналастырылған.</w:t>
      </w:r>
    </w:p>
    <w:bookmarkEnd w:id="374"/>
    <w:bookmarkStart w:name="z2432" w:id="375"/>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bookmarkEnd w:id="375"/>
    <w:bookmarkStart w:name="z2431" w:id="376"/>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376"/>
    <w:bookmarkStart w:name="z2430" w:id="377"/>
    <w:p>
      <w:pPr>
        <w:spacing w:after="0"/>
        <w:ind w:left="0"/>
        <w:jc w:val="both"/>
      </w:pPr>
      <w:r>
        <w:rPr>
          <w:rFonts w:ascii="Times New Roman"/>
          <w:b w:val="false"/>
          <w:i w:val="false"/>
          <w:color w:val="000000"/>
          <w:sz w:val="28"/>
        </w:rPr>
        <w:t>
      17. Бірыңғай байланыс орталығының байланыс телефондары: 8-800-080-7777, 1414.</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"Есебі мемлекеттік кірістер </w:t>
            </w:r>
            <w:r>
              <w:br/>
            </w:r>
            <w:r>
              <w:rPr>
                <w:rFonts w:ascii="Times New Roman"/>
                <w:b w:val="false"/>
                <w:i w:val="false"/>
                <w:color w:val="000000"/>
                <w:sz w:val="20"/>
              </w:rPr>
              <w:t xml:space="preserve">органында жүргізілетін </w:t>
            </w:r>
            <w:r>
              <w:br/>
            </w:r>
            <w:r>
              <w:rPr>
                <w:rFonts w:ascii="Times New Roman"/>
                <w:b w:val="false"/>
                <w:i w:val="false"/>
                <w:color w:val="000000"/>
                <w:sz w:val="20"/>
              </w:rPr>
              <w:t xml:space="preserve">берешектің жоқ (бар) екендігі </w:t>
            </w:r>
            <w:r>
              <w:br/>
            </w:r>
            <w:r>
              <w:rPr>
                <w:rFonts w:ascii="Times New Roman"/>
                <w:b w:val="false"/>
                <w:i w:val="false"/>
                <w:color w:val="000000"/>
                <w:sz w:val="20"/>
              </w:rPr>
              <w:t xml:space="preserve">туралы мәліметтерді, </w:t>
            </w:r>
            <w:r>
              <w:br/>
            </w: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жағдайы туралы, сондай-ақ </w:t>
            </w:r>
            <w:r>
              <w:br/>
            </w:r>
            <w:r>
              <w:rPr>
                <w:rFonts w:ascii="Times New Roman"/>
                <w:b w:val="false"/>
                <w:i w:val="false"/>
                <w:color w:val="000000"/>
                <w:sz w:val="20"/>
              </w:rPr>
              <w:t xml:space="preserve">әлеуметтік төлемдер бойынша </w:t>
            </w:r>
            <w:r>
              <w:br/>
            </w:r>
            <w:r>
              <w:rPr>
                <w:rFonts w:ascii="Times New Roman"/>
                <w:b w:val="false"/>
                <w:i w:val="false"/>
                <w:color w:val="000000"/>
                <w:sz w:val="20"/>
              </w:rPr>
              <w:t xml:space="preserve">жеке шоттан үзінді көшірме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стандартына </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"Есебі мемлекеттік кірістер </w:t>
            </w:r>
            <w:r>
              <w:br/>
            </w:r>
            <w:r>
              <w:rPr>
                <w:rFonts w:ascii="Times New Roman"/>
                <w:b w:val="false"/>
                <w:i w:val="false"/>
                <w:color w:val="000000"/>
                <w:sz w:val="20"/>
              </w:rPr>
              <w:t xml:space="preserve">органында жүргізілетін </w:t>
            </w:r>
            <w:r>
              <w:br/>
            </w:r>
            <w:r>
              <w:rPr>
                <w:rFonts w:ascii="Times New Roman"/>
                <w:b w:val="false"/>
                <w:i w:val="false"/>
                <w:color w:val="000000"/>
                <w:sz w:val="20"/>
              </w:rPr>
              <w:t xml:space="preserve">берешектің жоқ (бар) екендігі </w:t>
            </w:r>
            <w:r>
              <w:br/>
            </w:r>
            <w:r>
              <w:rPr>
                <w:rFonts w:ascii="Times New Roman"/>
                <w:b w:val="false"/>
                <w:i w:val="false"/>
                <w:color w:val="000000"/>
                <w:sz w:val="20"/>
              </w:rPr>
              <w:t xml:space="preserve">туралы мәліметтерді, </w:t>
            </w:r>
            <w:r>
              <w:br/>
            </w: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жағдайы туралы, сондай-ақ </w:t>
            </w:r>
            <w:r>
              <w:br/>
            </w:r>
            <w:r>
              <w:rPr>
                <w:rFonts w:ascii="Times New Roman"/>
                <w:b w:val="false"/>
                <w:i w:val="false"/>
                <w:color w:val="000000"/>
                <w:sz w:val="20"/>
              </w:rPr>
              <w:t xml:space="preserve">әлеуметтік төлемдер бойынша </w:t>
            </w:r>
            <w:r>
              <w:br/>
            </w:r>
            <w:r>
              <w:rPr>
                <w:rFonts w:ascii="Times New Roman"/>
                <w:b w:val="false"/>
                <w:i w:val="false"/>
                <w:color w:val="000000"/>
                <w:sz w:val="20"/>
              </w:rPr>
              <w:t xml:space="preserve">жеке шоттан үзінді көшірме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 алушы</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427" w:id="378"/>
    <w:p>
      <w:pPr>
        <w:spacing w:after="0"/>
        <w:ind w:left="0"/>
        <w:jc w:val="left"/>
      </w:pPr>
      <w:r>
        <w:rPr>
          <w:rFonts w:ascii="Times New Roman"/>
          <w:b/>
          <w:i w:val="false"/>
          <w:color w:val="000000"/>
        </w:rPr>
        <w:t xml:space="preserve"> Құжаттарды қабылдаудан бас тарту туралы қолхат</w:t>
      </w:r>
    </w:p>
    <w:bookmarkEnd w:id="378"/>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"Есебі мемлекеттік кірістер органында жүргізілетін берешектің жоқ (бар) екендігі туралы мәліметтерді, бюджетпен есеп айырысулар жағдайы туралы, сондай-ақ әлеуметтік төлемдер бойынша жеке шоттан үзінді көшірме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16-қосымша</w:t>
            </w:r>
          </w:p>
        </w:tc>
      </w:tr>
    </w:tbl>
    <w:bookmarkStart w:name="z427" w:id="379"/>
    <w:p>
      <w:pPr>
        <w:spacing w:after="0"/>
        <w:ind w:left="0"/>
        <w:jc w:val="left"/>
      </w:pPr>
      <w:r>
        <w:rPr>
          <w:rFonts w:ascii="Times New Roman"/>
          <w:b/>
          <w:i w:val="false"/>
          <w:color w:val="000000"/>
        </w:rPr>
        <w:t xml:space="preserve"> Қазақстан Республикасындағы көздерден алынған кірістердің және ұстап қалған (төленген) салықтардың сомалары туралы анықтама беру</w:t>
      </w:r>
    </w:p>
    <w:bookmarkEnd w:id="379"/>
    <w:p>
      <w:pPr>
        <w:spacing w:after="0"/>
        <w:ind w:left="0"/>
        <w:jc w:val="both"/>
      </w:pPr>
      <w:r>
        <w:rPr>
          <w:rFonts w:ascii="Times New Roman"/>
          <w:b w:val="false"/>
          <w:i w:val="false"/>
          <w:color w:val="ff0000"/>
          <w:sz w:val="28"/>
        </w:rPr>
        <w:t xml:space="preserve">
      Ескерту. Стандарттың тақырыбы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xml:space="preserve">
      Ескерту. Стандарт жаңа редакцияда - ҚР Қаржы министрінің 08.12.2015 </w:t>
      </w:r>
      <w:r>
        <w:rPr>
          <w:rFonts w:ascii="Times New Roman"/>
          <w:b w:val="false"/>
          <w:i w:val="false"/>
          <w:color w:val="ff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1" w:id="380"/>
    <w:p>
      <w:pPr>
        <w:spacing w:after="0"/>
        <w:ind w:left="0"/>
        <w:jc w:val="left"/>
      </w:pPr>
      <w:r>
        <w:rPr>
          <w:rFonts w:ascii="Times New Roman"/>
          <w:b/>
          <w:i w:val="false"/>
          <w:color w:val="000000"/>
        </w:rPr>
        <w:t xml:space="preserve">  1. Жалпы ережелер</w:t>
      </w:r>
    </w:p>
    <w:bookmarkEnd w:id="380"/>
    <w:bookmarkStart w:name="z428" w:id="381"/>
    <w:p>
      <w:pPr>
        <w:spacing w:after="0"/>
        <w:ind w:left="0"/>
        <w:jc w:val="both"/>
      </w:pPr>
      <w:r>
        <w:rPr>
          <w:rFonts w:ascii="Times New Roman"/>
          <w:b w:val="false"/>
          <w:i w:val="false"/>
          <w:color w:val="000000"/>
          <w:sz w:val="28"/>
        </w:rPr>
        <w:t>
      1.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қызметі (бұдан әрі – мемлекеттік көрсетілетін қызмет).</w:t>
      </w:r>
    </w:p>
    <w:bookmarkEnd w:id="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9" w:id="38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әзірледі.</w:t>
      </w:r>
    </w:p>
    <w:bookmarkEnd w:id="382"/>
    <w:bookmarkStart w:name="z430" w:id="383"/>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383"/>
    <w:bookmarkStart w:name="z431" w:id="38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384"/>
    <w:bookmarkStart w:name="z432" w:id="385"/>
    <w:p>
      <w:pPr>
        <w:spacing w:after="0"/>
        <w:ind w:left="0"/>
        <w:jc w:val="both"/>
      </w:pPr>
      <w:r>
        <w:rPr>
          <w:rFonts w:ascii="Times New Roman"/>
          <w:b w:val="false"/>
          <w:i w:val="false"/>
          <w:color w:val="000000"/>
          <w:sz w:val="28"/>
        </w:rPr>
        <w:t>
      1) көрсетілетін қызметті беруші қызмет көрсету орталықтары арқылы;</w:t>
      </w:r>
    </w:p>
    <w:bookmarkEnd w:id="385"/>
    <w:bookmarkStart w:name="z433" w:id="38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бұйрықтарымен.</w:t>
      </w:r>
      <w:r>
        <w:br/>
      </w:r>
      <w:r>
        <w:rPr>
          <w:rFonts w:ascii="Times New Roman"/>
          <w:b w:val="false"/>
          <w:i w:val="false"/>
          <w:color w:val="000000"/>
          <w:sz w:val="28"/>
        </w:rPr>
        <w:t>
</w:t>
      </w:r>
    </w:p>
    <w:bookmarkStart w:name="z434" w:id="387"/>
    <w:p>
      <w:pPr>
        <w:spacing w:after="0"/>
        <w:ind w:left="0"/>
        <w:jc w:val="left"/>
      </w:pPr>
      <w:r>
        <w:rPr>
          <w:rFonts w:ascii="Times New Roman"/>
          <w:b/>
          <w:i w:val="false"/>
          <w:color w:val="000000"/>
        </w:rPr>
        <w:t xml:space="preserve">  2. Мемлекеттiк қызмет көрсету тәртiбi</w:t>
      </w:r>
    </w:p>
    <w:bookmarkEnd w:id="387"/>
    <w:bookmarkStart w:name="z435" w:id="388"/>
    <w:p>
      <w:pPr>
        <w:spacing w:after="0"/>
        <w:ind w:left="0"/>
        <w:jc w:val="both"/>
      </w:pPr>
      <w:r>
        <w:rPr>
          <w:rFonts w:ascii="Times New Roman"/>
          <w:b w:val="false"/>
          <w:i w:val="false"/>
          <w:color w:val="000000"/>
          <w:sz w:val="28"/>
        </w:rPr>
        <w:t>
      4. Мемлекеттік қызметті көрсету мерзімдері:</w:t>
      </w:r>
    </w:p>
    <w:bookmarkEnd w:id="388"/>
    <w:p>
      <w:pPr>
        <w:spacing w:after="0"/>
        <w:ind w:left="0"/>
        <w:jc w:val="both"/>
      </w:pPr>
      <w:r>
        <w:rPr>
          <w:rFonts w:ascii="Times New Roman"/>
          <w:b w:val="false"/>
          <w:i w:val="false"/>
          <w:color w:val="000000"/>
          <w:sz w:val="28"/>
        </w:rPr>
        <w:t xml:space="preserve">
      1) құжаттардың топтамасын тапсырған сәттен бастап: </w:t>
      </w:r>
    </w:p>
    <w:p>
      <w:pPr>
        <w:spacing w:after="0"/>
        <w:ind w:left="0"/>
        <w:jc w:val="both"/>
      </w:pPr>
      <w:r>
        <w:rPr>
          <w:rFonts w:ascii="Times New Roman"/>
          <w:b w:val="false"/>
          <w:i w:val="false"/>
          <w:color w:val="000000"/>
          <w:sz w:val="28"/>
        </w:rPr>
        <w:t>
      салықтық өтінішті берген;</w:t>
      </w:r>
    </w:p>
    <w:p>
      <w:pPr>
        <w:spacing w:after="0"/>
        <w:ind w:left="0"/>
        <w:jc w:val="both"/>
      </w:pPr>
      <w:r>
        <w:rPr>
          <w:rFonts w:ascii="Times New Roman"/>
          <w:b w:val="false"/>
          <w:i w:val="false"/>
          <w:color w:val="000000"/>
          <w:sz w:val="28"/>
        </w:rPr>
        <w:t>
      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10 (он) күн ішінде.</w:t>
      </w:r>
    </w:p>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43" w:id="389"/>
    <w:p>
      <w:pPr>
        <w:spacing w:after="0"/>
        <w:ind w:left="0"/>
        <w:jc w:val="both"/>
      </w:pPr>
      <w:r>
        <w:rPr>
          <w:rFonts w:ascii="Times New Roman"/>
          <w:b w:val="false"/>
          <w:i w:val="false"/>
          <w:color w:val="000000"/>
          <w:sz w:val="28"/>
        </w:rPr>
        <w:t>
      5. Мемлекеттік қызметті көрсету нысаны: қағаз түрінде.</w:t>
      </w:r>
    </w:p>
    <w:bookmarkEnd w:id="389"/>
    <w:bookmarkStart w:name="z444" w:id="390"/>
    <w:p>
      <w:pPr>
        <w:spacing w:after="0"/>
        <w:ind w:left="0"/>
        <w:jc w:val="both"/>
      </w:pPr>
      <w:r>
        <w:rPr>
          <w:rFonts w:ascii="Times New Roman"/>
          <w:b w:val="false"/>
          <w:i w:val="false"/>
          <w:color w:val="000000"/>
          <w:sz w:val="28"/>
        </w:rPr>
        <w:t>
      6. Мемлекеттік қызметті көрсету нәтижесі:</w:t>
      </w:r>
    </w:p>
    <w:bookmarkEnd w:id="390"/>
    <w:p>
      <w:pPr>
        <w:spacing w:after="0"/>
        <w:ind w:left="0"/>
        <w:jc w:val="both"/>
      </w:pPr>
      <w:r>
        <w:rPr>
          <w:rFonts w:ascii="Times New Roman"/>
          <w:b w:val="false"/>
          <w:i w:val="false"/>
          <w:color w:val="000000"/>
          <w:sz w:val="28"/>
        </w:rPr>
        <w:t>
      1) Қазақстан Республикасындағы көздерден алынған кірістердің және ұстап қалған (төленген) салықтардың сомалары туралы анықтама (бұдан әрі - анықтама) беру;</w:t>
      </w:r>
    </w:p>
    <w:p>
      <w:pPr>
        <w:spacing w:after="0"/>
        <w:ind w:left="0"/>
        <w:jc w:val="both"/>
      </w:pPr>
      <w:r>
        <w:rPr>
          <w:rFonts w:ascii="Times New Roman"/>
          <w:b w:val="false"/>
          <w:i w:val="false"/>
          <w:color w:val="000000"/>
          <w:sz w:val="28"/>
        </w:rPr>
        <w:t>
      2)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тартуы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23" w:id="391"/>
    <w:p>
      <w:pPr>
        <w:spacing w:after="0"/>
        <w:ind w:left="0"/>
        <w:jc w:val="both"/>
      </w:pPr>
      <w:r>
        <w:rPr>
          <w:rFonts w:ascii="Times New Roman"/>
          <w:b w:val="false"/>
          <w:i w:val="false"/>
          <w:color w:val="000000"/>
          <w:sz w:val="28"/>
        </w:rPr>
        <w:t>
      7. Мемлекеттік көрсетілетін қызмет жеке және заңды тұлғаларға (бұдан әрі - көрсетілетін қызметті алушы) тегін көрсетіледі.</w:t>
      </w:r>
    </w:p>
    <w:bookmarkEnd w:id="391"/>
    <w:bookmarkStart w:name="z1524" w:id="392"/>
    <w:p>
      <w:pPr>
        <w:spacing w:after="0"/>
        <w:ind w:left="0"/>
        <w:jc w:val="both"/>
      </w:pPr>
      <w:r>
        <w:rPr>
          <w:rFonts w:ascii="Times New Roman"/>
          <w:b w:val="false"/>
          <w:i w:val="false"/>
          <w:color w:val="000000"/>
          <w:sz w:val="28"/>
        </w:rPr>
        <w:t>
      8. Жұмыс уақыты:</w:t>
      </w:r>
    </w:p>
    <w:bookmarkEnd w:id="392"/>
    <w:bookmarkStart w:name="z1525" w:id="393"/>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дейінгі түскі үзіліспен, сағат 9.00-ден 18.30-ға дейін. </w:t>
      </w:r>
    </w:p>
    <w:bookmarkEnd w:id="393"/>
    <w:bookmarkStart w:name="z1526" w:id="39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w:t>
      </w:r>
    </w:p>
    <w:bookmarkEnd w:id="394"/>
    <w:bookmarkStart w:name="z1527" w:id="395"/>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bookmarkEnd w:id="395"/>
    <w:bookmarkStart w:name="z1528" w:id="396"/>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демалыс және мереке күндерінен басқа, дүйсенбіден бастап сенбіні қоса алғанда, белгіленген жұмыс кестесіне сәйкес түскі үзіліссіз сағат 9.00-ден 20.00-ге дейін. </w:t>
      </w:r>
    </w:p>
    <w:bookmarkEnd w:id="396"/>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530" w:id="397"/>
    <w:p>
      <w:pPr>
        <w:spacing w:after="0"/>
        <w:ind w:left="0"/>
        <w:jc w:val="both"/>
      </w:pPr>
      <w:r>
        <w:rPr>
          <w:rFonts w:ascii="Times New Roman"/>
          <w:b w:val="false"/>
          <w:i w:val="false"/>
          <w:color w:val="000000"/>
          <w:sz w:val="28"/>
        </w:rPr>
        <w:t>
      9. Мемлекеттік қызметті көрсету үшін көрсетілетін қызметті берушіге (келу тәртібімен немесе пошта арқылы) немесе Мемлекеттік корпорацияға көрсетілетін қызметті алушы (бейрезидент/салық агенті)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осы мемлекеттік көрсетілетін қызмет стандартына 1-қосымшаға сәйкес:</w:t>
      </w:r>
    </w:p>
    <w:bookmarkEnd w:id="397"/>
    <w:p>
      <w:pPr>
        <w:spacing w:after="0"/>
        <w:ind w:left="0"/>
        <w:jc w:val="both"/>
      </w:pPr>
      <w:r>
        <w:rPr>
          <w:rFonts w:ascii="Times New Roman"/>
          <w:b w:val="false"/>
          <w:i w:val="false"/>
          <w:color w:val="000000"/>
          <w:sz w:val="28"/>
        </w:rPr>
        <w:t>
      Қазақстан Республикасында қызметті тұрақты мекеме құрмай жүзеге асыратын бейрезидент-заңды тұлғаның кірістері бойынша, осы тармақтың төртінші абзацында көрсетілмеген шетелдіктің немесе азаматтығы жоқ адамның кірістері бойынша – салық агентінің тұрған жері бойынша;</w:t>
      </w:r>
    </w:p>
    <w:p>
      <w:pPr>
        <w:spacing w:after="0"/>
        <w:ind w:left="0"/>
        <w:jc w:val="both"/>
      </w:pPr>
      <w:r>
        <w:rPr>
          <w:rFonts w:ascii="Times New Roman"/>
          <w:b w:val="false"/>
          <w:i w:val="false"/>
          <w:color w:val="000000"/>
          <w:sz w:val="28"/>
        </w:rPr>
        <w:t>
      бейрезиденттің тұрақты мекемесі – осындай тұрақты мекеменің орналасқан жері бойынша;</w:t>
      </w:r>
    </w:p>
    <w:p>
      <w:pPr>
        <w:spacing w:after="0"/>
        <w:ind w:left="0"/>
        <w:jc w:val="both"/>
      </w:pPr>
      <w:r>
        <w:rPr>
          <w:rFonts w:ascii="Times New Roman"/>
          <w:b w:val="false"/>
          <w:i w:val="false"/>
          <w:color w:val="000000"/>
          <w:sz w:val="28"/>
        </w:rPr>
        <w:t>
      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 салықтық өтінішті ұсынады.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Мемлекеттік корпорациясы дайын құжаттарды беруді тиісті құжаттарды қабылдағаны туралы қолхат негізінде жеке басын куәландыратын құжатты көрсеткен кезде жүзеге асырады.</w:t>
      </w:r>
    </w:p>
    <w:p>
      <w:pPr>
        <w:spacing w:after="0"/>
        <w:ind w:left="0"/>
        <w:jc w:val="both"/>
      </w:pPr>
      <w:r>
        <w:rPr>
          <w:rFonts w:ascii="Times New Roman"/>
          <w:b w:val="false"/>
          <w:i w:val="false"/>
          <w:color w:val="000000"/>
          <w:sz w:val="28"/>
        </w:rPr>
        <w:t>
      Көрсетілетін қызметті беруші, Мемлекеттік корпорация құжаттарды қабылдау кезінде құжаттардың түпнұсқаларымен көшірмелерді салыстырады, сонан соң түпнұсқаларды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40" w:id="398"/>
    <w:p>
      <w:pPr>
        <w:spacing w:after="0"/>
        <w:ind w:left="0"/>
        <w:jc w:val="both"/>
      </w:pPr>
      <w:r>
        <w:rPr>
          <w:rFonts w:ascii="Times New Roman"/>
          <w:b w:val="false"/>
          <w:i w:val="false"/>
          <w:color w:val="000000"/>
          <w:sz w:val="28"/>
        </w:rPr>
        <w:t>
      10. Егер:</w:t>
      </w:r>
    </w:p>
    <w:bookmarkEnd w:id="398"/>
    <w:p>
      <w:pPr>
        <w:spacing w:after="0"/>
        <w:ind w:left="0"/>
        <w:jc w:val="both"/>
      </w:pPr>
      <w:r>
        <w:rPr>
          <w:rFonts w:ascii="Times New Roman"/>
          <w:b w:val="false"/>
          <w:i w:val="false"/>
          <w:color w:val="000000"/>
          <w:sz w:val="28"/>
        </w:rPr>
        <w:t>
      1) көрсетілетін қызметті алушының (бейрезиденттің/салық агентінің) салықтық өтініші деректерінің көрсетілетін қызметті алушының және (немесе) салық агентінің салықтық есептілігі нысандарында көрсетілген деректерге сәйкес келмеген;</w:t>
      </w:r>
    </w:p>
    <w:p>
      <w:pPr>
        <w:spacing w:after="0"/>
        <w:ind w:left="0"/>
        <w:jc w:val="both"/>
      </w:pPr>
      <w:r>
        <w:rPr>
          <w:rFonts w:ascii="Times New Roman"/>
          <w:b w:val="false"/>
          <w:i w:val="false"/>
          <w:color w:val="000000"/>
          <w:sz w:val="28"/>
        </w:rPr>
        <w:t>
      2) салықтық өтініш берілген күні көрсетілетін қызметті алушының кірістерінен салықтық төлем болмаған;</w:t>
      </w:r>
    </w:p>
    <w:p>
      <w:pPr>
        <w:spacing w:after="0"/>
        <w:ind w:left="0"/>
        <w:jc w:val="both"/>
      </w:pPr>
      <w:r>
        <w:rPr>
          <w:rFonts w:ascii="Times New Roman"/>
          <w:b w:val="false"/>
          <w:i w:val="false"/>
          <w:color w:val="000000"/>
          <w:sz w:val="28"/>
        </w:rPr>
        <w:t>
      3) көрсетілетін қызметті алушыда және (немесе) салық агентінде салықтық өтініш берілген күні көрсетілетін қызметті алушының (бейрезиденттің) кірістерінен салықты аудару бойынша салықтық берешек болған жағдайлар мемлекеттік қызмет көрсетуден бас тарту үшін негіз болып табылады.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45" w:id="399"/>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99"/>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546" w:id="400"/>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400"/>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59" w:id="401"/>
    <w:p>
      <w:pPr>
        <w:spacing w:after="0"/>
        <w:ind w:left="0"/>
        <w:jc w:val="both"/>
      </w:pPr>
      <w:r>
        <w:rPr>
          <w:rFonts w:ascii="Times New Roman"/>
          <w:b w:val="false"/>
          <w:i w:val="false"/>
          <w:color w:val="000000"/>
          <w:sz w:val="28"/>
        </w:rPr>
        <w:t xml:space="preserve">
       12. Мемлекеттік көрсетілген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 </w:t>
      </w:r>
    </w:p>
    <w:bookmarkEnd w:id="401"/>
    <w:bookmarkStart w:name="z1560" w:id="402"/>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402"/>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561" w:id="403"/>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4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562" w:id="404"/>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404"/>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63" w:id="405"/>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парталдағы "жеке кабинет", Бірыңғай байланыс орталығы арқылы қашықтан қол жеткізу режимінде алу мүмкіндігі бар.</w:t>
      </w:r>
    </w:p>
    <w:bookmarkEnd w:id="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64" w:id="406"/>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Республикасындағы </w:t>
            </w:r>
            <w:r>
              <w:br/>
            </w:r>
            <w:r>
              <w:rPr>
                <w:rFonts w:ascii="Times New Roman"/>
                <w:b w:val="false"/>
                <w:i w:val="false"/>
                <w:color w:val="000000"/>
                <w:sz w:val="20"/>
              </w:rPr>
              <w:t xml:space="preserve">көздерден алынған кірістердің </w:t>
            </w:r>
            <w:r>
              <w:br/>
            </w:r>
            <w:r>
              <w:rPr>
                <w:rFonts w:ascii="Times New Roman"/>
                <w:b w:val="false"/>
                <w:i w:val="false"/>
                <w:color w:val="000000"/>
                <w:sz w:val="20"/>
              </w:rPr>
              <w:t xml:space="preserve">және ұстап қалған (төленген) </w:t>
            </w:r>
            <w:r>
              <w:br/>
            </w:r>
            <w:r>
              <w:rPr>
                <w:rFonts w:ascii="Times New Roman"/>
                <w:b w:val="false"/>
                <w:i w:val="false"/>
                <w:color w:val="000000"/>
                <w:sz w:val="20"/>
              </w:rPr>
              <w:t xml:space="preserve">салықтардың сомалары туралы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Республикасындағы   </w:t>
                  </w:r>
                </w:p>
              </w:tc>
            </w:tr>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көздерден алынған табыстардың және</w:t>
                  </w:r>
                </w:p>
              </w:tc>
            </w:tr>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ұсталған (төленген) салықтардың  </w:t>
                  </w:r>
                </w:p>
              </w:tc>
            </w:tr>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сомасы туралы анықтама беру"    </w:t>
                  </w:r>
                </w:p>
              </w:tc>
            </w:tr>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w:t>
                  </w:r>
                </w:p>
              </w:tc>
            </w:tr>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стандартына 2-қосымша       </w:t>
                  </w:r>
                </w:p>
              </w:tc>
            </w:tr>
          </w:tbl>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(Тегі, аты, әкесінің аты бар болған</w:t>
      </w:r>
    </w:p>
    <w:p>
      <w:pPr>
        <w:spacing w:after="0"/>
        <w:ind w:left="0"/>
        <w:jc w:val="both"/>
      </w:pPr>
      <w:r>
        <w:rPr>
          <w:rFonts w:ascii="Times New Roman"/>
          <w:b w:val="false"/>
          <w:i w:val="false"/>
          <w:color w:val="000000"/>
          <w:sz w:val="28"/>
        </w:rPr>
        <w:t>
                                         кезде (бұдан әрі – Т.А.Ә.), не</w:t>
      </w:r>
    </w:p>
    <w:p>
      <w:pPr>
        <w:spacing w:after="0"/>
        <w:ind w:left="0"/>
        <w:jc w:val="both"/>
      </w:pPr>
      <w:r>
        <w:rPr>
          <w:rFonts w:ascii="Times New Roman"/>
          <w:b w:val="false"/>
          <w:i w:val="false"/>
          <w:color w:val="000000"/>
          <w:sz w:val="28"/>
        </w:rPr>
        <w:t>
      қызмет алушы ұйымның атауы)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(қызмет алушының мекен-жайы)</w:t>
      </w:r>
    </w:p>
    <w:bookmarkStart w:name="z1575" w:id="407"/>
    <w:p>
      <w:pPr>
        <w:spacing w:after="0"/>
        <w:ind w:left="0"/>
        <w:jc w:val="left"/>
      </w:pPr>
      <w:r>
        <w:rPr>
          <w:rFonts w:ascii="Times New Roman"/>
          <w:b/>
          <w:i w:val="false"/>
          <w:color w:val="000000"/>
        </w:rPr>
        <w:t xml:space="preserve"> Құжаттарды қабылдаудан бас тарту туралы қолхат</w:t>
      </w:r>
    </w:p>
    <w:bookmarkEnd w:id="407"/>
    <w:p>
      <w:pPr>
        <w:spacing w:after="0"/>
        <w:ind w:left="0"/>
        <w:jc w:val="both"/>
      </w:pPr>
      <w:r>
        <w:rPr>
          <w:rFonts w:ascii="Times New Roman"/>
          <w:b w:val="false"/>
          <w:i w:val="false"/>
          <w:color w:val="ff0000"/>
          <w:sz w:val="28"/>
        </w:rPr>
        <w:t xml:space="preserve">
      Ескерту. 2-қосымша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p>
      <w:pPr>
        <w:spacing w:after="0"/>
        <w:ind w:left="0"/>
        <w:jc w:val="both"/>
      </w:pPr>
      <w:r>
        <w:rPr>
          <w:rFonts w:ascii="Times New Roman"/>
          <w:b w:val="false"/>
          <w:i w:val="false"/>
          <w:color w:val="000000"/>
          <w:sz w:val="28"/>
        </w:rPr>
        <w:t>
       "Мемлекеттік көрсетілетін қызметтер туралы" Қазақстан</w:t>
      </w:r>
    </w:p>
    <w:p>
      <w:pPr>
        <w:spacing w:after="0"/>
        <w:ind w:left="0"/>
        <w:jc w:val="both"/>
      </w:pPr>
      <w:r>
        <w:rPr>
          <w:rFonts w:ascii="Times New Roman"/>
          <w:b w:val="false"/>
          <w:i w:val="false"/>
          <w:color w:val="000000"/>
          <w:sz w:val="28"/>
        </w:rPr>
        <w:t xml:space="preserve">
      Республикасының 2013 жылғы 15 сәуірдегі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 ____ бөлімі (мекен-жайын көрсету) Сіздің</w:t>
      </w:r>
    </w:p>
    <w:p>
      <w:pPr>
        <w:spacing w:after="0"/>
        <w:ind w:left="0"/>
        <w:jc w:val="both"/>
      </w:pPr>
      <w:r>
        <w:rPr>
          <w:rFonts w:ascii="Times New Roman"/>
          <w:b w:val="false"/>
          <w:i w:val="false"/>
          <w:color w:val="000000"/>
          <w:sz w:val="28"/>
        </w:rPr>
        <w:t>
      мемлекеттiк көрсетілетін қызмет стандартында көзделген тізбеге сәйкес</w:t>
      </w:r>
    </w:p>
    <w:p>
      <w:pPr>
        <w:spacing w:after="0"/>
        <w:ind w:left="0"/>
        <w:jc w:val="both"/>
      </w:pPr>
      <w:r>
        <w:rPr>
          <w:rFonts w:ascii="Times New Roman"/>
          <w:b w:val="false"/>
          <w:i w:val="false"/>
          <w:color w:val="000000"/>
          <w:sz w:val="28"/>
        </w:rPr>
        <w:t xml:space="preserve">
      құжаттардың толық топтамасын, атап айтқанда: </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6)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"Қазақстан Республикасындағы көздерден</w:t>
      </w:r>
    </w:p>
    <w:p>
      <w:pPr>
        <w:spacing w:after="0"/>
        <w:ind w:left="0"/>
        <w:jc w:val="both"/>
      </w:pPr>
      <w:r>
        <w:rPr>
          <w:rFonts w:ascii="Times New Roman"/>
          <w:b w:val="false"/>
          <w:i w:val="false"/>
          <w:color w:val="000000"/>
          <w:sz w:val="28"/>
        </w:rPr>
        <w:t>
      алынған табыстардың және ұсталған (төленген) салықтардың сомасы</w:t>
      </w:r>
    </w:p>
    <w:p>
      <w:pPr>
        <w:spacing w:after="0"/>
        <w:ind w:left="0"/>
        <w:jc w:val="both"/>
      </w:pPr>
      <w:r>
        <w:rPr>
          <w:rFonts w:ascii="Times New Roman"/>
          <w:b w:val="false"/>
          <w:i w:val="false"/>
          <w:color w:val="000000"/>
          <w:sz w:val="28"/>
        </w:rPr>
        <w:t>
      туралы анықтама беру" мемлекеттік көрсетілетін қызметке құжаттарды</w:t>
      </w:r>
    </w:p>
    <w:p>
      <w:pPr>
        <w:spacing w:after="0"/>
        <w:ind w:left="0"/>
        <w:jc w:val="both"/>
      </w:pPr>
      <w:r>
        <w:rPr>
          <w:rFonts w:ascii="Times New Roman"/>
          <w:b w:val="false"/>
          <w:i w:val="false"/>
          <w:color w:val="000000"/>
          <w:sz w:val="28"/>
        </w:rPr>
        <w:t>
      қабылдаудан бастартады.</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(Мемлекеттік корпорациясының қызметшісі)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17-қосымша</w:t>
            </w:r>
          </w:p>
        </w:tc>
      </w:tr>
    </w:tbl>
    <w:bookmarkStart w:name="z448" w:id="408"/>
    <w:p>
      <w:pPr>
        <w:spacing w:after="0"/>
        <w:ind w:left="0"/>
        <w:jc w:val="left"/>
      </w:pPr>
      <w:r>
        <w:rPr>
          <w:rFonts w:ascii="Times New Roman"/>
          <w:b/>
          <w:i w:val="false"/>
          <w:color w:val="000000"/>
        </w:rPr>
        <w:t xml:space="preserve"> "Қазақстан Республикасының резинденттігін растау" мемлекеттік көрсетілетін қызмет стандарты</w:t>
      </w:r>
    </w:p>
    <w:bookmarkEnd w:id="408"/>
    <w:p>
      <w:pPr>
        <w:spacing w:after="0"/>
        <w:ind w:left="0"/>
        <w:jc w:val="both"/>
      </w:pPr>
      <w:r>
        <w:rPr>
          <w:rFonts w:ascii="Times New Roman"/>
          <w:b w:val="false"/>
          <w:i w:val="false"/>
          <w:color w:val="ff0000"/>
          <w:sz w:val="28"/>
        </w:rPr>
        <w:t xml:space="preserve">
      Ескерту. Стандарт жаңа редакцияда - ҚР Қаржы министрінің 08.12.2015 </w:t>
      </w:r>
      <w:r>
        <w:rPr>
          <w:rFonts w:ascii="Times New Roman"/>
          <w:b w:val="false"/>
          <w:i w:val="false"/>
          <w:color w:val="ff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9" w:id="409"/>
    <w:p>
      <w:pPr>
        <w:spacing w:after="0"/>
        <w:ind w:left="0"/>
        <w:jc w:val="left"/>
      </w:pPr>
      <w:r>
        <w:rPr>
          <w:rFonts w:ascii="Times New Roman"/>
          <w:b/>
          <w:i w:val="false"/>
          <w:color w:val="000000"/>
        </w:rPr>
        <w:t xml:space="preserve">  1. Жалпы ережелер</w:t>
      </w:r>
    </w:p>
    <w:bookmarkEnd w:id="409"/>
    <w:bookmarkStart w:name="z450" w:id="410"/>
    <w:p>
      <w:pPr>
        <w:spacing w:after="0"/>
        <w:ind w:left="0"/>
        <w:jc w:val="both"/>
      </w:pPr>
      <w:r>
        <w:rPr>
          <w:rFonts w:ascii="Times New Roman"/>
          <w:b w:val="false"/>
          <w:i w:val="false"/>
          <w:color w:val="000000"/>
          <w:sz w:val="28"/>
        </w:rPr>
        <w:t>
      1. "Қазақстан Республикасының резинденттігін растау" мемлекеттік көрсетілетін қызметі (бұдан әрі – мемлекеттік қызмет).</w:t>
      </w:r>
    </w:p>
    <w:bookmarkEnd w:id="410"/>
    <w:bookmarkStart w:name="z451" w:id="411"/>
    <w:p>
      <w:pPr>
        <w:spacing w:after="0"/>
        <w:ind w:left="0"/>
        <w:jc w:val="both"/>
      </w:pPr>
      <w:r>
        <w:rPr>
          <w:rFonts w:ascii="Times New Roman"/>
          <w:b w:val="false"/>
          <w:i w:val="false"/>
          <w:color w:val="000000"/>
          <w:sz w:val="28"/>
        </w:rPr>
        <w:t xml:space="preserve">
      2. Мемлекеттік көрсетілетін қызмет стандартын Қазақстан Республикасының Қаржы министрлігі (бұдан әрі – Министрлік) әзірледі. </w:t>
      </w:r>
    </w:p>
    <w:bookmarkEnd w:id="411"/>
    <w:bookmarkStart w:name="z452" w:id="412"/>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Алматы, Астана және Шымкент қалалары бойынша аумақтық органдары (бұдан әрі – көрсетілетін қызметті беруші) көрсетеді.</w:t>
      </w:r>
    </w:p>
    <w:bookmarkEnd w:id="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7" w:id="413"/>
    <w:p>
      <w:pPr>
        <w:spacing w:after="0"/>
        <w:ind w:left="0"/>
        <w:jc w:val="left"/>
      </w:pPr>
      <w:r>
        <w:rPr>
          <w:rFonts w:ascii="Times New Roman"/>
          <w:b/>
          <w:i w:val="false"/>
          <w:color w:val="000000"/>
        </w:rPr>
        <w:t xml:space="preserve">  2. Мемлекеттiк қызмет көрсету тәртiбi</w:t>
      </w:r>
    </w:p>
    <w:bookmarkEnd w:id="413"/>
    <w:bookmarkStart w:name="z458" w:id="414"/>
    <w:p>
      <w:pPr>
        <w:spacing w:after="0"/>
        <w:ind w:left="0"/>
        <w:jc w:val="both"/>
      </w:pPr>
      <w:r>
        <w:rPr>
          <w:rFonts w:ascii="Times New Roman"/>
          <w:b w:val="false"/>
          <w:i w:val="false"/>
          <w:color w:val="000000"/>
          <w:sz w:val="28"/>
        </w:rPr>
        <w:t>
      4. Мемлекеттік қызметті көрсету мерзімі:</w:t>
      </w:r>
    </w:p>
    <w:bookmarkEnd w:id="414"/>
    <w:bookmarkStart w:name="z440" w:id="415"/>
    <w:p>
      <w:pPr>
        <w:spacing w:after="0"/>
        <w:ind w:left="0"/>
        <w:jc w:val="both"/>
      </w:pPr>
      <w:r>
        <w:rPr>
          <w:rFonts w:ascii="Times New Roman"/>
          <w:b w:val="false"/>
          <w:i w:val="false"/>
          <w:color w:val="000000"/>
          <w:sz w:val="28"/>
        </w:rPr>
        <w:t>
      1) көрсетілетін қызметті алушы құжаттарды тапсырған күннен бастап – күнтізбелік 10 (он) күн ішінде.</w:t>
      </w:r>
    </w:p>
    <w:bookmarkEnd w:id="415"/>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bookmarkStart w:name="z1493" w:id="416"/>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 үшін күтудің рұқсат берілетін уақыты – 20 (жиырма) минут, Мемлекеттік корпорацияда – 15 (он бес) минут;</w:t>
      </w:r>
    </w:p>
    <w:bookmarkEnd w:id="416"/>
    <w:bookmarkStart w:name="z1494" w:id="417"/>
    <w:p>
      <w:pPr>
        <w:spacing w:after="0"/>
        <w:ind w:left="0"/>
        <w:jc w:val="both"/>
      </w:pPr>
      <w:r>
        <w:rPr>
          <w:rFonts w:ascii="Times New Roman"/>
          <w:b w:val="false"/>
          <w:i w:val="false"/>
          <w:color w:val="000000"/>
          <w:sz w:val="28"/>
        </w:rPr>
        <w:t>
      3) көрсетілетін қызметті алушының көрсетілетін қызметті берушінің қызмет көрсетуін күтудің рұқсат берілетін уақыты – 20 (жиырма) минут, Мемлекеттік корпорацияда – 15 (он бес) минут.</w:t>
      </w:r>
    </w:p>
    <w:bookmarkEnd w:id="4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463" w:id="418"/>
    <w:p>
      <w:pPr>
        <w:spacing w:after="0"/>
        <w:ind w:left="0"/>
        <w:jc w:val="both"/>
      </w:pPr>
      <w:r>
        <w:rPr>
          <w:rFonts w:ascii="Times New Roman"/>
          <w:b w:val="false"/>
          <w:i w:val="false"/>
          <w:color w:val="000000"/>
          <w:sz w:val="28"/>
        </w:rPr>
        <w:t>
      5. Мемлекеттік қызмет көрсету нысаны: электронды (ішінара автоматтандырылған) және (немесе) қағазда.</w:t>
      </w:r>
    </w:p>
    <w:bookmarkEnd w:id="418"/>
    <w:bookmarkStart w:name="z464" w:id="419"/>
    <w:p>
      <w:pPr>
        <w:spacing w:after="0"/>
        <w:ind w:left="0"/>
        <w:jc w:val="both"/>
      </w:pPr>
      <w:r>
        <w:rPr>
          <w:rFonts w:ascii="Times New Roman"/>
          <w:b w:val="false"/>
          <w:i w:val="false"/>
          <w:color w:val="000000"/>
          <w:sz w:val="28"/>
        </w:rPr>
        <w:t>
      6. Мемлекеттік қызмет көрсетудің нәтижесі:</w:t>
      </w:r>
    </w:p>
    <w:bookmarkEnd w:id="419"/>
    <w:bookmarkStart w:name="z465" w:id="420"/>
    <w:p>
      <w:pPr>
        <w:spacing w:after="0"/>
        <w:ind w:left="0"/>
        <w:jc w:val="both"/>
      </w:pPr>
      <w:r>
        <w:rPr>
          <w:rFonts w:ascii="Times New Roman"/>
          <w:b w:val="false"/>
          <w:i w:val="false"/>
          <w:color w:val="000000"/>
          <w:sz w:val="28"/>
        </w:rPr>
        <w:t>
      1) уәкілетті орган белгілеген нысан бойынша резиденттігін растайтын құжатты және (немесе) оның телнұсқасын беру;</w:t>
      </w:r>
    </w:p>
    <w:bookmarkEnd w:id="420"/>
    <w:bookmarkStart w:name="z466" w:id="421"/>
    <w:p>
      <w:pPr>
        <w:spacing w:after="0"/>
        <w:ind w:left="0"/>
        <w:jc w:val="both"/>
      </w:pPr>
      <w:r>
        <w:rPr>
          <w:rFonts w:ascii="Times New Roman"/>
          <w:b w:val="false"/>
          <w:i w:val="false"/>
          <w:color w:val="000000"/>
          <w:sz w:val="28"/>
        </w:rPr>
        <w:t xml:space="preserve">
      2) осы мемлекеттік көрсетілетін қызмет стандарттының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жағдайда және негізде қызмет берушінің мемлекеттік қызметті көрсетуден бас тартуы туралы дәлелді жауабы болып табылады.</w:t>
      </w:r>
    </w:p>
    <w:bookmarkEnd w:id="421"/>
    <w:bookmarkStart w:name="z467" w:id="422"/>
    <w:p>
      <w:pPr>
        <w:spacing w:after="0"/>
        <w:ind w:left="0"/>
        <w:jc w:val="both"/>
      </w:pPr>
      <w:r>
        <w:rPr>
          <w:rFonts w:ascii="Times New Roman"/>
          <w:b w:val="false"/>
          <w:i w:val="false"/>
          <w:color w:val="000000"/>
          <w:sz w:val="28"/>
        </w:rPr>
        <w:t>
      Мемлекеттік қызмет көрсету нәтижесін беру нысаны: қағазда.</w:t>
      </w:r>
    </w:p>
    <w:bookmarkEnd w:id="422"/>
    <w:bookmarkStart w:name="z468" w:id="423"/>
    <w:p>
      <w:pPr>
        <w:spacing w:after="0"/>
        <w:ind w:left="0"/>
        <w:jc w:val="both"/>
      </w:pPr>
      <w:r>
        <w:rPr>
          <w:rFonts w:ascii="Times New Roman"/>
          <w:b w:val="false"/>
          <w:i w:val="false"/>
          <w:color w:val="000000"/>
          <w:sz w:val="28"/>
        </w:rPr>
        <w:t>
      Мемлекеттік көрсетілетін қызметтің нәтижесі қағаз тасымалдағышта ресімделеді, көрсетілетін қызметті берушінің уәкілетті тұлғасының мөрімен және қолымен куәландырылады.</w:t>
      </w:r>
    </w:p>
    <w:bookmarkEnd w:id="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88" w:id="424"/>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негізде көрсетіледі.</w:t>
      </w:r>
    </w:p>
    <w:bookmarkEnd w:id="424"/>
    <w:bookmarkStart w:name="z1589" w:id="425"/>
    <w:p>
      <w:pPr>
        <w:spacing w:after="0"/>
        <w:ind w:left="0"/>
        <w:jc w:val="both"/>
      </w:pPr>
      <w:r>
        <w:rPr>
          <w:rFonts w:ascii="Times New Roman"/>
          <w:b w:val="false"/>
          <w:i w:val="false"/>
          <w:color w:val="000000"/>
          <w:sz w:val="28"/>
        </w:rPr>
        <w:t xml:space="preserve">
      8. Жұмыс кестесі: </w:t>
      </w:r>
    </w:p>
    <w:bookmarkEnd w:id="425"/>
    <w:bookmarkStart w:name="z1590" w:id="426"/>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w:t>
      </w:r>
    </w:p>
    <w:bookmarkEnd w:id="426"/>
    <w:bookmarkStart w:name="z1591" w:id="427"/>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bookmarkEnd w:id="427"/>
    <w:bookmarkStart w:name="z1592" w:id="428"/>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bookmarkEnd w:id="428"/>
    <w:bookmarkStart w:name="z1593" w:id="429"/>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429"/>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bookmarkStart w:name="z1595" w:id="430"/>
    <w:p>
      <w:pPr>
        <w:spacing w:after="0"/>
        <w:ind w:left="0"/>
        <w:jc w:val="both"/>
      </w:pPr>
      <w:r>
        <w:rPr>
          <w:rFonts w:ascii="Times New Roman"/>
          <w:b w:val="false"/>
          <w:i w:val="false"/>
          <w:color w:val="000000"/>
          <w:sz w:val="28"/>
        </w:rPr>
        <w:t>
      3) портал – жөндеу жұмыстарын жүргізуге байланысты техникалық үзілістерді қоспағанда тәулік бойы жұмыс істейді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596" w:id="431"/>
    <w:p>
      <w:pPr>
        <w:spacing w:after="0"/>
        <w:ind w:left="0"/>
        <w:jc w:val="both"/>
      </w:pPr>
      <w:r>
        <w:rPr>
          <w:rFonts w:ascii="Times New Roman"/>
          <w:b w:val="false"/>
          <w:i w:val="false"/>
          <w:color w:val="000000"/>
          <w:sz w:val="28"/>
        </w:rPr>
        <w:t>
      9. 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құжаттардың тізбесі:</w:t>
      </w:r>
    </w:p>
    <w:bookmarkEnd w:id="431"/>
    <w:p>
      <w:pPr>
        <w:spacing w:after="0"/>
        <w:ind w:left="0"/>
        <w:jc w:val="both"/>
      </w:pPr>
      <w:r>
        <w:rPr>
          <w:rFonts w:ascii="Times New Roman"/>
          <w:b w:val="false"/>
          <w:i w:val="false"/>
          <w:color w:val="000000"/>
          <w:sz w:val="28"/>
        </w:rPr>
        <w:t>
      резиденттігін растайтын құжатты алу үшін;</w:t>
      </w:r>
    </w:p>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резиденттігін растау туралы салықтық өтініш (бұдан әрі – салықтық өтініш);</w:t>
      </w:r>
    </w:p>
    <w:p>
      <w:pPr>
        <w:spacing w:after="0"/>
        <w:ind w:left="0"/>
        <w:jc w:val="both"/>
      </w:pPr>
      <w:r>
        <w:rPr>
          <w:rFonts w:ascii="Times New Roman"/>
          <w:b w:val="false"/>
          <w:i w:val="false"/>
          <w:color w:val="000000"/>
          <w:sz w:val="28"/>
        </w:rPr>
        <w:t>
      2)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нотариаттық куәландырылған көшірмесін;</w:t>
      </w:r>
    </w:p>
    <w:p>
      <w:pPr>
        <w:spacing w:after="0"/>
        <w:ind w:left="0"/>
        <w:jc w:val="both"/>
      </w:pPr>
      <w:r>
        <w:rPr>
          <w:rFonts w:ascii="Times New Roman"/>
          <w:b w:val="false"/>
          <w:i w:val="false"/>
          <w:color w:val="000000"/>
          <w:sz w:val="28"/>
        </w:rPr>
        <w:t>
      3) резидент болып табылатын шетелдік немесе азаматтығы жоқ адам – азаматтығы 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көшірмелерін ұсынады.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 Мемлекеттік корпорация құжаттарды қабылдау кезінде құжаттардың көшірмесін түпнұсқамен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Мемлекеттік корпорацияда дайын құжаттарды беруді тиісті құжаттарды қабылдағаны туралы қолхат негізінде жеке куәлігін көрсеткен кезде жүзеге асырады.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2)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нотариаттық куәландырылған электрондық көшірмесі;</w:t>
      </w:r>
    </w:p>
    <w:p>
      <w:pPr>
        <w:spacing w:after="0"/>
        <w:ind w:left="0"/>
        <w:jc w:val="both"/>
      </w:pPr>
      <w:r>
        <w:rPr>
          <w:rFonts w:ascii="Times New Roman"/>
          <w:b w:val="false"/>
          <w:i w:val="false"/>
          <w:color w:val="000000"/>
          <w:sz w:val="28"/>
        </w:rPr>
        <w:t>
      3) резидент болып табылатын шетелдік немесе азаматтығы жоқ адам – азаматтығыжоқ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электрондық көшірмелерін ұсынады.</w:t>
      </w:r>
    </w:p>
    <w:p>
      <w:pPr>
        <w:spacing w:after="0"/>
        <w:ind w:left="0"/>
        <w:jc w:val="both"/>
      </w:pPr>
      <w:r>
        <w:rPr>
          <w:rFonts w:ascii="Times New Roman"/>
          <w:b w:val="false"/>
          <w:i w:val="false"/>
          <w:color w:val="000000"/>
          <w:sz w:val="28"/>
        </w:rPr>
        <w:t>
      резиденттігін растайтын құжаттың телнұсқасын алу үшін;</w:t>
      </w:r>
    </w:p>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резидентігін растау туралы салықтық өтініш (бұдан әрі – салықтық өтініш);</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 цифрлы қолтаңбасымен (бұдан әрі – ЭЦҚ) куәландырылған электрондық құжат нысанында алады.</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15" w:id="432"/>
    <w:p>
      <w:pPr>
        <w:spacing w:after="0"/>
        <w:ind w:left="0"/>
        <w:jc w:val="both"/>
      </w:pPr>
      <w:r>
        <w:rPr>
          <w:rFonts w:ascii="Times New Roman"/>
          <w:b w:val="false"/>
          <w:i w:val="false"/>
          <w:color w:val="000000"/>
          <w:sz w:val="28"/>
        </w:rPr>
        <w:t>
      10. Көрсетілетін қызметті алушыға мемлекеттік қызмет көрсетуден бас тарту үшін, егер, көрсетілетін қызметті алушы мына шарттарға сәйкес келмейтін жағдайлар негіздеме болып табылады:</w:t>
      </w:r>
    </w:p>
    <w:bookmarkEnd w:id="432"/>
    <w:bookmarkStart w:name="z1616" w:id="433"/>
    <w:p>
      <w:pPr>
        <w:spacing w:after="0"/>
        <w:ind w:left="0"/>
        <w:jc w:val="both"/>
      </w:pPr>
      <w:r>
        <w:rPr>
          <w:rFonts w:ascii="Times New Roman"/>
          <w:b w:val="false"/>
          <w:i w:val="false"/>
          <w:color w:val="000000"/>
          <w:sz w:val="28"/>
        </w:rPr>
        <w:t>
      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"Салықтар және бюджетке төленетін басқа да міндетті төлемдер туралы" Қазақстан Республикасы Кодексінің (бұдан әрі – Салық кодексі) мақсатында Қазақстан Республикасының резиденттері деп танылады;</w:t>
      </w:r>
    </w:p>
    <w:bookmarkEnd w:id="433"/>
    <w:bookmarkStart w:name="z1617" w:id="434"/>
    <w:p>
      <w:pPr>
        <w:spacing w:after="0"/>
        <w:ind w:left="0"/>
        <w:jc w:val="both"/>
      </w:pPr>
      <w:r>
        <w:rPr>
          <w:rFonts w:ascii="Times New Roman"/>
          <w:b w:val="false"/>
          <w:i w:val="false"/>
          <w:color w:val="000000"/>
          <w:sz w:val="28"/>
        </w:rPr>
        <w:t>
      2) егер жеке тұлға ағымдағы салық кезеңiнде аяқталатын кез келген үздiксiз он екi айлық кезеңде кемiнде күнтiзбелiк бір жүз сексен үш күн (келу және кету күндерiн қоса алғанда) Қазақстан Республикасында болса, ол ағымдағы салық кезеңi үшiн Қазақстан Республикасында тұрақты болған жеке тұлға деп танылады.</w:t>
      </w:r>
    </w:p>
    <w:bookmarkEnd w:id="434"/>
    <w:bookmarkStart w:name="z1618" w:id="435"/>
    <w:p>
      <w:pPr>
        <w:spacing w:after="0"/>
        <w:ind w:left="0"/>
        <w:jc w:val="both"/>
      </w:pPr>
      <w:r>
        <w:rPr>
          <w:rFonts w:ascii="Times New Roman"/>
          <w:b w:val="false"/>
          <w:i w:val="false"/>
          <w:color w:val="000000"/>
          <w:sz w:val="28"/>
        </w:rPr>
        <w:t>
      3) бір мезгілде мынадай талаптар орындалған кезде:</w:t>
      </w:r>
    </w:p>
    <w:bookmarkEnd w:id="435"/>
    <w:bookmarkStart w:name="z1619" w:id="436"/>
    <w:p>
      <w:pPr>
        <w:spacing w:after="0"/>
        <w:ind w:left="0"/>
        <w:jc w:val="both"/>
      </w:pPr>
      <w:r>
        <w:rPr>
          <w:rFonts w:ascii="Times New Roman"/>
          <w:b w:val="false"/>
          <w:i w:val="false"/>
          <w:color w:val="000000"/>
          <w:sz w:val="28"/>
        </w:rPr>
        <w:t>
      жеке тұлғада Қазақстан Республикасының азаматтығы немесе Қазақстан Республикасында тұруға рұқсаты (ықтиярхаты) болса;</w:t>
      </w:r>
    </w:p>
    <w:bookmarkEnd w:id="436"/>
    <w:bookmarkStart w:name="z1620" w:id="437"/>
    <w:p>
      <w:pPr>
        <w:spacing w:after="0"/>
        <w:ind w:left="0"/>
        <w:jc w:val="both"/>
      </w:pPr>
      <w:r>
        <w:rPr>
          <w:rFonts w:ascii="Times New Roman"/>
          <w:b w:val="false"/>
          <w:i w:val="false"/>
          <w:color w:val="000000"/>
          <w:sz w:val="28"/>
        </w:rPr>
        <w:t>
      жеке тұлғаның отбасы және (немесе) жақын туыстары Қазақстан Республикасында тұрса;</w:t>
      </w:r>
    </w:p>
    <w:bookmarkEnd w:id="437"/>
    <w:bookmarkStart w:name="z1621" w:id="438"/>
    <w:p>
      <w:pPr>
        <w:spacing w:after="0"/>
        <w:ind w:left="0"/>
        <w:jc w:val="both"/>
      </w:pPr>
      <w:r>
        <w:rPr>
          <w:rFonts w:ascii="Times New Roman"/>
          <w:b w:val="false"/>
          <w:i w:val="false"/>
          <w:color w:val="000000"/>
          <w:sz w:val="28"/>
        </w:rPr>
        <w:t>
      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w:t>
      </w:r>
    </w:p>
    <w:bookmarkEnd w:id="438"/>
    <w:bookmarkStart w:name="z1622" w:id="439"/>
    <w:p>
      <w:pPr>
        <w:spacing w:after="0"/>
        <w:ind w:left="0"/>
        <w:jc w:val="both"/>
      </w:pPr>
      <w:r>
        <w:rPr>
          <w:rFonts w:ascii="Times New Roman"/>
          <w:b w:val="false"/>
          <w:i w:val="false"/>
          <w:color w:val="000000"/>
          <w:sz w:val="28"/>
        </w:rPr>
        <w:t xml:space="preserve">
      4) Қазақстан Республикасының "Салық және бюджетке төленетін басқа да міндетті төлемдер туралы (Салық кодексі)" 2017 жылғы 25 желтоқсандағы Кодексінің </w:t>
      </w:r>
      <w:r>
        <w:rPr>
          <w:rFonts w:ascii="Times New Roman"/>
          <w:b w:val="false"/>
          <w:i w:val="false"/>
          <w:color w:val="000000"/>
          <w:sz w:val="28"/>
        </w:rPr>
        <w:t>217-бабында</w:t>
      </w:r>
      <w:r>
        <w:rPr>
          <w:rFonts w:ascii="Times New Roman"/>
          <w:b w:val="false"/>
          <w:i w:val="false"/>
          <w:color w:val="000000"/>
          <w:sz w:val="28"/>
        </w:rPr>
        <w:t xml:space="preserve"> көзделгендей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bookmarkEnd w:id="439"/>
    <w:p>
      <w:pPr>
        <w:spacing w:after="0"/>
        <w:ind w:left="0"/>
        <w:jc w:val="both"/>
      </w:pPr>
      <w:r>
        <w:rPr>
          <w:rFonts w:ascii="Times New Roman"/>
          <w:b w:val="false"/>
          <w:i w:val="false"/>
          <w:color w:val="000000"/>
          <w:sz w:val="28"/>
        </w:rPr>
        <w:t>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pPr>
        <w:spacing w:after="0"/>
        <w:ind w:left="0"/>
        <w:jc w:val="both"/>
      </w:pPr>
      <w:r>
        <w:rPr>
          <w:rFonts w:ascii="Times New Roman"/>
          <w:b w:val="false"/>
          <w:i w:val="false"/>
          <w:color w:val="000000"/>
          <w:sz w:val="28"/>
        </w:rPr>
        <w:t>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pPr>
        <w:spacing w:after="0"/>
        <w:ind w:left="0"/>
        <w:jc w:val="both"/>
      </w:pPr>
      <w:r>
        <w:rPr>
          <w:rFonts w:ascii="Times New Roman"/>
          <w:b w:val="false"/>
          <w:i w:val="false"/>
          <w:color w:val="000000"/>
          <w:sz w:val="28"/>
        </w:rPr>
        <w:t>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pPr>
        <w:spacing w:after="0"/>
        <w:ind w:left="0"/>
        <w:jc w:val="both"/>
      </w:pPr>
      <w:r>
        <w:rPr>
          <w:rFonts w:ascii="Times New Roman"/>
          <w:b w:val="false"/>
          <w:i w:val="false"/>
          <w:color w:val="000000"/>
          <w:sz w:val="28"/>
        </w:rPr>
        <w:t>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pPr>
        <w:spacing w:after="0"/>
        <w:ind w:left="0"/>
        <w:jc w:val="both"/>
      </w:pPr>
      <w:r>
        <w:rPr>
          <w:rFonts w:ascii="Times New Roman"/>
          <w:b w:val="false"/>
          <w:i w:val="false"/>
          <w:color w:val="000000"/>
          <w:sz w:val="28"/>
        </w:rPr>
        <w:t>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pPr>
        <w:spacing w:after="0"/>
        <w:ind w:left="0"/>
        <w:jc w:val="both"/>
      </w:pPr>
      <w:r>
        <w:rPr>
          <w:rFonts w:ascii="Times New Roman"/>
          <w:b w:val="false"/>
          <w:i w:val="false"/>
          <w:color w:val="000000"/>
          <w:sz w:val="28"/>
        </w:rPr>
        <w:t>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bookmarkStart w:name="z1630" w:id="440"/>
    <w:p>
      <w:pPr>
        <w:spacing w:after="0"/>
        <w:ind w:left="0"/>
        <w:jc w:val="both"/>
      </w:pPr>
      <w:r>
        <w:rPr>
          <w:rFonts w:ascii="Times New Roman"/>
          <w:b w:val="false"/>
          <w:i w:val="false"/>
          <w:color w:val="000000"/>
          <w:sz w:val="28"/>
        </w:rPr>
        <w:t>
      5) Салық кодексінің мақсатында Қазақстан Республикасының заңнамасына сәйкес құрылған заңды тұлғалар және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тұлғалар да Қазақстан Республикасының резиденттері деп танылады.</w:t>
      </w:r>
    </w:p>
    <w:bookmarkEnd w:id="440"/>
    <w:bookmarkStart w:name="z1631" w:id="441"/>
    <w:p>
      <w:pPr>
        <w:spacing w:after="0"/>
        <w:ind w:left="0"/>
        <w:jc w:val="both"/>
      </w:pPr>
      <w:r>
        <w:rPr>
          <w:rFonts w:ascii="Times New Roman"/>
          <w:b w:val="false"/>
          <w:i w:val="false"/>
          <w:color w:val="000000"/>
          <w:sz w:val="28"/>
        </w:rPr>
        <w:t>
      Нақты органның (директорлар кеңесінің немесе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орналасқан жері) деп танылады.</w:t>
      </w:r>
    </w:p>
    <w:bookmarkEnd w:id="441"/>
    <w:bookmarkStart w:name="z1632" w:id="442"/>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633" w:id="443"/>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443"/>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634" w:id="444"/>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444"/>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47" w:id="445"/>
    <w:p>
      <w:pPr>
        <w:spacing w:after="0"/>
        <w:ind w:left="0"/>
        <w:jc w:val="both"/>
      </w:pPr>
      <w:r>
        <w:rPr>
          <w:rFonts w:ascii="Times New Roman"/>
          <w:b w:val="false"/>
          <w:i w:val="false"/>
          <w:color w:val="000000"/>
          <w:sz w:val="28"/>
        </w:rPr>
        <w:t xml:space="preserve">
       12. Көрсетілген мемлекеттік қызмет нәтижелерімен келіспеген жағдайда көрсетілетін қызметті алушының Қазақстан Республикасы заңнамасында белгіленген тәртіппен сотқа жүгінуге құқығы бар. </w:t>
      </w:r>
    </w:p>
    <w:bookmarkEnd w:id="445"/>
    <w:bookmarkStart w:name="z1648" w:id="446"/>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446"/>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649" w:id="447"/>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650" w:id="448"/>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448"/>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51" w:id="449"/>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bookmarkEnd w:id="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52" w:id="450"/>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Салық төлеушінің кабинеті, Бірыңғай байланыс орталығы арқылы қашықтықтан қол жеткізу режимінде алу мүмкіндігі бар.</w:t>
      </w:r>
    </w:p>
    <w:bookmarkEnd w:id="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53" w:id="451"/>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резиденттігін растау" </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1-қосымша</w:t>
            </w:r>
          </w:p>
        </w:tc>
      </w:tr>
    </w:tbl>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резиденттігін растау"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стандартына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әкесінің аты бар</w:t>
            </w:r>
            <w:r>
              <w:br/>
            </w:r>
            <w:r>
              <w:rPr>
                <w:rFonts w:ascii="Times New Roman"/>
                <w:b w:val="false"/>
                <w:i w:val="false"/>
                <w:color w:val="000000"/>
                <w:sz w:val="20"/>
              </w:rPr>
              <w:t>болған кезде (бұдан әрі – Т.А.Ә.),</w:t>
            </w:r>
            <w:r>
              <w:br/>
            </w:r>
            <w:r>
              <w:rPr>
                <w:rFonts w:ascii="Times New Roman"/>
                <w:b w:val="false"/>
                <w:i w:val="false"/>
                <w:color w:val="000000"/>
                <w:sz w:val="20"/>
              </w:rPr>
              <w:t>не қызмет алушы ұйымның</w:t>
            </w:r>
            <w:r>
              <w:br/>
            </w:r>
            <w:r>
              <w:rPr>
                <w:rFonts w:ascii="Times New Roman"/>
                <w:b w:val="false"/>
                <w:i w:val="false"/>
                <w:color w:val="000000"/>
                <w:sz w:val="20"/>
              </w:rPr>
              <w:t>атауы)</w:t>
            </w:r>
            <w:r>
              <w:br/>
            </w:r>
            <w:r>
              <w:rPr>
                <w:rFonts w:ascii="Times New Roman"/>
                <w:b w:val="false"/>
                <w:i w:val="false"/>
                <w:color w:val="000000"/>
                <w:sz w:val="20"/>
              </w:rPr>
              <w:t>_____________________________</w:t>
            </w:r>
            <w:r>
              <w:br/>
            </w:r>
            <w:r>
              <w:rPr>
                <w:rFonts w:ascii="Times New Roman"/>
                <w:b w:val="false"/>
                <w:i w:val="false"/>
                <w:color w:val="000000"/>
                <w:sz w:val="20"/>
              </w:rPr>
              <w:t>(қызмет алушының мекен-жайы)</w:t>
            </w:r>
          </w:p>
        </w:tc>
      </w:tr>
    </w:tbl>
    <w:bookmarkStart w:name="z1661" w:id="452"/>
    <w:p>
      <w:pPr>
        <w:spacing w:after="0"/>
        <w:ind w:left="0"/>
        <w:jc w:val="left"/>
      </w:pPr>
      <w:r>
        <w:rPr>
          <w:rFonts w:ascii="Times New Roman"/>
          <w:b/>
          <w:i w:val="false"/>
          <w:color w:val="000000"/>
        </w:rPr>
        <w:t xml:space="preserve"> Құжаттарды қабылдаудан бас тарту туралы қолхат</w:t>
      </w:r>
    </w:p>
    <w:bookmarkEnd w:id="452"/>
    <w:p>
      <w:pPr>
        <w:spacing w:after="0"/>
        <w:ind w:left="0"/>
        <w:jc w:val="both"/>
      </w:pPr>
      <w:r>
        <w:rPr>
          <w:rFonts w:ascii="Times New Roman"/>
          <w:b w:val="false"/>
          <w:i w:val="false"/>
          <w:color w:val="ff0000"/>
          <w:sz w:val="28"/>
        </w:rPr>
        <w:t xml:space="preserve">
      Ескерту. 2-қосымша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20-бабы</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корпорациясының филиалының №__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7)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"Салықтық резиденттігін растау" мемлекеттік көрсетілетін қызметке құжаттарды қабылдаудан бас тартады.</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(Мемлекеттік корпорациясының қызметшісі)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18-қосымша</w:t>
            </w:r>
          </w:p>
        </w:tc>
      </w:tr>
    </w:tbl>
    <w:bookmarkStart w:name="z470" w:id="453"/>
    <w:p>
      <w:pPr>
        <w:spacing w:after="0"/>
        <w:ind w:left="0"/>
        <w:jc w:val="left"/>
      </w:pPr>
      <w:r>
        <w:rPr>
          <w:rFonts w:ascii="Times New Roman"/>
          <w:b/>
          <w:i w:val="false"/>
          <w:color w:val="000000"/>
        </w:rPr>
        <w:t xml:space="preserve"> "Алкоголь өніміне (шарап материалы, сыра мен сыра сусынын қоспағанда) есепке алу-бақылау таңбаларын беру" мемлекеттік көрсетілетін қызмет стандарты</w:t>
      </w:r>
    </w:p>
    <w:bookmarkEnd w:id="453"/>
    <w:p>
      <w:pPr>
        <w:spacing w:after="0"/>
        <w:ind w:left="0"/>
        <w:jc w:val="both"/>
      </w:pPr>
      <w:r>
        <w:rPr>
          <w:rFonts w:ascii="Times New Roman"/>
          <w:b w:val="false"/>
          <w:i w:val="false"/>
          <w:color w:val="ff0000"/>
          <w:sz w:val="28"/>
        </w:rPr>
        <w:t xml:space="preserve">
      Ескерту. Стандарттың тақырыбы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1" w:id="454"/>
    <w:p>
      <w:pPr>
        <w:spacing w:after="0"/>
        <w:ind w:left="0"/>
        <w:jc w:val="left"/>
      </w:pPr>
      <w:r>
        <w:rPr>
          <w:rFonts w:ascii="Times New Roman"/>
          <w:b/>
          <w:i w:val="false"/>
          <w:color w:val="000000"/>
        </w:rPr>
        <w:t xml:space="preserve"> 1. Жалпы ережелер</w:t>
      </w:r>
    </w:p>
    <w:bookmarkEnd w:id="454"/>
    <w:bookmarkStart w:name="z472" w:id="455"/>
    <w:p>
      <w:pPr>
        <w:spacing w:after="0"/>
        <w:ind w:left="0"/>
        <w:jc w:val="both"/>
      </w:pPr>
      <w:r>
        <w:rPr>
          <w:rFonts w:ascii="Times New Roman"/>
          <w:b w:val="false"/>
          <w:i w:val="false"/>
          <w:color w:val="000000"/>
          <w:sz w:val="28"/>
        </w:rPr>
        <w:t>
      1. "Алкоголь өніміне (шарап материалы, сыра мен сыра сусынын қоспағанда) есепке алу-бақылау таңбаларын беру" мемлекеттік көрсетілетін қызметі (бұдан әрі – мемлекеттік көрсетілетін қызмет).</w:t>
      </w:r>
    </w:p>
    <w:bookmarkEnd w:id="4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73" w:id="456"/>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456"/>
    <w:bookmarkStart w:name="z474" w:id="457"/>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457"/>
    <w:p>
      <w:pPr>
        <w:spacing w:after="0"/>
        <w:ind w:left="0"/>
        <w:jc w:val="both"/>
      </w:pP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кеңсе немесе көрсетілетін қызметті берушінің "Алкоголь өнімнің өндірісі мен айналымын голографиялық қорғау элементі бар есепке алу-бақылау таңбаларын қолданумен бақылау" ақпараттық жүйесі (бұдан әрі – ЕБТ АЖ) арқылы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75" w:id="458"/>
    <w:p>
      <w:pPr>
        <w:spacing w:after="0"/>
        <w:ind w:left="0"/>
        <w:jc w:val="left"/>
      </w:pPr>
      <w:r>
        <w:rPr>
          <w:rFonts w:ascii="Times New Roman"/>
          <w:b/>
          <w:i w:val="false"/>
          <w:color w:val="000000"/>
        </w:rPr>
        <w:t xml:space="preserve"> 2. Мемлекеттік қызмет көрсету тәртібі</w:t>
      </w:r>
    </w:p>
    <w:bookmarkEnd w:id="458"/>
    <w:bookmarkStart w:name="z476" w:id="459"/>
    <w:p>
      <w:pPr>
        <w:spacing w:after="0"/>
        <w:ind w:left="0"/>
        <w:jc w:val="both"/>
      </w:pPr>
      <w:r>
        <w:rPr>
          <w:rFonts w:ascii="Times New Roman"/>
          <w:b w:val="false"/>
          <w:i w:val="false"/>
          <w:color w:val="000000"/>
          <w:sz w:val="28"/>
        </w:rPr>
        <w:t>
      4. Мемлекеттік қызметті көрсету мерзімдері:</w:t>
      </w:r>
    </w:p>
    <w:bookmarkEnd w:id="459"/>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құжаттар топтамасын тапсырған сәттен бастап: </w:t>
      </w:r>
    </w:p>
    <w:p>
      <w:pPr>
        <w:spacing w:after="0"/>
        <w:ind w:left="0"/>
        <w:jc w:val="both"/>
      </w:pPr>
      <w:r>
        <w:rPr>
          <w:rFonts w:ascii="Times New Roman"/>
          <w:b w:val="false"/>
          <w:i w:val="false"/>
          <w:color w:val="000000"/>
          <w:sz w:val="28"/>
        </w:rPr>
        <w:t>
      шарап материалы, сыра мен сыра сусынын қоспағанда, алкоголь өніміне арналған (бұдан әрі – алкоголь өнімі) есепке алу-бақылау таңбаларын (бұдан әрі – ЕБТ) көрсетілетін қызметті беруші ЕБТ-на тиісті штрих-код жапсырылғаннан кейін және ЕБТ-на штрих-код жапсыру үшін өтінішке ЕБТ нөмірлерінің диапазондарын таңу жүзеге асырылғаннан кейін ЕБТ-на штрих-код жапсыру үшін өтініш ақпараттық жүйе арқылы келіп түскен күннен бастап 5 (бес) жұмыс күні ішінде жүргізеді;</w:t>
      </w:r>
    </w:p>
    <w:p>
      <w:pPr>
        <w:spacing w:after="0"/>
        <w:ind w:left="0"/>
        <w:jc w:val="both"/>
      </w:pPr>
      <w:r>
        <w:rPr>
          <w:rFonts w:ascii="Times New Roman"/>
          <w:b w:val="false"/>
          <w:i w:val="false"/>
          <w:color w:val="000000"/>
          <w:sz w:val="28"/>
        </w:rPr>
        <w:t>
      көрсетілетін қызметті алушы ЕБТ АЖ арқылы табыс еткен алдағы жылға өтінімдерді күнтізбелік 3 (үш) күннен аспайтын мерзімде келіседі;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берілетін уақыты – 20 (жиырма) минут.</w:t>
      </w:r>
    </w:p>
    <w:bookmarkStart w:name="z477" w:id="460"/>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08.12.2015 </w:t>
      </w:r>
      <w:r>
        <w:rPr>
          <w:rFonts w:ascii="Times New Roman"/>
          <w:b w:val="false"/>
          <w:i w:val="false"/>
          <w:color w:val="00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478" w:id="461"/>
    <w:p>
      <w:pPr>
        <w:spacing w:after="0"/>
        <w:ind w:left="0"/>
        <w:jc w:val="both"/>
      </w:pPr>
      <w:r>
        <w:rPr>
          <w:rFonts w:ascii="Times New Roman"/>
          <w:b w:val="false"/>
          <w:i w:val="false"/>
          <w:color w:val="000000"/>
          <w:sz w:val="28"/>
        </w:rPr>
        <w:t>
      6. Мемлекеттік қызметті көрсету нәтижесі:</w:t>
      </w:r>
    </w:p>
    <w:bookmarkEnd w:id="461"/>
    <w:p>
      <w:pPr>
        <w:spacing w:after="0"/>
        <w:ind w:left="0"/>
        <w:jc w:val="both"/>
      </w:pPr>
      <w:r>
        <w:rPr>
          <w:rFonts w:ascii="Times New Roman"/>
          <w:b w:val="false"/>
          <w:i w:val="false"/>
          <w:color w:val="000000"/>
          <w:sz w:val="28"/>
        </w:rPr>
        <w:t>
      1) алдағы жылға арналған өтінімдерді келісу;</w:t>
      </w:r>
    </w:p>
    <w:p>
      <w:pPr>
        <w:spacing w:after="0"/>
        <w:ind w:left="0"/>
        <w:jc w:val="both"/>
      </w:pPr>
      <w:r>
        <w:rPr>
          <w:rFonts w:ascii="Times New Roman"/>
          <w:b w:val="false"/>
          <w:i w:val="false"/>
          <w:color w:val="000000"/>
          <w:sz w:val="28"/>
        </w:rPr>
        <w:t>
      2) тиісті штрих-код жапсырылған ЕБТ және жүкқұжат беру болып табылады.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479" w:id="462"/>
    <w:p>
      <w:pPr>
        <w:spacing w:after="0"/>
        <w:ind w:left="0"/>
        <w:jc w:val="both"/>
      </w:pPr>
      <w:r>
        <w:rPr>
          <w:rFonts w:ascii="Times New Roman"/>
          <w:b w:val="false"/>
          <w:i w:val="false"/>
          <w:color w:val="000000"/>
          <w:sz w:val="28"/>
        </w:rPr>
        <w:t>
      7. Мемлекеттік қызмет жеке және заңды тұлғаларға (көрсетілетін қызметті алушы) тегін негізде көрсетіледі.</w:t>
      </w:r>
    </w:p>
    <w:bookmarkEnd w:id="462"/>
    <w:bookmarkStart w:name="z480" w:id="463"/>
    <w:p>
      <w:pPr>
        <w:spacing w:after="0"/>
        <w:ind w:left="0"/>
        <w:jc w:val="both"/>
      </w:pPr>
      <w:r>
        <w:rPr>
          <w:rFonts w:ascii="Times New Roman"/>
          <w:b w:val="false"/>
          <w:i w:val="false"/>
          <w:color w:val="000000"/>
          <w:sz w:val="28"/>
        </w:rPr>
        <w:t>
      8. Жұмыс кестесі:</w:t>
      </w:r>
    </w:p>
    <w:bookmarkEnd w:id="463"/>
    <w:bookmarkStart w:name="z1676" w:id="464"/>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bookmarkEnd w:id="464"/>
    <w:bookmarkStart w:name="z1677" w:id="465"/>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bookmarkEnd w:id="465"/>
    <w:bookmarkStart w:name="z1678" w:id="466"/>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bookmarkEnd w:id="466"/>
    <w:bookmarkStart w:name="z1679" w:id="467"/>
    <w:p>
      <w:pPr>
        <w:spacing w:after="0"/>
        <w:ind w:left="0"/>
        <w:jc w:val="both"/>
      </w:pPr>
      <w:r>
        <w:rPr>
          <w:rFonts w:ascii="Times New Roman"/>
          <w:b w:val="false"/>
          <w:i w:val="false"/>
          <w:color w:val="000000"/>
          <w:sz w:val="28"/>
        </w:rPr>
        <w:t>
      2) ЕБТ АЖ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4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Қаржы министрінің 08.12.2015 </w:t>
      </w:r>
      <w:r>
        <w:rPr>
          <w:rFonts w:ascii="Times New Roman"/>
          <w:b w:val="false"/>
          <w:i w:val="false"/>
          <w:color w:val="00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81" w:id="468"/>
    <w:p>
      <w:pPr>
        <w:spacing w:after="0"/>
        <w:ind w:left="0"/>
        <w:jc w:val="both"/>
      </w:pPr>
      <w:r>
        <w:rPr>
          <w:rFonts w:ascii="Times New Roman"/>
          <w:b w:val="false"/>
          <w:i w:val="false"/>
          <w:color w:val="000000"/>
          <w:sz w:val="28"/>
        </w:rPr>
        <w:t xml:space="preserve">
      9. Көрсетілетін қызметті алушы көрсетілетін қызметті берушіге жүгінген кезде мемлекеттік қызметті көрсету үшін қажетті құжаттар тізбесі: </w:t>
      </w:r>
    </w:p>
    <w:bookmarkEnd w:id="468"/>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ЕБТ АЖ арқылы ЕБТ жасау үшін өтінімдер (бұдан әрі – алдағы жылға арналған өтінімдер) – жаңа күнтізбелік жыл басталғанға дейін күнтізбелік 30 (отыз) күннен кешіктірмей; 2) әрбір сатып алушыға бөлек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ЕБТ-на штрих-код жапсыру үшін өтініш – ЕБТАЖ арқылы алкоголь өніміне ЕБТ алу мақсатында;</w:t>
      </w:r>
    </w:p>
    <w:p>
      <w:pPr>
        <w:spacing w:after="0"/>
        <w:ind w:left="0"/>
        <w:jc w:val="both"/>
      </w:pPr>
      <w:r>
        <w:rPr>
          <w:rFonts w:ascii="Times New Roman"/>
          <w:b w:val="false"/>
          <w:i w:val="false"/>
          <w:color w:val="000000"/>
          <w:sz w:val="28"/>
        </w:rPr>
        <w:t>
      3) соның негізінде акцизделетін тауарлар әкелу жүзеге асырылатын сыртқы сауда шартының (келісімшарттың) түпнұсқасын көрсете отырып, сыртқы сауда шартының (келісімшарттың) (алкоголь өнімін импорттайтын көрсетілетін қызметті алушы өтінім беру кезінде) көшірмесі;</w:t>
      </w:r>
    </w:p>
    <w:p>
      <w:pPr>
        <w:spacing w:after="0"/>
        <w:ind w:left="0"/>
        <w:jc w:val="both"/>
      </w:pPr>
      <w:r>
        <w:rPr>
          <w:rFonts w:ascii="Times New Roman"/>
          <w:b w:val="false"/>
          <w:i w:val="false"/>
          <w:color w:val="000000"/>
          <w:sz w:val="28"/>
        </w:rPr>
        <w:t xml:space="preserve">
      4)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ЕБТ алу үшін ЕБТ АЖ арқылы және қағаз түрінде өтініштің тұпнұсқасы;</w:t>
      </w:r>
    </w:p>
    <w:p>
      <w:pPr>
        <w:spacing w:after="0"/>
        <w:ind w:left="0"/>
        <w:jc w:val="both"/>
      </w:pPr>
      <w:r>
        <w:rPr>
          <w:rFonts w:ascii="Times New Roman"/>
          <w:b w:val="false"/>
          <w:i w:val="false"/>
          <w:color w:val="000000"/>
          <w:sz w:val="28"/>
        </w:rPr>
        <w:t>
      5) көрсетілетін қызметті алушы қызметкерінің жеке басын куәландыратын құжаттың түпнұсқасын ұсына отырып, көрсетілетін қызметті алушының мөрімен куәландырылған көрсетілетін қызметті алушының уәкілетті қызметкерінің атына ЕБТ алуға берілген сенімхат;</w:t>
      </w:r>
    </w:p>
    <w:p>
      <w:pPr>
        <w:spacing w:after="0"/>
        <w:ind w:left="0"/>
        <w:jc w:val="both"/>
      </w:pPr>
      <w:r>
        <w:rPr>
          <w:rFonts w:ascii="Times New Roman"/>
          <w:b w:val="false"/>
          <w:i w:val="false"/>
          <w:color w:val="000000"/>
          <w:sz w:val="28"/>
        </w:rPr>
        <w:t>
      6) ЕБТ үшін төлегенін растайтын төлем құжаты;</w:t>
      </w:r>
    </w:p>
    <w:p>
      <w:pPr>
        <w:spacing w:after="0"/>
        <w:ind w:left="0"/>
        <w:jc w:val="both"/>
      </w:pPr>
      <w:r>
        <w:rPr>
          <w:rFonts w:ascii="Times New Roman"/>
          <w:b w:val="false"/>
          <w:i w:val="false"/>
          <w:color w:val="000000"/>
          <w:sz w:val="28"/>
        </w:rPr>
        <w:t>
      7) Еуразиялық экономикалық одақ елдерінен Қазақстан Республикасына алкоголь өнімін импорттау кезінде қағаз тасығышта және (немесе) ақпараттық жүйе арқылы ЕБМ нысаналы пайдалануы туралы міндеттемесі (бұдан әрі – Міндеттеме):</w:t>
      </w:r>
    </w:p>
    <w:p>
      <w:pPr>
        <w:spacing w:after="0"/>
        <w:ind w:left="0"/>
        <w:jc w:val="both"/>
      </w:pPr>
      <w:r>
        <w:rPr>
          <w:rFonts w:ascii="Times New Roman"/>
          <w:b w:val="false"/>
          <w:i w:val="false"/>
          <w:color w:val="000000"/>
          <w:sz w:val="28"/>
        </w:rPr>
        <w:t>
      міндеттемені орындауды қамтамасыз ету үшін тиісті көрсетілетін қызметті берушінің шотына ақша салғандығын растайтын, төлем құжатын;</w:t>
      </w:r>
    </w:p>
    <w:p>
      <w:pPr>
        <w:spacing w:after="0"/>
        <w:ind w:left="0"/>
        <w:jc w:val="both"/>
      </w:pPr>
      <w:r>
        <w:rPr>
          <w:rFonts w:ascii="Times New Roman"/>
          <w:b w:val="false"/>
          <w:i w:val="false"/>
          <w:color w:val="000000"/>
          <w:sz w:val="28"/>
        </w:rPr>
        <w:t>
      банктік кепілдікті;</w:t>
      </w:r>
    </w:p>
    <w:p>
      <w:pPr>
        <w:spacing w:after="0"/>
        <w:ind w:left="0"/>
        <w:jc w:val="both"/>
      </w:pPr>
      <w:r>
        <w:rPr>
          <w:rFonts w:ascii="Times New Roman"/>
          <w:b w:val="false"/>
          <w:i w:val="false"/>
          <w:color w:val="000000"/>
          <w:sz w:val="28"/>
        </w:rPr>
        <w:t>
      кепілгерлік шартын;</w:t>
      </w:r>
    </w:p>
    <w:p>
      <w:pPr>
        <w:spacing w:after="0"/>
        <w:ind w:left="0"/>
        <w:jc w:val="both"/>
      </w:pPr>
      <w:r>
        <w:rPr>
          <w:rFonts w:ascii="Times New Roman"/>
          <w:b w:val="false"/>
          <w:i w:val="false"/>
          <w:color w:val="000000"/>
          <w:sz w:val="28"/>
        </w:rPr>
        <w:t>
      мүлік кепіл шартын таңдауы бойынша Міндеттемені төлеуді қамтамасыз ету тәсілдерін ескере отырып міндеттеме ұсынады.</w:t>
      </w:r>
    </w:p>
    <w:p>
      <w:pPr>
        <w:spacing w:after="0"/>
        <w:ind w:left="0"/>
        <w:jc w:val="both"/>
      </w:pPr>
      <w:r>
        <w:rPr>
          <w:rFonts w:ascii="Times New Roman"/>
          <w:b w:val="false"/>
          <w:i w:val="false"/>
          <w:color w:val="000000"/>
          <w:sz w:val="28"/>
        </w:rPr>
        <w:t xml:space="preserve">
      Алкоголь өнімін өндіру және (немесе) олардың айналымы жөніндегі өз қызметін жаңадан құрған немесе қызметін бастаған көрсетілетін қызметті алушылар ЕБТ жасау үшін ЕБТ алу жоспарланып отырған айдың 1-күніне дейін күнтізбелік 25 (жиырма бес) күннен кешіктірмейтін мерзімде әрбір ай бойынша бөліп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өтінімді көрсетілетін қызметті берушіге ЕБТ АЖ арқылы табыс етеді. </w:t>
      </w:r>
    </w:p>
    <w:p>
      <w:pPr>
        <w:spacing w:after="0"/>
        <w:ind w:left="0"/>
        <w:jc w:val="both"/>
      </w:pPr>
      <w:r>
        <w:rPr>
          <w:rFonts w:ascii="Times New Roman"/>
          <w:b w:val="false"/>
          <w:i w:val="false"/>
          <w:color w:val="000000"/>
          <w:sz w:val="28"/>
        </w:rPr>
        <w:t xml:space="preserve">
      Көрсетілетін қызметті алушылар бұрын берілген өтінімдерде ЕБТ-дың түрлері мен саны бөлігінде өзгерістер мен толықтырулары бар өтінімдерін ЕБТ алу жүзеге асырылатын айдың 1-күніне дейін 25 (жиырма бес) күнтізбелік күннен кешіктірмей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табыс етеді.</w:t>
      </w:r>
    </w:p>
    <w:p>
      <w:pPr>
        <w:spacing w:after="0"/>
        <w:ind w:left="0"/>
        <w:jc w:val="both"/>
      </w:pPr>
      <w:r>
        <w:rPr>
          <w:rFonts w:ascii="Times New Roman"/>
          <w:b w:val="false"/>
          <w:i w:val="false"/>
          <w:color w:val="000000"/>
          <w:sz w:val="28"/>
        </w:rPr>
        <w:t>
      ЕБТ жасап шығарғаны үшін төлемді көрсетілетін қызметті алушылар олардың өтініміне сәйкес жеткізушінің банк шотына ақша аудару жолымен ЕБТ алу жүзеге асырылатын айдың 1-і күніне дейін күнтізбелік 20 (жиырма) күннен кешіктірмейтін мерзімде әр ай бойынша бөлек жүргізеді.</w:t>
      </w:r>
    </w:p>
    <w:p>
      <w:pPr>
        <w:spacing w:after="0"/>
        <w:ind w:left="0"/>
        <w:jc w:val="both"/>
      </w:pPr>
      <w:r>
        <w:rPr>
          <w:rFonts w:ascii="Times New Roman"/>
          <w:b w:val="false"/>
          <w:i w:val="false"/>
          <w:color w:val="000000"/>
          <w:sz w:val="28"/>
        </w:rPr>
        <w:t>
      Қазақстан Республикасының аумағында өндірілген және Еуразиялық экономикалық одаққа мүше мемлекеттердің аумақтарынан импортталатын алкоголь өніміне көрсетілетін қызметті алушыларға ЕБМ берген кезде, көрсетілетін қызметті берушінің материалдық-жауапты адамы екі тарап қол қоятын екі данада жүкқұжат жазып береді. Жүкқұжаттың бір данасы көрсетілетін қызметті алушыға беріледі, екінші данасы көрсетілетін қызметті берушіде қалады.</w:t>
      </w:r>
    </w:p>
    <w:p>
      <w:pPr>
        <w:spacing w:after="0"/>
        <w:ind w:left="0"/>
        <w:jc w:val="both"/>
      </w:pPr>
      <w:r>
        <w:rPr>
          <w:rFonts w:ascii="Times New Roman"/>
          <w:b w:val="false"/>
          <w:i w:val="false"/>
          <w:color w:val="000000"/>
          <w:sz w:val="28"/>
        </w:rPr>
        <w:t>
      Көрсетілетін қызмет алушыларға Еуразиялық экономикалық одаққа мүше емес мемлекеттердің аумақтарынан импортталатын алкоголь өніміне ЕБТ берген кезде жүкқұжат үш данада жазып беріледі: бірінші және екінші дана көрсетілетін қызметті алушыларға беріледі (екінші дана – Кеден органына табыс ету үшін), үшінші дана көрсетілетін қызметті берушіде қалады.</w:t>
      </w:r>
    </w:p>
    <w:p>
      <w:pPr>
        <w:spacing w:after="0"/>
        <w:ind w:left="0"/>
        <w:jc w:val="both"/>
      </w:pPr>
      <w:r>
        <w:rPr>
          <w:rFonts w:ascii="Times New Roman"/>
          <w:b w:val="false"/>
          <w:i w:val="false"/>
          <w:color w:val="000000"/>
          <w:sz w:val="28"/>
        </w:rPr>
        <w:t>
      Мемлекеттік электрондық ақпараттық ресурстар болып табылатын көрсетілетін қызметті алушының аталған құжаттарының мәліметтерін көрсетілетін қызметті берушінің қызметкері тиісті мемлекеттік ақпараттық жүйелерден мемлекеттік органдардың уәкілетті адамдарының ЭЦҚ-мен куәландырылған электрондық деректер нысанында алады.</w:t>
      </w:r>
    </w:p>
    <w:p>
      <w:pPr>
        <w:spacing w:after="0"/>
        <w:ind w:left="0"/>
        <w:jc w:val="both"/>
      </w:pPr>
      <w:r>
        <w:rPr>
          <w:rFonts w:ascii="Times New Roman"/>
          <w:b w:val="false"/>
          <w:i w:val="false"/>
          <w:color w:val="000000"/>
          <w:sz w:val="28"/>
        </w:rPr>
        <w:t>
      ЕБТ АЖ арқылы жүгінген кезде көрсетілетін қызметті алушы ЕБТ АЖ журналында құжаттар топтамасының қабылдағаны туралы хабарлама алады.</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452" w:id="469"/>
    <w:p>
      <w:pPr>
        <w:spacing w:after="0"/>
        <w:ind w:left="0"/>
        <w:jc w:val="both"/>
      </w:pPr>
      <w:r>
        <w:rPr>
          <w:rFonts w:ascii="Times New Roman"/>
          <w:b w:val="false"/>
          <w:i w:val="false"/>
          <w:color w:val="000000"/>
          <w:sz w:val="28"/>
        </w:rPr>
        <w:t>
      9-1.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bookmarkEnd w:id="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9-1-тармақпен толықтырылды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482" w:id="470"/>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адамдарының шешімдеріне, әрекеттеріне (әрекетсіздігіне) шағымдану тәртібі</w:t>
      </w:r>
    </w:p>
    <w:bookmarkEnd w:id="470"/>
    <w:bookmarkStart w:name="z483" w:id="471"/>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p>
    <w:bookmarkEnd w:id="471"/>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84" w:id="472"/>
    <w:p>
      <w:pPr>
        <w:spacing w:after="0"/>
        <w:ind w:left="0"/>
        <w:jc w:val="both"/>
      </w:pPr>
      <w:r>
        <w:rPr>
          <w:rFonts w:ascii="Times New Roman"/>
          <w:b w:val="false"/>
          <w:i w:val="false"/>
          <w:color w:val="000000"/>
          <w:sz w:val="28"/>
        </w:rPr>
        <w:t xml:space="preserve">
      11. Көрсетілген мемлекеттік қызмет нәтижелерімен келіспеген жағдайда, көрсетілетін қызметті алушының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құқығы бар.</w:t>
      </w:r>
    </w:p>
    <w:bookmarkEnd w:id="472"/>
    <w:bookmarkStart w:name="z485" w:id="473"/>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w:t>
      </w:r>
      <w:r>
        <w:br/>
      </w:r>
      <w:r>
        <w:rPr>
          <w:rFonts w:ascii="Times New Roman"/>
          <w:b/>
          <w:i w:val="false"/>
          <w:color w:val="000000"/>
        </w:rPr>
        <w:t>ерекшеліктері ескеріле отырып қойылатын өзге де талаптар</w:t>
      </w:r>
    </w:p>
    <w:bookmarkEnd w:id="473"/>
    <w:bookmarkStart w:name="z486" w:id="474"/>
    <w:p>
      <w:pPr>
        <w:spacing w:after="0"/>
        <w:ind w:left="0"/>
        <w:jc w:val="both"/>
      </w:pPr>
      <w:r>
        <w:rPr>
          <w:rFonts w:ascii="Times New Roman"/>
          <w:b w:val="false"/>
          <w:i w:val="false"/>
          <w:color w:val="000000"/>
          <w:sz w:val="28"/>
        </w:rPr>
        <w:t>
      12.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87" w:id="475"/>
    <w:p>
      <w:pPr>
        <w:spacing w:after="0"/>
        <w:ind w:left="0"/>
        <w:jc w:val="both"/>
      </w:pP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ЕБТ АЖ арқылы алуға мүмкіндігі бар.</w:t>
      </w:r>
    </w:p>
    <w:bookmarkEnd w:id="475"/>
    <w:bookmarkStart w:name="z488" w:id="476"/>
    <w:p>
      <w:pPr>
        <w:spacing w:after="0"/>
        <w:ind w:left="0"/>
        <w:jc w:val="both"/>
      </w:pPr>
      <w:r>
        <w:rPr>
          <w:rFonts w:ascii="Times New Roman"/>
          <w:b w:val="false"/>
          <w:i w:val="false"/>
          <w:color w:val="000000"/>
          <w:sz w:val="28"/>
        </w:rPr>
        <w:t>
      14. Көрсетілетін қызметті алушының мемлекеттік қызмет көрсету мәртебесі туралы ақпаратты Бірыңғай байланыс-орталығы арқылы қашықтан қол жеткізу режимінде алу мүмкіндігі бар.</w:t>
      </w:r>
    </w:p>
    <w:bookmarkEnd w:id="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89" w:id="477"/>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 xml:space="preserve">алу-бақылау таңбаларын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 органы</w:t>
            </w:r>
            <w:r>
              <w:br/>
            </w:r>
            <w:r>
              <w:rPr>
                <w:rFonts w:ascii="Times New Roman"/>
                <w:b w:val="false"/>
                <w:i w:val="false"/>
                <w:color w:val="000000"/>
                <w:sz w:val="20"/>
              </w:rPr>
              <w:t>басшысының тегі, аты, әкесінің</w:t>
            </w:r>
            <w:r>
              <w:br/>
            </w:r>
            <w:r>
              <w:rPr>
                <w:rFonts w:ascii="Times New Roman"/>
                <w:b w:val="false"/>
                <w:i w:val="false"/>
                <w:color w:val="000000"/>
                <w:sz w:val="20"/>
              </w:rPr>
              <w:t>аты (ол болған жағдайда))</w:t>
            </w:r>
            <w:r>
              <w:br/>
            </w:r>
            <w:r>
              <w:rPr>
                <w:rFonts w:ascii="Times New Roman"/>
                <w:b w:val="false"/>
                <w:i w:val="false"/>
                <w:color w:val="000000"/>
                <w:sz w:val="20"/>
              </w:rPr>
              <w:t>____________________________</w:t>
            </w:r>
            <w:r>
              <w:br/>
            </w:r>
            <w:r>
              <w:rPr>
                <w:rFonts w:ascii="Times New Roman"/>
                <w:b w:val="false"/>
                <w:i w:val="false"/>
                <w:color w:val="000000"/>
                <w:sz w:val="20"/>
              </w:rPr>
              <w:t xml:space="preserve">алушының атауы, ЖСН/БСН   </w:t>
            </w:r>
          </w:p>
        </w:tc>
      </w:tr>
    </w:tbl>
    <w:bookmarkStart w:name="z491" w:id="478"/>
    <w:p>
      <w:pPr>
        <w:spacing w:after="0"/>
        <w:ind w:left="0"/>
        <w:jc w:val="left"/>
      </w:pPr>
      <w:r>
        <w:rPr>
          <w:rFonts w:ascii="Times New Roman"/>
          <w:b/>
          <w:i w:val="false"/>
          <w:color w:val="000000"/>
        </w:rPr>
        <w:t xml:space="preserve"> 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w:t>
      </w:r>
    </w:p>
    <w:bookmarkEnd w:id="478"/>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өтінімнің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алдағы жылға, жаңадан құрылғандар немесе қызметін бастағандар үшін</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қосымша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дана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556"/>
        <w:gridCol w:w="556"/>
        <w:gridCol w:w="556"/>
        <w:gridCol w:w="557"/>
        <w:gridCol w:w="557"/>
        <w:gridCol w:w="557"/>
        <w:gridCol w:w="557"/>
        <w:gridCol w:w="864"/>
        <w:gridCol w:w="864"/>
        <w:gridCol w:w="864"/>
        <w:gridCol w:w="864"/>
        <w:gridCol w:w="3836"/>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барлығы</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Басшы _______________________________________________ ____________ </w:t>
      </w:r>
    </w:p>
    <w:p>
      <w:pPr>
        <w:spacing w:after="0"/>
        <w:ind w:left="0"/>
        <w:jc w:val="both"/>
      </w:pPr>
      <w:r>
        <w:rPr>
          <w:rFonts w:ascii="Times New Roman"/>
          <w:b w:val="false"/>
          <w:i w:val="false"/>
          <w:color w:val="000000"/>
          <w:sz w:val="28"/>
        </w:rPr>
        <w:t xml:space="preserve">
                  (тегі, аты, әкесінің аты (ол болған жағдайда)             (қолы) </w:t>
      </w:r>
    </w:p>
    <w:p>
      <w:pPr>
        <w:spacing w:after="0"/>
        <w:ind w:left="0"/>
        <w:jc w:val="both"/>
      </w:pPr>
      <w:r>
        <w:rPr>
          <w:rFonts w:ascii="Times New Roman"/>
          <w:b w:val="false"/>
          <w:i w:val="false"/>
          <w:color w:val="000000"/>
          <w:sz w:val="28"/>
        </w:rPr>
        <w:t xml:space="preserve">
      Бас бухгалтер _________________________________________ ___________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 xml:space="preserve">алу-бақылау таңбаларын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 xml:space="preserve">басшысының тегі, аты, әкесінің </w:t>
            </w:r>
            <w:r>
              <w:br/>
            </w:r>
            <w:r>
              <w:rPr>
                <w:rFonts w:ascii="Times New Roman"/>
                <w:b w:val="false"/>
                <w:i w:val="false"/>
                <w:color w:val="000000"/>
                <w:sz w:val="20"/>
              </w:rPr>
              <w:t>аты (ол болған жағдайда))</w:t>
            </w:r>
            <w:r>
              <w:br/>
            </w:r>
            <w:r>
              <w:rPr>
                <w:rFonts w:ascii="Times New Roman"/>
                <w:b w:val="false"/>
                <w:i w:val="false"/>
                <w:color w:val="000000"/>
                <w:sz w:val="20"/>
              </w:rPr>
              <w:t>____________________________</w:t>
            </w:r>
            <w:r>
              <w:br/>
            </w:r>
            <w:r>
              <w:rPr>
                <w:rFonts w:ascii="Times New Roman"/>
                <w:b w:val="false"/>
                <w:i w:val="false"/>
                <w:color w:val="000000"/>
                <w:sz w:val="20"/>
              </w:rPr>
              <w:t xml:space="preserve">алушының атауы, ЖСН/БСН    </w:t>
            </w:r>
          </w:p>
        </w:tc>
      </w:tr>
    </w:tbl>
    <w:bookmarkStart w:name="z493" w:id="479"/>
    <w:p>
      <w:pPr>
        <w:spacing w:after="0"/>
        <w:ind w:left="0"/>
        <w:jc w:val="left"/>
      </w:pPr>
      <w:r>
        <w:rPr>
          <w:rFonts w:ascii="Times New Roman"/>
          <w:b/>
          <w:i w:val="false"/>
          <w:color w:val="000000"/>
        </w:rPr>
        <w:t xml:space="preserve"> Қазақстан Республикасының аумағына импортталатын алкоголь өнімдеріне есепке алу-бақылау маркаларын немесе темекі бұйымдарына акциздік маркалар дайындауға өтінім</w:t>
      </w:r>
    </w:p>
    <w:bookmarkEnd w:id="479"/>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өтінімнің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алдағы жылға, жаңадан құрылғандар немесе қызметін бастағандар үшін</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қосымша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дана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556"/>
        <w:gridCol w:w="556"/>
        <w:gridCol w:w="556"/>
        <w:gridCol w:w="557"/>
        <w:gridCol w:w="557"/>
        <w:gridCol w:w="557"/>
        <w:gridCol w:w="557"/>
        <w:gridCol w:w="864"/>
        <w:gridCol w:w="864"/>
        <w:gridCol w:w="864"/>
        <w:gridCol w:w="864"/>
        <w:gridCol w:w="3836"/>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барлығы</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Басшы ______________________________________________ _____________ </w:t>
      </w:r>
    </w:p>
    <w:p>
      <w:pPr>
        <w:spacing w:after="0"/>
        <w:ind w:left="0"/>
        <w:jc w:val="both"/>
      </w:pPr>
      <w:r>
        <w:rPr>
          <w:rFonts w:ascii="Times New Roman"/>
          <w:b w:val="false"/>
          <w:i w:val="false"/>
          <w:color w:val="000000"/>
          <w:sz w:val="28"/>
        </w:rPr>
        <w:t xml:space="preserve">
                  (тегі, аты, әкесінің аты (ол болған жағдайда))             (қолы) </w:t>
      </w:r>
    </w:p>
    <w:p>
      <w:pPr>
        <w:spacing w:after="0"/>
        <w:ind w:left="0"/>
        <w:jc w:val="both"/>
      </w:pPr>
      <w:r>
        <w:rPr>
          <w:rFonts w:ascii="Times New Roman"/>
          <w:b w:val="false"/>
          <w:i w:val="false"/>
          <w:color w:val="000000"/>
          <w:sz w:val="28"/>
        </w:rPr>
        <w:t xml:space="preserve">
      Бас бухгалтер ___________________________________________ 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 xml:space="preserve">алу-бақылау таңбаларын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bookmarkStart w:name="z495" w:id="480"/>
    <w:p>
      <w:pPr>
        <w:spacing w:after="0"/>
        <w:ind w:left="0"/>
        <w:jc w:val="left"/>
      </w:pPr>
      <w:r>
        <w:rPr>
          <w:rFonts w:ascii="Times New Roman"/>
          <w:b/>
          <w:i w:val="false"/>
          <w:color w:val="000000"/>
        </w:rPr>
        <w:t xml:space="preserve"> Есепке алу-бақылау маркаларына штрих-код жапсыру үшін өтініш</w:t>
      </w:r>
    </w:p>
    <w:bookmarkEnd w:id="480"/>
    <w:p>
      <w:pPr>
        <w:spacing w:after="0"/>
        <w:ind w:left="0"/>
        <w:jc w:val="both"/>
      </w:pPr>
      <w:r>
        <w:rPr>
          <w:rFonts w:ascii="Times New Roman"/>
          <w:b w:val="false"/>
          <w:i w:val="false"/>
          <w:color w:val="ff0000"/>
          <w:sz w:val="28"/>
        </w:rPr>
        <w:t xml:space="preserve">
      Ескерту. 3-қосымша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өтінім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таңбалау</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қайта таңбалау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(алушының түрі: өндіруші, үшінші елдерден импорттаушы, Еуразиялық экономикалық </w:t>
      </w:r>
    </w:p>
    <w:p>
      <w:pPr>
        <w:spacing w:after="0"/>
        <w:ind w:left="0"/>
        <w:jc w:val="both"/>
      </w:pPr>
      <w:r>
        <w:rPr>
          <w:rFonts w:ascii="Times New Roman"/>
          <w:b w:val="false"/>
          <w:i w:val="false"/>
          <w:color w:val="000000"/>
          <w:sz w:val="28"/>
        </w:rPr>
        <w:t xml:space="preserve">
      одаққа мүше мемлекеттердің аумақтарынан импорттаушы, алушының атауы, </w:t>
      </w:r>
    </w:p>
    <w:p>
      <w:pPr>
        <w:spacing w:after="0"/>
        <w:ind w:left="0"/>
        <w:jc w:val="both"/>
      </w:pPr>
      <w:r>
        <w:rPr>
          <w:rFonts w:ascii="Times New Roman"/>
          <w:b w:val="false"/>
          <w:i w:val="false"/>
          <w:color w:val="000000"/>
          <w:sz w:val="28"/>
        </w:rPr>
        <w:t xml:space="preserve">
      ЖСН/БСН, мекенжайы)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(сатып алушының атауы, ЖСН/БСН) </w:t>
      </w:r>
    </w:p>
    <w:p>
      <w:pPr>
        <w:spacing w:after="0"/>
        <w:ind w:left="0"/>
        <w:jc w:val="both"/>
      </w:pPr>
      <w:r>
        <w:rPr>
          <w:rFonts w:ascii="Times New Roman"/>
          <w:b w:val="false"/>
          <w:i w:val="false"/>
          <w:color w:val="000000"/>
          <w:sz w:val="28"/>
        </w:rPr>
        <w:t xml:space="preserve">
      __________________________________________________________ дана санында </w:t>
      </w:r>
    </w:p>
    <w:p>
      <w:pPr>
        <w:spacing w:after="0"/>
        <w:ind w:left="0"/>
        <w:jc w:val="both"/>
      </w:pPr>
      <w:r>
        <w:rPr>
          <w:rFonts w:ascii="Times New Roman"/>
          <w:b w:val="false"/>
          <w:i w:val="false"/>
          <w:color w:val="000000"/>
          <w:sz w:val="28"/>
        </w:rPr>
        <w:t>
      (жазбаша) есепке алу-бақылау маркаларына штрих-код жапсыруды сұрайды.</w:t>
      </w:r>
    </w:p>
    <w:p>
      <w:pPr>
        <w:spacing w:after="0"/>
        <w:ind w:left="0"/>
        <w:jc w:val="both"/>
      </w:pPr>
      <w:r>
        <w:rPr>
          <w:rFonts w:ascii="Times New Roman"/>
          <w:b w:val="false"/>
          <w:i w:val="false"/>
          <w:color w:val="000000"/>
          <w:sz w:val="28"/>
        </w:rPr>
        <w:t xml:space="preserve">
      Есепке алу-бақылау маркаларының көрсетілген саны мына тауарларды шығару үшін </w:t>
      </w:r>
    </w:p>
    <w:p>
      <w:pPr>
        <w:spacing w:after="0"/>
        <w:ind w:left="0"/>
        <w:jc w:val="both"/>
      </w:pPr>
      <w:r>
        <w:rPr>
          <w:rFonts w:ascii="Times New Roman"/>
          <w:b w:val="false"/>
          <w:i w:val="false"/>
          <w:color w:val="000000"/>
          <w:sz w:val="28"/>
        </w:rPr>
        <w:t>
      қажет:</w:t>
      </w:r>
    </w:p>
    <w:p>
      <w:pPr>
        <w:spacing w:after="0"/>
        <w:ind w:left="0"/>
        <w:jc w:val="both"/>
      </w:pPr>
      <w:r>
        <w:rPr>
          <w:rFonts w:ascii="Times New Roman"/>
          <w:b w:val="false"/>
          <w:i w:val="false"/>
          <w:color w:val="000000"/>
          <w:sz w:val="28"/>
        </w:rPr>
        <w:t xml:space="preserve">
      Алкоголь өнімінің ДСН-коды (болған кезде):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(мыналарды көрсету қажет: өндірушілер үшін - құю күні, сәйкестік сертификаты; </w:t>
      </w:r>
    </w:p>
    <w:p>
      <w:pPr>
        <w:spacing w:after="0"/>
        <w:ind w:left="0"/>
        <w:jc w:val="both"/>
      </w:pPr>
      <w:r>
        <w:rPr>
          <w:rFonts w:ascii="Times New Roman"/>
          <w:b w:val="false"/>
          <w:i w:val="false"/>
          <w:color w:val="000000"/>
          <w:sz w:val="28"/>
        </w:rPr>
        <w:t xml:space="preserve">
      импорттаушылар үшін - шарттың (келісімшарттың) нөмірі, шыққан елі, сәйкестік </w:t>
      </w:r>
    </w:p>
    <w:p>
      <w:pPr>
        <w:spacing w:after="0"/>
        <w:ind w:left="0"/>
        <w:jc w:val="both"/>
      </w:pPr>
      <w:r>
        <w:rPr>
          <w:rFonts w:ascii="Times New Roman"/>
          <w:b w:val="false"/>
          <w:i w:val="false"/>
          <w:color w:val="000000"/>
          <w:sz w:val="28"/>
        </w:rPr>
        <w:t>
      сертификаты)</w:t>
      </w:r>
    </w:p>
    <w:p>
      <w:pPr>
        <w:spacing w:after="0"/>
        <w:ind w:left="0"/>
        <w:jc w:val="both"/>
      </w:pPr>
      <w:r>
        <w:rPr>
          <w:rFonts w:ascii="Times New Roman"/>
          <w:b w:val="false"/>
          <w:i w:val="false"/>
          <w:color w:val="000000"/>
          <w:sz w:val="28"/>
        </w:rPr>
        <w:t xml:space="preserve">
      Алкоголь өніміне ДСН-коды болмаған кезде: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(алкоголь өнімінің атауы, түрі, сыйымдылығы мен күштілігі)</w:t>
      </w:r>
    </w:p>
    <w:p>
      <w:pPr>
        <w:spacing w:after="0"/>
        <w:ind w:left="0"/>
        <w:jc w:val="both"/>
      </w:pPr>
      <w:r>
        <w:rPr>
          <w:rFonts w:ascii="Times New Roman"/>
          <w:b w:val="false"/>
          <w:i w:val="false"/>
          <w:color w:val="000000"/>
          <w:sz w:val="28"/>
        </w:rPr>
        <w:t xml:space="preserve">
      өнім бірлігінің бағасы: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теңге Есепке алу-бақылау маркаларын сатып алуға ақша </w:t>
      </w:r>
    </w:p>
    <w:p>
      <w:pPr>
        <w:spacing w:after="0"/>
        <w:ind w:left="0"/>
        <w:jc w:val="both"/>
      </w:pPr>
      <w:r>
        <w:rPr>
          <w:rFonts w:ascii="Times New Roman"/>
          <w:b w:val="false"/>
          <w:i w:val="false"/>
          <w:color w:val="000000"/>
          <w:sz w:val="28"/>
        </w:rPr>
        <w:t>
      ___________________________ (сомасы жазбаша)</w:t>
      </w:r>
    </w:p>
    <w:p>
      <w:pPr>
        <w:spacing w:after="0"/>
        <w:ind w:left="0"/>
        <w:jc w:val="both"/>
      </w:pPr>
      <w:r>
        <w:rPr>
          <w:rFonts w:ascii="Times New Roman"/>
          <w:b w:val="false"/>
          <w:i w:val="false"/>
          <w:color w:val="000000"/>
          <w:sz w:val="28"/>
        </w:rPr>
        <w:t xml:space="preserve">
      Сомасында 20__ жылғы "__" __ № _________ төлем құжатымен ________ банк шотына </w:t>
      </w:r>
    </w:p>
    <w:p>
      <w:pPr>
        <w:spacing w:after="0"/>
        <w:ind w:left="0"/>
        <w:jc w:val="both"/>
      </w:pPr>
      <w:r>
        <w:rPr>
          <w:rFonts w:ascii="Times New Roman"/>
          <w:b w:val="false"/>
          <w:i w:val="false"/>
          <w:color w:val="000000"/>
          <w:sz w:val="28"/>
        </w:rPr>
        <w:t>
      енгізілді</w:t>
      </w:r>
    </w:p>
    <w:p>
      <w:pPr>
        <w:spacing w:after="0"/>
        <w:ind w:left="0"/>
        <w:jc w:val="both"/>
      </w:pPr>
      <w:r>
        <w:rPr>
          <w:rFonts w:ascii="Times New Roman"/>
          <w:b w:val="false"/>
          <w:i w:val="false"/>
          <w:color w:val="000000"/>
          <w:sz w:val="28"/>
        </w:rPr>
        <w:t xml:space="preserve">
      акцизді төлеу үшін ақша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xml:space="preserve">
      сомасында 20 ___ жылғы "____" ___________ ________ төлем құжатымен _______ </w:t>
      </w:r>
    </w:p>
    <w:p>
      <w:pPr>
        <w:spacing w:after="0"/>
        <w:ind w:left="0"/>
        <w:jc w:val="both"/>
      </w:pPr>
      <w:r>
        <w:rPr>
          <w:rFonts w:ascii="Times New Roman"/>
          <w:b w:val="false"/>
          <w:i w:val="false"/>
          <w:color w:val="000000"/>
          <w:sz w:val="28"/>
        </w:rPr>
        <w:t>
      банк шотына енгізілді</w:t>
      </w:r>
    </w:p>
    <w:p>
      <w:pPr>
        <w:spacing w:after="0"/>
        <w:ind w:left="0"/>
        <w:jc w:val="both"/>
      </w:pPr>
      <w:r>
        <w:rPr>
          <w:rFonts w:ascii="Times New Roman"/>
          <w:b w:val="false"/>
          <w:i w:val="false"/>
          <w:color w:val="000000"/>
          <w:sz w:val="28"/>
        </w:rPr>
        <w:t xml:space="preserve">
      Басшы __________________________________________ _____________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xml:space="preserve">
      Бас бухгалтер ________________________________________________ 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өніміне (шарап </w:t>
            </w:r>
            <w:r>
              <w:br/>
            </w:r>
            <w:r>
              <w:rPr>
                <w:rFonts w:ascii="Times New Roman"/>
                <w:b w:val="false"/>
                <w:i w:val="false"/>
                <w:color w:val="000000"/>
                <w:sz w:val="20"/>
              </w:rPr>
              <w:t xml:space="preserve">материалы, сыра мен сыра </w:t>
            </w:r>
            <w:r>
              <w:br/>
            </w:r>
            <w:r>
              <w:rPr>
                <w:rFonts w:ascii="Times New Roman"/>
                <w:b w:val="false"/>
                <w:i w:val="false"/>
                <w:color w:val="000000"/>
                <w:sz w:val="20"/>
              </w:rPr>
              <w:t xml:space="preserve">сусынын қоспағанда) есепке </w:t>
            </w:r>
            <w:r>
              <w:br/>
            </w:r>
            <w:r>
              <w:rPr>
                <w:rFonts w:ascii="Times New Roman"/>
                <w:b w:val="false"/>
                <w:i w:val="false"/>
                <w:color w:val="000000"/>
                <w:sz w:val="20"/>
              </w:rPr>
              <w:t xml:space="preserve">алу-бақылау таңбаларын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bookmarkStart w:name="z497" w:id="481"/>
    <w:p>
      <w:pPr>
        <w:spacing w:after="0"/>
        <w:ind w:left="0"/>
        <w:jc w:val="left"/>
      </w:pPr>
      <w:r>
        <w:rPr>
          <w:rFonts w:ascii="Times New Roman"/>
          <w:b/>
          <w:i w:val="false"/>
          <w:color w:val="000000"/>
        </w:rPr>
        <w:t xml:space="preserve"> Есепке алу-бақылау маркаларын немесе акциздік маркаларды алуға өтініш</w:t>
      </w:r>
    </w:p>
    <w:bookmarkEnd w:id="481"/>
    <w:p>
      <w:pPr>
        <w:spacing w:after="0"/>
        <w:ind w:left="0"/>
        <w:jc w:val="both"/>
      </w:pPr>
      <w:r>
        <w:rPr>
          <w:rFonts w:ascii="Times New Roman"/>
          <w:b w:val="false"/>
          <w:i w:val="false"/>
          <w:color w:val="ff0000"/>
          <w:sz w:val="28"/>
        </w:rPr>
        <w:t xml:space="preserve">
      Ескерту. 4-қосымша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(алушының атауы, ЖСН/БСН, мекенжайы)</w:t>
      </w:r>
    </w:p>
    <w:p>
      <w:pPr>
        <w:spacing w:after="0"/>
        <w:ind w:left="0"/>
        <w:jc w:val="both"/>
      </w:pPr>
      <w:r>
        <w:rPr>
          <w:rFonts w:ascii="Times New Roman"/>
          <w:b w:val="false"/>
          <w:i w:val="false"/>
          <w:color w:val="000000"/>
          <w:sz w:val="28"/>
        </w:rPr>
        <w:t xml:space="preserve">
      "________" _______________________________________________________ дана </w:t>
      </w:r>
    </w:p>
    <w:p>
      <w:pPr>
        <w:spacing w:after="0"/>
        <w:ind w:left="0"/>
        <w:jc w:val="both"/>
      </w:pPr>
      <w:r>
        <w:rPr>
          <w:rFonts w:ascii="Times New Roman"/>
          <w:b w:val="false"/>
          <w:i w:val="false"/>
          <w:color w:val="000000"/>
          <w:sz w:val="28"/>
        </w:rPr>
        <w:t>
      (жазбаша)</w:t>
      </w:r>
    </w:p>
    <w:p>
      <w:pPr>
        <w:spacing w:after="0"/>
        <w:ind w:left="0"/>
        <w:jc w:val="both"/>
      </w:pPr>
      <w:r>
        <w:rPr>
          <w:rFonts w:ascii="Times New Roman"/>
          <w:b w:val="false"/>
          <w:i w:val="false"/>
          <w:color w:val="000000"/>
          <w:sz w:val="28"/>
        </w:rPr>
        <w:t>
      санында сепке алу-бақылау маркаларын немесе акциздік маркаларды беруді сұрайды.</w:t>
      </w:r>
    </w:p>
    <w:p>
      <w:pPr>
        <w:spacing w:after="0"/>
        <w:ind w:left="0"/>
        <w:jc w:val="both"/>
      </w:pPr>
      <w:r>
        <w:rPr>
          <w:rFonts w:ascii="Times New Roman"/>
          <w:b w:val="false"/>
          <w:i w:val="false"/>
          <w:color w:val="000000"/>
          <w:sz w:val="28"/>
        </w:rPr>
        <w:t>
      есепке алу-бақылау немесе акциздік маркаларын сатып алуға ақша</w:t>
      </w:r>
    </w:p>
    <w:p>
      <w:pPr>
        <w:spacing w:after="0"/>
        <w:ind w:left="0"/>
        <w:jc w:val="both"/>
      </w:pPr>
      <w:r>
        <w:rPr>
          <w:rFonts w:ascii="Times New Roman"/>
          <w:b w:val="false"/>
          <w:i w:val="false"/>
          <w:color w:val="000000"/>
          <w:sz w:val="28"/>
        </w:rPr>
        <w:t>
      _________________________________________________________________сомасында</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20_____ жылғы "____" ___________ № __________________ төлем құжатымен</w:t>
      </w:r>
    </w:p>
    <w:p>
      <w:pPr>
        <w:spacing w:after="0"/>
        <w:ind w:left="0"/>
        <w:jc w:val="both"/>
      </w:pPr>
      <w:r>
        <w:rPr>
          <w:rFonts w:ascii="Times New Roman"/>
          <w:b w:val="false"/>
          <w:i w:val="false"/>
          <w:color w:val="000000"/>
          <w:sz w:val="28"/>
        </w:rPr>
        <w:t>
      ______________________________________________________ банк шотына енгізілді</w:t>
      </w:r>
    </w:p>
    <w:p>
      <w:pPr>
        <w:spacing w:after="0"/>
        <w:ind w:left="0"/>
        <w:jc w:val="both"/>
      </w:pPr>
      <w:r>
        <w:rPr>
          <w:rFonts w:ascii="Times New Roman"/>
          <w:b w:val="false"/>
          <w:i w:val="false"/>
          <w:color w:val="000000"/>
          <w:sz w:val="28"/>
        </w:rPr>
        <w:t>
      акциз __________________________________________________________сомасында</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20_____ жылғы "____" _____________ № ________________ төлем құжатымен</w:t>
      </w:r>
    </w:p>
    <w:p>
      <w:pPr>
        <w:spacing w:after="0"/>
        <w:ind w:left="0"/>
        <w:jc w:val="both"/>
      </w:pPr>
      <w:r>
        <w:rPr>
          <w:rFonts w:ascii="Times New Roman"/>
          <w:b w:val="false"/>
          <w:i w:val="false"/>
          <w:color w:val="000000"/>
          <w:sz w:val="28"/>
        </w:rPr>
        <w:t xml:space="preserve">
      __________________________________________________ _______ банк шотына </w:t>
      </w:r>
    </w:p>
    <w:p>
      <w:pPr>
        <w:spacing w:after="0"/>
        <w:ind w:left="0"/>
        <w:jc w:val="both"/>
      </w:pPr>
      <w:r>
        <w:rPr>
          <w:rFonts w:ascii="Times New Roman"/>
          <w:b w:val="false"/>
          <w:i w:val="false"/>
          <w:color w:val="000000"/>
          <w:sz w:val="28"/>
        </w:rPr>
        <w:t>
      енгізілді.</w:t>
      </w:r>
    </w:p>
    <w:p>
      <w:pPr>
        <w:spacing w:after="0"/>
        <w:ind w:left="0"/>
        <w:jc w:val="both"/>
      </w:pPr>
      <w:r>
        <w:rPr>
          <w:rFonts w:ascii="Times New Roman"/>
          <w:b w:val="false"/>
          <w:i w:val="false"/>
          <w:color w:val="000000"/>
          <w:sz w:val="28"/>
        </w:rPr>
        <w:t>
      Акциздік және есепке алу-бақылау маркаларын алу, есепке алу, сақтау, беру және Қазақстан Республикасына алкоголь өнімін импорттау кезінде есепке алу-бақылау маркаларын нысаналы пайдалану туралы импорттаушылардың міндеттемесін, есебін ұсыну қағидаларымен таныстым.</w:t>
      </w:r>
    </w:p>
    <w:p>
      <w:pPr>
        <w:spacing w:after="0"/>
        <w:ind w:left="0"/>
        <w:jc w:val="both"/>
      </w:pPr>
      <w:r>
        <w:rPr>
          <w:rFonts w:ascii="Times New Roman"/>
          <w:b w:val="false"/>
          <w:i w:val="false"/>
          <w:color w:val="000000"/>
          <w:sz w:val="28"/>
        </w:rPr>
        <w:t>
      Басшы _______________________________ _____________________</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Бас бухгалтер _______________________________ _____________________</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19-қосымша</w:t>
            </w:r>
          </w:p>
        </w:tc>
      </w:tr>
    </w:tbl>
    <w:bookmarkStart w:name="z499" w:id="482"/>
    <w:p>
      <w:pPr>
        <w:spacing w:after="0"/>
        <w:ind w:left="0"/>
        <w:jc w:val="left"/>
      </w:pPr>
      <w:r>
        <w:rPr>
          <w:rFonts w:ascii="Times New Roman"/>
          <w:b/>
          <w:i w:val="false"/>
          <w:color w:val="000000"/>
        </w:rPr>
        <w:t xml:space="preserve"> "Темекі өнімдеріне акциздік таңбалар беру"</w:t>
      </w:r>
      <w:r>
        <w:br/>
      </w:r>
      <w:r>
        <w:rPr>
          <w:rFonts w:ascii="Times New Roman"/>
          <w:b/>
          <w:i w:val="false"/>
          <w:color w:val="000000"/>
        </w:rPr>
        <w:t>мемлекеттік көрсетілетін қызмет стандарты</w:t>
      </w:r>
    </w:p>
    <w:bookmarkEnd w:id="482"/>
    <w:bookmarkStart w:name="z500" w:id="483"/>
    <w:p>
      <w:pPr>
        <w:spacing w:after="0"/>
        <w:ind w:left="0"/>
        <w:jc w:val="left"/>
      </w:pPr>
      <w:r>
        <w:rPr>
          <w:rFonts w:ascii="Times New Roman"/>
          <w:b/>
          <w:i w:val="false"/>
          <w:color w:val="000000"/>
        </w:rPr>
        <w:t xml:space="preserve"> 1. Жалпы ережелер</w:t>
      </w:r>
    </w:p>
    <w:bookmarkEnd w:id="483"/>
    <w:bookmarkStart w:name="z501" w:id="484"/>
    <w:p>
      <w:pPr>
        <w:spacing w:after="0"/>
        <w:ind w:left="0"/>
        <w:jc w:val="both"/>
      </w:pPr>
      <w:r>
        <w:rPr>
          <w:rFonts w:ascii="Times New Roman"/>
          <w:b w:val="false"/>
          <w:i w:val="false"/>
          <w:color w:val="000000"/>
          <w:sz w:val="28"/>
        </w:rPr>
        <w:t>
      1. "Темекі өнімдеріне акциздік таңбалар беру" мемлекеттік көрсетілетін қызметі (бұдан әрі – мемлекеттік көрсетілетін қызмет).</w:t>
      </w:r>
    </w:p>
    <w:bookmarkEnd w:id="484"/>
    <w:bookmarkStart w:name="z502" w:id="485"/>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485"/>
    <w:bookmarkStart w:name="z503" w:id="486"/>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486"/>
    <w:p>
      <w:pPr>
        <w:spacing w:after="0"/>
        <w:ind w:left="0"/>
        <w:jc w:val="both"/>
      </w:pP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кеңсе немесе "Акцизделетін өнімнің және мұнай өнімдерінің жекелеген түрлерінің айналымы мен өндірісін бақылау" ақпараттық жүйесі (бұдан әрі - Акциз АЖ) арқылы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4" w:id="487"/>
    <w:p>
      <w:pPr>
        <w:spacing w:after="0"/>
        <w:ind w:left="0"/>
        <w:jc w:val="left"/>
      </w:pPr>
      <w:r>
        <w:rPr>
          <w:rFonts w:ascii="Times New Roman"/>
          <w:b/>
          <w:i w:val="false"/>
          <w:color w:val="000000"/>
        </w:rPr>
        <w:t xml:space="preserve"> 2. Мемлекеттік қызмет көрсету тәртібі</w:t>
      </w:r>
    </w:p>
    <w:bookmarkEnd w:id="487"/>
    <w:bookmarkStart w:name="z505" w:id="488"/>
    <w:p>
      <w:pPr>
        <w:spacing w:after="0"/>
        <w:ind w:left="0"/>
        <w:jc w:val="both"/>
      </w:pPr>
      <w:r>
        <w:rPr>
          <w:rFonts w:ascii="Times New Roman"/>
          <w:b w:val="false"/>
          <w:i w:val="false"/>
          <w:color w:val="000000"/>
          <w:sz w:val="28"/>
        </w:rPr>
        <w:t>
      1. Мемлекеттік қызметті көрсету мерзімдері:</w:t>
      </w:r>
    </w:p>
    <w:bookmarkEnd w:id="488"/>
    <w:p>
      <w:pPr>
        <w:spacing w:after="0"/>
        <w:ind w:left="0"/>
        <w:jc w:val="both"/>
      </w:pPr>
      <w:r>
        <w:rPr>
          <w:rFonts w:ascii="Times New Roman"/>
          <w:b w:val="false"/>
          <w:i w:val="false"/>
          <w:color w:val="000000"/>
          <w:sz w:val="28"/>
        </w:rPr>
        <w:t>
      1) көрсетілетін қызметті алушы көрсетілетін қызметті берушіге құжаттар топтамасын тапсырған сәттен бастап:</w:t>
      </w:r>
    </w:p>
    <w:p>
      <w:pPr>
        <w:spacing w:after="0"/>
        <w:ind w:left="0"/>
        <w:jc w:val="both"/>
      </w:pPr>
      <w:r>
        <w:rPr>
          <w:rFonts w:ascii="Times New Roman"/>
          <w:b w:val="false"/>
          <w:i w:val="false"/>
          <w:color w:val="000000"/>
          <w:sz w:val="28"/>
        </w:rPr>
        <w:t>
      қағаз түрінде өтініш және құжаттар келіп түскен күнінен бастап 3 (үш) жұмыс күні ішінде көрсетілетін қызметті беруші темекі өнімдеріне акциздік таңбалар (бұдан әрі – акциздік таңба) және жүкқұжат беруді жүргізеді;</w:t>
      </w:r>
    </w:p>
    <w:p>
      <w:pPr>
        <w:spacing w:after="0"/>
        <w:ind w:left="0"/>
        <w:jc w:val="both"/>
      </w:pPr>
      <w:r>
        <w:rPr>
          <w:rFonts w:ascii="Times New Roman"/>
          <w:b w:val="false"/>
          <w:i w:val="false"/>
          <w:color w:val="000000"/>
          <w:sz w:val="28"/>
        </w:rPr>
        <w:t>
      көрсетілетін қызметті алушылар табыс еткен алдағы жылға арналған өтінімдер күнтізбелік 3 (үш) күннен аспайтын мерзімде Акциз АЖ арқылы келісіледі;</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рұқсат берілетін уақыты – 20 (жиырма) минут.</w:t>
      </w:r>
    </w:p>
    <w:bookmarkStart w:name="z506" w:id="489"/>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489"/>
    <w:bookmarkStart w:name="z507" w:id="490"/>
    <w:p>
      <w:pPr>
        <w:spacing w:after="0"/>
        <w:ind w:left="0"/>
        <w:jc w:val="both"/>
      </w:pPr>
      <w:r>
        <w:rPr>
          <w:rFonts w:ascii="Times New Roman"/>
          <w:b w:val="false"/>
          <w:i w:val="false"/>
          <w:color w:val="000000"/>
          <w:sz w:val="28"/>
        </w:rPr>
        <w:t>
      6. Мемлекеттік қызметті көрсету нәтижесі:</w:t>
      </w:r>
    </w:p>
    <w:bookmarkEnd w:id="490"/>
    <w:p>
      <w:pPr>
        <w:spacing w:after="0"/>
        <w:ind w:left="0"/>
        <w:jc w:val="both"/>
      </w:pPr>
      <w:r>
        <w:rPr>
          <w:rFonts w:ascii="Times New Roman"/>
          <w:b w:val="false"/>
          <w:i w:val="false"/>
          <w:color w:val="000000"/>
          <w:sz w:val="28"/>
        </w:rPr>
        <w:t>
      1) алдағы жылға арналған өтінімдерді келісу;</w:t>
      </w:r>
    </w:p>
    <w:p>
      <w:pPr>
        <w:spacing w:after="0"/>
        <w:ind w:left="0"/>
        <w:jc w:val="both"/>
      </w:pPr>
      <w:r>
        <w:rPr>
          <w:rFonts w:ascii="Times New Roman"/>
          <w:b w:val="false"/>
          <w:i w:val="false"/>
          <w:color w:val="000000"/>
          <w:sz w:val="28"/>
        </w:rPr>
        <w:t>
      2) акциздік таңбаларды және жүкқұжатты беру болып табылады.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508" w:id="491"/>
    <w:p>
      <w:pPr>
        <w:spacing w:after="0"/>
        <w:ind w:left="0"/>
        <w:jc w:val="both"/>
      </w:pPr>
      <w:r>
        <w:rPr>
          <w:rFonts w:ascii="Times New Roman"/>
          <w:b w:val="false"/>
          <w:i w:val="false"/>
          <w:color w:val="000000"/>
          <w:sz w:val="28"/>
        </w:rPr>
        <w:t>
      7. Мемлекеттік қызмет жеке және заңды тұлғаларға (көрсетілетін қызметті алушы) тегін негізде көрсетіледі.</w:t>
      </w:r>
    </w:p>
    <w:bookmarkEnd w:id="491"/>
    <w:bookmarkStart w:name="z509" w:id="492"/>
    <w:p>
      <w:pPr>
        <w:spacing w:after="0"/>
        <w:ind w:left="0"/>
        <w:jc w:val="both"/>
      </w:pPr>
      <w:r>
        <w:rPr>
          <w:rFonts w:ascii="Times New Roman"/>
          <w:b w:val="false"/>
          <w:i w:val="false"/>
          <w:color w:val="000000"/>
          <w:sz w:val="28"/>
        </w:rPr>
        <w:t>
      8. Жұмыс кестесі:</w:t>
      </w:r>
    </w:p>
    <w:bookmarkEnd w:id="492"/>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p>
      <w:pPr>
        <w:spacing w:after="0"/>
        <w:ind w:left="0"/>
        <w:jc w:val="both"/>
      </w:pPr>
      <w:r>
        <w:rPr>
          <w:rFonts w:ascii="Times New Roman"/>
          <w:b w:val="false"/>
          <w:i w:val="false"/>
          <w:color w:val="000000"/>
          <w:sz w:val="28"/>
        </w:rPr>
        <w:t>
      2) Акциз АЖ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510" w:id="493"/>
    <w:p>
      <w:pPr>
        <w:spacing w:after="0"/>
        <w:ind w:left="0"/>
        <w:jc w:val="both"/>
      </w:pPr>
      <w:r>
        <w:rPr>
          <w:rFonts w:ascii="Times New Roman"/>
          <w:b w:val="false"/>
          <w:i w:val="false"/>
          <w:color w:val="000000"/>
          <w:sz w:val="28"/>
        </w:rPr>
        <w:t xml:space="preserve">
      9. Көрсетілетін қызметті алушы көрсетілетін қызметті берушіге жүгінген кезде мемлекеттік қызметті көрсету үшін қажетті құжаттар тізбесі: </w:t>
      </w:r>
    </w:p>
    <w:bookmarkEnd w:id="493"/>
    <w:p>
      <w:pPr>
        <w:spacing w:after="0"/>
        <w:ind w:left="0"/>
        <w:jc w:val="both"/>
      </w:pPr>
      <w:r>
        <w:rPr>
          <w:rFonts w:ascii="Times New Roman"/>
          <w:b w:val="false"/>
          <w:i w:val="false"/>
          <w:color w:val="000000"/>
          <w:sz w:val="28"/>
        </w:rPr>
        <w:t xml:space="preserve">
      1) Акциз АЖ арқылы акциздік таңбаларды жасау үшін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өтінімдер – жаңа күнтізбелік жыл басталғанға дейін 30 (отыз) күнтізбелік күннен кешіктірмей;</w:t>
      </w:r>
    </w:p>
    <w:p>
      <w:pPr>
        <w:spacing w:after="0"/>
        <w:ind w:left="0"/>
        <w:jc w:val="both"/>
      </w:pPr>
      <w:r>
        <w:rPr>
          <w:rFonts w:ascii="Times New Roman"/>
          <w:b w:val="false"/>
          <w:i w:val="false"/>
          <w:color w:val="000000"/>
          <w:sz w:val="28"/>
        </w:rPr>
        <w:t xml:space="preserve">
      2) акцизделетін тауарлар әкелу жүзеге асырылатын негізде (темекі өнімдерін импорттайтын көрсетілетін қызметті алушылар өтінім беру кезінде) сыртқы сауда шартының (келісімшарттың) түпнұсқасын көрсете отырып, сыртқы сауда шартының (келісімшарттың) көшірмесі; </w:t>
      </w:r>
    </w:p>
    <w:p>
      <w:pPr>
        <w:spacing w:after="0"/>
        <w:ind w:left="0"/>
        <w:jc w:val="both"/>
      </w:pPr>
      <w:r>
        <w:rPr>
          <w:rFonts w:ascii="Times New Roman"/>
          <w:b w:val="false"/>
          <w:i w:val="false"/>
          <w:color w:val="000000"/>
          <w:sz w:val="28"/>
        </w:rPr>
        <w:t xml:space="preserve">
      3) Акциз АЖ арқылы және қағаз түріндегі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акциздік таңбаларды алуға өтініштің тұпнұсқасы;</w:t>
      </w:r>
    </w:p>
    <w:p>
      <w:pPr>
        <w:spacing w:after="0"/>
        <w:ind w:left="0"/>
        <w:jc w:val="both"/>
      </w:pPr>
      <w:r>
        <w:rPr>
          <w:rFonts w:ascii="Times New Roman"/>
          <w:b w:val="false"/>
          <w:i w:val="false"/>
          <w:color w:val="000000"/>
          <w:sz w:val="28"/>
        </w:rPr>
        <w:t>
      4) көрсетілетін қызметті алушының қызметкерінің жеке басын куәландыратын құжатының түпнұсқасын көрсете отырып, көрсетілетін қызметті алушының мөрімен куәландырылған көрсетілетін қызметті алушының қызметкерінің атына ЕБТ алуға берілген сенімхат;</w:t>
      </w:r>
    </w:p>
    <w:p>
      <w:pPr>
        <w:spacing w:after="0"/>
        <w:ind w:left="0"/>
        <w:jc w:val="both"/>
      </w:pPr>
      <w:r>
        <w:rPr>
          <w:rFonts w:ascii="Times New Roman"/>
          <w:b w:val="false"/>
          <w:i w:val="false"/>
          <w:color w:val="000000"/>
          <w:sz w:val="28"/>
        </w:rPr>
        <w:t>
      5) акциздік таңбаларды алуға төлемді растайтын төлем құжаты.</w:t>
      </w:r>
    </w:p>
    <w:p>
      <w:pPr>
        <w:spacing w:after="0"/>
        <w:ind w:left="0"/>
        <w:jc w:val="both"/>
      </w:pPr>
      <w:r>
        <w:rPr>
          <w:rFonts w:ascii="Times New Roman"/>
          <w:b w:val="false"/>
          <w:i w:val="false"/>
          <w:color w:val="000000"/>
          <w:sz w:val="28"/>
        </w:rPr>
        <w:t xml:space="preserve">
      Темекі өнімдерін өндіру және (немесе) олардың айналымы жөніндегі өз қызметін алғаш немесе жаңадан бастаған көрсетілетін қызметті алушылар акциздік таңбаларды жасау үшін акциздік таңбаларды алу жоспарланып отырған айдың 1-күніне дейін күнтізбелік 25 (жиырма бес) күннен кешіктірмейтін мерзімде әрбір ай бойынша бөліп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өтінімді көрсетілетін қызметті берушіге Акциз АЖ арқылы табыс етеді.</w:t>
      </w:r>
    </w:p>
    <w:p>
      <w:pPr>
        <w:spacing w:after="0"/>
        <w:ind w:left="0"/>
        <w:jc w:val="both"/>
      </w:pPr>
      <w:r>
        <w:rPr>
          <w:rFonts w:ascii="Times New Roman"/>
          <w:b w:val="false"/>
          <w:i w:val="false"/>
          <w:color w:val="000000"/>
          <w:sz w:val="28"/>
        </w:rPr>
        <w:t xml:space="preserve">
      Көрсетілетін қызметті алушылар бұрын берілген өтінімдерде акциздік таңбалардың түрлері мен саны бөлігінде өзгерістер мен толықтырулары бар өтінімдерін таңбалар алу жүзеге асырылатын айдың 1-күніне дейін 25 (жиырма бес) күнтізбелік күннен кешіктірмей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табыс етеді.</w:t>
      </w:r>
    </w:p>
    <w:p>
      <w:pPr>
        <w:spacing w:after="0"/>
        <w:ind w:left="0"/>
        <w:jc w:val="both"/>
      </w:pPr>
      <w:r>
        <w:rPr>
          <w:rFonts w:ascii="Times New Roman"/>
          <w:b w:val="false"/>
          <w:i w:val="false"/>
          <w:color w:val="000000"/>
          <w:sz w:val="28"/>
        </w:rPr>
        <w:t>
      Акциздік таңбаларды жасап шығарғаны үшін есеп айырысулар жеткізушінің есеп шотына ақша аудару жолымен акциздік таңбаларды алу жүзеге асырылатын айдың 1-күніне дейін күнтізбелік 20 (жиырма) күннен кешіктірмейтін мерзімде әрбір ай бойынша бөлек көрсетілетін қызметті алушылардың өтінімдеріне сәйкес жүргізіледі.</w:t>
      </w:r>
    </w:p>
    <w:p>
      <w:pPr>
        <w:spacing w:after="0"/>
        <w:ind w:left="0"/>
        <w:jc w:val="both"/>
      </w:pPr>
      <w:r>
        <w:rPr>
          <w:rFonts w:ascii="Times New Roman"/>
          <w:b w:val="false"/>
          <w:i w:val="false"/>
          <w:color w:val="000000"/>
          <w:sz w:val="28"/>
        </w:rPr>
        <w:t>
      Қазақстан Республикасының аумағында өндірілген және Еуразиялық экономикалық одаққа мүше мемлекеттерден импортталған темекі өніміне көрсетілетін қызметті алушыға акциздік таңбалар берген кезде, көрсетілетін қызметті берушінің материалдық жауапты адамы екі тарап қол қоятын екі данада жүкқұжат жазып береді. Жүкқұжаттың бір данасы көрсетілетін қызметті алушыға беріледі, екінші данасы көрсетілетін қызметті берушіде қалады.</w:t>
      </w:r>
    </w:p>
    <w:p>
      <w:pPr>
        <w:spacing w:after="0"/>
        <w:ind w:left="0"/>
        <w:jc w:val="both"/>
      </w:pPr>
      <w:r>
        <w:rPr>
          <w:rFonts w:ascii="Times New Roman"/>
          <w:b w:val="false"/>
          <w:i w:val="false"/>
          <w:color w:val="000000"/>
          <w:sz w:val="28"/>
        </w:rPr>
        <w:t>
      Көрсетілетін қызмет алушыларға Еуразиялық экономикалық одаққа мүше болып табылмайтын мемлекеттердің аумақтарынан импортталған темекі өніміне акциздік таңбаларды берген кезде жүкқұжат үш данада жазып беріледі: бірінші және екінші дана көрсетілетін қызметті алушыларға беріледі (екінші дана – Кеден органына табыс ету үшін), үшінші дана көрсетілетін қызметті берушіде қалады.</w:t>
      </w:r>
    </w:p>
    <w:p>
      <w:pPr>
        <w:spacing w:after="0"/>
        <w:ind w:left="0"/>
        <w:jc w:val="both"/>
      </w:pPr>
      <w:r>
        <w:rPr>
          <w:rFonts w:ascii="Times New Roman"/>
          <w:b w:val="false"/>
          <w:i w:val="false"/>
          <w:color w:val="000000"/>
          <w:sz w:val="28"/>
        </w:rPr>
        <w:t>
      Акциз АЖ арқылы жүгінген кезде көрсетілетін қызметті алушы ақпараттық жүйенің журналында өтінімнің қабылдағаны туралы хабарлама алады.</w:t>
      </w:r>
    </w:p>
    <w:p>
      <w:pPr>
        <w:spacing w:after="0"/>
        <w:ind w:left="0"/>
        <w:jc w:val="both"/>
      </w:pPr>
      <w:r>
        <w:rPr>
          <w:rFonts w:ascii="Times New Roman"/>
          <w:b w:val="false"/>
          <w:i w:val="false"/>
          <w:color w:val="000000"/>
          <w:sz w:val="28"/>
        </w:rPr>
        <w:t>
      Мемлекеттік көрсетілетін қызметті алу үшін келу тәртібінде қағаз жеткізгіште табыс етілген құжаттарды көрсетілетін қызметті беруші қабылдаған кезде көрсетілетін қызметті алушыға құжаттардың қабылданғаны туралы белгімен талон беріледі.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453" w:id="494"/>
    <w:p>
      <w:pPr>
        <w:spacing w:after="0"/>
        <w:ind w:left="0"/>
        <w:jc w:val="both"/>
      </w:pPr>
      <w:r>
        <w:rPr>
          <w:rFonts w:ascii="Times New Roman"/>
          <w:b w:val="false"/>
          <w:i w:val="false"/>
          <w:color w:val="000000"/>
          <w:sz w:val="28"/>
        </w:rPr>
        <w:t xml:space="preserve">
      9-1.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Қаржы министрінің акциздік және есепке алу-бақылау маркаларын алу, есепке алу, сақтау, беру және импорттаушылардың Қазақстан Республикасына алкоголь өнімдерін импорттау кезінде есепке алу-бақылау маркаларын нысаналы пайдалану туралы міндеттемесін, есебін ұсыну қағидаларында, сондай-ақ осындай міндеттемені есепке алу және қамтамасыз ету мөлшерін бекіту туралы 2017 жылғы 6 ақпандағы № 80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14875 болып тіркелген) белгіленген талаптарға сәйкес келмеуі мемлекеттік қызметті көрсетуден бас тарту үшін негіздеме болып табылады.</w:t>
      </w:r>
    </w:p>
    <w:bookmarkEnd w:id="4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2-тарау 9-1-тармақпен толықтырылды – ҚР Қаржы министрінің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511" w:id="495"/>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адамдарының шешімдеріне, әрекеттеріне (әрекетсіздігіне) шағымдану тәртібі</w:t>
      </w:r>
    </w:p>
    <w:bookmarkEnd w:id="495"/>
    <w:bookmarkStart w:name="z512" w:id="496"/>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p>
    <w:bookmarkEnd w:id="496"/>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3" w:id="497"/>
    <w:p>
      <w:pPr>
        <w:spacing w:after="0"/>
        <w:ind w:left="0"/>
        <w:jc w:val="both"/>
      </w:pPr>
      <w:r>
        <w:rPr>
          <w:rFonts w:ascii="Times New Roman"/>
          <w:b w:val="false"/>
          <w:i w:val="false"/>
          <w:color w:val="000000"/>
          <w:sz w:val="28"/>
        </w:rPr>
        <w:t xml:space="preserve">
      11. Көрсетілген мемлекеттік қызмет нәтижелерімен келіспеген жағдайда, көрсетілетін қызметті алушының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құқығы бар.</w:t>
      </w:r>
    </w:p>
    <w:bookmarkEnd w:id="497"/>
    <w:bookmarkStart w:name="z514" w:id="498"/>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нысанда көрсету ерекшеліктері ескеріле отырып қойылатын өзге де талаптар</w:t>
      </w:r>
    </w:p>
    <w:bookmarkEnd w:id="498"/>
    <w:bookmarkStart w:name="z515" w:id="499"/>
    <w:p>
      <w:pPr>
        <w:spacing w:after="0"/>
        <w:ind w:left="0"/>
        <w:jc w:val="both"/>
      </w:pPr>
      <w:r>
        <w:rPr>
          <w:rFonts w:ascii="Times New Roman"/>
          <w:b w:val="false"/>
          <w:i w:val="false"/>
          <w:color w:val="000000"/>
          <w:sz w:val="28"/>
        </w:rPr>
        <w:t>
      12.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6" w:id="500"/>
    <w:p>
      <w:pPr>
        <w:spacing w:after="0"/>
        <w:ind w:left="0"/>
        <w:jc w:val="both"/>
      </w:pPr>
      <w:r>
        <w:rPr>
          <w:rFonts w:ascii="Times New Roman"/>
          <w:b w:val="false"/>
          <w:i w:val="false"/>
          <w:color w:val="000000"/>
          <w:sz w:val="28"/>
        </w:rPr>
        <w:t>
      13. Көрсетілетін қызметті алушының ЭЦҚ-сы болған кезде мемлекеттік көрсетілетін қызметті электрондық нысанда Акциз АЖ арқылы алуға мүмкіндігі бар.</w:t>
      </w:r>
    </w:p>
    <w:bookmarkEnd w:id="500"/>
    <w:bookmarkStart w:name="z517" w:id="501"/>
    <w:p>
      <w:pPr>
        <w:spacing w:after="0"/>
        <w:ind w:left="0"/>
        <w:jc w:val="both"/>
      </w:pPr>
      <w:r>
        <w:rPr>
          <w:rFonts w:ascii="Times New Roman"/>
          <w:b w:val="false"/>
          <w:i w:val="false"/>
          <w:color w:val="000000"/>
          <w:sz w:val="28"/>
        </w:rPr>
        <w:t>
      14. Көрсетілетін қызметті алушының мемлекеттік қызмет көрсету мәртебесі туралы ақпаратты Бірыңғай байланыс-орталығы арқылы қашықтан қол жеткізу режимінде алу мүмкіндігі бар.</w:t>
      </w:r>
    </w:p>
    <w:bookmarkEnd w:id="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8" w:id="502"/>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5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өнімдеріне акциздік </w:t>
            </w:r>
            <w:r>
              <w:br/>
            </w:r>
            <w:r>
              <w:rPr>
                <w:rFonts w:ascii="Times New Roman"/>
                <w:b w:val="false"/>
                <w:i w:val="false"/>
                <w:color w:val="000000"/>
                <w:sz w:val="20"/>
              </w:rPr>
              <w:t xml:space="preserve">таңбалар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 xml:space="preserve">алушының атауы, ЖСН/БСН       </w:t>
            </w:r>
          </w:p>
        </w:tc>
      </w:tr>
    </w:tbl>
    <w:bookmarkStart w:name="z520" w:id="503"/>
    <w:p>
      <w:pPr>
        <w:spacing w:after="0"/>
        <w:ind w:left="0"/>
        <w:jc w:val="left"/>
      </w:pPr>
      <w:r>
        <w:rPr>
          <w:rFonts w:ascii="Times New Roman"/>
          <w:b/>
          <w:i w:val="false"/>
          <w:color w:val="000000"/>
        </w:rPr>
        <w:t xml:space="preserve"> Қазақстан Республикасының аумағында өндірілетін алкоголь өнімдеріне есепке алу-бақылау маркаларын немесе темекі бұйымдарын акциздік маркаларды дайындауға өтінім</w:t>
      </w:r>
    </w:p>
    <w:bookmarkEnd w:id="503"/>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өтінімнің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алдағы жылға, жаңадан құрылғандар немесе қызметін бастағандар үшін</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қосымша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дана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556"/>
        <w:gridCol w:w="556"/>
        <w:gridCol w:w="556"/>
        <w:gridCol w:w="557"/>
        <w:gridCol w:w="557"/>
        <w:gridCol w:w="557"/>
        <w:gridCol w:w="557"/>
        <w:gridCol w:w="864"/>
        <w:gridCol w:w="864"/>
        <w:gridCol w:w="864"/>
        <w:gridCol w:w="864"/>
        <w:gridCol w:w="3836"/>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барлығы</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Басшы _________________________________________ _________________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xml:space="preserve">
      Бас бухгалтер _________________________________________ ___________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өнімдеріне акциздік </w:t>
            </w:r>
            <w:r>
              <w:br/>
            </w:r>
            <w:r>
              <w:rPr>
                <w:rFonts w:ascii="Times New Roman"/>
                <w:b w:val="false"/>
                <w:i w:val="false"/>
                <w:color w:val="000000"/>
                <w:sz w:val="20"/>
              </w:rPr>
              <w:t xml:space="preserve">таңбалар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 xml:space="preserve">алушының атауы, ЖСН/БСН     </w:t>
            </w:r>
          </w:p>
        </w:tc>
      </w:tr>
    </w:tbl>
    <w:bookmarkStart w:name="z522" w:id="504"/>
    <w:p>
      <w:pPr>
        <w:spacing w:after="0"/>
        <w:ind w:left="0"/>
        <w:jc w:val="left"/>
      </w:pPr>
      <w:r>
        <w:rPr>
          <w:rFonts w:ascii="Times New Roman"/>
          <w:b/>
          <w:i w:val="false"/>
          <w:color w:val="000000"/>
        </w:rPr>
        <w:t xml:space="preserve"> Қазақстан Республикасының аумағына импортталатын алкоголь өнімдеріне есепке алу-бақылау маркаларын немесе темекі бұйымдарына акциздік маркалар дайындауға өтінім</w:t>
      </w:r>
    </w:p>
    <w:bookmarkEnd w:id="504"/>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өтінімнің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алдағы жылға, жаңадан құрылғандар немесе қызметін бастағандар үшін</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қосымша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дана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556"/>
        <w:gridCol w:w="556"/>
        <w:gridCol w:w="556"/>
        <w:gridCol w:w="557"/>
        <w:gridCol w:w="557"/>
        <w:gridCol w:w="557"/>
        <w:gridCol w:w="557"/>
        <w:gridCol w:w="864"/>
        <w:gridCol w:w="864"/>
        <w:gridCol w:w="864"/>
        <w:gridCol w:w="864"/>
        <w:gridCol w:w="3836"/>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барлығы</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(Қазақстан Республикасының аумағында өндірілетін темекі бұйымдарына "парақтық" немесе "қиылған" акциздік таңбалардың түрін көрсету керек)</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Басшы ___________________________________________ _______________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xml:space="preserve">
      Бас бухгалтер ___________________________________________ 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өнімдеріне акциздік </w:t>
            </w:r>
            <w:r>
              <w:br/>
            </w:r>
            <w:r>
              <w:rPr>
                <w:rFonts w:ascii="Times New Roman"/>
                <w:b w:val="false"/>
                <w:i w:val="false"/>
                <w:color w:val="000000"/>
                <w:sz w:val="20"/>
              </w:rPr>
              <w:t xml:space="preserve">таңбалар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bookmarkStart w:name="z524" w:id="505"/>
    <w:p>
      <w:pPr>
        <w:spacing w:after="0"/>
        <w:ind w:left="0"/>
        <w:jc w:val="left"/>
      </w:pPr>
      <w:r>
        <w:rPr>
          <w:rFonts w:ascii="Times New Roman"/>
          <w:b/>
          <w:i w:val="false"/>
          <w:color w:val="000000"/>
        </w:rPr>
        <w:t xml:space="preserve"> Есепке алу-бақылау маркаларына штрих-код жапсыру үшін өтініш</w:t>
      </w:r>
    </w:p>
    <w:bookmarkEnd w:id="505"/>
    <w:p>
      <w:pPr>
        <w:spacing w:after="0"/>
        <w:ind w:left="0"/>
        <w:jc w:val="both"/>
      </w:pPr>
      <w:r>
        <w:rPr>
          <w:rFonts w:ascii="Times New Roman"/>
          <w:b w:val="false"/>
          <w:i w:val="false"/>
          <w:color w:val="ff0000"/>
          <w:sz w:val="28"/>
        </w:rPr>
        <w:t xml:space="preserve">
      Ескерту. 3-қосымша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өтінім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таңбалау</w:t>
      </w:r>
      <w:r>
        <w:br/>
      </w:r>
      <w:r>
        <w:rPr>
          <w:rFonts w:ascii="Times New Roman"/>
          <w:b w:val="false"/>
          <w:i w:val="false"/>
          <w:color w:val="000000"/>
          <w:sz w:val="28"/>
        </w:rPr>
        <w:t>
</w:t>
      </w:r>
      <w:r>
        <w:br/>
      </w:r>
    </w:p>
    <w:p>
      <w:pPr>
        <w:spacing w:after="0"/>
        <w:ind w:left="0"/>
        <w:jc w:val="both"/>
      </w:pPr>
      <w:r>
        <w:drawing>
          <wp:inline distT="0" distB="0" distL="0" distR="0">
            <wp:extent cx="419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19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қайта таңбалау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(алушының түрі: өндіруші, үшінші елдерден импорттаушы, Еуразиялық экономикалық </w:t>
      </w:r>
    </w:p>
    <w:p>
      <w:pPr>
        <w:spacing w:after="0"/>
        <w:ind w:left="0"/>
        <w:jc w:val="both"/>
      </w:pPr>
      <w:r>
        <w:rPr>
          <w:rFonts w:ascii="Times New Roman"/>
          <w:b w:val="false"/>
          <w:i w:val="false"/>
          <w:color w:val="000000"/>
          <w:sz w:val="28"/>
        </w:rPr>
        <w:t xml:space="preserve">
      одаққа мүше мемлекеттердің аумақтарынан импорттаушы, алушының атауы, </w:t>
      </w:r>
    </w:p>
    <w:p>
      <w:pPr>
        <w:spacing w:after="0"/>
        <w:ind w:left="0"/>
        <w:jc w:val="both"/>
      </w:pPr>
      <w:r>
        <w:rPr>
          <w:rFonts w:ascii="Times New Roman"/>
          <w:b w:val="false"/>
          <w:i w:val="false"/>
          <w:color w:val="000000"/>
          <w:sz w:val="28"/>
        </w:rPr>
        <w:t xml:space="preserve">
      ЖСН/БСН, мекенжайы)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(сатып алушының атауы, ЖСН/БСН) </w:t>
      </w:r>
    </w:p>
    <w:p>
      <w:pPr>
        <w:spacing w:after="0"/>
        <w:ind w:left="0"/>
        <w:jc w:val="both"/>
      </w:pPr>
      <w:r>
        <w:rPr>
          <w:rFonts w:ascii="Times New Roman"/>
          <w:b w:val="false"/>
          <w:i w:val="false"/>
          <w:color w:val="000000"/>
          <w:sz w:val="28"/>
        </w:rPr>
        <w:t xml:space="preserve">
      ___________________________________________________________ дана санында </w:t>
      </w:r>
    </w:p>
    <w:p>
      <w:pPr>
        <w:spacing w:after="0"/>
        <w:ind w:left="0"/>
        <w:jc w:val="both"/>
      </w:pPr>
      <w:r>
        <w:rPr>
          <w:rFonts w:ascii="Times New Roman"/>
          <w:b w:val="false"/>
          <w:i w:val="false"/>
          <w:color w:val="000000"/>
          <w:sz w:val="28"/>
        </w:rPr>
        <w:t>
      (жазбаша) есепке алу-бақылау маркаларына штрих-код жапсыруды сұрайды.</w:t>
      </w:r>
    </w:p>
    <w:p>
      <w:pPr>
        <w:spacing w:after="0"/>
        <w:ind w:left="0"/>
        <w:jc w:val="both"/>
      </w:pPr>
      <w:r>
        <w:rPr>
          <w:rFonts w:ascii="Times New Roman"/>
          <w:b w:val="false"/>
          <w:i w:val="false"/>
          <w:color w:val="000000"/>
          <w:sz w:val="28"/>
        </w:rPr>
        <w:t xml:space="preserve">
      Есепке алу-бақылау маркаларының көрсетілген саны мына тауарларды шығару үшін </w:t>
      </w:r>
    </w:p>
    <w:p>
      <w:pPr>
        <w:spacing w:after="0"/>
        <w:ind w:left="0"/>
        <w:jc w:val="both"/>
      </w:pPr>
      <w:r>
        <w:rPr>
          <w:rFonts w:ascii="Times New Roman"/>
          <w:b w:val="false"/>
          <w:i w:val="false"/>
          <w:color w:val="000000"/>
          <w:sz w:val="28"/>
        </w:rPr>
        <w:t>
      қажет:</w:t>
      </w:r>
    </w:p>
    <w:p>
      <w:pPr>
        <w:spacing w:after="0"/>
        <w:ind w:left="0"/>
        <w:jc w:val="both"/>
      </w:pPr>
      <w:r>
        <w:rPr>
          <w:rFonts w:ascii="Times New Roman"/>
          <w:b w:val="false"/>
          <w:i w:val="false"/>
          <w:color w:val="000000"/>
          <w:sz w:val="28"/>
        </w:rPr>
        <w:t xml:space="preserve">
      Алкоголь өнімінің ДСН-коды (болған кезде):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(мыналарды көрсету қажет: өндірушілер үшін - құю күні, сәйкестік сертификаты; </w:t>
      </w:r>
    </w:p>
    <w:p>
      <w:pPr>
        <w:spacing w:after="0"/>
        <w:ind w:left="0"/>
        <w:jc w:val="both"/>
      </w:pPr>
      <w:r>
        <w:rPr>
          <w:rFonts w:ascii="Times New Roman"/>
          <w:b w:val="false"/>
          <w:i w:val="false"/>
          <w:color w:val="000000"/>
          <w:sz w:val="28"/>
        </w:rPr>
        <w:t xml:space="preserve">
      импорттаушылар үшін - шарттың (келісімшарттың) нөмірі, шыққан елі, сәйкестік </w:t>
      </w:r>
    </w:p>
    <w:p>
      <w:pPr>
        <w:spacing w:after="0"/>
        <w:ind w:left="0"/>
        <w:jc w:val="both"/>
      </w:pPr>
      <w:r>
        <w:rPr>
          <w:rFonts w:ascii="Times New Roman"/>
          <w:b w:val="false"/>
          <w:i w:val="false"/>
          <w:color w:val="000000"/>
          <w:sz w:val="28"/>
        </w:rPr>
        <w:t>
      сертификаты)</w:t>
      </w:r>
    </w:p>
    <w:p>
      <w:pPr>
        <w:spacing w:after="0"/>
        <w:ind w:left="0"/>
        <w:jc w:val="both"/>
      </w:pPr>
      <w:r>
        <w:rPr>
          <w:rFonts w:ascii="Times New Roman"/>
          <w:b w:val="false"/>
          <w:i w:val="false"/>
          <w:color w:val="000000"/>
          <w:sz w:val="28"/>
        </w:rPr>
        <w:t xml:space="preserve">
      Алкоголь өніміне ДСН-коды болмаған кезде: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(алкоголь өнімінің атауы, түрі, сыйымдылығы мен күштілігі) өнім бірлігінің бағасы: </w:t>
      </w:r>
    </w:p>
    <w:p>
      <w:pPr>
        <w:spacing w:after="0"/>
        <w:ind w:left="0"/>
        <w:jc w:val="both"/>
      </w:pPr>
      <w:r>
        <w:rPr>
          <w:rFonts w:ascii="Times New Roman"/>
          <w:b w:val="false"/>
          <w:i w:val="false"/>
          <w:color w:val="000000"/>
          <w:sz w:val="28"/>
        </w:rPr>
        <w:t>
      __________________________________________________________________ теңге</w:t>
      </w:r>
    </w:p>
    <w:p>
      <w:pPr>
        <w:spacing w:after="0"/>
        <w:ind w:left="0"/>
        <w:jc w:val="both"/>
      </w:pPr>
      <w:r>
        <w:rPr>
          <w:rFonts w:ascii="Times New Roman"/>
          <w:b w:val="false"/>
          <w:i w:val="false"/>
          <w:color w:val="000000"/>
          <w:sz w:val="28"/>
        </w:rPr>
        <w:t xml:space="preserve">
      Есепке алу-бақылау маркаларын сатып алуға ақша ___________________________ </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xml:space="preserve">
      Сомасында 20__ жылғы "__" __ № _________ төлем құжатымен ________ банк шотына </w:t>
      </w:r>
    </w:p>
    <w:p>
      <w:pPr>
        <w:spacing w:after="0"/>
        <w:ind w:left="0"/>
        <w:jc w:val="both"/>
      </w:pPr>
      <w:r>
        <w:rPr>
          <w:rFonts w:ascii="Times New Roman"/>
          <w:b w:val="false"/>
          <w:i w:val="false"/>
          <w:color w:val="000000"/>
          <w:sz w:val="28"/>
        </w:rPr>
        <w:t>
      енгізілді</w:t>
      </w:r>
    </w:p>
    <w:p>
      <w:pPr>
        <w:spacing w:after="0"/>
        <w:ind w:left="0"/>
        <w:jc w:val="both"/>
      </w:pPr>
      <w:r>
        <w:rPr>
          <w:rFonts w:ascii="Times New Roman"/>
          <w:b w:val="false"/>
          <w:i w:val="false"/>
          <w:color w:val="000000"/>
          <w:sz w:val="28"/>
        </w:rPr>
        <w:t xml:space="preserve">
      акцизді төлеу үшін ақша </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(сомасы жазбаша)</w:t>
      </w:r>
    </w:p>
    <w:p>
      <w:pPr>
        <w:spacing w:after="0"/>
        <w:ind w:left="0"/>
        <w:jc w:val="both"/>
      </w:pPr>
      <w:r>
        <w:rPr>
          <w:rFonts w:ascii="Times New Roman"/>
          <w:b w:val="false"/>
          <w:i w:val="false"/>
          <w:color w:val="000000"/>
          <w:sz w:val="28"/>
        </w:rPr>
        <w:t xml:space="preserve">
      сомасында 20 ___ жылғы "____" __________ ________ төлем құжатымен _______ банк </w:t>
      </w:r>
    </w:p>
    <w:p>
      <w:pPr>
        <w:spacing w:after="0"/>
        <w:ind w:left="0"/>
        <w:jc w:val="both"/>
      </w:pPr>
      <w:r>
        <w:rPr>
          <w:rFonts w:ascii="Times New Roman"/>
          <w:b w:val="false"/>
          <w:i w:val="false"/>
          <w:color w:val="000000"/>
          <w:sz w:val="28"/>
        </w:rPr>
        <w:t>
      шотына енгізілді</w:t>
      </w:r>
    </w:p>
    <w:p>
      <w:pPr>
        <w:spacing w:after="0"/>
        <w:ind w:left="0"/>
        <w:jc w:val="both"/>
      </w:pPr>
      <w:r>
        <w:rPr>
          <w:rFonts w:ascii="Times New Roman"/>
          <w:b w:val="false"/>
          <w:i w:val="false"/>
          <w:color w:val="000000"/>
          <w:sz w:val="28"/>
        </w:rPr>
        <w:t xml:space="preserve">
      Басшы _________________________________________ ________________ </w:t>
      </w:r>
    </w:p>
    <w:p>
      <w:pPr>
        <w:spacing w:after="0"/>
        <w:ind w:left="0"/>
        <w:jc w:val="both"/>
      </w:pPr>
      <w:r>
        <w:rPr>
          <w:rFonts w:ascii="Times New Roman"/>
          <w:b w:val="false"/>
          <w:i w:val="false"/>
          <w:color w:val="000000"/>
          <w:sz w:val="28"/>
        </w:rPr>
        <w:t xml:space="preserve">
                  (тегі, аты, әкесінің аты (ол болған жағдайда))             (қолы) </w:t>
      </w:r>
    </w:p>
    <w:p>
      <w:pPr>
        <w:spacing w:after="0"/>
        <w:ind w:left="0"/>
        <w:jc w:val="both"/>
      </w:pPr>
      <w:r>
        <w:rPr>
          <w:rFonts w:ascii="Times New Roman"/>
          <w:b w:val="false"/>
          <w:i w:val="false"/>
          <w:color w:val="000000"/>
          <w:sz w:val="28"/>
        </w:rPr>
        <w:t xml:space="preserve">
      Бас бухгалтер _____________________________________________ 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өнімдеріне акциздік </w:t>
            </w:r>
            <w:r>
              <w:br/>
            </w:r>
            <w:r>
              <w:rPr>
                <w:rFonts w:ascii="Times New Roman"/>
                <w:b w:val="false"/>
                <w:i w:val="false"/>
                <w:color w:val="000000"/>
                <w:sz w:val="20"/>
              </w:rPr>
              <w:t xml:space="preserve">таңбалар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органы </w:t>
            </w:r>
            <w:r>
              <w:br/>
            </w:r>
            <w:r>
              <w:rPr>
                <w:rFonts w:ascii="Times New Roman"/>
                <w:b w:val="false"/>
                <w:i w:val="false"/>
                <w:color w:val="000000"/>
                <w:sz w:val="20"/>
              </w:rPr>
              <w:t>басшысының</w:t>
            </w:r>
            <w:r>
              <w:br/>
            </w:r>
            <w:r>
              <w:rPr>
                <w:rFonts w:ascii="Times New Roman"/>
                <w:b w:val="false"/>
                <w:i w:val="false"/>
                <w:color w:val="000000"/>
                <w:sz w:val="20"/>
              </w:rPr>
              <w:t xml:space="preserve">тегі, аты, әкесінің аты (ол болған </w:t>
            </w:r>
            <w:r>
              <w:br/>
            </w:r>
            <w:r>
              <w:rPr>
                <w:rFonts w:ascii="Times New Roman"/>
                <w:b w:val="false"/>
                <w:i w:val="false"/>
                <w:color w:val="000000"/>
                <w:sz w:val="20"/>
              </w:rPr>
              <w:t>жағдайда))</w:t>
            </w:r>
            <w:r>
              <w:br/>
            </w:r>
            <w:r>
              <w:rPr>
                <w:rFonts w:ascii="Times New Roman"/>
                <w:b w:val="false"/>
                <w:i w:val="false"/>
                <w:color w:val="000000"/>
                <w:sz w:val="20"/>
              </w:rPr>
              <w:t>____________________________</w:t>
            </w:r>
            <w:r>
              <w:br/>
            </w:r>
            <w:r>
              <w:rPr>
                <w:rFonts w:ascii="Times New Roman"/>
                <w:b w:val="false"/>
                <w:i w:val="false"/>
                <w:color w:val="000000"/>
                <w:sz w:val="20"/>
              </w:rPr>
              <w:t>алушының атауы, ЖСН/БСН</w:t>
            </w:r>
          </w:p>
        </w:tc>
      </w:tr>
    </w:tbl>
    <w:p>
      <w:pPr>
        <w:spacing w:after="0"/>
        <w:ind w:left="0"/>
        <w:jc w:val="left"/>
      </w:pPr>
      <w:r>
        <w:rPr>
          <w:rFonts w:ascii="Times New Roman"/>
          <w:b/>
          <w:i w:val="false"/>
          <w:color w:val="000000"/>
        </w:rPr>
        <w:t xml:space="preserve"> Есепке алу-бақылау маркаларын немесе акциздік маркаларды алуға өтініш</w:t>
      </w:r>
    </w:p>
    <w:p>
      <w:pPr>
        <w:spacing w:after="0"/>
        <w:ind w:left="0"/>
        <w:jc w:val="both"/>
      </w:pPr>
      <w:r>
        <w:rPr>
          <w:rFonts w:ascii="Times New Roman"/>
          <w:b w:val="false"/>
          <w:i w:val="false"/>
          <w:color w:val="ff0000"/>
          <w:sz w:val="28"/>
        </w:rPr>
        <w:t xml:space="preserve">
      Ескерту. 4-қосымша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_______________________________________________________________________ </w:t>
      </w:r>
    </w:p>
    <w:p>
      <w:pPr>
        <w:spacing w:after="0"/>
        <w:ind w:left="0"/>
        <w:jc w:val="both"/>
      </w:pPr>
      <w:r>
        <w:rPr>
          <w:rFonts w:ascii="Times New Roman"/>
          <w:b w:val="false"/>
          <w:i w:val="false"/>
          <w:color w:val="000000"/>
          <w:sz w:val="28"/>
        </w:rPr>
        <w:t xml:space="preserve">
      (алушының атауы, ЖСН/БСН, мекенжайы) "________" </w:t>
      </w:r>
    </w:p>
    <w:p>
      <w:pPr>
        <w:spacing w:after="0"/>
        <w:ind w:left="0"/>
        <w:jc w:val="both"/>
      </w:pPr>
      <w:r>
        <w:rPr>
          <w:rFonts w:ascii="Times New Roman"/>
          <w:b w:val="false"/>
          <w:i w:val="false"/>
          <w:color w:val="000000"/>
          <w:sz w:val="28"/>
        </w:rPr>
        <w:t xml:space="preserve">
      _______________________________________________________ дана </w:t>
      </w:r>
    </w:p>
    <w:p>
      <w:pPr>
        <w:spacing w:after="0"/>
        <w:ind w:left="0"/>
        <w:jc w:val="both"/>
      </w:pPr>
      <w:r>
        <w:rPr>
          <w:rFonts w:ascii="Times New Roman"/>
          <w:b w:val="false"/>
          <w:i w:val="false"/>
          <w:color w:val="000000"/>
          <w:sz w:val="28"/>
        </w:rPr>
        <w:t xml:space="preserve">
      (жазбаша) санында сепке алу-бақылау маркаларын немесе акциздік маркаларды беруді </w:t>
      </w:r>
    </w:p>
    <w:p>
      <w:pPr>
        <w:spacing w:after="0"/>
        <w:ind w:left="0"/>
        <w:jc w:val="both"/>
      </w:pPr>
      <w:r>
        <w:rPr>
          <w:rFonts w:ascii="Times New Roman"/>
          <w:b w:val="false"/>
          <w:i w:val="false"/>
          <w:color w:val="000000"/>
          <w:sz w:val="28"/>
        </w:rPr>
        <w:t>
      сұрайды.</w:t>
      </w:r>
    </w:p>
    <w:p>
      <w:pPr>
        <w:spacing w:after="0"/>
        <w:ind w:left="0"/>
        <w:jc w:val="both"/>
      </w:pPr>
      <w:r>
        <w:rPr>
          <w:rFonts w:ascii="Times New Roman"/>
          <w:b w:val="false"/>
          <w:i w:val="false"/>
          <w:color w:val="000000"/>
          <w:sz w:val="28"/>
        </w:rPr>
        <w:t xml:space="preserve">
      есепке алу-бақылау немесе акциздік маркаларын сатып алуға ақша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сомасында (сомасы жазбаша) 20_____ жылғы "____" ___________</w:t>
      </w:r>
    </w:p>
    <w:p>
      <w:pPr>
        <w:spacing w:after="0"/>
        <w:ind w:left="0"/>
        <w:jc w:val="both"/>
      </w:pPr>
      <w:r>
        <w:rPr>
          <w:rFonts w:ascii="Times New Roman"/>
          <w:b w:val="false"/>
          <w:i w:val="false"/>
          <w:color w:val="000000"/>
          <w:sz w:val="28"/>
        </w:rPr>
        <w:t xml:space="preserve">
       № _____________________ төлем құжатымен </w:t>
      </w:r>
    </w:p>
    <w:p>
      <w:pPr>
        <w:spacing w:after="0"/>
        <w:ind w:left="0"/>
        <w:jc w:val="both"/>
      </w:pPr>
      <w:r>
        <w:rPr>
          <w:rFonts w:ascii="Times New Roman"/>
          <w:b w:val="false"/>
          <w:i w:val="false"/>
          <w:color w:val="000000"/>
          <w:sz w:val="28"/>
        </w:rPr>
        <w:t xml:space="preserve">
      ____________________________________________________ банк шотына енгізілді </w:t>
      </w:r>
    </w:p>
    <w:p>
      <w:pPr>
        <w:spacing w:after="0"/>
        <w:ind w:left="0"/>
        <w:jc w:val="both"/>
      </w:pPr>
      <w:r>
        <w:rPr>
          <w:rFonts w:ascii="Times New Roman"/>
          <w:b w:val="false"/>
          <w:i w:val="false"/>
          <w:color w:val="000000"/>
          <w:sz w:val="28"/>
        </w:rPr>
        <w:t xml:space="preserve">
      акциз ________________________________________________________ </w:t>
      </w:r>
    </w:p>
    <w:p>
      <w:pPr>
        <w:spacing w:after="0"/>
        <w:ind w:left="0"/>
        <w:jc w:val="both"/>
      </w:pPr>
      <w:r>
        <w:rPr>
          <w:rFonts w:ascii="Times New Roman"/>
          <w:b w:val="false"/>
          <w:i w:val="false"/>
          <w:color w:val="000000"/>
          <w:sz w:val="28"/>
        </w:rPr>
        <w:t xml:space="preserve">
      сомасында (сомасы жазбаша) 20_____ жылғы "____" _____________ </w:t>
      </w:r>
    </w:p>
    <w:p>
      <w:pPr>
        <w:spacing w:after="0"/>
        <w:ind w:left="0"/>
        <w:jc w:val="both"/>
      </w:pPr>
      <w:r>
        <w:rPr>
          <w:rFonts w:ascii="Times New Roman"/>
          <w:b w:val="false"/>
          <w:i w:val="false"/>
          <w:color w:val="000000"/>
          <w:sz w:val="28"/>
        </w:rPr>
        <w:t xml:space="preserve">
      № ___________________ төлем құжатымен </w:t>
      </w:r>
    </w:p>
    <w:p>
      <w:pPr>
        <w:spacing w:after="0"/>
        <w:ind w:left="0"/>
        <w:jc w:val="both"/>
      </w:pPr>
      <w:r>
        <w:rPr>
          <w:rFonts w:ascii="Times New Roman"/>
          <w:b w:val="false"/>
          <w:i w:val="false"/>
          <w:color w:val="000000"/>
          <w:sz w:val="28"/>
        </w:rPr>
        <w:t xml:space="preserve">
      __________________________________________________ _________ </w:t>
      </w:r>
    </w:p>
    <w:p>
      <w:pPr>
        <w:spacing w:after="0"/>
        <w:ind w:left="0"/>
        <w:jc w:val="both"/>
      </w:pPr>
      <w:r>
        <w:rPr>
          <w:rFonts w:ascii="Times New Roman"/>
          <w:b w:val="false"/>
          <w:i w:val="false"/>
          <w:color w:val="000000"/>
          <w:sz w:val="28"/>
        </w:rPr>
        <w:t>
      банк шотына енгізілді.</w:t>
      </w:r>
    </w:p>
    <w:p>
      <w:pPr>
        <w:spacing w:after="0"/>
        <w:ind w:left="0"/>
        <w:jc w:val="both"/>
      </w:pPr>
      <w:r>
        <w:rPr>
          <w:rFonts w:ascii="Times New Roman"/>
          <w:b w:val="false"/>
          <w:i w:val="false"/>
          <w:color w:val="000000"/>
          <w:sz w:val="28"/>
        </w:rPr>
        <w:t>
      Акциздік және есепке алу-бақылау маркаларын алу, есепке алу, сақтау, беру және Қазақстан Республикасына алкоголь өнімін импорттау кезінде есепке алу-бақылау маркаларын нысаналы пайдалану туралы импорттаушылардың міндеттемесін, есебін ұсыну қағидаларымен таныстым.</w:t>
      </w:r>
    </w:p>
    <w:p>
      <w:pPr>
        <w:spacing w:after="0"/>
        <w:ind w:left="0"/>
        <w:jc w:val="both"/>
      </w:pPr>
      <w:r>
        <w:rPr>
          <w:rFonts w:ascii="Times New Roman"/>
          <w:b w:val="false"/>
          <w:i w:val="false"/>
          <w:color w:val="000000"/>
          <w:sz w:val="28"/>
        </w:rPr>
        <w:t xml:space="preserve">
      Басшы ___________________________________________ _________________ </w:t>
      </w:r>
    </w:p>
    <w:p>
      <w:pPr>
        <w:spacing w:after="0"/>
        <w:ind w:left="0"/>
        <w:jc w:val="both"/>
      </w:pPr>
      <w:r>
        <w:rPr>
          <w:rFonts w:ascii="Times New Roman"/>
          <w:b w:val="false"/>
          <w:i w:val="false"/>
          <w:color w:val="000000"/>
          <w:sz w:val="28"/>
        </w:rPr>
        <w:t>
                  (тегі, аты, әкесінің аты (ол болған жағдайда))             (қолы)</w:t>
      </w:r>
    </w:p>
    <w:p>
      <w:pPr>
        <w:spacing w:after="0"/>
        <w:ind w:left="0"/>
        <w:jc w:val="both"/>
      </w:pPr>
      <w:r>
        <w:rPr>
          <w:rFonts w:ascii="Times New Roman"/>
          <w:b w:val="false"/>
          <w:i w:val="false"/>
          <w:color w:val="000000"/>
          <w:sz w:val="28"/>
        </w:rPr>
        <w:t xml:space="preserve">
      Бас бухгалтер _______________________________________________ ___________ </w:t>
      </w:r>
    </w:p>
    <w:p>
      <w:pPr>
        <w:spacing w:after="0"/>
        <w:ind w:left="0"/>
        <w:jc w:val="both"/>
      </w:pPr>
      <w:r>
        <w:rPr>
          <w:rFonts w:ascii="Times New Roman"/>
          <w:b w:val="false"/>
          <w:i w:val="false"/>
          <w:color w:val="000000"/>
          <w:sz w:val="28"/>
        </w:rPr>
        <w:t>
                  (ол болған жағдайда) (тегі, аты, әкесінің аты (ол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20-қосымша</w:t>
            </w:r>
          </w:p>
        </w:tc>
      </w:tr>
    </w:tbl>
    <w:bookmarkStart w:name="z526" w:id="506"/>
    <w:p>
      <w:pPr>
        <w:spacing w:after="0"/>
        <w:ind w:left="0"/>
        <w:jc w:val="left"/>
      </w:pPr>
      <w:r>
        <w:rPr>
          <w:rFonts w:ascii="Times New Roman"/>
          <w:b/>
          <w:i w:val="false"/>
          <w:color w:val="000000"/>
        </w:rPr>
        <w:t xml:space="preserve"> "Салықтық есептілікті ұсынуын тоқтата тұру (ұзарту, қайта бастау)" мемлекеттік көрсетілетін қызмет стандарты</w:t>
      </w:r>
    </w:p>
    <w:bookmarkEnd w:id="506"/>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78" w:id="507"/>
    <w:p>
      <w:pPr>
        <w:spacing w:after="0"/>
        <w:ind w:left="0"/>
        <w:jc w:val="left"/>
      </w:pPr>
      <w:r>
        <w:rPr>
          <w:rFonts w:ascii="Times New Roman"/>
          <w:b/>
          <w:i w:val="false"/>
          <w:color w:val="000000"/>
        </w:rPr>
        <w:t xml:space="preserve"> 1. Жалпы ережелер</w:t>
      </w:r>
    </w:p>
    <w:bookmarkEnd w:id="507"/>
    <w:bookmarkStart w:name="z2477" w:id="508"/>
    <w:p>
      <w:pPr>
        <w:spacing w:after="0"/>
        <w:ind w:left="0"/>
        <w:jc w:val="both"/>
      </w:pPr>
      <w:r>
        <w:rPr>
          <w:rFonts w:ascii="Times New Roman"/>
          <w:b w:val="false"/>
          <w:i w:val="false"/>
          <w:color w:val="000000"/>
          <w:sz w:val="28"/>
        </w:rPr>
        <w:t>
      1. "Салықтық есептілікті ұсынуын тоқтата тұру (ұзарту, қайта бастау)" мемлекеттік көрсетілетін қызметі (бұдан әрі – мемлекеттік көрсетілетін қызмет).</w:t>
      </w:r>
    </w:p>
    <w:bookmarkEnd w:id="508"/>
    <w:bookmarkStart w:name="z2476" w:id="509"/>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509"/>
    <w:bookmarkStart w:name="z2475" w:id="510"/>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51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2474" w:id="511"/>
    <w:p>
      <w:pPr>
        <w:spacing w:after="0"/>
        <w:ind w:left="0"/>
        <w:jc w:val="left"/>
      </w:pPr>
      <w:r>
        <w:rPr>
          <w:rFonts w:ascii="Times New Roman"/>
          <w:b/>
          <w:i w:val="false"/>
          <w:color w:val="000000"/>
        </w:rPr>
        <w:t xml:space="preserve"> 2. Мемлекеттік қызметті көрсету тәртібі</w:t>
      </w:r>
    </w:p>
    <w:bookmarkEnd w:id="511"/>
    <w:bookmarkStart w:name="z2473" w:id="512"/>
    <w:p>
      <w:pPr>
        <w:spacing w:after="0"/>
        <w:ind w:left="0"/>
        <w:jc w:val="both"/>
      </w:pPr>
      <w:r>
        <w:rPr>
          <w:rFonts w:ascii="Times New Roman"/>
          <w:b w:val="false"/>
          <w:i w:val="false"/>
          <w:color w:val="000000"/>
          <w:sz w:val="28"/>
        </w:rPr>
        <w:t>
      4. Мемлекеттік қызметті көрсету мерзімдері:</w:t>
      </w:r>
    </w:p>
    <w:bookmarkEnd w:id="512"/>
    <w:p>
      <w:pPr>
        <w:spacing w:after="0"/>
        <w:ind w:left="0"/>
        <w:jc w:val="both"/>
      </w:pPr>
      <w:r>
        <w:rPr>
          <w:rFonts w:ascii="Times New Roman"/>
          <w:b w:val="false"/>
          <w:i w:val="false"/>
          <w:color w:val="000000"/>
          <w:sz w:val="28"/>
        </w:rPr>
        <w:t>
      1) патент негізіндегі шағын бизнес субъектілері үшін арнаулы салық режимін қолданатын дара кәсіпкерлер жүгінген жағдайларды қоспағанда,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көрсетілетін қызметті алушы өтініш берген күнінен бастап 3 (үш) жұмыс күні ішінде;</w:t>
      </w:r>
    </w:p>
    <w:p>
      <w:pPr>
        <w:spacing w:after="0"/>
        <w:ind w:left="0"/>
        <w:jc w:val="both"/>
      </w:pPr>
      <w:r>
        <w:rPr>
          <w:rFonts w:ascii="Times New Roman"/>
          <w:b w:val="false"/>
          <w:i w:val="false"/>
          <w:color w:val="000000"/>
          <w:sz w:val="28"/>
        </w:rPr>
        <w:t>
      патент негізіндегі арнаулы салық режимін қолданатын дара кәсіпкерлерге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көрсетілетін қызметті алушы өтінішті берген күні;</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Start w:name="z2472" w:id="513"/>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513"/>
    <w:bookmarkStart w:name="z2471" w:id="514"/>
    <w:p>
      <w:pPr>
        <w:spacing w:after="0"/>
        <w:ind w:left="0"/>
        <w:jc w:val="both"/>
      </w:pPr>
      <w:r>
        <w:rPr>
          <w:rFonts w:ascii="Times New Roman"/>
          <w:b w:val="false"/>
          <w:i w:val="false"/>
          <w:color w:val="000000"/>
          <w:sz w:val="28"/>
        </w:rPr>
        <w:t>
      6. Мемлекеттік қызметті көрсету нәтижесі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мәліметтерді осындай шешім қабылданған күннен кешіктірмей уәкілетті органның интернет-ресурсына жариялау болып табылады.</w:t>
      </w:r>
    </w:p>
    <w:bookmarkEnd w:id="514"/>
    <w:p>
      <w:pPr>
        <w:spacing w:after="0"/>
        <w:ind w:left="0"/>
        <w:jc w:val="both"/>
      </w:pPr>
      <w:r>
        <w:rPr>
          <w:rFonts w:ascii="Times New Roman"/>
          <w:b w:val="false"/>
          <w:i w:val="false"/>
          <w:color w:val="000000"/>
          <w:sz w:val="28"/>
        </w:rPr>
        <w:t>
      Мемлекеттік қызметті көрсету нәтижесін беру нысаны: электронды.</w:t>
      </w:r>
    </w:p>
    <w:bookmarkStart w:name="z2470" w:id="515"/>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515"/>
    <w:bookmarkStart w:name="z2469" w:id="516"/>
    <w:p>
      <w:pPr>
        <w:spacing w:after="0"/>
        <w:ind w:left="0"/>
        <w:jc w:val="both"/>
      </w:pPr>
      <w:r>
        <w:rPr>
          <w:rFonts w:ascii="Times New Roman"/>
          <w:b w:val="false"/>
          <w:i w:val="false"/>
          <w:color w:val="000000"/>
          <w:sz w:val="28"/>
        </w:rPr>
        <w:t>
      8. Жұмыс кестесі:</w:t>
      </w:r>
    </w:p>
    <w:bookmarkEnd w:id="516"/>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Start w:name="z2468" w:id="517"/>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517"/>
    <w:p>
      <w:pPr>
        <w:spacing w:after="0"/>
        <w:ind w:left="0"/>
        <w:jc w:val="both"/>
      </w:pPr>
      <w:r>
        <w:rPr>
          <w:rFonts w:ascii="Times New Roman"/>
          <w:b w:val="false"/>
          <w:i w:val="false"/>
          <w:color w:val="000000"/>
          <w:sz w:val="28"/>
        </w:rPr>
        <w:t>
      өзінің тұрған жері бойынша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патент негізіндегі шағын бизнес субъектілері үшін арнаулы салық режимін қолданатын дара кәсіпкерлерді қоспағанда, көрсетілетін қызметті алушылар:</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есептілікті ұсынуды тоқтата тұру (ұзарту, қайта бастау) туралы салықтық өтініш – қызметті тоқтата тұру немесе қайта бастау немесе салықтық есептілікті ұсынуды тоқтата тұру мерзімін ұзарту туралы шешім қабылданған жағдайда;</w:t>
      </w:r>
    </w:p>
    <w:p>
      <w:pPr>
        <w:spacing w:after="0"/>
        <w:ind w:left="0"/>
        <w:jc w:val="both"/>
      </w:pPr>
      <w:r>
        <w:rPr>
          <w:rFonts w:ascii="Times New Roman"/>
          <w:b w:val="false"/>
          <w:i w:val="false"/>
          <w:color w:val="000000"/>
          <w:sz w:val="28"/>
        </w:rPr>
        <w:t xml:space="preserve">
      2) салықтық кезеңнің басынан бастап салықтық өтініште көрсетілген қызметті тоқтата тұру күніне дейін салықтық есептілікті ұсынады – қызметті тоқтата тұру туралы шешім қабылданған жағдайда; </w:t>
      </w:r>
    </w:p>
    <w:p>
      <w:pPr>
        <w:spacing w:after="0"/>
        <w:ind w:left="0"/>
        <w:jc w:val="both"/>
      </w:pPr>
      <w:r>
        <w:rPr>
          <w:rFonts w:ascii="Times New Roman"/>
          <w:b w:val="false"/>
          <w:i w:val="false"/>
          <w:color w:val="000000"/>
          <w:sz w:val="28"/>
        </w:rPr>
        <w:t xml:space="preserve">
      3)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қосылған құн салығы бойынша тіркеу есебінен шығару туралы салықтық өтініш – қосылған құн салығын төлеуші болып табылатын салық төлеуші (салық агенті) қызметті тоқтата тұру туралы шешім қабылдаған жағдайда; </w:t>
      </w:r>
    </w:p>
    <w:p>
      <w:pPr>
        <w:spacing w:after="0"/>
        <w:ind w:left="0"/>
        <w:jc w:val="both"/>
      </w:pPr>
      <w:r>
        <w:rPr>
          <w:rFonts w:ascii="Times New Roman"/>
          <w:b w:val="false"/>
          <w:i w:val="false"/>
          <w:color w:val="000000"/>
          <w:sz w:val="28"/>
        </w:rPr>
        <w:t>
      патент негізіндегі шағын бизнес субъектілері үшін арнаулы салық режимін қолданатын көрсетілетін қызметті алушылар:</w:t>
      </w:r>
    </w:p>
    <w:p>
      <w:pPr>
        <w:spacing w:after="0"/>
        <w:ind w:left="0"/>
        <w:jc w:val="both"/>
      </w:pPr>
      <w:r>
        <w:rPr>
          <w:rFonts w:ascii="Times New Roman"/>
          <w:b w:val="false"/>
          <w:i w:val="false"/>
          <w:color w:val="000000"/>
          <w:sz w:val="28"/>
        </w:rPr>
        <w:t>
      1) салықтық есептілікті ұсынуды тоқтата тұру (ұзарту, қайта бастау) туралы салықтық өтініш – қызметті тоқтата тұру немесе патент құнының есеп-қисабын (бұдан әрі – Есеп-қисаб) ұсынуды тоқтата тұру мерзімін ұзарту туралы шешім қабылдаған жағдайда;</w:t>
      </w:r>
    </w:p>
    <w:p>
      <w:pPr>
        <w:spacing w:after="0"/>
        <w:ind w:left="0"/>
        <w:jc w:val="both"/>
      </w:pPr>
      <w:r>
        <w:rPr>
          <w:rFonts w:ascii="Times New Roman"/>
          <w:b w:val="false"/>
          <w:i w:val="false"/>
          <w:color w:val="000000"/>
          <w:sz w:val="28"/>
        </w:rPr>
        <w:t>
      2) қызметін қайта бастаған күннен бастап алдағы кезеңге есеп-қисап – қызметін тоқтата тұру мерзімі аяқталғанға дейін қызметін қайта бастау туралы шешім қабылдаған жағдайда.</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патент негізіндегі шағын бизнес субъектілері үшін арнаулы салық режимін қолданатын дара кәсіпкерлерді қоспағанда, көрсетілетін қызметті алушылар:</w:t>
      </w:r>
    </w:p>
    <w:p>
      <w:pPr>
        <w:spacing w:after="0"/>
        <w:ind w:left="0"/>
        <w:jc w:val="both"/>
      </w:pPr>
      <w:r>
        <w:rPr>
          <w:rFonts w:ascii="Times New Roman"/>
          <w:b w:val="false"/>
          <w:i w:val="false"/>
          <w:color w:val="000000"/>
          <w:sz w:val="28"/>
        </w:rPr>
        <w:t xml:space="preserve">
      1) көрсетілетін қызметті алушының ЭЦҚ-мен куәландырылған электрондық құжат нысанындағы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есептілікті ұсынуды тоқтата тұру (ұзарту, қайта бастау) туралы салықтық өтініш – қызметті тоқтата тұру немесе қайта бастау немесе салықтық есептілікті ұсынуды тоқтата тұру мерзімін ұзарту туралы шешім қабылданған жағдайда; </w:t>
      </w:r>
    </w:p>
    <w:p>
      <w:pPr>
        <w:spacing w:after="0"/>
        <w:ind w:left="0"/>
        <w:jc w:val="both"/>
      </w:pPr>
      <w:r>
        <w:rPr>
          <w:rFonts w:ascii="Times New Roman"/>
          <w:b w:val="false"/>
          <w:i w:val="false"/>
          <w:color w:val="000000"/>
          <w:sz w:val="28"/>
        </w:rPr>
        <w:t xml:space="preserve">
      2) салықтық кезеңнің басынан бастап салықтық өтініште көрсетілген қызметті тоқтата тұру күніне дейін салықтық есептілікті ұсынады – қызметті тоқтата тұру туралы шешім қабылданған жағдайда; </w:t>
      </w:r>
    </w:p>
    <w:p>
      <w:pPr>
        <w:spacing w:after="0"/>
        <w:ind w:left="0"/>
        <w:jc w:val="both"/>
      </w:pPr>
      <w:r>
        <w:rPr>
          <w:rFonts w:ascii="Times New Roman"/>
          <w:b w:val="false"/>
          <w:i w:val="false"/>
          <w:color w:val="000000"/>
          <w:sz w:val="28"/>
        </w:rPr>
        <w:t xml:space="preserve">
      3) көрсетілетін қызметті алушының ЭЦҚ-мен куәландырылған электрондық құжат нысанындағы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қосылған құн салығы бойынша тіркеу есебінен шығару туралы салықтық өтініш – қосылған құн салығын төлеуші болып табылатын салық төлеуші (салық агенті) қызметті тоқтата тұру туралы шешім қабылдаған жағдайда; </w:t>
      </w:r>
    </w:p>
    <w:p>
      <w:pPr>
        <w:spacing w:after="0"/>
        <w:ind w:left="0"/>
        <w:jc w:val="both"/>
      </w:pPr>
      <w:r>
        <w:rPr>
          <w:rFonts w:ascii="Times New Roman"/>
          <w:b w:val="false"/>
          <w:i w:val="false"/>
          <w:color w:val="000000"/>
          <w:sz w:val="28"/>
        </w:rPr>
        <w:t>
      патент негізіндегі шағын бизнес субъектілері үшін арнаулы салық режимін қолданатын көрсетілетін қызметті алушылар:</w:t>
      </w:r>
    </w:p>
    <w:p>
      <w:pPr>
        <w:spacing w:after="0"/>
        <w:ind w:left="0"/>
        <w:jc w:val="both"/>
      </w:pPr>
      <w:r>
        <w:rPr>
          <w:rFonts w:ascii="Times New Roman"/>
          <w:b w:val="false"/>
          <w:i w:val="false"/>
          <w:color w:val="000000"/>
          <w:sz w:val="28"/>
        </w:rPr>
        <w:t>
      1) көрсетілетін қызметті алушының ЭЦҚ-мен куәландырылған электрондық құжат нысанындағы салықтық өтініш – қызметті тоқтата тұру немесе патент құнының есеп-қисабын ұсынуды тоқтата тұру мерзімін ұзарту туралы шешім қабылдаған жағдайда;</w:t>
      </w:r>
    </w:p>
    <w:p>
      <w:pPr>
        <w:spacing w:after="0"/>
        <w:ind w:left="0"/>
        <w:jc w:val="both"/>
      </w:pPr>
      <w:r>
        <w:rPr>
          <w:rFonts w:ascii="Times New Roman"/>
          <w:b w:val="false"/>
          <w:i w:val="false"/>
          <w:color w:val="000000"/>
          <w:sz w:val="28"/>
        </w:rPr>
        <w:t>
      2) қызметін қайта бастаған күннен бастап алдағы кезеңге есеп-қисап – қызметін тоқтата тұру мерзімі аяқталғанға дейін қызметін қайта бастау туралы шешім қабылдаған жағдайда.</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және Мемлекеттік корпорациясы қызметкері тиісті мемлекеттік ақпараттық жүйелерден алады.</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көрсетілетін қызметті алған жағдайда,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 салудың қабылданғаны туралы мәлімет жолданады.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467" w:id="518"/>
    <w:p>
      <w:pPr>
        <w:spacing w:after="0"/>
        <w:ind w:left="0"/>
        <w:jc w:val="both"/>
      </w:pPr>
      <w:r>
        <w:rPr>
          <w:rFonts w:ascii="Times New Roman"/>
          <w:b w:val="false"/>
          <w:i w:val="false"/>
          <w:color w:val="000000"/>
          <w:sz w:val="28"/>
        </w:rPr>
        <w:t>
      10. Егер:</w:t>
      </w:r>
    </w:p>
    <w:bookmarkEnd w:id="518"/>
    <w:p>
      <w:pPr>
        <w:spacing w:after="0"/>
        <w:ind w:left="0"/>
        <w:jc w:val="both"/>
      </w:pPr>
      <w:r>
        <w:rPr>
          <w:rFonts w:ascii="Times New Roman"/>
          <w:b w:val="false"/>
          <w:i w:val="false"/>
          <w:color w:val="000000"/>
          <w:sz w:val="28"/>
        </w:rPr>
        <w:t>
      1) өтініш берілген күнге салықтық берешек, әлеуметтік төлемдер бойынша берешек;</w:t>
      </w:r>
    </w:p>
    <w:p>
      <w:pPr>
        <w:spacing w:after="0"/>
        <w:ind w:left="0"/>
        <w:jc w:val="both"/>
      </w:pPr>
      <w:r>
        <w:rPr>
          <w:rFonts w:ascii="Times New Roman"/>
          <w:b w:val="false"/>
          <w:i w:val="false"/>
          <w:color w:val="000000"/>
          <w:sz w:val="28"/>
        </w:rPr>
        <w:t>
      2) осы мемлекеттік көрсетілетін қызмет стандартының 9-тармағында көрсетілген талап қоюдың ескіру мерзімін ескере отырып салықтық есептілікті және қосылған құн салығы бойынша тіркеу есебі туралы салықтық өтінішті ұсынбау фактісі;</w:t>
      </w:r>
    </w:p>
    <w:p>
      <w:pPr>
        <w:spacing w:after="0"/>
        <w:ind w:left="0"/>
        <w:jc w:val="both"/>
      </w:pPr>
      <w:r>
        <w:rPr>
          <w:rFonts w:ascii="Times New Roman"/>
          <w:b w:val="false"/>
          <w:i w:val="false"/>
          <w:color w:val="000000"/>
          <w:sz w:val="28"/>
        </w:rPr>
        <w:t>
      3) көрсетілетін қызметті алушыны мемлекеттік кірістер органының әрекетсіз деп тану фактісі;</w:t>
      </w:r>
    </w:p>
    <w:p>
      <w:pPr>
        <w:spacing w:after="0"/>
        <w:ind w:left="0"/>
        <w:jc w:val="both"/>
      </w:pPr>
      <w:r>
        <w:rPr>
          <w:rFonts w:ascii="Times New Roman"/>
          <w:b w:val="false"/>
          <w:i w:val="false"/>
          <w:color w:val="000000"/>
          <w:sz w:val="28"/>
        </w:rPr>
        <w:t>
      4) салық органы жіберген, орындалмаған хабарламалар болған жағдайлар мемлекеттік қызметті көрсетуден бас тартуға негіз болып табылады.</w:t>
      </w:r>
    </w:p>
    <w:p>
      <w:pPr>
        <w:spacing w:after="0"/>
        <w:ind w:left="0"/>
        <w:jc w:val="both"/>
      </w:pPr>
      <w:r>
        <w:rPr>
          <w:rFonts w:ascii="Times New Roman"/>
          <w:b w:val="false"/>
          <w:i w:val="false"/>
          <w:color w:val="000000"/>
          <w:sz w:val="28"/>
        </w:rPr>
        <w:t>
      Әрекетсіз салық төлеушілерге әрекетсіз заңды тұлғалар мен дара кәсіпкерлер жатады.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2017 жылғы 25 желтоқсандағы </w:t>
      </w:r>
      <w:r>
        <w:rPr>
          <w:rFonts w:ascii="Times New Roman"/>
          <w:b w:val="false"/>
          <w:i w:val="false"/>
          <w:color w:val="000000"/>
          <w:sz w:val="28"/>
        </w:rPr>
        <w:t>Кодексінде</w:t>
      </w:r>
      <w:r>
        <w:rPr>
          <w:rFonts w:ascii="Times New Roman"/>
          <w:b w:val="false"/>
          <w:i w:val="false"/>
          <w:color w:val="000000"/>
          <w:sz w:val="28"/>
        </w:rPr>
        <w:t xml:space="preserve"> (бұдан әрі – Салық кодексі) белгіленген декларацияны ұсыну мерзімінен кейін бір жыл өткен соң салықтық кезең үшін:</w:t>
      </w:r>
    </w:p>
    <w:p>
      <w:pPr>
        <w:spacing w:after="0"/>
        <w:ind w:left="0"/>
        <w:jc w:val="both"/>
      </w:pPr>
      <w:r>
        <w:rPr>
          <w:rFonts w:ascii="Times New Roman"/>
          <w:b w:val="false"/>
          <w:i w:val="false"/>
          <w:color w:val="000000"/>
          <w:sz w:val="28"/>
        </w:rPr>
        <w:t>
      1) корпоративтік табыс салығы бойынша декларацияны;</w:t>
      </w:r>
    </w:p>
    <w:p>
      <w:pPr>
        <w:spacing w:after="0"/>
        <w:ind w:left="0"/>
        <w:jc w:val="both"/>
      </w:pPr>
      <w:r>
        <w:rPr>
          <w:rFonts w:ascii="Times New Roman"/>
          <w:b w:val="false"/>
          <w:i w:val="false"/>
          <w:color w:val="000000"/>
          <w:sz w:val="28"/>
        </w:rPr>
        <w:t>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w:t>
      </w:r>
    </w:p>
    <w:p>
      <w:pPr>
        <w:spacing w:after="0"/>
        <w:ind w:left="0"/>
        <w:jc w:val="both"/>
      </w:pPr>
      <w:r>
        <w:rPr>
          <w:rFonts w:ascii="Times New Roman"/>
          <w:b w:val="false"/>
          <w:i w:val="false"/>
          <w:color w:val="000000"/>
          <w:sz w:val="28"/>
        </w:rPr>
        <w:t>
      3) егер көрсетілген салықтық кезеңнен кейінгі екі салықтық кезең үшін жеңілдетілген декларация ұсынылмаған жағдайда, мұндай декларацияны ұсынбаған резидент-заңды тұлға, Қазақстан Республикасында қызметін тұрақты мекеме арқылы жүзеге асыратын бейрезидент-заңды тұлға, сондай-ақ бейрезидент-заңды тұлғаның құрылымдық бөлімшесі әрекет етпейтін заңды тұлға болып танылады.</w:t>
      </w:r>
    </w:p>
    <w:p>
      <w:pPr>
        <w:spacing w:after="0"/>
        <w:ind w:left="0"/>
        <w:jc w:val="both"/>
      </w:pPr>
      <w:r>
        <w:rPr>
          <w:rFonts w:ascii="Times New Roman"/>
          <w:b w:val="false"/>
          <w:i w:val="false"/>
          <w:color w:val="000000"/>
          <w:sz w:val="28"/>
        </w:rPr>
        <w:t xml:space="preserve">
      Салық кодексінде белгіленген ұсыну мерзімінен кейін бір жыл өткен соң салықтық кезең үшін: </w:t>
      </w:r>
    </w:p>
    <w:p>
      <w:pPr>
        <w:spacing w:after="0"/>
        <w:ind w:left="0"/>
        <w:jc w:val="both"/>
      </w:pPr>
      <w:r>
        <w:rPr>
          <w:rFonts w:ascii="Times New Roman"/>
          <w:b w:val="false"/>
          <w:i w:val="false"/>
          <w:color w:val="000000"/>
          <w:sz w:val="28"/>
        </w:rPr>
        <w:t>
      1) жеке табыс салығы бойынша декларацияны;</w:t>
      </w:r>
    </w:p>
    <w:p>
      <w:pPr>
        <w:spacing w:after="0"/>
        <w:ind w:left="0"/>
        <w:jc w:val="both"/>
      </w:pPr>
      <w:r>
        <w:rPr>
          <w:rFonts w:ascii="Times New Roman"/>
          <w:b w:val="false"/>
          <w:i w:val="false"/>
          <w:color w:val="000000"/>
          <w:sz w:val="28"/>
        </w:rPr>
        <w:t xml:space="preserve">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 </w:t>
      </w:r>
    </w:p>
    <w:p>
      <w:pPr>
        <w:spacing w:after="0"/>
        <w:ind w:left="0"/>
        <w:jc w:val="both"/>
      </w:pPr>
      <w:r>
        <w:rPr>
          <w:rFonts w:ascii="Times New Roman"/>
          <w:b w:val="false"/>
          <w:i w:val="false"/>
          <w:color w:val="000000"/>
          <w:sz w:val="28"/>
        </w:rPr>
        <w:t>
      3) егер көрсетілген салықтық кезеңнен кейінгі екі салықтық кезең үшін жеңілдетілген декларация ұсынылмаған жағдайда, мұндай декларацияны;</w:t>
      </w:r>
    </w:p>
    <w:p>
      <w:pPr>
        <w:spacing w:after="0"/>
        <w:ind w:left="0"/>
        <w:jc w:val="both"/>
      </w:pPr>
      <w:r>
        <w:rPr>
          <w:rFonts w:ascii="Times New Roman"/>
          <w:b w:val="false"/>
          <w:i w:val="false"/>
          <w:color w:val="000000"/>
          <w:sz w:val="28"/>
        </w:rPr>
        <w:t>
      4) соңғы патенттің қолданылу мерзімі аяқталған күннен бастап екі жыл ішінде патент құнының есебін ұсынбаған дара кәсіпкер әрекет етпейтін дара кәсіпкер болып танылады.</w:t>
      </w:r>
    </w:p>
    <w:p>
      <w:pPr>
        <w:spacing w:after="0"/>
        <w:ind w:left="0"/>
        <w:jc w:val="both"/>
      </w:pPr>
      <w:r>
        <w:rPr>
          <w:rFonts w:ascii="Times New Roman"/>
          <w:b w:val="false"/>
          <w:i w:val="false"/>
          <w:color w:val="000000"/>
          <w:sz w:val="28"/>
        </w:rPr>
        <w:t>
      Осы мемлекеттік көрсетілетін қызмет стандартының 10-тармағының үшінші және төртінші бөліктерінің қолданысы уақытша тоқтата тұру кезеңіне қызметін тоқтата тұрған резидент заңды тұлғаларға, Қазақстан Республикасындағы қызметін тұрақты мекеме арқылы жүзеге асыратын резидент емес заңды тұлғаларға, резидент емес заңды тұлғаның құрылымдық бөлімшелері мен дара кәсіпкерлерге қолданылмайды.</w:t>
      </w:r>
    </w:p>
    <w:p>
      <w:pPr>
        <w:spacing w:after="0"/>
        <w:ind w:left="0"/>
        <w:jc w:val="both"/>
      </w:pPr>
      <w:r>
        <w:rPr>
          <w:rFonts w:ascii="Times New Roman"/>
          <w:b w:val="false"/>
          <w:i w:val="false"/>
          <w:color w:val="000000"/>
          <w:sz w:val="28"/>
        </w:rPr>
        <w:t>
      Осы мемлекеттік көрсетілетін қызмет стандартының ережелері:</w:t>
      </w:r>
    </w:p>
    <w:p>
      <w:pPr>
        <w:spacing w:after="0"/>
        <w:ind w:left="0"/>
        <w:jc w:val="both"/>
      </w:pPr>
      <w:r>
        <w:rPr>
          <w:rFonts w:ascii="Times New Roman"/>
          <w:b w:val="false"/>
          <w:i w:val="false"/>
          <w:color w:val="000000"/>
          <w:sz w:val="28"/>
        </w:rPr>
        <w:t>
      1) патент негізінде шағын бизнес субъектілері үшін бірыңғай жер салығын төлеу негізінде арнаулы салық режимдерін қолданатын дара кәсіпкерге;</w:t>
      </w:r>
    </w:p>
    <w:p>
      <w:pPr>
        <w:spacing w:after="0"/>
        <w:ind w:left="0"/>
        <w:jc w:val="both"/>
      </w:pPr>
      <w:r>
        <w:rPr>
          <w:rFonts w:ascii="Times New Roman"/>
          <w:b w:val="false"/>
          <w:i w:val="false"/>
          <w:color w:val="000000"/>
          <w:sz w:val="28"/>
        </w:rPr>
        <w:t>
      2) ойын бизнесі салығын және (немесе) тіркелген салықты төлеушіге;</w:t>
      </w:r>
    </w:p>
    <w:p>
      <w:pPr>
        <w:spacing w:after="0"/>
        <w:ind w:left="0"/>
        <w:jc w:val="both"/>
      </w:pPr>
      <w:r>
        <w:rPr>
          <w:rFonts w:ascii="Times New Roman"/>
          <w:b w:val="false"/>
          <w:i w:val="false"/>
          <w:color w:val="000000"/>
          <w:sz w:val="28"/>
        </w:rPr>
        <w:t>
      3) ауыл шаруашылығы өнімін өндірушілер мен ауыл шаруашылығы кооперативтері үшін арнаулы салық режимін қолданатын салық төлеушіге;</w:t>
      </w:r>
    </w:p>
    <w:p>
      <w:pPr>
        <w:spacing w:after="0"/>
        <w:ind w:left="0"/>
        <w:jc w:val="both"/>
      </w:pPr>
      <w:r>
        <w:rPr>
          <w:rFonts w:ascii="Times New Roman"/>
          <w:b w:val="false"/>
          <w:i w:val="false"/>
          <w:color w:val="000000"/>
          <w:sz w:val="28"/>
        </w:rPr>
        <w:t>
      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w:t>
      </w:r>
    </w:p>
    <w:p>
      <w:pPr>
        <w:spacing w:after="0"/>
        <w:ind w:left="0"/>
        <w:jc w:val="both"/>
      </w:pPr>
      <w:r>
        <w:rPr>
          <w:rFonts w:ascii="Times New Roman"/>
          <w:b w:val="false"/>
          <w:i w:val="false"/>
          <w:color w:val="000000"/>
          <w:sz w:val="28"/>
        </w:rPr>
        <w:t>
      5)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466" w:id="519"/>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519"/>
    <w:bookmarkStart w:name="z2465" w:id="520"/>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520"/>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464" w:id="521"/>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құқығы бар.</w:t>
      </w:r>
    </w:p>
    <w:bookmarkEnd w:id="521"/>
    <w:bookmarkStart w:name="z2463" w:id="522"/>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522"/>
    <w:bookmarkStart w:name="z2462" w:id="523"/>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523"/>
    <w:bookmarkStart w:name="z2461" w:id="524"/>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524"/>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460" w:id="525"/>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Салық төлеушінің кабинеті, СЕӨС алуға мүмкіндігі бар.</w:t>
      </w:r>
    </w:p>
    <w:bookmarkEnd w:id="525"/>
    <w:bookmarkStart w:name="z2459" w:id="526"/>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526"/>
    <w:bookmarkStart w:name="z2458" w:id="527"/>
    <w:p>
      <w:pPr>
        <w:spacing w:after="0"/>
        <w:ind w:left="0"/>
        <w:jc w:val="both"/>
      </w:pPr>
      <w:r>
        <w:rPr>
          <w:rFonts w:ascii="Times New Roman"/>
          <w:b w:val="false"/>
          <w:i w:val="false"/>
          <w:color w:val="000000"/>
          <w:sz w:val="28"/>
        </w:rPr>
        <w:t>
      17. Бірыңғай байланыс орталығының байланыс телефондары: 1414, 8 800 080 7777.</w:t>
      </w:r>
    </w:p>
    <w:bookmarkEnd w:id="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табыс етуді </w:t>
            </w:r>
            <w:r>
              <w:br/>
            </w:r>
            <w:r>
              <w:rPr>
                <w:rFonts w:ascii="Times New Roman"/>
                <w:b w:val="false"/>
                <w:i w:val="false"/>
                <w:color w:val="000000"/>
                <w:sz w:val="20"/>
              </w:rPr>
              <w:t xml:space="preserve">тоқтата тұру (ұзарту, қайта </w:t>
            </w:r>
            <w:r>
              <w:br/>
            </w:r>
            <w:r>
              <w:rPr>
                <w:rFonts w:ascii="Times New Roman"/>
                <w:b w:val="false"/>
                <w:i w:val="false"/>
                <w:color w:val="000000"/>
                <w:sz w:val="20"/>
              </w:rPr>
              <w:t xml:space="preserve">бастау)"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табыс етуді </w:t>
            </w:r>
            <w:r>
              <w:br/>
            </w:r>
            <w:r>
              <w:rPr>
                <w:rFonts w:ascii="Times New Roman"/>
                <w:b w:val="false"/>
                <w:i w:val="false"/>
                <w:color w:val="000000"/>
                <w:sz w:val="20"/>
              </w:rPr>
              <w:t xml:space="preserve">тоқтата тұру (ұзарту, қайта </w:t>
            </w:r>
            <w:r>
              <w:br/>
            </w:r>
            <w:r>
              <w:rPr>
                <w:rFonts w:ascii="Times New Roman"/>
                <w:b w:val="false"/>
                <w:i w:val="false"/>
                <w:color w:val="000000"/>
                <w:sz w:val="20"/>
              </w:rPr>
              <w:t xml:space="preserve">бастау)"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табыс етуді </w:t>
            </w:r>
            <w:r>
              <w:br/>
            </w:r>
            <w:r>
              <w:rPr>
                <w:rFonts w:ascii="Times New Roman"/>
                <w:b w:val="false"/>
                <w:i w:val="false"/>
                <w:color w:val="000000"/>
                <w:sz w:val="20"/>
              </w:rPr>
              <w:t xml:space="preserve">тоқтата тұру (ұзарту, қайта </w:t>
            </w:r>
            <w:r>
              <w:br/>
            </w:r>
            <w:r>
              <w:rPr>
                <w:rFonts w:ascii="Times New Roman"/>
                <w:b w:val="false"/>
                <w:i w:val="false"/>
                <w:color w:val="000000"/>
                <w:sz w:val="20"/>
              </w:rPr>
              <w:t xml:space="preserve">бастау)"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 xml:space="preserve">көрсетілетін қызметті алушы </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есептілігін табыс етуді тоқтата тұру (ұзарту, қайта бастау)"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21-қосымша</w:t>
            </w:r>
          </w:p>
        </w:tc>
      </w:tr>
    </w:tbl>
    <w:bookmarkStart w:name="z553" w:id="528"/>
    <w:p>
      <w:pPr>
        <w:spacing w:after="0"/>
        <w:ind w:left="0"/>
        <w:jc w:val="left"/>
      </w:pPr>
      <w:r>
        <w:rPr>
          <w:rFonts w:ascii="Times New Roman"/>
          <w:b/>
          <w:i w:val="false"/>
          <w:color w:val="000000"/>
        </w:rPr>
        <w:t xml:space="preserve"> "Бақылау-касса машиналарының мемлекеттік тізіліміне</w:t>
      </w:r>
      <w:r>
        <w:br/>
      </w:r>
      <w:r>
        <w:rPr>
          <w:rFonts w:ascii="Times New Roman"/>
          <w:b/>
          <w:i w:val="false"/>
          <w:color w:val="000000"/>
        </w:rPr>
        <w:t>бақылау-касса машиналарының жаңа модельдерін енгізу"</w:t>
      </w:r>
      <w:r>
        <w:br/>
      </w:r>
      <w:r>
        <w:rPr>
          <w:rFonts w:ascii="Times New Roman"/>
          <w:b/>
          <w:i w:val="false"/>
          <w:color w:val="000000"/>
        </w:rPr>
        <w:t>мемлекеттік көрсетілетін қызмет стандарты</w:t>
      </w:r>
    </w:p>
    <w:bookmarkEnd w:id="528"/>
    <w:bookmarkStart w:name="z554" w:id="529"/>
    <w:p>
      <w:pPr>
        <w:spacing w:after="0"/>
        <w:ind w:left="0"/>
        <w:jc w:val="left"/>
      </w:pPr>
      <w:r>
        <w:rPr>
          <w:rFonts w:ascii="Times New Roman"/>
          <w:b/>
          <w:i w:val="false"/>
          <w:color w:val="000000"/>
        </w:rPr>
        <w:t xml:space="preserve"> 1. Жалпы ережелер</w:t>
      </w:r>
    </w:p>
    <w:bookmarkEnd w:id="529"/>
    <w:bookmarkStart w:name="z555" w:id="530"/>
    <w:p>
      <w:pPr>
        <w:spacing w:after="0"/>
        <w:ind w:left="0"/>
        <w:jc w:val="both"/>
      </w:pPr>
      <w:r>
        <w:rPr>
          <w:rFonts w:ascii="Times New Roman"/>
          <w:b w:val="false"/>
          <w:i w:val="false"/>
          <w:color w:val="000000"/>
          <w:sz w:val="28"/>
        </w:rPr>
        <w:t>
      1. "Бақылау-касса машиналарының мемлекеттік тізіліміне бақылау-касса машиналарының жаңа модельдерін енгізу" мемлекеттік көрсетілетін қызметі (бұдан әрі – мемлекеттік көрсетілетін қызмет).</w:t>
      </w:r>
    </w:p>
    <w:bookmarkEnd w:id="530"/>
    <w:bookmarkStart w:name="z556" w:id="531"/>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531"/>
    <w:bookmarkStart w:name="z557" w:id="532"/>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(бұдан әрі – көрсетілетін қызметті беруші) көрсетеді.</w:t>
      </w:r>
    </w:p>
    <w:bookmarkEnd w:id="532"/>
    <w:p>
      <w:pPr>
        <w:spacing w:after="0"/>
        <w:ind w:left="0"/>
        <w:jc w:val="both"/>
      </w:pP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кеңсе арқылы жүзеге асырады.</w:t>
      </w:r>
    </w:p>
    <w:bookmarkStart w:name="z558" w:id="533"/>
    <w:p>
      <w:pPr>
        <w:spacing w:after="0"/>
        <w:ind w:left="0"/>
        <w:jc w:val="left"/>
      </w:pPr>
      <w:r>
        <w:rPr>
          <w:rFonts w:ascii="Times New Roman"/>
          <w:b/>
          <w:i w:val="false"/>
          <w:color w:val="000000"/>
        </w:rPr>
        <w:t xml:space="preserve"> 2. Мемлекеттік қызметті көрсету тәртібі</w:t>
      </w:r>
    </w:p>
    <w:bookmarkEnd w:id="533"/>
    <w:bookmarkStart w:name="z559" w:id="534"/>
    <w:p>
      <w:pPr>
        <w:spacing w:after="0"/>
        <w:ind w:left="0"/>
        <w:jc w:val="both"/>
      </w:pPr>
      <w:r>
        <w:rPr>
          <w:rFonts w:ascii="Times New Roman"/>
          <w:b w:val="false"/>
          <w:i w:val="false"/>
          <w:color w:val="000000"/>
          <w:sz w:val="28"/>
        </w:rPr>
        <w:t>
      4. Мемлекеттік қызметті көрсету мерзімдері:</w:t>
      </w:r>
    </w:p>
    <w:bookmarkEnd w:id="534"/>
    <w:p>
      <w:pPr>
        <w:spacing w:after="0"/>
        <w:ind w:left="0"/>
        <w:jc w:val="both"/>
      </w:pPr>
      <w:r>
        <w:rPr>
          <w:rFonts w:ascii="Times New Roman"/>
          <w:b w:val="false"/>
          <w:i w:val="false"/>
          <w:color w:val="000000"/>
          <w:sz w:val="28"/>
        </w:rPr>
        <w:t>
      1) бақылау-касса машиналарының (бұдан әрі – БКМ) моделін БКМ мемлекеттік тізіліміне енгізу (енгізуден бас тарту) – салықтық өтінішті қабылдаған күнінен бастап 10 (он) жұмыс күні ішінде;</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берілетін уақыты – 20 (жиырма)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0" w:id="535"/>
    <w:p>
      <w:pPr>
        <w:spacing w:after="0"/>
        <w:ind w:left="0"/>
        <w:jc w:val="both"/>
      </w:pPr>
      <w:r>
        <w:rPr>
          <w:rFonts w:ascii="Times New Roman"/>
          <w:b w:val="false"/>
          <w:i w:val="false"/>
          <w:color w:val="000000"/>
          <w:sz w:val="28"/>
        </w:rPr>
        <w:t>
      5. Мемлекеттік қызметті көрсету нысаны: қағаз түрінде.</w:t>
      </w:r>
    </w:p>
    <w:bookmarkEnd w:id="535"/>
    <w:bookmarkStart w:name="z561" w:id="536"/>
    <w:p>
      <w:pPr>
        <w:spacing w:after="0"/>
        <w:ind w:left="0"/>
        <w:jc w:val="both"/>
      </w:pPr>
      <w:r>
        <w:rPr>
          <w:rFonts w:ascii="Times New Roman"/>
          <w:b w:val="false"/>
          <w:i w:val="false"/>
          <w:color w:val="000000"/>
          <w:sz w:val="28"/>
        </w:rPr>
        <w:t>
      6. Мемлекеттік қызметті көрсету нәтижесі:</w:t>
      </w:r>
    </w:p>
    <w:bookmarkEnd w:id="536"/>
    <w:p>
      <w:pPr>
        <w:spacing w:after="0"/>
        <w:ind w:left="0"/>
        <w:jc w:val="both"/>
      </w:pPr>
      <w:r>
        <w:rPr>
          <w:rFonts w:ascii="Times New Roman"/>
          <w:b w:val="false"/>
          <w:i w:val="false"/>
          <w:color w:val="000000"/>
          <w:sz w:val="28"/>
        </w:rPr>
        <w:t>
      1) БКМ моделін БКМ мемлекеттік тізіліміне енгізу;</w:t>
      </w:r>
    </w:p>
    <w:p>
      <w:pPr>
        <w:spacing w:after="0"/>
        <w:ind w:left="0"/>
        <w:jc w:val="both"/>
      </w:pPr>
      <w:r>
        <w:rPr>
          <w:rFonts w:ascii="Times New Roman"/>
          <w:b w:val="false"/>
          <w:i w:val="false"/>
          <w:color w:val="000000"/>
          <w:sz w:val="28"/>
        </w:rPr>
        <w:t>
      2) осы мемлекеттік көрсетілетін қызмет стандартының 10-тармағында көрсетілген жағдайларда және негіздемелер бойынша БКМ енгізуден бас тарту туралы дәлелді жауабы болып табылады.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2" w:id="537"/>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негізде көрсетіледі.</w:t>
      </w:r>
    </w:p>
    <w:bookmarkEnd w:id="537"/>
    <w:bookmarkStart w:name="z563" w:id="538"/>
    <w:p>
      <w:pPr>
        <w:spacing w:after="0"/>
        <w:ind w:left="0"/>
        <w:jc w:val="both"/>
      </w:pP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bookmarkEnd w:id="538"/>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bookmarkStart w:name="z564" w:id="539"/>
    <w:p>
      <w:pPr>
        <w:spacing w:after="0"/>
        <w:ind w:left="0"/>
        <w:jc w:val="both"/>
      </w:pPr>
      <w:r>
        <w:rPr>
          <w:rFonts w:ascii="Times New Roman"/>
          <w:b w:val="false"/>
          <w:i w:val="false"/>
          <w:color w:val="000000"/>
          <w:sz w:val="28"/>
        </w:rPr>
        <w:t>
      8. Мемлекеттік көрсетілетін қызмет алдын ала жазылусыз және жеделдетілген қызмет көрсетусіз кезек күту тәртібімен көрсетіледі.</w:t>
      </w:r>
    </w:p>
    <w:bookmarkEnd w:id="539"/>
    <w:bookmarkStart w:name="z565" w:id="540"/>
    <w:p>
      <w:pPr>
        <w:spacing w:after="0"/>
        <w:ind w:left="0"/>
        <w:jc w:val="both"/>
      </w:pPr>
      <w:r>
        <w:rPr>
          <w:rFonts w:ascii="Times New Roman"/>
          <w:b w:val="false"/>
          <w:i w:val="false"/>
          <w:color w:val="000000"/>
          <w:sz w:val="28"/>
        </w:rPr>
        <w:t>
      9. Көрсетілетін қызметті алушы көрсетілетін қызметті берушіге жүгінген кезде мемлекеттік қызметті көрсету үшін қажетті құжаттар тізбесі:</w:t>
      </w:r>
    </w:p>
    <w:bookmarkEnd w:id="540"/>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салықтық өтініш;</w:t>
      </w:r>
    </w:p>
    <w:p>
      <w:pPr>
        <w:spacing w:after="0"/>
        <w:ind w:left="0"/>
        <w:jc w:val="both"/>
      </w:pPr>
      <w:r>
        <w:rPr>
          <w:rFonts w:ascii="Times New Roman"/>
          <w:b w:val="false"/>
          <w:i w:val="false"/>
          <w:color w:val="000000"/>
          <w:sz w:val="28"/>
        </w:rPr>
        <w:t>
      2) БКМ моделінің эталондық үлгісі және БКМ моделінің техникалық, функционалдық және пайдаланылу сипаттамаларын беретін мынадай материалдар:</w:t>
      </w:r>
    </w:p>
    <w:p>
      <w:pPr>
        <w:spacing w:after="0"/>
        <w:ind w:left="0"/>
        <w:jc w:val="both"/>
      </w:pPr>
      <w:r>
        <w:rPr>
          <w:rFonts w:ascii="Times New Roman"/>
          <w:b w:val="false"/>
          <w:i w:val="false"/>
          <w:color w:val="000000"/>
          <w:sz w:val="28"/>
        </w:rPr>
        <w:t>
      өндіруші зауыттың паспорты;</w:t>
      </w:r>
    </w:p>
    <w:p>
      <w:pPr>
        <w:spacing w:after="0"/>
        <w:ind w:left="0"/>
        <w:jc w:val="both"/>
      </w:pPr>
      <w:r>
        <w:rPr>
          <w:rFonts w:ascii="Times New Roman"/>
          <w:b w:val="false"/>
          <w:i w:val="false"/>
          <w:color w:val="000000"/>
          <w:sz w:val="28"/>
        </w:rPr>
        <w:t>
      өндіруші зауыттың техникалық құжаттамасы;</w:t>
      </w:r>
    </w:p>
    <w:p>
      <w:pPr>
        <w:spacing w:after="0"/>
        <w:ind w:left="0"/>
        <w:jc w:val="both"/>
      </w:pPr>
      <w:r>
        <w:rPr>
          <w:rFonts w:ascii="Times New Roman"/>
          <w:b w:val="false"/>
          <w:i w:val="false"/>
          <w:color w:val="000000"/>
          <w:sz w:val="28"/>
        </w:rPr>
        <w:t>
      қағаз және электрондық жеткізгіштердегі БКМ пайдалану нұсқаулығы;</w:t>
      </w:r>
    </w:p>
    <w:p>
      <w:pPr>
        <w:spacing w:after="0"/>
        <w:ind w:left="0"/>
        <w:jc w:val="both"/>
      </w:pPr>
      <w:r>
        <w:rPr>
          <w:rFonts w:ascii="Times New Roman"/>
          <w:b w:val="false"/>
          <w:i w:val="false"/>
          <w:color w:val="000000"/>
          <w:sz w:val="28"/>
        </w:rPr>
        <w:t>
      фискалды режим орнату, БКМ қайта тіркеу, фискалдық есептерді, кассаның ағымдағы жай-күйі туралы есепті (Х-есеп) алу кезіндегі, сондай-ақ бақылау чегінде қамтылуы үшін тиісті ақпаратты енгізу кезіндегі мемлекеттік кірістер органы қызметкері іс-қимылдарының егжей-тегжейлі сипаттамасын қамтитын қағаз және электрондық жеткізгіштердегі мемлекеттік кірістер органының қызметкері үшін нұсқаулық;</w:t>
      </w:r>
    </w:p>
    <w:p>
      <w:pPr>
        <w:spacing w:after="0"/>
        <w:ind w:left="0"/>
        <w:jc w:val="both"/>
      </w:pPr>
      <w:r>
        <w:rPr>
          <w:rFonts w:ascii="Times New Roman"/>
          <w:b w:val="false"/>
          <w:i w:val="false"/>
          <w:color w:val="000000"/>
          <w:sz w:val="28"/>
        </w:rPr>
        <w:t>
      өндіруші зауыттың БКМ моделін техникалық қолдау бойынша кепілдіктің міндеттемесі;</w:t>
      </w:r>
    </w:p>
    <w:p>
      <w:pPr>
        <w:spacing w:after="0"/>
        <w:ind w:left="0"/>
        <w:jc w:val="both"/>
      </w:pPr>
      <w:r>
        <w:rPr>
          <w:rFonts w:ascii="Times New Roman"/>
          <w:b w:val="false"/>
          <w:i w:val="false"/>
          <w:color w:val="000000"/>
          <w:sz w:val="28"/>
        </w:rPr>
        <w:t>
      өндіруші зауыттың құжаттамасында көрсетілген БКМ моделінің техникалық сипаттамаларының белгіленген нысандағы негізгі техникалық талаптарға сәйкестігі туралы мәліметтер;</w:t>
      </w:r>
    </w:p>
    <w:p>
      <w:pPr>
        <w:spacing w:after="0"/>
        <w:ind w:left="0"/>
        <w:jc w:val="both"/>
      </w:pPr>
      <w:r>
        <w:rPr>
          <w:rFonts w:ascii="Times New Roman"/>
          <w:b w:val="false"/>
          <w:i w:val="false"/>
          <w:color w:val="000000"/>
          <w:sz w:val="28"/>
        </w:rPr>
        <w:t>
      БКМ моделінің сәйкестік сертификатының нотариалды куәландырылған көшірмесі;</w:t>
      </w:r>
    </w:p>
    <w:p>
      <w:pPr>
        <w:spacing w:after="0"/>
        <w:ind w:left="0"/>
        <w:jc w:val="both"/>
      </w:pPr>
      <w:r>
        <w:rPr>
          <w:rFonts w:ascii="Times New Roman"/>
          <w:b w:val="false"/>
          <w:i w:val="false"/>
          <w:color w:val="000000"/>
          <w:sz w:val="28"/>
        </w:rPr>
        <w:t>
      3) фискалды тіркеуші болып табылатын БКМ моделін тізілімге енгізу үшін - фискалдық тіркеушіні дербес компьютерге қосу үшін электрондық жеткізгіштегі бағдарламалық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4) алып тасталды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электрондық ақпараттық ресурстар болып табылатын көрсетілетін қызметті алушының аталған құжаттарының мәліметтерін көрсетілетін қызметті берушінің қызметкері тиісті мемлекеттік ақпараттық жүйелерден мемлекеттік органдардың уәкілетті адамдарының ЭЦҚ-мен куәландырылған электрондық деректер нысанында алады.</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6" w:id="541"/>
    <w:p>
      <w:pPr>
        <w:spacing w:after="0"/>
        <w:ind w:left="0"/>
        <w:jc w:val="both"/>
      </w:pPr>
      <w:r>
        <w:rPr>
          <w:rFonts w:ascii="Times New Roman"/>
          <w:b w:val="false"/>
          <w:i w:val="false"/>
          <w:color w:val="000000"/>
          <w:sz w:val="28"/>
        </w:rPr>
        <w:t>
      10. Бір мезгілде мынадай шарттар:</w:t>
      </w:r>
    </w:p>
    <w:bookmarkEnd w:id="541"/>
    <w:p>
      <w:pPr>
        <w:spacing w:after="0"/>
        <w:ind w:left="0"/>
        <w:jc w:val="both"/>
      </w:pPr>
      <w:r>
        <w:rPr>
          <w:rFonts w:ascii="Times New Roman"/>
          <w:b w:val="false"/>
          <w:i w:val="false"/>
          <w:color w:val="000000"/>
          <w:sz w:val="28"/>
        </w:rPr>
        <w:t xml:space="preserve">
      1) салықтық өтініш пен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материалдардың болуы;</w:t>
      </w:r>
    </w:p>
    <w:p>
      <w:pPr>
        <w:spacing w:after="0"/>
        <w:ind w:left="0"/>
        <w:jc w:val="both"/>
      </w:pPr>
      <w:r>
        <w:rPr>
          <w:rFonts w:ascii="Times New Roman"/>
          <w:b w:val="false"/>
          <w:i w:val="false"/>
          <w:color w:val="000000"/>
          <w:sz w:val="28"/>
        </w:rPr>
        <w:t>
      2) бақылау-касса машинасы моделінің уәкілетті органмен белгіленген техникалық талаптарға сәйкестігі сақтамау көрсетілетін қызметті алушыға мемлекеттік қызметті көрсетуден бас тарту үшін негіздеме болып табылады.</w:t>
      </w:r>
    </w:p>
    <w:bookmarkStart w:name="z567" w:id="542"/>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мемлекеттік органның, көрсетілетін қызметті берушінің және</w:t>
      </w:r>
      <w:r>
        <w:br/>
      </w:r>
      <w:r>
        <w:rPr>
          <w:rFonts w:ascii="Times New Roman"/>
          <w:b/>
          <w:i w:val="false"/>
          <w:color w:val="000000"/>
        </w:rPr>
        <w:t>(немесе) олардың лауазымды адамдарының шешімдеріне,</w:t>
      </w:r>
      <w:r>
        <w:br/>
      </w:r>
      <w:r>
        <w:rPr>
          <w:rFonts w:ascii="Times New Roman"/>
          <w:b/>
          <w:i w:val="false"/>
          <w:color w:val="000000"/>
        </w:rPr>
        <w:t>әрекеттеріне (әрекетсіздігіне) шағымдану тәртібі</w:t>
      </w:r>
    </w:p>
    <w:bookmarkEnd w:id="542"/>
    <w:bookmarkStart w:name="z568" w:id="54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p>
    <w:bookmarkEnd w:id="543"/>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9" w:id="544"/>
    <w:p>
      <w:pPr>
        <w:spacing w:after="0"/>
        <w:ind w:left="0"/>
        <w:jc w:val="both"/>
      </w:pPr>
      <w:r>
        <w:rPr>
          <w:rFonts w:ascii="Times New Roman"/>
          <w:b w:val="false"/>
          <w:i w:val="false"/>
          <w:color w:val="000000"/>
          <w:sz w:val="28"/>
        </w:rPr>
        <w:t xml:space="preserve">
      12. Көрсетілген мемлекеттік қызмет нәтижелерімен келіспеген жағдайда, көрсетілетін қызметті алушының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құқығы бар.</w:t>
      </w:r>
    </w:p>
    <w:bookmarkEnd w:id="544"/>
    <w:bookmarkStart w:name="z570" w:id="545"/>
    <w:p>
      <w:pPr>
        <w:spacing w:after="0"/>
        <w:ind w:left="0"/>
        <w:jc w:val="left"/>
      </w:pPr>
      <w:r>
        <w:rPr>
          <w:rFonts w:ascii="Times New Roman"/>
          <w:b/>
          <w:i w:val="false"/>
          <w:color w:val="000000"/>
        </w:rPr>
        <w:t xml:space="preserve"> 4. Мемлекеттік қызметті көрсету ерекшеліктері ескеріле отырып</w:t>
      </w:r>
      <w:r>
        <w:br/>
      </w:r>
      <w:r>
        <w:rPr>
          <w:rFonts w:ascii="Times New Roman"/>
          <w:b/>
          <w:i w:val="false"/>
          <w:color w:val="000000"/>
        </w:rPr>
        <w:t>қойылатын өзге де талаптар</w:t>
      </w:r>
    </w:p>
    <w:bookmarkEnd w:id="545"/>
    <w:bookmarkStart w:name="z571" w:id="546"/>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2" w:id="547"/>
    <w:p>
      <w:pPr>
        <w:spacing w:after="0"/>
        <w:ind w:left="0"/>
        <w:jc w:val="both"/>
      </w:pPr>
      <w:r>
        <w:rPr>
          <w:rFonts w:ascii="Times New Roman"/>
          <w:b w:val="false"/>
          <w:i w:val="false"/>
          <w:color w:val="000000"/>
          <w:sz w:val="28"/>
        </w:rPr>
        <w:t>
      14. Көрсетілетін қызметті алушының мемлекеттік қызмет көрсету мәртебесі туралы ақпаратты бірыңғай байланыс-орталығы арқылы қашықтан қол жеткізу режимінде алу мүмкіндігі бар.</w:t>
      </w:r>
    </w:p>
    <w:bookmarkEnd w:id="5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3" w:id="548"/>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"Бақылау-касса машиналарының</w:t>
            </w:r>
            <w:r>
              <w:br/>
            </w:r>
            <w:r>
              <w:rPr>
                <w:rFonts w:ascii="Times New Roman"/>
                <w:b w:val="false"/>
                <w:i w:val="false"/>
                <w:color w:val="000000"/>
                <w:sz w:val="20"/>
              </w:rPr>
              <w:t>мемлекеттік тізіліміне бақылау-</w:t>
            </w:r>
            <w:r>
              <w:br/>
            </w:r>
            <w:r>
              <w:rPr>
                <w:rFonts w:ascii="Times New Roman"/>
                <w:b w:val="false"/>
                <w:i w:val="false"/>
                <w:color w:val="000000"/>
                <w:sz w:val="20"/>
              </w:rPr>
              <w:t>касса машиналарының жаңа</w:t>
            </w:r>
            <w:r>
              <w:br/>
            </w:r>
            <w:r>
              <w:rPr>
                <w:rFonts w:ascii="Times New Roman"/>
                <w:b w:val="false"/>
                <w:i w:val="false"/>
                <w:color w:val="000000"/>
                <w:sz w:val="20"/>
              </w:rPr>
              <w:t>модельдерін енгізу"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ff0000"/>
          <w:sz w:val="28"/>
        </w:rPr>
        <w:t xml:space="preserve">
      Ескерту. 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6454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22-қосымша</w:t>
            </w:r>
          </w:p>
        </w:tc>
      </w:tr>
    </w:tbl>
    <w:bookmarkStart w:name="z576" w:id="549"/>
    <w:p>
      <w:pPr>
        <w:spacing w:after="0"/>
        <w:ind w:left="0"/>
        <w:jc w:val="left"/>
      </w:pPr>
      <w:r>
        <w:rPr>
          <w:rFonts w:ascii="Times New Roman"/>
          <w:b/>
          <w:i w:val="false"/>
          <w:color w:val="000000"/>
        </w:rPr>
        <w:t xml:space="preserve"> "Қазақстан Республикасының салық заңнамасын түсіндіру"</w:t>
      </w:r>
      <w:r>
        <w:br/>
      </w:r>
      <w:r>
        <w:rPr>
          <w:rFonts w:ascii="Times New Roman"/>
          <w:b/>
          <w:i w:val="false"/>
          <w:color w:val="000000"/>
        </w:rPr>
        <w:t>мемлекеттік көрсетілетін қызмет стандарты</w:t>
      </w:r>
    </w:p>
    <w:bookmarkEnd w:id="549"/>
    <w:bookmarkStart w:name="z577" w:id="550"/>
    <w:p>
      <w:pPr>
        <w:spacing w:after="0"/>
        <w:ind w:left="0"/>
        <w:jc w:val="left"/>
      </w:pPr>
      <w:r>
        <w:rPr>
          <w:rFonts w:ascii="Times New Roman"/>
          <w:b/>
          <w:i w:val="false"/>
          <w:color w:val="000000"/>
        </w:rPr>
        <w:t xml:space="preserve"> 1. Жалпы ережелер</w:t>
      </w:r>
    </w:p>
    <w:bookmarkEnd w:id="550"/>
    <w:bookmarkStart w:name="z578" w:id="551"/>
    <w:p>
      <w:pPr>
        <w:spacing w:after="0"/>
        <w:ind w:left="0"/>
        <w:jc w:val="both"/>
      </w:pPr>
      <w:r>
        <w:rPr>
          <w:rFonts w:ascii="Times New Roman"/>
          <w:b w:val="false"/>
          <w:i w:val="false"/>
          <w:color w:val="000000"/>
          <w:sz w:val="28"/>
        </w:rPr>
        <w:t>
      1. "Қазақстан Республикасының салық заңнамасын түсіндіру" мемлекеттік көрсетілетін қызметі (бұдан әрі – мемлекеттік көрсетілетін қызмет).</w:t>
      </w:r>
    </w:p>
    <w:bookmarkEnd w:id="551"/>
    <w:bookmarkStart w:name="z579" w:id="55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552"/>
    <w:bookmarkStart w:name="z580" w:id="553"/>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Министрліктің Мемлекеттік кірістер комитетінің аумақтық органдары (бұдан әрі – көрсетілетін қызметті беруші) көрсетеді.</w:t>
      </w:r>
    </w:p>
    <w:bookmarkEnd w:id="55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берушімен, "электрондық үкімет" веб-порталы www.egov.kz (бұдан әрі – портал) арқылы жүзеге асырылады.</w:t>
      </w:r>
    </w:p>
    <w:bookmarkStart w:name="z581" w:id="554"/>
    <w:p>
      <w:pPr>
        <w:spacing w:after="0"/>
        <w:ind w:left="0"/>
        <w:jc w:val="left"/>
      </w:pPr>
      <w:r>
        <w:rPr>
          <w:rFonts w:ascii="Times New Roman"/>
          <w:b/>
          <w:i w:val="false"/>
          <w:color w:val="000000"/>
        </w:rPr>
        <w:t xml:space="preserve"> 2. Мемлекеттік қызметті көрсету тәртібі</w:t>
      </w:r>
    </w:p>
    <w:bookmarkEnd w:id="554"/>
    <w:bookmarkStart w:name="z582" w:id="555"/>
    <w:p>
      <w:pPr>
        <w:spacing w:after="0"/>
        <w:ind w:left="0"/>
        <w:jc w:val="both"/>
      </w:pPr>
      <w:r>
        <w:rPr>
          <w:rFonts w:ascii="Times New Roman"/>
          <w:b w:val="false"/>
          <w:i w:val="false"/>
          <w:color w:val="000000"/>
          <w:sz w:val="28"/>
        </w:rPr>
        <w:t>
      4. Мемлекеттік қызметті көрсету мерзімдері:</w:t>
      </w:r>
    </w:p>
    <w:bookmarkEnd w:id="555"/>
    <w:p>
      <w:pPr>
        <w:spacing w:after="0"/>
        <w:ind w:left="0"/>
        <w:jc w:val="both"/>
      </w:pPr>
      <w:r>
        <w:rPr>
          <w:rFonts w:ascii="Times New Roman"/>
          <w:b w:val="false"/>
          <w:i w:val="false"/>
          <w:color w:val="000000"/>
          <w:sz w:val="28"/>
        </w:rPr>
        <w:t>
      1) өзге субьектілерден, лауазымды тұлғалардан ақпарат алу не орнына барып тексеру талап етілмейтін көрсетілетін қызметті алушының өтінішін қарау бойынша – көрсетілетін қызметті берушіге өтініш түскен күнінен бастап күнтізбелік 15 (он бес) күн ішінде;</w:t>
      </w:r>
    </w:p>
    <w:p>
      <w:pPr>
        <w:spacing w:after="0"/>
        <w:ind w:left="0"/>
        <w:jc w:val="both"/>
      </w:pPr>
      <w:r>
        <w:rPr>
          <w:rFonts w:ascii="Times New Roman"/>
          <w:b w:val="false"/>
          <w:i w:val="false"/>
          <w:color w:val="000000"/>
          <w:sz w:val="28"/>
        </w:rPr>
        <w:t>
      өзге субьектілерден, лауазымды тұлғалардан ақпарат алу не орнына барып тексеру талап етілетін көрсетілетін қызметті алушының өтінішін қарау және шешім қабылдау бойынша – көрсетілетін қызметті берушіге өтініш түскен күнінен бастап күнтізбелік 30 (отыз) күн ішінде;</w:t>
      </w:r>
    </w:p>
    <w:p>
      <w:pPr>
        <w:spacing w:after="0"/>
        <w:ind w:left="0"/>
        <w:jc w:val="both"/>
      </w:pPr>
      <w:r>
        <w:rPr>
          <w:rFonts w:ascii="Times New Roman"/>
          <w:b w:val="false"/>
          <w:i w:val="false"/>
          <w:color w:val="000000"/>
          <w:sz w:val="28"/>
        </w:rPr>
        <w:t>
      қосымша зерделеу немесе тексеру жүргізу қажет болған жағдайда, қарау мерзімі күнтізбелік 30 (отыз) күннен аспайтын мерзімге ұзартылуы мүмкін, бұл туралы қарау мерзімі ұзартылған күнінен бастап күнтізбелік 3 (үш) күн ішінде көрсетілетін қызметті алушыға хабарланады;</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берілетін уақыты – 20 (жиырма) минут.</w:t>
      </w:r>
    </w:p>
    <w:bookmarkStart w:name="z583" w:id="556"/>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556"/>
    <w:bookmarkStart w:name="z584" w:id="557"/>
    <w:p>
      <w:pPr>
        <w:spacing w:after="0"/>
        <w:ind w:left="0"/>
        <w:jc w:val="both"/>
      </w:pPr>
      <w:r>
        <w:rPr>
          <w:rFonts w:ascii="Times New Roman"/>
          <w:b w:val="false"/>
          <w:i w:val="false"/>
          <w:color w:val="000000"/>
          <w:sz w:val="28"/>
        </w:rPr>
        <w:t>
      6. Мемлекеттік қызметті көрсету нәтижесі:</w:t>
      </w:r>
    </w:p>
    <w:bookmarkEnd w:id="557"/>
    <w:p>
      <w:pPr>
        <w:spacing w:after="0"/>
        <w:ind w:left="0"/>
        <w:jc w:val="both"/>
      </w:pPr>
      <w:r>
        <w:rPr>
          <w:rFonts w:ascii="Times New Roman"/>
          <w:b w:val="false"/>
          <w:i w:val="false"/>
          <w:color w:val="000000"/>
          <w:sz w:val="28"/>
        </w:rPr>
        <w:t>
      1) жазбаша нысанда қағаз жеткізгіште не көрсетілетін қызметті берушінің лауазымды адамының электронды цифрлы қолтаңбамен (бұдан әрі – ЭЦҚ) куәландырылған электрондық құжат нысанындағы уәжделген жауабы;</w:t>
      </w:r>
    </w:p>
    <w:p>
      <w:pPr>
        <w:spacing w:after="0"/>
        <w:ind w:left="0"/>
        <w:jc w:val="both"/>
      </w:pPr>
      <w:r>
        <w:rPr>
          <w:rFonts w:ascii="Times New Roman"/>
          <w:b w:val="false"/>
          <w:i w:val="false"/>
          <w:color w:val="000000"/>
          <w:sz w:val="28"/>
        </w:rPr>
        <w:t xml:space="preserve">
      2)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мемлекеттік қызметті көрсетуден бас тартуы туралы уәжделген жауабы болып табылады.</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алушыға көрсетілетін қызметті берушінің лауазымды адамының ЭЦҚ-мен куәландырылған электрондық құжат нысанында жіберіледі.</w:t>
      </w:r>
    </w:p>
    <w:bookmarkStart w:name="z585" w:id="558"/>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558"/>
    <w:bookmarkStart w:name="z586" w:id="559"/>
    <w:p>
      <w:pPr>
        <w:spacing w:after="0"/>
        <w:ind w:left="0"/>
        <w:jc w:val="both"/>
      </w:pPr>
      <w:r>
        <w:rPr>
          <w:rFonts w:ascii="Times New Roman"/>
          <w:b w:val="false"/>
          <w:i w:val="false"/>
          <w:color w:val="000000"/>
          <w:sz w:val="28"/>
        </w:rPr>
        <w:t>
      8. Жұмыс кестесі:</w:t>
      </w:r>
    </w:p>
    <w:bookmarkEnd w:id="559"/>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2)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bookmarkStart w:name="z587" w:id="560"/>
    <w:p>
      <w:pPr>
        <w:spacing w:after="0"/>
        <w:ind w:left="0"/>
        <w:jc w:val="both"/>
      </w:pPr>
      <w:r>
        <w:rPr>
          <w:rFonts w:ascii="Times New Roman"/>
          <w:b w:val="false"/>
          <w:i w:val="false"/>
          <w:color w:val="000000"/>
          <w:sz w:val="28"/>
        </w:rPr>
        <w:t>
      9. Мемлекеттік қызметті алу үшін көрсетілетін қызметті алушы жазбаша нысанда не электрондық түрде өтінішті табыс етеді.</w:t>
      </w:r>
    </w:p>
    <w:bookmarkEnd w:id="560"/>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pPr>
        <w:spacing w:after="0"/>
        <w:ind w:left="0"/>
        <w:jc w:val="both"/>
      </w:pPr>
      <w:r>
        <w:rPr>
          <w:rFonts w:ascii="Times New Roman"/>
          <w:b w:val="false"/>
          <w:i w:val="false"/>
          <w:color w:val="000000"/>
          <w:sz w:val="28"/>
        </w:rPr>
        <w:t>
      Көрсетілетін қызметті алушы почта ұйымы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bookmarkStart w:name="z588" w:id="561"/>
    <w:p>
      <w:pPr>
        <w:spacing w:after="0"/>
        <w:ind w:left="0"/>
        <w:jc w:val="both"/>
      </w:pPr>
      <w:r>
        <w:rPr>
          <w:rFonts w:ascii="Times New Roman"/>
          <w:b w:val="false"/>
          <w:i w:val="false"/>
          <w:color w:val="000000"/>
          <w:sz w:val="28"/>
        </w:rPr>
        <w:t>
      10. Егер көрсетілетін қызметті алушының қайта өтінішінде жаңа дәлелдер немесе жаңа ашылған мән-жайлар келтірілмесе, ал алдыңғы өтініштегі материалдарда тексерістің толық материалдары бар болса және көрсетілетін қызметті алушыға белгіленген тәртіппен жауап берілсе, мемлекеттік қызмет көрсетуден бас тарту (өтінішті қарауды тоқтату) үшін негіз болып табылады.</w:t>
      </w:r>
    </w:p>
    <w:bookmarkEnd w:id="561"/>
    <w:bookmarkStart w:name="z589" w:id="562"/>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мемлекеттік органның, көрсетілетін қызметті берушінің және</w:t>
      </w:r>
      <w:r>
        <w:br/>
      </w:r>
      <w:r>
        <w:rPr>
          <w:rFonts w:ascii="Times New Roman"/>
          <w:b/>
          <w:i w:val="false"/>
          <w:color w:val="000000"/>
        </w:rPr>
        <w:t>(немесе) олардың лауазымды адамдарының шешімдеріне,</w:t>
      </w:r>
      <w:r>
        <w:br/>
      </w:r>
      <w:r>
        <w:rPr>
          <w:rFonts w:ascii="Times New Roman"/>
          <w:b/>
          <w:i w:val="false"/>
          <w:color w:val="000000"/>
        </w:rPr>
        <w:t>әрекеттеріне (әрекетсіздігіне) шағымдану тәртібі</w:t>
      </w:r>
    </w:p>
    <w:bookmarkEnd w:id="562"/>
    <w:bookmarkStart w:name="z590" w:id="563"/>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p>
    <w:bookmarkEnd w:id="563"/>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p>
    <w:p>
      <w:pPr>
        <w:spacing w:after="0"/>
        <w:ind w:left="0"/>
        <w:jc w:val="both"/>
      </w:pP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p>
    <w:p>
      <w:pPr>
        <w:spacing w:after="0"/>
        <w:ind w:left="0"/>
        <w:jc w:val="both"/>
      </w:pPr>
      <w:r>
        <w:rPr>
          <w:rFonts w:ascii="Times New Roman"/>
          <w:b w:val="false"/>
          <w:i w:val="false"/>
          <w:color w:val="000000"/>
          <w:sz w:val="28"/>
        </w:rPr>
        <w:t>
      Шағымда:</w:t>
      </w:r>
    </w:p>
    <w:p>
      <w:pPr>
        <w:spacing w:after="0"/>
        <w:ind w:left="0"/>
        <w:jc w:val="both"/>
      </w:pPr>
      <w:r>
        <w:rPr>
          <w:rFonts w:ascii="Times New Roman"/>
          <w:b w:val="false"/>
          <w:i w:val="false"/>
          <w:color w:val="000000"/>
          <w:sz w:val="28"/>
        </w:rPr>
        <w:t>
      1) жеке тұлғаның - оның аты, тегі, әкесінің аты, почталық мекен-жайы, байланыс деректері;</w:t>
      </w:r>
    </w:p>
    <w:p>
      <w:pPr>
        <w:spacing w:after="0"/>
        <w:ind w:left="0"/>
        <w:jc w:val="both"/>
      </w:pPr>
      <w:r>
        <w:rPr>
          <w:rFonts w:ascii="Times New Roman"/>
          <w:b w:val="false"/>
          <w:i w:val="false"/>
          <w:color w:val="000000"/>
          <w:sz w:val="28"/>
        </w:rPr>
        <w:t>
      2) заңды тұлғаның – оның атауы, почталық мекен-жайы, шығыс нөмірі және күні көрсетіледі.</w:t>
      </w:r>
    </w:p>
    <w:p>
      <w:pPr>
        <w:spacing w:after="0"/>
        <w:ind w:left="0"/>
        <w:jc w:val="both"/>
      </w:pPr>
      <w:r>
        <w:rPr>
          <w:rFonts w:ascii="Times New Roman"/>
          <w:b w:val="false"/>
          <w:i w:val="false"/>
          <w:color w:val="000000"/>
          <w:sz w:val="28"/>
        </w:rPr>
        <w:t>
      Көрсетілетін қызметті алушы жүгінуге қол қоюы қажет.</w:t>
      </w:r>
    </w:p>
    <w:p>
      <w:pPr>
        <w:spacing w:after="0"/>
        <w:ind w:left="0"/>
        <w:jc w:val="both"/>
      </w:pPr>
      <w:r>
        <w:rPr>
          <w:rFonts w:ascii="Times New Roman"/>
          <w:b w:val="false"/>
          <w:i w:val="false"/>
          <w:color w:val="000000"/>
          <w:sz w:val="28"/>
        </w:rPr>
        <w:t>
      Шағымның қабылданғанын растау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болып табылады.</w:t>
      </w:r>
    </w:p>
    <w:p>
      <w:pPr>
        <w:spacing w:after="0"/>
        <w:ind w:left="0"/>
        <w:jc w:val="both"/>
      </w:pP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p>
      <w:pPr>
        <w:spacing w:after="0"/>
        <w:ind w:left="0"/>
        <w:jc w:val="both"/>
      </w:pP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қаралуға жатады.</w:t>
      </w:r>
    </w:p>
    <w:p>
      <w:pPr>
        <w:spacing w:after="0"/>
        <w:ind w:left="0"/>
        <w:jc w:val="both"/>
      </w:pPr>
      <w:r>
        <w:rPr>
          <w:rFonts w:ascii="Times New Roman"/>
          <w:b w:val="false"/>
          <w:i w:val="false"/>
          <w:color w:val="000000"/>
          <w:sz w:val="28"/>
        </w:rPr>
        <w:t xml:space="preserve">
      Портал арқылы шағымдану тәртібі туралы ақпаратты мемлекеттік қызметтер көрсету мәселелері жөніндегі </w:t>
      </w:r>
      <w:r>
        <w:rPr>
          <w:rFonts w:ascii="Times New Roman"/>
          <w:b w:val="false"/>
          <w:i w:val="false"/>
          <w:color w:val="000000"/>
          <w:sz w:val="28"/>
        </w:rPr>
        <w:t>бірыңғай байланыс орталығы</w:t>
      </w:r>
      <w:r>
        <w:rPr>
          <w:rFonts w:ascii="Times New Roman"/>
          <w:b w:val="false"/>
          <w:i w:val="false"/>
          <w:color w:val="000000"/>
          <w:sz w:val="28"/>
        </w:rPr>
        <w:t xml:space="preserve"> арқылы алуға болады.</w:t>
      </w:r>
    </w:p>
    <w:bookmarkStart w:name="z591" w:id="564"/>
    <w:p>
      <w:pPr>
        <w:spacing w:after="0"/>
        <w:ind w:left="0"/>
        <w:jc w:val="both"/>
      </w:pPr>
      <w:r>
        <w:rPr>
          <w:rFonts w:ascii="Times New Roman"/>
          <w:b w:val="false"/>
          <w:i w:val="false"/>
          <w:color w:val="000000"/>
          <w:sz w:val="28"/>
        </w:rPr>
        <w:t xml:space="preserve">
      12. Көрсетілген мемлекеттік қызмет нәтижелерімен келіспеген жағдайда, көрсетілетін қызметті алушының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құқығы бар.</w:t>
      </w:r>
    </w:p>
    <w:bookmarkEnd w:id="564"/>
    <w:bookmarkStart w:name="z592" w:id="565"/>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нысанда көрсету ерекшеліктері ескеріле отырып қойылатын өзге де</w:t>
      </w:r>
      <w:r>
        <w:br/>
      </w:r>
      <w:r>
        <w:rPr>
          <w:rFonts w:ascii="Times New Roman"/>
          <w:b/>
          <w:i w:val="false"/>
          <w:color w:val="000000"/>
        </w:rPr>
        <w:t>талаптар</w:t>
      </w:r>
    </w:p>
    <w:bookmarkEnd w:id="565"/>
    <w:bookmarkStart w:name="z593" w:id="566"/>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www. kgd.gov.kz, Министрліктің: www.minfin.gov.kz, интернет-ресурстарында орналастырылған.</w:t>
      </w:r>
    </w:p>
    <w:bookmarkEnd w:id="566"/>
    <w:bookmarkStart w:name="z594" w:id="567"/>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567"/>
    <w:bookmarkStart w:name="z595" w:id="568"/>
    <w:p>
      <w:pPr>
        <w:spacing w:after="0"/>
        <w:ind w:left="0"/>
        <w:jc w:val="both"/>
      </w:pPr>
      <w:r>
        <w:rPr>
          <w:rFonts w:ascii="Times New Roman"/>
          <w:b w:val="false"/>
          <w:i w:val="false"/>
          <w:color w:val="000000"/>
          <w:sz w:val="28"/>
        </w:rPr>
        <w:t xml:space="preserve">
      15. Көрсетілетін қызметті алушының мемлекеттік қызмет көрсету тәртібі және мәртебесі туралы ақпаратты порталдағы "жеке кабинеті", көрсетілетін қызметті берушінің мемлекеттік қызметтер көрсету мәселелері жөніндегі </w:t>
      </w:r>
      <w:r>
        <w:rPr>
          <w:rFonts w:ascii="Times New Roman"/>
          <w:b w:val="false"/>
          <w:i w:val="false"/>
          <w:color w:val="000000"/>
          <w:sz w:val="28"/>
        </w:rPr>
        <w:t>бірыңғай байланыс орталығы</w:t>
      </w:r>
      <w:r>
        <w:rPr>
          <w:rFonts w:ascii="Times New Roman"/>
          <w:b w:val="false"/>
          <w:i w:val="false"/>
          <w:color w:val="000000"/>
          <w:sz w:val="28"/>
        </w:rPr>
        <w:t xml:space="preserve"> арқылы қол жеткізу режимінде алу мүмкіндігі бар.</w:t>
      </w:r>
    </w:p>
    <w:bookmarkEnd w:id="568"/>
    <w:bookmarkStart w:name="z596" w:id="569"/>
    <w:p>
      <w:pPr>
        <w:spacing w:after="0"/>
        <w:ind w:left="0"/>
        <w:jc w:val="both"/>
      </w:pPr>
      <w:r>
        <w:rPr>
          <w:rFonts w:ascii="Times New Roman"/>
          <w:b w:val="false"/>
          <w:i w:val="false"/>
          <w:color w:val="000000"/>
          <w:sz w:val="28"/>
        </w:rPr>
        <w:t>
      16. Мемлекеттік қызметтер көрсету мәселелері жөніндегі бірыңғай байланыс орталығының байланыс телефондары: 8-800-080-7777, 1414.</w:t>
      </w:r>
    </w:p>
    <w:bookmarkEnd w:id="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23-қосымша</w:t>
            </w:r>
          </w:p>
        </w:tc>
      </w:tr>
    </w:tbl>
    <w:bookmarkStart w:name="z598" w:id="570"/>
    <w:p>
      <w:pPr>
        <w:spacing w:after="0"/>
        <w:ind w:left="0"/>
        <w:jc w:val="left"/>
      </w:pPr>
      <w:r>
        <w:rPr>
          <w:rFonts w:ascii="Times New Roman"/>
          <w:b/>
          <w:i w:val="false"/>
          <w:color w:val="000000"/>
        </w:rPr>
        <w:t xml:space="preserve"> Салықтық есептілікті қабылдау</w:t>
      </w:r>
    </w:p>
    <w:bookmarkEnd w:id="570"/>
    <w:p>
      <w:pPr>
        <w:spacing w:after="0"/>
        <w:ind w:left="0"/>
        <w:jc w:val="both"/>
      </w:pPr>
      <w:r>
        <w:rPr>
          <w:rFonts w:ascii="Times New Roman"/>
          <w:b w:val="false"/>
          <w:i w:val="false"/>
          <w:color w:val="ff0000"/>
          <w:sz w:val="28"/>
        </w:rPr>
        <w:t xml:space="preserve">
      Ескерту. Стандарттың тақырыбы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9" w:id="571"/>
    <w:p>
      <w:pPr>
        <w:spacing w:after="0"/>
        <w:ind w:left="0"/>
        <w:jc w:val="left"/>
      </w:pPr>
      <w:r>
        <w:rPr>
          <w:rFonts w:ascii="Times New Roman"/>
          <w:b/>
          <w:i w:val="false"/>
          <w:color w:val="000000"/>
        </w:rPr>
        <w:t xml:space="preserve"> 1. Жалпы ережелер</w:t>
      </w:r>
    </w:p>
    <w:bookmarkEnd w:id="571"/>
    <w:bookmarkStart w:name="z600" w:id="572"/>
    <w:p>
      <w:pPr>
        <w:spacing w:after="0"/>
        <w:ind w:left="0"/>
        <w:jc w:val="both"/>
      </w:pPr>
      <w:r>
        <w:rPr>
          <w:rFonts w:ascii="Times New Roman"/>
          <w:b w:val="false"/>
          <w:i w:val="false"/>
          <w:color w:val="000000"/>
          <w:sz w:val="28"/>
        </w:rPr>
        <w:t>
      1. "Салықтық есептілікті қабылдау" мемлекеттік көрсетілетін қызметі (бұдан әрі – мемлекеттік көрсетілетін қызмет).</w:t>
      </w:r>
    </w:p>
    <w:bookmarkEnd w:id="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01" w:id="573"/>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Министірлік) әзірледі.</w:t>
      </w:r>
    </w:p>
    <w:bookmarkEnd w:id="573"/>
    <w:bookmarkStart w:name="z602" w:id="574"/>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574"/>
    <w:p>
      <w:pPr>
        <w:spacing w:after="0"/>
        <w:ind w:left="0"/>
        <w:jc w:val="both"/>
      </w:pPr>
      <w:r>
        <w:rPr>
          <w:rFonts w:ascii="Times New Roman"/>
          <w:b w:val="false"/>
          <w:i w:val="false"/>
          <w:color w:val="000000"/>
          <w:sz w:val="28"/>
        </w:rPr>
        <w:t>
      Салық есептілігін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бұйрықтарымен.</w:t>
      </w:r>
      <w:r>
        <w:br/>
      </w:r>
      <w:r>
        <w:rPr>
          <w:rFonts w:ascii="Times New Roman"/>
          <w:b w:val="false"/>
          <w:i w:val="false"/>
          <w:color w:val="000000"/>
          <w:sz w:val="28"/>
        </w:rPr>
        <w:t>
</w:t>
      </w:r>
    </w:p>
    <w:bookmarkStart w:name="z603" w:id="575"/>
    <w:p>
      <w:pPr>
        <w:spacing w:after="0"/>
        <w:ind w:left="0"/>
        <w:jc w:val="left"/>
      </w:pPr>
      <w:r>
        <w:rPr>
          <w:rFonts w:ascii="Times New Roman"/>
          <w:b/>
          <w:i w:val="false"/>
          <w:color w:val="000000"/>
        </w:rPr>
        <w:t xml:space="preserve">  2. Мемлекеттік қызметті көрсету тәртібі</w:t>
      </w:r>
    </w:p>
    <w:bookmarkEnd w:id="575"/>
    <w:bookmarkStart w:name="z604" w:id="576"/>
    <w:p>
      <w:pPr>
        <w:spacing w:after="0"/>
        <w:ind w:left="0"/>
        <w:jc w:val="both"/>
      </w:pPr>
      <w:r>
        <w:rPr>
          <w:rFonts w:ascii="Times New Roman"/>
          <w:b w:val="false"/>
          <w:i w:val="false"/>
          <w:color w:val="000000"/>
          <w:sz w:val="28"/>
        </w:rPr>
        <w:t>
      4. Мемлекеттiк қызмет көрсету мерзімдері:</w:t>
      </w:r>
    </w:p>
    <w:bookmarkEnd w:id="576"/>
    <w:bookmarkStart w:name="z1513" w:id="577"/>
    <w:p>
      <w:pPr>
        <w:spacing w:after="0"/>
        <w:ind w:left="0"/>
        <w:jc w:val="both"/>
      </w:pPr>
      <w:r>
        <w:rPr>
          <w:rFonts w:ascii="Times New Roman"/>
          <w:b w:val="false"/>
          <w:i w:val="false"/>
          <w:color w:val="000000"/>
          <w:sz w:val="28"/>
        </w:rPr>
        <w:t>
      1) келу тәртібінде қағаз тасымалдағышында көрсетілетін қызметті берушіге табыс етілген салықтық есептілікті қабылдау – оны тапсырған сәттен бастап 10 (он) минут ішінде;</w:t>
      </w:r>
    </w:p>
    <w:bookmarkEnd w:id="577"/>
    <w:p>
      <w:pPr>
        <w:spacing w:after="0"/>
        <w:ind w:left="0"/>
        <w:jc w:val="both"/>
      </w:pPr>
      <w:r>
        <w:rPr>
          <w:rFonts w:ascii="Times New Roman"/>
          <w:b w:val="false"/>
          <w:i w:val="false"/>
          <w:color w:val="000000"/>
          <w:sz w:val="28"/>
        </w:rPr>
        <w:t>
      келу тәртібінде қағаз тасымалдағышында Мемлекеттік корпорация арқылы табыс етілген салықтық есептілікті қабылдау – оны тапсырған сәттен бастап 10 (он) минут ішінде;</w:t>
      </w:r>
    </w:p>
    <w:p>
      <w:pPr>
        <w:spacing w:after="0"/>
        <w:ind w:left="0"/>
        <w:jc w:val="both"/>
      </w:pPr>
      <w:r>
        <w:rPr>
          <w:rFonts w:ascii="Times New Roman"/>
          <w:b w:val="false"/>
          <w:i w:val="false"/>
          <w:color w:val="000000"/>
          <w:sz w:val="28"/>
        </w:rPr>
        <w:t>
      салықтық есептілікті электронды түрде қабылдау – көрсетілетін қызметті берушінің салық есептілігін қабылдау жүйесі оны қабылдаған сәттен бастап бір жұмыс күнінен кешіктірмей;</w:t>
      </w:r>
    </w:p>
    <w:bookmarkStart w:name="z1514" w:id="578"/>
    <w:p>
      <w:pPr>
        <w:spacing w:after="0"/>
        <w:ind w:left="0"/>
        <w:jc w:val="both"/>
      </w:pPr>
      <w:r>
        <w:rPr>
          <w:rFonts w:ascii="Times New Roman"/>
          <w:b w:val="false"/>
          <w:i w:val="false"/>
          <w:color w:val="000000"/>
          <w:sz w:val="28"/>
        </w:rPr>
        <w:t xml:space="preserve">
      2) көрсетілетін қызметті берушіге көрсетілетін қызметті алушының құжаттар топтамасын тапсыруы үшін күтудің рұқсат берілген уақыты – 20 минуттан көп емес; </w:t>
      </w:r>
    </w:p>
    <w:bookmarkEnd w:id="578"/>
    <w:p>
      <w:pPr>
        <w:spacing w:after="0"/>
        <w:ind w:left="0"/>
        <w:jc w:val="both"/>
      </w:pPr>
      <w:r>
        <w:rPr>
          <w:rFonts w:ascii="Times New Roman"/>
          <w:b w:val="false"/>
          <w:i w:val="false"/>
          <w:color w:val="000000"/>
          <w:sz w:val="28"/>
        </w:rPr>
        <w:t>
      Мемлекеттік корпорациясына көрсетілетін қызметті алушының құжаттар топтамасын тапсыруы үшін күтудің рұқсат берілген уақыты – 15 минуттан көп емес;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605" w:id="579"/>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579"/>
    <w:bookmarkStart w:name="z606" w:id="580"/>
    <w:p>
      <w:pPr>
        <w:spacing w:after="0"/>
        <w:ind w:left="0"/>
        <w:jc w:val="both"/>
      </w:pPr>
      <w:r>
        <w:rPr>
          <w:rFonts w:ascii="Times New Roman"/>
          <w:b w:val="false"/>
          <w:i w:val="false"/>
          <w:color w:val="000000"/>
          <w:sz w:val="28"/>
        </w:rPr>
        <w:t xml:space="preserve">
      6. Мемлекеттік қызметті көрсету нәтижесі: </w:t>
      </w:r>
    </w:p>
    <w:bookmarkEnd w:id="580"/>
    <w:bookmarkStart w:name="z1515" w:id="581"/>
    <w:p>
      <w:pPr>
        <w:spacing w:after="0"/>
        <w:ind w:left="0"/>
        <w:jc w:val="both"/>
      </w:pPr>
      <w:r>
        <w:rPr>
          <w:rFonts w:ascii="Times New Roman"/>
          <w:b w:val="false"/>
          <w:i w:val="false"/>
          <w:color w:val="000000"/>
          <w:sz w:val="28"/>
        </w:rPr>
        <w:t>
      1) салық есептілігінің екінші данасында салық қызметі органдарының белгісі;</w:t>
      </w:r>
    </w:p>
    <w:bookmarkEnd w:id="581"/>
    <w:bookmarkStart w:name="z1516" w:id="582"/>
    <w:p>
      <w:pPr>
        <w:spacing w:after="0"/>
        <w:ind w:left="0"/>
        <w:jc w:val="both"/>
      </w:pPr>
      <w:r>
        <w:rPr>
          <w:rFonts w:ascii="Times New Roman"/>
          <w:b w:val="false"/>
          <w:i w:val="false"/>
          <w:color w:val="000000"/>
          <w:sz w:val="28"/>
        </w:rPr>
        <w:t>
      2) салық есептілігінің қабылданғаны туралы почта немесе өзге де байланыс ұйымының немесе Мемлекеттік корпорациясының қабылдаған уақыты мен күнінің белгісі;</w:t>
      </w:r>
    </w:p>
    <w:bookmarkEnd w:id="582"/>
    <w:bookmarkStart w:name="z1522" w:id="583"/>
    <w:p>
      <w:pPr>
        <w:spacing w:after="0"/>
        <w:ind w:left="0"/>
        <w:jc w:val="both"/>
      </w:pPr>
      <w:r>
        <w:rPr>
          <w:rFonts w:ascii="Times New Roman"/>
          <w:b w:val="false"/>
          <w:i w:val="false"/>
          <w:color w:val="000000"/>
          <w:sz w:val="28"/>
        </w:rPr>
        <w:t>
      3) салық органының салық есептілігін электрондық түрде қабылданғаны немесе қабылдамағаны туралы хабарламасы;</w:t>
      </w:r>
    </w:p>
    <w:bookmarkEnd w:id="583"/>
    <w:bookmarkStart w:name="z1529" w:id="584"/>
    <w:p>
      <w:pPr>
        <w:spacing w:after="0"/>
        <w:ind w:left="0"/>
        <w:jc w:val="both"/>
      </w:pPr>
      <w:r>
        <w:rPr>
          <w:rFonts w:ascii="Times New Roman"/>
          <w:b w:val="false"/>
          <w:i w:val="false"/>
          <w:color w:val="000000"/>
          <w:sz w:val="28"/>
        </w:rPr>
        <w:t>
      4) жеке табыс салығы және мүлік салығы бойынша декларацияның электрондық түрде қабылданғаны туралы анықтама;</w:t>
      </w:r>
    </w:p>
    <w:bookmarkEnd w:id="584"/>
    <w:bookmarkStart w:name="z1531" w:id="585"/>
    <w:p>
      <w:pPr>
        <w:spacing w:after="0"/>
        <w:ind w:left="0"/>
        <w:jc w:val="both"/>
      </w:pPr>
      <w:r>
        <w:rPr>
          <w:rFonts w:ascii="Times New Roman"/>
          <w:b w:val="false"/>
          <w:i w:val="false"/>
          <w:color w:val="000000"/>
          <w:sz w:val="28"/>
        </w:rPr>
        <w:t>
      5) жеке табыс салығы және мүлік салығы бойынша декларацияның қағаз жеткізгіште қабылданғаны туралы анықтама;</w:t>
      </w:r>
    </w:p>
    <w:bookmarkEnd w:id="585"/>
    <w:bookmarkStart w:name="z1532" w:id="586"/>
    <w:p>
      <w:pPr>
        <w:spacing w:after="0"/>
        <w:ind w:left="0"/>
        <w:jc w:val="both"/>
      </w:pPr>
      <w:r>
        <w:rPr>
          <w:rFonts w:ascii="Times New Roman"/>
          <w:b w:val="false"/>
          <w:i w:val="false"/>
          <w:color w:val="000000"/>
          <w:sz w:val="28"/>
        </w:rPr>
        <w:t xml:space="preserve">
      6)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уәжделген жауабы;</w:t>
      </w:r>
    </w:p>
    <w:bookmarkEnd w:id="586"/>
    <w:bookmarkStart w:name="z1533" w:id="587"/>
    <w:p>
      <w:pPr>
        <w:spacing w:after="0"/>
        <w:ind w:left="0"/>
        <w:jc w:val="both"/>
      </w:pPr>
      <w:r>
        <w:rPr>
          <w:rFonts w:ascii="Times New Roman"/>
          <w:b w:val="false"/>
          <w:i w:val="false"/>
          <w:color w:val="000000"/>
          <w:sz w:val="28"/>
        </w:rPr>
        <w:t xml:space="preserve">
      7) мемлекеттік кірістер органдарының ақпараттық жүйесінде Патентті қалыптастыру. </w:t>
      </w:r>
    </w:p>
    <w:bookmarkEnd w:id="587"/>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Салық төлеушінің кабинетіне немесе СЕӨС арқылы жүгінген кезде, мемлекеттік қызметті көрсету нәтижесі көрсетілетін қызметті берушінің лауазымды адамының электрондық цифрлық қолымен (бұдан әрі – ЭЦҚ) куәландырылған электрондық құжат нысанында көрсетілетін қызметті алушыға жіберіледі.</w:t>
      </w:r>
    </w:p>
    <w:p>
      <w:pPr>
        <w:spacing w:after="0"/>
        <w:ind w:left="0"/>
        <w:jc w:val="both"/>
      </w:pPr>
      <w:r>
        <w:rPr>
          <w:rFonts w:ascii="Times New Roman"/>
          <w:b w:val="false"/>
          <w:i w:val="false"/>
          <w:color w:val="000000"/>
          <w:sz w:val="28"/>
        </w:rPr>
        <w:t>
      Көрсетілетін қызметті алушының көрсетілетін қызметті берушіге немесе Мемлекеттік корпорациясына қағаз тасымалдағышында жүгінген кезде мемлекеттік қызмет көрсету нәтижесі:</w:t>
      </w:r>
    </w:p>
    <w:p>
      <w:pPr>
        <w:spacing w:after="0"/>
        <w:ind w:left="0"/>
        <w:jc w:val="both"/>
      </w:pPr>
      <w:r>
        <w:rPr>
          <w:rFonts w:ascii="Times New Roman"/>
          <w:b w:val="false"/>
          <w:i w:val="false"/>
          <w:color w:val="000000"/>
          <w:sz w:val="28"/>
        </w:rPr>
        <w:t>
      салық есептілігі нысанының екінші данасына көрсетілетін қызметті беруші қызметкерінің белгісі немесе Мемлекеттік корпорациясыныңсалық есептілігі нысанын қабылдаған күні және уақыты қойылған белгісі;</w:t>
      </w:r>
    </w:p>
    <w:p>
      <w:pPr>
        <w:spacing w:after="0"/>
        <w:ind w:left="0"/>
        <w:jc w:val="both"/>
      </w:pPr>
      <w:r>
        <w:rPr>
          <w:rFonts w:ascii="Times New Roman"/>
          <w:b w:val="false"/>
          <w:i w:val="false"/>
          <w:color w:val="000000"/>
          <w:sz w:val="28"/>
        </w:rPr>
        <w:t>
      қағаз жеткізгіште ресімделіп көрсетілетін қызметті берушінің уәкілетті адамының мөрімен және қолымен қуәландырылады (230.00 нысандағы салық есептілігін табыс еткен жағдайда).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өзгеріс енгізілді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бұйрықтарымен.</w:t>
      </w:r>
      <w:r>
        <w:br/>
      </w:r>
      <w:r>
        <w:rPr>
          <w:rFonts w:ascii="Times New Roman"/>
          <w:b w:val="false"/>
          <w:i w:val="false"/>
          <w:color w:val="000000"/>
          <w:sz w:val="28"/>
        </w:rPr>
        <w:t>
</w:t>
      </w:r>
    </w:p>
    <w:bookmarkStart w:name="z607" w:id="588"/>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588"/>
    <w:bookmarkStart w:name="z608" w:id="589"/>
    <w:p>
      <w:pPr>
        <w:spacing w:after="0"/>
        <w:ind w:left="0"/>
        <w:jc w:val="both"/>
      </w:pPr>
      <w:r>
        <w:rPr>
          <w:rFonts w:ascii="Times New Roman"/>
          <w:b w:val="false"/>
          <w:i w:val="false"/>
          <w:color w:val="000000"/>
          <w:sz w:val="28"/>
        </w:rPr>
        <w:t>
      8. Жұмыс кестесі:</w:t>
      </w:r>
    </w:p>
    <w:bookmarkEnd w:id="589"/>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корпорациясы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pPr>
        <w:spacing w:after="0"/>
        <w:ind w:left="0"/>
        <w:jc w:val="both"/>
      </w:pPr>
      <w:r>
        <w:rPr>
          <w:rFonts w:ascii="Times New Roman"/>
          <w:b w:val="false"/>
          <w:i w:val="false"/>
          <w:color w:val="000000"/>
          <w:sz w:val="28"/>
        </w:rPr>
        <w:t>
      3) портал, СЕӨС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609" w:id="590"/>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590"/>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салық есептілігі.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салық есептілігі.</w:t>
      </w:r>
    </w:p>
    <w:p>
      <w:pPr>
        <w:spacing w:after="0"/>
        <w:ind w:left="0"/>
        <w:jc w:val="both"/>
      </w:pPr>
      <w:r>
        <w:rPr>
          <w:rFonts w:ascii="Times New Roman"/>
          <w:b w:val="false"/>
          <w:i w:val="false"/>
          <w:color w:val="000000"/>
          <w:sz w:val="28"/>
        </w:rPr>
        <w:t>
      Портал арқылы жүгінген кезде көрсетілетін қызметті алушы құжаттар топтамасының электрондық түрде қабылданғаны немесе қабылдамағаны туралы хабарлама/растама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610" w:id="591"/>
    <w:p>
      <w:pPr>
        <w:spacing w:after="0"/>
        <w:ind w:left="0"/>
        <w:jc w:val="both"/>
      </w:pPr>
      <w:r>
        <w:rPr>
          <w:rFonts w:ascii="Times New Roman"/>
          <w:b w:val="false"/>
          <w:i w:val="false"/>
          <w:color w:val="000000"/>
          <w:sz w:val="28"/>
        </w:rPr>
        <w:t xml:space="preserve">
      10. Егер: </w:t>
      </w:r>
    </w:p>
    <w:bookmarkEnd w:id="591"/>
    <w:p>
      <w:pPr>
        <w:spacing w:after="0"/>
        <w:ind w:left="0"/>
        <w:jc w:val="both"/>
      </w:pPr>
      <w:r>
        <w:rPr>
          <w:rFonts w:ascii="Times New Roman"/>
          <w:b w:val="false"/>
          <w:i w:val="false"/>
          <w:color w:val="000000"/>
          <w:sz w:val="28"/>
        </w:rPr>
        <w:t>
      1) салық нысандары уәкілетті орган белгілеген нысандарға сәйкес келмесе;</w:t>
      </w:r>
    </w:p>
    <w:p>
      <w:pPr>
        <w:spacing w:after="0"/>
        <w:ind w:left="0"/>
        <w:jc w:val="both"/>
      </w:pPr>
      <w:r>
        <w:rPr>
          <w:rFonts w:ascii="Times New Roman"/>
          <w:b w:val="false"/>
          <w:i w:val="false"/>
          <w:color w:val="000000"/>
          <w:sz w:val="28"/>
        </w:rPr>
        <w:t>
      2) салық нысанында:</w:t>
      </w:r>
    </w:p>
    <w:p>
      <w:pPr>
        <w:spacing w:after="0"/>
        <w:ind w:left="0"/>
        <w:jc w:val="both"/>
      </w:pPr>
      <w:r>
        <w:rPr>
          <w:rFonts w:ascii="Times New Roman"/>
          <w:b w:val="false"/>
          <w:i w:val="false"/>
          <w:color w:val="000000"/>
          <w:sz w:val="28"/>
        </w:rPr>
        <w:t>
      салық органының коды көрсетілмесе;</w:t>
      </w:r>
    </w:p>
    <w:p>
      <w:pPr>
        <w:spacing w:after="0"/>
        <w:ind w:left="0"/>
        <w:jc w:val="both"/>
      </w:pPr>
      <w:r>
        <w:rPr>
          <w:rFonts w:ascii="Times New Roman"/>
          <w:b w:val="false"/>
          <w:i w:val="false"/>
          <w:color w:val="000000"/>
          <w:sz w:val="28"/>
        </w:rPr>
        <w:t>
      салық төлеушінің (салық агентінің) сәйкестендіру нөмірі көрсетілмесе немесе дұрыс көрсетілмесе;</w:t>
      </w:r>
    </w:p>
    <w:p>
      <w:pPr>
        <w:spacing w:after="0"/>
        <w:ind w:left="0"/>
        <w:jc w:val="both"/>
      </w:pPr>
      <w:r>
        <w:rPr>
          <w:rFonts w:ascii="Times New Roman"/>
          <w:b w:val="false"/>
          <w:i w:val="false"/>
          <w:color w:val="000000"/>
          <w:sz w:val="28"/>
        </w:rPr>
        <w:t>
      салықтық кезең көрсетілмесе;</w:t>
      </w:r>
    </w:p>
    <w:p>
      <w:pPr>
        <w:spacing w:after="0"/>
        <w:ind w:left="0"/>
        <w:jc w:val="both"/>
      </w:pPr>
      <w:r>
        <w:rPr>
          <w:rFonts w:ascii="Times New Roman"/>
          <w:b w:val="false"/>
          <w:i w:val="false"/>
          <w:color w:val="000000"/>
          <w:sz w:val="28"/>
        </w:rPr>
        <w:t>
      салықтық есептіліктің түрі көрсетілмесе;</w:t>
      </w:r>
    </w:p>
    <w:p>
      <w:pPr>
        <w:spacing w:after="0"/>
        <w:ind w:left="0"/>
        <w:jc w:val="both"/>
      </w:pPr>
      <w:r>
        <w:rPr>
          <w:rFonts w:ascii="Times New Roman"/>
          <w:b w:val="false"/>
          <w:i w:val="false"/>
          <w:color w:val="000000"/>
          <w:sz w:val="28"/>
        </w:rPr>
        <w:t>
      3) салықтық есептілікке:</w:t>
      </w:r>
    </w:p>
    <w:p>
      <w:pPr>
        <w:spacing w:after="0"/>
        <w:ind w:left="0"/>
        <w:jc w:val="both"/>
      </w:pPr>
      <w:r>
        <w:rPr>
          <w:rFonts w:ascii="Times New Roman"/>
          <w:b w:val="false"/>
          <w:i w:val="false"/>
          <w:color w:val="000000"/>
          <w:sz w:val="28"/>
        </w:rPr>
        <w:t>
      қол қойылмаса және (немесе) өзінің атауы бар мөрмен куәландырылмаса;</w:t>
      </w:r>
    </w:p>
    <w:p>
      <w:pPr>
        <w:spacing w:after="0"/>
        <w:ind w:left="0"/>
        <w:jc w:val="both"/>
      </w:pPr>
      <w:r>
        <w:rPr>
          <w:rFonts w:ascii="Times New Roman"/>
          <w:b w:val="false"/>
          <w:i w:val="false"/>
          <w:color w:val="000000"/>
          <w:sz w:val="28"/>
        </w:rPr>
        <w:t>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w:t>
      </w:r>
    </w:p>
    <w:p>
      <w:pPr>
        <w:spacing w:after="0"/>
        <w:ind w:left="0"/>
        <w:jc w:val="both"/>
      </w:pPr>
      <w:r>
        <w:rPr>
          <w:rFonts w:ascii="Times New Roman"/>
          <w:b w:val="false"/>
          <w:i w:val="false"/>
          <w:color w:val="000000"/>
          <w:sz w:val="28"/>
        </w:rPr>
        <w:t xml:space="preserve">
      салықтық есептілікті ұсыну мерзімі ұзартылған жағдайда салықтық есептілікті ұсыну тәсіліне қатысты "Салық және бюджетке төленетін басқа да міндетті төлемдер туралы" 2017 жылғы 25 желтоқсандағы Қазақстан Республикасы Кодексінің 212-бабының </w:t>
      </w:r>
      <w:r>
        <w:rPr>
          <w:rFonts w:ascii="Times New Roman"/>
          <w:b w:val="false"/>
          <w:i w:val="false"/>
          <w:color w:val="000000"/>
          <w:sz w:val="28"/>
        </w:rPr>
        <w:t>1-тармағының</w:t>
      </w:r>
      <w:r>
        <w:rPr>
          <w:rFonts w:ascii="Times New Roman"/>
          <w:b w:val="false"/>
          <w:i w:val="false"/>
          <w:color w:val="000000"/>
          <w:sz w:val="28"/>
        </w:rPr>
        <w:t xml:space="preserve"> талаптары бұзылса;</w:t>
      </w:r>
    </w:p>
    <w:p>
      <w:pPr>
        <w:spacing w:after="0"/>
        <w:ind w:left="0"/>
        <w:jc w:val="both"/>
      </w:pPr>
      <w:r>
        <w:rPr>
          <w:rFonts w:ascii="Times New Roman"/>
          <w:b w:val="false"/>
          <w:i w:val="false"/>
          <w:color w:val="000000"/>
          <w:sz w:val="28"/>
        </w:rPr>
        <w:t>
      шот-фактуралар қағаз жеткізгіште алынған немесе жазып берілген жағдайда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бірге бір мезгілде ұсынылмаса;</w:t>
      </w:r>
    </w:p>
    <w:p>
      <w:pPr>
        <w:spacing w:after="0"/>
        <w:ind w:left="0"/>
        <w:jc w:val="both"/>
      </w:pPr>
      <w:r>
        <w:rPr>
          <w:rFonts w:ascii="Times New Roman"/>
          <w:b w:val="false"/>
          <w:i w:val="false"/>
          <w:color w:val="000000"/>
          <w:sz w:val="28"/>
        </w:rPr>
        <w:t>
      қосылған құн салығы бойынша салықтық есептілік салық органының шешімімен көрсетілген салық бойынша тіркеу есебінен шығарылғаннан кейін келу тәртібімен ұсынылмаса, мемлекеттік қызметті көрсетуде мемлекеттік көрсетілетін қызметі алушыдан бас тартуы үшін негіздеме болып табылады.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қосымшаға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11" w:id="592"/>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592"/>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612" w:id="59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593"/>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13" w:id="594"/>
    <w:p>
      <w:pPr>
        <w:spacing w:after="0"/>
        <w:ind w:left="0"/>
        <w:jc w:val="both"/>
      </w:pPr>
      <w:r>
        <w:rPr>
          <w:rFonts w:ascii="Times New Roman"/>
          <w:b w:val="false"/>
          <w:i w:val="false"/>
          <w:color w:val="000000"/>
          <w:sz w:val="28"/>
        </w:rPr>
        <w:t xml:space="preserve">
       12. Көрсетілген мемлекеттік қызмет нәтижелерімен келіспеген жағдайда, көрсетілетін қызметті алушының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құқығы бар.</w:t>
      </w:r>
    </w:p>
    <w:bookmarkEnd w:id="594"/>
    <w:bookmarkStart w:name="z614" w:id="595"/>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595"/>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615" w:id="596"/>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616" w:id="597"/>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597"/>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17" w:id="598"/>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Салық төлеушінің кабинеті, СЕӨС арқылы алуға мүмкіндігі бар.</w:t>
      </w:r>
    </w:p>
    <w:bookmarkEnd w:id="598"/>
    <w:bookmarkStart w:name="z618" w:id="599"/>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Салық төлеушінің кабинеті, СЕӨС арқылы, сондай-ақ Бірыңғай байланыс орталығы арқылы қол жеткізу режимінде алу мүмкіндігі бар.</w:t>
      </w:r>
    </w:p>
    <w:bookmarkEnd w:id="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19" w:id="600"/>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қосымша</w:t>
            </w:r>
          </w:p>
        </w:tc>
      </w:tr>
    </w:tbl>
    <w:p>
      <w:pPr>
        <w:spacing w:after="0"/>
        <w:ind w:left="0"/>
        <w:jc w:val="both"/>
      </w:pPr>
      <w:r>
        <w:rPr>
          <w:rFonts w:ascii="Times New Roman"/>
          <w:b w:val="false"/>
          <w:i w:val="false"/>
          <w:color w:val="000000"/>
          <w:sz w:val="28"/>
        </w:rPr>
        <w:t>
                           (көрсетілетін қызметті алушының тегі, аты, болған</w:t>
      </w:r>
    </w:p>
    <w:p>
      <w:pPr>
        <w:spacing w:after="0"/>
        <w:ind w:left="0"/>
        <w:jc w:val="both"/>
      </w:pPr>
      <w:r>
        <w:rPr>
          <w:rFonts w:ascii="Times New Roman"/>
          <w:b w:val="false"/>
          <w:i w:val="false"/>
          <w:color w:val="000000"/>
          <w:sz w:val="28"/>
        </w:rPr>
        <w:t>
                           кезде әкесінің аты (бұдан әрі – аты-жөні), не</w:t>
      </w:r>
    </w:p>
    <w:p>
      <w:pPr>
        <w:spacing w:after="0"/>
        <w:ind w:left="0"/>
        <w:jc w:val="both"/>
      </w:pPr>
      <w:r>
        <w:rPr>
          <w:rFonts w:ascii="Times New Roman"/>
          <w:b w:val="false"/>
          <w:i w:val="false"/>
          <w:color w:val="000000"/>
          <w:sz w:val="28"/>
        </w:rPr>
        <w:t>
      ұйымының атауы)</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621" w:id="601"/>
    <w:p>
      <w:pPr>
        <w:spacing w:after="0"/>
        <w:ind w:left="0"/>
        <w:jc w:val="left"/>
      </w:pPr>
      <w:r>
        <w:rPr>
          <w:rFonts w:ascii="Times New Roman"/>
          <w:b/>
          <w:i w:val="false"/>
          <w:color w:val="000000"/>
        </w:rPr>
        <w:t xml:space="preserve"> Құжаттарды қабылдаудан бас тарту туралы қолхат</w:t>
      </w:r>
    </w:p>
    <w:bookmarkEnd w:id="601"/>
    <w:p>
      <w:pPr>
        <w:spacing w:after="0"/>
        <w:ind w:left="0"/>
        <w:jc w:val="both"/>
      </w:pPr>
      <w:r>
        <w:rPr>
          <w:rFonts w:ascii="Times New Roman"/>
          <w:b w:val="false"/>
          <w:i w:val="false"/>
          <w:color w:val="ff0000"/>
          <w:sz w:val="28"/>
        </w:rPr>
        <w:t xml:space="preserve">
      Ескерту. Қосымша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w:t>
      </w:r>
      <w:r>
        <w:rPr>
          <w:rFonts w:ascii="Times New Roman"/>
          <w:b w:val="false"/>
          <w:i w:val="false"/>
          <w:color w:val="000000"/>
          <w:sz w:val="28"/>
        </w:rPr>
        <w:t>20-бабы</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есептілігін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22) ________________________________________;</w:t>
      </w:r>
    </w:p>
    <w:p>
      <w:pPr>
        <w:spacing w:after="0"/>
        <w:ind w:left="0"/>
        <w:jc w:val="both"/>
      </w:pPr>
      <w:r>
        <w:rPr>
          <w:rFonts w:ascii="Times New Roman"/>
          <w:b w:val="false"/>
          <w:i w:val="false"/>
          <w:color w:val="000000"/>
          <w:sz w:val="28"/>
        </w:rPr>
        <w:t>
      23) ________________________________________;</w:t>
      </w:r>
    </w:p>
    <w:p>
      <w:pPr>
        <w:spacing w:after="0"/>
        <w:ind w:left="0"/>
        <w:jc w:val="both"/>
      </w:pPr>
      <w:r>
        <w:rPr>
          <w:rFonts w:ascii="Times New Roman"/>
          <w:b w:val="false"/>
          <w:i w:val="false"/>
          <w:color w:val="000000"/>
          <w:sz w:val="28"/>
        </w:rPr>
        <w:t>
      24)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24-қосымша</w:t>
            </w:r>
          </w:p>
        </w:tc>
      </w:tr>
    </w:tbl>
    <w:bookmarkStart w:name="z623" w:id="602"/>
    <w:p>
      <w:pPr>
        <w:spacing w:after="0"/>
        <w:ind w:left="0"/>
        <w:jc w:val="left"/>
      </w:pPr>
      <w:r>
        <w:rPr>
          <w:rFonts w:ascii="Times New Roman"/>
          <w:b/>
          <w:i w:val="false"/>
          <w:color w:val="000000"/>
        </w:rPr>
        <w:t xml:space="preserve"> Салықтық есептілікті кері қайтарып алу</w:t>
      </w:r>
    </w:p>
    <w:bookmarkEnd w:id="602"/>
    <w:p>
      <w:pPr>
        <w:spacing w:after="0"/>
        <w:ind w:left="0"/>
        <w:jc w:val="both"/>
      </w:pPr>
      <w:r>
        <w:rPr>
          <w:rFonts w:ascii="Times New Roman"/>
          <w:b w:val="false"/>
          <w:i w:val="false"/>
          <w:color w:val="ff0000"/>
          <w:sz w:val="28"/>
        </w:rPr>
        <w:t xml:space="preserve">
      Ескерту. Стандарттың тақырыбы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4" w:id="603"/>
    <w:p>
      <w:pPr>
        <w:spacing w:after="0"/>
        <w:ind w:left="0"/>
        <w:jc w:val="left"/>
      </w:pPr>
      <w:r>
        <w:rPr>
          <w:rFonts w:ascii="Times New Roman"/>
          <w:b/>
          <w:i w:val="false"/>
          <w:color w:val="000000"/>
        </w:rPr>
        <w:t xml:space="preserve"> 1. Жалпы ережелер</w:t>
      </w:r>
    </w:p>
    <w:bookmarkEnd w:id="603"/>
    <w:bookmarkStart w:name="z625" w:id="604"/>
    <w:p>
      <w:pPr>
        <w:spacing w:after="0"/>
        <w:ind w:left="0"/>
        <w:jc w:val="both"/>
      </w:pPr>
      <w:r>
        <w:rPr>
          <w:rFonts w:ascii="Times New Roman"/>
          <w:b w:val="false"/>
          <w:i w:val="false"/>
          <w:color w:val="000000"/>
          <w:sz w:val="28"/>
        </w:rPr>
        <w:t>
      1. "Салықтық есептілікті кері қайтарып алу" мемлекеттік көрсетілетін қызметі (бұдан әрі – мемлекеттік көрсетілетін қызмет).</w:t>
      </w:r>
    </w:p>
    <w:bookmarkEnd w:id="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26" w:id="605"/>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605"/>
    <w:bookmarkStart w:name="z627" w:id="606"/>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Министрліктің Мемлекеттік кірістер комитетінің аумақтық органдары (бұдан әрі – көрсетілетін қызметті беруші) көрсетеді.</w:t>
      </w:r>
    </w:p>
    <w:bookmarkEnd w:id="60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берушімен кеңсе арқылы,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бұйрықтарымен.</w:t>
      </w:r>
      <w:r>
        <w:br/>
      </w:r>
      <w:r>
        <w:rPr>
          <w:rFonts w:ascii="Times New Roman"/>
          <w:b w:val="false"/>
          <w:i w:val="false"/>
          <w:color w:val="000000"/>
          <w:sz w:val="28"/>
        </w:rPr>
        <w:t>
</w:t>
      </w:r>
    </w:p>
    <w:bookmarkStart w:name="z628" w:id="607"/>
    <w:p>
      <w:pPr>
        <w:spacing w:after="0"/>
        <w:ind w:left="0"/>
        <w:jc w:val="left"/>
      </w:pPr>
      <w:r>
        <w:rPr>
          <w:rFonts w:ascii="Times New Roman"/>
          <w:b/>
          <w:i w:val="false"/>
          <w:color w:val="000000"/>
        </w:rPr>
        <w:t xml:space="preserve">  2. Мемлекеттік қызметті көрсету тәртібі</w:t>
      </w:r>
    </w:p>
    <w:bookmarkEnd w:id="607"/>
    <w:bookmarkStart w:name="z629" w:id="608"/>
    <w:p>
      <w:pPr>
        <w:spacing w:after="0"/>
        <w:ind w:left="0"/>
        <w:jc w:val="both"/>
      </w:pPr>
      <w:r>
        <w:rPr>
          <w:rFonts w:ascii="Times New Roman"/>
          <w:b w:val="false"/>
          <w:i w:val="false"/>
          <w:color w:val="000000"/>
          <w:sz w:val="28"/>
        </w:rPr>
        <w:t>
      4. Мемлекеттік қызметті көрсету мерзімдері:</w:t>
      </w:r>
    </w:p>
    <w:bookmarkEnd w:id="608"/>
    <w:p>
      <w:pPr>
        <w:spacing w:after="0"/>
        <w:ind w:left="0"/>
        <w:jc w:val="both"/>
      </w:pPr>
      <w:r>
        <w:rPr>
          <w:rFonts w:ascii="Times New Roman"/>
          <w:b w:val="false"/>
          <w:i w:val="false"/>
          <w:color w:val="000000"/>
          <w:sz w:val="28"/>
        </w:rPr>
        <w:t>
      1) салық есептілігін кері қайтарып алу – қажетті құжаттарды табыс еткен күннен бастап бес жұмыс күні ішінде;</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630" w:id="609"/>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609"/>
    <w:bookmarkStart w:name="z631" w:id="610"/>
    <w:p>
      <w:pPr>
        <w:spacing w:after="0"/>
        <w:ind w:left="0"/>
        <w:jc w:val="both"/>
      </w:pPr>
      <w:r>
        <w:rPr>
          <w:rFonts w:ascii="Times New Roman"/>
          <w:b w:val="false"/>
          <w:i w:val="false"/>
          <w:color w:val="000000"/>
          <w:sz w:val="28"/>
        </w:rPr>
        <w:t>
      6. Мемлекеттік қызметті көрсету нәтижесі:</w:t>
      </w:r>
    </w:p>
    <w:bookmarkEnd w:id="610"/>
    <w:p>
      <w:pPr>
        <w:spacing w:after="0"/>
        <w:ind w:left="0"/>
        <w:jc w:val="both"/>
      </w:pPr>
      <w:r>
        <w:rPr>
          <w:rFonts w:ascii="Times New Roman"/>
          <w:b w:val="false"/>
          <w:i w:val="false"/>
          <w:color w:val="000000"/>
          <w:sz w:val="28"/>
        </w:rPr>
        <w:t>
      1) уәкілетті органның интернет-ресурсында жарияланған салықтық есептілікті кері қайтарып алу туралы мәлімет;</w:t>
      </w:r>
    </w:p>
    <w:p>
      <w:pPr>
        <w:spacing w:after="0"/>
        <w:ind w:left="0"/>
        <w:jc w:val="both"/>
      </w:pPr>
      <w:r>
        <w:rPr>
          <w:rFonts w:ascii="Times New Roman"/>
          <w:b w:val="false"/>
          <w:i w:val="false"/>
          <w:color w:val="000000"/>
          <w:sz w:val="28"/>
        </w:rPr>
        <w:t xml:space="preserve">
      2)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көрсетілетін қызметті берушінің мемлекеттік қызметті көрсетуден бас тарту туралы уәжделген жауабы болып табылады.</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лауазымды адамының электрондық цифрлық қолтаңбасымен (бұдан әрі - ЭЦҚ) куәландырылған электрондық құжат нысанында көрсетілетін қызметті алушыға жіберіледі.</w:t>
      </w:r>
    </w:p>
    <w:p>
      <w:pPr>
        <w:spacing w:after="0"/>
        <w:ind w:left="0"/>
        <w:jc w:val="both"/>
      </w:pPr>
      <w:r>
        <w:rPr>
          <w:rFonts w:ascii="Times New Roman"/>
          <w:b w:val="false"/>
          <w:i w:val="false"/>
          <w:color w:val="000000"/>
          <w:sz w:val="28"/>
        </w:rPr>
        <w:t>
      Көрсетілетін қызметті алушының көрсетілетін қызметті берушіге немесе Мемлекеттік корпорациясына қағаз тасымалдағышында жүгінген кезде мемлекеттік қызмет көрсету нәтижесі басып шығарылады және көрсетілетін қызметті берушінің уәкілетті адамының ЭЦҚ куәландырылып көрсетілетін қызметті алушыға қағаз тасымалдағышында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632" w:id="611"/>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611"/>
    <w:bookmarkStart w:name="z633" w:id="612"/>
    <w:p>
      <w:pPr>
        <w:spacing w:after="0"/>
        <w:ind w:left="0"/>
        <w:jc w:val="both"/>
      </w:pPr>
      <w:r>
        <w:rPr>
          <w:rFonts w:ascii="Times New Roman"/>
          <w:b w:val="false"/>
          <w:i w:val="false"/>
          <w:color w:val="000000"/>
          <w:sz w:val="28"/>
        </w:rPr>
        <w:t>
      8. Жұмыс кестесі:</w:t>
      </w:r>
    </w:p>
    <w:bookmarkEnd w:id="612"/>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xml:space="preserve">
      2) Мемлекеттік корпорациясы – Қазақстан Республикасының еңбек заңнамасына сәйкес жексенбі және мереке күндерін қоспағанда, дүйсенбіден бастап сенбіге дейін,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тәртібінде, жеделдетілген қызмет көрсетусіз, көрсетілетін қызметті алушының тіркеу орны бойынша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СЕӨС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634" w:id="613"/>
    <w:p>
      <w:pPr>
        <w:spacing w:after="0"/>
        <w:ind w:left="0"/>
        <w:jc w:val="both"/>
      </w:pPr>
      <w:r>
        <w:rPr>
          <w:rFonts w:ascii="Times New Roman"/>
          <w:b w:val="false"/>
          <w:i w:val="false"/>
          <w:color w:val="000000"/>
          <w:sz w:val="28"/>
        </w:rPr>
        <w:t xml:space="preserve">
      9. 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құжаттардың тізбесі: </w:t>
      </w:r>
    </w:p>
    <w:bookmarkEnd w:id="613"/>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салық төлеушінің (салық агентінің) салық есептілігін кері қайтарып алу туралы салықтық өтінішті (бұдан әрі – салықтық өтініш);</w:t>
      </w:r>
    </w:p>
    <w:p>
      <w:pPr>
        <w:spacing w:after="0"/>
        <w:ind w:left="0"/>
        <w:jc w:val="both"/>
      </w:pPr>
      <w:r>
        <w:rPr>
          <w:rFonts w:ascii="Times New Roman"/>
          <w:b w:val="false"/>
          <w:i w:val="false"/>
          <w:color w:val="000000"/>
          <w:sz w:val="28"/>
        </w:rPr>
        <w:t xml:space="preserve">
      2) "Салық және бюджетке төленетін басқа да міндетті төлемдер туралы" Қазақстан Республикасының 2017 жылғы 25 желтоқсандағы Кодексінің (Салық кодексі) </w:t>
      </w:r>
      <w:r>
        <w:rPr>
          <w:rFonts w:ascii="Times New Roman"/>
          <w:b w:val="false"/>
          <w:i w:val="false"/>
          <w:color w:val="000000"/>
          <w:sz w:val="28"/>
        </w:rPr>
        <w:t>208-бабы</w:t>
      </w:r>
      <w:r>
        <w:rPr>
          <w:rFonts w:ascii="Times New Roman"/>
          <w:b w:val="false"/>
          <w:i w:val="false"/>
          <w:color w:val="000000"/>
          <w:sz w:val="28"/>
        </w:rPr>
        <w:t xml:space="preserve"> 2-тармағының шарттарын бұза отырып ұсынылған салықтық есептілікті жою әдісімен кері қайтарып алған жағдайда, салықтық есептілікті ұсынады.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корпорацияда дайын құжаттарды беруді тиісті құжаттарды қабылдағаны туралы қолхат негізінде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жеке куәлігін көрсеткен кезде жүзеге асырады.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алған жағдайда, ақпараттық жүйелерде қамтылған, заңмен қорғалатын құпияны құрайтын мәліметтерді пайдалануға келісімін береді.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xml:space="preserve">
      порталға: </w:t>
      </w:r>
    </w:p>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көрсетілетін қызметті алушының ЭЦҚ-мен куәландырылған электрондық құжат нысанындағы салықтық өтінішті;</w:t>
      </w:r>
    </w:p>
    <w:p>
      <w:pPr>
        <w:spacing w:after="0"/>
        <w:ind w:left="0"/>
        <w:jc w:val="both"/>
      </w:pPr>
      <w:r>
        <w:rPr>
          <w:rFonts w:ascii="Times New Roman"/>
          <w:b w:val="false"/>
          <w:i w:val="false"/>
          <w:color w:val="000000"/>
          <w:sz w:val="28"/>
        </w:rPr>
        <w:t xml:space="preserve">
      2) Салық кодексінің </w:t>
      </w:r>
      <w:r>
        <w:rPr>
          <w:rFonts w:ascii="Times New Roman"/>
          <w:b w:val="false"/>
          <w:i w:val="false"/>
          <w:color w:val="000000"/>
          <w:sz w:val="28"/>
        </w:rPr>
        <w:t>208-бабы</w:t>
      </w:r>
      <w:r>
        <w:rPr>
          <w:rFonts w:ascii="Times New Roman"/>
          <w:b w:val="false"/>
          <w:i w:val="false"/>
          <w:color w:val="000000"/>
          <w:sz w:val="28"/>
        </w:rPr>
        <w:t xml:space="preserve"> 2-тармағының шарттарын бұза отырып ұсынылған салықтық есептілікті жою әдісімен кері қайтарып алған жағдайда, салықтық есептілікті ұсынады.</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xml:space="preserve">
      Портал немесе СЕӨС арқылы жүгінген кезде көрсетілетін қызметті алушы құжаттар топтамасының қабылданғаны немесе қабылдамағаны туралы электрондық хабарлама/растауды алады. </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5" w:id="614"/>
    <w:p>
      <w:pPr>
        <w:spacing w:after="0"/>
        <w:ind w:left="0"/>
        <w:jc w:val="both"/>
      </w:pPr>
      <w:r>
        <w:rPr>
          <w:rFonts w:ascii="Times New Roman"/>
          <w:b w:val="false"/>
          <w:i w:val="false"/>
          <w:color w:val="000000"/>
          <w:sz w:val="28"/>
        </w:rPr>
        <w:t>
      10. Егер көрсетілетін қызметті алушы:</w:t>
      </w:r>
    </w:p>
    <w:bookmarkEnd w:id="614"/>
    <w:p>
      <w:pPr>
        <w:spacing w:after="0"/>
        <w:ind w:left="0"/>
        <w:jc w:val="both"/>
      </w:pPr>
      <w:r>
        <w:rPr>
          <w:rFonts w:ascii="Times New Roman"/>
          <w:b w:val="false"/>
          <w:i w:val="false"/>
          <w:color w:val="000000"/>
          <w:sz w:val="28"/>
        </w:rPr>
        <w:t>
      1) тексеру жүргізуге арналған нұсқамада көрсетілген салықтардың және бюджетке төленетін төлемдер мен әлеуметтік төлемдердің түрлері бойынша кешенді және тақырыптық тексерулерді жүргізу кезеңінде – тексерілетін салықтық кезеңнің;</w:t>
      </w:r>
    </w:p>
    <w:p>
      <w:pPr>
        <w:spacing w:after="0"/>
        <w:ind w:left="0"/>
        <w:jc w:val="both"/>
      </w:pPr>
      <w:r>
        <w:rPr>
          <w:rFonts w:ascii="Times New Roman"/>
          <w:b w:val="false"/>
          <w:i w:val="false"/>
          <w:color w:val="000000"/>
          <w:sz w:val="28"/>
        </w:rPr>
        <w:t>
      2) шағым берудің қалпына келтірілген мерзімін ескере отырып, тексеру нәтижелері туралы хабарламаға шағымды беру және оны қарау мерзімі кезеңінде – шағым жасалатын салықтық кезеңнің;</w:t>
      </w:r>
    </w:p>
    <w:p>
      <w:pPr>
        <w:spacing w:after="0"/>
        <w:ind w:left="0"/>
        <w:jc w:val="both"/>
      </w:pPr>
      <w:r>
        <w:rPr>
          <w:rFonts w:ascii="Times New Roman"/>
          <w:b w:val="false"/>
          <w:i w:val="false"/>
          <w:color w:val="000000"/>
          <w:sz w:val="28"/>
        </w:rPr>
        <w:t>
      3) камералдық бақылау нәтижелері бойынша салық органы анықтаған бұзушылықтарды жою туралы хабарламалар бойынша ұсынылған салықтық есептілікті кері қайтарып алуға алуы мемлекеттік қызметті көрсетуден бас тарту үшін негіздемелер болып табылады.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қосымшаға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6" w:id="615"/>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615"/>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637" w:id="616"/>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616"/>
    <w:p>
      <w:pPr>
        <w:spacing w:after="0"/>
        <w:ind w:left="0"/>
        <w:jc w:val="both"/>
      </w:pPr>
      <w:r>
        <w:rPr>
          <w:rFonts w:ascii="Times New Roman"/>
          <w:b w:val="false"/>
          <w:i w:val="false"/>
          <w:color w:val="000000"/>
          <w:sz w:val="28"/>
        </w:rPr>
        <w:t xml:space="preserve">
      Мемлекеттік корпорация қызметкерінің әрекеттеріне (әрекетсіздігіне) шағым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8" w:id="617"/>
    <w:p>
      <w:pPr>
        <w:spacing w:after="0"/>
        <w:ind w:left="0"/>
        <w:jc w:val="both"/>
      </w:pPr>
      <w:r>
        <w:rPr>
          <w:rFonts w:ascii="Times New Roman"/>
          <w:b w:val="false"/>
          <w:i w:val="false"/>
          <w:color w:val="000000"/>
          <w:sz w:val="28"/>
        </w:rPr>
        <w:t xml:space="preserve">
       12. Көрсетілген мемлекеттік қызмет нәтижелерімен келіспеген жағдайда, көрсетілетін қызметті алушының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құқығы бар.</w:t>
      </w:r>
    </w:p>
    <w:bookmarkEnd w:id="617"/>
    <w:bookmarkStart w:name="z639" w:id="618"/>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618"/>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640" w:id="619"/>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641" w:id="620"/>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620"/>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2" w:id="621"/>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621"/>
    <w:bookmarkStart w:name="z643" w:id="622"/>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4" w:id="623"/>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6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кері </w:t>
            </w:r>
            <w:r>
              <w:br/>
            </w:r>
            <w:r>
              <w:rPr>
                <w:rFonts w:ascii="Times New Roman"/>
                <w:b w:val="false"/>
                <w:i w:val="false"/>
                <w:color w:val="000000"/>
                <w:sz w:val="20"/>
              </w:rPr>
              <w:t xml:space="preserve">қайтарып алу" мемлекеттік </w:t>
            </w:r>
            <w:r>
              <w:br/>
            </w:r>
            <w:r>
              <w:rPr>
                <w:rFonts w:ascii="Times New Roman"/>
                <w:b w:val="false"/>
                <w:i w:val="false"/>
                <w:color w:val="000000"/>
                <w:sz w:val="20"/>
              </w:rPr>
              <w:t xml:space="preserve">көрсетілетін қызмет стандартына </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ff0000"/>
          <w:sz w:val="28"/>
        </w:rPr>
        <w:t xml:space="preserve">
      Ескерту. 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25-қосымша</w:t>
            </w:r>
          </w:p>
        </w:tc>
      </w:tr>
    </w:tbl>
    <w:bookmarkStart w:name="z647" w:id="624"/>
    <w:p>
      <w:pPr>
        <w:spacing w:after="0"/>
        <w:ind w:left="0"/>
        <w:jc w:val="left"/>
      </w:pPr>
      <w:r>
        <w:rPr>
          <w:rFonts w:ascii="Times New Roman"/>
          <w:b/>
          <w:i w:val="false"/>
          <w:color w:val="000000"/>
        </w:rPr>
        <w:t xml:space="preserve"> "Салықтарды, бюджетке төленетін төлемдерді, өсімпұл мен айыппұлдарды есепке жатқызуды және қайтаруды жүргізу" мемлекеттік көрсетілетін қызмет стандарты</w:t>
      </w:r>
    </w:p>
    <w:bookmarkEnd w:id="624"/>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08" w:id="625"/>
    <w:p>
      <w:pPr>
        <w:spacing w:after="0"/>
        <w:ind w:left="0"/>
        <w:jc w:val="left"/>
      </w:pPr>
      <w:r>
        <w:rPr>
          <w:rFonts w:ascii="Times New Roman"/>
          <w:b/>
          <w:i w:val="false"/>
          <w:color w:val="000000"/>
        </w:rPr>
        <w:t xml:space="preserve"> 1. Жалпы ережелер</w:t>
      </w:r>
    </w:p>
    <w:bookmarkEnd w:id="625"/>
    <w:bookmarkStart w:name="z2607" w:id="626"/>
    <w:p>
      <w:pPr>
        <w:spacing w:after="0"/>
        <w:ind w:left="0"/>
        <w:jc w:val="both"/>
      </w:pPr>
      <w:r>
        <w:rPr>
          <w:rFonts w:ascii="Times New Roman"/>
          <w:b w:val="false"/>
          <w:i w:val="false"/>
          <w:color w:val="000000"/>
          <w:sz w:val="28"/>
        </w:rPr>
        <w:t xml:space="preserve">
      1. "Салықтарды, бюджетке төленетін төлемдерді, өсімпұл мен айыппұлдарды есепке жатқызуды және қайтаруды жүргізу" мемлекеттік көрсетілетін қызметі (бұдан әрі – мемлекеттік көрсетілетін қызмет). </w:t>
      </w:r>
    </w:p>
    <w:bookmarkEnd w:id="626"/>
    <w:bookmarkStart w:name="z2606" w:id="627"/>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627"/>
    <w:bookmarkStart w:name="z2605" w:id="628"/>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 Министрліктің Мемлекеттік кірістер комитетінің аумақтық органдары (бұдан әрі – көрсетілетін қызметті беруші) көрсетеді.</w:t>
      </w:r>
    </w:p>
    <w:bookmarkEnd w:id="62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қызмет көрсету орталықтары немесе "Салық төлеушінің кабинеті" веб-қосымшасы (бұдан әрі – Салық төлеушінің кабинеті) ақпараттық жүйесі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2604" w:id="629"/>
    <w:p>
      <w:pPr>
        <w:spacing w:after="0"/>
        <w:ind w:left="0"/>
        <w:jc w:val="left"/>
      </w:pPr>
      <w:r>
        <w:rPr>
          <w:rFonts w:ascii="Times New Roman"/>
          <w:b/>
          <w:i w:val="false"/>
          <w:color w:val="000000"/>
        </w:rPr>
        <w:t xml:space="preserve"> 2. Мемлекеттік қызметті көрсету тәртібі</w:t>
      </w:r>
    </w:p>
    <w:bookmarkEnd w:id="629"/>
    <w:bookmarkStart w:name="z2603" w:id="630"/>
    <w:p>
      <w:pPr>
        <w:spacing w:after="0"/>
        <w:ind w:left="0"/>
        <w:jc w:val="both"/>
      </w:pPr>
      <w:r>
        <w:rPr>
          <w:rFonts w:ascii="Times New Roman"/>
          <w:b w:val="false"/>
          <w:i w:val="false"/>
          <w:color w:val="000000"/>
          <w:sz w:val="28"/>
        </w:rPr>
        <w:t>
      4. Мемлекеттік қызметті көрсету мерзімдері:</w:t>
      </w:r>
    </w:p>
    <w:bookmarkEnd w:id="630"/>
    <w:p>
      <w:pPr>
        <w:spacing w:after="0"/>
        <w:ind w:left="0"/>
        <w:jc w:val="both"/>
      </w:pPr>
      <w:r>
        <w:rPr>
          <w:rFonts w:ascii="Times New Roman"/>
          <w:b w:val="false"/>
          <w:i w:val="false"/>
          <w:color w:val="000000"/>
          <w:sz w:val="28"/>
        </w:rPr>
        <w:t>
      1) салықтың, төлемақының, бюджетке төленетін төлемнің артық төленген сомаларын есепке жатқызу көрсетілетін қызметті алушы салықтарды, бюджетке төленетін төлемді, кедендік төлемдерді, өсімпұлдар мен айыппұлдарды есепке жатқызу және (немесе) қайтару жүргізуге салықтық өтінішті (бұдан әрі – салықтық өтініш) және құжаттарды табыс еткен күннен бастап 10 (он) жұмыс күнін құрайды;</w:t>
      </w:r>
    </w:p>
    <w:p>
      <w:pPr>
        <w:spacing w:after="0"/>
        <w:ind w:left="0"/>
        <w:jc w:val="both"/>
      </w:pPr>
      <w:r>
        <w:rPr>
          <w:rFonts w:ascii="Times New Roman"/>
          <w:b w:val="false"/>
          <w:i w:val="false"/>
          <w:color w:val="000000"/>
          <w:sz w:val="28"/>
        </w:rPr>
        <w:t>
      салықтың, бюджетке төленетін төлемнің қате төленген сомаларын есепке жатқызу, қайтару көрсетілетін қызметті алушы осы мемлекеттік көрсетілетін қызмет стандартының 9-тармағында көрсетілген қате төленген сома бойынша салықтық өтінішті және құжаттарды табыс еткен күннен бастап он жұмыс күні ішінде жүргізіледі;</w:t>
      </w:r>
    </w:p>
    <w:p>
      <w:pPr>
        <w:spacing w:after="0"/>
        <w:ind w:left="0"/>
        <w:jc w:val="both"/>
      </w:pPr>
      <w:r>
        <w:rPr>
          <w:rFonts w:ascii="Times New Roman"/>
          <w:b w:val="false"/>
          <w:i w:val="false"/>
          <w:color w:val="000000"/>
          <w:sz w:val="28"/>
        </w:rPr>
        <w:t>
      салықтың, төлемақының, бюджетке төленетін төлемнің артық төленген сомасын қайтару көрсетілетін қызметті алушы салықтық өтінішті және құжаттарды тапсырған күннен бастап 10 (он) жұмыс күні ішінде жүргізіледі;</w:t>
      </w:r>
    </w:p>
    <w:p>
      <w:pPr>
        <w:spacing w:after="0"/>
        <w:ind w:left="0"/>
        <w:jc w:val="both"/>
      </w:pPr>
      <w:r>
        <w:rPr>
          <w:rFonts w:ascii="Times New Roman"/>
          <w:b w:val="false"/>
          <w:i w:val="false"/>
          <w:color w:val="000000"/>
          <w:sz w:val="28"/>
        </w:rPr>
        <w:t>
      салық салу саласындағы, Қазақстан Республикасының зейнетақымен қамсыздандыру туралы, міндетті әлеуметтік сақтандыру туралы заңнамасын құқық бұзушылықтар бойынша заңсыз салынған айыппұлдың күшін жою немесе мөлшерін азайту нәтижесінде оның төленген сомасын қайтару көрсетілетін қызметті алушы салықтық өтінішті және құжаттарды табыс еткен күннен бастап 10 (он) жұмыс күні ішінде жүргізіледі;</w:t>
      </w:r>
    </w:p>
    <w:p>
      <w:pPr>
        <w:spacing w:after="0"/>
        <w:ind w:left="0"/>
        <w:jc w:val="both"/>
      </w:pPr>
      <w:r>
        <w:rPr>
          <w:rFonts w:ascii="Times New Roman"/>
          <w:b w:val="false"/>
          <w:i w:val="false"/>
          <w:color w:val="000000"/>
          <w:sz w:val="28"/>
        </w:rPr>
        <w:t>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 өтініш берілген күннен бастап он жұмыс күні ішінде жүргізіледі;</w:t>
      </w:r>
    </w:p>
    <w:p>
      <w:pPr>
        <w:spacing w:after="0"/>
        <w:ind w:left="0"/>
        <w:jc w:val="both"/>
      </w:pPr>
      <w:r>
        <w:rPr>
          <w:rFonts w:ascii="Times New Roman"/>
          <w:b w:val="false"/>
          <w:i w:val="false"/>
          <w:color w:val="000000"/>
          <w:sz w:val="28"/>
        </w:rPr>
        <w:t>
      мемлекеттік баждың артық төленген сомасын қайтаруды салықтық өтініш берілген күннен бастап он жұмыс күні ішінде ж.ргізіледі.</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Start w:name="z2602" w:id="631"/>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631"/>
    <w:bookmarkStart w:name="z2601" w:id="632"/>
    <w:p>
      <w:pPr>
        <w:spacing w:after="0"/>
        <w:ind w:left="0"/>
        <w:jc w:val="both"/>
      </w:pPr>
      <w:r>
        <w:rPr>
          <w:rFonts w:ascii="Times New Roman"/>
          <w:b w:val="false"/>
          <w:i w:val="false"/>
          <w:color w:val="000000"/>
          <w:sz w:val="28"/>
        </w:rPr>
        <w:t>
      6. Мемлекеттік қызметті көрсету нәтижесі:</w:t>
      </w:r>
    </w:p>
    <w:bookmarkEnd w:id="632"/>
    <w:p>
      <w:pPr>
        <w:spacing w:after="0"/>
        <w:ind w:left="0"/>
        <w:jc w:val="both"/>
      </w:pPr>
      <w:r>
        <w:rPr>
          <w:rFonts w:ascii="Times New Roman"/>
          <w:b w:val="false"/>
          <w:i w:val="false"/>
          <w:color w:val="000000"/>
          <w:sz w:val="28"/>
        </w:rPr>
        <w:t>
      салықтың, бюджеке төленетін төлемнің, өсімпұлдың артық төленген сомаларын бюджетке есепке жатқызу;</w:t>
      </w:r>
    </w:p>
    <w:p>
      <w:pPr>
        <w:spacing w:after="0"/>
        <w:ind w:left="0"/>
        <w:jc w:val="both"/>
      </w:pPr>
      <w:r>
        <w:rPr>
          <w:rFonts w:ascii="Times New Roman"/>
          <w:b w:val="false"/>
          <w:i w:val="false"/>
          <w:color w:val="000000"/>
          <w:sz w:val="28"/>
        </w:rPr>
        <w:t>
      қате төленген сомаларын тиісті бюджет сыныптамасының кодына және (немесе) тиісті салық органына есепке жатқызу;</w:t>
      </w:r>
    </w:p>
    <w:p>
      <w:pPr>
        <w:spacing w:after="0"/>
        <w:ind w:left="0"/>
        <w:jc w:val="both"/>
      </w:pPr>
      <w:r>
        <w:rPr>
          <w:rFonts w:ascii="Times New Roman"/>
          <w:b w:val="false"/>
          <w:i w:val="false"/>
          <w:color w:val="000000"/>
          <w:sz w:val="28"/>
        </w:rPr>
        <w:t>
      салықтың, бюджеке төленетін төлемнің және өсімпұлдың артық төленген сомасын, сондай-ақ салықтың, бюджетке төленетін төлемнің қате төленген сомаларын салық төлеушінің банк шотына қайтару;</w:t>
      </w:r>
    </w:p>
    <w:p>
      <w:pPr>
        <w:spacing w:after="0"/>
        <w:ind w:left="0"/>
        <w:jc w:val="both"/>
      </w:pPr>
      <w:r>
        <w:rPr>
          <w:rFonts w:ascii="Times New Roman"/>
          <w:b w:val="false"/>
          <w:i w:val="false"/>
          <w:color w:val="000000"/>
          <w:sz w:val="28"/>
        </w:rPr>
        <w:t>
      салық салу, Қазақстан Республикасының зейнетақымен қамсыздандыру туралы, міндетті әлеуметтік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салық төлеушінің банк шотына қайтару;</w:t>
      </w:r>
    </w:p>
    <w:p>
      <w:pPr>
        <w:spacing w:after="0"/>
        <w:ind w:left="0"/>
        <w:jc w:val="both"/>
      </w:pPr>
      <w:r>
        <w:rPr>
          <w:rFonts w:ascii="Times New Roman"/>
          <w:b w:val="false"/>
          <w:i w:val="false"/>
          <w:color w:val="000000"/>
          <w:sz w:val="28"/>
        </w:rPr>
        <w:t>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салық төлеушінің банк шотына қайтару;</w:t>
      </w:r>
    </w:p>
    <w:p>
      <w:pPr>
        <w:spacing w:after="0"/>
        <w:ind w:left="0"/>
        <w:jc w:val="both"/>
      </w:pPr>
      <w:r>
        <w:rPr>
          <w:rFonts w:ascii="Times New Roman"/>
          <w:b w:val="false"/>
          <w:i w:val="false"/>
          <w:color w:val="000000"/>
          <w:sz w:val="28"/>
        </w:rPr>
        <w:t>
      мемлекеттік баждың артық төленген сомасын қайтаруды оның төленген жері бойынша бюджеттік сыныптаманың тиісті кодынан салық төлеушінің банктік шотына жүргізу.</w:t>
      </w:r>
    </w:p>
    <w:p>
      <w:pPr>
        <w:spacing w:after="0"/>
        <w:ind w:left="0"/>
        <w:jc w:val="both"/>
      </w:pPr>
      <w:r>
        <w:rPr>
          <w:rFonts w:ascii="Times New Roman"/>
          <w:b w:val="false"/>
          <w:i w:val="false"/>
          <w:color w:val="000000"/>
          <w:sz w:val="28"/>
        </w:rPr>
        <w:t>
      аудару кезінде қателердің бар екендігін мемлекеттік кірістер органы растамаған жағдайда – қателердің расталмағаны туралы жазбаша хабарлау;</w:t>
      </w:r>
    </w:p>
    <w:p>
      <w:pPr>
        <w:spacing w:after="0"/>
        <w:ind w:left="0"/>
        <w:jc w:val="both"/>
      </w:pPr>
      <w:r>
        <w:rPr>
          <w:rFonts w:ascii="Times New Roman"/>
          <w:b w:val="false"/>
          <w:i w:val="false"/>
          <w:color w:val="000000"/>
          <w:sz w:val="28"/>
        </w:rPr>
        <w:t>
      көрсетілетін қызметті беруші мемлекеттік баж сомасын қайтару жүргізгеннен кейін – салық төлеушіге және (немесе) мемлекеттік мекемеге сот шешімінің орындалуы туралы хабарландыру;</w:t>
      </w:r>
    </w:p>
    <w:p>
      <w:pPr>
        <w:spacing w:after="0"/>
        <w:ind w:left="0"/>
        <w:jc w:val="both"/>
      </w:pPr>
      <w:r>
        <w:rPr>
          <w:rFonts w:ascii="Times New Roman"/>
          <w:b w:val="false"/>
          <w:i w:val="false"/>
          <w:color w:val="000000"/>
          <w:sz w:val="28"/>
        </w:rPr>
        <w:t>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 және (немесе) электронды түрде.</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bookmarkStart w:name="z2600" w:id="633"/>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633"/>
    <w:bookmarkStart w:name="z2599" w:id="634"/>
    <w:p>
      <w:pPr>
        <w:spacing w:after="0"/>
        <w:ind w:left="0"/>
        <w:jc w:val="both"/>
      </w:pPr>
      <w:r>
        <w:rPr>
          <w:rFonts w:ascii="Times New Roman"/>
          <w:b w:val="false"/>
          <w:i w:val="false"/>
          <w:color w:val="000000"/>
          <w:sz w:val="28"/>
        </w:rPr>
        <w:t>
      8. Жұмыс кестесі:</w:t>
      </w:r>
    </w:p>
    <w:bookmarkEnd w:id="634"/>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2) Мемлекеттік корпорациясы – Қазақстан Республикасының еңбек заңнамасына сәйкес жексенбі және мереке күндерін қоспағанда, дүйсенбіден бастап сенбіге дейін, белгіленген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электрондық кезек тәртібінде, жеделдетілген қызмет көрсетусіз, көрсетілетін қызметті алушының тіркеу орны бойынша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СЕӨС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Start w:name="z2598" w:id="635"/>
    <w:p>
      <w:pPr>
        <w:spacing w:after="0"/>
        <w:ind w:left="0"/>
        <w:jc w:val="both"/>
      </w:pPr>
      <w:r>
        <w:rPr>
          <w:rFonts w:ascii="Times New Roman"/>
          <w:b w:val="false"/>
          <w:i w:val="false"/>
          <w:color w:val="000000"/>
          <w:sz w:val="28"/>
        </w:rPr>
        <w:t>
      9. Көрсетілетін қызметті берушіге (келу тәртібімен немесе пошта арқылы) немесе Мемлекеттік корпорацияға көрсетілетін қызметті алушы не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635"/>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w:t>
      </w:r>
    </w:p>
    <w:p>
      <w:pPr>
        <w:spacing w:after="0"/>
        <w:ind w:left="0"/>
        <w:jc w:val="both"/>
      </w:pPr>
      <w:r>
        <w:rPr>
          <w:rFonts w:ascii="Times New Roman"/>
          <w:b w:val="false"/>
          <w:i w:val="false"/>
          <w:color w:val="000000"/>
          <w:sz w:val="28"/>
        </w:rPr>
        <w:t>
      2) салық салу, Қазақстан Республикасының зейнетақымен қамсыздандыру туралы, міндетті әлеуметтік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қайтару үшін – айыппұлдың құқыққа сыйымсыз салынуы салдарынан оның күшін жоюды немесе мөлшерін азайтуды көздейтін заңды күшіне енген сот шешімі немесе жоғары тұрған салық органының (лауазымды адамның) шешімі;</w:t>
      </w:r>
    </w:p>
    <w:p>
      <w:pPr>
        <w:spacing w:after="0"/>
        <w:ind w:left="0"/>
        <w:jc w:val="both"/>
      </w:pPr>
      <w:r>
        <w:rPr>
          <w:rFonts w:ascii="Times New Roman"/>
          <w:b w:val="false"/>
          <w:i w:val="false"/>
          <w:color w:val="000000"/>
          <w:sz w:val="28"/>
        </w:rPr>
        <w:t>
      3)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w:t>
      </w:r>
    </w:p>
    <w:p>
      <w:pPr>
        <w:spacing w:after="0"/>
        <w:ind w:left="0"/>
        <w:jc w:val="both"/>
      </w:pPr>
      <w:r>
        <w:rPr>
          <w:rFonts w:ascii="Times New Roman"/>
          <w:b w:val="false"/>
          <w:i w:val="false"/>
          <w:color w:val="000000"/>
          <w:sz w:val="28"/>
        </w:rPr>
        <w:t>
      4)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w:t>
      </w:r>
    </w:p>
    <w:p>
      <w:pPr>
        <w:spacing w:after="0"/>
        <w:ind w:left="0"/>
        <w:jc w:val="both"/>
      </w:pPr>
      <w:r>
        <w:rPr>
          <w:rFonts w:ascii="Times New Roman"/>
          <w:b w:val="false"/>
          <w:i w:val="false"/>
          <w:color w:val="000000"/>
          <w:sz w:val="28"/>
        </w:rPr>
        <w:t xml:space="preserve">
      5)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 </w:t>
      </w:r>
    </w:p>
    <w:p>
      <w:pPr>
        <w:spacing w:after="0"/>
        <w:ind w:left="0"/>
        <w:jc w:val="both"/>
      </w:pPr>
      <w:r>
        <w:rPr>
          <w:rFonts w:ascii="Times New Roman"/>
          <w:b w:val="false"/>
          <w:i w:val="false"/>
          <w:color w:val="000000"/>
          <w:sz w:val="28"/>
        </w:rPr>
        <w:t>
      6)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енген сот шешімі;</w:t>
      </w:r>
    </w:p>
    <w:p>
      <w:pPr>
        <w:spacing w:after="0"/>
        <w:ind w:left="0"/>
        <w:jc w:val="both"/>
      </w:pPr>
      <w:r>
        <w:rPr>
          <w:rFonts w:ascii="Times New Roman"/>
          <w:b w:val="false"/>
          <w:i w:val="false"/>
          <w:color w:val="000000"/>
          <w:sz w:val="28"/>
        </w:rPr>
        <w:t>
      7)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 үшін – салықтың, бюджетке төленетін төлемнің, өсімпұлдың төленгені туралы төлем құжаты және заңды күшіне енген сот шешімі.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Мемлекеттік көрсетілетін қызметті Мемлекеттік корпорациясы арқылы көрсеткен кезде көрсетілетін қызметті алушының жеке басын сәйкестендіруді Мемлекеттік корпорацияның қызметшісі жүргізеді. </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салықтық өтінішті;</w:t>
      </w:r>
    </w:p>
    <w:p>
      <w:pPr>
        <w:spacing w:after="0"/>
        <w:ind w:left="0"/>
        <w:jc w:val="both"/>
      </w:pPr>
      <w:r>
        <w:rPr>
          <w:rFonts w:ascii="Times New Roman"/>
          <w:b w:val="false"/>
          <w:i w:val="false"/>
          <w:color w:val="000000"/>
          <w:sz w:val="28"/>
        </w:rPr>
        <w:t>
      2) салық салу, Қазақстан Республикасының зейнетақымен қамсыздандыру туралы, міндетті әлеуметтік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қайтару үшін – айыппұлдың құқыққа сыйымсыз салынуы салдарынан оның күшін жоюды немесе мөлшерін азайтуды көздейтін заңды күшіне енген сот шешімінің немесе жоғары тұрған салық органының (лауазымды адамның) шешімінің электрондық көшірмесі;</w:t>
      </w:r>
    </w:p>
    <w:p>
      <w:pPr>
        <w:spacing w:after="0"/>
        <w:ind w:left="0"/>
        <w:jc w:val="both"/>
      </w:pPr>
      <w:r>
        <w:rPr>
          <w:rFonts w:ascii="Times New Roman"/>
          <w:b w:val="false"/>
          <w:i w:val="false"/>
          <w:color w:val="000000"/>
          <w:sz w:val="28"/>
        </w:rPr>
        <w:t xml:space="preserve">
      3)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құжаттың электрондық көшірмесі; </w:t>
      </w:r>
    </w:p>
    <w:p>
      <w:pPr>
        <w:spacing w:after="0"/>
        <w:ind w:left="0"/>
        <w:jc w:val="both"/>
      </w:pPr>
      <w:r>
        <w:rPr>
          <w:rFonts w:ascii="Times New Roman"/>
          <w:b w:val="false"/>
          <w:i w:val="false"/>
          <w:color w:val="000000"/>
          <w:sz w:val="28"/>
        </w:rPr>
        <w:t>
      4)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құжаттың электрондық көшірмесі;</w:t>
      </w:r>
    </w:p>
    <w:p>
      <w:pPr>
        <w:spacing w:after="0"/>
        <w:ind w:left="0"/>
        <w:jc w:val="both"/>
      </w:pPr>
      <w:r>
        <w:rPr>
          <w:rFonts w:ascii="Times New Roman"/>
          <w:b w:val="false"/>
          <w:i w:val="false"/>
          <w:color w:val="000000"/>
          <w:sz w:val="28"/>
        </w:rPr>
        <w:t>
      5)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құжатының электрондық көшірмесі;</w:t>
      </w:r>
    </w:p>
    <w:p>
      <w:pPr>
        <w:spacing w:after="0"/>
        <w:ind w:left="0"/>
        <w:jc w:val="both"/>
      </w:pPr>
      <w:r>
        <w:rPr>
          <w:rFonts w:ascii="Times New Roman"/>
          <w:b w:val="false"/>
          <w:i w:val="false"/>
          <w:color w:val="000000"/>
          <w:sz w:val="28"/>
        </w:rPr>
        <w:t>
      6)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енген сот шешімінің электрондық көшірмесі.</w:t>
      </w:r>
    </w:p>
    <w:p>
      <w:pPr>
        <w:spacing w:after="0"/>
        <w:ind w:left="0"/>
        <w:jc w:val="both"/>
      </w:pPr>
      <w:r>
        <w:rPr>
          <w:rFonts w:ascii="Times New Roman"/>
          <w:b w:val="false"/>
          <w:i w:val="false"/>
          <w:color w:val="000000"/>
          <w:sz w:val="28"/>
        </w:rPr>
        <w:t>
      7)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 үшін – салықтың, бюджетке төленетін төлемнің, өсімпұлдың төленгені туралы төлем құжаты және заңды күшіне енген сот шешімінің электрондық көшірмесі.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алған жағдайда,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Салықтық өтініш:</w:t>
      </w:r>
    </w:p>
    <w:p>
      <w:pPr>
        <w:spacing w:after="0"/>
        <w:ind w:left="0"/>
        <w:jc w:val="both"/>
      </w:pPr>
      <w:r>
        <w:rPr>
          <w:rFonts w:ascii="Times New Roman"/>
          <w:b w:val="false"/>
          <w:i w:val="false"/>
          <w:color w:val="000000"/>
          <w:sz w:val="28"/>
        </w:rPr>
        <w:t>
      1) салықтардың, төлемдердің, алымдар мен өсімпұлдардың артық төленген сомаларын есепке жатқызуды жүргізу үшін – салық төлеушінің дербес шоты бойынша артық төленген сома есептелген;</w:t>
      </w:r>
    </w:p>
    <w:p>
      <w:pPr>
        <w:spacing w:after="0"/>
        <w:ind w:left="0"/>
        <w:jc w:val="both"/>
      </w:pPr>
      <w:r>
        <w:rPr>
          <w:rFonts w:ascii="Times New Roman"/>
          <w:b w:val="false"/>
          <w:i w:val="false"/>
          <w:color w:val="000000"/>
          <w:sz w:val="28"/>
        </w:rPr>
        <w:t>
      2) салықтардың, бюджетке төленетін басқа да міндетті төлемдердің қате төленген сомаларын есепке жатқызу, қайтару үшін – салықтарды, бюджетке төленетін басқа да міндетті төлемдерді қате төлеу жүргізілген;</w:t>
      </w:r>
    </w:p>
    <w:p>
      <w:pPr>
        <w:spacing w:after="0"/>
        <w:ind w:left="0"/>
        <w:jc w:val="both"/>
      </w:pPr>
      <w:r>
        <w:rPr>
          <w:rFonts w:ascii="Times New Roman"/>
          <w:b w:val="false"/>
          <w:i w:val="false"/>
          <w:color w:val="000000"/>
          <w:sz w:val="28"/>
        </w:rPr>
        <w:t>
      3) салық салу, Қазақстан Республикасының зейнетақымен қамтамасыз ету туралы, міндетті әлеуметтік сақтандыру туралы, міндетті әлеуметтік медициналық сақтандыру туралы заңнамасы саласындағы құқық бұзушылықтар бойынша заңсыз салынған айыппұлдың төленген сомасын, сондай-ақ артық төленген соманы қайтару үшін – дербесшоты бойынша қайтаруға жататын айыппұл сомасы есептелген көрсетілетін қызметті берушіге табыс етіледі.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597" w:id="636"/>
    <w:p>
      <w:pPr>
        <w:spacing w:after="0"/>
        <w:ind w:left="0"/>
        <w:jc w:val="both"/>
      </w:pPr>
      <w:r>
        <w:rPr>
          <w:rFonts w:ascii="Times New Roman"/>
          <w:b w:val="false"/>
          <w:i w:val="false"/>
          <w:color w:val="000000"/>
          <w:sz w:val="28"/>
        </w:rPr>
        <w:t>
      10. Егер:</w:t>
      </w:r>
    </w:p>
    <w:bookmarkEnd w:id="636"/>
    <w:p>
      <w:pPr>
        <w:spacing w:after="0"/>
        <w:ind w:left="0"/>
        <w:jc w:val="both"/>
      </w:pPr>
      <w:r>
        <w:rPr>
          <w:rFonts w:ascii="Times New Roman"/>
          <w:b w:val="false"/>
          <w:i w:val="false"/>
          <w:color w:val="000000"/>
          <w:sz w:val="28"/>
        </w:rPr>
        <w:t>
      1) есепке жатқызуға жатпайды:</w:t>
      </w:r>
    </w:p>
    <w:p>
      <w:pPr>
        <w:spacing w:after="0"/>
        <w:ind w:left="0"/>
        <w:jc w:val="both"/>
      </w:pPr>
      <w:r>
        <w:rPr>
          <w:rFonts w:ascii="Times New Roman"/>
          <w:b w:val="false"/>
          <w:i w:val="false"/>
          <w:color w:val="000000"/>
          <w:sz w:val="28"/>
        </w:rPr>
        <w:t>
      заңды тұлға мен оның құрылымдық бөлімшесі арасындағы есепке жатқызудан басқа, салықтың, бюджетке төленетін төлемнің, өсімпұлдың артық төленген (өндіріп алынған) сомасы басқа салық төлеушінің салықтық берешегін өтеу есебіне;</w:t>
      </w:r>
    </w:p>
    <w:p>
      <w:pPr>
        <w:spacing w:after="0"/>
        <w:ind w:left="0"/>
        <w:jc w:val="both"/>
      </w:pPr>
      <w:r>
        <w:rPr>
          <w:rFonts w:ascii="Times New Roman"/>
          <w:b w:val="false"/>
          <w:i w:val="false"/>
          <w:color w:val="000000"/>
          <w:sz w:val="28"/>
        </w:rPr>
        <w:t>
      мемлекеттік баждың төленген сомасы;</w:t>
      </w:r>
    </w:p>
    <w:p>
      <w:pPr>
        <w:spacing w:after="0"/>
        <w:ind w:left="0"/>
        <w:jc w:val="both"/>
      </w:pPr>
      <w:r>
        <w:rPr>
          <w:rFonts w:ascii="Times New Roman"/>
          <w:b w:val="false"/>
          <w:i w:val="false"/>
          <w:color w:val="000000"/>
          <w:sz w:val="28"/>
        </w:rPr>
        <w:t>
      2) мыналар:</w:t>
      </w:r>
    </w:p>
    <w:p>
      <w:pPr>
        <w:spacing w:after="0"/>
        <w:ind w:left="0"/>
        <w:jc w:val="both"/>
      </w:pPr>
      <w:r>
        <w:rPr>
          <w:rFonts w:ascii="Times New Roman"/>
          <w:b w:val="false"/>
          <w:i w:val="false"/>
          <w:color w:val="000000"/>
          <w:sz w:val="28"/>
        </w:rPr>
        <w:t xml:space="preserve">
      Қазақстан Республикасының аумағы бойынша автокөлік құралдарының жүргені үшін алымның, консулдық алымның, мыналарды: </w:t>
      </w:r>
    </w:p>
    <w:p>
      <w:pPr>
        <w:spacing w:after="0"/>
        <w:ind w:left="0"/>
        <w:jc w:val="both"/>
      </w:pPr>
      <w:r>
        <w:rPr>
          <w:rFonts w:ascii="Times New Roman"/>
          <w:b w:val="false"/>
          <w:i w:val="false"/>
          <w:color w:val="000000"/>
          <w:sz w:val="28"/>
        </w:rPr>
        <w:t xml:space="preserve">
      жер учаскелерін пайдаланғаны,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жануарлар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p>
    <w:p>
      <w:pPr>
        <w:spacing w:after="0"/>
        <w:ind w:left="0"/>
        <w:jc w:val="both"/>
      </w:pPr>
      <w:r>
        <w:rPr>
          <w:rFonts w:ascii="Times New Roman"/>
          <w:b w:val="false"/>
          <w:i w:val="false"/>
          <w:color w:val="000000"/>
          <w:sz w:val="28"/>
        </w:rPr>
        <w:t>
      есепке алу-бақылау маркаларымен таңбалануға жататын акцизделетін тауарлар үшін акциздердің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p>
    <w:p>
      <w:pPr>
        <w:spacing w:after="0"/>
        <w:ind w:left="0"/>
        <w:jc w:val="both"/>
      </w:pPr>
      <w:r>
        <w:rPr>
          <w:rFonts w:ascii="Times New Roman"/>
          <w:b w:val="false"/>
          <w:i w:val="false"/>
          <w:color w:val="000000"/>
          <w:sz w:val="28"/>
        </w:rPr>
        <w:t xml:space="preserve">
      салықтың, жер учаскелерін пайдаланғаны, жерүсті көздерінен су ресурстарын пайдаланғаны, қоршаған ортаға эмиссия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күніне дейін есепке жатқызуға және қайтаруға жатпайды. </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596" w:id="637"/>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637"/>
    <w:bookmarkStart w:name="z2595" w:id="638"/>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3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594" w:id="639"/>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құқығы бар.</w:t>
      </w:r>
    </w:p>
    <w:bookmarkEnd w:id="639"/>
    <w:bookmarkStart w:name="z2593" w:id="640"/>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640"/>
    <w:bookmarkStart w:name="z2592" w:id="64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641"/>
    <w:bookmarkStart w:name="z2591" w:id="642"/>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642"/>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590" w:id="643"/>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bookmarkEnd w:id="643"/>
    <w:bookmarkStart w:name="z2589" w:id="644"/>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сондай-ақ бірыңғай байланыс орталығы арқылы қашықтықтан қол жеткізу режимінде алу мүмкіндігі бар.</w:t>
      </w:r>
    </w:p>
    <w:bookmarkEnd w:id="644"/>
    <w:bookmarkStart w:name="z2588" w:id="645"/>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"Салықтарды, бюджетке </w:t>
            </w:r>
            <w:r>
              <w:br/>
            </w:r>
            <w:r>
              <w:rPr>
                <w:rFonts w:ascii="Times New Roman"/>
                <w:b w:val="false"/>
                <w:i w:val="false"/>
                <w:color w:val="000000"/>
                <w:sz w:val="20"/>
              </w:rPr>
              <w:t xml:space="preserve">төленетін төлемдерді, өсімпұл </w:t>
            </w:r>
            <w:r>
              <w:br/>
            </w:r>
            <w:r>
              <w:rPr>
                <w:rFonts w:ascii="Times New Roman"/>
                <w:b w:val="false"/>
                <w:i w:val="false"/>
                <w:color w:val="000000"/>
                <w:sz w:val="20"/>
              </w:rPr>
              <w:t xml:space="preserve">мен айыппұлдарды есепке </w:t>
            </w:r>
            <w:r>
              <w:br/>
            </w:r>
            <w:r>
              <w:rPr>
                <w:rFonts w:ascii="Times New Roman"/>
                <w:b w:val="false"/>
                <w:i w:val="false"/>
                <w:color w:val="000000"/>
                <w:sz w:val="20"/>
              </w:rPr>
              <w:t xml:space="preserve">жатқызуды және қайтаруды </w:t>
            </w:r>
            <w:r>
              <w:br/>
            </w:r>
            <w:r>
              <w:rPr>
                <w:rFonts w:ascii="Times New Roman"/>
                <w:b w:val="false"/>
                <w:i w:val="false"/>
                <w:color w:val="000000"/>
                <w:sz w:val="20"/>
              </w:rPr>
              <w:t xml:space="preserve">жүргізу"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"Салықтарды, бюджетке </w:t>
            </w:r>
            <w:r>
              <w:br/>
            </w:r>
            <w:r>
              <w:rPr>
                <w:rFonts w:ascii="Times New Roman"/>
                <w:b w:val="false"/>
                <w:i w:val="false"/>
                <w:color w:val="000000"/>
                <w:sz w:val="20"/>
              </w:rPr>
              <w:t xml:space="preserve">төленетін төлемдерді, өсімпұл </w:t>
            </w:r>
            <w:r>
              <w:br/>
            </w:r>
            <w:r>
              <w:rPr>
                <w:rFonts w:ascii="Times New Roman"/>
                <w:b w:val="false"/>
                <w:i w:val="false"/>
                <w:color w:val="000000"/>
                <w:sz w:val="20"/>
              </w:rPr>
              <w:t xml:space="preserve">мен айыппұлдарды есепке </w:t>
            </w:r>
            <w:r>
              <w:br/>
            </w:r>
            <w:r>
              <w:rPr>
                <w:rFonts w:ascii="Times New Roman"/>
                <w:b w:val="false"/>
                <w:i w:val="false"/>
                <w:color w:val="000000"/>
                <w:sz w:val="20"/>
              </w:rPr>
              <w:t xml:space="preserve">жатқызуды және қайтаруды </w:t>
            </w:r>
            <w:r>
              <w:br/>
            </w:r>
            <w:r>
              <w:rPr>
                <w:rFonts w:ascii="Times New Roman"/>
                <w:b w:val="false"/>
                <w:i w:val="false"/>
                <w:color w:val="000000"/>
                <w:sz w:val="20"/>
              </w:rPr>
              <w:t xml:space="preserve">жүргізу"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 xml:space="preserve">(бұдан әрі - Т.А.Ә.) немесе </w:t>
            </w:r>
            <w:r>
              <w:br/>
            </w:r>
            <w:r>
              <w:rPr>
                <w:rFonts w:ascii="Times New Roman"/>
                <w:b w:val="false"/>
                <w:i w:val="false"/>
                <w:color w:val="000000"/>
                <w:sz w:val="20"/>
              </w:rPr>
              <w:t>көрсетілетін</w:t>
            </w:r>
            <w:r>
              <w:br/>
            </w:r>
            <w:r>
              <w:rPr>
                <w:rFonts w:ascii="Times New Roman"/>
                <w:b w:val="false"/>
                <w:i w:val="false"/>
                <w:color w:val="000000"/>
                <w:sz w:val="20"/>
              </w:rPr>
              <w:t xml:space="preserve">қызметті алушы ұйымының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"Салықтарды, бюджетке төленетін төлемдерді, өсімпұл мен айыппұлдарды есепке жатқызуды және қайтаруды жүргізу"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26-қосымша</w:t>
            </w:r>
          </w:p>
        </w:tc>
      </w:tr>
    </w:tbl>
    <w:bookmarkStart w:name="z673" w:id="646"/>
    <w:p>
      <w:pPr>
        <w:spacing w:after="0"/>
        <w:ind w:left="0"/>
        <w:jc w:val="left"/>
      </w:pPr>
      <w:r>
        <w:rPr>
          <w:rFonts w:ascii="Times New Roman"/>
          <w:b/>
          <w:i w:val="false"/>
          <w:color w:val="000000"/>
        </w:rPr>
        <w:t xml:space="preserve"> "Бюджеттен қосылған құн салығын қайтару" мемлекеттік көрсетілетін қызмет стандарты</w:t>
      </w:r>
    </w:p>
    <w:bookmarkEnd w:id="646"/>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85" w:id="647"/>
    <w:p>
      <w:pPr>
        <w:spacing w:after="0"/>
        <w:ind w:left="0"/>
        <w:jc w:val="left"/>
      </w:pPr>
      <w:r>
        <w:rPr>
          <w:rFonts w:ascii="Times New Roman"/>
          <w:b/>
          <w:i w:val="false"/>
          <w:color w:val="000000"/>
        </w:rPr>
        <w:t xml:space="preserve"> 1. Жалпы ережелер</w:t>
      </w:r>
    </w:p>
    <w:bookmarkEnd w:id="647"/>
    <w:bookmarkStart w:name="z2584" w:id="648"/>
    <w:p>
      <w:pPr>
        <w:spacing w:after="0"/>
        <w:ind w:left="0"/>
        <w:jc w:val="both"/>
      </w:pPr>
      <w:r>
        <w:rPr>
          <w:rFonts w:ascii="Times New Roman"/>
          <w:b w:val="false"/>
          <w:i w:val="false"/>
          <w:color w:val="000000"/>
          <w:sz w:val="28"/>
        </w:rPr>
        <w:t>
      1. "Бюджеттен қосылған құн салығын қайтару" мемлекеттік көрсетілетін қызметі (бұдан әрі – мемлекеттік көрсетілетін қызмет).</w:t>
      </w:r>
    </w:p>
    <w:bookmarkEnd w:id="648"/>
    <w:bookmarkStart w:name="z2583" w:id="649"/>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649"/>
    <w:bookmarkStart w:name="z2582" w:id="650"/>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мен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65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Start w:name="z2581" w:id="651"/>
    <w:p>
      <w:pPr>
        <w:spacing w:after="0"/>
        <w:ind w:left="0"/>
        <w:jc w:val="left"/>
      </w:pPr>
      <w:r>
        <w:rPr>
          <w:rFonts w:ascii="Times New Roman"/>
          <w:b/>
          <w:i w:val="false"/>
          <w:color w:val="000000"/>
        </w:rPr>
        <w:t xml:space="preserve"> 2. Мемлекеттік қызметті көрсету тәртібі</w:t>
      </w:r>
    </w:p>
    <w:bookmarkEnd w:id="651"/>
    <w:bookmarkStart w:name="z2580" w:id="652"/>
    <w:p>
      <w:pPr>
        <w:spacing w:after="0"/>
        <w:ind w:left="0"/>
        <w:jc w:val="both"/>
      </w:pPr>
      <w:r>
        <w:rPr>
          <w:rFonts w:ascii="Times New Roman"/>
          <w:b w:val="false"/>
          <w:i w:val="false"/>
          <w:color w:val="000000"/>
          <w:sz w:val="28"/>
        </w:rPr>
        <w:t>
      4. Мемлекеттік қызметті көрсету мерзімдері:</w:t>
      </w:r>
    </w:p>
    <w:bookmarkEnd w:id="652"/>
    <w:p>
      <w:pPr>
        <w:spacing w:after="0"/>
        <w:ind w:left="0"/>
        <w:jc w:val="both"/>
      </w:pPr>
      <w:r>
        <w:rPr>
          <w:rFonts w:ascii="Times New Roman"/>
          <w:b w:val="false"/>
          <w:i w:val="false"/>
          <w:color w:val="000000"/>
          <w:sz w:val="28"/>
        </w:rPr>
        <w:t>
      1) қосылған құн салығының (бұдан әрі – ҚҚС) асып кетуін қайтару бойынша:</w:t>
      </w:r>
    </w:p>
    <w:p>
      <w:pPr>
        <w:spacing w:after="0"/>
        <w:ind w:left="0"/>
        <w:jc w:val="both"/>
      </w:pPr>
      <w:r>
        <w:rPr>
          <w:rFonts w:ascii="Times New Roman"/>
          <w:b w:val="false"/>
          <w:i w:val="false"/>
          <w:color w:val="000000"/>
          <w:sz w:val="28"/>
        </w:rPr>
        <w:t xml:space="preserve">
      ҚҚС асып кету сомасын қайтару туралы талап қойылған салықтық кезең үшін өткізу бойынша жалпы салық салынатын айналымда кемінде 70 пайызды құрайтын нөлдік мөлшерлеме бойынша салық салынатын өткізу бойынша айналымдарды жүзеге асыратын салық төлеушіге – "Салық және бюджетке төленетін басқа да міндетті төлемдер туралы (Салық кодексі)" Қазақстан Республикасының 2017 жылғы 25 желтоқсандағы Кодексінің (бұдан әрі – Кодекс) </w:t>
      </w:r>
      <w:r>
        <w:rPr>
          <w:rFonts w:ascii="Times New Roman"/>
          <w:b w:val="false"/>
          <w:i w:val="false"/>
          <w:color w:val="000000"/>
          <w:sz w:val="28"/>
        </w:rPr>
        <w:t>212-бабы</w:t>
      </w:r>
      <w:r>
        <w:rPr>
          <w:rFonts w:ascii="Times New Roman"/>
          <w:b w:val="false"/>
          <w:i w:val="false"/>
          <w:color w:val="000000"/>
          <w:sz w:val="28"/>
        </w:rPr>
        <w:t xml:space="preserve"> 3-тармағының 2) тармақшасына сәйкес ұзарту кезеңін ескере отырып, Кодексте ҚҚС бойынша декларацияны салық органына ұсыну үшін белгіленген соңғы күн өткеннен кейін 55 (елу бес) жұмыс күні ішінде;</w:t>
      </w:r>
    </w:p>
    <w:p>
      <w:pPr>
        <w:spacing w:after="0"/>
        <w:ind w:left="0"/>
        <w:jc w:val="both"/>
      </w:pPr>
      <w:r>
        <w:rPr>
          <w:rFonts w:ascii="Times New Roman"/>
          <w:b w:val="false"/>
          <w:i w:val="false"/>
          <w:color w:val="000000"/>
          <w:sz w:val="28"/>
        </w:rPr>
        <w:t>
      ҚҚС асып кету сомасын қайтару туралы талап қойылған салықтық кезең үшін шот-фактураларды жазып беру мен алуды электрондық нысанда ғана жүзеге асыратын, сондай-ақ Қазақстан Республикасының заңнамасына сәйкес айқындалатын тәуекел аймағындағы салық төлеушілердің санатына жатқызылмаған салық төлеушіге – Кодекстің 212-бабы 3-тармағының 2) тармақшасына сәйкес ұзарту кезеңін ескере отырып, Кодексте ҚҚС бойынша декларацияны салық органына ұсыну үшін белгіленген соңғы күн өткеннен кейін 30 (отыз) жұмыс күні ішінде;</w:t>
      </w:r>
    </w:p>
    <w:p>
      <w:pPr>
        <w:spacing w:after="0"/>
        <w:ind w:left="0"/>
        <w:jc w:val="both"/>
      </w:pPr>
      <w:r>
        <w:rPr>
          <w:rFonts w:ascii="Times New Roman"/>
          <w:b w:val="false"/>
          <w:i w:val="false"/>
          <w:color w:val="000000"/>
          <w:sz w:val="28"/>
        </w:rPr>
        <w:t>
      қалған жағдайларда – күнтізбелік 155 (бір жүз елу бес) күн ішінде;</w:t>
      </w:r>
    </w:p>
    <w:p>
      <w:pPr>
        <w:spacing w:after="0"/>
        <w:ind w:left="0"/>
        <w:jc w:val="both"/>
      </w:pPr>
      <w:r>
        <w:rPr>
          <w:rFonts w:ascii="Times New Roman"/>
          <w:b w:val="false"/>
          <w:i w:val="false"/>
          <w:color w:val="000000"/>
          <w:sz w:val="28"/>
        </w:rPr>
        <w:t>
      ҚҚС асып кету сомасын қайтару туралы талапты көрсете отырып, ҚҚС бойынша декларацияны ұсынған, салықтық мониторингте кемінде қатарынан он екі ай тұрған және ҚҚС бойынша декларацияны ұсынатын күнге салықтық есептілікті ұсыну бойынша орындалмаған салықтық міндеттемесі жоқ ҚҚС төлеушілердің ҚҚС асып кетуін қайтарудың оңайлатылған тәртіппен қайтару – Кодекстің 212-бабы 3-тармағының 2) тармақшасына сәйкес ұзарту кезеңін ескере отырып, ҚҚС асып кету сомасын қайтару туралы талап көрсетілген салықтық кезең үшін ҚҚС бойынша декларацияны салық органына ұсыну үшін Кодексте белгіленген соңғы күннен бастап 15 (он бес) жұмыс күні ішінде;</w:t>
      </w:r>
    </w:p>
    <w:p>
      <w:pPr>
        <w:spacing w:after="0"/>
        <w:ind w:left="0"/>
        <w:jc w:val="both"/>
      </w:pPr>
      <w:r>
        <w:rPr>
          <w:rFonts w:ascii="Times New Roman"/>
          <w:b w:val="false"/>
          <w:i w:val="false"/>
          <w:color w:val="000000"/>
          <w:sz w:val="28"/>
        </w:rPr>
        <w:t>
      ҚҚС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сатып алған тауарлар, жұмыстар, көрсетілетін қызметтер бойынша қалыптасса қайтару – 20 (жиырма) салықтық кезең ішінде қайтаруға көрсетілген ҚҚС асып кетуінің жинақталған сомасының анықтығы расталған салықтық кезеңнен бастап тең үлестермен жүзеге асырылады.</w:t>
      </w:r>
    </w:p>
    <w:p>
      <w:pPr>
        <w:spacing w:after="0"/>
        <w:ind w:left="0"/>
        <w:jc w:val="both"/>
      </w:pPr>
      <w:r>
        <w:rPr>
          <w:rFonts w:ascii="Times New Roman"/>
          <w:b w:val="false"/>
          <w:i w:val="false"/>
          <w:color w:val="000000"/>
          <w:sz w:val="28"/>
        </w:rPr>
        <w:t>
      ҚҚС қайтару бойынша:</w:t>
      </w:r>
    </w:p>
    <w:p>
      <w:pPr>
        <w:spacing w:after="0"/>
        <w:ind w:left="0"/>
        <w:jc w:val="both"/>
      </w:pPr>
      <w:r>
        <w:rPr>
          <w:rFonts w:ascii="Times New Roman"/>
          <w:b w:val="false"/>
          <w:i w:val="false"/>
          <w:color w:val="000000"/>
          <w:sz w:val="28"/>
        </w:rPr>
        <w:t>
      грант қаражаты есебінен тауарларды, жұмыстарды, қызметтерді жеткізушілерге төленген грант алушылар, орындаушылар болып табылатын, грант алушылар деп тағайындалған көрсетілетін қызметті алушыларға –қажетті құжаттарды табыс еткен күнінен бастап 30 (отыз) жұмыс күні ішінде;</w:t>
      </w:r>
    </w:p>
    <w:p>
      <w:pPr>
        <w:spacing w:after="0"/>
        <w:ind w:left="0"/>
        <w:jc w:val="both"/>
      </w:pPr>
      <w:r>
        <w:rPr>
          <w:rFonts w:ascii="Times New Roman"/>
          <w:b w:val="false"/>
          <w:i w:val="false"/>
          <w:color w:val="000000"/>
          <w:sz w:val="28"/>
        </w:rPr>
        <w:t>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адамдарға, олармен бірге тұратын отбасы мүшелерін қоса алғанда, консулдық лауазымды адамдарға, консулдық қызметшілерге –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құжаттарды алғаннан кейін 30 (отыз) жұмыс күні ішінде жүзеге асырады;</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берілетін уақыты – 20 (жиырма) минут.</w:t>
      </w:r>
    </w:p>
    <w:bookmarkStart w:name="z2579" w:id="653"/>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653"/>
    <w:bookmarkStart w:name="z2578" w:id="654"/>
    <w:p>
      <w:pPr>
        <w:spacing w:after="0"/>
        <w:ind w:left="0"/>
        <w:jc w:val="both"/>
      </w:pPr>
      <w:r>
        <w:rPr>
          <w:rFonts w:ascii="Times New Roman"/>
          <w:b w:val="false"/>
          <w:i w:val="false"/>
          <w:color w:val="000000"/>
          <w:sz w:val="28"/>
        </w:rPr>
        <w:t>
      6. Мемлекеттік қызметті көрсету нәтижесі:</w:t>
      </w:r>
    </w:p>
    <w:bookmarkEnd w:id="654"/>
    <w:p>
      <w:pPr>
        <w:spacing w:after="0"/>
        <w:ind w:left="0"/>
        <w:jc w:val="both"/>
      </w:pPr>
      <w:r>
        <w:rPr>
          <w:rFonts w:ascii="Times New Roman"/>
          <w:b w:val="false"/>
          <w:i w:val="false"/>
          <w:color w:val="000000"/>
          <w:sz w:val="28"/>
        </w:rPr>
        <w:t>
      Қазақстан Республикасының салық заңнамасында көзделген ҚҚС асып кеткен сомасын қайтару кезінде:</w:t>
      </w:r>
    </w:p>
    <w:p>
      <w:pPr>
        <w:spacing w:after="0"/>
        <w:ind w:left="0"/>
        <w:jc w:val="both"/>
      </w:pPr>
      <w:r>
        <w:rPr>
          <w:rFonts w:ascii="Times New Roman"/>
          <w:b w:val="false"/>
          <w:i w:val="false"/>
          <w:color w:val="000000"/>
          <w:sz w:val="28"/>
        </w:rPr>
        <w:t>
      1) мыналар:</w:t>
      </w:r>
    </w:p>
    <w:p>
      <w:pPr>
        <w:spacing w:after="0"/>
        <w:ind w:left="0"/>
        <w:jc w:val="both"/>
      </w:pPr>
      <w:r>
        <w:rPr>
          <w:rFonts w:ascii="Times New Roman"/>
          <w:b w:val="false"/>
          <w:i w:val="false"/>
          <w:color w:val="000000"/>
          <w:sz w:val="28"/>
        </w:rPr>
        <w:t>
      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p>
    <w:p>
      <w:pPr>
        <w:spacing w:after="0"/>
        <w:ind w:left="0"/>
        <w:jc w:val="both"/>
      </w:pPr>
      <w:r>
        <w:rPr>
          <w:rFonts w:ascii="Times New Roman"/>
          <w:b w:val="false"/>
          <w:i w:val="false"/>
          <w:color w:val="000000"/>
          <w:sz w:val="28"/>
        </w:rPr>
        <w:t>
      салық төлеушінің басқа да салық, төлемақы, алым түрлері бойынша;</w:t>
      </w:r>
    </w:p>
    <w:p>
      <w:pPr>
        <w:spacing w:after="0"/>
        <w:ind w:left="0"/>
        <w:jc w:val="both"/>
      </w:pPr>
      <w:r>
        <w:rPr>
          <w:rFonts w:ascii="Times New Roman"/>
          <w:b w:val="false"/>
          <w:i w:val="false"/>
          <w:color w:val="000000"/>
          <w:sz w:val="28"/>
        </w:rPr>
        <w:t>
      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w:t>
      </w:r>
    </w:p>
    <w:p>
      <w:pPr>
        <w:spacing w:after="0"/>
        <w:ind w:left="0"/>
        <w:jc w:val="both"/>
      </w:pPr>
      <w:r>
        <w:rPr>
          <w:rFonts w:ascii="Times New Roman"/>
          <w:b w:val="false"/>
          <w:i w:val="false"/>
          <w:color w:val="000000"/>
          <w:sz w:val="28"/>
        </w:rPr>
        <w:t>
      2) ҚҚС асып кеткен сомасын салық берешегі болмаған жағдайда салықтардың, төлемақылардың басқа да түрлері бойынша (талап бойынша) алдағы төлемдер есебіне есепке жатқызу;</w:t>
      </w:r>
    </w:p>
    <w:p>
      <w:pPr>
        <w:spacing w:after="0"/>
        <w:ind w:left="0"/>
        <w:jc w:val="both"/>
      </w:pPr>
      <w:r>
        <w:rPr>
          <w:rFonts w:ascii="Times New Roman"/>
          <w:b w:val="false"/>
          <w:i w:val="false"/>
          <w:color w:val="000000"/>
          <w:sz w:val="28"/>
        </w:rPr>
        <w:t>
      3) салық берешегі болмаған кезде қалған ҚҚС асып кеткен сомасын салық төлеушінің банк шотына қайтару;</w:t>
      </w:r>
    </w:p>
    <w:p>
      <w:pPr>
        <w:spacing w:after="0"/>
        <w:ind w:left="0"/>
        <w:jc w:val="both"/>
      </w:pPr>
      <w:r>
        <w:rPr>
          <w:rFonts w:ascii="Times New Roman"/>
          <w:b w:val="false"/>
          <w:i w:val="false"/>
          <w:color w:val="000000"/>
          <w:sz w:val="28"/>
        </w:rPr>
        <w:t>
      грант есебінен сатып алынған тауарлар, жұмыстар, көрсетілетін қызметтер бойынша төленген ҚҚС қайтару кезінде:</w:t>
      </w:r>
    </w:p>
    <w:p>
      <w:pPr>
        <w:spacing w:after="0"/>
        <w:ind w:left="0"/>
        <w:jc w:val="both"/>
      </w:pPr>
      <w:r>
        <w:rPr>
          <w:rFonts w:ascii="Times New Roman"/>
          <w:b w:val="false"/>
          <w:i w:val="false"/>
          <w:color w:val="000000"/>
          <w:sz w:val="28"/>
        </w:rPr>
        <w:t>
      1) мыналар:</w:t>
      </w:r>
    </w:p>
    <w:p>
      <w:pPr>
        <w:spacing w:after="0"/>
        <w:ind w:left="0"/>
        <w:jc w:val="both"/>
      </w:pPr>
      <w:r>
        <w:rPr>
          <w:rFonts w:ascii="Times New Roman"/>
          <w:b w:val="false"/>
          <w:i w:val="false"/>
          <w:color w:val="000000"/>
          <w:sz w:val="28"/>
        </w:rPr>
        <w:t>
      ҚҚС бойынша, оның ішінде Қазақстан Республикасында ҚҚС төлеуші болып табылмайтын резидент еместен жұмыстар, қызметтер алған кезде төлеуге жататын ҚҚС есебіне, импортталатын тауарларға ҚҚС есебіне;</w:t>
      </w:r>
    </w:p>
    <w:p>
      <w:pPr>
        <w:spacing w:after="0"/>
        <w:ind w:left="0"/>
        <w:jc w:val="both"/>
      </w:pPr>
      <w:r>
        <w:rPr>
          <w:rFonts w:ascii="Times New Roman"/>
          <w:b w:val="false"/>
          <w:i w:val="false"/>
          <w:color w:val="000000"/>
          <w:sz w:val="28"/>
        </w:rPr>
        <w:t>
      салық төлеушінің басқа да салық, төлемақы, алым түрлері бойынша;</w:t>
      </w:r>
    </w:p>
    <w:p>
      <w:pPr>
        <w:spacing w:after="0"/>
        <w:ind w:left="0"/>
        <w:jc w:val="both"/>
      </w:pPr>
      <w:r>
        <w:rPr>
          <w:rFonts w:ascii="Times New Roman"/>
          <w:b w:val="false"/>
          <w:i w:val="false"/>
          <w:color w:val="000000"/>
          <w:sz w:val="28"/>
        </w:rPr>
        <w:t>
      салық төлеушінің ҚҚС, салық және төлемақының басқа түрлері бойынша салық берешегі болмаған жағдайда, заңды тұлғаның құрылымдық бөлімшелерінің басқа да салық, төлемақы, алым түрлері бойынша салық берешегін өтеу есебіне ҚҚС асып кеткен сомасын есепке жатқызу (қайтару);</w:t>
      </w:r>
    </w:p>
    <w:p>
      <w:pPr>
        <w:spacing w:after="0"/>
        <w:ind w:left="0"/>
        <w:jc w:val="both"/>
      </w:pPr>
      <w:r>
        <w:rPr>
          <w:rFonts w:ascii="Times New Roman"/>
          <w:b w:val="false"/>
          <w:i w:val="false"/>
          <w:color w:val="000000"/>
          <w:sz w:val="28"/>
        </w:rPr>
        <w:t>
      2) ҚҚС сомасын салық берешегі болмаған жағдайда салықтардың, төлемақылардың түрлері бойынша (талап бойынша) алдағы төлемдер есебіне есепке жатқызу (қайтару);</w:t>
      </w:r>
    </w:p>
    <w:p>
      <w:pPr>
        <w:spacing w:after="0"/>
        <w:ind w:left="0"/>
        <w:jc w:val="both"/>
      </w:pPr>
      <w:r>
        <w:rPr>
          <w:rFonts w:ascii="Times New Roman"/>
          <w:b w:val="false"/>
          <w:i w:val="false"/>
          <w:color w:val="000000"/>
          <w:sz w:val="28"/>
        </w:rPr>
        <w:t>
      3) грант алушыға немесе орындаушыға есепке жатқызулар жүргізілгеннен кейін оның банктік шотына қайтаруға жататын қалған ҚҚС сомасын қайтару;</w:t>
      </w:r>
    </w:p>
    <w:p>
      <w:pPr>
        <w:spacing w:after="0"/>
        <w:ind w:left="0"/>
        <w:jc w:val="both"/>
      </w:pPr>
      <w:r>
        <w:rPr>
          <w:rFonts w:ascii="Times New Roman"/>
          <w:b w:val="false"/>
          <w:i w:val="false"/>
          <w:color w:val="000000"/>
          <w:sz w:val="28"/>
        </w:rPr>
        <w:t>
      өкілдіктерге және (немесе) өкілдіктің персоналына ҚҚС қайтару кезінде – Қазақстан Республикасының заңнамасында белгіленген тәртіппен Қазақстан Республикасының банктерінде ашылған өкілдіктердің және (немесе) өкілдіктер персоналының тиісті шоттарына ҚҚС қайтару;</w:t>
      </w:r>
    </w:p>
    <w:p>
      <w:pPr>
        <w:spacing w:after="0"/>
        <w:ind w:left="0"/>
        <w:jc w:val="both"/>
      </w:pPr>
      <w:r>
        <w:rPr>
          <w:rFonts w:ascii="Times New Roman"/>
          <w:b w:val="false"/>
          <w:i w:val="false"/>
          <w:color w:val="000000"/>
          <w:sz w:val="28"/>
        </w:rPr>
        <w:t>
      осы мемлекеттік көрсетілетін қызмет стандартының 10-тармағында көзделген жағдайларда және негіздемелер бойынша мемлекеттік қызметті көрсетуден бас тарту туралы уәжделген жауап.</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 және (немесе) қағаз түрінде.</w:t>
      </w:r>
    </w:p>
    <w:bookmarkStart w:name="z2577" w:id="655"/>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655"/>
    <w:bookmarkStart w:name="z2576" w:id="656"/>
    <w:p>
      <w:pPr>
        <w:spacing w:after="0"/>
        <w:ind w:left="0"/>
        <w:jc w:val="both"/>
      </w:pPr>
      <w:r>
        <w:rPr>
          <w:rFonts w:ascii="Times New Roman"/>
          <w:b w:val="false"/>
          <w:i w:val="false"/>
          <w:color w:val="000000"/>
          <w:sz w:val="28"/>
        </w:rPr>
        <w:t>
      8. Жұмыс кестесі:</w:t>
      </w:r>
    </w:p>
    <w:bookmarkEnd w:id="656"/>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2) портал, Салық төлеушінің кабинеті, СЕӨС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Start w:name="z2575" w:id="657"/>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657"/>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w:t>
      </w:r>
    </w:p>
    <w:p>
      <w:pPr>
        <w:spacing w:after="0"/>
        <w:ind w:left="0"/>
        <w:jc w:val="both"/>
      </w:pPr>
      <w:r>
        <w:rPr>
          <w:rFonts w:ascii="Times New Roman"/>
          <w:b w:val="false"/>
          <w:i w:val="false"/>
          <w:color w:val="000000"/>
          <w:sz w:val="28"/>
        </w:rPr>
        <w:t xml:space="preserve">
      1) грант қаражаты есебінен сатып алынған тауарларды, жұмыстарды, қызметтерді жеткізушілерге төленген ҚҚС қайтару үшін –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салықтық өтініш;</w:t>
      </w:r>
    </w:p>
    <w:p>
      <w:pPr>
        <w:spacing w:after="0"/>
        <w:ind w:left="0"/>
        <w:jc w:val="both"/>
      </w:pPr>
      <w:r>
        <w:rPr>
          <w:rFonts w:ascii="Times New Roman"/>
          <w:b w:val="false"/>
          <w:i w:val="false"/>
          <w:color w:val="000000"/>
          <w:sz w:val="28"/>
        </w:rPr>
        <w:t>
      2) ҚҚС асып кетуін қайтару үшін – салық кезеңі үшін белгіленген нысандағы ҚҚС жөніндегі декларацияда көрсетілген ҚҚС асып кетуін қайтару туралы талап.</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нөлдік мөлшерлеме бойынша салық салынатын айналымдарды (осындай айналымдар болған кезде) растау үшін тауарлар экспорты бойынша салықтық тексеру жүргізу жағдайында:</w:t>
      </w:r>
    </w:p>
    <w:p>
      <w:pPr>
        <w:spacing w:after="0"/>
        <w:ind w:left="0"/>
        <w:jc w:val="both"/>
      </w:pPr>
      <w:r>
        <w:rPr>
          <w:rFonts w:ascii="Times New Roman"/>
          <w:b w:val="false"/>
          <w:i w:val="false"/>
          <w:color w:val="000000"/>
          <w:sz w:val="28"/>
        </w:rPr>
        <w:t xml:space="preserve">
      1) экспортталатын тауарларды жеткізуге арналған шарт (келісімшарт); </w:t>
      </w:r>
    </w:p>
    <w:p>
      <w:pPr>
        <w:spacing w:after="0"/>
        <w:ind w:left="0"/>
        <w:jc w:val="both"/>
      </w:pPr>
      <w:r>
        <w:rPr>
          <w:rFonts w:ascii="Times New Roman"/>
          <w:b w:val="false"/>
          <w:i w:val="false"/>
          <w:color w:val="000000"/>
          <w:sz w:val="28"/>
        </w:rPr>
        <w:t xml:space="preserve">
      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белгілері бар, сондай-ақ Еуразиялық экономикалық одақтың кедендік шекарасындағы өткізу пунктінде орналасқан Қазақстан Республикасы кеден органының немесе Еуразиялық экономикалық одаққа мүше басқа мемлекеттің кеден органының белгісі бар тауарларға арналған декларацияның көшірмесі; </w:t>
      </w:r>
    </w:p>
    <w:p>
      <w:pPr>
        <w:spacing w:after="0"/>
        <w:ind w:left="0"/>
        <w:jc w:val="both"/>
      </w:pPr>
      <w:r>
        <w:rPr>
          <w:rFonts w:ascii="Times New Roman"/>
          <w:b w:val="false"/>
          <w:i w:val="false"/>
          <w:color w:val="000000"/>
          <w:sz w:val="28"/>
        </w:rPr>
        <w:t>
      3) экспорт кедендік рәсімімен орналастырыла отырып, тауарлар:</w:t>
      </w:r>
    </w:p>
    <w:p>
      <w:pPr>
        <w:spacing w:after="0"/>
        <w:ind w:left="0"/>
        <w:jc w:val="both"/>
      </w:pPr>
      <w:r>
        <w:rPr>
          <w:rFonts w:ascii="Times New Roman"/>
          <w:b w:val="false"/>
          <w:i w:val="false"/>
          <w:color w:val="000000"/>
          <w:sz w:val="28"/>
        </w:rPr>
        <w:t xml:space="preserve">
      магистральдық құбыржолдар жүйесі арқылы немесе электр беру желілері арқылы; </w:t>
      </w:r>
    </w:p>
    <w:p>
      <w:pPr>
        <w:spacing w:after="0"/>
        <w:ind w:left="0"/>
        <w:jc w:val="both"/>
      </w:pPr>
      <w:r>
        <w:rPr>
          <w:rFonts w:ascii="Times New Roman"/>
          <w:b w:val="false"/>
          <w:i w:val="false"/>
          <w:color w:val="000000"/>
          <w:sz w:val="28"/>
        </w:rPr>
        <w:t xml:space="preserve">
      мерзімдік кедендік декларациялау пайдаланылып; </w:t>
      </w:r>
    </w:p>
    <w:p>
      <w:pPr>
        <w:spacing w:after="0"/>
        <w:ind w:left="0"/>
        <w:jc w:val="both"/>
      </w:pPr>
      <w:r>
        <w:rPr>
          <w:rFonts w:ascii="Times New Roman"/>
          <w:b w:val="false"/>
          <w:i w:val="false"/>
          <w:color w:val="000000"/>
          <w:sz w:val="28"/>
        </w:rPr>
        <w:t>
      уақытша кедендік декларациялау пайдаланылып әкетілген кезде кедендік декларациялауды жүргізген кеден органының белгілері бар тауарларға арналған толық декларацияның көшірмесі;</w:t>
      </w:r>
    </w:p>
    <w:p>
      <w:pPr>
        <w:spacing w:after="0"/>
        <w:ind w:left="0"/>
        <w:jc w:val="both"/>
      </w:pPr>
      <w:r>
        <w:rPr>
          <w:rFonts w:ascii="Times New Roman"/>
          <w:b w:val="false"/>
          <w:i w:val="false"/>
          <w:color w:val="000000"/>
          <w:sz w:val="28"/>
        </w:rPr>
        <w:t>
      4) тауарға ілеспе құжаттардың көшірмелері.</w:t>
      </w:r>
    </w:p>
    <w:p>
      <w:pPr>
        <w:spacing w:after="0"/>
        <w:ind w:left="0"/>
        <w:jc w:val="both"/>
      </w:pPr>
      <w:r>
        <w:rPr>
          <w:rFonts w:ascii="Times New Roman"/>
          <w:b w:val="false"/>
          <w:i w:val="false"/>
          <w:color w:val="000000"/>
          <w:sz w:val="28"/>
        </w:rPr>
        <w:t xml:space="preserve">
      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қабылдап алу-тапсыру актісі ұсынылады; </w:t>
      </w:r>
    </w:p>
    <w:p>
      <w:pPr>
        <w:spacing w:after="0"/>
        <w:ind w:left="0"/>
        <w:jc w:val="both"/>
      </w:pPr>
      <w:r>
        <w:rPr>
          <w:rFonts w:ascii="Times New Roman"/>
          <w:b w:val="false"/>
          <w:i w:val="false"/>
          <w:color w:val="000000"/>
          <w:sz w:val="28"/>
        </w:rPr>
        <w:t xml:space="preserve">
      5) зияткерлік меншік құқығын қорғау саласындағы уәкілетті мемлекеттік органның зияткерлік меншік объектісіне құқық туралы, сондай-ақ зияткерлік меншік объектісі экспортталған жағдайда – оның құнын растауы; </w:t>
      </w:r>
    </w:p>
    <w:p>
      <w:pPr>
        <w:spacing w:after="0"/>
        <w:ind w:left="0"/>
        <w:jc w:val="both"/>
      </w:pPr>
      <w:r>
        <w:rPr>
          <w:rFonts w:ascii="Times New Roman"/>
          <w:b w:val="false"/>
          <w:i w:val="false"/>
          <w:color w:val="000000"/>
          <w:sz w:val="28"/>
        </w:rPr>
        <w:t>
      6) тауарлар шығаруды экспорт кедендік рәсімінде жүзеге асыратын кеден органының белгілері бар, сондай-ақ "Қорғас" халықаралық шекара маңы ынтымақтастығы орталығы" арнайы экономикалық аймағының бақылау-өткізу пунктінде орналасқан кеден органының белгісі бар тауарларға арналған декларацияның көшірмелері;</w:t>
      </w:r>
    </w:p>
    <w:p>
      <w:pPr>
        <w:spacing w:after="0"/>
        <w:ind w:left="0"/>
        <w:jc w:val="both"/>
      </w:pPr>
      <w:r>
        <w:rPr>
          <w:rFonts w:ascii="Times New Roman"/>
          <w:b w:val="false"/>
          <w:i w:val="false"/>
          <w:color w:val="000000"/>
          <w:sz w:val="28"/>
        </w:rPr>
        <w:t xml:space="preserve">
      кедендік аумақтан тыс жерде қайта өңдеу кедендік рәсімімен орналастырыла отырып, бұрын Еуразиялық экономикалық одақтың кедендік аумағынан тыс жерге әкетілген тауарларды немесе олардың қайта өңдеу өнімдерін одан әрі экспорттау жүзеге асырылған жағдайда, нөлдік мөлшерлеме бойынша салық салынатын айналымдарды (мұндай айналымдар болған кезде) растау үшін тауарлар экспорты бойынша салықтық тексеру жүргізу жағдайында: </w:t>
      </w:r>
    </w:p>
    <w:p>
      <w:pPr>
        <w:spacing w:after="0"/>
        <w:ind w:left="0"/>
        <w:jc w:val="both"/>
      </w:pPr>
      <w:r>
        <w:rPr>
          <w:rFonts w:ascii="Times New Roman"/>
          <w:b w:val="false"/>
          <w:i w:val="false"/>
          <w:color w:val="000000"/>
          <w:sz w:val="28"/>
        </w:rPr>
        <w:t xml:space="preserve">
      1) соған сәйкес кедендік аумақтан тыс жерде қайта өңдеу кедендік рәсімін экспорт кедендік рәсіміне өзгерту жүргізілетін тауарларға арналған декларацияның көшірмесі; </w:t>
      </w:r>
    </w:p>
    <w:p>
      <w:pPr>
        <w:spacing w:after="0"/>
        <w:ind w:left="0"/>
        <w:jc w:val="both"/>
      </w:pPr>
      <w:r>
        <w:rPr>
          <w:rFonts w:ascii="Times New Roman"/>
          <w:b w:val="false"/>
          <w:i w:val="false"/>
          <w:color w:val="000000"/>
          <w:sz w:val="28"/>
        </w:rPr>
        <w:t xml:space="preserve">
      2) кедендік аумақтан тыс жерде қайта өңдеу кедендік рәсімімен орналастырыла отырып ресімделген тауарларға арналған декларацияның көшірмесі; </w:t>
      </w:r>
    </w:p>
    <w:p>
      <w:pPr>
        <w:spacing w:after="0"/>
        <w:ind w:left="0"/>
        <w:jc w:val="both"/>
      </w:pPr>
      <w:r>
        <w:rPr>
          <w:rFonts w:ascii="Times New Roman"/>
          <w:b w:val="false"/>
          <w:i w:val="false"/>
          <w:color w:val="000000"/>
          <w:sz w:val="28"/>
        </w:rPr>
        <w:t xml:space="preserve">
      3) кедендік аумақта қайта өңдеу (тауарларды ішкі тұтыну үшін қайта өңдеу) кедендік рәсімімен орналастырыла отырып, тауарларды шет мемлекеттің аумағына әкелу кезінде ресімделген, осындай ресімдеуді жүзеге асырған шет мемлекеттің кеден органы куәландырған тауарларға арналған декларацияның көшірмесі; </w:t>
      </w:r>
    </w:p>
    <w:p>
      <w:pPr>
        <w:spacing w:after="0"/>
        <w:ind w:left="0"/>
        <w:jc w:val="both"/>
      </w:pPr>
      <w:r>
        <w:rPr>
          <w:rFonts w:ascii="Times New Roman"/>
          <w:b w:val="false"/>
          <w:i w:val="false"/>
          <w:color w:val="000000"/>
          <w:sz w:val="28"/>
        </w:rPr>
        <w:t xml:space="preserve">
      4) соған сәйкес шет мемлекеттің аумағында ішкі тұтыну үшін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 </w:t>
      </w:r>
    </w:p>
    <w:p>
      <w:pPr>
        <w:spacing w:after="0"/>
        <w:ind w:left="0"/>
        <w:jc w:val="both"/>
      </w:pPr>
      <w:r>
        <w:rPr>
          <w:rFonts w:ascii="Times New Roman"/>
          <w:b w:val="false"/>
          <w:i w:val="false"/>
          <w:color w:val="000000"/>
          <w:sz w:val="28"/>
        </w:rPr>
        <w:t>
      нөлдік мөлшерлеме бойынша салық салынатын айналымдарды растау үшін Қазақстан Республикасының аумағынан Еуразиялық экономикалық одаққа мүше мемлекеттердің аумағына тауарларды экспорттау бойынша салықтық тексеру жүргізу жағдайында:</w:t>
      </w:r>
    </w:p>
    <w:p>
      <w:pPr>
        <w:spacing w:after="0"/>
        <w:ind w:left="0"/>
        <w:jc w:val="both"/>
      </w:pPr>
      <w:r>
        <w:rPr>
          <w:rFonts w:ascii="Times New Roman"/>
          <w:b w:val="false"/>
          <w:i w:val="false"/>
          <w:color w:val="000000"/>
          <w:sz w:val="28"/>
        </w:rPr>
        <w:t>
      1) өзгерістер, толықтырулар және оларға қосымшалар ескеріле отырып, солардың негізінде тауарлар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(келісімшарттар), тауарларды дайындауға арналған шарттар (келісімшарттар);</w:t>
      </w:r>
    </w:p>
    <w:p>
      <w:pPr>
        <w:spacing w:after="0"/>
        <w:ind w:left="0"/>
        <w:jc w:val="both"/>
      </w:pPr>
      <w:r>
        <w:rPr>
          <w:rFonts w:ascii="Times New Roman"/>
          <w:b w:val="false"/>
          <w:i w:val="false"/>
          <w:color w:val="000000"/>
          <w:sz w:val="28"/>
        </w:rPr>
        <w:t>
      2) аумағына тауарлар импортталған Еуразиялық экономикалық одаққа мүше мемлекеттің салық органының белгісі бар тауарларды әкелу және жанама салықтарды төлеу туралы, жанама салықтарды төлеу және (немесе) оларды төлеуден босату және (немесе) төлеудің өзге тәсілі туралы өтініш (қағаз жеткізгіштегі түпнұсқасы немесе көшірмелері) не өтініштер тізбесі (қағаз жеткізгіште немесе электрондық нысанда);</w:t>
      </w:r>
    </w:p>
    <w:p>
      <w:pPr>
        <w:spacing w:after="0"/>
        <w:ind w:left="0"/>
        <w:jc w:val="both"/>
      </w:pPr>
      <w:r>
        <w:rPr>
          <w:rFonts w:ascii="Times New Roman"/>
          <w:b w:val="false"/>
          <w:i w:val="false"/>
          <w:color w:val="000000"/>
          <w:sz w:val="28"/>
        </w:rPr>
        <w:t>
      3) Еуразиялық экономикалық одаққа мүше бір мемлекеттің аумағынан Еуразиялық экономикалық одаққа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p>
      <w:pPr>
        <w:spacing w:after="0"/>
        <w:ind w:left="0"/>
        <w:jc w:val="both"/>
      </w:pPr>
      <w:r>
        <w:rPr>
          <w:rFonts w:ascii="Times New Roman"/>
          <w:b w:val="false"/>
          <w:i w:val="false"/>
          <w:color w:val="000000"/>
          <w:sz w:val="28"/>
        </w:rPr>
        <w:t>
      Тауарларды магистральдық құбыржолдар жүйесі арқылы немесе электр беру желілері арқылы экспорттаған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4) зияткерлік меншік құқықтарын қорғау саласындағы уәкілетті мемлекеттік органның зияткерлік меншік объектісіне құқығы туралы, сондай-ақ зияткерлік меншік объектісін экспорттаған жағдайда оның құны туралы растамасы тауарлар экспортын растайтын құжаттар болып табылады;</w:t>
      </w:r>
    </w:p>
    <w:p>
      <w:pPr>
        <w:spacing w:after="0"/>
        <w:ind w:left="0"/>
        <w:jc w:val="both"/>
      </w:pPr>
      <w:r>
        <w:rPr>
          <w:rFonts w:ascii="Times New Roman"/>
          <w:b w:val="false"/>
          <w:i w:val="false"/>
          <w:color w:val="000000"/>
          <w:sz w:val="28"/>
        </w:rPr>
        <w:t xml:space="preserve">
      Кодекстің 393-бабының 3-тармағында көзделген жағдайларды қоспағанда, Қазақстан Республикасының аумағынан Еуразиялық экономикалық одаққа мүше мемлекеттердің аумағына қайта өңдеу үшін бұрын әкетілген алыс-беріс шикізатын қайта өңдеу өнімдерін Еуразиялық экономикалық одаққа мүше мемлекеттердің аумағында өткізген жағдайда, қайта өңдеу өнімдерінің экспортын растау үшін салықтық тексеру жүргізу жағдайында: </w:t>
      </w:r>
    </w:p>
    <w:p>
      <w:pPr>
        <w:spacing w:after="0"/>
        <w:ind w:left="0"/>
        <w:jc w:val="both"/>
      </w:pPr>
      <w:r>
        <w:rPr>
          <w:rFonts w:ascii="Times New Roman"/>
          <w:b w:val="false"/>
          <w:i w:val="false"/>
          <w:color w:val="000000"/>
          <w:sz w:val="28"/>
        </w:rPr>
        <w:t>
      1) алыс-беріс шикізатын қайта өңдеуге арналған шарттар (келісімшарттар);</w:t>
      </w:r>
    </w:p>
    <w:p>
      <w:pPr>
        <w:spacing w:after="0"/>
        <w:ind w:left="0"/>
        <w:jc w:val="both"/>
      </w:pPr>
      <w:r>
        <w:rPr>
          <w:rFonts w:ascii="Times New Roman"/>
          <w:b w:val="false"/>
          <w:i w:val="false"/>
          <w:color w:val="000000"/>
          <w:sz w:val="28"/>
        </w:rPr>
        <w:t>
      2) солардың негізінде қайта өңдеу өнімдерінің экспорты жүзеге асырылатын шарттар (келісімшарттар);</w:t>
      </w:r>
    </w:p>
    <w:p>
      <w:pPr>
        <w:spacing w:after="0"/>
        <w:ind w:left="0"/>
        <w:jc w:val="both"/>
      </w:pPr>
      <w:r>
        <w:rPr>
          <w:rFonts w:ascii="Times New Roman"/>
          <w:b w:val="false"/>
          <w:i w:val="false"/>
          <w:color w:val="000000"/>
          <w:sz w:val="28"/>
        </w:rPr>
        <w:t>
      3) алыс-беріс шикізатын қайта өңдеу жөніндегі жұмыстарды орындау фактісін растайтын құжаттар;</w:t>
      </w:r>
    </w:p>
    <w:p>
      <w:pPr>
        <w:spacing w:after="0"/>
        <w:ind w:left="0"/>
        <w:jc w:val="both"/>
      </w:pPr>
      <w:r>
        <w:rPr>
          <w:rFonts w:ascii="Times New Roman"/>
          <w:b w:val="false"/>
          <w:i w:val="false"/>
          <w:color w:val="000000"/>
          <w:sz w:val="28"/>
        </w:rPr>
        <w:t>
      4) Қазақстан Республикасының аумағынан Еуразиялық экономикалық одаққа мүше басқа мемлекеттің аумағына алыс-беріс шикізатының әкетілуін растайтын тауарларға ілеспе құжаттардың көшірмелері.</w:t>
      </w:r>
    </w:p>
    <w:p>
      <w:pPr>
        <w:spacing w:after="0"/>
        <w:ind w:left="0"/>
        <w:jc w:val="both"/>
      </w:pPr>
      <w:r>
        <w:rPr>
          <w:rFonts w:ascii="Times New Roman"/>
          <w:b w:val="false"/>
          <w:i w:val="false"/>
          <w:color w:val="000000"/>
          <w:sz w:val="28"/>
        </w:rPr>
        <w:t>
      Алыс-беріс шикізатын магистральдық құбыржолдар жүйесі арқылы немесе электр беру желілері арқылы әкеткен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5) тауарларды әкелу және жанама салықтарды төлеу туралы өтініш (аумағына қайта өңдеу өнімдері импортталған Еуразиялық экономикалық одаққа мүше мемлекеттің салық органының жанама салықтарды төлеу (төлеуден босату немесе салықтық міндеттемелерді орындаудың өзге тәртібі) туралы белгісі бар қағаз жеткізгіште);</w:t>
      </w:r>
    </w:p>
    <w:p>
      <w:pPr>
        <w:spacing w:after="0"/>
        <w:ind w:left="0"/>
        <w:jc w:val="both"/>
      </w:pPr>
      <w:r>
        <w:rPr>
          <w:rFonts w:ascii="Times New Roman"/>
          <w:b w:val="false"/>
          <w:i w:val="false"/>
          <w:color w:val="000000"/>
          <w:sz w:val="28"/>
        </w:rPr>
        <w:t>
      6) қайта өңдеу өнімдерінің Еуразиялық экономикалық одаққа мүше мемлекеттің аумағынан әкетілуін растайтын тауарларға ілеспе құжаттардың көшірмелері.</w:t>
      </w:r>
    </w:p>
    <w:p>
      <w:pPr>
        <w:spacing w:after="0"/>
        <w:ind w:left="0"/>
        <w:jc w:val="both"/>
      </w:pPr>
      <w:r>
        <w:rPr>
          <w:rFonts w:ascii="Times New Roman"/>
          <w:b w:val="false"/>
          <w:i w:val="false"/>
          <w:color w:val="000000"/>
          <w:sz w:val="28"/>
        </w:rPr>
        <w:t>
      Егер қайта өңдеу өнімдері аумағында алыс-беріс шикізатын қайта өңдеу жөніндегі жұмыстар орындалған Еуразиялық экономикалық одаққа мүше мемлекеттің салық төлеушісіне өткізілсе – осындай қайта өңдеу өнімдерінің тиеп-жөнелтілгенін растайтын құжаттардың негізінде.</w:t>
      </w:r>
    </w:p>
    <w:p>
      <w:pPr>
        <w:spacing w:after="0"/>
        <w:ind w:left="0"/>
        <w:jc w:val="both"/>
      </w:pPr>
      <w:r>
        <w:rPr>
          <w:rFonts w:ascii="Times New Roman"/>
          <w:b w:val="false"/>
          <w:i w:val="false"/>
          <w:color w:val="000000"/>
          <w:sz w:val="28"/>
        </w:rPr>
        <w:t>
      Қайта өңдеу өнімдерін магистральдық құбыржолдар жүйесі арқылы немесе электр беру желілері арқылы әкеткен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7)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pPr>
        <w:spacing w:after="0"/>
        <w:ind w:left="0"/>
        <w:jc w:val="both"/>
      </w:pPr>
      <w:r>
        <w:rPr>
          <w:rFonts w:ascii="Times New Roman"/>
          <w:b w:val="false"/>
          <w:i w:val="false"/>
          <w:color w:val="000000"/>
          <w:sz w:val="28"/>
        </w:rPr>
        <w:t>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pPr>
        <w:spacing w:after="0"/>
        <w:ind w:left="0"/>
        <w:jc w:val="both"/>
      </w:pPr>
      <w:r>
        <w:rPr>
          <w:rFonts w:ascii="Times New Roman"/>
          <w:b w:val="false"/>
          <w:i w:val="false"/>
          <w:color w:val="000000"/>
          <w:sz w:val="28"/>
        </w:rPr>
        <w:t>
      Қазақстан Республикасының аумағынан Еуразиялық экономикалық одаққа мүше басқа мемлекеттің аумағына қайта өңдеу үшін бұрын әкетілген алыс-беріс шикізатының қайта өңдеу өнімдерін Еуразиялық экономикалық одаққа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p>
    <w:p>
      <w:pPr>
        <w:spacing w:after="0"/>
        <w:ind w:left="0"/>
        <w:jc w:val="both"/>
      </w:pPr>
      <w:r>
        <w:rPr>
          <w:rFonts w:ascii="Times New Roman"/>
          <w:b w:val="false"/>
          <w:i w:val="false"/>
          <w:color w:val="000000"/>
          <w:sz w:val="28"/>
        </w:rPr>
        <w:t>
      1) алыс-беріс шикізатын қайта өңдеуге арналған шарттар (келісімшарттар);</w:t>
      </w:r>
    </w:p>
    <w:p>
      <w:pPr>
        <w:spacing w:after="0"/>
        <w:ind w:left="0"/>
        <w:jc w:val="both"/>
      </w:pPr>
      <w:r>
        <w:rPr>
          <w:rFonts w:ascii="Times New Roman"/>
          <w:b w:val="false"/>
          <w:i w:val="false"/>
          <w:color w:val="000000"/>
          <w:sz w:val="28"/>
        </w:rPr>
        <w:t>
      2) солардың негізінде қайта өңдеу өнімдерінің экспорты жүзеге асырылатын шарттар (келісімшарттар);</w:t>
      </w:r>
    </w:p>
    <w:p>
      <w:pPr>
        <w:spacing w:after="0"/>
        <w:ind w:left="0"/>
        <w:jc w:val="both"/>
      </w:pPr>
      <w:r>
        <w:rPr>
          <w:rFonts w:ascii="Times New Roman"/>
          <w:b w:val="false"/>
          <w:i w:val="false"/>
          <w:color w:val="000000"/>
          <w:sz w:val="28"/>
        </w:rPr>
        <w:t>
      3) алыс-беріс шикізатын қайта өңдеу жөніндегі жұмыстардың орындалу фактісін растайтын құжаттар;</w:t>
      </w:r>
    </w:p>
    <w:p>
      <w:pPr>
        <w:spacing w:after="0"/>
        <w:ind w:left="0"/>
        <w:jc w:val="both"/>
      </w:pPr>
      <w:r>
        <w:rPr>
          <w:rFonts w:ascii="Times New Roman"/>
          <w:b w:val="false"/>
          <w:i w:val="false"/>
          <w:color w:val="000000"/>
          <w:sz w:val="28"/>
        </w:rPr>
        <w:t>
      4) Қазақстан Республикасының аумағынан Еуразиялық экономикалық одаққа мүше басқа мемлекеттің аумағына алыс-беріс шикізатын әкетуді растайтын тауарларға ілеспе құжаттардың көшірмелері.</w:t>
      </w:r>
    </w:p>
    <w:p>
      <w:pPr>
        <w:spacing w:after="0"/>
        <w:ind w:left="0"/>
        <w:jc w:val="both"/>
      </w:pPr>
      <w:r>
        <w:rPr>
          <w:rFonts w:ascii="Times New Roman"/>
          <w:b w:val="false"/>
          <w:i w:val="false"/>
          <w:color w:val="000000"/>
          <w:sz w:val="28"/>
        </w:rPr>
        <w:t>
      Алыс-беріс шикізатын магистральдық құбыржолдар жүйесі арқылы немесе электр беру желілері арқылы әкеткен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xml:space="preserve">
      5) қайта өңдеу өнімдерінің Еуразиялық экономикалық одақтың шегінен тыс жерлерге әкетілуін растайтын тауарларға ілеспе құжаттардың көшірмелері. </w:t>
      </w:r>
    </w:p>
    <w:p>
      <w:pPr>
        <w:spacing w:after="0"/>
        <w:ind w:left="0"/>
        <w:jc w:val="both"/>
      </w:pPr>
      <w:r>
        <w:rPr>
          <w:rFonts w:ascii="Times New Roman"/>
          <w:b w:val="false"/>
          <w:i w:val="false"/>
          <w:color w:val="000000"/>
          <w:sz w:val="28"/>
        </w:rPr>
        <w:t>
      Қайта өңдеу өнімдерін магистральдық құбыржолдар жүйесі арқылы немесе электр беру желілері арқылы әкеткен жағдайда, тауарларға ілеспе құжаттар көшірмелерінің орнына тауарларды қабылдап алу-тапсыру актісі ұсынылады;</w:t>
      </w:r>
    </w:p>
    <w:p>
      <w:pPr>
        <w:spacing w:after="0"/>
        <w:ind w:left="0"/>
        <w:jc w:val="both"/>
      </w:pPr>
      <w:r>
        <w:rPr>
          <w:rFonts w:ascii="Times New Roman"/>
          <w:b w:val="false"/>
          <w:i w:val="false"/>
          <w:color w:val="000000"/>
          <w:sz w:val="28"/>
        </w:rPr>
        <w:t>
      6) тауарларды экспорттың кедендік рәсімінде шығаруды жүзеге асыратын Еуразиялық экономикалық одаққа мүше мемлекеттің кеден органының белгілері бар, сондай-ақ осы тармақтың 7) тармақшасында көрсетілген жағдайлардан басқа, Еуразиялық экономикалық одақтың кедендік шекарасындағы өткізу пунктінде орналасқан Еуразиялық экономикалық одаққа мүше мемлекеттің кеден органының белгісі бар тауарларға арналған декларациялар;</w:t>
      </w:r>
    </w:p>
    <w:p>
      <w:pPr>
        <w:spacing w:after="0"/>
        <w:ind w:left="0"/>
        <w:jc w:val="both"/>
      </w:pPr>
      <w:r>
        <w:rPr>
          <w:rFonts w:ascii="Times New Roman"/>
          <w:b w:val="false"/>
          <w:i w:val="false"/>
          <w:color w:val="000000"/>
          <w:sz w:val="28"/>
        </w:rPr>
        <w:t>
      7) мынадай жағдайларда:</w:t>
      </w:r>
    </w:p>
    <w:p>
      <w:pPr>
        <w:spacing w:after="0"/>
        <w:ind w:left="0"/>
        <w:jc w:val="both"/>
      </w:pPr>
      <w:r>
        <w:rPr>
          <w:rFonts w:ascii="Times New Roman"/>
          <w:b w:val="false"/>
          <w:i w:val="false"/>
          <w:color w:val="000000"/>
          <w:sz w:val="28"/>
        </w:rPr>
        <w:t>
      тауарларды магистральдық құбыржолдар жүйесі арқылы немесе электр беру желілері арқылы экспорттың кедендік рәсімінде әкету;</w:t>
      </w:r>
    </w:p>
    <w:p>
      <w:pPr>
        <w:spacing w:after="0"/>
        <w:ind w:left="0"/>
        <w:jc w:val="both"/>
      </w:pPr>
      <w:r>
        <w:rPr>
          <w:rFonts w:ascii="Times New Roman"/>
          <w:b w:val="false"/>
          <w:i w:val="false"/>
          <w:color w:val="000000"/>
          <w:sz w:val="28"/>
        </w:rPr>
        <w:t>
      кезең-кезеңмен декларациялау рәсімін қолдана отырып, тауарларды экспорттың кедендік рәсімінде әкету;</w:t>
      </w:r>
    </w:p>
    <w:p>
      <w:pPr>
        <w:spacing w:after="0"/>
        <w:ind w:left="0"/>
        <w:jc w:val="both"/>
      </w:pPr>
      <w:r>
        <w:rPr>
          <w:rFonts w:ascii="Times New Roman"/>
          <w:b w:val="false"/>
          <w:i w:val="false"/>
          <w:color w:val="000000"/>
          <w:sz w:val="28"/>
        </w:rPr>
        <w:t>
      уақытша декларациялау рәсімін қолдана отырып, тауарларды экспорттың кедендік рәсімінде әкету кезінде кедендік декларациялауды жүргізген Еуразиялық экономикалық одаққа мүше мемлекеттің кеден органының белгілері бар тауарларға арналған толық декларация;</w:t>
      </w:r>
    </w:p>
    <w:p>
      <w:pPr>
        <w:spacing w:after="0"/>
        <w:ind w:left="0"/>
        <w:jc w:val="both"/>
      </w:pPr>
      <w:r>
        <w:rPr>
          <w:rFonts w:ascii="Times New Roman"/>
          <w:b w:val="false"/>
          <w:i w:val="false"/>
          <w:color w:val="000000"/>
          <w:sz w:val="28"/>
        </w:rPr>
        <w:t>
      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p>
    <w:p>
      <w:pPr>
        <w:spacing w:after="0"/>
        <w:ind w:left="0"/>
        <w:jc w:val="both"/>
      </w:pPr>
      <w:r>
        <w:rPr>
          <w:rFonts w:ascii="Times New Roman"/>
          <w:b w:val="false"/>
          <w:i w:val="false"/>
          <w:color w:val="000000"/>
          <w:sz w:val="28"/>
        </w:rPr>
        <w:t>
      9)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pPr>
        <w:spacing w:after="0"/>
        <w:ind w:left="0"/>
        <w:jc w:val="both"/>
      </w:pPr>
      <w:r>
        <w:rPr>
          <w:rFonts w:ascii="Times New Roman"/>
          <w:b w:val="false"/>
          <w:i w:val="false"/>
          <w:color w:val="000000"/>
          <w:sz w:val="28"/>
        </w:rPr>
        <w:t>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ескеріледі;</w:t>
      </w:r>
    </w:p>
    <w:p>
      <w:pPr>
        <w:spacing w:after="0"/>
        <w:ind w:left="0"/>
        <w:jc w:val="both"/>
      </w:pPr>
      <w:r>
        <w:rPr>
          <w:rFonts w:ascii="Times New Roman"/>
          <w:b w:val="false"/>
          <w:i w:val="false"/>
          <w:color w:val="000000"/>
          <w:sz w:val="28"/>
        </w:rPr>
        <w:t>
      нөлдік мөлшерлеме бойынша салық салынатын айналымдарды растау үшін Еуразиялық экономикалық одақтың аумағындағы халықаралық тасымал бойынша салықтық тексеру жүргізу жағдайында:</w:t>
      </w:r>
    </w:p>
    <w:p>
      <w:pPr>
        <w:spacing w:after="0"/>
        <w:ind w:left="0"/>
        <w:jc w:val="both"/>
      </w:pPr>
      <w:r>
        <w:rPr>
          <w:rFonts w:ascii="Times New Roman"/>
          <w:b w:val="false"/>
          <w:i w:val="false"/>
          <w:color w:val="000000"/>
          <w:sz w:val="28"/>
        </w:rPr>
        <w:t>
      1) экспорттау жағдайында – тауарларды импорттаушыдан экспорттаушы алған тауарларды әкелу және жанама салықтарды төлеу туралы өтініштің көшірмесі;</w:t>
      </w:r>
    </w:p>
    <w:p>
      <w:pPr>
        <w:spacing w:after="0"/>
        <w:ind w:left="0"/>
        <w:jc w:val="both"/>
      </w:pPr>
      <w:r>
        <w:rPr>
          <w:rFonts w:ascii="Times New Roman"/>
          <w:b w:val="false"/>
          <w:i w:val="false"/>
          <w:color w:val="000000"/>
          <w:sz w:val="28"/>
        </w:rPr>
        <w:t>
      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өтініштің көшірмесі;</w:t>
      </w:r>
    </w:p>
    <w:p>
      <w:pPr>
        <w:spacing w:after="0"/>
        <w:ind w:left="0"/>
        <w:jc w:val="both"/>
      </w:pPr>
      <w:r>
        <w:rPr>
          <w:rFonts w:ascii="Times New Roman"/>
          <w:b w:val="false"/>
          <w:i w:val="false"/>
          <w:color w:val="000000"/>
          <w:sz w:val="28"/>
        </w:rPr>
        <w:t>
      3) орындалған жұмыстардың актілері, жүктерді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актілері;</w:t>
      </w:r>
    </w:p>
    <w:p>
      <w:pPr>
        <w:spacing w:after="0"/>
        <w:ind w:left="0"/>
        <w:jc w:val="both"/>
      </w:pPr>
      <w:r>
        <w:rPr>
          <w:rFonts w:ascii="Times New Roman"/>
          <w:b w:val="false"/>
          <w:i w:val="false"/>
          <w:color w:val="000000"/>
          <w:sz w:val="28"/>
        </w:rPr>
        <w:t>
      4) шот-фактуралар;</w:t>
      </w:r>
    </w:p>
    <w:p>
      <w:pPr>
        <w:spacing w:after="0"/>
        <w:ind w:left="0"/>
        <w:jc w:val="both"/>
      </w:pPr>
      <w:r>
        <w:rPr>
          <w:rFonts w:ascii="Times New Roman"/>
          <w:b w:val="false"/>
          <w:i w:val="false"/>
          <w:color w:val="000000"/>
          <w:sz w:val="28"/>
        </w:rPr>
        <w:t>
      Қазақстан Республикасының салық төлеушісі Еуразиялық экономикалық одаққа мүше мемлекеттің аумағынан Қазақстан Республикасының аумағына қайта өңдеу өнімдерін кейіннен Еуразиялық экономикалық одаққа мүше сол мемлекеттің аумағына әкету үшін әкелінген алыс-беріс шикізатын қайта өңдеу жөніндегі жұмыстарды орындаған жағдайда алыс-беріс шикізатын қайта өңдеу жөніндегі жұмыстарды орындау фактісін растау бойынша салықтық тексеру жүргізу жағдайында:</w:t>
      </w:r>
    </w:p>
    <w:p>
      <w:pPr>
        <w:spacing w:after="0"/>
        <w:ind w:left="0"/>
        <w:jc w:val="both"/>
      </w:pPr>
      <w:r>
        <w:rPr>
          <w:rFonts w:ascii="Times New Roman"/>
          <w:b w:val="false"/>
          <w:i w:val="false"/>
          <w:color w:val="000000"/>
          <w:sz w:val="28"/>
        </w:rPr>
        <w:t>
      1) Еуразиялық экономикалық одаққа мүше мемлекеттердің салық төлеушілері арасында жасалған шарттар (келісімшарттар);</w:t>
      </w:r>
    </w:p>
    <w:p>
      <w:pPr>
        <w:spacing w:after="0"/>
        <w:ind w:left="0"/>
        <w:jc w:val="both"/>
      </w:pPr>
      <w:r>
        <w:rPr>
          <w:rFonts w:ascii="Times New Roman"/>
          <w:b w:val="false"/>
          <w:i w:val="false"/>
          <w:color w:val="000000"/>
          <w:sz w:val="28"/>
        </w:rPr>
        <w:t>
      2) алыс-беріс шикізатын қайта өңдеу жөніндегі жұмыстарды орындау фактісін растайтын құжаттар;</w:t>
      </w:r>
    </w:p>
    <w:p>
      <w:pPr>
        <w:spacing w:after="0"/>
        <w:ind w:left="0"/>
        <w:jc w:val="both"/>
      </w:pPr>
      <w:r>
        <w:rPr>
          <w:rFonts w:ascii="Times New Roman"/>
          <w:b w:val="false"/>
          <w:i w:val="false"/>
          <w:color w:val="000000"/>
          <w:sz w:val="28"/>
        </w:rPr>
        <w:t>
      3) алыс-беріс шикізатын Қазақстан Республикасының аумағына әкелуді растайтын құжаттар (оның ішінде қайта өңдеу өнімдерін әкелу (әкету) туралы міндеттеме);</w:t>
      </w:r>
    </w:p>
    <w:p>
      <w:pPr>
        <w:spacing w:after="0"/>
        <w:ind w:left="0"/>
        <w:jc w:val="both"/>
      </w:pPr>
      <w:r>
        <w:rPr>
          <w:rFonts w:ascii="Times New Roman"/>
          <w:b w:val="false"/>
          <w:i w:val="false"/>
          <w:color w:val="000000"/>
          <w:sz w:val="28"/>
        </w:rPr>
        <w:t>
      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pPr>
        <w:spacing w:after="0"/>
        <w:ind w:left="0"/>
        <w:jc w:val="both"/>
      </w:pPr>
      <w:r>
        <w:rPr>
          <w:rFonts w:ascii="Times New Roman"/>
          <w:b w:val="false"/>
          <w:i w:val="false"/>
          <w:color w:val="000000"/>
          <w:sz w:val="28"/>
        </w:rPr>
        <w:t>
      5)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көшірмесі) не өтініштер тізбесі (қағаз жеткізгіште немесе электрондық нысанда).</w:t>
      </w:r>
    </w:p>
    <w:p>
      <w:pPr>
        <w:spacing w:after="0"/>
        <w:ind w:left="0"/>
        <w:jc w:val="both"/>
      </w:pPr>
      <w:r>
        <w:rPr>
          <w:rFonts w:ascii="Times New Roman"/>
          <w:b w:val="false"/>
          <w:i w:val="false"/>
          <w:color w:val="000000"/>
          <w:sz w:val="28"/>
        </w:rPr>
        <w:t>
      Алыс-беріс шикізатын қайта өңдеу өнімдерін Еуразиялық экономикалық одаққа мүше болып табылмайтын мемлекеттің аумағына әкеткен жағдайда осы тармақшада көрсетілген өтініш не өтініштер тізбесі ұсынылмайды;</w:t>
      </w:r>
    </w:p>
    <w:p>
      <w:pPr>
        <w:spacing w:after="0"/>
        <w:ind w:left="0"/>
        <w:jc w:val="both"/>
      </w:pPr>
      <w:r>
        <w:rPr>
          <w:rFonts w:ascii="Times New Roman"/>
          <w:b w:val="false"/>
          <w:i w:val="false"/>
          <w:color w:val="000000"/>
          <w:sz w:val="28"/>
        </w:rPr>
        <w:t>
      6)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pPr>
        <w:spacing w:after="0"/>
        <w:ind w:left="0"/>
        <w:jc w:val="both"/>
      </w:pPr>
      <w:r>
        <w:rPr>
          <w:rFonts w:ascii="Times New Roman"/>
          <w:b w:val="false"/>
          <w:i w:val="false"/>
          <w:color w:val="000000"/>
          <w:sz w:val="28"/>
        </w:rPr>
        <w:t>
      7) тиісті уәкілетті мемлекеттік органның тауарларды қайта өңдеу шарттары туралы қорытындысы.</w:t>
      </w:r>
    </w:p>
    <w:p>
      <w:pPr>
        <w:spacing w:after="0"/>
        <w:ind w:left="0"/>
        <w:jc w:val="both"/>
      </w:pPr>
      <w:r>
        <w:rPr>
          <w:rFonts w:ascii="Times New Roman"/>
          <w:b w:val="false"/>
          <w:i w:val="false"/>
          <w:color w:val="000000"/>
          <w:sz w:val="28"/>
        </w:rPr>
        <w:t xml:space="preserve">
      Қазақстан Республикасының салық төлеушісі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pPr>
        <w:spacing w:after="0"/>
        <w:ind w:left="0"/>
        <w:jc w:val="both"/>
      </w:pPr>
      <w:r>
        <w:rPr>
          <w:rFonts w:ascii="Times New Roman"/>
          <w:b w:val="false"/>
          <w:i w:val="false"/>
          <w:color w:val="000000"/>
          <w:sz w:val="28"/>
        </w:rPr>
        <w:t>
      1) Еуразиялық экономикалық одаққа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pPr>
        <w:spacing w:after="0"/>
        <w:ind w:left="0"/>
        <w:jc w:val="both"/>
      </w:pPr>
      <w:r>
        <w:rPr>
          <w:rFonts w:ascii="Times New Roman"/>
          <w:b w:val="false"/>
          <w:i w:val="false"/>
          <w:color w:val="000000"/>
          <w:sz w:val="28"/>
        </w:rPr>
        <w:t>
      2) алыс-беріс шикізатын қайта өңдеу жөніндегі жұмыстарды орындау фактісін растайтын құжаттарды;</w:t>
      </w:r>
    </w:p>
    <w:p>
      <w:pPr>
        <w:spacing w:after="0"/>
        <w:ind w:left="0"/>
        <w:jc w:val="both"/>
      </w:pPr>
      <w:r>
        <w:rPr>
          <w:rFonts w:ascii="Times New Roman"/>
          <w:b w:val="false"/>
          <w:i w:val="false"/>
          <w:color w:val="000000"/>
          <w:sz w:val="28"/>
        </w:rPr>
        <w:t>
      3) алыс-беріс шикізатын және дайын өнімді қабылдап алу-тапсыру актілерін;</w:t>
      </w:r>
    </w:p>
    <w:p>
      <w:pPr>
        <w:spacing w:after="0"/>
        <w:ind w:left="0"/>
        <w:jc w:val="both"/>
      </w:pPr>
      <w:r>
        <w:rPr>
          <w:rFonts w:ascii="Times New Roman"/>
          <w:b w:val="false"/>
          <w:i w:val="false"/>
          <w:color w:val="000000"/>
          <w:sz w:val="28"/>
        </w:rPr>
        <w:t>
      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pPr>
        <w:spacing w:after="0"/>
        <w:ind w:left="0"/>
        <w:jc w:val="both"/>
      </w:pPr>
      <w:r>
        <w:rPr>
          <w:rFonts w:ascii="Times New Roman"/>
          <w:b w:val="false"/>
          <w:i w:val="false"/>
          <w:color w:val="000000"/>
          <w:sz w:val="28"/>
        </w:rPr>
        <w:t>
      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pPr>
        <w:spacing w:after="0"/>
        <w:ind w:left="0"/>
        <w:jc w:val="both"/>
      </w:pPr>
      <w:r>
        <w:rPr>
          <w:rFonts w:ascii="Times New Roman"/>
          <w:b w:val="false"/>
          <w:i w:val="false"/>
          <w:color w:val="000000"/>
          <w:sz w:val="28"/>
        </w:rPr>
        <w:t>
      6) алыс-беріс шикізатының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pPr>
        <w:spacing w:after="0"/>
        <w:ind w:left="0"/>
        <w:jc w:val="both"/>
      </w:pPr>
      <w:r>
        <w:rPr>
          <w:rFonts w:ascii="Times New Roman"/>
          <w:b w:val="false"/>
          <w:i w:val="false"/>
          <w:color w:val="000000"/>
          <w:sz w:val="28"/>
        </w:rPr>
        <w:t>
      7) тиісті уәкілетті мемлекеттік органның тауарларды қайта өңдеу шарттары туралы қорытындысын;</w:t>
      </w:r>
    </w:p>
    <w:p>
      <w:pPr>
        <w:spacing w:after="0"/>
        <w:ind w:left="0"/>
        <w:jc w:val="both"/>
      </w:pPr>
      <w:r>
        <w:rPr>
          <w:rFonts w:ascii="Times New Roman"/>
          <w:b w:val="false"/>
          <w:i w:val="false"/>
          <w:color w:val="000000"/>
          <w:sz w:val="28"/>
        </w:rPr>
        <w:t>
      8)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p>
      <w:pPr>
        <w:spacing w:after="0"/>
        <w:ind w:left="0"/>
        <w:jc w:val="both"/>
      </w:pPr>
      <w:r>
        <w:rPr>
          <w:rFonts w:ascii="Times New Roman"/>
          <w:b w:val="false"/>
          <w:i w:val="false"/>
          <w:color w:val="000000"/>
          <w:sz w:val="28"/>
        </w:rPr>
        <w:t xml:space="preserve">
      Қазақстан Республикасының салық төлеушісі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экономикалық одаққа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pPr>
        <w:spacing w:after="0"/>
        <w:ind w:left="0"/>
        <w:jc w:val="both"/>
      </w:pPr>
      <w:r>
        <w:rPr>
          <w:rFonts w:ascii="Times New Roman"/>
          <w:b w:val="false"/>
          <w:i w:val="false"/>
          <w:color w:val="000000"/>
          <w:sz w:val="28"/>
        </w:rPr>
        <w:t>
      1) Еуразиялық экономикалық одаққа мүше мемлекеттердің салық төлеушілері арасында жасалған шарттарды (келісімшарттарды);</w:t>
      </w:r>
    </w:p>
    <w:p>
      <w:pPr>
        <w:spacing w:after="0"/>
        <w:ind w:left="0"/>
        <w:jc w:val="both"/>
      </w:pPr>
      <w:r>
        <w:rPr>
          <w:rFonts w:ascii="Times New Roman"/>
          <w:b w:val="false"/>
          <w:i w:val="false"/>
          <w:color w:val="000000"/>
          <w:sz w:val="28"/>
        </w:rPr>
        <w:t>
      2) алыс-беріс шикізатын қайта өңдеу жөніндегі жұмыстарды орындау фактісін растайтын құжаттарды;</w:t>
      </w:r>
    </w:p>
    <w:p>
      <w:pPr>
        <w:spacing w:after="0"/>
        <w:ind w:left="0"/>
        <w:jc w:val="both"/>
      </w:pPr>
      <w:r>
        <w:rPr>
          <w:rFonts w:ascii="Times New Roman"/>
          <w:b w:val="false"/>
          <w:i w:val="false"/>
          <w:color w:val="000000"/>
          <w:sz w:val="28"/>
        </w:rPr>
        <w:t>
      3) Қазақстан Республикасының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pPr>
        <w:spacing w:after="0"/>
        <w:ind w:left="0"/>
        <w:jc w:val="both"/>
      </w:pPr>
      <w:r>
        <w:rPr>
          <w:rFonts w:ascii="Times New Roman"/>
          <w:b w:val="false"/>
          <w:i w:val="false"/>
          <w:color w:val="000000"/>
          <w:sz w:val="28"/>
        </w:rPr>
        <w:t>
      4)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pPr>
        <w:spacing w:after="0"/>
        <w:ind w:left="0"/>
        <w:jc w:val="both"/>
      </w:pPr>
      <w:r>
        <w:rPr>
          <w:rFonts w:ascii="Times New Roman"/>
          <w:b w:val="false"/>
          <w:i w:val="false"/>
          <w:color w:val="000000"/>
          <w:sz w:val="28"/>
        </w:rPr>
        <w:t>
      5) тауарларды Еуразиялық экономикалық одаққа мүше болып табылмайтын мемлекеттің аумағына экспорттың кедендік рәсімінде әкету кезінде ресімделген тауарларға арналған декларацияның Еуразиялық экономикалық одаққа мүше мемлекеттің кедендік декларациялауды жүзеге асырған кеден органы растаған көшірмесін;</w:t>
      </w:r>
    </w:p>
    <w:p>
      <w:pPr>
        <w:spacing w:after="0"/>
        <w:ind w:left="0"/>
        <w:jc w:val="both"/>
      </w:pPr>
      <w:r>
        <w:rPr>
          <w:rFonts w:ascii="Times New Roman"/>
          <w:b w:val="false"/>
          <w:i w:val="false"/>
          <w:color w:val="000000"/>
          <w:sz w:val="28"/>
        </w:rPr>
        <w:t>
      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тармақшасында белгіленген құжатты ұсыну талап етілмейді;</w:t>
      </w:r>
    </w:p>
    <w:p>
      <w:pPr>
        <w:spacing w:after="0"/>
        <w:ind w:left="0"/>
        <w:jc w:val="both"/>
      </w:pPr>
      <w:r>
        <w:rPr>
          <w:rFonts w:ascii="Times New Roman"/>
          <w:b w:val="false"/>
          <w:i w:val="false"/>
          <w:color w:val="000000"/>
          <w:sz w:val="28"/>
        </w:rPr>
        <w:t>
      7)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w:t>
      </w:r>
    </w:p>
    <w:p>
      <w:pPr>
        <w:spacing w:after="0"/>
        <w:ind w:left="0"/>
        <w:jc w:val="both"/>
      </w:pPr>
      <w:r>
        <w:rPr>
          <w:rFonts w:ascii="Times New Roman"/>
          <w:b w:val="false"/>
          <w:i w:val="false"/>
          <w:color w:val="000000"/>
          <w:sz w:val="28"/>
        </w:rPr>
        <w:t>
      8) тиісті уәкілетті мемлекеттік органның тауарларды қайта өңдеу шарттары туралы қорытындысын ұсынады.</w:t>
      </w:r>
    </w:p>
    <w:p>
      <w:pPr>
        <w:spacing w:after="0"/>
        <w:ind w:left="0"/>
        <w:jc w:val="both"/>
      </w:pPr>
      <w:r>
        <w:rPr>
          <w:rFonts w:ascii="Times New Roman"/>
          <w:b w:val="false"/>
          <w:i w:val="false"/>
          <w:color w:val="000000"/>
          <w:sz w:val="28"/>
        </w:rPr>
        <w:t>
      Тиісті уәкілетті мемлекеттік органның тауарларды қайта өңдеу шарттары туралы қорытындысы мынадай мәліметтерді қамтуға тиіс:</w:t>
      </w:r>
    </w:p>
    <w:p>
      <w:pPr>
        <w:spacing w:after="0"/>
        <w:ind w:left="0"/>
        <w:jc w:val="both"/>
      </w:pPr>
      <w:r>
        <w:rPr>
          <w:rFonts w:ascii="Times New Roman"/>
          <w:b w:val="false"/>
          <w:i w:val="false"/>
          <w:color w:val="000000"/>
          <w:sz w:val="28"/>
        </w:rPr>
        <w:t>
      1) Еуразиялық экономикалық одақтың сыртқы экономикалық қызметінің бірыңғай тауар номенклатурасына сәйкес тауарлар мен қайта өңдеу өнімдерінің атауы, сыныптамасы, олардың саны және құны;</w:t>
      </w:r>
    </w:p>
    <w:p>
      <w:pPr>
        <w:spacing w:after="0"/>
        <w:ind w:left="0"/>
        <w:jc w:val="both"/>
      </w:pPr>
      <w:r>
        <w:rPr>
          <w:rFonts w:ascii="Times New Roman"/>
          <w:b w:val="false"/>
          <w:i w:val="false"/>
          <w:color w:val="000000"/>
          <w:sz w:val="28"/>
        </w:rPr>
        <w:t>
      2) қайта өңдеуге арналған шарттың (келісімшарттың) күні мен нөмірі, қайта өңдеу мерзімі;</w:t>
      </w:r>
    </w:p>
    <w:p>
      <w:pPr>
        <w:spacing w:after="0"/>
        <w:ind w:left="0"/>
        <w:jc w:val="both"/>
      </w:pPr>
      <w:r>
        <w:rPr>
          <w:rFonts w:ascii="Times New Roman"/>
          <w:b w:val="false"/>
          <w:i w:val="false"/>
          <w:color w:val="000000"/>
          <w:sz w:val="28"/>
        </w:rPr>
        <w:t>
      3) қайта өңдеу өнімдерінің шығу нормалары;</w:t>
      </w:r>
    </w:p>
    <w:p>
      <w:pPr>
        <w:spacing w:after="0"/>
        <w:ind w:left="0"/>
        <w:jc w:val="both"/>
      </w:pPr>
      <w:r>
        <w:rPr>
          <w:rFonts w:ascii="Times New Roman"/>
          <w:b w:val="false"/>
          <w:i w:val="false"/>
          <w:color w:val="000000"/>
          <w:sz w:val="28"/>
        </w:rPr>
        <w:t>
      4) қайта өңдеу сипаттамасы;</w:t>
      </w:r>
    </w:p>
    <w:p>
      <w:pPr>
        <w:spacing w:after="0"/>
        <w:ind w:left="0"/>
        <w:jc w:val="both"/>
      </w:pPr>
      <w:r>
        <w:rPr>
          <w:rFonts w:ascii="Times New Roman"/>
          <w:b w:val="false"/>
          <w:i w:val="false"/>
          <w:color w:val="000000"/>
          <w:sz w:val="28"/>
        </w:rPr>
        <w:t>
      5) қайта өңдеуді жүзеге асыратын тұлға туралы мәліметтер;</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активтерді толықтыру үшін өз өндірісінің шикізатынан алынған аффинирленген алтынды өткізуі бойынша салықтық тексеру жүргізу жағдайында:</w:t>
      </w:r>
    </w:p>
    <w:p>
      <w:pPr>
        <w:spacing w:after="0"/>
        <w:ind w:left="0"/>
        <w:jc w:val="both"/>
      </w:pPr>
      <w:r>
        <w:rPr>
          <w:rFonts w:ascii="Times New Roman"/>
          <w:b w:val="false"/>
          <w:i w:val="false"/>
          <w:color w:val="000000"/>
          <w:sz w:val="28"/>
        </w:rPr>
        <w:t>
      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p>
    <w:p>
      <w:pPr>
        <w:spacing w:after="0"/>
        <w:ind w:left="0"/>
        <w:jc w:val="both"/>
      </w:pPr>
      <w:r>
        <w:rPr>
          <w:rFonts w:ascii="Times New Roman"/>
          <w:b w:val="false"/>
          <w:i w:val="false"/>
          <w:color w:val="000000"/>
          <w:sz w:val="28"/>
        </w:rPr>
        <w:t>
      2) Қазақстан Республикасының Ұлттық Банкіне өткізілген аффинирленген алтынның құнын растайтын құжаттардың көшірмелері;</w:t>
      </w:r>
    </w:p>
    <w:p>
      <w:pPr>
        <w:spacing w:after="0"/>
        <w:ind w:left="0"/>
        <w:jc w:val="both"/>
      </w:pPr>
      <w:r>
        <w:rPr>
          <w:rFonts w:ascii="Times New Roman"/>
          <w:b w:val="false"/>
          <w:i w:val="false"/>
          <w:color w:val="000000"/>
          <w:sz w:val="28"/>
        </w:rPr>
        <w:t>
      3) аффинирленген алтын саны көрсетіле отырып, Қазақстан Республикасы Ұлттық Банкінің аффинирленген алтынды алғанын растайтын құжаттардың көшірмелері;</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Халықаралық тасымалдар бойынша көрсетілетін қызметтерді өткізу бойынша салықтық тексеру жүргізу жағдайында:</w:t>
      </w:r>
    </w:p>
    <w:p>
      <w:pPr>
        <w:spacing w:after="0"/>
        <w:ind w:left="0"/>
        <w:jc w:val="both"/>
      </w:pPr>
      <w:r>
        <w:rPr>
          <w:rFonts w:ascii="Times New Roman"/>
          <w:b w:val="false"/>
          <w:i w:val="false"/>
          <w:color w:val="000000"/>
          <w:sz w:val="28"/>
        </w:rPr>
        <w:t xml:space="preserve">
      жүктерді тасымалдау кезінде: </w:t>
      </w:r>
    </w:p>
    <w:p>
      <w:pPr>
        <w:spacing w:after="0"/>
        <w:ind w:left="0"/>
        <w:jc w:val="both"/>
      </w:pPr>
      <w:r>
        <w:rPr>
          <w:rFonts w:ascii="Times New Roman"/>
          <w:b w:val="false"/>
          <w:i w:val="false"/>
          <w:color w:val="000000"/>
          <w:sz w:val="28"/>
        </w:rPr>
        <w:t xml:space="preserve">
      халықаралық автомобиль қатынасында – тауар-көлік жүкқұжаты; </w:t>
      </w:r>
    </w:p>
    <w:p>
      <w:pPr>
        <w:spacing w:after="0"/>
        <w:ind w:left="0"/>
        <w:jc w:val="both"/>
      </w:pPr>
      <w:r>
        <w:rPr>
          <w:rFonts w:ascii="Times New Roman"/>
          <w:b w:val="false"/>
          <w:i w:val="false"/>
          <w:color w:val="000000"/>
          <w:sz w:val="28"/>
        </w:rPr>
        <w:t>
      халықаралық теміржол қатынасында, оның ішінде тікелей халықаралық теміржол-паром қатынасында – бірыңғай үлгідегі жүкқұжат;</w:t>
      </w:r>
    </w:p>
    <w:p>
      <w:pPr>
        <w:spacing w:after="0"/>
        <w:ind w:left="0"/>
        <w:jc w:val="both"/>
      </w:pPr>
      <w:r>
        <w:rPr>
          <w:rFonts w:ascii="Times New Roman"/>
          <w:b w:val="false"/>
          <w:i w:val="false"/>
          <w:color w:val="000000"/>
          <w:sz w:val="28"/>
        </w:rPr>
        <w:t>
      әуе көлігімен – жүкке арналған жүкқұжат (әуе жүкқұжаты);</w:t>
      </w:r>
    </w:p>
    <w:p>
      <w:pPr>
        <w:spacing w:after="0"/>
        <w:ind w:left="0"/>
        <w:jc w:val="both"/>
      </w:pPr>
      <w:r>
        <w:rPr>
          <w:rFonts w:ascii="Times New Roman"/>
          <w:b w:val="false"/>
          <w:i w:val="false"/>
          <w:color w:val="000000"/>
          <w:sz w:val="28"/>
        </w:rPr>
        <w:t>
      теңіз көлігімен – коносамент немесе теңіз жүкқұжаты;</w:t>
      </w:r>
    </w:p>
    <w:p>
      <w:pPr>
        <w:spacing w:after="0"/>
        <w:ind w:left="0"/>
        <w:jc w:val="both"/>
      </w:pPr>
      <w:r>
        <w:rPr>
          <w:rFonts w:ascii="Times New Roman"/>
          <w:b w:val="false"/>
          <w:i w:val="false"/>
          <w:color w:val="000000"/>
          <w:sz w:val="28"/>
        </w:rPr>
        <w:t>
      көліктің екі немесе одан көп түрімен транзитпен (аралас тасымал) – бірыңғай тауар-көлік жүкқұжаты (бірыңғай коносамент);</w:t>
      </w:r>
    </w:p>
    <w:p>
      <w:pPr>
        <w:spacing w:after="0"/>
        <w:ind w:left="0"/>
        <w:jc w:val="both"/>
      </w:pPr>
      <w:r>
        <w:rPr>
          <w:rFonts w:ascii="Times New Roman"/>
          <w:b w:val="false"/>
          <w:i w:val="false"/>
          <w:color w:val="000000"/>
          <w:sz w:val="28"/>
        </w:rPr>
        <w:t>
      магистральдық құбыржолдар жүйесі арқылы:</w:t>
      </w:r>
    </w:p>
    <w:p>
      <w:pPr>
        <w:spacing w:after="0"/>
        <w:ind w:left="0"/>
        <w:jc w:val="both"/>
      </w:pPr>
      <w:r>
        <w:rPr>
          <w:rFonts w:ascii="Times New Roman"/>
          <w:b w:val="false"/>
          <w:i w:val="false"/>
          <w:color w:val="000000"/>
          <w:sz w:val="28"/>
        </w:rPr>
        <w:t>
      есеп айырысу кезеңі ішіндегі экспорт және ішкі тұтыну үшін шығару кедендік рәсімдерімен орналастырылған тауарларға арналған декларацияның көшірмесі не есеп айырысу кезеңі ішіндегі кедендік транзит кедендік рәсімімен орналастырылған тауарларға арналған декларация;</w:t>
      </w:r>
    </w:p>
    <w:p>
      <w:pPr>
        <w:spacing w:after="0"/>
        <w:ind w:left="0"/>
        <w:jc w:val="both"/>
      </w:pPr>
      <w:r>
        <w:rPr>
          <w:rFonts w:ascii="Times New Roman"/>
          <w:b w:val="false"/>
          <w:i w:val="false"/>
          <w:color w:val="000000"/>
          <w:sz w:val="28"/>
        </w:rPr>
        <w:t>
      орындалған жұмыстардың (көрсетілген қызметтердің) актілері, жүктерді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актілері;</w:t>
      </w:r>
    </w:p>
    <w:p>
      <w:pPr>
        <w:spacing w:after="0"/>
        <w:ind w:left="0"/>
        <w:jc w:val="both"/>
      </w:pPr>
      <w:r>
        <w:rPr>
          <w:rFonts w:ascii="Times New Roman"/>
          <w:b w:val="false"/>
          <w:i w:val="false"/>
          <w:color w:val="000000"/>
          <w:sz w:val="28"/>
        </w:rPr>
        <w:t xml:space="preserve">
      жолаушыларды, багажды және жүк багажын тасымалдау кезінде: </w:t>
      </w:r>
    </w:p>
    <w:p>
      <w:pPr>
        <w:spacing w:after="0"/>
        <w:ind w:left="0"/>
        <w:jc w:val="both"/>
      </w:pPr>
      <w:r>
        <w:rPr>
          <w:rFonts w:ascii="Times New Roman"/>
          <w:b w:val="false"/>
          <w:i w:val="false"/>
          <w:color w:val="000000"/>
          <w:sz w:val="28"/>
        </w:rPr>
        <w:t xml:space="preserve">
      автомобиль көлігімен: </w:t>
      </w:r>
    </w:p>
    <w:p>
      <w:pPr>
        <w:spacing w:after="0"/>
        <w:ind w:left="0"/>
        <w:jc w:val="both"/>
      </w:pPr>
      <w:r>
        <w:rPr>
          <w:rFonts w:ascii="Times New Roman"/>
          <w:b w:val="false"/>
          <w:i w:val="false"/>
          <w:color w:val="000000"/>
          <w:sz w:val="28"/>
        </w:rPr>
        <w:t xml:space="preserve">
      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p>
    <w:p>
      <w:pPr>
        <w:spacing w:after="0"/>
        <w:ind w:left="0"/>
        <w:jc w:val="both"/>
      </w:pPr>
      <w:r>
        <w:rPr>
          <w:rFonts w:ascii="Times New Roman"/>
          <w:b w:val="false"/>
          <w:i w:val="false"/>
          <w:color w:val="000000"/>
          <w:sz w:val="28"/>
        </w:rPr>
        <w:t xml:space="preserve">
      тұрақты емес тасымалдар кезінде – халықаралық қатынаста көлік қызметтерін көрсету туралы шарт; </w:t>
      </w:r>
    </w:p>
    <w:p>
      <w:pPr>
        <w:spacing w:after="0"/>
        <w:ind w:left="0"/>
        <w:jc w:val="both"/>
      </w:pPr>
      <w:r>
        <w:rPr>
          <w:rFonts w:ascii="Times New Roman"/>
          <w:b w:val="false"/>
          <w:i w:val="false"/>
          <w:color w:val="000000"/>
          <w:sz w:val="28"/>
        </w:rPr>
        <w:t>
      теміржол көлігімен:</w:t>
      </w:r>
    </w:p>
    <w:p>
      <w:pPr>
        <w:spacing w:after="0"/>
        <w:ind w:left="0"/>
        <w:jc w:val="both"/>
      </w:pPr>
      <w:r>
        <w:rPr>
          <w:rFonts w:ascii="Times New Roman"/>
          <w:b w:val="false"/>
          <w:i w:val="false"/>
          <w:color w:val="000000"/>
          <w:sz w:val="28"/>
        </w:rPr>
        <w:t xml:space="preserve">
      Қазақстан Республикасында сатылған жол жүру, тасымалдау және пошта құжаттарын сату туралы есеп; </w:t>
      </w:r>
    </w:p>
    <w:p>
      <w:pPr>
        <w:spacing w:after="0"/>
        <w:ind w:left="0"/>
        <w:jc w:val="both"/>
      </w:pPr>
      <w:r>
        <w:rPr>
          <w:rFonts w:ascii="Times New Roman"/>
          <w:b w:val="false"/>
          <w:i w:val="false"/>
          <w:color w:val="000000"/>
          <w:sz w:val="28"/>
        </w:rPr>
        <w:t xml:space="preserve">
      Қазақстан Республикасында халықаралық қатынаста сатылған жолаушылар билеттері туралы есеп айырысу ведомосы; </w:t>
      </w:r>
    </w:p>
    <w:p>
      <w:pPr>
        <w:spacing w:after="0"/>
        <w:ind w:left="0"/>
        <w:jc w:val="both"/>
      </w:pPr>
      <w:r>
        <w:rPr>
          <w:rFonts w:ascii="Times New Roman"/>
          <w:b w:val="false"/>
          <w:i w:val="false"/>
          <w:color w:val="000000"/>
          <w:sz w:val="28"/>
        </w:rPr>
        <w:t xml:space="preserve">
      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есеп; </w:t>
      </w:r>
    </w:p>
    <w:p>
      <w:pPr>
        <w:spacing w:after="0"/>
        <w:ind w:left="0"/>
        <w:jc w:val="both"/>
      </w:pPr>
      <w:r>
        <w:rPr>
          <w:rFonts w:ascii="Times New Roman"/>
          <w:b w:val="false"/>
          <w:i w:val="false"/>
          <w:color w:val="000000"/>
          <w:sz w:val="28"/>
        </w:rPr>
        <w:t xml:space="preserve">
      әуе көлігімен: </w:t>
      </w:r>
    </w:p>
    <w:p>
      <w:pPr>
        <w:spacing w:after="0"/>
        <w:ind w:left="0"/>
        <w:jc w:val="both"/>
      </w:pPr>
      <w:r>
        <w:rPr>
          <w:rFonts w:ascii="Times New Roman"/>
          <w:b w:val="false"/>
          <w:i w:val="false"/>
          <w:color w:val="000000"/>
          <w:sz w:val="28"/>
        </w:rPr>
        <w:t xml:space="preserve">
      бас декларация; </w:t>
      </w:r>
    </w:p>
    <w:p>
      <w:pPr>
        <w:spacing w:after="0"/>
        <w:ind w:left="0"/>
        <w:jc w:val="both"/>
      </w:pPr>
      <w:r>
        <w:rPr>
          <w:rFonts w:ascii="Times New Roman"/>
          <w:b w:val="false"/>
          <w:i w:val="false"/>
          <w:color w:val="000000"/>
          <w:sz w:val="28"/>
        </w:rPr>
        <w:t xml:space="preserve">
      жолаушы манифесі; </w:t>
      </w:r>
    </w:p>
    <w:p>
      <w:pPr>
        <w:spacing w:after="0"/>
        <w:ind w:left="0"/>
        <w:jc w:val="both"/>
      </w:pPr>
      <w:r>
        <w:rPr>
          <w:rFonts w:ascii="Times New Roman"/>
          <w:b w:val="false"/>
          <w:i w:val="false"/>
          <w:color w:val="000000"/>
          <w:sz w:val="28"/>
        </w:rPr>
        <w:t xml:space="preserve">
      карго-манифест; </w:t>
      </w:r>
    </w:p>
    <w:p>
      <w:pPr>
        <w:spacing w:after="0"/>
        <w:ind w:left="0"/>
        <w:jc w:val="both"/>
      </w:pPr>
      <w:r>
        <w:rPr>
          <w:rFonts w:ascii="Times New Roman"/>
          <w:b w:val="false"/>
          <w:i w:val="false"/>
          <w:color w:val="000000"/>
          <w:sz w:val="28"/>
        </w:rPr>
        <w:t xml:space="preserve">
      лоджит (орталық-тиеу кестесі); </w:t>
      </w:r>
    </w:p>
    <w:p>
      <w:pPr>
        <w:spacing w:after="0"/>
        <w:ind w:left="0"/>
        <w:jc w:val="both"/>
      </w:pPr>
      <w:r>
        <w:rPr>
          <w:rFonts w:ascii="Times New Roman"/>
          <w:b w:val="false"/>
          <w:i w:val="false"/>
          <w:color w:val="000000"/>
          <w:sz w:val="28"/>
        </w:rPr>
        <w:t>
      жинақтау-тиеу ведомосы (жол жүру билеті және багаж квитанциясы);</w:t>
      </w:r>
    </w:p>
    <w:p>
      <w:pPr>
        <w:spacing w:after="0"/>
        <w:ind w:left="0"/>
        <w:jc w:val="both"/>
      </w:pPr>
      <w:r>
        <w:rPr>
          <w:rFonts w:ascii="Times New Roman"/>
          <w:b w:val="false"/>
          <w:i w:val="false"/>
          <w:color w:val="000000"/>
          <w:sz w:val="28"/>
        </w:rPr>
        <w:t>
      халықаралық қатынаста жолаушылар поездарының (вагондарының) жүріп өтуі бойынша көрсетілетін қызмет кезінде:</w:t>
      </w:r>
    </w:p>
    <w:p>
      <w:pPr>
        <w:spacing w:after="0"/>
        <w:ind w:left="0"/>
        <w:jc w:val="both"/>
      </w:pPr>
      <w:r>
        <w:rPr>
          <w:rFonts w:ascii="Times New Roman"/>
          <w:b w:val="false"/>
          <w:i w:val="false"/>
          <w:color w:val="000000"/>
          <w:sz w:val="28"/>
        </w:rPr>
        <w:t>
      жолаушылар поезының заттай парағы.</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халықаралық ұшуды, халықаралық әуе тасымалдарын орындайтын шетелдік авиакомпаниялардың әуе кемелеріне жанармай құю кезінде әуежайлар жүзеге асыратын жанар-жағармай материалдарын өткізу кезінде нөлдік мөлшерлеме бойынша салық салынатын айналымы бойынша салықтық тексеру жүргізу жағдайында:</w:t>
      </w:r>
    </w:p>
    <w:p>
      <w:pPr>
        <w:spacing w:after="0"/>
        <w:ind w:left="0"/>
        <w:jc w:val="both"/>
      </w:pPr>
      <w:r>
        <w:rPr>
          <w:rFonts w:ascii="Times New Roman"/>
          <w:b w:val="false"/>
          <w:i w:val="false"/>
          <w:color w:val="000000"/>
          <w:sz w:val="28"/>
        </w:rPr>
        <w:t>
      1) тұрақты рейстерді жүзеге асыру кезінде – әуежайдың шетелдік авиакомпаниямен жанар-жағармай материалдарын өткізуді көздейтін және (немесе) қамтитын шарты;</w:t>
      </w:r>
    </w:p>
    <w:p>
      <w:pPr>
        <w:spacing w:after="0"/>
        <w:ind w:left="0"/>
        <w:jc w:val="both"/>
      </w:pPr>
      <w:r>
        <w:rPr>
          <w:rFonts w:ascii="Times New Roman"/>
          <w:b w:val="false"/>
          <w:i w:val="false"/>
          <w:color w:val="000000"/>
          <w:sz w:val="28"/>
        </w:rPr>
        <w:t>
      тұрақты емес рейстерді жүзеге асыру кезінде – шетелдік авиакомпанияның өтінімі және (немесе) әуежайдың шетелдік авиакомпаниямен шарты (келісімі).</w:t>
      </w:r>
    </w:p>
    <w:p>
      <w:pPr>
        <w:spacing w:after="0"/>
        <w:ind w:left="0"/>
        <w:jc w:val="both"/>
      </w:pPr>
      <w:r>
        <w:rPr>
          <w:rFonts w:ascii="Times New Roman"/>
          <w:b w:val="false"/>
          <w:i w:val="false"/>
          <w:color w:val="000000"/>
          <w:sz w:val="28"/>
        </w:rPr>
        <w:t>
      2) әуе кемесіне жанар-жағармай материалдарының құйылғанын растайтын кеден органының белгісі бар шетелдік әуе кемесіне жанармай құюға арналған шығыс ордері немесе талап;</w:t>
      </w:r>
    </w:p>
    <w:p>
      <w:pPr>
        <w:spacing w:after="0"/>
        <w:ind w:left="0"/>
        <w:jc w:val="both"/>
      </w:pPr>
      <w:r>
        <w:rPr>
          <w:rFonts w:ascii="Times New Roman"/>
          <w:b w:val="false"/>
          <w:i w:val="false"/>
          <w:color w:val="000000"/>
          <w:sz w:val="28"/>
        </w:rPr>
        <w:t>
      3) әуежай өткізген жанар-жағармай материалдары үшін ақы төлеу фактісін растайтын құжат;</w:t>
      </w:r>
    </w:p>
    <w:p>
      <w:pPr>
        <w:spacing w:after="0"/>
        <w:ind w:left="0"/>
        <w:jc w:val="both"/>
      </w:pPr>
      <w:r>
        <w:rPr>
          <w:rFonts w:ascii="Times New Roman"/>
          <w:b w:val="false"/>
          <w:i w:val="false"/>
          <w:color w:val="000000"/>
          <w:sz w:val="28"/>
        </w:rPr>
        <w:t>
      4) қайтаруға ұсынылған қосылған құн салығы сомаларының анықтығын растау бойынша тақырыптық тексеру жүргізуге қатысатын азаматтық авиация саласындағы уәкілетті органның лауазымды адамының шетелдік авиакомпания әуе кемесінің рейсті жүзеге асыру фактісін және уәкілетті орган азаматтық авиация саласындағы уәкілетті органмен келісу бойынша бекіткен нысан бойынша және тәртіппен өткізілген жанар-жағармай материалдарының (авиакомпаниялар бөлінісінде) мөлшерін растайтын қорытындысы;</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арнайы экономикалық аймақтарды (бұдан әрі – АЭА) құру мақсаттарына сай келетін қызметті жүзеге асыру кезінде толық тұтынылатын тауарларды өткізу бойынша салықтық тексеру жүргізу жағдайында:</w:t>
      </w:r>
    </w:p>
    <w:p>
      <w:pPr>
        <w:spacing w:after="0"/>
        <w:ind w:left="0"/>
        <w:jc w:val="both"/>
      </w:pPr>
      <w:r>
        <w:rPr>
          <w:rFonts w:ascii="Times New Roman"/>
          <w:b w:val="false"/>
          <w:i w:val="false"/>
          <w:color w:val="000000"/>
          <w:sz w:val="28"/>
        </w:rPr>
        <w:t>
      1) АЭА аумағында қызметін жүзеге асыратын ұйымдармен тауарларды жеткізуге арналған шарт (келісімшарт);</w:t>
      </w:r>
    </w:p>
    <w:p>
      <w:pPr>
        <w:spacing w:after="0"/>
        <w:ind w:left="0"/>
        <w:jc w:val="both"/>
      </w:pPr>
      <w:r>
        <w:rPr>
          <w:rFonts w:ascii="Times New Roman"/>
          <w:b w:val="false"/>
          <w:i w:val="false"/>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 (талап етілмейді егер тауарларға арналған декларация электронды түрде табыс етңлсе);</w:t>
      </w:r>
    </w:p>
    <w:p>
      <w:pPr>
        <w:spacing w:after="0"/>
        <w:ind w:left="0"/>
        <w:jc w:val="both"/>
      </w:pPr>
      <w:r>
        <w:rPr>
          <w:rFonts w:ascii="Times New Roman"/>
          <w:b w:val="false"/>
          <w:i w:val="false"/>
          <w:color w:val="000000"/>
          <w:sz w:val="28"/>
        </w:rPr>
        <w:t>
      3) осы тармақтың 1) тармақшасында көрсетілген ұйымдарға тауарларды тиеп-жөнелтуді растайтын тауарға ілеспе құжаттардың көшірмелері;</w:t>
      </w:r>
    </w:p>
    <w:p>
      <w:pPr>
        <w:spacing w:after="0"/>
        <w:ind w:left="0"/>
        <w:jc w:val="both"/>
      </w:pPr>
      <w:r>
        <w:rPr>
          <w:rFonts w:ascii="Times New Roman"/>
          <w:b w:val="false"/>
          <w:i w:val="false"/>
          <w:color w:val="000000"/>
          <w:sz w:val="28"/>
        </w:rPr>
        <w:t>
      4) осы тармақтың 1) тармақшасында көрсетілген ұйымдардың тауарларды алғанын растайтын құжаттардың көшірмелері.</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жобалау-сметалық құжаттамаға сәйкес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(бұдан әрі – Объектілер) салу және пайдалануға беру процесінде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"Астана – жаңа қала" арнайы экономикалық аймағының аумағына өткізу бойынша салықтық тексеру жүргізу жағдайында Кодекстің 390-бабының 1-тармағына сәйкес:</w:t>
      </w:r>
    </w:p>
    <w:p>
      <w:pPr>
        <w:spacing w:after="0"/>
        <w:ind w:left="0"/>
        <w:jc w:val="both"/>
      </w:pPr>
      <w:r>
        <w:rPr>
          <w:rFonts w:ascii="Times New Roman"/>
          <w:b w:val="false"/>
          <w:i w:val="false"/>
          <w:color w:val="000000"/>
          <w:sz w:val="28"/>
        </w:rPr>
        <w:t>
      1) "Астана – жаңа қала" арнайы экономикалық аймағының аумағында көрсетілген объектілер салуды жүзеге асыратын ұйымдармен (бұдан әрі – Ұйымдар) тауарларды жеткізуге арналған шарт (келісімшарт);</w:t>
      </w:r>
    </w:p>
    <w:p>
      <w:pPr>
        <w:spacing w:after="0"/>
        <w:ind w:left="0"/>
        <w:jc w:val="both"/>
      </w:pPr>
      <w:r>
        <w:rPr>
          <w:rFonts w:ascii="Times New Roman"/>
          <w:b w:val="false"/>
          <w:i w:val="false"/>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pPr>
        <w:spacing w:after="0"/>
        <w:ind w:left="0"/>
        <w:jc w:val="both"/>
      </w:pPr>
      <w:r>
        <w:rPr>
          <w:rFonts w:ascii="Times New Roman"/>
          <w:b w:val="false"/>
          <w:i w:val="false"/>
          <w:color w:val="000000"/>
          <w:sz w:val="28"/>
        </w:rPr>
        <w:t>
      3) ұйымдарға тауарлардың тиеп-жөнелтілгенін растайтын тауарға ілеспе құжаттардың көшірмелері;</w:t>
      </w:r>
    </w:p>
    <w:p>
      <w:pPr>
        <w:spacing w:after="0"/>
        <w:ind w:left="0"/>
        <w:jc w:val="both"/>
      </w:pPr>
      <w:r>
        <w:rPr>
          <w:rFonts w:ascii="Times New Roman"/>
          <w:b w:val="false"/>
          <w:i w:val="false"/>
          <w:color w:val="000000"/>
          <w:sz w:val="28"/>
        </w:rPr>
        <w:t>
      4) ұйымдардың тауарларды алғанын растайтын құжаттардың көшірмелері;</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"Қорғас" халықаралық шекара маңы ынтымақтастығы орталығы" арнайы экономикалық аймағын құру мақсаттарына сай келетін қызметті жүзеге асыру кезінде тұтынылатын немесе өткізілетін тауарларды өткізу бойынша салықтық тексеру жүргізу жағдайында:</w:t>
      </w:r>
    </w:p>
    <w:p>
      <w:pPr>
        <w:spacing w:after="0"/>
        <w:ind w:left="0"/>
        <w:jc w:val="both"/>
      </w:pPr>
      <w:r>
        <w:rPr>
          <w:rFonts w:ascii="Times New Roman"/>
          <w:b w:val="false"/>
          <w:i w:val="false"/>
          <w:color w:val="000000"/>
          <w:sz w:val="28"/>
        </w:rPr>
        <w:t>
      1) "Қорғас" халықаралық шекара маңы ынтымақтастығы орталығы" арнайы экономикалық аймағының аумағында қызметін жүзеге асыратын ұйымдармен және (немесе) тұлғалармен (бұдан әрі – Субъектілер) тауарларды жеткізуге арналған шарт (келісімшарт);</w:t>
      </w:r>
    </w:p>
    <w:p>
      <w:pPr>
        <w:spacing w:after="0"/>
        <w:ind w:left="0"/>
        <w:jc w:val="both"/>
      </w:pPr>
      <w:r>
        <w:rPr>
          <w:rFonts w:ascii="Times New Roman"/>
          <w:b w:val="false"/>
          <w:i w:val="false"/>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pPr>
        <w:spacing w:after="0"/>
        <w:ind w:left="0"/>
        <w:jc w:val="both"/>
      </w:pPr>
      <w:r>
        <w:rPr>
          <w:rFonts w:ascii="Times New Roman"/>
          <w:b w:val="false"/>
          <w:i w:val="false"/>
          <w:color w:val="000000"/>
          <w:sz w:val="28"/>
        </w:rPr>
        <w:t>
      3) субъектілерге тауарлардың тиеп-жөнелтілгенін растайтын тауарға ілеспе құжаттардың көшірмелері;</w:t>
      </w:r>
    </w:p>
    <w:p>
      <w:pPr>
        <w:spacing w:after="0"/>
        <w:ind w:left="0"/>
        <w:jc w:val="both"/>
      </w:pPr>
      <w:r>
        <w:rPr>
          <w:rFonts w:ascii="Times New Roman"/>
          <w:b w:val="false"/>
          <w:i w:val="false"/>
          <w:color w:val="000000"/>
          <w:sz w:val="28"/>
        </w:rPr>
        <w:t>
      4) субъектілермен тауарларды алғанын растайтын құжаттардың көшірмелері;</w:t>
      </w:r>
    </w:p>
    <w:p>
      <w:pPr>
        <w:spacing w:after="0"/>
        <w:ind w:left="0"/>
        <w:jc w:val="both"/>
      </w:pPr>
      <w:r>
        <w:rPr>
          <w:rFonts w:ascii="Times New Roman"/>
          <w:b w:val="false"/>
          <w:i w:val="false"/>
          <w:color w:val="000000"/>
          <w:sz w:val="28"/>
        </w:rPr>
        <w:t>
      нөлдік мөлшерлеме бойынша салық салынатын айналымдарды (мұндай айналымдар болған кезде) растау үшін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өз өндірісінің тауарларын өткізу бойынша айналым бойынша салықтық тексеру жүргізу жағдайында:</w:t>
      </w:r>
    </w:p>
    <w:p>
      <w:pPr>
        <w:spacing w:after="0"/>
        <w:ind w:left="0"/>
        <w:jc w:val="both"/>
      </w:pPr>
      <w:r>
        <w:rPr>
          <w:rFonts w:ascii="Times New Roman"/>
          <w:b w:val="false"/>
          <w:i w:val="false"/>
          <w:color w:val="000000"/>
          <w:sz w:val="28"/>
        </w:rPr>
        <w:t xml:space="preserve">
      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жеткізуге арналған шарт; </w:t>
      </w:r>
    </w:p>
    <w:p>
      <w:pPr>
        <w:spacing w:after="0"/>
        <w:ind w:left="0"/>
        <w:jc w:val="both"/>
      </w:pPr>
      <w:r>
        <w:rPr>
          <w:rFonts w:ascii="Times New Roman"/>
          <w:b w:val="false"/>
          <w:i w:val="false"/>
          <w:color w:val="000000"/>
          <w:sz w:val="28"/>
        </w:rPr>
        <w:t xml:space="preserve">
      2) салық төлеушілерге тауарлардың тиеп-жөнелтілгенін растайтын тауарға ілеспе құжаттардың көшірмелері; </w:t>
      </w:r>
    </w:p>
    <w:p>
      <w:pPr>
        <w:spacing w:after="0"/>
        <w:ind w:left="0"/>
        <w:jc w:val="both"/>
      </w:pPr>
      <w:r>
        <w:rPr>
          <w:rFonts w:ascii="Times New Roman"/>
          <w:b w:val="false"/>
          <w:i w:val="false"/>
          <w:color w:val="000000"/>
          <w:sz w:val="28"/>
        </w:rPr>
        <w:t>
      3) салық төлеушілердің тауарларды алғанын растайтын құжаттардың көшірмелері;</w:t>
      </w:r>
    </w:p>
    <w:p>
      <w:pPr>
        <w:spacing w:after="0"/>
        <w:ind w:left="0"/>
        <w:jc w:val="both"/>
      </w:pPr>
      <w:r>
        <w:rPr>
          <w:rFonts w:ascii="Times New Roman"/>
          <w:b w:val="false"/>
          <w:i w:val="false"/>
          <w:color w:val="000000"/>
          <w:sz w:val="28"/>
        </w:rPr>
        <w:t>
      Кодекстің 393-бабының 2-тармағында көрсетілген тұрақсыз конденсаттың өткізілгенін растайтын құжаттар болып табылады:</w:t>
      </w:r>
    </w:p>
    <w:p>
      <w:pPr>
        <w:spacing w:after="0"/>
        <w:ind w:left="0"/>
        <w:jc w:val="both"/>
      </w:pPr>
      <w:r>
        <w:rPr>
          <w:rFonts w:ascii="Times New Roman"/>
          <w:b w:val="false"/>
          <w:i w:val="false"/>
          <w:color w:val="000000"/>
          <w:sz w:val="28"/>
        </w:rPr>
        <w:t>
      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жеткізуге арналған шарт (келісімшарт);</w:t>
      </w:r>
    </w:p>
    <w:p>
      <w:pPr>
        <w:spacing w:after="0"/>
        <w:ind w:left="0"/>
        <w:jc w:val="both"/>
      </w:pPr>
      <w:r>
        <w:rPr>
          <w:rFonts w:ascii="Times New Roman"/>
          <w:b w:val="false"/>
          <w:i w:val="false"/>
          <w:color w:val="000000"/>
          <w:sz w:val="28"/>
        </w:rPr>
        <w:t>
      2) құбыржолдар жүйесі арқылы өткізілген тұрақсыз конденсаттың мөлшерін есепке алу аспаптарының көрсетілімдерін алу актісі;</w:t>
      </w:r>
    </w:p>
    <w:p>
      <w:pPr>
        <w:spacing w:after="0"/>
        <w:ind w:left="0"/>
        <w:jc w:val="both"/>
      </w:pPr>
      <w:r>
        <w:rPr>
          <w:rFonts w:ascii="Times New Roman"/>
          <w:b w:val="false"/>
          <w:i w:val="false"/>
          <w:color w:val="000000"/>
          <w:sz w:val="28"/>
        </w:rPr>
        <w:t>
      3) Қазақстан Республикасының аумағынан Еуразиялық экономикалық одаққа мүше басқа мемлекеттердің аумағына құбыржолдар жүйесі арқылы әкетілген тұрақсыз конденсатты қабылдап алу-тапсыру актісі.</w:t>
      </w:r>
    </w:p>
    <w:p>
      <w:pPr>
        <w:spacing w:after="0"/>
        <w:ind w:left="0"/>
        <w:jc w:val="both"/>
      </w:pPr>
      <w:r>
        <w:rPr>
          <w:rFonts w:ascii="Times New Roman"/>
          <w:b w:val="false"/>
          <w:i w:val="false"/>
          <w:color w:val="000000"/>
          <w:sz w:val="28"/>
        </w:rPr>
        <w:t>
      Кодекстің 393-бабының 3-тармағында көрсетілген тауарлардың өткізілгенін растайтын құжаттар болып табылады:</w:t>
      </w:r>
    </w:p>
    <w:p>
      <w:pPr>
        <w:spacing w:after="0"/>
        <w:ind w:left="0"/>
        <w:jc w:val="both"/>
      </w:pPr>
      <w:r>
        <w:rPr>
          <w:rFonts w:ascii="Times New Roman"/>
          <w:b w:val="false"/>
          <w:i w:val="false"/>
          <w:color w:val="000000"/>
          <w:sz w:val="28"/>
        </w:rPr>
        <w:t>
      1) алыс-беріс шикізатын қайта өңдеуге арналған шарттар (келісімшарттар);</w:t>
      </w:r>
    </w:p>
    <w:p>
      <w:pPr>
        <w:spacing w:after="0"/>
        <w:ind w:left="0"/>
        <w:jc w:val="both"/>
      </w:pPr>
      <w:r>
        <w:rPr>
          <w:rFonts w:ascii="Times New Roman"/>
          <w:b w:val="false"/>
          <w:i w:val="false"/>
          <w:color w:val="000000"/>
          <w:sz w:val="28"/>
        </w:rPr>
        <w:t>
      2) солардың негізінде қайта өңдеу өнімдерін өткізу жүзеге асырылатын шарттар (келісімшарттар);</w:t>
      </w:r>
    </w:p>
    <w:p>
      <w:pPr>
        <w:spacing w:after="0"/>
        <w:ind w:left="0"/>
        <w:jc w:val="both"/>
      </w:pPr>
      <w:r>
        <w:rPr>
          <w:rFonts w:ascii="Times New Roman"/>
          <w:b w:val="false"/>
          <w:i w:val="false"/>
          <w:color w:val="000000"/>
          <w:sz w:val="28"/>
        </w:rPr>
        <w:t>
      3) алыс-беріс шикізатын қайта өңдеу жөніндегі жұмыстардың орындалу фактісін растайтын құжаттар;</w:t>
      </w:r>
    </w:p>
    <w:p>
      <w:pPr>
        <w:spacing w:after="0"/>
        <w:ind w:left="0"/>
        <w:jc w:val="both"/>
      </w:pPr>
      <w:r>
        <w:rPr>
          <w:rFonts w:ascii="Times New Roman"/>
          <w:b w:val="false"/>
          <w:i w:val="false"/>
          <w:color w:val="000000"/>
          <w:sz w:val="28"/>
        </w:rPr>
        <w:t>
      4) алыс-беріс шикізатының Қазақстан Республикасының аумағынан Еуразиялық экономикалық одаққа мүше басқа мемлекеттің аумағына әкетілгенін растайтын тауарға ілеспе құжаттардың көшірмелері.</w:t>
      </w:r>
    </w:p>
    <w:p>
      <w:pPr>
        <w:spacing w:after="0"/>
        <w:ind w:left="0"/>
        <w:jc w:val="both"/>
      </w:pPr>
      <w:r>
        <w:rPr>
          <w:rFonts w:ascii="Times New Roman"/>
          <w:b w:val="false"/>
          <w:i w:val="false"/>
          <w:color w:val="000000"/>
          <w:sz w:val="28"/>
        </w:rPr>
        <w:t>
      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қабылдап алу-тапсыру актісі ұсынылады;</w:t>
      </w:r>
    </w:p>
    <w:p>
      <w:pPr>
        <w:spacing w:after="0"/>
        <w:ind w:left="0"/>
        <w:jc w:val="both"/>
      </w:pPr>
      <w:r>
        <w:rPr>
          <w:rFonts w:ascii="Times New Roman"/>
          <w:b w:val="false"/>
          <w:i w:val="false"/>
          <w:color w:val="000000"/>
          <w:sz w:val="28"/>
        </w:rPr>
        <w:t>
      5) 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тиеп-жөнелтілгенін растайтын құжаттар;</w:t>
      </w:r>
    </w:p>
    <w:p>
      <w:pPr>
        <w:spacing w:after="0"/>
        <w:ind w:left="0"/>
        <w:jc w:val="both"/>
      </w:pPr>
      <w:r>
        <w:rPr>
          <w:rFonts w:ascii="Times New Roman"/>
          <w:b w:val="false"/>
          <w:i w:val="false"/>
          <w:color w:val="000000"/>
          <w:sz w:val="28"/>
        </w:rPr>
        <w:t>
      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p>
    <w:p>
      <w:pPr>
        <w:spacing w:after="0"/>
        <w:ind w:left="0"/>
        <w:jc w:val="both"/>
      </w:pPr>
      <w:r>
        <w:rPr>
          <w:rFonts w:ascii="Times New Roman"/>
          <w:b w:val="false"/>
          <w:i w:val="false"/>
          <w:color w:val="000000"/>
          <w:sz w:val="28"/>
        </w:rPr>
        <w:t>
      7) Кодекстің 449-бабының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p>
    <w:p>
      <w:pPr>
        <w:spacing w:after="0"/>
        <w:ind w:left="0"/>
        <w:jc w:val="both"/>
      </w:pPr>
      <w:r>
        <w:rPr>
          <w:rFonts w:ascii="Times New Roman"/>
          <w:b w:val="false"/>
          <w:i w:val="false"/>
          <w:color w:val="000000"/>
          <w:sz w:val="28"/>
        </w:rPr>
        <w:t>
      грант қаражаты есебінен сатып алынған тауарлар, жұмыстар, қызмет көрсетулер бойынша төленген ҚҚС қайтару кезінде:</w:t>
      </w:r>
    </w:p>
    <w:p>
      <w:pPr>
        <w:spacing w:after="0"/>
        <w:ind w:left="0"/>
        <w:jc w:val="both"/>
      </w:pPr>
      <w:r>
        <w:rPr>
          <w:rFonts w:ascii="Times New Roman"/>
          <w:b w:val="false"/>
          <w:i w:val="false"/>
          <w:color w:val="000000"/>
          <w:sz w:val="28"/>
        </w:rPr>
        <w:t>
      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 Кодекстің 435-бабының 4-тармағына сәйкес;</w:t>
      </w:r>
    </w:p>
    <w:p>
      <w:pPr>
        <w:spacing w:after="0"/>
        <w:ind w:left="0"/>
        <w:jc w:val="both"/>
      </w:pPr>
      <w:r>
        <w:rPr>
          <w:rFonts w:ascii="Times New Roman"/>
          <w:b w:val="false"/>
          <w:i w:val="false"/>
          <w:color w:val="000000"/>
          <w:sz w:val="28"/>
        </w:rPr>
        <w:t>
      2) грант алушы не орындаушы тауарларды, жұмыстарды, көрсетілетін қызметтерді берушімен жасасқан шарттың (келісімшарттың) көшірмесін;</w:t>
      </w:r>
    </w:p>
    <w:p>
      <w:pPr>
        <w:spacing w:after="0"/>
        <w:ind w:left="0"/>
        <w:jc w:val="both"/>
      </w:pPr>
      <w:r>
        <w:rPr>
          <w:rFonts w:ascii="Times New Roman"/>
          <w:b w:val="false"/>
          <w:i w:val="false"/>
          <w:color w:val="000000"/>
          <w:sz w:val="28"/>
        </w:rPr>
        <w:t>
      3) ҚҚС қайтару туралы салықтық өтінішпен жүгінген кезде оның орындаушы ретінде тағайындалуын растайтын құжаттың көшірмесін;</w:t>
      </w:r>
    </w:p>
    <w:p>
      <w:pPr>
        <w:spacing w:after="0"/>
        <w:ind w:left="0"/>
        <w:jc w:val="both"/>
      </w:pPr>
      <w:r>
        <w:rPr>
          <w:rFonts w:ascii="Times New Roman"/>
          <w:b w:val="false"/>
          <w:i w:val="false"/>
          <w:color w:val="000000"/>
          <w:sz w:val="28"/>
        </w:rPr>
        <w:t>
      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p>
    <w:p>
      <w:pPr>
        <w:spacing w:after="0"/>
        <w:ind w:left="0"/>
        <w:jc w:val="both"/>
      </w:pPr>
      <w:r>
        <w:rPr>
          <w:rFonts w:ascii="Times New Roman"/>
          <w:b w:val="false"/>
          <w:i w:val="false"/>
          <w:color w:val="000000"/>
          <w:sz w:val="28"/>
        </w:rPr>
        <w:t>
      5) қосылған құн салығының сомасын жеке жолмен бөліп көрсете отырып, ҚҚС төлеуші болып табылатын өнім беруші жазып берген шот-фактураны;</w:t>
      </w:r>
    </w:p>
    <w:p>
      <w:pPr>
        <w:spacing w:after="0"/>
        <w:ind w:left="0"/>
        <w:jc w:val="both"/>
      </w:pPr>
      <w:r>
        <w:rPr>
          <w:rFonts w:ascii="Times New Roman"/>
          <w:b w:val="false"/>
          <w:i w:val="false"/>
          <w:color w:val="000000"/>
          <w:sz w:val="28"/>
        </w:rPr>
        <w:t>
      6) жүкқұжатты, тауар-көлік жүкқұжатын;</w:t>
      </w:r>
    </w:p>
    <w:p>
      <w:pPr>
        <w:spacing w:after="0"/>
        <w:ind w:left="0"/>
        <w:jc w:val="both"/>
      </w:pPr>
      <w:r>
        <w:rPr>
          <w:rFonts w:ascii="Times New Roman"/>
          <w:b w:val="false"/>
          <w:i w:val="false"/>
          <w:color w:val="000000"/>
          <w:sz w:val="28"/>
        </w:rPr>
        <w:t>
      7) грант алушының немесе орындаушының материалдық жауапты адамының тауарды алғанын растайтын құжатты;</w:t>
      </w:r>
    </w:p>
    <w:p>
      <w:pPr>
        <w:spacing w:after="0"/>
        <w:ind w:left="0"/>
        <w:jc w:val="both"/>
      </w:pPr>
      <w:r>
        <w:rPr>
          <w:rFonts w:ascii="Times New Roman"/>
          <w:b w:val="false"/>
          <w:i w:val="false"/>
          <w:color w:val="000000"/>
          <w:sz w:val="28"/>
        </w:rPr>
        <w:t>
      8) орындалған және грант алушы немесе орындаушы қабылдаған жұмыстардың, көрсетілетін қызметтердің белгіленген тәртіппен ресімделген актілерін;</w:t>
      </w:r>
    </w:p>
    <w:p>
      <w:pPr>
        <w:spacing w:after="0"/>
        <w:ind w:left="0"/>
        <w:jc w:val="both"/>
      </w:pPr>
      <w:r>
        <w:rPr>
          <w:rFonts w:ascii="Times New Roman"/>
          <w:b w:val="false"/>
          <w:i w:val="false"/>
          <w:color w:val="000000"/>
          <w:sz w:val="28"/>
        </w:rPr>
        <w:t>
      9) алынған тауарлар, жұмыстар, көрсетілетін қызметтер үшін ақы төленгенін, оның ішінде ҚҚС төленгенін растайтын құжаттар;</w:t>
      </w:r>
    </w:p>
    <w:p>
      <w:pPr>
        <w:spacing w:after="0"/>
        <w:ind w:left="0"/>
        <w:jc w:val="both"/>
      </w:pPr>
      <w:r>
        <w:rPr>
          <w:rFonts w:ascii="Times New Roman"/>
          <w:b w:val="false"/>
          <w:i w:val="false"/>
          <w:color w:val="000000"/>
          <w:sz w:val="28"/>
        </w:rPr>
        <w:t>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олардың персоналына ҚҚС қайтару кезінде:</w:t>
      </w:r>
    </w:p>
    <w:p>
      <w:pPr>
        <w:spacing w:after="0"/>
        <w:ind w:left="0"/>
        <w:jc w:val="both"/>
      </w:pPr>
      <w:r>
        <w:rPr>
          <w:rFonts w:ascii="Times New Roman"/>
          <w:b w:val="false"/>
          <w:i w:val="false"/>
          <w:color w:val="000000"/>
          <w:sz w:val="28"/>
        </w:rPr>
        <w:t>
      1) жиынтық ведомосі (тізілім);</w:t>
      </w:r>
    </w:p>
    <w:p>
      <w:pPr>
        <w:spacing w:after="0"/>
        <w:ind w:left="0"/>
        <w:jc w:val="both"/>
      </w:pPr>
      <w:r>
        <w:rPr>
          <w:rFonts w:ascii="Times New Roman"/>
          <w:b w:val="false"/>
          <w:i w:val="false"/>
          <w:color w:val="000000"/>
          <w:sz w:val="28"/>
        </w:rPr>
        <w:t>
      2) ҚҚС төленгенін растайтын құжаттар (Кодексте айқындалған тәртіппен жазып берілген шот-фактуралар, төлеу фактісін растайтын құжаттар көшірмелері).</w:t>
      </w:r>
    </w:p>
    <w:p>
      <w:pPr>
        <w:spacing w:after="0"/>
        <w:ind w:left="0"/>
        <w:jc w:val="both"/>
      </w:pPr>
      <w:r>
        <w:rPr>
          <w:rFonts w:ascii="Times New Roman"/>
          <w:b w:val="false"/>
          <w:i w:val="false"/>
          <w:color w:val="000000"/>
          <w:sz w:val="28"/>
        </w:rPr>
        <w:t>
      Осы мемлекеттік көрсетілетін қызмет стандартының 9-тармағында көрсетілген салық органы жүргізетін салықтық тексеру барысында көрсетілетін қызметті алушы табыс ететін құжаттарды көрсетілетін қызметті алушылар ҚҚС асып кетуін қайтару туралы талап көрсетілген ҚҚС жөніндегі декларация табыс етілген салық кезеңі үшін, сондай-ақ ҚҚС бойынша салықтық тексерулер жүргізілмеген, бірақ талап ету мерзімінен аспайтын алдыңғы салық кезеңдері үшін қайтаруға ұсынылған ҚҚС сомаларының дұрыстығын растау бойынша табыс етеді.</w:t>
      </w:r>
    </w:p>
    <w:p>
      <w:pPr>
        <w:spacing w:after="0"/>
        <w:ind w:left="0"/>
        <w:jc w:val="both"/>
      </w:pPr>
      <w:r>
        <w:rPr>
          <w:rFonts w:ascii="Times New Roman"/>
          <w:b w:val="false"/>
          <w:i w:val="false"/>
          <w:color w:val="000000"/>
          <w:sz w:val="28"/>
        </w:rPr>
        <w:t>
      Көрсетілетін қызметті берушіге қағаз түрінде жүгінгенде көрсетілетін қызметті алушыға құжаттардың қабылданғаны туралы күні және уақыты көрсетілген белгімен талон беріледі.</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xml:space="preserve">
      порталға; </w:t>
      </w:r>
    </w:p>
    <w:p>
      <w:pPr>
        <w:spacing w:after="0"/>
        <w:ind w:left="0"/>
        <w:jc w:val="both"/>
      </w:pPr>
      <w:r>
        <w:rPr>
          <w:rFonts w:ascii="Times New Roman"/>
          <w:b w:val="false"/>
          <w:i w:val="false"/>
          <w:color w:val="000000"/>
          <w:sz w:val="28"/>
        </w:rPr>
        <w:t>
      ҚҚС асып кетуін қайтару үшін жүгінген кезде – көрсетілетін қызметті алушының ЭЦҚ-мен куәландырылған салық кезеңі үшін белгіленген нысандағы ҚҚС жөніндегі декларацияда көрсетілген ҚҚС асып кетуін қайтару туралы талап.</w:t>
      </w:r>
    </w:p>
    <w:p>
      <w:pPr>
        <w:spacing w:after="0"/>
        <w:ind w:left="0"/>
        <w:jc w:val="both"/>
      </w:pPr>
      <w:r>
        <w:rPr>
          <w:rFonts w:ascii="Times New Roman"/>
          <w:b w:val="false"/>
          <w:i w:val="false"/>
          <w:color w:val="000000"/>
          <w:sz w:val="28"/>
        </w:rPr>
        <w:t>
      Портал, Салық төлеушінің кабинеті, СЕӨС АЖ арқылы жүгінген кезде көрсетілетін қызметті алушыға мемлекеттік қызметті алу үшін жолданған сұраудың қабылданғаны туралы мәлімет жіберіледі.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қызметкері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574" w:id="658"/>
    <w:p>
      <w:pPr>
        <w:spacing w:after="0"/>
        <w:ind w:left="0"/>
        <w:jc w:val="both"/>
      </w:pPr>
      <w:r>
        <w:rPr>
          <w:rFonts w:ascii="Times New Roman"/>
          <w:b w:val="false"/>
          <w:i w:val="false"/>
          <w:color w:val="000000"/>
          <w:sz w:val="28"/>
        </w:rPr>
        <w:t>
      10. Егер:</w:t>
      </w:r>
    </w:p>
    <w:bookmarkEnd w:id="658"/>
    <w:p>
      <w:pPr>
        <w:spacing w:after="0"/>
        <w:ind w:left="0"/>
        <w:jc w:val="both"/>
      </w:pPr>
      <w:r>
        <w:rPr>
          <w:rFonts w:ascii="Times New Roman"/>
          <w:b w:val="false"/>
          <w:i w:val="false"/>
          <w:color w:val="000000"/>
          <w:sz w:val="28"/>
        </w:rPr>
        <w:t>
      1) мемлекеттік қызметті алу үшін шағын бизнес субъектілері, шаруа немесе фермер қожалықтары, ауыл шаруашылығы өнімін, акваөсіру (балық өсіру шаруашылығы) өнімін өндірушілер және ауыл шаруашылығы кооперативтері үшін белгіленген арнаулы салық режимдерінде бюджетпен есеп айырысуды жүзеге асыратын көрсетілетін қызметті алушы жүгінсе;</w:t>
      </w:r>
    </w:p>
    <w:p>
      <w:pPr>
        <w:spacing w:after="0"/>
        <w:ind w:left="0"/>
        <w:jc w:val="both"/>
      </w:pPr>
      <w:r>
        <w:rPr>
          <w:rFonts w:ascii="Times New Roman"/>
          <w:b w:val="false"/>
          <w:i w:val="false"/>
          <w:color w:val="000000"/>
          <w:sz w:val="28"/>
        </w:rPr>
        <w:t>
      2) көрсетілетін қызметті алушыларға Кодекстің 411 бабының ережелерін қолданған салықтық кезеңге:</w:t>
      </w:r>
    </w:p>
    <w:p>
      <w:pPr>
        <w:spacing w:after="0"/>
        <w:ind w:left="0"/>
        <w:jc w:val="both"/>
      </w:pPr>
      <w:r>
        <w:rPr>
          <w:rFonts w:ascii="Times New Roman"/>
          <w:b w:val="false"/>
          <w:i w:val="false"/>
          <w:color w:val="000000"/>
          <w:sz w:val="28"/>
        </w:rPr>
        <w:t>
      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шаруашылығының) өнімін өндірушілер;</w:t>
      </w:r>
    </w:p>
    <w:p>
      <w:pPr>
        <w:spacing w:after="0"/>
        <w:ind w:left="0"/>
        <w:jc w:val="both"/>
      </w:pPr>
      <w:r>
        <w:rPr>
          <w:rFonts w:ascii="Times New Roman"/>
          <w:b w:val="false"/>
          <w:i w:val="false"/>
          <w:color w:val="000000"/>
          <w:sz w:val="28"/>
        </w:rPr>
        <w:t>
      ауыл шаруашылығы өнімін, балық өсіру шаруашылығының өнімін қайта өңдеуді жүзеге асырудың нәтижесі болып табылатын тауарларды өткізу жөніндегі айналымдар бойынша – заңды тұлғалар:</w:t>
      </w:r>
    </w:p>
    <w:p>
      <w:pPr>
        <w:spacing w:after="0"/>
        <w:ind w:left="0"/>
        <w:jc w:val="both"/>
      </w:pPr>
      <w:r>
        <w:rPr>
          <w:rFonts w:ascii="Times New Roman"/>
          <w:b w:val="false"/>
          <w:i w:val="false"/>
          <w:color w:val="000000"/>
          <w:sz w:val="28"/>
        </w:rPr>
        <w:t xml:space="preserve">
      ауыл шаруашылығы кооперативтері мына айналымдар бойынша: </w:t>
      </w:r>
    </w:p>
    <w:p>
      <w:pPr>
        <w:spacing w:after="0"/>
        <w:ind w:left="0"/>
        <w:jc w:val="both"/>
      </w:pPr>
      <w:r>
        <w:rPr>
          <w:rFonts w:ascii="Times New Roman"/>
          <w:b w:val="false"/>
          <w:i w:val="false"/>
          <w:color w:val="000000"/>
          <w:sz w:val="28"/>
        </w:rPr>
        <w:t>
      өз өндірісінің, сондай-ақ осындай кооперативтің мүшелері өндірген ауыл шаруашылығы өнімін, акваөсіру (балық өсіру шаруашылығының) өнімін өткізу;</w:t>
      </w:r>
    </w:p>
    <w:p>
      <w:pPr>
        <w:spacing w:after="0"/>
        <w:ind w:left="0"/>
        <w:jc w:val="both"/>
      </w:pPr>
      <w:r>
        <w:rPr>
          <w:rFonts w:ascii="Times New Roman"/>
          <w:b w:val="false"/>
          <w:i w:val="false"/>
          <w:color w:val="000000"/>
          <w:sz w:val="28"/>
        </w:rPr>
        <w:t>
      өз өндірісінің ауыл шаруашылығы өнімін, акваөсіру (балық өсіру шаруашылығының) өнімін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p>
    <w:p>
      <w:pPr>
        <w:spacing w:after="0"/>
        <w:ind w:left="0"/>
        <w:jc w:val="both"/>
      </w:pPr>
      <w:r>
        <w:rPr>
          <w:rFonts w:ascii="Times New Roman"/>
          <w:b w:val="false"/>
          <w:i w:val="false"/>
          <w:color w:val="000000"/>
          <w:sz w:val="28"/>
        </w:rPr>
        <w:t>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Кодекстің 411-бабының 1-тармағы 3-тармақшасына сәйкес;</w:t>
      </w:r>
    </w:p>
    <w:p>
      <w:pPr>
        <w:spacing w:after="0"/>
        <w:ind w:left="0"/>
        <w:jc w:val="both"/>
      </w:pPr>
      <w:r>
        <w:rPr>
          <w:rFonts w:ascii="Times New Roman"/>
          <w:b w:val="false"/>
          <w:i w:val="false"/>
          <w:color w:val="000000"/>
          <w:sz w:val="28"/>
        </w:rPr>
        <w:t>
      3) салықтық тексеру аяқталған күнге:</w:t>
      </w:r>
    </w:p>
    <w:p>
      <w:pPr>
        <w:spacing w:after="0"/>
        <w:ind w:left="0"/>
        <w:jc w:val="both"/>
      </w:pPr>
      <w:r>
        <w:rPr>
          <w:rFonts w:ascii="Times New Roman"/>
          <w:b w:val="false"/>
          <w:i w:val="false"/>
          <w:color w:val="000000"/>
          <w:sz w:val="28"/>
        </w:rPr>
        <w:t>
      өнім берушімен өзара есеп айырысулардың анықтығын растау үшін қарсы тексерулер жүргізуге берілген сұрау салуларға жауаптар алынбаған;</w:t>
      </w:r>
    </w:p>
    <w:p>
      <w:pPr>
        <w:spacing w:after="0"/>
        <w:ind w:left="0"/>
        <w:jc w:val="both"/>
      </w:pPr>
      <w:r>
        <w:rPr>
          <w:rFonts w:ascii="Times New Roman"/>
          <w:b w:val="false"/>
          <w:i w:val="false"/>
          <w:color w:val="000000"/>
          <w:sz w:val="28"/>
        </w:rPr>
        <w:t>
      тексерілетін салық төлеушінің өнім берушілері бойынша "Пирамида" талдамалық есебін талдау нәтижелері бойынша бұзушылықтар анықталған;</w:t>
      </w:r>
    </w:p>
    <w:p>
      <w:pPr>
        <w:spacing w:after="0"/>
        <w:ind w:left="0"/>
        <w:jc w:val="both"/>
      </w:pPr>
      <w:r>
        <w:rPr>
          <w:rFonts w:ascii="Times New Roman"/>
          <w:b w:val="false"/>
          <w:i w:val="false"/>
          <w:color w:val="000000"/>
          <w:sz w:val="28"/>
        </w:rPr>
        <w:t>
      қосылған құн салығы сомаларының анықтығы расталмаған;</w:t>
      </w:r>
    </w:p>
    <w:p>
      <w:pPr>
        <w:spacing w:after="0"/>
        <w:ind w:left="0"/>
        <w:jc w:val="both"/>
      </w:pPr>
      <w:r>
        <w:rPr>
          <w:rFonts w:ascii="Times New Roman"/>
          <w:b w:val="false"/>
          <w:i w:val="false"/>
          <w:color w:val="000000"/>
          <w:sz w:val="28"/>
        </w:rPr>
        <w:t>
      қарсы тексеру жүргізудің мүмкін болмауына байланысты, оның ішінде:</w:t>
      </w:r>
    </w:p>
    <w:p>
      <w:pPr>
        <w:spacing w:after="0"/>
        <w:ind w:left="0"/>
        <w:jc w:val="both"/>
      </w:pPr>
      <w:r>
        <w:rPr>
          <w:rFonts w:ascii="Times New Roman"/>
          <w:b w:val="false"/>
          <w:i w:val="false"/>
          <w:color w:val="000000"/>
          <w:sz w:val="28"/>
        </w:rPr>
        <w:t>
      өнім берушінің тұрған жері бойынша болмауы;</w:t>
      </w:r>
    </w:p>
    <w:p>
      <w:pPr>
        <w:spacing w:after="0"/>
        <w:ind w:left="0"/>
        <w:jc w:val="both"/>
      </w:pPr>
      <w:r>
        <w:rPr>
          <w:rFonts w:ascii="Times New Roman"/>
          <w:b w:val="false"/>
          <w:i w:val="false"/>
          <w:color w:val="000000"/>
          <w:sz w:val="28"/>
        </w:rPr>
        <w:t>
      өнім берушінің есепке алу құжаттамаларының жоғалуы себебінен қосылған құн салығы сомаларының анықтығы расталмаған сомалардың шегінде қосылған құн салығын қайтару жүргізілмейді.</w:t>
      </w:r>
    </w:p>
    <w:p>
      <w:pPr>
        <w:spacing w:after="0"/>
        <w:ind w:left="0"/>
        <w:jc w:val="both"/>
      </w:pPr>
      <w:r>
        <w:rPr>
          <w:rFonts w:ascii="Times New Roman"/>
          <w:b w:val="false"/>
          <w:i w:val="false"/>
          <w:color w:val="000000"/>
          <w:sz w:val="28"/>
        </w:rPr>
        <w:t>
      Бұл ретте осы тармақтың 3) тармақшасының үшінші бөлігінің ережелері мынадай:</w:t>
      </w:r>
    </w:p>
    <w:p>
      <w:pPr>
        <w:spacing w:after="0"/>
        <w:ind w:left="0"/>
        <w:jc w:val="both"/>
      </w:pPr>
      <w:r>
        <w:rPr>
          <w:rFonts w:ascii="Times New Roman"/>
          <w:b w:val="false"/>
          <w:i w:val="false"/>
          <w:color w:val="000000"/>
          <w:sz w:val="28"/>
        </w:rPr>
        <w:t>
      қосылған құн салығының асып кету сомасын қайтарудың оңайлатылған тәртібін қолдануға құқығы бар;</w:t>
      </w:r>
    </w:p>
    <w:p>
      <w:pPr>
        <w:spacing w:after="0"/>
        <w:ind w:left="0"/>
        <w:jc w:val="both"/>
      </w:pPr>
      <w:r>
        <w:rPr>
          <w:rFonts w:ascii="Times New Roman"/>
          <w:b w:val="false"/>
          <w:i w:val="false"/>
          <w:color w:val="000000"/>
          <w:sz w:val="28"/>
        </w:rPr>
        <w:t>
      құны республикалық бюджет туралы заңда белгіленген және тиісті қаржы жылының 1 қаңтарында қолданыста болатын айлық есептік көрсеткіштің кемінде 150 000 000 еселенген мөлшерін құрайтын, Қазақстан Республикасының Үкіметі бекітетін республикалық индустрияландыру картасы шеңберінде инвестициялық жобаны іске асыратын Кодекстің 152-бабының 12-тармағына сәйкес;</w:t>
      </w:r>
    </w:p>
    <w:p>
      <w:pPr>
        <w:spacing w:after="0"/>
        <w:ind w:left="0"/>
        <w:jc w:val="both"/>
      </w:pPr>
      <w:r>
        <w:rPr>
          <w:rFonts w:ascii="Times New Roman"/>
          <w:b w:val="false"/>
          <w:i w:val="false"/>
          <w:color w:val="000000"/>
          <w:sz w:val="28"/>
        </w:rPr>
        <w:t>
      Қазақстан Республикасының заңнамасына сәйкес жасалған жер қойнауын пайдалануға арналған келісімшарт шеңберінде қызметін жүзеге асыратын және қосылған құн салығының асып кету сомасын қайтару туралы талап қойылған салықтық кезеңнің алдындағы соңғы 5 жылға есептелген салықтық жүктеменің орташа коэффициенті кемінде 20 пайыз болатын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p>
    <w:p>
      <w:pPr>
        <w:spacing w:after="0"/>
        <w:ind w:left="0"/>
        <w:jc w:val="both"/>
      </w:pPr>
      <w:r>
        <w:rPr>
          <w:rFonts w:ascii="Times New Roman"/>
          <w:b w:val="false"/>
          <w:i w:val="false"/>
          <w:color w:val="000000"/>
          <w:sz w:val="28"/>
        </w:rPr>
        <w:t>
      Салықтық тексеру актісінде қосылған құн салығын қайтармау негіздері көрсетіледі.</w:t>
      </w:r>
    </w:p>
    <w:bookmarkStart w:name="z2573" w:id="659"/>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659"/>
    <w:bookmarkStart w:name="z2572" w:id="660"/>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60"/>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571" w:id="661"/>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құқығы бар.</w:t>
      </w:r>
    </w:p>
    <w:bookmarkEnd w:id="661"/>
    <w:bookmarkStart w:name="z2570" w:id="662"/>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662"/>
    <w:bookmarkStart w:name="z2569" w:id="663"/>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663"/>
    <w:bookmarkStart w:name="z2568" w:id="664"/>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Салық төлеушінің кабинеті, СЕӨС арқылы алуға мүмкіндігі бар.</w:t>
      </w:r>
    </w:p>
    <w:bookmarkEnd w:id="664"/>
    <w:bookmarkStart w:name="z2567" w:id="665"/>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қол жеткізу режимінде алу мүмкіндігі бар.</w:t>
      </w:r>
    </w:p>
    <w:bookmarkEnd w:id="665"/>
    <w:bookmarkStart w:name="z2566" w:id="666"/>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"Бюджеттен қосылған құн </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27-қосымша</w:t>
            </w:r>
          </w:p>
        </w:tc>
      </w:tr>
    </w:tbl>
    <w:bookmarkStart w:name="z696" w:id="667"/>
    <w:p>
      <w:pPr>
        <w:spacing w:after="0"/>
        <w:ind w:left="0"/>
        <w:jc w:val="left"/>
      </w:pPr>
      <w:r>
        <w:rPr>
          <w:rFonts w:ascii="Times New Roman"/>
          <w:b/>
          <w:i w:val="false"/>
          <w:color w:val="000000"/>
        </w:rPr>
        <w:t xml:space="preserve"> "Төлем көзінен ұсталған табыс салығын қайтару" мемлекеттік көрсетілетін қызмет стандарты</w:t>
      </w:r>
    </w:p>
    <w:bookmarkEnd w:id="667"/>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2564" w:id="668"/>
    <w:p>
      <w:pPr>
        <w:spacing w:after="0"/>
        <w:ind w:left="0"/>
        <w:jc w:val="both"/>
      </w:pPr>
      <w:r>
        <w:rPr>
          <w:rFonts w:ascii="Times New Roman"/>
          <w:b w:val="false"/>
          <w:i w:val="false"/>
          <w:color w:val="000000"/>
          <w:sz w:val="28"/>
        </w:rPr>
        <w:t>
      1. "Төлем көзінен ұсталған табыс салығын қайтару" мемлекеттік көрсетілетін қызметі (бұдан әрі – мемлекеттік көрсетілетін қызмет).</w:t>
      </w:r>
    </w:p>
    <w:bookmarkEnd w:id="668"/>
    <w:bookmarkStart w:name="z2563" w:id="669"/>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669"/>
    <w:bookmarkStart w:name="z2562" w:id="670"/>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670"/>
    <w:p>
      <w:pPr>
        <w:spacing w:after="0"/>
        <w:ind w:left="0"/>
        <w:jc w:val="both"/>
      </w:pP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берушімен кеңсе арқылы жүзеге асырылады.</w:t>
      </w:r>
    </w:p>
    <w:bookmarkStart w:name="z2561" w:id="671"/>
    <w:p>
      <w:pPr>
        <w:spacing w:after="0"/>
        <w:ind w:left="0"/>
        <w:jc w:val="left"/>
      </w:pPr>
      <w:r>
        <w:rPr>
          <w:rFonts w:ascii="Times New Roman"/>
          <w:b/>
          <w:i w:val="false"/>
          <w:color w:val="000000"/>
        </w:rPr>
        <w:t xml:space="preserve"> 2. Мемлекеттік қызметті көрсету тәртібі</w:t>
      </w:r>
    </w:p>
    <w:bookmarkEnd w:id="671"/>
    <w:bookmarkStart w:name="z2560" w:id="672"/>
    <w:p>
      <w:pPr>
        <w:spacing w:after="0"/>
        <w:ind w:left="0"/>
        <w:jc w:val="both"/>
      </w:pPr>
      <w:r>
        <w:rPr>
          <w:rFonts w:ascii="Times New Roman"/>
          <w:b w:val="false"/>
          <w:i w:val="false"/>
          <w:color w:val="000000"/>
          <w:sz w:val="28"/>
        </w:rPr>
        <w:t>
      4. Мемлекеттік қызметті көрсету мерзімдері:</w:t>
      </w:r>
    </w:p>
    <w:bookmarkEnd w:id="672"/>
    <w:p>
      <w:pPr>
        <w:spacing w:after="0"/>
        <w:ind w:left="0"/>
        <w:jc w:val="both"/>
      </w:pPr>
      <w:r>
        <w:rPr>
          <w:rFonts w:ascii="Times New Roman"/>
          <w:b w:val="false"/>
          <w:i w:val="false"/>
          <w:color w:val="000000"/>
          <w:sz w:val="28"/>
        </w:rPr>
        <w:t>
      көрсетілетін қызметті алушы құжаттар топтамасын тапсырған сәттен бастап:</w:t>
      </w:r>
    </w:p>
    <w:p>
      <w:pPr>
        <w:spacing w:after="0"/>
        <w:ind w:left="0"/>
        <w:jc w:val="both"/>
      </w:pPr>
      <w:r>
        <w:rPr>
          <w:rFonts w:ascii="Times New Roman"/>
          <w:b w:val="false"/>
          <w:i w:val="false"/>
          <w:color w:val="000000"/>
          <w:sz w:val="28"/>
        </w:rPr>
        <w:t>
      1) халықаралық шарттың негізінде төленген табыс салығын бюджеттен қайтаруға салықтық өтініш (бұдан әрі – салықтық өтініш) бойынша төлем көзінен ұсталған табыс салығын қайтару туралы шешім шығару – көрсетілетін қызметті алушы (резидент емес) оны берген күнінен бастап 20 (жиырма) жұмыс күні ішінде.</w:t>
      </w:r>
    </w:p>
    <w:p>
      <w:pPr>
        <w:spacing w:after="0"/>
        <w:ind w:left="0"/>
        <w:jc w:val="both"/>
      </w:pPr>
      <w:r>
        <w:rPr>
          <w:rFonts w:ascii="Times New Roman"/>
          <w:b w:val="false"/>
          <w:i w:val="false"/>
          <w:color w:val="000000"/>
          <w:sz w:val="28"/>
        </w:rPr>
        <w:t>
      Бұл ретте салықтық өтінішті қарау мерзімі:</w:t>
      </w:r>
    </w:p>
    <w:p>
      <w:pPr>
        <w:spacing w:after="0"/>
        <w:ind w:left="0"/>
        <w:jc w:val="both"/>
      </w:pPr>
      <w:r>
        <w:rPr>
          <w:rFonts w:ascii="Times New Roman"/>
          <w:b w:val="false"/>
          <w:i w:val="false"/>
          <w:color w:val="000000"/>
          <w:sz w:val="28"/>
        </w:rPr>
        <w:t>
      бюджеттен төленген табыс салығын қайтару мәселесі бойынша тақырыптық тексеру жүргізу;</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w:t>
      </w:r>
    </w:p>
    <w:p>
      <w:pPr>
        <w:spacing w:after="0"/>
        <w:ind w:left="0"/>
        <w:jc w:val="both"/>
      </w:pPr>
      <w:r>
        <w:rPr>
          <w:rFonts w:ascii="Times New Roman"/>
          <w:b w:val="false"/>
          <w:i w:val="false"/>
          <w:color w:val="000000"/>
          <w:sz w:val="28"/>
        </w:rPr>
        <w:t xml:space="preserve">
      өтінішті қарайтын мемлекеттік кірістер органы бейрезидентті оның "Салық және бюджетке төленетін басқа да міндетті төлемдер туралы (Салық кодексі)" Қазақстан Республикасының 2017 жылғы 25 желтоқсандағы Кодексінің </w:t>
      </w:r>
      <w:r>
        <w:rPr>
          <w:rFonts w:ascii="Times New Roman"/>
          <w:b w:val="false"/>
          <w:i w:val="false"/>
          <w:color w:val="000000"/>
          <w:sz w:val="28"/>
        </w:rPr>
        <w:t>48-бабында</w:t>
      </w:r>
      <w:r>
        <w:rPr>
          <w:rFonts w:ascii="Times New Roman"/>
          <w:b w:val="false"/>
          <w:i w:val="false"/>
          <w:color w:val="000000"/>
          <w:sz w:val="28"/>
        </w:rPr>
        <w:t xml:space="preserve"> белгіленген талап қою мерзімі кезеңінде салықтық міндеттемелерді орындауы және Қазақстан Республикасында тұрақты мекемесінің болуы не болмауы тұрғысынан жоспардан тыс кешенді тексеру жүргізуге сұрау салуды осындай құрылымдық бөлімше тұрған жердегі салық органына жіберуге (егер бейрезиденттің Қазақстан Республикасында құрылымдық бөлімшесі болған жағдайда);</w:t>
      </w:r>
    </w:p>
    <w:p>
      <w:pPr>
        <w:spacing w:after="0"/>
        <w:ind w:left="0"/>
        <w:jc w:val="both"/>
      </w:pPr>
      <w:r>
        <w:rPr>
          <w:rFonts w:ascii="Times New Roman"/>
          <w:b w:val="false"/>
          <w:i w:val="false"/>
          <w:color w:val="000000"/>
          <w:sz w:val="28"/>
        </w:rPr>
        <w:t>
      өтініші қаралып жатқан бейрезиденттің резиденттік елінің құзыретті органына салық агенті мен бейрезиденттің өзара қатынастары туралы ақпарат беру жөнінде (салық агенті таратылған (қызметі тоқтатылған), банкрот болған жағдайда) сұрау салу жіберген күннен бастап осындай сұрау салуға жауап алған күнге дейінгі кезеңге тоқтатыла тұрады;</w:t>
      </w:r>
    </w:p>
    <w:p>
      <w:pPr>
        <w:spacing w:after="0"/>
        <w:ind w:left="0"/>
        <w:jc w:val="both"/>
      </w:pPr>
      <w:r>
        <w:rPr>
          <w:rFonts w:ascii="Times New Roman"/>
          <w:b w:val="false"/>
          <w:i w:val="false"/>
          <w:color w:val="000000"/>
          <w:sz w:val="28"/>
        </w:rPr>
        <w:t>
      көрсетілетін қызметті алушы табыс еткен құжаттарды қараудан бас тарту туралы шешім шығару – салық органы оларды алған күннен бастап 10 (он) жұмыс күні ішінде;</w:t>
      </w:r>
    </w:p>
    <w:p>
      <w:pPr>
        <w:spacing w:after="0"/>
        <w:ind w:left="0"/>
        <w:jc w:val="both"/>
      </w:pPr>
      <w:r>
        <w:rPr>
          <w:rFonts w:ascii="Times New Roman"/>
          <w:b w:val="false"/>
          <w:i w:val="false"/>
          <w:color w:val="000000"/>
          <w:sz w:val="28"/>
        </w:rPr>
        <w:t>
      салық агенті (салық төлеуші) тұрған (тұрғылықты болатын) жердегі тіркелген салық органы бейрезидентке Кодексте айқындалған тәртіппен бюджеттен табыс салығының сомасын қайтаруды осындай шешім қабылданған күннен бастап 30 (отыз) жұмыс күні ішінде жүргізеді.</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берілетін уақыты – 20 (жиырма) минут.</w:t>
      </w:r>
    </w:p>
    <w:bookmarkStart w:name="z2559" w:id="673"/>
    <w:p>
      <w:pPr>
        <w:spacing w:after="0"/>
        <w:ind w:left="0"/>
        <w:jc w:val="both"/>
      </w:pPr>
      <w:r>
        <w:rPr>
          <w:rFonts w:ascii="Times New Roman"/>
          <w:b w:val="false"/>
          <w:i w:val="false"/>
          <w:color w:val="000000"/>
          <w:sz w:val="28"/>
        </w:rPr>
        <w:t>
      5. Мемлекеттік қызметті көрсету нысаны: қағаз түрінде.</w:t>
      </w:r>
    </w:p>
    <w:bookmarkEnd w:id="673"/>
    <w:bookmarkStart w:name="z2558" w:id="674"/>
    <w:p>
      <w:pPr>
        <w:spacing w:after="0"/>
        <w:ind w:left="0"/>
        <w:jc w:val="both"/>
      </w:pPr>
      <w:r>
        <w:rPr>
          <w:rFonts w:ascii="Times New Roman"/>
          <w:b w:val="false"/>
          <w:i w:val="false"/>
          <w:color w:val="000000"/>
          <w:sz w:val="28"/>
        </w:rPr>
        <w:t>
      6. Мемлекеттік қызметті көрсету нәтижесі:</w:t>
      </w:r>
    </w:p>
    <w:bookmarkEnd w:id="674"/>
    <w:p>
      <w:pPr>
        <w:spacing w:after="0"/>
        <w:ind w:left="0"/>
        <w:jc w:val="both"/>
      </w:pPr>
      <w:r>
        <w:rPr>
          <w:rFonts w:ascii="Times New Roman"/>
          <w:b w:val="false"/>
          <w:i w:val="false"/>
          <w:color w:val="000000"/>
          <w:sz w:val="28"/>
        </w:rPr>
        <w:t>
      1) төлем көзінен ұсталған табыс салығын толықтай немесе оның бір бөлігін қайтару туралы шешім (бұдан әрі – қайтару туралы шешім);</w:t>
      </w:r>
    </w:p>
    <w:p>
      <w:pPr>
        <w:spacing w:after="0"/>
        <w:ind w:left="0"/>
        <w:jc w:val="both"/>
      </w:pPr>
      <w:r>
        <w:rPr>
          <w:rFonts w:ascii="Times New Roman"/>
          <w:b w:val="false"/>
          <w:i w:val="false"/>
          <w:color w:val="000000"/>
          <w:sz w:val="28"/>
        </w:rPr>
        <w:t>
      2) бюджеттен табыс салығының сомаларын қайтару;</w:t>
      </w:r>
    </w:p>
    <w:p>
      <w:pPr>
        <w:spacing w:after="0"/>
        <w:ind w:left="0"/>
        <w:jc w:val="both"/>
      </w:pPr>
      <w:r>
        <w:rPr>
          <w:rFonts w:ascii="Times New Roman"/>
          <w:b w:val="false"/>
          <w:i w:val="false"/>
          <w:color w:val="000000"/>
          <w:sz w:val="28"/>
        </w:rPr>
        <w:t>
      3) төлем көзінен ұсталған табыс салығын қайтарудан бас тарту туралы шешім (бұдан әрі – қайтарудан бас тарту туралы шешім);</w:t>
      </w:r>
    </w:p>
    <w:p>
      <w:pPr>
        <w:spacing w:after="0"/>
        <w:ind w:left="0"/>
        <w:jc w:val="both"/>
      </w:pPr>
      <w:r>
        <w:rPr>
          <w:rFonts w:ascii="Times New Roman"/>
          <w:b w:val="false"/>
          <w:i w:val="false"/>
          <w:color w:val="000000"/>
          <w:sz w:val="28"/>
        </w:rPr>
        <w:t>
      4) осы мемлекеттік көрсетілетін қызмет стандартының 10-тармағында көрсетілген жағдайларда және негіздемелер бойынша салық органының салықтық өтінішті қараудан уәжделген бас тартуы.</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келу тәртібімен немесе пошта арқылы жүгінген кезде мемлекеттік қызметті көрсету нәтижесі көрсетілетін қызметті берушінің уәкілетті алдамының электронды цифрлы қолтаңбасымен куәландырылып басып шығарылады және көрсетілетін қызметті алушыға беріледі немесе алуы туралы хабарламасы бар тапсырыс хатпен пошта арқылы жіберіледі.</w:t>
      </w:r>
    </w:p>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p>
      <w:pPr>
        <w:spacing w:after="0"/>
        <w:ind w:left="0"/>
        <w:jc w:val="both"/>
      </w:pP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13.00-ден 14.30-ға дейінгі түскі үзілісті ескере отырып сағат 9.00-ден 17.30-ға дейін.</w:t>
      </w:r>
    </w:p>
    <w:p>
      <w:pPr>
        <w:spacing w:after="0"/>
        <w:ind w:left="0"/>
        <w:jc w:val="both"/>
      </w:pPr>
      <w:r>
        <w:rPr>
          <w:rFonts w:ascii="Times New Roman"/>
          <w:b w:val="false"/>
          <w:i w:val="false"/>
          <w:color w:val="000000"/>
          <w:sz w:val="28"/>
        </w:rPr>
        <w:t>
      Мемлекеттік көрсетілетін қызмет кезекпен көрсетіледі, алдын ала жазылу талап етілмейді, жеделдетілген қызмет көрсету көзделмеген.</w:t>
      </w:r>
    </w:p>
    <w:bookmarkStart w:name="z2557" w:id="675"/>
    <w:p>
      <w:pPr>
        <w:spacing w:after="0"/>
        <w:ind w:left="0"/>
        <w:jc w:val="both"/>
      </w:pPr>
      <w:r>
        <w:rPr>
          <w:rFonts w:ascii="Times New Roman"/>
          <w:b w:val="false"/>
          <w:i w:val="false"/>
          <w:color w:val="000000"/>
          <w:sz w:val="28"/>
        </w:rPr>
        <w:t>
      9. Көрсетілетін қызметті алушы (Қазақстан Республикасы табыс пен капиталға (мүлікке) қосарланған салық салуды болдырмау және салық төлеуден жалтаруға жол бермеу туралы тиісті халықаралық шарттар (конвенциялар) жасасқан мемлекеттердің резиденттері) көрсетілетін қызметті берушіге (келу тәртібімен немесе пошта арқылы) жүгінген кезде мемлекеттік қызмет көрсету үшін қажетті құжаттар тізбесі:</w:t>
      </w:r>
    </w:p>
    <w:bookmarkEnd w:id="675"/>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салықтық өтініш.</w:t>
      </w:r>
    </w:p>
    <w:p>
      <w:pPr>
        <w:spacing w:after="0"/>
        <w:ind w:left="0"/>
        <w:jc w:val="both"/>
      </w:pPr>
      <w:r>
        <w:rPr>
          <w:rFonts w:ascii="Times New Roman"/>
          <w:b w:val="false"/>
          <w:i w:val="false"/>
          <w:color w:val="000000"/>
          <w:sz w:val="28"/>
        </w:rPr>
        <w:t>
      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pPr>
        <w:spacing w:after="0"/>
        <w:ind w:left="0"/>
        <w:jc w:val="both"/>
      </w:pPr>
      <w:r>
        <w:rPr>
          <w:rFonts w:ascii="Times New Roman"/>
          <w:b w:val="false"/>
          <w:i w:val="false"/>
          <w:color w:val="000000"/>
          <w:sz w:val="28"/>
        </w:rPr>
        <w:t>
      2) жұмыстарды орындауға, қызметтер көрсетуге немесе өзге де мақсаттарға келісімшарттардың (шарттардың, келісімдердің) көшірмелері;</w:t>
      </w:r>
    </w:p>
    <w:p>
      <w:pPr>
        <w:spacing w:after="0"/>
        <w:ind w:left="0"/>
        <w:jc w:val="both"/>
      </w:pPr>
      <w:r>
        <w:rPr>
          <w:rFonts w:ascii="Times New Roman"/>
          <w:b w:val="false"/>
          <w:i w:val="false"/>
          <w:color w:val="000000"/>
          <w:sz w:val="28"/>
        </w:rPr>
        <w:t>
      3) бейрезиденттің резиденттігін растайтын құжат;</w:t>
      </w:r>
    </w:p>
    <w:p>
      <w:pPr>
        <w:spacing w:after="0"/>
        <w:ind w:left="0"/>
        <w:jc w:val="both"/>
      </w:pPr>
      <w:r>
        <w:rPr>
          <w:rFonts w:ascii="Times New Roman"/>
          <w:b w:val="false"/>
          <w:i w:val="false"/>
          <w:color w:val="000000"/>
          <w:sz w:val="28"/>
        </w:rPr>
        <w:t xml:space="preserve">
      4) алынған кірістер мен ұстап қалған немесе төленген салықтардың сомасын растайтын бухгалтерлік немесе өзге де құжаттардың көшірмелері; </w:t>
      </w:r>
    </w:p>
    <w:p>
      <w:pPr>
        <w:spacing w:after="0"/>
        <w:ind w:left="0"/>
        <w:jc w:val="both"/>
      </w:pPr>
      <w:r>
        <w:rPr>
          <w:rFonts w:ascii="Times New Roman"/>
          <w:b w:val="false"/>
          <w:i w:val="false"/>
          <w:color w:val="000000"/>
          <w:sz w:val="28"/>
        </w:rPr>
        <w:t>
      5)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pPr>
        <w:spacing w:after="0"/>
        <w:ind w:left="0"/>
        <w:jc w:val="both"/>
      </w:pPr>
      <w:r>
        <w:rPr>
          <w:rFonts w:ascii="Times New Roman"/>
          <w:b w:val="false"/>
          <w:i w:val="false"/>
          <w:color w:val="000000"/>
          <w:sz w:val="28"/>
        </w:rPr>
        <w:t>
      6) өтінішті заңды тұлға берген жағдайда – құрылтай құжаттарының нотариат куәландырған көшірмелері немесе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w:t>
      </w:r>
    </w:p>
    <w:p>
      <w:pPr>
        <w:spacing w:after="0"/>
        <w:ind w:left="0"/>
        <w:jc w:val="both"/>
      </w:pPr>
      <w:r>
        <w:rPr>
          <w:rFonts w:ascii="Times New Roman"/>
          <w:b w:val="false"/>
          <w:i w:val="false"/>
          <w:color w:val="000000"/>
          <w:sz w:val="28"/>
        </w:rPr>
        <w:t>
      Бейрезиденттің шет мемлекет заңнамасының талаптарына сәйкес құрылтай құжаттары немесе сауда тізілімінде (акционерлердің тізілімінде) немесе бейрезидент тіркелген мемлекеттің заңнамасында көзделген өзге де ұқсас құжатта тіркеу бойынша міндеттемесі болмаған жағдайда мұндай бейрезидент салық агентіне:</w:t>
      </w:r>
    </w:p>
    <w:p>
      <w:pPr>
        <w:spacing w:after="0"/>
        <w:ind w:left="0"/>
        <w:jc w:val="both"/>
      </w:pPr>
      <w:r>
        <w:rPr>
          <w:rFonts w:ascii="Times New Roman"/>
          <w:b w:val="false"/>
          <w:i w:val="false"/>
          <w:color w:val="000000"/>
          <w:sz w:val="28"/>
        </w:rPr>
        <w:t xml:space="preserve">
      бейрезидентті құруға негіз болған, құқықтық (заңдық) күшін мұндай бейрезидент тіркелген шет мемлекеттің тиісті органы растаған құжатты (актіні), немесе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p>
    <w:p>
      <w:pPr>
        <w:spacing w:after="0"/>
        <w:ind w:left="0"/>
        <w:jc w:val="both"/>
      </w:pPr>
      <w:r>
        <w:rPr>
          <w:rFonts w:ascii="Times New Roman"/>
          <w:b w:val="false"/>
          <w:i w:val="false"/>
          <w:color w:val="000000"/>
          <w:sz w:val="28"/>
        </w:rPr>
        <w:t>
      7) өтінішті жеке тұлға ұсынған жағдайда – жеке басын куәландыратын құжаттың көшірмесі;</w:t>
      </w:r>
    </w:p>
    <w:p>
      <w:pPr>
        <w:spacing w:after="0"/>
        <w:ind w:left="0"/>
        <w:jc w:val="both"/>
      </w:pPr>
      <w:r>
        <w:rPr>
          <w:rFonts w:ascii="Times New Roman"/>
          <w:b w:val="false"/>
          <w:i w:val="false"/>
          <w:color w:val="000000"/>
          <w:sz w:val="28"/>
        </w:rPr>
        <w:t>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w:t>
      </w:r>
    </w:p>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салықтық өтініш.</w:t>
      </w:r>
    </w:p>
    <w:p>
      <w:pPr>
        <w:spacing w:after="0"/>
        <w:ind w:left="0"/>
        <w:jc w:val="both"/>
      </w:pPr>
      <w:r>
        <w:rPr>
          <w:rFonts w:ascii="Times New Roman"/>
          <w:b w:val="false"/>
          <w:i w:val="false"/>
          <w:color w:val="000000"/>
          <w:sz w:val="28"/>
        </w:rPr>
        <w:t>
      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pPr>
        <w:spacing w:after="0"/>
        <w:ind w:left="0"/>
        <w:jc w:val="both"/>
      </w:pPr>
      <w:r>
        <w:rPr>
          <w:rFonts w:ascii="Times New Roman"/>
          <w:b w:val="false"/>
          <w:i w:val="false"/>
          <w:color w:val="000000"/>
          <w:sz w:val="28"/>
        </w:rPr>
        <w:t>
      2) мыналарды:</w:t>
      </w:r>
    </w:p>
    <w:p>
      <w:pPr>
        <w:spacing w:after="0"/>
        <w:ind w:left="0"/>
        <w:jc w:val="both"/>
      </w:pPr>
      <w:r>
        <w:rPr>
          <w:rFonts w:ascii="Times New Roman"/>
          <w:b w:val="false"/>
          <w:i w:val="false"/>
          <w:color w:val="000000"/>
          <w:sz w:val="28"/>
        </w:rPr>
        <w:t>
      бейрезиденттің атауын немесе тегін, атын, әкесінің атын (егер бұл жеке басты куәландыратын құжатта көрсетілсе);</w:t>
      </w:r>
    </w:p>
    <w:p>
      <w:pPr>
        <w:spacing w:after="0"/>
        <w:ind w:left="0"/>
        <w:jc w:val="both"/>
      </w:pPr>
      <w:r>
        <w:rPr>
          <w:rFonts w:ascii="Times New Roman"/>
          <w:b w:val="false"/>
          <w:i w:val="false"/>
          <w:color w:val="000000"/>
          <w:sz w:val="28"/>
        </w:rPr>
        <w:t>
      депозитарлық қолхаттардың саны мен түрі туралы ақпаратты;</w:t>
      </w:r>
    </w:p>
    <w:p>
      <w:pPr>
        <w:spacing w:after="0"/>
        <w:ind w:left="0"/>
        <w:jc w:val="both"/>
      </w:pPr>
      <w:r>
        <w:rPr>
          <w:rFonts w:ascii="Times New Roman"/>
          <w:b w:val="false"/>
          <w:i w:val="false"/>
          <w:color w:val="000000"/>
          <w:sz w:val="28"/>
        </w:rPr>
        <w:t xml:space="preserve">
      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 </w:t>
      </w:r>
    </w:p>
    <w:p>
      <w:pPr>
        <w:spacing w:after="0"/>
        <w:ind w:left="0"/>
        <w:jc w:val="both"/>
      </w:pPr>
      <w:r>
        <w:rPr>
          <w:rFonts w:ascii="Times New Roman"/>
          <w:b w:val="false"/>
          <w:i w:val="false"/>
          <w:color w:val="000000"/>
          <w:sz w:val="28"/>
        </w:rPr>
        <w:t>
      3)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pPr>
        <w:spacing w:after="0"/>
        <w:ind w:left="0"/>
        <w:jc w:val="both"/>
      </w:pPr>
      <w:r>
        <w:rPr>
          <w:rFonts w:ascii="Times New Roman"/>
          <w:b w:val="false"/>
          <w:i w:val="false"/>
          <w:color w:val="000000"/>
          <w:sz w:val="28"/>
        </w:rPr>
        <w:t>
      4) келіп түскен дивидендтердің сомалары бойынша валюта шотынан үзінді көшірме;</w:t>
      </w:r>
    </w:p>
    <w:p>
      <w:pPr>
        <w:spacing w:after="0"/>
        <w:ind w:left="0"/>
        <w:jc w:val="both"/>
      </w:pPr>
      <w:r>
        <w:rPr>
          <w:rFonts w:ascii="Times New Roman"/>
          <w:b w:val="false"/>
          <w:i w:val="false"/>
          <w:color w:val="000000"/>
          <w:sz w:val="28"/>
        </w:rPr>
        <w:t>
      5)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pPr>
        <w:spacing w:after="0"/>
        <w:ind w:left="0"/>
        <w:jc w:val="both"/>
      </w:pPr>
      <w:r>
        <w:rPr>
          <w:rFonts w:ascii="Times New Roman"/>
          <w:b w:val="false"/>
          <w:i w:val="false"/>
          <w:color w:val="000000"/>
          <w:sz w:val="28"/>
        </w:rPr>
        <w:t>
      Егер осы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Мемлекеттік ақпараттық жүйелерде қамтылған көрсетілетін қызметті алушылар туралы мәліметтерді көрсетілетін қызметті беруші қызметкері тиісті мемлекеттік ақпараттық жүйелерден уәкілетті лауазымды адамдардың ЭЦҚ-мен куәландырылған электрондық құжат нысанында алады.алады.</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pPr>
        <w:spacing w:after="0"/>
        <w:ind w:left="0"/>
        <w:jc w:val="both"/>
      </w:pPr>
      <w:r>
        <w:rPr>
          <w:rFonts w:ascii="Times New Roman"/>
          <w:b w:val="false"/>
          <w:i w:val="false"/>
          <w:color w:val="000000"/>
          <w:sz w:val="28"/>
        </w:rPr>
        <w:t>
      Көрсетілетін қызметті алушы почта арқылы жүгінген кезде көрсетілетін қызметті берушімен почта хабарламасына белгі қойылады.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556" w:id="676"/>
    <w:p>
      <w:pPr>
        <w:spacing w:after="0"/>
        <w:ind w:left="0"/>
        <w:jc w:val="both"/>
      </w:pPr>
      <w:r>
        <w:rPr>
          <w:rFonts w:ascii="Times New Roman"/>
          <w:b w:val="false"/>
          <w:i w:val="false"/>
          <w:color w:val="000000"/>
          <w:sz w:val="28"/>
        </w:rPr>
        <w:t>
      10. Өтінішті қараудан бас тарту үшін негіздер:</w:t>
      </w:r>
    </w:p>
    <w:bookmarkEnd w:id="676"/>
    <w:p>
      <w:pPr>
        <w:spacing w:after="0"/>
        <w:ind w:left="0"/>
        <w:jc w:val="both"/>
      </w:pPr>
      <w:r>
        <w:rPr>
          <w:rFonts w:ascii="Times New Roman"/>
          <w:b w:val="false"/>
          <w:i w:val="false"/>
          <w:color w:val="000000"/>
          <w:sz w:val="28"/>
        </w:rPr>
        <w:t>
      1) егер халықаралық шартта өзгеше белгіленбесе, көрсетілетін қызметті алушының (бейрезиденттің) өтінішті талап ету мерзімі өткен соң табыс етуі. Бұл ретте бейрезидент өтінішті қайта беруге құқылы емес;</w:t>
      </w:r>
    </w:p>
    <w:p>
      <w:pPr>
        <w:spacing w:after="0"/>
        <w:ind w:left="0"/>
        <w:jc w:val="both"/>
      </w:pPr>
      <w:r>
        <w:rPr>
          <w:rFonts w:ascii="Times New Roman"/>
          <w:b w:val="false"/>
          <w:i w:val="false"/>
          <w:color w:val="000000"/>
          <w:sz w:val="28"/>
        </w:rPr>
        <w:t>
      2) резиденттікті растайтын құжат Мынадайдей белгіленген талаптарға сәйкес келмеген;</w:t>
      </w:r>
    </w:p>
    <w:p>
      <w:pPr>
        <w:spacing w:after="0"/>
        <w:ind w:left="0"/>
        <w:jc w:val="both"/>
      </w:pPr>
      <w:r>
        <w:rPr>
          <w:rFonts w:ascii="Times New Roman"/>
          <w:b w:val="false"/>
          <w:i w:val="false"/>
          <w:color w:val="000000"/>
          <w:sz w:val="28"/>
        </w:rPr>
        <w:t xml:space="preserve">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pPr>
        <w:spacing w:after="0"/>
        <w:ind w:left="0"/>
        <w:jc w:val="both"/>
      </w:pPr>
      <w:r>
        <w:rPr>
          <w:rFonts w:ascii="Times New Roman"/>
          <w:b w:val="false"/>
          <w:i w:val="false"/>
          <w:color w:val="000000"/>
          <w:sz w:val="28"/>
        </w:rPr>
        <w:t>
      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тиіс;</w:t>
      </w:r>
    </w:p>
    <w:p>
      <w:pPr>
        <w:spacing w:after="0"/>
        <w:ind w:left="0"/>
        <w:jc w:val="both"/>
      </w:pPr>
      <w:r>
        <w:rPr>
          <w:rFonts w:ascii="Times New Roman"/>
          <w:b w:val="false"/>
          <w:i w:val="false"/>
          <w:color w:val="000000"/>
          <w:sz w:val="28"/>
        </w:rPr>
        <w:t>
      осы тармақтың төртінші бөлігінің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тиіс;</w:t>
      </w:r>
    </w:p>
    <w:p>
      <w:pPr>
        <w:spacing w:after="0"/>
        <w:ind w:left="0"/>
        <w:jc w:val="both"/>
      </w:pPr>
      <w:r>
        <w:rPr>
          <w:rFonts w:ascii="Times New Roman"/>
          <w:b w:val="false"/>
          <w:i w:val="false"/>
          <w:color w:val="000000"/>
          <w:sz w:val="28"/>
        </w:rPr>
        <w:t>
      шет мемлекеттің құзыретті органының интернет-ресурсында орналастырылған, бейрезиденттің резиденттігін растайтын электрондық құжаттың қағаз көшірмесі түрінде ұсынылған ресми құжат болып табылады.</w:t>
      </w:r>
    </w:p>
    <w:p>
      <w:pPr>
        <w:spacing w:after="0"/>
        <w:ind w:left="0"/>
        <w:jc w:val="both"/>
      </w:pPr>
      <w:r>
        <w:rPr>
          <w:rFonts w:ascii="Times New Roman"/>
          <w:b w:val="false"/>
          <w:i w:val="false"/>
          <w:color w:val="000000"/>
          <w:sz w:val="28"/>
        </w:rPr>
        <w:t>
      Бұл ретте, Кодекстің 675-бабының 2-тармағына сәйкес егер мынадай жағдайларда:</w:t>
      </w:r>
    </w:p>
    <w:p>
      <w:pPr>
        <w:spacing w:after="0"/>
        <w:ind w:left="0"/>
        <w:jc w:val="both"/>
      </w:pPr>
      <w:r>
        <w:rPr>
          <w:rFonts w:ascii="Times New Roman"/>
          <w:b w:val="false"/>
          <w:i w:val="false"/>
          <w:color w:val="000000"/>
          <w:sz w:val="28"/>
        </w:rPr>
        <w:t>
      бейрезиденттің резиденттігін растайтын құжат шет мемлекеттің құзыретті органының интернет-ресурсында орналастырылған болса;</w:t>
      </w:r>
    </w:p>
    <w:p>
      <w:pPr>
        <w:spacing w:after="0"/>
        <w:ind w:left="0"/>
        <w:jc w:val="both"/>
      </w:pPr>
      <w:r>
        <w:rPr>
          <w:rFonts w:ascii="Times New Roman"/>
          <w:b w:val="false"/>
          <w:i w:val="false"/>
          <w:color w:val="000000"/>
          <w:sz w:val="28"/>
        </w:rPr>
        <w:t>
      Кодекстің 675-бабының 1-тармағында көрсетілген (көрсетілетін) тұлғаның (тұлғалардың) қолтаңбасы мен мөрінің түпнұсқалығын куәландырудың өзге тәртібі:</w:t>
      </w:r>
    </w:p>
    <w:p>
      <w:pPr>
        <w:spacing w:after="0"/>
        <w:ind w:left="0"/>
        <w:jc w:val="both"/>
      </w:pPr>
      <w:r>
        <w:rPr>
          <w:rFonts w:ascii="Times New Roman"/>
          <w:b w:val="false"/>
          <w:i w:val="false"/>
          <w:color w:val="000000"/>
          <w:sz w:val="28"/>
        </w:rPr>
        <w:t>
      Қазақстан Республикасының халықаралық шартында;</w:t>
      </w:r>
    </w:p>
    <w:p>
      <w:pPr>
        <w:spacing w:after="0"/>
        <w:ind w:left="0"/>
        <w:jc w:val="both"/>
      </w:pPr>
      <w:r>
        <w:rPr>
          <w:rFonts w:ascii="Times New Roman"/>
          <w:b w:val="false"/>
          <w:i w:val="false"/>
          <w:color w:val="000000"/>
          <w:sz w:val="28"/>
        </w:rPr>
        <w:t xml:space="preserve">
      Кодекстің 221-бабына сәйкес жүргізілетін өзара келісу рәсімі шеңберінде уәкілетті орган мен шет мемлекеттің құзыретті органы арасында; </w:t>
      </w:r>
    </w:p>
    <w:p>
      <w:pPr>
        <w:spacing w:after="0"/>
        <w:ind w:left="0"/>
        <w:jc w:val="both"/>
      </w:pPr>
      <w:r>
        <w:rPr>
          <w:rFonts w:ascii="Times New Roman"/>
          <w:b w:val="false"/>
          <w:i w:val="false"/>
          <w:color w:val="000000"/>
          <w:sz w:val="28"/>
        </w:rPr>
        <w:t>
      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pPr>
        <w:spacing w:after="0"/>
        <w:ind w:left="0"/>
        <w:jc w:val="both"/>
      </w:pPr>
      <w:r>
        <w:rPr>
          <w:rFonts w:ascii="Times New Roman"/>
          <w:b w:val="false"/>
          <w:i w:val="false"/>
          <w:color w:val="000000"/>
          <w:sz w:val="28"/>
        </w:rPr>
        <w:t>
      3) көрсетілетін қызметті алушының (бейрезиденттің) осы мемлекеттік көрсетілетін қызмет стандартының 9-тармағында көрсетілген құжаттарды табыс етпеуі;</w:t>
      </w:r>
    </w:p>
    <w:p>
      <w:pPr>
        <w:spacing w:after="0"/>
        <w:ind w:left="0"/>
        <w:jc w:val="both"/>
      </w:pPr>
      <w:r>
        <w:rPr>
          <w:rFonts w:ascii="Times New Roman"/>
          <w:b w:val="false"/>
          <w:i w:val="false"/>
          <w:color w:val="000000"/>
          <w:sz w:val="28"/>
        </w:rPr>
        <w:t>
      4) көрсетілетін қызметті алушының (бейрезиденттің) осы мемлекеттік көрсетілетін қызмет стандартының 9-тармағының үшінші және он төртінші бөлігінің ережелерін сақтамауы.</w:t>
      </w:r>
    </w:p>
    <w:p>
      <w:pPr>
        <w:spacing w:after="0"/>
        <w:ind w:left="0"/>
        <w:jc w:val="both"/>
      </w:pPr>
      <w:r>
        <w:rPr>
          <w:rFonts w:ascii="Times New Roman"/>
          <w:b w:val="false"/>
          <w:i w:val="false"/>
          <w:color w:val="000000"/>
          <w:sz w:val="28"/>
        </w:rPr>
        <w:t>
      Осы тармақтың 2), 3) және 4) тармақшаларында көзделген негіздер бойынша өтінішті қараудан көрсетілетін қызметті беруші бас тартқан жағдайда, егер халықаралық шартта өзгеше белгіленбесе, егер бейрезидент жіберген бұзушылықтарды жойса, оның талап ету мерзімі ішінде қайта өтініш табыс етуге құқығы бар.</w:t>
      </w:r>
    </w:p>
    <w:bookmarkStart w:name="z2555" w:id="677"/>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677"/>
    <w:bookmarkStart w:name="z2554" w:id="678"/>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78"/>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553" w:id="679"/>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 Қазақстан Республикасының заңнамасында белгіленген тәртіппен сотқа жүгінуге құқы бар.</w:t>
      </w:r>
    </w:p>
    <w:bookmarkEnd w:id="679"/>
    <w:bookmarkStart w:name="z2552" w:id="680"/>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 талаптар</w:t>
      </w:r>
    </w:p>
    <w:bookmarkEnd w:id="680"/>
    <w:bookmarkStart w:name="z2551" w:id="681"/>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681"/>
    <w:bookmarkStart w:name="z2550" w:id="682"/>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бірыңғай байланыс орталығы арқылы қашықтықтан қол жеткізу режимінде алу мүмкіндігі бар.</w:t>
      </w:r>
    </w:p>
    <w:bookmarkEnd w:id="682"/>
    <w:bookmarkStart w:name="z2549" w:id="683"/>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"Төлем көзінен ұсталған табыс </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 қосымша</w:t>
            </w:r>
          </w:p>
        </w:tc>
      </w:tr>
    </w:tbl>
    <w:p>
      <w:pPr>
        <w:spacing w:after="0"/>
        <w:ind w:left="0"/>
        <w:jc w:val="left"/>
      </w:pP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1374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0104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707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8707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21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921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3406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152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3152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533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3533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28-қосымша</w:t>
            </w:r>
          </w:p>
        </w:tc>
      </w:tr>
    </w:tbl>
    <w:bookmarkStart w:name="z718" w:id="684"/>
    <w:p>
      <w:pPr>
        <w:spacing w:after="0"/>
        <w:ind w:left="0"/>
        <w:jc w:val="left"/>
      </w:pPr>
      <w:r>
        <w:rPr>
          <w:rFonts w:ascii="Times New Roman"/>
          <w:b/>
          <w:i w:val="false"/>
          <w:color w:val="000000"/>
        </w:rPr>
        <w:t xml:space="preserve"> "Салықтарды және (немесе) төлемақыларды төлеу бойынша салықтық міндеттемені орындау мерзімдерін өзгерту" мемлекеттік көрсетілетін қызмет стандарты</w:t>
      </w:r>
    </w:p>
    <w:bookmarkEnd w:id="684"/>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47" w:id="685"/>
    <w:p>
      <w:pPr>
        <w:spacing w:after="0"/>
        <w:ind w:left="0"/>
        <w:jc w:val="left"/>
      </w:pPr>
      <w:r>
        <w:rPr>
          <w:rFonts w:ascii="Times New Roman"/>
          <w:b/>
          <w:i w:val="false"/>
          <w:color w:val="000000"/>
        </w:rPr>
        <w:t xml:space="preserve"> 1. Жалпы ережелер</w:t>
      </w:r>
    </w:p>
    <w:bookmarkEnd w:id="685"/>
    <w:bookmarkStart w:name="z2546" w:id="686"/>
    <w:p>
      <w:pPr>
        <w:spacing w:after="0"/>
        <w:ind w:left="0"/>
        <w:jc w:val="both"/>
      </w:pPr>
      <w:r>
        <w:rPr>
          <w:rFonts w:ascii="Times New Roman"/>
          <w:b w:val="false"/>
          <w:i w:val="false"/>
          <w:color w:val="000000"/>
          <w:sz w:val="28"/>
        </w:rPr>
        <w:t>
      1. "Салықтарды және (немесе) төлемақыларды төлеу бойынша салықтық міндеттемені орындау мерзімдерін өзгерту" мемлекеттік көрсетілетін қызметі (бұдан әрі – мемлекеттік көрсетілетін қызмет).</w:t>
      </w:r>
    </w:p>
    <w:bookmarkEnd w:id="686"/>
    <w:bookmarkStart w:name="z2545" w:id="687"/>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687"/>
    <w:bookmarkStart w:name="z2544" w:id="688"/>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688"/>
    <w:p>
      <w:pPr>
        <w:spacing w:after="0"/>
        <w:ind w:left="0"/>
        <w:jc w:val="both"/>
      </w:pPr>
      <w:r>
        <w:rPr>
          <w:rFonts w:ascii="Times New Roman"/>
          <w:b w:val="false"/>
          <w:i w:val="false"/>
          <w:color w:val="000000"/>
          <w:sz w:val="28"/>
        </w:rPr>
        <w:t>
      Өтініштерді қабылдауды және мемлекеттік көрсетілетін қызмет нәтижесін беру:</w:t>
      </w:r>
    </w:p>
    <w:p>
      <w:pPr>
        <w:spacing w:after="0"/>
        <w:ind w:left="0"/>
        <w:jc w:val="both"/>
      </w:pPr>
      <w:r>
        <w:rPr>
          <w:rFonts w:ascii="Times New Roman"/>
          <w:b w:val="false"/>
          <w:i w:val="false"/>
          <w:color w:val="000000"/>
          <w:sz w:val="28"/>
        </w:rPr>
        <w:t>
      1) көрсетілетін қызметті беруші кеңсе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bookmarkStart w:name="z2543" w:id="689"/>
    <w:p>
      <w:pPr>
        <w:spacing w:after="0"/>
        <w:ind w:left="0"/>
        <w:jc w:val="left"/>
      </w:pPr>
      <w:r>
        <w:rPr>
          <w:rFonts w:ascii="Times New Roman"/>
          <w:b/>
          <w:i w:val="false"/>
          <w:color w:val="000000"/>
        </w:rPr>
        <w:t xml:space="preserve"> 2. Мемлекеттік қызметті көрсету тәртібі</w:t>
      </w:r>
    </w:p>
    <w:bookmarkEnd w:id="689"/>
    <w:bookmarkStart w:name="z2542" w:id="690"/>
    <w:p>
      <w:pPr>
        <w:spacing w:after="0"/>
        <w:ind w:left="0"/>
        <w:jc w:val="both"/>
      </w:pPr>
      <w:r>
        <w:rPr>
          <w:rFonts w:ascii="Times New Roman"/>
          <w:b w:val="false"/>
          <w:i w:val="false"/>
          <w:color w:val="000000"/>
          <w:sz w:val="28"/>
        </w:rPr>
        <w:t>
      4. Мемлекеттік қызмет көрсету мерзімдері:</w:t>
      </w:r>
    </w:p>
    <w:bookmarkEnd w:id="690"/>
    <w:p>
      <w:pPr>
        <w:spacing w:after="0"/>
        <w:ind w:left="0"/>
        <w:jc w:val="both"/>
      </w:pPr>
      <w:r>
        <w:rPr>
          <w:rFonts w:ascii="Times New Roman"/>
          <w:b w:val="false"/>
          <w:i w:val="false"/>
          <w:color w:val="000000"/>
          <w:sz w:val="28"/>
        </w:rPr>
        <w:t>
      1) салықтарды және (немесе) төлем ақыларды төлеу бойынша салықтық міндеттемесін орындау мерзімдерін өзгерту, немесе оны өзгертуден бас тарту – көрсетілетін қызметті берумен өтінішті алған күннен бастап 20 (жиырма) жұмыс күннен кешіктірмей.</w:t>
      </w:r>
    </w:p>
    <w:p>
      <w:pPr>
        <w:spacing w:after="0"/>
        <w:ind w:left="0"/>
        <w:jc w:val="both"/>
      </w:pPr>
      <w:r>
        <w:rPr>
          <w:rFonts w:ascii="Times New Roman"/>
          <w:b w:val="false"/>
          <w:i w:val="false"/>
          <w:color w:val="000000"/>
          <w:sz w:val="28"/>
        </w:rPr>
        <w:t>
      Бұл ретте, мүлікті кепілге қою шарты көрсетілетін қызметті алушы салықтық өтініш берген күннен бастап он жұмыс күнінен кешіктірілмейтін мерзімде жасалады.</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көрсетілетін қызметті көрсету мерзіміне кірмейді.</w:t>
      </w:r>
    </w:p>
    <w:p>
      <w:pPr>
        <w:spacing w:after="0"/>
        <w:ind w:left="0"/>
        <w:jc w:val="both"/>
      </w:pPr>
      <w:r>
        <w:rPr>
          <w:rFonts w:ascii="Times New Roman"/>
          <w:b w:val="false"/>
          <w:i w:val="false"/>
          <w:color w:val="000000"/>
          <w:sz w:val="28"/>
        </w:rPr>
        <w:t>
      2) көрсетілетін қызметті берушіге көрсетілетін қызметті алушының құжаттар топтамасын тапсыруы үшін күтудің рұқсат берілетін уақыты – 20 (жиырма) минут, Мемлекеттік корпорациясы - 15 (он бес) минут;</w:t>
      </w:r>
    </w:p>
    <w:p>
      <w:pPr>
        <w:spacing w:after="0"/>
        <w:ind w:left="0"/>
        <w:jc w:val="both"/>
      </w:pPr>
      <w:r>
        <w:rPr>
          <w:rFonts w:ascii="Times New Roman"/>
          <w:b w:val="false"/>
          <w:i w:val="false"/>
          <w:color w:val="000000"/>
          <w:sz w:val="28"/>
        </w:rPr>
        <w:t>
      3) көрсетілетін қызметті берушінің көрсетілетін қызметті алушыға қызмет көрсетудің рұқсат берілетін уақыты – 20 (жиырма) минут, Мемлекеттік корпорациясы – 15 (он бес) минут.</w:t>
      </w:r>
    </w:p>
    <w:bookmarkStart w:name="z2541" w:id="691"/>
    <w:p>
      <w:pPr>
        <w:spacing w:after="0"/>
        <w:ind w:left="0"/>
        <w:jc w:val="both"/>
      </w:pPr>
      <w:r>
        <w:rPr>
          <w:rFonts w:ascii="Times New Roman"/>
          <w:b w:val="false"/>
          <w:i w:val="false"/>
          <w:color w:val="000000"/>
          <w:sz w:val="28"/>
        </w:rPr>
        <w:t>
      5. Мемлекеттік қызметті көрсету нысаны: қағазда.</w:t>
      </w:r>
    </w:p>
    <w:bookmarkEnd w:id="691"/>
    <w:bookmarkStart w:name="z2540" w:id="692"/>
    <w:p>
      <w:pPr>
        <w:spacing w:after="0"/>
        <w:ind w:left="0"/>
        <w:jc w:val="both"/>
      </w:pPr>
      <w:r>
        <w:rPr>
          <w:rFonts w:ascii="Times New Roman"/>
          <w:b w:val="false"/>
          <w:i w:val="false"/>
          <w:color w:val="000000"/>
          <w:sz w:val="28"/>
        </w:rPr>
        <w:t xml:space="preserve">
      6. Мемлекеттік қызметті көрсету нәтижесі: </w:t>
      </w:r>
    </w:p>
    <w:bookmarkEnd w:id="692"/>
    <w:p>
      <w:pPr>
        <w:spacing w:after="0"/>
        <w:ind w:left="0"/>
        <w:jc w:val="both"/>
      </w:pPr>
      <w:r>
        <w:rPr>
          <w:rFonts w:ascii="Times New Roman"/>
          <w:b w:val="false"/>
          <w:i w:val="false"/>
          <w:color w:val="000000"/>
          <w:sz w:val="28"/>
        </w:rPr>
        <w:t>
      мыналарды:</w:t>
      </w:r>
    </w:p>
    <w:p>
      <w:pPr>
        <w:spacing w:after="0"/>
        <w:ind w:left="0"/>
        <w:jc w:val="both"/>
      </w:pPr>
      <w:r>
        <w:rPr>
          <w:rFonts w:ascii="Times New Roman"/>
          <w:b w:val="false"/>
          <w:i w:val="false"/>
          <w:color w:val="000000"/>
          <w:sz w:val="28"/>
        </w:rPr>
        <w:t>
      салықтарды және (немесе) төлем ақыларды төлеу жөніндегі салық міндеттемесін орындау мерзімдерін өзгерту туралы;</w:t>
      </w:r>
    </w:p>
    <w:p>
      <w:pPr>
        <w:spacing w:after="0"/>
        <w:ind w:left="0"/>
        <w:jc w:val="both"/>
      </w:pPr>
      <w:r>
        <w:rPr>
          <w:rFonts w:ascii="Times New Roman"/>
          <w:b w:val="false"/>
          <w:i w:val="false"/>
          <w:color w:val="000000"/>
          <w:sz w:val="28"/>
        </w:rPr>
        <w:t>
      салықтарды және (немесе) төлем ақыларды төлеу жөніндегі салық міндеттемесін орындау мерзімдерін өзгертуден бас тарту туралы шешімді беру;</w:t>
      </w:r>
    </w:p>
    <w:p>
      <w:pPr>
        <w:spacing w:after="0"/>
        <w:ind w:left="0"/>
        <w:jc w:val="both"/>
      </w:pPr>
      <w:r>
        <w:rPr>
          <w:rFonts w:ascii="Times New Roman"/>
          <w:b w:val="false"/>
          <w:i w:val="false"/>
          <w:color w:val="000000"/>
          <w:sz w:val="28"/>
        </w:rPr>
        <w:t>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 көрсетуден бас тарту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беру нысаны: қағазда.</w:t>
      </w:r>
    </w:p>
    <w:p>
      <w:pPr>
        <w:spacing w:after="0"/>
        <w:ind w:left="0"/>
        <w:jc w:val="both"/>
      </w:pPr>
      <w:r>
        <w:rPr>
          <w:rFonts w:ascii="Times New Roman"/>
          <w:b w:val="false"/>
          <w:i w:val="false"/>
          <w:color w:val="000000"/>
          <w:sz w:val="28"/>
        </w:rPr>
        <w:t>
      Көрсетілетін қызметті алушы көрсетілетін қызметті берушіге келіп жүгінген кезде мемлекеттік қызметті көрсету нәтижесі қағаз тасымалдағышында ресімделеді және көрсетілетін қызметті берушінің уәкілетті адамының мөрімен және қолымен куәландырады.</w:t>
      </w:r>
    </w:p>
    <w:bookmarkStart w:name="z2539" w:id="693"/>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693"/>
    <w:bookmarkStart w:name="z2538" w:id="694"/>
    <w:p>
      <w:pPr>
        <w:spacing w:after="0"/>
        <w:ind w:left="0"/>
        <w:jc w:val="both"/>
      </w:pPr>
      <w:r>
        <w:rPr>
          <w:rFonts w:ascii="Times New Roman"/>
          <w:b w:val="false"/>
          <w:i w:val="false"/>
          <w:color w:val="000000"/>
          <w:sz w:val="28"/>
        </w:rPr>
        <w:t>
      8. Жұмыс кестесі:</w:t>
      </w:r>
    </w:p>
    <w:bookmarkEnd w:id="694"/>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 </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bookmarkStart w:name="z2537" w:id="695"/>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695"/>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xml:space="preserve">
      1) салықтарды және (немесе) төлемақыларды төлеу жөніндегі салық міндеттемесін орындау мерзімдерін өзгерту туралы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өтінішті, салықтарды және (немесе) төлемақыларды төлеу бойынша кестесімен қоса;</w:t>
      </w:r>
    </w:p>
    <w:p>
      <w:pPr>
        <w:spacing w:after="0"/>
        <w:ind w:left="0"/>
        <w:jc w:val="both"/>
      </w:pPr>
      <w:r>
        <w:rPr>
          <w:rFonts w:ascii="Times New Roman"/>
          <w:b w:val="false"/>
          <w:i w:val="false"/>
          <w:color w:val="000000"/>
          <w:sz w:val="28"/>
        </w:rPr>
        <w:t>
      Бұл ретте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шешімді салық төлеушінің орналасқан жеріндегі көрсетілетін қызметті берушіге ұсынылады.</w:t>
      </w:r>
    </w:p>
    <w:p>
      <w:pPr>
        <w:spacing w:after="0"/>
        <w:ind w:left="0"/>
        <w:jc w:val="both"/>
      </w:pPr>
      <w:r>
        <w:rPr>
          <w:rFonts w:ascii="Times New Roman"/>
          <w:b w:val="false"/>
          <w:i w:val="false"/>
          <w:color w:val="000000"/>
          <w:sz w:val="28"/>
        </w:rPr>
        <w:t>
      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шешімді, олар төленетін жердегі көрсетілетін қызметті берушіге ұсынылады.</w:t>
      </w:r>
    </w:p>
    <w:p>
      <w:pPr>
        <w:spacing w:after="0"/>
        <w:ind w:left="0"/>
        <w:jc w:val="both"/>
      </w:pPr>
      <w:r>
        <w:rPr>
          <w:rFonts w:ascii="Times New Roman"/>
          <w:b w:val="false"/>
          <w:i w:val="false"/>
          <w:color w:val="000000"/>
          <w:sz w:val="28"/>
        </w:rPr>
        <w:t>
      2)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p>
    <w:p>
      <w:pPr>
        <w:spacing w:after="0"/>
        <w:ind w:left="0"/>
        <w:jc w:val="both"/>
      </w:pPr>
      <w:r>
        <w:rPr>
          <w:rFonts w:ascii="Times New Roman"/>
          <w:b w:val="false"/>
          <w:i w:val="false"/>
          <w:color w:val="000000"/>
          <w:sz w:val="28"/>
        </w:rPr>
        <w:t>
      3) салықтарды және (немесе) төлемақыларды төлеу мерзімін өзгерту үшін негіздердің бар-жоғын растайтын құжаттар, мынадай жағдайларда:</w:t>
      </w:r>
    </w:p>
    <w:p>
      <w:pPr>
        <w:spacing w:after="0"/>
        <w:ind w:left="0"/>
        <w:jc w:val="both"/>
      </w:pPr>
      <w:r>
        <w:rPr>
          <w:rFonts w:ascii="Times New Roman"/>
          <w:b w:val="false"/>
          <w:i w:val="false"/>
          <w:color w:val="000000"/>
          <w:sz w:val="28"/>
        </w:rPr>
        <w:t>
      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 – тиісті уәкілетті мемлекеттік органдардың салық төлеушіге қатысты еңсерілмейтін күш мән-жайларының туындау фактісінің растамасы;</w:t>
      </w:r>
    </w:p>
    <w:p>
      <w:pPr>
        <w:spacing w:after="0"/>
        <w:ind w:left="0"/>
        <w:jc w:val="both"/>
      </w:pPr>
      <w:r>
        <w:rPr>
          <w:rFonts w:ascii="Times New Roman"/>
          <w:b w:val="false"/>
          <w:i w:val="false"/>
          <w:color w:val="000000"/>
          <w:sz w:val="28"/>
        </w:rPr>
        <w:t>
      салық төлеушінің тауарларды, жұмыстарды немесе көрсетілетін қызметтерді өндіруінің және (немесе) өткізуінің маусымдық сипатта болуы – салық төлеуші жасаған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p>
    <w:p>
      <w:pPr>
        <w:spacing w:after="0"/>
        <w:ind w:left="0"/>
        <w:jc w:val="both"/>
      </w:pPr>
      <w:r>
        <w:rPr>
          <w:rFonts w:ascii="Times New Roman"/>
          <w:b w:val="false"/>
          <w:i w:val="false"/>
          <w:color w:val="000000"/>
          <w:sz w:val="28"/>
        </w:rPr>
        <w:t>
      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p>
    <w:p>
      <w:pPr>
        <w:spacing w:after="0"/>
        <w:ind w:left="0"/>
        <w:jc w:val="both"/>
      </w:pPr>
      <w:r>
        <w:rPr>
          <w:rFonts w:ascii="Times New Roman"/>
          <w:b w:val="false"/>
          <w:i w:val="false"/>
          <w:color w:val="000000"/>
          <w:sz w:val="28"/>
        </w:rPr>
        <w:t>
      соттың төлем қабілетсіздігін реттеу рәсімін қолдану туралы шешім қабылдауы;</w:t>
      </w:r>
    </w:p>
    <w:p>
      <w:pPr>
        <w:spacing w:after="0"/>
        <w:ind w:left="0"/>
        <w:jc w:val="both"/>
      </w:pPr>
      <w:r>
        <w:rPr>
          <w:rFonts w:ascii="Times New Roman"/>
          <w:b w:val="false"/>
          <w:i w:val="false"/>
          <w:color w:val="000000"/>
          <w:sz w:val="28"/>
        </w:rPr>
        <w:t xml:space="preserve">
      4) бағалаушының кепілге берілген мүліктің нарықтық құнын бағалау туралы есебі қоса берілген кепіл нысанасы болуы мүмкін мүлік туралы құжаттар –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үшін. </w:t>
      </w:r>
    </w:p>
    <w:p>
      <w:pPr>
        <w:spacing w:after="0"/>
        <w:ind w:left="0"/>
        <w:jc w:val="both"/>
      </w:pPr>
      <w:r>
        <w:rPr>
          <w:rFonts w:ascii="Times New Roman"/>
          <w:b w:val="false"/>
          <w:i w:val="false"/>
          <w:color w:val="000000"/>
          <w:sz w:val="28"/>
        </w:rPr>
        <w:t>
      Бұл ретте бағалаушының кепілге берілген мүліктің нарықтық құнын бағалау туралы есебі салық төлеуші кейінге қалдыруды немесе мерзімін ұзартуды беру туралы өтініш берген күнге дейін он жұмыс күнінен кейін жасалуға тиіс;</w:t>
      </w:r>
    </w:p>
    <w:p>
      <w:pPr>
        <w:spacing w:after="0"/>
        <w:ind w:left="0"/>
        <w:jc w:val="both"/>
      </w:pPr>
      <w:r>
        <w:rPr>
          <w:rFonts w:ascii="Times New Roman"/>
          <w:b w:val="false"/>
          <w:i w:val="false"/>
          <w:color w:val="000000"/>
          <w:sz w:val="28"/>
        </w:rPr>
        <w:t>
      5) кепілдік беруші банк пен салық төлеуші арасында жасалған банк кепілдігі шарты және банк кепілдігі – банк кепілдігімен салықтарды және (немесе) төлемақыларды төлеу бойынша салықтық міндеттемені орындау мерзімін өзгерту үшін.</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қызметкері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 құжаттардың көшірмесін түпнұсқамен салыстырып тексереді, содан кейін түпнұсқаларын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корпорацияда дайын құжаттарды беруді тиісті құжаттарды қабылдағаны туралы қолхат негізінде, жеке куәлігін көрсеткен кезде жүзеге асырады.</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көрсетуге сұрау салуды қабылдау туралы мәлімет жолданады.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536" w:id="696"/>
    <w:p>
      <w:pPr>
        <w:spacing w:after="0"/>
        <w:ind w:left="0"/>
        <w:jc w:val="both"/>
      </w:pPr>
      <w:r>
        <w:rPr>
          <w:rFonts w:ascii="Times New Roman"/>
          <w:b w:val="false"/>
          <w:i w:val="false"/>
          <w:color w:val="000000"/>
          <w:sz w:val="28"/>
        </w:rPr>
        <w:t xml:space="preserve">
      10. Көрсетілетін қызметті алушының осы мемлекеттік көрсетілетін қызмет стандартының 9-тармағының ережелерін сақтамауы және (немесе) мына шарттарға сәйкес келмеген жағдайлар мемлекеттік қызметті көрсетуден бас тарту үшін негіздемелер болып табылады: </w:t>
      </w:r>
    </w:p>
    <w:bookmarkEnd w:id="696"/>
    <w:p>
      <w:pPr>
        <w:spacing w:after="0"/>
        <w:ind w:left="0"/>
        <w:jc w:val="both"/>
      </w:pPr>
      <w:r>
        <w:rPr>
          <w:rFonts w:ascii="Times New Roman"/>
          <w:b w:val="false"/>
          <w:i w:val="false"/>
          <w:color w:val="000000"/>
          <w:sz w:val="28"/>
        </w:rPr>
        <w:t>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p>
    <w:p>
      <w:pPr>
        <w:spacing w:after="0"/>
        <w:ind w:left="0"/>
        <w:jc w:val="both"/>
      </w:pPr>
      <w:r>
        <w:rPr>
          <w:rFonts w:ascii="Times New Roman"/>
          <w:b w:val="false"/>
          <w:i w:val="false"/>
          <w:color w:val="000000"/>
          <w:sz w:val="28"/>
        </w:rPr>
        <w:t>
      1) кепіл шартының мазмұны Қазақстан Республикасының заңнамасында белгіленген талаптарға сәйкес келеді;</w:t>
      </w:r>
    </w:p>
    <w:p>
      <w:pPr>
        <w:spacing w:after="0"/>
        <w:ind w:left="0"/>
        <w:jc w:val="both"/>
      </w:pPr>
      <w:r>
        <w:rPr>
          <w:rFonts w:ascii="Times New Roman"/>
          <w:b w:val="false"/>
          <w:i w:val="false"/>
          <w:color w:val="000000"/>
          <w:sz w:val="28"/>
        </w:rPr>
        <w:t>
      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мерзімін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төлемақылардың сомасынан кем болмауға тиіс. Мыналар:</w:t>
      </w:r>
    </w:p>
    <w:p>
      <w:pPr>
        <w:spacing w:after="0"/>
        <w:ind w:left="0"/>
        <w:jc w:val="both"/>
      </w:pPr>
      <w:r>
        <w:rPr>
          <w:rFonts w:ascii="Times New Roman"/>
          <w:b w:val="false"/>
          <w:i w:val="false"/>
          <w:color w:val="000000"/>
          <w:sz w:val="28"/>
        </w:rPr>
        <w:t>
      тыныс-тіршілікті қамтамасыз ету объектілері;</w:t>
      </w:r>
    </w:p>
    <w:p>
      <w:pPr>
        <w:spacing w:after="0"/>
        <w:ind w:left="0"/>
        <w:jc w:val="both"/>
      </w:pPr>
      <w:r>
        <w:rPr>
          <w:rFonts w:ascii="Times New Roman"/>
          <w:b w:val="false"/>
          <w:i w:val="false"/>
          <w:color w:val="000000"/>
          <w:sz w:val="28"/>
        </w:rPr>
        <w:t>
      электр, жылу және өзге де энергия түрлері;</w:t>
      </w:r>
    </w:p>
    <w:p>
      <w:pPr>
        <w:spacing w:after="0"/>
        <w:ind w:left="0"/>
        <w:jc w:val="both"/>
      </w:pPr>
      <w:r>
        <w:rPr>
          <w:rFonts w:ascii="Times New Roman"/>
          <w:b w:val="false"/>
          <w:i w:val="false"/>
          <w:color w:val="000000"/>
          <w:sz w:val="28"/>
        </w:rPr>
        <w:t>
      тыйым салынған мүлік;</w:t>
      </w:r>
    </w:p>
    <w:p>
      <w:pPr>
        <w:spacing w:after="0"/>
        <w:ind w:left="0"/>
        <w:jc w:val="both"/>
      </w:pPr>
      <w:r>
        <w:rPr>
          <w:rFonts w:ascii="Times New Roman"/>
          <w:b w:val="false"/>
          <w:i w:val="false"/>
          <w:color w:val="000000"/>
          <w:sz w:val="28"/>
        </w:rPr>
        <w:t>
      салық органдарын қоса алғанда, мемлекеттік органдар қойған шектеулері бар мүлік;</w:t>
      </w:r>
    </w:p>
    <w:p>
      <w:pPr>
        <w:spacing w:after="0"/>
        <w:ind w:left="0"/>
        <w:jc w:val="both"/>
      </w:pPr>
      <w:r>
        <w:rPr>
          <w:rFonts w:ascii="Times New Roman"/>
          <w:b w:val="false"/>
          <w:i w:val="false"/>
          <w:color w:val="000000"/>
          <w:sz w:val="28"/>
        </w:rPr>
        <w:t>
      үшінші тұлғалардың құқықтарымен ауыртпалық салынған мүлік;</w:t>
      </w:r>
    </w:p>
    <w:p>
      <w:pPr>
        <w:spacing w:after="0"/>
        <w:ind w:left="0"/>
        <w:jc w:val="both"/>
      </w:pPr>
      <w:r>
        <w:rPr>
          <w:rFonts w:ascii="Times New Roman"/>
          <w:b w:val="false"/>
          <w:i w:val="false"/>
          <w:color w:val="000000"/>
          <w:sz w:val="28"/>
        </w:rPr>
        <w:t>
      тез бүлінетін шикізат, тамақ өнімдері кепіл нысанасы бола алмайды;</w:t>
      </w:r>
    </w:p>
    <w:p>
      <w:pPr>
        <w:spacing w:after="0"/>
        <w:ind w:left="0"/>
        <w:jc w:val="both"/>
      </w:pPr>
      <w:r>
        <w:rPr>
          <w:rFonts w:ascii="Times New Roman"/>
          <w:b w:val="false"/>
          <w:i w:val="false"/>
          <w:color w:val="000000"/>
          <w:sz w:val="28"/>
        </w:rPr>
        <w:t>
      3) кепілге қойылатын мүлікті қайта кепілге қоюға жол берілмейді;</w:t>
      </w:r>
    </w:p>
    <w:p>
      <w:pPr>
        <w:spacing w:after="0"/>
        <w:ind w:left="0"/>
        <w:jc w:val="both"/>
      </w:pPr>
      <w:r>
        <w:rPr>
          <w:rFonts w:ascii="Times New Roman"/>
          <w:b w:val="false"/>
          <w:i w:val="false"/>
          <w:color w:val="000000"/>
          <w:sz w:val="28"/>
        </w:rPr>
        <w:t>
      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тиісті тіркеуші органда тіркелгенін растайтын құжатты ұсынады;</w:t>
      </w:r>
    </w:p>
    <w:p>
      <w:pPr>
        <w:spacing w:after="0"/>
        <w:ind w:left="0"/>
        <w:jc w:val="both"/>
      </w:pPr>
      <w:r>
        <w:rPr>
          <w:rFonts w:ascii="Times New Roman"/>
          <w:b w:val="false"/>
          <w:i w:val="false"/>
          <w:color w:val="000000"/>
          <w:sz w:val="28"/>
        </w:rPr>
        <w:t>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p>
    <w:p>
      <w:pPr>
        <w:spacing w:after="0"/>
        <w:ind w:left="0"/>
        <w:jc w:val="both"/>
      </w:pPr>
      <w:r>
        <w:rPr>
          <w:rFonts w:ascii="Times New Roman"/>
          <w:b w:val="false"/>
          <w:i w:val="false"/>
          <w:color w:val="000000"/>
          <w:sz w:val="28"/>
        </w:rPr>
        <w:t xml:space="preserve">
      1) банк кепілдігінің мазмұны Қазақстан Республикасының заңнамасында белгіленген талаптарға сәйкес келуге тиіс; </w:t>
      </w:r>
    </w:p>
    <w:p>
      <w:pPr>
        <w:spacing w:after="0"/>
        <w:ind w:left="0"/>
        <w:jc w:val="both"/>
      </w:pPr>
      <w:r>
        <w:rPr>
          <w:rFonts w:ascii="Times New Roman"/>
          <w:b w:val="false"/>
          <w:i w:val="false"/>
          <w:color w:val="000000"/>
          <w:sz w:val="28"/>
        </w:rPr>
        <w:t>
      2) банк кепілдігі кері қайтарып алынбайтын болуға тиіс;</w:t>
      </w:r>
    </w:p>
    <w:p>
      <w:pPr>
        <w:spacing w:after="0"/>
        <w:ind w:left="0"/>
        <w:jc w:val="both"/>
      </w:pPr>
      <w:r>
        <w:rPr>
          <w:rFonts w:ascii="Times New Roman"/>
          <w:b w:val="false"/>
          <w:i w:val="false"/>
          <w:color w:val="000000"/>
          <w:sz w:val="28"/>
        </w:rPr>
        <w:t>
      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p>
    <w:p>
      <w:pPr>
        <w:spacing w:after="0"/>
        <w:ind w:left="0"/>
        <w:jc w:val="both"/>
      </w:pPr>
      <w:r>
        <w:rPr>
          <w:rFonts w:ascii="Times New Roman"/>
          <w:b w:val="false"/>
          <w:i w:val="false"/>
          <w:color w:val="000000"/>
          <w:sz w:val="28"/>
        </w:rPr>
        <w:t>
      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p>
      <w:pPr>
        <w:spacing w:after="0"/>
        <w:ind w:left="0"/>
        <w:jc w:val="both"/>
      </w:pPr>
      <w:r>
        <w:rPr>
          <w:rFonts w:ascii="Times New Roman"/>
          <w:b w:val="false"/>
          <w:i w:val="false"/>
          <w:color w:val="000000"/>
          <w:sz w:val="28"/>
        </w:rPr>
        <w:t>
      Салықтарды және (немесе) төлемақыларды төлеу бойынша салықтық міндеттемені орындау мерзімдері салық төлеуші салықтарды және (немесе) төлемақыларды төлеу бойынша салықтық міндеттемені орындау мерзімдерін өзгерту туралы өтініш берген күннің алдындағы үш жылдың ішінде салықтық міндеттемені орындау графигін салық төлеушінің бұзуына байланысты салық органы салықтарды және (немесе) төлемақыларды төлеу бойынша салықтық міндеттемені орындау мерзімдерін өзгерту туралы бұрын шығарылған шешімнің қолданылуын тоқтатқан жағдайда өзгертілмейді.</w:t>
      </w:r>
    </w:p>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стандартына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535" w:id="697"/>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697"/>
    <w:bookmarkStart w:name="z2534" w:id="698"/>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69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533" w:id="699"/>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699"/>
    <w:bookmarkStart w:name="z2532" w:id="700"/>
    <w:p>
      <w:pPr>
        <w:spacing w:after="0"/>
        <w:ind w:left="0"/>
        <w:jc w:val="left"/>
      </w:pPr>
      <w:r>
        <w:rPr>
          <w:rFonts w:ascii="Times New Roman"/>
          <w:b/>
          <w:i w:val="false"/>
          <w:color w:val="000000"/>
        </w:rPr>
        <w:t xml:space="preserve"> 4. Мемлекеттік қызмет көрсетудің ерекшеліктері ескеріле отырып қойылатын өзге де талаптар</w:t>
      </w:r>
    </w:p>
    <w:bookmarkEnd w:id="700"/>
    <w:bookmarkStart w:name="z2531" w:id="70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701"/>
    <w:bookmarkStart w:name="z2530" w:id="702"/>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702"/>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529" w:id="703"/>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703"/>
    <w:bookmarkStart w:name="z2528" w:id="704"/>
    <w:p>
      <w:pPr>
        <w:spacing w:after="0"/>
        <w:ind w:left="0"/>
        <w:jc w:val="both"/>
      </w:pPr>
      <w:r>
        <w:rPr>
          <w:rFonts w:ascii="Times New Roman"/>
          <w:b w:val="false"/>
          <w:i w:val="false"/>
          <w:color w:val="000000"/>
          <w:sz w:val="28"/>
        </w:rPr>
        <w:t>
      16.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704"/>
    <w:bookmarkStart w:name="z2527" w:id="705"/>
    <w:p>
      <w:pPr>
        <w:spacing w:after="0"/>
        <w:ind w:left="0"/>
        <w:jc w:val="both"/>
      </w:pPr>
      <w:r>
        <w:rPr>
          <w:rFonts w:ascii="Times New Roman"/>
          <w:b w:val="false"/>
          <w:i w:val="false"/>
          <w:color w:val="000000"/>
          <w:sz w:val="28"/>
        </w:rPr>
        <w:t>
      17. Бірыңғай байланыс орталығының байланыс телефондары: 1414, 8-800-080-7777.</w:t>
      </w:r>
    </w:p>
    <w:bookmarkEnd w:id="7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және (немесе) </w:t>
            </w:r>
            <w:r>
              <w:br/>
            </w:r>
            <w:r>
              <w:rPr>
                <w:rFonts w:ascii="Times New Roman"/>
                <w:b w:val="false"/>
                <w:i w:val="false"/>
                <w:color w:val="000000"/>
                <w:sz w:val="20"/>
              </w:rPr>
              <w:t xml:space="preserve">өсімпұлдар төлеу жөніндегі </w:t>
            </w:r>
            <w:r>
              <w:br/>
            </w:r>
            <w:r>
              <w:rPr>
                <w:rFonts w:ascii="Times New Roman"/>
                <w:b w:val="false"/>
                <w:i w:val="false"/>
                <w:color w:val="000000"/>
                <w:sz w:val="20"/>
              </w:rPr>
              <w:t xml:space="preserve">салық міндеттемесін орындау </w:t>
            </w:r>
            <w:r>
              <w:br/>
            </w:r>
            <w:r>
              <w:rPr>
                <w:rFonts w:ascii="Times New Roman"/>
                <w:b w:val="false"/>
                <w:i w:val="false"/>
                <w:color w:val="000000"/>
                <w:sz w:val="20"/>
              </w:rPr>
              <w:t xml:space="preserve">мерзімдерін өзгерту"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және (немесе) </w:t>
            </w:r>
            <w:r>
              <w:br/>
            </w:r>
            <w:r>
              <w:rPr>
                <w:rFonts w:ascii="Times New Roman"/>
                <w:b w:val="false"/>
                <w:i w:val="false"/>
                <w:color w:val="000000"/>
                <w:sz w:val="20"/>
              </w:rPr>
              <w:t xml:space="preserve">өсімпұлдар төлеу жөніндегі </w:t>
            </w:r>
            <w:r>
              <w:br/>
            </w:r>
            <w:r>
              <w:rPr>
                <w:rFonts w:ascii="Times New Roman"/>
                <w:b w:val="false"/>
                <w:i w:val="false"/>
                <w:color w:val="000000"/>
                <w:sz w:val="20"/>
              </w:rPr>
              <w:t xml:space="preserve">салық міндеттемесін орындау </w:t>
            </w:r>
            <w:r>
              <w:br/>
            </w:r>
            <w:r>
              <w:rPr>
                <w:rFonts w:ascii="Times New Roman"/>
                <w:b w:val="false"/>
                <w:i w:val="false"/>
                <w:color w:val="000000"/>
                <w:sz w:val="20"/>
              </w:rPr>
              <w:t xml:space="preserve">мерзімдерін өзгерту"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(бұдан</w:t>
            </w:r>
            <w:r>
              <w:br/>
            </w:r>
            <w:r>
              <w:rPr>
                <w:rFonts w:ascii="Times New Roman"/>
                <w:b w:val="false"/>
                <w:i w:val="false"/>
                <w:color w:val="000000"/>
                <w:sz w:val="20"/>
              </w:rPr>
              <w:t xml:space="preserve">әрі – аты-жөні) немесе </w:t>
            </w:r>
            <w:r>
              <w:br/>
            </w:r>
            <w:r>
              <w:rPr>
                <w:rFonts w:ascii="Times New Roman"/>
                <w:b w:val="false"/>
                <w:i w:val="false"/>
                <w:color w:val="000000"/>
                <w:sz w:val="20"/>
              </w:rPr>
              <w:t>көрсетілетін</w:t>
            </w:r>
            <w:r>
              <w:br/>
            </w:r>
            <w:r>
              <w:rPr>
                <w:rFonts w:ascii="Times New Roman"/>
                <w:b w:val="false"/>
                <w:i w:val="false"/>
                <w:color w:val="000000"/>
                <w:sz w:val="20"/>
              </w:rPr>
              <w:t xml:space="preserve">қызметті алушы ұйымның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"Салық және (немесе) өсімпұлдар төлеу жөніндегі салық міндеттемесін орындау мерзімдерін өзгерту"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29-қосымша</w:t>
            </w:r>
          </w:p>
        </w:tc>
      </w:tr>
    </w:tbl>
    <w:bookmarkStart w:name="z741" w:id="706"/>
    <w:p>
      <w:pPr>
        <w:spacing w:after="0"/>
        <w:ind w:left="0"/>
        <w:jc w:val="left"/>
      </w:pPr>
      <w:r>
        <w:rPr>
          <w:rFonts w:ascii="Times New Roman"/>
          <w:b/>
          <w:i w:val="false"/>
          <w:color w:val="000000"/>
        </w:rPr>
        <w:t xml:space="preserve"> "Салық салу объектілерінің және (немесе) салық салуға байланысты объектілердің орналасқан жері бойынша тіркеу есебі" мемлекеттік көрсетілетін қызмет стандарты</w:t>
      </w:r>
    </w:p>
    <w:bookmarkEnd w:id="706"/>
    <w:p>
      <w:pPr>
        <w:spacing w:after="0"/>
        <w:ind w:left="0"/>
        <w:jc w:val="both"/>
      </w:pPr>
      <w:r>
        <w:rPr>
          <w:rFonts w:ascii="Times New Roman"/>
          <w:b w:val="false"/>
          <w:i w:val="false"/>
          <w:color w:val="ff0000"/>
          <w:sz w:val="28"/>
        </w:rPr>
        <w:t xml:space="preserve">
      Ескерту. Стандарт алып тасталды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30-қосымша</w:t>
            </w:r>
          </w:p>
        </w:tc>
      </w:tr>
    </w:tbl>
    <w:bookmarkStart w:name="z765" w:id="707"/>
    <w:p>
      <w:pPr>
        <w:spacing w:after="0"/>
        <w:ind w:left="0"/>
        <w:jc w:val="left"/>
      </w:pPr>
      <w:r>
        <w:rPr>
          <w:rFonts w:ascii="Times New Roman"/>
          <w:b/>
          <w:i w:val="false"/>
          <w:color w:val="000000"/>
        </w:rPr>
        <w:t xml:space="preserve"> "Еуразиялық экономикалық одағында тауарларды экспоррттау (импортау) кезінде салық нысандарын қабылдау" мемлекеттік көрсетілетін қызмет стандарты</w:t>
      </w:r>
    </w:p>
    <w:bookmarkEnd w:id="707"/>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24" w:id="708"/>
    <w:p>
      <w:pPr>
        <w:spacing w:after="0"/>
        <w:ind w:left="0"/>
        <w:jc w:val="left"/>
      </w:pPr>
      <w:r>
        <w:rPr>
          <w:rFonts w:ascii="Times New Roman"/>
          <w:b/>
          <w:i w:val="false"/>
          <w:color w:val="000000"/>
        </w:rPr>
        <w:t xml:space="preserve"> 1. Жалпы ережелер</w:t>
      </w:r>
    </w:p>
    <w:bookmarkEnd w:id="708"/>
    <w:bookmarkStart w:name="z2523" w:id="709"/>
    <w:p>
      <w:pPr>
        <w:spacing w:after="0"/>
        <w:ind w:left="0"/>
        <w:jc w:val="both"/>
      </w:pPr>
      <w:r>
        <w:rPr>
          <w:rFonts w:ascii="Times New Roman"/>
          <w:b w:val="false"/>
          <w:i w:val="false"/>
          <w:color w:val="000000"/>
          <w:sz w:val="28"/>
        </w:rPr>
        <w:t>
      1. "Еуразиялық экономикалық одағында тауарларды экспоррттау (импортау) кезінде салық нысандарын қабылдау" мемлекеттік көрсетілетін қызметі (бұдан әрі – мемлекеттік көрсетілетін қызмет).</w:t>
      </w:r>
    </w:p>
    <w:bookmarkEnd w:id="709"/>
    <w:bookmarkStart w:name="z2522" w:id="710"/>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710"/>
    <w:bookmarkStart w:name="z2521" w:id="711"/>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аймақтардағы аумақтық органдары (бұдан әрі – көрсетілетін қызметті беруші) көрсетеді.</w:t>
      </w:r>
    </w:p>
    <w:bookmarkEnd w:id="711"/>
    <w:p>
      <w:pPr>
        <w:spacing w:after="0"/>
        <w:ind w:left="0"/>
        <w:jc w:val="both"/>
      </w:pPr>
      <w:r>
        <w:rPr>
          <w:rFonts w:ascii="Times New Roman"/>
          <w:b w:val="false"/>
          <w:i w:val="false"/>
          <w:color w:val="000000"/>
          <w:sz w:val="28"/>
        </w:rPr>
        <w:t>
      Салық нысандарын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 қызмет көрсету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Start w:name="z2520" w:id="712"/>
    <w:p>
      <w:pPr>
        <w:spacing w:after="0"/>
        <w:ind w:left="0"/>
        <w:jc w:val="left"/>
      </w:pPr>
      <w:r>
        <w:rPr>
          <w:rFonts w:ascii="Times New Roman"/>
          <w:b/>
          <w:i w:val="false"/>
          <w:color w:val="000000"/>
        </w:rPr>
        <w:t xml:space="preserve"> 2. Мемлекеттік қызметті көрсету тәртібі</w:t>
      </w:r>
    </w:p>
    <w:bookmarkEnd w:id="712"/>
    <w:bookmarkStart w:name="z2519" w:id="713"/>
    <w:p>
      <w:pPr>
        <w:spacing w:after="0"/>
        <w:ind w:left="0"/>
        <w:jc w:val="both"/>
      </w:pPr>
      <w:r>
        <w:rPr>
          <w:rFonts w:ascii="Times New Roman"/>
          <w:b w:val="false"/>
          <w:i w:val="false"/>
          <w:color w:val="000000"/>
          <w:sz w:val="28"/>
        </w:rPr>
        <w:t>
      4. Мемлекеттік қызметті көрсету мерзімдері:</w:t>
      </w:r>
    </w:p>
    <w:bookmarkEnd w:id="713"/>
    <w:p>
      <w:pPr>
        <w:spacing w:after="0"/>
        <w:ind w:left="0"/>
        <w:jc w:val="both"/>
      </w:pPr>
      <w:r>
        <w:rPr>
          <w:rFonts w:ascii="Times New Roman"/>
          <w:b w:val="false"/>
          <w:i w:val="false"/>
          <w:color w:val="000000"/>
          <w:sz w:val="28"/>
        </w:rPr>
        <w:t>
      1) келу тәртібінде қағаз тасымалдағышында табыс етілген салық нысандарын қабылдау – оны тапсырған сәттен бастап 20 (жиырма) минут ішінде;</w:t>
      </w:r>
    </w:p>
    <w:p>
      <w:pPr>
        <w:spacing w:after="0"/>
        <w:ind w:left="0"/>
        <w:jc w:val="both"/>
      </w:pPr>
      <w:r>
        <w:rPr>
          <w:rFonts w:ascii="Times New Roman"/>
          <w:b w:val="false"/>
          <w:i w:val="false"/>
          <w:color w:val="000000"/>
          <w:sz w:val="28"/>
        </w:rPr>
        <w:t>
      2) салық нысандарын электрондық түрде қабылдау – ол мемлекеттік кірістер органдарының салық есептілігін қабылдау жүйесімен қабылданған сәттен бастап 1 (бір) жұмыс күнінен кешіктірмей.</w:t>
      </w:r>
    </w:p>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w:t>
      </w:r>
    </w:p>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Start w:name="z2518" w:id="714"/>
    <w:p>
      <w:pPr>
        <w:spacing w:after="0"/>
        <w:ind w:left="0"/>
        <w:jc w:val="both"/>
      </w:pPr>
      <w:r>
        <w:rPr>
          <w:rFonts w:ascii="Times New Roman"/>
          <w:b w:val="false"/>
          <w:i w:val="false"/>
          <w:color w:val="000000"/>
          <w:sz w:val="28"/>
        </w:rPr>
        <w:t>
      5. Мемлекеттік қызметті көрсету нәтижесін беру нысаны: электрондық (толық автоматтандырылған) және (немесе) қағазда.</w:t>
      </w:r>
    </w:p>
    <w:bookmarkEnd w:id="714"/>
    <w:bookmarkStart w:name="z2517" w:id="715"/>
    <w:p>
      <w:pPr>
        <w:spacing w:after="0"/>
        <w:ind w:left="0"/>
        <w:jc w:val="both"/>
      </w:pPr>
      <w:r>
        <w:rPr>
          <w:rFonts w:ascii="Times New Roman"/>
          <w:b w:val="false"/>
          <w:i w:val="false"/>
          <w:color w:val="000000"/>
          <w:sz w:val="28"/>
        </w:rPr>
        <w:t>
      6. Мемлекеттік қызметті көрсету нәтижесі:</w:t>
      </w:r>
    </w:p>
    <w:bookmarkEnd w:id="715"/>
    <w:p>
      <w:pPr>
        <w:spacing w:after="0"/>
        <w:ind w:left="0"/>
        <w:jc w:val="both"/>
      </w:pPr>
      <w:r>
        <w:rPr>
          <w:rFonts w:ascii="Times New Roman"/>
          <w:b w:val="false"/>
          <w:i w:val="false"/>
          <w:color w:val="000000"/>
          <w:sz w:val="28"/>
        </w:rPr>
        <w:t>
      1) келу тәртібінде қағаз тасымалдағышында табыс етілген салық нысандарын қабылдау туралы көрсетілетін қызметті берушінің белгісі;</w:t>
      </w:r>
    </w:p>
    <w:p>
      <w:pPr>
        <w:spacing w:after="0"/>
        <w:ind w:left="0"/>
        <w:jc w:val="both"/>
      </w:pPr>
      <w:r>
        <w:rPr>
          <w:rFonts w:ascii="Times New Roman"/>
          <w:b w:val="false"/>
          <w:i w:val="false"/>
          <w:color w:val="000000"/>
          <w:sz w:val="28"/>
        </w:rPr>
        <w:t>
      2) почта немесе өзге байланыс ұйымының салық есептілігінің қабылданғаны туралы уақыты және күні көрсетілген белгісі;</w:t>
      </w:r>
    </w:p>
    <w:p>
      <w:pPr>
        <w:spacing w:after="0"/>
        <w:ind w:left="0"/>
        <w:jc w:val="both"/>
      </w:pPr>
      <w:r>
        <w:rPr>
          <w:rFonts w:ascii="Times New Roman"/>
          <w:b w:val="false"/>
          <w:i w:val="false"/>
          <w:color w:val="000000"/>
          <w:sz w:val="28"/>
        </w:rPr>
        <w:t>
      3) көрсетілетін қызметті берушінің салық есептілігін электрондық түрде қабылдағаны туралы хабарлама/растау;</w:t>
      </w:r>
    </w:p>
    <w:p>
      <w:pPr>
        <w:spacing w:after="0"/>
        <w:ind w:left="0"/>
        <w:jc w:val="both"/>
      </w:pPr>
      <w:r>
        <w:rPr>
          <w:rFonts w:ascii="Times New Roman"/>
          <w:b w:val="false"/>
          <w:i w:val="false"/>
          <w:color w:val="000000"/>
          <w:sz w:val="28"/>
        </w:rPr>
        <w:t xml:space="preserve">
      4) салық органының тиісті белгіні қою жолымен, тауарларды әкелу туралы мәлімдемеде импортталатын тауарлар бойынша қосылған құн салығын төлеу және жанама салықтарды төлеу фактін (бұдан әрі – төлеу факті) растауы; </w:t>
      </w:r>
    </w:p>
    <w:p>
      <w:pPr>
        <w:spacing w:after="0"/>
        <w:ind w:left="0"/>
        <w:jc w:val="both"/>
      </w:pPr>
      <w:r>
        <w:rPr>
          <w:rFonts w:ascii="Times New Roman"/>
          <w:b w:val="false"/>
          <w:i w:val="false"/>
          <w:color w:val="000000"/>
          <w:sz w:val="28"/>
        </w:rPr>
        <w:t>
      5)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(салық есептілігі табыс етілмеген деп саналған жағдайда) және төлеу фактін растаудан бас тарту туралы уәжделген жауабы.</w:t>
      </w:r>
    </w:p>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қағазда.</w:t>
      </w:r>
    </w:p>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электрондық цифрлық қолымен (бұдан әрі – ЭЦҚ) куәландырылған электрондық құжат нысанында көрсетілетін қызметті алушыға жіберіледі.</w:t>
      </w:r>
    </w:p>
    <w:p>
      <w:pPr>
        <w:spacing w:after="0"/>
        <w:ind w:left="0"/>
        <w:jc w:val="both"/>
      </w:pPr>
      <w:r>
        <w:rPr>
          <w:rFonts w:ascii="Times New Roman"/>
          <w:b w:val="false"/>
          <w:i w:val="false"/>
          <w:color w:val="000000"/>
          <w:sz w:val="28"/>
        </w:rPr>
        <w:t>
      Көрсетілетін қызметті алушы келу тәртібінде көрсетілетін қызметті берушіге жүгінген жағдайда, мемлекеттік қызметті көрсету нәтижесі қағаз тасымалдағышында ресімделеді, көрсетілетін қызметті берушінің уәкілетті адамының мөрімен және қолымен куәландырылады.</w:t>
      </w:r>
    </w:p>
    <w:bookmarkStart w:name="z2516" w:id="716"/>
    <w:p>
      <w:pPr>
        <w:spacing w:after="0"/>
        <w:ind w:left="0"/>
        <w:jc w:val="both"/>
      </w:pPr>
      <w:r>
        <w:rPr>
          <w:rFonts w:ascii="Times New Roman"/>
          <w:b w:val="false"/>
          <w:i w:val="false"/>
          <w:color w:val="000000"/>
          <w:sz w:val="28"/>
        </w:rPr>
        <w:t>
      7. Мемлекеттік қызмет тегін көрсетіледі.</w:t>
      </w:r>
    </w:p>
    <w:bookmarkEnd w:id="716"/>
    <w:bookmarkStart w:name="z2515" w:id="717"/>
    <w:p>
      <w:pPr>
        <w:spacing w:after="0"/>
        <w:ind w:left="0"/>
        <w:jc w:val="both"/>
      </w:pPr>
      <w:r>
        <w:rPr>
          <w:rFonts w:ascii="Times New Roman"/>
          <w:b w:val="false"/>
          <w:i w:val="false"/>
          <w:color w:val="000000"/>
          <w:sz w:val="28"/>
        </w:rPr>
        <w:t xml:space="preserve">
      8. Жұмыс кестесі: </w:t>
      </w:r>
    </w:p>
    <w:bookmarkEnd w:id="717"/>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 </w:t>
      </w:r>
    </w:p>
    <w:p>
      <w:pPr>
        <w:spacing w:after="0"/>
        <w:ind w:left="0"/>
        <w:jc w:val="both"/>
      </w:pPr>
      <w:r>
        <w:rPr>
          <w:rFonts w:ascii="Times New Roman"/>
          <w:b w:val="false"/>
          <w:i w:val="false"/>
          <w:color w:val="000000"/>
          <w:sz w:val="28"/>
        </w:rPr>
        <w:t xml:space="preserve">
      Мемлекеттік көрсетілетін қызметті алу үшін алдын ала жазылу талап етілмейді, жеделдетілген қызмет көрсету көзделмеген; </w:t>
      </w:r>
    </w:p>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both"/>
      </w:pPr>
      <w:r>
        <w:rPr>
          <w:rFonts w:ascii="Times New Roman"/>
          <w:b w:val="false"/>
          <w:i w:val="false"/>
          <w:color w:val="000000"/>
          <w:sz w:val="28"/>
        </w:rPr>
        <w:t>
      3) портал, Салық төлеушінің кабинеті, СЕӨС – жөндеу жұмыстарын жүргізуге байланысты техникалық үзілістерді қоспағанда тәулік бойы жұмыс істейді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Мынадай жұмыс күні жүзеге асырылады).</w:t>
      </w:r>
    </w:p>
    <w:bookmarkStart w:name="z2514" w:id="718"/>
    <w:p>
      <w:pPr>
        <w:spacing w:after="0"/>
        <w:ind w:left="0"/>
        <w:jc w:val="both"/>
      </w:pPr>
      <w:r>
        <w:rPr>
          <w:rFonts w:ascii="Times New Roman"/>
          <w:b w:val="false"/>
          <w:i w:val="false"/>
          <w:color w:val="000000"/>
          <w:sz w:val="28"/>
        </w:rPr>
        <w:t>
      9.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 мемлекеттік қызметті көрсету үшін қажетті құжаттар тізбесі:</w:t>
      </w:r>
    </w:p>
    <w:bookmarkEnd w:id="718"/>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 немесе Мемлекеттік корпорацияға:</w:t>
      </w:r>
    </w:p>
    <w:p>
      <w:pPr>
        <w:spacing w:after="0"/>
        <w:ind w:left="0"/>
        <w:jc w:val="both"/>
      </w:pPr>
      <w:r>
        <w:rPr>
          <w:rFonts w:ascii="Times New Roman"/>
          <w:b w:val="false"/>
          <w:i w:val="false"/>
          <w:color w:val="000000"/>
          <w:sz w:val="28"/>
        </w:rPr>
        <w:t>
      Еуразиялық экономикалық одаққа мүше мемлекеттерге тауарларды экспорттау немесе алыс-беріс шикізатын қайта өңдеу бойынша жұмыстарды орындау кезінде көрсетілетін қызметті алушы – қосылған құн салығын төлеуші:</w:t>
      </w:r>
    </w:p>
    <w:p>
      <w:pPr>
        <w:spacing w:after="0"/>
        <w:ind w:left="0"/>
        <w:jc w:val="both"/>
      </w:pPr>
      <w:r>
        <w:rPr>
          <w:rFonts w:ascii="Times New Roman"/>
          <w:b w:val="false"/>
          <w:i w:val="false"/>
          <w:color w:val="000000"/>
          <w:sz w:val="28"/>
        </w:rPr>
        <w:t>
      1) қосылған құн салығы (бұдан әрі – ҚҚС) жөніндегі декларация;</w:t>
      </w:r>
    </w:p>
    <w:p>
      <w:pPr>
        <w:spacing w:after="0"/>
        <w:ind w:left="0"/>
        <w:jc w:val="both"/>
      </w:pPr>
      <w:r>
        <w:rPr>
          <w:rFonts w:ascii="Times New Roman"/>
          <w:b w:val="false"/>
          <w:i w:val="false"/>
          <w:color w:val="000000"/>
          <w:sz w:val="28"/>
        </w:rPr>
        <w:t>
      2) ҚҚС бойынша декларацияға қосымша болып табылатын өтініштердің тізбесі;</w:t>
      </w:r>
    </w:p>
    <w:p>
      <w:pPr>
        <w:spacing w:after="0"/>
        <w:ind w:left="0"/>
        <w:jc w:val="both"/>
      </w:pPr>
      <w:r>
        <w:rPr>
          <w:rFonts w:ascii="Times New Roman"/>
          <w:b w:val="false"/>
          <w:i w:val="false"/>
          <w:color w:val="000000"/>
          <w:sz w:val="28"/>
        </w:rPr>
        <w:t>
      Еуразиялық экономикалық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 бір мезгілде мынадай құжаттарды табыс етуге міндетті:</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тауарларды әкелу және жанама салықтарды төлеу туралы өтінішті (өтініштерді) қағаз жеткізгіште (төрт данада) және электрондық нысанда не тек электрондық нысанда; </w:t>
      </w:r>
    </w:p>
    <w:p>
      <w:pPr>
        <w:spacing w:after="0"/>
        <w:ind w:left="0"/>
        <w:jc w:val="both"/>
      </w:pPr>
      <w:r>
        <w:rPr>
          <w:rFonts w:ascii="Times New Roman"/>
          <w:b w:val="false"/>
          <w:i w:val="false"/>
          <w:color w:val="000000"/>
          <w:sz w:val="28"/>
        </w:rPr>
        <w:t>
      2) импортталған тауарлар бойынша жанама салықтардың іс жүзінде төленгенін растайтын банктің үзінді көшірмесін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міндеттеменіің орындалуын растайтын өзге де төлем құжатын немесе уәкілетті орган берген, салық төлеушіге салық төлеу мерзімін өзгертуге құқық берілгенін растайтын өзге де құжатты немесе қосылған құн салығынан босатылғанын растайтын құжатты.</w:t>
      </w:r>
    </w:p>
    <w:p>
      <w:pPr>
        <w:spacing w:after="0"/>
        <w:ind w:left="0"/>
        <w:jc w:val="both"/>
      </w:pPr>
      <w:r>
        <w:rPr>
          <w:rFonts w:ascii="Times New Roman"/>
          <w:b w:val="false"/>
          <w:i w:val="false"/>
          <w:color w:val="000000"/>
          <w:sz w:val="28"/>
        </w:rPr>
        <w:t>
      Бұл ретте көрсетілген құжаттар қосылған құн салығын төлеудің өзге тәртібінде, сондай-ақ салық төлеуші салық және бюджетке төленетін төлемдердің басқа түрлері бойынша аталған артық төленген сомаларды есепке жатқызуға немесе есептік шотқа қайтаруға өтініш бермеген кезде импортталған тауарлар бойынша қосылған құн салығы бойынша алдағы төлемдер есебіне жатқызылуға тиісті импортталған тауарлар бойынша қосылған құн салығы бойынша жеке шоттарда артық төленген төлемдер болған жағдайда ұсынылмайды.</w:t>
      </w:r>
    </w:p>
    <w:p>
      <w:pPr>
        <w:spacing w:after="0"/>
        <w:ind w:left="0"/>
        <w:jc w:val="both"/>
      </w:pPr>
      <w:r>
        <w:rPr>
          <w:rFonts w:ascii="Times New Roman"/>
          <w:b w:val="false"/>
          <w:i w:val="false"/>
          <w:color w:val="000000"/>
          <w:sz w:val="28"/>
        </w:rPr>
        <w:t>
      3)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құжаттарды. Егер тауарлардың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ұсынылмайды;</w:t>
      </w:r>
    </w:p>
    <w:p>
      <w:pPr>
        <w:spacing w:after="0"/>
        <w:ind w:left="0"/>
        <w:jc w:val="both"/>
      </w:pPr>
      <w:r>
        <w:rPr>
          <w:rFonts w:ascii="Times New Roman"/>
          <w:b w:val="false"/>
          <w:i w:val="false"/>
          <w:color w:val="000000"/>
          <w:sz w:val="28"/>
        </w:rPr>
        <w:t>
      4) егер оларды ұсыну (жазып беру) Еуразиялық экономикалық одаққа мүше мемлекеттің заңнамасында көзделген жағдайда, тауарларды тиеп-жөнелту кезінде Еуразиялық экономикалық одаққа мүше мемлекеттің заңнамасына сәйкес ресімделген шот-фактураларды.</w:t>
      </w:r>
    </w:p>
    <w:p>
      <w:pPr>
        <w:spacing w:after="0"/>
        <w:ind w:left="0"/>
        <w:jc w:val="both"/>
      </w:pPr>
      <w:r>
        <w:rPr>
          <w:rFonts w:ascii="Times New Roman"/>
          <w:b w:val="false"/>
          <w:i w:val="false"/>
          <w:color w:val="000000"/>
          <w:sz w:val="28"/>
        </w:rPr>
        <w:t>
      Егер шот-фактураларды ұсыну (жазып беру) Еуразиялық экономикалық одаққа мүше мемлекеттің заңнамасында көзделмеген болса не тауарлар Еуразиялық экономикалық одаққа мүше мемлекет болып табылмайтын мемлекеттің салық төлеушісінен сатып алынса, онда шот-фактуралардың орнына сатушы ұсынған (жазып берген), импортталған тауарлардың құнын растайтын өзге құжат ұсынылады;</w:t>
      </w:r>
    </w:p>
    <w:p>
      <w:pPr>
        <w:spacing w:after="0"/>
        <w:ind w:left="0"/>
        <w:jc w:val="both"/>
      </w:pPr>
      <w:r>
        <w:rPr>
          <w:rFonts w:ascii="Times New Roman"/>
          <w:b w:val="false"/>
          <w:i w:val="false"/>
          <w:color w:val="000000"/>
          <w:sz w:val="28"/>
        </w:rPr>
        <w:t>
      5)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шарттарды (келісімшарттарды), тауарлар лизингі (лизинг нысаналары) жағдайында – лизинг шарттарын (келісімшарттарын), заттар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p>
    <w:p>
      <w:pPr>
        <w:spacing w:after="0"/>
        <w:ind w:left="0"/>
        <w:jc w:val="both"/>
      </w:pPr>
      <w:r>
        <w:rPr>
          <w:rFonts w:ascii="Times New Roman"/>
          <w:b w:val="false"/>
          <w:i w:val="false"/>
          <w:color w:val="000000"/>
          <w:sz w:val="28"/>
        </w:rPr>
        <w:t>
      6)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ұйымның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импортталған тауарды сатып алу туралы жасалған шарт (келісімшарт);</w:t>
      </w:r>
    </w:p>
    <w:p>
      <w:pPr>
        <w:spacing w:after="0"/>
        <w:ind w:left="0"/>
        <w:jc w:val="both"/>
      </w:pPr>
      <w:r>
        <w:rPr>
          <w:rFonts w:ascii="Times New Roman"/>
          <w:b w:val="false"/>
          <w:i w:val="false"/>
          <w:color w:val="000000"/>
          <w:sz w:val="28"/>
        </w:rPr>
        <w:t>
      7) комиссия немесе тапсырма шарттарын (келісімшарттарын) (олар жасалған жағдайда);</w:t>
      </w:r>
    </w:p>
    <w:p>
      <w:pPr>
        <w:spacing w:after="0"/>
        <w:ind w:left="0"/>
        <w:jc w:val="both"/>
      </w:pPr>
      <w:r>
        <w:rPr>
          <w:rFonts w:ascii="Times New Roman"/>
          <w:b w:val="false"/>
          <w:i w:val="false"/>
          <w:color w:val="000000"/>
          <w:sz w:val="28"/>
        </w:rPr>
        <w:t xml:space="preserve">
      8)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шарттарды (келісімшарттарды). </w:t>
      </w:r>
    </w:p>
    <w:p>
      <w:pPr>
        <w:spacing w:after="0"/>
        <w:ind w:left="0"/>
        <w:jc w:val="both"/>
      </w:pPr>
      <w:r>
        <w:rPr>
          <w:rFonts w:ascii="Times New Roman"/>
          <w:b w:val="false"/>
          <w:i w:val="false"/>
          <w:color w:val="000000"/>
          <w:sz w:val="28"/>
        </w:rPr>
        <w:t>
      Бөлшек саудамен сатып алу-сату жағдайында осы тармақтың төртінші бөлігінің 3), 4) және 5)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pPr>
        <w:spacing w:after="0"/>
        <w:ind w:left="0"/>
        <w:jc w:val="both"/>
      </w:pPr>
      <w:r>
        <w:rPr>
          <w:rFonts w:ascii="Times New Roman"/>
          <w:b w:val="false"/>
          <w:i w:val="false"/>
          <w:color w:val="000000"/>
          <w:sz w:val="28"/>
        </w:rPr>
        <w:t xml:space="preserve">
      Лизинг шарттары (келісімшарттары) бойынша импортталған тауарлар бойынша жанама салықтар жөніндегі декларациямен бір мезгілде осы тармақтың төртінші бөлігінің 1) – 8) тармақшаларында көзделген құжаттарды ұсынады. </w:t>
      </w:r>
    </w:p>
    <w:p>
      <w:pPr>
        <w:spacing w:after="0"/>
        <w:ind w:left="0"/>
        <w:jc w:val="both"/>
      </w:pPr>
      <w:r>
        <w:rPr>
          <w:rFonts w:ascii="Times New Roman"/>
          <w:b w:val="false"/>
          <w:i w:val="false"/>
          <w:color w:val="000000"/>
          <w:sz w:val="28"/>
        </w:rPr>
        <w:t xml:space="preserve">
      Егер лизинг шартында (келісімшартында) көзделген тауарлар (лизинг нысаналары) құнының бір бөлігін төлеу мерзімі тауарларды (лизинг нысаналарын) Қазақстан Республикасының аумағына әкелгеннен кейін басталған жағдайда, импортталған тауарлар бойынша жанама салықтар жөніндегі декларациямен бір мезгілде осы тармақтың төртінші бөлігінің 1), 3), 4) және 5) тармақшаларында көзделген құжаттарды ұсынады. </w:t>
      </w:r>
    </w:p>
    <w:p>
      <w:pPr>
        <w:spacing w:after="0"/>
        <w:ind w:left="0"/>
        <w:jc w:val="both"/>
      </w:pPr>
      <w:r>
        <w:rPr>
          <w:rFonts w:ascii="Times New Roman"/>
          <w:b w:val="false"/>
          <w:i w:val="false"/>
          <w:color w:val="000000"/>
          <w:sz w:val="28"/>
        </w:rPr>
        <w:t xml:space="preserve">
      Егер лизинг шарты (келісімшарты) бойынша тауарлар (лизинг нысаналары) құнының бір бөлігін төлеу мерзімінің күні тауарларды (лизинг нысаналарын) Қазақстан Республикасының аумағына әкелген күнге дейін белгіленген жағдайда, импортталған тауарлар бойынша жанама салықтар жөніндегі декларациямен бір мезгілде осы тармақтың төртінші бөлігінің 1) – 5) тармақшаларында көзделген құжаттарды ұсынады. </w:t>
      </w:r>
    </w:p>
    <w:p>
      <w:pPr>
        <w:spacing w:after="0"/>
        <w:ind w:left="0"/>
        <w:jc w:val="both"/>
      </w:pPr>
      <w:r>
        <w:rPr>
          <w:rFonts w:ascii="Times New Roman"/>
          <w:b w:val="false"/>
          <w:i w:val="false"/>
          <w:color w:val="000000"/>
          <w:sz w:val="28"/>
        </w:rPr>
        <w:t>
      Кейіннен импортталған тауарлар бойынша жанама салықтар жөніндегі декларациямен бір мезгілде осы тармақтың төртінші бөлігінің 1) және 2) тармақшаларында көзделген құжаттарды (олардың көшірмелерін) ұсынады.</w:t>
      </w:r>
    </w:p>
    <w:p>
      <w:pPr>
        <w:spacing w:after="0"/>
        <w:ind w:left="0"/>
        <w:jc w:val="both"/>
      </w:pPr>
      <w:r>
        <w:rPr>
          <w:rFonts w:ascii="Times New Roman"/>
          <w:b w:val="false"/>
          <w:i w:val="false"/>
          <w:color w:val="000000"/>
          <w:sz w:val="28"/>
        </w:rPr>
        <w:t>
      Импортталған тауарлар бойынша жанама салықтар жөніндегі декларация мен тауарларды әкелу және жанама салықтарды төлеу туралы өтініш (өтініштер) электрондық нысанда ғана ұсынылған кезде осы тармақтың төртінші бөлігінің 2) – 8) тармақшаларында көрсетілген құжаттар ұсынылмайды.</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 құжаттардың қабылданғаны туралы белгімен, қабылдау күні және уақыты көрсетілген талон алады.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Еуразиялық экономикалық одаққа мүше мемлекеттерге тауарларды экспорттау немесе алыс-беріс шикізатын қайта өңдеу бойынша жұмыстарды орындау кезінде көрсетілетін қызметті алушы – қосылған құн салығын төлеуші:</w:t>
      </w:r>
    </w:p>
    <w:p>
      <w:pPr>
        <w:spacing w:after="0"/>
        <w:ind w:left="0"/>
        <w:jc w:val="both"/>
      </w:pPr>
      <w:r>
        <w:rPr>
          <w:rFonts w:ascii="Times New Roman"/>
          <w:b w:val="false"/>
          <w:i w:val="false"/>
          <w:color w:val="000000"/>
          <w:sz w:val="28"/>
        </w:rPr>
        <w:t>
      1) электронды құжат нысанындағы ҚҚС жөніндегі декларация;</w:t>
      </w:r>
    </w:p>
    <w:p>
      <w:pPr>
        <w:spacing w:after="0"/>
        <w:ind w:left="0"/>
        <w:jc w:val="both"/>
      </w:pPr>
      <w:r>
        <w:rPr>
          <w:rFonts w:ascii="Times New Roman"/>
          <w:b w:val="false"/>
          <w:i w:val="false"/>
          <w:color w:val="000000"/>
          <w:sz w:val="28"/>
        </w:rPr>
        <w:t>
      2) ҚҚС бойынша декларацияға қосымша болып табылатын өтініштердің тізбесі;</w:t>
      </w:r>
    </w:p>
    <w:p>
      <w:pPr>
        <w:spacing w:after="0"/>
        <w:ind w:left="0"/>
        <w:jc w:val="both"/>
      </w:pPr>
      <w:r>
        <w:rPr>
          <w:rFonts w:ascii="Times New Roman"/>
          <w:b w:val="false"/>
          <w:i w:val="false"/>
          <w:color w:val="000000"/>
          <w:sz w:val="28"/>
        </w:rPr>
        <w:t>
      Еуразиялық экономикалық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w:t>
      </w:r>
    </w:p>
    <w:p>
      <w:pPr>
        <w:spacing w:after="0"/>
        <w:ind w:left="0"/>
        <w:jc w:val="both"/>
      </w:pPr>
      <w:r>
        <w:rPr>
          <w:rFonts w:ascii="Times New Roman"/>
          <w:b w:val="false"/>
          <w:i w:val="false"/>
          <w:color w:val="000000"/>
          <w:sz w:val="28"/>
        </w:rPr>
        <w:t>
      1) импортталған тауарлар бойынша жанама салықтар жөніндегі декларация, соның ішінде белгіленген нысандағы лизинг шарттары (келісімшарттары) бойынша;</w:t>
      </w:r>
    </w:p>
    <w:p>
      <w:pPr>
        <w:spacing w:after="0"/>
        <w:ind w:left="0"/>
        <w:jc w:val="both"/>
      </w:pPr>
      <w:r>
        <w:rPr>
          <w:rFonts w:ascii="Times New Roman"/>
          <w:b w:val="false"/>
          <w:i w:val="false"/>
          <w:color w:val="000000"/>
          <w:sz w:val="28"/>
        </w:rPr>
        <w:t xml:space="preserve">
      2)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тауарларды әкелу және жанама салықтарды төлеу туралы өтінішті (өтініштерді).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қызметшісі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Мемлекеттік корпорация дайын құжаттарды беруді тиісті құжаттарды қабылдағаны туралы қолхат негізінде жеке куәлігін көрсеткен кезде жүзеге асырады.</w:t>
      </w:r>
    </w:p>
    <w:p>
      <w:pPr>
        <w:spacing w:after="0"/>
        <w:ind w:left="0"/>
        <w:jc w:val="both"/>
      </w:pPr>
      <w:r>
        <w:rPr>
          <w:rFonts w:ascii="Times New Roman"/>
          <w:b w:val="false"/>
          <w:i w:val="false"/>
          <w:color w:val="000000"/>
          <w:sz w:val="28"/>
        </w:rPr>
        <w:t>
      Құжаттарды қабылдау кезінде Мемлекеттік корпорация құжаттардың көшірмесін түпнұсқамен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мәлімет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513" w:id="719"/>
    <w:p>
      <w:pPr>
        <w:spacing w:after="0"/>
        <w:ind w:left="0"/>
        <w:jc w:val="both"/>
      </w:pPr>
      <w:r>
        <w:rPr>
          <w:rFonts w:ascii="Times New Roman"/>
          <w:b w:val="false"/>
          <w:i w:val="false"/>
          <w:color w:val="000000"/>
          <w:sz w:val="28"/>
        </w:rPr>
        <w:t>
      10. Егер:</w:t>
      </w:r>
    </w:p>
    <w:bookmarkEnd w:id="719"/>
    <w:p>
      <w:pPr>
        <w:spacing w:after="0"/>
        <w:ind w:left="0"/>
        <w:jc w:val="both"/>
      </w:pPr>
      <w:r>
        <w:rPr>
          <w:rFonts w:ascii="Times New Roman"/>
          <w:b w:val="false"/>
          <w:i w:val="false"/>
          <w:color w:val="000000"/>
          <w:sz w:val="28"/>
        </w:rPr>
        <w:t>
      импортталған тауарлар бойынша жанама салықтар жөніндегі декларация осы тармақтың төртінші бөлігінде көрсетілген жағдайларда, сондай-ақ тауарларды әкелу және жанама салықтарды төлеу туралы өтініш ұсынылмаған жағдайда;</w:t>
      </w:r>
    </w:p>
    <w:p>
      <w:pPr>
        <w:spacing w:after="0"/>
        <w:ind w:left="0"/>
        <w:jc w:val="both"/>
      </w:pPr>
      <w:r>
        <w:rPr>
          <w:rFonts w:ascii="Times New Roman"/>
          <w:b w:val="false"/>
          <w:i w:val="false"/>
          <w:color w:val="000000"/>
          <w:sz w:val="28"/>
        </w:rPr>
        <w:t>
      тауарларды әкелу және жанама салықтарды төлеу туралы өтініш осы тармақтың төртінші бөлігінде көрсетілген жағдайларда, сондай-ақ импортталған тауарлар бойынша жанама салықтар жөніндегі декларация ұсынылмаған жағдайда мемлекеттік көрсетілетін қызметті көрсетуден бас тарту үшін негіз болып табылады.</w:t>
      </w:r>
    </w:p>
    <w:p>
      <w:pPr>
        <w:spacing w:after="0"/>
        <w:ind w:left="0"/>
        <w:jc w:val="both"/>
      </w:pPr>
      <w:r>
        <w:rPr>
          <w:rFonts w:ascii="Times New Roman"/>
          <w:b w:val="false"/>
          <w:i w:val="false"/>
          <w:color w:val="000000"/>
          <w:sz w:val="28"/>
        </w:rPr>
        <w:t>
      импортталған тауарлар бойынша жанама салықтар жөніндегі декларация және тауарларды әкелу және жанама салықтарды төлеу туралы өтініш, егер:</w:t>
      </w:r>
    </w:p>
    <w:p>
      <w:pPr>
        <w:spacing w:after="0"/>
        <w:ind w:left="0"/>
        <w:jc w:val="both"/>
      </w:pPr>
      <w:r>
        <w:rPr>
          <w:rFonts w:ascii="Times New Roman"/>
          <w:b w:val="false"/>
          <w:i w:val="false"/>
          <w:color w:val="000000"/>
          <w:sz w:val="28"/>
        </w:rPr>
        <w:t>
      1) салық нысандары уәкілетті орган белгілеген нысандарға сәйкес келмесе;</w:t>
      </w:r>
    </w:p>
    <w:p>
      <w:pPr>
        <w:spacing w:after="0"/>
        <w:ind w:left="0"/>
        <w:jc w:val="both"/>
      </w:pPr>
      <w:r>
        <w:rPr>
          <w:rFonts w:ascii="Times New Roman"/>
          <w:b w:val="false"/>
          <w:i w:val="false"/>
          <w:color w:val="000000"/>
          <w:sz w:val="28"/>
        </w:rPr>
        <w:t>
      2) салық нысанында:</w:t>
      </w:r>
    </w:p>
    <w:p>
      <w:pPr>
        <w:spacing w:after="0"/>
        <w:ind w:left="0"/>
        <w:jc w:val="both"/>
      </w:pPr>
      <w:r>
        <w:rPr>
          <w:rFonts w:ascii="Times New Roman"/>
          <w:b w:val="false"/>
          <w:i w:val="false"/>
          <w:color w:val="000000"/>
          <w:sz w:val="28"/>
        </w:rPr>
        <w:t>
      салық органының коды көрсетілмесе;</w:t>
      </w:r>
    </w:p>
    <w:p>
      <w:pPr>
        <w:spacing w:after="0"/>
        <w:ind w:left="0"/>
        <w:jc w:val="both"/>
      </w:pPr>
      <w:r>
        <w:rPr>
          <w:rFonts w:ascii="Times New Roman"/>
          <w:b w:val="false"/>
          <w:i w:val="false"/>
          <w:color w:val="000000"/>
          <w:sz w:val="28"/>
        </w:rPr>
        <w:t>
      салық төлеушінің (салық агентінің) сәйкестендіру нөмірі көрсетілмесе немесе дұрыс көрсетілмесе;</w:t>
      </w:r>
    </w:p>
    <w:p>
      <w:pPr>
        <w:spacing w:after="0"/>
        <w:ind w:left="0"/>
        <w:jc w:val="both"/>
      </w:pPr>
      <w:r>
        <w:rPr>
          <w:rFonts w:ascii="Times New Roman"/>
          <w:b w:val="false"/>
          <w:i w:val="false"/>
          <w:color w:val="000000"/>
          <w:sz w:val="28"/>
        </w:rPr>
        <w:t>
      салықтық кезең көрсетілмесе;</w:t>
      </w:r>
    </w:p>
    <w:p>
      <w:pPr>
        <w:spacing w:after="0"/>
        <w:ind w:left="0"/>
        <w:jc w:val="both"/>
      </w:pPr>
      <w:r>
        <w:rPr>
          <w:rFonts w:ascii="Times New Roman"/>
          <w:b w:val="false"/>
          <w:i w:val="false"/>
          <w:color w:val="000000"/>
          <w:sz w:val="28"/>
        </w:rPr>
        <w:t xml:space="preserve">
      жеке тұлғаның активтері мен міндеттемелері туралы декларацияны жасау күні көрсетілмесе; </w:t>
      </w:r>
    </w:p>
    <w:p>
      <w:pPr>
        <w:spacing w:after="0"/>
        <w:ind w:left="0"/>
        <w:jc w:val="both"/>
      </w:pPr>
      <w:r>
        <w:rPr>
          <w:rFonts w:ascii="Times New Roman"/>
          <w:b w:val="false"/>
          <w:i w:val="false"/>
          <w:color w:val="000000"/>
          <w:sz w:val="28"/>
        </w:rPr>
        <w:t>
      салықтық есептіліктің түрі көрсетілмесе;</w:t>
      </w:r>
    </w:p>
    <w:p>
      <w:pPr>
        <w:spacing w:after="0"/>
        <w:ind w:left="0"/>
        <w:jc w:val="both"/>
      </w:pPr>
      <w:r>
        <w:rPr>
          <w:rFonts w:ascii="Times New Roman"/>
          <w:b w:val="false"/>
          <w:i w:val="false"/>
          <w:color w:val="000000"/>
          <w:sz w:val="28"/>
        </w:rPr>
        <w:t>
      3) салықтық есептілікке:</w:t>
      </w:r>
    </w:p>
    <w:p>
      <w:pPr>
        <w:spacing w:after="0"/>
        <w:ind w:left="0"/>
        <w:jc w:val="both"/>
      </w:pPr>
      <w:r>
        <w:rPr>
          <w:rFonts w:ascii="Times New Roman"/>
          <w:b w:val="false"/>
          <w:i w:val="false"/>
          <w:color w:val="000000"/>
          <w:sz w:val="28"/>
        </w:rPr>
        <w:t>
      қол қойылмаса және (немесе) өзінің атауы бар мөрмен куәландырылмаса;</w:t>
      </w:r>
    </w:p>
    <w:p>
      <w:pPr>
        <w:spacing w:after="0"/>
        <w:ind w:left="0"/>
        <w:jc w:val="both"/>
      </w:pPr>
      <w:r>
        <w:rPr>
          <w:rFonts w:ascii="Times New Roman"/>
          <w:b w:val="false"/>
          <w:i w:val="false"/>
          <w:color w:val="000000"/>
          <w:sz w:val="28"/>
        </w:rPr>
        <w:t>
      форматтық-логикалық бақылаудың салықтық есептілікті қабылдау және өңдеу жүйесі қабылдамаған кезде салықтық есептілікте "Өндеуден бас тартылды" деген өңдеу мәртебесі болса, салық органдарына ұсынылмады деп есептеледі.</w:t>
      </w:r>
    </w:p>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стандартына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512" w:id="720"/>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720"/>
    <w:bookmarkStart w:name="z2511" w:id="721"/>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721"/>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510" w:id="722"/>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722"/>
    <w:bookmarkStart w:name="z2509" w:id="723"/>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723"/>
    <w:bookmarkStart w:name="z2508" w:id="724"/>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724"/>
    <w:bookmarkStart w:name="z2507" w:id="725"/>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725"/>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506" w:id="726"/>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726"/>
    <w:bookmarkStart w:name="z2505" w:id="727"/>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727"/>
    <w:bookmarkStart w:name="z2504" w:id="728"/>
    <w:p>
      <w:pPr>
        <w:spacing w:after="0"/>
        <w:ind w:left="0"/>
        <w:jc w:val="both"/>
      </w:pPr>
      <w:r>
        <w:rPr>
          <w:rFonts w:ascii="Times New Roman"/>
          <w:b w:val="false"/>
          <w:i w:val="false"/>
          <w:color w:val="000000"/>
          <w:sz w:val="28"/>
        </w:rPr>
        <w:t>
      17. Бірыңғай байланыс орталығы: 1414, 8-800-080-7777.";</w:t>
      </w:r>
    </w:p>
    <w:bookmarkEnd w:id="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одағында тауарларды </w:t>
            </w:r>
            <w:r>
              <w:br/>
            </w:r>
            <w:r>
              <w:rPr>
                <w:rFonts w:ascii="Times New Roman"/>
                <w:b w:val="false"/>
                <w:i w:val="false"/>
                <w:color w:val="000000"/>
                <w:sz w:val="20"/>
              </w:rPr>
              <w:t xml:space="preserve">экспоррттау (импортау) кезінде </w:t>
            </w:r>
            <w:r>
              <w:br/>
            </w:r>
            <w:r>
              <w:rPr>
                <w:rFonts w:ascii="Times New Roman"/>
                <w:b w:val="false"/>
                <w:i w:val="false"/>
                <w:color w:val="000000"/>
                <w:sz w:val="20"/>
              </w:rPr>
              <w:t xml:space="preserve">салық нысандарын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328.00-нысан</w:t>
            </w:r>
          </w:p>
        </w:tc>
      </w:tr>
    </w:tbl>
    <w:p>
      <w:pPr>
        <w:spacing w:after="0"/>
        <w:ind w:left="0"/>
        <w:jc w:val="left"/>
      </w:pPr>
      <w:r>
        <w:rPr>
          <w:rFonts w:ascii="Times New Roman"/>
          <w:b/>
          <w:i w:val="false"/>
          <w:color w:val="000000"/>
        </w:rPr>
        <w:t xml:space="preserve"> Тауарларды әкелу және жанама салықтарды төлеу туралы өтініш</w:t>
      </w:r>
    </w:p>
    <w:p>
      <w:pPr>
        <w:spacing w:after="0"/>
        <w:ind w:left="0"/>
        <w:jc w:val="both"/>
      </w:pPr>
      <w:r>
        <w:rPr>
          <w:rFonts w:ascii="Times New Roman"/>
          <w:b w:val="false"/>
          <w:i w:val="false"/>
          <w:color w:val="000000"/>
          <w:sz w:val="28"/>
        </w:rPr>
        <w:t xml:space="preserve">
      Бет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-ден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Нөмірі Күні Айы Жылы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425700" cy="266700"/>
                    </a:xfrm>
                    <a:prstGeom prst="rect">
                      <a:avLst/>
                    </a:prstGeom>
                  </pic:spPr>
                </pic:pic>
              </a:graphicData>
            </a:graphic>
          </wp:inline>
        </w:drawing>
      </w:r>
    </w:p>
    <w:p>
      <w:pPr>
        <w:spacing w:after="0"/>
        <w:ind w:left="0"/>
        <w:jc w:val="left"/>
      </w:pPr>
      <w:r>
        <w:rPr>
          <w:rFonts w:ascii="Times New Roman"/>
          <w:b w:val="false"/>
          <w:i w:val="false"/>
          <w:color w:val="000000"/>
          <w:sz w:val="28"/>
        </w:rPr>
        <w:t>1-бөлім Сатушы Сатып алушы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ТЕН немесе CCH/ECK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ТЕН немесе ССН/ЕСК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немесе СТН/(БСН|ЖСН) немесе СТН/(БСН|ЖСН) 01 _______________________________ 02 _______________________________ (ұйымның атауы, дара (ұйымның атауы, дара кәсіпкердің Т.А.Ә. көрсетіледі) кәсіпкердің Т.А.Ә. көрсетіледі) 03 _______________________________ 04 _______________________________ (елінің коды, орналасқан орны (елінің коды, орналасқан орны (тұрғылықгы мекенжайы) (тұрғылықты мекенжайы) 05 шарттың (келісімшарттың) №______ шарттың (келісімшарттың) күні ___ 20_ж. ерекшеліктерінің № _____, ________ ерекшеліктерінің күні __________, 06 ____________________________________________________________________ (ұйымның атауы (дара кәсіпкердің Т.А.Ә.) (елінің коды, орналасқан орны (тұрғылықты мекенжайы) 07 шарттың (келісімшарттың) № ______ шарттың (келісімшарттың) күні ___ 20_ ж. ерекшеліктерінің № ______, _________ ерекшеліктерінің күні ____, _________</w:t>
      </w:r>
      <w:r>
        <w:br/>
      </w:r>
      <w:r>
        <w:rPr>
          <w:rFonts w:ascii="Times New Roman"/>
          <w:b w:val="false"/>
          <w:i w:val="false"/>
          <w:color w:val="000000"/>
          <w:sz w:val="28"/>
        </w:rPr>
        <w:t>
</w:t>
      </w:r>
      <w:r>
        <w:br/>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(Лизинг шарты жасалған жағдайда, тиісті торкөзде "X" белгісі қойылады</w:t>
      </w:r>
      <w:r>
        <w:br/>
      </w:r>
      <w:r>
        <w:rPr>
          <w:rFonts w:ascii="Times New Roman"/>
          <w:b w:val="false"/>
          <w:i w:val="false"/>
          <w:color w:val="000000"/>
          <w:sz w:val="28"/>
        </w:rPr>
        <w:t>
</w:t>
      </w:r>
      <w:r>
        <w:br/>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алыс-беріс шикізатын қайта өңдеу шарты жасалған "X" белгісі қойылады жағдайда, тиісті торкөзде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0"/>
        <w:gridCol w:w="959"/>
        <w:gridCol w:w="1225"/>
        <w:gridCol w:w="1193"/>
        <w:gridCol w:w="1194"/>
        <w:gridCol w:w="1667"/>
        <w:gridCol w:w="1194"/>
        <w:gridCol w:w="1194"/>
        <w:gridCol w:w="1194"/>
        <w:gridCol w:w="1490"/>
      </w:tblGrid>
      <w:tr>
        <w:trPr>
          <w:trHeight w:val="30" w:hRule="atLeast"/>
        </w:trPr>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w:t>
            </w:r>
          </w:p>
        </w:tc>
        <w:tc>
          <w:tcPr>
            <w:tcW w:w="1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тауар код</w:t>
            </w:r>
          </w:p>
        </w:tc>
        <w:tc>
          <w:tcPr>
            <w:tcW w:w="1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өлшем бірлігі</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w:t>
            </w:r>
          </w:p>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(жұмыс)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(тауарға ілеспе) құжаттама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 нөмірі</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Шот-фактура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есепке қабылдаған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мөлшерлемелері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Салықтардың сомасы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қатаң (ерекшеліктер)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адвалорлық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Осы өтініште келтірілген мәліметтердің дұрыстығын және толықтығын растаймыз </w:t>
      </w:r>
    </w:p>
    <w:p>
      <w:pPr>
        <w:spacing w:after="0"/>
        <w:ind w:left="0"/>
        <w:jc w:val="both"/>
      </w:pPr>
      <w:r>
        <w:rPr>
          <w:rFonts w:ascii="Times New Roman"/>
          <w:b w:val="false"/>
          <w:i w:val="false"/>
          <w:color w:val="000000"/>
          <w:sz w:val="28"/>
        </w:rPr>
        <w:t xml:space="preserve">
      _________________________________________ ________ ___________ </w:t>
      </w:r>
    </w:p>
    <w:p>
      <w:pPr>
        <w:spacing w:after="0"/>
        <w:ind w:left="0"/>
        <w:jc w:val="both"/>
      </w:pPr>
      <w:r>
        <w:rPr>
          <w:rFonts w:ascii="Times New Roman"/>
          <w:b w:val="false"/>
          <w:i w:val="false"/>
          <w:color w:val="000000"/>
          <w:sz w:val="28"/>
        </w:rPr>
        <w:t xml:space="preserve">
      Сатып алушы (сатып алушы дара кәсіпкер) қолы күні М.О. ұйым басшысының </w:t>
      </w:r>
    </w:p>
    <w:p>
      <w:pPr>
        <w:spacing w:after="0"/>
        <w:ind w:left="0"/>
        <w:jc w:val="both"/>
      </w:pPr>
      <w:r>
        <w:rPr>
          <w:rFonts w:ascii="Times New Roman"/>
          <w:b w:val="false"/>
          <w:i w:val="false"/>
          <w:color w:val="000000"/>
          <w:sz w:val="28"/>
        </w:rPr>
        <w:t xml:space="preserve">
      (уәкілетті тұлғаның) Т.А.Ә. _________________________________________ ________ </w:t>
      </w:r>
    </w:p>
    <w:p>
      <w:pPr>
        <w:spacing w:after="0"/>
        <w:ind w:left="0"/>
        <w:jc w:val="both"/>
      </w:pPr>
      <w:r>
        <w:rPr>
          <w:rFonts w:ascii="Times New Roman"/>
          <w:b w:val="false"/>
          <w:i w:val="false"/>
          <w:color w:val="000000"/>
          <w:sz w:val="28"/>
        </w:rPr>
        <w:t>
      ___________ Бас бухгалтердің Т.А.Ә. қолы күні</w:t>
      </w:r>
    </w:p>
    <w:p>
      <w:pPr>
        <w:spacing w:after="0"/>
        <w:ind w:left="0"/>
        <w:jc w:val="both"/>
      </w:pPr>
      <w:r>
        <w:rPr>
          <w:rFonts w:ascii="Times New Roman"/>
          <w:b w:val="false"/>
          <w:i w:val="false"/>
          <w:color w:val="000000"/>
          <w:sz w:val="28"/>
        </w:rPr>
        <w:t xml:space="preserve">
      Бет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-ден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Нөмірі Күні Айы Жылы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425700" cy="266700"/>
                    </a:xfrm>
                    <a:prstGeom prst="rect">
                      <a:avLst/>
                    </a:prstGeom>
                  </pic:spPr>
                </pic:pic>
              </a:graphicData>
            </a:graphic>
          </wp:inline>
        </w:drawing>
      </w:r>
    </w:p>
    <w:p>
      <w:pPr>
        <w:spacing w:after="0"/>
        <w:ind w:left="0"/>
        <w:jc w:val="left"/>
      </w:pPr>
      <w:r>
        <w:rPr>
          <w:rFonts w:ascii="Times New Roman"/>
          <w:b w:val="false"/>
          <w:i w:val="false"/>
          <w:color w:val="000000"/>
          <w:sz w:val="28"/>
        </w:rPr>
        <w:t>2-бөлім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4"/>
        <w:gridCol w:w="8356"/>
      </w:tblGrid>
      <w:tr>
        <w:trPr>
          <w:trHeight w:val="30" w:hRule="atLeast"/>
        </w:trPr>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органына табыс етілген кезде өтініштің тіркелгені туралы белгі</w:t>
            </w:r>
            <w:r>
              <w:br/>
            </w:r>
            <w:r>
              <w:rPr>
                <w:rFonts w:ascii="Times New Roman"/>
                <w:b w:val="false"/>
                <w:i w:val="false"/>
                <w:color w:val="000000"/>
                <w:sz w:val="20"/>
              </w:rPr>
              <w:t>
Нөмірі Күні Айы Жылы</w:t>
            </w:r>
            <w:r>
              <w:br/>
            </w:r>
            <w:r>
              <w:rPr>
                <w:rFonts w:ascii="Times New Roman"/>
                <w:b w:val="false"/>
                <w:i w:val="false"/>
                <w:color w:val="000000"/>
                <w:sz w:val="20"/>
              </w:rPr>
              <w:t>
</w:t>
            </w:r>
          </w:p>
          <w:p>
            <w:pPr>
              <w:spacing w:after="20"/>
              <w:ind w:left="2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4257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xml:space="preserve">
 </w:t>
            </w:r>
            <w:r>
              <w:br/>
            </w:r>
            <w:r>
              <w:rPr>
                <w:rFonts w:ascii="Times New Roman"/>
                <w:b w:val="false"/>
                <w:i w:val="false"/>
                <w:color w:val="000000"/>
                <w:sz w:val="20"/>
              </w:rPr>
              <w:t>
</w:t>
            </w:r>
          </w:p>
        </w:tc>
        <w:tc>
          <w:tcPr>
            <w:tcW w:w="8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алушының орналасқан орны бойынша жанама салықтарды төлеу (ҚҚС және (немесе) акциздерден босату) туралы өтініші тіркелген күннен бастап он жұмыс күні ішінде Салық органының белгісі қойылады.</w:t>
            </w:r>
            <w:r>
              <w:br/>
            </w:r>
            <w:r>
              <w:rPr>
                <w:rFonts w:ascii="Times New Roman"/>
                <w:b w:val="false"/>
                <w:i w:val="false"/>
                <w:color w:val="000000"/>
                <w:sz w:val="20"/>
              </w:rPr>
              <w:t>
________________ сомада ҚҚС төленді</w:t>
            </w:r>
            <w:r>
              <w:br/>
            </w:r>
            <w:r>
              <w:rPr>
                <w:rFonts w:ascii="Times New Roman"/>
                <w:b w:val="false"/>
                <w:i w:val="false"/>
                <w:color w:val="000000"/>
                <w:sz w:val="20"/>
              </w:rPr>
              <w:t>
________________ сомада акциздер төленді</w:t>
            </w:r>
            <w:r>
              <w:br/>
            </w:r>
            <w:r>
              <w:rPr>
                <w:rFonts w:ascii="Times New Roman"/>
                <w:b w:val="false"/>
                <w:i w:val="false"/>
                <w:color w:val="000000"/>
                <w:sz w:val="20"/>
              </w:rPr>
              <w:t>
_________________ ______________ ______________ _______________</w:t>
            </w:r>
            <w:r>
              <w:br/>
            </w:r>
            <w:r>
              <w:rPr>
                <w:rFonts w:ascii="Times New Roman"/>
                <w:b w:val="false"/>
                <w:i w:val="false"/>
                <w:color w:val="000000"/>
                <w:sz w:val="20"/>
              </w:rPr>
              <w:t>
Инспектордың Т.А.Ә. лауазымы қолы күні</w:t>
            </w:r>
            <w:r>
              <w:br/>
            </w:r>
            <w:r>
              <w:rPr>
                <w:rFonts w:ascii="Times New Roman"/>
                <w:b w:val="false"/>
                <w:i w:val="false"/>
                <w:color w:val="000000"/>
                <w:sz w:val="20"/>
              </w:rPr>
              <w:t>
________________ ______________ ______________ _______________</w:t>
            </w:r>
            <w:r>
              <w:br/>
            </w:r>
            <w:r>
              <w:rPr>
                <w:rFonts w:ascii="Times New Roman"/>
                <w:b w:val="false"/>
                <w:i w:val="false"/>
                <w:color w:val="000000"/>
                <w:sz w:val="20"/>
              </w:rPr>
              <w:t>
_______________________ _______________ _____________ М.О.</w:t>
            </w:r>
            <w:r>
              <w:br/>
            </w:r>
            <w:r>
              <w:rPr>
                <w:rFonts w:ascii="Times New Roman"/>
                <w:b w:val="false"/>
                <w:i w:val="false"/>
                <w:color w:val="000000"/>
                <w:sz w:val="20"/>
              </w:rPr>
              <w:t>
Салық органының атауы қолы күні</w:t>
            </w:r>
          </w:p>
        </w:tc>
      </w:tr>
    </w:tbl>
    <w:p>
      <w:pPr>
        <w:spacing w:after="0"/>
        <w:ind w:left="0"/>
        <w:jc w:val="both"/>
      </w:pPr>
      <w:r>
        <w:rPr>
          <w:rFonts w:ascii="Times New Roman"/>
          <w:b w:val="false"/>
          <w:i w:val="false"/>
          <w:color w:val="000000"/>
          <w:sz w:val="28"/>
        </w:rPr>
        <w:t>
      1) Салық органы салық төлеуші толтырған өтініш деректемелерінің Кеден одағында тауарлардың экспорты мен импорты кезінде жанама салықтар алу тәртібі мен олардың төленуін бақылау тетігі туралы хаттаманың талаптарына сәйкессіздігін анықтаған жағдайда, салық органы салық төлеуші анықталған сәйкессіздіктерді жойғаннан кейін жанама салықтардың төленгені туралы белгі қояды.</w:t>
      </w:r>
    </w:p>
    <w:p>
      <w:pPr>
        <w:spacing w:after="0"/>
        <w:ind w:left="0"/>
        <w:jc w:val="both"/>
      </w:pPr>
      <w:r>
        <w:rPr>
          <w:rFonts w:ascii="Times New Roman"/>
          <w:b w:val="false"/>
          <w:i w:val="false"/>
          <w:color w:val="000000"/>
          <w:sz w:val="28"/>
        </w:rPr>
        <w:t xml:space="preserve">
      Бет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-ден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Нөмірі Күні Айы Жылы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425700" cy="266700"/>
                    </a:xfrm>
                    <a:prstGeom prst="rect">
                      <a:avLst/>
                    </a:prstGeom>
                  </pic:spPr>
                </pic:pic>
              </a:graphicData>
            </a:graphic>
          </wp:inline>
        </w:drawing>
      </w:r>
    </w:p>
    <w:p>
      <w:pPr>
        <w:spacing w:after="0"/>
        <w:ind w:left="0"/>
        <w:jc w:val="left"/>
      </w:pPr>
      <w:r>
        <w:rPr>
          <w:rFonts w:ascii="Times New Roman"/>
          <w:b w:val="false"/>
          <w:i w:val="false"/>
          <w:color w:val="000000"/>
          <w:sz w:val="28"/>
        </w:rPr>
        <w:t>3-бөлім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комитент, сенім білдіруші, принципал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08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10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комиссионер, сенім білдірілген адам, агент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09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11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шарттың (келісімшарттың) № _____ шарттың (келісімшарттың) күні ___________ 20___ ж. ерекшеліктерінің № ___, _______ ерекшеліктерінің күні ______,</w:t>
            </w:r>
          </w:p>
        </w:tc>
      </w:tr>
    </w:tbl>
    <w:p>
      <w:pPr>
        <w:spacing w:after="0"/>
        <w:ind w:left="0"/>
        <w:jc w:val="both"/>
      </w:pPr>
      <w:r>
        <w:rPr>
          <w:rFonts w:ascii="Times New Roman"/>
          <w:b w:val="false"/>
          <w:i w:val="false"/>
          <w:color w:val="000000"/>
          <w:sz w:val="28"/>
        </w:rPr>
        <w:t xml:space="preserve">
      ________________________________________ _________ __________ </w:t>
      </w:r>
    </w:p>
    <w:p>
      <w:pPr>
        <w:spacing w:after="0"/>
        <w:ind w:left="0"/>
        <w:jc w:val="both"/>
      </w:pPr>
      <w:r>
        <w:rPr>
          <w:rFonts w:ascii="Times New Roman"/>
          <w:b w:val="false"/>
          <w:i w:val="false"/>
          <w:color w:val="000000"/>
          <w:sz w:val="28"/>
        </w:rPr>
        <w:t xml:space="preserve">
      Сатып алушы (сатып алушы дара кәсіпкер) қолы күні М.О. ұйымның басшысының </w:t>
      </w:r>
    </w:p>
    <w:p>
      <w:pPr>
        <w:spacing w:after="0"/>
        <w:ind w:left="0"/>
        <w:jc w:val="both"/>
      </w:pPr>
      <w:r>
        <w:rPr>
          <w:rFonts w:ascii="Times New Roman"/>
          <w:b w:val="false"/>
          <w:i w:val="false"/>
          <w:color w:val="000000"/>
          <w:sz w:val="28"/>
        </w:rPr>
        <w:t xml:space="preserve">
      (уәкілетті тұлға) Т.А.Ә. ________________________________________ _________ </w:t>
      </w:r>
    </w:p>
    <w:p>
      <w:pPr>
        <w:spacing w:after="0"/>
        <w:ind w:left="0"/>
        <w:jc w:val="both"/>
      </w:pPr>
      <w:r>
        <w:rPr>
          <w:rFonts w:ascii="Times New Roman"/>
          <w:b w:val="false"/>
          <w:i w:val="false"/>
          <w:color w:val="000000"/>
          <w:sz w:val="28"/>
        </w:rPr>
        <w:t xml:space="preserve">
      __________ Бас бухгалтердің </w:t>
      </w:r>
    </w:p>
    <w:p>
      <w:pPr>
        <w:spacing w:after="0"/>
        <w:ind w:left="0"/>
        <w:jc w:val="both"/>
      </w:pPr>
      <w:r>
        <w:rPr>
          <w:rFonts w:ascii="Times New Roman"/>
          <w:b w:val="false"/>
          <w:i w:val="false"/>
          <w:color w:val="000000"/>
          <w:sz w:val="28"/>
        </w:rPr>
        <w:t>
      Т.А.Ә.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Тауарларды әкелу және жанама </w:t>
            </w:r>
            <w:r>
              <w:br/>
            </w:r>
            <w:r>
              <w:rPr>
                <w:rFonts w:ascii="Times New Roman"/>
                <w:b w:val="false"/>
                <w:i w:val="false"/>
                <w:color w:val="000000"/>
                <w:sz w:val="20"/>
              </w:rPr>
              <w:t xml:space="preserve">салықтарды төлеу туралы </w:t>
            </w:r>
            <w:r>
              <w:br/>
            </w:r>
            <w:r>
              <w:rPr>
                <w:rFonts w:ascii="Times New Roman"/>
                <w:b w:val="false"/>
                <w:i w:val="false"/>
                <w:color w:val="000000"/>
                <w:sz w:val="20"/>
              </w:rPr>
              <w:t>өтінішке</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Нөмірі Күні Айы Жылы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(келісімшарттың) № ___ шарттың (келісімшарттың) күні __________ 20___ ж. ерекшеліктерінің № _____, ______ ерекшеліктерінің күні ____, 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 /комитент,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(келісімшарттың) № ___ шарттың (келісімшарттың) күні __________ 20___ ж. ерекшеліктерінің № _____, ______ ерекшеліктерінің күні ____, 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Сатушы, (комиссионер, сенім білдірілген </w:t>
            </w:r>
          </w:p>
          <w:p>
            <w:pPr>
              <w:spacing w:after="20"/>
              <w:ind w:left="2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71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адам, агент /комитент, сенім білдіруші, принципал)</w:t>
            </w:r>
            <w:r>
              <w:br/>
            </w:r>
            <w:r>
              <w:rPr>
                <w:rFonts w:ascii="Times New Roman"/>
                <w:b w:val="false"/>
                <w:i w:val="false"/>
                <w:color w:val="000000"/>
                <w:sz w:val="20"/>
              </w:rPr>
              <w:t>
(керегінің астын сызу керек)</w:t>
            </w:r>
            <w:r>
              <w:br/>
            </w:r>
            <w:r>
              <w:rPr>
                <w:rFonts w:ascii="Times New Roman"/>
                <w:b w:val="false"/>
                <w:i w:val="false"/>
                <w:color w:val="000000"/>
                <w:sz w:val="20"/>
              </w:rPr>
              <w:t>
ТЕН немесе ССН/ЕСК немесе СТН/(БСН|ЖСН)</w:t>
            </w:r>
            <w:r>
              <w:br/>
            </w:r>
            <w:r>
              <w:rPr>
                <w:rFonts w:ascii="Times New Roman"/>
                <w:b w:val="false"/>
                <w:i w:val="false"/>
                <w:color w:val="000000"/>
                <w:sz w:val="20"/>
              </w:rPr>
              <w:t>
________________________________</w:t>
            </w:r>
            <w:r>
              <w:br/>
            </w:r>
            <w:r>
              <w:rPr>
                <w:rFonts w:ascii="Times New Roman"/>
                <w:b w:val="false"/>
                <w:i w:val="false"/>
                <w:color w:val="000000"/>
                <w:sz w:val="20"/>
              </w:rPr>
              <w:t>
(ұйымның атауы, дара кәсіпкердің Т.А.Ә. көрсетіледі)</w:t>
            </w:r>
            <w:r>
              <w:br/>
            </w:r>
            <w:r>
              <w:rPr>
                <w:rFonts w:ascii="Times New Roman"/>
                <w:b w:val="false"/>
                <w:i w:val="false"/>
                <w:color w:val="000000"/>
                <w:sz w:val="20"/>
              </w:rPr>
              <w:t>
________________________________</w:t>
            </w:r>
            <w:r>
              <w:br/>
            </w:r>
            <w:r>
              <w:rPr>
                <w:rFonts w:ascii="Times New Roman"/>
                <w:b w:val="false"/>
                <w:i w:val="false"/>
                <w:color w:val="000000"/>
                <w:sz w:val="20"/>
              </w:rPr>
              <w:t>
(елінің коды, орналасқан орны (тұрғылықты мекенжайы)</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(келісімшарттың) № ___ шарттың (келісімшарттың) күні __________ 20___ ж. ерекшеліктерінің № _____, ______ ерекшеліктерінің күні ____, 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одағында тауарларды </w:t>
            </w:r>
            <w:r>
              <w:br/>
            </w:r>
            <w:r>
              <w:rPr>
                <w:rFonts w:ascii="Times New Roman"/>
                <w:b w:val="false"/>
                <w:i w:val="false"/>
                <w:color w:val="000000"/>
                <w:sz w:val="20"/>
              </w:rPr>
              <w:t xml:space="preserve">экспоррттау (импортау) кезінде </w:t>
            </w:r>
            <w:r>
              <w:br/>
            </w:r>
            <w:r>
              <w:rPr>
                <w:rFonts w:ascii="Times New Roman"/>
                <w:b w:val="false"/>
                <w:i w:val="false"/>
                <w:color w:val="000000"/>
                <w:sz w:val="20"/>
              </w:rPr>
              <w:t xml:space="preserve">салық нысандарын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(бұдан</w:t>
            </w:r>
            <w:r>
              <w:br/>
            </w:r>
            <w:r>
              <w:rPr>
                <w:rFonts w:ascii="Times New Roman"/>
                <w:b w:val="false"/>
                <w:i w:val="false"/>
                <w:color w:val="000000"/>
                <w:sz w:val="20"/>
              </w:rPr>
              <w:t xml:space="preserve">әрі – аты-жөні) немесе </w:t>
            </w:r>
            <w:r>
              <w:br/>
            </w:r>
            <w:r>
              <w:rPr>
                <w:rFonts w:ascii="Times New Roman"/>
                <w:b w:val="false"/>
                <w:i w:val="false"/>
                <w:color w:val="000000"/>
                <w:sz w:val="20"/>
              </w:rPr>
              <w:t>көрсетілетін</w:t>
            </w:r>
            <w:r>
              <w:br/>
            </w:r>
            <w:r>
              <w:rPr>
                <w:rFonts w:ascii="Times New Roman"/>
                <w:b w:val="false"/>
                <w:i w:val="false"/>
                <w:color w:val="000000"/>
                <w:sz w:val="20"/>
              </w:rPr>
              <w:t xml:space="preserve">қызметті алушы ұйымның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"Еуразиялық экономикалық одағында тауарларды экспоррттау (импортау) кезінде салық нысандарын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31-қосымша</w:t>
            </w:r>
          </w:p>
        </w:tc>
      </w:tr>
    </w:tbl>
    <w:bookmarkStart w:name="z789" w:id="729"/>
    <w:p>
      <w:pPr>
        <w:spacing w:after="0"/>
        <w:ind w:left="0"/>
        <w:jc w:val="left"/>
      </w:pPr>
      <w:r>
        <w:rPr>
          <w:rFonts w:ascii="Times New Roman"/>
          <w:b/>
          <w:i w:val="false"/>
          <w:color w:val="000000"/>
        </w:rPr>
        <w:t xml:space="preserve"> "Бақылау-касса машиналарын (БКМ) есепке қою және есептен шығару" мемлекеттік көрсетілетін қызмет стандарты</w:t>
      </w:r>
    </w:p>
    <w:bookmarkEnd w:id="729"/>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00" w:id="730"/>
    <w:p>
      <w:pPr>
        <w:spacing w:after="0"/>
        <w:ind w:left="0"/>
        <w:jc w:val="left"/>
      </w:pPr>
      <w:r>
        <w:rPr>
          <w:rFonts w:ascii="Times New Roman"/>
          <w:b/>
          <w:i w:val="false"/>
          <w:color w:val="000000"/>
        </w:rPr>
        <w:t xml:space="preserve"> 1. Жалпы ережелер</w:t>
      </w:r>
    </w:p>
    <w:bookmarkEnd w:id="730"/>
    <w:bookmarkStart w:name="z2499" w:id="731"/>
    <w:p>
      <w:pPr>
        <w:spacing w:after="0"/>
        <w:ind w:left="0"/>
        <w:jc w:val="both"/>
      </w:pPr>
      <w:r>
        <w:rPr>
          <w:rFonts w:ascii="Times New Roman"/>
          <w:b w:val="false"/>
          <w:i w:val="false"/>
          <w:color w:val="000000"/>
          <w:sz w:val="28"/>
        </w:rPr>
        <w:t xml:space="preserve">
      1. "Бақылау-касса машиналарын (БКМ) есепке қою және есептен шығару" мемлекеттік көрсетілетін қызметі (бұдан әрі – мемлекеттік көрсетілетін қызмет). </w:t>
      </w:r>
    </w:p>
    <w:bookmarkEnd w:id="731"/>
    <w:bookmarkStart w:name="z2498" w:id="73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732"/>
    <w:bookmarkStart w:name="z2497" w:id="733"/>
    <w:p>
      <w:pPr>
        <w:spacing w:after="0"/>
        <w:ind w:left="0"/>
        <w:jc w:val="both"/>
      </w:pPr>
      <w:r>
        <w:rPr>
          <w:rFonts w:ascii="Times New Roman"/>
          <w:b w:val="false"/>
          <w:i w:val="false"/>
          <w:color w:val="000000"/>
          <w:sz w:val="28"/>
        </w:rPr>
        <w:t>
      3. Мемлекеттік қызметті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аймақтардағы аумақтық органдары (бұдан әрі – көрсетілетін қызметті беруші) көрсетеді.</w:t>
      </w:r>
    </w:p>
    <w:bookmarkEnd w:id="733"/>
    <w:p>
      <w:pPr>
        <w:spacing w:after="0"/>
        <w:ind w:left="0"/>
        <w:jc w:val="both"/>
      </w:pPr>
      <w:r>
        <w:rPr>
          <w:rFonts w:ascii="Times New Roman"/>
          <w:b w:val="false"/>
          <w:i w:val="false"/>
          <w:color w:val="000000"/>
          <w:sz w:val="28"/>
        </w:rPr>
        <w:t>
      Өтініштерді қабылдауды және мемлекеттік қызметті көрсету нәтижесін беруді көрсетілетін қызметті беруші қызмет көрсету орталықтары арқылы жүзеге асырады.</w:t>
      </w:r>
    </w:p>
    <w:bookmarkStart w:name="z2496" w:id="734"/>
    <w:p>
      <w:pPr>
        <w:spacing w:after="0"/>
        <w:ind w:left="0"/>
        <w:jc w:val="left"/>
      </w:pPr>
      <w:r>
        <w:rPr>
          <w:rFonts w:ascii="Times New Roman"/>
          <w:b/>
          <w:i w:val="false"/>
          <w:color w:val="000000"/>
        </w:rPr>
        <w:t xml:space="preserve"> 2. Мемлекеттік қызметті көрсету тәртібі</w:t>
      </w:r>
    </w:p>
    <w:bookmarkEnd w:id="734"/>
    <w:bookmarkStart w:name="z2495" w:id="735"/>
    <w:p>
      <w:pPr>
        <w:spacing w:after="0"/>
        <w:ind w:left="0"/>
        <w:jc w:val="both"/>
      </w:pPr>
      <w:r>
        <w:rPr>
          <w:rFonts w:ascii="Times New Roman"/>
          <w:b w:val="false"/>
          <w:i w:val="false"/>
          <w:color w:val="000000"/>
          <w:sz w:val="28"/>
        </w:rPr>
        <w:t>
      4. Мемлекеттік қызметті көрсету мерзімдері:</w:t>
      </w:r>
    </w:p>
    <w:bookmarkEnd w:id="735"/>
    <w:p>
      <w:pPr>
        <w:spacing w:after="0"/>
        <w:ind w:left="0"/>
        <w:jc w:val="both"/>
      </w:pPr>
      <w:r>
        <w:rPr>
          <w:rFonts w:ascii="Times New Roman"/>
          <w:b w:val="false"/>
          <w:i w:val="false"/>
          <w:color w:val="000000"/>
          <w:sz w:val="28"/>
        </w:rPr>
        <w:t>
      1) құжаттар топтамасын көрсетілетін қызметті берушіге тапсырған сәттен бастап:</w:t>
      </w:r>
    </w:p>
    <w:p>
      <w:pPr>
        <w:spacing w:after="0"/>
        <w:ind w:left="0"/>
        <w:jc w:val="both"/>
      </w:pPr>
      <w:r>
        <w:rPr>
          <w:rFonts w:ascii="Times New Roman"/>
          <w:b w:val="false"/>
          <w:i w:val="false"/>
          <w:color w:val="000000"/>
          <w:sz w:val="28"/>
        </w:rPr>
        <w:t>
      БКМ есепке қою, БКМ есептен шығару, БКМ тіркеу деректеріне өзгерістер енгізу, БКМ тіркеу карточкасындағы мәліметтер өзгерген немесе онда көрсетілетін қызметті алушының сәйкестендіру нөмірі жоқ болған, ол жоғалған (бүлінген) жағдайда оны ауыстыру, қолма-қол ақшаларды есепке алу кітаптарын және (немесе) тауар чектерінің кітаптарын ауыстыру (қалпына келтіру) – салықтық өтінішті тапсырған күннен бастап 3 (үш) жұмыс күні ішінде;</w:t>
      </w:r>
    </w:p>
    <w:p>
      <w:pPr>
        <w:spacing w:after="0"/>
        <w:ind w:left="0"/>
        <w:jc w:val="both"/>
      </w:pPr>
      <w:r>
        <w:rPr>
          <w:rFonts w:ascii="Times New Roman"/>
          <w:b w:val="false"/>
          <w:i w:val="false"/>
          <w:color w:val="000000"/>
          <w:sz w:val="28"/>
        </w:rPr>
        <w:t>
      ақауды жою үшін БКМ пломбасының бүтіндігін бұзуға рұқсат беру немесе беруден бас тарту туралы шешім қабылдау – салықтық өтінішті қабылдау күні;</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20 (жиырма) минут;</w:t>
      </w:r>
    </w:p>
    <w:p>
      <w:pPr>
        <w:spacing w:after="0"/>
        <w:ind w:left="0"/>
        <w:jc w:val="both"/>
      </w:pPr>
      <w:r>
        <w:rPr>
          <w:rFonts w:ascii="Times New Roman"/>
          <w:b w:val="false"/>
          <w:i w:val="false"/>
          <w:color w:val="000000"/>
          <w:sz w:val="28"/>
        </w:rPr>
        <w:t>
      3) көрсетілетін қызметті алушыға қызмет көрсетудің рұқсат берілетін уақыты – 20 (жиырма) минут.</w:t>
      </w:r>
    </w:p>
    <w:bookmarkStart w:name="z2494" w:id="736"/>
    <w:p>
      <w:pPr>
        <w:spacing w:after="0"/>
        <w:ind w:left="0"/>
        <w:jc w:val="both"/>
      </w:pPr>
      <w:r>
        <w:rPr>
          <w:rFonts w:ascii="Times New Roman"/>
          <w:b w:val="false"/>
          <w:i w:val="false"/>
          <w:color w:val="000000"/>
          <w:sz w:val="28"/>
        </w:rPr>
        <w:t>
      5. Мемлекеттік қызметті көрсету нысаны: қағаз түрінде.</w:t>
      </w:r>
    </w:p>
    <w:bookmarkEnd w:id="736"/>
    <w:bookmarkStart w:name="z2493" w:id="737"/>
    <w:p>
      <w:pPr>
        <w:spacing w:after="0"/>
        <w:ind w:left="0"/>
        <w:jc w:val="both"/>
      </w:pPr>
      <w:r>
        <w:rPr>
          <w:rFonts w:ascii="Times New Roman"/>
          <w:b w:val="false"/>
          <w:i w:val="false"/>
          <w:color w:val="000000"/>
          <w:sz w:val="28"/>
        </w:rPr>
        <w:t>
      6. Мемлекеттік қызметті көрсету нәтижесі:</w:t>
      </w:r>
    </w:p>
    <w:bookmarkEnd w:id="737"/>
    <w:p>
      <w:pPr>
        <w:spacing w:after="0"/>
        <w:ind w:left="0"/>
        <w:jc w:val="both"/>
      </w:pPr>
      <w:r>
        <w:rPr>
          <w:rFonts w:ascii="Times New Roman"/>
          <w:b w:val="false"/>
          <w:i w:val="false"/>
          <w:color w:val="000000"/>
          <w:sz w:val="28"/>
        </w:rPr>
        <w:t>
      1) БКМ тіркеу карточкасын беру;</w:t>
      </w:r>
    </w:p>
    <w:p>
      <w:pPr>
        <w:spacing w:after="0"/>
        <w:ind w:left="0"/>
        <w:jc w:val="both"/>
      </w:pPr>
      <w:r>
        <w:rPr>
          <w:rFonts w:ascii="Times New Roman"/>
          <w:b w:val="false"/>
          <w:i w:val="false"/>
          <w:color w:val="000000"/>
          <w:sz w:val="28"/>
        </w:rPr>
        <w:t>
      2) фискалдық жұмыс режимін орнату және фискалдық жадында БКМ пломбасын қою;</w:t>
      </w:r>
    </w:p>
    <w:p>
      <w:pPr>
        <w:spacing w:after="0"/>
        <w:ind w:left="0"/>
        <w:jc w:val="both"/>
      </w:pPr>
      <w:r>
        <w:rPr>
          <w:rFonts w:ascii="Times New Roman"/>
          <w:b w:val="false"/>
          <w:i w:val="false"/>
          <w:color w:val="000000"/>
          <w:sz w:val="28"/>
        </w:rPr>
        <w:t>
      3) мемлекеттік кірістер органының лауазымды тұлғасының жеке қолымен және куәландыруға арналған мөрмен куәландырылған қолма-қол ақшаларды және тауар чектерін есепке алу кітабын беру;</w:t>
      </w:r>
    </w:p>
    <w:p>
      <w:pPr>
        <w:spacing w:after="0"/>
        <w:ind w:left="0"/>
        <w:jc w:val="both"/>
      </w:pPr>
      <w:r>
        <w:rPr>
          <w:rFonts w:ascii="Times New Roman"/>
          <w:b w:val="false"/>
          <w:i w:val="false"/>
          <w:color w:val="000000"/>
          <w:sz w:val="28"/>
        </w:rPr>
        <w:t>
      4) БКМ пломбасының бүтіндігін бұзуға рұқсат беру;</w:t>
      </w:r>
    </w:p>
    <w:p>
      <w:pPr>
        <w:spacing w:after="0"/>
        <w:ind w:left="0"/>
        <w:jc w:val="both"/>
      </w:pPr>
      <w:r>
        <w:rPr>
          <w:rFonts w:ascii="Times New Roman"/>
          <w:b w:val="false"/>
          <w:i w:val="false"/>
          <w:color w:val="000000"/>
          <w:sz w:val="28"/>
        </w:rPr>
        <w:t>
      5) БКМ есептен шығару.</w:t>
      </w:r>
    </w:p>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2492" w:id="738"/>
    <w:p>
      <w:pPr>
        <w:spacing w:after="0"/>
        <w:ind w:left="0"/>
        <w:jc w:val="both"/>
      </w:pPr>
      <w:r>
        <w:rPr>
          <w:rFonts w:ascii="Times New Roman"/>
          <w:b w:val="false"/>
          <w:i w:val="false"/>
          <w:color w:val="000000"/>
          <w:sz w:val="28"/>
        </w:rPr>
        <w:t>
      7. Мемлекеттік қызмет жеке және заңды тұлғаларға (бұдан әрі – қызметті алушы) тегін негізде көрсетіледі.</w:t>
      </w:r>
    </w:p>
    <w:bookmarkEnd w:id="738"/>
    <w:bookmarkStart w:name="z2491" w:id="739"/>
    <w:p>
      <w:pPr>
        <w:spacing w:after="0"/>
        <w:ind w:left="0"/>
        <w:jc w:val="both"/>
      </w:pPr>
      <w:r>
        <w:rPr>
          <w:rFonts w:ascii="Times New Roman"/>
          <w:b w:val="false"/>
          <w:i w:val="false"/>
          <w:color w:val="000000"/>
          <w:sz w:val="28"/>
        </w:rPr>
        <w:t>
      8.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сағат 13.00-ден 14.30-ға дейін түскі үзіліспен, сағат 09.00-ден 18.30-ға дейін.</w:t>
      </w:r>
    </w:p>
    <w:bookmarkEnd w:id="739"/>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кестесі сағат 13.00-ден 14.30-ға дейінгі түскі үзіліспен, сағат 09.00-ден 17.30-ға дейін.</w:t>
      </w:r>
    </w:p>
    <w:p>
      <w:pPr>
        <w:spacing w:after="0"/>
        <w:ind w:left="0"/>
        <w:jc w:val="both"/>
      </w:pP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p>
    <w:bookmarkStart w:name="z2490" w:id="740"/>
    <w:p>
      <w:pPr>
        <w:spacing w:after="0"/>
        <w:ind w:left="0"/>
        <w:jc w:val="both"/>
      </w:pPr>
      <w:r>
        <w:rPr>
          <w:rFonts w:ascii="Times New Roman"/>
          <w:b w:val="false"/>
          <w:i w:val="false"/>
          <w:color w:val="000000"/>
          <w:sz w:val="28"/>
        </w:rPr>
        <w:t>
      9. Көрсетілетін қызметті алушы жүгінген кезде мемлекеттік қызмет көрсету үшін қажетті құжаттар тізбесі:</w:t>
      </w:r>
    </w:p>
    <w:bookmarkEnd w:id="740"/>
    <w:p>
      <w:pPr>
        <w:spacing w:after="0"/>
        <w:ind w:left="0"/>
        <w:jc w:val="both"/>
      </w:pPr>
      <w:r>
        <w:rPr>
          <w:rFonts w:ascii="Times New Roman"/>
          <w:b w:val="false"/>
          <w:i w:val="false"/>
          <w:color w:val="000000"/>
          <w:sz w:val="28"/>
        </w:rPr>
        <w:t>
      есепке қою үшін:</w:t>
      </w:r>
    </w:p>
    <w:p>
      <w:pPr>
        <w:spacing w:after="0"/>
        <w:ind w:left="0"/>
        <w:jc w:val="both"/>
      </w:pPr>
      <w:r>
        <w:rPr>
          <w:rFonts w:ascii="Times New Roman"/>
          <w:b w:val="false"/>
          <w:i w:val="false"/>
          <w:color w:val="000000"/>
          <w:sz w:val="28"/>
        </w:rPr>
        <w:t>
      аппараттық-бағдарламалық кешендерді қоспағанда, деректерді тіркеу және (немесе) беру функциясы бар БКМ:</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БКМ салық органында есепке қою туралы салықтық өтінішті;</w:t>
      </w:r>
    </w:p>
    <w:p>
      <w:pPr>
        <w:spacing w:after="0"/>
        <w:ind w:left="0"/>
        <w:jc w:val="both"/>
      </w:pPr>
      <w:r>
        <w:rPr>
          <w:rFonts w:ascii="Times New Roman"/>
          <w:b w:val="false"/>
          <w:i w:val="false"/>
          <w:color w:val="000000"/>
          <w:sz w:val="28"/>
        </w:rPr>
        <w:t>
      2) салық төлеуші туралы мәліметтері бар БКМ;</w:t>
      </w:r>
    </w:p>
    <w:p>
      <w:pPr>
        <w:spacing w:after="0"/>
        <w:ind w:left="0"/>
        <w:jc w:val="both"/>
      </w:pPr>
      <w:r>
        <w:rPr>
          <w:rFonts w:ascii="Times New Roman"/>
          <w:b w:val="false"/>
          <w:i w:val="false"/>
          <w:color w:val="000000"/>
          <w:sz w:val="28"/>
        </w:rPr>
        <w:t>
      3) нөмірленген, тігілген, салық төлеушінің қолымен және (немесе) мөрімен (болған кезде) куәландырылған тауар чектерінің кітабын ұсынады;</w:t>
      </w:r>
    </w:p>
    <w:p>
      <w:pPr>
        <w:spacing w:after="0"/>
        <w:ind w:left="0"/>
        <w:jc w:val="both"/>
      </w:pPr>
      <w:r>
        <w:rPr>
          <w:rFonts w:ascii="Times New Roman"/>
          <w:b w:val="false"/>
          <w:i w:val="false"/>
          <w:color w:val="000000"/>
          <w:sz w:val="28"/>
        </w:rPr>
        <w:t>
      аппараттық-бағдарламалық кешен болып табылатын, деректерді беру функциясы бар БКМ:</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БКМ салық органында есепке қою туралы салықтық өтінішті;</w:t>
      </w:r>
    </w:p>
    <w:p>
      <w:pPr>
        <w:spacing w:after="0"/>
        <w:ind w:left="0"/>
        <w:jc w:val="both"/>
      </w:pPr>
      <w:r>
        <w:rPr>
          <w:rFonts w:ascii="Times New Roman"/>
          <w:b w:val="false"/>
          <w:i w:val="false"/>
          <w:color w:val="000000"/>
          <w:sz w:val="28"/>
        </w:rPr>
        <w:t>
      2) аппараттық-бағдарламалық кешеннің функционалдық мүмкіндіктері мен сипаттарының қысқаша сипаттамасын;</w:t>
      </w:r>
    </w:p>
    <w:p>
      <w:pPr>
        <w:spacing w:after="0"/>
        <w:ind w:left="0"/>
        <w:jc w:val="both"/>
      </w:pPr>
      <w:r>
        <w:rPr>
          <w:rFonts w:ascii="Times New Roman"/>
          <w:b w:val="false"/>
          <w:i w:val="false"/>
          <w:color w:val="000000"/>
          <w:sz w:val="28"/>
        </w:rPr>
        <w:t>
      3) есепке қою үшін өтініш жасалған аппараттық-бағдарламалық кешен моделінің "Салық инспекторының жұмыс орны" модулін пайдалану жөніндегі нұсқаулығын ұсынады және оған қол жеткізуді қамтамасыз етеді;</w:t>
      </w:r>
    </w:p>
    <w:p>
      <w:pPr>
        <w:spacing w:after="0"/>
        <w:ind w:left="0"/>
        <w:jc w:val="both"/>
      </w:pPr>
      <w:r>
        <w:rPr>
          <w:rFonts w:ascii="Times New Roman"/>
          <w:b w:val="false"/>
          <w:i w:val="false"/>
          <w:color w:val="000000"/>
          <w:sz w:val="28"/>
        </w:rPr>
        <w:t>
      аппараттық-бағдарламалық кешендерді қоспағанда, ортақ пайдаланылатын телекоммуникациялар желісі жоқ жерлерде пайдаланылатын деректерді беру функциясы жоқ БКМ:</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БКМ салық органында есепке қою туралы салықтық өтінішті;</w:t>
      </w:r>
    </w:p>
    <w:p>
      <w:pPr>
        <w:spacing w:after="0"/>
        <w:ind w:left="0"/>
        <w:jc w:val="both"/>
      </w:pPr>
      <w:r>
        <w:rPr>
          <w:rFonts w:ascii="Times New Roman"/>
          <w:b w:val="false"/>
          <w:i w:val="false"/>
          <w:color w:val="000000"/>
          <w:sz w:val="28"/>
        </w:rPr>
        <w:t>
      2) фискалдық режимді орнатпай-ақ мәліметтерді енгізу мүмкін болатын, салық төлеуші туралы мәліметтері бар БКМ;</w:t>
      </w:r>
    </w:p>
    <w:p>
      <w:pPr>
        <w:spacing w:after="0"/>
        <w:ind w:left="0"/>
        <w:jc w:val="both"/>
      </w:pPr>
      <w:r>
        <w:rPr>
          <w:rFonts w:ascii="Times New Roman"/>
          <w:b w:val="false"/>
          <w:i w:val="false"/>
          <w:color w:val="000000"/>
          <w:sz w:val="28"/>
        </w:rPr>
        <w:t>
      3) нөмірленген, тігілген, салық төлеушінің қолымен және (немесе) мөрімен (болған кезде) куәландырылған қолма-қол ақшаны есепке алу кітабын және тауар чектерінің кітабын ұсынады;</w:t>
      </w:r>
    </w:p>
    <w:p>
      <w:pPr>
        <w:spacing w:after="0"/>
        <w:ind w:left="0"/>
        <w:jc w:val="both"/>
      </w:pPr>
      <w:r>
        <w:rPr>
          <w:rFonts w:ascii="Times New Roman"/>
          <w:b w:val="false"/>
          <w:i w:val="false"/>
          <w:color w:val="000000"/>
          <w:sz w:val="28"/>
        </w:rPr>
        <w:t>
      аппараттық-бағдарламалық кешен болып табылатын, ортақ пайдаланылатын телекоммуникациялар желісі жоқ жерлерде пайдаланылатын деректерді беру функциясы жоқ БКМ:</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БКМ салық органында есепке қою туралы салықтық өтінішті;</w:t>
      </w:r>
    </w:p>
    <w:p>
      <w:pPr>
        <w:spacing w:after="0"/>
        <w:ind w:left="0"/>
        <w:jc w:val="both"/>
      </w:pPr>
      <w:r>
        <w:rPr>
          <w:rFonts w:ascii="Times New Roman"/>
          <w:b w:val="false"/>
          <w:i w:val="false"/>
          <w:color w:val="000000"/>
          <w:sz w:val="28"/>
        </w:rPr>
        <w:t>
      2) аппараттық-бағдарламалық кешеннің функционалдық мүмкіндіктері мен сипаттарының қысқаша сипаттамасы;</w:t>
      </w:r>
    </w:p>
    <w:p>
      <w:pPr>
        <w:spacing w:after="0"/>
        <w:ind w:left="0"/>
        <w:jc w:val="both"/>
      </w:pPr>
      <w:r>
        <w:rPr>
          <w:rFonts w:ascii="Times New Roman"/>
          <w:b w:val="false"/>
          <w:i w:val="false"/>
          <w:color w:val="000000"/>
          <w:sz w:val="28"/>
        </w:rPr>
        <w:t>
      3) есепке қою үшін өтініш жасалған аппараттық-бағдарламалық кешен моделінің "Салық инспекторының жұмыс орны" модулін пайдалану жөніндегі нұсқаулық;</w:t>
      </w:r>
    </w:p>
    <w:p>
      <w:pPr>
        <w:spacing w:after="0"/>
        <w:ind w:left="0"/>
        <w:jc w:val="both"/>
      </w:pPr>
      <w:r>
        <w:rPr>
          <w:rFonts w:ascii="Times New Roman"/>
          <w:b w:val="false"/>
          <w:i w:val="false"/>
          <w:color w:val="000000"/>
          <w:sz w:val="28"/>
        </w:rPr>
        <w:t>
      өзгерістер енгізу үшін:</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БКМ салық органында есепке қою туралы салықтық өтінішті – БКМ тіркеу деректеріне өзгерістер енгізу үшін;</w:t>
      </w:r>
    </w:p>
    <w:p>
      <w:pPr>
        <w:spacing w:after="0"/>
        <w:ind w:left="0"/>
        <w:jc w:val="both"/>
      </w:pPr>
      <w:r>
        <w:rPr>
          <w:rFonts w:ascii="Times New Roman"/>
          <w:b w:val="false"/>
          <w:i w:val="false"/>
          <w:color w:val="000000"/>
          <w:sz w:val="28"/>
        </w:rPr>
        <w:t xml:space="preserve">
      2)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БКМ пайдалану кезінде туындайтын міндеттемелердің орындалуы туралы салықтық өтінішті – қолма-қол ақшаларды есепке алу және (немесе) тауар чектерінің кітаптарын олар толық толған кезде және (немесе) жоғалған (бүлінген) жағдайда;</w:t>
      </w:r>
    </w:p>
    <w:p>
      <w:pPr>
        <w:spacing w:after="0"/>
        <w:ind w:left="0"/>
        <w:jc w:val="both"/>
      </w:pPr>
      <w:r>
        <w:rPr>
          <w:rFonts w:ascii="Times New Roman"/>
          <w:b w:val="false"/>
          <w:i w:val="false"/>
          <w:color w:val="000000"/>
          <w:sz w:val="28"/>
        </w:rPr>
        <w:t>
      3) БКМ тіркеу карточкасы;</w:t>
      </w:r>
    </w:p>
    <w:p>
      <w:pPr>
        <w:spacing w:after="0"/>
        <w:ind w:left="0"/>
        <w:jc w:val="both"/>
      </w:pPr>
      <w:r>
        <w:rPr>
          <w:rFonts w:ascii="Times New Roman"/>
          <w:b w:val="false"/>
          <w:i w:val="false"/>
          <w:color w:val="000000"/>
          <w:sz w:val="28"/>
        </w:rPr>
        <w:t>
      4) нөмірленген, тігілген, салық төлеушінің қолымен бекітілген жаңа қолма-қол ақшаларды есепке алу және (немесе) тауар чектерінің кітаптары – қолма-қол ақшаларды есепке алу және (немесе) тауар чектерінің кітаптарын олар толық толған кезде және (немесе) жоғалған (бүлінген) жағдайда;</w:t>
      </w:r>
    </w:p>
    <w:p>
      <w:pPr>
        <w:spacing w:after="0"/>
        <w:ind w:left="0"/>
        <w:jc w:val="both"/>
      </w:pPr>
      <w:r>
        <w:rPr>
          <w:rFonts w:ascii="Times New Roman"/>
          <w:b w:val="false"/>
          <w:i w:val="false"/>
          <w:color w:val="000000"/>
          <w:sz w:val="28"/>
        </w:rPr>
        <w:t>
      5) БКМ – қолма-қол ақшаларды есепке алу және (немесе) тауар чектерінің кітаптарын олар толық толған кезде және (немесе) жоғалған (бүлінген) жағдайда;</w:t>
      </w:r>
    </w:p>
    <w:p>
      <w:pPr>
        <w:spacing w:after="0"/>
        <w:ind w:left="0"/>
        <w:jc w:val="both"/>
      </w:pPr>
      <w:r>
        <w:rPr>
          <w:rFonts w:ascii="Times New Roman"/>
          <w:b w:val="false"/>
          <w:i w:val="false"/>
          <w:color w:val="000000"/>
          <w:sz w:val="28"/>
        </w:rPr>
        <w:t>
      есептен шығару үшін:</w:t>
      </w:r>
    </w:p>
    <w:p>
      <w:pPr>
        <w:spacing w:after="0"/>
        <w:ind w:left="0"/>
        <w:jc w:val="both"/>
      </w:pPr>
      <w:r>
        <w:rPr>
          <w:rFonts w:ascii="Times New Roman"/>
          <w:b w:val="false"/>
          <w:i w:val="false"/>
          <w:color w:val="000000"/>
          <w:sz w:val="28"/>
        </w:rPr>
        <w:t>
      аппараттық-бағдарламалық кешендерді қоспағанда, БКМ:</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БКМ есептен шығару туралы салықтық өтініш;</w:t>
      </w:r>
    </w:p>
    <w:p>
      <w:pPr>
        <w:spacing w:after="0"/>
        <w:ind w:left="0"/>
        <w:jc w:val="both"/>
      </w:pPr>
      <w:r>
        <w:rPr>
          <w:rFonts w:ascii="Times New Roman"/>
          <w:b w:val="false"/>
          <w:i w:val="false"/>
          <w:color w:val="000000"/>
          <w:sz w:val="28"/>
        </w:rPr>
        <w:t>
      2) БКМ;</w:t>
      </w:r>
    </w:p>
    <w:p>
      <w:pPr>
        <w:spacing w:after="0"/>
        <w:ind w:left="0"/>
        <w:jc w:val="both"/>
      </w:pPr>
      <w:r>
        <w:rPr>
          <w:rFonts w:ascii="Times New Roman"/>
          <w:b w:val="false"/>
          <w:i w:val="false"/>
          <w:color w:val="000000"/>
          <w:sz w:val="28"/>
        </w:rPr>
        <w:t>
      3) нөмірленген, тігілген, лауазымды адамның қолымен және салық органының мөрімен куәландырылған қолма-қол ақшаны есепке алу кітабы;</w:t>
      </w:r>
    </w:p>
    <w:p>
      <w:pPr>
        <w:spacing w:after="0"/>
        <w:ind w:left="0"/>
        <w:jc w:val="both"/>
      </w:pPr>
      <w:r>
        <w:rPr>
          <w:rFonts w:ascii="Times New Roman"/>
          <w:b w:val="false"/>
          <w:i w:val="false"/>
          <w:color w:val="000000"/>
          <w:sz w:val="28"/>
        </w:rPr>
        <w:t xml:space="preserve">
      4) нөмірленген, тігілген, лауазымды адамның қолымен және салық органының мөрімен куәландырылған тауар чектерінің кітабы; </w:t>
      </w:r>
    </w:p>
    <w:p>
      <w:pPr>
        <w:spacing w:after="0"/>
        <w:ind w:left="0"/>
        <w:jc w:val="both"/>
      </w:pPr>
      <w:r>
        <w:rPr>
          <w:rFonts w:ascii="Times New Roman"/>
          <w:b w:val="false"/>
          <w:i w:val="false"/>
          <w:color w:val="000000"/>
          <w:sz w:val="28"/>
        </w:rPr>
        <w:t xml:space="preserve">
      5) БКМ тіркеу карточкасы ұсынылады. </w:t>
      </w:r>
    </w:p>
    <w:p>
      <w:pPr>
        <w:spacing w:after="0"/>
        <w:ind w:left="0"/>
        <w:jc w:val="both"/>
      </w:pPr>
      <w:r>
        <w:rPr>
          <w:rFonts w:ascii="Times New Roman"/>
          <w:b w:val="false"/>
          <w:i w:val="false"/>
          <w:color w:val="000000"/>
          <w:sz w:val="28"/>
        </w:rPr>
        <w:t xml:space="preserve">
      Осы тармақтың тоғызыншы бөлігі 3) тармақшасының ережесі деректерді тіркеу және (немесе) беру функциясы бар бақылау-касса машиналарына қолданылмайды; </w:t>
      </w:r>
    </w:p>
    <w:p>
      <w:pPr>
        <w:spacing w:after="0"/>
        <w:ind w:left="0"/>
        <w:jc w:val="both"/>
      </w:pPr>
      <w:r>
        <w:rPr>
          <w:rFonts w:ascii="Times New Roman"/>
          <w:b w:val="false"/>
          <w:i w:val="false"/>
          <w:color w:val="000000"/>
          <w:sz w:val="28"/>
        </w:rPr>
        <w:t>
      аппараттық-бағдарламалық кешен болып табылатын БКМ:</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БКМ есептен шығару туралы салықтық өтінішті;</w:t>
      </w:r>
    </w:p>
    <w:p>
      <w:pPr>
        <w:spacing w:after="0"/>
        <w:ind w:left="0"/>
        <w:jc w:val="both"/>
      </w:pPr>
      <w:r>
        <w:rPr>
          <w:rFonts w:ascii="Times New Roman"/>
          <w:b w:val="false"/>
          <w:i w:val="false"/>
          <w:color w:val="000000"/>
          <w:sz w:val="28"/>
        </w:rPr>
        <w:t>
      2) БКМ тіркеу карточкасын ұсынады және "Салық инспекторының жұмыс орны" модуліне қол жеткізуді қамтамасыз етеді.</w:t>
      </w:r>
    </w:p>
    <w:p>
      <w:pPr>
        <w:spacing w:after="0"/>
        <w:ind w:left="0"/>
        <w:jc w:val="both"/>
      </w:pPr>
      <w:r>
        <w:rPr>
          <w:rFonts w:ascii="Times New Roman"/>
          <w:b w:val="false"/>
          <w:i w:val="false"/>
          <w:color w:val="000000"/>
          <w:sz w:val="28"/>
        </w:rPr>
        <w:t>
      Көрсетілетін қызметті берушіге жүгінген кезде, құжаттар пакетін қабылдаған күні мен уақытын көрсетумен, қызметті алушыға құжаттардың қабылданғаны туралы белгімен талон беріледі.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Қызмет алушының мемлекеттік электронды ақпараттық ресурстары болып табылатын құжаттар деректерінің мәліметтерін қызметті берушінің жұмыскері мемлекеттік органдардың уәкілетті тұлғаларымен ЭЦҚ расталған, электронды деректер нысанында тиісті мемлекеттік ақпараттық жүйелерден 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489" w:id="741"/>
    <w:p>
      <w:pPr>
        <w:spacing w:after="0"/>
        <w:ind w:left="0"/>
        <w:jc w:val="both"/>
      </w:pPr>
      <w:r>
        <w:rPr>
          <w:rFonts w:ascii="Times New Roman"/>
          <w:b w:val="false"/>
          <w:i w:val="false"/>
          <w:color w:val="000000"/>
          <w:sz w:val="28"/>
        </w:rPr>
        <w:t xml:space="preserve">
      9-1.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"Салық және бюджетке төленетін басқа да міндетті төлемдер туралы (Салық кодексі)" Қазақстан Республикасының 2017 жылғы 25 желтоқсандағы Кодексінің </w:t>
      </w:r>
      <w:r>
        <w:rPr>
          <w:rFonts w:ascii="Times New Roman"/>
          <w:b w:val="false"/>
          <w:i w:val="false"/>
          <w:color w:val="000000"/>
          <w:sz w:val="28"/>
        </w:rPr>
        <w:t>167</w:t>
      </w:r>
      <w:r>
        <w:rPr>
          <w:rFonts w:ascii="Times New Roman"/>
          <w:b w:val="false"/>
          <w:i w:val="false"/>
          <w:color w:val="000000"/>
          <w:sz w:val="28"/>
        </w:rPr>
        <w:t xml:space="preserve">, </w:t>
      </w:r>
      <w:r>
        <w:rPr>
          <w:rFonts w:ascii="Times New Roman"/>
          <w:b w:val="false"/>
          <w:i w:val="false"/>
          <w:color w:val="000000"/>
          <w:sz w:val="28"/>
        </w:rPr>
        <w:t>168</w:t>
      </w:r>
      <w:r>
        <w:rPr>
          <w:rFonts w:ascii="Times New Roman"/>
          <w:b w:val="false"/>
          <w:i w:val="false"/>
          <w:color w:val="000000"/>
          <w:sz w:val="28"/>
        </w:rPr>
        <w:t xml:space="preserve">, </w:t>
      </w:r>
      <w:r>
        <w:rPr>
          <w:rFonts w:ascii="Times New Roman"/>
          <w:b w:val="false"/>
          <w:i w:val="false"/>
          <w:color w:val="000000"/>
          <w:sz w:val="28"/>
        </w:rPr>
        <w:t>169-баптарында</w:t>
      </w:r>
      <w:r>
        <w:rPr>
          <w:rFonts w:ascii="Times New Roman"/>
          <w:b w:val="false"/>
          <w:i w:val="false"/>
          <w:color w:val="000000"/>
          <w:sz w:val="28"/>
        </w:rPr>
        <w:t xml:space="preserve"> белгіленген талаптарға сәйкес келмеуі мемлекеттік қызметті көрсетуден бас тарту үшін негіздеме болып табылады.</w:t>
      </w:r>
    </w:p>
    <w:bookmarkEnd w:id="741"/>
    <w:bookmarkStart w:name="z2488" w:id="742"/>
    <w:p>
      <w:pPr>
        <w:spacing w:after="0"/>
        <w:ind w:left="0"/>
        <w:jc w:val="left"/>
      </w:pPr>
      <w:r>
        <w:rPr>
          <w:rFonts w:ascii="Times New Roman"/>
          <w:b/>
          <w:i w:val="false"/>
          <w:color w:val="000000"/>
        </w:rPr>
        <w:t xml:space="preserve"> 3. Орталық мемлекеттік органның, көрсетілетін қызметті берушінің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742"/>
    <w:bookmarkStart w:name="z2487" w:id="743"/>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743"/>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486" w:id="744"/>
    <w:p>
      <w:pPr>
        <w:spacing w:after="0"/>
        <w:ind w:left="0"/>
        <w:jc w:val="both"/>
      </w:pP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744"/>
    <w:bookmarkStart w:name="z2485" w:id="745"/>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 талаптар</w:t>
      </w:r>
    </w:p>
    <w:bookmarkEnd w:id="745"/>
    <w:bookmarkStart w:name="z2484" w:id="746"/>
    <w:p>
      <w:pPr>
        <w:spacing w:after="0"/>
        <w:ind w:left="0"/>
        <w:jc w:val="both"/>
      </w:pPr>
      <w:r>
        <w:rPr>
          <w:rFonts w:ascii="Times New Roman"/>
          <w:b w:val="false"/>
          <w:i w:val="false"/>
          <w:color w:val="000000"/>
          <w:sz w:val="28"/>
        </w:rPr>
        <w:t>
      12. Мемлекеттік қызметті көрсету орындарының мекенжайлары порталда, көрсетілетін қызметті берушінің: www.kgd.gov.kz, www.mіnfіn.gov.kz, интернет-ресурстарында орналастырылған.</w:t>
      </w:r>
    </w:p>
    <w:bookmarkEnd w:id="746"/>
    <w:bookmarkStart w:name="z2483" w:id="747"/>
    <w:p>
      <w:pPr>
        <w:spacing w:after="0"/>
        <w:ind w:left="0"/>
        <w:jc w:val="both"/>
      </w:pPr>
      <w:r>
        <w:rPr>
          <w:rFonts w:ascii="Times New Roman"/>
          <w:b w:val="false"/>
          <w:i w:val="false"/>
          <w:color w:val="000000"/>
          <w:sz w:val="28"/>
        </w:rPr>
        <w:t>
      13.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747"/>
    <w:bookmarkStart w:name="z2482" w:id="748"/>
    <w:p>
      <w:pPr>
        <w:spacing w:after="0"/>
        <w:ind w:left="0"/>
        <w:jc w:val="both"/>
      </w:pPr>
      <w:r>
        <w:rPr>
          <w:rFonts w:ascii="Times New Roman"/>
          <w:b w:val="false"/>
          <w:i w:val="false"/>
          <w:color w:val="000000"/>
          <w:sz w:val="28"/>
        </w:rPr>
        <w:t>
      14. Бірыңғай байланыс орталығының байланыс телефондары: 1414, 8-800-080-7777.</w:t>
      </w:r>
    </w:p>
    <w:bookmarkEnd w:id="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"Бақылау-касса машиналарын </w:t>
            </w:r>
            <w:r>
              <w:br/>
            </w:r>
            <w:r>
              <w:rPr>
                <w:rFonts w:ascii="Times New Roman"/>
                <w:b w:val="false"/>
                <w:i w:val="false"/>
                <w:color w:val="000000"/>
                <w:sz w:val="20"/>
              </w:rPr>
              <w:t xml:space="preserve">(БКМ) есепке қою және есептен </w:t>
            </w:r>
            <w:r>
              <w:br/>
            </w:r>
            <w:r>
              <w:rPr>
                <w:rFonts w:ascii="Times New Roman"/>
                <w:b w:val="false"/>
                <w:i w:val="false"/>
                <w:color w:val="000000"/>
                <w:sz w:val="20"/>
              </w:rPr>
              <w:t xml:space="preserve">шығару"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"Бақылау-касса машиналарын </w:t>
            </w:r>
            <w:r>
              <w:br/>
            </w:r>
            <w:r>
              <w:rPr>
                <w:rFonts w:ascii="Times New Roman"/>
                <w:b w:val="false"/>
                <w:i w:val="false"/>
                <w:color w:val="000000"/>
                <w:sz w:val="20"/>
              </w:rPr>
              <w:t xml:space="preserve">(БКМ) есепке қою және есептен </w:t>
            </w:r>
            <w:r>
              <w:br/>
            </w:r>
            <w:r>
              <w:rPr>
                <w:rFonts w:ascii="Times New Roman"/>
                <w:b w:val="false"/>
                <w:i w:val="false"/>
                <w:color w:val="000000"/>
                <w:sz w:val="20"/>
              </w:rPr>
              <w:t xml:space="preserve">шығару"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3279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3279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"Бақылау-касса машиналарын </w:t>
            </w:r>
            <w:r>
              <w:br/>
            </w:r>
            <w:r>
              <w:rPr>
                <w:rFonts w:ascii="Times New Roman"/>
                <w:b w:val="false"/>
                <w:i w:val="false"/>
                <w:color w:val="000000"/>
                <w:sz w:val="20"/>
              </w:rPr>
              <w:t xml:space="preserve">(БКМ) есепке қою және есептен </w:t>
            </w:r>
            <w:r>
              <w:br/>
            </w:r>
            <w:r>
              <w:rPr>
                <w:rFonts w:ascii="Times New Roman"/>
                <w:b w:val="false"/>
                <w:i w:val="false"/>
                <w:color w:val="000000"/>
                <w:sz w:val="20"/>
              </w:rPr>
              <w:t xml:space="preserve">шығару"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32-қосымша</w:t>
            </w:r>
          </w:p>
        </w:tc>
      </w:tr>
    </w:tbl>
    <w:bookmarkStart w:name="z812" w:id="749"/>
    <w:p>
      <w:pPr>
        <w:spacing w:after="0"/>
        <w:ind w:left="0"/>
        <w:jc w:val="left"/>
      </w:pPr>
      <w:r>
        <w:rPr>
          <w:rFonts w:ascii="Times New Roman"/>
          <w:b/>
          <w:i w:val="false"/>
          <w:color w:val="000000"/>
        </w:rPr>
        <w:t xml:space="preserve">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w:t>
      </w:r>
    </w:p>
    <w:bookmarkEnd w:id="749"/>
    <w:p>
      <w:pPr>
        <w:spacing w:after="0"/>
        <w:ind w:left="0"/>
        <w:jc w:val="both"/>
      </w:pPr>
      <w:r>
        <w:rPr>
          <w:rFonts w:ascii="Times New Roman"/>
          <w:b w:val="false"/>
          <w:i w:val="false"/>
          <w:color w:val="ff0000"/>
          <w:sz w:val="28"/>
        </w:rPr>
        <w:t xml:space="preserve">
      Ескерту. Стандарт жаңа редакцияда - ҚР Қаржы министрінің 08.12.2015 </w:t>
      </w:r>
      <w:r>
        <w:rPr>
          <w:rFonts w:ascii="Times New Roman"/>
          <w:b w:val="false"/>
          <w:i w:val="false"/>
          <w:color w:val="ff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3" w:id="750"/>
    <w:p>
      <w:pPr>
        <w:spacing w:after="0"/>
        <w:ind w:left="0"/>
        <w:jc w:val="left"/>
      </w:pPr>
      <w:r>
        <w:rPr>
          <w:rFonts w:ascii="Times New Roman"/>
          <w:b/>
          <w:i w:val="false"/>
          <w:color w:val="000000"/>
        </w:rPr>
        <w:t xml:space="preserve">  Жалпы ережелер</w:t>
      </w:r>
    </w:p>
    <w:bookmarkEnd w:id="750"/>
    <w:bookmarkStart w:name="z814" w:id="751"/>
    <w:p>
      <w:pPr>
        <w:spacing w:after="0"/>
        <w:ind w:left="0"/>
        <w:jc w:val="both"/>
      </w:pPr>
      <w:r>
        <w:rPr>
          <w:rFonts w:ascii="Times New Roman"/>
          <w:b w:val="false"/>
          <w:i w:val="false"/>
          <w:color w:val="000000"/>
          <w:sz w:val="28"/>
        </w:rPr>
        <w:t>
      1.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қызметі (бұдан әрі – мемлекеттік көрсетілетін қызмет).</w:t>
      </w:r>
    </w:p>
    <w:bookmarkEnd w:id="751"/>
    <w:bookmarkStart w:name="z815" w:id="75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752"/>
    <w:bookmarkStart w:name="z816" w:id="753"/>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(бұдан әрі – көрсетілетін қызметті беруші) көрсетеді.</w:t>
      </w:r>
    </w:p>
    <w:bookmarkEnd w:id="753"/>
    <w:bookmarkStart w:name="z817" w:id="75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754"/>
    <w:bookmarkStart w:name="z818" w:id="755"/>
    <w:p>
      <w:pPr>
        <w:spacing w:after="0"/>
        <w:ind w:left="0"/>
        <w:jc w:val="both"/>
      </w:pPr>
      <w:r>
        <w:rPr>
          <w:rFonts w:ascii="Times New Roman"/>
          <w:b w:val="false"/>
          <w:i w:val="false"/>
          <w:color w:val="000000"/>
          <w:sz w:val="28"/>
        </w:rPr>
        <w:t>
      1) көрсетілетін қызметті берушімен кеңсесі арқылы;</w:t>
      </w:r>
    </w:p>
    <w:bookmarkEnd w:id="755"/>
    <w:bookmarkStart w:name="z819" w:id="75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756"/>
    <w:bookmarkStart w:name="z820" w:id="757"/>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7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821" w:id="758"/>
    <w:p>
      <w:pPr>
        <w:spacing w:after="0"/>
        <w:ind w:left="0"/>
        <w:jc w:val="left"/>
      </w:pPr>
      <w:r>
        <w:rPr>
          <w:rFonts w:ascii="Times New Roman"/>
          <w:b/>
          <w:i w:val="false"/>
          <w:color w:val="000000"/>
        </w:rPr>
        <w:t xml:space="preserve">  2. Мемлекеттік қызметті көрсету тәртібі</w:t>
      </w:r>
    </w:p>
    <w:bookmarkEnd w:id="758"/>
    <w:bookmarkStart w:name="z822" w:id="759"/>
    <w:p>
      <w:pPr>
        <w:spacing w:after="0"/>
        <w:ind w:left="0"/>
        <w:jc w:val="both"/>
      </w:pPr>
      <w:r>
        <w:rPr>
          <w:rFonts w:ascii="Times New Roman"/>
          <w:b w:val="false"/>
          <w:i w:val="false"/>
          <w:color w:val="000000"/>
          <w:sz w:val="28"/>
        </w:rPr>
        <w:t>
      4. Мемлекеттік қызметті көрсету мерзімі:</w:t>
      </w:r>
    </w:p>
    <w:bookmarkEnd w:id="759"/>
    <w:p>
      <w:pPr>
        <w:spacing w:after="0"/>
        <w:ind w:left="0"/>
        <w:jc w:val="both"/>
      </w:pPr>
      <w:r>
        <w:rPr>
          <w:rFonts w:ascii="Times New Roman"/>
          <w:b w:val="false"/>
          <w:i w:val="false"/>
          <w:color w:val="000000"/>
          <w:sz w:val="28"/>
        </w:rPr>
        <w:t>
      1) біліктілік емтиханын тапсырғаны (тапсырмағаны) туралы Комиссия шешімін беру – біліктілік емтиханы өткен күнінен бастап 2 (екі) жұмыс күнінен кешіктірмей.</w:t>
      </w:r>
    </w:p>
    <w:p>
      <w:pPr>
        <w:spacing w:after="0"/>
        <w:ind w:left="0"/>
        <w:jc w:val="both"/>
      </w:pPr>
      <w:r>
        <w:rPr>
          <w:rFonts w:ascii="Times New Roman"/>
          <w:b w:val="false"/>
          <w:i w:val="false"/>
          <w:color w:val="000000"/>
          <w:sz w:val="28"/>
        </w:rPr>
        <w:t>
      Мемлекеттік корпорацияға жүгінген кезде құжатты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уақыты –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берушінің көрсетілетін қызметті алушыға қызмет көрсетудің рұқсат берілетін уақыты – 20 (жиырма) минут, Мемлекеттік корпорацияда – 15 (он бес)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28" w:id="760"/>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760"/>
    <w:bookmarkStart w:name="z829" w:id="761"/>
    <w:p>
      <w:pPr>
        <w:spacing w:after="0"/>
        <w:ind w:left="0"/>
        <w:jc w:val="both"/>
      </w:pPr>
      <w:r>
        <w:rPr>
          <w:rFonts w:ascii="Times New Roman"/>
          <w:b w:val="false"/>
          <w:i w:val="false"/>
          <w:color w:val="000000"/>
          <w:sz w:val="28"/>
        </w:rPr>
        <w:t>
      6. Мемлекеттік қызметті көрсету нәтижесі:</w:t>
      </w:r>
    </w:p>
    <w:bookmarkEnd w:id="7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831" w:id="762"/>
    <w:p>
      <w:pPr>
        <w:spacing w:after="0"/>
        <w:ind w:left="0"/>
        <w:jc w:val="both"/>
      </w:pPr>
      <w:r>
        <w:rPr>
          <w:rFonts w:ascii="Times New Roman"/>
          <w:b w:val="false"/>
          <w:i w:val="false"/>
          <w:color w:val="000000"/>
          <w:sz w:val="28"/>
        </w:rPr>
        <w:t>
      2) біліктілік емтиханын тапсырғаны (тапсырмағаны) туралы Комиссия шешімі;</w:t>
      </w:r>
    </w:p>
    <w:bookmarkEnd w:id="762"/>
    <w:bookmarkStart w:name="z832" w:id="763"/>
    <w:p>
      <w:pPr>
        <w:spacing w:after="0"/>
        <w:ind w:left="0"/>
        <w:jc w:val="both"/>
      </w:pPr>
      <w:r>
        <w:rPr>
          <w:rFonts w:ascii="Times New Roman"/>
          <w:b w:val="false"/>
          <w:i w:val="false"/>
          <w:color w:val="000000"/>
          <w:sz w:val="28"/>
        </w:rPr>
        <w:t xml:space="preserve">
      3)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көрсетілетін қызметті берушінің уәжделген жауабы.</w:t>
      </w:r>
    </w:p>
    <w:bookmarkEnd w:id="763"/>
    <w:bookmarkStart w:name="z833" w:id="764"/>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 немесе) қағаз түрінде.</w:t>
      </w:r>
    </w:p>
    <w:bookmarkEnd w:id="764"/>
    <w:bookmarkStart w:name="z834" w:id="765"/>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электрондық цифрлық қолтаңбамен (бұдан әрі – ЭЦҚ) куәландырылған электрондық құжат нысанында көрсетілетін қызметті алушыға жіберіледі.</w:t>
      </w:r>
    </w:p>
    <w:bookmarkEnd w:id="765"/>
    <w:bookmarkStart w:name="z1287" w:id="766"/>
    <w:p>
      <w:pPr>
        <w:spacing w:after="0"/>
        <w:ind w:left="0"/>
        <w:jc w:val="both"/>
      </w:pPr>
      <w:r>
        <w:rPr>
          <w:rFonts w:ascii="Times New Roman"/>
          <w:b w:val="false"/>
          <w:i w:val="false"/>
          <w:color w:val="000000"/>
          <w:sz w:val="28"/>
        </w:rPr>
        <w:t>
      Көрсетілетін қызметті алушы көрсетілетін қызметті берушіге келу тәртібінде жүгінген кезде көрсетілетін қызметті берушінің лауазымды адамының ЭЦҚ-мен куәландырылған мемлекеттік қызметті көрсету нәтижесі көрсетілетін қызметті алушыға қағаз тасымалдағышында басып шығарылады және беріледі.</w:t>
      </w:r>
    </w:p>
    <w:bookmarkEnd w:id="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1288" w:id="767"/>
    <w:p>
      <w:pPr>
        <w:spacing w:after="0"/>
        <w:ind w:left="0"/>
        <w:jc w:val="both"/>
      </w:pPr>
      <w:r>
        <w:rPr>
          <w:rFonts w:ascii="Times New Roman"/>
          <w:b w:val="false"/>
          <w:i w:val="false"/>
          <w:color w:val="000000"/>
          <w:sz w:val="28"/>
        </w:rPr>
        <w:t>
      7. Мемлекеттік қызмет жеке тұлғаларға (бұдан әрі – көрсетілетін қызметті алушы) тегін көрсетіледі.</w:t>
      </w:r>
    </w:p>
    <w:bookmarkEnd w:id="767"/>
    <w:bookmarkStart w:name="z1289" w:id="768"/>
    <w:p>
      <w:pPr>
        <w:spacing w:after="0"/>
        <w:ind w:left="0"/>
        <w:jc w:val="both"/>
      </w:pPr>
      <w:r>
        <w:rPr>
          <w:rFonts w:ascii="Times New Roman"/>
          <w:b w:val="false"/>
          <w:i w:val="false"/>
          <w:color w:val="000000"/>
          <w:sz w:val="28"/>
        </w:rPr>
        <w:t>
      8. Жұмыс кестесі:</w:t>
      </w:r>
    </w:p>
    <w:bookmarkEnd w:id="768"/>
    <w:bookmarkStart w:name="z1917" w:id="769"/>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bookmarkEnd w:id="769"/>
    <w:bookmarkStart w:name="z1918" w:id="770"/>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bookmarkEnd w:id="770"/>
    <w:bookmarkStart w:name="z1919" w:id="771"/>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тәртібінде көрсетіледі.</w:t>
      </w:r>
    </w:p>
    <w:bookmarkEnd w:id="771"/>
    <w:bookmarkStart w:name="z1920" w:id="772"/>
    <w:p>
      <w:pPr>
        <w:spacing w:after="0"/>
        <w:ind w:left="0"/>
        <w:jc w:val="both"/>
      </w:pPr>
      <w:r>
        <w:rPr>
          <w:rFonts w:ascii="Times New Roman"/>
          <w:b w:val="false"/>
          <w:i w:val="false"/>
          <w:color w:val="000000"/>
          <w:sz w:val="28"/>
        </w:rPr>
        <w:t>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09.00-ден 20.00-ге дейін.</w:t>
      </w:r>
    </w:p>
    <w:bookmarkEnd w:id="772"/>
    <w:p>
      <w:pPr>
        <w:spacing w:after="0"/>
        <w:ind w:left="0"/>
        <w:jc w:val="both"/>
      </w:pPr>
      <w:r>
        <w:rPr>
          <w:rFonts w:ascii="Times New Roman"/>
          <w:b w:val="false"/>
          <w:i w:val="false"/>
          <w:color w:val="000000"/>
          <w:sz w:val="28"/>
        </w:rPr>
        <w:t>
      Қабылдау электрондық кезек тәртібінде жеделдетілген қызмет көрсетусіз көрсетілетін қызметті алушының тіркеу орны бойынша жүзеге асырылады, портал арқылы электрондық кезек брондалуы мүмкін.</w:t>
      </w:r>
    </w:p>
    <w:bookmarkStart w:name="z1922" w:id="773"/>
    <w:p>
      <w:pPr>
        <w:spacing w:after="0"/>
        <w:ind w:left="0"/>
        <w:jc w:val="both"/>
      </w:pPr>
      <w:r>
        <w:rPr>
          <w:rFonts w:ascii="Times New Roman"/>
          <w:b w:val="false"/>
          <w:i w:val="false"/>
          <w:color w:val="000000"/>
          <w:sz w:val="28"/>
        </w:rPr>
        <w:t>
      3) портал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қабылдау мен мемлекеттік қызмет көрсету нәтижелерін беру келесі жұмыс күнінде жүзеге асырылады).</w:t>
      </w:r>
    </w:p>
    <w:bookmarkEnd w:id="7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923" w:id="774"/>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774"/>
    <w:p>
      <w:pPr>
        <w:spacing w:after="0"/>
        <w:ind w:left="0"/>
        <w:jc w:val="both"/>
      </w:pPr>
      <w:r>
        <w:rPr>
          <w:rFonts w:ascii="Times New Roman"/>
          <w:b w:val="false"/>
          <w:i w:val="false"/>
          <w:color w:val="000000"/>
          <w:sz w:val="28"/>
        </w:rPr>
        <w:t>
      көрсетілетін қызметті берушіге немесе Мемлекеттік корпорациясына:</w:t>
      </w:r>
    </w:p>
    <w:p>
      <w:pPr>
        <w:spacing w:after="0"/>
        <w:ind w:left="0"/>
        <w:jc w:val="both"/>
      </w:pPr>
      <w:r>
        <w:rPr>
          <w:rFonts w:ascii="Times New Roman"/>
          <w:b w:val="false"/>
          <w:i w:val="false"/>
          <w:color w:val="000000"/>
          <w:sz w:val="28"/>
        </w:rPr>
        <w:t>
      осы мемлекеттік көрсетілетін қызмет стандартына 1-қосымшаға сәйкес өтініш;</w:t>
      </w:r>
    </w:p>
    <w:p>
      <w:pPr>
        <w:spacing w:after="0"/>
        <w:ind w:left="0"/>
        <w:jc w:val="both"/>
      </w:pPr>
      <w:r>
        <w:rPr>
          <w:rFonts w:ascii="Times New Roman"/>
          <w:b w:val="false"/>
          <w:i w:val="false"/>
          <w:color w:val="000000"/>
          <w:sz w:val="28"/>
        </w:rPr>
        <w:t>
      салыстыру үшін түпнұсқасын ұсына отырып, жоғары заң немесе экономикалық білімі туралы дипломның көшірмесі немесе нотариалды куәландырылған көшірмесі;</w:t>
      </w:r>
    </w:p>
    <w:p>
      <w:pPr>
        <w:spacing w:after="0"/>
        <w:ind w:left="0"/>
        <w:jc w:val="both"/>
      </w:pPr>
      <w:r>
        <w:rPr>
          <w:rFonts w:ascii="Times New Roman"/>
          <w:b w:val="false"/>
          <w:i w:val="false"/>
          <w:color w:val="000000"/>
          <w:sz w:val="28"/>
        </w:rPr>
        <w:t>
      салыстыру үшін түпнұсқаларын ұсына отырып, экономикалық, қаржы немесе заң саласындағы қызметте кемінде үш жыл жұмыс тәжірибесінің болуын растайтын құжаттардың көшірмелерін немесе нотариалды куәландырылған көшірмесі;</w:t>
      </w:r>
    </w:p>
    <w:p>
      <w:pPr>
        <w:spacing w:after="0"/>
        <w:ind w:left="0"/>
        <w:jc w:val="both"/>
      </w:pPr>
      <w:r>
        <w:rPr>
          <w:rFonts w:ascii="Times New Roman"/>
          <w:b w:val="false"/>
          <w:i w:val="false"/>
          <w:color w:val="000000"/>
          <w:sz w:val="28"/>
        </w:rPr>
        <w:t>
      оларды ұсынғанға дейін кемінде бір ай бұрын, тұрғылықты жері бойынша наркологиялық және психиатриялық диспансерлер берген медициналық анықтаманы не нотариалды куәландырылған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 топтамасының қабылданғаны туралы белгімен, құжаттар топтамасын қабылдау күні және уақыты көрсетілген талон беріледі.</w:t>
      </w:r>
    </w:p>
    <w:p>
      <w:pPr>
        <w:spacing w:after="0"/>
        <w:ind w:left="0"/>
        <w:jc w:val="both"/>
      </w:pPr>
      <w:r>
        <w:rPr>
          <w:rFonts w:ascii="Times New Roman"/>
          <w:b w:val="false"/>
          <w:i w:val="false"/>
          <w:color w:val="000000"/>
          <w:sz w:val="28"/>
        </w:rPr>
        <w:t>
      Көрсетілетін қызметті алушы почта арқылы жүгінген кезде почта хабарламасына белгі қойылады.</w:t>
      </w:r>
    </w:p>
    <w:p>
      <w:pPr>
        <w:spacing w:after="0"/>
        <w:ind w:left="0"/>
        <w:jc w:val="both"/>
      </w:pPr>
      <w:r>
        <w:rPr>
          <w:rFonts w:ascii="Times New Roman"/>
          <w:b w:val="false"/>
          <w:i w:val="false"/>
          <w:color w:val="000000"/>
          <w:sz w:val="28"/>
        </w:rPr>
        <w:t>
      Мемлекеттік корпорация дайын құжаттарды беру тиісті құжаттарды қабылдағаны туралы қолхат негізінде жеке басын куәландыратын құжатты көрсеткен кезде жүзеге асырылады.</w:t>
      </w:r>
    </w:p>
    <w:p>
      <w:pPr>
        <w:spacing w:after="0"/>
        <w:ind w:left="0"/>
        <w:jc w:val="both"/>
      </w:pPr>
      <w:r>
        <w:rPr>
          <w:rFonts w:ascii="Times New Roman"/>
          <w:b w:val="false"/>
          <w:i w:val="false"/>
          <w:color w:val="000000"/>
          <w:sz w:val="28"/>
        </w:rPr>
        <w:t>
      Құжаттарды қабылдау кезінде көрсетілетін қызмет беруші, Мемлекеттік корпорация құжаттардың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 арқылы алу үшін ақпараттық жүйелерде қамтылған, заңмен қорғалатын құпияны құрайтын мәліметтерді пайдалануға Мемлекеттік корпорация ұсынған нысан бойынша жазбаша келісімін береді.</w:t>
      </w:r>
    </w:p>
    <w:p>
      <w:pPr>
        <w:spacing w:after="0"/>
        <w:ind w:left="0"/>
        <w:jc w:val="both"/>
      </w:pPr>
      <w:r>
        <w:rPr>
          <w:rFonts w:ascii="Times New Roman"/>
          <w:b w:val="false"/>
          <w:i w:val="false"/>
          <w:color w:val="000000"/>
          <w:sz w:val="28"/>
        </w:rPr>
        <w:t>
      Мемлекеттік корпорация мемлекеттік көрсетілетін қызметтің нәтижесін бір ай ішінде сақталуын қамтамасыз етеді, одан кейін оларды көрсетілетін қызметті берушіге сақтауға береді. Көрсетілетін қызметті алушы 1 (бір) ай өткеннен кейін жүгінген кезде Мемлекеттік корпорацияның сұрау салуы бойынша көрсетілетін қызметті беруші бір жұмыс күннің ішінде дайын құжаттарды Мемлекеттік корпорация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осы мемлекеттік көрсетілетін қызмет стандартына 1-қосымшаға сәйкес электрондық құжат нысанындағы өтініш;</w:t>
      </w:r>
    </w:p>
    <w:p>
      <w:pPr>
        <w:spacing w:after="0"/>
        <w:ind w:left="0"/>
        <w:jc w:val="both"/>
      </w:pPr>
      <w:r>
        <w:rPr>
          <w:rFonts w:ascii="Times New Roman"/>
          <w:b w:val="false"/>
          <w:i w:val="false"/>
          <w:color w:val="000000"/>
          <w:sz w:val="28"/>
        </w:rPr>
        <w:t>
      жоғары заң немесе экономикалық білімі туралы дипломның электрондық көшірмесі;</w:t>
      </w:r>
    </w:p>
    <w:p>
      <w:pPr>
        <w:spacing w:after="0"/>
        <w:ind w:left="0"/>
        <w:jc w:val="both"/>
      </w:pPr>
      <w:r>
        <w:rPr>
          <w:rFonts w:ascii="Times New Roman"/>
          <w:b w:val="false"/>
          <w:i w:val="false"/>
          <w:color w:val="000000"/>
          <w:sz w:val="28"/>
        </w:rPr>
        <w:t>
      экономикалық, қаржы немесе заң саласындағы қызметте кемінде үш жыл жұмыс тәжірибесінің болуын растайтын құжаттардың электрондық көшірмелері;</w:t>
      </w:r>
    </w:p>
    <w:p>
      <w:pPr>
        <w:spacing w:after="0"/>
        <w:ind w:left="0"/>
        <w:jc w:val="both"/>
      </w:pPr>
      <w:r>
        <w:rPr>
          <w:rFonts w:ascii="Times New Roman"/>
          <w:b w:val="false"/>
          <w:i w:val="false"/>
          <w:color w:val="000000"/>
          <w:sz w:val="28"/>
        </w:rPr>
        <w:t xml:space="preserve">
      оларды ұсынғанға дейін кемінде бір ай бұрын, тұрғылықты жері бойынша наркологиялық және психиатриялық диспансерлер берген медициналық анықтамалардың электрондық көшірмелері. </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41" w:id="775"/>
    <w:p>
      <w:pPr>
        <w:spacing w:after="0"/>
        <w:ind w:left="0"/>
        <w:jc w:val="both"/>
      </w:pPr>
      <w:r>
        <w:rPr>
          <w:rFonts w:ascii="Times New Roman"/>
          <w:b w:val="false"/>
          <w:i w:val="false"/>
          <w:color w:val="000000"/>
          <w:sz w:val="28"/>
        </w:rPr>
        <w:t>
       10. Мемлекеттік қызмет көрсетуден көрсетілетін қызметті берушінің бас тартуы үшін мынадай жағдайлар:</w:t>
      </w:r>
    </w:p>
    <w:bookmarkEnd w:id="775"/>
    <w:bookmarkStart w:name="z1942" w:id="776"/>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тізбесінің толық ұсынылмауы;</w:t>
      </w:r>
    </w:p>
    <w:bookmarkEnd w:id="776"/>
    <w:bookmarkStart w:name="z1943" w:id="777"/>
    <w:p>
      <w:pPr>
        <w:spacing w:after="0"/>
        <w:ind w:left="0"/>
        <w:jc w:val="both"/>
      </w:pPr>
      <w:r>
        <w:rPr>
          <w:rFonts w:ascii="Times New Roman"/>
          <w:b w:val="false"/>
          <w:i w:val="false"/>
          <w:color w:val="000000"/>
          <w:sz w:val="28"/>
        </w:rPr>
        <w:t>
      2) осы мемлекеттік көрсетілетін қызмет стандартының 9-тармағында көзделген құжаттарды тиісті түрде куәландырылмай ұсыну;</w:t>
      </w:r>
    </w:p>
    <w:bookmarkEnd w:id="777"/>
    <w:bookmarkStart w:name="z1944" w:id="778"/>
    <w:p>
      <w:pPr>
        <w:spacing w:after="0"/>
        <w:ind w:left="0"/>
        <w:jc w:val="both"/>
      </w:pPr>
      <w:r>
        <w:rPr>
          <w:rFonts w:ascii="Times New Roman"/>
          <w:b w:val="false"/>
          <w:i w:val="false"/>
          <w:color w:val="000000"/>
          <w:sz w:val="28"/>
        </w:rPr>
        <w:t>
      3) егер көрсетілетін қызметті алушы мынадай талаптарға сәйкес болмаса:</w:t>
      </w:r>
    </w:p>
    <w:bookmarkEnd w:id="778"/>
    <w:bookmarkStart w:name="z1945" w:id="779"/>
    <w:p>
      <w:pPr>
        <w:spacing w:after="0"/>
        <w:ind w:left="0"/>
        <w:jc w:val="both"/>
      </w:pPr>
      <w:r>
        <w:rPr>
          <w:rFonts w:ascii="Times New Roman"/>
          <w:b w:val="false"/>
          <w:i w:val="false"/>
          <w:color w:val="000000"/>
          <w:sz w:val="28"/>
        </w:rPr>
        <w:t>
      жоғары заң немесе экономикалық білімінің болуы;</w:t>
      </w:r>
    </w:p>
    <w:bookmarkEnd w:id="779"/>
    <w:bookmarkStart w:name="z1946" w:id="780"/>
    <w:p>
      <w:pPr>
        <w:spacing w:after="0"/>
        <w:ind w:left="0"/>
        <w:jc w:val="both"/>
      </w:pPr>
      <w:r>
        <w:rPr>
          <w:rFonts w:ascii="Times New Roman"/>
          <w:b w:val="false"/>
          <w:i w:val="false"/>
          <w:color w:val="000000"/>
          <w:sz w:val="28"/>
        </w:rPr>
        <w:t>
      экономикалық, қаржылық немесе заң қызметі салаларында кемінде үш жыл жұмыс тәжерибесiнiң болуы;</w:t>
      </w:r>
    </w:p>
    <w:bookmarkEnd w:id="780"/>
    <w:bookmarkStart w:name="z1947" w:id="781"/>
    <w:p>
      <w:pPr>
        <w:spacing w:after="0"/>
        <w:ind w:left="0"/>
        <w:jc w:val="both"/>
      </w:pPr>
      <w:r>
        <w:rPr>
          <w:rFonts w:ascii="Times New Roman"/>
          <w:b w:val="false"/>
          <w:i w:val="false"/>
          <w:color w:val="000000"/>
          <w:sz w:val="28"/>
        </w:rPr>
        <w:t>
      Қазақстан Республикасы азаматтығының болуы негіздеме болып табылады.</w:t>
      </w:r>
    </w:p>
    <w:bookmarkEnd w:id="781"/>
    <w:bookmarkStart w:name="z1948" w:id="782"/>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қызмет көрсету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w:t>
      </w:r>
    </w:p>
    <w:bookmarkEnd w:id="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949" w:id="783"/>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783"/>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950" w:id="784"/>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784"/>
    <w:p>
      <w:pPr>
        <w:spacing w:after="0"/>
        <w:ind w:left="0"/>
        <w:jc w:val="both"/>
      </w:pPr>
      <w:r>
        <w:rPr>
          <w:rFonts w:ascii="Times New Roman"/>
          <w:b w:val="false"/>
          <w:i w:val="false"/>
          <w:color w:val="000000"/>
          <w:sz w:val="28"/>
        </w:rPr>
        <w:t xml:space="preserve">
      Мемлекеттік корпорация қызметкерінің әрекеттеріне (әрекетсіздігіне) шағым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63" w:id="785"/>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785"/>
    <w:bookmarkStart w:name="z1964" w:id="786"/>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786"/>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965" w:id="787"/>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966" w:id="788"/>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788"/>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67" w:id="789"/>
    <w:p>
      <w:pPr>
        <w:spacing w:after="0"/>
        <w:ind w:left="0"/>
        <w:jc w:val="both"/>
      </w:pPr>
      <w:r>
        <w:rPr>
          <w:rFonts w:ascii="Times New Roman"/>
          <w:b w:val="false"/>
          <w:i w:val="false"/>
          <w:color w:val="000000"/>
          <w:sz w:val="28"/>
        </w:rPr>
        <w:t>
      15.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68" w:id="790"/>
    <w:p>
      <w:pPr>
        <w:spacing w:after="0"/>
        <w:ind w:left="0"/>
        <w:jc w:val="both"/>
      </w:pPr>
      <w:r>
        <w:rPr>
          <w:rFonts w:ascii="Times New Roman"/>
          <w:b w:val="false"/>
          <w:i w:val="false"/>
          <w:color w:val="000000"/>
          <w:sz w:val="28"/>
        </w:rPr>
        <w:t>
      16. Көрсетілетін қызметті алушының мемлекеттік қызмет көрсету мәртебесі туралы ақпаратты бірыңғай байланыс орталығының порталындағы "жеке кабинеті" арқылы қашықтықтан қол жеткізу режимінде алу мүмкіндігі бар.</w:t>
      </w:r>
    </w:p>
    <w:bookmarkEnd w:id="7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69" w:id="791"/>
    <w:p>
      <w:pPr>
        <w:spacing w:after="0"/>
        <w:ind w:left="0"/>
        <w:jc w:val="both"/>
      </w:pPr>
      <w:r>
        <w:rPr>
          <w:rFonts w:ascii="Times New Roman"/>
          <w:b w:val="false"/>
          <w:i w:val="false"/>
          <w:color w:val="000000"/>
          <w:sz w:val="28"/>
        </w:rPr>
        <w:t>
      17. Мемлекеттік қызметтер көрсету мәселелері жөніндегі бірыңғай байланыс орталығының байланыс телефондары: 8-800-080-7777, 1414.</w:t>
      </w:r>
    </w:p>
    <w:bookmarkEnd w:id="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846"/>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w:t>
            </w:r>
            <w:r>
              <w:br/>
            </w:r>
            <w:r>
              <w:rPr>
                <w:rFonts w:ascii="Times New Roman"/>
                <w:b w:val="false"/>
                <w:i w:val="false"/>
                <w:color w:val="000000"/>
                <w:sz w:val="20"/>
              </w:rPr>
              <w:t>оңалтушы, уақытша және</w:t>
            </w:r>
            <w:r>
              <w:br/>
            </w:r>
            <w:r>
              <w:rPr>
                <w:rFonts w:ascii="Times New Roman"/>
                <w:b w:val="false"/>
                <w:i w:val="false"/>
                <w:color w:val="000000"/>
                <w:sz w:val="20"/>
              </w:rPr>
              <w:t>банкроттықты басқарушының)</w:t>
            </w:r>
            <w:r>
              <w:br/>
            </w:r>
            <w:r>
              <w:rPr>
                <w:rFonts w:ascii="Times New Roman"/>
                <w:b w:val="false"/>
                <w:i w:val="false"/>
                <w:color w:val="000000"/>
                <w:sz w:val="20"/>
              </w:rPr>
              <w:t>қызметін жүзеге асыру құқығына</w:t>
            </w:r>
            <w:r>
              <w:br/>
            </w:r>
            <w:r>
              <w:rPr>
                <w:rFonts w:ascii="Times New Roman"/>
                <w:b w:val="false"/>
                <w:i w:val="false"/>
                <w:color w:val="000000"/>
                <w:sz w:val="20"/>
              </w:rPr>
              <w:t>үміткер адамдардың біліктілік</w:t>
            </w:r>
            <w:r>
              <w:br/>
            </w:r>
            <w:r>
              <w:rPr>
                <w:rFonts w:ascii="Times New Roman"/>
                <w:b w:val="false"/>
                <w:i w:val="false"/>
                <w:color w:val="000000"/>
                <w:sz w:val="20"/>
              </w:rPr>
              <w:t>емтиханын өткізу"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Қаржы министрлігінің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кірістер комитеті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әкесінің аты (бар болса)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(нақты тұрғылықты мекенжайы)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(байланыс телефондары)       </w:t>
            </w:r>
          </w:p>
        </w:tc>
      </w:tr>
    </w:tbl>
    <w:bookmarkStart w:name="z1970" w:id="792"/>
    <w:p>
      <w:pPr>
        <w:spacing w:after="0"/>
        <w:ind w:left="0"/>
        <w:jc w:val="left"/>
      </w:pPr>
      <w:r>
        <w:rPr>
          <w:rFonts w:ascii="Times New Roman"/>
          <w:b/>
          <w:i w:val="false"/>
          <w:color w:val="000000"/>
        </w:rPr>
        <w:t xml:space="preserve"> Әкімшінің (уақытша әкімшінің, оңалтушы, уақытша және банкроттықты</w:t>
      </w:r>
      <w:r>
        <w:br/>
      </w:r>
      <w:r>
        <w:rPr>
          <w:rFonts w:ascii="Times New Roman"/>
          <w:b/>
          <w:i w:val="false"/>
          <w:color w:val="000000"/>
        </w:rPr>
        <w:t>басқарушының) қызметін жүзеге асыру құқығына үміткер адамдарға біліктілік</w:t>
      </w:r>
      <w:r>
        <w:br/>
      </w:r>
      <w:r>
        <w:rPr>
          <w:rFonts w:ascii="Times New Roman"/>
          <w:b/>
          <w:i w:val="false"/>
          <w:color w:val="000000"/>
        </w:rPr>
        <w:t>емтиханын тапсыруға рұқсат беру туралы өтініш</w:t>
      </w:r>
    </w:p>
    <w:bookmarkEnd w:id="792"/>
    <w:p>
      <w:pPr>
        <w:spacing w:after="0"/>
        <w:ind w:left="0"/>
        <w:jc w:val="both"/>
      </w:pPr>
      <w:r>
        <w:rPr>
          <w:rFonts w:ascii="Times New Roman"/>
          <w:b w:val="false"/>
          <w:i w:val="false"/>
          <w:color w:val="ff0000"/>
          <w:sz w:val="28"/>
        </w:rPr>
        <w:t xml:space="preserve">
      Ескерту. 1-қосымша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p>
      <w:pPr>
        <w:spacing w:after="0"/>
        <w:ind w:left="0"/>
        <w:jc w:val="both"/>
      </w:pPr>
      <w:r>
        <w:rPr>
          <w:rFonts w:ascii="Times New Roman"/>
          <w:b w:val="false"/>
          <w:i w:val="false"/>
          <w:color w:val="000000"/>
          <w:sz w:val="28"/>
        </w:rPr>
        <w:t xml:space="preserve">
       "Оңалту және банкроттық туралы" 2014 жылғы 7 наурыздағы Қазақстан Республикасы Заңының 12-бабы </w:t>
      </w:r>
      <w:r>
        <w:rPr>
          <w:rFonts w:ascii="Times New Roman"/>
          <w:b w:val="false"/>
          <w:i w:val="false"/>
          <w:color w:val="000000"/>
          <w:sz w:val="28"/>
        </w:rPr>
        <w:t>5-тармағына</w:t>
      </w:r>
      <w:r>
        <w:rPr>
          <w:rFonts w:ascii="Times New Roman"/>
          <w:b w:val="false"/>
          <w:i w:val="false"/>
          <w:color w:val="000000"/>
          <w:sz w:val="28"/>
        </w:rPr>
        <w:t xml:space="preserve"> сәйкес мені әкімшінің (уақытша әкімшінің, оңалтушы, уақытша және банкроттықты басқарушының) қызметін жүзеге асыру құқығына үміткер есебінде біліктілік емтиханын тапсыруыма рұқсат беруді сұраймын.</w:t>
      </w:r>
    </w:p>
    <w:p>
      <w:pPr>
        <w:spacing w:after="0"/>
        <w:ind w:left="0"/>
        <w:jc w:val="both"/>
      </w:pPr>
      <w:r>
        <w:rPr>
          <w:rFonts w:ascii="Times New Roman"/>
          <w:b w:val="false"/>
          <w:i w:val="false"/>
          <w:color w:val="000000"/>
          <w:sz w:val="28"/>
        </w:rPr>
        <w:t>
      Біліктілік емтиханын тапсыру тілі:____________________________.</w:t>
      </w:r>
    </w:p>
    <w:p>
      <w:pPr>
        <w:spacing w:after="0"/>
        <w:ind w:left="0"/>
        <w:jc w:val="both"/>
      </w:pPr>
      <w:r>
        <w:rPr>
          <w:rFonts w:ascii="Times New Roman"/>
          <w:b w:val="false"/>
          <w:i w:val="false"/>
          <w:color w:val="000000"/>
          <w:sz w:val="28"/>
        </w:rPr>
        <w:t>
      Қоса берілетін құжаттар:</w:t>
      </w:r>
    </w:p>
    <w:p>
      <w:pPr>
        <w:spacing w:after="0"/>
        <w:ind w:left="0"/>
        <w:jc w:val="both"/>
      </w:pPr>
      <w:r>
        <w:rPr>
          <w:rFonts w:ascii="Times New Roman"/>
          <w:b w:val="false"/>
          <w:i w:val="false"/>
          <w:color w:val="000000"/>
          <w:sz w:val="28"/>
        </w:rPr>
        <w:t>
      1) көрсетілетін қызметті алушының жеке басын куәландыратын құжаттың көшірмесі;</w:t>
      </w:r>
    </w:p>
    <w:p>
      <w:pPr>
        <w:spacing w:after="0"/>
        <w:ind w:left="0"/>
        <w:jc w:val="both"/>
      </w:pPr>
      <w:r>
        <w:rPr>
          <w:rFonts w:ascii="Times New Roman"/>
          <w:b w:val="false"/>
          <w:i w:val="false"/>
          <w:color w:val="000000"/>
          <w:sz w:val="28"/>
        </w:rPr>
        <w:t>
      1) жоғары заң немесе экономикалық білімі туралы дипломдардың көшірмесі;</w:t>
      </w:r>
    </w:p>
    <w:p>
      <w:pPr>
        <w:spacing w:after="0"/>
        <w:ind w:left="0"/>
        <w:jc w:val="both"/>
      </w:pPr>
      <w:r>
        <w:rPr>
          <w:rFonts w:ascii="Times New Roman"/>
          <w:b w:val="false"/>
          <w:i w:val="false"/>
          <w:color w:val="000000"/>
          <w:sz w:val="28"/>
        </w:rPr>
        <w:t>
      2) экономикалық, қаржылық немесе заң қызметі салаларында кемінде үш жыл жұмыс тәжірибесiн растайтын құжаттардың көшірмелері.</w:t>
      </w:r>
    </w:p>
    <w:p>
      <w:pPr>
        <w:spacing w:after="0"/>
        <w:ind w:left="0"/>
        <w:jc w:val="both"/>
      </w:pPr>
      <w:r>
        <w:rPr>
          <w:rFonts w:ascii="Times New Roman"/>
          <w:b w:val="false"/>
          <w:i w:val="false"/>
          <w:color w:val="000000"/>
          <w:sz w:val="28"/>
        </w:rPr>
        <w:t>
      ____________                  __________________________ (қолы)</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20__ жылғы "____" __________.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w:t>
            </w:r>
            <w:r>
              <w:br/>
            </w:r>
            <w:r>
              <w:rPr>
                <w:rFonts w:ascii="Times New Roman"/>
                <w:b w:val="false"/>
                <w:i w:val="false"/>
                <w:color w:val="000000"/>
                <w:sz w:val="20"/>
              </w:rPr>
              <w:t>оңалтушы, уақытша және</w:t>
            </w:r>
            <w:r>
              <w:br/>
            </w:r>
            <w:r>
              <w:rPr>
                <w:rFonts w:ascii="Times New Roman"/>
                <w:b w:val="false"/>
                <w:i w:val="false"/>
                <w:color w:val="000000"/>
                <w:sz w:val="20"/>
              </w:rPr>
              <w:t>банкроттықты басқарушының)</w:t>
            </w:r>
            <w:r>
              <w:br/>
            </w:r>
            <w:r>
              <w:rPr>
                <w:rFonts w:ascii="Times New Roman"/>
                <w:b w:val="false"/>
                <w:i w:val="false"/>
                <w:color w:val="000000"/>
                <w:sz w:val="20"/>
              </w:rPr>
              <w:t>қызметін жүзеге асыру</w:t>
            </w:r>
            <w:r>
              <w:br/>
            </w:r>
            <w:r>
              <w:rPr>
                <w:rFonts w:ascii="Times New Roman"/>
                <w:b w:val="false"/>
                <w:i w:val="false"/>
                <w:color w:val="000000"/>
                <w:sz w:val="20"/>
              </w:rPr>
              <w:t>құқығына үміткер адамдардың</w:t>
            </w:r>
            <w:r>
              <w:br/>
            </w:r>
            <w:r>
              <w:rPr>
                <w:rFonts w:ascii="Times New Roman"/>
                <w:b w:val="false"/>
                <w:i w:val="false"/>
                <w:color w:val="000000"/>
                <w:sz w:val="20"/>
              </w:rPr>
              <w:t>біліктілік емтиханын өткізу"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әкесінің аты бар</w:t>
            </w:r>
            <w:r>
              <w:br/>
            </w:r>
            <w:r>
              <w:rPr>
                <w:rFonts w:ascii="Times New Roman"/>
                <w:b w:val="false"/>
                <w:i w:val="false"/>
                <w:color w:val="000000"/>
                <w:sz w:val="20"/>
              </w:rPr>
              <w:t>болған кезде (бұдан әрі – Т.А.Ә.),</w:t>
            </w:r>
            <w:r>
              <w:br/>
            </w:r>
            <w:r>
              <w:rPr>
                <w:rFonts w:ascii="Times New Roman"/>
                <w:b w:val="false"/>
                <w:i w:val="false"/>
                <w:color w:val="000000"/>
                <w:sz w:val="20"/>
              </w:rPr>
              <w:t>не көрсетілетін қызметті алушы</w:t>
            </w:r>
            <w:r>
              <w:br/>
            </w:r>
            <w:r>
              <w:rPr>
                <w:rFonts w:ascii="Times New Roman"/>
                <w:b w:val="false"/>
                <w:i w:val="false"/>
                <w:color w:val="000000"/>
                <w:sz w:val="20"/>
              </w:rPr>
              <w:t>ұйымның атауы)</w:t>
            </w:r>
            <w:r>
              <w:br/>
            </w:r>
            <w:r>
              <w:rPr>
                <w:rFonts w:ascii="Times New Roman"/>
                <w:b w:val="false"/>
                <w:i w:val="false"/>
                <w:color w:val="000000"/>
                <w:sz w:val="20"/>
              </w:rPr>
              <w:t>_____________________________</w:t>
            </w:r>
            <w:r>
              <w:br/>
            </w:r>
            <w:r>
              <w:rPr>
                <w:rFonts w:ascii="Times New Roman"/>
                <w:b w:val="false"/>
                <w:i w:val="false"/>
                <w:color w:val="000000"/>
                <w:sz w:val="20"/>
              </w:rPr>
              <w:t>(көрсетілетін қызметті алушының</w:t>
            </w:r>
            <w:r>
              <w:br/>
            </w:r>
            <w:r>
              <w:rPr>
                <w:rFonts w:ascii="Times New Roman"/>
                <w:b w:val="false"/>
                <w:i w:val="false"/>
                <w:color w:val="000000"/>
                <w:sz w:val="20"/>
              </w:rPr>
              <w:t>мекен-жайы)</w:t>
            </w:r>
          </w:p>
        </w:tc>
      </w:tr>
    </w:tbl>
    <w:bookmarkStart w:name="z1979" w:id="793"/>
    <w:p>
      <w:pPr>
        <w:spacing w:after="0"/>
        <w:ind w:left="0"/>
        <w:jc w:val="left"/>
      </w:pPr>
      <w:r>
        <w:rPr>
          <w:rFonts w:ascii="Times New Roman"/>
          <w:b/>
          <w:i w:val="false"/>
          <w:color w:val="000000"/>
        </w:rPr>
        <w:t xml:space="preserve"> Құжаттарды қабылдаудан бас тарту туралы қолхат</w:t>
      </w:r>
    </w:p>
    <w:bookmarkEnd w:id="793"/>
    <w:p>
      <w:pPr>
        <w:spacing w:after="0"/>
        <w:ind w:left="0"/>
        <w:jc w:val="both"/>
      </w:pPr>
      <w:r>
        <w:rPr>
          <w:rFonts w:ascii="Times New Roman"/>
          <w:b w:val="false"/>
          <w:i w:val="false"/>
          <w:color w:val="ff0000"/>
          <w:sz w:val="28"/>
        </w:rPr>
        <w:t xml:space="preserve">
      Ескерту. 2-қосымша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20-бабының</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корпорациясының филиалының №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қызметке құжаттарды қабылдаудан бас тартады.</w:t>
      </w:r>
    </w:p>
    <w:p>
      <w:pPr>
        <w:spacing w:after="0"/>
        <w:ind w:left="0"/>
        <w:jc w:val="both"/>
      </w:pPr>
      <w:r>
        <w:rPr>
          <w:rFonts w:ascii="Times New Roman"/>
          <w:b w:val="false"/>
          <w:i w:val="false"/>
          <w:color w:val="000000"/>
          <w:sz w:val="28"/>
        </w:rPr>
        <w:t>
      Осы қолхат әрбір тарап үшін бір-бірден 2 данада жасалды.</w:t>
      </w:r>
    </w:p>
    <w:p>
      <w:pPr>
        <w:spacing w:after="0"/>
        <w:ind w:left="0"/>
        <w:jc w:val="both"/>
      </w:pPr>
      <w:r>
        <w:rPr>
          <w:rFonts w:ascii="Times New Roman"/>
          <w:b w:val="false"/>
          <w:i w:val="false"/>
          <w:color w:val="000000"/>
          <w:sz w:val="28"/>
        </w:rPr>
        <w:t>
            Т.А.Ә. (Мемлекеттік корпорациясының қызметшісі)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_____________Алды: Т.А.Ә. / көрсетілетін қызметті</w:t>
      </w:r>
    </w:p>
    <w:p>
      <w:pPr>
        <w:spacing w:after="0"/>
        <w:ind w:left="0"/>
        <w:jc w:val="both"/>
      </w:pPr>
      <w:r>
        <w:rPr>
          <w:rFonts w:ascii="Times New Roman"/>
          <w:b w:val="false"/>
          <w:i w:val="false"/>
          <w:color w:val="000000"/>
          <w:sz w:val="28"/>
        </w:rPr>
        <w:t>
      алушының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33–қосымша</w:t>
            </w:r>
          </w:p>
        </w:tc>
      </w:tr>
    </w:tbl>
    <w:bookmarkStart w:name="z836" w:id="794"/>
    <w:p>
      <w:pPr>
        <w:spacing w:after="0"/>
        <w:ind w:left="0"/>
        <w:jc w:val="left"/>
      </w:pPr>
      <w:r>
        <w:rPr>
          <w:rFonts w:ascii="Times New Roman"/>
          <w:b/>
          <w:i w:val="false"/>
          <w:color w:val="000000"/>
        </w:rPr>
        <w:t xml:space="preserve"> "Авторлық құқық пен сабақтас құқық, тауар таңбалары, қызмет</w:t>
      </w:r>
      <w:r>
        <w:br/>
      </w:r>
      <w:r>
        <w:rPr>
          <w:rFonts w:ascii="Times New Roman"/>
          <w:b/>
          <w:i w:val="false"/>
          <w:color w:val="000000"/>
        </w:rPr>
        <w:t>көрсету таңбалары обьектілерін және тауарларды шығарған</w:t>
      </w:r>
      <w:r>
        <w:br/>
      </w:r>
      <w:r>
        <w:rPr>
          <w:rFonts w:ascii="Times New Roman"/>
          <w:b/>
          <w:i w:val="false"/>
          <w:color w:val="000000"/>
        </w:rPr>
        <w:t>жерлердің атауларын зияткерлік меншік обьектілерінің кедендік</w:t>
      </w:r>
      <w:r>
        <w:br/>
      </w:r>
      <w:r>
        <w:rPr>
          <w:rFonts w:ascii="Times New Roman"/>
          <w:b/>
          <w:i w:val="false"/>
          <w:color w:val="000000"/>
        </w:rPr>
        <w:t>тізіліміне енгізу" мемлекеттік көрсетілетін қызмет стандарты</w:t>
      </w:r>
      <w:r>
        <w:br/>
      </w:r>
      <w:r>
        <w:rPr>
          <w:rFonts w:ascii="Times New Roman"/>
          <w:b/>
          <w:i w:val="false"/>
          <w:color w:val="000000"/>
        </w:rPr>
        <w:t>1. Жалпы ережелер</w:t>
      </w:r>
    </w:p>
    <w:bookmarkEnd w:id="794"/>
    <w:bookmarkStart w:name="z838" w:id="795"/>
    <w:p>
      <w:pPr>
        <w:spacing w:after="0"/>
        <w:ind w:left="0"/>
        <w:jc w:val="both"/>
      </w:pPr>
      <w:r>
        <w:rPr>
          <w:rFonts w:ascii="Times New Roman"/>
          <w:b w:val="false"/>
          <w:i w:val="false"/>
          <w:color w:val="000000"/>
          <w:sz w:val="28"/>
        </w:rPr>
        <w:t>
      1.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қызметі (бұдан әрі – мемлекеттік көрсетілетін қызмет).</w:t>
      </w:r>
    </w:p>
    <w:bookmarkEnd w:id="795"/>
    <w:bookmarkStart w:name="z839" w:id="796"/>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796"/>
    <w:bookmarkStart w:name="z840" w:id="797"/>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 (бұдан әрі – көрсетілетін қызметті беруші) көрсетеді.</w:t>
      </w:r>
    </w:p>
    <w:bookmarkEnd w:id="79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берушінің кеңсесі арқылы жүзеге асырылады.</w:t>
      </w:r>
    </w:p>
    <w:bookmarkStart w:name="z841" w:id="798"/>
    <w:p>
      <w:pPr>
        <w:spacing w:after="0"/>
        <w:ind w:left="0"/>
        <w:jc w:val="left"/>
      </w:pPr>
      <w:r>
        <w:rPr>
          <w:rFonts w:ascii="Times New Roman"/>
          <w:b/>
          <w:i w:val="false"/>
          <w:color w:val="000000"/>
        </w:rPr>
        <w:t xml:space="preserve"> 2. Мемлекеттік қызметті көрсету тәртібі</w:t>
      </w:r>
    </w:p>
    <w:bookmarkEnd w:id="798"/>
    <w:bookmarkStart w:name="z842" w:id="799"/>
    <w:p>
      <w:pPr>
        <w:spacing w:after="0"/>
        <w:ind w:left="0"/>
        <w:jc w:val="both"/>
      </w:pPr>
      <w:r>
        <w:rPr>
          <w:rFonts w:ascii="Times New Roman"/>
          <w:b w:val="false"/>
          <w:i w:val="false"/>
          <w:color w:val="000000"/>
          <w:sz w:val="28"/>
        </w:rPr>
        <w:t>
      4. Мемлекеттік қызметті көрсету мерзімі:</w:t>
      </w:r>
    </w:p>
    <w:bookmarkEnd w:id="799"/>
    <w:p>
      <w:pPr>
        <w:spacing w:after="0"/>
        <w:ind w:left="0"/>
        <w:jc w:val="both"/>
      </w:pPr>
      <w:r>
        <w:rPr>
          <w:rFonts w:ascii="Times New Roman"/>
          <w:b w:val="false"/>
          <w:i w:val="false"/>
          <w:color w:val="000000"/>
          <w:sz w:val="28"/>
        </w:rPr>
        <w:t>
      1) көрсетілетін қызметті алушы көрсетілетін қызметті берушіге құжаттар топтамасын тапсырған сәттен бастап – 20 (жиырма) жұмыс күні.</w:t>
      </w:r>
    </w:p>
    <w:p>
      <w:pPr>
        <w:spacing w:after="0"/>
        <w:ind w:left="0"/>
        <w:jc w:val="both"/>
      </w:pPr>
      <w:r>
        <w:rPr>
          <w:rFonts w:ascii="Times New Roman"/>
          <w:b w:val="false"/>
          <w:i w:val="false"/>
          <w:color w:val="000000"/>
          <w:sz w:val="28"/>
        </w:rPr>
        <w:t>
      Көрсетілетін қызметті беруші көрсетілетін қызметті алушы ұсынған құжаттар мен мәліметтердің анықтығын тексеру мақсатында өтінішті қарау мерзімін 20 (жиырма) жұмыс күніне дейін ұзартады;</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843" w:id="800"/>
    <w:p>
      <w:pPr>
        <w:spacing w:after="0"/>
        <w:ind w:left="0"/>
        <w:jc w:val="both"/>
      </w:pPr>
      <w:r>
        <w:rPr>
          <w:rFonts w:ascii="Times New Roman"/>
          <w:b w:val="false"/>
          <w:i w:val="false"/>
          <w:color w:val="000000"/>
          <w:sz w:val="28"/>
        </w:rPr>
        <w:t>
      5. Мемлекеттік қызметті көрсету нысаны: қағаз түрінде.</w:t>
      </w:r>
    </w:p>
    <w:bookmarkEnd w:id="800"/>
    <w:bookmarkStart w:name="z844" w:id="801"/>
    <w:p>
      <w:pPr>
        <w:spacing w:after="0"/>
        <w:ind w:left="0"/>
        <w:jc w:val="both"/>
      </w:pPr>
      <w:r>
        <w:rPr>
          <w:rFonts w:ascii="Times New Roman"/>
          <w:b w:val="false"/>
          <w:i w:val="false"/>
          <w:color w:val="000000"/>
          <w:sz w:val="28"/>
        </w:rPr>
        <w:t>
      6. Мемлекеттік қызметті көрсету нәтижесі – көрсетілетін қызметті беруші басшысының бұйрығымен ресімделген авторлық құқық пен сабақтас құқық, тауар таңбалары, қызмет көрсету таңбалары объектілерін және тауарларды шығарған жерлердің атауларын зияткерлік меншік объектілерінің кедендік тізіліміне енгізу туралы шешімін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жауабы болып табылады.</w:t>
      </w:r>
    </w:p>
    <w:bookmarkEnd w:id="801"/>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45" w:id="802"/>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802"/>
    <w:bookmarkStart w:name="z846" w:id="803"/>
    <w:p>
      <w:pPr>
        <w:spacing w:after="0"/>
        <w:ind w:left="0"/>
        <w:jc w:val="both"/>
      </w:pPr>
      <w:r>
        <w:rPr>
          <w:rFonts w:ascii="Times New Roman"/>
          <w:b w:val="false"/>
          <w:i w:val="false"/>
          <w:color w:val="000000"/>
          <w:sz w:val="28"/>
        </w:rPr>
        <w:t xml:space="preserve">
      8. Көрсетілетін қызметті берушінің жұмыс кестесі: Қазақстан Республикасының еңбек </w:t>
      </w:r>
      <w:r>
        <w:rPr>
          <w:rFonts w:ascii="Times New Roman"/>
          <w:b w:val="false"/>
          <w:i w:val="false"/>
          <w:color w:val="000000"/>
          <w:sz w:val="28"/>
        </w:rPr>
        <w:t>заңнамасына</w:t>
      </w:r>
      <w:r>
        <w:rPr>
          <w:rFonts w:ascii="Times New Roman"/>
          <w:b w:val="false"/>
          <w:i w:val="false"/>
          <w:color w:val="000000"/>
          <w:sz w:val="28"/>
        </w:rPr>
        <w:t xml:space="preserve"> сәйкес демалыс және мереке күндерінен басқа, дүйсенбі – жұма аралығында сағат 13.00–ден 14.30–ға дейін түскі үзіліспен, сағат 09.00–ден 17.30–ға дейін.</w:t>
      </w:r>
    </w:p>
    <w:bookmarkEnd w:id="80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сағат 13.00–ден 14.30–ға дейін түскі үзіліспен, сағат 09.00–ден 17.30–ға дейін жүзеге асырылады.</w:t>
      </w:r>
    </w:p>
    <w:p>
      <w:pPr>
        <w:spacing w:after="0"/>
        <w:ind w:left="0"/>
        <w:jc w:val="both"/>
      </w:pPr>
      <w:r>
        <w:rPr>
          <w:rFonts w:ascii="Times New Roman"/>
          <w:b w:val="false"/>
          <w:i w:val="false"/>
          <w:color w:val="000000"/>
          <w:sz w:val="28"/>
        </w:rPr>
        <w:t>
      Қабылдау алдын ала жазылуды талап етпей және жеделдетілген қызмет көрсетусіз кезек тәртібінде жүзеге асырылады.</w:t>
      </w:r>
    </w:p>
    <w:bookmarkStart w:name="z847" w:id="804"/>
    <w:p>
      <w:pPr>
        <w:spacing w:after="0"/>
        <w:ind w:left="0"/>
        <w:jc w:val="both"/>
      </w:pPr>
      <w:r>
        <w:rPr>
          <w:rFonts w:ascii="Times New Roman"/>
          <w:b w:val="false"/>
          <w:i w:val="false"/>
          <w:color w:val="000000"/>
          <w:sz w:val="28"/>
        </w:rPr>
        <w:t xml:space="preserve">
      9. Көрсетілетін қызметті алушы немесе көрсетілетін қызметті алушының мүддесін білдіретін өзге тұлға жүгінген кезде мемлекеттік қызметті көрсету үшін қажетті құжаттардың тізбесі: </w:t>
      </w:r>
    </w:p>
    <w:bookmarkEnd w:id="804"/>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нысан бойынша зияткерлік меншік объектілерінің құқықтарын қорғау туралы туралы өтініш;</w:t>
      </w:r>
    </w:p>
    <w:p>
      <w:pPr>
        <w:spacing w:after="0"/>
        <w:ind w:left="0"/>
        <w:jc w:val="both"/>
      </w:pPr>
      <w:r>
        <w:rPr>
          <w:rFonts w:ascii="Times New Roman"/>
          <w:b w:val="false"/>
          <w:i w:val="false"/>
          <w:color w:val="000000"/>
          <w:sz w:val="28"/>
        </w:rPr>
        <w:t>
      2) зияткерлік меншік құқығының бар екендігін және тиесілілігін растайтын құжаттар (түпнұсқалар не олардың нотариат куәландырған көшірмелері) (куәлік немесе құқық беру туралы, оның ішінде лицензиялық шарт не Қазақстан Республикасы зияткерлік меншік объектілерінің мемлекеттік тізілімінен үзінді көшірме немесе халықаралық тіркеу бойынша тауар белгісінің құқықтық мәртебесі туралы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басқа да құжаттар);</w:t>
      </w:r>
    </w:p>
    <w:p>
      <w:pPr>
        <w:spacing w:after="0"/>
        <w:ind w:left="0"/>
        <w:jc w:val="both"/>
      </w:pPr>
      <w:r>
        <w:rPr>
          <w:rFonts w:ascii="Times New Roman"/>
          <w:b w:val="false"/>
          <w:i w:val="false"/>
          <w:color w:val="000000"/>
          <w:sz w:val="28"/>
        </w:rPr>
        <w:t>
      3) құқық иеленуші өзінің мүдделерін білдіретін тұлғаға берген сенімхат;</w:t>
      </w:r>
    </w:p>
    <w:p>
      <w:pPr>
        <w:spacing w:after="0"/>
        <w:ind w:left="0"/>
        <w:jc w:val="both"/>
      </w:pPr>
      <w:r>
        <w:rPr>
          <w:rFonts w:ascii="Times New Roman"/>
          <w:b w:val="false"/>
          <w:i w:val="false"/>
          <w:color w:val="000000"/>
          <w:sz w:val="28"/>
        </w:rPr>
        <w:t>
      4)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бейнелері;</w:t>
      </w:r>
    </w:p>
    <w:p>
      <w:pPr>
        <w:spacing w:after="0"/>
        <w:ind w:left="0"/>
        <w:jc w:val="both"/>
      </w:pPr>
      <w:r>
        <w:rPr>
          <w:rFonts w:ascii="Times New Roman"/>
          <w:b w:val="false"/>
          <w:i w:val="false"/>
          <w:color w:val="000000"/>
          <w:sz w:val="28"/>
        </w:rPr>
        <w:t>
      5) зияткерлік меншік объектілерін қамтитын тауарларды шығаруды тоқтата тұруға байланысты туындауы мүмкін, оларға қатысты олардың зияткерлік меншік объектілеріне құқықтар бұзылған болып табылатын тауарлар деген болжам жасалған жағдайда – егер тауарлардың зияткерлік меншік объектілеріне құқықтар бұзылған тауарлар болып табылмайтыны анықталса, құқық иеленушінің немесе құқық иеленушінің мүдделерін білдіретін өзге тұлғаның декларантқа және өзге тұлғаларға мүліктік зиянды өтеу туралы міндеттемесі;</w:t>
      </w:r>
    </w:p>
    <w:p>
      <w:pPr>
        <w:spacing w:after="0"/>
        <w:ind w:left="0"/>
        <w:jc w:val="both"/>
      </w:pPr>
      <w:r>
        <w:rPr>
          <w:rFonts w:ascii="Times New Roman"/>
          <w:b w:val="false"/>
          <w:i w:val="false"/>
          <w:color w:val="000000"/>
          <w:sz w:val="28"/>
        </w:rPr>
        <w:t xml:space="preserve">
      6) өтініш иесінің басқа тұлғаларға зиян келтіргені үшін жауапкершілікті сақтандыру шарты қоса беріледі. </w:t>
      </w:r>
    </w:p>
    <w:p>
      <w:pPr>
        <w:spacing w:after="0"/>
        <w:ind w:left="0"/>
        <w:jc w:val="both"/>
      </w:pPr>
      <w:r>
        <w:rPr>
          <w:rFonts w:ascii="Times New Roman"/>
          <w:b w:val="false"/>
          <w:i w:val="false"/>
          <w:color w:val="000000"/>
          <w:sz w:val="28"/>
        </w:rPr>
        <w:t xml:space="preserve">
      Бұл ретте сақтандыру сомасы республикалық бюджет туралы заңда тиісті қаржы жылына белгіленген айлық есептік көрсеткіштің 1000 еселенген мөлшерінен кем болмауға тиіс. </w:t>
      </w:r>
    </w:p>
    <w:p>
      <w:pPr>
        <w:spacing w:after="0"/>
        <w:ind w:left="0"/>
        <w:jc w:val="both"/>
      </w:pPr>
      <w:r>
        <w:rPr>
          <w:rFonts w:ascii="Times New Roman"/>
          <w:b w:val="false"/>
          <w:i w:val="false"/>
          <w:color w:val="000000"/>
          <w:sz w:val="28"/>
        </w:rPr>
        <w:t>
      Көрсетілетін қызметті алушы немесе көрсетілетін қызметті алушының мүдделерін білдіретін өзге тұлға көрсетілетін қызметті берушіге зияткерлік меншік объектілері бар тауарлардың және зияткерлік меншік объектілеріне құқықтар бұзылған тауарларды анықтауға мүмкіндік беретін зияткерлік меншік объектілеріне құқықтарды бұзушылық белгілері бар тауарлардың үлгілерін де өтінішке қоса беруге құқылы.</w:t>
      </w:r>
    </w:p>
    <w:p>
      <w:pPr>
        <w:spacing w:after="0"/>
        <w:ind w:left="0"/>
        <w:jc w:val="both"/>
      </w:pPr>
      <w:r>
        <w:rPr>
          <w:rFonts w:ascii="Times New Roman"/>
          <w:b w:val="false"/>
          <w:i w:val="false"/>
          <w:color w:val="000000"/>
          <w:sz w:val="28"/>
        </w:rPr>
        <w:t xml:space="preserve">
      Көрсетілетін қызметті алушылардан ақпараттық жүйелерден алынуы мүмкін құжаттарды талап етуге жол берілмейді. </w:t>
      </w:r>
    </w:p>
    <w:p>
      <w:pPr>
        <w:spacing w:after="0"/>
        <w:ind w:left="0"/>
        <w:jc w:val="both"/>
      </w:pPr>
      <w:r>
        <w:rPr>
          <w:rFonts w:ascii="Times New Roman"/>
          <w:b w:val="false"/>
          <w:i w:val="false"/>
          <w:color w:val="000000"/>
          <w:sz w:val="28"/>
        </w:rPr>
        <w:t>
      Құжаттар топтамасын қабылдаған адамның тегі және аты-жөні, қолы, уақыты, күні қамтитын өтініштің көшірмесіндегі белгі көрсетілетін қызметті алушыдан құжаттарды қабылдағанын растауы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48" w:id="805"/>
    <w:p>
      <w:pPr>
        <w:spacing w:after="0"/>
        <w:ind w:left="0"/>
        <w:jc w:val="both"/>
      </w:pPr>
      <w:r>
        <w:rPr>
          <w:rFonts w:ascii="Times New Roman"/>
          <w:b w:val="false"/>
          <w:i w:val="false"/>
          <w:color w:val="000000"/>
          <w:sz w:val="28"/>
        </w:rPr>
        <w:t>
      10. Мемлекеттік қызметті көрсетуден бас тарту үшін:</w:t>
      </w:r>
    </w:p>
    <w:bookmarkEnd w:id="805"/>
    <w:p>
      <w:pPr>
        <w:spacing w:after="0"/>
        <w:ind w:left="0"/>
        <w:jc w:val="both"/>
      </w:pPr>
      <w:r>
        <w:rPr>
          <w:rFonts w:ascii="Times New Roman"/>
          <w:b w:val="false"/>
          <w:i w:val="false"/>
          <w:color w:val="000000"/>
          <w:sz w:val="28"/>
        </w:rPr>
        <w:t>
      1) көрсетілетін қызметті алушының осы мемлекеттік көрсетілетін қызмет стандартының 9–тармағында көрсетілген мәліметтерді толық емес немесе анық емес ұсынуы;</w:t>
      </w:r>
    </w:p>
    <w:p>
      <w:pPr>
        <w:spacing w:after="0"/>
        <w:ind w:left="0"/>
        <w:jc w:val="both"/>
      </w:pPr>
      <w:r>
        <w:rPr>
          <w:rFonts w:ascii="Times New Roman"/>
          <w:b w:val="false"/>
          <w:i w:val="false"/>
          <w:color w:val="000000"/>
          <w:sz w:val="28"/>
        </w:rPr>
        <w:t>
      2) көрсетілетін қызметті алушының осы мемлекеттік көрсетілетін қызмет стандартының 9–тармағында көрсетілген құжаттарды ұсынбауы;</w:t>
      </w:r>
    </w:p>
    <w:p>
      <w:pPr>
        <w:spacing w:after="0"/>
        <w:ind w:left="0"/>
        <w:jc w:val="both"/>
      </w:pPr>
      <w:r>
        <w:rPr>
          <w:rFonts w:ascii="Times New Roman"/>
          <w:b w:val="false"/>
          <w:i w:val="false"/>
          <w:color w:val="000000"/>
          <w:sz w:val="28"/>
        </w:rPr>
        <w:t>
      3)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сипаттамалары мен бейнелерін ұсынбауы негіздемелер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49" w:id="806"/>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мемлекеттік органның, көрсетілетін қызметті берушінің және</w:t>
      </w:r>
      <w:r>
        <w:br/>
      </w:r>
      <w:r>
        <w:rPr>
          <w:rFonts w:ascii="Times New Roman"/>
          <w:b/>
          <w:i w:val="false"/>
          <w:color w:val="000000"/>
        </w:rPr>
        <w:t>(немесе) олардың лауазымды тұлғаларының шешімдеріне,</w:t>
      </w:r>
      <w:r>
        <w:br/>
      </w:r>
      <w:r>
        <w:rPr>
          <w:rFonts w:ascii="Times New Roman"/>
          <w:b/>
          <w:i w:val="false"/>
          <w:color w:val="000000"/>
        </w:rPr>
        <w:t>әрекеттеріне (әрекетсіздігіне) шағымдану тәртібі</w:t>
      </w:r>
    </w:p>
    <w:bookmarkEnd w:id="806"/>
    <w:bookmarkStart w:name="z850" w:id="807"/>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807"/>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51" w:id="808"/>
    <w:p>
      <w:pPr>
        <w:spacing w:after="0"/>
        <w:ind w:left="0"/>
        <w:jc w:val="both"/>
      </w:pPr>
      <w:r>
        <w:rPr>
          <w:rFonts w:ascii="Times New Roman"/>
          <w:b w:val="false"/>
          <w:i w:val="false"/>
          <w:color w:val="000000"/>
          <w:sz w:val="28"/>
        </w:rPr>
        <w:t xml:space="preserve">
      12. Мемлекеттік көрсетілген қызмет нәтижелерімен келіспеген жағдайда, көрсетілетін қызметті алушы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құқылы.</w:t>
      </w:r>
    </w:p>
    <w:bookmarkEnd w:id="808"/>
    <w:bookmarkStart w:name="z852" w:id="809"/>
    <w:p>
      <w:pPr>
        <w:spacing w:after="0"/>
        <w:ind w:left="0"/>
        <w:jc w:val="left"/>
      </w:pPr>
      <w:r>
        <w:rPr>
          <w:rFonts w:ascii="Times New Roman"/>
          <w:b/>
          <w:i w:val="false"/>
          <w:color w:val="000000"/>
        </w:rPr>
        <w:t xml:space="preserve"> 4. Мемлекеттік қызметті көрсету ерекшеліктерін ескере отырып,</w:t>
      </w:r>
      <w:r>
        <w:br/>
      </w:r>
      <w:r>
        <w:rPr>
          <w:rFonts w:ascii="Times New Roman"/>
          <w:b/>
          <w:i w:val="false"/>
          <w:color w:val="000000"/>
        </w:rPr>
        <w:t>өзге де талаптар</w:t>
      </w:r>
    </w:p>
    <w:bookmarkEnd w:id="809"/>
    <w:bookmarkStart w:name="z853" w:id="810"/>
    <w:p>
      <w:pPr>
        <w:spacing w:after="0"/>
        <w:ind w:left="0"/>
        <w:jc w:val="both"/>
      </w:pPr>
      <w:r>
        <w:rPr>
          <w:rFonts w:ascii="Times New Roman"/>
          <w:b w:val="false"/>
          <w:i w:val="false"/>
          <w:color w:val="000000"/>
          <w:sz w:val="28"/>
        </w:rPr>
        <w:t xml:space="preserve">
      13. Мемлекеттік қызметті көрсету орындарының мекенжайлары: </w:t>
      </w:r>
    </w:p>
    <w:bookmarkEnd w:id="810"/>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54" w:id="811"/>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55" w:id="812"/>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8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 пен сабақтас</w:t>
            </w:r>
            <w:r>
              <w:br/>
            </w:r>
            <w:r>
              <w:rPr>
                <w:rFonts w:ascii="Times New Roman"/>
                <w:b w:val="false"/>
                <w:i w:val="false"/>
                <w:color w:val="000000"/>
                <w:sz w:val="20"/>
              </w:rPr>
              <w:t>құқық, тауар таңбалары, қызмет</w:t>
            </w:r>
            <w:r>
              <w:br/>
            </w:r>
            <w:r>
              <w:rPr>
                <w:rFonts w:ascii="Times New Roman"/>
                <w:b w:val="false"/>
                <w:i w:val="false"/>
                <w:color w:val="000000"/>
                <w:sz w:val="20"/>
              </w:rPr>
              <w:t>көрсету таңбалары объектілерін</w:t>
            </w:r>
            <w:r>
              <w:br/>
            </w:r>
            <w:r>
              <w:rPr>
                <w:rFonts w:ascii="Times New Roman"/>
                <w:b w:val="false"/>
                <w:i w:val="false"/>
                <w:color w:val="000000"/>
                <w:sz w:val="20"/>
              </w:rPr>
              <w:t>және тауарларды шығарған</w:t>
            </w:r>
            <w:r>
              <w:br/>
            </w:r>
            <w:r>
              <w:rPr>
                <w:rFonts w:ascii="Times New Roman"/>
                <w:b w:val="false"/>
                <w:i w:val="false"/>
                <w:color w:val="000000"/>
                <w:sz w:val="20"/>
              </w:rPr>
              <w:t>жерлердің атауларын зияткерлік</w:t>
            </w:r>
            <w:r>
              <w:br/>
            </w:r>
            <w:r>
              <w:rPr>
                <w:rFonts w:ascii="Times New Roman"/>
                <w:b w:val="false"/>
                <w:i w:val="false"/>
                <w:color w:val="000000"/>
                <w:sz w:val="20"/>
              </w:rPr>
              <w:t>меншік объектілерінің кедендік</w:t>
            </w:r>
            <w:r>
              <w:br/>
            </w:r>
            <w:r>
              <w:rPr>
                <w:rFonts w:ascii="Times New Roman"/>
                <w:b w:val="false"/>
                <w:i w:val="false"/>
                <w:color w:val="000000"/>
                <w:sz w:val="20"/>
              </w:rPr>
              <w:t>тізіліміне енгізу"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(жеке/заңды тұлғаның толық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(нақты мекен-жайы/тұрғылықты </w:t>
            </w:r>
            <w:r>
              <w:br/>
            </w:r>
            <w:r>
              <w:rPr>
                <w:rFonts w:ascii="Times New Roman"/>
                <w:b w:val="false"/>
                <w:i w:val="false"/>
                <w:color w:val="000000"/>
                <w:sz w:val="20"/>
              </w:rPr>
              <w:t>жері)</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Зияткерлік меншік объектілерінің құқықтарын қорғау туралы өтініш</w:t>
      </w:r>
    </w:p>
    <w:p>
      <w:pPr>
        <w:spacing w:after="0"/>
        <w:ind w:left="0"/>
        <w:jc w:val="both"/>
      </w:pPr>
      <w:r>
        <w:rPr>
          <w:rFonts w:ascii="Times New Roman"/>
          <w:b w:val="false"/>
          <w:i w:val="false"/>
          <w:color w:val="ff0000"/>
          <w:sz w:val="28"/>
        </w:rPr>
        <w:t xml:space="preserve">
      Ескерту. Стандарт қосымшамен толықтырылды - ҚР Қаржы министрінің 06.03.2017 </w:t>
      </w:r>
      <w:r>
        <w:rPr>
          <w:rFonts w:ascii="Times New Roman"/>
          <w:b w:val="false"/>
          <w:i w:val="false"/>
          <w:color w:val="ff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2017 жылғы 26 желтоқсандағы Кодексінің 461-бабының </w:t>
      </w:r>
      <w:r>
        <w:rPr>
          <w:rFonts w:ascii="Times New Roman"/>
          <w:b w:val="false"/>
          <w:i w:val="false"/>
          <w:color w:val="000000"/>
          <w:sz w:val="28"/>
        </w:rPr>
        <w:t>2-тармағына</w:t>
      </w:r>
      <w:r>
        <w:rPr>
          <w:rFonts w:ascii="Times New Roman"/>
          <w:b w:val="false"/>
          <w:i w:val="false"/>
          <w:color w:val="000000"/>
          <w:sz w:val="28"/>
        </w:rPr>
        <w:t xml:space="preserve"> сәйкес 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(тиісті зияткерлік меншік объектілері туралы ақпарат)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 Қаржы министрлігі Мемлекеттік кірістер комитетінің </w:t>
      </w:r>
    </w:p>
    <w:p>
      <w:pPr>
        <w:spacing w:after="0"/>
        <w:ind w:left="0"/>
        <w:jc w:val="both"/>
      </w:pPr>
      <w:r>
        <w:rPr>
          <w:rFonts w:ascii="Times New Roman"/>
          <w:b w:val="false"/>
          <w:i w:val="false"/>
          <w:color w:val="000000"/>
          <w:sz w:val="28"/>
        </w:rPr>
        <w:t>
      зияткерлік меншік объектілерінің кедендік тізіліміне енгізуді сұраймыз.</w:t>
      </w:r>
    </w:p>
    <w:p>
      <w:pPr>
        <w:spacing w:after="0"/>
        <w:ind w:left="0"/>
        <w:jc w:val="both"/>
      </w:pPr>
      <w:r>
        <w:rPr>
          <w:rFonts w:ascii="Times New Roman"/>
          <w:b w:val="false"/>
          <w:i w:val="false"/>
          <w:color w:val="000000"/>
          <w:sz w:val="28"/>
        </w:rPr>
        <w:t xml:space="preserve">
      құқық иеленуші туралы мәліметтер: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(жеке/заңды тұлғаның толық атауы,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заңды, нақты мекен-жайы, ЖСН/БСН, электрондық мекен-жайы, веб-сайт, телефон)</w:t>
      </w:r>
    </w:p>
    <w:p>
      <w:pPr>
        <w:spacing w:after="0"/>
        <w:ind w:left="0"/>
        <w:jc w:val="both"/>
      </w:pPr>
      <w:r>
        <w:rPr>
          <w:rFonts w:ascii="Times New Roman"/>
          <w:b w:val="false"/>
          <w:i w:val="false"/>
          <w:color w:val="000000"/>
          <w:sz w:val="28"/>
        </w:rPr>
        <w:t xml:space="preserve">
      Өкілі туралы мәліметтер: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(жеке/заңды тұлғаның толық атауы,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заңды, нақты мекен-жайы, ЖСН/БСН, электрондық мекен-жайы, веб-сайт, телефон)</w:t>
      </w:r>
    </w:p>
    <w:p>
      <w:pPr>
        <w:spacing w:after="0"/>
        <w:ind w:left="0"/>
        <w:jc w:val="both"/>
      </w:pPr>
      <w:r>
        <w:rPr>
          <w:rFonts w:ascii="Times New Roman"/>
          <w:b w:val="false"/>
          <w:i w:val="false"/>
          <w:color w:val="000000"/>
          <w:sz w:val="28"/>
        </w:rPr>
        <w:t xml:space="preserve">
      Өтінішке қоса берілетін құжаттардың қолданылу мерзімі ескеріле отырып, жаңа/ </w:t>
      </w:r>
    </w:p>
    <w:p>
      <w:pPr>
        <w:spacing w:after="0"/>
        <w:ind w:left="0"/>
        <w:jc w:val="both"/>
      </w:pPr>
      <w:r>
        <w:rPr>
          <w:rFonts w:ascii="Times New Roman"/>
          <w:b w:val="false"/>
          <w:i w:val="false"/>
          <w:color w:val="000000"/>
          <w:sz w:val="28"/>
        </w:rPr>
        <w:t>
      қолданыста болған, Қазақстан Республикасына/ Қазақстан Республикасынан әкелінетін/әкетілетін (қажеттісінің астын сызу) зияткерлік меншік объектілері бар тауарларға құқық иеленушіге оның құқықтарын қорғауда кеден органдарының жәрдемдесуі қажет болатын мерзім _________________________ туралы ақпарат. (күн/ай/жыл)</w:t>
      </w:r>
    </w:p>
    <w:p>
      <w:pPr>
        <w:spacing w:after="0"/>
        <w:ind w:left="0"/>
        <w:jc w:val="both"/>
      </w:pPr>
      <w:r>
        <w:rPr>
          <w:rFonts w:ascii="Times New Roman"/>
          <w:b w:val="false"/>
          <w:i w:val="false"/>
          <w:color w:val="000000"/>
          <w:sz w:val="28"/>
        </w:rPr>
        <w:t xml:space="preserve">
      Фотосуреттерді қоса бере отырып (фотосуреттер бейнелеу форматтағы электрондық түрде қоса беріледі), зияткерлік меншік объектісі бар тауарлардың сипаттамасы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органдарына зияткерлік меншік құқықтары бұзылған тауарын анықтауға мүмкіндік беретін тауарлар туралы егжей-тегжейлі мәлімет, ерекше белгілерінің сипаттамасы (фотосуреттер бейнелеу форматтағы электрондық түрде қоса беріледі) </w:t>
      </w:r>
    </w:p>
    <w:p>
      <w:pPr>
        <w:spacing w:after="0"/>
        <w:ind w:left="0"/>
        <w:jc w:val="both"/>
      </w:pPr>
      <w:r>
        <w:rPr>
          <w:rFonts w:ascii="Times New Roman"/>
          <w:b w:val="false"/>
          <w:i w:val="false"/>
          <w:color w:val="000000"/>
          <w:sz w:val="28"/>
        </w:rPr>
        <w:t xml:space="preserve">
      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Құқық иеленуші зияткерлік меншік объектілерін пайдалануға келісім берген адамдар тұлғалар (уәкілетті импорттаушылар/экспортаушылар) _______________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(заңды тұлғаның атауы, мекен-жайы, ЖСН/БСН)</w:t>
      </w:r>
    </w:p>
    <w:p>
      <w:pPr>
        <w:spacing w:after="0"/>
        <w:ind w:left="0"/>
        <w:jc w:val="both"/>
      </w:pPr>
      <w:r>
        <w:rPr>
          <w:rFonts w:ascii="Times New Roman"/>
          <w:b w:val="false"/>
          <w:i w:val="false"/>
          <w:color w:val="000000"/>
          <w:sz w:val="28"/>
        </w:rPr>
        <w:t>
      ___ данадан аз немесе тең зияткерлік меншік объектісі бар тауарларды өткізуге құқық иеленушінің немесе құқық иеленушінің мүддесін білдіретін өзге де тұлғаның келісімі қажет емес.</w:t>
      </w:r>
    </w:p>
    <w:p>
      <w:pPr>
        <w:spacing w:after="0"/>
        <w:ind w:left="0"/>
        <w:jc w:val="both"/>
      </w:pPr>
      <w:r>
        <w:rPr>
          <w:rFonts w:ascii="Times New Roman"/>
          <w:b w:val="false"/>
          <w:i w:val="false"/>
          <w:color w:val="000000"/>
          <w:sz w:val="28"/>
        </w:rPr>
        <w:t xml:space="preserve">
      Кестеге сәйкес сыртқы экономикалық қызметтің бірыңғай Тауар номенклатурасына сәйкес бірінші алты таңба деңгейінде тауарлар коды, атауы көрсетіле отырып, мемлекеттік және орыс тілдерінде зияткерлік меншік объектілері бойынша деректер: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4"/>
        <w:gridCol w:w="2054"/>
        <w:gridCol w:w="3749"/>
        <w:gridCol w:w="1587"/>
        <w:gridCol w:w="1722"/>
        <w:gridCol w:w="1121"/>
        <w:gridCol w:w="1323"/>
      </w:tblGrid>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атауы (түрі, бейнесі)</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атауы, ТҚХЖ бойынша тауарлардың класы/ ЕАЭО СЭҚ ТН бойынша ірінші алты таңба деңгейіндегі тауарлардың коды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 туралы мәліметтер, мекен-жайы</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құжатының атауы, нөмірі және берілген күні</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қорғау мерзімі</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иеленушінің сенімді тұлғалары туралы мәліметтер</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Кестеде мемлекеттік және орыс тілдерінде мына мәліметтер толтырылады:</w:t>
      </w:r>
    </w:p>
    <w:p>
      <w:pPr>
        <w:spacing w:after="0"/>
        <w:ind w:left="0"/>
        <w:jc w:val="both"/>
      </w:pPr>
      <w:r>
        <w:rPr>
          <w:rFonts w:ascii="Times New Roman"/>
          <w:b w:val="false"/>
          <w:i w:val="false"/>
          <w:color w:val="000000"/>
          <w:sz w:val="28"/>
        </w:rPr>
        <w:t>
      зияткерлік меншік объектісінің атауы (түрі, сипаттамасы, бейнесі);</w:t>
      </w:r>
    </w:p>
    <w:p>
      <w:pPr>
        <w:spacing w:after="0"/>
        <w:ind w:left="0"/>
        <w:jc w:val="both"/>
      </w:pPr>
      <w:r>
        <w:rPr>
          <w:rFonts w:ascii="Times New Roman"/>
          <w:b w:val="false"/>
          <w:i w:val="false"/>
          <w:color w:val="000000"/>
          <w:sz w:val="28"/>
        </w:rPr>
        <w:t>
      тауарлардың атауы, тізілімге енгізуге жататын тауарлардың қорғау құжатына сәйкес тауарлар мен қызметтің халықаралық жіктеуіші бойынша тауарлардың класы, Еуразиялық экономикалық одағының сыртқы экономикалық қызметінің тауар номенклатурасы бойынша бірінші алты таңба деңгейіндегі тауарлар коды;</w:t>
      </w:r>
    </w:p>
    <w:p>
      <w:pPr>
        <w:spacing w:after="0"/>
        <w:ind w:left="0"/>
        <w:jc w:val="both"/>
      </w:pPr>
      <w:r>
        <w:rPr>
          <w:rFonts w:ascii="Times New Roman"/>
          <w:b w:val="false"/>
          <w:i w:val="false"/>
          <w:color w:val="000000"/>
          <w:sz w:val="28"/>
        </w:rPr>
        <w:t>
      құқық иеленуші туралы мәліметтер (ұйымдық-құқықтық нысаны көрсетілген ұйымның атауы немесе жеке тұлғаның тегі, аты, әкесінің аты, орналасқан жері, почталық мекен-жайы, телефоны, факсы, электрондық мекен-жайы);</w:t>
      </w:r>
    </w:p>
    <w:p>
      <w:pPr>
        <w:spacing w:after="0"/>
        <w:ind w:left="0"/>
        <w:jc w:val="both"/>
      </w:pPr>
      <w:r>
        <w:rPr>
          <w:rFonts w:ascii="Times New Roman"/>
          <w:b w:val="false"/>
          <w:i w:val="false"/>
          <w:color w:val="000000"/>
          <w:sz w:val="28"/>
        </w:rPr>
        <w:t>
      қорғау құжатының атауы, нөмірі және берілген күні;</w:t>
      </w:r>
    </w:p>
    <w:p>
      <w:pPr>
        <w:spacing w:after="0"/>
        <w:ind w:left="0"/>
        <w:jc w:val="both"/>
      </w:pPr>
      <w:r>
        <w:rPr>
          <w:rFonts w:ascii="Times New Roman"/>
          <w:b w:val="false"/>
          <w:i w:val="false"/>
          <w:color w:val="000000"/>
          <w:sz w:val="28"/>
        </w:rPr>
        <w:t>
      құқық иеленушіге оның құқығын қорғауда мемлекеттік кірістер органдарының жәрдемі қажет болатын зияткерлік меншік объектісіне қорғау мерзімі;</w:t>
      </w:r>
    </w:p>
    <w:p>
      <w:pPr>
        <w:spacing w:after="0"/>
        <w:ind w:left="0"/>
        <w:jc w:val="both"/>
      </w:pPr>
      <w:r>
        <w:rPr>
          <w:rFonts w:ascii="Times New Roman"/>
          <w:b w:val="false"/>
          <w:i w:val="false"/>
          <w:color w:val="000000"/>
          <w:sz w:val="28"/>
        </w:rPr>
        <w:t>
      құқық иеленушінің оның мүдделерін сенімхат бойынша не лицензиялық шарттың негізінде білдіретін сенімді тұлғалары туралы мәліметтер (ұйымдық-құқықтық нысаны көрсетілген заңды тұлғаның атауы немесе жеке тұлғаның тегі, аты, әкесінің аты, орналасқан жері, почталық мекен-жайы, телефоны, факсы, электрондық мекен-жайы).</w:t>
      </w:r>
    </w:p>
    <w:p>
      <w:pPr>
        <w:spacing w:after="0"/>
        <w:ind w:left="0"/>
        <w:jc w:val="both"/>
      </w:pPr>
      <w:r>
        <w:rPr>
          <w:rFonts w:ascii="Times New Roman"/>
          <w:b w:val="false"/>
          <w:i w:val="false"/>
          <w:color w:val="000000"/>
          <w:sz w:val="28"/>
        </w:rPr>
        <w:t>
      Тек қана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қызметтер көрсету шеңберінде ақпараттық жүйелерде заңмен қорғалатын құпиядан тұратын мәліметтерді пайдалануға келісемін____________________________________________________________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xml:space="preserve">
      Зияткерлік меншік құқығының бар екендігін және тиесілі екендігін растайтын (куәлік, лицензиялық шарт, Қазақстан Республикасы тауар таңбаларының мемлекеттік тізілімінен үзінді көшірме, халықаралық тіркеу бойынша тауар таңбасының құқықтық мәртебесі туралы анықтама немесе зияткерлік меншік объектілеріне құқық иеленушінің өзінің мүдделерін білдіретін тұлға өз құқығын растауға бере алатын басқа құжаттар) құжаттар (түпнұсқалар не олардың нотариат куәландырған көшірмелері)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Құқық иеленушінің өзінің мүдделерін білдіретін тұлғаға берген сенімхаты;</w:t>
      </w:r>
    </w:p>
    <w:p>
      <w:pPr>
        <w:spacing w:after="0"/>
        <w:ind w:left="0"/>
        <w:jc w:val="both"/>
      </w:pPr>
      <w:r>
        <w:rPr>
          <w:rFonts w:ascii="Times New Roman"/>
          <w:b w:val="false"/>
          <w:i w:val="false"/>
          <w:color w:val="000000"/>
          <w:sz w:val="28"/>
        </w:rPr>
        <w:t>
      Зияткерлік меншік объектісі бар тауарларды шығаруды тоқтата тұруға байланысты туындауы мүмкін декларантқа және өзге адамдарға залалды, сондай-ақ мемлекеттік кірістер органының шығынын өтеу туралы өтініш берушінің міндеттемесі;</w:t>
      </w:r>
    </w:p>
    <w:p>
      <w:pPr>
        <w:spacing w:after="0"/>
        <w:ind w:left="0"/>
        <w:jc w:val="both"/>
      </w:pPr>
      <w:r>
        <w:rPr>
          <w:rFonts w:ascii="Times New Roman"/>
          <w:b w:val="false"/>
          <w:i w:val="false"/>
          <w:color w:val="000000"/>
          <w:sz w:val="28"/>
        </w:rPr>
        <w:t>
      Өтініш иесінің басқа тұлғаларға зиян келтіргені үшін жауапкершілікті сақтандыру шарты;</w:t>
      </w:r>
    </w:p>
    <w:p>
      <w:pPr>
        <w:spacing w:after="0"/>
        <w:ind w:left="0"/>
        <w:jc w:val="both"/>
      </w:pPr>
      <w:r>
        <w:rPr>
          <w:rFonts w:ascii="Times New Roman"/>
          <w:b w:val="false"/>
          <w:i w:val="false"/>
          <w:color w:val="000000"/>
          <w:sz w:val="28"/>
        </w:rPr>
        <w:t xml:space="preserve">
      Зияткерлік меншік құқығын бұзу фактілерін растайтын құжат; </w:t>
      </w:r>
    </w:p>
    <w:p>
      <w:pPr>
        <w:spacing w:after="0"/>
        <w:ind w:left="0"/>
        <w:jc w:val="both"/>
      </w:pPr>
      <w:r>
        <w:rPr>
          <w:rFonts w:ascii="Times New Roman"/>
          <w:b w:val="false"/>
          <w:i w:val="false"/>
          <w:color w:val="000000"/>
          <w:sz w:val="28"/>
        </w:rPr>
        <w:t xml:space="preserve">
      Зияткерлік меншік объектісі бар тауарлардың (мүмкіндігі бойынша) және зияткерлік меншік құқығы бұзылған тауарлардың үлгілері, оның ішінде олардың электрондық түрдегі бейнелері 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тасымалдағыш (барлық қағаз тасымалдағышта ұсынылатын құжаттар электрондық тасымалдағышқа көшірілген) ______________________.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*ТҚХС – Тауарлар мен қызметтің халықаралық жіктеуіші;</w:t>
      </w:r>
    </w:p>
    <w:p>
      <w:pPr>
        <w:spacing w:after="0"/>
        <w:ind w:left="0"/>
        <w:jc w:val="both"/>
      </w:pPr>
      <w:r>
        <w:rPr>
          <w:rFonts w:ascii="Times New Roman"/>
          <w:b w:val="false"/>
          <w:i w:val="false"/>
          <w:color w:val="000000"/>
          <w:sz w:val="28"/>
        </w:rPr>
        <w:t>
      *ЕАЭО СЭҚ ТН – Еуразиялық экономикалық одағының сыртқы экономикалық қызметінің тауар номенклатурасы.</w:t>
      </w:r>
    </w:p>
    <w:p>
      <w:pPr>
        <w:spacing w:after="0"/>
        <w:ind w:left="0"/>
        <w:jc w:val="both"/>
      </w:pPr>
      <w:r>
        <w:rPr>
          <w:rFonts w:ascii="Times New Roman"/>
          <w:b w:val="false"/>
          <w:i w:val="false"/>
          <w:color w:val="000000"/>
          <w:sz w:val="28"/>
        </w:rPr>
        <w:t>
      Қосымша:___парақта.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34–қосымша</w:t>
            </w:r>
          </w:p>
        </w:tc>
      </w:tr>
    </w:tbl>
    <w:bookmarkStart w:name="z857" w:id="813"/>
    <w:p>
      <w:pPr>
        <w:spacing w:after="0"/>
        <w:ind w:left="0"/>
        <w:jc w:val="left"/>
      </w:pPr>
      <w:r>
        <w:rPr>
          <w:rFonts w:ascii="Times New Roman"/>
          <w:b/>
          <w:i w:val="false"/>
          <w:color w:val="000000"/>
        </w:rPr>
        <w:t xml:space="preserve"> "Уәкілетті экономикалық операторлардың тізіліміне енгізу" мемлекеттік көрсетілетін қызмет стандарты</w:t>
      </w:r>
    </w:p>
    <w:bookmarkEnd w:id="813"/>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28" w:id="814"/>
    <w:p>
      <w:pPr>
        <w:spacing w:after="0"/>
        <w:ind w:left="0"/>
        <w:jc w:val="left"/>
      </w:pPr>
      <w:r>
        <w:rPr>
          <w:rFonts w:ascii="Times New Roman"/>
          <w:b/>
          <w:i w:val="false"/>
          <w:color w:val="000000"/>
        </w:rPr>
        <w:t xml:space="preserve"> 1. Жалпы ережелер</w:t>
      </w:r>
    </w:p>
    <w:bookmarkEnd w:id="814"/>
    <w:bookmarkStart w:name="z2627" w:id="815"/>
    <w:p>
      <w:pPr>
        <w:spacing w:after="0"/>
        <w:ind w:left="0"/>
        <w:jc w:val="both"/>
      </w:pPr>
      <w:r>
        <w:rPr>
          <w:rFonts w:ascii="Times New Roman"/>
          <w:b w:val="false"/>
          <w:i w:val="false"/>
          <w:color w:val="000000"/>
          <w:sz w:val="28"/>
        </w:rPr>
        <w:t>
      1. "Уәкілетті экономикалық операторлардың тізіліміне енгізу" мемлекеттік көрсетілетін қызметі (бұдан әрі – мемлекеттік көрсетілетін қызмет).</w:t>
      </w:r>
    </w:p>
    <w:bookmarkEnd w:id="815"/>
    <w:bookmarkStart w:name="z2626" w:id="816"/>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816"/>
    <w:bookmarkStart w:name="z2625" w:id="817"/>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(бұдан әрі – көрсетілетін қызметті беруші) көрсетеді.</w:t>
      </w:r>
    </w:p>
    <w:bookmarkEnd w:id="81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арқылы;</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624" w:id="818"/>
    <w:p>
      <w:pPr>
        <w:spacing w:after="0"/>
        <w:ind w:left="0"/>
        <w:jc w:val="left"/>
      </w:pPr>
      <w:r>
        <w:rPr>
          <w:rFonts w:ascii="Times New Roman"/>
          <w:b/>
          <w:i w:val="false"/>
          <w:color w:val="000000"/>
        </w:rPr>
        <w:t xml:space="preserve"> 2. Мемлекеттік қызметті көрсету тәртібі</w:t>
      </w:r>
    </w:p>
    <w:bookmarkEnd w:id="818"/>
    <w:bookmarkStart w:name="z2623" w:id="819"/>
    <w:p>
      <w:pPr>
        <w:spacing w:after="0"/>
        <w:ind w:left="0"/>
        <w:jc w:val="both"/>
      </w:pPr>
      <w:r>
        <w:rPr>
          <w:rFonts w:ascii="Times New Roman"/>
          <w:b w:val="false"/>
          <w:i w:val="false"/>
          <w:color w:val="000000"/>
          <w:sz w:val="28"/>
        </w:rPr>
        <w:t>
      4. Мемлекеттік қызметті көрсету мерзімі:</w:t>
      </w:r>
    </w:p>
    <w:bookmarkEnd w:id="819"/>
    <w:p>
      <w:pPr>
        <w:spacing w:after="0"/>
        <w:ind w:left="0"/>
        <w:jc w:val="both"/>
      </w:pPr>
      <w:r>
        <w:rPr>
          <w:rFonts w:ascii="Times New Roman"/>
          <w:b w:val="false"/>
          <w:i w:val="false"/>
          <w:color w:val="000000"/>
          <w:sz w:val="28"/>
        </w:rPr>
        <w:t>
      1) уәкілетті экономикалық операторлардың тізіліміне енгізу не енгізуден бас тарту туралы шешімді қабылдау – күнтізбелік 90 (тоқсан) күн;</w:t>
      </w:r>
    </w:p>
    <w:p>
      <w:pPr>
        <w:spacing w:after="0"/>
        <w:ind w:left="0"/>
        <w:jc w:val="both"/>
      </w:pPr>
      <w:r>
        <w:rPr>
          <w:rFonts w:ascii="Times New Roman"/>
          <w:b w:val="false"/>
          <w:i w:val="false"/>
          <w:color w:val="000000"/>
          <w:sz w:val="28"/>
        </w:rPr>
        <w:t>
      өтінішті қараудан бас тарту туралы шешімді қабылдау – көрсетілетін қызметті беруші өтінішті тіркеген күннен бастап 5 (бес) жұмыс күні ішінде;</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қағаз түрінде.</w:t>
      </w:r>
    </w:p>
    <w:bookmarkStart w:name="z2622" w:id="820"/>
    <w:p>
      <w:pPr>
        <w:spacing w:after="0"/>
        <w:ind w:left="0"/>
        <w:jc w:val="both"/>
      </w:pPr>
      <w:r>
        <w:rPr>
          <w:rFonts w:ascii="Times New Roman"/>
          <w:b w:val="false"/>
          <w:i w:val="false"/>
          <w:color w:val="000000"/>
          <w:sz w:val="28"/>
        </w:rPr>
        <w:t>
      6. Тұлғаны уәкілетті экономикалық операторлар тізіліміне енгізу туралы бірінші, екінші немесе үшінші типтегі куәлікті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жауабы мемлекеттік қызметті көрсету нәтижесі болып табылады.</w:t>
      </w:r>
    </w:p>
    <w:bookmarkEnd w:id="820"/>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куәландырылатын электрондық құжат нысанында жолданады.</w:t>
      </w:r>
    </w:p>
    <w:bookmarkStart w:name="z2621" w:id="821"/>
    <w:p>
      <w:pPr>
        <w:spacing w:after="0"/>
        <w:ind w:left="0"/>
        <w:jc w:val="both"/>
      </w:pPr>
      <w:r>
        <w:rPr>
          <w:rFonts w:ascii="Times New Roman"/>
          <w:b w:val="false"/>
          <w:i w:val="false"/>
          <w:color w:val="000000"/>
          <w:sz w:val="28"/>
        </w:rPr>
        <w:t>
      7. Мемлекеттік қызмет заңды тұлғаларға (бұдан әрі – көрсетілетін қызметті алушы) тегін көрсетіледі.</w:t>
      </w:r>
    </w:p>
    <w:bookmarkEnd w:id="821"/>
    <w:bookmarkStart w:name="z2620" w:id="822"/>
    <w:p>
      <w:pPr>
        <w:spacing w:after="0"/>
        <w:ind w:left="0"/>
        <w:jc w:val="both"/>
      </w:pPr>
      <w:r>
        <w:rPr>
          <w:rFonts w:ascii="Times New Roman"/>
          <w:b w:val="false"/>
          <w:i w:val="false"/>
          <w:color w:val="000000"/>
          <w:sz w:val="28"/>
        </w:rPr>
        <w:t>
      8. Жұмыс кестесі:</w:t>
      </w:r>
    </w:p>
    <w:bookmarkEnd w:id="822"/>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09.00–ден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көрсетіледі.</w:t>
      </w:r>
    </w:p>
    <w:p>
      <w:pPr>
        <w:spacing w:after="0"/>
        <w:ind w:left="0"/>
        <w:jc w:val="both"/>
      </w:pPr>
      <w:r>
        <w:rPr>
          <w:rFonts w:ascii="Times New Roman"/>
          <w:b w:val="false"/>
          <w:i w:val="false"/>
          <w:color w:val="000000"/>
          <w:sz w:val="28"/>
        </w:rPr>
        <w:t>
      2) порталдың –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Мынадай жұмыс күні жүзеге асырылады).</w:t>
      </w:r>
    </w:p>
    <w:bookmarkStart w:name="z2619" w:id="823"/>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823"/>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салықтық өтініш;</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қол қойылған электрондық құжат нысанындағы өтініш;</w:t>
      </w:r>
    </w:p>
    <w:p>
      <w:pPr>
        <w:spacing w:after="0"/>
        <w:ind w:left="0"/>
        <w:jc w:val="both"/>
      </w:pPr>
      <w:r>
        <w:rPr>
          <w:rFonts w:ascii="Times New Roman"/>
          <w:b w:val="false"/>
          <w:i w:val="false"/>
          <w:color w:val="000000"/>
          <w:sz w:val="28"/>
        </w:rPr>
        <w:t xml:space="preserve">
      Өтінішке онда мәлімделген мәліметтерді растайтын құжаттар қоса беріледі. </w:t>
      </w:r>
    </w:p>
    <w:p>
      <w:pPr>
        <w:spacing w:after="0"/>
        <w:ind w:left="0"/>
        <w:jc w:val="both"/>
      </w:pPr>
      <w:r>
        <w:rPr>
          <w:rFonts w:ascii="Times New Roman"/>
          <w:b w:val="false"/>
          <w:i w:val="false"/>
          <w:color w:val="000000"/>
          <w:sz w:val="28"/>
        </w:rPr>
        <w:t>
      Өтінішпен бірге көрсетілетін қызметті берушіге құжаттар, егер мұндай құжаттар туралы мәліметтерді және (немесе) олардағы мәліметтерді көрсетілетін қызметті берушімен ақпараттық жүйелерден, сондай-ақ ақпараттық өзара іс-қимыл шеңберінде Еуразиялық экономикалық одаққа мүше мемлекеттердің мемлекеттік органдарының (ұйымдарының) ақпараттық жүйелерінен алуы мүмкін болса, ұсынылмауы мүмкін.</w:t>
      </w:r>
    </w:p>
    <w:p>
      <w:pPr>
        <w:spacing w:after="0"/>
        <w:ind w:left="0"/>
        <w:jc w:val="both"/>
      </w:pPr>
      <w:r>
        <w:rPr>
          <w:rFonts w:ascii="Times New Roman"/>
          <w:b w:val="false"/>
          <w:i w:val="false"/>
          <w:color w:val="000000"/>
          <w:sz w:val="28"/>
        </w:rPr>
        <w:t>
      Көрсетілетін қызметті беруші өтініш тіркелген күннен бастап бес жұмыс күні ішінде өтінішті қарау туралы не оны қараудан бас тарту туралы шешім қабылдайды.</w:t>
      </w:r>
    </w:p>
    <w:p>
      <w:pPr>
        <w:spacing w:after="0"/>
        <w:ind w:left="0"/>
        <w:jc w:val="both"/>
      </w:pPr>
      <w:r>
        <w:rPr>
          <w:rFonts w:ascii="Times New Roman"/>
          <w:b w:val="false"/>
          <w:i w:val="false"/>
          <w:color w:val="000000"/>
          <w:sz w:val="28"/>
        </w:rPr>
        <w:t xml:space="preserve">
      Бірінші немесе екінші типтегі куәлікті бере отырып, уәкілетті экономикалық операторлардың тізіліміне енгізу туралы өтінішті қарау нәтижелері бойынша, егер уәкілетті экономикалық оператор міндеттерінің орындалуын қамтамасыз ету мұндай тізілімге енгізудің шарты болып табылса, көрсетілетін қызметті беруші көрсетілетін қызметті алушыны "Қазақстан Республикасындағы кедендік реттеу туралы" Қазақстан Республикасының Кодексінің (бұдан әрі – Кодекс) 532-бабы 1-тармағының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 тармақшаларында</w:t>
      </w:r>
      <w:r>
        <w:rPr>
          <w:rFonts w:ascii="Times New Roman"/>
          <w:b w:val="false"/>
          <w:i w:val="false"/>
          <w:color w:val="000000"/>
          <w:sz w:val="28"/>
        </w:rPr>
        <w:t xml:space="preserve"> немесе 3-тармағының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тармақшаларында</w:t>
      </w:r>
      <w:r>
        <w:rPr>
          <w:rFonts w:ascii="Times New Roman"/>
          <w:b w:val="false"/>
          <w:i w:val="false"/>
          <w:color w:val="000000"/>
          <w:sz w:val="28"/>
        </w:rPr>
        <w:t xml:space="preserve"> белгіленген шарттарды сақтау туралы және уәкілетті экономикалық оператор міндеттерінің орындалуын қамтамасыз етуді ұсыну қажеттігі туралы хабардар етеді.</w:t>
      </w:r>
    </w:p>
    <w:p>
      <w:pPr>
        <w:spacing w:after="0"/>
        <w:ind w:left="0"/>
        <w:jc w:val="both"/>
      </w:pPr>
      <w:r>
        <w:rPr>
          <w:rFonts w:ascii="Times New Roman"/>
          <w:b w:val="false"/>
          <w:i w:val="false"/>
          <w:color w:val="000000"/>
          <w:sz w:val="28"/>
        </w:rPr>
        <w:t xml:space="preserve">
      Уәкілетті экономикалық оператор міндеттерінің орындалуын қамтамасыз етудің берілуін растайтын құжаттар көрсетілетін қызметті беруші көрсетілген хабарламаны жіберген күннен бастап екі айдан кешіктірілмей ұсынылады. </w:t>
      </w:r>
    </w:p>
    <w:p>
      <w:pPr>
        <w:spacing w:after="0"/>
        <w:ind w:left="0"/>
        <w:jc w:val="both"/>
      </w:pPr>
      <w:r>
        <w:rPr>
          <w:rFonts w:ascii="Times New Roman"/>
          <w:b w:val="false"/>
          <w:i w:val="false"/>
          <w:color w:val="000000"/>
          <w:sz w:val="28"/>
        </w:rPr>
        <w:t>
      Бұл ретте көрсетілетін қызметті беруші көрсетілген хабарламаны жіберген күннен бастап уәкілетті экономикалық оператор міндеттерінің орындалуын қамтамасыз етудің берілуін растайтын құжаттар ұсынылған күнге дейінгі кезеңге өтінішті қарау мерзімі тоқтатыла тұрады.</w:t>
      </w:r>
    </w:p>
    <w:p>
      <w:pPr>
        <w:spacing w:after="0"/>
        <w:ind w:left="0"/>
        <w:jc w:val="both"/>
      </w:pPr>
      <w:r>
        <w:rPr>
          <w:rFonts w:ascii="Times New Roman"/>
          <w:b w:val="false"/>
          <w:i w:val="false"/>
          <w:color w:val="000000"/>
          <w:sz w:val="28"/>
        </w:rPr>
        <w:t>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bookmarkStart w:name="z2618" w:id="824"/>
    <w:p>
      <w:pPr>
        <w:spacing w:after="0"/>
        <w:ind w:left="0"/>
        <w:jc w:val="both"/>
      </w:pPr>
      <w:r>
        <w:rPr>
          <w:rFonts w:ascii="Times New Roman"/>
          <w:b w:val="false"/>
          <w:i w:val="false"/>
          <w:color w:val="000000"/>
          <w:sz w:val="28"/>
        </w:rPr>
        <w:t xml:space="preserve">
      10. Көрсетілетін қызметті алушыға мемлекеттік қызметті көрсетудан бас тарту үшін негіздеме болып мына жағдайлар табылады: </w:t>
      </w:r>
    </w:p>
    <w:bookmarkEnd w:id="824"/>
    <w:p>
      <w:pPr>
        <w:spacing w:after="0"/>
        <w:ind w:left="0"/>
        <w:jc w:val="both"/>
      </w:pPr>
      <w:r>
        <w:rPr>
          <w:rFonts w:ascii="Times New Roman"/>
          <w:b w:val="false"/>
          <w:i w:val="false"/>
          <w:color w:val="000000"/>
          <w:sz w:val="28"/>
        </w:rPr>
        <w:t>
      1) өтінішті белгіленген нысанға сәйкес толтырылмау не электрондық құжат түріндегі өтініштің құрылымы мен форматы мұндай өтініштің белгіленген құрылымы мен форматына сәйкес келмейді;</w:t>
      </w:r>
    </w:p>
    <w:p>
      <w:pPr>
        <w:spacing w:after="0"/>
        <w:ind w:left="0"/>
        <w:jc w:val="both"/>
      </w:pPr>
      <w:r>
        <w:rPr>
          <w:rFonts w:ascii="Times New Roman"/>
          <w:b w:val="false"/>
          <w:i w:val="false"/>
          <w:color w:val="000000"/>
          <w:sz w:val="28"/>
        </w:rPr>
        <w:t>
      2) өтініште көрсетілуге тиіс мәліметтерді өтініште көрсетпеу;</w:t>
      </w:r>
    </w:p>
    <w:p>
      <w:pPr>
        <w:spacing w:after="0"/>
        <w:ind w:left="0"/>
        <w:jc w:val="both"/>
      </w:pPr>
      <w:r>
        <w:rPr>
          <w:rFonts w:ascii="Times New Roman"/>
          <w:b w:val="false"/>
          <w:i w:val="false"/>
          <w:color w:val="000000"/>
          <w:sz w:val="28"/>
        </w:rPr>
        <w:t>
      3) өтінішті Кодекстің 534-бабы 7-тармағының 4), 5), 6) және 7) тармақшаларында көзделген негіздер бойынша заңды тұлға уәкілетті экономикалық операторлардың тізілімінен алып тасталған күннен бастап бір жыл өткенге дейін беру;</w:t>
      </w:r>
    </w:p>
    <w:p>
      <w:pPr>
        <w:spacing w:after="0"/>
        <w:ind w:left="0"/>
        <w:jc w:val="both"/>
      </w:pPr>
      <w:r>
        <w:rPr>
          <w:rFonts w:ascii="Times New Roman"/>
          <w:b w:val="false"/>
          <w:i w:val="false"/>
          <w:color w:val="000000"/>
          <w:sz w:val="28"/>
        </w:rPr>
        <w:t xml:space="preserve">
      4) Кодекстің 532-бабымен белгіленген шаттар сақталмаса. </w:t>
      </w:r>
    </w:p>
    <w:bookmarkStart w:name="z2617" w:id="825"/>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825"/>
    <w:bookmarkStart w:name="z2616" w:id="826"/>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826"/>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615" w:id="827"/>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827"/>
    <w:bookmarkStart w:name="z2614" w:id="828"/>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көрсетілетін ерекшеліктері ескеріле отырып, қойылатын өзге де талаптар</w:t>
      </w:r>
    </w:p>
    <w:bookmarkEnd w:id="828"/>
    <w:bookmarkStart w:name="z2613" w:id="829"/>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829"/>
    <w:bookmarkStart w:name="z2612" w:id="830"/>
    <w:p>
      <w:pPr>
        <w:spacing w:after="0"/>
        <w:ind w:left="0"/>
        <w:jc w:val="both"/>
      </w:pPr>
      <w:r>
        <w:rPr>
          <w:rFonts w:ascii="Times New Roman"/>
          <w:b w:val="false"/>
          <w:i w:val="false"/>
          <w:color w:val="000000"/>
          <w:sz w:val="28"/>
        </w:rPr>
        <w:t>
      14. Көрсетілетін қызметті алушы мемлекеттік көрсетілетін қызметті ЭЦҚ болған жағдайда портал арқылы электрондық нысанда алуы мүмкін.</w:t>
      </w:r>
    </w:p>
    <w:bookmarkEnd w:id="830"/>
    <w:bookmarkStart w:name="z2611" w:id="831"/>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мемлекеттік қызметтер көрсету мәселелері жөніндегі бірыңғай байланыс орталығы арқылы қашықтан қол жеткізу режимінде алу мүмкіндігі бар.</w:t>
      </w:r>
    </w:p>
    <w:bookmarkEnd w:id="831"/>
    <w:bookmarkStart w:name="z2610" w:id="832"/>
    <w:p>
      <w:pPr>
        <w:spacing w:after="0"/>
        <w:ind w:left="0"/>
        <w:jc w:val="both"/>
      </w:pPr>
      <w:r>
        <w:rPr>
          <w:rFonts w:ascii="Times New Roman"/>
          <w:b w:val="false"/>
          <w:i w:val="false"/>
          <w:color w:val="000000"/>
          <w:sz w:val="28"/>
        </w:rPr>
        <w:t>
      16. Мемлекеттік қызметтер көрсету мәселелері жөніндегі бірыңғай байланыс орталығының байланыс телефондары: 1414, 8–800–080–7777.</w:t>
      </w:r>
    </w:p>
    <w:bookmarkEnd w:id="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Уәкілетті экономикалық </w:t>
            </w:r>
            <w:r>
              <w:br/>
            </w:r>
            <w:r>
              <w:rPr>
                <w:rFonts w:ascii="Times New Roman"/>
                <w:b w:val="false"/>
                <w:i w:val="false"/>
                <w:color w:val="000000"/>
                <w:sz w:val="20"/>
              </w:rPr>
              <w:t xml:space="preserve">оператор мәртебесін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26 қыркүйектегі</w:t>
            </w:r>
            <w:r>
              <w:br/>
            </w:r>
            <w:r>
              <w:rPr>
                <w:rFonts w:ascii="Times New Roman"/>
                <w:b w:val="false"/>
                <w:i w:val="false"/>
                <w:color w:val="000000"/>
                <w:sz w:val="20"/>
              </w:rPr>
              <w:t>Еуразиялық экономилық</w:t>
            </w:r>
            <w:r>
              <w:br/>
            </w:r>
            <w:r>
              <w:rPr>
                <w:rFonts w:ascii="Times New Roman"/>
                <w:b w:val="false"/>
                <w:i w:val="false"/>
                <w:color w:val="000000"/>
                <w:sz w:val="20"/>
              </w:rPr>
              <w:t>комиссия коллегиясының</w:t>
            </w:r>
            <w:r>
              <w:br/>
            </w:r>
            <w:r>
              <w:rPr>
                <w:rFonts w:ascii="Times New Roman"/>
                <w:b w:val="false"/>
                <w:i w:val="false"/>
                <w:color w:val="000000"/>
                <w:sz w:val="20"/>
              </w:rPr>
              <w:t>шешімімен бекітілген</w:t>
            </w:r>
            <w:r>
              <w:br/>
            </w: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Уәкілетті экономикалық операторлар тізіліміне енгізу туралы өтініш</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(заңды тұлғаның толық және қысқа (ол болған кезде) атауы)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(СТТН (Армения Республикасы үшін), ТТН (Беларусь Республикасы үшін), БСН </w:t>
      </w:r>
    </w:p>
    <w:p>
      <w:pPr>
        <w:spacing w:after="0"/>
        <w:ind w:left="0"/>
        <w:jc w:val="both"/>
      </w:pPr>
      <w:r>
        <w:rPr>
          <w:rFonts w:ascii="Times New Roman"/>
          <w:b w:val="false"/>
          <w:i w:val="false"/>
          <w:color w:val="000000"/>
          <w:sz w:val="28"/>
        </w:rPr>
        <w:t>
      (Қазақстан Республикасы үшін), ССН (Қырғызстан Республикасы үшін), СТЖСН/ТСК (Ресей федерациясы үшін))</w:t>
      </w:r>
    </w:p>
    <w:p>
      <w:pPr>
        <w:spacing w:after="0"/>
        <w:ind w:left="0"/>
        <w:jc w:val="both"/>
      </w:pPr>
      <w:r>
        <w:rPr>
          <w:rFonts w:ascii="Times New Roman"/>
          <w:b w:val="false"/>
          <w:i w:val="false"/>
          <w:color w:val="000000"/>
          <w:sz w:val="28"/>
        </w:rPr>
        <w:t xml:space="preserve">
      уәкілетті экономикалық операторлардың тізіліміне (бұдан әрі - тізілім)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698"/>
        <w:gridCol w:w="698"/>
        <w:gridCol w:w="1410"/>
        <w:gridCol w:w="698"/>
        <w:gridCol w:w="699"/>
        <w:gridCol w:w="3178"/>
        <w:gridCol w:w="699"/>
        <w:gridCol w:w="699"/>
        <w:gridCol w:w="1411"/>
        <w:gridCol w:w="700"/>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және екінші</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типтегі куәлікті (куәліктерді) беру туралы өтінеді </w:t>
      </w:r>
    </w:p>
    <w:p>
      <w:pPr>
        <w:spacing w:after="0"/>
        <w:ind w:left="0"/>
        <w:jc w:val="both"/>
      </w:pPr>
      <w:r>
        <w:rPr>
          <w:rFonts w:ascii="Times New Roman"/>
          <w:b w:val="false"/>
          <w:i w:val="false"/>
          <w:color w:val="000000"/>
          <w:sz w:val="28"/>
        </w:rPr>
        <w:t>
      Еуразиялық экономика одағының кедендік Кодексінің (бұдан әрі – Кодекс) 433 бабымен белгілінген тізілімге енгізу шарттарына сәйкес мәліметтерді ұсыну туралы мәліметтер және типке(тип) байланысты еңгізу туралы өтініш</w:t>
      </w:r>
    </w:p>
    <w:p>
      <w:pPr>
        <w:spacing w:after="0"/>
        <w:ind w:left="0"/>
        <w:jc w:val="left"/>
      </w:pPr>
      <w:r>
        <w:rPr>
          <w:rFonts w:ascii="Times New Roman"/>
          <w:b/>
          <w:i w:val="false"/>
          <w:color w:val="000000"/>
        </w:rPr>
        <w:t xml:space="preserve"> І. Жалпы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1406"/>
        <w:gridCol w:w="4018"/>
        <w:gridCol w:w="2041"/>
        <w:gridCol w:w="2396"/>
        <w:gridCol w:w="97"/>
        <w:gridCol w:w="1752"/>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енгізу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немесе белгі</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 мағына</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экономикалық қызметті жүзеге асыратын тұлғалар,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ісі саласындағы тұлғалар: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 жыл</w:t>
            </w:r>
            <w:r>
              <w:br/>
            </w:r>
            <w:r>
              <w:rPr>
                <w:rFonts w:ascii="Times New Roman"/>
                <w:b w:val="false"/>
                <w:i w:val="false"/>
                <w:color w:val="000000"/>
                <w:sz w:val="20"/>
              </w:rPr>
              <w:t>
,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қоймасы иесі,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қоймасы иесі,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тасымалдау жөніндегі қызметтерді көрсету бойынша қызметті қоспағанда, сыртқы экономикалық қызметті жүзеге асыратын тұлғалар әрбір жыл үшін саны кемінде он тауарға декларация береді, даналар</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кедендік шекарасы арқылы өткізілген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экономикалық қызметтерді жүзеге асыру бойынша тауарларды тауарларды тасымалдау бойынша қызмет көрсету бойынша әр жылға транзиттік декларация табыс етілді, даналар</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ретінде кеден ісі саласындағы қызметті жүзеге асыратын тұлғалар әрбір жыл үшін саны кемінде екі жүз кедендік декларация табыс етілді, даналар</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өздері берген кедендік декларацияларда мәлімделген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қоймаларының, кеден қоймаларының иелері ретінде кеден ісі саласындағы қызметті жүзеге асыратын тұлғалар жиынтық сомасы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құрайтын тауарларды сақтауды жүзеге асырды, евро**</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 ретінде кеден ісі саласындағы қызметті жүзеге асыратын тұлғалар әрбір жыл үшін кемінде екі жүз елу транзиттік декларация береді, даналар</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 міндеттерінің орындалуын қамтамасыз етуді жоспарлауды Мынадай тәсілін қамтамасыз етудің (бұл тізіліміне енгізу шарттарының міндетті түрі болған жағдайда) ***</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установленное статьей 436 Кодекса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кепілдігі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кепілгерлік,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кепілі,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төлемдерді, белгіленген мерзімде орындалмаған міндеттің болмауы:</w:t>
            </w:r>
            <w:r>
              <w:br/>
            </w:r>
            <w:r>
              <w:rPr>
                <w:rFonts w:ascii="Times New Roman"/>
                <w:b w:val="false"/>
                <w:i w:val="false"/>
                <w:color w:val="000000"/>
                <w:sz w:val="20"/>
              </w:rPr>
              <w:t>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төлемдерді, белгіленген мерзімде орындалмаған міндеттің болмауы:</w:t>
            </w:r>
            <w:r>
              <w:br/>
            </w:r>
            <w:r>
              <w:rPr>
                <w:rFonts w:ascii="Times New Roman"/>
                <w:b w:val="false"/>
                <w:i w:val="false"/>
                <w:color w:val="000000"/>
                <w:sz w:val="20"/>
              </w:rPr>
              <w:t>
қолданыста болатын валюта бағамы бойынша еуроға баламалы мөлшерде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Еуразиялық экономикалық одаққа мүше барлық мемлекеттерде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заңды тұлғаның Қазақстан Республикасының салық заңнамасына сәйкес берешегінің (бересінің) болмауы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дейін бір жыл ішінде заңды тұлға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әкімшілік құқық бұзушылықтары үшін әкімшілік жауаптылыққа тарту фактілерінің болмауы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заңды тұлғаның уәкілетті экономикалық операторлардың тізіліміне енгізілуге үміткер заңды тұлға акцияларының он және одан көп пайызы бар акционерлері, оның құрылтайшылары (қатысушылары), басшылары, бас бухгалтерлері болып табылатын, Еуразиялық экономикалық одаққа мүше мемлекеттердің жеке тұлғаларын Еуразиялық экономикалық одаққа мүше мемлекеттердің кеден және өзге де мемлекеттік органдарының жүргізуіне жатқызылған және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Комиссия тауарларды есепке алу жүйесіне қойылатын үлгілік талаптарды айқындауға құқылы</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қаржылық орнықтылығын және қаржылық орнықтылықты сипаттайтын және осы тізілімге енгізу үшін қажет мәндерді айқындау тәртібін, заңды тұлғаның қаржылық орнықтылығының Кодекстің 433 баптың 7-тармағына сәйкес айқындалған мәнге сәйкестігі, бал</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болуы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басқару</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қатысты жалға алу шарты кемінде бір жыл мерзімге жасалуға тиіс</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құрылысжайларға, үй-жайларға (үй-жайлардың бөліктеріне) және (немесе) ашық алаңдарға (ашық алаңдардың бөліктеріне) уәкілетті экономикалық операторлардың тізіліміне енгізілуге үміткер заңды тұлғаның көлік құралдары мен жұмыскерлеріне Комиссия айқындайтын талаптарды сақтауы, Кодекстің 433 баптың 3-тармағына сәйкес орындалған.</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тізілімге енгізілген (мерзім енгізу өтініш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типтегі куәлік, жыл</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типтегі куәлік, жыл</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одағы Кедендік кодексімен берілген, жыл</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және екінші типтегі куәлік</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уәкілетті экономикалық операторлардың тізілімінен алып тасталған күннен бастап бір жыл өткен фактілері</w:t>
            </w:r>
          </w:p>
        </w:tc>
        <w:tc>
          <w:tcPr>
            <w:tcW w:w="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мүше елдердің кеден туралы заңнамасымен өтініш берілетін кеден органына Кодекстің 433-бабына сәйкес басқа төмен мән белгіленуі мүмкін.</w:t>
      </w:r>
    </w:p>
    <w:p>
      <w:pPr>
        <w:spacing w:after="0"/>
        <w:ind w:left="0"/>
        <w:jc w:val="both"/>
      </w:pPr>
      <w:r>
        <w:rPr>
          <w:rFonts w:ascii="Times New Roman"/>
          <w:b w:val="false"/>
          <w:i w:val="false"/>
          <w:color w:val="000000"/>
          <w:sz w:val="28"/>
        </w:rPr>
        <w:t>
      ** мүше елдің орталық (ұлттық) банкімен белгіленген валюта бағамымен есептелінеді, өтініш берген күнге қолданыстағы</w:t>
      </w:r>
    </w:p>
    <w:p>
      <w:pPr>
        <w:spacing w:after="0"/>
        <w:ind w:left="0"/>
        <w:jc w:val="both"/>
      </w:pPr>
      <w:r>
        <w:rPr>
          <w:rFonts w:ascii="Times New Roman"/>
          <w:b w:val="false"/>
          <w:i w:val="false"/>
          <w:color w:val="000000"/>
          <w:sz w:val="28"/>
        </w:rPr>
        <w:t>
      *** мүше елдердің кеден туралы заңнамасымен уәкілетті экономикалық операторлардың міндеттемесін орындау Кодекстің 436-бабы 6-тармағына сәйкес белгілі әдіспен (әдістермен) орындалатын болса, қамтамасыз етуді орындау әдісі осы мүше елдің заңнамасында белгіленген тәртіп алынады</w:t>
      </w:r>
    </w:p>
    <w:p>
      <w:pPr>
        <w:spacing w:after="0"/>
        <w:ind w:left="0"/>
        <w:jc w:val="left"/>
      </w:pPr>
      <w:r>
        <w:rPr>
          <w:rFonts w:ascii="Times New Roman"/>
          <w:b/>
          <w:i w:val="false"/>
          <w:color w:val="000000"/>
        </w:rPr>
        <w:t xml:space="preserve"> ІІ. Заңды тұлғаның уәкілетті экономикалық операторлардың тізіліміне енгізілуге үміткер заңды тұлға акцияларының 10 және одан көп пайызы бар акционерлері, оның құрылтайшылары (қатысушылары), басшылары, бас бухгалтерлері туралы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2"/>
        <w:gridCol w:w="4061"/>
        <w:gridCol w:w="2632"/>
        <w:gridCol w:w="4062"/>
        <w:gridCol w:w="773"/>
      </w:tblGrid>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(ол болған кезде) (жеке тұлғаның құжаттарына сәйкес)</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 және туған күні (жеке тұлғаның құжаттарына сәйкес)</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қатысты (акционерлер, оның құрылтайшылары (қатысушылар), басшылар, бас бухгалтерлері)</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ІІІ. заңды тұлғаның қаржылық орнықтылығын және қаржылық орнықтылықты сипаттайтын және заңды тұлғаның қаржылық орнықтылығы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7"/>
        <w:gridCol w:w="2051"/>
        <w:gridCol w:w="3131"/>
        <w:gridCol w:w="2317"/>
        <w:gridCol w:w="1782"/>
        <w:gridCol w:w="1512"/>
      </w:tblGrid>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Сипаттаманың атауы</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немесе белгісі 3 жылдық бойынша</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Сипаттау критериясы</w:t>
            </w:r>
            <w:r>
              <w:br/>
            </w:r>
            <w:r>
              <w:rPr>
                <w:rFonts w:ascii="Times New Roman"/>
                <w:b w:val="false"/>
                <w:i w:val="false"/>
                <w:color w:val="000000"/>
                <w:sz w:val="20"/>
              </w:rPr>
              <w:t>
(Ең төмен мағынада)</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балды түрде</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Факті бойынша сақтау туралы мағына</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актив көлемі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Құрылтайшы капитал көлемі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баға</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Автономия коэффициенті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ликвид коэффициенті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капитал, проценті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орнықтылығы коэффициенті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Мұнсыз ағымдық қызмет жеке актив айналым коэффициенті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капитал бұлтарыс коэффициенті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жиынтық көрсеткіші,тізілімге енгізуге үміткер (50 бал кемінде)</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ІV.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3"/>
        <w:gridCol w:w="1523"/>
        <w:gridCol w:w="5334"/>
        <w:gridCol w:w="3920"/>
      </w:tblGrid>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меншікте, шаруашылық жүргізуде, жедел басқаруда немесе жалға алынған туралы құжаттары</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әрекет мерзімі (жалға беру шарты)</w:t>
            </w:r>
          </w:p>
        </w:tc>
      </w:tr>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V. Оғаш бөлімшілер және филиал бойынша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5424"/>
        <w:gridCol w:w="5943"/>
      </w:tblGrid>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Оғаш бөлімшілер бойынша және (немесе) филиал (толық және қысқаша – ол болған кезде)</w:t>
            </w:r>
          </w:p>
        </w:tc>
        <w:tc>
          <w:tcPr>
            <w:tcW w:w="5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Оғаш бөлімшелерінің нөмірі және (немесе) филиал, салық органдарымен берілген (мемлекет кірістер органдарымен ) одақ мүше мемлекеттері</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VІ. Осы өтініште көрсетілген мәліметтерді растайтын құжаттар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2"/>
        <w:gridCol w:w="4735"/>
        <w:gridCol w:w="3783"/>
      </w:tblGrid>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Құжаттардың атауы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Парақтардың саны</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тұлғаның негізін қалаушылардың құжаттарының көшірмесі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берушіде Қазақстан Республикасының салық заңнамасына сәйкес берешегінің (бересінің) болмауын растайтын құжат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Қаржылық орнықтылығы жиынтық көрсеткішін және қаржылық орнықтылығы көрсеткіші мағынасының есебін растайтын құжаттар (құжаттар көшірмесі)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акцияларының он және одан көп пайызы бар акционерлері, оның құрылтайшылары (қатысушылары), басшылары, бас бухгалтерлерінің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болмауын растайтын құжат</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болуын растайтын құжаттар</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немесе үшінші типтегі куәлікті алуға үміткер қтініш берушіде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құрылысжайлардың, үй-жайлардың (үй-жайлардың бөліктерінің) және (немесе) ашық алаңдардың (ашық алаңдардың бөліктерінің) болуын растайтын құжат көшірмесі</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құжаттар</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басшысының лауазымы)</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қолы)</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Т.А.Ә.)</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_________ 20__ ж.</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35–қосымша</w:t>
            </w:r>
          </w:p>
        </w:tc>
      </w:tr>
    </w:tbl>
    <w:bookmarkStart w:name="z883" w:id="833"/>
    <w:p>
      <w:pPr>
        <w:spacing w:after="0"/>
        <w:ind w:left="0"/>
        <w:jc w:val="left"/>
      </w:pPr>
      <w:r>
        <w:rPr>
          <w:rFonts w:ascii="Times New Roman"/>
          <w:b/>
          <w:i w:val="false"/>
          <w:color w:val="000000"/>
        </w:rPr>
        <w:t xml:space="preserve"> "Кеден өкілдерінің тізіліміне енгізу"</w:t>
      </w:r>
      <w:r>
        <w:br/>
      </w:r>
      <w:r>
        <w:rPr>
          <w:rFonts w:ascii="Times New Roman"/>
          <w:b/>
          <w:i w:val="false"/>
          <w:color w:val="000000"/>
        </w:rPr>
        <w:t>мемлекеттік көрсетілетін қызмет стандарты</w:t>
      </w:r>
    </w:p>
    <w:bookmarkEnd w:id="833"/>
    <w:bookmarkStart w:name="z884" w:id="834"/>
    <w:p>
      <w:pPr>
        <w:spacing w:after="0"/>
        <w:ind w:left="0"/>
        <w:jc w:val="left"/>
      </w:pPr>
      <w:r>
        <w:rPr>
          <w:rFonts w:ascii="Times New Roman"/>
          <w:b/>
          <w:i w:val="false"/>
          <w:color w:val="000000"/>
        </w:rPr>
        <w:t xml:space="preserve"> 1. Жалпы ережелер</w:t>
      </w:r>
    </w:p>
    <w:bookmarkEnd w:id="834"/>
    <w:bookmarkStart w:name="z885" w:id="835"/>
    <w:p>
      <w:pPr>
        <w:spacing w:after="0"/>
        <w:ind w:left="0"/>
        <w:jc w:val="both"/>
      </w:pPr>
      <w:r>
        <w:rPr>
          <w:rFonts w:ascii="Times New Roman"/>
          <w:b w:val="false"/>
          <w:i w:val="false"/>
          <w:color w:val="000000"/>
          <w:sz w:val="28"/>
        </w:rPr>
        <w:t>
      1. "Кеден өкілдерінің тізіліміне енгізу" мемлекеттік көрсетілетін қызметі (бұдан әрі – мемлекеттік көрсетілетін қызмет).</w:t>
      </w:r>
    </w:p>
    <w:bookmarkEnd w:id="835"/>
    <w:bookmarkStart w:name="z886" w:id="836"/>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836"/>
    <w:bookmarkStart w:name="z887" w:id="837"/>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(бұдан әрі – көрсетілетін қызметті беруші) көрсетеді.</w:t>
      </w:r>
    </w:p>
    <w:bookmarkEnd w:id="83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арқылы;</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888" w:id="838"/>
    <w:p>
      <w:pPr>
        <w:spacing w:after="0"/>
        <w:ind w:left="0"/>
        <w:jc w:val="left"/>
      </w:pPr>
      <w:r>
        <w:rPr>
          <w:rFonts w:ascii="Times New Roman"/>
          <w:b/>
          <w:i w:val="false"/>
          <w:color w:val="000000"/>
        </w:rPr>
        <w:t xml:space="preserve"> 2. Мемлекеттік қызметті көрсету тәртібі</w:t>
      </w:r>
    </w:p>
    <w:bookmarkEnd w:id="838"/>
    <w:bookmarkStart w:name="z889" w:id="839"/>
    <w:p>
      <w:pPr>
        <w:spacing w:after="0"/>
        <w:ind w:left="0"/>
        <w:jc w:val="both"/>
      </w:pPr>
      <w:r>
        <w:rPr>
          <w:rFonts w:ascii="Times New Roman"/>
          <w:b w:val="false"/>
          <w:i w:val="false"/>
          <w:color w:val="000000"/>
          <w:sz w:val="28"/>
        </w:rPr>
        <w:t>
      4. Мемлекеттік көрсетілетін қызметті көрсету мерзімі:</w:t>
      </w:r>
    </w:p>
    <w:bookmarkEnd w:id="839"/>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және порталға тапсырған сәттен бастап – 10 (он) жұмыс күні;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90" w:id="840"/>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немесе қағаз түрінде.</w:t>
      </w:r>
    </w:p>
    <w:bookmarkEnd w:id="840"/>
    <w:bookmarkStart w:name="z891" w:id="841"/>
    <w:p>
      <w:pPr>
        <w:spacing w:after="0"/>
        <w:ind w:left="0"/>
        <w:jc w:val="both"/>
      </w:pPr>
      <w:r>
        <w:rPr>
          <w:rFonts w:ascii="Times New Roman"/>
          <w:b w:val="false"/>
          <w:i w:val="false"/>
          <w:color w:val="000000"/>
          <w:sz w:val="28"/>
        </w:rPr>
        <w:t>
      6. Көрсетілетін қызметті беруші басшының (оны алмастыратын тұлғаның) бұйрығымен ресімделген кеден өкілдерінің тізіліміне енгізу туралы шешім хабарламамен,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жауабы (хабарлама) – мемлекеттік қызметті көрсету нәтижесі болып табылады.</w:t>
      </w:r>
    </w:p>
    <w:bookmarkEnd w:id="841"/>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қағаз тасымалдағышында жүгінген жағдайда мемлекеттік қызмет көрсету нәтижесі электрондық нысанда ресімделеді, көрсетілетін қызметті берушінің қолымен және мөрімен расталады және көрсетілетін қызметті алушыға пошта бойынша жолданады.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куәландырылатын электрондық құжат нысанында жолданады.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92" w:id="842"/>
    <w:p>
      <w:pPr>
        <w:spacing w:after="0"/>
        <w:ind w:left="0"/>
        <w:jc w:val="both"/>
      </w:pPr>
      <w:r>
        <w:rPr>
          <w:rFonts w:ascii="Times New Roman"/>
          <w:b w:val="false"/>
          <w:i w:val="false"/>
          <w:color w:val="000000"/>
          <w:sz w:val="28"/>
        </w:rPr>
        <w:t>
      7. Мемлекеттік қызмет заңды тұлғаларға (бұдан әрі – көрсетілетін қызметті алушы) тегін көрсетіледі.</w:t>
      </w:r>
    </w:p>
    <w:bookmarkEnd w:id="842"/>
    <w:bookmarkStart w:name="z893" w:id="843"/>
    <w:p>
      <w:pPr>
        <w:spacing w:after="0"/>
        <w:ind w:left="0"/>
        <w:jc w:val="both"/>
      </w:pPr>
      <w:r>
        <w:rPr>
          <w:rFonts w:ascii="Times New Roman"/>
          <w:b w:val="false"/>
          <w:i w:val="false"/>
          <w:color w:val="000000"/>
          <w:sz w:val="28"/>
        </w:rPr>
        <w:t>
      8. Жұмыс кестесі:</w:t>
      </w:r>
    </w:p>
    <w:bookmarkEnd w:id="843"/>
    <w:p>
      <w:pPr>
        <w:spacing w:after="0"/>
        <w:ind w:left="0"/>
        <w:jc w:val="both"/>
      </w:pPr>
      <w:r>
        <w:rPr>
          <w:rFonts w:ascii="Times New Roman"/>
          <w:b w:val="false"/>
          <w:i w:val="false"/>
          <w:color w:val="000000"/>
          <w:sz w:val="28"/>
        </w:rPr>
        <w:t xml:space="preserve">
      1) көрсетілетін қызметті берушінің – Қазақстан Республикасының еңбек </w:t>
      </w:r>
      <w:r>
        <w:rPr>
          <w:rFonts w:ascii="Times New Roman"/>
          <w:b w:val="false"/>
          <w:i w:val="false"/>
          <w:color w:val="000000"/>
          <w:sz w:val="28"/>
        </w:rPr>
        <w:t>заңнамасына</w:t>
      </w:r>
      <w:r>
        <w:rPr>
          <w:rFonts w:ascii="Times New Roman"/>
          <w:b w:val="false"/>
          <w:i w:val="false"/>
          <w:color w:val="000000"/>
          <w:sz w:val="28"/>
        </w:rPr>
        <w:t xml:space="preserve"> сәйкес демалыс және мереке күндерінен басқа, дүйсенбіден бастап жұманы қоса алғанда, сағат 13.00–ден 14.30–ға дейін түскі үзіліспен, сағат 09.00–ден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көрсетіледі.</w:t>
      </w:r>
    </w:p>
    <w:p>
      <w:pPr>
        <w:spacing w:after="0"/>
        <w:ind w:left="0"/>
        <w:jc w:val="both"/>
      </w:pPr>
      <w:r>
        <w:rPr>
          <w:rFonts w:ascii="Times New Roman"/>
          <w:b w:val="false"/>
          <w:i w:val="false"/>
          <w:color w:val="000000"/>
          <w:sz w:val="28"/>
        </w:rPr>
        <w:t>
      2) порталдың –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Start w:name="z894" w:id="844"/>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844"/>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xml:space="preserve">
      1) осы мемлекеттік көрсетілетін қызмет стандартына қосымшаға сәйкес кеден өкілі тізіліміне енгізу туралы өтініш; </w:t>
      </w:r>
    </w:p>
    <w:p>
      <w:pPr>
        <w:spacing w:after="0"/>
        <w:ind w:left="0"/>
        <w:jc w:val="both"/>
      </w:pPr>
      <w:r>
        <w:rPr>
          <w:rFonts w:ascii="Times New Roman"/>
          <w:b w:val="false"/>
          <w:i w:val="false"/>
          <w:color w:val="000000"/>
          <w:sz w:val="28"/>
        </w:rPr>
        <w:t>
      2) заңды тұлғаның міндеттерін орындауды қамтамасыз етуін тіркеу туралы мәліметтер;</w:t>
      </w:r>
    </w:p>
    <w:p>
      <w:pPr>
        <w:spacing w:after="0"/>
        <w:ind w:left="0"/>
        <w:jc w:val="both"/>
      </w:pPr>
      <w:r>
        <w:rPr>
          <w:rFonts w:ascii="Times New Roman"/>
          <w:b w:val="false"/>
          <w:i w:val="false"/>
          <w:color w:val="000000"/>
          <w:sz w:val="28"/>
        </w:rPr>
        <w:t>
      3) азаматтық-құқықтық жауапкершілігін сақтандыру шарты;</w:t>
      </w:r>
    </w:p>
    <w:p>
      <w:pPr>
        <w:spacing w:after="0"/>
        <w:ind w:left="0"/>
        <w:jc w:val="both"/>
      </w:pPr>
      <w:r>
        <w:rPr>
          <w:rFonts w:ascii="Times New Roman"/>
          <w:b w:val="false"/>
          <w:i w:val="false"/>
          <w:color w:val="000000"/>
          <w:sz w:val="28"/>
        </w:rPr>
        <w:t>
      портал арқылы:</w:t>
      </w:r>
    </w:p>
    <w:p>
      <w:pPr>
        <w:spacing w:after="0"/>
        <w:ind w:left="0"/>
        <w:jc w:val="both"/>
      </w:pPr>
      <w:r>
        <w:rPr>
          <w:rFonts w:ascii="Times New Roman"/>
          <w:b w:val="false"/>
          <w:i w:val="false"/>
          <w:color w:val="000000"/>
          <w:sz w:val="28"/>
        </w:rPr>
        <w:t>
      1) ЭЦҚ қол қойылған электрондық құжат нысанындағы өтініш;</w:t>
      </w:r>
    </w:p>
    <w:p>
      <w:pPr>
        <w:spacing w:after="0"/>
        <w:ind w:left="0"/>
        <w:jc w:val="both"/>
      </w:pPr>
      <w:r>
        <w:rPr>
          <w:rFonts w:ascii="Times New Roman"/>
          <w:b w:val="false"/>
          <w:i w:val="false"/>
          <w:color w:val="000000"/>
          <w:sz w:val="28"/>
        </w:rPr>
        <w:t>
      2) заңды тұлғаның міндеттерін орындауды қамтамасыз етуін тіркеу туралы электрондық мәліметтер;</w:t>
      </w:r>
    </w:p>
    <w:p>
      <w:pPr>
        <w:spacing w:after="0"/>
        <w:ind w:left="0"/>
        <w:jc w:val="both"/>
      </w:pPr>
      <w:r>
        <w:rPr>
          <w:rFonts w:ascii="Times New Roman"/>
          <w:b w:val="false"/>
          <w:i w:val="false"/>
          <w:color w:val="000000"/>
          <w:sz w:val="28"/>
        </w:rPr>
        <w:t>
      3) азаматтық-құқықтық жауапкершілігін сақтандыру шартының электрондық көшірмелері.</w:t>
      </w:r>
    </w:p>
    <w:p>
      <w:pPr>
        <w:spacing w:after="0"/>
        <w:ind w:left="0"/>
        <w:jc w:val="both"/>
      </w:pPr>
      <w:r>
        <w:rPr>
          <w:rFonts w:ascii="Times New Roman"/>
          <w:b w:val="false"/>
          <w:i w:val="false"/>
          <w:color w:val="000000"/>
          <w:sz w:val="28"/>
        </w:rPr>
        <w:t xml:space="preserve">
      Көрсетілетін қызметті алушының жеке басын сәйкестендіру үшін жеке басын куәландыратын құжат көрсетіледі. </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нәтижесін алу күні көрсетіле отырып, мемлекеттік қызмет көрсету үшін сұрау салудың қабылданғаны туралы мәртебе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95" w:id="845"/>
    <w:p>
      <w:pPr>
        <w:spacing w:after="0"/>
        <w:ind w:left="0"/>
        <w:jc w:val="both"/>
      </w:pPr>
      <w:r>
        <w:rPr>
          <w:rFonts w:ascii="Times New Roman"/>
          <w:b w:val="false"/>
          <w:i w:val="false"/>
          <w:color w:val="000000"/>
          <w:sz w:val="28"/>
        </w:rPr>
        <w:t>
      10. Мемлекеттік қызметті көрсетуден бас тарту үшін мыналар:</w:t>
      </w:r>
    </w:p>
    <w:bookmarkEnd w:id="845"/>
    <w:p>
      <w:pPr>
        <w:spacing w:after="0"/>
        <w:ind w:left="0"/>
        <w:jc w:val="both"/>
      </w:pPr>
      <w:r>
        <w:rPr>
          <w:rFonts w:ascii="Times New Roman"/>
          <w:b w:val="false"/>
          <w:i w:val="false"/>
          <w:color w:val="000000"/>
          <w:sz w:val="28"/>
        </w:rPr>
        <w:t>
      1) көрсетілетін қызметті алушының мынадай талаптарға сәйкес келмеуі:</w:t>
      </w:r>
    </w:p>
    <w:p>
      <w:pPr>
        <w:spacing w:after="0"/>
        <w:ind w:left="0"/>
        <w:jc w:val="both"/>
      </w:pPr>
      <w:r>
        <w:rPr>
          <w:rFonts w:ascii="Times New Roman"/>
          <w:b w:val="false"/>
          <w:i w:val="false"/>
          <w:color w:val="000000"/>
          <w:sz w:val="28"/>
        </w:rPr>
        <w:t>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pPr>
        <w:spacing w:after="0"/>
        <w:ind w:left="0"/>
        <w:jc w:val="both"/>
      </w:pPr>
      <w:r>
        <w:rPr>
          <w:rFonts w:ascii="Times New Roman"/>
          <w:b w:val="false"/>
          <w:i w:val="false"/>
          <w:color w:val="000000"/>
          <w:sz w:val="28"/>
        </w:rPr>
        <w:t xml:space="preserve">
      Комиссия айқындайтын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 </w:t>
      </w:r>
    </w:p>
    <w:p>
      <w:pPr>
        <w:spacing w:after="0"/>
        <w:ind w:left="0"/>
        <w:jc w:val="both"/>
      </w:pPr>
      <w:r>
        <w:rPr>
          <w:rFonts w:ascii="Times New Roman"/>
          <w:b w:val="false"/>
          <w:i w:val="false"/>
          <w:color w:val="000000"/>
          <w:sz w:val="28"/>
        </w:rPr>
        <w:t xml:space="preserve">
      көрсетілетін қызметті берушіге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xml:space="preserve">
       2)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барлық құжаттарды ұсынбауы.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896" w:id="846"/>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тұлғаларының шешімдеріне, әрекеттеріне (әрекетсіздігіне) шағымдану тәртібі</w:t>
      </w:r>
    </w:p>
    <w:bookmarkEnd w:id="846"/>
    <w:bookmarkStart w:name="z897" w:id="847"/>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847"/>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98" w:id="848"/>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848"/>
    <w:bookmarkStart w:name="z899" w:id="849"/>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нысанда көрсетілетін ерекшеліктері ескеріле отырып, қойылатын</w:t>
      </w:r>
      <w:r>
        <w:br/>
      </w:r>
      <w:r>
        <w:rPr>
          <w:rFonts w:ascii="Times New Roman"/>
          <w:b/>
          <w:i w:val="false"/>
          <w:color w:val="000000"/>
        </w:rPr>
        <w:t>өзге де талаптар</w:t>
      </w:r>
    </w:p>
    <w:bookmarkEnd w:id="849"/>
    <w:bookmarkStart w:name="z900" w:id="850"/>
    <w:p>
      <w:pPr>
        <w:spacing w:after="0"/>
        <w:ind w:left="0"/>
        <w:jc w:val="both"/>
      </w:pPr>
      <w:r>
        <w:rPr>
          <w:rFonts w:ascii="Times New Roman"/>
          <w:b w:val="false"/>
          <w:i w:val="false"/>
          <w:color w:val="000000"/>
          <w:sz w:val="28"/>
        </w:rPr>
        <w:t xml:space="preserve">
      13. Мемлекеттік қызметті көрсету орындарының мекенжайлары: </w:t>
      </w:r>
    </w:p>
    <w:bookmarkEnd w:id="850"/>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01" w:id="851"/>
    <w:p>
      <w:pPr>
        <w:spacing w:after="0"/>
        <w:ind w:left="0"/>
        <w:jc w:val="both"/>
      </w:pPr>
      <w:r>
        <w:rPr>
          <w:rFonts w:ascii="Times New Roman"/>
          <w:b w:val="false"/>
          <w:i w:val="false"/>
          <w:color w:val="000000"/>
          <w:sz w:val="28"/>
        </w:rPr>
        <w:t>
      14. Көрсетілетін қызметті алушының мемлекеттік қызметті портал арқылы ЭЦҚ–сы болған жағдайда электрондық нысанда алу мүмкіндігі бар.</w:t>
      </w:r>
    </w:p>
    <w:bookmarkEnd w:id="851"/>
    <w:bookmarkStart w:name="z902" w:id="852"/>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8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03" w:id="853"/>
    <w:p>
      <w:pPr>
        <w:spacing w:after="0"/>
        <w:ind w:left="0"/>
        <w:jc w:val="both"/>
      </w:pPr>
      <w:r>
        <w:rPr>
          <w:rFonts w:ascii="Times New Roman"/>
          <w:b w:val="false"/>
          <w:i w:val="false"/>
          <w:color w:val="000000"/>
          <w:sz w:val="28"/>
        </w:rPr>
        <w:t>
      16. Бірыңғай байланыс орталығының байланыс телефондары: 8-800-080-7777, 1414.</w:t>
      </w:r>
    </w:p>
    <w:bookmarkEnd w:id="8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 өкілдерінің тізіліміне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905" w:id="854"/>
    <w:p>
      <w:pPr>
        <w:spacing w:after="0"/>
        <w:ind w:left="0"/>
        <w:jc w:val="left"/>
      </w:pPr>
      <w:r>
        <w:rPr>
          <w:rFonts w:ascii="Times New Roman"/>
          <w:b/>
          <w:i w:val="false"/>
          <w:color w:val="000000"/>
        </w:rPr>
        <w:t xml:space="preserve"> Кеден өкілдерінің тізіліміне енгізу туралы өтініш</w:t>
      </w:r>
    </w:p>
    <w:bookmarkEnd w:id="854"/>
    <w:p>
      <w:pPr>
        <w:spacing w:after="0"/>
        <w:ind w:left="0"/>
        <w:jc w:val="both"/>
      </w:pPr>
      <w:r>
        <w:rPr>
          <w:rFonts w:ascii="Times New Roman"/>
          <w:b w:val="false"/>
          <w:i w:val="false"/>
          <w:color w:val="ff0000"/>
          <w:sz w:val="28"/>
        </w:rPr>
        <w:t xml:space="preserve">
      Ескерту. 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2017 жылғы 26 желтоқсандағы Кодексінің (бұдан әрі – Кодекс) 490-бабының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 өкілдерінің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 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"Кеден өкілдерінің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 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1)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 тіркелгенін растайтын құжаттар</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2) азаматтық-құқықтық жауапкершілікті сақтандыру шарты 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Кодекстің 490 баптың 2-тармағында көзделген құжаттарды ұсыну оларда қамтылған ақпаратты мемлекеттік ақпараттық жүйелерден және (немесе) мәліметтер нысанынан алу мүмкін болған жағдайда талап етілмейді.</w:t>
      </w:r>
    </w:p>
    <w:p>
      <w:pPr>
        <w:spacing w:after="0"/>
        <w:ind w:left="0"/>
        <w:jc w:val="both"/>
      </w:pPr>
      <w:r>
        <w:rPr>
          <w:rFonts w:ascii="Times New Roman"/>
          <w:b w:val="false"/>
          <w:i w:val="false"/>
          <w:color w:val="000000"/>
          <w:sz w:val="28"/>
        </w:rPr>
        <w:t>
      Қосымша: ________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кезде) 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36–қосымша</w:t>
            </w:r>
          </w:p>
        </w:tc>
      </w:tr>
    </w:tbl>
    <w:bookmarkStart w:name="z907" w:id="855"/>
    <w:p>
      <w:pPr>
        <w:spacing w:after="0"/>
        <w:ind w:left="0"/>
        <w:jc w:val="left"/>
      </w:pPr>
      <w:r>
        <w:rPr>
          <w:rFonts w:ascii="Times New Roman"/>
          <w:b/>
          <w:i w:val="false"/>
          <w:color w:val="000000"/>
        </w:rPr>
        <w:t xml:space="preserve"> Кедендік тасымалдаушылардың тізіліміне енгізу</w:t>
      </w:r>
    </w:p>
    <w:bookmarkEnd w:id="855"/>
    <w:p>
      <w:pPr>
        <w:spacing w:after="0"/>
        <w:ind w:left="0"/>
        <w:jc w:val="both"/>
      </w:pPr>
      <w:r>
        <w:rPr>
          <w:rFonts w:ascii="Times New Roman"/>
          <w:b w:val="false"/>
          <w:i w:val="false"/>
          <w:color w:val="ff0000"/>
          <w:sz w:val="28"/>
        </w:rPr>
        <w:t xml:space="preserve">
      Ескерту. Стандарттың тақырыбы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08" w:id="856"/>
    <w:p>
      <w:pPr>
        <w:spacing w:after="0"/>
        <w:ind w:left="0"/>
        <w:jc w:val="left"/>
      </w:pPr>
      <w:r>
        <w:rPr>
          <w:rFonts w:ascii="Times New Roman"/>
          <w:b/>
          <w:i w:val="false"/>
          <w:color w:val="000000"/>
        </w:rPr>
        <w:t xml:space="preserve"> 1. Жалпы ережелер</w:t>
      </w:r>
    </w:p>
    <w:bookmarkEnd w:id="856"/>
    <w:bookmarkStart w:name="z909" w:id="857"/>
    <w:p>
      <w:pPr>
        <w:spacing w:after="0"/>
        <w:ind w:left="0"/>
        <w:jc w:val="both"/>
      </w:pPr>
      <w:r>
        <w:rPr>
          <w:rFonts w:ascii="Times New Roman"/>
          <w:b w:val="false"/>
          <w:i w:val="false"/>
          <w:color w:val="000000"/>
          <w:sz w:val="28"/>
        </w:rPr>
        <w:t>
      1. "Кедендік тасымалдаушылардың тізіліміне енгізу" мемлекеттік көрсетілетін қызметі (бұдан әрі – мемлекеттік көрсетілетін қызмет).</w:t>
      </w:r>
    </w:p>
    <w:bookmarkEnd w:id="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10" w:id="858"/>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858"/>
    <w:bookmarkStart w:name="z911" w:id="859"/>
    <w:p>
      <w:pPr>
        <w:spacing w:after="0"/>
        <w:ind w:left="0"/>
        <w:jc w:val="both"/>
      </w:pPr>
      <w:r>
        <w:rPr>
          <w:rFonts w:ascii="Times New Roman"/>
          <w:b w:val="false"/>
          <w:i w:val="false"/>
          <w:color w:val="000000"/>
          <w:sz w:val="28"/>
        </w:rPr>
        <w:t>
      3. Мемлекеттік қызметті ҚЖ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85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арқылы;</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12" w:id="860"/>
    <w:p>
      <w:pPr>
        <w:spacing w:after="0"/>
        <w:ind w:left="0"/>
        <w:jc w:val="left"/>
      </w:pPr>
      <w:r>
        <w:rPr>
          <w:rFonts w:ascii="Times New Roman"/>
          <w:b/>
          <w:i w:val="false"/>
          <w:color w:val="000000"/>
        </w:rPr>
        <w:t xml:space="preserve"> 2. Мемлекеттік қызметті көрсету тәртібі</w:t>
      </w:r>
    </w:p>
    <w:bookmarkEnd w:id="860"/>
    <w:bookmarkStart w:name="z913" w:id="861"/>
    <w:p>
      <w:pPr>
        <w:spacing w:after="0"/>
        <w:ind w:left="0"/>
        <w:jc w:val="both"/>
      </w:pPr>
      <w:r>
        <w:rPr>
          <w:rFonts w:ascii="Times New Roman"/>
          <w:b w:val="false"/>
          <w:i w:val="false"/>
          <w:color w:val="000000"/>
          <w:sz w:val="28"/>
        </w:rPr>
        <w:t>
      4. Мемлекеттік қызметті көрсету мерзімі:</w:t>
      </w:r>
    </w:p>
    <w:bookmarkEnd w:id="861"/>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және порталға тапсырған сәттен бастап – 10 (он) жұмыс күні;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14" w:id="862"/>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немесе қағаз түрінде.</w:t>
      </w:r>
    </w:p>
    <w:bookmarkEnd w:id="862"/>
    <w:bookmarkStart w:name="z915" w:id="863"/>
    <w:p>
      <w:pPr>
        <w:spacing w:after="0"/>
        <w:ind w:left="0"/>
        <w:jc w:val="both"/>
      </w:pPr>
      <w:r>
        <w:rPr>
          <w:rFonts w:ascii="Times New Roman"/>
          <w:b w:val="false"/>
          <w:i w:val="false"/>
          <w:color w:val="000000"/>
          <w:sz w:val="28"/>
        </w:rPr>
        <w:t>
      6. Көрсетілетін қызметті берушінің басшысының не оны алмастыратын адамның не көрсетілетін қызметті берушінің басшысының орынбасарының бұйрығымен ресімделген кедендік тасымалдаушылар тізіліміне енгізу туралы шешім хабарламамен не осы мемлекеттік көрсетілетін қызмет стандартының 10-тармағында көрсетілген жағдайлар мен негіздемелер бойынша мемлекеттік қызметті көрсетуден бас тарту туралы дәлелді жауап беру мемлекеттік қызметті көрсету нәтижесі болып табылады.</w:t>
      </w:r>
    </w:p>
    <w:bookmarkEnd w:id="863"/>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қағаз тасымалдағышында жүгінген жағдайда мемлекеттік қызмет көрсету нәтижесі электрондық нысанда ресімделеді, көрсетілетін қызметті берушінің қолымен және мөрімен расталады және көрсетілетін қызметті алушыға пошта бойынша жолданады.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куәландырылатын электрондық құжат нысанында жолданады.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16" w:id="864"/>
    <w:p>
      <w:pPr>
        <w:spacing w:after="0"/>
        <w:ind w:left="0"/>
        <w:jc w:val="both"/>
      </w:pPr>
      <w:r>
        <w:rPr>
          <w:rFonts w:ascii="Times New Roman"/>
          <w:b w:val="false"/>
          <w:i w:val="false"/>
          <w:color w:val="000000"/>
          <w:sz w:val="28"/>
        </w:rPr>
        <w:t>
      7. Мемлекеттік қызмет заңды тұлғаларға (бұдан әрі – көрсетілетін қызметті алушы) тегін көрсетіледі.</w:t>
      </w:r>
    </w:p>
    <w:bookmarkEnd w:id="864"/>
    <w:bookmarkStart w:name="z917" w:id="865"/>
    <w:p>
      <w:pPr>
        <w:spacing w:after="0"/>
        <w:ind w:left="0"/>
        <w:jc w:val="both"/>
      </w:pPr>
      <w:r>
        <w:rPr>
          <w:rFonts w:ascii="Times New Roman"/>
          <w:b w:val="false"/>
          <w:i w:val="false"/>
          <w:color w:val="000000"/>
          <w:sz w:val="28"/>
        </w:rPr>
        <w:t>
      8. Жұмыс кестесі:</w:t>
      </w:r>
    </w:p>
    <w:bookmarkEnd w:id="865"/>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дүйсенбіден бастап жұманы қоса алғанда, сағат 13.00–ден 14.30–ға дейін түскі үзіліспен, сағат 09.00–ден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көрсетіледі.</w:t>
      </w:r>
    </w:p>
    <w:p>
      <w:pPr>
        <w:spacing w:after="0"/>
        <w:ind w:left="0"/>
        <w:jc w:val="both"/>
      </w:pPr>
      <w:r>
        <w:rPr>
          <w:rFonts w:ascii="Times New Roman"/>
          <w:b w:val="false"/>
          <w:i w:val="false"/>
          <w:color w:val="000000"/>
          <w:sz w:val="28"/>
        </w:rPr>
        <w:t>
      2) порталдың – жөндеу жұмыстарын жүргізумен байланысты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Start w:name="z918" w:id="866"/>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866"/>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xml:space="preserve">
      1) осы мемлекеттік көрсетілетін қызмет стандартына қосымшаға сәйкес кедендік тасымалдаушылар тізіліміне енгізу туралы өтініш; </w:t>
      </w:r>
    </w:p>
    <w:p>
      <w:pPr>
        <w:spacing w:after="0"/>
        <w:ind w:left="0"/>
        <w:jc w:val="both"/>
      </w:pPr>
      <w:r>
        <w:rPr>
          <w:rFonts w:ascii="Times New Roman"/>
          <w:b w:val="false"/>
          <w:i w:val="false"/>
          <w:color w:val="000000"/>
          <w:sz w:val="28"/>
        </w:rPr>
        <w:t xml:space="preserve">
      2) кеден ісі саласындағы қызметті жүзеге асыратын заңды тұлға міндеттерінің орындалуын қамтамасыз етуді тіркеу туралы мәліметтер; </w:t>
      </w:r>
    </w:p>
    <w:p>
      <w:pPr>
        <w:spacing w:after="0"/>
        <w:ind w:left="0"/>
        <w:jc w:val="both"/>
      </w:pPr>
      <w:r>
        <w:rPr>
          <w:rFonts w:ascii="Times New Roman"/>
          <w:b w:val="false"/>
          <w:i w:val="false"/>
          <w:color w:val="000000"/>
          <w:sz w:val="28"/>
        </w:rPr>
        <w:t xml:space="preserve">
      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w:t>
      </w:r>
    </w:p>
    <w:p>
      <w:pPr>
        <w:spacing w:after="0"/>
        <w:ind w:left="0"/>
        <w:jc w:val="both"/>
      </w:pPr>
      <w:r>
        <w:rPr>
          <w:rFonts w:ascii="Times New Roman"/>
          <w:b w:val="false"/>
          <w:i w:val="false"/>
          <w:color w:val="000000"/>
          <w:sz w:val="28"/>
        </w:rPr>
        <w:t>
      4) халықаралық тасымалдау көлік құралдарын кедендік пломбалары және мөрлері бар тауарларды тасымалдауға жіберу туралы куәліктердің көшірмелері;</w:t>
      </w:r>
    </w:p>
    <w:p>
      <w:pPr>
        <w:spacing w:after="0"/>
        <w:ind w:left="0"/>
        <w:jc w:val="both"/>
      </w:pPr>
      <w:r>
        <w:rPr>
          <w:rFonts w:ascii="Times New Roman"/>
          <w:b w:val="false"/>
          <w:i w:val="false"/>
          <w:color w:val="000000"/>
          <w:sz w:val="28"/>
        </w:rPr>
        <w:t>
      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w:t>
      </w:r>
    </w:p>
    <w:p>
      <w:pPr>
        <w:spacing w:after="0"/>
        <w:ind w:left="0"/>
        <w:jc w:val="both"/>
      </w:pPr>
      <w:r>
        <w:rPr>
          <w:rFonts w:ascii="Times New Roman"/>
          <w:b w:val="false"/>
          <w:i w:val="false"/>
          <w:color w:val="000000"/>
          <w:sz w:val="28"/>
        </w:rPr>
        <w:t>
      портал арқылы:</w:t>
      </w:r>
    </w:p>
    <w:p>
      <w:pPr>
        <w:spacing w:after="0"/>
        <w:ind w:left="0"/>
        <w:jc w:val="both"/>
      </w:pPr>
      <w:r>
        <w:rPr>
          <w:rFonts w:ascii="Times New Roman"/>
          <w:b w:val="false"/>
          <w:i w:val="false"/>
          <w:color w:val="000000"/>
          <w:sz w:val="28"/>
        </w:rPr>
        <w:t>
      1) ЭЦҚ қол қойылған электрондық құжат нысанындағы өтініш;</w:t>
      </w:r>
    </w:p>
    <w:p>
      <w:pPr>
        <w:spacing w:after="0"/>
        <w:ind w:left="0"/>
        <w:jc w:val="both"/>
      </w:pPr>
      <w:r>
        <w:rPr>
          <w:rFonts w:ascii="Times New Roman"/>
          <w:b w:val="false"/>
          <w:i w:val="false"/>
          <w:color w:val="000000"/>
          <w:sz w:val="28"/>
        </w:rPr>
        <w:t xml:space="preserve">
      2) кеден ісі саласындағы қызметті жүзеге асыратын заңды тұлға міндеттерінің орындалуын қамтамасыз етуді тіркеу туралы электронды мәліметтер; </w:t>
      </w:r>
    </w:p>
    <w:p>
      <w:pPr>
        <w:spacing w:after="0"/>
        <w:ind w:left="0"/>
        <w:jc w:val="both"/>
      </w:pPr>
      <w:r>
        <w:rPr>
          <w:rFonts w:ascii="Times New Roman"/>
          <w:b w:val="false"/>
          <w:i w:val="false"/>
          <w:color w:val="000000"/>
          <w:sz w:val="28"/>
        </w:rPr>
        <w:t>
      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көшірмелерінің электрондық көшірмелері;</w:t>
      </w:r>
    </w:p>
    <w:p>
      <w:pPr>
        <w:spacing w:after="0"/>
        <w:ind w:left="0"/>
        <w:jc w:val="both"/>
      </w:pPr>
      <w:r>
        <w:rPr>
          <w:rFonts w:ascii="Times New Roman"/>
          <w:b w:val="false"/>
          <w:i w:val="false"/>
          <w:color w:val="000000"/>
          <w:sz w:val="28"/>
        </w:rPr>
        <w:t>
      4) халықаралық тасымалдау көлік құралдарын кедендік пломбалары және мөрлері бар тауарларды тасымалдауға жіберу туралы куәліктердің электрондық көшірмелері;</w:t>
      </w:r>
    </w:p>
    <w:p>
      <w:pPr>
        <w:spacing w:after="0"/>
        <w:ind w:left="0"/>
        <w:jc w:val="both"/>
      </w:pPr>
      <w:r>
        <w:rPr>
          <w:rFonts w:ascii="Times New Roman"/>
          <w:b w:val="false"/>
          <w:i w:val="false"/>
          <w:color w:val="000000"/>
          <w:sz w:val="28"/>
        </w:rPr>
        <w:t>
      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электрондық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19" w:id="867"/>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867"/>
    <w:p>
      <w:pPr>
        <w:spacing w:after="0"/>
        <w:ind w:left="0"/>
        <w:jc w:val="both"/>
      </w:pPr>
      <w:r>
        <w:rPr>
          <w:rFonts w:ascii="Times New Roman"/>
          <w:b w:val="false"/>
          <w:i w:val="false"/>
          <w:color w:val="000000"/>
          <w:sz w:val="28"/>
        </w:rPr>
        <w:t>
      1) көрсетілетін қызметті алушы мынадай талаптарға сәйкес келмеуі:</w:t>
      </w:r>
    </w:p>
    <w:p>
      <w:pPr>
        <w:spacing w:after="0"/>
        <w:ind w:left="0"/>
        <w:jc w:val="both"/>
      </w:pPr>
      <w:r>
        <w:rPr>
          <w:rFonts w:ascii="Times New Roman"/>
          <w:b w:val="false"/>
          <w:i w:val="false"/>
          <w:color w:val="000000"/>
          <w:sz w:val="28"/>
        </w:rPr>
        <w:t xml:space="preserve">
      кеден органына өтініш берілген күнге кемінде екі жыл бойы жүктерді тасымалдау жөніндегі қызметті жүзеге асыру; </w:t>
      </w:r>
    </w:p>
    <w:p>
      <w:pPr>
        <w:spacing w:after="0"/>
        <w:ind w:left="0"/>
        <w:jc w:val="both"/>
      </w:pPr>
      <w:r>
        <w:rPr>
          <w:rFonts w:ascii="Times New Roman"/>
          <w:b w:val="false"/>
          <w:i w:val="false"/>
          <w:color w:val="000000"/>
          <w:sz w:val="28"/>
        </w:rPr>
        <w:t xml:space="preserve">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 "Қазақстан Республикасындағы кедендік реттеу туралы" 2017 жылғы 26 желтоқсандағы Қазақстан Республикасының Кодексінің (бұдан әрі – Кодекс) 496-бабының </w:t>
      </w:r>
      <w:r>
        <w:rPr>
          <w:rFonts w:ascii="Times New Roman"/>
          <w:b w:val="false"/>
          <w:i w:val="false"/>
          <w:color w:val="000000"/>
          <w:sz w:val="28"/>
        </w:rPr>
        <w:t>1-тармағына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pPr>
        <w:spacing w:after="0"/>
        <w:ind w:left="0"/>
        <w:jc w:val="both"/>
      </w:pPr>
      <w:r>
        <w:rPr>
          <w:rFonts w:ascii="Times New Roman"/>
          <w:b w:val="false"/>
          <w:i w:val="false"/>
          <w:color w:val="000000"/>
          <w:sz w:val="28"/>
        </w:rPr>
        <w:t>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xml:space="preserve">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pPr>
        <w:spacing w:after="0"/>
        <w:ind w:left="0"/>
        <w:jc w:val="both"/>
      </w:pPr>
      <w:r>
        <w:rPr>
          <w:rFonts w:ascii="Times New Roman"/>
          <w:b w:val="false"/>
          <w:i w:val="false"/>
          <w:color w:val="000000"/>
          <w:sz w:val="28"/>
        </w:rPr>
        <w:t xml:space="preserve">
      кеден органына өтініш берілген күнге дейінгі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Осы тармақшаның талабы тіркемелерге, жартылай тіркемелерге, вагондарға, контейнерлерге және өздігінен жүзбейтін кемелерге қолданылмайды.</w:t>
      </w:r>
    </w:p>
    <w:p>
      <w:pPr>
        <w:spacing w:after="0"/>
        <w:ind w:left="0"/>
        <w:jc w:val="both"/>
      </w:pPr>
      <w:r>
        <w:rPr>
          <w:rFonts w:ascii="Times New Roman"/>
          <w:b w:val="false"/>
          <w:i w:val="false"/>
          <w:color w:val="000000"/>
          <w:sz w:val="28"/>
        </w:rPr>
        <w:t xml:space="preserve">
      Деректерді үздіксіз беру функциясы бар спутниктік навигация жүйесінің техникалық құралын немесе шұғыл қимылдайтын жедел қызметтерді шақыру құрылғысын Қазақстан Республикасының аумағында қолдану және оның бар екенін растау тәртібін уәкілетті органмен келісу бойынша көлік саласындағы уәкілетті мемлекеттік орган айқындайды Кодекстің 496-бабының </w:t>
      </w:r>
      <w:r>
        <w:rPr>
          <w:rFonts w:ascii="Times New Roman"/>
          <w:b w:val="false"/>
          <w:i w:val="false"/>
          <w:color w:val="000000"/>
          <w:sz w:val="28"/>
        </w:rPr>
        <w:t>1-тармағына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xml:space="preserve">
      2)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барлық құжаттарды ұсынбауы.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920" w:id="868"/>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мемлекеттік органның, көрсетілетін қызметті берушінің және</w:t>
      </w:r>
      <w:r>
        <w:br/>
      </w:r>
      <w:r>
        <w:rPr>
          <w:rFonts w:ascii="Times New Roman"/>
          <w:b/>
          <w:i w:val="false"/>
          <w:color w:val="000000"/>
        </w:rPr>
        <w:t>(немесе) олардың лауазымды тұлғаларының шешімдеріне,</w:t>
      </w:r>
      <w:r>
        <w:br/>
      </w:r>
      <w:r>
        <w:rPr>
          <w:rFonts w:ascii="Times New Roman"/>
          <w:b/>
          <w:i w:val="false"/>
          <w:color w:val="000000"/>
        </w:rPr>
        <w:t>әрекеттеріне (әрекетсіздігіне) шағымдану тәртібі</w:t>
      </w:r>
    </w:p>
    <w:bookmarkEnd w:id="868"/>
    <w:bookmarkStart w:name="z921" w:id="869"/>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869"/>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22" w:id="870"/>
    <w:p>
      <w:pPr>
        <w:spacing w:after="0"/>
        <w:ind w:left="0"/>
        <w:jc w:val="both"/>
      </w:pPr>
      <w:r>
        <w:rPr>
          <w:rFonts w:ascii="Times New Roman"/>
          <w:b w:val="false"/>
          <w:i w:val="false"/>
          <w:color w:val="000000"/>
          <w:sz w:val="28"/>
        </w:rPr>
        <w:t xml:space="preserve">
      12. Көрсетілген мемлекеттік қызмет нәтижелерімен келіспеген жағдайда, көрсетілетін қызметті алушының Қазақстан Республикасының </w:t>
      </w:r>
      <w:r>
        <w:rPr>
          <w:rFonts w:ascii="Times New Roman"/>
          <w:b w:val="false"/>
          <w:i w:val="false"/>
          <w:color w:val="000000"/>
          <w:sz w:val="28"/>
        </w:rPr>
        <w:t>заңнамасында</w:t>
      </w:r>
      <w:r>
        <w:rPr>
          <w:rFonts w:ascii="Times New Roman"/>
          <w:b w:val="false"/>
          <w:i w:val="false"/>
          <w:color w:val="000000"/>
          <w:sz w:val="28"/>
        </w:rPr>
        <w:t xml:space="preserve"> белгіленген тәртіппен сотқа жүгінуге құқығы бар.</w:t>
      </w:r>
    </w:p>
    <w:bookmarkEnd w:id="870"/>
    <w:bookmarkStart w:name="z923" w:id="871"/>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көрсетілетін</w:t>
      </w:r>
      <w:r>
        <w:br/>
      </w:r>
      <w:r>
        <w:rPr>
          <w:rFonts w:ascii="Times New Roman"/>
          <w:b/>
          <w:i w:val="false"/>
          <w:color w:val="000000"/>
        </w:rPr>
        <w:t>ерекшеліктері ескеріле отырып, қойылатын өзге де талаптар</w:t>
      </w:r>
    </w:p>
    <w:bookmarkEnd w:id="871"/>
    <w:bookmarkStart w:name="z924" w:id="872"/>
    <w:p>
      <w:pPr>
        <w:spacing w:after="0"/>
        <w:ind w:left="0"/>
        <w:jc w:val="both"/>
      </w:pPr>
      <w:r>
        <w:rPr>
          <w:rFonts w:ascii="Times New Roman"/>
          <w:b w:val="false"/>
          <w:i w:val="false"/>
          <w:color w:val="000000"/>
          <w:sz w:val="28"/>
        </w:rPr>
        <w:t xml:space="preserve">
      13. Мемлекеттік қызметті көрсету орындарының мекенжайлары: </w:t>
      </w:r>
    </w:p>
    <w:bookmarkEnd w:id="872"/>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25" w:id="873"/>
    <w:p>
      <w:pPr>
        <w:spacing w:after="0"/>
        <w:ind w:left="0"/>
        <w:jc w:val="both"/>
      </w:pPr>
      <w:r>
        <w:rPr>
          <w:rFonts w:ascii="Times New Roman"/>
          <w:b w:val="false"/>
          <w:i w:val="false"/>
          <w:color w:val="000000"/>
          <w:sz w:val="28"/>
        </w:rPr>
        <w:t>
      14. Көрсетілетін қызметті алушының мемлекеттік қызметті портал арқылы ЭЦҚ–сы болған жағдайда электрондық нысанда алу мүмкіндігі бар.</w:t>
      </w:r>
    </w:p>
    <w:bookmarkEnd w:id="873"/>
    <w:bookmarkStart w:name="z926" w:id="874"/>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27" w:id="875"/>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8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тасымалдаушылар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p>
      <w:pPr>
        <w:spacing w:after="0"/>
        <w:ind w:left="0"/>
        <w:jc w:val="left"/>
      </w:pPr>
      <w:r>
        <w:br/>
      </w:r>
      <w:r>
        <w:rPr>
          <w:rFonts w:ascii="Times New Roman"/>
          <w:b w:val="false"/>
          <w:i w:val="false"/>
          <w:color w:val="000000"/>
          <w:sz w:val="28"/>
        </w:rPr>
        <w:t>
</w:t>
      </w:r>
    </w:p>
    <w:bookmarkStart w:name="z929" w:id="876"/>
    <w:p>
      <w:pPr>
        <w:spacing w:after="0"/>
        <w:ind w:left="0"/>
        <w:jc w:val="left"/>
      </w:pPr>
      <w:r>
        <w:rPr>
          <w:rFonts w:ascii="Times New Roman"/>
          <w:b/>
          <w:i w:val="false"/>
          <w:color w:val="000000"/>
        </w:rPr>
        <w:t xml:space="preserve"> Кедендік тасымалдаушылар тізіліміне енгізу туралы өтініш</w:t>
      </w:r>
    </w:p>
    <w:bookmarkEnd w:id="876"/>
    <w:p>
      <w:pPr>
        <w:spacing w:after="0"/>
        <w:ind w:left="0"/>
        <w:jc w:val="both"/>
      </w:pPr>
      <w:r>
        <w:rPr>
          <w:rFonts w:ascii="Times New Roman"/>
          <w:b w:val="false"/>
          <w:i w:val="false"/>
          <w:color w:val="ff0000"/>
          <w:sz w:val="28"/>
        </w:rPr>
        <w:t xml:space="preserve">
      Ескерту. 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Республикасының Кодексі 497-бабының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кедендік тасымалдаушылар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жүктерді тасымалдау жөніндегі қызметті жүзеге асыру мерзімі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 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 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дейінгі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туралы мәлімет (тармақшаның талабы тіркемелерге, жартылай тіркемелерге, вагондарға, контейнерлерге және өздігінен жүзбейтін кемелерге қолданылмайды) 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 туралы мәлімет 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"Кедендік тасымалдаушылар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1)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 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3) халықаралық тасымалдау көлік құралдарын кедендік пломбалары және мөрлері бар тауарларды тасымалдауға жіберу туралы куәліктердің көшірмелері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4)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 </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Кодекстің 497 баптың 2-тармағының 1) тармақшасында көзделген құжаттарды ұсыну оларда қамтылған ақпаратты мемлекеттік ақпараттық жүйелерден және (немесе) мәліметтер нысанынан алуға мүмкін болған жағдайда талап етілмейді.</w:t>
      </w:r>
    </w:p>
    <w:p>
      <w:pPr>
        <w:spacing w:after="0"/>
        <w:ind w:left="0"/>
        <w:jc w:val="both"/>
      </w:pPr>
      <w:r>
        <w:rPr>
          <w:rFonts w:ascii="Times New Roman"/>
          <w:b w:val="false"/>
          <w:i w:val="false"/>
          <w:color w:val="000000"/>
          <w:sz w:val="28"/>
        </w:rPr>
        <w:t>
      Қосымша:___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кезде)</w:t>
      </w:r>
    </w:p>
    <w:p>
      <w:pPr>
        <w:spacing w:after="0"/>
        <w:ind w:left="0"/>
        <w:jc w:val="both"/>
      </w:pPr>
      <w:r>
        <w:rPr>
          <w:rFonts w:ascii="Times New Roman"/>
          <w:b w:val="false"/>
          <w:i w:val="false"/>
          <w:color w:val="000000"/>
          <w:sz w:val="28"/>
        </w:rPr>
        <w:t>
      _________________________________________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37–қосымша</w:t>
            </w:r>
          </w:p>
        </w:tc>
      </w:tr>
    </w:tbl>
    <w:bookmarkStart w:name="z931" w:id="877"/>
    <w:p>
      <w:pPr>
        <w:spacing w:after="0"/>
        <w:ind w:left="0"/>
        <w:jc w:val="left"/>
      </w:pPr>
      <w:r>
        <w:rPr>
          <w:rFonts w:ascii="Times New Roman"/>
          <w:b/>
          <w:i w:val="false"/>
          <w:color w:val="000000"/>
        </w:rPr>
        <w:t xml:space="preserve"> "Тауарларды кедендік тазарту және электрондық құжат түрінде тауарларға арналған декларацияларды пайдалана отырып шығару" мемлекеттік көрсетілетін қызмет стандарты</w:t>
      </w:r>
    </w:p>
    <w:bookmarkEnd w:id="877"/>
    <w:p>
      <w:pPr>
        <w:spacing w:after="0"/>
        <w:ind w:left="0"/>
        <w:jc w:val="both"/>
      </w:pPr>
      <w:r>
        <w:rPr>
          <w:rFonts w:ascii="Times New Roman"/>
          <w:b w:val="false"/>
          <w:i w:val="false"/>
          <w:color w:val="ff0000"/>
          <w:sz w:val="28"/>
        </w:rPr>
        <w:t xml:space="preserve">
      Ескерту. Стандарт алып тасталды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38–қосымша</w:t>
            </w:r>
          </w:p>
        </w:tc>
      </w:tr>
    </w:tbl>
    <w:bookmarkStart w:name="z953" w:id="878"/>
    <w:p>
      <w:pPr>
        <w:spacing w:after="0"/>
        <w:ind w:left="0"/>
        <w:jc w:val="left"/>
      </w:pPr>
      <w:r>
        <w:rPr>
          <w:rFonts w:ascii="Times New Roman"/>
          <w:b/>
          <w:i w:val="false"/>
          <w:color w:val="000000"/>
        </w:rPr>
        <w:t xml:space="preserve"> "Тауардың шығарылған жері туралы алдын ала шешім қабылдау" мемлекеттік көрсетілетін қызмет стандарты</w:t>
      </w:r>
    </w:p>
    <w:bookmarkEnd w:id="878"/>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14" w:id="879"/>
    <w:p>
      <w:pPr>
        <w:spacing w:after="0"/>
        <w:ind w:left="0"/>
        <w:jc w:val="left"/>
      </w:pPr>
      <w:r>
        <w:rPr>
          <w:rFonts w:ascii="Times New Roman"/>
          <w:b/>
          <w:i w:val="false"/>
          <w:color w:val="000000"/>
        </w:rPr>
        <w:t xml:space="preserve"> 1. Жалпы ережелер</w:t>
      </w:r>
    </w:p>
    <w:bookmarkEnd w:id="879"/>
    <w:bookmarkStart w:name="z2713" w:id="880"/>
    <w:p>
      <w:pPr>
        <w:spacing w:after="0"/>
        <w:ind w:left="0"/>
        <w:jc w:val="both"/>
      </w:pPr>
      <w:r>
        <w:rPr>
          <w:rFonts w:ascii="Times New Roman"/>
          <w:b w:val="false"/>
          <w:i w:val="false"/>
          <w:color w:val="000000"/>
          <w:sz w:val="28"/>
        </w:rPr>
        <w:t>
      1. "Тауардың шығарылған жері туралы алдын ала шешім қабылдау" мемлекеттік көрсетілетін қызметі (бұдан әрі – мемлекеттік көрсетілетін қызмет).</w:t>
      </w:r>
    </w:p>
    <w:bookmarkEnd w:id="880"/>
    <w:bookmarkStart w:name="z2712" w:id="881"/>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881"/>
    <w:bookmarkStart w:name="z2711" w:id="882"/>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88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2710" w:id="883"/>
    <w:p>
      <w:pPr>
        <w:spacing w:after="0"/>
        <w:ind w:left="0"/>
        <w:jc w:val="left"/>
      </w:pPr>
      <w:r>
        <w:rPr>
          <w:rFonts w:ascii="Times New Roman"/>
          <w:b/>
          <w:i w:val="false"/>
          <w:color w:val="000000"/>
        </w:rPr>
        <w:t xml:space="preserve"> 2. Мемлекеттік қызметті көрсету тәртібі</w:t>
      </w:r>
    </w:p>
    <w:bookmarkEnd w:id="883"/>
    <w:bookmarkStart w:name="z2709" w:id="884"/>
    <w:p>
      <w:pPr>
        <w:spacing w:after="0"/>
        <w:ind w:left="0"/>
        <w:jc w:val="both"/>
      </w:pPr>
      <w:r>
        <w:rPr>
          <w:rFonts w:ascii="Times New Roman"/>
          <w:b w:val="false"/>
          <w:i w:val="false"/>
          <w:color w:val="000000"/>
          <w:sz w:val="28"/>
        </w:rPr>
        <w:t>
      4. Мемлекеттік қызметті көрсету мерзімі:</w:t>
      </w:r>
    </w:p>
    <w:bookmarkEnd w:id="884"/>
    <w:p>
      <w:pPr>
        <w:spacing w:after="0"/>
        <w:ind w:left="0"/>
        <w:jc w:val="both"/>
      </w:pPr>
      <w:r>
        <w:rPr>
          <w:rFonts w:ascii="Times New Roman"/>
          <w:b w:val="false"/>
          <w:i w:val="false"/>
          <w:color w:val="000000"/>
          <w:sz w:val="28"/>
        </w:rPr>
        <w:t>
      1) құжаттар топтамасын тапсырған сәттен бастап – 20 (жиырма) жұмыс күні;</w:t>
      </w:r>
    </w:p>
    <w:p>
      <w:pPr>
        <w:spacing w:after="0"/>
        <w:ind w:left="0"/>
        <w:jc w:val="both"/>
      </w:pPr>
      <w:r>
        <w:rPr>
          <w:rFonts w:ascii="Times New Roman"/>
          <w:b w:val="false"/>
          <w:i w:val="false"/>
          <w:color w:val="000000"/>
          <w:sz w:val="28"/>
        </w:rPr>
        <w:t xml:space="preserve">
      тауардың шығарылған жері туралы алдын ала шешімнің телнұсқасын беру – өтініш келіп түскен күннен бастап 5 (бес) жұмыс күні ішінде; </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ең ұзақ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bookmarkStart w:name="z2708" w:id="885"/>
    <w:p>
      <w:pPr>
        <w:spacing w:after="0"/>
        <w:ind w:left="0"/>
        <w:jc w:val="both"/>
      </w:pPr>
      <w:r>
        <w:rPr>
          <w:rFonts w:ascii="Times New Roman"/>
          <w:b w:val="false"/>
          <w:i w:val="false"/>
          <w:color w:val="000000"/>
          <w:sz w:val="28"/>
        </w:rPr>
        <w:t>
      5. Мемлекеттік қызметті көрсету нысаны: қағаз және (немесе) электронды түрде.</w:t>
      </w:r>
    </w:p>
    <w:bookmarkEnd w:id="885"/>
    <w:bookmarkStart w:name="z2707" w:id="886"/>
    <w:p>
      <w:pPr>
        <w:spacing w:after="0"/>
        <w:ind w:left="0"/>
        <w:jc w:val="both"/>
      </w:pPr>
      <w:r>
        <w:rPr>
          <w:rFonts w:ascii="Times New Roman"/>
          <w:b w:val="false"/>
          <w:i w:val="false"/>
          <w:color w:val="000000"/>
          <w:sz w:val="28"/>
        </w:rPr>
        <w:t>
      6. Мемлекеттік қызметті көрсету нәтижесі – тауардың шығарылған жері туралы алдын ала шешімді беру, тауардың шығарылған жері туралы алдын ала шешімнің телнұсқасын беру не осы мемлекеттік көрсетілетін қызмет стандартының 10-тармағында көрсетілген жағдайлар мен негіздемелер бойынша мемлекеттік қызметті көрсетуден бас тарту туралы дәлелді жауап беру болып табылады.</w:t>
      </w:r>
    </w:p>
    <w:bookmarkEnd w:id="886"/>
    <w:p>
      <w:pPr>
        <w:spacing w:after="0"/>
        <w:ind w:left="0"/>
        <w:jc w:val="both"/>
      </w:pPr>
      <w:r>
        <w:rPr>
          <w:rFonts w:ascii="Times New Roman"/>
          <w:b w:val="false"/>
          <w:i w:val="false"/>
          <w:color w:val="000000"/>
          <w:sz w:val="28"/>
        </w:rPr>
        <w:t>
       Мемлекеттік қызмет көрсету нәтижесін ұсыну нысаны: қағаз және (немесе) электронды түрде.</w:t>
      </w:r>
    </w:p>
    <w:bookmarkStart w:name="z2706" w:id="887"/>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887"/>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Республикасының 2017 жылғы 26 желтоқсандағы </w:t>
      </w:r>
      <w:r>
        <w:rPr>
          <w:rFonts w:ascii="Times New Roman"/>
          <w:b w:val="false"/>
          <w:i w:val="false"/>
          <w:color w:val="000000"/>
          <w:sz w:val="28"/>
        </w:rPr>
        <w:t>Кодексіне</w:t>
      </w:r>
      <w:r>
        <w:rPr>
          <w:rFonts w:ascii="Times New Roman"/>
          <w:b w:val="false"/>
          <w:i w:val="false"/>
          <w:color w:val="000000"/>
          <w:sz w:val="28"/>
        </w:rPr>
        <w:t xml:space="preserve"> сәйкес мемлекеттік қызметті көрсету үшін Қазақстан Республикасының Үкіметінің 2018 жылғы 5 сәуірдегі № 171 Қаулысымен белгіленген тауардың шығарылған жері туралы алдын ала шешім қабылдау үшін тауардың белгілі бір маркасын, моделін, артикулі мен модификациясын қамтитын әрбір атауы үшін 32 000 (отыз екі мың) теңге мөлшерінде кедендік алымдар алынады.</w:t>
      </w:r>
    </w:p>
    <w:p>
      <w:pPr>
        <w:spacing w:after="0"/>
        <w:ind w:left="0"/>
        <w:jc w:val="both"/>
      </w:pPr>
      <w:r>
        <w:rPr>
          <w:rFonts w:ascii="Times New Roman"/>
          <w:b w:val="false"/>
          <w:i w:val="false"/>
          <w:color w:val="000000"/>
          <w:sz w:val="28"/>
        </w:rPr>
        <w:t>
      Тауардың шығарылған жері туралы алдын ала шешімді қабылдау үшін кедендік алымдар тауардың шығарылған жері туралы алдын ала шешімді қабылдау үшін өтінішті бергенге дейін төленеді.</w:t>
      </w:r>
    </w:p>
    <w:p>
      <w:pPr>
        <w:spacing w:after="0"/>
        <w:ind w:left="0"/>
        <w:jc w:val="both"/>
      </w:pPr>
      <w:r>
        <w:rPr>
          <w:rFonts w:ascii="Times New Roman"/>
          <w:b w:val="false"/>
          <w:i w:val="false"/>
          <w:color w:val="000000"/>
          <w:sz w:val="28"/>
        </w:rPr>
        <w:t>
      Тауардың шығарылған жері туралы алдын ала шешімді қабылдағаны үшін кедендік алымдар бюджетке ұлттық валютамен қолма-қол ақша және қолма-қол ақшасыз әдіспен:</w:t>
      </w:r>
    </w:p>
    <w:p>
      <w:pPr>
        <w:spacing w:after="0"/>
        <w:ind w:left="0"/>
        <w:jc w:val="both"/>
      </w:pPr>
      <w:r>
        <w:rPr>
          <w:rFonts w:ascii="Times New Roman"/>
          <w:b w:val="false"/>
          <w:i w:val="false"/>
          <w:color w:val="000000"/>
          <w:sz w:val="28"/>
        </w:rPr>
        <w:t>
      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төлеудің растамасы болып табылады);</w:t>
      </w:r>
    </w:p>
    <w:p>
      <w:pPr>
        <w:spacing w:after="0"/>
        <w:ind w:left="0"/>
        <w:jc w:val="both"/>
      </w:pPr>
      <w:r>
        <w:rPr>
          <w:rFonts w:ascii="Times New Roman"/>
          <w:b w:val="false"/>
          <w:i w:val="false"/>
          <w:color w:val="000000"/>
          <w:sz w:val="28"/>
        </w:rPr>
        <w:t>
      2) көрсетілетін қызметті берушінің әкімшілік ғимараттарында орнатылған екінші деңгейдегі банктердің электрондық терминалдары арқылы төлем карточкаларын пайдалана отырып (аталған электрондық терминал беретін чек төлеудің растамасы болып табылады);</w:t>
      </w:r>
    </w:p>
    <w:p>
      <w:pPr>
        <w:spacing w:after="0"/>
        <w:ind w:left="0"/>
        <w:jc w:val="both"/>
      </w:pPr>
      <w:r>
        <w:rPr>
          <w:rFonts w:ascii="Times New Roman"/>
          <w:b w:val="false"/>
          <w:i w:val="false"/>
          <w:color w:val="000000"/>
          <w:sz w:val="28"/>
        </w:rPr>
        <w:t>
      3) тікелей көрсетілетін қызметті берушінің ғимараттарында (үй–жайларында) орналасқан екінші деңгейдегі банктердің және банк операцияларының жекелеген түрлерін жүзеге асыратын ұйымдардың кассалары арқылы (аталған кассалардың түбіртектері төлеудің растамасы болып табылады) төленеді.</w:t>
      </w:r>
    </w:p>
    <w:p>
      <w:pPr>
        <w:spacing w:after="0"/>
        <w:ind w:left="0"/>
        <w:jc w:val="both"/>
      </w:pPr>
      <w:r>
        <w:rPr>
          <w:rFonts w:ascii="Times New Roman"/>
          <w:b w:val="false"/>
          <w:i w:val="false"/>
          <w:color w:val="000000"/>
          <w:sz w:val="28"/>
        </w:rPr>
        <w:t>
      Телнұсқаны берген кезде алдын ала шешім қабылдау үшін кедендік алым алынбайды.</w:t>
      </w:r>
    </w:p>
    <w:bookmarkStart w:name="z2705" w:id="888"/>
    <w:p>
      <w:pPr>
        <w:spacing w:after="0"/>
        <w:ind w:left="0"/>
        <w:jc w:val="both"/>
      </w:pPr>
      <w:r>
        <w:rPr>
          <w:rFonts w:ascii="Times New Roman"/>
          <w:b w:val="false"/>
          <w:i w:val="false"/>
          <w:color w:val="000000"/>
          <w:sz w:val="28"/>
        </w:rPr>
        <w:t>
      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17.30–ға дейін.</w:t>
      </w:r>
    </w:p>
    <w:bookmarkEnd w:id="888"/>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bookmarkStart w:name="z2704" w:id="889"/>
    <w:p>
      <w:pPr>
        <w:spacing w:after="0"/>
        <w:ind w:left="0"/>
        <w:jc w:val="both"/>
      </w:pPr>
      <w:r>
        <w:rPr>
          <w:rFonts w:ascii="Times New Roman"/>
          <w:b w:val="false"/>
          <w:i w:val="false"/>
          <w:color w:val="000000"/>
          <w:sz w:val="28"/>
        </w:rPr>
        <w:t>
      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bookmarkEnd w:id="889"/>
    <w:p>
      <w:pPr>
        <w:spacing w:after="0"/>
        <w:ind w:left="0"/>
        <w:jc w:val="both"/>
      </w:pPr>
      <w:r>
        <w:rPr>
          <w:rFonts w:ascii="Times New Roman"/>
          <w:b w:val="false"/>
          <w:i w:val="false"/>
          <w:color w:val="000000"/>
          <w:sz w:val="28"/>
        </w:rPr>
        <w:t>
      тауардың шығарылған жері туралы алдын ала шешімді алу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 Өтініште:</w:t>
      </w:r>
    </w:p>
    <w:p>
      <w:pPr>
        <w:spacing w:after="0"/>
        <w:ind w:left="0"/>
        <w:jc w:val="both"/>
      </w:pPr>
      <w:r>
        <w:rPr>
          <w:rFonts w:ascii="Times New Roman"/>
          <w:b w:val="false"/>
          <w:i w:val="false"/>
          <w:color w:val="000000"/>
          <w:sz w:val="28"/>
        </w:rPr>
        <w:t>
      1) өтініш иесі (тегі, аты, әкесінің аты (егер ол жеке басты куәландыратын құжатта көрсетілсе) немесе атауы, тұрғылықты жері немесе тұрған жері);</w:t>
      </w:r>
    </w:p>
    <w:p>
      <w:pPr>
        <w:spacing w:after="0"/>
        <w:ind w:left="0"/>
        <w:jc w:val="both"/>
      </w:pPr>
      <w:r>
        <w:rPr>
          <w:rFonts w:ascii="Times New Roman"/>
          <w:b w:val="false"/>
          <w:i w:val="false"/>
          <w:color w:val="000000"/>
          <w:sz w:val="28"/>
        </w:rPr>
        <w:t>
      2) тауар (толық коммерциялық атауы, фирмалық атауы (тауар белгісі), негізгі техникалық және коммерциялық сипаттамалары (функционалдық мақсаты, сұрпы, маркасы, моделі, артикулы, дара және көліктік қаптаманың сипаттамасы), Сыртқы экономикалық қызметтің тауар номенклатурасына сәйкес коды, құны);</w:t>
      </w:r>
    </w:p>
    <w:p>
      <w:pPr>
        <w:spacing w:after="0"/>
        <w:ind w:left="0"/>
        <w:jc w:val="both"/>
      </w:pPr>
      <w:r>
        <w:rPr>
          <w:rFonts w:ascii="Times New Roman"/>
          <w:b w:val="false"/>
          <w:i w:val="false"/>
          <w:color w:val="000000"/>
          <w:sz w:val="28"/>
        </w:rPr>
        <w:t>
      3) тауар дайындалған материалдар, олардың шығарылған жері, Тауарларды сипаттау мен кодтаудың үйлестірілген жүйесіне сәйкес кодтары, құны;</w:t>
      </w:r>
    </w:p>
    <w:p>
      <w:pPr>
        <w:spacing w:after="0"/>
        <w:ind w:left="0"/>
        <w:jc w:val="both"/>
      </w:pPr>
      <w:r>
        <w:rPr>
          <w:rFonts w:ascii="Times New Roman"/>
          <w:b w:val="false"/>
          <w:i w:val="false"/>
          <w:color w:val="000000"/>
          <w:sz w:val="28"/>
        </w:rPr>
        <w:t>
      4) тауарды дайындау үшін жасалған өндірістік және технологиялық операциялар;</w:t>
      </w:r>
    </w:p>
    <w:p>
      <w:pPr>
        <w:spacing w:after="0"/>
        <w:ind w:left="0"/>
        <w:jc w:val="both"/>
      </w:pPr>
      <w:r>
        <w:rPr>
          <w:rFonts w:ascii="Times New Roman"/>
          <w:b w:val="false"/>
          <w:i w:val="false"/>
          <w:color w:val="000000"/>
          <w:sz w:val="28"/>
        </w:rPr>
        <w:t>
      5) тауардың шығарылған жері туралы алдын ала шешім қабылдау үшін кедендік алымның төленгені туралы мәліметтер қамтылуға тиіс.</w:t>
      </w:r>
    </w:p>
    <w:p>
      <w:pPr>
        <w:spacing w:after="0"/>
        <w:ind w:left="0"/>
        <w:jc w:val="both"/>
      </w:pPr>
      <w:r>
        <w:rPr>
          <w:rFonts w:ascii="Times New Roman"/>
          <w:b w:val="false"/>
          <w:i w:val="false"/>
          <w:color w:val="000000"/>
          <w:sz w:val="28"/>
        </w:rPr>
        <w:t>
      Тауардың шығарылған жері туралы алдын ала шешім қабылдау туралы өтінішке тауар өндірілген елдің (елдер тобының, елдердің кеден одағының, ел өңірінің немесе елдің бір бөлігінің) сауда-өнеркәсіптік палаталарының және (немесе) басқа сараптама ұйымдарының сараптама актілері және өзіне қатысты тауардың шығарылған жері туралы алдын ала шешім қабылданатын тауардың шығарылған жері туралы сертификат қоса беріледі.</w:t>
      </w:r>
    </w:p>
    <w:p>
      <w:pPr>
        <w:spacing w:after="0"/>
        <w:ind w:left="0"/>
        <w:jc w:val="both"/>
      </w:pPr>
      <w:r>
        <w:rPr>
          <w:rFonts w:ascii="Times New Roman"/>
          <w:b w:val="false"/>
          <w:i w:val="false"/>
          <w:color w:val="000000"/>
          <w:sz w:val="28"/>
        </w:rPr>
        <w:t xml:space="preserve">
      Тауардың шығарылған жері туралы алдын ала шешім қабылдау туралы өтінішке онда көрсетілген мәліметтерді растайтын өзге де құжаттар: сынақтардың хаттамалары, сараптама ұйымдары мамандарының тауарды зерттеу нәтижелері келтірілген қорытындылары, тауарды Еуразиялық экономикалық одақтың кедендік шекарасы арқылы өткізуді көздейтін мәміленің жасалғанын растайтын құжаттар, өндірілген тауар құнының калькуляциясы, коммерциялық шоттар, бухгалтерлік құжаттар, тауарды дайындаудың технологиялық процесінің егжей-тегжейлі сипаттамасы және тауар шығарылған елдің (елдер тобының, елдердің кеден одағының, ел өңірінің немесе елдің бір бөлігінің) аумағында осы тауардың толық алынғанын, өндірілгенін немесе жеткілікті түрде өңдеуге (қайта өңдеуге) ұшырағанын куәландыратын басқа да құжаттар, фотосуреттер, суреттер, сызбалар, бұйымдардың паспорттары және тауардың шығарылған жері туралы алдын ала шешім қабылдауға қажетті басқа да құжаттар қоса берілуі мүмкін. </w:t>
      </w:r>
    </w:p>
    <w:p>
      <w:pPr>
        <w:spacing w:after="0"/>
        <w:ind w:left="0"/>
        <w:jc w:val="both"/>
      </w:pPr>
      <w:r>
        <w:rPr>
          <w:rFonts w:ascii="Times New Roman"/>
          <w:b w:val="false"/>
          <w:i w:val="false"/>
          <w:color w:val="000000"/>
          <w:sz w:val="28"/>
        </w:rPr>
        <w:t>
      Тауардың шығарылған жері туралы алдын ала шешім қабылдау туралы өтінішке сондай-ақ тауардың сынамалары және (немесе) үлгілері қоса берілуі мүмкін.</w:t>
      </w:r>
    </w:p>
    <w:p>
      <w:pPr>
        <w:spacing w:after="0"/>
        <w:ind w:left="0"/>
        <w:jc w:val="both"/>
      </w:pPr>
      <w:r>
        <w:rPr>
          <w:rFonts w:ascii="Times New Roman"/>
          <w:b w:val="false"/>
          <w:i w:val="false"/>
          <w:color w:val="000000"/>
          <w:sz w:val="28"/>
        </w:rPr>
        <w:t>
      Кеден органы тауардың шығарылған жері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pPr>
        <w:spacing w:after="0"/>
        <w:ind w:left="0"/>
        <w:jc w:val="both"/>
      </w:pPr>
      <w:r>
        <w:rPr>
          <w:rFonts w:ascii="Times New Roman"/>
          <w:b w:val="false"/>
          <w:i w:val="false"/>
          <w:color w:val="000000"/>
          <w:sz w:val="28"/>
        </w:rPr>
        <w:t xml:space="preserve">
      Егер өтініш иесі ұсынған мәліметтер тауардың шығарылған жері туралы алдын ала шешім қабылдау үшін жеткіліксіз болған жағдайда, кеден органы тауардың шығарылған жері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 </w:t>
      </w:r>
    </w:p>
    <w:p>
      <w:pPr>
        <w:spacing w:after="0"/>
        <w:ind w:left="0"/>
        <w:jc w:val="both"/>
      </w:pPr>
      <w:r>
        <w:rPr>
          <w:rFonts w:ascii="Times New Roman"/>
          <w:b w:val="false"/>
          <w:i w:val="false"/>
          <w:color w:val="000000"/>
          <w:sz w:val="28"/>
        </w:rPr>
        <w:t>
      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p>
    <w:p>
      <w:pPr>
        <w:spacing w:after="0"/>
        <w:ind w:left="0"/>
        <w:jc w:val="both"/>
      </w:pPr>
      <w:r>
        <w:rPr>
          <w:rFonts w:ascii="Times New Roman"/>
          <w:b w:val="false"/>
          <w:i w:val="false"/>
          <w:color w:val="000000"/>
          <w:sz w:val="28"/>
        </w:rPr>
        <w:t>
      телнұсқаны алу үшін:</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Тауардың шығарылған жері туралы алдын ала шешімнің телнұсқасында тауардың шығарылған жері туралы алдын ала шешімнің түпнұсқасында қамтылған барлық мәліметтер, оның ішінде тауардың шығарылған жері туралы алдын ала шешімнің тіркеу нөмірі мен қабылданған күні көрсетіледі және "Телнұсқа" деген белгі қойылады.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корпорацияға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pPr>
        <w:spacing w:after="0"/>
        <w:ind w:left="0"/>
        <w:jc w:val="both"/>
      </w:pPr>
      <w:r>
        <w:rPr>
          <w:rFonts w:ascii="Times New Roman"/>
          <w:b w:val="false"/>
          <w:i w:val="false"/>
          <w:color w:val="000000"/>
          <w:sz w:val="28"/>
        </w:rPr>
        <w:t>
      Көрсетілетін қызметті алушыдан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Мемлекеттік корпорация көрсетілетін қызметті алушының жүгінуінің болмауы себебін мерзімінде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703" w:id="890"/>
    <w:p>
      <w:pPr>
        <w:spacing w:after="0"/>
        <w:ind w:left="0"/>
        <w:jc w:val="both"/>
      </w:pPr>
      <w:r>
        <w:rPr>
          <w:rFonts w:ascii="Times New Roman"/>
          <w:b w:val="false"/>
          <w:i w:val="false"/>
          <w:color w:val="000000"/>
          <w:sz w:val="28"/>
        </w:rPr>
        <w:t xml:space="preserve">
      10. Егер қосымша ақпарат осы мемлекеттік көрсетілетін қызмет стандартының 9-тармағында белгіленген мерзімде ұсынылмаса не ұсынылған қосымша ақпаратта тауардың шығарылған жері туралы алдын ала шешім қабылдауға мүмкіндік беретін мәліметтер қамтылмаса, көрсетілетін қызметті беруші тауардың шығарылған жері туралы мұндай алдын ала шешім қабылдаудан бас тартады және бұл туралы өтініш иесін бас тарту себептерін көрсете отырып хабардар етеді. </w:t>
      </w:r>
    </w:p>
    <w:bookmarkEnd w:id="890"/>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702" w:id="891"/>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891"/>
    <w:bookmarkStart w:name="z2701" w:id="892"/>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892"/>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700" w:id="893"/>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893"/>
    <w:bookmarkStart w:name="z2699" w:id="894"/>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894"/>
    <w:bookmarkStart w:name="z2698" w:id="895"/>
    <w:p>
      <w:pPr>
        <w:spacing w:after="0"/>
        <w:ind w:left="0"/>
        <w:jc w:val="both"/>
      </w:pPr>
      <w:r>
        <w:rPr>
          <w:rFonts w:ascii="Times New Roman"/>
          <w:b w:val="false"/>
          <w:i w:val="false"/>
          <w:color w:val="000000"/>
          <w:sz w:val="28"/>
        </w:rPr>
        <w:t>
      13. 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bookmarkEnd w:id="895"/>
    <w:bookmarkStart w:name="z2697" w:id="896"/>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896"/>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696" w:id="897"/>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897"/>
    <w:bookmarkStart w:name="z2695" w:id="898"/>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8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"Тауардың шығарылған жері </w:t>
            </w:r>
            <w:r>
              <w:br/>
            </w:r>
            <w:r>
              <w:rPr>
                <w:rFonts w:ascii="Times New Roman"/>
                <w:b w:val="false"/>
                <w:i w:val="false"/>
                <w:color w:val="000000"/>
                <w:sz w:val="20"/>
              </w:rPr>
              <w:t xml:space="preserve">туралы алдын ала шешім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Тұлғаның тауардың шығарылған жері туралы алдын ала шешімді қабылдау туралы өтініші*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29"/>
        <w:gridCol w:w="66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иесі (тегі, аты, әкесінің аты (ол болған кезде), жеке тұлғаның жеке сәйкестендіру нөмірі, тұрғылықты жері немесе заңды тұлғаның атауы, бизнес-сәйкестендру нөмірі, заңды мекен-жайы,)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Импорттаушы (атауы, мекен-жайы) (ол болған кезде)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Экспорттаушы (атауы, мекен-жайы) (ол болған кезде)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Өндіруші (атауы, мекен-жайы) (ол болған кезде)</w:t>
            </w:r>
          </w:p>
        </w:tc>
      </w:tr>
      <w:tr>
        <w:trPr>
          <w:trHeight w:val="30" w:hRule="atLeast"/>
        </w:trPr>
        <w:tc>
          <w:tcPr>
            <w:tcW w:w="5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 туралы мәлімет**</w:t>
            </w:r>
          </w:p>
        </w:tc>
        <w:tc>
          <w:tcPr>
            <w:tcW w:w="6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Сыртқы экономикалық қызметінің тауар номенклатурасына сәйкес тауар коды: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 дайындау үшін жасалған өндірістік және технологиялық операциялар туралы мәліметтер***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шығарылған жері туралы алдын ала шешім қабылдау үшін кедендік алымның төленгені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Тауар дайындалған материалдар, олардың шығарылған жері, Тауарларды сипаттау мен кодтаудың үйлестірілген жүйесіне сәйкес кодтары, құны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Тауардың шығарылған жерін айқындауға ықпал ететін ұсынылған қосымшалар****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Бұдан бұрын сіз бірдей немесе осындай тауарлар туралы алдын ала шешімге өтініш бердіңіз бе? Ия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794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794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Мен, осы нысан бойынша мәлімделеген барлық ақпарат және өтінішке қосымша шынайы, нақты және дұрыс болып табылатынын мәлімдеймін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Өтініш иесінің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Телефон: Факс: Электрондық пошта:</w:t>
            </w:r>
          </w:p>
        </w:tc>
      </w:tr>
    </w:tbl>
    <w:p>
      <w:pPr>
        <w:spacing w:after="0"/>
        <w:ind w:left="0"/>
        <w:jc w:val="both"/>
      </w:pPr>
      <w:r>
        <w:rPr>
          <w:rFonts w:ascii="Times New Roman"/>
          <w:b w:val="false"/>
          <w:i w:val="false"/>
          <w:color w:val="000000"/>
          <w:sz w:val="28"/>
        </w:rPr>
        <w:t xml:space="preserve">
      * Аталғанөтініш "Қазақстан Республикасындағы кедендік реттеу туралы" Қазақстан Республикасы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құжаттардың сканерден өткізілген көшірмелерімен қоса өтініш иесінің электрондық цифрлық қолтаңбамен куәландырылған электрондық құжатнемесе қағаз жеткізгіштегітүрінде беріледі.</w:t>
      </w:r>
    </w:p>
    <w:p>
      <w:pPr>
        <w:spacing w:after="0"/>
        <w:ind w:left="0"/>
        <w:jc w:val="both"/>
      </w:pPr>
      <w:r>
        <w:rPr>
          <w:rFonts w:ascii="Times New Roman"/>
          <w:b w:val="false"/>
          <w:i w:val="false"/>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61-бабы 2-тармағы </w:t>
      </w:r>
      <w:r>
        <w:rPr>
          <w:rFonts w:ascii="Times New Roman"/>
          <w:b w:val="false"/>
          <w:i w:val="false"/>
          <w:color w:val="000000"/>
          <w:sz w:val="28"/>
        </w:rPr>
        <w:t>2-тармақшасына</w:t>
      </w:r>
      <w:r>
        <w:rPr>
          <w:rFonts w:ascii="Times New Roman"/>
          <w:b w:val="false"/>
          <w:i w:val="false"/>
          <w:color w:val="000000"/>
          <w:sz w:val="28"/>
        </w:rPr>
        <w:t xml:space="preserve"> сәйкес тауар туралы мәліметтер көрсетіледі.</w:t>
      </w:r>
    </w:p>
    <w:p>
      <w:pPr>
        <w:spacing w:after="0"/>
        <w:ind w:left="0"/>
        <w:jc w:val="both"/>
      </w:pPr>
      <w:r>
        <w:rPr>
          <w:rFonts w:ascii="Times New Roman"/>
          <w:b w:val="false"/>
          <w:i w:val="false"/>
          <w:color w:val="000000"/>
          <w:sz w:val="28"/>
        </w:rPr>
        <w:t>
      *** Аталған бағанда тауарды дайындау үшін оған жасалған операциялар туралы мәліметтер көрсетіледі.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"Тауардың шығарылған жері </w:t>
            </w:r>
            <w:r>
              <w:br/>
            </w:r>
            <w:r>
              <w:rPr>
                <w:rFonts w:ascii="Times New Roman"/>
                <w:b w:val="false"/>
                <w:i w:val="false"/>
                <w:color w:val="000000"/>
                <w:sz w:val="20"/>
              </w:rPr>
              <w:t xml:space="preserve">туралы алдын ала шешім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 xml:space="preserve">(бұдан әрі - Т.А.Ә.)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ұйымының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"Тауардың шығарылған жері туралы алдын ала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39–қосымша</w:t>
            </w:r>
          </w:p>
        </w:tc>
      </w:tr>
    </w:tbl>
    <w:bookmarkStart w:name="z973" w:id="899"/>
    <w:p>
      <w:pPr>
        <w:spacing w:after="0"/>
        <w:ind w:left="0"/>
        <w:jc w:val="left"/>
      </w:pPr>
      <w:r>
        <w:rPr>
          <w:rFonts w:ascii="Times New Roman"/>
          <w:b/>
          <w:i w:val="false"/>
          <w:color w:val="000000"/>
        </w:rPr>
        <w:t xml:space="preserve"> "Тауарды сыныптау туралы алдын ала шешім қабылдау" мемлекеттік көрсетілетін қызмет стандарты</w:t>
      </w:r>
    </w:p>
    <w:bookmarkEnd w:id="899"/>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92" w:id="900"/>
    <w:p>
      <w:pPr>
        <w:spacing w:after="0"/>
        <w:ind w:left="0"/>
        <w:jc w:val="left"/>
      </w:pPr>
      <w:r>
        <w:rPr>
          <w:rFonts w:ascii="Times New Roman"/>
          <w:b/>
          <w:i w:val="false"/>
          <w:color w:val="000000"/>
        </w:rPr>
        <w:t xml:space="preserve"> 1. Жалпы ережелер</w:t>
      </w:r>
    </w:p>
    <w:bookmarkEnd w:id="900"/>
    <w:bookmarkStart w:name="z2691" w:id="901"/>
    <w:p>
      <w:pPr>
        <w:spacing w:after="0"/>
        <w:ind w:left="0"/>
        <w:jc w:val="both"/>
      </w:pPr>
      <w:r>
        <w:rPr>
          <w:rFonts w:ascii="Times New Roman"/>
          <w:b w:val="false"/>
          <w:i w:val="false"/>
          <w:color w:val="000000"/>
          <w:sz w:val="28"/>
        </w:rPr>
        <w:t>
      1. "Тауарды сыныптау туралы алдын ала шешім қабылдау" мемлекеттік көрсетілетін қызметі (бұдан әрі – мемлекеттік көрсетілетін қызмет).</w:t>
      </w:r>
    </w:p>
    <w:bookmarkEnd w:id="901"/>
    <w:bookmarkStart w:name="z2690" w:id="90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902"/>
    <w:bookmarkStart w:name="z2689" w:id="903"/>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 және оның облыстар, Астана, Алматы және Шымкент қалалары бойынша аумақтық органдары (бұдан әрі – көрсетілетін қызметті беруші) көрсетеді.</w:t>
      </w:r>
    </w:p>
    <w:bookmarkEnd w:id="90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bookmarkStart w:name="z2688" w:id="904"/>
    <w:p>
      <w:pPr>
        <w:spacing w:after="0"/>
        <w:ind w:left="0"/>
        <w:jc w:val="left"/>
      </w:pPr>
      <w:r>
        <w:rPr>
          <w:rFonts w:ascii="Times New Roman"/>
          <w:b/>
          <w:i w:val="false"/>
          <w:color w:val="000000"/>
        </w:rPr>
        <w:t xml:space="preserve"> 2. Мемлекеттік қызметті көрсету тәртібі</w:t>
      </w:r>
    </w:p>
    <w:bookmarkEnd w:id="904"/>
    <w:bookmarkStart w:name="z2687" w:id="905"/>
    <w:p>
      <w:pPr>
        <w:spacing w:after="0"/>
        <w:ind w:left="0"/>
        <w:jc w:val="both"/>
      </w:pPr>
      <w:r>
        <w:rPr>
          <w:rFonts w:ascii="Times New Roman"/>
          <w:b w:val="false"/>
          <w:i w:val="false"/>
          <w:color w:val="000000"/>
          <w:sz w:val="28"/>
        </w:rPr>
        <w:t>
      4. Мемлекеттік қызметті көрсету мерзімі:</w:t>
      </w:r>
    </w:p>
    <w:bookmarkEnd w:id="905"/>
    <w:p>
      <w:pPr>
        <w:spacing w:after="0"/>
        <w:ind w:left="0"/>
        <w:jc w:val="both"/>
      </w:pPr>
      <w:r>
        <w:rPr>
          <w:rFonts w:ascii="Times New Roman"/>
          <w:b w:val="false"/>
          <w:i w:val="false"/>
          <w:color w:val="000000"/>
          <w:sz w:val="28"/>
        </w:rPr>
        <w:t>
      1) өтініш тіркелген сәттен бастап:</w:t>
      </w:r>
    </w:p>
    <w:p>
      <w:pPr>
        <w:spacing w:after="0"/>
        <w:ind w:left="0"/>
        <w:jc w:val="both"/>
      </w:pPr>
      <w:r>
        <w:rPr>
          <w:rFonts w:ascii="Times New Roman"/>
          <w:b w:val="false"/>
          <w:i w:val="false"/>
          <w:color w:val="000000"/>
          <w:sz w:val="28"/>
        </w:rPr>
        <w:t>
      тауарларды жіктеу бойынша алдын ала шешімді беру – 20 (жиырма) жұмыс күн;</w:t>
      </w:r>
    </w:p>
    <w:p>
      <w:pPr>
        <w:spacing w:after="0"/>
        <w:ind w:left="0"/>
        <w:jc w:val="both"/>
      </w:pPr>
      <w:r>
        <w:rPr>
          <w:rFonts w:ascii="Times New Roman"/>
          <w:b w:val="false"/>
          <w:i w:val="false"/>
          <w:color w:val="000000"/>
          <w:sz w:val="28"/>
        </w:rPr>
        <w:t>
      бұдан бұрын алынған тауарларды жіктеу бойынша алдын ала шешімнің телнұсқасын беру – 5 (бес) жұмыс күн;</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берушіге құжаттар топтамасын тапсыруы үшін күтудің рұқсат берілетін ең ұзақ уақыты – 30 (отыз) минут, Мемлекеттік корпорацияға – 15 (он бес) минут;</w:t>
      </w:r>
    </w:p>
    <w:p>
      <w:pPr>
        <w:spacing w:after="0"/>
        <w:ind w:left="0"/>
        <w:jc w:val="both"/>
      </w:pPr>
      <w:r>
        <w:rPr>
          <w:rFonts w:ascii="Times New Roman"/>
          <w:b w:val="false"/>
          <w:i w:val="false"/>
          <w:color w:val="000000"/>
          <w:sz w:val="28"/>
        </w:rPr>
        <w:t>
      3) көрсетілетін қызметті берушінің қызмет көрсетудің рұқсат берілетін ең ұзақ уақыты – 30 (отыз) минут, Мемлекеттік корпорацияға – 20 (жиырма) минут.</w:t>
      </w:r>
    </w:p>
    <w:bookmarkStart w:name="z2686" w:id="906"/>
    <w:p>
      <w:pPr>
        <w:spacing w:after="0"/>
        <w:ind w:left="0"/>
        <w:jc w:val="both"/>
      </w:pPr>
      <w:r>
        <w:rPr>
          <w:rFonts w:ascii="Times New Roman"/>
          <w:b w:val="false"/>
          <w:i w:val="false"/>
          <w:color w:val="000000"/>
          <w:sz w:val="28"/>
        </w:rPr>
        <w:t>
      5. Мемлекеттік қызметті көрсету нысаны: қағаз түрде.</w:t>
      </w:r>
    </w:p>
    <w:bookmarkEnd w:id="906"/>
    <w:bookmarkStart w:name="z2685" w:id="907"/>
    <w:p>
      <w:pPr>
        <w:spacing w:after="0"/>
        <w:ind w:left="0"/>
        <w:jc w:val="both"/>
      </w:pPr>
      <w:r>
        <w:rPr>
          <w:rFonts w:ascii="Times New Roman"/>
          <w:b w:val="false"/>
          <w:i w:val="false"/>
          <w:color w:val="000000"/>
          <w:sz w:val="28"/>
        </w:rPr>
        <w:t>
      6. Еуразиялық экономикалық одақтың сыртқы экономикалық қызметінің тауар номенклатурасына сәйкес (бұдан әрі – ЕАЭО СЭҚ ТН) тауарларды сыныптау бойынша алдын ала шешімін беру, бұдан бұрын алынған тауарларды сыныптау бойынша алдын ала шешімнің телнұсқасын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мемлекеттік қызметті көрсету нәтижесі болып табылады.</w:t>
      </w:r>
    </w:p>
    <w:bookmarkEnd w:id="907"/>
    <w:p>
      <w:pPr>
        <w:spacing w:after="0"/>
        <w:ind w:left="0"/>
        <w:jc w:val="both"/>
      </w:pPr>
      <w:r>
        <w:rPr>
          <w:rFonts w:ascii="Times New Roman"/>
          <w:b w:val="false"/>
          <w:i w:val="false"/>
          <w:color w:val="000000"/>
          <w:sz w:val="28"/>
        </w:rPr>
        <w:t>
      Мемлекеттік қызмет көрсету нәтижесін ұсыну нысаны: қағаз түрде.</w:t>
      </w:r>
    </w:p>
    <w:bookmarkStart w:name="z2684" w:id="908"/>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 – көрсетілетін қызметті алушы) көрсетіледі.</w:t>
      </w:r>
    </w:p>
    <w:bookmarkEnd w:id="908"/>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Республикасының 2017 жылғы 26 желтоқсандағы </w:t>
      </w:r>
      <w:r>
        <w:rPr>
          <w:rFonts w:ascii="Times New Roman"/>
          <w:b w:val="false"/>
          <w:i w:val="false"/>
          <w:color w:val="000000"/>
          <w:sz w:val="28"/>
        </w:rPr>
        <w:t>Кодексіне</w:t>
      </w:r>
      <w:r>
        <w:rPr>
          <w:rFonts w:ascii="Times New Roman"/>
          <w:b w:val="false"/>
          <w:i w:val="false"/>
          <w:color w:val="000000"/>
          <w:sz w:val="28"/>
        </w:rPr>
        <w:t xml:space="preserve"> сәйкес мемлекеттік көрсетілетін қызметті көрсеткені үшін тауарды сыныптау туралы алдын ала шешім қабылдау үшін Қазақстан Республикасының Үкіметінің 2018 жылғы 5 сәуірдегі № 171 Қаулысымен белгіленген белгілі бір маркасын, моделін, артикулі мен модификациясын қамтитын тауардың әрбір атауына 32 000 (отыз екі мың) теңге мөлшерінде кедендік алымдар алынады.</w:t>
      </w:r>
    </w:p>
    <w:p>
      <w:pPr>
        <w:spacing w:after="0"/>
        <w:ind w:left="0"/>
        <w:jc w:val="both"/>
      </w:pPr>
      <w:r>
        <w:rPr>
          <w:rFonts w:ascii="Times New Roman"/>
          <w:b w:val="false"/>
          <w:i w:val="false"/>
          <w:color w:val="000000"/>
          <w:sz w:val="28"/>
        </w:rPr>
        <w:t>
      Тауарларды сыныптау бойынша алдын ала шешім қабылдау үшін кедендік алымдар тауарларды сыныптау бойынша алдын ала шешімді бергенге дейін төленеді.</w:t>
      </w:r>
    </w:p>
    <w:p>
      <w:pPr>
        <w:spacing w:after="0"/>
        <w:ind w:left="0"/>
        <w:jc w:val="both"/>
      </w:pPr>
      <w:r>
        <w:rPr>
          <w:rFonts w:ascii="Times New Roman"/>
          <w:b w:val="false"/>
          <w:i w:val="false"/>
          <w:color w:val="000000"/>
          <w:sz w:val="28"/>
        </w:rPr>
        <w:t>
      Тауарларды сыныптау бойынша алдын ала шешім қабылдағаны үшін кедендік алымдар бюджетке ұлттық валютамен қолма–қол ақша және қолма-қол ақшасыз әдіспен:</w:t>
      </w:r>
    </w:p>
    <w:p>
      <w:pPr>
        <w:spacing w:after="0"/>
        <w:ind w:left="0"/>
        <w:jc w:val="both"/>
      </w:pPr>
      <w:r>
        <w:rPr>
          <w:rFonts w:ascii="Times New Roman"/>
          <w:b w:val="false"/>
          <w:i w:val="false"/>
          <w:color w:val="000000"/>
          <w:sz w:val="28"/>
        </w:rPr>
        <w:t>
      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төлеудің растамасы болып табылады);</w:t>
      </w:r>
    </w:p>
    <w:p>
      <w:pPr>
        <w:spacing w:after="0"/>
        <w:ind w:left="0"/>
        <w:jc w:val="both"/>
      </w:pPr>
      <w:r>
        <w:rPr>
          <w:rFonts w:ascii="Times New Roman"/>
          <w:b w:val="false"/>
          <w:i w:val="false"/>
          <w:color w:val="000000"/>
          <w:sz w:val="28"/>
        </w:rPr>
        <w:t>
      2) көрсетілетін қызметті берушінің әкімшілік ғимараттарында орнатылған екінші деңгейдегі банктердің электрондық терминалдары арқылы төлем карточкаларын пайдалана отырып (аталған электрондық терминал беретін чек төлеудің растамасы болып табылады);</w:t>
      </w:r>
    </w:p>
    <w:p>
      <w:pPr>
        <w:spacing w:after="0"/>
        <w:ind w:left="0"/>
        <w:jc w:val="both"/>
      </w:pPr>
      <w:r>
        <w:rPr>
          <w:rFonts w:ascii="Times New Roman"/>
          <w:b w:val="false"/>
          <w:i w:val="false"/>
          <w:color w:val="000000"/>
          <w:sz w:val="28"/>
        </w:rPr>
        <w:t>
      3) тікелей көрсетілетін қызметті берушінің ғимараттарында (үй-жайларында) орналасқан екінші деңгейдегі банктердің және банк операцияларының жекелеген түрлерін жүзеге асыратын ұйымдардың кассалары арқылы (аталған кассалардың түбіртектері төлеудің растамасы болып табылады) төленеді.</w:t>
      </w:r>
    </w:p>
    <w:p>
      <w:pPr>
        <w:spacing w:after="0"/>
        <w:ind w:left="0"/>
        <w:jc w:val="both"/>
      </w:pPr>
      <w:r>
        <w:rPr>
          <w:rFonts w:ascii="Times New Roman"/>
          <w:b w:val="false"/>
          <w:i w:val="false"/>
          <w:color w:val="000000"/>
          <w:sz w:val="28"/>
        </w:rPr>
        <w:t>
      Телнұсқаны берген кезде алдын ала шешім қабылдау үшін кедендік алым алынбайды.</w:t>
      </w:r>
    </w:p>
    <w:bookmarkStart w:name="z2683" w:id="909"/>
    <w:p>
      <w:pPr>
        <w:spacing w:after="0"/>
        <w:ind w:left="0"/>
        <w:jc w:val="both"/>
      </w:pPr>
      <w:r>
        <w:rPr>
          <w:rFonts w:ascii="Times New Roman"/>
          <w:b w:val="false"/>
          <w:i w:val="false"/>
          <w:color w:val="000000"/>
          <w:sz w:val="28"/>
        </w:rPr>
        <w:t>
      8. Жұмыс кестесі:</w:t>
      </w:r>
    </w:p>
    <w:bookmarkEnd w:id="909"/>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p>
      <w:pPr>
        <w:spacing w:after="0"/>
        <w:ind w:left="0"/>
        <w:jc w:val="both"/>
      </w:pPr>
      <w:r>
        <w:rPr>
          <w:rFonts w:ascii="Times New Roman"/>
          <w:b w:val="false"/>
          <w:i w:val="false"/>
          <w:color w:val="000000"/>
          <w:sz w:val="28"/>
        </w:rPr>
        <w:t>
      2) Мемлекеттік корпорация – Қазақстан Республикасының еңбек заңнамасына сәйкес демалыс және мереке күндерін қоспағанда, белгіленген жұмыс кестесіне сәйкес дүйсенбіден сенбіге дейін, түскі үзіліссіз, сағат 09.00-ден 20.00-ге дейін.</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bookmarkStart w:name="z2682" w:id="910"/>
    <w:p>
      <w:pPr>
        <w:spacing w:after="0"/>
        <w:ind w:left="0"/>
        <w:jc w:val="both"/>
      </w:pPr>
      <w:r>
        <w:rPr>
          <w:rFonts w:ascii="Times New Roman"/>
          <w:b w:val="false"/>
          <w:i w:val="false"/>
          <w:color w:val="000000"/>
          <w:sz w:val="28"/>
        </w:rPr>
        <w:t>
      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bookmarkEnd w:id="910"/>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 Тауарды сыныптау туралы алдын ала шешім қабылдау туралы өтініш тауардың толық коммерциялық атауын, фирмалық атауын (тауар белгісін), негізгі техникалық және коммерциялық сипаттамаларын және тауарды біржақты сыныптауға мүмкіндік беретін өзге де ақпаратты, сондай-ақ тауарды сыныптау туралы алдын ала шешім қабылдау үшін кедендік алымның төленгені туралы мәліметті қамтуға тиіс;</w:t>
      </w:r>
    </w:p>
    <w:p>
      <w:pPr>
        <w:spacing w:after="0"/>
        <w:ind w:left="0"/>
        <w:jc w:val="both"/>
      </w:pPr>
      <w:r>
        <w:rPr>
          <w:rFonts w:ascii="Times New Roman"/>
          <w:b w:val="false"/>
          <w:i w:val="false"/>
          <w:color w:val="000000"/>
          <w:sz w:val="28"/>
        </w:rPr>
        <w:t>
      тауарды сыныптау туралы алдын ала шешім қабылдау үшін кедендік алымның төленгені туралы құжаттың көшірмесі.</w:t>
      </w:r>
    </w:p>
    <w:p>
      <w:pPr>
        <w:spacing w:after="0"/>
        <w:ind w:left="0"/>
        <w:jc w:val="both"/>
      </w:pPr>
      <w:r>
        <w:rPr>
          <w:rFonts w:ascii="Times New Roman"/>
          <w:b w:val="false"/>
          <w:i w:val="false"/>
          <w:color w:val="000000"/>
          <w:sz w:val="28"/>
        </w:rPr>
        <w:t>
       Қажет болған жағдайда, кедендік сараптама жүргізу үшін тауардың сынамалары және (немесе) үлгілері, сондай-ақ фотосуреттері, суреттері, сызбалары, бұйымдардың паспорттары және тауарларды сыныптау туралы алдын ала шешім қабылдау үшін қажетті, өтініш иесінің мөрімен (ол болған жағдайда) куәландырылған басқа да құжаттар ұсынылады.</w:t>
      </w:r>
    </w:p>
    <w:p>
      <w:pPr>
        <w:spacing w:after="0"/>
        <w:ind w:left="0"/>
        <w:jc w:val="both"/>
      </w:pPr>
      <w:r>
        <w:rPr>
          <w:rFonts w:ascii="Times New Roman"/>
          <w:b w:val="false"/>
          <w:i w:val="false"/>
          <w:color w:val="000000"/>
          <w:sz w:val="28"/>
        </w:rPr>
        <w:t>
      Көрсетілетін қызметті беруші тауарды сыныптау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pPr>
        <w:spacing w:after="0"/>
        <w:ind w:left="0"/>
        <w:jc w:val="both"/>
      </w:pPr>
      <w:r>
        <w:rPr>
          <w:rFonts w:ascii="Times New Roman"/>
          <w:b w:val="false"/>
          <w:i w:val="false"/>
          <w:color w:val="000000"/>
          <w:sz w:val="28"/>
        </w:rPr>
        <w:t>
      Тауарды сыныптау туралы алдын ала шешім белгілі бір марканы, модельді, артикулды және түрленімді қамтитын тауардың әрбір атауы бойынша қабылданады.</w:t>
      </w:r>
    </w:p>
    <w:p>
      <w:pPr>
        <w:spacing w:after="0"/>
        <w:ind w:left="0"/>
        <w:jc w:val="both"/>
      </w:pPr>
      <w:r>
        <w:rPr>
          <w:rFonts w:ascii="Times New Roman"/>
          <w:b w:val="false"/>
          <w:i w:val="false"/>
          <w:color w:val="000000"/>
          <w:sz w:val="28"/>
        </w:rPr>
        <w:t>
      Егер өтініш иесі ұсынған құжаттар мен мәліметтер тауарды сыныптау туралы алдын ала шешім қабылдау үшін жеткіліксіз болса немесе толық көлемде ұсынылмаса, кеден органы тауарды сыныптау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w:t>
      </w:r>
    </w:p>
    <w:p>
      <w:pPr>
        <w:spacing w:after="0"/>
        <w:ind w:left="0"/>
        <w:jc w:val="both"/>
      </w:pPr>
      <w:r>
        <w:rPr>
          <w:rFonts w:ascii="Times New Roman"/>
          <w:b w:val="false"/>
          <w:i w:val="false"/>
          <w:color w:val="000000"/>
          <w:sz w:val="28"/>
        </w:rPr>
        <w:t>
      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p>
    <w:p>
      <w:pPr>
        <w:spacing w:after="0"/>
        <w:ind w:left="0"/>
        <w:jc w:val="both"/>
      </w:pPr>
      <w:r>
        <w:rPr>
          <w:rFonts w:ascii="Times New Roman"/>
          <w:b w:val="false"/>
          <w:i w:val="false"/>
          <w:color w:val="000000"/>
          <w:sz w:val="28"/>
        </w:rPr>
        <w:t>
      телнұсқаны алу үшін:</w:t>
      </w:r>
    </w:p>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Тауарды сыныптау туралы алдын ала шешімнің телнұсқасында алдын ала шешімнің түпнұсқасында қамтылған барлық мәліметтер, оның ішінде тауарды сыныптау туралы алдын ала шешімінің тіркеу нөмірі мен қабылданған күні көрсетіледі және "Телнұсқа" деген белгі қойылады.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pPr>
        <w:spacing w:after="0"/>
        <w:ind w:left="0"/>
        <w:jc w:val="both"/>
      </w:pPr>
      <w:r>
        <w:rPr>
          <w:rFonts w:ascii="Times New Roman"/>
          <w:b w:val="false"/>
          <w:i w:val="false"/>
          <w:color w:val="000000"/>
          <w:sz w:val="28"/>
        </w:rPr>
        <w:t>
      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Көрсетілетін қызметті алушыдан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Мемлекеттік корпорация көрсетілетін қызметті алушының жүгінуінің болмауы себебін мерзімінде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681" w:id="911"/>
    <w:p>
      <w:pPr>
        <w:spacing w:after="0"/>
        <w:ind w:left="0"/>
        <w:jc w:val="both"/>
      </w:pPr>
      <w:r>
        <w:rPr>
          <w:rFonts w:ascii="Times New Roman"/>
          <w:b w:val="false"/>
          <w:i w:val="false"/>
          <w:color w:val="000000"/>
          <w:sz w:val="28"/>
        </w:rPr>
        <w:t xml:space="preserve">
      10. Егер осы мемлекеттік көрсетілетін қызмет стандартының 9-тармағында белгіленген мерзімде қосымша ақпарат белгіленген мерзімде ұсынылмаса не ұсынылған қосымша ақпаратта тауарды сыныптау туралы алдын ала шешім қабылдауға мүмкіндік беретін мәліметтер қамтылмаса, көрсетілетін қызметті беруші тауарды сыныптау туралы мұндай алдын ала шешім қабылдаудан бас тартады және бұл туралы өтініш иесін бас тарту себептерін көрсете отырып хабардар етеді. </w:t>
      </w:r>
    </w:p>
    <w:bookmarkEnd w:id="911"/>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680" w:id="912"/>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912"/>
    <w:bookmarkStart w:name="z2679" w:id="91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913"/>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678" w:id="914"/>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914"/>
    <w:bookmarkStart w:name="z2677" w:id="915"/>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915"/>
    <w:bookmarkStart w:name="z2676" w:id="916"/>
    <w:p>
      <w:pPr>
        <w:spacing w:after="0"/>
        <w:ind w:left="0"/>
        <w:jc w:val="both"/>
      </w:pPr>
      <w:r>
        <w:rPr>
          <w:rFonts w:ascii="Times New Roman"/>
          <w:b w:val="false"/>
          <w:i w:val="false"/>
          <w:color w:val="000000"/>
          <w:sz w:val="28"/>
        </w:rPr>
        <w:t>
      13. 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bookmarkEnd w:id="916"/>
    <w:bookmarkStart w:name="z2675" w:id="917"/>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917"/>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674" w:id="918"/>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918"/>
    <w:bookmarkStart w:name="z2673" w:id="919"/>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9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 xml:space="preserve">алдын ала шешім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Тұлғаның тауарды сыныптау туралы алдын ала шешімді қабылдау туралы өтініші*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беруші (тегі, аты, әкесінің аты (ол болған кезде) немесе ұйымның атауы, заңды мекен-жайы, бизнес-сәйестендіру нөмірі/жеке сәйкестендіру нөмірі)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2.Тауардың сипаты (фирмалық атауы (тауарлық белгі)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 сыныптауға ықпал ететін ұсынылған қосымшалар мен үлгілер**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 сыныптау туралы алдын ала шешім қабылдау үшін кедендік алымның төленгені туралы мәлімет (нөмірі мен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 берушімен ұсынылатын Еуразиялық экономикалық одағының Сыртқы экономикалық қызметінің тауар номенклатурасына сәйкес тауардың коды (мұндай ақпарат болмаған жағдайда баған толтырылмайды)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Бұдан бұрын сіз бірдей немесе осындай тауарлар туралы алдын ала шешімге өтініш бердіңіз бе? Ия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794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Жоқ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794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Мен, осы нысандағы өтініш пен қосымшадағы барлық ақпараттар шынайы, нақты және дұрыс болып табылатынын мәлімдеймін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Өтініш берушінің қолы: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Телефон: Факс: Электрондық пошта:</w:t>
            </w:r>
          </w:p>
        </w:tc>
      </w:tr>
    </w:tbl>
    <w:p>
      <w:pPr>
        <w:spacing w:after="0"/>
        <w:ind w:left="0"/>
        <w:jc w:val="both"/>
      </w:pPr>
      <w:r>
        <w:rPr>
          <w:rFonts w:ascii="Times New Roman"/>
          <w:b w:val="false"/>
          <w:i w:val="false"/>
          <w:color w:val="000000"/>
          <w:sz w:val="28"/>
        </w:rPr>
        <w:t xml:space="preserve">
      * Аталған өтініш "Қазақстан Республикасындағы кедендік реттеу туралы" Қазақстан Республикасының Кодексінің 45-бабы </w:t>
      </w:r>
      <w:r>
        <w:rPr>
          <w:rFonts w:ascii="Times New Roman"/>
          <w:b w:val="false"/>
          <w:i w:val="false"/>
          <w:color w:val="000000"/>
          <w:sz w:val="28"/>
        </w:rPr>
        <w:t>2-тармағына</w:t>
      </w:r>
      <w:r>
        <w:rPr>
          <w:rFonts w:ascii="Times New Roman"/>
          <w:b w:val="false"/>
          <w:i w:val="false"/>
          <w:color w:val="000000"/>
          <w:sz w:val="28"/>
        </w:rPr>
        <w:t xml:space="preserve"> сәйкес құжаттардың сканерден өткізілген көшірмелерімен қоса өтініш берушінің электрондық цифрлық қолтаңбамен куәландырылған электрондық құжат немесе қағаз жеткізгіштегі түрінде беріледі.</w:t>
      </w:r>
    </w:p>
    <w:p>
      <w:pPr>
        <w:spacing w:after="0"/>
        <w:ind w:left="0"/>
        <w:jc w:val="both"/>
      </w:pPr>
      <w:r>
        <w:rPr>
          <w:rFonts w:ascii="Times New Roman"/>
          <w:b w:val="false"/>
          <w:i w:val="false"/>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Республикасының Кодексінің 45-бабы </w:t>
      </w:r>
      <w:r>
        <w:rPr>
          <w:rFonts w:ascii="Times New Roman"/>
          <w:b w:val="false"/>
          <w:i w:val="false"/>
          <w:color w:val="000000"/>
          <w:sz w:val="28"/>
        </w:rPr>
        <w:t>2-тармағына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 xml:space="preserve">алдын ала шешім қабылдау"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 xml:space="preserve">(бұдан әрі - Т.А.Ә.)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ұйымының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w:t>
            </w:r>
            <w:r>
              <w:br/>
            </w:r>
            <w:r>
              <w:rPr>
                <w:rFonts w:ascii="Times New Roman"/>
                <w:b w:val="false"/>
                <w:i w:val="false"/>
                <w:color w:val="000000"/>
                <w:sz w:val="20"/>
              </w:rPr>
              <w:t>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"Тауарды сыныптау туралы алдын ала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40–қосымша</w:t>
            </w:r>
          </w:p>
        </w:tc>
      </w:tr>
    </w:tbl>
    <w:bookmarkStart w:name="z994" w:id="920"/>
    <w:p>
      <w:pPr>
        <w:spacing w:after="0"/>
        <w:ind w:left="0"/>
        <w:jc w:val="left"/>
      </w:pPr>
      <w:r>
        <w:rPr>
          <w:rFonts w:ascii="Times New Roman"/>
          <w:b/>
          <w:i w:val="false"/>
          <w:color w:val="000000"/>
        </w:rPr>
        <w:t xml:space="preserve"> "Кедендік баждардың, салықтардың және кедендік алымдардың артық (қате) төленген</w:t>
      </w:r>
      <w:r>
        <w:br/>
      </w:r>
      <w:r>
        <w:rPr>
          <w:rFonts w:ascii="Times New Roman"/>
          <w:b/>
          <w:i w:val="false"/>
          <w:color w:val="000000"/>
        </w:rPr>
        <w:t>сомалары бар екендігі туралы растау" мемлекеттік көрсетілетін қызмет стандарты</w:t>
      </w:r>
    </w:p>
    <w:bookmarkEnd w:id="920"/>
    <w:p>
      <w:pPr>
        <w:spacing w:after="0"/>
        <w:ind w:left="0"/>
        <w:jc w:val="both"/>
      </w:pPr>
      <w:r>
        <w:rPr>
          <w:rFonts w:ascii="Times New Roman"/>
          <w:b w:val="false"/>
          <w:i w:val="false"/>
          <w:color w:val="ff0000"/>
          <w:sz w:val="28"/>
        </w:rPr>
        <w:t xml:space="preserve">
      Ескерту. Алып тасталды – ҚР Қаржы министрінің 06.03.2017 </w:t>
      </w:r>
      <w:r>
        <w:rPr>
          <w:rFonts w:ascii="Times New Roman"/>
          <w:b w:val="false"/>
          <w:i w:val="false"/>
          <w:color w:val="ff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41–қосымша</w:t>
            </w:r>
          </w:p>
        </w:tc>
      </w:tr>
    </w:tbl>
    <w:bookmarkStart w:name="z1015" w:id="921"/>
    <w:p>
      <w:pPr>
        <w:spacing w:after="0"/>
        <w:ind w:left="0"/>
        <w:jc w:val="left"/>
      </w:pPr>
      <w:r>
        <w:rPr>
          <w:rFonts w:ascii="Times New Roman"/>
          <w:b/>
          <w:i w:val="false"/>
          <w:color w:val="000000"/>
        </w:rPr>
        <w:t xml:space="preserve">  "Кедендiк баждар, салықтар, кедендiк алымдар мен өсімпұлдар бойынша есептеулердi</w:t>
      </w:r>
      <w:r>
        <w:br/>
      </w:r>
      <w:r>
        <w:rPr>
          <w:rFonts w:ascii="Times New Roman"/>
          <w:b/>
          <w:i w:val="false"/>
          <w:color w:val="000000"/>
        </w:rPr>
        <w:t>салыстыру актiсiн беру" мемлекеттік көрсетілетін қызмет стандарты</w:t>
      </w:r>
    </w:p>
    <w:bookmarkEnd w:id="921"/>
    <w:p>
      <w:pPr>
        <w:spacing w:after="0"/>
        <w:ind w:left="0"/>
        <w:jc w:val="both"/>
      </w:pPr>
      <w:r>
        <w:rPr>
          <w:rFonts w:ascii="Times New Roman"/>
          <w:b w:val="false"/>
          <w:i w:val="false"/>
          <w:color w:val="ff0000"/>
          <w:sz w:val="28"/>
        </w:rPr>
        <w:t xml:space="preserve">
      Ескерту. Стандарт алып тасталды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42–қосымша</w:t>
            </w:r>
          </w:p>
        </w:tc>
      </w:tr>
    </w:tbl>
    <w:bookmarkStart w:name="z1035" w:id="922"/>
    <w:p>
      <w:pPr>
        <w:spacing w:after="0"/>
        <w:ind w:left="0"/>
        <w:jc w:val="left"/>
      </w:pPr>
      <w:r>
        <w:rPr>
          <w:rFonts w:ascii="Times New Roman"/>
          <w:b/>
          <w:i w:val="false"/>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 стандарты</w:t>
      </w:r>
    </w:p>
    <w:bookmarkEnd w:id="922"/>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70" w:id="923"/>
    <w:p>
      <w:pPr>
        <w:spacing w:after="0"/>
        <w:ind w:left="0"/>
        <w:jc w:val="left"/>
      </w:pPr>
      <w:r>
        <w:rPr>
          <w:rFonts w:ascii="Times New Roman"/>
          <w:b/>
          <w:i w:val="false"/>
          <w:color w:val="000000"/>
        </w:rPr>
        <w:t xml:space="preserve"> 1. Жалпы ережелер</w:t>
      </w:r>
    </w:p>
    <w:bookmarkEnd w:id="923"/>
    <w:bookmarkStart w:name="z2669" w:id="924"/>
    <w:p>
      <w:pPr>
        <w:spacing w:after="0"/>
        <w:ind w:left="0"/>
        <w:jc w:val="both"/>
      </w:pPr>
      <w:r>
        <w:rPr>
          <w:rFonts w:ascii="Times New Roman"/>
          <w:b w:val="false"/>
          <w:i w:val="false"/>
          <w:color w:val="000000"/>
          <w:sz w:val="28"/>
        </w:rPr>
        <w:t>
      1.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көрсетілетін қызметі (бұдан әрі – мемлекеттік көрсетілетін қызмет).</w:t>
      </w:r>
    </w:p>
    <w:bookmarkEnd w:id="924"/>
    <w:bookmarkStart w:name="z2668" w:id="925"/>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925"/>
    <w:bookmarkStart w:name="z2667" w:id="926"/>
    <w:p>
      <w:pPr>
        <w:spacing w:after="0"/>
        <w:ind w:left="0"/>
        <w:jc w:val="both"/>
      </w:pPr>
      <w:r>
        <w:rPr>
          <w:rFonts w:ascii="Times New Roman"/>
          <w:b w:val="false"/>
          <w:i w:val="false"/>
          <w:color w:val="000000"/>
          <w:sz w:val="28"/>
        </w:rPr>
        <w:t>
      3. Мемлекеттік қызметті Қаржымині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92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 (бұдан әрі – Мемлекеттік корпорация) арқылы жүзеге асырылады.</w:t>
      </w:r>
    </w:p>
    <w:bookmarkStart w:name="z2666" w:id="927"/>
    <w:p>
      <w:pPr>
        <w:spacing w:after="0"/>
        <w:ind w:left="0"/>
        <w:jc w:val="left"/>
      </w:pPr>
      <w:r>
        <w:rPr>
          <w:rFonts w:ascii="Times New Roman"/>
          <w:b/>
          <w:i w:val="false"/>
          <w:color w:val="000000"/>
        </w:rPr>
        <w:t xml:space="preserve"> 2. Мемлекеттік қызметті көрсету тәртібі</w:t>
      </w:r>
    </w:p>
    <w:bookmarkEnd w:id="927"/>
    <w:bookmarkStart w:name="z2665" w:id="928"/>
    <w:p>
      <w:pPr>
        <w:spacing w:after="0"/>
        <w:ind w:left="0"/>
        <w:jc w:val="both"/>
      </w:pPr>
      <w:r>
        <w:rPr>
          <w:rFonts w:ascii="Times New Roman"/>
          <w:b w:val="false"/>
          <w:i w:val="false"/>
          <w:color w:val="000000"/>
          <w:sz w:val="28"/>
        </w:rPr>
        <w:t>
      4. Мемлекеттік қызметті көрсету мерзімі:</w:t>
      </w:r>
    </w:p>
    <w:bookmarkEnd w:id="928"/>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тапсырған сәттен бастап – 30 (отыз) жұмыс күн.</w:t>
      </w:r>
    </w:p>
    <w:p>
      <w:pPr>
        <w:spacing w:after="0"/>
        <w:ind w:left="0"/>
        <w:jc w:val="both"/>
      </w:pPr>
      <w:r>
        <w:rPr>
          <w:rFonts w:ascii="Times New Roman"/>
          <w:b w:val="false"/>
          <w:i w:val="false"/>
          <w:color w:val="000000"/>
          <w:sz w:val="28"/>
        </w:rPr>
        <w:t>
      Мемлекеттік корпорацияға жүгінген кезде қабылдау күн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ең ұзақ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bookmarkStart w:name="z2664" w:id="929"/>
    <w:p>
      <w:pPr>
        <w:spacing w:after="0"/>
        <w:ind w:left="0"/>
        <w:jc w:val="both"/>
      </w:pPr>
      <w:r>
        <w:rPr>
          <w:rFonts w:ascii="Times New Roman"/>
          <w:b w:val="false"/>
          <w:i w:val="false"/>
          <w:color w:val="000000"/>
          <w:sz w:val="28"/>
        </w:rPr>
        <w:t>
      5. Мемлекеттік қызметті көрсету нысаны: қағаз түрінде.</w:t>
      </w:r>
    </w:p>
    <w:bookmarkEnd w:id="929"/>
    <w:bookmarkStart w:name="z2663" w:id="930"/>
    <w:p>
      <w:pPr>
        <w:spacing w:after="0"/>
        <w:ind w:left="0"/>
        <w:jc w:val="both"/>
      </w:pPr>
      <w:r>
        <w:rPr>
          <w:rFonts w:ascii="Times New Roman"/>
          <w:b w:val="false"/>
          <w:i w:val="false"/>
          <w:color w:val="000000"/>
          <w:sz w:val="28"/>
        </w:rPr>
        <w:t>
      6. Мемлекеттік қызметті көрсету нәтижесі белгілі бір уақыт кезеңі ішінде әртүрлі партиямен әкелу болжанған, құрастырылмаған немесе бөлшектелген түрдегі, оның ішінде жиынтықталмаған немесе жасалып бітпеген түрдегі тауарды сыныптау туралы шешімін (бұдан әрі – құрастырылмаған түрдегі тауарды сыныптау туралы шешім),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беру болып табылады.</w:t>
      </w:r>
    </w:p>
    <w:bookmarkEnd w:id="93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662" w:id="931"/>
    <w:p>
      <w:pPr>
        <w:spacing w:after="0"/>
        <w:ind w:left="0"/>
        <w:jc w:val="both"/>
      </w:pPr>
      <w:r>
        <w:rPr>
          <w:rFonts w:ascii="Times New Roman"/>
          <w:b w:val="false"/>
          <w:i w:val="false"/>
          <w:color w:val="000000"/>
          <w:sz w:val="28"/>
        </w:rPr>
        <w:t>
      7. Мемлекеттік қызмет тегін заңды тұлғаларға (бұдан әрі – көрсетілетін қызметті алушы) көрсетіледі.</w:t>
      </w:r>
    </w:p>
    <w:bookmarkEnd w:id="931"/>
    <w:bookmarkStart w:name="z2661" w:id="932"/>
    <w:p>
      <w:pPr>
        <w:spacing w:after="0"/>
        <w:ind w:left="0"/>
        <w:jc w:val="both"/>
      </w:pPr>
      <w:r>
        <w:rPr>
          <w:rFonts w:ascii="Times New Roman"/>
          <w:b w:val="false"/>
          <w:i w:val="false"/>
          <w:color w:val="000000"/>
          <w:sz w:val="28"/>
        </w:rPr>
        <w:t>
      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bookmarkEnd w:id="932"/>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bookmarkStart w:name="z2660" w:id="933"/>
    <w:p>
      <w:pPr>
        <w:spacing w:after="0"/>
        <w:ind w:left="0"/>
        <w:jc w:val="both"/>
      </w:pPr>
      <w:r>
        <w:rPr>
          <w:rFonts w:ascii="Times New Roman"/>
          <w:b w:val="false"/>
          <w:i w:val="false"/>
          <w:color w:val="000000"/>
          <w:sz w:val="28"/>
        </w:rPr>
        <w:t>
      9. Көрсетілетін қызметті алушы көрсетілетін қызметті берушіге жүгінген кезде мемлекеттік қызмет көрсету үшін қажетті құжаттардың тізбесі:</w:t>
      </w:r>
    </w:p>
    <w:bookmarkEnd w:id="933"/>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шарттың (келісімшарттың) нотариат куәландырған көшірмесі;</w:t>
      </w:r>
    </w:p>
    <w:p>
      <w:pPr>
        <w:spacing w:after="0"/>
        <w:ind w:left="0"/>
        <w:jc w:val="both"/>
      </w:pPr>
      <w:r>
        <w:rPr>
          <w:rFonts w:ascii="Times New Roman"/>
          <w:b w:val="false"/>
          <w:i w:val="false"/>
          <w:color w:val="000000"/>
          <w:sz w:val="28"/>
        </w:rPr>
        <w:t>
      3) өздерінің негізінде құрастырылмаған түрдегі тауарды сыныптау туралы шешім қабылданатын құжаттар (жұмыс істеу қағидаты мен функциялар көрсетіле отырып, тауардың және оның құрауыштарының техникалық сипаттамасы, монтаждау немесе жинау тәсілінің сипаттамасы, тауар және оның құрауыштары өндірілген материалдардың сипаттамасы, жинау сызбалары, схемалар, мүмкін болса тауардың фотосуреттері, оны өндірушілердің каталогтары, бейнематериалы, егжей-тегжейлі өзіндік ерекшелігі).</w:t>
      </w:r>
    </w:p>
    <w:p>
      <w:pPr>
        <w:spacing w:after="0"/>
        <w:ind w:left="0"/>
        <w:jc w:val="both"/>
      </w:pPr>
      <w:r>
        <w:rPr>
          <w:rFonts w:ascii="Times New Roman"/>
          <w:b w:val="false"/>
          <w:i w:val="false"/>
          <w:color w:val="000000"/>
          <w:sz w:val="28"/>
        </w:rPr>
        <w:t>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алушыдан ақпараттық жүйелерден алуға болатын құжаттарды талап етуге рұқсат етілмейді.</w:t>
      </w:r>
    </w:p>
    <w:p>
      <w:pPr>
        <w:spacing w:after="0"/>
        <w:ind w:left="0"/>
        <w:jc w:val="both"/>
      </w:pPr>
      <w:r>
        <w:rPr>
          <w:rFonts w:ascii="Times New Roman"/>
          <w:b w:val="false"/>
          <w:i w:val="false"/>
          <w:color w:val="000000"/>
          <w:sz w:val="28"/>
        </w:rPr>
        <w:t xml:space="preserve">
      Өтініш құрастырылмаған немесе бөлшектелген түрде, оның ішінде жасақталмаған немесе жасалып бітпеген түрде әкелінген тауардың бірінші партиясына қатысты кедендік рәсіммен (кедендік транзит кедендік рәсімін қоспағанда) орналастыру үшін декларант берген тауарларға арналған декларацияны кеден органы тіркегенге дейін беріледі. </w:t>
      </w:r>
    </w:p>
    <w:p>
      <w:pPr>
        <w:spacing w:after="0"/>
        <w:ind w:left="0"/>
        <w:jc w:val="both"/>
      </w:pPr>
      <w:r>
        <w:rPr>
          <w:rFonts w:ascii="Times New Roman"/>
          <w:b w:val="false"/>
          <w:i w:val="false"/>
          <w:color w:val="000000"/>
          <w:sz w:val="28"/>
        </w:rPr>
        <w:t>
      Егер өтініш иесі ұсынған құжаттар мен мәліметтер құрастырылмаған түрдегі тауарды сыныптау туралы шешім қабылдауға жеткіліксіз болса, уәкілетті орган немесе аумақтық кеден органы құрастырылмаған түрдегі тауарды сыныптау туралы шешім қабылдау туралы өтініш келіп түскен күннен бастап 10 (он) жұмыс күнінен кешіктірмей, өтініш иесін қосымша ақпарат ұсыну қажеттігі туралы хабардар етеді.</w:t>
      </w:r>
    </w:p>
    <w:p>
      <w:pPr>
        <w:spacing w:after="0"/>
        <w:ind w:left="0"/>
        <w:jc w:val="both"/>
      </w:pPr>
      <w:r>
        <w:rPr>
          <w:rFonts w:ascii="Times New Roman"/>
          <w:b w:val="false"/>
          <w:i w:val="false"/>
          <w:color w:val="000000"/>
          <w:sz w:val="28"/>
        </w:rPr>
        <w:t>
      Қосымша ақпарат өтініш иесі жазбаша хабардар етілген күннен бастап күнтізбелік 30 (отыз) күн ішінде ұсынылуға тиіс.</w:t>
      </w:r>
    </w:p>
    <w:p>
      <w:pPr>
        <w:spacing w:after="0"/>
        <w:ind w:left="0"/>
        <w:jc w:val="both"/>
      </w:pPr>
      <w:r>
        <w:rPr>
          <w:rFonts w:ascii="Times New Roman"/>
          <w:b w:val="false"/>
          <w:i w:val="false"/>
          <w:color w:val="000000"/>
          <w:sz w:val="28"/>
        </w:rPr>
        <w:t>
      Қосымша ақпарат ұсыну қажет болған жағдайда, осы мемлекеттік көрсетілетін қызмет стандартының 4–тармағының 1) тармақшасындағы мерзім тоқтатыла тұрады және сұратылған мәліметтер бар соңғы құжат алынған күннен бастап қайта жаңартылады.</w:t>
      </w:r>
    </w:p>
    <w:p>
      <w:pPr>
        <w:spacing w:after="0"/>
        <w:ind w:left="0"/>
        <w:jc w:val="both"/>
      </w:pPr>
      <w:r>
        <w:rPr>
          <w:rFonts w:ascii="Times New Roman"/>
          <w:b w:val="false"/>
          <w:i w:val="false"/>
          <w:color w:val="000000"/>
          <w:sz w:val="28"/>
        </w:rPr>
        <w:t xml:space="preserve">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 </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pPr>
        <w:spacing w:after="0"/>
        <w:ind w:left="0"/>
        <w:jc w:val="both"/>
      </w:pPr>
      <w:r>
        <w:rPr>
          <w:rFonts w:ascii="Times New Roman"/>
          <w:b w:val="false"/>
          <w:i w:val="false"/>
          <w:color w:val="000000"/>
          <w:sz w:val="28"/>
        </w:rPr>
        <w:t>
      Мемлекеттік корпорация, көрсетілетін қызметті алушы жүгінбегендіктен мерзімінде берілмеген құжаттардың бір айдың ішінде сақталуын қамтамасыз етеді, кейіннен оларды көрсетілетін қызметті берушіге одан әрі сақтау үшін береді. Көрсетілетін қызметті алушы бір ай өткен соң жүгінген кезде, Мемлекеттік корпорацияның сұрауы бойынша көрсетілетін қызметті беруші бір жұмыс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659" w:id="934"/>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934"/>
    <w:p>
      <w:pPr>
        <w:spacing w:after="0"/>
        <w:ind w:left="0"/>
        <w:jc w:val="both"/>
      </w:pPr>
      <w:r>
        <w:rPr>
          <w:rFonts w:ascii="Times New Roman"/>
          <w:b w:val="false"/>
          <w:i w:val="false"/>
          <w:color w:val="000000"/>
          <w:sz w:val="28"/>
        </w:rPr>
        <w:t>
      1) егер қосымша ақпарат осы мемлекеттік көрсетілетін қызмет стандартының 9-тармағында белгіленген мерзімде ұсынылмаса не көрсетілетін қызметті алушы тауарды сыныптау үшін қажетті құжаттар мен мәліметтерді ұсынудан бас тартса;</w:t>
      </w:r>
    </w:p>
    <w:p>
      <w:pPr>
        <w:spacing w:after="0"/>
        <w:ind w:left="0"/>
        <w:jc w:val="both"/>
      </w:pPr>
      <w:r>
        <w:rPr>
          <w:rFonts w:ascii="Times New Roman"/>
          <w:b w:val="false"/>
          <w:i w:val="false"/>
          <w:color w:val="000000"/>
          <w:sz w:val="28"/>
        </w:rPr>
        <w:t xml:space="preserve">
      2) егер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тауардың құрауыштары сыныптау қағидаларына сәйкес жасалып біткен немесе жасақталған тауардың коды бойынша сыныпталатын тауарды түзбесе; </w:t>
      </w:r>
    </w:p>
    <w:p>
      <w:pPr>
        <w:spacing w:after="0"/>
        <w:ind w:left="0"/>
        <w:jc w:val="both"/>
      </w:pPr>
      <w:r>
        <w:rPr>
          <w:rFonts w:ascii="Times New Roman"/>
          <w:b w:val="false"/>
          <w:i w:val="false"/>
          <w:color w:val="000000"/>
          <w:sz w:val="28"/>
        </w:rPr>
        <w:t xml:space="preserve">
      3) өтініште және оған қоса берілген құжаттарда көрсетілген қарама-қайшы ақпарат болған кезде. </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2658" w:id="935"/>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935"/>
    <w:bookmarkStart w:name="z2657" w:id="936"/>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936"/>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656" w:id="937"/>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937"/>
    <w:bookmarkStart w:name="z2655" w:id="938"/>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938"/>
    <w:bookmarkStart w:name="z2654" w:id="939"/>
    <w:p>
      <w:pPr>
        <w:spacing w:after="0"/>
        <w:ind w:left="0"/>
        <w:jc w:val="both"/>
      </w:pPr>
      <w:r>
        <w:rPr>
          <w:rFonts w:ascii="Times New Roman"/>
          <w:b w:val="false"/>
          <w:i w:val="false"/>
          <w:color w:val="000000"/>
          <w:sz w:val="28"/>
        </w:rPr>
        <w:t>
      13. 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bookmarkEnd w:id="939"/>
    <w:bookmarkStart w:name="z2653" w:id="940"/>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940"/>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652" w:id="941"/>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941"/>
    <w:bookmarkStart w:name="z2651" w:id="942"/>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9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"Белгілі бір уақыт кезеңі ішінде </w:t>
            </w:r>
            <w:r>
              <w:br/>
            </w:r>
            <w:r>
              <w:rPr>
                <w:rFonts w:ascii="Times New Roman"/>
                <w:b w:val="false"/>
                <w:i w:val="false"/>
                <w:color w:val="000000"/>
                <w:sz w:val="20"/>
              </w:rPr>
              <w:t xml:space="preserve">әртүрлі тауар партияларымен </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 xml:space="preserve">бөлшектелген түрдегі, оның </w:t>
            </w:r>
            <w:r>
              <w:br/>
            </w:r>
            <w:r>
              <w:rPr>
                <w:rFonts w:ascii="Times New Roman"/>
                <w:b w:val="false"/>
                <w:i w:val="false"/>
                <w:color w:val="000000"/>
                <w:sz w:val="20"/>
              </w:rPr>
              <w:t xml:space="preserve">ішінде жасақталмаған немесе </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 xml:space="preserve">шешімді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қабылдау туралы өтініш</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6"/>
        <w:gridCol w:w="4364"/>
      </w:tblGrid>
      <w:tr>
        <w:trPr>
          <w:trHeight w:val="30" w:hRule="atLeast"/>
        </w:trPr>
        <w:tc>
          <w:tcPr>
            <w:tcW w:w="7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иесі (заңды тұлғаның атауы, заңды мекен-жайы, бизнес-сәйестендіру нөмірі және мекенжайы)</w:t>
            </w:r>
          </w:p>
        </w:tc>
        <w:tc>
          <w:tcPr>
            <w:tcW w:w="4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Тауарды декларациялау жүзеге асырылатын мемлекеттік кірістер органының атауы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 туралы мәлімет (тауардың атауы, тауардың құрауыштарының тізбесі)*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 орналастырылатын кедендік рәсім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Тауарды жеткізу мерзімі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Сыртқы сауда шартының (келісімшарты) нөмірі және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Аталған өтінішке мынадай құжаттар ұсынылады:**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 құрастырылмаған немесе бөлшектелген түрде, оның ішінде жасақталмаған немесе жасалып бітпеген түрде сыныптау туралы шешімді алу үшін құжат түрі:</w:t>
            </w:r>
            <w:r>
              <w:br/>
            </w:r>
            <w:r>
              <w:rPr>
                <w:rFonts w:ascii="Times New Roman"/>
                <w:b w:val="false"/>
                <w:i w:val="false"/>
                <w:color w:val="000000"/>
                <w:sz w:val="20"/>
              </w:rPr>
              <w:t xml:space="preserve">
электрондық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794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қағаз жеткізгіштегі </w:t>
            </w:r>
          </w:p>
          <w:p>
            <w:pPr>
              <w:spacing w:after="20"/>
              <w:ind w:left="2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794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Мен, осы нысан бойынша мәлімделеген барлық ақпарат және өтінішке қосымша шынайы, нақты және дұрыс болып табылатынын мәлімдеймін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Өтініш иесінің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Телефон: Факс: Электрондық пошта:</w:t>
            </w:r>
          </w:p>
        </w:tc>
      </w:tr>
    </w:tbl>
    <w:p>
      <w:pPr>
        <w:spacing w:after="0"/>
        <w:ind w:left="0"/>
        <w:jc w:val="both"/>
      </w:pPr>
      <w:r>
        <w:rPr>
          <w:rFonts w:ascii="Times New Roman"/>
          <w:b w:val="false"/>
          <w:i w:val="false"/>
          <w:color w:val="000000"/>
          <w:sz w:val="28"/>
        </w:rPr>
        <w:t>
      * Аталған бағанды толтыру кезінде тауар туралы мәліметтер көрсету үшін орын жетіспеген жағдайда, қосымша парақ қойыңыз.</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49-бабы </w:t>
      </w:r>
      <w:r>
        <w:rPr>
          <w:rFonts w:ascii="Times New Roman"/>
          <w:b w:val="false"/>
          <w:i w:val="false"/>
          <w:color w:val="000000"/>
          <w:sz w:val="28"/>
        </w:rPr>
        <w:t>4-тармағына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"Белгілі бір уақыт кезеңі ішінде </w:t>
            </w:r>
            <w:r>
              <w:br/>
            </w:r>
            <w:r>
              <w:rPr>
                <w:rFonts w:ascii="Times New Roman"/>
                <w:b w:val="false"/>
                <w:i w:val="false"/>
                <w:color w:val="000000"/>
                <w:sz w:val="20"/>
              </w:rPr>
              <w:t xml:space="preserve">әртүрлі тауар партияларымен </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 xml:space="preserve">бөлшектелген түрдегі, оның </w:t>
            </w:r>
            <w:r>
              <w:br/>
            </w:r>
            <w:r>
              <w:rPr>
                <w:rFonts w:ascii="Times New Roman"/>
                <w:b w:val="false"/>
                <w:i w:val="false"/>
                <w:color w:val="000000"/>
                <w:sz w:val="20"/>
              </w:rPr>
              <w:t xml:space="preserve">ішінде жасақталмаған немесе </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 xml:space="preserve">шешімді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 xml:space="preserve">(бұдан әрі - Т.А.Ә.)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ұйымының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43–қосымша</w:t>
            </w:r>
          </w:p>
        </w:tc>
      </w:tr>
    </w:tbl>
    <w:bookmarkStart w:name="z1056" w:id="943"/>
    <w:p>
      <w:pPr>
        <w:spacing w:after="0"/>
        <w:ind w:left="0"/>
        <w:jc w:val="left"/>
      </w:pPr>
      <w:r>
        <w:rPr>
          <w:rFonts w:ascii="Times New Roman"/>
          <w:b/>
          <w:i w:val="false"/>
          <w:color w:val="000000"/>
        </w:rPr>
        <w:t xml:space="preserve"> "Тауарларды кедендік тазарту" мемлекеттік көрсетілетін қызмет стандарты</w:t>
      </w:r>
    </w:p>
    <w:bookmarkEnd w:id="943"/>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48" w:id="944"/>
    <w:p>
      <w:pPr>
        <w:spacing w:after="0"/>
        <w:ind w:left="0"/>
        <w:jc w:val="left"/>
      </w:pPr>
      <w:r>
        <w:rPr>
          <w:rFonts w:ascii="Times New Roman"/>
          <w:b/>
          <w:i w:val="false"/>
          <w:color w:val="000000"/>
        </w:rPr>
        <w:t xml:space="preserve"> 1. Жалпы ережелер</w:t>
      </w:r>
    </w:p>
    <w:bookmarkEnd w:id="944"/>
    <w:bookmarkStart w:name="z2647" w:id="945"/>
    <w:p>
      <w:pPr>
        <w:spacing w:after="0"/>
        <w:ind w:left="0"/>
        <w:jc w:val="both"/>
      </w:pPr>
      <w:r>
        <w:rPr>
          <w:rFonts w:ascii="Times New Roman"/>
          <w:b w:val="false"/>
          <w:i w:val="false"/>
          <w:color w:val="000000"/>
          <w:sz w:val="28"/>
        </w:rPr>
        <w:t>
      1. "Тауарларды кедендік тазарту" мемлекеттік көрсетілетін қызметі (бұдан әрі – мемлекеттік көрсетілетін қызмет).</w:t>
      </w:r>
    </w:p>
    <w:bookmarkEnd w:id="945"/>
    <w:bookmarkStart w:name="z2646" w:id="946"/>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946"/>
    <w:bookmarkStart w:name="z2645" w:id="947"/>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94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берушінің:</w:t>
      </w:r>
    </w:p>
    <w:p>
      <w:pPr>
        <w:spacing w:after="0"/>
        <w:ind w:left="0"/>
        <w:jc w:val="both"/>
      </w:pPr>
      <w:r>
        <w:rPr>
          <w:rFonts w:ascii="Times New Roman"/>
          <w:b w:val="false"/>
          <w:i w:val="false"/>
          <w:color w:val="000000"/>
          <w:sz w:val="28"/>
        </w:rPr>
        <w:t>
      1) "АСТАНА-1" ақпараттық жүйесімен (бұдан әрі – ақпараттық жүйе);</w:t>
      </w:r>
    </w:p>
    <w:p>
      <w:pPr>
        <w:spacing w:after="0"/>
        <w:ind w:left="0"/>
        <w:jc w:val="both"/>
      </w:pPr>
      <w:r>
        <w:rPr>
          <w:rFonts w:ascii="Times New Roman"/>
          <w:b w:val="false"/>
          <w:i w:val="false"/>
          <w:color w:val="000000"/>
          <w:sz w:val="28"/>
        </w:rPr>
        <w:t>
      2) кеңсесі арқылы жүзеге асырылады.</w:t>
      </w:r>
    </w:p>
    <w:bookmarkStart w:name="z2644" w:id="948"/>
    <w:p>
      <w:pPr>
        <w:spacing w:after="0"/>
        <w:ind w:left="0"/>
        <w:jc w:val="left"/>
      </w:pPr>
      <w:r>
        <w:rPr>
          <w:rFonts w:ascii="Times New Roman"/>
          <w:b/>
          <w:i w:val="false"/>
          <w:color w:val="000000"/>
        </w:rPr>
        <w:t xml:space="preserve"> 2. Мемлекеттік қызметті көрсету тәртібі</w:t>
      </w:r>
    </w:p>
    <w:bookmarkEnd w:id="948"/>
    <w:bookmarkStart w:name="z2643" w:id="949"/>
    <w:p>
      <w:pPr>
        <w:spacing w:after="0"/>
        <w:ind w:left="0"/>
        <w:jc w:val="both"/>
      </w:pPr>
      <w:r>
        <w:rPr>
          <w:rFonts w:ascii="Times New Roman"/>
          <w:b w:val="false"/>
          <w:i w:val="false"/>
          <w:color w:val="000000"/>
          <w:sz w:val="28"/>
        </w:rPr>
        <w:t>
      4. Мемлекеттік қызметті көрсету мерзімі:</w:t>
      </w:r>
    </w:p>
    <w:bookmarkEnd w:id="949"/>
    <w:p>
      <w:pPr>
        <w:spacing w:after="0"/>
        <w:ind w:left="0"/>
        <w:jc w:val="both"/>
      </w:pPr>
      <w:r>
        <w:rPr>
          <w:rFonts w:ascii="Times New Roman"/>
          <w:b w:val="false"/>
          <w:i w:val="false"/>
          <w:color w:val="000000"/>
          <w:sz w:val="28"/>
        </w:rPr>
        <w:t xml:space="preserve">
      1) тауарларды шығару – электрондық құжат түрінде кедендік декларация (бұдан әрі – Декларация) тіркелген кезден бастап не осы тармақтың 2)-тармақшасында көрсетілген мән-жайлардың бірі басталған кезден бастап 4 (төрт) сағаттың ішінде, ал, егер кедендік декларация көрсетілетін қызметті берушінің жұмыс уақыты аяқталғанға дейін 4 (төрт) сағаттан аз уақыт қалғанда тіркелген не осы баптың 2-тармағында көрсетілген мән-жайлардың біреуі көрсетілетін қызметті берушінің жұмыс уақыты аяқталғанға дейін 4 (төрт) сағаттан аз уақыт қалғанда басталған жағдайларда, осы тармақта көзделген жағдайларды қоспағанда, осы көрсетілетін қызметті берушінің жұмыс уақыты басталған кезден бастап 4 (төрт) сағаттың ішінде аяқтауға тиіс; </w:t>
      </w:r>
    </w:p>
    <w:p>
      <w:pPr>
        <w:spacing w:after="0"/>
        <w:ind w:left="0"/>
        <w:jc w:val="both"/>
      </w:pPr>
      <w:r>
        <w:rPr>
          <w:rFonts w:ascii="Times New Roman"/>
          <w:b w:val="false"/>
          <w:i w:val="false"/>
          <w:color w:val="000000"/>
          <w:sz w:val="28"/>
        </w:rPr>
        <w:t>
      2) тауарларды алдын ала кедендік декларациялау кезінде осы бапта көзделген тауарларды шығару мерзімдері мынадай мән-жайлардың бірі:</w:t>
      </w:r>
    </w:p>
    <w:p>
      <w:pPr>
        <w:spacing w:after="0"/>
        <w:ind w:left="0"/>
        <w:jc w:val="both"/>
      </w:pPr>
      <w:r>
        <w:rPr>
          <w:rFonts w:ascii="Times New Roman"/>
          <w:b w:val="false"/>
          <w:i w:val="false"/>
          <w:color w:val="000000"/>
          <w:sz w:val="28"/>
        </w:rPr>
        <w:t xml:space="preserve">
      декларацияны тіркеген көрсетілетін қызметті беруші тауарларды декларацияда көрсетілген кедендік бақылау аймағында орналастыру туралы хабарламаны алған кезде, ал су кемелері тасымалдайтын тауарларға қатысты, – көрсетілетін қызметті беруші "Қазақстан Республикасындағы Кедендік реттеу туралы" 2017 жылғы 26 желтоқсандағы Қазақстан Республикасы Кодексінің (бұдан әрі – Кодекс) 185-бабының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кедендік декларацияда көрсетілген келу орнында оларды түсіруге рұқсат берген болса, – кедендік декларацияда мәлімделген мәліметтерді өзгерту (толықтыру);</w:t>
      </w:r>
    </w:p>
    <w:p>
      <w:pPr>
        <w:spacing w:after="0"/>
        <w:ind w:left="0"/>
        <w:jc w:val="both"/>
      </w:pPr>
      <w:r>
        <w:rPr>
          <w:rFonts w:ascii="Times New Roman"/>
          <w:b w:val="false"/>
          <w:i w:val="false"/>
          <w:color w:val="000000"/>
          <w:sz w:val="28"/>
        </w:rPr>
        <w:t>
      декларацияны тіркеген көрсетілетін қызметті беруші тауарларды декларацияда көрсетілген кедендік бақылау аймағында орналастыру туралы хабарламаны алуы, ал су кемелерімен тасымалданатын тауарларға қатысты – көрсетілетін қызметті беруші берілген декларацияға өзгерістерді (толықтыруларды) енгізу қажеттігінің жоқ екендігі туралы хабардар етілген не өзгерістер (толықтырулар) декларацияда мәлімделген мәліметтерге көрсетілетін қызметті беруші тауарларды декларацияда көрсетілген кедендік бақылау аймағына орналастыру туралы хабарламаны алғанға немесе Кодекстің 185-бабының 4-тармағына сәйкес декларацияда көрсетілген келу орнында түсіруге рұқсатты алғанға дейін енгізілген жағдайда Кодекстің 185-бабының 4-тармағына сәйкес оларды декларацияда көрсетілген келу орнында түсіруге арналған рұқсатты көрсетілетін қызметті берушінің беруі басталған кезден бастап есептеледі;</w:t>
      </w:r>
    </w:p>
    <w:p>
      <w:pPr>
        <w:spacing w:after="0"/>
        <w:ind w:left="0"/>
        <w:jc w:val="both"/>
      </w:pPr>
      <w:r>
        <w:rPr>
          <w:rFonts w:ascii="Times New Roman"/>
          <w:b w:val="false"/>
          <w:i w:val="false"/>
          <w:color w:val="000000"/>
          <w:sz w:val="28"/>
        </w:rPr>
        <w:t>
      3) егер осы тармақтың 1) тармақшасында көрсетілген уақыттың ішінде мынадай мән-жайлардың бірі:</w:t>
      </w:r>
    </w:p>
    <w:p>
      <w:pPr>
        <w:spacing w:after="0"/>
        <w:ind w:left="0"/>
        <w:jc w:val="both"/>
      </w:pPr>
      <w:r>
        <w:rPr>
          <w:rFonts w:ascii="Times New Roman"/>
          <w:b w:val="false"/>
          <w:i w:val="false"/>
          <w:color w:val="000000"/>
          <w:sz w:val="28"/>
        </w:rPr>
        <w:t xml:space="preserve">
      көрсетілетін қызметті берушінің Кодекстің 410-бабының 1 және 4-тармақтарына сәйкес декларацияда мәлімделген мәліметтерді растайтын құжаттарға сұрау салуы және (немесе) кедендік бақылауды өзге нысандарда жүргізу туралы не кедендік бақылау жүргізуді қамтамасыз ететін шараларды қолдану туралы шешім қабылдауы; </w:t>
      </w:r>
    </w:p>
    <w:p>
      <w:pPr>
        <w:spacing w:after="0"/>
        <w:ind w:left="0"/>
        <w:jc w:val="both"/>
      </w:pPr>
      <w:r>
        <w:rPr>
          <w:rFonts w:ascii="Times New Roman"/>
          <w:b w:val="false"/>
          <w:i w:val="false"/>
          <w:color w:val="000000"/>
          <w:sz w:val="28"/>
        </w:rPr>
        <w:t>
      декларанттың көрсетілетін қызметті берушіге Кодекстің 183-бабының 1-тармағына сәйкес декларацияда мәлімделген мәліметтерді өзгерту (толықтыру) туралы уәжді өтінішпен жүгінуі;</w:t>
      </w:r>
    </w:p>
    <w:p>
      <w:pPr>
        <w:spacing w:after="0"/>
        <w:ind w:left="0"/>
        <w:jc w:val="both"/>
      </w:pPr>
      <w:r>
        <w:rPr>
          <w:rFonts w:ascii="Times New Roman"/>
          <w:b w:val="false"/>
          <w:i w:val="false"/>
          <w:color w:val="000000"/>
          <w:sz w:val="28"/>
        </w:rPr>
        <w:t>
      декларанттың көрсетілетін қызметті берушінің Кодекстің 183-бабының 2-тармағына сәйкес декларацияда мәлімделген мәліметтерді өзгерту (толықтыру) туралы талабын орындамауы басталса, тауарларды шығару декларация тіркелген күннен не осы тармақтың 2-тармақшасында көрсетілген мән-жайлардың бірі басталған күннен кейінгі бір жұмыс күнінен кешіктірілмей аяқталуға тиіс;</w:t>
      </w:r>
    </w:p>
    <w:p>
      <w:pPr>
        <w:spacing w:after="0"/>
        <w:ind w:left="0"/>
        <w:jc w:val="both"/>
      </w:pPr>
      <w:r>
        <w:rPr>
          <w:rFonts w:ascii="Times New Roman"/>
          <w:b w:val="false"/>
          <w:i w:val="false"/>
          <w:color w:val="000000"/>
          <w:sz w:val="28"/>
        </w:rPr>
        <w:t xml:space="preserve">
      4) осы тармақтың 2) тармақшасында көрсетілген тауарларды шығару мерзімі: </w:t>
      </w:r>
    </w:p>
    <w:p>
      <w:pPr>
        <w:spacing w:after="0"/>
        <w:ind w:left="0"/>
        <w:jc w:val="both"/>
      </w:pPr>
      <w:r>
        <w:rPr>
          <w:rFonts w:ascii="Times New Roman"/>
          <w:b w:val="false"/>
          <w:i w:val="false"/>
          <w:color w:val="000000"/>
          <w:sz w:val="28"/>
        </w:rPr>
        <w:t>
      Кодексте көзделген кедендік бақылау нысандарын және (немесе) кедендік бақылау жүргізуді қамтамасыз ететін шараларды қолдана отырып, кедендік бақылауды жүргізу немесе басталған кедендік бақылауды аяқтау;</w:t>
      </w:r>
    </w:p>
    <w:p>
      <w:pPr>
        <w:spacing w:after="0"/>
        <w:ind w:left="0"/>
        <w:jc w:val="both"/>
      </w:pPr>
      <w:r>
        <w:rPr>
          <w:rFonts w:ascii="Times New Roman"/>
          <w:b w:val="false"/>
          <w:i w:val="false"/>
          <w:color w:val="000000"/>
          <w:sz w:val="28"/>
        </w:rPr>
        <w:t>
      көрсетілетін қызметті берушінің Кодекстің 183-бабының 2-тармағына сәйкес декларацияда мәлімделген мәліметтерді өзгерту (толықтыру) туралы талабын орындау;</w:t>
      </w:r>
    </w:p>
    <w:p>
      <w:pPr>
        <w:spacing w:after="0"/>
        <w:ind w:left="0"/>
        <w:jc w:val="both"/>
      </w:pPr>
      <w:r>
        <w:rPr>
          <w:rFonts w:ascii="Times New Roman"/>
          <w:b w:val="false"/>
          <w:i w:val="false"/>
          <w:color w:val="000000"/>
          <w:sz w:val="28"/>
        </w:rPr>
        <w:t>
      Кодекстің 195 және 196-баптарына сәйкес кедендік баждарды, салықтарды, арнайы, демпингке қарсы, өтемақы баждарын төлеу жөніндегі міндеттің орындалуын қамтамасыз етуді ұсыну үшін қажет уақытқа ұзартылуы мүмкін;</w:t>
      </w:r>
    </w:p>
    <w:p>
      <w:pPr>
        <w:spacing w:after="0"/>
        <w:ind w:left="0"/>
        <w:jc w:val="both"/>
      </w:pPr>
      <w:r>
        <w:rPr>
          <w:rFonts w:ascii="Times New Roman"/>
          <w:b w:val="false"/>
          <w:i w:val="false"/>
          <w:color w:val="000000"/>
          <w:sz w:val="28"/>
        </w:rPr>
        <w:t>
      5) туарларды шығару мерзімі көрсетілетін қызметті беруші басшысының, ол уәкілеттік берген көрсетілетін қызметті берушінің басшысы орынбасарының не оларды алмастыратын адамдардың рұқсатымен ұзартылады;</w:t>
      </w:r>
    </w:p>
    <w:p>
      <w:pPr>
        <w:spacing w:after="0"/>
        <w:ind w:left="0"/>
        <w:jc w:val="both"/>
      </w:pPr>
      <w:r>
        <w:rPr>
          <w:rFonts w:ascii="Times New Roman"/>
          <w:b w:val="false"/>
          <w:i w:val="false"/>
          <w:color w:val="000000"/>
          <w:sz w:val="28"/>
        </w:rPr>
        <w:t xml:space="preserve">
      6) тауарларды шығару мерзімі ұзартылған кезде тауарларды шығаруды көрсетілетін қызметті беруші, егер Кодексте өзгеше белгіленбесе, кедендік декларация тіркелген күннен не осы тармақтың 2)-тармақшасында көрсетілген мән-жайлардың бірі басталған күннен кейінгі күннен бастап 10 (он) жұмыс күнінен кешіктірмей аяқтауға тиіс; </w:t>
      </w:r>
    </w:p>
    <w:p>
      <w:pPr>
        <w:spacing w:after="0"/>
        <w:ind w:left="0"/>
        <w:jc w:val="both"/>
      </w:pPr>
      <w:r>
        <w:rPr>
          <w:rFonts w:ascii="Times New Roman"/>
          <w:b w:val="false"/>
          <w:i w:val="false"/>
          <w:color w:val="000000"/>
          <w:sz w:val="28"/>
        </w:rPr>
        <w:t xml:space="preserve">
      7) егер кедендік, өзге де құжаттарды және (немесе) мәліметтерді тексеруді осы тармақтың 6)-тармақшасында белгіленген мерзімде аяқтау мүмкін болмаған және Кодекстің 195-бабына сәйкес тауарларды шығаруды Кодекстің 195-бабының 5-тармағында көзделген жағдайда жүргізу мүмкін болмаған жағдайда, тауарларды шығару мерзімі көрсетілетін қызметті беруші басшысының, ол уәкілеттік берген көрсетілетін қызметті беруші басшысы орынбасарының не оларды алмастыратын адамдардың рұқсатымен осы тармақтың 6)-тармақшасында белгіленген мерзім өткен күннен кейінгі күннен бастап осындай тексеруді жүргізу мерзіміне ұзартылады; </w:t>
      </w:r>
    </w:p>
    <w:p>
      <w:pPr>
        <w:spacing w:after="0"/>
        <w:ind w:left="0"/>
        <w:jc w:val="both"/>
      </w:pPr>
      <w:r>
        <w:rPr>
          <w:rFonts w:ascii="Times New Roman"/>
          <w:b w:val="false"/>
          <w:i w:val="false"/>
          <w:color w:val="000000"/>
          <w:sz w:val="28"/>
        </w:rPr>
        <w:t>
      8) егер кедендік сараптама тағайындалған және оны аяқтау үшін осы тармақтың 6)-тармақшасында белгіленген мерзімге қарағанда анағұрлым ұзақ мерзім қажет болған және Кодекстің 196-бабына сәйкес кедендік баждарды, салықтарды, арнайы, демпингке қарсы, өтемақы баждарын төлеу жөніндегі міндеттің орындалуын қамтамасыз ету ұсынылмаған не Кодекстің 196-бабына сәйкес тауарларды шығаруды Кодекстің 196-бабының 5-тармағында көзделген жағдайда жүргізу мүмкін болмаған жағдайда, тауарларды шығару мерзімі көрсетілетін қызметті беруші басшысының, ол уәкілеттік берген көрсетілетін қызметті беруші басшысы орынбасарының не оларды алмастыратын адамдардың рұқсатымен осы тармақтың 6)-тармақшасында белгіленген мерзім өткен күннен кейінгі күннен бастап кедендік сараптаманы жүргізу мерзіміне ұзартылады;</w:t>
      </w:r>
    </w:p>
    <w:p>
      <w:pPr>
        <w:spacing w:after="0"/>
        <w:ind w:left="0"/>
        <w:jc w:val="both"/>
      </w:pPr>
      <w:r>
        <w:rPr>
          <w:rFonts w:ascii="Times New Roman"/>
          <w:b w:val="false"/>
          <w:i w:val="false"/>
          <w:color w:val="000000"/>
          <w:sz w:val="28"/>
        </w:rPr>
        <w:t>
      9) тауарларды шығару мерзімі осы тармақтың 4, 5, 6, 7 және 8-тармақшаларына сәйкес ұзартылған кезде көрсетілетін қызметті беруші көрсетілетін қызметті алушыға рұқсат берілген күннен кейінгі бір жұмыс күнінен кешіктірмей тауарларды шығару мерзімін ұзарту негіздерін көрсете отырып, осындай ұзарту туралы хабарлама жібереді.</w:t>
      </w:r>
    </w:p>
    <w:p>
      <w:pPr>
        <w:spacing w:after="0"/>
        <w:ind w:left="0"/>
        <w:jc w:val="both"/>
      </w:pPr>
      <w:r>
        <w:rPr>
          <w:rFonts w:ascii="Times New Roman"/>
          <w:b w:val="false"/>
          <w:i w:val="false"/>
          <w:color w:val="000000"/>
          <w:sz w:val="28"/>
        </w:rPr>
        <w:t xml:space="preserve">
      Көрсетілетін қызметті берушімен Декларацияны тіркеудің барынша жол берілетін уақыты – 1 (бір) сағат. </w:t>
      </w:r>
    </w:p>
    <w:bookmarkStart w:name="z2642" w:id="950"/>
    <w:p>
      <w:pPr>
        <w:spacing w:after="0"/>
        <w:ind w:left="0"/>
        <w:jc w:val="both"/>
      </w:pPr>
      <w:r>
        <w:rPr>
          <w:rFonts w:ascii="Times New Roman"/>
          <w:b w:val="false"/>
          <w:i w:val="false"/>
          <w:color w:val="000000"/>
          <w:sz w:val="28"/>
        </w:rPr>
        <w:t>
      5. Мемлекеттік қызметті көрсету нысаны: қағаз және электронды түрде (егер көрсетілетін қызметті берушіде көрсетілетін қызметті беруші пайдаланатын ақпараттық жүйелердің техникалық іркілістерден, байланыс құралдары (телекоммуникациялық желілер және Интернет) жұмысының бұзылуынан, электр энергиясының сөндірілуінен, авариядан, еңсерілмейтін күштің әсерінен немесе көрсетілетін қызметті беруші пайдаланатын ақпараттық жүйелердің істен шығуына алып келген өзге де мән-жайлардан туындаған жарамсыз болуына байланысты, декларанттың кедендік декларациялауды электрондық нысанда іске асыруын қамтамасыз ету мүмкіндігі болмаса, кедендік декларациялау қағаз (жазбаша) нысанда жүзеге асырылуы мүмкін).</w:t>
      </w:r>
    </w:p>
    <w:bookmarkEnd w:id="950"/>
    <w:bookmarkStart w:name="z2641" w:id="951"/>
    <w:p>
      <w:pPr>
        <w:spacing w:after="0"/>
        <w:ind w:left="0"/>
        <w:jc w:val="both"/>
      </w:pPr>
      <w:r>
        <w:rPr>
          <w:rFonts w:ascii="Times New Roman"/>
          <w:b w:val="false"/>
          <w:i w:val="false"/>
          <w:color w:val="000000"/>
          <w:sz w:val="28"/>
        </w:rPr>
        <w:t>
      6. Мемлекеттік қызметті көрсету нәтижесі көрсетілетін қызметті берушінің өкілетті ұабылданған лауазымды тұлғаларымен тауарларды шығару туралы шешім оның электронды цифрлық қолтаңбасымен куәландырылған, сонымен қатар ақпараттық жүйелер арқылы мүдделі сонымен бірге көрсетілетін қызметті алушыларды бір уақытта хабардар ету,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беру болып табылады.</w:t>
      </w:r>
    </w:p>
    <w:bookmarkEnd w:id="951"/>
    <w:p>
      <w:pPr>
        <w:spacing w:after="0"/>
        <w:ind w:left="0"/>
        <w:jc w:val="both"/>
      </w:pPr>
      <w:r>
        <w:rPr>
          <w:rFonts w:ascii="Times New Roman"/>
          <w:b w:val="false"/>
          <w:i w:val="false"/>
          <w:color w:val="000000"/>
          <w:sz w:val="28"/>
        </w:rPr>
        <w:t>
      Мемлекеттік қызмет көрсету нәтижесін ұсыну нысаны: қағаз және электронды түрде (егер көрсетілетін қызметті берушіде көрсетілетін қызметті беруші пайдаланатын ақпараттық жүйелердің техникалық іркілістерден, байланыс құралдары (телекоммуникациялық желілер және Интернет) жұмысының бұзылуынан, электр энергиясының сөндірілуінен, авариядан, еңсерілмейтін күштің әсерінен немесе көрсетілетін қызметті беруші пайдаланатын ақпараттық жүйелердің істен шығуына алып келген өзге де мән-жайлардан туындаған жарамсыз болуына байланысты, декларанттың кедендік декларациялауды электрондық нысанда іске асыруын қамтамасыз ету мүмкіндігі болмаса, кедендік декларациялау қағаз (жазбаша) нысанда жүзеге асырылуы мүмкін).</w:t>
      </w:r>
    </w:p>
    <w:bookmarkStart w:name="z2640" w:id="952"/>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әрі–көрсетілетін қызметті алушы) көрсетіледі.</w:t>
      </w:r>
    </w:p>
    <w:bookmarkEnd w:id="952"/>
    <w:p>
      <w:pPr>
        <w:spacing w:after="0"/>
        <w:ind w:left="0"/>
        <w:jc w:val="both"/>
      </w:pPr>
      <w:r>
        <w:rPr>
          <w:rFonts w:ascii="Times New Roman"/>
          <w:b w:val="false"/>
          <w:i w:val="false"/>
          <w:color w:val="000000"/>
          <w:sz w:val="28"/>
        </w:rPr>
        <w:t>
      Кодекске сәйкес мемлекеттік қызметті көрсету үшін Қазақстан Республикасының Үкіметінің 2018 жылғы 5 сәуірдегі № 171 Қаулысымен белгіленген тауарларды кедендік декларациялау үшін тауарларға арналған декларацияның негізгі парағы үшін 19 000 (он тоғыз мың) теңге және тауарларға арналған декларацияның әрбір қосымша парағы үшін 11 000 (он бір мың) теңге көлемінде кедендік алымдар алынады.</w:t>
      </w:r>
    </w:p>
    <w:p>
      <w:pPr>
        <w:spacing w:after="0"/>
        <w:ind w:left="0"/>
        <w:jc w:val="both"/>
      </w:pPr>
      <w:r>
        <w:rPr>
          <w:rFonts w:ascii="Times New Roman"/>
          <w:b w:val="false"/>
          <w:i w:val="false"/>
          <w:color w:val="000000"/>
          <w:sz w:val="28"/>
        </w:rPr>
        <w:t>
      Еуразиялық экономикалық одағының Кеден кодексінің 460–бабы негізінде "Қазақстан Республикасындағы кеден ісі туралы" 1995 жылғы 20 шілдедегі № 2368 Қазақстан Республикасының Заңына сәйкес қолданылатын жер қойнауын пайдалануға арналған келісім-шарттардың шеңберінде өткізілетін тауарларды декларациялау кезінде, "Кедендік төлемдердің ставкалары туралы" Қазақстан Республикасы Үкіметінің 1995 жылғы 7 қарашадағы № 1479 қаулысына сәйкес заңды тұлғалар мен жеке адамдардың тауарларын кедендік ресімдеу үшін 0,2 % мөлшерінде кеден алымы, тауарлар мен көлік құралдарын ол үшін белгіленген жерден тыс және мемлекеттік кірістер органдарының жұмыс уақытынан тыс кедендік ресімдеу үшін 0,4 % мөлшерінде кеден алымдары алынады.</w:t>
      </w:r>
    </w:p>
    <w:p>
      <w:pPr>
        <w:spacing w:after="0"/>
        <w:ind w:left="0"/>
        <w:jc w:val="both"/>
      </w:pPr>
      <w:r>
        <w:rPr>
          <w:rFonts w:ascii="Times New Roman"/>
          <w:b w:val="false"/>
          <w:i w:val="false"/>
          <w:color w:val="000000"/>
          <w:sz w:val="28"/>
        </w:rPr>
        <w:t>
      Декларациялау үшін кедендік алым кедендік декларациялауды бергенге дейін немесе сонымен бір мезгілде төленеді.</w:t>
      </w:r>
    </w:p>
    <w:bookmarkStart w:name="z2639" w:id="953"/>
    <w:p>
      <w:pPr>
        <w:spacing w:after="0"/>
        <w:ind w:left="0"/>
        <w:jc w:val="both"/>
      </w:pPr>
      <w:r>
        <w:rPr>
          <w:rFonts w:ascii="Times New Roman"/>
          <w:b w:val="false"/>
          <w:i w:val="false"/>
          <w:color w:val="000000"/>
          <w:sz w:val="28"/>
        </w:rPr>
        <w:t xml:space="preserve">
      8. Көрсетілетін қызметті берушінің жұмыс кестесі: </w:t>
      </w:r>
    </w:p>
    <w:bookmarkEnd w:id="953"/>
    <w:p>
      <w:pPr>
        <w:spacing w:after="0"/>
        <w:ind w:left="0"/>
        <w:jc w:val="both"/>
      </w:pPr>
      <w:r>
        <w:rPr>
          <w:rFonts w:ascii="Times New Roman"/>
          <w:b w:val="false"/>
          <w:i w:val="false"/>
          <w:color w:val="000000"/>
          <w:sz w:val="28"/>
        </w:rPr>
        <w:t>
      1) портал және ақпараттық жүйенің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p>
      <w:pPr>
        <w:spacing w:after="0"/>
        <w:ind w:left="0"/>
        <w:jc w:val="both"/>
      </w:pPr>
      <w:r>
        <w:rPr>
          <w:rFonts w:ascii="Times New Roman"/>
          <w:b w:val="false"/>
          <w:i w:val="false"/>
          <w:color w:val="000000"/>
          <w:sz w:val="28"/>
        </w:rPr>
        <w:t xml:space="preserve">
      2) көрсетілетін қызметті беруші – Қазақстан Республикасының еңбек заңнамасына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 </w:t>
      </w:r>
    </w:p>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Кодекстің 145 бабы 2 тармағында көздеген жағдайларда, мүдделі тұлғаның уәжді сұрау салуы бойынша көрсетілетін қызметті беруші жекелеген кедендік операцияларды көрсетілетін қызметті беруші орналасқан орыннан тыс және (немесе) жұмыс уақытынан тыс жасауы мүмкін.</w:t>
      </w:r>
    </w:p>
    <w:bookmarkStart w:name="z2638" w:id="954"/>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құжаттардың тізбесі:</w:t>
      </w:r>
    </w:p>
    <w:bookmarkEnd w:id="954"/>
    <w:p>
      <w:pPr>
        <w:spacing w:after="0"/>
        <w:ind w:left="0"/>
        <w:jc w:val="both"/>
      </w:pPr>
      <w:r>
        <w:rPr>
          <w:rFonts w:ascii="Times New Roman"/>
          <w:b w:val="false"/>
          <w:i w:val="false"/>
          <w:color w:val="000000"/>
          <w:sz w:val="28"/>
        </w:rPr>
        <w:t>
      ақпараттық жүйелер арқылы:</w:t>
      </w:r>
    </w:p>
    <w:p>
      <w:pPr>
        <w:spacing w:after="0"/>
        <w:ind w:left="0"/>
        <w:jc w:val="both"/>
      </w:pPr>
      <w:r>
        <w:rPr>
          <w:rFonts w:ascii="Times New Roman"/>
          <w:b w:val="false"/>
          <w:i w:val="false"/>
          <w:color w:val="000000"/>
          <w:sz w:val="28"/>
        </w:rPr>
        <w:t>
      көрсетілетін қызметті алушының дербес шотында кедендік төлемдермен салықтарды төлегендігін растайтын қажетті көлемде ақшалай қаражаттың болуы;</w:t>
      </w:r>
    </w:p>
    <w:p>
      <w:pPr>
        <w:spacing w:after="0"/>
        <w:ind w:left="0"/>
        <w:jc w:val="both"/>
      </w:pPr>
      <w:r>
        <w:rPr>
          <w:rFonts w:ascii="Times New Roman"/>
          <w:b w:val="false"/>
          <w:i w:val="false"/>
          <w:color w:val="000000"/>
          <w:sz w:val="28"/>
        </w:rPr>
        <w:t>
      егер тәуекелдерді басқару ақпараттық жүйесі айқындаған тәуекелдерді азайту және жою бойынша ұсыныстарды берген жағдайда көрсетілетін қызметті алушымен құжаттар электронды түрде ұсынылады.</w:t>
      </w:r>
    </w:p>
    <w:p>
      <w:pPr>
        <w:spacing w:after="0"/>
        <w:ind w:left="0"/>
        <w:jc w:val="both"/>
      </w:pPr>
      <w:r>
        <w:rPr>
          <w:rFonts w:ascii="Times New Roman"/>
          <w:b w:val="false"/>
          <w:i w:val="false"/>
          <w:color w:val="000000"/>
          <w:sz w:val="28"/>
        </w:rPr>
        <w:t>
      Егер тәуекелдерді басқару ақпараттық жүйесі айқындаған тәуекелдерді азайту және жою бойынша ұсыныстарды берген жағдайда қосымща құжаттар көрсетілетін қызметті берушінің сұратуы бойынша электронды түрде ақпараттық жүйе арқылы ұсынылады.</w:t>
      </w:r>
    </w:p>
    <w:p>
      <w:pPr>
        <w:spacing w:after="0"/>
        <w:ind w:left="0"/>
        <w:jc w:val="both"/>
      </w:pPr>
      <w:r>
        <w:rPr>
          <w:rFonts w:ascii="Times New Roman"/>
          <w:b w:val="false"/>
          <w:i w:val="false"/>
          <w:color w:val="000000"/>
          <w:sz w:val="28"/>
        </w:rPr>
        <w:t>
      көрсетілетін қызметті берушіге:</w:t>
      </w:r>
    </w:p>
    <w:p>
      <w:pPr>
        <w:spacing w:after="0"/>
        <w:ind w:left="0"/>
        <w:jc w:val="both"/>
      </w:pPr>
      <w:r>
        <w:rPr>
          <w:rFonts w:ascii="Times New Roman"/>
          <w:b w:val="false"/>
          <w:i w:val="false"/>
          <w:color w:val="000000"/>
          <w:sz w:val="28"/>
        </w:rPr>
        <w:t>
      егер Кодексте өзгеше белгіленбесе, декларация, декларацияның электрондық көшірмесі және олардың негізінде кедендік декларация толтырылған құжаттар:</w:t>
      </w:r>
    </w:p>
    <w:p>
      <w:pPr>
        <w:spacing w:after="0"/>
        <w:ind w:left="0"/>
        <w:jc w:val="both"/>
      </w:pPr>
      <w:r>
        <w:rPr>
          <w:rFonts w:ascii="Times New Roman"/>
          <w:b w:val="false"/>
          <w:i w:val="false"/>
          <w:color w:val="000000"/>
          <w:sz w:val="28"/>
        </w:rPr>
        <w:t>
      мұндай құжаттарға:</w:t>
      </w:r>
    </w:p>
    <w:p>
      <w:pPr>
        <w:spacing w:after="0"/>
        <w:ind w:left="0"/>
        <w:jc w:val="both"/>
      </w:pPr>
      <w:r>
        <w:rPr>
          <w:rFonts w:ascii="Times New Roman"/>
          <w:b w:val="false"/>
          <w:i w:val="false"/>
          <w:color w:val="000000"/>
          <w:sz w:val="28"/>
        </w:rPr>
        <w:t>
      тауарлармен мәмілені жасауды растайтын құжаттар, осындай мәміле болмаған жағдайда – тауарларға иелік ету, пайдалану және (немесе) билік ету құқығын растайтын өзге құжаттар, сондай-ақ декларанттың немесе кеден өкілінің билік етуіндегі өзге де коммерциялық құжаттар;</w:t>
      </w:r>
    </w:p>
    <w:p>
      <w:pPr>
        <w:spacing w:after="0"/>
        <w:ind w:left="0"/>
        <w:jc w:val="both"/>
      </w:pPr>
      <w:r>
        <w:rPr>
          <w:rFonts w:ascii="Times New Roman"/>
          <w:b w:val="false"/>
          <w:i w:val="false"/>
          <w:color w:val="000000"/>
          <w:sz w:val="28"/>
        </w:rPr>
        <w:t>
      көліктік (тасымалдау) құжаттары;</w:t>
      </w:r>
    </w:p>
    <w:p>
      <w:pPr>
        <w:spacing w:after="0"/>
        <w:ind w:left="0"/>
        <w:jc w:val="both"/>
      </w:pPr>
      <w:r>
        <w:rPr>
          <w:rFonts w:ascii="Times New Roman"/>
          <w:b w:val="false"/>
          <w:i w:val="false"/>
          <w:color w:val="000000"/>
          <w:sz w:val="28"/>
        </w:rPr>
        <w:t>
      тыйым салулар мен шектеулерді, ішкі нарықты қорғау шараларының сақталуын растайтын құжаттар;</w:t>
      </w:r>
    </w:p>
    <w:p>
      <w:pPr>
        <w:spacing w:after="0"/>
        <w:ind w:left="0"/>
        <w:jc w:val="both"/>
      </w:pPr>
      <w:r>
        <w:rPr>
          <w:rFonts w:ascii="Times New Roman"/>
          <w:b w:val="false"/>
          <w:i w:val="false"/>
          <w:color w:val="000000"/>
          <w:sz w:val="28"/>
        </w:rPr>
        <w:t xml:space="preserve">
      тауарлардың шығарылған жері туралы құжаттар; </w:t>
      </w:r>
    </w:p>
    <w:p>
      <w:pPr>
        <w:spacing w:after="0"/>
        <w:ind w:left="0"/>
        <w:jc w:val="both"/>
      </w:pPr>
      <w:r>
        <w:rPr>
          <w:rFonts w:ascii="Times New Roman"/>
          <w:b w:val="false"/>
          <w:i w:val="false"/>
          <w:color w:val="000000"/>
          <w:sz w:val="28"/>
        </w:rPr>
        <w:t>
      кедендік баждардың, салықтардың, арнайы, демпингке қарсы, өтем баждарының төленуін растайтын және (немесе) кедендік баждарды, салықтарды, арнайы, демпингке қарсы, өтем баждарын төлеу бойынша міндеттеменің орындалуын қамтамасыз ету құжаттары;</w:t>
      </w:r>
    </w:p>
    <w:p>
      <w:pPr>
        <w:spacing w:after="0"/>
        <w:ind w:left="0"/>
        <w:jc w:val="both"/>
      </w:pPr>
      <w:r>
        <w:rPr>
          <w:rFonts w:ascii="Times New Roman"/>
          <w:b w:val="false"/>
          <w:i w:val="false"/>
          <w:color w:val="000000"/>
          <w:sz w:val="28"/>
        </w:rPr>
        <w:t xml:space="preserve">
      кедендік төлемдерді, салықтарды төлеу бойынша жеңілдіктерді ұсынудың мақсаты мен шарттарын сақтауды растайтын құжаттар жатады. </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портал арқылы тапсырған кезде көрсетілетін қызметті алушының "жеке кабинетінде" мемлекеттік қызмет көрсету үшін сұрау салудың қабылданғаны туралы мәртебе көрсетіледі. </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637" w:id="955"/>
    <w:p>
      <w:pPr>
        <w:spacing w:after="0"/>
        <w:ind w:left="0"/>
        <w:jc w:val="both"/>
      </w:pPr>
      <w:r>
        <w:rPr>
          <w:rFonts w:ascii="Times New Roman"/>
          <w:b w:val="false"/>
          <w:i w:val="false"/>
          <w:color w:val="000000"/>
          <w:sz w:val="28"/>
        </w:rPr>
        <w:t>
      10. Мемлекеттік қызметті көрсетуден бас тарту үшін негіздемелер:</w:t>
      </w:r>
    </w:p>
    <w:bookmarkEnd w:id="955"/>
    <w:p>
      <w:pPr>
        <w:spacing w:after="0"/>
        <w:ind w:left="0"/>
        <w:jc w:val="both"/>
      </w:pPr>
      <w:r>
        <w:rPr>
          <w:rFonts w:ascii="Times New Roman"/>
          <w:b w:val="false"/>
          <w:i w:val="false"/>
          <w:color w:val="000000"/>
          <w:sz w:val="28"/>
        </w:rPr>
        <w:t>
      1) көрсетілетін қызметті беруші тауарларды шығарған кездегі шарттардың, оның ішінде Кодекстің 194, 195, 196 және 197-баптарында көзделген, сондай-ақ жеке пайдалануға арналған тауарларға, халықаралық тасымалдау көлік құралдарына және керек-жарақтарға қатысты шарттардың орындалмау;</w:t>
      </w:r>
    </w:p>
    <w:p>
      <w:pPr>
        <w:spacing w:after="0"/>
        <w:ind w:left="0"/>
        <w:jc w:val="both"/>
      </w:pPr>
      <w:r>
        <w:rPr>
          <w:rFonts w:ascii="Times New Roman"/>
          <w:b w:val="false"/>
          <w:i w:val="false"/>
          <w:color w:val="000000"/>
          <w:sz w:val="28"/>
        </w:rPr>
        <w:t>
      2) көрсетілетін қызметті беруші Кодекстің 183-бабының 2-тармағында көзделген жағдайда кедендік декларацияда мәлімделген мәліметтерді өзгерту (толықтыру) туралы талаптарының орындалмау;</w:t>
      </w:r>
    </w:p>
    <w:p>
      <w:pPr>
        <w:spacing w:after="0"/>
        <w:ind w:left="0"/>
        <w:jc w:val="both"/>
      </w:pPr>
      <w:r>
        <w:rPr>
          <w:rFonts w:ascii="Times New Roman"/>
          <w:b w:val="false"/>
          <w:i w:val="false"/>
          <w:color w:val="000000"/>
          <w:sz w:val="28"/>
        </w:rPr>
        <w:t>
      3) алдын ала кедендік декларациялау кезінде Кодекстің 185-бабының 7-тармағында көзделген мән-жайлардың басталу;</w:t>
      </w:r>
    </w:p>
    <w:p>
      <w:pPr>
        <w:spacing w:after="0"/>
        <w:ind w:left="0"/>
        <w:jc w:val="both"/>
      </w:pPr>
      <w:r>
        <w:rPr>
          <w:rFonts w:ascii="Times New Roman"/>
          <w:b w:val="false"/>
          <w:i w:val="false"/>
          <w:color w:val="000000"/>
          <w:sz w:val="28"/>
        </w:rPr>
        <w:t>
      4) мерзімді кедендік декларациялау кезінде Кодекстің 187-бабының 1 және 2-тармақтарында көзделген осындай кедендік декларациялау ерекшеліктері сақталмау және (немесе) декларантта белгіленген мерзімде орындалмаған кедендік төлемдерді, арнайы, демпингке қарсы, өтемақы баждарын, пайыздарды және (немесе) өсімпұлдарды төлеу жөніндегі міндеттің болу;</w:t>
      </w:r>
    </w:p>
    <w:p>
      <w:pPr>
        <w:spacing w:after="0"/>
        <w:ind w:left="0"/>
        <w:jc w:val="both"/>
      </w:pPr>
      <w:r>
        <w:rPr>
          <w:rFonts w:ascii="Times New Roman"/>
          <w:b w:val="false"/>
          <w:i w:val="false"/>
          <w:color w:val="000000"/>
          <w:sz w:val="28"/>
        </w:rPr>
        <w:t>
      5) кеден органының талап етуі бойынша тауарды осы Кодекстің 193-бабының 3 және 6-тармақтарында белгіленген тауарларды шығару мерзімдері шегінде көрсетпеу;</w:t>
      </w:r>
    </w:p>
    <w:p>
      <w:pPr>
        <w:spacing w:after="0"/>
        <w:ind w:left="0"/>
        <w:jc w:val="both"/>
      </w:pPr>
      <w:r>
        <w:rPr>
          <w:rFonts w:ascii="Times New Roman"/>
          <w:b w:val="false"/>
          <w:i w:val="false"/>
          <w:color w:val="000000"/>
          <w:sz w:val="28"/>
        </w:rPr>
        <w:t>
      6) Кодекстің 198-бабының 6 және 11-тармақтарында көзделген жағдайларда тауарларды шығару мерзімінің қайта басталмау;</w:t>
      </w:r>
    </w:p>
    <w:p>
      <w:pPr>
        <w:spacing w:after="0"/>
        <w:ind w:left="0"/>
        <w:jc w:val="both"/>
      </w:pPr>
      <w:r>
        <w:rPr>
          <w:rFonts w:ascii="Times New Roman"/>
          <w:b w:val="false"/>
          <w:i w:val="false"/>
          <w:color w:val="000000"/>
          <w:sz w:val="28"/>
        </w:rPr>
        <w:t>
      7) Кодекстің 410-бабының 2 және 7-тармақтарында көзделген талаптардың орындалмау;</w:t>
      </w:r>
    </w:p>
    <w:p>
      <w:pPr>
        <w:spacing w:after="0"/>
        <w:ind w:left="0"/>
        <w:jc w:val="both"/>
      </w:pPr>
      <w:r>
        <w:rPr>
          <w:rFonts w:ascii="Times New Roman"/>
          <w:b w:val="false"/>
          <w:i w:val="false"/>
          <w:color w:val="000000"/>
          <w:sz w:val="28"/>
        </w:rPr>
        <w:t>
      8) жолаушыларға арналған кедендік декларацияда мәлімделген тауарлардың Кодекстің 339-бабының 4-тармағына сәйкес жеке пайдалануға арналған тауарларға жатқызылмау;</w:t>
      </w:r>
    </w:p>
    <w:p>
      <w:pPr>
        <w:spacing w:after="0"/>
        <w:ind w:left="0"/>
        <w:jc w:val="both"/>
      </w:pPr>
      <w:r>
        <w:rPr>
          <w:rFonts w:ascii="Times New Roman"/>
          <w:b w:val="false"/>
          <w:i w:val="false"/>
          <w:color w:val="000000"/>
          <w:sz w:val="28"/>
        </w:rPr>
        <w:t xml:space="preserve">
      9) мынадай: </w:t>
      </w:r>
    </w:p>
    <w:p>
      <w:pPr>
        <w:spacing w:after="0"/>
        <w:ind w:left="0"/>
        <w:jc w:val="both"/>
      </w:pPr>
      <w:r>
        <w:rPr>
          <w:rFonts w:ascii="Times New Roman"/>
          <w:b w:val="false"/>
          <w:i w:val="false"/>
          <w:color w:val="000000"/>
          <w:sz w:val="28"/>
        </w:rPr>
        <w:t>
      әкімшілік немесе қылмыстық іс қозғау үшін негіздер болып табылмайтын анықталған бұзушылықтар жойылған;</w:t>
      </w:r>
    </w:p>
    <w:p>
      <w:pPr>
        <w:spacing w:after="0"/>
        <w:ind w:left="0"/>
        <w:jc w:val="both"/>
      </w:pPr>
      <w:r>
        <w:rPr>
          <w:rFonts w:ascii="Times New Roman"/>
          <w:b w:val="false"/>
          <w:i w:val="false"/>
          <w:color w:val="000000"/>
          <w:sz w:val="28"/>
        </w:rPr>
        <w:t>
      анықталған бұзушылықтар жойылған және декларацияланатын тауарлар алып қойылмаған және оларға Қазақстан Республикасының заңдарына сәйкес тыйым салынбаған;</w:t>
      </w:r>
    </w:p>
    <w:p>
      <w:pPr>
        <w:spacing w:after="0"/>
        <w:ind w:left="0"/>
        <w:jc w:val="both"/>
      </w:pPr>
      <w:r>
        <w:rPr>
          <w:rFonts w:ascii="Times New Roman"/>
          <w:b w:val="false"/>
          <w:i w:val="false"/>
          <w:color w:val="000000"/>
          <w:sz w:val="28"/>
        </w:rPr>
        <w:t xml:space="preserve">
      декларантқа қатысты банкроттық туралы іс қозғалған жағдайларды қоспағанда, кеден органдары тауарларға кедендік бақылауды жүргізген кезде Еуразиялық экономикалық одақтың кеден заңнамасын және (немесе) Қазақстан Республикасының кеден және өзге де заңнамасын бұзушылықтарды анықтау негіздері бойынша тауарларды шығарудан бас тартады. </w:t>
      </w:r>
    </w:p>
    <w:bookmarkStart w:name="z2636" w:id="956"/>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956"/>
    <w:bookmarkStart w:name="z2635" w:id="957"/>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957"/>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634" w:id="958"/>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958"/>
    <w:bookmarkStart w:name="z2633" w:id="959"/>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959"/>
    <w:bookmarkStart w:name="z2632" w:id="960"/>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960"/>
    <w:bookmarkStart w:name="z2631" w:id="961"/>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961"/>
    <w:bookmarkStart w:name="z2630" w:id="962"/>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962"/>
    <w:bookmarkStart w:name="z2629" w:id="963"/>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9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44–қосымша</w:t>
            </w:r>
          </w:p>
        </w:tc>
      </w:tr>
    </w:tbl>
    <w:bookmarkStart w:name="z1077" w:id="964"/>
    <w:p>
      <w:pPr>
        <w:spacing w:after="0"/>
        <w:ind w:left="0"/>
        <w:jc w:val="left"/>
      </w:pPr>
      <w:r>
        <w:rPr>
          <w:rFonts w:ascii="Times New Roman"/>
          <w:b/>
          <w:i w:val="false"/>
          <w:color w:val="000000"/>
        </w:rPr>
        <w:t xml:space="preserve"> Халықаралық тасымалдау көлік құралын кедендік пломбалар мен мөрлер салынған тауарларды тасымалдауға жіберу туралы куәлік беру</w:t>
      </w:r>
    </w:p>
    <w:bookmarkEnd w:id="964"/>
    <w:p>
      <w:pPr>
        <w:spacing w:after="0"/>
        <w:ind w:left="0"/>
        <w:jc w:val="both"/>
      </w:pPr>
      <w:r>
        <w:rPr>
          <w:rFonts w:ascii="Times New Roman"/>
          <w:b w:val="false"/>
          <w:i w:val="false"/>
          <w:color w:val="ff0000"/>
          <w:sz w:val="28"/>
        </w:rPr>
        <w:t xml:space="preserve">
      Ескерту. Стандарттың тақырыбы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8" w:id="965"/>
    <w:p>
      <w:pPr>
        <w:spacing w:after="0"/>
        <w:ind w:left="0"/>
        <w:jc w:val="left"/>
      </w:pPr>
      <w:r>
        <w:rPr>
          <w:rFonts w:ascii="Times New Roman"/>
          <w:b/>
          <w:i w:val="false"/>
          <w:color w:val="000000"/>
        </w:rPr>
        <w:t xml:space="preserve"> 1. Жалпы ережелер</w:t>
      </w:r>
    </w:p>
    <w:bookmarkEnd w:id="965"/>
    <w:bookmarkStart w:name="z1079" w:id="966"/>
    <w:p>
      <w:pPr>
        <w:spacing w:after="0"/>
        <w:ind w:left="0"/>
        <w:jc w:val="both"/>
      </w:pPr>
      <w:r>
        <w:rPr>
          <w:rFonts w:ascii="Times New Roman"/>
          <w:b w:val="false"/>
          <w:i w:val="false"/>
          <w:color w:val="000000"/>
          <w:sz w:val="28"/>
        </w:rPr>
        <w:t>
      1. "Халықаралық тасымалдау көлік құралын кедендік пломбалар мен мөрлер салынған тауарларды тасымалдауға жіберу туралы куәлік беру" мемлекеттік көрсетілетін қызметі (бұдан әрі – мемлекеттік көрсетілетін қызмет).</w:t>
      </w:r>
    </w:p>
    <w:bookmarkEnd w:id="9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0" w:id="967"/>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967"/>
    <w:bookmarkStart w:name="z1081" w:id="968"/>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96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берушінің кеңсесі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08.12.2015 </w:t>
      </w:r>
      <w:r>
        <w:rPr>
          <w:rFonts w:ascii="Times New Roman"/>
          <w:b w:val="false"/>
          <w:i w:val="false"/>
          <w:color w:val="00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082" w:id="969"/>
    <w:p>
      <w:pPr>
        <w:spacing w:after="0"/>
        <w:ind w:left="0"/>
        <w:jc w:val="left"/>
      </w:pPr>
      <w:r>
        <w:rPr>
          <w:rFonts w:ascii="Times New Roman"/>
          <w:b/>
          <w:i w:val="false"/>
          <w:color w:val="000000"/>
        </w:rPr>
        <w:t xml:space="preserve">  2. Мемлекеттік қызметті көрсету тәртібі</w:t>
      </w:r>
    </w:p>
    <w:bookmarkEnd w:id="969"/>
    <w:bookmarkStart w:name="z1083" w:id="970"/>
    <w:p>
      <w:pPr>
        <w:spacing w:after="0"/>
        <w:ind w:left="0"/>
        <w:jc w:val="both"/>
      </w:pPr>
      <w:r>
        <w:rPr>
          <w:rFonts w:ascii="Times New Roman"/>
          <w:b w:val="false"/>
          <w:i w:val="false"/>
          <w:color w:val="000000"/>
          <w:sz w:val="28"/>
        </w:rPr>
        <w:t>
      4. Мемлекеттік қызметті көрсету мерзімі:</w:t>
      </w:r>
    </w:p>
    <w:bookmarkEnd w:id="970"/>
    <w:p>
      <w:pPr>
        <w:spacing w:after="0"/>
        <w:ind w:left="0"/>
        <w:jc w:val="both"/>
      </w:pPr>
      <w:r>
        <w:rPr>
          <w:rFonts w:ascii="Times New Roman"/>
          <w:b w:val="false"/>
          <w:i w:val="false"/>
          <w:color w:val="000000"/>
          <w:sz w:val="28"/>
        </w:rPr>
        <w:t>
      1) көлік құралын ұсынған кезде көрсетілетін қызметті алушы құжаттар топтамасын көрсетілетін қызметті берушіге тапсырған сәттен бастап – өтініш тіркелген күннен кейінгі бір жұмыс күні;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4" w:id="971"/>
    <w:p>
      <w:pPr>
        <w:spacing w:after="0"/>
        <w:ind w:left="0"/>
        <w:jc w:val="both"/>
      </w:pPr>
      <w:r>
        <w:rPr>
          <w:rFonts w:ascii="Times New Roman"/>
          <w:b w:val="false"/>
          <w:i w:val="false"/>
          <w:color w:val="000000"/>
          <w:sz w:val="28"/>
        </w:rPr>
        <w:t>
      5. Мемлекеттік қызметті көрсету нысаны: қағаз түрінде.</w:t>
      </w:r>
    </w:p>
    <w:bookmarkEnd w:id="971"/>
    <w:bookmarkStart w:name="z1085" w:id="972"/>
    <w:p>
      <w:pPr>
        <w:spacing w:after="0"/>
        <w:ind w:left="0"/>
        <w:jc w:val="both"/>
      </w:pPr>
      <w:r>
        <w:rPr>
          <w:rFonts w:ascii="Times New Roman"/>
          <w:b w:val="false"/>
          <w:i w:val="false"/>
          <w:color w:val="000000"/>
          <w:sz w:val="28"/>
        </w:rPr>
        <w:t>
      6. Мемлекеттік қызметті көрсету нәтижесі халықаралық тасымалдау көлік құралына кедендік пломбалар мен мөрлер басып тауарларды тасымалдауға жіберу туралы куәлік беру және ұзарту, не осы мемлекеттік көрсетілетін қызмет стандартының 10-тармағында көрсетілген жағдайлар мен негіздемелер бойынша мемлекеттік қызмет көрсетуден бас тарту туралы дәлелді жауабы болып табылады.</w:t>
      </w:r>
    </w:p>
    <w:bookmarkEnd w:id="97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6" w:id="973"/>
    <w:p>
      <w:pPr>
        <w:spacing w:after="0"/>
        <w:ind w:left="0"/>
        <w:jc w:val="both"/>
      </w:pPr>
      <w:r>
        <w:rPr>
          <w:rFonts w:ascii="Times New Roman"/>
          <w:b w:val="false"/>
          <w:i w:val="false"/>
          <w:color w:val="000000"/>
          <w:sz w:val="28"/>
        </w:rPr>
        <w:t>
      7. Мемлекеттік қызмет тегін жеке және заңды тұлғаларға (бұдан әрі - көрсетілетін қызметті алушы) көрсетіледі.</w:t>
      </w:r>
    </w:p>
    <w:bookmarkEnd w:id="973"/>
    <w:bookmarkStart w:name="z1087" w:id="974"/>
    <w:p>
      <w:pPr>
        <w:spacing w:after="0"/>
        <w:ind w:left="0"/>
        <w:jc w:val="both"/>
      </w:pPr>
      <w:r>
        <w:rPr>
          <w:rFonts w:ascii="Times New Roman"/>
          <w:b w:val="false"/>
          <w:i w:val="false"/>
          <w:color w:val="000000"/>
          <w:sz w:val="28"/>
        </w:rPr>
        <w:t>
      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17.30–ға дейін.</w:t>
      </w:r>
    </w:p>
    <w:bookmarkEnd w:id="97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bookmarkStart w:name="z1088" w:id="975"/>
    <w:p>
      <w:pPr>
        <w:spacing w:after="0"/>
        <w:ind w:left="0"/>
        <w:jc w:val="both"/>
      </w:pPr>
      <w:r>
        <w:rPr>
          <w:rFonts w:ascii="Times New Roman"/>
          <w:b w:val="false"/>
          <w:i w:val="false"/>
          <w:color w:val="000000"/>
          <w:sz w:val="28"/>
        </w:rPr>
        <w:t>
      9. Көрсетілетін қызметті алушы көрсетілетін қызметті берушіге жүгінген кезде мемлекеттік қызмет көрсету үшін қажетті құжаттардың тізбесі:</w:t>
      </w:r>
    </w:p>
    <w:bookmarkEnd w:id="975"/>
    <w:p>
      <w:pPr>
        <w:spacing w:after="0"/>
        <w:ind w:left="0"/>
        <w:jc w:val="both"/>
      </w:pPr>
      <w:r>
        <w:rPr>
          <w:rFonts w:ascii="Times New Roman"/>
          <w:b w:val="false"/>
          <w:i w:val="false"/>
          <w:color w:val="000000"/>
          <w:sz w:val="28"/>
        </w:rPr>
        <w:t>
      жеке тәртіппен алғашқы куәлікті алу кезінде:</w:t>
      </w:r>
    </w:p>
    <w:p>
      <w:pPr>
        <w:spacing w:after="0"/>
        <w:ind w:left="0"/>
        <w:jc w:val="both"/>
      </w:pPr>
      <w:r>
        <w:rPr>
          <w:rFonts w:ascii="Times New Roman"/>
          <w:b w:val="false"/>
          <w:i w:val="false"/>
          <w:color w:val="000000"/>
          <w:sz w:val="28"/>
        </w:rPr>
        <w:t>
      1) осы стандарттың 1-қосымшасына сәйкес және халықаралық тасымалдау көлік құралын тексеріп қарауға бос күйінде әкелу нысаны бойынша өтініш;</w:t>
      </w:r>
    </w:p>
    <w:p>
      <w:pPr>
        <w:spacing w:after="0"/>
        <w:ind w:left="0"/>
        <w:jc w:val="both"/>
      </w:pPr>
      <w:r>
        <w:rPr>
          <w:rFonts w:ascii="Times New Roman"/>
          <w:b w:val="false"/>
          <w:i w:val="false"/>
          <w:color w:val="000000"/>
          <w:sz w:val="28"/>
        </w:rPr>
        <w:t>
      2) Кеден одағы Комиссиясының 2011 жылғы 22 шілдедегі № 676 шешімімен (бұдан әрі – Шешім) белгіленген бланкінің 1-6-бағандарын толтырылған нысан бойынша жіберу туралы куәліктің бланкісі;</w:t>
      </w:r>
    </w:p>
    <w:p>
      <w:pPr>
        <w:spacing w:after="0"/>
        <w:ind w:left="0"/>
        <w:jc w:val="both"/>
      </w:pPr>
      <w:r>
        <w:rPr>
          <w:rFonts w:ascii="Times New Roman"/>
          <w:b w:val="false"/>
          <w:i w:val="false"/>
          <w:color w:val="000000"/>
          <w:sz w:val="28"/>
        </w:rPr>
        <w:t>
      3) автомобиль көлік құралының, тіркеменің, жартылай тіркеменің конструкциясының сызбалары, фотосуреттері және егжей-тегжейлі сипаттамасы;</w:t>
      </w:r>
    </w:p>
    <w:p>
      <w:pPr>
        <w:spacing w:after="0"/>
        <w:ind w:left="0"/>
        <w:jc w:val="both"/>
      </w:pPr>
      <w:r>
        <w:rPr>
          <w:rFonts w:ascii="Times New Roman"/>
          <w:b w:val="false"/>
          <w:i w:val="false"/>
          <w:color w:val="000000"/>
          <w:sz w:val="28"/>
        </w:rPr>
        <w:t>
      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p>
    <w:p>
      <w:pPr>
        <w:spacing w:after="0"/>
        <w:ind w:left="0"/>
        <w:jc w:val="both"/>
      </w:pPr>
      <w:r>
        <w:rPr>
          <w:rFonts w:ascii="Times New Roman"/>
          <w:b w:val="false"/>
          <w:i w:val="false"/>
          <w:color w:val="000000"/>
          <w:sz w:val="28"/>
        </w:rPr>
        <w:t>
      5) автомобиль көлік құралын, тіркемені, жартылай тіркемені тіркеу туралы куәліктің түпнұсқасы және көшірмесі.</w:t>
      </w:r>
    </w:p>
    <w:p>
      <w:pPr>
        <w:spacing w:after="0"/>
        <w:ind w:left="0"/>
        <w:jc w:val="both"/>
      </w:pPr>
      <w:r>
        <w:rPr>
          <w:rFonts w:ascii="Times New Roman"/>
          <w:b w:val="false"/>
          <w:i w:val="false"/>
          <w:color w:val="000000"/>
          <w:sz w:val="28"/>
        </w:rPr>
        <w:t>
      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көрсетілуі тиіс. Бір фотосуретте немесе сызбада бір мезгілде автомобиль көлік құралының, тіркеменің, жартылай тіркеменің көп дегенде екі түрін көрсетуге жол беріледі.</w:t>
      </w:r>
    </w:p>
    <w:p>
      <w:pPr>
        <w:spacing w:after="0"/>
        <w:ind w:left="0"/>
        <w:jc w:val="both"/>
      </w:pPr>
      <w:r>
        <w:rPr>
          <w:rFonts w:ascii="Times New Roman"/>
          <w:b w:val="false"/>
          <w:i w:val="false"/>
          <w:color w:val="000000"/>
          <w:sz w:val="28"/>
        </w:rPr>
        <w:t>
      куәлікті ұзарту кезінде:</w:t>
      </w:r>
    </w:p>
    <w:p>
      <w:pPr>
        <w:spacing w:after="0"/>
        <w:ind w:left="0"/>
        <w:jc w:val="both"/>
      </w:pPr>
      <w:r>
        <w:rPr>
          <w:rFonts w:ascii="Times New Roman"/>
          <w:b w:val="false"/>
          <w:i w:val="false"/>
          <w:color w:val="000000"/>
          <w:sz w:val="28"/>
        </w:rPr>
        <w:t>
      1) осы стандарттың 2-қосымшасына сәйкес және халықаралық тасымалдау көлік құралын тексеріп қарауға бос күйінде әкелу нысаны бойынша өтініш;</w:t>
      </w:r>
    </w:p>
    <w:p>
      <w:pPr>
        <w:spacing w:after="0"/>
        <w:ind w:left="0"/>
        <w:jc w:val="both"/>
      </w:pPr>
      <w:r>
        <w:rPr>
          <w:rFonts w:ascii="Times New Roman"/>
          <w:b w:val="false"/>
          <w:i w:val="false"/>
          <w:color w:val="000000"/>
          <w:sz w:val="28"/>
        </w:rPr>
        <w:t>
      2) Шешіммен белгіленген нысан бойынша жіберу туралы куәліктің алғашқы бланкісінің түпнұсқасы;</w:t>
      </w:r>
    </w:p>
    <w:p>
      <w:pPr>
        <w:spacing w:after="0"/>
        <w:ind w:left="0"/>
        <w:jc w:val="both"/>
      </w:pPr>
      <w:r>
        <w:rPr>
          <w:rFonts w:ascii="Times New Roman"/>
          <w:b w:val="false"/>
          <w:i w:val="false"/>
          <w:color w:val="000000"/>
          <w:sz w:val="28"/>
        </w:rPr>
        <w:t>
      3) автомобиль көлік құралының, тіркеменің, жартылай тіркеменің конструкциясының сызбалары, фотосуреттері және егжей-тегжейлі сипаттамасы;</w:t>
      </w:r>
    </w:p>
    <w:p>
      <w:pPr>
        <w:spacing w:after="0"/>
        <w:ind w:left="0"/>
        <w:jc w:val="both"/>
      </w:pPr>
      <w:r>
        <w:rPr>
          <w:rFonts w:ascii="Times New Roman"/>
          <w:b w:val="false"/>
          <w:i w:val="false"/>
          <w:color w:val="000000"/>
          <w:sz w:val="28"/>
        </w:rPr>
        <w:t>
      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p>
    <w:p>
      <w:pPr>
        <w:spacing w:after="0"/>
        <w:ind w:left="0"/>
        <w:jc w:val="both"/>
      </w:pPr>
      <w:r>
        <w:rPr>
          <w:rFonts w:ascii="Times New Roman"/>
          <w:b w:val="false"/>
          <w:i w:val="false"/>
          <w:color w:val="000000"/>
          <w:sz w:val="28"/>
        </w:rPr>
        <w:t>
      5) автомобиль көлік құралын, тіркемені, жартылай тіркемені тіркеу туралы куәліктің түпнұсқасы және көшірмесі.</w:t>
      </w:r>
    </w:p>
    <w:p>
      <w:pPr>
        <w:spacing w:after="0"/>
        <w:ind w:left="0"/>
        <w:jc w:val="both"/>
      </w:pPr>
      <w:r>
        <w:rPr>
          <w:rFonts w:ascii="Times New Roman"/>
          <w:b w:val="false"/>
          <w:i w:val="false"/>
          <w:color w:val="000000"/>
          <w:sz w:val="28"/>
        </w:rPr>
        <w:t>
      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көрсетілуі тиіс. Бір фотосуретте немесе сызбада бір мезгілде автомобиль көлік құралының, тіркеменің, жартылай тіркеменің көп дегенде екі түрін көрсетуге жол беріледі;</w:t>
      </w:r>
    </w:p>
    <w:p>
      <w:pPr>
        <w:spacing w:after="0"/>
        <w:ind w:left="0"/>
        <w:jc w:val="both"/>
      </w:pPr>
      <w:r>
        <w:rPr>
          <w:rFonts w:ascii="Times New Roman"/>
          <w:b w:val="false"/>
          <w:i w:val="false"/>
          <w:color w:val="000000"/>
          <w:sz w:val="28"/>
        </w:rPr>
        <w:t>
      көлік құралдарының конструкциясының (сериясының) типі бойынша:</w:t>
      </w:r>
    </w:p>
    <w:p>
      <w:pPr>
        <w:spacing w:after="0"/>
        <w:ind w:left="0"/>
        <w:jc w:val="both"/>
      </w:pPr>
      <w:r>
        <w:rPr>
          <w:rFonts w:ascii="Times New Roman"/>
          <w:b w:val="false"/>
          <w:i w:val="false"/>
          <w:color w:val="000000"/>
          <w:sz w:val="28"/>
        </w:rPr>
        <w:t>
      1) автомобиль көлік құралының, тіркеменің, жартылай тіркеменің түрін, оның белгілері мен көрсетілетін қызметті алушы (дайындаушы) алдын ала тауарларды кедендік пломбалармен және мөрлермен тасымалдауға жіберуге жататын көлік құралы конструкциясының типіне (сериясына) беретін тану цифрларын немесе әріптерін көрсете отырып, осы стандарттың 1-қосымшасына сәйкес нысан бойынша өтініш.</w:t>
      </w:r>
    </w:p>
    <w:p>
      <w:pPr>
        <w:spacing w:after="0"/>
        <w:ind w:left="0"/>
        <w:jc w:val="both"/>
      </w:pPr>
      <w:r>
        <w:rPr>
          <w:rFonts w:ascii="Times New Roman"/>
          <w:b w:val="false"/>
          <w:i w:val="false"/>
          <w:color w:val="000000"/>
          <w:sz w:val="28"/>
        </w:rPr>
        <w:t>
      Өтініште, көрсетілетін қызметті алушы (дайындаушы):</w:t>
      </w:r>
    </w:p>
    <w:p>
      <w:pPr>
        <w:spacing w:after="0"/>
        <w:ind w:left="0"/>
        <w:jc w:val="both"/>
      </w:pPr>
      <w:r>
        <w:rPr>
          <w:rFonts w:ascii="Times New Roman"/>
          <w:b w:val="false"/>
          <w:i w:val="false"/>
          <w:color w:val="000000"/>
          <w:sz w:val="28"/>
        </w:rPr>
        <w:t>
      көрсетілетін қызметті берушіге оларды конструкцияның (серияның) осы типіндегі автомобиль көлік құралын, тіркемені, жартылай тіркемені кез келген сәтте олардың сериялық өндірісі барысында қарап тексеруге мүмкіндік беретін жағдайлар жасауға;</w:t>
      </w:r>
    </w:p>
    <w:p>
      <w:pPr>
        <w:spacing w:after="0"/>
        <w:ind w:left="0"/>
        <w:jc w:val="both"/>
      </w:pPr>
      <w:r>
        <w:rPr>
          <w:rFonts w:ascii="Times New Roman"/>
          <w:b w:val="false"/>
          <w:i w:val="false"/>
          <w:color w:val="000000"/>
          <w:sz w:val="28"/>
        </w:rPr>
        <w:t>
      көрсетілетін қызметті берушіні осы өзгерістер жүргізілгенге дейін конструкцияның (серияның) сызбаларындағы және сипаттамаларындағы кез келген өзгерістер туралы хабардар етуге;</w:t>
      </w:r>
    </w:p>
    <w:p>
      <w:pPr>
        <w:spacing w:after="0"/>
        <w:ind w:left="0"/>
        <w:jc w:val="both"/>
      </w:pPr>
      <w:r>
        <w:rPr>
          <w:rFonts w:ascii="Times New Roman"/>
          <w:b w:val="false"/>
          <w:i w:val="false"/>
          <w:color w:val="000000"/>
          <w:sz w:val="28"/>
        </w:rPr>
        <w:t>
      автомобиль көлік құралының, тіркеменің, жартылай тіркеменің көрінетін жеріне конструкциясы (сериясы) типінің тану цифрларын немесе әріптерін, сондай-ақ сериямен шығарылатын аталған типтегі әрбір автомобиль көлік құралының, тіркеменің, жартылай тіркеменің тану немесе зауыт нөмірін салуға;</w:t>
      </w:r>
    </w:p>
    <w:p>
      <w:pPr>
        <w:spacing w:after="0"/>
        <w:ind w:left="0"/>
        <w:jc w:val="both"/>
      </w:pPr>
      <w:r>
        <w:rPr>
          <w:rFonts w:ascii="Times New Roman"/>
          <w:b w:val="false"/>
          <w:i w:val="false"/>
          <w:color w:val="000000"/>
          <w:sz w:val="28"/>
        </w:rPr>
        <w:t>
      конструкцияның (серияның) жіберілген типіне сәйкес дайындалған автомобиль көлік құралының, тіркеменің, жартылай тіркеменің есебін жүргізуге жазбаша міндеттенеді;</w:t>
      </w:r>
    </w:p>
    <w:p>
      <w:pPr>
        <w:spacing w:after="0"/>
        <w:ind w:left="0"/>
        <w:jc w:val="both"/>
      </w:pPr>
      <w:r>
        <w:rPr>
          <w:rFonts w:ascii="Times New Roman"/>
          <w:b w:val="false"/>
          <w:i w:val="false"/>
          <w:color w:val="000000"/>
          <w:sz w:val="28"/>
        </w:rPr>
        <w:t>
      2) Шешіммен белгіленген 2-4 және 8-бағандарын толтырылған нысан бойынша жіберу туралы куәліктің бланкісі;</w:t>
      </w:r>
    </w:p>
    <w:p>
      <w:pPr>
        <w:spacing w:after="0"/>
        <w:ind w:left="0"/>
        <w:jc w:val="both"/>
      </w:pPr>
      <w:r>
        <w:rPr>
          <w:rFonts w:ascii="Times New Roman"/>
          <w:b w:val="false"/>
          <w:i w:val="false"/>
          <w:color w:val="000000"/>
          <w:sz w:val="28"/>
        </w:rPr>
        <w:t>
      3) алдын ала тауарларды кедендік пломбалармен және мөрлермен тасымалдауға жіберуге жататын автомобиль көлік құралының, тіркеменің, жартылай тіркеменің конструкциясының (сериясының) типінің сызбалары, фотосуреттері және егжей-тегжейлі сипаттамасы.</w:t>
      </w:r>
    </w:p>
    <w:p>
      <w:pPr>
        <w:spacing w:after="0"/>
        <w:ind w:left="0"/>
        <w:jc w:val="both"/>
      </w:pPr>
      <w:r>
        <w:rPr>
          <w:rFonts w:ascii="Times New Roman"/>
          <w:b w:val="false"/>
          <w:i w:val="false"/>
          <w:color w:val="000000"/>
          <w:sz w:val="28"/>
        </w:rPr>
        <w:t>
      Көрсетілген құжаттардың көшірмелері салыстыру үшін түпнұсқамен табыс етіледі, кейіннен құжаттардың түпнұсқасы көрсетілетін қызметті алушыға қайтарылады.</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9" w:id="976"/>
    <w:p>
      <w:pPr>
        <w:spacing w:after="0"/>
        <w:ind w:left="0"/>
        <w:jc w:val="both"/>
      </w:pPr>
      <w:r>
        <w:rPr>
          <w:rFonts w:ascii="Times New Roman"/>
          <w:b w:val="false"/>
          <w:i w:val="false"/>
          <w:color w:val="000000"/>
          <w:sz w:val="28"/>
        </w:rPr>
        <w:t>
      10. Автомобиль көлік құралының, тіркеменің, жартылай тіркеменің 1975 жылғы 14 қарашадағы ХЖТ кітапшасын қолдана отырып, халықаралық жүк тасымалдау туралы кеден конвенциясында немесе 1972 жылғы 2 желтоқсандағы Контейнерлерге қатысты кеден конвенциясында белгіленген техникалық талаптарға сәйкес келмеуі мемлекеттік қызметті көрсетуден бас тарту үшін негіздеме болып табылады.</w:t>
      </w:r>
    </w:p>
    <w:bookmarkEnd w:id="976"/>
    <w:p>
      <w:pPr>
        <w:spacing w:after="0"/>
        <w:ind w:left="0"/>
        <w:jc w:val="both"/>
      </w:pPr>
      <w:r>
        <w:rPr>
          <w:rFonts w:ascii="Times New Roman"/>
          <w:b w:val="false"/>
          <w:i w:val="false"/>
          <w:color w:val="000000"/>
          <w:sz w:val="28"/>
        </w:rPr>
        <w:t>
      Бас тарту өтініші, оны тіркеген күннен бастап бір жұмыс күнінен кешіктірмей себептерін көрсете отырып, жазбаша нысанда ресімделеді.</w:t>
      </w:r>
    </w:p>
    <w:bookmarkStart w:name="z1090" w:id="977"/>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тұлғаларының шешімдеріне, әрекеттеріне (әрекетсіздігіне) шағымдану тәртібі</w:t>
      </w:r>
    </w:p>
    <w:bookmarkEnd w:id="977"/>
    <w:bookmarkStart w:name="z1091" w:id="978"/>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978"/>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92" w:id="979"/>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979"/>
    <w:bookmarkStart w:name="z1093" w:id="980"/>
    <w:p>
      <w:pPr>
        <w:spacing w:after="0"/>
        <w:ind w:left="0"/>
        <w:jc w:val="left"/>
      </w:pPr>
      <w:r>
        <w:rPr>
          <w:rFonts w:ascii="Times New Roman"/>
          <w:b/>
          <w:i w:val="false"/>
          <w:color w:val="000000"/>
        </w:rPr>
        <w:t xml:space="preserve"> 4. Мемлекеттік қызметті көрсету ерекшеліктерін ескере отырып, өзге де талаптар</w:t>
      </w:r>
    </w:p>
    <w:bookmarkEnd w:id="980"/>
    <w:bookmarkStart w:name="z1094" w:id="981"/>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w:t>
      </w:r>
    </w:p>
    <w:bookmarkEnd w:id="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95" w:id="982"/>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порталдағы "жеке кабинеті", Бірыңғай байланыс-орталығы арқылы қашықтықтан қол жеткізу режимінде алу мүмкіндігі бар.</w:t>
      </w:r>
    </w:p>
    <w:bookmarkEnd w:id="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96" w:id="983"/>
    <w:p>
      <w:pPr>
        <w:spacing w:after="0"/>
        <w:ind w:left="0"/>
        <w:jc w:val="both"/>
      </w:pPr>
      <w:r>
        <w:rPr>
          <w:rFonts w:ascii="Times New Roman"/>
          <w:b w:val="false"/>
          <w:i w:val="false"/>
          <w:color w:val="000000"/>
          <w:sz w:val="28"/>
        </w:rPr>
        <w:t>
      15. Бірыңғай байланыс-орталығының байланыс телефондары: 1414, 8-800-080-7777.</w:t>
      </w:r>
    </w:p>
    <w:bookmarkEnd w:id="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жол-</w:t>
            </w:r>
            <w:r>
              <w:br/>
            </w:r>
            <w:r>
              <w:rPr>
                <w:rFonts w:ascii="Times New Roman"/>
                <w:b w:val="false"/>
                <w:i w:val="false"/>
                <w:color w:val="000000"/>
                <w:sz w:val="20"/>
              </w:rPr>
              <w:t xml:space="preserve">көлік құралын тауарларды </w:t>
            </w:r>
            <w:r>
              <w:br/>
            </w:r>
            <w:r>
              <w:rPr>
                <w:rFonts w:ascii="Times New Roman"/>
                <w:b w:val="false"/>
                <w:i w:val="false"/>
                <w:color w:val="000000"/>
                <w:sz w:val="20"/>
              </w:rPr>
              <w:t xml:space="preserve">кедендік пломбалармен және </w:t>
            </w:r>
            <w:r>
              <w:br/>
            </w:r>
            <w:r>
              <w:rPr>
                <w:rFonts w:ascii="Times New Roman"/>
                <w:b w:val="false"/>
                <w:i w:val="false"/>
                <w:color w:val="000000"/>
                <w:sz w:val="20"/>
              </w:rPr>
              <w:t xml:space="preserve">мөрлермен тасымалдауға жіберу </w:t>
            </w:r>
            <w:r>
              <w:br/>
            </w:r>
            <w:r>
              <w:rPr>
                <w:rFonts w:ascii="Times New Roman"/>
                <w:b w:val="false"/>
                <w:i w:val="false"/>
                <w:color w:val="000000"/>
                <w:sz w:val="20"/>
              </w:rPr>
              <w:t xml:space="preserve">туралы куәлік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стандартына </w:t>
            </w:r>
            <w:r>
              <w:br/>
            </w:r>
            <w:r>
              <w:rPr>
                <w:rFonts w:ascii="Times New Roman"/>
                <w:b w:val="false"/>
                <w:i w:val="false"/>
                <w:color w:val="000000"/>
                <w:sz w:val="20"/>
              </w:rPr>
              <w:t xml:space="preserve">қосымша </w:t>
            </w:r>
          </w:p>
        </w:tc>
      </w:tr>
    </w:tbl>
    <w:p>
      <w:pPr>
        <w:spacing w:after="0"/>
        <w:ind w:left="0"/>
        <w:jc w:val="both"/>
      </w:pPr>
      <w:r>
        <w:rPr>
          <w:rFonts w:ascii="Times New Roman"/>
          <w:b w:val="false"/>
          <w:i w:val="false"/>
          <w:color w:val="000000"/>
          <w:sz w:val="28"/>
        </w:rPr>
        <w:t>
      Тіркеуге және дайын құжатты беруге өтініштің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заңды/жеке тұлғаның толық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ЖСН/БСН</w:t>
            </w:r>
            <w:r>
              <w:br/>
            </w:r>
            <w:r>
              <w:rPr>
                <w:rFonts w:ascii="Times New Roman"/>
                <w:b w:val="false"/>
                <w:i w:val="false"/>
                <w:color w:val="000000"/>
                <w:sz w:val="20"/>
              </w:rPr>
              <w:t>____________________________</w:t>
            </w:r>
            <w:r>
              <w:br/>
            </w:r>
            <w:r>
              <w:rPr>
                <w:rFonts w:ascii="Times New Roman"/>
                <w:b w:val="false"/>
                <w:i w:val="false"/>
                <w:color w:val="000000"/>
                <w:sz w:val="20"/>
              </w:rPr>
              <w:t>электронды мекен-жай, телефон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органның </w:t>
            </w:r>
            <w:r>
              <w:br/>
            </w:r>
            <w:r>
              <w:rPr>
                <w:rFonts w:ascii="Times New Roman"/>
                <w:b w:val="false"/>
                <w:i w:val="false"/>
                <w:color w:val="000000"/>
                <w:sz w:val="20"/>
              </w:rPr>
              <w:t>атауы</w:t>
            </w:r>
          </w:p>
        </w:tc>
      </w:tr>
    </w:tbl>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ff0000"/>
          <w:sz w:val="28"/>
        </w:rPr>
        <w:t xml:space="preserve">
      Ескерту. Стандарт қосымшамен толықтырылды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Сізден 2017 жылғы 26 желтоқсандағы Қазақстан Республикасының "Қазақстан Республикасындағы кедендік реттеу туралы" кодексінің </w:t>
      </w:r>
      <w:r>
        <w:rPr>
          <w:rFonts w:ascii="Times New Roman"/>
          <w:b w:val="false"/>
          <w:i w:val="false"/>
          <w:color w:val="000000"/>
          <w:sz w:val="28"/>
        </w:rPr>
        <w:t>28 бабына</w:t>
      </w:r>
      <w:r>
        <w:rPr>
          <w:rFonts w:ascii="Times New Roman"/>
          <w:b w:val="false"/>
          <w:i w:val="false"/>
          <w:color w:val="000000"/>
          <w:sz w:val="28"/>
        </w:rPr>
        <w:t xml:space="preserve"> сәйкес халықаралық тасымалдау жол-көлік құралын тауарларды кедендік пломбалармен және мөрлермен тасымалдауға жіберу туралы куәлігін тіркеуіңізді және беруіңізді сұраймын. </w:t>
      </w:r>
    </w:p>
    <w:p>
      <w:pPr>
        <w:spacing w:after="0"/>
        <w:ind w:left="0"/>
        <w:jc w:val="both"/>
      </w:pPr>
      <w:r>
        <w:rPr>
          <w:rFonts w:ascii="Times New Roman"/>
          <w:b w:val="false"/>
          <w:i w:val="false"/>
          <w:color w:val="000000"/>
          <w:sz w:val="28"/>
        </w:rPr>
        <w:t>
      Біздің иелігімізде Мынадай мәліметтер бар:</w:t>
      </w:r>
    </w:p>
    <w:p>
      <w:pPr>
        <w:spacing w:after="0"/>
        <w:ind w:left="0"/>
        <w:jc w:val="both"/>
      </w:pPr>
      <w:r>
        <w:rPr>
          <w:rFonts w:ascii="Times New Roman"/>
          <w:b w:val="false"/>
          <w:i w:val="false"/>
          <w:color w:val="000000"/>
          <w:sz w:val="28"/>
        </w:rPr>
        <w:t>
      көлік құралының тіркеу номері туралы 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көлік құралының түрі туралы 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көлік құралының шанақ номері туралы 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маркасы туралы (немеше шығарушының атауы) 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басқа да мәліметтер 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xml:space="preserve">
      көлік құралының, тіркеме/жартылау тіркеменің тіркелген суреттерінің саны туралы (алдынан, артынан, сол жағынан, оң жағынан және кедендік пломбалармен және мөрлердің қойылған орны, 5 суреттен кем емес) </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көлік құралының иесі туралы, (зауыт-өндіруші, меншік иесі немесе оператор) оның атауы мен мекен-жайы 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Беру күні: ____________________</w:t>
      </w:r>
    </w:p>
    <w:p>
      <w:pPr>
        <w:spacing w:after="0"/>
        <w:ind w:left="0"/>
        <w:jc w:val="both"/>
      </w:pPr>
      <w:r>
        <w:rPr>
          <w:rFonts w:ascii="Times New Roman"/>
          <w:b w:val="false"/>
          <w:i w:val="false"/>
          <w:color w:val="000000"/>
          <w:sz w:val="28"/>
        </w:rPr>
        <w:t>
      Өтініш берушінің тегі мен инициалдары ________________________</w:t>
      </w:r>
    </w:p>
    <w:p>
      <w:pPr>
        <w:spacing w:after="0"/>
        <w:ind w:left="0"/>
        <w:jc w:val="both"/>
      </w:pPr>
      <w:r>
        <w:rPr>
          <w:rFonts w:ascii="Times New Roman"/>
          <w:b w:val="false"/>
          <w:i w:val="false"/>
          <w:color w:val="000000"/>
          <w:sz w:val="28"/>
        </w:rPr>
        <w:t>
      Қолы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жол-</w:t>
            </w:r>
            <w:r>
              <w:br/>
            </w:r>
            <w:r>
              <w:rPr>
                <w:rFonts w:ascii="Times New Roman"/>
                <w:b w:val="false"/>
                <w:i w:val="false"/>
                <w:color w:val="000000"/>
                <w:sz w:val="20"/>
              </w:rPr>
              <w:t xml:space="preserve">көлік құралын тауарларды </w:t>
            </w:r>
            <w:r>
              <w:br/>
            </w:r>
            <w:r>
              <w:rPr>
                <w:rFonts w:ascii="Times New Roman"/>
                <w:b w:val="false"/>
                <w:i w:val="false"/>
                <w:color w:val="000000"/>
                <w:sz w:val="20"/>
              </w:rPr>
              <w:t xml:space="preserve">кедендік пломбалармен және </w:t>
            </w:r>
            <w:r>
              <w:br/>
            </w:r>
            <w:r>
              <w:rPr>
                <w:rFonts w:ascii="Times New Roman"/>
                <w:b w:val="false"/>
                <w:i w:val="false"/>
                <w:color w:val="000000"/>
                <w:sz w:val="20"/>
              </w:rPr>
              <w:t xml:space="preserve">мөрлермен тасымалдауға жіберу </w:t>
            </w:r>
            <w:r>
              <w:br/>
            </w:r>
            <w:r>
              <w:rPr>
                <w:rFonts w:ascii="Times New Roman"/>
                <w:b w:val="false"/>
                <w:i w:val="false"/>
                <w:color w:val="000000"/>
                <w:sz w:val="20"/>
              </w:rPr>
              <w:t xml:space="preserve">туралы куәлік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000000"/>
          <w:sz w:val="28"/>
        </w:rPr>
        <w:t>
      Ұзартуға өтініштің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заңды/жеке тұлғаның толық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ЖСН/БСН</w:t>
            </w:r>
            <w:r>
              <w:br/>
            </w:r>
            <w:r>
              <w:rPr>
                <w:rFonts w:ascii="Times New Roman"/>
                <w:b w:val="false"/>
                <w:i w:val="false"/>
                <w:color w:val="000000"/>
                <w:sz w:val="20"/>
              </w:rPr>
              <w:t>____________________________</w:t>
            </w:r>
            <w:r>
              <w:br/>
            </w:r>
            <w:r>
              <w:rPr>
                <w:rFonts w:ascii="Times New Roman"/>
                <w:b w:val="false"/>
                <w:i w:val="false"/>
                <w:color w:val="000000"/>
                <w:sz w:val="20"/>
              </w:rPr>
              <w:t>электронды мекен-жай, телефон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органның </w:t>
            </w:r>
            <w:r>
              <w:br/>
            </w:r>
            <w:r>
              <w:rPr>
                <w:rFonts w:ascii="Times New Roman"/>
                <w:b w:val="false"/>
                <w:i w:val="false"/>
                <w:color w:val="000000"/>
                <w:sz w:val="20"/>
              </w:rPr>
              <w:t>атауы</w:t>
            </w:r>
          </w:p>
        </w:tc>
      </w:tr>
    </w:tbl>
    <w:p>
      <w:pPr>
        <w:spacing w:after="0"/>
        <w:ind w:left="0"/>
        <w:jc w:val="left"/>
      </w:pPr>
      <w:r>
        <w:rPr>
          <w:rFonts w:ascii="Times New Roman"/>
          <w:b/>
          <w:i w:val="false"/>
          <w:color w:val="000000"/>
        </w:rPr>
        <w:t xml:space="preserve"> Өтініш </w:t>
      </w:r>
    </w:p>
    <w:p>
      <w:pPr>
        <w:spacing w:after="0"/>
        <w:ind w:left="0"/>
        <w:jc w:val="both"/>
      </w:pPr>
      <w:r>
        <w:rPr>
          <w:rFonts w:ascii="Times New Roman"/>
          <w:b w:val="false"/>
          <w:i w:val="false"/>
          <w:color w:val="ff0000"/>
          <w:sz w:val="28"/>
        </w:rPr>
        <w:t xml:space="preserve">
      Ескерту. Стандарт қосымшамен толықтырылды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Сізден 2017 жылғы 26 желтоқсандағы Қазақстан Республикасының "Қазақстан Республикасындағы кедендік реттеу туралы" кодексінің </w:t>
      </w:r>
      <w:r>
        <w:rPr>
          <w:rFonts w:ascii="Times New Roman"/>
          <w:b w:val="false"/>
          <w:i w:val="false"/>
          <w:color w:val="000000"/>
          <w:sz w:val="28"/>
        </w:rPr>
        <w:t>28 бабына</w:t>
      </w:r>
      <w:r>
        <w:rPr>
          <w:rFonts w:ascii="Times New Roman"/>
          <w:b w:val="false"/>
          <w:i w:val="false"/>
          <w:color w:val="000000"/>
          <w:sz w:val="28"/>
        </w:rPr>
        <w:t xml:space="preserve"> сәйкес халықаралық тасымалдау жол-көлік құралын тауарларды кедендік пломбалармен және мөрлермен тасымалдауға жіберу туралы куәліктің мерзімін ұзартуыңызды сұраймын.</w:t>
      </w:r>
    </w:p>
    <w:p>
      <w:pPr>
        <w:spacing w:after="0"/>
        <w:ind w:left="0"/>
        <w:jc w:val="both"/>
      </w:pPr>
      <w:r>
        <w:rPr>
          <w:rFonts w:ascii="Times New Roman"/>
          <w:b w:val="false"/>
          <w:i w:val="false"/>
          <w:color w:val="000000"/>
          <w:sz w:val="28"/>
        </w:rPr>
        <w:t>
      Біздің иелігімізде Мынадай мәліметтер бар:</w:t>
      </w:r>
    </w:p>
    <w:p>
      <w:pPr>
        <w:spacing w:after="0"/>
        <w:ind w:left="0"/>
        <w:jc w:val="both"/>
      </w:pPr>
      <w:r>
        <w:rPr>
          <w:rFonts w:ascii="Times New Roman"/>
          <w:b w:val="false"/>
          <w:i w:val="false"/>
          <w:color w:val="000000"/>
          <w:sz w:val="28"/>
        </w:rPr>
        <w:t>
      бұрын берілген Куәліктің тіркеу номері туралы 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тіркеу номері туралы 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түрі туралы 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шанақ номері туралы _________________________________.</w:t>
      </w:r>
    </w:p>
    <w:p>
      <w:pPr>
        <w:spacing w:after="0"/>
        <w:ind w:left="0"/>
        <w:jc w:val="both"/>
      </w:pPr>
      <w:r>
        <w:rPr>
          <w:rFonts w:ascii="Times New Roman"/>
          <w:b w:val="false"/>
          <w:i w:val="false"/>
          <w:color w:val="000000"/>
          <w:sz w:val="28"/>
        </w:rPr>
        <w:t>
      Беру күні: ____________________</w:t>
      </w:r>
    </w:p>
    <w:p>
      <w:pPr>
        <w:spacing w:after="0"/>
        <w:ind w:left="0"/>
        <w:jc w:val="both"/>
      </w:pPr>
      <w:r>
        <w:rPr>
          <w:rFonts w:ascii="Times New Roman"/>
          <w:b w:val="false"/>
          <w:i w:val="false"/>
          <w:color w:val="000000"/>
          <w:sz w:val="28"/>
        </w:rPr>
        <w:t>
      Өтініш берушінің тегі мен инициалдары ________________________</w:t>
      </w:r>
    </w:p>
    <w:p>
      <w:pPr>
        <w:spacing w:after="0"/>
        <w:ind w:left="0"/>
        <w:jc w:val="both"/>
      </w:pPr>
      <w:r>
        <w:rPr>
          <w:rFonts w:ascii="Times New Roman"/>
          <w:b w:val="false"/>
          <w:i w:val="false"/>
          <w:color w:val="000000"/>
          <w:sz w:val="28"/>
        </w:rPr>
        <w:t>
      Қолы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45–қосымша</w:t>
            </w:r>
          </w:p>
        </w:tc>
      </w:tr>
    </w:tbl>
    <w:bookmarkStart w:name="z1098" w:id="984"/>
    <w:p>
      <w:pPr>
        <w:spacing w:after="0"/>
        <w:ind w:left="0"/>
        <w:jc w:val="left"/>
      </w:pPr>
      <w:r>
        <w:rPr>
          <w:rFonts w:ascii="Times New Roman"/>
          <w:b/>
          <w:i w:val="false"/>
          <w:color w:val="000000"/>
        </w:rPr>
        <w:t xml:space="preserve"> "Уақытша сақтау қоймалары иелерінің тізіліміне енгізу"</w:t>
      </w:r>
      <w:r>
        <w:br/>
      </w:r>
      <w:r>
        <w:rPr>
          <w:rFonts w:ascii="Times New Roman"/>
          <w:b/>
          <w:i w:val="false"/>
          <w:color w:val="000000"/>
        </w:rPr>
        <w:t>мемлекеттік көрсетілетін қызмет стандарты</w:t>
      </w:r>
      <w:r>
        <w:br/>
      </w:r>
      <w:r>
        <w:rPr>
          <w:rFonts w:ascii="Times New Roman"/>
          <w:b/>
          <w:i w:val="false"/>
          <w:color w:val="000000"/>
        </w:rPr>
        <w:t>1. Жалпы ережелер</w:t>
      </w:r>
    </w:p>
    <w:bookmarkEnd w:id="984"/>
    <w:bookmarkStart w:name="z1100" w:id="985"/>
    <w:p>
      <w:pPr>
        <w:spacing w:after="0"/>
        <w:ind w:left="0"/>
        <w:jc w:val="both"/>
      </w:pPr>
      <w:r>
        <w:rPr>
          <w:rFonts w:ascii="Times New Roman"/>
          <w:b w:val="false"/>
          <w:i w:val="false"/>
          <w:color w:val="000000"/>
          <w:sz w:val="28"/>
        </w:rPr>
        <w:t>
      1. "Уақытша сақтау қоймалары иелерінің тізіліміне енгізу" мемлекеттік көрсетілетін қызметі (бұдан әрі – мемлекеттік көрсетілетін қызмет).</w:t>
      </w:r>
    </w:p>
    <w:bookmarkEnd w:id="985"/>
    <w:bookmarkStart w:name="z1101" w:id="986"/>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986"/>
    <w:bookmarkStart w:name="z1102" w:id="987"/>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98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арқылы;</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08.12.2015 </w:t>
      </w:r>
      <w:r>
        <w:rPr>
          <w:rFonts w:ascii="Times New Roman"/>
          <w:b w:val="false"/>
          <w:i w:val="false"/>
          <w:color w:val="00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03" w:id="988"/>
    <w:p>
      <w:pPr>
        <w:spacing w:after="0"/>
        <w:ind w:left="0"/>
        <w:jc w:val="left"/>
      </w:pPr>
      <w:r>
        <w:rPr>
          <w:rFonts w:ascii="Times New Roman"/>
          <w:b/>
          <w:i w:val="false"/>
          <w:color w:val="000000"/>
        </w:rPr>
        <w:t xml:space="preserve"> 2. Мемлекеттік қызметті көрсету тәртібі</w:t>
      </w:r>
    </w:p>
    <w:bookmarkEnd w:id="988"/>
    <w:bookmarkStart w:name="z1104" w:id="989"/>
    <w:p>
      <w:pPr>
        <w:spacing w:after="0"/>
        <w:ind w:left="0"/>
        <w:jc w:val="both"/>
      </w:pPr>
      <w:r>
        <w:rPr>
          <w:rFonts w:ascii="Times New Roman"/>
          <w:b w:val="false"/>
          <w:i w:val="false"/>
          <w:color w:val="000000"/>
          <w:sz w:val="28"/>
        </w:rPr>
        <w:t>
      4. Мемлекеттік көрсетілетін қызметті көрсету мерзімі:</w:t>
      </w:r>
    </w:p>
    <w:bookmarkEnd w:id="989"/>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немесе порталға тапсырған сәттен бастап – 10 (он) жұмыс күні;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bookmarkStart w:name="z1105" w:id="990"/>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немесе қағаз түрінде.</w:t>
      </w:r>
    </w:p>
    <w:bookmarkEnd w:id="990"/>
    <w:bookmarkStart w:name="z1106" w:id="991"/>
    <w:p>
      <w:pPr>
        <w:spacing w:after="0"/>
        <w:ind w:left="0"/>
        <w:jc w:val="both"/>
      </w:pPr>
      <w:r>
        <w:rPr>
          <w:rFonts w:ascii="Times New Roman"/>
          <w:b w:val="false"/>
          <w:i w:val="false"/>
          <w:color w:val="000000"/>
          <w:sz w:val="28"/>
        </w:rPr>
        <w:t>
      6. Мемлекеттік қызметті көрсету нәтижесі – уақытша сақтау қоймаларын иеленушілер тізіліміне енгізу туралы шешім хабарламамен, не осы мемлекеттік көрсетілетін қызмет стандартының 10-тармағында көрсетілген жағдайлар мен негіздемелер бойынша мемлекеттік қызмет көрсетуден бас тарту туралы дәлелді жауабы болып табылады.</w:t>
      </w:r>
    </w:p>
    <w:bookmarkEnd w:id="991"/>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қағаз тасымалдағышында жүгінген жағдайда мемлекеттік қызмет көрсету нәтижесі электрондық нысанда ресімделеді, көрсетілетін қызметті берушінің қолымен және мөрімен расталады және көрсетілетін қызметті алушыға пошта бойынша жолданады.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куәландырылатын электрондық құжат нысанында жолданады.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07" w:id="992"/>
    <w:p>
      <w:pPr>
        <w:spacing w:after="0"/>
        <w:ind w:left="0"/>
        <w:jc w:val="both"/>
      </w:pPr>
      <w:r>
        <w:rPr>
          <w:rFonts w:ascii="Times New Roman"/>
          <w:b w:val="false"/>
          <w:i w:val="false"/>
          <w:color w:val="000000"/>
          <w:sz w:val="28"/>
        </w:rPr>
        <w:t>
      7. Мемлекеттік қызмет тегін заңды тұлғаларға (бұдан әрі - көрсетілетін қызметті алушы) көрсетіледі.</w:t>
      </w:r>
    </w:p>
    <w:bookmarkEnd w:id="992"/>
    <w:bookmarkStart w:name="z1108" w:id="993"/>
    <w:p>
      <w:pPr>
        <w:spacing w:after="0"/>
        <w:ind w:left="0"/>
        <w:jc w:val="both"/>
      </w:pPr>
      <w:r>
        <w:rPr>
          <w:rFonts w:ascii="Times New Roman"/>
          <w:b w:val="false"/>
          <w:i w:val="false"/>
          <w:color w:val="000000"/>
          <w:sz w:val="28"/>
        </w:rPr>
        <w:t>
      8. Жұмыс кестесі:</w:t>
      </w:r>
    </w:p>
    <w:bookmarkEnd w:id="993"/>
    <w:p>
      <w:pPr>
        <w:spacing w:after="0"/>
        <w:ind w:left="0"/>
        <w:jc w:val="both"/>
      </w:pPr>
      <w:r>
        <w:rPr>
          <w:rFonts w:ascii="Times New Roman"/>
          <w:b w:val="false"/>
          <w:i w:val="false"/>
          <w:color w:val="000000"/>
          <w:sz w:val="28"/>
        </w:rPr>
        <w:t xml:space="preserve">
      1) көрсетілетін қызметті берушінің – Қазақстан Республикасының еңбек </w:t>
      </w:r>
      <w:r>
        <w:rPr>
          <w:rFonts w:ascii="Times New Roman"/>
          <w:b w:val="false"/>
          <w:i w:val="false"/>
          <w:color w:val="000000"/>
          <w:sz w:val="28"/>
        </w:rPr>
        <w:t>заңнамасына</w:t>
      </w:r>
      <w:r>
        <w:rPr>
          <w:rFonts w:ascii="Times New Roman"/>
          <w:b w:val="false"/>
          <w:i w:val="false"/>
          <w:color w:val="000000"/>
          <w:sz w:val="28"/>
        </w:rPr>
        <w:t xml:space="preserve"> сәйкес демалыс және мереке күндерінен басқа, дүйсенбіден жұмаға дейін, сағат 13.00–ден 14.30–ға дейін түскі үзіліспен сағат 09.00–ден 17.30–ға дейін.</w:t>
      </w:r>
    </w:p>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p>
      <w:pPr>
        <w:spacing w:after="0"/>
        <w:ind w:left="0"/>
        <w:jc w:val="both"/>
      </w:pPr>
      <w:r>
        <w:rPr>
          <w:rFonts w:ascii="Times New Roman"/>
          <w:b w:val="false"/>
          <w:i w:val="false"/>
          <w:color w:val="000000"/>
          <w:sz w:val="28"/>
        </w:rPr>
        <w:t>
      2) порталдың –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Start w:name="z1109" w:id="994"/>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994"/>
    <w:p>
      <w:pPr>
        <w:spacing w:after="0"/>
        <w:ind w:left="0"/>
        <w:jc w:val="both"/>
      </w:pPr>
      <w:r>
        <w:rPr>
          <w:rFonts w:ascii="Times New Roman"/>
          <w:b w:val="false"/>
          <w:i w:val="false"/>
          <w:color w:val="000000"/>
          <w:sz w:val="28"/>
        </w:rPr>
        <w:t xml:space="preserve">
      көрсетілетін қызметті берушіге: </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өтініш;</w:t>
      </w:r>
    </w:p>
    <w:p>
      <w:pPr>
        <w:spacing w:after="0"/>
        <w:ind w:left="0"/>
        <w:jc w:val="both"/>
      </w:pPr>
      <w:r>
        <w:rPr>
          <w:rFonts w:ascii="Times New Roman"/>
          <w:b w:val="false"/>
          <w:i w:val="false"/>
          <w:color w:val="000000"/>
          <w:sz w:val="28"/>
        </w:rPr>
        <w:t>
      уақытша сақтау қоймалары иесінің азаматтық-құқықтық жауапкершілігін сақтандыру шарты.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қойылған электрондық құжат нысанындағы өтініш;</w:t>
      </w:r>
    </w:p>
    <w:p>
      <w:pPr>
        <w:spacing w:after="0"/>
        <w:ind w:left="0"/>
        <w:jc w:val="both"/>
      </w:pPr>
      <w:r>
        <w:rPr>
          <w:rFonts w:ascii="Times New Roman"/>
          <w:b w:val="false"/>
          <w:i w:val="false"/>
          <w:color w:val="000000"/>
          <w:sz w:val="28"/>
        </w:rPr>
        <w:t>
      уақытша сақтау қоймалары иесінің азаматтық-құқықтық жауапкершілігін сақтандыру шартының электрондық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қызметті алушының үй-жайлары мен аумақтарының Кодекстің 503-бабы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кедендік қарап тексеру жүргізеді.</w:t>
      </w:r>
    </w:p>
    <w:p>
      <w:pPr>
        <w:spacing w:after="0"/>
        <w:ind w:left="0"/>
        <w:jc w:val="both"/>
      </w:pPr>
      <w:r>
        <w:rPr>
          <w:rFonts w:ascii="Times New Roman"/>
          <w:b w:val="false"/>
          <w:i w:val="false"/>
          <w:color w:val="000000"/>
          <w:sz w:val="28"/>
        </w:rPr>
        <w:t>
      Үй-жайлар мен аумақтарға кедендік қарап тексеру жүргізу кезінде қызметті алушы аумақтық қызметті берушінің лауазымды адамына түпнұсқаларын көрсете отырып, мынадай:</w:t>
      </w:r>
    </w:p>
    <w:p>
      <w:pPr>
        <w:spacing w:after="0"/>
        <w:ind w:left="0"/>
        <w:jc w:val="both"/>
      </w:pPr>
      <w:r>
        <w:rPr>
          <w:rFonts w:ascii="Times New Roman"/>
          <w:b w:val="false"/>
          <w:i w:val="false"/>
          <w:color w:val="000000"/>
          <w:sz w:val="28"/>
        </w:rPr>
        <w:t>
      1) уақытша сақтау қоймасы ретінде пайдалануға арналған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pPr>
        <w:spacing w:after="0"/>
        <w:ind w:left="0"/>
        <w:jc w:val="both"/>
      </w:pPr>
      <w:r>
        <w:rPr>
          <w:rFonts w:ascii="Times New Roman"/>
          <w:b w:val="false"/>
          <w:i w:val="false"/>
          <w:color w:val="000000"/>
          <w:sz w:val="28"/>
        </w:rPr>
        <w:t>
      2) мыналардың:</w:t>
      </w:r>
    </w:p>
    <w:p>
      <w:pPr>
        <w:spacing w:after="0"/>
        <w:ind w:left="0"/>
        <w:jc w:val="both"/>
      </w:pPr>
      <w:r>
        <w:rPr>
          <w:rFonts w:ascii="Times New Roman"/>
          <w:b w:val="false"/>
          <w:i w:val="false"/>
          <w:color w:val="000000"/>
          <w:sz w:val="28"/>
        </w:rPr>
        <w:t>
      тиеу-түсіру механизмдерінің не тиеу-түсіру механизмдерін пайдаланумен байланысты көрсетілетін қызметтерді ұсынатын тұлғамен шарттың;</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жабдығының, ал арнаулы сақтау орындарына газ орналастырылған жағдайда – тиісті есепке алу аспаптарының болуын растайтын құжаттардың көшірмелерін береді.</w:t>
      </w:r>
    </w:p>
    <w:p>
      <w:pPr>
        <w:spacing w:after="0"/>
        <w:ind w:left="0"/>
        <w:jc w:val="both"/>
      </w:pPr>
      <w:r>
        <w:rPr>
          <w:rFonts w:ascii="Times New Roman"/>
          <w:b w:val="false"/>
          <w:i w:val="false"/>
          <w:color w:val="000000"/>
          <w:sz w:val="28"/>
        </w:rPr>
        <w:t>
      Бұл ретте ұсынылған құжаттардың көшірмелері аумақтық қызметті берушіде қалатын, үй-жайлар мен аумақтарды кедендік қарап-тексеру актісіне қоса беріледі.</w:t>
      </w:r>
    </w:p>
    <w:p>
      <w:pPr>
        <w:spacing w:after="0"/>
        <w:ind w:left="0"/>
        <w:jc w:val="both"/>
      </w:pPr>
      <w:r>
        <w:rPr>
          <w:rFonts w:ascii="Times New Roman"/>
          <w:b w:val="false"/>
          <w:i w:val="false"/>
          <w:color w:val="000000"/>
          <w:sz w:val="28"/>
        </w:rPr>
        <w:t>
      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0" w:id="995"/>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995"/>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құжаттардың ұсынылмауы;</w:t>
      </w:r>
    </w:p>
    <w:p>
      <w:pPr>
        <w:spacing w:after="0"/>
        <w:ind w:left="0"/>
        <w:jc w:val="both"/>
      </w:pPr>
      <w:r>
        <w:rPr>
          <w:rFonts w:ascii="Times New Roman"/>
          <w:b w:val="false"/>
          <w:i w:val="false"/>
          <w:color w:val="000000"/>
          <w:sz w:val="28"/>
        </w:rPr>
        <w:t>
      2) көрсетілетін қызмет алушының мынадай талаптарға сәйкес келмеуі:</w:t>
      </w:r>
    </w:p>
    <w:p>
      <w:pPr>
        <w:spacing w:after="0"/>
        <w:ind w:left="0"/>
        <w:jc w:val="both"/>
      </w:pPr>
      <w:r>
        <w:rPr>
          <w:rFonts w:ascii="Times New Roman"/>
          <w:b w:val="false"/>
          <w:i w:val="false"/>
          <w:color w:val="000000"/>
          <w:sz w:val="28"/>
        </w:rPr>
        <w:t>
      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pPr>
        <w:spacing w:after="0"/>
        <w:ind w:left="0"/>
        <w:jc w:val="both"/>
      </w:pPr>
      <w:r>
        <w:rPr>
          <w:rFonts w:ascii="Times New Roman"/>
          <w:b w:val="false"/>
          <w:i w:val="false"/>
          <w:color w:val="000000"/>
          <w:sz w:val="28"/>
        </w:rPr>
        <w:t>
      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 болуы;</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xml:space="preserve">
      техникалық жарамды кіреберіс жолдарының болуы; </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 жайлар орналаспауға тиіс;</w:t>
      </w:r>
    </w:p>
    <w:p>
      <w:pPr>
        <w:spacing w:after="0"/>
        <w:ind w:left="0"/>
        <w:jc w:val="both"/>
      </w:pPr>
      <w:r>
        <w:rPr>
          <w:rFonts w:ascii="Times New Roman"/>
          <w:b w:val="false"/>
          <w:i w:val="false"/>
          <w:color w:val="000000"/>
          <w:sz w:val="28"/>
        </w:rPr>
        <w:t>
      табиғи жолмен шыққан ағашты-бұталы және шөптесін өсімдіктер өскен аумақ учаскелерін қоспағанда, жапсарлас тиеу-түсіру алаңдарын қоса алғанда, аумақ осы Кодекстің 404-бабының 5-тармағына сәйкес белгіленуге және оның бетон, асфальт не өзге де қатты төсемі болуға тиіс;</w:t>
      </w:r>
    </w:p>
    <w:p>
      <w:pPr>
        <w:spacing w:after="0"/>
        <w:ind w:left="0"/>
        <w:jc w:val="both"/>
      </w:pPr>
      <w:r>
        <w:rPr>
          <w:rFonts w:ascii="Times New Roman"/>
          <w:b w:val="false"/>
          <w:i w:val="false"/>
          <w:color w:val="000000"/>
          <w:sz w:val="28"/>
        </w:rPr>
        <w:t xml:space="preserve">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 </w:t>
      </w:r>
    </w:p>
    <w:p>
      <w:pPr>
        <w:spacing w:after="0"/>
        <w:ind w:left="0"/>
        <w:jc w:val="both"/>
      </w:pPr>
      <w:r>
        <w:rPr>
          <w:rFonts w:ascii="Times New Roman"/>
          <w:b w:val="false"/>
          <w:i w:val="false"/>
          <w:color w:val="000000"/>
          <w:sz w:val="28"/>
        </w:rPr>
        <w:t>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xml:space="preserve">
      аумақтық кеден органына өтініш берілген күнге дейінгі бір жыл ішінде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1" w:id="996"/>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мемлекеттік органның, көрсетілетін қызметті берушінің және</w:t>
      </w:r>
      <w:r>
        <w:br/>
      </w:r>
      <w:r>
        <w:rPr>
          <w:rFonts w:ascii="Times New Roman"/>
          <w:b/>
          <w:i w:val="false"/>
          <w:color w:val="000000"/>
        </w:rPr>
        <w:t>(немесе) олардың лауазымды тұлғаларының шешімдеріне,</w:t>
      </w:r>
      <w:r>
        <w:br/>
      </w:r>
      <w:r>
        <w:rPr>
          <w:rFonts w:ascii="Times New Roman"/>
          <w:b/>
          <w:i w:val="false"/>
          <w:color w:val="000000"/>
        </w:rPr>
        <w:t>әрекеттеріне (әрекетсіздігіне) шағымдану тәртібі</w:t>
      </w:r>
    </w:p>
    <w:bookmarkEnd w:id="996"/>
    <w:bookmarkStart w:name="z1112" w:id="997"/>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997"/>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3" w:id="998"/>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998"/>
    <w:bookmarkStart w:name="z1114" w:id="999"/>
    <w:p>
      <w:pPr>
        <w:spacing w:after="0"/>
        <w:ind w:left="0"/>
        <w:jc w:val="left"/>
      </w:pPr>
      <w:r>
        <w:rPr>
          <w:rFonts w:ascii="Times New Roman"/>
          <w:b/>
          <w:i w:val="false"/>
          <w:color w:val="000000"/>
        </w:rPr>
        <w:t xml:space="preserve"> 4. Мемлекеттік қызметті көрсету ерекшеліктері ескеріле отырып</w:t>
      </w:r>
      <w:r>
        <w:br/>
      </w:r>
      <w:r>
        <w:rPr>
          <w:rFonts w:ascii="Times New Roman"/>
          <w:b/>
          <w:i w:val="false"/>
          <w:color w:val="000000"/>
        </w:rPr>
        <w:t>қойылатын өзге де талаптар</w:t>
      </w:r>
    </w:p>
    <w:bookmarkEnd w:id="999"/>
    <w:bookmarkStart w:name="z1115" w:id="1000"/>
    <w:p>
      <w:pPr>
        <w:spacing w:after="0"/>
        <w:ind w:left="0"/>
        <w:jc w:val="both"/>
      </w:pPr>
      <w:r>
        <w:rPr>
          <w:rFonts w:ascii="Times New Roman"/>
          <w:b w:val="false"/>
          <w:i w:val="false"/>
          <w:color w:val="000000"/>
          <w:sz w:val="28"/>
        </w:rPr>
        <w:t xml:space="preserve">
      13. Мемлекеттік қызметті көрсету орындарының мекенжайлары: </w:t>
      </w:r>
    </w:p>
    <w:bookmarkEnd w:id="1000"/>
    <w:p>
      <w:pPr>
        <w:spacing w:after="0"/>
        <w:ind w:left="0"/>
        <w:jc w:val="both"/>
      </w:pPr>
      <w:r>
        <w:rPr>
          <w:rFonts w:ascii="Times New Roman"/>
          <w:b w:val="false"/>
          <w:i w:val="false"/>
          <w:color w:val="000000"/>
          <w:sz w:val="28"/>
        </w:rPr>
        <w:t>
      көрсетілетін қызметті берушінің – www.kgd.gov.kz, www.mіnfіn.gov.kz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6" w:id="1001"/>
    <w:p>
      <w:pPr>
        <w:spacing w:after="0"/>
        <w:ind w:left="0"/>
        <w:jc w:val="both"/>
      </w:pPr>
      <w:r>
        <w:rPr>
          <w:rFonts w:ascii="Times New Roman"/>
          <w:b w:val="false"/>
          <w:i w:val="false"/>
          <w:color w:val="000000"/>
          <w:sz w:val="28"/>
        </w:rPr>
        <w:t>
      14. Көрсетілетін қызметті алушы мемлекеттік көрсетілетін қызметті ЭЦҚ болған жағдайда портал арқылы электрондық нысанда алуы мүмкін.</w:t>
      </w:r>
    </w:p>
    <w:bookmarkEnd w:id="1001"/>
    <w:bookmarkStart w:name="z1117" w:id="1002"/>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1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8" w:id="1003"/>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1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сақтау қоймалары </w:t>
            </w:r>
            <w:r>
              <w:br/>
            </w:r>
            <w:r>
              <w:rPr>
                <w:rFonts w:ascii="Times New Roman"/>
                <w:b w:val="false"/>
                <w:i w:val="false"/>
                <w:color w:val="000000"/>
                <w:sz w:val="20"/>
              </w:rPr>
              <w:t xml:space="preserve">иелерінің тізіліміне енгізу"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атауы)</w:t>
            </w:r>
          </w:p>
        </w:tc>
      </w:tr>
    </w:tbl>
    <w:bookmarkStart w:name="z1120" w:id="1004"/>
    <w:p>
      <w:pPr>
        <w:spacing w:after="0"/>
        <w:ind w:left="0"/>
        <w:jc w:val="left"/>
      </w:pPr>
      <w:r>
        <w:rPr>
          <w:rFonts w:ascii="Times New Roman"/>
          <w:b/>
          <w:i w:val="false"/>
          <w:color w:val="000000"/>
        </w:rPr>
        <w:t xml:space="preserve">     Уақытша сақтау қоймалары иелерінің тізіліміне енгізу туралы өтініш</w:t>
      </w:r>
    </w:p>
    <w:bookmarkEnd w:id="1004"/>
    <w:p>
      <w:pPr>
        <w:spacing w:after="0"/>
        <w:ind w:left="0"/>
        <w:jc w:val="both"/>
      </w:pPr>
      <w:r>
        <w:rPr>
          <w:rFonts w:ascii="Times New Roman"/>
          <w:b w:val="false"/>
          <w:i w:val="false"/>
          <w:color w:val="ff0000"/>
          <w:sz w:val="28"/>
        </w:rPr>
        <w:t xml:space="preserve">
      Ескерту. 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504-бабының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сақтау қоймалары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техникалық жарамды кіреберіс жолдарының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құрылысжайлар орналаспауға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табиғи жолмен шыққан ағашты-бұталы және шөптесін өсімдіктер өскен аумақ учаскелерін қоспағанда, жапсарлас тиеу-түсіру алаңдарын қоса алғанда, аумақ Кодекстің 404-бабының 5-тармағына сәйкес белгіленуге және оның бетон, асфальт не өзге де қатты төсемі болуға тиіс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дейінгі бір жыл ішінде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"Уақытша сақтау қоймалары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келісу</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46–қосымша</w:t>
            </w:r>
          </w:p>
        </w:tc>
      </w:tr>
    </w:tbl>
    <w:bookmarkStart w:name="z1122" w:id="1005"/>
    <w:p>
      <w:pPr>
        <w:spacing w:after="0"/>
        <w:ind w:left="0"/>
        <w:jc w:val="left"/>
      </w:pPr>
      <w:r>
        <w:rPr>
          <w:rFonts w:ascii="Times New Roman"/>
          <w:b/>
          <w:i w:val="false"/>
          <w:color w:val="000000"/>
        </w:rPr>
        <w:t xml:space="preserve"> "Кедендік қоймалар иелерінің тізіліміне енгізу"</w:t>
      </w:r>
      <w:r>
        <w:br/>
      </w:r>
      <w:r>
        <w:rPr>
          <w:rFonts w:ascii="Times New Roman"/>
          <w:b/>
          <w:i w:val="false"/>
          <w:color w:val="000000"/>
        </w:rPr>
        <w:t>мемлекеттік көрсетілетін қызмет стандарты</w:t>
      </w:r>
    </w:p>
    <w:bookmarkEnd w:id="1005"/>
    <w:bookmarkStart w:name="z1123" w:id="1006"/>
    <w:p>
      <w:pPr>
        <w:spacing w:after="0"/>
        <w:ind w:left="0"/>
        <w:jc w:val="left"/>
      </w:pPr>
      <w:r>
        <w:rPr>
          <w:rFonts w:ascii="Times New Roman"/>
          <w:b/>
          <w:i w:val="false"/>
          <w:color w:val="000000"/>
        </w:rPr>
        <w:t xml:space="preserve"> 1. Жалпы ережелер</w:t>
      </w:r>
    </w:p>
    <w:bookmarkEnd w:id="1006"/>
    <w:bookmarkStart w:name="z1124" w:id="1007"/>
    <w:p>
      <w:pPr>
        <w:spacing w:after="0"/>
        <w:ind w:left="0"/>
        <w:jc w:val="both"/>
      </w:pPr>
      <w:r>
        <w:rPr>
          <w:rFonts w:ascii="Times New Roman"/>
          <w:b w:val="false"/>
          <w:i w:val="false"/>
          <w:color w:val="000000"/>
          <w:sz w:val="28"/>
        </w:rPr>
        <w:t>
      1. "Кедендік қоймалар иелерінің тізіліміне енгізу" мемлекеттік көрсетілетін қызметі (бұдан әрі – мемлекеттік көрсетілетін қызмет).</w:t>
      </w:r>
    </w:p>
    <w:bookmarkEnd w:id="1007"/>
    <w:bookmarkStart w:name="z1125" w:id="1008"/>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1008"/>
    <w:bookmarkStart w:name="z1126" w:id="1009"/>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00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арқылы;</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08.12.2015 </w:t>
      </w:r>
      <w:r>
        <w:rPr>
          <w:rFonts w:ascii="Times New Roman"/>
          <w:b w:val="false"/>
          <w:i w:val="false"/>
          <w:color w:val="00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27" w:id="1010"/>
    <w:p>
      <w:pPr>
        <w:spacing w:after="0"/>
        <w:ind w:left="0"/>
        <w:jc w:val="left"/>
      </w:pPr>
      <w:r>
        <w:rPr>
          <w:rFonts w:ascii="Times New Roman"/>
          <w:b/>
          <w:i w:val="false"/>
          <w:color w:val="000000"/>
        </w:rPr>
        <w:t xml:space="preserve">  2. Мемлекеттік қызметті көрсету тәртібі</w:t>
      </w:r>
    </w:p>
    <w:bookmarkEnd w:id="1010"/>
    <w:bookmarkStart w:name="z1128" w:id="1011"/>
    <w:p>
      <w:pPr>
        <w:spacing w:after="0"/>
        <w:ind w:left="0"/>
        <w:jc w:val="both"/>
      </w:pPr>
      <w:r>
        <w:rPr>
          <w:rFonts w:ascii="Times New Roman"/>
          <w:b w:val="false"/>
          <w:i w:val="false"/>
          <w:color w:val="000000"/>
          <w:sz w:val="28"/>
        </w:rPr>
        <w:t>
      4. Мемлекеттік көрсетілетін қызметті көрсету мерзімі:</w:t>
      </w:r>
    </w:p>
    <w:bookmarkEnd w:id="1011"/>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немесе порталға тапсырған сәттен бастап – 10 (он) жұмыс күні;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берілетін уақыты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29" w:id="1012"/>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немесе қағаз түрінде.</w:t>
      </w:r>
    </w:p>
    <w:bookmarkEnd w:id="1012"/>
    <w:bookmarkStart w:name="z1130" w:id="1013"/>
    <w:p>
      <w:pPr>
        <w:spacing w:after="0"/>
        <w:ind w:left="0"/>
        <w:jc w:val="both"/>
      </w:pPr>
      <w:r>
        <w:rPr>
          <w:rFonts w:ascii="Times New Roman"/>
          <w:b w:val="false"/>
          <w:i w:val="false"/>
          <w:color w:val="000000"/>
          <w:sz w:val="28"/>
        </w:rPr>
        <w:t>
      6. Мемлекеттік қызметті көрсету нәтижесі кедендік қоймалар иелерінің тізіліміне енгізу туралы хабарлама, не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дәлелді жауабы болып табылады.</w:t>
      </w:r>
    </w:p>
    <w:bookmarkEnd w:id="1013"/>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өтініш берген жағдайда, мемлекеттік қызметті көрсету нәтижесі қағаз нысанында ресімделеді және көрсетілетін қызметті алушыға жазбаша нысанда почта арқылы жіберіледі.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қағаз тасымалдағышында жүгінген жағдайда мемлекеттік қызмет көрсету нәтижесі электрондық нысанда ресімделеді, көрсетілетін қызметті берушінің қолымен және мөрімен расталады және көрсетілетін қызметті алушыға пошта бойынша жолданады.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куәландырылатын электрондық құжат нысанында жолданады.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31" w:id="1014"/>
    <w:p>
      <w:pPr>
        <w:spacing w:after="0"/>
        <w:ind w:left="0"/>
        <w:jc w:val="both"/>
      </w:pPr>
      <w:r>
        <w:rPr>
          <w:rFonts w:ascii="Times New Roman"/>
          <w:b w:val="false"/>
          <w:i w:val="false"/>
          <w:color w:val="000000"/>
          <w:sz w:val="28"/>
        </w:rPr>
        <w:t>
      7. Мемлекеттік қызмет тегін заңды тұлғаларға (бұдан әрі - көрсетілетін қызметті алушы) көрсетіледі.</w:t>
      </w:r>
    </w:p>
    <w:bookmarkEnd w:id="1014"/>
    <w:bookmarkStart w:name="z1132" w:id="1015"/>
    <w:p>
      <w:pPr>
        <w:spacing w:after="0"/>
        <w:ind w:left="0"/>
        <w:jc w:val="both"/>
      </w:pPr>
      <w:r>
        <w:rPr>
          <w:rFonts w:ascii="Times New Roman"/>
          <w:b w:val="false"/>
          <w:i w:val="false"/>
          <w:color w:val="000000"/>
          <w:sz w:val="28"/>
        </w:rPr>
        <w:t>
      8. Жұмыс кестесі:</w:t>
      </w:r>
    </w:p>
    <w:bookmarkEnd w:id="1015"/>
    <w:p>
      <w:pPr>
        <w:spacing w:after="0"/>
        <w:ind w:left="0"/>
        <w:jc w:val="both"/>
      </w:pPr>
      <w:r>
        <w:rPr>
          <w:rFonts w:ascii="Times New Roman"/>
          <w:b w:val="false"/>
          <w:i w:val="false"/>
          <w:color w:val="000000"/>
          <w:sz w:val="28"/>
        </w:rPr>
        <w:t xml:space="preserve">
      1) көрсетілетін қызметті берушінің - Қазақстан Республикасының еңбек </w:t>
      </w:r>
      <w:r>
        <w:rPr>
          <w:rFonts w:ascii="Times New Roman"/>
          <w:b w:val="false"/>
          <w:i w:val="false"/>
          <w:color w:val="000000"/>
          <w:sz w:val="28"/>
        </w:rPr>
        <w:t>заңнамасына</w:t>
      </w:r>
      <w:r>
        <w:rPr>
          <w:rFonts w:ascii="Times New Roman"/>
          <w:b w:val="false"/>
          <w:i w:val="false"/>
          <w:color w:val="000000"/>
          <w:sz w:val="28"/>
        </w:rPr>
        <w:t xml:space="preserve"> сәйкес демалыс және мереке күндерінен басқа, дүйсенбіден жұмаға дейін, сағат 13.00–ден 14.30–ға дейін түскі үзіліспен сағат 09.00–ден 17.30–ға дейін.</w:t>
      </w:r>
    </w:p>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p>
      <w:pPr>
        <w:spacing w:after="0"/>
        <w:ind w:left="0"/>
        <w:jc w:val="both"/>
      </w:pPr>
      <w:r>
        <w:rPr>
          <w:rFonts w:ascii="Times New Roman"/>
          <w:b w:val="false"/>
          <w:i w:val="false"/>
          <w:color w:val="000000"/>
          <w:sz w:val="28"/>
        </w:rPr>
        <w:t>
      2) порталдың –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Start w:name="z1133" w:id="1016"/>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1016"/>
    <w:p>
      <w:pPr>
        <w:spacing w:after="0"/>
        <w:ind w:left="0"/>
        <w:jc w:val="both"/>
      </w:pPr>
      <w:r>
        <w:rPr>
          <w:rFonts w:ascii="Times New Roman"/>
          <w:b w:val="false"/>
          <w:i w:val="false"/>
          <w:color w:val="000000"/>
          <w:sz w:val="28"/>
        </w:rPr>
        <w:t xml:space="preserve">
      көрсетілетін қызметті берушіге: </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кеден қоймалары иесін тізілімге кіргізу туралы нысан бойынша өтініш;</w:t>
      </w:r>
    </w:p>
    <w:p>
      <w:pPr>
        <w:spacing w:after="0"/>
        <w:ind w:left="0"/>
        <w:jc w:val="both"/>
      </w:pPr>
      <w:r>
        <w:rPr>
          <w:rFonts w:ascii="Times New Roman"/>
          <w:b w:val="false"/>
          <w:i w:val="false"/>
          <w:color w:val="000000"/>
          <w:sz w:val="28"/>
        </w:rPr>
        <w:t>
      кеден қоймалары иесінің азаматтық-құқықтық жауапкершілігін сақтандыру шарты.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қойылған электрондық құжат нысанындағы өтініш;</w:t>
      </w:r>
    </w:p>
    <w:p>
      <w:pPr>
        <w:spacing w:after="0"/>
        <w:ind w:left="0"/>
        <w:jc w:val="both"/>
      </w:pPr>
      <w:r>
        <w:rPr>
          <w:rFonts w:ascii="Times New Roman"/>
          <w:b w:val="false"/>
          <w:i w:val="false"/>
          <w:color w:val="000000"/>
          <w:sz w:val="28"/>
        </w:rPr>
        <w:t>
      кеден қоймалары иесінің азаматтық-құқықтық жауапкершілігін сақтандыру шартының электрондық көшірмесі.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өтініш иесінің үй-жайлары мен аумақтары Кодекстің 510-бабы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кедендік қарап-тексеру жүргізеді.</w:t>
      </w:r>
    </w:p>
    <w:p>
      <w:pPr>
        <w:spacing w:after="0"/>
        <w:ind w:left="0"/>
        <w:jc w:val="both"/>
      </w:pPr>
      <w:r>
        <w:rPr>
          <w:rFonts w:ascii="Times New Roman"/>
          <w:b w:val="false"/>
          <w:i w:val="false"/>
          <w:color w:val="000000"/>
          <w:sz w:val="28"/>
        </w:rPr>
        <w:t>
      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pPr>
        <w:spacing w:after="0"/>
        <w:ind w:left="0"/>
        <w:jc w:val="both"/>
      </w:pPr>
      <w:r>
        <w:rPr>
          <w:rFonts w:ascii="Times New Roman"/>
          <w:b w:val="false"/>
          <w:i w:val="false"/>
          <w:color w:val="000000"/>
          <w:sz w:val="28"/>
        </w:rPr>
        <w:t>
      1) кеден қоймасы ретінде пайдалануға арналған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pPr>
        <w:spacing w:after="0"/>
        <w:ind w:left="0"/>
        <w:jc w:val="both"/>
      </w:pPr>
      <w:r>
        <w:rPr>
          <w:rFonts w:ascii="Times New Roman"/>
          <w:b w:val="false"/>
          <w:i w:val="false"/>
          <w:color w:val="000000"/>
          <w:sz w:val="28"/>
        </w:rPr>
        <w:t xml:space="preserve">
      2) орналастырылатын тауарлар мен көлік құралдарының сипатына сәйкес келетін сертификатталған таразы жабдығын, ал арнаулы сақтау орындарына газ орналастырылған жағдайда – тиісті есепке алу аспаптарын иелену, пайдалану және (немесе) оған билік ету құқығын растайтын құжаттардың көшірмелерін ұсынады. </w:t>
      </w:r>
    </w:p>
    <w:p>
      <w:pPr>
        <w:spacing w:after="0"/>
        <w:ind w:left="0"/>
        <w:jc w:val="both"/>
      </w:pPr>
      <w:r>
        <w:rPr>
          <w:rFonts w:ascii="Times New Roman"/>
          <w:b w:val="false"/>
          <w:i w:val="false"/>
          <w:color w:val="000000"/>
          <w:sz w:val="28"/>
        </w:rPr>
        <w:t>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pPr>
        <w:spacing w:after="0"/>
        <w:ind w:left="0"/>
        <w:jc w:val="both"/>
      </w:pPr>
      <w:r>
        <w:rPr>
          <w:rFonts w:ascii="Times New Roman"/>
          <w:b w:val="false"/>
          <w:i w:val="false"/>
          <w:color w:val="000000"/>
          <w:sz w:val="28"/>
        </w:rPr>
        <w:t>
      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34" w:id="1017"/>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1017"/>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құжаттардың ұсынылмауы;</w:t>
      </w:r>
    </w:p>
    <w:p>
      <w:pPr>
        <w:spacing w:after="0"/>
        <w:ind w:left="0"/>
        <w:jc w:val="both"/>
      </w:pPr>
      <w:r>
        <w:rPr>
          <w:rFonts w:ascii="Times New Roman"/>
          <w:b w:val="false"/>
          <w:i w:val="false"/>
          <w:color w:val="000000"/>
          <w:sz w:val="28"/>
        </w:rPr>
        <w:t>
      2) көрсетілетін қызмет алушының мынадай талаптарға сәйкес келмеуі:</w:t>
      </w:r>
    </w:p>
    <w:p>
      <w:pPr>
        <w:spacing w:after="0"/>
        <w:ind w:left="0"/>
        <w:jc w:val="both"/>
      </w:pPr>
      <w:r>
        <w:rPr>
          <w:rFonts w:ascii="Times New Roman"/>
          <w:b w:val="false"/>
          <w:i w:val="false"/>
          <w:color w:val="000000"/>
          <w:sz w:val="28"/>
        </w:rPr>
        <w:t>
      кеден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xml:space="preserve">
      ашық типтегі қоймалар үшін – тәулік бойы режимде жұмыс істейтін, қойма аумағында күнтізбелік 30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 </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техникалық жарамды кіреберіс жолдарының болуы;</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сары түсті бояумен немесе жабысқақ таспамен белгіленуге және бейнебақылау құралдары үшін көрінбей қалатын аймақтар (учаскелер) болмауға тиіс;</w:t>
      </w:r>
    </w:p>
    <w:p>
      <w:pPr>
        <w:spacing w:after="0"/>
        <w:ind w:left="0"/>
        <w:jc w:val="both"/>
      </w:pPr>
      <w:r>
        <w:rPr>
          <w:rFonts w:ascii="Times New Roman"/>
          <w:b w:val="false"/>
          <w:i w:val="false"/>
          <w:color w:val="000000"/>
          <w:sz w:val="28"/>
        </w:rPr>
        <w:t>
      заңды тұлға кеден қоймалары иелерінің тізіліміне енгізілген кезде:</w:t>
      </w:r>
    </w:p>
    <w:p>
      <w:pPr>
        <w:spacing w:after="0"/>
        <w:ind w:left="0"/>
        <w:jc w:val="both"/>
      </w:pPr>
      <w:r>
        <w:rPr>
          <w:rFonts w:ascii="Times New Roman"/>
          <w:b w:val="false"/>
          <w:i w:val="false"/>
          <w:color w:val="000000"/>
          <w:sz w:val="28"/>
        </w:rPr>
        <w:t>
      табиғи жолмен ағашты-бұталы және шөптесін өсімдіктер өскен аумақ учаскелерін қоспағанда, жапсарлас тиеу-түсіру алаңдарын қоса алғанда, аумақ Кодекстің 404-бабының 5-тармағына сәйкес белгіленуге және оның бетон, асфальт не өзге де қатты төсемі болуға тиіс;</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 жайлар орналаспауға тиіс;</w:t>
      </w:r>
    </w:p>
    <w:p>
      <w:pPr>
        <w:spacing w:after="0"/>
        <w:ind w:left="0"/>
        <w:jc w:val="both"/>
      </w:pPr>
      <w:r>
        <w:rPr>
          <w:rFonts w:ascii="Times New Roman"/>
          <w:b w:val="false"/>
          <w:i w:val="false"/>
          <w:color w:val="000000"/>
          <w:sz w:val="28"/>
        </w:rPr>
        <w:t>
      жапсарлас тиеу-түсіру алаңдарын қоса алғанда, аумақ (бір немесе бірнеше қойма үй-жайлары мен алаңдар) біртұтас және бөлінбейтін кешен болуға, бір пошта мекенжайы бойынша орналасуға және бүкіл периметрі бойынша тұтас қоршауы болуға тиіс;</w:t>
      </w:r>
    </w:p>
    <w:p>
      <w:pPr>
        <w:spacing w:after="0"/>
        <w:ind w:left="0"/>
        <w:jc w:val="both"/>
      </w:pPr>
      <w:r>
        <w:rPr>
          <w:rFonts w:ascii="Times New Roman"/>
          <w:b w:val="false"/>
          <w:i w:val="false"/>
          <w:color w:val="000000"/>
          <w:sz w:val="28"/>
        </w:rPr>
        <w:t>
      ашық типтегі кеден қоймаларының иелері ретінде кеден қоймалары иелерінің тізіліміне енгізілуге үміткер заңды тұлғалар үшін –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кеден қоймасы иесінің азаматтық жауапкершілігінің тәуекелін шартта белгіленетін сақтандыру сомасына сақтандыру шартының болуы;</w:t>
      </w:r>
    </w:p>
    <w:p>
      <w:pPr>
        <w:spacing w:after="0"/>
        <w:ind w:left="0"/>
        <w:jc w:val="both"/>
      </w:pPr>
      <w:r>
        <w:rPr>
          <w:rFonts w:ascii="Times New Roman"/>
          <w:b w:val="false"/>
          <w:i w:val="false"/>
          <w:color w:val="000000"/>
          <w:sz w:val="28"/>
        </w:rPr>
        <w:t>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xml:space="preserve">
      аумақтық кеден органына өтініш берілген күнге дейін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35" w:id="1018"/>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мемлекеттік органның, көрсетілетін қызметті берушінің және</w:t>
      </w:r>
      <w:r>
        <w:br/>
      </w:r>
      <w:r>
        <w:rPr>
          <w:rFonts w:ascii="Times New Roman"/>
          <w:b/>
          <w:i w:val="false"/>
          <w:color w:val="000000"/>
        </w:rPr>
        <w:t>(немесе) олардың лауазымды тұлғаларының шешімдеріне,</w:t>
      </w:r>
      <w:r>
        <w:br/>
      </w:r>
      <w:r>
        <w:rPr>
          <w:rFonts w:ascii="Times New Roman"/>
          <w:b/>
          <w:i w:val="false"/>
          <w:color w:val="000000"/>
        </w:rPr>
        <w:t>әрекеттеріне (әрекетсіздігіне) шағымдану тәртібі</w:t>
      </w:r>
    </w:p>
    <w:bookmarkEnd w:id="1018"/>
    <w:bookmarkStart w:name="z1136" w:id="1019"/>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019"/>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37" w:id="1020"/>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020"/>
    <w:bookmarkStart w:name="z1138" w:id="1021"/>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көрсетілетін</w:t>
      </w:r>
      <w:r>
        <w:br/>
      </w:r>
      <w:r>
        <w:rPr>
          <w:rFonts w:ascii="Times New Roman"/>
          <w:b/>
          <w:i w:val="false"/>
          <w:color w:val="000000"/>
        </w:rPr>
        <w:t>ерекшеліктері ескеріле отырып, қойылатын өзге де талаптар</w:t>
      </w:r>
    </w:p>
    <w:bookmarkEnd w:id="1021"/>
    <w:bookmarkStart w:name="z1139" w:id="1022"/>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интернет-ресурсында орналасқан.</w:t>
      </w:r>
    </w:p>
    <w:bookmarkEnd w:id="1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40" w:id="1023"/>
    <w:p>
      <w:pPr>
        <w:spacing w:after="0"/>
        <w:ind w:left="0"/>
        <w:jc w:val="both"/>
      </w:pPr>
      <w:r>
        <w:rPr>
          <w:rFonts w:ascii="Times New Roman"/>
          <w:b w:val="false"/>
          <w:i w:val="false"/>
          <w:color w:val="000000"/>
          <w:sz w:val="28"/>
        </w:rPr>
        <w:t>
      14. Көрсетілетін қызметті алушы мемлекеттік көрсетілетін қызметті ЭЦҚ болған жағдайда портал арқылы электрондық нысанда алуы мүмкін.</w:t>
      </w:r>
    </w:p>
    <w:bookmarkEnd w:id="1023"/>
    <w:bookmarkStart w:name="z1141" w:id="1024"/>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10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42" w:id="1025"/>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10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 қоймалары иелерінің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1144" w:id="1026"/>
    <w:p>
      <w:pPr>
        <w:spacing w:after="0"/>
        <w:ind w:left="0"/>
        <w:jc w:val="left"/>
      </w:pPr>
      <w:r>
        <w:rPr>
          <w:rFonts w:ascii="Times New Roman"/>
          <w:b/>
          <w:i w:val="false"/>
          <w:color w:val="000000"/>
        </w:rPr>
        <w:t xml:space="preserve"> Кеден қоймалары иелерінің тізіліміне енгізу туралы өтініш</w:t>
      </w:r>
    </w:p>
    <w:bookmarkEnd w:id="1026"/>
    <w:p>
      <w:pPr>
        <w:spacing w:after="0"/>
        <w:ind w:left="0"/>
        <w:jc w:val="both"/>
      </w:pPr>
      <w:r>
        <w:rPr>
          <w:rFonts w:ascii="Times New Roman"/>
          <w:b w:val="false"/>
          <w:i w:val="false"/>
          <w:color w:val="ff0000"/>
          <w:sz w:val="28"/>
        </w:rPr>
        <w:t xml:space="preserve">
      Ескерту. 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511-бабының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 қоймалары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кеден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ашық типтегі қоймалар үшін – тәулік бойы режимде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техникалық жарамды кіреберіс жолдарының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сары түсті бояумен немесе жабысқақ таспамен белгіленуге және бейнебақылау құралдары үшін көрінбей қалатын аймақтар (учаскелер) болмауға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табиғи жолмен ағашты-бұталы және шөптесін өсімдіктер өскен аумақ учаскелерін қоспағанда, жапсарлас тиеу-түсіру алаңдарын қоса алғанда, аумақ Кодекстің 404-бабының 5-тармағына сәйкес белгіленуге және оның бетон, асфальт не өзге де қатты төсемі болуға тиіс </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құрылысжайлар орналаспауға тиіс_______________________________________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жапсарлас тиеу-түсіру алаңдарын қоса алғанда, аумақ (бір немесе бірнеше қойма үй-жайлары мен алаңдар) біртұтас және бөлінбейтін кешен болуға, бір пошта мекенжайы бойынша орналасуға және бүкіл периметрі бойынша тұтас қоршауы болуға тиіс_____________________________________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ашық типтегі кеден қоймаларының иелері –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кеден қоймасы иесінің азаматтық жауапкершілігінің тәуекелін шартта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"Кеден қоймалары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47–қосымша</w:t>
            </w:r>
          </w:p>
        </w:tc>
      </w:tr>
    </w:tbl>
    <w:bookmarkStart w:name="z1146" w:id="1027"/>
    <w:p>
      <w:pPr>
        <w:spacing w:after="0"/>
        <w:ind w:left="0"/>
        <w:jc w:val="left"/>
      </w:pPr>
      <w:r>
        <w:rPr>
          <w:rFonts w:ascii="Times New Roman"/>
          <w:b/>
          <w:i w:val="false"/>
          <w:color w:val="000000"/>
        </w:rPr>
        <w:t xml:space="preserve"> "Еркін қоймалар иелерінің тізіліміне енгізу" мемлекеттік көрсетілетін қызмет стандарты</w:t>
      </w:r>
    </w:p>
    <w:bookmarkEnd w:id="1027"/>
    <w:bookmarkStart w:name="z1147" w:id="1028"/>
    <w:p>
      <w:pPr>
        <w:spacing w:after="0"/>
        <w:ind w:left="0"/>
        <w:jc w:val="left"/>
      </w:pPr>
      <w:r>
        <w:rPr>
          <w:rFonts w:ascii="Times New Roman"/>
          <w:b/>
          <w:i w:val="false"/>
          <w:color w:val="000000"/>
        </w:rPr>
        <w:t xml:space="preserve"> 1. Жалпы ережелер</w:t>
      </w:r>
    </w:p>
    <w:bookmarkEnd w:id="1028"/>
    <w:bookmarkStart w:name="z1148" w:id="1029"/>
    <w:p>
      <w:pPr>
        <w:spacing w:after="0"/>
        <w:ind w:left="0"/>
        <w:jc w:val="both"/>
      </w:pPr>
      <w:r>
        <w:rPr>
          <w:rFonts w:ascii="Times New Roman"/>
          <w:b w:val="false"/>
          <w:i w:val="false"/>
          <w:color w:val="000000"/>
          <w:sz w:val="28"/>
        </w:rPr>
        <w:t>
      1. "Еркін қоймалар иелерінің тізіліміне енгізу" мемлекеттік көрсетілетін қызметі (бұдан әрі – мемлекеттік көрсетілетін қызмет).</w:t>
      </w:r>
    </w:p>
    <w:bookmarkEnd w:id="1029"/>
    <w:bookmarkStart w:name="z1149" w:id="1030"/>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1030"/>
    <w:bookmarkStart w:name="z1150" w:id="1031"/>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03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арқылы;</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51" w:id="1032"/>
    <w:p>
      <w:pPr>
        <w:spacing w:after="0"/>
        <w:ind w:left="0"/>
        <w:jc w:val="left"/>
      </w:pPr>
      <w:r>
        <w:rPr>
          <w:rFonts w:ascii="Times New Roman"/>
          <w:b/>
          <w:i w:val="false"/>
          <w:color w:val="000000"/>
        </w:rPr>
        <w:t xml:space="preserve"> 2. Мемлекеттік қызметті көрсету тәртібі</w:t>
      </w:r>
    </w:p>
    <w:bookmarkEnd w:id="1032"/>
    <w:bookmarkStart w:name="z1152" w:id="1033"/>
    <w:p>
      <w:pPr>
        <w:spacing w:after="0"/>
        <w:ind w:left="0"/>
        <w:jc w:val="both"/>
      </w:pPr>
      <w:r>
        <w:rPr>
          <w:rFonts w:ascii="Times New Roman"/>
          <w:b w:val="false"/>
          <w:i w:val="false"/>
          <w:color w:val="000000"/>
          <w:sz w:val="28"/>
        </w:rPr>
        <w:t>
      4. Мемлекеттік көрсетілетін қызметті көрсету мерзімі:</w:t>
      </w:r>
    </w:p>
    <w:bookmarkEnd w:id="1033"/>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немесе порталға тапсырған сәттен бастап – 10 (он) жұмыс күн;</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p>
      <w:pPr>
        <w:spacing w:after="0"/>
        <w:ind w:left="0"/>
        <w:jc w:val="both"/>
      </w:pPr>
      <w:r>
        <w:rPr>
          <w:rFonts w:ascii="Times New Roman"/>
          <w:b w:val="false"/>
          <w:i w:val="false"/>
          <w:color w:val="000000"/>
          <w:sz w:val="28"/>
        </w:rPr>
        <w:t>
      Көрсетілетін қызмет алушыны еркін қоймалар иелерінің тізіліміне енгізген кезде көрсетілетін қызмет беруші көрсетілетін қызмет алушыға қабылданған шешім туралы жазбаша нысанда көрсетілетін қызмет алушыны еркін қоймалар иелерінің тізіліміне енгізген күннен бастап 5 (бес) жұмыс күні ішінде хабардар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53" w:id="1034"/>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немесе қағаз түрінде.</w:t>
      </w:r>
    </w:p>
    <w:bookmarkEnd w:id="1034"/>
    <w:bookmarkStart w:name="z1154" w:id="1035"/>
    <w:p>
      <w:pPr>
        <w:spacing w:after="0"/>
        <w:ind w:left="0"/>
        <w:jc w:val="both"/>
      </w:pPr>
      <w:r>
        <w:rPr>
          <w:rFonts w:ascii="Times New Roman"/>
          <w:b w:val="false"/>
          <w:i w:val="false"/>
          <w:color w:val="000000"/>
          <w:sz w:val="28"/>
        </w:rPr>
        <w:t>
      6. Мемлекеттік қызметті көрсету нәтижесі еркін қоймалар иелерінің тізіліміне енгізу туралы шешім, не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дәлелді жауабы болып табылады.</w:t>
      </w:r>
    </w:p>
    <w:bookmarkEnd w:id="1035"/>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қағаз тасымалдағышында жүгінген жағдайда мемлекеттік қызмет көрсету нәтижесі электрондық нысанда ресімделеді, көрсетілетін қызметті берушінің қолымен және мөрімен расталады және көрсетілетін қызметті алушыға пошта бойынша жолданады.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куәландырылатын электрондық құжат нысанында жолданады.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55" w:id="1036"/>
    <w:p>
      <w:pPr>
        <w:spacing w:after="0"/>
        <w:ind w:left="0"/>
        <w:jc w:val="both"/>
      </w:pPr>
      <w:r>
        <w:rPr>
          <w:rFonts w:ascii="Times New Roman"/>
          <w:b w:val="false"/>
          <w:i w:val="false"/>
          <w:color w:val="000000"/>
          <w:sz w:val="28"/>
        </w:rPr>
        <w:t>
      7. Мемлекеттік қызмет тегін заңды тұлғаларға (бұдан әрі – көрсетілетін қызметті алушы) көрсетіледі.</w:t>
      </w:r>
    </w:p>
    <w:bookmarkEnd w:id="1036"/>
    <w:bookmarkStart w:name="z1156" w:id="1037"/>
    <w:p>
      <w:pPr>
        <w:spacing w:after="0"/>
        <w:ind w:left="0"/>
        <w:jc w:val="both"/>
      </w:pPr>
      <w:r>
        <w:rPr>
          <w:rFonts w:ascii="Times New Roman"/>
          <w:b w:val="false"/>
          <w:i w:val="false"/>
          <w:color w:val="000000"/>
          <w:sz w:val="28"/>
        </w:rPr>
        <w:t>
      8. Жұмыс кестесі:</w:t>
      </w:r>
    </w:p>
    <w:bookmarkEnd w:id="1037"/>
    <w:p>
      <w:pPr>
        <w:spacing w:after="0"/>
        <w:ind w:left="0"/>
        <w:jc w:val="both"/>
      </w:pPr>
      <w:r>
        <w:rPr>
          <w:rFonts w:ascii="Times New Roman"/>
          <w:b w:val="false"/>
          <w:i w:val="false"/>
          <w:color w:val="000000"/>
          <w:sz w:val="28"/>
        </w:rPr>
        <w:t xml:space="preserve">
      1) көрсетілетін қызметті берушінің – Қазақстан Республикасының еңбек </w:t>
      </w:r>
      <w:r>
        <w:rPr>
          <w:rFonts w:ascii="Times New Roman"/>
          <w:b w:val="false"/>
          <w:i w:val="false"/>
          <w:color w:val="000000"/>
          <w:sz w:val="28"/>
        </w:rPr>
        <w:t>заңнамасына</w:t>
      </w:r>
      <w:r>
        <w:rPr>
          <w:rFonts w:ascii="Times New Roman"/>
          <w:b w:val="false"/>
          <w:i w:val="false"/>
          <w:color w:val="000000"/>
          <w:sz w:val="28"/>
        </w:rPr>
        <w:t xml:space="preserve"> сәйкес демалыс және мереке күндерінен басқа, дүйсенбіден жұмаға дейін, сағат 13.00–ден 14.30–ға дейін түскі үзіліспен сағат 09.00–ден 17.30–ға дейін.</w:t>
      </w:r>
    </w:p>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p>
      <w:pPr>
        <w:spacing w:after="0"/>
        <w:ind w:left="0"/>
        <w:jc w:val="both"/>
      </w:pPr>
      <w:r>
        <w:rPr>
          <w:rFonts w:ascii="Times New Roman"/>
          <w:b w:val="false"/>
          <w:i w:val="false"/>
          <w:color w:val="000000"/>
          <w:sz w:val="28"/>
        </w:rPr>
        <w:t>
      2) порталдың –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Start w:name="z1157" w:id="1038"/>
    <w:p>
      <w:pPr>
        <w:spacing w:after="0"/>
        <w:ind w:left="0"/>
        <w:jc w:val="both"/>
      </w:pPr>
      <w:r>
        <w:rPr>
          <w:rFonts w:ascii="Times New Roman"/>
          <w:b w:val="false"/>
          <w:i w:val="false"/>
          <w:color w:val="000000"/>
          <w:sz w:val="28"/>
        </w:rPr>
        <w:t>
      9. Көрсетілетін қызметті алушы жүгінген кезінде мемлекеттік қызметті көрсету үшін қажетті құжаттардың тізбесі:</w:t>
      </w:r>
    </w:p>
    <w:bookmarkEnd w:id="1038"/>
    <w:p>
      <w:pPr>
        <w:spacing w:after="0"/>
        <w:ind w:left="0"/>
        <w:jc w:val="both"/>
      </w:pPr>
      <w:r>
        <w:rPr>
          <w:rFonts w:ascii="Times New Roman"/>
          <w:b w:val="false"/>
          <w:i w:val="false"/>
          <w:color w:val="000000"/>
          <w:sz w:val="28"/>
        </w:rPr>
        <w:t>
      көрсетілетін қызметті берушіге – осы мемлекеттік көрсетілетін қызмет стандартына қосымшаға сәйкес өтініш;</w:t>
      </w:r>
    </w:p>
    <w:p>
      <w:pPr>
        <w:spacing w:after="0"/>
        <w:ind w:left="0"/>
        <w:jc w:val="both"/>
      </w:pPr>
      <w:r>
        <w:rPr>
          <w:rFonts w:ascii="Times New Roman"/>
          <w:b w:val="false"/>
          <w:i w:val="false"/>
          <w:color w:val="000000"/>
          <w:sz w:val="28"/>
        </w:rPr>
        <w:t>
      портал арқылы – ЭЦҚ қол қойылған, электрондық құжат нысанындағы өтініш.</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өтініш иесінің мәлімделген қоймасының үй-жайлары мен аумақтары Кодекстің 517-бабы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кедендік қарап-тексеру жүргізеді және үй-жайлар мен аумақтарды кедендік қарап-тексерудің тиісті актісін ресімдейді. </w:t>
      </w:r>
    </w:p>
    <w:p>
      <w:pPr>
        <w:spacing w:after="0"/>
        <w:ind w:left="0"/>
        <w:jc w:val="both"/>
      </w:pPr>
      <w:r>
        <w:rPr>
          <w:rFonts w:ascii="Times New Roman"/>
          <w:b w:val="false"/>
          <w:i w:val="false"/>
          <w:color w:val="000000"/>
          <w:sz w:val="28"/>
        </w:rPr>
        <w:t>
      Кедендік қарап-тексеруді жүргізу кезінде өтініш иесі аумақтық кеден органының лауазымды адамына түпнұсқаларын көрсете отырып, мынадай:</w:t>
      </w:r>
    </w:p>
    <w:p>
      <w:pPr>
        <w:spacing w:after="0"/>
        <w:ind w:left="0"/>
        <w:jc w:val="both"/>
      </w:pPr>
      <w:r>
        <w:rPr>
          <w:rFonts w:ascii="Times New Roman"/>
          <w:b w:val="false"/>
          <w:i w:val="false"/>
          <w:color w:val="000000"/>
          <w:sz w:val="28"/>
        </w:rPr>
        <w:t>
      1) еркін қойма ретінде пайдалануға арналған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pPr>
        <w:spacing w:after="0"/>
        <w:ind w:left="0"/>
        <w:jc w:val="both"/>
      </w:pPr>
      <w:r>
        <w:rPr>
          <w:rFonts w:ascii="Times New Roman"/>
          <w:b w:val="false"/>
          <w:i w:val="false"/>
          <w:color w:val="000000"/>
          <w:sz w:val="28"/>
        </w:rPr>
        <w:t>
      2) орналастырылатын тауарлардың сипатына сәйкес келетін сертификатталған таразы жабдығын иелену, пайдалану және (немесе) оған билік ету құқығын растайтын құжаттардың көшірмелерін ұсынады.</w:t>
      </w:r>
    </w:p>
    <w:p>
      <w:pPr>
        <w:spacing w:after="0"/>
        <w:ind w:left="0"/>
        <w:jc w:val="both"/>
      </w:pPr>
      <w:r>
        <w:rPr>
          <w:rFonts w:ascii="Times New Roman"/>
          <w:b w:val="false"/>
          <w:i w:val="false"/>
          <w:color w:val="000000"/>
          <w:sz w:val="28"/>
        </w:rPr>
        <w:t>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беруші көрсетілетін қызметті алушыдан, егер Қазақстан Республикасының заңдарымен өзгеше көзделмесе, мемлекеттік қызметті көрсету кезінде ақпараттық жүйелерде бар заңмен қорғалатын құпияларды құрайтын мәліметтерді пайдалануға келісім алады.</w:t>
      </w:r>
    </w:p>
    <w:p>
      <w:pPr>
        <w:spacing w:after="0"/>
        <w:ind w:left="0"/>
        <w:jc w:val="both"/>
      </w:pPr>
      <w:r>
        <w:rPr>
          <w:rFonts w:ascii="Times New Roman"/>
          <w:b w:val="false"/>
          <w:i w:val="false"/>
          <w:color w:val="000000"/>
          <w:sz w:val="28"/>
        </w:rPr>
        <w:t>
      Көрсетілетін қызметті алушы өтінішті тапсырған кезде:</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тасымалдағышында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нәтижелерін алу күнін көрсете отырып, мемлекеттік қызмет көрсету үшін сұрау салудың қабылданғаны туралы мәртебе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93" w:id="1039"/>
    <w:p>
      <w:pPr>
        <w:spacing w:after="0"/>
        <w:ind w:left="0"/>
        <w:jc w:val="both"/>
      </w:pPr>
      <w:r>
        <w:rPr>
          <w:rFonts w:ascii="Times New Roman"/>
          <w:b w:val="false"/>
          <w:i w:val="false"/>
          <w:color w:val="000000"/>
          <w:sz w:val="28"/>
        </w:rPr>
        <w:t>
      9-1. Мемлекеттік қызметті көрсетуден бас тарту үшін мыналар негіздемелер болып табылады:</w:t>
      </w:r>
    </w:p>
    <w:bookmarkEnd w:id="1039"/>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құжаттардың ұсынылмауы;</w:t>
      </w:r>
    </w:p>
    <w:p>
      <w:pPr>
        <w:spacing w:after="0"/>
        <w:ind w:left="0"/>
        <w:jc w:val="both"/>
      </w:pPr>
      <w:r>
        <w:rPr>
          <w:rFonts w:ascii="Times New Roman"/>
          <w:b w:val="false"/>
          <w:i w:val="false"/>
          <w:color w:val="000000"/>
          <w:sz w:val="28"/>
        </w:rPr>
        <w:t>
      2) көрсетілетін қызмет алушының Мынадай талартарға сәйкес келмеуі:</w:t>
      </w:r>
    </w:p>
    <w:p>
      <w:pPr>
        <w:spacing w:after="0"/>
        <w:ind w:left="0"/>
        <w:jc w:val="both"/>
      </w:pPr>
      <w:r>
        <w:rPr>
          <w:rFonts w:ascii="Times New Roman"/>
          <w:b w:val="false"/>
          <w:i w:val="false"/>
          <w:color w:val="000000"/>
          <w:sz w:val="28"/>
        </w:rPr>
        <w:t>
      еркін қойма ретінде пайдалануға арналған және мынадай талаптарға сәйкес келетін құрылыс 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еркін қойма ретінде пайдалануға арналған аумақ заңды тұлғаның еркін қоймалар иелерінің тізіліміне енгізу туралы өтінішінде көрсетілген мақсатқа сәйкес тауарларды өндіру және қайта өңдеу жөніндегі операцияларды жүзеге асыру үшін жабдықталған және жайластырылған болуға тиіс;</w:t>
      </w:r>
    </w:p>
    <w:p>
      <w:pPr>
        <w:spacing w:after="0"/>
        <w:ind w:left="0"/>
        <w:jc w:val="both"/>
      </w:pPr>
      <w:r>
        <w:rPr>
          <w:rFonts w:ascii="Times New Roman"/>
          <w:b w:val="false"/>
          <w:i w:val="false"/>
          <w:color w:val="000000"/>
          <w:sz w:val="28"/>
        </w:rPr>
        <w:t>
      жапсарлас тиеу-түсіру алаңдарын қоса алғанда, аумақтың (бір немесе бірнеше қойма үй-жайлары мен алаңдар) бөгде адамдардың кіруін болғызбауды қамтамасыз ететін бүкіл периметрі бойынша тұтас қоршауы болуға тиіс;</w:t>
      </w:r>
    </w:p>
    <w:p>
      <w:pPr>
        <w:spacing w:after="0"/>
        <w:ind w:left="0"/>
        <w:jc w:val="both"/>
      </w:pPr>
      <w:r>
        <w:rPr>
          <w:rFonts w:ascii="Times New Roman"/>
          <w:b w:val="false"/>
          <w:i w:val="false"/>
          <w:color w:val="000000"/>
          <w:sz w:val="28"/>
        </w:rPr>
        <w:t>
      тиеу-түсіру алаңдарын қоса алғанда, аумақтың Кодекстің 404-бабының 5-тармағына сәйкес белгіленуі;</w:t>
      </w:r>
    </w:p>
    <w:p>
      <w:pPr>
        <w:spacing w:after="0"/>
        <w:ind w:left="0"/>
        <w:jc w:val="both"/>
      </w:pPr>
      <w:r>
        <w:rPr>
          <w:rFonts w:ascii="Times New Roman"/>
          <w:b w:val="false"/>
          <w:i w:val="false"/>
          <w:color w:val="000000"/>
          <w:sz w:val="28"/>
        </w:rPr>
        <w:t>
      электр жарығымен жарақтандырылған және кеден органдарының бағдарламалық өнімдерімен үйлесетін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жете тексеру пункттерінде орналасқан тауарларды жете тексеру үшін орындардың, оның ішінде жабық алаңдардың болуы. Бұл ретте жете тексеру орны белгіленуге және бейнебақылау құралдары үшін көрінбей қалатын аймақтар (учаскелер) болмауға тиіс;</w:t>
      </w:r>
    </w:p>
    <w:p>
      <w:pPr>
        <w:spacing w:after="0"/>
        <w:ind w:left="0"/>
        <w:jc w:val="both"/>
      </w:pPr>
      <w:r>
        <w:rPr>
          <w:rFonts w:ascii="Times New Roman"/>
          <w:b w:val="false"/>
          <w:i w:val="false"/>
          <w:color w:val="000000"/>
          <w:sz w:val="28"/>
        </w:rPr>
        <w:t>
      орналастырылатын тауарлардың сипатына сәйкес келетін сертификатталған таразы жабдығының болуы, ал арнаулы сақтау орнына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уәкілетті орган бекіткен талаптарға сәйкес келетін, кедендік операцияларды жасау кезінде аумақтық кеден органдарына ұсынылған мәліметтерді шаруашылық операцияларын жүргізу туралы мәліметтермен салыстырып қарауға мүмкіндік беретін тауарларды есепке алу жүйесінің болуы;</w:t>
      </w:r>
    </w:p>
    <w:p>
      <w:pPr>
        <w:spacing w:after="0"/>
        <w:ind w:left="0"/>
        <w:jc w:val="both"/>
      </w:pPr>
      <w:r>
        <w:rPr>
          <w:rFonts w:ascii="Times New Roman"/>
          <w:b w:val="false"/>
          <w:i w:val="false"/>
          <w:color w:val="000000"/>
          <w:sz w:val="28"/>
        </w:rPr>
        <w:t xml:space="preserve">
      аумақтық кеден органдарына өтініш берілген күнге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Қазақстан Республикасы кеден заңнамасының нормаларын әкімшілік құқық бұзушылық туралы іс бойынша заңды күшіне енген және орындалмаған қаулының болмауы және Қазақстан Республикасының кеден заңнамасының көрсетілген бұзушылықтарына алып келген себептердің жойылмау фактілерінің болмауы;</w:t>
      </w:r>
    </w:p>
    <w:p>
      <w:pPr>
        <w:spacing w:after="0"/>
        <w:ind w:left="0"/>
        <w:jc w:val="both"/>
      </w:pPr>
      <w:r>
        <w:rPr>
          <w:rFonts w:ascii="Times New Roman"/>
          <w:b w:val="false"/>
          <w:i w:val="false"/>
          <w:color w:val="000000"/>
          <w:sz w:val="28"/>
        </w:rPr>
        <w:t xml:space="preserve">
      электрондық шот-фактуралардың ақпараттық жүйесін пайдалану туралы шарттың (келісімнің) болуы; </w:t>
      </w:r>
    </w:p>
    <w:p>
      <w:pPr>
        <w:spacing w:after="0"/>
        <w:ind w:left="0"/>
        <w:jc w:val="both"/>
      </w:pPr>
      <w:r>
        <w:rPr>
          <w:rFonts w:ascii="Times New Roman"/>
          <w:b w:val="false"/>
          <w:i w:val="false"/>
          <w:color w:val="000000"/>
          <w:sz w:val="28"/>
        </w:rPr>
        <w:t>
      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9-1-тармақпен толықтырылды - ҚР Қаржы министрінің 08.12.2015 </w:t>
      </w:r>
      <w:r>
        <w:rPr>
          <w:rFonts w:ascii="Times New Roman"/>
          <w:b w:val="false"/>
          <w:i w:val="false"/>
          <w:color w:val="00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58" w:id="1040"/>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мемлекеттік органның, көрсетілетін қызметті берушінің және</w:t>
      </w:r>
      <w:r>
        <w:br/>
      </w:r>
      <w:r>
        <w:rPr>
          <w:rFonts w:ascii="Times New Roman"/>
          <w:b/>
          <w:i w:val="false"/>
          <w:color w:val="000000"/>
        </w:rPr>
        <w:t>(немесе) олардың лауазымды тұлғаларының шешімдеріне,</w:t>
      </w:r>
      <w:r>
        <w:br/>
      </w:r>
      <w:r>
        <w:rPr>
          <w:rFonts w:ascii="Times New Roman"/>
          <w:b/>
          <w:i w:val="false"/>
          <w:color w:val="000000"/>
        </w:rPr>
        <w:t>әрекеттеріне (әрекетсіздігіне) шағымдану тәртібі</w:t>
      </w:r>
    </w:p>
    <w:bookmarkEnd w:id="1040"/>
    <w:bookmarkStart w:name="z1159" w:id="1041"/>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12-тармағында көрсетілген мекенжайлар бойынша көрсетілетін қызметті беруші басшысының атына беріледі.</w:t>
      </w:r>
    </w:p>
    <w:bookmarkEnd w:id="1041"/>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60" w:id="1042"/>
    <w:p>
      <w:pPr>
        <w:spacing w:after="0"/>
        <w:ind w:left="0"/>
        <w:jc w:val="both"/>
      </w:pP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042"/>
    <w:bookmarkStart w:name="z1161" w:id="1043"/>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 талаптар</w:t>
      </w:r>
    </w:p>
    <w:bookmarkEnd w:id="1043"/>
    <w:bookmarkStart w:name="z1162" w:id="1044"/>
    <w:p>
      <w:pPr>
        <w:spacing w:after="0"/>
        <w:ind w:left="0"/>
        <w:jc w:val="both"/>
      </w:pPr>
      <w:r>
        <w:rPr>
          <w:rFonts w:ascii="Times New Roman"/>
          <w:b w:val="false"/>
          <w:i w:val="false"/>
          <w:color w:val="000000"/>
          <w:sz w:val="28"/>
        </w:rPr>
        <w:t xml:space="preserve">
      12. Мемлекеттік қызметті көрсету орындарының мекенжайлары: </w:t>
      </w:r>
    </w:p>
    <w:bookmarkEnd w:id="1044"/>
    <w:p>
      <w:pPr>
        <w:spacing w:after="0"/>
        <w:ind w:left="0"/>
        <w:jc w:val="both"/>
      </w:pPr>
      <w:r>
        <w:rPr>
          <w:rFonts w:ascii="Times New Roman"/>
          <w:b w:val="false"/>
          <w:i w:val="false"/>
          <w:color w:val="000000"/>
          <w:sz w:val="28"/>
        </w:rPr>
        <w:t>
      көрсетілетін қызметті берушінің – www.kgd.gov.kz, www.mіnfіn.gov.kz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63" w:id="1045"/>
    <w:p>
      <w:pPr>
        <w:spacing w:after="0"/>
        <w:ind w:left="0"/>
        <w:jc w:val="both"/>
      </w:pPr>
      <w:r>
        <w:rPr>
          <w:rFonts w:ascii="Times New Roman"/>
          <w:b w:val="false"/>
          <w:i w:val="false"/>
          <w:color w:val="000000"/>
          <w:sz w:val="28"/>
        </w:rPr>
        <w:t>
      13. Көрсетілетін қызметті алушы мемлекеттік көрсетілетін қызметті ЭЦҚ болған жағдайда портал арқылы электрондық нысанда алуы мүмкін.</w:t>
      </w:r>
    </w:p>
    <w:bookmarkEnd w:id="1045"/>
    <w:bookmarkStart w:name="z1164" w:id="1046"/>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1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65" w:id="1047"/>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1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"Еркін қоймалар иелерінің </w:t>
            </w:r>
            <w:r>
              <w:br/>
            </w:r>
            <w:r>
              <w:rPr>
                <w:rFonts w:ascii="Times New Roman"/>
                <w:b w:val="false"/>
                <w:i w:val="false"/>
                <w:color w:val="000000"/>
                <w:sz w:val="20"/>
              </w:rPr>
              <w:t xml:space="preserve">тізіліміне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атауы)</w:t>
            </w:r>
          </w:p>
        </w:tc>
      </w:tr>
    </w:tbl>
    <w:bookmarkStart w:name="z1167" w:id="1048"/>
    <w:p>
      <w:pPr>
        <w:spacing w:after="0"/>
        <w:ind w:left="0"/>
        <w:jc w:val="left"/>
      </w:pPr>
      <w:r>
        <w:rPr>
          <w:rFonts w:ascii="Times New Roman"/>
          <w:b/>
          <w:i w:val="false"/>
          <w:color w:val="000000"/>
        </w:rPr>
        <w:t xml:space="preserve"> Еркін қоймалар иелерінің тізіліміне енгізу туралы өтініш</w:t>
      </w:r>
    </w:p>
    <w:bookmarkEnd w:id="1048"/>
    <w:p>
      <w:pPr>
        <w:spacing w:after="0"/>
        <w:ind w:left="0"/>
        <w:jc w:val="both"/>
      </w:pPr>
      <w:r>
        <w:rPr>
          <w:rFonts w:ascii="Times New Roman"/>
          <w:b w:val="false"/>
          <w:i w:val="false"/>
          <w:color w:val="ff0000"/>
          <w:sz w:val="28"/>
        </w:rPr>
        <w:t xml:space="preserve">
      Ескерту. 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518-бабының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 қоймалары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еркін қойма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еркін қоймалар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еркін қойма ретінде пайдалануға арналған аумақ заңды тұлғаның еркін қоймалар иелерінің тізіліміне енгізу туралы өтінішінде көрсетілген мақсатқа сәйкес тауарларды өндіру және қайта өңдеу жөніндегі операцияларды жүзеге асыру үшін жабдықталған және жайластырылған болуға тиіс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жапсарлас тиеу-түсіру алаңдарын қоса алғанда, аумақтың (бір немесе бірнеше қойма үй-жайлары мен алаңдар) бөгде адамдардың кіруін болғызбауды қамтамасыз ететін бүкіл периметрі бойынша тұтас қоршауы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тиеу-түсіру алаңдарын қоса алғанда, аумақтың Кодекстің 404-бабының 5-тармағына сәйкес белгіленуі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 жарығымен жарақтандырылған және кеден органдарының бағдарламалық өнімдерімен үйлесетін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жете тексеру пункттерінде орналасқан тауарларды жете тексеру үшін орындардың, оның ішінде жабық алаңдардың болуы. Бұл ретте жете тексеру орны белгіленуге және бейнебақылау құралдары үшін көрінбей қалатын аймақтар (учаскелер) болмауға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тауарлардың сипатына сәйкес келетін сертификатталған таразы жабдығының болуы, ал арнаулы сақтау орнына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уәкілетті орган бекіткен талаптарға сәйкес келетін, кедендік операцияларды жасау кезінде аумақтық кеден органдарына ұсынылған мәліметтерді шаруашылық операцияларын жүргізу туралы мәліметтермен салыстырып қарауға мүмкіндік беретін тауарларды есепке алу жүйесінің болуы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аумақтық мемлекеттік кірістер органдарына өтініш берілген күнге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Қазақстан Республикасы кеден заңнамасының нормаларын әкімшілік құқық бұзушылық туралы іс бойынша заңды күшіне енген және орындалмаған қаулының болмауы және Қазақстан Республикасының кеден заңнамасының көрсетілген бұзушылықтарына алып келген себептердің жойылмау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"Еркін қоймалар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48–қосымша</w:t>
            </w:r>
          </w:p>
        </w:tc>
      </w:tr>
    </w:tbl>
    <w:bookmarkStart w:name="z1169" w:id="1049"/>
    <w:p>
      <w:pPr>
        <w:spacing w:after="0"/>
        <w:ind w:left="0"/>
        <w:jc w:val="left"/>
      </w:pPr>
      <w:r>
        <w:rPr>
          <w:rFonts w:ascii="Times New Roman"/>
          <w:b/>
          <w:i w:val="false"/>
          <w:color w:val="000000"/>
        </w:rPr>
        <w:t xml:space="preserve"> "Бажсыз сауда дүкендері иелерінің тізіліміне енгізу"</w:t>
      </w:r>
      <w:r>
        <w:br/>
      </w:r>
      <w:r>
        <w:rPr>
          <w:rFonts w:ascii="Times New Roman"/>
          <w:b/>
          <w:i w:val="false"/>
          <w:color w:val="000000"/>
        </w:rPr>
        <w:t>мемлекеттік көрсетілетін қызмет стандарты</w:t>
      </w:r>
    </w:p>
    <w:bookmarkEnd w:id="1049"/>
    <w:bookmarkStart w:name="z1170" w:id="1050"/>
    <w:p>
      <w:pPr>
        <w:spacing w:after="0"/>
        <w:ind w:left="0"/>
        <w:jc w:val="left"/>
      </w:pPr>
      <w:r>
        <w:rPr>
          <w:rFonts w:ascii="Times New Roman"/>
          <w:b/>
          <w:i w:val="false"/>
          <w:color w:val="000000"/>
        </w:rPr>
        <w:t xml:space="preserve"> 1. Жалпы ережелер</w:t>
      </w:r>
    </w:p>
    <w:bookmarkEnd w:id="1050"/>
    <w:bookmarkStart w:name="z1171" w:id="1051"/>
    <w:p>
      <w:pPr>
        <w:spacing w:after="0"/>
        <w:ind w:left="0"/>
        <w:jc w:val="both"/>
      </w:pPr>
      <w:r>
        <w:rPr>
          <w:rFonts w:ascii="Times New Roman"/>
          <w:b w:val="false"/>
          <w:i w:val="false"/>
          <w:color w:val="000000"/>
          <w:sz w:val="28"/>
        </w:rPr>
        <w:t>
      1. "Бажсыз сауда дүкендері иелерінің тізіліміне енгізу" мемлекеттік көрсетілетін қызметі (бұдан әрі – мемлекеттік көрсетілетін қызмет).</w:t>
      </w:r>
    </w:p>
    <w:bookmarkEnd w:id="1051"/>
    <w:bookmarkStart w:name="z1172" w:id="105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1052"/>
    <w:bookmarkStart w:name="z1173" w:id="1053"/>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05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 арқылы;</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08.12.2015 </w:t>
      </w:r>
      <w:r>
        <w:rPr>
          <w:rFonts w:ascii="Times New Roman"/>
          <w:b w:val="false"/>
          <w:i w:val="false"/>
          <w:color w:val="00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74" w:id="1054"/>
    <w:p>
      <w:pPr>
        <w:spacing w:after="0"/>
        <w:ind w:left="0"/>
        <w:jc w:val="left"/>
      </w:pPr>
      <w:r>
        <w:rPr>
          <w:rFonts w:ascii="Times New Roman"/>
          <w:b/>
          <w:i w:val="false"/>
          <w:color w:val="000000"/>
        </w:rPr>
        <w:t xml:space="preserve">  2. Мемлекеттік қызметті көрсету тәртібі</w:t>
      </w:r>
    </w:p>
    <w:bookmarkEnd w:id="1054"/>
    <w:bookmarkStart w:name="z1175" w:id="1055"/>
    <w:p>
      <w:pPr>
        <w:spacing w:after="0"/>
        <w:ind w:left="0"/>
        <w:jc w:val="both"/>
      </w:pPr>
      <w:r>
        <w:rPr>
          <w:rFonts w:ascii="Times New Roman"/>
          <w:b w:val="false"/>
          <w:i w:val="false"/>
          <w:color w:val="000000"/>
          <w:sz w:val="28"/>
        </w:rPr>
        <w:t>
      4. Мемлекеттік көрсетілетін қызметті көрсету мерзімі:</w:t>
      </w:r>
    </w:p>
    <w:bookmarkEnd w:id="1055"/>
    <w:p>
      <w:pPr>
        <w:spacing w:after="0"/>
        <w:ind w:left="0"/>
        <w:jc w:val="both"/>
      </w:pPr>
      <w:r>
        <w:rPr>
          <w:rFonts w:ascii="Times New Roman"/>
          <w:b w:val="false"/>
          <w:i w:val="false"/>
          <w:color w:val="000000"/>
          <w:sz w:val="28"/>
        </w:rPr>
        <w:t>
      1) көрсетілетін қызметті алушы құжаттар топтамасын көрсетілетін қызметті берушіге немесе порталға тапсырған сәттен бастап – 10 (он) жұмыс күн;</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барынша жол берілетін уақыты – 30 (отыз) минут;</w:t>
      </w:r>
    </w:p>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76" w:id="1056"/>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немесе қағаз түрінде.</w:t>
      </w:r>
    </w:p>
    <w:bookmarkEnd w:id="1056"/>
    <w:bookmarkStart w:name="z1177" w:id="1057"/>
    <w:p>
      <w:pPr>
        <w:spacing w:after="0"/>
        <w:ind w:left="0"/>
        <w:jc w:val="both"/>
      </w:pPr>
      <w:r>
        <w:rPr>
          <w:rFonts w:ascii="Times New Roman"/>
          <w:b w:val="false"/>
          <w:i w:val="false"/>
          <w:color w:val="000000"/>
          <w:sz w:val="28"/>
        </w:rPr>
        <w:t>
      6. Мемлекеттік қызметті көрсету нәтижесі бажсыз сауда дүкендері иелерінің тізіліміне енгізу туралы шешім, не осы мемлекеттік көрсетілетін қызмет стандартының 10-тармағында көрсетілген жағдайларда және негіздемелер бойынша көрсетілетін қызметті берушінің мемлекеттік қызметті көрсетуден бас тарту туралы дәлелді жауабы болып табылады.</w:t>
      </w:r>
    </w:p>
    <w:bookmarkEnd w:id="1057"/>
    <w:p>
      <w:pPr>
        <w:spacing w:after="0"/>
        <w:ind w:left="0"/>
        <w:jc w:val="both"/>
      </w:pPr>
      <w:r>
        <w:rPr>
          <w:rFonts w:ascii="Times New Roman"/>
          <w:b w:val="false"/>
          <w:i w:val="false"/>
          <w:color w:val="000000"/>
          <w:sz w:val="28"/>
        </w:rPr>
        <w:t>
      Мемлекеттік қызмет көрсету нәтижесін ұсыну нысаны: электрондық түрде.</w:t>
      </w:r>
    </w:p>
    <w:p>
      <w:pPr>
        <w:spacing w:after="0"/>
        <w:ind w:left="0"/>
        <w:jc w:val="both"/>
      </w:pPr>
      <w:r>
        <w:rPr>
          <w:rFonts w:ascii="Times New Roman"/>
          <w:b w:val="false"/>
          <w:i w:val="false"/>
          <w:color w:val="000000"/>
          <w:sz w:val="28"/>
        </w:rPr>
        <w:t>
      Көрсетілетін қызметті алушы көрсетілетін қызметті берушіге қағаз тасымалдағышында жүгінген жағдайда мемлекеттік қызмет көрсету нәтижесі электрондық нысанда ресімделеді, көрсетілетін қызметті берушінің қолымен және мөрімен расталады және көрсетілетін қызметті алушыға пошта бойынша жолданады.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куәландырылатын электрондық құжат нысанында жолданады.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178" w:id="1058"/>
    <w:p>
      <w:pPr>
        <w:spacing w:after="0"/>
        <w:ind w:left="0"/>
        <w:jc w:val="both"/>
      </w:pPr>
      <w:r>
        <w:rPr>
          <w:rFonts w:ascii="Times New Roman"/>
          <w:b w:val="false"/>
          <w:i w:val="false"/>
          <w:color w:val="000000"/>
          <w:sz w:val="28"/>
        </w:rPr>
        <w:t>
      7. Мемлекеттік қызмет тегін заңды тұлғаларға (бұдан әрі – көрсетілетін қызметті алушы) көрсетіледі.</w:t>
      </w:r>
    </w:p>
    <w:bookmarkEnd w:id="1058"/>
    <w:bookmarkStart w:name="z1179" w:id="1059"/>
    <w:p>
      <w:pPr>
        <w:spacing w:after="0"/>
        <w:ind w:left="0"/>
        <w:jc w:val="both"/>
      </w:pPr>
      <w:r>
        <w:rPr>
          <w:rFonts w:ascii="Times New Roman"/>
          <w:b w:val="false"/>
          <w:i w:val="false"/>
          <w:color w:val="000000"/>
          <w:sz w:val="28"/>
        </w:rPr>
        <w:t>
      8. Жұмыс кестесі:</w:t>
      </w:r>
    </w:p>
    <w:bookmarkEnd w:id="1059"/>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17.30–ға дейін.</w:t>
      </w:r>
    </w:p>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 – 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p>
      <w:pPr>
        <w:spacing w:after="0"/>
        <w:ind w:left="0"/>
        <w:jc w:val="both"/>
      </w:pPr>
      <w:r>
        <w:rPr>
          <w:rFonts w:ascii="Times New Roman"/>
          <w:b w:val="false"/>
          <w:i w:val="false"/>
          <w:color w:val="000000"/>
          <w:sz w:val="28"/>
        </w:rPr>
        <w:t xml:space="preserve">
      2) порталдың – техникалық үзілістерді қоспағанда, тәулік бойы (көрсетілетін қызметті алушы Қазақстан Республикасының еңбек </w:t>
      </w:r>
      <w:r>
        <w:rPr>
          <w:rFonts w:ascii="Times New Roman"/>
          <w:b w:val="false"/>
          <w:i w:val="false"/>
          <w:color w:val="000000"/>
          <w:sz w:val="28"/>
        </w:rPr>
        <w:t>заңнамасына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Start w:name="z1180" w:id="1060"/>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1060"/>
    <w:p>
      <w:pPr>
        <w:spacing w:after="0"/>
        <w:ind w:left="0"/>
        <w:jc w:val="both"/>
      </w:pPr>
      <w:r>
        <w:rPr>
          <w:rFonts w:ascii="Times New Roman"/>
          <w:b w:val="false"/>
          <w:i w:val="false"/>
          <w:color w:val="000000"/>
          <w:sz w:val="28"/>
        </w:rPr>
        <w:t xml:space="preserve">
      көрсетілетін қызметті берушіге: </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өтініш;</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қойылған электрондық құжат нысанындағы өтініш.</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2017 жылғы 26 желтоқсандағы Қазақстан Республикасы Кодексінің (бұдан әрі – Кодекс)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өтініш иесінің үй-жайлары мен аумақтары осы Кодекстің 524-бабы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айқындалған талаптарға сәйкестігіне кедендік қарап-тексеру жүргізеді.</w:t>
      </w:r>
    </w:p>
    <w:p>
      <w:pPr>
        <w:spacing w:after="0"/>
        <w:ind w:left="0"/>
        <w:jc w:val="both"/>
      </w:pPr>
      <w:r>
        <w:rPr>
          <w:rFonts w:ascii="Times New Roman"/>
          <w:b w:val="false"/>
          <w:i w:val="false"/>
          <w:color w:val="000000"/>
          <w:sz w:val="28"/>
        </w:rPr>
        <w:t>
      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pPr>
        <w:spacing w:after="0"/>
        <w:ind w:left="0"/>
        <w:jc w:val="both"/>
      </w:pPr>
      <w:r>
        <w:rPr>
          <w:rFonts w:ascii="Times New Roman"/>
          <w:b w:val="false"/>
          <w:i w:val="false"/>
          <w:color w:val="000000"/>
          <w:sz w:val="28"/>
        </w:rPr>
        <w:t>
      1) бажсыз сауда дүкені ретінде пайдалануға жарамды құрылысжайларды және (немесе) үй-жайларды (үй-жайлардың бөліктерін) иелену, пайдалану және (немесе) оларға билік ету құқығын растайтын құжаттардың;</w:t>
      </w:r>
    </w:p>
    <w:p>
      <w:pPr>
        <w:spacing w:after="0"/>
        <w:ind w:left="0"/>
        <w:jc w:val="both"/>
      </w:pPr>
      <w:r>
        <w:rPr>
          <w:rFonts w:ascii="Times New Roman"/>
          <w:b w:val="false"/>
          <w:i w:val="false"/>
          <w:color w:val="000000"/>
          <w:sz w:val="28"/>
        </w:rPr>
        <w:t>
      2) егер Қазақстан Республикасының заңнамасында алу міндеті көзделсе, бөлшек саудаға арналған тіркеу құжаттарының немесе рұқсаттардың көшірмелерін ұсынады.</w:t>
      </w:r>
    </w:p>
    <w:p>
      <w:pPr>
        <w:spacing w:after="0"/>
        <w:ind w:left="0"/>
        <w:jc w:val="both"/>
      </w:pPr>
      <w:r>
        <w:rPr>
          <w:rFonts w:ascii="Times New Roman"/>
          <w:b w:val="false"/>
          <w:i w:val="false"/>
          <w:color w:val="000000"/>
          <w:sz w:val="28"/>
        </w:rPr>
        <w:t>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алушы,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ұсынады.</w:t>
      </w:r>
    </w:p>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тасығыштағы өтінішті қабылдаудың растауы болып табылады;</w:t>
      </w:r>
    </w:p>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мәртебе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81" w:id="1061"/>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1061"/>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 ұсынбауы;</w:t>
      </w:r>
    </w:p>
    <w:p>
      <w:pPr>
        <w:spacing w:after="0"/>
        <w:ind w:left="0"/>
        <w:jc w:val="both"/>
      </w:pPr>
      <w:r>
        <w:rPr>
          <w:rFonts w:ascii="Times New Roman"/>
          <w:b w:val="false"/>
          <w:i w:val="false"/>
          <w:color w:val="000000"/>
          <w:sz w:val="28"/>
        </w:rPr>
        <w:t>
      2) көрсетілетін қызметті алушының мынадай талаптарға сәйкес келмеуі:</w:t>
      </w:r>
    </w:p>
    <w:p>
      <w:pPr>
        <w:spacing w:after="0"/>
        <w:ind w:left="0"/>
        <w:jc w:val="both"/>
      </w:pPr>
      <w:r>
        <w:rPr>
          <w:rFonts w:ascii="Times New Roman"/>
          <w:b w:val="false"/>
          <w:i w:val="false"/>
          <w:color w:val="000000"/>
          <w:sz w:val="28"/>
        </w:rPr>
        <w:t>
      бажсыз сауда дүкені ретінде пайдалануға арналған және мынадай талаптарға сәйкес келетін құрылыс жайлардың және (немесе) үй-жайлардың (үй-жайлар бөліктерінің)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сауда залы тауарларды кедендік декларациялауды жүргізу үшін айқындалған орын шегінен тыс жерде болуға тиіс;</w:t>
      </w:r>
    </w:p>
    <w:p>
      <w:pPr>
        <w:spacing w:after="0"/>
        <w:ind w:left="0"/>
        <w:jc w:val="both"/>
      </w:pPr>
      <w:r>
        <w:rPr>
          <w:rFonts w:ascii="Times New Roman"/>
          <w:b w:val="false"/>
          <w:i w:val="false"/>
          <w:color w:val="000000"/>
          <w:sz w:val="28"/>
        </w:rPr>
        <w:t>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pPr>
        <w:spacing w:after="0"/>
        <w:ind w:left="0"/>
        <w:jc w:val="both"/>
      </w:pPr>
      <w:r>
        <w:rPr>
          <w:rFonts w:ascii="Times New Roman"/>
          <w:b w:val="false"/>
          <w:i w:val="false"/>
          <w:color w:val="000000"/>
          <w:sz w:val="28"/>
        </w:rPr>
        <w:t>
      Қазақстан Республикасының заңнамасында көзделген жағдайларда бөлшек саудаға арналған тіркеу құжаттарының немесе рұқсаттардың болуы;</w:t>
      </w:r>
    </w:p>
    <w:p>
      <w:pPr>
        <w:spacing w:after="0"/>
        <w:ind w:left="0"/>
        <w:jc w:val="both"/>
      </w:pPr>
      <w:r>
        <w:rPr>
          <w:rFonts w:ascii="Times New Roman"/>
          <w:b w:val="false"/>
          <w:i w:val="false"/>
          <w:color w:val="000000"/>
          <w:sz w:val="28"/>
        </w:rPr>
        <w:t>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xml:space="preserve">
      кеден органына өтініш берілген күнге дейін бір жыл ішінде Қазақстан Республикасы Әкімшілік құқық бұзушылық туралы кодексінің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және </w:t>
      </w:r>
      <w:r>
        <w:rPr>
          <w:rFonts w:ascii="Times New Roman"/>
          <w:b w:val="false"/>
          <w:i w:val="false"/>
          <w:color w:val="000000"/>
          <w:sz w:val="28"/>
        </w:rPr>
        <w:t>555-баптарына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xml:space="preserve">
      тауарларды Кодекстің 324-бабы 2-тармағының 4) тармақшасында көрсетілген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 </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егер бажсыз сауда дүкендері иелерінің тізіліміне енгізу туралы өтініш берілген күнге құрылыс жайлар және (немесе) үй-жайлар (үй-жайлардың бөліктері) жалға алынған болса, мұндай құрылыс жайларға және (немесе) үй-жайларға (үй-жайлардың бөліктеріне) қатысты жалға алу шарты кемінде алты ай мерзімге жасалмаған болса.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82" w:id="1062"/>
    <w:p>
      <w:pPr>
        <w:spacing w:after="0"/>
        <w:ind w:left="0"/>
        <w:jc w:val="left"/>
      </w:pPr>
      <w:r>
        <w:rPr>
          <w:rFonts w:ascii="Times New Roman"/>
          <w:b/>
          <w:i w:val="false"/>
          <w:color w:val="000000"/>
        </w:rPr>
        <w:t xml:space="preserve"> 3. Мемлекеттік қызметтер көрсету мәселелері бойынша орталық</w:t>
      </w:r>
      <w:r>
        <w:br/>
      </w:r>
      <w:r>
        <w:rPr>
          <w:rFonts w:ascii="Times New Roman"/>
          <w:b/>
          <w:i w:val="false"/>
          <w:color w:val="000000"/>
        </w:rPr>
        <w:t>мемлекеттік органның, көрсетілетін қызметті берушінің және</w:t>
      </w:r>
      <w:r>
        <w:br/>
      </w:r>
      <w:r>
        <w:rPr>
          <w:rFonts w:ascii="Times New Roman"/>
          <w:b/>
          <w:i w:val="false"/>
          <w:color w:val="000000"/>
        </w:rPr>
        <w:t>(немесе) олардың лауазымды тұлғаларының шешімдеріне,</w:t>
      </w:r>
      <w:r>
        <w:br/>
      </w:r>
      <w:r>
        <w:rPr>
          <w:rFonts w:ascii="Times New Roman"/>
          <w:b/>
          <w:i w:val="false"/>
          <w:color w:val="000000"/>
        </w:rPr>
        <w:t>әрекеттеріне (әрекетсіздігіне) шағымдану тәртібі</w:t>
      </w:r>
    </w:p>
    <w:bookmarkEnd w:id="1062"/>
    <w:bookmarkStart w:name="z1183" w:id="106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063"/>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84" w:id="1064"/>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064"/>
    <w:bookmarkStart w:name="z1185" w:id="1065"/>
    <w:p>
      <w:pPr>
        <w:spacing w:after="0"/>
        <w:ind w:left="0"/>
        <w:jc w:val="left"/>
      </w:pPr>
      <w:r>
        <w:rPr>
          <w:rFonts w:ascii="Times New Roman"/>
          <w:b/>
          <w:i w:val="false"/>
          <w:color w:val="000000"/>
        </w:rPr>
        <w:t xml:space="preserve"> 4. Мемлекеттік қызметті көрсету, оның ішінде электрондық</w:t>
      </w:r>
      <w:r>
        <w:br/>
      </w:r>
      <w:r>
        <w:rPr>
          <w:rFonts w:ascii="Times New Roman"/>
          <w:b/>
          <w:i w:val="false"/>
          <w:color w:val="000000"/>
        </w:rPr>
        <w:t>нысанда көрсетілетін ерекшеліктері ескеріле отырып, қойылатын</w:t>
      </w:r>
      <w:r>
        <w:br/>
      </w:r>
      <w:r>
        <w:rPr>
          <w:rFonts w:ascii="Times New Roman"/>
          <w:b/>
          <w:i w:val="false"/>
          <w:color w:val="000000"/>
        </w:rPr>
        <w:t>өзге де талаптар</w:t>
      </w:r>
    </w:p>
    <w:bookmarkEnd w:id="1065"/>
    <w:bookmarkStart w:name="z1186" w:id="1066"/>
    <w:p>
      <w:pPr>
        <w:spacing w:after="0"/>
        <w:ind w:left="0"/>
        <w:jc w:val="both"/>
      </w:pPr>
      <w:r>
        <w:rPr>
          <w:rFonts w:ascii="Times New Roman"/>
          <w:b w:val="false"/>
          <w:i w:val="false"/>
          <w:color w:val="000000"/>
          <w:sz w:val="28"/>
        </w:rPr>
        <w:t xml:space="preserve">
      13. Мемлекеттік қызметті көрсету орындарының мекенжайлары: </w:t>
      </w:r>
    </w:p>
    <w:bookmarkEnd w:id="1066"/>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87" w:id="1067"/>
    <w:p>
      <w:pPr>
        <w:spacing w:after="0"/>
        <w:ind w:left="0"/>
        <w:jc w:val="both"/>
      </w:pPr>
      <w:r>
        <w:rPr>
          <w:rFonts w:ascii="Times New Roman"/>
          <w:b w:val="false"/>
          <w:i w:val="false"/>
          <w:color w:val="000000"/>
          <w:sz w:val="28"/>
        </w:rPr>
        <w:t>
      14. Көрсетілетін қызметті алушы мемлекеттік көрсетілетін қызметті ЭЦҚ болған жағдайда портал арқылы электрондық нысанда алуы мүмкін.</w:t>
      </w:r>
    </w:p>
    <w:bookmarkEnd w:id="1067"/>
    <w:bookmarkStart w:name="z1188" w:id="1068"/>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10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89" w:id="1069"/>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1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"Бажсыз сауда дүкендері </w:t>
            </w:r>
            <w:r>
              <w:br/>
            </w:r>
            <w:r>
              <w:rPr>
                <w:rFonts w:ascii="Times New Roman"/>
                <w:b w:val="false"/>
                <w:i w:val="false"/>
                <w:color w:val="000000"/>
                <w:sz w:val="20"/>
              </w:rPr>
              <w:t xml:space="preserve">иелерінің тізіліміне енгізу"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атауы)</w:t>
            </w:r>
          </w:p>
        </w:tc>
      </w:tr>
    </w:tbl>
    <w:bookmarkStart w:name="z1192" w:id="1070"/>
    <w:p>
      <w:pPr>
        <w:spacing w:after="0"/>
        <w:ind w:left="0"/>
        <w:jc w:val="left"/>
      </w:pPr>
      <w:r>
        <w:rPr>
          <w:rFonts w:ascii="Times New Roman"/>
          <w:b/>
          <w:i w:val="false"/>
          <w:color w:val="000000"/>
        </w:rPr>
        <w:t xml:space="preserve">       Бажсыз сауда дүкендері иелерінің тізіліміне енгізу туралы өтініш</w:t>
      </w:r>
    </w:p>
    <w:bookmarkEnd w:id="1070"/>
    <w:p>
      <w:pPr>
        <w:spacing w:after="0"/>
        <w:ind w:left="0"/>
        <w:jc w:val="both"/>
      </w:pPr>
      <w:r>
        <w:rPr>
          <w:rFonts w:ascii="Times New Roman"/>
          <w:b w:val="false"/>
          <w:i w:val="false"/>
          <w:color w:val="ff0000"/>
          <w:sz w:val="28"/>
        </w:rPr>
        <w:t xml:space="preserve">
      Ескерту. 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525-бабының </w:t>
      </w:r>
      <w:r>
        <w:rPr>
          <w:rFonts w:ascii="Times New Roman"/>
          <w:b w:val="false"/>
          <w:i w:val="false"/>
          <w:color w:val="000000"/>
          <w:sz w:val="28"/>
        </w:rPr>
        <w:t>1-тармағына</w:t>
      </w:r>
      <w:r>
        <w:rPr>
          <w:rFonts w:ascii="Times New Roman"/>
          <w:b w:val="false"/>
          <w:i w:val="false"/>
          <w:color w:val="000000"/>
          <w:sz w:val="28"/>
        </w:rPr>
        <w:t xml:space="preserve"> сәйкес бажсыз сауда дүкендері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бажсыз сауда дүкені ретінде пайдалануға арналған және мынадай талаптарға сәйкес келетін құрылысжайлардың және (немесе) үй-жайлардың (үй-жайлар бөліктерінің) меншікте, шаруашылық жүргізуде, жедел басқаруда немесе жалға алынған болуы. Егер бажсыз сауда дүкендері иелерінің тізіліміне енгізу туралы өтініш берілген күнге құрылысжайлар және (немесе) үй-жайлар (үй-жайлардың бөліктері) жалға алынған болса, мұндай құрылысжайларға және (немесе) үй-жайларға (үй-жайлардың бөліктеріне) қатысты жалға алу шарты кемінде алты ай мерзімге жасалуға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сауда залы тауарларды кедендік декларациялауды жүргізу үшін айқындалған орын шегінен тыс жерде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Қазақстан Республикасының заңнамасында көзделген жағдайларда бөлшек саудаға арналған тіркеу құжаттарының немесе рұқсаттардың болуы туралы мәлімет</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аумақтық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 бір жыл ішінде Қазақстан Республикасы Әкімшілік құқық бұзушылық туралы кодексінің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және </w:t>
      </w:r>
      <w:r>
        <w:rPr>
          <w:rFonts w:ascii="Times New Roman"/>
          <w:b w:val="false"/>
          <w:i w:val="false"/>
          <w:color w:val="000000"/>
          <w:sz w:val="28"/>
        </w:rPr>
        <w:t>555-баптарына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тауарларды Кодекстің 324-бабы 2-тармағының 4) тармақшасында аталған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"Бажсыз сауда дүкендері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49–қосымша</w:t>
            </w:r>
          </w:p>
        </w:tc>
      </w:tr>
    </w:tbl>
    <w:bookmarkStart w:name="z1194" w:id="1071"/>
    <w:p>
      <w:pPr>
        <w:spacing w:after="0"/>
        <w:ind w:left="0"/>
        <w:jc w:val="left"/>
      </w:pPr>
      <w:r>
        <w:rPr>
          <w:rFonts w:ascii="Times New Roman"/>
          <w:b/>
          <w:i w:val="false"/>
          <w:color w:val="000000"/>
        </w:rPr>
        <w:t xml:space="preserve"> "Өз тауарларын сақтау қоймалары иелерінің тізіліміне енгізу" мемлекеттік көрсетілетін қызмет стандарты</w:t>
      </w:r>
    </w:p>
    <w:bookmarkEnd w:id="1071"/>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2736" w:id="1072"/>
    <w:p>
      <w:pPr>
        <w:spacing w:after="0"/>
        <w:ind w:left="0"/>
        <w:jc w:val="both"/>
      </w:pPr>
      <w:r>
        <w:rPr>
          <w:rFonts w:ascii="Times New Roman"/>
          <w:b w:val="false"/>
          <w:i w:val="false"/>
          <w:color w:val="000000"/>
          <w:sz w:val="28"/>
        </w:rPr>
        <w:t>
      1. "Өз тауарларын сақтау қоймалары иелерінің тізіліміне енгізу" мемлекеттік көрсетілетін қызметі (бұдан әрі – мемлекеттік көрсетілетін қызмет).</w:t>
      </w:r>
    </w:p>
    <w:bookmarkEnd w:id="1072"/>
    <w:bookmarkStart w:name="z2735" w:id="1073"/>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1073"/>
    <w:bookmarkStart w:name="z2734" w:id="1074"/>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07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bookmarkStart w:name="z2733" w:id="1075"/>
    <w:p>
      <w:pPr>
        <w:spacing w:after="0"/>
        <w:ind w:left="0"/>
        <w:jc w:val="left"/>
      </w:pPr>
      <w:r>
        <w:rPr>
          <w:rFonts w:ascii="Times New Roman"/>
          <w:b/>
          <w:i w:val="false"/>
          <w:color w:val="000000"/>
        </w:rPr>
        <w:t xml:space="preserve"> 2. Мемлекеттік қызметті көрсету тәртібі</w:t>
      </w:r>
    </w:p>
    <w:bookmarkEnd w:id="1075"/>
    <w:bookmarkStart w:name="z2732" w:id="1076"/>
    <w:p>
      <w:pPr>
        <w:spacing w:after="0"/>
        <w:ind w:left="0"/>
        <w:jc w:val="both"/>
      </w:pPr>
      <w:r>
        <w:rPr>
          <w:rFonts w:ascii="Times New Roman"/>
          <w:b w:val="false"/>
          <w:i w:val="false"/>
          <w:color w:val="000000"/>
          <w:sz w:val="28"/>
        </w:rPr>
        <w:t>
      4. Мемлекеттік көрсетілетін қызметті көрсету мерзімі:</w:t>
      </w:r>
    </w:p>
    <w:bookmarkEnd w:id="1076"/>
    <w:p>
      <w:pPr>
        <w:spacing w:after="0"/>
        <w:ind w:left="0"/>
        <w:jc w:val="both"/>
      </w:pPr>
      <w:r>
        <w:rPr>
          <w:rFonts w:ascii="Times New Roman"/>
          <w:b w:val="false"/>
          <w:i w:val="false"/>
          <w:color w:val="000000"/>
          <w:sz w:val="28"/>
        </w:rPr>
        <w:t>
      1) Мемлекеттік корпорацияға барлық қажетті құжаттарды тапсырған сәтінен бастап – 10 (он) жұмыс күн.</w:t>
      </w:r>
    </w:p>
    <w:p>
      <w:pPr>
        <w:spacing w:after="0"/>
        <w:ind w:left="0"/>
        <w:jc w:val="both"/>
      </w:pPr>
      <w:r>
        <w:rPr>
          <w:rFonts w:ascii="Times New Roman"/>
          <w:b w:val="false"/>
          <w:i w:val="false"/>
          <w:color w:val="000000"/>
          <w:sz w:val="28"/>
        </w:rPr>
        <w:t>
      Мемлекеттік корпорацияға жүгінген кезде қабылдаған күн мемлекеттік қызмет көрсету мерзіміне кірмейді. Көрсетілетін қызметті беруші мемлекеттік көрсетілетін қызмет нәтижесін мемлекеттік қызмет көрсету мерзімі өткенге дейін бір тәуліктен кешіктірмей жеткізуді қамтамасыз етеді;</w:t>
      </w:r>
    </w:p>
    <w:p>
      <w:pPr>
        <w:spacing w:after="0"/>
        <w:ind w:left="0"/>
        <w:jc w:val="both"/>
      </w:pPr>
      <w:r>
        <w:rPr>
          <w:rFonts w:ascii="Times New Roman"/>
          <w:b w:val="false"/>
          <w:i w:val="false"/>
          <w:color w:val="000000"/>
          <w:sz w:val="28"/>
        </w:rPr>
        <w:t>
      2) Мемлекеттік корпорацияға көрсетілетін қызметті алушымен құжаттар топтамасын тапсыруы үшін күтудің барынша жол берілетін уақыты – 15 (он бес) минут;</w:t>
      </w:r>
    </w:p>
    <w:p>
      <w:pPr>
        <w:spacing w:after="0"/>
        <w:ind w:left="0"/>
        <w:jc w:val="both"/>
      </w:pPr>
      <w:r>
        <w:rPr>
          <w:rFonts w:ascii="Times New Roman"/>
          <w:b w:val="false"/>
          <w:i w:val="false"/>
          <w:color w:val="000000"/>
          <w:sz w:val="28"/>
        </w:rPr>
        <w:t>
      3) Мемлекеттік корпорацияда көрсетілетін қызметті алушыға қызмет көрсетудің рұқсат берілетін ең ұзақ уақыты – 15 (он бес) минут.</w:t>
      </w:r>
    </w:p>
    <w:bookmarkStart w:name="z2731" w:id="1077"/>
    <w:p>
      <w:pPr>
        <w:spacing w:after="0"/>
        <w:ind w:left="0"/>
        <w:jc w:val="both"/>
      </w:pPr>
      <w:r>
        <w:rPr>
          <w:rFonts w:ascii="Times New Roman"/>
          <w:b w:val="false"/>
          <w:i w:val="false"/>
          <w:color w:val="000000"/>
          <w:sz w:val="28"/>
        </w:rPr>
        <w:t>
      5. Мемлекеттік қызметті көрсету нысаны: қағаз түрінде.</w:t>
      </w:r>
    </w:p>
    <w:bookmarkEnd w:id="1077"/>
    <w:bookmarkStart w:name="z2730" w:id="1078"/>
    <w:p>
      <w:pPr>
        <w:spacing w:after="0"/>
        <w:ind w:left="0"/>
        <w:jc w:val="both"/>
      </w:pPr>
      <w:r>
        <w:rPr>
          <w:rFonts w:ascii="Times New Roman"/>
          <w:b w:val="false"/>
          <w:i w:val="false"/>
          <w:color w:val="000000"/>
          <w:sz w:val="28"/>
        </w:rPr>
        <w:t>
      6. Өз тауарларын сақтау қоймалары иелерінің тізіліміне енгізу туралы шешім,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 мемлекеттік қызметті көрсету нәтижесі болып табылады.</w:t>
      </w:r>
    </w:p>
    <w:bookmarkEnd w:id="1078"/>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729" w:id="1079"/>
    <w:p>
      <w:pPr>
        <w:spacing w:after="0"/>
        <w:ind w:left="0"/>
        <w:jc w:val="both"/>
      </w:pPr>
      <w:r>
        <w:rPr>
          <w:rFonts w:ascii="Times New Roman"/>
          <w:b w:val="false"/>
          <w:i w:val="false"/>
          <w:color w:val="000000"/>
          <w:sz w:val="28"/>
        </w:rPr>
        <w:t>
      7. Мемлекеттік қызмет тегін заңды тұлғаларға (бұдан әрі - көрсетілетін қызметті алушы) көрсетіледі.</w:t>
      </w:r>
    </w:p>
    <w:bookmarkEnd w:id="1079"/>
    <w:bookmarkStart w:name="z2728" w:id="1080"/>
    <w:p>
      <w:pPr>
        <w:spacing w:after="0"/>
        <w:ind w:left="0"/>
        <w:jc w:val="both"/>
      </w:pPr>
      <w:r>
        <w:rPr>
          <w:rFonts w:ascii="Times New Roman"/>
          <w:b w:val="false"/>
          <w:i w:val="false"/>
          <w:color w:val="000000"/>
          <w:sz w:val="28"/>
        </w:rPr>
        <w:t>
      8. Жұмыс кестесі:</w:t>
      </w:r>
    </w:p>
    <w:bookmarkEnd w:id="1080"/>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pPr>
        <w:spacing w:after="0"/>
        <w:ind w:left="0"/>
        <w:jc w:val="both"/>
      </w:pPr>
      <w:r>
        <w:rPr>
          <w:rFonts w:ascii="Times New Roman"/>
          <w:b w:val="false"/>
          <w:i w:val="false"/>
          <w:color w:val="000000"/>
          <w:sz w:val="28"/>
        </w:rPr>
        <w:t>
      2) Мемлекеттік корпорацияның – Қазақстан Республикасының еңбек заңнамасына сәйкес демалыс және мереке күндерін қоспағанда, белгіленген жұмыс кестесіне сәйкес дүйсенбіден сенбіге дейін, түскі үзіліссіз, сағат</w:t>
      </w:r>
    </w:p>
    <w:p>
      <w:pPr>
        <w:spacing w:after="0"/>
        <w:ind w:left="0"/>
        <w:jc w:val="both"/>
      </w:pPr>
      <w:r>
        <w:rPr>
          <w:rFonts w:ascii="Times New Roman"/>
          <w:b w:val="false"/>
          <w:i w:val="false"/>
          <w:color w:val="000000"/>
          <w:sz w:val="28"/>
        </w:rPr>
        <w:t>
      09.00-ден 20.00-ге дейін.</w:t>
      </w:r>
    </w:p>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bookmarkStart w:name="z2727" w:id="1081"/>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1081"/>
    <w:p>
      <w:pPr>
        <w:spacing w:after="0"/>
        <w:ind w:left="0"/>
        <w:jc w:val="both"/>
      </w:pPr>
      <w:r>
        <w:rPr>
          <w:rFonts w:ascii="Times New Roman"/>
          <w:b w:val="false"/>
          <w:i w:val="false"/>
          <w:color w:val="000000"/>
          <w:sz w:val="28"/>
        </w:rPr>
        <w:t>
      Мемлекеттік корпорацияға:</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(жеке басын сәйкестендіру үшін);</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Жеке басын куәландыратын құжатт туралы мәліметті көрсетілетін қызметті беруші және Мемлекеттік корпорацияның қызметкері тиісті мемлекеттік ақпараттық жүйелерден "электрондық үкімет" шлюзі арқылы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көзделмеген жағдайда, көрсетілетін қызметті алушы мемлекеттік қызметті көрсету кезінде ақпараттық жүйелерде бар, заңмен қорғалатын құпияны құрайтын мәліметтерді пайдалануға келісімін береді.</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корпорация көрсетілетін қызметті алушы жүгінбеуі себебінен уақытылы берілмеген құжаттардың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Мемлекеттік корпорацияда көрсетілетін қызметті алушыға немесе оның өкіліне дайын құжаттарды беруді тиісті құжаттарды қабылдағаны туралы қолхат негізінде жеке куәлігін көрсеткен кезде және заңды тұлға үшін – өкілдің тиісті өкілеттігін растайтын және жеке тұлға үшін – нотариат куәландырған сенімхат негізінде жүзеге асырылады.</w:t>
      </w:r>
    </w:p>
    <w:p>
      <w:pPr>
        <w:spacing w:after="0"/>
        <w:ind w:left="0"/>
        <w:jc w:val="both"/>
      </w:pPr>
      <w:r>
        <w:rPr>
          <w:rFonts w:ascii="Times New Roman"/>
          <w:b w:val="false"/>
          <w:i w:val="false"/>
          <w:color w:val="000000"/>
          <w:sz w:val="28"/>
        </w:rPr>
        <w:t xml:space="preserve">
      Көрсетілетін қызметті берушінің лауазымды адамы "Қазақстан Республикасындағы кедендік реттеу туралы" Қазақстан Республикасының 2017 жылғы 26 желтоқсандағы Кодексінің (бұдан әрі – Кодекс) </w:t>
      </w:r>
      <w:r>
        <w:rPr>
          <w:rFonts w:ascii="Times New Roman"/>
          <w:b w:val="false"/>
          <w:i w:val="false"/>
          <w:color w:val="000000"/>
          <w:sz w:val="28"/>
        </w:rPr>
        <w:t>415-бабына</w:t>
      </w:r>
      <w:r>
        <w:rPr>
          <w:rFonts w:ascii="Times New Roman"/>
          <w:b w:val="false"/>
          <w:i w:val="false"/>
          <w:color w:val="000000"/>
          <w:sz w:val="28"/>
        </w:rPr>
        <w:t xml:space="preserve"> сәйкес өтініш берушінің үй-жайлары мен аумақтарының Кодекстің 165-бабы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талаптарға сәйкестігін қарап-тексереді.</w:t>
      </w:r>
    </w:p>
    <w:p>
      <w:pPr>
        <w:spacing w:after="0"/>
        <w:ind w:left="0"/>
        <w:jc w:val="both"/>
      </w:pPr>
      <w:r>
        <w:rPr>
          <w:rFonts w:ascii="Times New Roman"/>
          <w:b w:val="false"/>
          <w:i w:val="false"/>
          <w:color w:val="000000"/>
          <w:sz w:val="28"/>
        </w:rPr>
        <w:t xml:space="preserve">
      Қарап-тексеруді жүргізу кезінде көрсетілетін қызметті алушы көрсетілетін қызметті берушінің лауазымды адамына Кодекстің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талаптардың орындалуын растайтын құжаттардың көшірмелерін ұсынады.</w:t>
      </w:r>
    </w:p>
    <w:p>
      <w:pPr>
        <w:spacing w:after="0"/>
        <w:ind w:left="0"/>
        <w:jc w:val="both"/>
      </w:pPr>
      <w:r>
        <w:rPr>
          <w:rFonts w:ascii="Times New Roman"/>
          <w:b w:val="false"/>
          <w:i w:val="false"/>
          <w:color w:val="000000"/>
          <w:sz w:val="28"/>
        </w:rPr>
        <w:t>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bookmarkStart w:name="z2726" w:id="1082"/>
    <w:p>
      <w:pPr>
        <w:spacing w:after="0"/>
        <w:ind w:left="0"/>
        <w:jc w:val="both"/>
      </w:pPr>
      <w:r>
        <w:rPr>
          <w:rFonts w:ascii="Times New Roman"/>
          <w:b w:val="false"/>
          <w:i w:val="false"/>
          <w:color w:val="000000"/>
          <w:sz w:val="28"/>
        </w:rPr>
        <w:t>
      10. Мемлекеттік қызметті көрсетуден бас тарту үшін мыналар негіздемелер болып табылады:</w:t>
      </w:r>
    </w:p>
    <w:bookmarkEnd w:id="1082"/>
    <w:p>
      <w:pPr>
        <w:spacing w:after="0"/>
        <w:ind w:left="0"/>
        <w:jc w:val="both"/>
      </w:pPr>
      <w:r>
        <w:rPr>
          <w:rFonts w:ascii="Times New Roman"/>
          <w:b w:val="false"/>
          <w:i w:val="false"/>
          <w:color w:val="000000"/>
          <w:sz w:val="28"/>
        </w:rPr>
        <w:t>
      1) осы мемлекеттік көрсетілетін қызмет стандартының 9–тармағында көрсетілген барлық құжаттардың ұсынылмауы;</w:t>
      </w:r>
    </w:p>
    <w:p>
      <w:pPr>
        <w:spacing w:after="0"/>
        <w:ind w:left="0"/>
        <w:jc w:val="both"/>
      </w:pPr>
      <w:r>
        <w:rPr>
          <w:rFonts w:ascii="Times New Roman"/>
          <w:b w:val="false"/>
          <w:i w:val="false"/>
          <w:color w:val="000000"/>
          <w:sz w:val="28"/>
        </w:rPr>
        <w:t>
      2) көрсетілетін қызмет алушының Мынадай талартарға сәйкес келмеуі:</w:t>
      </w:r>
    </w:p>
    <w:p>
      <w:pPr>
        <w:spacing w:after="0"/>
        <w:ind w:left="0"/>
        <w:jc w:val="both"/>
      </w:pPr>
      <w:r>
        <w:rPr>
          <w:rFonts w:ascii="Times New Roman"/>
          <w:b w:val="false"/>
          <w:i w:val="false"/>
          <w:color w:val="000000"/>
          <w:sz w:val="28"/>
        </w:rPr>
        <w:t>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алты айдан кем болмауға тиіс;</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болуға;</w:t>
      </w:r>
    </w:p>
    <w:p>
      <w:pPr>
        <w:spacing w:after="0"/>
        <w:ind w:left="0"/>
        <w:jc w:val="both"/>
      </w:pPr>
      <w:r>
        <w:rPr>
          <w:rFonts w:ascii="Times New Roman"/>
          <w:b w:val="false"/>
          <w:i w:val="false"/>
          <w:color w:val="000000"/>
          <w:sz w:val="28"/>
        </w:rPr>
        <w:t>
      аумақ Кодекстің 404-бабына сәйкес белгіленуге тиіс;</w:t>
      </w:r>
    </w:p>
    <w:p>
      <w:pPr>
        <w:spacing w:after="0"/>
        <w:ind w:left="0"/>
        <w:jc w:val="both"/>
      </w:pPr>
      <w:r>
        <w:rPr>
          <w:rFonts w:ascii="Times New Roman"/>
          <w:b w:val="false"/>
          <w:i w:val="false"/>
          <w:color w:val="000000"/>
          <w:sz w:val="28"/>
        </w:rPr>
        <w:t>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болуға;</w:t>
      </w:r>
    </w:p>
    <w:p>
      <w:pPr>
        <w:spacing w:after="0"/>
        <w:ind w:left="0"/>
        <w:jc w:val="both"/>
      </w:pPr>
      <w:r>
        <w:rPr>
          <w:rFonts w:ascii="Times New Roman"/>
          <w:b w:val="false"/>
          <w:i w:val="false"/>
          <w:color w:val="000000"/>
          <w:sz w:val="28"/>
        </w:rPr>
        <w:t>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қызмет көрсету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w:t>
      </w:r>
    </w:p>
    <w:bookmarkStart w:name="z2725" w:id="1083"/>
    <w:p>
      <w:pPr>
        <w:spacing w:after="0"/>
        <w:ind w:left="0"/>
        <w:jc w:val="left"/>
      </w:pPr>
      <w:r>
        <w:rPr>
          <w:rFonts w:ascii="Times New Roman"/>
          <w:b/>
          <w:i w:val="false"/>
          <w:color w:val="000000"/>
        </w:rPr>
        <w:t xml:space="preserve"> 3. Орталық мемлекеттік органның, сондай-ақ көрсетілетін қызметті берушінің және (немесе) олардың лауазымды тұлғаларының, Мемлекеттік корпорацияның қызметкерлерінің мемлекеттік қызметтер көрсету мәселелері бойынша шешімдеріне, әрекеттеріне (әрекетсіздігіне) шағымдану тәртібі</w:t>
      </w:r>
    </w:p>
    <w:bookmarkEnd w:id="1083"/>
    <w:bookmarkStart w:name="z2724" w:id="1084"/>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084"/>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осы мемлекеттік көрсетілетін қызмет стандартының 14-тармағында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2) заңды тұлға үшін – оның атауы, бизнес-сәйкестендіру нөмірі, пошталық мекенжайы, шығыс нөмірі (бар болған жағдайда) және кіріс құжатының күні көрсетіледі.</w:t>
      </w:r>
    </w:p>
    <w:p>
      <w:pPr>
        <w:spacing w:after="0"/>
        <w:ind w:left="0"/>
        <w:jc w:val="both"/>
      </w:pPr>
      <w:r>
        <w:rPr>
          <w:rFonts w:ascii="Times New Roman"/>
          <w:b w:val="false"/>
          <w:i w:val="false"/>
          <w:color w:val="000000"/>
          <w:sz w:val="28"/>
        </w:rPr>
        <w:t>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w:t>
      </w:r>
    </w:p>
    <w:p>
      <w:pPr>
        <w:spacing w:after="0"/>
        <w:ind w:left="0"/>
        <w:jc w:val="both"/>
      </w:pPr>
      <w:r>
        <w:rPr>
          <w:rFonts w:ascii="Times New Roman"/>
          <w:b w:val="false"/>
          <w:i w:val="false"/>
          <w:color w:val="000000"/>
          <w:sz w:val="28"/>
        </w:rPr>
        <w:t>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723" w:id="1085"/>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085"/>
    <w:bookmarkStart w:name="z2722" w:id="1086"/>
    <w:p>
      <w:pPr>
        <w:spacing w:after="0"/>
        <w:ind w:left="0"/>
        <w:jc w:val="left"/>
      </w:pPr>
      <w:r>
        <w:rPr>
          <w:rFonts w:ascii="Times New Roman"/>
          <w:b/>
          <w:i w:val="false"/>
          <w:color w:val="000000"/>
        </w:rPr>
        <w:t xml:space="preserve"> 4. Мемлекеттік қызметті көрсету, оның ішінде Мемлекеттік корпорациясы арқылы көрсету ерекшеліктері ескеріле отырып қойылатын өзге де талаптар</w:t>
      </w:r>
    </w:p>
    <w:bookmarkEnd w:id="1086"/>
    <w:bookmarkStart w:name="z2721" w:id="1087"/>
    <w:p>
      <w:pPr>
        <w:spacing w:after="0"/>
        <w:ind w:left="0"/>
        <w:jc w:val="both"/>
      </w:pPr>
      <w:r>
        <w:rPr>
          <w:rFonts w:ascii="Times New Roman"/>
          <w:b w:val="false"/>
          <w:i w:val="false"/>
          <w:color w:val="000000"/>
          <w:sz w:val="28"/>
        </w:rPr>
        <w:t>
      13. Мемлекеттік қызметті көрсету орындарының мекенжайлары:</w:t>
      </w:r>
    </w:p>
    <w:bookmarkEnd w:id="1087"/>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bookmarkStart w:name="z2720" w:id="1088"/>
    <w:p>
      <w:pPr>
        <w:spacing w:after="0"/>
        <w:ind w:left="0"/>
        <w:jc w:val="both"/>
      </w:pPr>
      <w:r>
        <w:rPr>
          <w:rFonts w:ascii="Times New Roman"/>
          <w:b w:val="false"/>
          <w:i w:val="false"/>
          <w:color w:val="000000"/>
          <w:sz w:val="28"/>
        </w:rPr>
        <w:t>
      14. Көрсетілетін қызметті алушы мемлекеттік қызмет көрсету мәртебесі туралы ақпаратты бірыңғай байланыс орталығы порталында "жеке кабинеті" арқылы қашықтан қол жеткізу режимінде алу мүмкіндігі бар.</w:t>
      </w:r>
    </w:p>
    <w:bookmarkEnd w:id="1088"/>
    <w:bookmarkStart w:name="z2719" w:id="1089"/>
    <w:p>
      <w:pPr>
        <w:spacing w:after="0"/>
        <w:ind w:left="0"/>
        <w:jc w:val="both"/>
      </w:pPr>
      <w:r>
        <w:rPr>
          <w:rFonts w:ascii="Times New Roman"/>
          <w:b w:val="false"/>
          <w:i w:val="false"/>
          <w:color w:val="000000"/>
          <w:sz w:val="28"/>
        </w:rPr>
        <w:t>
      15. Бірыңғай байланыс орталығының байланыс телефондары: 1414, 8-800-080-7777.</w:t>
      </w:r>
    </w:p>
    <w:bookmarkEnd w:id="10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 тауарларын сақтау </w:t>
            </w:r>
            <w:r>
              <w:br/>
            </w:r>
            <w:r>
              <w:rPr>
                <w:rFonts w:ascii="Times New Roman"/>
                <w:b w:val="false"/>
                <w:i w:val="false"/>
                <w:color w:val="000000"/>
                <w:sz w:val="20"/>
              </w:rPr>
              <w:t xml:space="preserve">қоймалары иелерінің тізіліміне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Өз тауарларын сақтау қоймалары, үй-жайлар және ашық алаңдар иелерінің тізіліміне енгізу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(бұдан әрі – Кодекс) 166-бабының </w:t>
      </w:r>
      <w:r>
        <w:rPr>
          <w:rFonts w:ascii="Times New Roman"/>
          <w:b w:val="false"/>
          <w:i w:val="false"/>
          <w:color w:val="000000"/>
          <w:sz w:val="28"/>
        </w:rPr>
        <w:t>2-тармағына</w:t>
      </w:r>
      <w:r>
        <w:rPr>
          <w:rFonts w:ascii="Times New Roman"/>
          <w:b w:val="false"/>
          <w:i w:val="false"/>
          <w:color w:val="000000"/>
          <w:sz w:val="28"/>
        </w:rPr>
        <w:t xml:space="preserve"> сәйкес өз тауарларын сақтау қоймалары, үй-жайлар және ашық алаңдар иелерінің тізіліміне енгізуді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кем дегенде 6 ай жалға беру мерзімінде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аумақ Кодекстің 404-бабына сәйкес белгіленуге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"Өз тауарларын сақтау қоймалар, үй-жайлар және ашық алаңдар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 тауарларын сақтау </w:t>
            </w:r>
            <w:r>
              <w:br/>
            </w:r>
            <w:r>
              <w:rPr>
                <w:rFonts w:ascii="Times New Roman"/>
                <w:b w:val="false"/>
                <w:i w:val="false"/>
                <w:color w:val="000000"/>
                <w:sz w:val="20"/>
              </w:rPr>
              <w:t xml:space="preserve">қоймалары иелерінің тізіліміне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 xml:space="preserve">(бұдан әрі – аты-жөні)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20-бабының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"Өз тауарларын сақтау қоймалары иелерінің тізіліміне енгізу"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20__жыл"___"________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50–қосымша</w:t>
            </w:r>
          </w:p>
        </w:tc>
      </w:tr>
    </w:tbl>
    <w:bookmarkStart w:name="z1215" w:id="1090"/>
    <w:p>
      <w:pPr>
        <w:spacing w:after="0"/>
        <w:ind w:left="0"/>
        <w:jc w:val="left"/>
      </w:pPr>
      <w:r>
        <w:rPr>
          <w:rFonts w:ascii="Times New Roman"/>
          <w:b/>
          <w:i w:val="false"/>
          <w:color w:val="000000"/>
        </w:rPr>
        <w:t xml:space="preserve">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 стандарты</w:t>
      </w:r>
    </w:p>
    <w:bookmarkEnd w:id="1090"/>
    <w:p>
      <w:pPr>
        <w:spacing w:after="0"/>
        <w:ind w:left="0"/>
        <w:jc w:val="both"/>
      </w:pPr>
      <w:r>
        <w:rPr>
          <w:rFonts w:ascii="Times New Roman"/>
          <w:b w:val="false"/>
          <w:i w:val="false"/>
          <w:color w:val="ff0000"/>
          <w:sz w:val="28"/>
        </w:rPr>
        <w:t xml:space="preserve">
      Ескерту. Стандарт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56" w:id="1091"/>
    <w:p>
      <w:pPr>
        <w:spacing w:after="0"/>
        <w:ind w:left="0"/>
        <w:jc w:val="left"/>
      </w:pPr>
      <w:r>
        <w:rPr>
          <w:rFonts w:ascii="Times New Roman"/>
          <w:b/>
          <w:i w:val="false"/>
          <w:color w:val="000000"/>
        </w:rPr>
        <w:t xml:space="preserve"> 1. Жалпы ережелер</w:t>
      </w:r>
    </w:p>
    <w:bookmarkEnd w:id="1091"/>
    <w:bookmarkStart w:name="z2755" w:id="1092"/>
    <w:p>
      <w:pPr>
        <w:spacing w:after="0"/>
        <w:ind w:left="0"/>
        <w:jc w:val="both"/>
      </w:pPr>
      <w:r>
        <w:rPr>
          <w:rFonts w:ascii="Times New Roman"/>
          <w:b w:val="false"/>
          <w:i w:val="false"/>
          <w:color w:val="000000"/>
          <w:sz w:val="28"/>
        </w:rPr>
        <w:t>
      1.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мемлекеттік көрсетілетін қызметі (бұдан әрі – мемлекеттік көрсетілетін қызмет).</w:t>
      </w:r>
    </w:p>
    <w:bookmarkEnd w:id="1092"/>
    <w:bookmarkStart w:name="z2754" w:id="1093"/>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1093"/>
    <w:bookmarkStart w:name="z2753" w:id="1094"/>
    <w:p>
      <w:pPr>
        <w:spacing w:after="0"/>
        <w:ind w:left="0"/>
        <w:jc w:val="both"/>
      </w:pPr>
      <w:r>
        <w:rPr>
          <w:rFonts w:ascii="Times New Roman"/>
          <w:b w:val="false"/>
          <w:i w:val="false"/>
          <w:color w:val="000000"/>
          <w:sz w:val="28"/>
        </w:rPr>
        <w:t>
      3. Мемлекеттік көрсетілетін қызметті Қаржыминінің Мемлекеттік кірістер комитеті, Қаржымині Мемлекеттік кірістер комитетінің облыстар, Астана, Алматы және Шымкент қалалары бойынша аумақтық органдары, кедендер, кеден бекеттері (бұдан әрі – көрсетілетін қызметті беруші) көрсетеді.</w:t>
      </w:r>
    </w:p>
    <w:bookmarkEnd w:id="109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көрсетілетін қызметті берушінің кеңсесі немесе құжаттарды қыбылдау және беру қызметтің міндеттеріне жататын тұлға арқылы жүзеге асырылады.</w:t>
      </w:r>
    </w:p>
    <w:bookmarkStart w:name="z2752" w:id="1095"/>
    <w:p>
      <w:pPr>
        <w:spacing w:after="0"/>
        <w:ind w:left="0"/>
        <w:jc w:val="left"/>
      </w:pPr>
      <w:r>
        <w:rPr>
          <w:rFonts w:ascii="Times New Roman"/>
          <w:b/>
          <w:i w:val="false"/>
          <w:color w:val="000000"/>
        </w:rPr>
        <w:t xml:space="preserve"> 2. Мемлекеттік қызметті көрсету тәртібі</w:t>
      </w:r>
    </w:p>
    <w:bookmarkEnd w:id="1095"/>
    <w:bookmarkStart w:name="z2751" w:id="1096"/>
    <w:p>
      <w:pPr>
        <w:spacing w:after="0"/>
        <w:ind w:left="0"/>
        <w:jc w:val="both"/>
      </w:pPr>
      <w:r>
        <w:rPr>
          <w:rFonts w:ascii="Times New Roman"/>
          <w:b w:val="false"/>
          <w:i w:val="false"/>
          <w:color w:val="000000"/>
          <w:sz w:val="28"/>
        </w:rPr>
        <w:t>
      4. Мемлекеттік қызметті көрсету мерзімі:</w:t>
      </w:r>
    </w:p>
    <w:bookmarkEnd w:id="1096"/>
    <w:p>
      <w:pPr>
        <w:spacing w:after="0"/>
        <w:ind w:left="0"/>
        <w:jc w:val="both"/>
      </w:pPr>
      <w:r>
        <w:rPr>
          <w:rFonts w:ascii="Times New Roman"/>
          <w:b w:val="false"/>
          <w:i w:val="false"/>
          <w:color w:val="000000"/>
          <w:sz w:val="28"/>
        </w:rPr>
        <w:t>
      1) өтінішті тіркеген күннен – 3 (үш) жұмыс күнінен кешіктірмей;</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 үшін күтудің рұқсат берілетін ең ұзақ уақыты – 30 (отыз) минут;</w:t>
      </w:r>
    </w:p>
    <w:p>
      <w:pPr>
        <w:spacing w:after="0"/>
        <w:ind w:left="0"/>
        <w:jc w:val="both"/>
      </w:pPr>
      <w:r>
        <w:rPr>
          <w:rFonts w:ascii="Times New Roman"/>
          <w:b w:val="false"/>
          <w:i w:val="false"/>
          <w:color w:val="000000"/>
          <w:sz w:val="28"/>
        </w:rPr>
        <w:t>
      3) көрсетілетін қызметті алушының қызмет көрсетуін күтудің рұқсат берілетін ең ұзақ уақыты – 30 (отыз) минут.</w:t>
      </w:r>
    </w:p>
    <w:bookmarkStart w:name="z2750" w:id="1097"/>
    <w:p>
      <w:pPr>
        <w:spacing w:after="0"/>
        <w:ind w:left="0"/>
        <w:jc w:val="both"/>
      </w:pPr>
      <w:r>
        <w:rPr>
          <w:rFonts w:ascii="Times New Roman"/>
          <w:b w:val="false"/>
          <w:i w:val="false"/>
          <w:color w:val="000000"/>
          <w:sz w:val="28"/>
        </w:rPr>
        <w:t>
      5. Мемлекеттік қызметті көрсету нысаны: қағаз немесе электронды түрде.</w:t>
      </w:r>
    </w:p>
    <w:bookmarkEnd w:id="1097"/>
    <w:bookmarkStart w:name="z2749" w:id="1098"/>
    <w:p>
      <w:pPr>
        <w:spacing w:after="0"/>
        <w:ind w:left="0"/>
        <w:jc w:val="both"/>
      </w:pPr>
      <w:r>
        <w:rPr>
          <w:rFonts w:ascii="Times New Roman"/>
          <w:b w:val="false"/>
          <w:i w:val="false"/>
          <w:color w:val="000000"/>
          <w:sz w:val="28"/>
        </w:rPr>
        <w:t>
      6. Мемлекеттік қызметті көрсету нәтижесі кедендік баждарды, салықтарды, арнайы, демпингке қарсы, өтем баждарды төлеу жөніндегі міндеттерді орындауды қамтамасыз етуді, сондай-ақ кеден ісі саласында қызметін жүзеге асыратын заңды тұлғаның және (немесе) уәкілетті экономикалық оператордың міндеттерінің орындалуын қамтамасыз етуді тіркеу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беру болып табылады.</w:t>
      </w:r>
    </w:p>
    <w:bookmarkEnd w:id="1098"/>
    <w:p>
      <w:pPr>
        <w:spacing w:after="0"/>
        <w:ind w:left="0"/>
        <w:jc w:val="both"/>
      </w:pPr>
      <w:r>
        <w:rPr>
          <w:rFonts w:ascii="Times New Roman"/>
          <w:b w:val="false"/>
          <w:i w:val="false"/>
          <w:color w:val="000000"/>
          <w:sz w:val="28"/>
        </w:rPr>
        <w:t>
      Мемлекеттік қызмет көрсету нәтижесін ұсыну нысаны: қағаз немесе электронды түрде.</w:t>
      </w:r>
    </w:p>
    <w:bookmarkStart w:name="z2748" w:id="1099"/>
    <w:p>
      <w:pPr>
        <w:spacing w:after="0"/>
        <w:ind w:left="0"/>
        <w:jc w:val="both"/>
      </w:pPr>
      <w:r>
        <w:rPr>
          <w:rFonts w:ascii="Times New Roman"/>
          <w:b w:val="false"/>
          <w:i w:val="false"/>
          <w:color w:val="000000"/>
          <w:sz w:val="28"/>
        </w:rPr>
        <w:t>
      7. Мемлекеттік қызмет тегін жеке және заңды тұлғаларға (бұдан әрі – көрсетілетін қызметті алушы) көрсетіледі.</w:t>
      </w:r>
    </w:p>
    <w:bookmarkEnd w:id="1099"/>
    <w:bookmarkStart w:name="z2747" w:id="1100"/>
    <w:p>
      <w:pPr>
        <w:spacing w:after="0"/>
        <w:ind w:left="0"/>
        <w:jc w:val="both"/>
      </w:pPr>
      <w:r>
        <w:rPr>
          <w:rFonts w:ascii="Times New Roman"/>
          <w:b w:val="false"/>
          <w:i w:val="false"/>
          <w:color w:val="000000"/>
          <w:sz w:val="28"/>
        </w:rPr>
        <w:t>
      8.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bookmarkEnd w:id="1100"/>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Мемлекеттік қызмет алдын ала жазылуды талап етпей және жеделдетілген қызмет көрсетусіз кезек тәртібінде жүзеге асырылады.</w:t>
      </w:r>
    </w:p>
    <w:bookmarkStart w:name="z2746" w:id="1101"/>
    <w:p>
      <w:pPr>
        <w:spacing w:after="0"/>
        <w:ind w:left="0"/>
        <w:jc w:val="both"/>
      </w:pPr>
      <w:r>
        <w:rPr>
          <w:rFonts w:ascii="Times New Roman"/>
          <w:b w:val="false"/>
          <w:i w:val="false"/>
          <w:color w:val="000000"/>
          <w:sz w:val="28"/>
        </w:rPr>
        <w:t>
      9. Көрсетілетін қызметті берушіге көрсетілетін қызметті алушы жүгінген кезде мемлекеттік қызметті көрсету үшін қажетті құжаттар тізбесі:</w:t>
      </w:r>
    </w:p>
    <w:bookmarkEnd w:id="1101"/>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өтінішті;</w:t>
      </w:r>
    </w:p>
    <w:p>
      <w:pPr>
        <w:spacing w:after="0"/>
        <w:ind w:left="0"/>
        <w:jc w:val="both"/>
      </w:pPr>
      <w:r>
        <w:rPr>
          <w:rFonts w:ascii="Times New Roman"/>
          <w:b w:val="false"/>
          <w:i w:val="false"/>
          <w:color w:val="000000"/>
          <w:sz w:val="28"/>
        </w:rPr>
        <w:t xml:space="preserve">
      кедендік баждарды, салықтарды төлеу жөніндегі міндеттерді орындауды қамтамасыз етудің таңдалған түріне сәйкес, осындай қамтамасыз етуді растайтын мынадай құжаттардың бірін: </w:t>
      </w:r>
    </w:p>
    <w:p>
      <w:pPr>
        <w:spacing w:after="0"/>
        <w:ind w:left="0"/>
        <w:jc w:val="both"/>
      </w:pPr>
      <w:r>
        <w:rPr>
          <w:rFonts w:ascii="Times New Roman"/>
          <w:b w:val="false"/>
          <w:i w:val="false"/>
          <w:color w:val="000000"/>
          <w:sz w:val="28"/>
        </w:rPr>
        <w:t>
      2) мемлекеттік кірістер органының ақшасын уақытша орналастыру шотына ақшаның аударылғаны туралы және (немесе) кедендік баждарды төлеу жөніндегі міндеттің орындалуын қамтамасыз ету ретінде аванстық төлемдердің енгізілгені туралы төлем құжатының көшірмесі;</w:t>
      </w:r>
    </w:p>
    <w:p>
      <w:pPr>
        <w:spacing w:after="0"/>
        <w:ind w:left="0"/>
        <w:jc w:val="both"/>
      </w:pPr>
      <w:r>
        <w:rPr>
          <w:rFonts w:ascii="Times New Roman"/>
          <w:b w:val="false"/>
          <w:i w:val="false"/>
          <w:color w:val="000000"/>
          <w:sz w:val="28"/>
        </w:rPr>
        <w:t xml:space="preserve">
      3) кепілгер банк пен төлеуші арасында жасалған банк кепілдемесі шартын және банк кепілдігін; </w:t>
      </w:r>
    </w:p>
    <w:p>
      <w:pPr>
        <w:spacing w:after="0"/>
        <w:ind w:left="0"/>
        <w:jc w:val="both"/>
      </w:pPr>
      <w:r>
        <w:rPr>
          <w:rFonts w:ascii="Times New Roman"/>
          <w:b w:val="false"/>
          <w:i w:val="false"/>
          <w:color w:val="000000"/>
          <w:sz w:val="28"/>
        </w:rPr>
        <w:t xml:space="preserve">
      4) кепілгерлік шартын, Қазақстан Республикасы азаматтық заңнамасына сәйкес жасалған; </w:t>
      </w:r>
    </w:p>
    <w:p>
      <w:pPr>
        <w:spacing w:after="0"/>
        <w:ind w:left="0"/>
        <w:jc w:val="both"/>
      </w:pPr>
      <w:r>
        <w:rPr>
          <w:rFonts w:ascii="Times New Roman"/>
          <w:b w:val="false"/>
          <w:i w:val="false"/>
          <w:color w:val="000000"/>
          <w:sz w:val="28"/>
        </w:rPr>
        <w:t>
      мүліктің кепілгерлік шарты, төлеушімен және мемлекеттік кірістер органы арасында жасалған мүлік кепілінің шарты, кепіл мүлкінің нарықтық құнын бағалау туралы бағалаушының есебі;</w:t>
      </w:r>
    </w:p>
    <w:p>
      <w:pPr>
        <w:spacing w:after="0"/>
        <w:ind w:left="0"/>
        <w:jc w:val="both"/>
      </w:pPr>
      <w:r>
        <w:rPr>
          <w:rFonts w:ascii="Times New Roman"/>
          <w:b w:val="false"/>
          <w:i w:val="false"/>
          <w:color w:val="000000"/>
          <w:sz w:val="28"/>
        </w:rPr>
        <w:t>
      5) сақтандыру шартын табыс етеді.</w:t>
      </w:r>
    </w:p>
    <w:p>
      <w:pPr>
        <w:spacing w:after="0"/>
        <w:ind w:left="0"/>
        <w:jc w:val="both"/>
      </w:pPr>
      <w:r>
        <w:rPr>
          <w:rFonts w:ascii="Times New Roman"/>
          <w:b w:val="false"/>
          <w:i w:val="false"/>
          <w:color w:val="000000"/>
          <w:sz w:val="28"/>
        </w:rPr>
        <w:t xml:space="preserve">
      Құжаттар топтамасын қабылдаған адамның тегі және аты-жөні, қолы, уақыты, күні қамтитын өтініштің көшірмесіндегі белгі көрсетілетін қызметті алушыдан құжаттарды қабылдағанын растауы болып табылады. </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745" w:id="1102"/>
    <w:p>
      <w:pPr>
        <w:spacing w:after="0"/>
        <w:ind w:left="0"/>
        <w:jc w:val="both"/>
      </w:pPr>
      <w:r>
        <w:rPr>
          <w:rFonts w:ascii="Times New Roman"/>
          <w:b w:val="false"/>
          <w:i w:val="false"/>
          <w:color w:val="000000"/>
          <w:sz w:val="28"/>
        </w:rPr>
        <w:t>
      9-1. Мемлекеттік қызметті көрсетуден бас тарту үшін мыналар негіздемелер болып табылады:</w:t>
      </w:r>
    </w:p>
    <w:bookmarkEnd w:id="1102"/>
    <w:p>
      <w:pPr>
        <w:spacing w:after="0"/>
        <w:ind w:left="0"/>
        <w:jc w:val="both"/>
      </w:pPr>
      <w:r>
        <w:rPr>
          <w:rFonts w:ascii="Times New Roman"/>
          <w:b w:val="false"/>
          <w:i w:val="false"/>
          <w:color w:val="000000"/>
          <w:sz w:val="28"/>
        </w:rPr>
        <w:t>
      1) ақшамен қамтамасыз ету кезінде:</w:t>
      </w:r>
    </w:p>
    <w:p>
      <w:pPr>
        <w:spacing w:after="0"/>
        <w:ind w:left="0"/>
        <w:jc w:val="both"/>
      </w:pPr>
      <w:r>
        <w:rPr>
          <w:rFonts w:ascii="Times New Roman"/>
          <w:b w:val="false"/>
          <w:i w:val="false"/>
          <w:color w:val="000000"/>
          <w:sz w:val="28"/>
        </w:rPr>
        <w:t>
      төленуі ақша енгізу арқылы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осы Кодекстің 104-бабына сәйкес есептелген, осы стандарттың 9-тармағының 6) және 7) тармақшаларында көрсетілген төлем құжатымен расталатын кедендік баждарды, салықтарды төлеу жөніндегі міндеттің орындалуын қамтамасыз ету мөлшерінен асып кетсе;</w:t>
      </w:r>
    </w:p>
    <w:p>
      <w:pPr>
        <w:spacing w:after="0"/>
        <w:ind w:left="0"/>
        <w:jc w:val="both"/>
      </w:pPr>
      <w:r>
        <w:rPr>
          <w:rFonts w:ascii="Times New Roman"/>
          <w:b w:val="false"/>
          <w:i w:val="false"/>
          <w:color w:val="000000"/>
          <w:sz w:val="28"/>
        </w:rPr>
        <w:t>
      осы стандарттың 9-тармағының 1), 2), 6) және 7) тармақшаларында көрсетілген құжаттар ұсынылмаса;</w:t>
      </w:r>
    </w:p>
    <w:p>
      <w:pPr>
        <w:spacing w:after="0"/>
        <w:ind w:left="0"/>
        <w:jc w:val="both"/>
      </w:pPr>
      <w:r>
        <w:rPr>
          <w:rFonts w:ascii="Times New Roman"/>
          <w:b w:val="false"/>
          <w:i w:val="false"/>
          <w:color w:val="000000"/>
          <w:sz w:val="28"/>
        </w:rPr>
        <w:t>
      2) банк кепілдігімен қамтамасыз ету кезінде:</w:t>
      </w:r>
    </w:p>
    <w:p>
      <w:pPr>
        <w:spacing w:after="0"/>
        <w:ind w:left="0"/>
        <w:jc w:val="both"/>
      </w:pPr>
      <w:r>
        <w:rPr>
          <w:rFonts w:ascii="Times New Roman"/>
          <w:b w:val="false"/>
          <w:i w:val="false"/>
          <w:color w:val="000000"/>
          <w:sz w:val="28"/>
        </w:rPr>
        <w:t>
      берілген банк кепілдігі шарты және (немесе) банк кепілдігі Қазақстан Республикасының заңнамасында белгіленген талаптарға сәйкес келмесе;</w:t>
      </w:r>
    </w:p>
    <w:p>
      <w:pPr>
        <w:spacing w:after="0"/>
        <w:ind w:left="0"/>
        <w:jc w:val="both"/>
      </w:pPr>
      <w:r>
        <w:rPr>
          <w:rFonts w:ascii="Times New Roman"/>
          <w:b w:val="false"/>
          <w:i w:val="false"/>
          <w:color w:val="000000"/>
          <w:sz w:val="28"/>
        </w:rPr>
        <w:t>
      төленуі банк кепілдігімен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99-баптың 3-тармағының ережелері ескеріле отырып, Кодекстің 104-бабына сәйкес есептелген, банк кепілдігімен расталатын кедендік баждарды, салықтарды төлеу жөніндегі міндеттің орындалуын қамтамасыз ету мөлшерінен асып кетсе;</w:t>
      </w:r>
    </w:p>
    <w:p>
      <w:pPr>
        <w:spacing w:after="0"/>
        <w:ind w:left="0"/>
        <w:jc w:val="both"/>
      </w:pPr>
      <w:r>
        <w:rPr>
          <w:rFonts w:ascii="Times New Roman"/>
          <w:b w:val="false"/>
          <w:i w:val="false"/>
          <w:color w:val="000000"/>
          <w:sz w:val="28"/>
        </w:rPr>
        <w:t>
      банк кепілдігі шарты және (немесе) банк кепілдігі Кодекстің 97-бабының 5 және 6-тармақтарында белгіленген талаптарға сәйкес келмесе;</w:t>
      </w:r>
    </w:p>
    <w:p>
      <w:pPr>
        <w:spacing w:after="0"/>
        <w:ind w:left="0"/>
        <w:jc w:val="both"/>
      </w:pPr>
      <w:r>
        <w:rPr>
          <w:rFonts w:ascii="Times New Roman"/>
          <w:b w:val="false"/>
          <w:i w:val="false"/>
          <w:color w:val="000000"/>
          <w:sz w:val="28"/>
        </w:rPr>
        <w:t>
      банк кепілдігін кедендік баждарды, салықтарды төлеу жөніндегі міндеттің орындалуын қамтамасыз ету ретінде қабылдау туралы өтініш тіркелген күні кедендік баждарды, салықтарды төлеу жөніндегі міндеттің орындалуын қамтамасыз ету ретінде берілген банк кепілдігін берген екінші деңгейдегі банк, мұндай талапты сот Қазақстан Республикасының заңнамасына сәйкес заңсыз деп танылған жағдайларды қоспағанда, бұрын кеден органының кедендік баждардың, салықтардың, өсімпұлдардың, пайыздардың тиесілі сомасын төлеу туралы талабын орындамаған болса;</w:t>
      </w:r>
    </w:p>
    <w:p>
      <w:pPr>
        <w:spacing w:after="0"/>
        <w:ind w:left="0"/>
        <w:jc w:val="both"/>
      </w:pPr>
      <w:r>
        <w:rPr>
          <w:rFonts w:ascii="Times New Roman"/>
          <w:b w:val="false"/>
          <w:i w:val="false"/>
          <w:color w:val="000000"/>
          <w:sz w:val="28"/>
        </w:rPr>
        <w:t>
      3) кепілгерлік шартпен қамтамасыз ету кезінде:</w:t>
      </w:r>
    </w:p>
    <w:p>
      <w:pPr>
        <w:spacing w:after="0"/>
        <w:ind w:left="0"/>
        <w:jc w:val="both"/>
      </w:pPr>
      <w:r>
        <w:rPr>
          <w:rFonts w:ascii="Times New Roman"/>
          <w:b w:val="false"/>
          <w:i w:val="false"/>
          <w:color w:val="000000"/>
          <w:sz w:val="28"/>
        </w:rPr>
        <w:t>
      ұсынылған кепілгерлік шарты Қазақстан Республикасының азаматтық заңнамасына сәйкес келмесе;</w:t>
      </w:r>
    </w:p>
    <w:p>
      <w:pPr>
        <w:spacing w:after="0"/>
        <w:ind w:left="0"/>
        <w:jc w:val="both"/>
      </w:pPr>
      <w:r>
        <w:rPr>
          <w:rFonts w:ascii="Times New Roman"/>
          <w:b w:val="false"/>
          <w:i w:val="false"/>
          <w:color w:val="000000"/>
          <w:sz w:val="28"/>
        </w:rPr>
        <w:t>
      кепілгерлік шартына ұсынылған банк кепілдігін қабылдаудан бас тарту үшін Кодекстің 99-бабының 2-тармағында айқындалған негіздер болған кезде;</w:t>
      </w:r>
    </w:p>
    <w:p>
      <w:pPr>
        <w:spacing w:after="0"/>
        <w:ind w:left="0"/>
        <w:jc w:val="both"/>
      </w:pPr>
      <w:r>
        <w:rPr>
          <w:rFonts w:ascii="Times New Roman"/>
          <w:b w:val="false"/>
          <w:i w:val="false"/>
          <w:color w:val="000000"/>
          <w:sz w:val="28"/>
        </w:rPr>
        <w:t>
      кепілгерлік шартына ұсынылған мүлік кепілі шарты Кодекстің 101-бабының 3-тармағында белгіленген мүлік кепілі шартын жасасу талаптарына сәйкес келмесе;</w:t>
      </w:r>
    </w:p>
    <w:p>
      <w:pPr>
        <w:spacing w:after="0"/>
        <w:ind w:left="0"/>
        <w:jc w:val="both"/>
      </w:pPr>
      <w:r>
        <w:rPr>
          <w:rFonts w:ascii="Times New Roman"/>
          <w:b w:val="false"/>
          <w:i w:val="false"/>
          <w:color w:val="000000"/>
          <w:sz w:val="28"/>
        </w:rPr>
        <w:t>
      кепілгерлік шартына ұсынылған сақтандыру шартын қабылдаудан бас тарту үшін Кодекстің 102-бабының 2-тармағында айқындалған негіздер болған кезде;</w:t>
      </w:r>
    </w:p>
    <w:p>
      <w:pPr>
        <w:spacing w:after="0"/>
        <w:ind w:left="0"/>
        <w:jc w:val="both"/>
      </w:pPr>
      <w:r>
        <w:rPr>
          <w:rFonts w:ascii="Times New Roman"/>
          <w:b w:val="false"/>
          <w:i w:val="false"/>
          <w:color w:val="000000"/>
          <w:sz w:val="28"/>
        </w:rPr>
        <w:t>
      кепілгер кедендік баждарды, салықтарды төлеу жөніндегі міндеттің орындалуын қамтамасыз етпесе;</w:t>
      </w:r>
    </w:p>
    <w:p>
      <w:pPr>
        <w:spacing w:after="0"/>
        <w:ind w:left="0"/>
        <w:jc w:val="both"/>
      </w:pPr>
      <w:r>
        <w:rPr>
          <w:rFonts w:ascii="Times New Roman"/>
          <w:b w:val="false"/>
          <w:i w:val="false"/>
          <w:color w:val="000000"/>
          <w:sz w:val="28"/>
        </w:rPr>
        <w:t>
      төленуі кепілгерлік шартымен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баптың 2-тармағының үшінші бөлігі ескеріле отырып, Кодекстің 104-бабына сәйкес есептелген, кепілгерлік шартымен расталатын кедендік баждарды, салықтарды төлеу жөніндегі міндеттің орындалуын қамтамасыз ету мөлшерінен асып кетсе;</w:t>
      </w:r>
    </w:p>
    <w:p>
      <w:pPr>
        <w:spacing w:after="0"/>
        <w:ind w:left="0"/>
        <w:jc w:val="both"/>
      </w:pPr>
      <w:r>
        <w:rPr>
          <w:rFonts w:ascii="Times New Roman"/>
          <w:b w:val="false"/>
          <w:i w:val="false"/>
          <w:color w:val="000000"/>
          <w:sz w:val="28"/>
        </w:rPr>
        <w:t>
      осы стандарттың 9-тармағында көрсетілген құжаттар ұсынылмаса;</w:t>
      </w:r>
    </w:p>
    <w:p>
      <w:pPr>
        <w:spacing w:after="0"/>
        <w:ind w:left="0"/>
        <w:jc w:val="both"/>
      </w:pPr>
      <w:r>
        <w:rPr>
          <w:rFonts w:ascii="Times New Roman"/>
          <w:b w:val="false"/>
          <w:i w:val="false"/>
          <w:color w:val="000000"/>
          <w:sz w:val="28"/>
        </w:rPr>
        <w:t>
      4) кепілгерлік шартпен қамтамасыз ету кезінде:</w:t>
      </w:r>
    </w:p>
    <w:p>
      <w:pPr>
        <w:spacing w:after="0"/>
        <w:ind w:left="0"/>
        <w:jc w:val="both"/>
      </w:pPr>
      <w:r>
        <w:rPr>
          <w:rFonts w:ascii="Times New Roman"/>
          <w:b w:val="false"/>
          <w:i w:val="false"/>
          <w:color w:val="000000"/>
          <w:sz w:val="28"/>
        </w:rPr>
        <w:t>
      мүлік кепілі шарты мынадай:</w:t>
      </w:r>
    </w:p>
    <w:p>
      <w:pPr>
        <w:spacing w:after="0"/>
        <w:ind w:left="0"/>
        <w:jc w:val="both"/>
      </w:pPr>
      <w:r>
        <w:rPr>
          <w:rFonts w:ascii="Times New Roman"/>
          <w:b w:val="false"/>
          <w:i w:val="false"/>
          <w:color w:val="000000"/>
          <w:sz w:val="28"/>
        </w:rPr>
        <w:t>
      мүлік кепілі шарты Қазақстан Республикасының заңнамасында белгіленген талаптарға сәйкес келеді;</w:t>
      </w:r>
    </w:p>
    <w:p>
      <w:pPr>
        <w:spacing w:after="0"/>
        <w:ind w:left="0"/>
        <w:jc w:val="both"/>
      </w:pPr>
      <w:r>
        <w:rPr>
          <w:rFonts w:ascii="Times New Roman"/>
          <w:b w:val="false"/>
          <w:i w:val="false"/>
          <w:color w:val="000000"/>
          <w:sz w:val="28"/>
        </w:rPr>
        <w:t xml:space="preserve">
      кепілге берілетін мүлік өтімді, жойылудан немесе бүлінуден сақтандырылған болуға тиіс; </w:t>
      </w:r>
    </w:p>
    <w:p>
      <w:pPr>
        <w:spacing w:after="0"/>
        <w:ind w:left="0"/>
        <w:jc w:val="both"/>
      </w:pPr>
      <w:r>
        <w:rPr>
          <w:rFonts w:ascii="Times New Roman"/>
          <w:b w:val="false"/>
          <w:i w:val="false"/>
          <w:color w:val="000000"/>
          <w:sz w:val="28"/>
        </w:rPr>
        <w:t>
      мүлік кепілі шарты Кодекстің 97-бабының 5 және 6-тармақтарында белгіленген талаптарға сәйкес келеді;</w:t>
      </w:r>
    </w:p>
    <w:p>
      <w:pPr>
        <w:spacing w:after="0"/>
        <w:ind w:left="0"/>
        <w:jc w:val="both"/>
      </w:pPr>
      <w:r>
        <w:rPr>
          <w:rFonts w:ascii="Times New Roman"/>
          <w:b w:val="false"/>
          <w:i w:val="false"/>
          <w:color w:val="000000"/>
          <w:sz w:val="28"/>
        </w:rPr>
        <w:t>
      осы стандарттың 9-тармағында көрсетілген құжаттар ұсынылды деген шарттар бір мезгілде сақталған кезде жасалады.</w:t>
      </w:r>
    </w:p>
    <w:p>
      <w:pPr>
        <w:spacing w:after="0"/>
        <w:ind w:left="0"/>
        <w:jc w:val="both"/>
      </w:pPr>
      <w:r>
        <w:rPr>
          <w:rFonts w:ascii="Times New Roman"/>
          <w:b w:val="false"/>
          <w:i w:val="false"/>
          <w:color w:val="000000"/>
          <w:sz w:val="28"/>
        </w:rPr>
        <w:t>
      мыналарды:</w:t>
      </w:r>
    </w:p>
    <w:p>
      <w:pPr>
        <w:spacing w:after="0"/>
        <w:ind w:left="0"/>
        <w:jc w:val="both"/>
      </w:pPr>
      <w:r>
        <w:rPr>
          <w:rFonts w:ascii="Times New Roman"/>
          <w:b w:val="false"/>
          <w:i w:val="false"/>
          <w:color w:val="000000"/>
          <w:sz w:val="28"/>
        </w:rPr>
        <w:t>
      тіршілікті қамтамасыз ету объектілерін;</w:t>
      </w:r>
    </w:p>
    <w:p>
      <w:pPr>
        <w:spacing w:after="0"/>
        <w:ind w:left="0"/>
        <w:jc w:val="both"/>
      </w:pPr>
      <w:r>
        <w:rPr>
          <w:rFonts w:ascii="Times New Roman"/>
          <w:b w:val="false"/>
          <w:i w:val="false"/>
          <w:color w:val="000000"/>
          <w:sz w:val="28"/>
        </w:rPr>
        <w:t>
      тыйым салынған мүлікті;</w:t>
      </w:r>
    </w:p>
    <w:p>
      <w:pPr>
        <w:spacing w:after="0"/>
        <w:ind w:left="0"/>
        <w:jc w:val="both"/>
      </w:pPr>
      <w:r>
        <w:rPr>
          <w:rFonts w:ascii="Times New Roman"/>
          <w:b w:val="false"/>
          <w:i w:val="false"/>
          <w:color w:val="000000"/>
          <w:sz w:val="28"/>
        </w:rPr>
        <w:t>
      мемлекеттік органдар шектеу салған мүлікті;</w:t>
      </w:r>
    </w:p>
    <w:p>
      <w:pPr>
        <w:spacing w:after="0"/>
        <w:ind w:left="0"/>
        <w:jc w:val="both"/>
      </w:pPr>
      <w:r>
        <w:rPr>
          <w:rFonts w:ascii="Times New Roman"/>
          <w:b w:val="false"/>
          <w:i w:val="false"/>
          <w:color w:val="000000"/>
          <w:sz w:val="28"/>
        </w:rPr>
        <w:t>
      үшінші тұлғалардың құқықтарымен ауыртпалық салынған мүлікті;</w:t>
      </w:r>
    </w:p>
    <w:p>
      <w:pPr>
        <w:spacing w:after="0"/>
        <w:ind w:left="0"/>
        <w:jc w:val="both"/>
      </w:pPr>
      <w:r>
        <w:rPr>
          <w:rFonts w:ascii="Times New Roman"/>
          <w:b w:val="false"/>
          <w:i w:val="false"/>
          <w:color w:val="000000"/>
          <w:sz w:val="28"/>
        </w:rPr>
        <w:t>
      Қазақстан Республикасының заңнамасына сәйкес азаматтық айналымнан алып қойылған мүлікті;</w:t>
      </w:r>
    </w:p>
    <w:p>
      <w:pPr>
        <w:spacing w:after="0"/>
        <w:ind w:left="0"/>
        <w:jc w:val="both"/>
      </w:pPr>
      <w:r>
        <w:rPr>
          <w:rFonts w:ascii="Times New Roman"/>
          <w:b w:val="false"/>
          <w:i w:val="false"/>
          <w:color w:val="000000"/>
          <w:sz w:val="28"/>
        </w:rPr>
        <w:t>
      электр, жылу энергиясын және өзге де энергия түрлерін;</w:t>
      </w:r>
    </w:p>
    <w:p>
      <w:pPr>
        <w:spacing w:after="0"/>
        <w:ind w:left="0"/>
        <w:jc w:val="both"/>
      </w:pPr>
      <w:r>
        <w:rPr>
          <w:rFonts w:ascii="Times New Roman"/>
          <w:b w:val="false"/>
          <w:i w:val="false"/>
          <w:color w:val="000000"/>
          <w:sz w:val="28"/>
        </w:rPr>
        <w:t>
      тез бүлінетін тауарларды;</w:t>
      </w:r>
    </w:p>
    <w:p>
      <w:pPr>
        <w:spacing w:after="0"/>
        <w:ind w:left="0"/>
        <w:jc w:val="both"/>
      </w:pPr>
      <w:r>
        <w:rPr>
          <w:rFonts w:ascii="Times New Roman"/>
          <w:b w:val="false"/>
          <w:i w:val="false"/>
          <w:color w:val="000000"/>
          <w:sz w:val="28"/>
        </w:rPr>
        <w:t>
      мүліктік құқықтарды;</w:t>
      </w:r>
    </w:p>
    <w:p>
      <w:pPr>
        <w:spacing w:after="0"/>
        <w:ind w:left="0"/>
        <w:jc w:val="both"/>
      </w:pPr>
      <w:r>
        <w:rPr>
          <w:rFonts w:ascii="Times New Roman"/>
          <w:b w:val="false"/>
          <w:i w:val="false"/>
          <w:color w:val="000000"/>
          <w:sz w:val="28"/>
        </w:rPr>
        <w:t>
      Қазақстан Республикасының шегінен тыс жерлердегі мүлікті қоспағанда, кез-келген мүлік кедендік баждарды, салықтарды төлеу жөніндегі міндеттің орындалуын қамтамасыз ету мақсатында кепіл нысанасы бола алады;</w:t>
      </w:r>
    </w:p>
    <w:p>
      <w:pPr>
        <w:spacing w:after="0"/>
        <w:ind w:left="0"/>
        <w:jc w:val="both"/>
      </w:pPr>
      <w:r>
        <w:rPr>
          <w:rFonts w:ascii="Times New Roman"/>
          <w:b w:val="false"/>
          <w:i w:val="false"/>
          <w:color w:val="000000"/>
          <w:sz w:val="28"/>
        </w:rPr>
        <w:t>
      5) кепілгерлік шартпен қамтамасыз ету кезінде:</w:t>
      </w:r>
    </w:p>
    <w:p>
      <w:pPr>
        <w:spacing w:after="0"/>
        <w:ind w:left="0"/>
        <w:jc w:val="both"/>
      </w:pPr>
      <w:r>
        <w:rPr>
          <w:rFonts w:ascii="Times New Roman"/>
          <w:b w:val="false"/>
          <w:i w:val="false"/>
          <w:color w:val="000000"/>
          <w:sz w:val="28"/>
        </w:rPr>
        <w:t>
      сақтандыру шартын берген сақтандыру ұйымы сақтандыру ұйымдарының тізіліміне енгізілмесе;</w:t>
      </w:r>
    </w:p>
    <w:p>
      <w:pPr>
        <w:spacing w:after="0"/>
        <w:ind w:left="0"/>
        <w:jc w:val="both"/>
      </w:pPr>
      <w:r>
        <w:rPr>
          <w:rFonts w:ascii="Times New Roman"/>
          <w:b w:val="false"/>
          <w:i w:val="false"/>
          <w:color w:val="000000"/>
          <w:sz w:val="28"/>
        </w:rPr>
        <w:t>
      ұсынылған сақтандыру шарты кедендік операцияларды жасау кезінде кедендік баждарды, салықтарды төлеу жөніндегі міндеттің орындалуын қамтамасыз ету мақсаттары үшін үлгілік сақтандыру шартына сәйкес келмесе;</w:t>
      </w:r>
    </w:p>
    <w:p>
      <w:pPr>
        <w:spacing w:after="0"/>
        <w:ind w:left="0"/>
        <w:jc w:val="both"/>
      </w:pPr>
      <w:r>
        <w:rPr>
          <w:rFonts w:ascii="Times New Roman"/>
          <w:b w:val="false"/>
          <w:i w:val="false"/>
          <w:color w:val="000000"/>
          <w:sz w:val="28"/>
        </w:rPr>
        <w:t>
      төленуі сақтандыру шартымен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Кодекстің 102-бабы 3-тармағының ережелері ескеріле отырып, Кодекстің 104-бабына сәйкес есептелген, сақтандыру шартымен расталатын кедендік баждарды, салықтарды төлеу жөніндегі міндеттің орындалуын қамтамасыз ету мөлшерінен асып кетсе;</w:t>
      </w:r>
    </w:p>
    <w:p>
      <w:pPr>
        <w:spacing w:after="0"/>
        <w:ind w:left="0"/>
        <w:jc w:val="both"/>
      </w:pPr>
      <w:r>
        <w:rPr>
          <w:rFonts w:ascii="Times New Roman"/>
          <w:b w:val="false"/>
          <w:i w:val="false"/>
          <w:color w:val="000000"/>
          <w:sz w:val="28"/>
        </w:rPr>
        <w:t>
      сақтандыру шарты Кодекстің 97-бабының 5 және 6-тармақтарында белгіленген талаптарға сәйкес келмесе;</w:t>
      </w:r>
    </w:p>
    <w:p>
      <w:pPr>
        <w:spacing w:after="0"/>
        <w:ind w:left="0"/>
        <w:jc w:val="both"/>
      </w:pPr>
      <w:r>
        <w:rPr>
          <w:rFonts w:ascii="Times New Roman"/>
          <w:b w:val="false"/>
          <w:i w:val="false"/>
          <w:color w:val="000000"/>
          <w:sz w:val="28"/>
        </w:rPr>
        <w:t>
      сақтандыру шартын кедендік баждарды, салықтарды төлеу жөніндегі міндеттің орындалуын қамтамасыз ету ретінде қабылдау туралы өтініш тіркелген күні төлеушімен кедендік баждарды, салықтарды төлеу жөніндегі міндеттің орындалуын қамтамасыз ету ретінде берілген сақтандыру шартын жасасқан сақтандыру ұйымы, мұндай талапты сот Қазақстан Республикасының заңнамасына сәйкес заңсыз деп таныған жағдайларды қоспағанда, бұрын кеден органының кедендік баждардың, салықтардың, өсімпұлдардың, пайыздардың тиесілі сомасын төлеу туралы талабын орындамаған болса, сақтандыру шартын кедендік баждарды, салықтарды төлеу жөніндегі міндеттің орындалуын қамтамасыз ету ретінде қабылдаудан бас тартады.</w:t>
      </w:r>
    </w:p>
    <w:bookmarkStart w:name="z2744" w:id="1103"/>
    <w:p>
      <w:pPr>
        <w:spacing w:after="0"/>
        <w:ind w:left="0"/>
        <w:jc w:val="left"/>
      </w:pPr>
      <w:r>
        <w:rPr>
          <w:rFonts w:ascii="Times New Roman"/>
          <w:b/>
          <w:i w:val="false"/>
          <w:color w:val="000000"/>
        </w:rPr>
        <w:t xml:space="preserve"> 3. Орталық мемлекеттік органның, көрсетілетін қызметті берушінің және (немесе) олардың лауазымды тұлғаларының мемлекеттік қызметтер көрсету мәселелері бойынша шешімдеріне, әрекеттеріне (әрекетсіздігіне) шағымдану тәртібі</w:t>
      </w:r>
    </w:p>
    <w:bookmarkEnd w:id="1103"/>
    <w:bookmarkStart w:name="z2743" w:id="1104"/>
    <w:p>
      <w:pPr>
        <w:spacing w:after="0"/>
        <w:ind w:left="0"/>
        <w:jc w:val="both"/>
      </w:pPr>
      <w:r>
        <w:rPr>
          <w:rFonts w:ascii="Times New Roman"/>
          <w:b w:val="false"/>
          <w:i w:val="false"/>
          <w:color w:val="000000"/>
          <w:sz w:val="28"/>
        </w:rPr>
        <w:t>
      10.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104"/>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742" w:id="1105"/>
    <w:p>
      <w:pPr>
        <w:spacing w:after="0"/>
        <w:ind w:left="0"/>
        <w:jc w:val="both"/>
      </w:pPr>
      <w:r>
        <w:rPr>
          <w:rFonts w:ascii="Times New Roman"/>
          <w:b w:val="false"/>
          <w:i w:val="false"/>
          <w:color w:val="000000"/>
          <w:sz w:val="28"/>
        </w:rPr>
        <w:t>
      11.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105"/>
    <w:bookmarkStart w:name="z2741" w:id="1106"/>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 талаптар</w:t>
      </w:r>
    </w:p>
    <w:bookmarkEnd w:id="1106"/>
    <w:bookmarkStart w:name="z2740" w:id="1107"/>
    <w:p>
      <w:pPr>
        <w:spacing w:after="0"/>
        <w:ind w:left="0"/>
        <w:jc w:val="both"/>
      </w:pPr>
      <w:r>
        <w:rPr>
          <w:rFonts w:ascii="Times New Roman"/>
          <w:b w:val="false"/>
          <w:i w:val="false"/>
          <w:color w:val="000000"/>
          <w:sz w:val="28"/>
        </w:rPr>
        <w:t>
      12. Мемлекеттік қызметті көрсету орындарының мекенжайлары көрсетілетін қызметті берушінің: www.kgd.gov.kz, www.mіnfіn.gov.kz интернет-ресурстарында орналастырылған.</w:t>
      </w:r>
    </w:p>
    <w:bookmarkEnd w:id="1107"/>
    <w:bookmarkStart w:name="z2739" w:id="1108"/>
    <w:p>
      <w:pPr>
        <w:spacing w:after="0"/>
        <w:ind w:left="0"/>
        <w:jc w:val="both"/>
      </w:pPr>
      <w:r>
        <w:rPr>
          <w:rFonts w:ascii="Times New Roman"/>
          <w:b w:val="false"/>
          <w:i w:val="false"/>
          <w:color w:val="000000"/>
          <w:sz w:val="28"/>
        </w:rPr>
        <w:t>
      13. Көрсетілетін қызметті алушының мемлекеттік қызмет көрсету тәртібі және мәртебесі туралы ақпаратты, Бірыңғай байланыс орталығы арқылы қашықтан қол жеткізу режимінде алу мүмкіндігі бар.</w:t>
      </w:r>
    </w:p>
    <w:bookmarkEnd w:id="1108"/>
    <w:bookmarkStart w:name="z2738" w:id="1109"/>
    <w:p>
      <w:pPr>
        <w:spacing w:after="0"/>
        <w:ind w:left="0"/>
        <w:jc w:val="both"/>
      </w:pPr>
      <w:r>
        <w:rPr>
          <w:rFonts w:ascii="Times New Roman"/>
          <w:b w:val="false"/>
          <w:i w:val="false"/>
          <w:color w:val="000000"/>
          <w:sz w:val="28"/>
        </w:rPr>
        <w:t>
      14. Бірыңғай байланыс орталығының байланыс телефондары: 1414, 8-800-080-7777.</w:t>
      </w:r>
    </w:p>
    <w:bookmarkEnd w:id="1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баждарды, </w:t>
            </w:r>
            <w:r>
              <w:br/>
            </w:r>
            <w:r>
              <w:rPr>
                <w:rFonts w:ascii="Times New Roman"/>
                <w:b w:val="false"/>
                <w:i w:val="false"/>
                <w:color w:val="000000"/>
                <w:sz w:val="20"/>
              </w:rPr>
              <w:t xml:space="preserve">салықтарды, арнайы, демпингке </w:t>
            </w:r>
            <w:r>
              <w:br/>
            </w:r>
            <w:r>
              <w:rPr>
                <w:rFonts w:ascii="Times New Roman"/>
                <w:b w:val="false"/>
                <w:i w:val="false"/>
                <w:color w:val="000000"/>
                <w:sz w:val="20"/>
              </w:rPr>
              <w:t xml:space="preserve">қарсы, өтем баждарын төлеу </w:t>
            </w:r>
            <w:r>
              <w:br/>
            </w:r>
            <w:r>
              <w:rPr>
                <w:rFonts w:ascii="Times New Roman"/>
                <w:b w:val="false"/>
                <w:i w:val="false"/>
                <w:color w:val="000000"/>
                <w:sz w:val="20"/>
              </w:rPr>
              <w:t xml:space="preserve">бойынша міндеттерді </w:t>
            </w:r>
            <w:r>
              <w:br/>
            </w:r>
            <w:r>
              <w:rPr>
                <w:rFonts w:ascii="Times New Roman"/>
                <w:b w:val="false"/>
                <w:i w:val="false"/>
                <w:color w:val="000000"/>
                <w:sz w:val="20"/>
              </w:rPr>
              <w:t xml:space="preserve">орындауды, сондай-ақ уәкілетті </w:t>
            </w:r>
            <w:r>
              <w:br/>
            </w:r>
            <w:r>
              <w:rPr>
                <w:rFonts w:ascii="Times New Roman"/>
                <w:b w:val="false"/>
                <w:i w:val="false"/>
                <w:color w:val="000000"/>
                <w:sz w:val="20"/>
              </w:rPr>
              <w:t xml:space="preserve">экономикалық оператордың </w:t>
            </w:r>
            <w:r>
              <w:br/>
            </w:r>
            <w:r>
              <w:rPr>
                <w:rFonts w:ascii="Times New Roman"/>
                <w:b w:val="false"/>
                <w:i w:val="false"/>
                <w:color w:val="000000"/>
                <w:sz w:val="20"/>
              </w:rPr>
              <w:t xml:space="preserve">және (немесе) кедендік іс </w:t>
            </w:r>
            <w:r>
              <w:br/>
            </w:r>
            <w:r>
              <w:rPr>
                <w:rFonts w:ascii="Times New Roman"/>
                <w:b w:val="false"/>
                <w:i w:val="false"/>
                <w:color w:val="000000"/>
                <w:sz w:val="20"/>
              </w:rPr>
              <w:t xml:space="preserve">саласындағы қызметтерді жүзеге </w:t>
            </w:r>
            <w:r>
              <w:br/>
            </w:r>
            <w:r>
              <w:rPr>
                <w:rFonts w:ascii="Times New Roman"/>
                <w:b w:val="false"/>
                <w:i w:val="false"/>
                <w:color w:val="000000"/>
                <w:sz w:val="20"/>
              </w:rPr>
              <w:t xml:space="preserve">асыратын заңды тұлғаның </w:t>
            </w:r>
            <w:r>
              <w:br/>
            </w:r>
            <w:r>
              <w:rPr>
                <w:rFonts w:ascii="Times New Roman"/>
                <w:b w:val="false"/>
                <w:i w:val="false"/>
                <w:color w:val="000000"/>
                <w:sz w:val="20"/>
              </w:rPr>
              <w:t xml:space="preserve">міндеттерін орындауын </w:t>
            </w:r>
            <w:r>
              <w:br/>
            </w:r>
            <w:r>
              <w:rPr>
                <w:rFonts w:ascii="Times New Roman"/>
                <w:b w:val="false"/>
                <w:i w:val="false"/>
                <w:color w:val="000000"/>
                <w:sz w:val="20"/>
              </w:rPr>
              <w:t xml:space="preserve">қамтамасыз етуді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(нақты мекен-жайы/тұрғылықты </w:t>
            </w:r>
            <w:r>
              <w:br/>
            </w:r>
            <w:r>
              <w:rPr>
                <w:rFonts w:ascii="Times New Roman"/>
                <w:b w:val="false"/>
                <w:i w:val="false"/>
                <w:color w:val="000000"/>
                <w:sz w:val="20"/>
              </w:rPr>
              <w:t>жері)</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бенефициары)</w:t>
            </w:r>
          </w:p>
        </w:tc>
      </w:tr>
    </w:tbl>
    <w:p>
      <w:pPr>
        <w:spacing w:after="0"/>
        <w:ind w:left="0"/>
        <w:jc w:val="left"/>
      </w:pPr>
      <w:r>
        <w:rPr>
          <w:rFonts w:ascii="Times New Roman"/>
          <w:b/>
          <w:i w:val="false"/>
          <w:color w:val="000000"/>
        </w:rPr>
        <w:t xml:space="preserve"> Салықтарды, кедендік баждарды төлеу бойынша міндеттердің орындалуын қамтамасыз етуді қабылдау туралы өтініш</w:t>
      </w:r>
    </w:p>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2017 жылғы 26 желтоқсандағы Қазақстан Республикасы Кодексінің (бұдан әрі – Кодекс) 98-бабының </w:t>
      </w:r>
      <w:r>
        <w:rPr>
          <w:rFonts w:ascii="Times New Roman"/>
          <w:b w:val="false"/>
          <w:i w:val="false"/>
          <w:color w:val="000000"/>
          <w:sz w:val="28"/>
        </w:rPr>
        <w:t>4-тармағына</w:t>
      </w:r>
      <w:r>
        <w:rPr>
          <w:rFonts w:ascii="Times New Roman"/>
          <w:b w:val="false"/>
          <w:i w:val="false"/>
          <w:color w:val="000000"/>
          <w:sz w:val="28"/>
        </w:rPr>
        <w:t xml:space="preserve">, 99-бабының </w:t>
      </w:r>
      <w:r>
        <w:rPr>
          <w:rFonts w:ascii="Times New Roman"/>
          <w:b w:val="false"/>
          <w:i w:val="false"/>
          <w:color w:val="000000"/>
          <w:sz w:val="28"/>
        </w:rPr>
        <w:t>1-тармағына</w:t>
      </w:r>
      <w:r>
        <w:rPr>
          <w:rFonts w:ascii="Times New Roman"/>
          <w:b w:val="false"/>
          <w:i w:val="false"/>
          <w:color w:val="000000"/>
          <w:sz w:val="28"/>
        </w:rPr>
        <w:t xml:space="preserve">, 100-бабының </w:t>
      </w:r>
      <w:r>
        <w:rPr>
          <w:rFonts w:ascii="Times New Roman"/>
          <w:b w:val="false"/>
          <w:i w:val="false"/>
          <w:color w:val="000000"/>
          <w:sz w:val="28"/>
        </w:rPr>
        <w:t>1-тармағына</w:t>
      </w:r>
      <w:r>
        <w:rPr>
          <w:rFonts w:ascii="Times New Roman"/>
          <w:b w:val="false"/>
          <w:i w:val="false"/>
          <w:color w:val="000000"/>
          <w:sz w:val="28"/>
        </w:rPr>
        <w:t xml:space="preserve">, 101-бабының </w:t>
      </w:r>
      <w:r>
        <w:rPr>
          <w:rFonts w:ascii="Times New Roman"/>
          <w:b w:val="false"/>
          <w:i w:val="false"/>
          <w:color w:val="000000"/>
          <w:sz w:val="28"/>
        </w:rPr>
        <w:t>1-тармағына</w:t>
      </w:r>
      <w:r>
        <w:rPr>
          <w:rFonts w:ascii="Times New Roman"/>
          <w:b w:val="false"/>
          <w:i w:val="false"/>
          <w:color w:val="000000"/>
          <w:sz w:val="28"/>
        </w:rPr>
        <w:t xml:space="preserve"> және 102-бабының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кедендік баждарды, салықтарды төлеу міндетінің орындалуын қамтамасыз етуді сұраймыз.</w:t>
      </w:r>
    </w:p>
    <w:p>
      <w:pPr>
        <w:spacing w:after="0"/>
        <w:ind w:left="0"/>
        <w:jc w:val="both"/>
      </w:pPr>
      <w:r>
        <w:rPr>
          <w:rFonts w:ascii="Times New Roman"/>
          <w:b w:val="false"/>
          <w:i w:val="false"/>
          <w:color w:val="000000"/>
          <w:sz w:val="28"/>
        </w:rPr>
        <w:t>
      Мынадай мәліметтерді көрсетеміз:</w:t>
      </w:r>
    </w:p>
    <w:p>
      <w:pPr>
        <w:spacing w:after="0"/>
        <w:ind w:left="0"/>
        <w:jc w:val="both"/>
      </w:pPr>
      <w:r>
        <w:rPr>
          <w:rFonts w:ascii="Times New Roman"/>
          <w:b w:val="false"/>
          <w:i w:val="false"/>
          <w:color w:val="000000"/>
          <w:sz w:val="28"/>
        </w:rPr>
        <w:t>
      Еуразиялық экономикалық одағының кедендік шекарасын болжамды кесіп өту орнында орналасқан мемлекеттік кірістер органының атауы</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(мұндай ақпарат бар болған жағдайда)</w:t>
      </w:r>
    </w:p>
    <w:p>
      <w:pPr>
        <w:spacing w:after="0"/>
        <w:ind w:left="0"/>
        <w:jc w:val="both"/>
      </w:pPr>
      <w:r>
        <w:rPr>
          <w:rFonts w:ascii="Times New Roman"/>
          <w:b w:val="false"/>
          <w:i w:val="false"/>
          <w:color w:val="000000"/>
          <w:sz w:val="28"/>
        </w:rPr>
        <w:t>
      кедендік баждарды, салықтарды төлеу жөніндегі міндеттің орындалуын қамтамасыз ету ұсынылатын тауарлар туралы мәлімет</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(тауарлардың атауы көрсетіледі)</w:t>
      </w:r>
    </w:p>
    <w:p>
      <w:pPr>
        <w:spacing w:after="0"/>
        <w:ind w:left="0"/>
        <w:jc w:val="both"/>
      </w:pPr>
      <w:r>
        <w:rPr>
          <w:rFonts w:ascii="Times New Roman"/>
          <w:b w:val="false"/>
          <w:i w:val="false"/>
          <w:color w:val="000000"/>
          <w:sz w:val="28"/>
        </w:rPr>
        <w:t>
      Кедендік баждарды, салықтарды төлеу жөніндегі міндеттің орындалуын қамтамасыз ету тәсілі (тәсілдері)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аталған қамтамасыз ету кедендік баждарды, салықтарды төлеу жөніндегі міндетті орындаудың бас қамтамасыз етуі болып табылатыны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кедендік операция түрі: 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кедендік баждарды, салықтарды төлеу жөніндегі міндеттің орындау мерзімі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кедендік баждарды, салықтарды төлеу жөніндегі міндеттің орындалуын қамтамасыз ету мөлшері</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(теңгеде көрсетіледі)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коммерциялық құжаттардың, келісімшарттың (болған кезде) нөмірі мен күні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кепілгерлік беруші таңдап алған кедендік баждарды, салықтарды төлеу жөніндегі міндеттің орындалуын қамтамасыз ету тәсілі туралы мәлімет (банк кепілі, мүлік кепілі, сақтандыру шарты, ақша (мемлекеттік кірістер органының ақшасын уақытша орналастыру шотына қамтамасыз ету сомасын енгізу, кепіл берушінің жеке сәйкестендіру нөмірін, бизнес-сәйкестендіру нөмірін көрсете отырып кедендік баждарды, салықтарды төлеу жөніндегі міндеттің орындалуын қамтамасыз ету ретінде аванстық төлемдерді қолдану) ___________</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(қажеттісінің астын сызу)</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ақшасын уақытша орналастыру шотына ақшаның енгізілгенін және (немесе) кепілгерлік беруші ұсынған аванстық төлемдердің, банк кепілі шартының, мүлік кепілі шартының,</w:t>
      </w:r>
    </w:p>
    <w:p>
      <w:pPr>
        <w:spacing w:after="0"/>
        <w:ind w:left="0"/>
        <w:jc w:val="both"/>
      </w:pPr>
      <w:r>
        <w:rPr>
          <w:rFonts w:ascii="Times New Roman"/>
          <w:b w:val="false"/>
          <w:i w:val="false"/>
          <w:color w:val="000000"/>
          <w:sz w:val="28"/>
        </w:rPr>
        <w:t>
      сақтандыру шартының шотына ақшаны енгізу туралы растайтын құжаттың нөмірі мен күні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 (қажеттісінің астын сызу) ___________________;</w:t>
      </w:r>
    </w:p>
    <w:p>
      <w:pPr>
        <w:spacing w:after="0"/>
        <w:ind w:left="0"/>
        <w:jc w:val="both"/>
      </w:pPr>
      <w:r>
        <w:rPr>
          <w:rFonts w:ascii="Times New Roman"/>
          <w:b w:val="false"/>
          <w:i w:val="false"/>
          <w:color w:val="000000"/>
          <w:sz w:val="28"/>
        </w:rPr>
        <w:t>
      банк кепілі шартының, кепілгерлік шартының, мүлік кепілі шартының, сақтандыру шартының қолданылу мерзімі туралы мәлімет</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 (қажеттісінің астын сызу) __________________________.</w:t>
      </w:r>
    </w:p>
    <w:p>
      <w:pPr>
        <w:spacing w:after="0"/>
        <w:ind w:left="0"/>
        <w:jc w:val="both"/>
      </w:pPr>
      <w:r>
        <w:rPr>
          <w:rFonts w:ascii="Times New Roman"/>
          <w:b w:val="false"/>
          <w:i w:val="false"/>
          <w:color w:val="000000"/>
          <w:sz w:val="28"/>
        </w:rPr>
        <w:t>
      Осы өтінішке қоса беріледі:</w:t>
      </w:r>
    </w:p>
    <w:p>
      <w:pPr>
        <w:spacing w:after="0"/>
        <w:ind w:left="0"/>
        <w:jc w:val="both"/>
      </w:pPr>
      <w:r>
        <w:rPr>
          <w:rFonts w:ascii="Times New Roman"/>
          <w:b w:val="false"/>
          <w:i w:val="false"/>
          <w:color w:val="000000"/>
          <w:sz w:val="28"/>
        </w:rPr>
        <w:t>
      таңдап алынған кедендік баждарды, төлеу жөніндегі міндеттің орындалуын қамтамасыз ету тәсіліне (тәсілдеріне) байланысты:</w:t>
      </w:r>
    </w:p>
    <w:p>
      <w:pPr>
        <w:spacing w:after="0"/>
        <w:ind w:left="0"/>
        <w:jc w:val="both"/>
      </w:pPr>
      <w:r>
        <w:rPr>
          <w:rFonts w:ascii="Times New Roman"/>
          <w:b w:val="false"/>
          <w:i w:val="false"/>
          <w:color w:val="000000"/>
          <w:sz w:val="28"/>
        </w:rPr>
        <w:t>
      1) мемлекеттік кірістер органының ақшасын уақытша орналастыру шотына ақшаның аударылғаны туралы және (немесе) кедендік баждарды төлеу жөніндегі міндеттің орындалуын қамтамасыз ету ретінде аванстық төлемдердің енгізілгені туралы төлем құжатының көшірмесі;</w:t>
      </w:r>
    </w:p>
    <w:p>
      <w:pPr>
        <w:spacing w:after="0"/>
        <w:ind w:left="0"/>
        <w:jc w:val="both"/>
      </w:pPr>
      <w:r>
        <w:rPr>
          <w:rFonts w:ascii="Times New Roman"/>
          <w:b w:val="false"/>
          <w:i w:val="false"/>
          <w:color w:val="000000"/>
          <w:sz w:val="28"/>
        </w:rPr>
        <w:t>
      2) төлеуші мен екінші деңгейдегі банк арасында жасалған банк кепілінің шарты, банк кепілі;</w:t>
      </w:r>
    </w:p>
    <w:p>
      <w:pPr>
        <w:spacing w:after="0"/>
        <w:ind w:left="0"/>
        <w:jc w:val="both"/>
      </w:pPr>
      <w:r>
        <w:rPr>
          <w:rFonts w:ascii="Times New Roman"/>
          <w:b w:val="false"/>
          <w:i w:val="false"/>
          <w:color w:val="000000"/>
          <w:sz w:val="28"/>
        </w:rPr>
        <w:t>
      3) Кодекстің 100-бабының 2-тармағында көрсетілген кедендік баждарды төлеу жөніндегі міндеттің орындалуын қамтамасыз етуді растайтын құжат, кепілгерлік шарт;</w:t>
      </w:r>
    </w:p>
    <w:p>
      <w:pPr>
        <w:spacing w:after="0"/>
        <w:ind w:left="0"/>
        <w:jc w:val="both"/>
      </w:pPr>
      <w:r>
        <w:rPr>
          <w:rFonts w:ascii="Times New Roman"/>
          <w:b w:val="false"/>
          <w:i w:val="false"/>
          <w:color w:val="000000"/>
          <w:sz w:val="28"/>
        </w:rPr>
        <w:t>
      4) төлеуші және (немесе) үшінші тұлға және мемлекеттік кірістер органы арасында жасалған мүлік кепілінің шарты, кепіл мүлкінің нарықтық құнын бағалау туралы бағалаушының есебі;</w:t>
      </w:r>
    </w:p>
    <w:p>
      <w:pPr>
        <w:spacing w:after="0"/>
        <w:ind w:left="0"/>
        <w:jc w:val="both"/>
      </w:pPr>
      <w:r>
        <w:rPr>
          <w:rFonts w:ascii="Times New Roman"/>
          <w:b w:val="false"/>
          <w:i w:val="false"/>
          <w:color w:val="000000"/>
          <w:sz w:val="28"/>
        </w:rPr>
        <w:t>
      5) сақтандыру шарты;</w:t>
      </w:r>
    </w:p>
    <w:p>
      <w:pPr>
        <w:spacing w:after="0"/>
        <w:ind w:left="0"/>
        <w:jc w:val="both"/>
      </w:pPr>
      <w:r>
        <w:rPr>
          <w:rFonts w:ascii="Times New Roman"/>
          <w:b w:val="false"/>
          <w:i w:val="false"/>
          <w:color w:val="000000"/>
          <w:sz w:val="28"/>
        </w:rPr>
        <w:t>
      6) Кодекстің 410-бабына сәйкес баждарды төлеу жөніндегі міндеттің орындалуын қамтамасыз ету мөлшерінің есебі.</w:t>
      </w:r>
    </w:p>
    <w:p>
      <w:pPr>
        <w:spacing w:after="0"/>
        <w:ind w:left="0"/>
        <w:jc w:val="both"/>
      </w:pPr>
      <w:r>
        <w:rPr>
          <w:rFonts w:ascii="Times New Roman"/>
          <w:b w:val="false"/>
          <w:i w:val="false"/>
          <w:color w:val="000000"/>
          <w:sz w:val="28"/>
        </w:rPr>
        <w:t>
      Қосымша: 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w:t>
      </w:r>
    </w:p>
    <w:p>
      <w:pPr>
        <w:spacing w:after="0"/>
        <w:ind w:left="0"/>
        <w:jc w:val="both"/>
      </w:pPr>
      <w:r>
        <w:rPr>
          <w:rFonts w:ascii="Times New Roman"/>
          <w:b w:val="false"/>
          <w:i w:val="false"/>
          <w:color w:val="000000"/>
          <w:sz w:val="28"/>
        </w:rPr>
        <w:t>
      тегі, аты, әкесінің аты (ол болған кезде) ____________________________</w:t>
      </w:r>
    </w:p>
    <w:p>
      <w:pPr>
        <w:spacing w:after="0"/>
        <w:ind w:left="0"/>
        <w:jc w:val="both"/>
      </w:pPr>
      <w:r>
        <w:rPr>
          <w:rFonts w:ascii="Times New Roman"/>
          <w:b w:val="false"/>
          <w:i w:val="false"/>
          <w:color w:val="000000"/>
          <w:sz w:val="28"/>
        </w:rPr>
        <w:t>
      Аты, әкесінің аты (ол болған кезде) 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51–қосымша</w:t>
            </w:r>
          </w:p>
        </w:tc>
      </w:tr>
    </w:tbl>
    <w:bookmarkStart w:name="z1235" w:id="1110"/>
    <w:p>
      <w:pPr>
        <w:spacing w:after="0"/>
        <w:ind w:left="0"/>
        <w:jc w:val="left"/>
      </w:pPr>
      <w:r>
        <w:rPr>
          <w:rFonts w:ascii="Times New Roman"/>
          <w:b/>
          <w:i w:val="false"/>
          <w:color w:val="000000"/>
        </w:rPr>
        <w:t xml:space="preserve"> "Кедендік әкелу баждарын төлеу мерзімдерін өзгерту" мемлекеттік көрсетілетін қызмет стандарты</w:t>
      </w:r>
    </w:p>
    <w:bookmarkEnd w:id="1110"/>
    <w:p>
      <w:pPr>
        <w:spacing w:after="0"/>
        <w:ind w:left="0"/>
        <w:jc w:val="both"/>
      </w:pPr>
      <w:r>
        <w:rPr>
          <w:rFonts w:ascii="Times New Roman"/>
          <w:b w:val="false"/>
          <w:i w:val="false"/>
          <w:color w:val="ff0000"/>
          <w:sz w:val="28"/>
        </w:rPr>
        <w:t xml:space="preserve">
      Ескерту. Стандарттың тақырыбы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xml:space="preserve">
      Ескерту. Стандарт жаңа редакцияда - ҚР Қаржы министрінің 06.03.2017 </w:t>
      </w:r>
      <w:r>
        <w:rPr>
          <w:rFonts w:ascii="Times New Roman"/>
          <w:b w:val="false"/>
          <w:i w:val="false"/>
          <w:color w:val="ff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p>
    <w:p>
      <w:pPr>
        <w:spacing w:after="0"/>
        <w:ind w:left="0"/>
        <w:jc w:val="left"/>
      </w:pPr>
      <w:r>
        <w:rPr>
          <w:rFonts w:ascii="Times New Roman"/>
          <w:b/>
          <w:i w:val="false"/>
          <w:color w:val="000000"/>
        </w:rPr>
        <w:t xml:space="preserve"> 1. Жалпы ережелер</w:t>
      </w:r>
    </w:p>
    <w:bookmarkStart w:name="z2297" w:id="1111"/>
    <w:p>
      <w:pPr>
        <w:spacing w:after="0"/>
        <w:ind w:left="0"/>
        <w:jc w:val="both"/>
      </w:pPr>
      <w:r>
        <w:rPr>
          <w:rFonts w:ascii="Times New Roman"/>
          <w:b w:val="false"/>
          <w:i w:val="false"/>
          <w:color w:val="000000"/>
          <w:sz w:val="28"/>
        </w:rPr>
        <w:t>
      1. "Кедендік әкелу баждарын төлеу мерзімдерін өзгерту" мемлекеттік көрсетілетін қызметі (бұдан әрі – мемлекеттік көрсетілетін қызмет).</w:t>
      </w:r>
    </w:p>
    <w:bookmarkEnd w:id="1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98" w:id="111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1112"/>
    <w:bookmarkStart w:name="z2299" w:id="1113"/>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11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05.07.2017 </w:t>
      </w:r>
      <w:r>
        <w:rPr>
          <w:rFonts w:ascii="Times New Roman"/>
          <w:b w:val="false"/>
          <w:i w:val="false"/>
          <w:color w:val="000000"/>
          <w:sz w:val="28"/>
        </w:rPr>
        <w:t>№ 418</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300" w:id="1114"/>
    <w:p>
      <w:pPr>
        <w:spacing w:after="0"/>
        <w:ind w:left="0"/>
        <w:jc w:val="left"/>
      </w:pPr>
      <w:r>
        <w:rPr>
          <w:rFonts w:ascii="Times New Roman"/>
          <w:b/>
          <w:i w:val="false"/>
          <w:color w:val="000000"/>
        </w:rPr>
        <w:t xml:space="preserve"> 2. Мемлекеттік қызметті көрсету тәртібі</w:t>
      </w:r>
    </w:p>
    <w:bookmarkEnd w:id="1114"/>
    <w:bookmarkStart w:name="z2301" w:id="1115"/>
    <w:p>
      <w:pPr>
        <w:spacing w:after="0"/>
        <w:ind w:left="0"/>
        <w:jc w:val="both"/>
      </w:pPr>
      <w:r>
        <w:rPr>
          <w:rFonts w:ascii="Times New Roman"/>
          <w:b w:val="false"/>
          <w:i w:val="false"/>
          <w:color w:val="000000"/>
          <w:sz w:val="28"/>
        </w:rPr>
        <w:t>
      4. Мемлекеттік қызметті көрсету мерзімі:</w:t>
      </w:r>
    </w:p>
    <w:bookmarkEnd w:id="1115"/>
    <w:p>
      <w:pPr>
        <w:spacing w:after="0"/>
        <w:ind w:left="0"/>
        <w:jc w:val="both"/>
      </w:pPr>
      <w:r>
        <w:rPr>
          <w:rFonts w:ascii="Times New Roman"/>
          <w:b w:val="false"/>
          <w:i w:val="false"/>
          <w:color w:val="000000"/>
          <w:sz w:val="28"/>
        </w:rPr>
        <w:t>
      1) құжаттар топтамасын тапсырған сәттен бастап – 5 (бес) жұмыс күн.</w:t>
      </w:r>
    </w:p>
    <w:p>
      <w:pPr>
        <w:spacing w:after="0"/>
        <w:ind w:left="0"/>
        <w:jc w:val="both"/>
      </w:pPr>
      <w:r>
        <w:rPr>
          <w:rFonts w:ascii="Times New Roman"/>
          <w:b w:val="false"/>
          <w:i w:val="false"/>
          <w:color w:val="000000"/>
          <w:sz w:val="28"/>
        </w:rPr>
        <w:t>
      Мемлекеттік корпорацияға жүгінген кезде қабылдау күн мемлекеттік қызметті көрсету мерзіміне кірмейді;</w:t>
      </w:r>
    </w:p>
    <w:p>
      <w:pPr>
        <w:spacing w:after="0"/>
        <w:ind w:left="0"/>
        <w:jc w:val="both"/>
      </w:pPr>
      <w:r>
        <w:rPr>
          <w:rFonts w:ascii="Times New Roman"/>
          <w:b w:val="false"/>
          <w:i w:val="false"/>
          <w:color w:val="000000"/>
          <w:sz w:val="28"/>
        </w:rPr>
        <w:t>
      2) көрсетілетін қызметті берушіге құжаттар топтамасын тапсыруы үшін күтудің рұқсат берілетін ең ұзақ уақыты – 30 (отыз) минут, Мемлекеттік корпорацияға – 15 (он бес) минут;</w:t>
      </w:r>
    </w:p>
    <w:p>
      <w:pPr>
        <w:spacing w:after="0"/>
        <w:ind w:left="0"/>
        <w:jc w:val="both"/>
      </w:pPr>
      <w:r>
        <w:rPr>
          <w:rFonts w:ascii="Times New Roman"/>
          <w:b w:val="false"/>
          <w:i w:val="false"/>
          <w:color w:val="000000"/>
          <w:sz w:val="28"/>
        </w:rPr>
        <w:t>
      3) көрсетілетін қызметті берушінің қызмет көрсетудің рұқсат берілетін ең ұзақ уақыты – 30 (отыз) минут, Мемлекеттік корпорацияға – 20 (жиырма)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02" w:id="1116"/>
    <w:p>
      <w:pPr>
        <w:spacing w:after="0"/>
        <w:ind w:left="0"/>
        <w:jc w:val="both"/>
      </w:pPr>
      <w:r>
        <w:rPr>
          <w:rFonts w:ascii="Times New Roman"/>
          <w:b w:val="false"/>
          <w:i w:val="false"/>
          <w:color w:val="000000"/>
          <w:sz w:val="28"/>
        </w:rPr>
        <w:t>
      5. Мемлекеттік қызметті көрсету нысаны: қағаз түрінде.</w:t>
      </w:r>
    </w:p>
    <w:bookmarkEnd w:id="1116"/>
    <w:bookmarkStart w:name="z2303" w:id="1117"/>
    <w:p>
      <w:pPr>
        <w:spacing w:after="0"/>
        <w:ind w:left="0"/>
        <w:jc w:val="both"/>
      </w:pPr>
      <w:r>
        <w:rPr>
          <w:rFonts w:ascii="Times New Roman"/>
          <w:b w:val="false"/>
          <w:i w:val="false"/>
          <w:color w:val="000000"/>
          <w:sz w:val="28"/>
        </w:rPr>
        <w:t>
      6. Кедендік әкелу баждарын төлеуді кейінге қалдыруды немесе бөліп төлеуді беру, не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 туралы дәлелді жауап – мемлекеттік қызметті көрсету нәтижесі болып табылады.</w:t>
      </w:r>
    </w:p>
    <w:bookmarkEnd w:id="111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04" w:id="1118"/>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1118"/>
    <w:bookmarkStart w:name="z2305" w:id="1119"/>
    <w:p>
      <w:pPr>
        <w:spacing w:after="0"/>
        <w:ind w:left="0"/>
        <w:jc w:val="both"/>
      </w:pPr>
      <w:r>
        <w:rPr>
          <w:rFonts w:ascii="Times New Roman"/>
          <w:b w:val="false"/>
          <w:i w:val="false"/>
          <w:color w:val="000000"/>
          <w:sz w:val="28"/>
        </w:rPr>
        <w:t>
      8. Жұмыс кестесі:</w:t>
      </w:r>
    </w:p>
    <w:bookmarkEnd w:id="1119"/>
    <w:p>
      <w:pPr>
        <w:spacing w:after="0"/>
        <w:ind w:left="0"/>
        <w:jc w:val="both"/>
      </w:pPr>
      <w:r>
        <w:rPr>
          <w:rFonts w:ascii="Times New Roman"/>
          <w:b w:val="false"/>
          <w:i w:val="false"/>
          <w:color w:val="000000"/>
          <w:sz w:val="28"/>
        </w:rPr>
        <w:t>
      1) көрсетілетін қызметті берушіде –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p>
      <w:pPr>
        <w:spacing w:after="0"/>
        <w:ind w:left="0"/>
        <w:jc w:val="both"/>
      </w:pPr>
      <w:r>
        <w:rPr>
          <w:rFonts w:ascii="Times New Roman"/>
          <w:b w:val="false"/>
          <w:i w:val="false"/>
          <w:color w:val="000000"/>
          <w:sz w:val="28"/>
        </w:rPr>
        <w:t>
      Өтініштерді қабылдау және мемелекеттік қызмет көрсету нәтижелерін беру сағат 13.00-ден 14.30-ға дейінгі түскі үзіліспен, сағат 09.00-ден 17.30-ға дейін жүзеге асырылады.</w:t>
      </w:r>
    </w:p>
    <w:p>
      <w:pPr>
        <w:spacing w:after="0"/>
        <w:ind w:left="0"/>
        <w:jc w:val="both"/>
      </w:pPr>
      <w:r>
        <w:rPr>
          <w:rFonts w:ascii="Times New Roman"/>
          <w:b w:val="false"/>
          <w:i w:val="false"/>
          <w:color w:val="000000"/>
          <w:sz w:val="28"/>
        </w:rPr>
        <w:t>
      Қабылдау алдын ала жазылусыз, кезектілік және жедел қызмет көрсету тәртібінде жүзеге асырылады.</w:t>
      </w:r>
    </w:p>
    <w:p>
      <w:pPr>
        <w:spacing w:after="0"/>
        <w:ind w:left="0"/>
        <w:jc w:val="both"/>
      </w:pPr>
      <w:r>
        <w:rPr>
          <w:rFonts w:ascii="Times New Roman"/>
          <w:b w:val="false"/>
          <w:i w:val="false"/>
          <w:color w:val="000000"/>
          <w:sz w:val="28"/>
        </w:rPr>
        <w:t>
      2) Мемлекеттік корпорацияда – Қазақстан Республикасының еңбек заңнамасына сәйкес жексенбіні, мереке күндерін қоспағанда, түскі үзіліссіз, дүйсенбіден сенбіге дейін, белгіленген жұмыс кестесіне сәйкес сағат 9.00-ден сағат 20.00-ге дейін.</w:t>
      </w:r>
    </w:p>
    <w:p>
      <w:pPr>
        <w:spacing w:after="0"/>
        <w:ind w:left="0"/>
        <w:jc w:val="both"/>
      </w:pPr>
      <w:r>
        <w:rPr>
          <w:rFonts w:ascii="Times New Roman"/>
          <w:b w:val="false"/>
          <w:i w:val="false"/>
          <w:color w:val="000000"/>
          <w:sz w:val="28"/>
        </w:rPr>
        <w:t>
      Қабылдау көрсетілетін қызметті алушының тіркелу орны бойынша жедел қызмет көрсетусіз электрондық кезек тәртібінде жүзеге асырылады, электрондық кезекті портал арқылы броньдауға болады.</w:t>
      </w:r>
    </w:p>
    <w:bookmarkStart w:name="z2306" w:id="1120"/>
    <w:p>
      <w:pPr>
        <w:spacing w:after="0"/>
        <w:ind w:left="0"/>
        <w:jc w:val="both"/>
      </w:pPr>
      <w:r>
        <w:rPr>
          <w:rFonts w:ascii="Times New Roman"/>
          <w:b w:val="false"/>
          <w:i w:val="false"/>
          <w:color w:val="000000"/>
          <w:sz w:val="28"/>
        </w:rPr>
        <w:t>
      9. Көрсетілетін қызметті алушы көрсетілетін қызметті берушіге немесе Мемлекеттік корпорацияға жүгінген кезде мемлекеттік қызмет көрсету үшін қажетті құжаттардың тізбесі:</w:t>
      </w:r>
    </w:p>
    <w:bookmarkEnd w:id="1120"/>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нысан бойынша өтініш;</w:t>
      </w:r>
    </w:p>
    <w:p>
      <w:pPr>
        <w:spacing w:after="0"/>
        <w:ind w:left="0"/>
        <w:jc w:val="both"/>
      </w:pPr>
      <w:r>
        <w:rPr>
          <w:rFonts w:ascii="Times New Roman"/>
          <w:b w:val="false"/>
          <w:i w:val="false"/>
          <w:color w:val="000000"/>
          <w:sz w:val="28"/>
        </w:rPr>
        <w:t>
      2) өтінішке "Кедендік әкелу баждарын төлеуді кейінге қалдыруды немесе бөліп төлеуді ұсыну үшін негіздемелердің растау қағидаларын және кедендік әкелу баждарын төлеуді кейінге қалдыруды немесе бөліп төлеуді беру немесе оны беруден бас тарту туралы шешімнің нысандарын бекіту туралы" Қазақстан Республикасы Қаржы министрінің 2018 жылғы 14 ақпандағы № 180 бұйрығымен (Нормативтік құқықтық актілердің мемлекеттік тіркеу тізілімінде № 16603 болып тіркелген) көзделген төлеу мерзімін кейінге қалдыруды/бөліп төлеуді ұсынуға арналған негіздемелерді растайтын құжаттар:</w:t>
      </w:r>
    </w:p>
    <w:p>
      <w:pPr>
        <w:spacing w:after="0"/>
        <w:ind w:left="0"/>
        <w:jc w:val="both"/>
      </w:pPr>
      <w:r>
        <w:rPr>
          <w:rFonts w:ascii="Times New Roman"/>
          <w:b w:val="false"/>
          <w:i w:val="false"/>
          <w:color w:val="000000"/>
          <w:sz w:val="28"/>
        </w:rPr>
        <w:t>
      төлеушіге дүлей зілзала, технологиялық апат немесе тосын күштің өзгеде мән-жайлары нәтижесінде залал келтірілген кезде:</w:t>
      </w:r>
    </w:p>
    <w:p>
      <w:pPr>
        <w:spacing w:after="0"/>
        <w:ind w:left="0"/>
        <w:jc w:val="both"/>
      </w:pPr>
      <w:r>
        <w:rPr>
          <w:rFonts w:ascii="Times New Roman"/>
          <w:b w:val="false"/>
          <w:i w:val="false"/>
          <w:color w:val="000000"/>
          <w:sz w:val="28"/>
        </w:rPr>
        <w:t>
      өз құзыретінің шегінде мемлекеттік органдардың аумақтық бөлімшелерінің төтенше жағдайлар туралы жазбаша растауы;</w:t>
      </w:r>
    </w:p>
    <w:p>
      <w:pPr>
        <w:spacing w:after="0"/>
        <w:ind w:left="0"/>
        <w:jc w:val="both"/>
      </w:pPr>
      <w:r>
        <w:rPr>
          <w:rFonts w:ascii="Times New Roman"/>
          <w:b w:val="false"/>
          <w:i w:val="false"/>
          <w:color w:val="000000"/>
          <w:sz w:val="28"/>
        </w:rPr>
        <w:t>
      келісім (келісімшарт) және коммерциялық құжаттар;</w:t>
      </w:r>
    </w:p>
    <w:p>
      <w:pPr>
        <w:spacing w:after="0"/>
        <w:ind w:left="0"/>
        <w:jc w:val="both"/>
      </w:pPr>
      <w:r>
        <w:rPr>
          <w:rFonts w:ascii="Times New Roman"/>
          <w:b w:val="false"/>
          <w:i w:val="false"/>
          <w:color w:val="000000"/>
          <w:sz w:val="28"/>
        </w:rPr>
        <w:t>
      кедендік әкелу баждарын төлеушіге мемлекеттік бюджеттен қаржыландыру немесе осы тұлға орындаған мемлекеттік тапсырысқа ақы төлеу кідіртілген кезде;</w:t>
      </w:r>
    </w:p>
    <w:p>
      <w:pPr>
        <w:spacing w:after="0"/>
        <w:ind w:left="0"/>
        <w:jc w:val="both"/>
      </w:pPr>
      <w:r>
        <w:rPr>
          <w:rFonts w:ascii="Times New Roman"/>
          <w:b w:val="false"/>
          <w:i w:val="false"/>
          <w:color w:val="000000"/>
          <w:sz w:val="28"/>
        </w:rPr>
        <w:t>
      мемлекеттік бюджеттен қаржыландыру немесе орындаған мемлекеттік тапсырысқа ақы төлеуді кідірткен туралы мемлекеттік бюджеттік бағдарламалардың тиісті әкімшісінің жазбаша растауы;</w:t>
      </w:r>
    </w:p>
    <w:p>
      <w:pPr>
        <w:spacing w:after="0"/>
        <w:ind w:left="0"/>
        <w:jc w:val="both"/>
      </w:pPr>
      <w:r>
        <w:rPr>
          <w:rFonts w:ascii="Times New Roman"/>
          <w:b w:val="false"/>
          <w:i w:val="false"/>
          <w:color w:val="000000"/>
          <w:sz w:val="28"/>
        </w:rPr>
        <w:t>
      келісім (келісімшарт) және коммерциялық құжаттар;</w:t>
      </w:r>
    </w:p>
    <w:p>
      <w:pPr>
        <w:spacing w:after="0"/>
        <w:ind w:left="0"/>
        <w:jc w:val="both"/>
      </w:pPr>
      <w:r>
        <w:rPr>
          <w:rFonts w:ascii="Times New Roman"/>
          <w:b w:val="false"/>
          <w:i w:val="false"/>
          <w:color w:val="000000"/>
          <w:sz w:val="28"/>
        </w:rPr>
        <w:t>
      Қазақстан Республикасының халықаралық шарттары шеңберінде тауарларды жеткізуді жүзеге асыру кезінде;</w:t>
      </w:r>
    </w:p>
    <w:p>
      <w:pPr>
        <w:spacing w:after="0"/>
        <w:ind w:left="0"/>
        <w:jc w:val="both"/>
      </w:pPr>
      <w:r>
        <w:rPr>
          <w:rFonts w:ascii="Times New Roman"/>
          <w:b w:val="false"/>
          <w:i w:val="false"/>
          <w:color w:val="000000"/>
          <w:sz w:val="28"/>
        </w:rPr>
        <w:t>
      Қазақстан Республикасының тиісті халықаралық шарттарының көшірмелері;</w:t>
      </w:r>
    </w:p>
    <w:p>
      <w:pPr>
        <w:spacing w:after="0"/>
        <w:ind w:left="0"/>
        <w:jc w:val="both"/>
      </w:pPr>
      <w:r>
        <w:rPr>
          <w:rFonts w:ascii="Times New Roman"/>
          <w:b w:val="false"/>
          <w:i w:val="false"/>
          <w:color w:val="000000"/>
          <w:sz w:val="28"/>
        </w:rPr>
        <w:t>
      келісім (келісімшарт) және коммерциялық құжаттар;</w:t>
      </w:r>
    </w:p>
    <w:p>
      <w:pPr>
        <w:spacing w:after="0"/>
        <w:ind w:left="0"/>
        <w:jc w:val="both"/>
      </w:pPr>
      <w:r>
        <w:rPr>
          <w:rFonts w:ascii="Times New Roman"/>
          <w:b w:val="false"/>
          <w:i w:val="false"/>
          <w:color w:val="000000"/>
          <w:sz w:val="28"/>
        </w:rPr>
        <w:t>
      Еуразиялық экономикалық одаққа мүше мемлекеттердің ауыл шаруашылығы қызметін жүзеге асыратын ұйымдар Еуразиялық экономикалық одақтың кедендік аумағына, көшет немесе егу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асыл тұқымды мал шаруашылығының басқа объектілерін), асыл тұқымды өнімді (материалды), жануарларды азықтандыру үшін пайдаланылатын өнімдерді әкелген не олар көрсетілген ұйымдар үшін берілген кезде;</w:t>
      </w:r>
    </w:p>
    <w:p>
      <w:pPr>
        <w:spacing w:after="0"/>
        <w:ind w:left="0"/>
        <w:jc w:val="both"/>
      </w:pPr>
      <w:r>
        <w:rPr>
          <w:rFonts w:ascii="Times New Roman"/>
          <w:b w:val="false"/>
          <w:i w:val="false"/>
          <w:color w:val="000000"/>
          <w:sz w:val="28"/>
        </w:rPr>
        <w:t>
      ауыл шаруашылығы қызметін жүзеге асыратын заңды тұлғаны мемлекеттік тіркеу туралы анықтаманың немесе куәлігінің көшірмесі, сондай-ақ әділет органдарында тіркелген жарғының көшірмесі (болған кезде);</w:t>
      </w:r>
    </w:p>
    <w:p>
      <w:pPr>
        <w:spacing w:after="0"/>
        <w:ind w:left="0"/>
        <w:jc w:val="both"/>
      </w:pPr>
      <w:r>
        <w:rPr>
          <w:rFonts w:ascii="Times New Roman"/>
          <w:b w:val="false"/>
          <w:i w:val="false"/>
          <w:color w:val="000000"/>
          <w:sz w:val="28"/>
        </w:rPr>
        <w:t>
      келісім (келісімшарт) және коммерциялық құжаттар;</w:t>
      </w:r>
    </w:p>
    <w:p>
      <w:pPr>
        <w:spacing w:after="0"/>
        <w:ind w:left="0"/>
        <w:jc w:val="both"/>
      </w:pPr>
      <w:r>
        <w:rPr>
          <w:rFonts w:ascii="Times New Roman"/>
          <w:b w:val="false"/>
          <w:i w:val="false"/>
          <w:color w:val="000000"/>
          <w:sz w:val="28"/>
        </w:rPr>
        <w:t>
      өнеркәсіптік қайта өңдеуде пайдалану үшін тауарларды, оның ішінде шикізатты, материалдарды, технологиялық жабдықты, олардың құрауыштары мен оның қосалқы бөлшектерін әкелген кезде:</w:t>
      </w:r>
    </w:p>
    <w:p>
      <w:pPr>
        <w:spacing w:after="0"/>
        <w:ind w:left="0"/>
        <w:jc w:val="both"/>
      </w:pPr>
      <w:r>
        <w:rPr>
          <w:rFonts w:ascii="Times New Roman"/>
          <w:b w:val="false"/>
          <w:i w:val="false"/>
          <w:color w:val="000000"/>
          <w:sz w:val="28"/>
        </w:rPr>
        <w:t>
      шикізаттың, материалдардың, технологиялық жабдықтың, оларды өнеркәсіптік қайта өңдеуде пайдалану үшін құрауыштар мен оның қосалқы бөлшектерін, сондай-ақ коммерциялық құжаттарын жеткізу туралы шарт (келісімшарт);</w:t>
      </w:r>
    </w:p>
    <w:p>
      <w:pPr>
        <w:spacing w:after="0"/>
        <w:ind w:left="0"/>
        <w:jc w:val="both"/>
      </w:pPr>
      <w:r>
        <w:rPr>
          <w:rFonts w:ascii="Times New Roman"/>
          <w:b w:val="false"/>
          <w:i w:val="false"/>
          <w:color w:val="000000"/>
          <w:sz w:val="28"/>
        </w:rPr>
        <w:t>
      әкелінетін тауарларды шикізат, материалдар, технологиялық жабдық, құрауыштар және оның қосалқы бөлшектері ретінде пайдалана отырып өндірудің технологиялық схемасы (өндірістің фрагменті).</w:t>
      </w:r>
    </w:p>
    <w:p>
      <w:pPr>
        <w:spacing w:after="0"/>
        <w:ind w:left="0"/>
        <w:jc w:val="both"/>
      </w:pPr>
      <w:r>
        <w:rPr>
          <w:rFonts w:ascii="Times New Roman"/>
          <w:b w:val="false"/>
          <w:i w:val="false"/>
          <w:color w:val="000000"/>
          <w:sz w:val="28"/>
        </w:rPr>
        <w:t>
      3) кедендік әкелу баждардын бөліп төлеуді ұсынуы кезінде толтырылады кедендік әкелу баждарын бөліп төлеу кезінде кезеңімен бөліп төлеу кестесі.</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берушінің құжаттарды қабылдауын растауы, күні, уақыты, құжаттар топтамасын қабылдаған тұлғаның қолы, тегі және аты-жөні бар өтініштің көшірмесіне белгі қою болып табылады.</w:t>
      </w:r>
    </w:p>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Көрсетілетін қызметті алушыдан ақпараттық жүйелерден алуға болатын құжаттарды талап етуге рұқсат етілмейді.</w:t>
      </w:r>
    </w:p>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құжатты көрсеткен кезде тиісті құжаттарды қабылдағаны туралы қолхат негізінде жүзеге асырылады.</w:t>
      </w:r>
    </w:p>
    <w:p>
      <w:pPr>
        <w:spacing w:after="0"/>
        <w:ind w:left="0"/>
        <w:jc w:val="both"/>
      </w:pPr>
      <w:r>
        <w:rPr>
          <w:rFonts w:ascii="Times New Roman"/>
          <w:b w:val="false"/>
          <w:i w:val="false"/>
          <w:color w:val="000000"/>
          <w:sz w:val="28"/>
        </w:rPr>
        <w:t>
      Мемлекеттік корпорация, көрсетілетін қызметті алушы жүгінбегендіктен мерзімінде берілмеген құжаттардың бір айдың ішінде сақталуын қамтамасыз етеді, кейіннен оларды көрсетілетін қызметті берушіге одан әрі сақтау үшін береді. Көрсетілетін қызметті алушы бір ай өткен соң жүгінген кезде, Мемлекеттік корпорацияның сұрауы бойынша көрсетілетін қызметті беруші бір жұмыс күн ішінде дайын құжаттарды Мемлекеттік корпорацияға көрсетілетін қызметті алушыға беру үшін жолдайды. Көрсетілетін қызметті берушінің, Мемлекеттік корпорацияның құжаттарды қабылдауын растауы, күні, уақыты, құжаттар топтамасын қабылдаған тұлғаның қолы, тегі және аты-жөні бар өтініштің көшірмесіне белгі қою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07" w:id="1121"/>
    <w:p>
      <w:pPr>
        <w:spacing w:after="0"/>
        <w:ind w:left="0"/>
        <w:jc w:val="both"/>
      </w:pPr>
      <w:r>
        <w:rPr>
          <w:rFonts w:ascii="Times New Roman"/>
          <w:b w:val="false"/>
          <w:i w:val="false"/>
          <w:color w:val="000000"/>
          <w:sz w:val="28"/>
        </w:rPr>
        <w:t>
      10. Мемлекеттік қызметті көрсетуден бас тарту үшін, мыналар:</w:t>
      </w:r>
    </w:p>
    <w:bookmarkEnd w:id="1121"/>
    <w:p>
      <w:pPr>
        <w:spacing w:after="0"/>
        <w:ind w:left="0"/>
        <w:jc w:val="both"/>
      </w:pPr>
      <w:r>
        <w:rPr>
          <w:rFonts w:ascii="Times New Roman"/>
          <w:b w:val="false"/>
          <w:i w:val="false"/>
          <w:color w:val="000000"/>
          <w:sz w:val="28"/>
        </w:rPr>
        <w:t>
      1) көрсетілетін қызметті алушының көрсетілетін қызметті берушіге осы мемлекеттік қызмет көрсету стандартының 9-тармағында көрсетілген қажетті құжаттарды ұсынбауы;</w:t>
      </w:r>
    </w:p>
    <w:p>
      <w:pPr>
        <w:spacing w:after="0"/>
        <w:ind w:left="0"/>
        <w:jc w:val="both"/>
      </w:pPr>
      <w:r>
        <w:rPr>
          <w:rFonts w:ascii="Times New Roman"/>
          <w:b w:val="false"/>
          <w:i w:val="false"/>
          <w:color w:val="000000"/>
          <w:sz w:val="28"/>
        </w:rPr>
        <w:t>
      2) көрсетілетін қызметті алушының кедендік баждар, кедендік алымдар, салықтар, арнайы, демпингке қарсы, өтемақы баждары, өсімпұлдар, пайыздар бойынша берешегі бар болуы;</w:t>
      </w:r>
    </w:p>
    <w:p>
      <w:pPr>
        <w:spacing w:after="0"/>
        <w:ind w:left="0"/>
        <w:jc w:val="both"/>
      </w:pPr>
      <w:r>
        <w:rPr>
          <w:rFonts w:ascii="Times New Roman"/>
          <w:b w:val="false"/>
          <w:i w:val="false"/>
          <w:color w:val="000000"/>
          <w:sz w:val="28"/>
        </w:rPr>
        <w:t>
      3) көрсетілетін қызметті алушыға қатысты банкроттық рәсім қозғалуы немесе құқық бұзушылық белгілері бойынша қылмыстық іс қозғалуы, негіздемелер болып табылады</w:t>
      </w:r>
    </w:p>
    <w:p>
      <w:pPr>
        <w:spacing w:after="0"/>
        <w:ind w:left="0"/>
        <w:jc w:val="both"/>
      </w:pPr>
      <w:r>
        <w:rPr>
          <w:rFonts w:ascii="Times New Roman"/>
          <w:b w:val="false"/>
          <w:i w:val="false"/>
          <w:color w:val="000000"/>
          <w:sz w:val="28"/>
        </w:rPr>
        <w:t>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08" w:id="1122"/>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w:t>
      </w:r>
      <w:r>
        <w:br/>
      </w:r>
      <w:r>
        <w:rPr>
          <w:rFonts w:ascii="Times New Roman"/>
          <w:b/>
          <w:i w:val="false"/>
          <w:color w:val="000000"/>
        </w:rPr>
        <w:t>органның, сондай-ақ көрсетілетін қызметті берушінің және (немесе) олардың</w:t>
      </w:r>
      <w:r>
        <w:br/>
      </w:r>
      <w:r>
        <w:rPr>
          <w:rFonts w:ascii="Times New Roman"/>
          <w:b/>
          <w:i w:val="false"/>
          <w:color w:val="000000"/>
        </w:rPr>
        <w:t>лауазымды тұлғаларының, "Азаматтарға арналған үкімет" Мемлекеттік</w:t>
      </w:r>
      <w:r>
        <w:br/>
      </w:r>
      <w:r>
        <w:rPr>
          <w:rFonts w:ascii="Times New Roman"/>
          <w:b/>
          <w:i w:val="false"/>
          <w:color w:val="000000"/>
        </w:rPr>
        <w:t>корпорациясының және (немесе) олардың қызметшілерінің шешімдеріне, әрекеттеріне</w:t>
      </w:r>
      <w:r>
        <w:br/>
      </w:r>
      <w:r>
        <w:rPr>
          <w:rFonts w:ascii="Times New Roman"/>
          <w:b/>
          <w:i w:val="false"/>
          <w:color w:val="000000"/>
        </w:rPr>
        <w:t>(әрекетсіздігіне) шағымдану тәртібі</w:t>
      </w:r>
    </w:p>
    <w:bookmarkEnd w:id="1122"/>
    <w:bookmarkStart w:name="z2309" w:id="1123"/>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123"/>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25 бабымен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10" w:id="1124"/>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тәртіпте сотқа жүгінуге құқығы бар.</w:t>
      </w:r>
    </w:p>
    <w:bookmarkEnd w:id="1124"/>
    <w:bookmarkStart w:name="z2311" w:id="1125"/>
    <w:p>
      <w:pPr>
        <w:spacing w:after="0"/>
        <w:ind w:left="0"/>
        <w:jc w:val="left"/>
      </w:pPr>
      <w:r>
        <w:rPr>
          <w:rFonts w:ascii="Times New Roman"/>
          <w:b/>
          <w:i w:val="false"/>
          <w:color w:val="000000"/>
        </w:rPr>
        <w:t xml:space="preserve"> 4. Мемлекеттік қызметті көрсету, оның ішінде электрондық нысанда және</w:t>
      </w:r>
      <w:r>
        <w:br/>
      </w:r>
      <w:r>
        <w:rPr>
          <w:rFonts w:ascii="Times New Roman"/>
          <w:b/>
          <w:i w:val="false"/>
          <w:color w:val="000000"/>
        </w:rPr>
        <w:t>Мемлекеттік корпорация арқылы көрсетілетін қызметтердің ерекшеліктері ескеріле</w:t>
      </w:r>
      <w:r>
        <w:br/>
      </w:r>
      <w:r>
        <w:rPr>
          <w:rFonts w:ascii="Times New Roman"/>
          <w:b/>
          <w:i w:val="false"/>
          <w:color w:val="000000"/>
        </w:rPr>
        <w:t>отырып қойылатын өзге де талаптар</w:t>
      </w:r>
    </w:p>
    <w:bookmarkEnd w:id="1125"/>
    <w:bookmarkStart w:name="z2312" w:id="1126"/>
    <w:p>
      <w:pPr>
        <w:spacing w:after="0"/>
        <w:ind w:left="0"/>
        <w:jc w:val="both"/>
      </w:pPr>
      <w:r>
        <w:rPr>
          <w:rFonts w:ascii="Times New Roman"/>
          <w:b w:val="false"/>
          <w:i w:val="false"/>
          <w:color w:val="000000"/>
          <w:sz w:val="28"/>
        </w:rPr>
        <w:t>
      13. Организм функциялары тұрақты бұзылуынан, тіршілік-әрекеті шектелетін денсаулығының бұзылуы бар көрсетілетін қызметті алушыдан, 1414, 8 800 080 7777 бірыңғай байланыс орталығына жүгіну арқылы, мемлекеттік қызмет көрсету үшін қажеттілігі жағдайында құжаттарды қабылдауды Мемлекеттік корпорацияның жұмыскері көрсетілетін қызметті алушының тұрғылықты жеріне барып жүргізеді.</w:t>
      </w:r>
    </w:p>
    <w:bookmarkEnd w:id="1126"/>
    <w:bookmarkStart w:name="z2313" w:id="1127"/>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1127"/>
    <w:p>
      <w:pPr>
        <w:spacing w:after="0"/>
        <w:ind w:left="0"/>
        <w:jc w:val="both"/>
      </w:pPr>
      <w:r>
        <w:rPr>
          <w:rFonts w:ascii="Times New Roman"/>
          <w:b w:val="false"/>
          <w:i w:val="false"/>
          <w:color w:val="000000"/>
          <w:sz w:val="28"/>
        </w:rPr>
        <w:t>
      көрсетілетін қызметті берушінің – www.kgd.gov.kz, www.mіnfіn.gov.kz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14" w:id="1128"/>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қашықтықтан қол жеткізу режимінде, мемлекеттік қызметтер көрсету мәселелері жөніндегі Бірыңғай байланыс орталығы арқылы алуға мүмкіндігі бар.</w:t>
      </w:r>
    </w:p>
    <w:bookmarkEnd w:id="1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15" w:id="1129"/>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1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баждарды төлеу </w:t>
            </w:r>
            <w:r>
              <w:br/>
            </w:r>
            <w:r>
              <w:rPr>
                <w:rFonts w:ascii="Times New Roman"/>
                <w:b w:val="false"/>
                <w:i w:val="false"/>
                <w:color w:val="000000"/>
                <w:sz w:val="20"/>
              </w:rPr>
              <w:t xml:space="preserve">мерзімін өзгерту"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(заңды тұлғаның толық </w:t>
            </w:r>
            <w:r>
              <w:br/>
            </w:r>
            <w:r>
              <w:rPr>
                <w:rFonts w:ascii="Times New Roman"/>
                <w:b w:val="false"/>
                <w:i w:val="false"/>
                <w:color w:val="000000"/>
                <w:sz w:val="20"/>
              </w:rPr>
              <w:t>атауы/жеке</w:t>
            </w:r>
            <w:r>
              <w:br/>
            </w:r>
            <w:r>
              <w:rPr>
                <w:rFonts w:ascii="Times New Roman"/>
                <w:b w:val="false"/>
                <w:i w:val="false"/>
                <w:color w:val="000000"/>
                <w:sz w:val="20"/>
              </w:rPr>
              <w:t>тұлғаның тегі, аты, әкесінін аты</w:t>
            </w:r>
            <w:r>
              <w:br/>
            </w:r>
            <w:r>
              <w:rPr>
                <w:rFonts w:ascii="Times New Roman"/>
                <w:b w:val="false"/>
                <w:i w:val="false"/>
                <w:color w:val="000000"/>
                <w:sz w:val="20"/>
              </w:rPr>
              <w:t>(болған жағдайды)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мекен-жайы/тұрғылықты жері)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(бизнес-сәйкестендіру нөмірі/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сәйкестендіру нөмірі)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(электрондық мекен-жайы, телефон)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(мемдекеттік кірістер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органының атауы)</w:t>
            </w:r>
          </w:p>
        </w:tc>
      </w:tr>
    </w:tbl>
    <w:p>
      <w:pPr>
        <w:spacing w:after="0"/>
        <w:ind w:left="0"/>
        <w:jc w:val="left"/>
      </w:pPr>
      <w:r>
        <w:rPr>
          <w:rFonts w:ascii="Times New Roman"/>
          <w:b/>
          <w:i w:val="false"/>
          <w:color w:val="000000"/>
        </w:rPr>
        <w:t xml:space="preserve"> Кедендік әкелу баждарын төлеуді кейінге қалдыру немесе бөліп төлеуге туралы шешім қабылдау өтініші</w:t>
      </w:r>
    </w:p>
    <w:p>
      <w:pPr>
        <w:spacing w:after="0"/>
        <w:ind w:left="0"/>
        <w:jc w:val="both"/>
      </w:pPr>
      <w:r>
        <w:rPr>
          <w:rFonts w:ascii="Times New Roman"/>
          <w:b w:val="false"/>
          <w:i w:val="false"/>
          <w:color w:val="ff0000"/>
          <w:sz w:val="28"/>
        </w:rPr>
        <w:t xml:space="preserve">
      Ескерту. 1-қосымша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Қазақстан Республикасының "Қазақстан Республикасындағы кедендік реттеу туралы" 2017 жылғы 26 желтоқсандағы Кодексінің 92-бабының </w:t>
      </w:r>
      <w:r>
        <w:rPr>
          <w:rFonts w:ascii="Times New Roman"/>
          <w:b w:val="false"/>
          <w:i w:val="false"/>
          <w:color w:val="000000"/>
          <w:sz w:val="28"/>
        </w:rPr>
        <w:t>6-тармағына</w:t>
      </w:r>
      <w:r>
        <w:rPr>
          <w:rFonts w:ascii="Times New Roman"/>
          <w:b w:val="false"/>
          <w:i w:val="false"/>
          <w:color w:val="000000"/>
          <w:sz w:val="28"/>
        </w:rPr>
        <w:t xml:space="preserve"> сәйкес кедендік әкелу баждарын төлеуді кейінге қалдыру/бөліп төлеу туралы шешім қабылдауды сұраймыз (керегінін астын сызу).</w:t>
      </w:r>
    </w:p>
    <w:p>
      <w:pPr>
        <w:spacing w:after="0"/>
        <w:ind w:left="0"/>
        <w:jc w:val="both"/>
      </w:pPr>
      <w:r>
        <w:rPr>
          <w:rFonts w:ascii="Times New Roman"/>
          <w:b w:val="false"/>
          <w:i w:val="false"/>
          <w:color w:val="000000"/>
          <w:sz w:val="28"/>
        </w:rPr>
        <w:t>
      Шарт (келісімшарт), коммерциялық құжаттар 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4"/>
        <w:gridCol w:w="2257"/>
        <w:gridCol w:w="4054"/>
        <w:gridCol w:w="5205"/>
      </w:tblGrid>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және сипаттамасы</w:t>
            </w:r>
          </w:p>
        </w:tc>
        <w:tc>
          <w:tcPr>
            <w:tcW w:w="4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(өлшем бірлігінің көрсетілуімен)</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қызметтің тауар номенкратурасы*</w:t>
            </w:r>
          </w:p>
        </w:tc>
      </w:tr>
      <w:tr>
        <w:trPr>
          <w:trHeight w:val="30" w:hRule="atLeast"/>
        </w:trPr>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(нөмірі (ол болған кезде ) және күні)</w:t>
      </w:r>
    </w:p>
    <w:p>
      <w:pPr>
        <w:spacing w:after="0"/>
        <w:ind w:left="0"/>
        <w:jc w:val="both"/>
      </w:pPr>
      <w:r>
        <w:rPr>
          <w:rFonts w:ascii="Times New Roman"/>
          <w:b w:val="false"/>
          <w:i w:val="false"/>
          <w:color w:val="000000"/>
          <w:sz w:val="28"/>
        </w:rPr>
        <w:t>
      Тиісті ұяшықтың бірі Х белгісімен белгіленеді:</w:t>
      </w:r>
    </w:p>
    <w:p>
      <w:pPr>
        <w:spacing w:after="0"/>
        <w:ind w:left="0"/>
        <w:jc w:val="both"/>
      </w:pPr>
      <w:r>
        <w:rPr>
          <w:rFonts w:ascii="Times New Roman"/>
          <w:b w:val="false"/>
          <w:i w:val="false"/>
          <w:color w:val="000000"/>
          <w:sz w:val="28"/>
        </w:rPr>
        <w:t>
      кедендік әкелу баждарын төлеуді кейінге қалдыру ұсыну туралы;</w:t>
      </w:r>
    </w:p>
    <w:p>
      <w:pPr>
        <w:spacing w:after="0"/>
        <w:ind w:left="0"/>
        <w:jc w:val="both"/>
      </w:pPr>
      <w:r>
        <w:rPr>
          <w:rFonts w:ascii="Times New Roman"/>
          <w:b w:val="false"/>
          <w:i w:val="false"/>
          <w:color w:val="000000"/>
          <w:sz w:val="28"/>
        </w:rPr>
        <w:t>
      кедендік әкелу баждарын бөліп төлеуді ұсыну туралы.</w:t>
      </w:r>
    </w:p>
    <w:p>
      <w:pPr>
        <w:spacing w:after="0"/>
        <w:ind w:left="0"/>
        <w:jc w:val="both"/>
      </w:pPr>
      <w:r>
        <w:rPr>
          <w:rFonts w:ascii="Times New Roman"/>
          <w:b w:val="false"/>
          <w:i w:val="false"/>
          <w:color w:val="000000"/>
          <w:sz w:val="28"/>
        </w:rPr>
        <w:t>
      Кедендік әкелу баждарын төлеу мерзімдерін өзгерту мына негіздемелер бойынша іске асырылады (тиісті ұяшықтың бірі Х белгісімен белгіленеді):</w:t>
      </w:r>
    </w:p>
    <w:p>
      <w:pPr>
        <w:spacing w:after="0"/>
        <w:ind w:left="0"/>
        <w:jc w:val="both"/>
      </w:pPr>
      <w:r>
        <w:rPr>
          <w:rFonts w:ascii="Times New Roman"/>
          <w:b w:val="false"/>
          <w:i w:val="false"/>
          <w:color w:val="000000"/>
          <w:sz w:val="28"/>
        </w:rPr>
        <w:t xml:space="preserve">
      Кодекстің 92-бабының </w:t>
      </w:r>
      <w:r>
        <w:rPr>
          <w:rFonts w:ascii="Times New Roman"/>
          <w:b w:val="false"/>
          <w:i w:val="false"/>
          <w:color w:val="000000"/>
          <w:sz w:val="28"/>
        </w:rPr>
        <w:t>1-тармағына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кедендік әкелу баждарын төлеушіге дүлей зілзала, технологиялық апат немесе мән-жайлары салдарынан зиян келтіруі өзге еңсерілмейтін күш;</w:t>
      </w:r>
    </w:p>
    <w:p>
      <w:pPr>
        <w:spacing w:after="0"/>
        <w:ind w:left="0"/>
        <w:jc w:val="both"/>
      </w:pPr>
      <w:r>
        <w:rPr>
          <w:rFonts w:ascii="Times New Roman"/>
          <w:b w:val="false"/>
          <w:i w:val="false"/>
          <w:color w:val="000000"/>
          <w:sz w:val="28"/>
        </w:rPr>
        <w:t>
      кедендік әкелу баждарын төлеушіге мемлекеттік бюджеттен қаржыландыруды немесе осы тұлға орындаған мемлекеттік тапсырысқа ақы төлеуді кідіртуі;</w:t>
      </w:r>
    </w:p>
    <w:p>
      <w:pPr>
        <w:spacing w:after="0"/>
        <w:ind w:left="0"/>
        <w:jc w:val="both"/>
      </w:pPr>
      <w:r>
        <w:rPr>
          <w:rFonts w:ascii="Times New Roman"/>
          <w:b w:val="false"/>
          <w:i w:val="false"/>
          <w:color w:val="000000"/>
          <w:sz w:val="28"/>
        </w:rPr>
        <w:t>
      Қазақстан Республикасының халықаралық шарттары шеңберінде жеткізулерді жүзеге асыруы;</w:t>
      </w:r>
    </w:p>
    <w:p>
      <w:pPr>
        <w:spacing w:after="0"/>
        <w:ind w:left="0"/>
        <w:jc w:val="both"/>
      </w:pPr>
      <w:r>
        <w:rPr>
          <w:rFonts w:ascii="Times New Roman"/>
          <w:b w:val="false"/>
          <w:i w:val="false"/>
          <w:color w:val="000000"/>
          <w:sz w:val="28"/>
        </w:rPr>
        <w:t>
      ауыл шаруашылығы қызметін жүзеге асыратын ұйымдардың Еуразиялық экономикалық одақтың кедендік аумағына, көшет немесе егу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асыл тұқымды мал шаруашылығының басқа объектілерін), асыл тұқымды өнімді (материалды), жануарларды азықтандыру үшін пайдаланылатын өнімдерді әкелген не олар көрсетілген ұйымдар үшін берілген кезде;</w:t>
      </w:r>
    </w:p>
    <w:p>
      <w:pPr>
        <w:spacing w:after="0"/>
        <w:ind w:left="0"/>
        <w:jc w:val="both"/>
      </w:pPr>
      <w:r>
        <w:rPr>
          <w:rFonts w:ascii="Times New Roman"/>
          <w:b w:val="false"/>
          <w:i w:val="false"/>
          <w:color w:val="000000"/>
          <w:sz w:val="28"/>
        </w:rPr>
        <w:t>
      өнеркәсіптік өңдеуге, оның ішінде шикізатты, материалдарды, технологиялық жабдықты, оның жинақтаушы және қосалқы бөлшектерін пайдалану үшін тауарларды Еуразиялық экономикалық одақтың кедендік аумағына әкелу (кедендік әкелу баждары төлеуді кейінге қалдыру немесе бөліп төлеудің пайыздар төлеумен).</w:t>
      </w:r>
    </w:p>
    <w:p>
      <w:pPr>
        <w:spacing w:after="0"/>
        <w:ind w:left="0"/>
        <w:jc w:val="both"/>
      </w:pPr>
      <w:r>
        <w:rPr>
          <w:rFonts w:ascii="Times New Roman"/>
          <w:b w:val="false"/>
          <w:i w:val="false"/>
          <w:color w:val="000000"/>
          <w:sz w:val="28"/>
        </w:rPr>
        <w:t>
      Кедендік әкелу баждарын төлеуді кейінге қалдыру немесе бөліп төлеудің берілген мерзімі:</w:t>
      </w:r>
    </w:p>
    <w:p>
      <w:pPr>
        <w:spacing w:after="0"/>
        <w:ind w:left="0"/>
        <w:jc w:val="both"/>
      </w:pPr>
      <w:r>
        <w:rPr>
          <w:rFonts w:ascii="Times New Roman"/>
          <w:b w:val="false"/>
          <w:i w:val="false"/>
          <w:color w:val="000000"/>
          <w:sz w:val="28"/>
        </w:rPr>
        <w:t xml:space="preserve">
      ______________________________________________________ </w:t>
      </w:r>
    </w:p>
    <w:p>
      <w:pPr>
        <w:spacing w:after="0"/>
        <w:ind w:left="0"/>
        <w:jc w:val="both"/>
      </w:pPr>
      <w:r>
        <w:rPr>
          <w:rFonts w:ascii="Times New Roman"/>
          <w:b w:val="false"/>
          <w:i w:val="false"/>
          <w:color w:val="000000"/>
          <w:sz w:val="28"/>
        </w:rPr>
        <w:t>
      (айдың саны)</w:t>
      </w:r>
    </w:p>
    <w:p>
      <w:pPr>
        <w:spacing w:after="0"/>
        <w:ind w:left="0"/>
        <w:jc w:val="both"/>
      </w:pPr>
      <w:r>
        <w:rPr>
          <w:rFonts w:ascii="Times New Roman"/>
          <w:b w:val="false"/>
          <w:i w:val="false"/>
          <w:color w:val="000000"/>
          <w:sz w:val="28"/>
        </w:rPr>
        <w:t>
      Төлеуді кейінге қалдыру немесе бөліп төлеуді ұсынуда төлеуге жататын кедендік әкелу баждардың сомасы**</w:t>
      </w:r>
    </w:p>
    <w:p>
      <w:pPr>
        <w:spacing w:after="0"/>
        <w:ind w:left="0"/>
        <w:jc w:val="both"/>
      </w:pPr>
      <w:r>
        <w:rPr>
          <w:rFonts w:ascii="Times New Roman"/>
          <w:b w:val="false"/>
          <w:i w:val="false"/>
          <w:color w:val="000000"/>
          <w:sz w:val="28"/>
        </w:rPr>
        <w:t xml:space="preserve">
      _______________________________________________________ </w:t>
      </w:r>
    </w:p>
    <w:p>
      <w:pPr>
        <w:spacing w:after="0"/>
        <w:ind w:left="0"/>
        <w:jc w:val="both"/>
      </w:pPr>
      <w:r>
        <w:rPr>
          <w:rFonts w:ascii="Times New Roman"/>
          <w:b w:val="false"/>
          <w:i w:val="false"/>
          <w:color w:val="000000"/>
          <w:sz w:val="28"/>
        </w:rPr>
        <w:t>
      (теңгеде)</w:t>
      </w:r>
    </w:p>
    <w:p>
      <w:pPr>
        <w:spacing w:after="0"/>
        <w:ind w:left="0"/>
        <w:jc w:val="both"/>
      </w:pPr>
      <w:r>
        <w:rPr>
          <w:rFonts w:ascii="Times New Roman"/>
          <w:b w:val="false"/>
          <w:i w:val="false"/>
          <w:color w:val="000000"/>
          <w:sz w:val="28"/>
        </w:rPr>
        <w:t>
      Бөлім кедендік әкелу баждардын бөліп төлеуді ұсынуы кезінде толтырылады кедендік әкелу баждарын бөліп төлеу кезінде кезеңімен бөліп төлеу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7"/>
        <w:gridCol w:w="3417"/>
        <w:gridCol w:w="4956"/>
      </w:tblGrid>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т/б</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әкелу баждардың сомасы, теңгеде</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әкелу баждардың төлеу мерзімі</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Қортынды***</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Кедендік әкелу баждарын төлеуді кейінге қалдыру немесе бөліп төлеуді ұсыну өтінішіне негізін растайтын құжаттар қоса беріледі (Қазақстан Республикасы Қаржы министрінің 2018 жылғы 14 ақпандағы № 180 "Кедендік әкелу баждарын төлеуді кейінге қалдыруды немесе бөліп төлеуді ұсыну үшін негіздемелердің растау қағидаларын және кедендік әкелу баждарын төлеуді кейінге қалдыруды немесе бөліп төлеуді беру немесе оны беруден бас тарту туралы шешімнің нысандарын бекіту туралы" бұйрығында белгіленген)</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(нөмірі (ол болған кезде ) және күні)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Кедендік әкелу баждарын төлеуін кейінге қалдыруды немесе бөліп төлеуді Кодекстің 92-бабының 2-тармағының 4) тармақшасына, 92-бабының 3-тармақтарына айқындалған негіздердің болуын қатар толтырылады, бұл ретте СЭҚ ТН сәйкес тауарлардың классификациясы кедендік декларациялауда дұрыстығы айқындалады.</w:t>
      </w:r>
    </w:p>
    <w:p>
      <w:pPr>
        <w:spacing w:after="0"/>
        <w:ind w:left="0"/>
        <w:jc w:val="both"/>
      </w:pPr>
      <w:r>
        <w:rPr>
          <w:rFonts w:ascii="Times New Roman"/>
          <w:b w:val="false"/>
          <w:i w:val="false"/>
          <w:color w:val="000000"/>
          <w:sz w:val="28"/>
        </w:rPr>
        <w:t>
      ** Кейінге қалдыруды немесе бөліп төлеуді қатысты берілген кедендік әкелу баждарын төлеу сомасы, Қазақстан Республикасының салық заңнамасына сәйкес белгіленетін, кедендік әкелу баждарын төлеу бойынша кейінге қалдыруды немесе бөліп төлеуді беру туралы өтініш тіркеген күні қолданыста болатын валюталар айырбастаудың нарықтық бағамы бойынша жүргізіледі.</w:t>
      </w:r>
    </w:p>
    <w:p>
      <w:pPr>
        <w:spacing w:after="0"/>
        <w:ind w:left="0"/>
        <w:jc w:val="both"/>
      </w:pPr>
      <w:r>
        <w:rPr>
          <w:rFonts w:ascii="Times New Roman"/>
          <w:b w:val="false"/>
          <w:i w:val="false"/>
          <w:color w:val="000000"/>
          <w:sz w:val="28"/>
        </w:rPr>
        <w:t>
      *** Кедендік әкелу баждардың қортынды сомасы 3 бөлімде көрстеліген кедендік әкелу баждардың сомасына тең болуы керек.</w:t>
      </w:r>
    </w:p>
    <w:p>
      <w:pPr>
        <w:spacing w:after="0"/>
        <w:ind w:left="0"/>
        <w:jc w:val="both"/>
      </w:pPr>
      <w:r>
        <w:rPr>
          <w:rFonts w:ascii="Times New Roman"/>
          <w:b w:val="false"/>
          <w:i w:val="false"/>
          <w:color w:val="000000"/>
          <w:sz w:val="28"/>
        </w:rPr>
        <w:t>
      **** Кедендік әкелу баждарын төлеу күні осы шешімнің 3-тармағында көрсетілген мерзімнен аспауы керек.</w:t>
      </w:r>
    </w:p>
    <w:p>
      <w:pPr>
        <w:spacing w:after="0"/>
        <w:ind w:left="0"/>
        <w:jc w:val="both"/>
      </w:pPr>
      <w:r>
        <w:rPr>
          <w:rFonts w:ascii="Times New Roman"/>
          <w:b w:val="false"/>
          <w:i w:val="false"/>
          <w:color w:val="000000"/>
          <w:sz w:val="28"/>
        </w:rPr>
        <w:t xml:space="preserve">
      __________________ ___________________ </w:t>
      </w:r>
    </w:p>
    <w:p>
      <w:pPr>
        <w:spacing w:after="0"/>
        <w:ind w:left="0"/>
        <w:jc w:val="both"/>
      </w:pPr>
      <w:r>
        <w:rPr>
          <w:rFonts w:ascii="Times New Roman"/>
          <w:b w:val="false"/>
          <w:i w:val="false"/>
          <w:color w:val="000000"/>
          <w:sz w:val="28"/>
        </w:rPr>
        <w:t>
      Шешімді қабылдаған қолы мемлекеттік кірістер органдарының лауазымды тұлғаның Аты тегі әкесінің аты (ол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"Кедендік баждарды төлеу </w:t>
            </w:r>
            <w:r>
              <w:br/>
            </w:r>
            <w:r>
              <w:rPr>
                <w:rFonts w:ascii="Times New Roman"/>
                <w:b w:val="false"/>
                <w:i w:val="false"/>
                <w:color w:val="000000"/>
                <w:sz w:val="20"/>
              </w:rPr>
              <w:t xml:space="preserve">мерзімін өзгерту"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(Тегі, аты, болса әкесінің аты </w:t>
            </w:r>
            <w:r>
              <w:br/>
            </w:r>
            <w:r>
              <w:rPr>
                <w:rFonts w:ascii="Times New Roman"/>
                <w:b w:val="false"/>
                <w:i w:val="false"/>
                <w:color w:val="000000"/>
                <w:sz w:val="20"/>
              </w:rPr>
              <w:t xml:space="preserve">(бұдан әрі – аты-жөні) </w:t>
            </w:r>
            <w:r>
              <w:br/>
            </w:r>
            <w:r>
              <w:rPr>
                <w:rFonts w:ascii="Times New Roman"/>
                <w:b w:val="false"/>
                <w:i w:val="false"/>
                <w:color w:val="000000"/>
                <w:sz w:val="20"/>
              </w:rPr>
              <w:t>немесе көрсетілетін</w:t>
            </w:r>
            <w:r>
              <w:br/>
            </w:r>
            <w:r>
              <w:rPr>
                <w:rFonts w:ascii="Times New Roman"/>
                <w:b w:val="false"/>
                <w:i w:val="false"/>
                <w:color w:val="000000"/>
                <w:sz w:val="20"/>
              </w:rPr>
              <w:t xml:space="preserve">қызметті алушы ұйымның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мекенжайы)</w:t>
            </w:r>
          </w:p>
        </w:tc>
      </w:tr>
    </w:tbl>
    <w:p>
      <w:pPr>
        <w:spacing w:after="0"/>
        <w:ind w:left="0"/>
        <w:jc w:val="left"/>
      </w:pPr>
      <w:r>
        <w:rPr>
          <w:rFonts w:ascii="Times New Roman"/>
          <w:b/>
          <w:i w:val="false"/>
          <w:color w:val="000000"/>
        </w:rPr>
        <w:t xml:space="preserve"> Құжаттарды қабылдаудан бас тарту туралы қолхат</w:t>
      </w:r>
    </w:p>
    <w:p>
      <w:pPr>
        <w:spacing w:after="0"/>
        <w:ind w:left="0"/>
        <w:jc w:val="both"/>
      </w:pPr>
      <w:r>
        <w:rPr>
          <w:rFonts w:ascii="Times New Roman"/>
          <w:b w:val="false"/>
          <w:i w:val="false"/>
          <w:color w:val="ff0000"/>
          <w:sz w:val="28"/>
        </w:rPr>
        <w:t xml:space="preserve">
      Ескерту. 2-қосымша жаңа редакцияда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"Кедендік баждарды төлеу мерзімін өзгерту"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20__жыл"___"________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52–қосымша</w:t>
            </w:r>
          </w:p>
        </w:tc>
      </w:tr>
    </w:tbl>
    <w:bookmarkStart w:name="z1255" w:id="1130"/>
    <w:p>
      <w:pPr>
        <w:spacing w:after="0"/>
        <w:ind w:left="0"/>
        <w:jc w:val="left"/>
      </w:pPr>
      <w:r>
        <w:rPr>
          <w:rFonts w:ascii="Times New Roman"/>
          <w:b/>
          <w:i w:val="false"/>
          <w:color w:val="000000"/>
        </w:rPr>
        <w:t xml:space="preserve">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w:t>
      </w:r>
    </w:p>
    <w:bookmarkEnd w:id="1130"/>
    <w:bookmarkStart w:name="z1256" w:id="1131"/>
    <w:p>
      <w:pPr>
        <w:spacing w:after="0"/>
        <w:ind w:left="0"/>
        <w:jc w:val="left"/>
      </w:pPr>
      <w:r>
        <w:rPr>
          <w:rFonts w:ascii="Times New Roman"/>
          <w:b/>
          <w:i w:val="false"/>
          <w:color w:val="000000"/>
        </w:rPr>
        <w:t xml:space="preserve"> 1. Жалпы ережелер</w:t>
      </w:r>
    </w:p>
    <w:bookmarkEnd w:id="1131"/>
    <w:bookmarkStart w:name="z1258" w:id="1132"/>
    <w:p>
      <w:pPr>
        <w:spacing w:after="0"/>
        <w:ind w:left="0"/>
        <w:jc w:val="both"/>
      </w:pPr>
      <w:r>
        <w:rPr>
          <w:rFonts w:ascii="Times New Roman"/>
          <w:b w:val="false"/>
          <w:i w:val="false"/>
          <w:color w:val="000000"/>
          <w:sz w:val="28"/>
        </w:rPr>
        <w:t>
      1.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қызметі (бұдан әрі – мемлекеттік көрсетілетін қызмет).</w:t>
      </w:r>
    </w:p>
    <w:bookmarkEnd w:id="1132"/>
    <w:bookmarkStart w:name="z1259" w:id="1133"/>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1133"/>
    <w:bookmarkStart w:name="z1260" w:id="1134"/>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көрсетеді.</w:t>
      </w:r>
    </w:p>
    <w:bookmarkEnd w:id="1134"/>
    <w:p>
      <w:pPr>
        <w:spacing w:after="0"/>
        <w:ind w:left="0"/>
        <w:jc w:val="both"/>
      </w:pPr>
      <w:r>
        <w:rPr>
          <w:rFonts w:ascii="Times New Roman"/>
          <w:b w:val="false"/>
          <w:i w:val="false"/>
          <w:color w:val="000000"/>
          <w:sz w:val="28"/>
        </w:rPr>
        <w:t>
      Өтініштерді қабылдауды және мемлекеттік көрсетілетін қызмет нәтижесін беруді:</w:t>
      </w:r>
    </w:p>
    <w:p>
      <w:pPr>
        <w:spacing w:after="0"/>
        <w:ind w:left="0"/>
        <w:jc w:val="both"/>
      </w:pPr>
      <w:r>
        <w:rPr>
          <w:rFonts w:ascii="Times New Roman"/>
          <w:b w:val="false"/>
          <w:i w:val="false"/>
          <w:color w:val="000000"/>
          <w:sz w:val="28"/>
        </w:rPr>
        <w:t>
      1) көрсетілетін қызметті беруші арқылы;</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261" w:id="1135"/>
    <w:p>
      <w:pPr>
        <w:spacing w:after="0"/>
        <w:ind w:left="0"/>
        <w:jc w:val="left"/>
      </w:pPr>
      <w:r>
        <w:rPr>
          <w:rFonts w:ascii="Times New Roman"/>
          <w:b/>
          <w:i w:val="false"/>
          <w:color w:val="000000"/>
        </w:rPr>
        <w:t xml:space="preserve">  2. Мемлекеттік қызметті көрсету тәртібі</w:t>
      </w:r>
    </w:p>
    <w:bookmarkEnd w:id="1135"/>
    <w:bookmarkStart w:name="z1262" w:id="1136"/>
    <w:p>
      <w:pPr>
        <w:spacing w:after="0"/>
        <w:ind w:left="0"/>
        <w:jc w:val="both"/>
      </w:pPr>
      <w:r>
        <w:rPr>
          <w:rFonts w:ascii="Times New Roman"/>
          <w:b w:val="false"/>
          <w:i w:val="false"/>
          <w:color w:val="000000"/>
          <w:sz w:val="28"/>
        </w:rPr>
        <w:t>
      4. Мемлекеттік қызметті көрсету мерзімдері:</w:t>
      </w:r>
    </w:p>
    <w:bookmarkEnd w:id="1136"/>
    <w:p>
      <w:pPr>
        <w:spacing w:after="0"/>
        <w:ind w:left="0"/>
        <w:jc w:val="both"/>
      </w:pPr>
      <w:r>
        <w:rPr>
          <w:rFonts w:ascii="Times New Roman"/>
          <w:b w:val="false"/>
          <w:i w:val="false"/>
          <w:color w:val="000000"/>
          <w:sz w:val="28"/>
        </w:rPr>
        <w:t>
      1) құжаттарға апостиль қою – көрсетілетін қызметті беруші құжаттарды қабылдаған күннен бастап 3 (үш) жұмыс күні ішінде;</w:t>
      </w:r>
    </w:p>
    <w:p>
      <w:pPr>
        <w:spacing w:after="0"/>
        <w:ind w:left="0"/>
        <w:jc w:val="both"/>
      </w:pPr>
      <w:r>
        <w:rPr>
          <w:rFonts w:ascii="Times New Roman"/>
          <w:b w:val="false"/>
          <w:i w:val="false"/>
          <w:color w:val="000000"/>
          <w:sz w:val="28"/>
        </w:rPr>
        <w:t>
      тиісті құжаттарды қосымша тексеру қажет болған жағдайда, құжатқа апостиль қою – көрсетілетін қызметті алушы құжаттар берген күннен бастап 5 (бес) жұмыс күні ішінде;</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уақыты – 20 (жиырма) минут, Мемлекеттік корпорацияда – 15 (он бес)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бұйрықтарымен.</w:t>
      </w:r>
      <w:r>
        <w:br/>
      </w:r>
      <w:r>
        <w:rPr>
          <w:rFonts w:ascii="Times New Roman"/>
          <w:b w:val="false"/>
          <w:i w:val="false"/>
          <w:color w:val="000000"/>
          <w:sz w:val="28"/>
        </w:rPr>
        <w:t>
</w:t>
      </w:r>
    </w:p>
    <w:bookmarkStart w:name="z1263" w:id="1137"/>
    <w:p>
      <w:pPr>
        <w:spacing w:after="0"/>
        <w:ind w:left="0"/>
        <w:jc w:val="both"/>
      </w:pPr>
      <w:r>
        <w:rPr>
          <w:rFonts w:ascii="Times New Roman"/>
          <w:b w:val="false"/>
          <w:i w:val="false"/>
          <w:color w:val="000000"/>
          <w:sz w:val="28"/>
        </w:rPr>
        <w:t>
       5. Мемлекеттік қызметті көрсету нысаны: қағаз түрінде.</w:t>
      </w:r>
    </w:p>
    <w:bookmarkEnd w:id="1137"/>
    <w:bookmarkStart w:name="z1264" w:id="1138"/>
    <w:p>
      <w:pPr>
        <w:spacing w:after="0"/>
        <w:ind w:left="0"/>
        <w:jc w:val="both"/>
      </w:pPr>
      <w:r>
        <w:rPr>
          <w:rFonts w:ascii="Times New Roman"/>
          <w:b w:val="false"/>
          <w:i w:val="false"/>
          <w:color w:val="000000"/>
          <w:sz w:val="28"/>
        </w:rPr>
        <w:t>
      6. Мемлекеттік қызметті көрсету нәтижесі Министрліктің құрылымдық бөлімшелерінен және (немесе) олардың аумақтық бөлімшелерінен шығатын ресми құжаттарға апостиль қою болып табылады.</w:t>
      </w:r>
    </w:p>
    <w:bookmarkEnd w:id="1138"/>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1265" w:id="1139"/>
    <w:p>
      <w:pPr>
        <w:spacing w:after="0"/>
        <w:ind w:left="0"/>
        <w:jc w:val="both"/>
      </w:pPr>
      <w:r>
        <w:rPr>
          <w:rFonts w:ascii="Times New Roman"/>
          <w:b w:val="false"/>
          <w:i w:val="false"/>
          <w:color w:val="000000"/>
          <w:sz w:val="28"/>
        </w:rPr>
        <w:t>
      7. Мемлекеттік қызмет жеке және заңды тұлғаларға (бұдан әрі – қызметті алушы) ақылы негізде көрсетіледі.</w:t>
      </w:r>
    </w:p>
    <w:bookmarkEnd w:id="1139"/>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2017 жылғы 25 желтоқсандағы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апостиль қою үшін мемлекеттік баж республикалық бюджет туралы заңда белгіленген және мемлекеттік бажды төлеу күні қолданыста болған 0,5 айлық есептік көрсеткішті құрайды және әрбір құжат үшін төленеді.</w:t>
      </w:r>
    </w:p>
    <w:p>
      <w:pPr>
        <w:spacing w:after="0"/>
        <w:ind w:left="0"/>
        <w:jc w:val="both"/>
      </w:pPr>
      <w:r>
        <w:rPr>
          <w:rFonts w:ascii="Times New Roman"/>
          <w:b w:val="false"/>
          <w:i w:val="false"/>
          <w:color w:val="000000"/>
          <w:sz w:val="28"/>
        </w:rPr>
        <w:t>
      Мемлекеттік баж сомасын бюджетке төлеу банктер немесе банк операцияларының жекелеген түрлерін жүзеге асыратын ұйымдар арқылы апостиль қойылғанға дейін жүргізіледі.</w:t>
      </w:r>
    </w:p>
    <w:p>
      <w:pPr>
        <w:spacing w:after="0"/>
        <w:ind w:left="0"/>
        <w:jc w:val="both"/>
      </w:pPr>
      <w:r>
        <w:rPr>
          <w:rFonts w:ascii="Times New Roman"/>
          <w:b w:val="false"/>
          <w:i w:val="false"/>
          <w:color w:val="000000"/>
          <w:sz w:val="28"/>
        </w:rPr>
        <w:t>
      Қазақстан Республикасының дипломатиялық өкілдіктері мен консулдық мекемелері арқылы апостиль қоюға түсетін құжаттарға апостиль қойған кезде мемлекеттік баж төлеуден босатылады.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66" w:id="1140"/>
    <w:p>
      <w:pPr>
        <w:spacing w:after="0"/>
        <w:ind w:left="0"/>
        <w:jc w:val="both"/>
      </w:pPr>
      <w:r>
        <w:rPr>
          <w:rFonts w:ascii="Times New Roman"/>
          <w:b w:val="false"/>
          <w:i w:val="false"/>
          <w:color w:val="000000"/>
          <w:sz w:val="28"/>
        </w:rPr>
        <w:t>
      8. Көрсетілетін қызметті берушінің жұмыс кестесі – Қазақстан Республикасының еңбек заңнамасына сәйкес демалыс және мереке күндерін қоспағанда, күн сайын дүйсенбіден бастап жұманы қоса алғанда, белгіленген жұмыс кестесіне сәйкес сағат 13.00-ден 14.30-ға дейін түскі үзіліспен сағат 9.00-ден 18.30-ге дейін.</w:t>
      </w:r>
    </w:p>
    <w:bookmarkEnd w:id="1140"/>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кестесі сағат 13.00-ден 14.30-ға дейінгі түскі үзіліспен, сағат 09.00-ден 17.30-ға дейін.</w:t>
      </w:r>
    </w:p>
    <w:p>
      <w:pPr>
        <w:spacing w:after="0"/>
        <w:ind w:left="0"/>
        <w:jc w:val="both"/>
      </w:pPr>
      <w:r>
        <w:rPr>
          <w:rFonts w:ascii="Times New Roman"/>
          <w:b w:val="false"/>
          <w:i w:val="false"/>
          <w:color w:val="000000"/>
          <w:sz w:val="28"/>
        </w:rPr>
        <w:t>
      Мемлекеттік көрсетілетін қызметті алу үшін алдын ала жазылу талап етілмейді, жеделдетілген қызмет көрсету көзделмеген.</w:t>
      </w:r>
    </w:p>
    <w:p>
      <w:pPr>
        <w:spacing w:after="0"/>
        <w:ind w:left="0"/>
        <w:jc w:val="both"/>
      </w:pPr>
      <w:r>
        <w:rPr>
          <w:rFonts w:ascii="Times New Roman"/>
          <w:b w:val="false"/>
          <w:i w:val="false"/>
          <w:color w:val="000000"/>
          <w:sz w:val="28"/>
        </w:rPr>
        <w:t>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w:t>
      </w:r>
    </w:p>
    <w:p>
      <w:pPr>
        <w:spacing w:after="0"/>
        <w:ind w:left="0"/>
        <w:jc w:val="both"/>
      </w:pPr>
      <w:r>
        <w:rPr>
          <w:rFonts w:ascii="Times New Roman"/>
          <w:b w:val="false"/>
          <w:i w:val="false"/>
          <w:color w:val="000000"/>
          <w:sz w:val="28"/>
        </w:rPr>
        <w:t>
      Қабылдау жеделдетілген қызмет көрсетусіз тіркелген орны бойынша электрондық кезек тәртібімен жүргізіледі, портал арқылы кезекті электронды брондауға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267" w:id="1141"/>
    <w:p>
      <w:pPr>
        <w:spacing w:after="0"/>
        <w:ind w:left="0"/>
        <w:jc w:val="both"/>
      </w:pPr>
      <w:r>
        <w:rPr>
          <w:rFonts w:ascii="Times New Roman"/>
          <w:b w:val="false"/>
          <w:i w:val="false"/>
          <w:color w:val="000000"/>
          <w:sz w:val="28"/>
        </w:rPr>
        <w:t xml:space="preserve">
      9. Көрсетілетін қызметті алушы не оның нотариалды куәландырылған сенімхат бойынша өкілі көрсетілетін қызметті берушіге немесе Мемлекеттік корпорацияға мемлекеттік қызметті көрсету үшін жүгінген кезде қажетті құжаттар тізбесі: </w:t>
      </w:r>
    </w:p>
    <w:bookmarkEnd w:id="1141"/>
    <w:bookmarkStart w:name="z825" w:id="1142"/>
    <w:p>
      <w:pPr>
        <w:spacing w:after="0"/>
        <w:ind w:left="0"/>
        <w:jc w:val="both"/>
      </w:pPr>
      <w:r>
        <w:rPr>
          <w:rFonts w:ascii="Times New Roman"/>
          <w:b w:val="false"/>
          <w:i w:val="false"/>
          <w:color w:val="000000"/>
          <w:sz w:val="28"/>
        </w:rPr>
        <w:t>
      1) апостиль қоюға тиісті құжат;</w:t>
      </w:r>
    </w:p>
    <w:bookmarkEnd w:id="1142"/>
    <w:bookmarkStart w:name="z1669" w:id="1143"/>
    <w:p>
      <w:pPr>
        <w:spacing w:after="0"/>
        <w:ind w:left="0"/>
        <w:jc w:val="both"/>
      </w:pPr>
      <w:r>
        <w:rPr>
          <w:rFonts w:ascii="Times New Roman"/>
          <w:b w:val="false"/>
          <w:i w:val="false"/>
          <w:color w:val="000000"/>
          <w:sz w:val="28"/>
        </w:rPr>
        <w:t>
      2) апостиль қою үшін мемлекеттік баждың бюджетке төленгенін растайтын құжат;</w:t>
      </w:r>
    </w:p>
    <w:bookmarkEnd w:id="1143"/>
    <w:bookmarkStart w:name="z1670" w:id="1144"/>
    <w:p>
      <w:pPr>
        <w:spacing w:after="0"/>
        <w:ind w:left="0"/>
        <w:jc w:val="both"/>
      </w:pPr>
      <w:r>
        <w:rPr>
          <w:rFonts w:ascii="Times New Roman"/>
          <w:b w:val="false"/>
          <w:i w:val="false"/>
          <w:color w:val="000000"/>
          <w:sz w:val="28"/>
        </w:rPr>
        <w:t>
      3) жүгінуші көрсетілетін қызметті алушының жеке басын растайтын құжаттың көшірмесі;</w:t>
      </w:r>
    </w:p>
    <w:bookmarkEnd w:id="1144"/>
    <w:bookmarkStart w:name="z1671" w:id="1145"/>
    <w:p>
      <w:pPr>
        <w:spacing w:after="0"/>
        <w:ind w:left="0"/>
        <w:jc w:val="both"/>
      </w:pPr>
      <w:r>
        <w:rPr>
          <w:rFonts w:ascii="Times New Roman"/>
          <w:b w:val="false"/>
          <w:i w:val="false"/>
          <w:color w:val="000000"/>
          <w:sz w:val="28"/>
        </w:rPr>
        <w:t>
      4) қызметті алушының өкілі шағымғанда нотариалды расталған сенімхат.</w:t>
      </w:r>
    </w:p>
    <w:bookmarkEnd w:id="1145"/>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 қызметті алушының жеке тұлғасын сәйкестендіруді Мемлекеттік корпорацияның қызметкері жүргізеді. </w:t>
      </w:r>
    </w:p>
    <w:p>
      <w:pPr>
        <w:spacing w:after="0"/>
        <w:ind w:left="0"/>
        <w:jc w:val="both"/>
      </w:pPr>
      <w:r>
        <w:rPr>
          <w:rFonts w:ascii="Times New Roman"/>
          <w:b w:val="false"/>
          <w:i w:val="false"/>
          <w:color w:val="000000"/>
          <w:sz w:val="28"/>
        </w:rPr>
        <w:t>
      Қызметті берушіге шағымданған кезде, құжаттар пакетін қабылдаған күні мен уақытын көрсетумен, қызметті алушыға құжаттардың қабылданғаны туралы белгімен талон беріледі.</w:t>
      </w:r>
    </w:p>
    <w:p>
      <w:pPr>
        <w:spacing w:after="0"/>
        <w:ind w:left="0"/>
        <w:jc w:val="both"/>
      </w:pPr>
      <w:r>
        <w:rPr>
          <w:rFonts w:ascii="Times New Roman"/>
          <w:b w:val="false"/>
          <w:i w:val="false"/>
          <w:color w:val="000000"/>
          <w:sz w:val="28"/>
        </w:rPr>
        <w:t>
      Мемлекеттік корпорацияға дайын құжаттарды тапсыру, жеке куәлігін көрсетумен (немесе оның өкілі нотариалды расталған сенімхаты бойынша) тиісті құжаттарды қабылдау туралы қолхаттың негізінде жүзеге асырылады.</w:t>
      </w:r>
    </w:p>
    <w:p>
      <w:pPr>
        <w:spacing w:after="0"/>
        <w:ind w:left="0"/>
        <w:jc w:val="both"/>
      </w:pPr>
      <w:r>
        <w:rPr>
          <w:rFonts w:ascii="Times New Roman"/>
          <w:b w:val="false"/>
          <w:i w:val="false"/>
          <w:color w:val="000000"/>
          <w:sz w:val="28"/>
        </w:rPr>
        <w:t>
      Мемлекеттік қызметті Мемлекеттік корпорация арқылы көрсету жағдайында, қызметті алушы Қазақстан Республикасының заңдарымен басқасы қарастырылмаған жағдайда, Мемлекеттік корпорацияның өкілі берген нысаны бойынша ақпараттық жүйелердегі құпия заңына жатқызылған мәліметтерді пайдалануға жазбаша келісім береді.</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 көшірмелерді түпнұсқа құжаттармен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алушының мемлекеттік электронды ақпараттық ресурстары болып табылатын құжаттар деректерінің мәліметтерін, көрсетілетін қызметті берушінің немесе Мемлекеттік корпорацияның қызметшісі мемлекеттік органдардың уәкілетті тұлғаларымен ЭСҚ расталған, электрондық деректер нысанындағы тиісті мемлекеттік ақпараттық жүйелерден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268" w:id="1146"/>
    <w:p>
      <w:pPr>
        <w:spacing w:after="0"/>
        <w:ind w:left="0"/>
        <w:jc w:val="both"/>
      </w:pPr>
      <w:r>
        <w:rPr>
          <w:rFonts w:ascii="Times New Roman"/>
          <w:b w:val="false"/>
          <w:i w:val="false"/>
          <w:color w:val="000000"/>
          <w:sz w:val="28"/>
        </w:rPr>
        <w:t>
      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bookmarkEnd w:id="1146"/>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қызмет көрсету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қосымшаға сәйкес нысан бойынша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Қаржы министрінің 06.03.2017 </w:t>
      </w:r>
      <w:r>
        <w:rPr>
          <w:rFonts w:ascii="Times New Roman"/>
          <w:b w:val="false"/>
          <w:i w:val="false"/>
          <w:color w:val="000000"/>
          <w:sz w:val="28"/>
        </w:rPr>
        <w:t>№ 150</w:t>
      </w:r>
      <w:r>
        <w:rPr>
          <w:rFonts w:ascii="Times New Roman"/>
          <w:b w:val="false"/>
          <w:i w:val="false"/>
          <w:color w:val="ff0000"/>
          <w:sz w:val="28"/>
        </w:rPr>
        <w:t xml:space="preserve"> (алғашқы ресми жарияланған күнінен кейін он күнтiзбелiк күн өткен соң қолданысқа енгiзiледi) бұйрығымен.</w:t>
      </w:r>
      <w:r>
        <w:br/>
      </w:r>
      <w:r>
        <w:rPr>
          <w:rFonts w:ascii="Times New Roman"/>
          <w:b w:val="false"/>
          <w:i w:val="false"/>
          <w:color w:val="000000"/>
          <w:sz w:val="28"/>
        </w:rPr>
        <w:t>
</w:t>
      </w:r>
    </w:p>
    <w:bookmarkStart w:name="z1269" w:id="1147"/>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147"/>
    <w:p>
      <w:pPr>
        <w:spacing w:after="0"/>
        <w:ind w:left="0"/>
        <w:jc w:val="both"/>
      </w:pPr>
      <w:r>
        <w:rPr>
          <w:rFonts w:ascii="Times New Roman"/>
          <w:b w:val="false"/>
          <w:i w:val="false"/>
          <w:color w:val="ff0000"/>
          <w:sz w:val="28"/>
        </w:rPr>
        <w:t xml:space="preserve">
      Ескерту. 3-тараудың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270" w:id="1148"/>
    <w:p>
      <w:pPr>
        <w:spacing w:after="0"/>
        <w:ind w:left="0"/>
        <w:jc w:val="both"/>
      </w:pPr>
      <w:r>
        <w:rPr>
          <w:rFonts w:ascii="Times New Roman"/>
          <w:b w:val="false"/>
          <w:i w:val="false"/>
          <w:color w:val="000000"/>
          <w:sz w:val="28"/>
        </w:rPr>
        <w:t xml:space="preserve">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көрсетілетін қызметті беруші басшысының атына беріледі.</w:t>
      </w:r>
    </w:p>
    <w:bookmarkEnd w:id="1148"/>
    <w:p>
      <w:pPr>
        <w:spacing w:after="0"/>
        <w:ind w:left="0"/>
        <w:jc w:val="both"/>
      </w:pPr>
      <w:r>
        <w:rPr>
          <w:rFonts w:ascii="Times New Roman"/>
          <w:b w:val="false"/>
          <w:i w:val="false"/>
          <w:color w:val="000000"/>
          <w:sz w:val="28"/>
        </w:rPr>
        <w:t xml:space="preserve">
      Мемлекеттік корпорация қызметкерінің әрекеттеріне (әрекетсіздігіне) шағым осы мемлекеттік көрсетілетін қызмет стандартының </w:t>
      </w:r>
      <w:r>
        <w:rPr>
          <w:rFonts w:ascii="Times New Roman"/>
          <w:b w:val="false"/>
          <w:i w:val="false"/>
          <w:color w:val="000000"/>
          <w:sz w:val="28"/>
        </w:rPr>
        <w:t>14-тармағында</w:t>
      </w:r>
      <w:r>
        <w:rPr>
          <w:rFonts w:ascii="Times New Roman"/>
          <w:b w:val="false"/>
          <w:i w:val="false"/>
          <w:color w:val="000000"/>
          <w:sz w:val="28"/>
        </w:rPr>
        <w:t xml:space="preserve"> көрсетілген мекенжайлар бойынша Мемлекеттік корпорацияның басшысына жолданады.</w:t>
      </w:r>
    </w:p>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xml:space="preserve">
      Қолма-қол сондай-ақ, пошта арқылы Мемлекеттік корпорацияға келіп түскен шағымды қабылдаудың расталуы оның тіркелуі (мөртаңба, кіріс нөмірі және тіркеу күні шағымның екінші данасына немесе шағымға ілеспе хатқа қойылады)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Мемлекеттік корпорацияның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корпорациясының атына,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71" w:id="1149"/>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149"/>
    <w:bookmarkStart w:name="z1272" w:id="1150"/>
    <w:p>
      <w:pPr>
        <w:spacing w:after="0"/>
        <w:ind w:left="0"/>
        <w:jc w:val="left"/>
      </w:pPr>
      <w:r>
        <w:rPr>
          <w:rFonts w:ascii="Times New Roman"/>
          <w:b/>
          <w:i w:val="false"/>
          <w:color w:val="000000"/>
        </w:rPr>
        <w:t xml:space="preserve">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1150"/>
    <w:p>
      <w:pPr>
        <w:spacing w:after="0"/>
        <w:ind w:left="0"/>
        <w:jc w:val="both"/>
      </w:pPr>
      <w:r>
        <w:rPr>
          <w:rFonts w:ascii="Times New Roman"/>
          <w:b w:val="false"/>
          <w:i w:val="false"/>
          <w:color w:val="ff0000"/>
          <w:sz w:val="28"/>
        </w:rPr>
        <w:t xml:space="preserve">
      Ескерту. 4-тараудың тақырыбы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bookmarkStart w:name="z1273" w:id="115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1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ҚР Қаржы министрінің 27.01.2016 </w:t>
      </w:r>
      <w:r>
        <w:rPr>
          <w:rFonts w:ascii="Times New Roman"/>
          <w:b w:val="false"/>
          <w:i w:val="false"/>
          <w:color w:val="000000"/>
          <w:sz w:val="28"/>
        </w:rPr>
        <w:t>№ 33</w:t>
      </w:r>
      <w:r>
        <w:rPr>
          <w:rFonts w:ascii="Times New Roman"/>
          <w:b w:val="false"/>
          <w:i w:val="false"/>
          <w:color w:val="ff0000"/>
          <w:sz w:val="28"/>
        </w:rPr>
        <w:t xml:space="preserve"> (01.03.2016 бастап қолданысқа енгізіледі) бұйрығымен.</w:t>
      </w:r>
      <w:r>
        <w:br/>
      </w:r>
      <w:r>
        <w:rPr>
          <w:rFonts w:ascii="Times New Roman"/>
          <w:b w:val="false"/>
          <w:i w:val="false"/>
          <w:color w:val="000000"/>
          <w:sz w:val="28"/>
        </w:rPr>
        <w:t>
</w:t>
      </w:r>
    </w:p>
    <w:bookmarkStart w:name="z1274" w:id="1152"/>
    <w:p>
      <w:pPr>
        <w:spacing w:after="0"/>
        <w:ind w:left="0"/>
        <w:jc w:val="both"/>
      </w:pPr>
      <w:r>
        <w:rPr>
          <w:rFonts w:ascii="Times New Roman"/>
          <w:b w:val="false"/>
          <w:i w:val="false"/>
          <w:color w:val="000000"/>
          <w:sz w:val="28"/>
        </w:rPr>
        <w:t xml:space="preserve">
      14. Мемлекеттік қызметті көрсету орындарының мекенжайлары: </w:t>
      </w:r>
    </w:p>
    <w:bookmarkEnd w:id="1152"/>
    <w:p>
      <w:pPr>
        <w:spacing w:after="0"/>
        <w:ind w:left="0"/>
        <w:jc w:val="both"/>
      </w:pPr>
      <w:r>
        <w:rPr>
          <w:rFonts w:ascii="Times New Roman"/>
          <w:b w:val="false"/>
          <w:i w:val="false"/>
          <w:color w:val="000000"/>
          <w:sz w:val="28"/>
        </w:rPr>
        <w:t>
      көрсетілетін қызметті берушінің – www.kgd.gov.kz, www.mіnfіn.gov.kz;</w:t>
      </w:r>
    </w:p>
    <w:p>
      <w:pPr>
        <w:spacing w:after="0"/>
        <w:ind w:left="0"/>
        <w:jc w:val="both"/>
      </w:pPr>
      <w:r>
        <w:rPr>
          <w:rFonts w:ascii="Times New Roman"/>
          <w:b w:val="false"/>
          <w:i w:val="false"/>
          <w:color w:val="000000"/>
          <w:sz w:val="28"/>
        </w:rPr>
        <w:t>
      Мемлекеттік корпорацияның – www. gov4c.kz интернет-ресурстарында орналастырылған.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75" w:id="1153"/>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қашықтықтан қол жеткізу режимінде, мемлекеттік қызметтер көрсету мәселелері жөніндегі Бірыңғай байланыс орталығы арқылы алуға мүмкіндігі бар.</w:t>
      </w:r>
    </w:p>
    <w:bookmarkEnd w:id="1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76" w:id="1154"/>
    <w:p>
      <w:pPr>
        <w:spacing w:after="0"/>
        <w:ind w:left="0"/>
        <w:jc w:val="both"/>
      </w:pPr>
      <w:r>
        <w:rPr>
          <w:rFonts w:ascii="Times New Roman"/>
          <w:b w:val="false"/>
          <w:i w:val="false"/>
          <w:color w:val="000000"/>
          <w:sz w:val="28"/>
        </w:rPr>
        <w:t>
      16. Бірыңғай байланыс орталығының байланыс телефондары: 1414, 8-800-080-7777.</w:t>
      </w:r>
    </w:p>
    <w:bookmarkEnd w:id="1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Қаржы министрінің 28.12.2018 </w:t>
      </w:r>
      <w:r>
        <w:rPr>
          <w:rFonts w:ascii="Times New Roman"/>
          <w:b w:val="false"/>
          <w:i w:val="false"/>
          <w:color w:val="00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құрылымдық бөлімшелерінен</w:t>
            </w:r>
            <w:r>
              <w:br/>
            </w:r>
            <w:r>
              <w:rPr>
                <w:rFonts w:ascii="Times New Roman"/>
                <w:b w:val="false"/>
                <w:i w:val="false"/>
                <w:color w:val="000000"/>
                <w:sz w:val="20"/>
              </w:rPr>
              <w:t>және (немесе) олардың</w:t>
            </w:r>
            <w:r>
              <w:br/>
            </w:r>
            <w:r>
              <w:rPr>
                <w:rFonts w:ascii="Times New Roman"/>
                <w:b w:val="false"/>
                <w:i w:val="false"/>
                <w:color w:val="000000"/>
                <w:sz w:val="20"/>
              </w:rPr>
              <w:t>аумақтық бөлімшелерінен</w:t>
            </w:r>
            <w:r>
              <w:br/>
            </w:r>
            <w:r>
              <w:rPr>
                <w:rFonts w:ascii="Times New Roman"/>
                <w:b w:val="false"/>
                <w:i w:val="false"/>
                <w:color w:val="000000"/>
                <w:sz w:val="20"/>
              </w:rPr>
              <w:t>шығатын ресми құжаттарға</w:t>
            </w:r>
            <w:r>
              <w:br/>
            </w:r>
            <w:r>
              <w:rPr>
                <w:rFonts w:ascii="Times New Roman"/>
                <w:b w:val="false"/>
                <w:i w:val="false"/>
                <w:color w:val="000000"/>
                <w:sz w:val="20"/>
              </w:rPr>
              <w:t>апостиль қою"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стандартына қосымша</w:t>
            </w:r>
          </w:p>
        </w:tc>
      </w:tr>
    </w:tbl>
    <w:p>
      <w:pPr>
        <w:spacing w:after="0"/>
        <w:ind w:left="0"/>
        <w:jc w:val="both"/>
      </w:pPr>
      <w:r>
        <w:rPr>
          <w:rFonts w:ascii="Times New Roman"/>
          <w:b w:val="false"/>
          <w:i w:val="false"/>
          <w:color w:val="000000"/>
          <w:sz w:val="28"/>
        </w:rPr>
        <w:t>
                     (көрсетілетін қызметті алушының тегі, аты, болған кезде</w:t>
      </w:r>
    </w:p>
    <w:p>
      <w:pPr>
        <w:spacing w:after="0"/>
        <w:ind w:left="0"/>
        <w:jc w:val="both"/>
      </w:pPr>
      <w:r>
        <w:rPr>
          <w:rFonts w:ascii="Times New Roman"/>
          <w:b w:val="false"/>
          <w:i w:val="false"/>
          <w:color w:val="000000"/>
          <w:sz w:val="28"/>
        </w:rPr>
        <w:t>
                     әкесінің аты (бұдан әрі – аты-жөні), не ұйымының атауы)</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1278" w:id="1155"/>
    <w:p>
      <w:pPr>
        <w:spacing w:after="0"/>
        <w:ind w:left="0"/>
        <w:jc w:val="left"/>
      </w:pPr>
      <w:r>
        <w:rPr>
          <w:rFonts w:ascii="Times New Roman"/>
          <w:b/>
          <w:i w:val="false"/>
          <w:color w:val="000000"/>
        </w:rPr>
        <w:t xml:space="preserve"> Құжаттарды қабылдаудан бас тарту туралы қолхат</w:t>
      </w:r>
    </w:p>
    <w:bookmarkEnd w:id="1155"/>
    <w:p>
      <w:pPr>
        <w:spacing w:after="0"/>
        <w:ind w:left="0"/>
        <w:jc w:val="both"/>
      </w:pPr>
      <w:r>
        <w:rPr>
          <w:rFonts w:ascii="Times New Roman"/>
          <w:b w:val="false"/>
          <w:i w:val="false"/>
          <w:color w:val="ff0000"/>
          <w:sz w:val="28"/>
        </w:rPr>
        <w:t xml:space="preserve">
      Ескерту. Қосымша жаңа редакцияда - ҚР Қаржы министрінің 27.01.2016 </w:t>
      </w:r>
      <w:r>
        <w:rPr>
          <w:rFonts w:ascii="Times New Roman"/>
          <w:b w:val="false"/>
          <w:i w:val="false"/>
          <w:color w:val="ff0000"/>
          <w:sz w:val="28"/>
        </w:rPr>
        <w:t>№ 33</w:t>
      </w:r>
      <w:r>
        <w:rPr>
          <w:rFonts w:ascii="Times New Roman"/>
          <w:b w:val="false"/>
          <w:i w:val="false"/>
          <w:color w:val="ff0000"/>
          <w:sz w:val="28"/>
        </w:rPr>
        <w:t xml:space="preserve"> (01.03.2016 бастап қолданысқа енгізіледі) бұйрығымен.</w:t>
      </w:r>
    </w:p>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w:t>
      </w:r>
      <w:r>
        <w:rPr>
          <w:rFonts w:ascii="Times New Roman"/>
          <w:b w:val="false"/>
          <w:i w:val="false"/>
          <w:color w:val="000000"/>
          <w:sz w:val="28"/>
        </w:rPr>
        <w:t>20-бабы</w:t>
      </w:r>
      <w:r>
        <w:rPr>
          <w:rFonts w:ascii="Times New Roman"/>
          <w:b w:val="false"/>
          <w:i w:val="false"/>
          <w:color w:val="000000"/>
          <w:sz w:val="28"/>
        </w:rPr>
        <w:t xml:space="preserve"> 2-тармағын басшылыққа ала отырып, "Азаматтарға арналған үкімет" Мемлекеттік корпорациясының филиалының №__ бөлімі (мекенжайы көрсетілсін) Сіздің мемлекеттік көрсетілетін қызмет стандартында көзделген тізбеге сәйкес құжаттардың толық топтамасын табыс етпеуіңізге байланысты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25) ________________________________________;</w:t>
      </w:r>
    </w:p>
    <w:p>
      <w:pPr>
        <w:spacing w:after="0"/>
        <w:ind w:left="0"/>
        <w:jc w:val="both"/>
      </w:pPr>
      <w:r>
        <w:rPr>
          <w:rFonts w:ascii="Times New Roman"/>
          <w:b w:val="false"/>
          <w:i w:val="false"/>
          <w:color w:val="000000"/>
          <w:sz w:val="28"/>
        </w:rPr>
        <w:t>
      26) ________________________________________;</w:t>
      </w:r>
    </w:p>
    <w:p>
      <w:pPr>
        <w:spacing w:after="0"/>
        <w:ind w:left="0"/>
        <w:jc w:val="both"/>
      </w:pPr>
      <w:r>
        <w:rPr>
          <w:rFonts w:ascii="Times New Roman"/>
          <w:b w:val="false"/>
          <w:i w:val="false"/>
          <w:color w:val="000000"/>
          <w:sz w:val="28"/>
        </w:rPr>
        <w:t>
      27)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53–қосымша</w:t>
            </w:r>
          </w:p>
        </w:tc>
      </w:tr>
    </w:tbl>
    <w:bookmarkStart w:name="z2126" w:id="1156"/>
    <w:p>
      <w:pPr>
        <w:spacing w:after="0"/>
        <w:ind w:left="0"/>
        <w:jc w:val="left"/>
      </w:pPr>
      <w:r>
        <w:rPr>
          <w:rFonts w:ascii="Times New Roman"/>
          <w:b/>
          <w:i w:val="false"/>
          <w:color w:val="000000"/>
        </w:rPr>
        <w:t xml:space="preserve"> "Кедендік декларациялау жөніндегі маманның біліктілік аттестатын беру" мемлекеттік көрсетілетін қызмет стандарты</w:t>
      </w:r>
    </w:p>
    <w:bookmarkEnd w:id="1156"/>
    <w:p>
      <w:pPr>
        <w:spacing w:after="0"/>
        <w:ind w:left="0"/>
        <w:jc w:val="both"/>
      </w:pPr>
      <w:r>
        <w:rPr>
          <w:rFonts w:ascii="Times New Roman"/>
          <w:b w:val="false"/>
          <w:i w:val="false"/>
          <w:color w:val="ff0000"/>
          <w:sz w:val="28"/>
        </w:rPr>
        <w:t xml:space="preserve">
      Ескерту. Бұйрық 53-қосымшамен толықтырылды - ҚР Қаржы министрінің 08.12.2015 </w:t>
      </w:r>
      <w:r>
        <w:rPr>
          <w:rFonts w:ascii="Times New Roman"/>
          <w:b w:val="false"/>
          <w:i w:val="false"/>
          <w:color w:val="ff0000"/>
          <w:sz w:val="28"/>
        </w:rPr>
        <w:t>№ 631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алып тасталды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284 бұйрығына</w:t>
            </w:r>
            <w:r>
              <w:br/>
            </w:r>
            <w:r>
              <w:rPr>
                <w:rFonts w:ascii="Times New Roman"/>
                <w:b w:val="false"/>
                <w:i w:val="false"/>
                <w:color w:val="000000"/>
                <w:sz w:val="20"/>
              </w:rPr>
              <w:t>54-қосымша</w:t>
            </w:r>
          </w:p>
        </w:tc>
      </w:tr>
    </w:tbl>
    <w:bookmarkStart w:name="z2779" w:id="1157"/>
    <w:p>
      <w:pPr>
        <w:spacing w:after="0"/>
        <w:ind w:left="0"/>
        <w:jc w:val="left"/>
      </w:pPr>
      <w:r>
        <w:rPr>
          <w:rFonts w:ascii="Times New Roman"/>
          <w:b/>
          <w:i w:val="false"/>
          <w:color w:val="000000"/>
        </w:rPr>
        <w:t xml:space="preserve"> "Бюджетпен есеп айырысулар мәртебесі туралы, сондай-ақ әлеуметтік төлемдер туралы жеке шоттынан үзінді көшірме беру" мемлекеттік көрсетілетін қызмет стандарты</w:t>
      </w:r>
    </w:p>
    <w:bookmarkEnd w:id="1157"/>
    <w:p>
      <w:pPr>
        <w:spacing w:after="0"/>
        <w:ind w:left="0"/>
        <w:jc w:val="both"/>
      </w:pPr>
      <w:r>
        <w:rPr>
          <w:rFonts w:ascii="Times New Roman"/>
          <w:b w:val="false"/>
          <w:i w:val="false"/>
          <w:color w:val="ff0000"/>
          <w:sz w:val="28"/>
        </w:rPr>
        <w:t xml:space="preserve">
      Ескерту. Бұйрық стандартпен толықтырылды – ҚР Қаржы министрінің 28.12.2018 </w:t>
      </w:r>
      <w:r>
        <w:rPr>
          <w:rFonts w:ascii="Times New Roman"/>
          <w:b w:val="false"/>
          <w:i w:val="false"/>
          <w:color w:val="ff0000"/>
          <w:sz w:val="28"/>
        </w:rPr>
        <w:t>№ 1117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78" w:id="1158"/>
    <w:p>
      <w:pPr>
        <w:spacing w:after="0"/>
        <w:ind w:left="0"/>
        <w:jc w:val="left"/>
      </w:pPr>
      <w:r>
        <w:rPr>
          <w:rFonts w:ascii="Times New Roman"/>
          <w:b/>
          <w:i w:val="false"/>
          <w:color w:val="000000"/>
        </w:rPr>
        <w:t xml:space="preserve"> 1. Жалпы ережелер</w:t>
      </w:r>
    </w:p>
    <w:bookmarkEnd w:id="1158"/>
    <w:bookmarkStart w:name="z2777" w:id="1159"/>
    <w:p>
      <w:pPr>
        <w:spacing w:after="0"/>
        <w:ind w:left="0"/>
        <w:jc w:val="both"/>
      </w:pPr>
      <w:r>
        <w:rPr>
          <w:rFonts w:ascii="Times New Roman"/>
          <w:b w:val="false"/>
          <w:i w:val="false"/>
          <w:color w:val="000000"/>
          <w:sz w:val="28"/>
        </w:rPr>
        <w:t>
      1. "Бюджетпен есеп айырысулар мәртебесі туралы, сондай-ақ әлеуметтік төлемдер туралы жеке шоттынан үзінді көшірме" мемлекеттік көрсетілетін қызметі (бұдан әрі – мемлекеттік көрсетілетін қызмет).</w:t>
      </w:r>
    </w:p>
    <w:bookmarkEnd w:id="1159"/>
    <w:bookmarkStart w:name="z2776" w:id="1160"/>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әзірлеген.</w:t>
      </w:r>
    </w:p>
    <w:bookmarkEnd w:id="1160"/>
    <w:bookmarkStart w:name="z2775" w:id="1161"/>
    <w:p>
      <w:pPr>
        <w:spacing w:after="0"/>
        <w:ind w:left="0"/>
        <w:jc w:val="both"/>
      </w:pP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Министрліктің Мемлекеттік кірістер комитетінің аумақтық органдары (бұдан әрі – көрсетілетін қызметті беруші) көрсетеді.</w:t>
      </w:r>
    </w:p>
    <w:bookmarkEnd w:id="1161"/>
    <w:p>
      <w:pPr>
        <w:spacing w:after="0"/>
        <w:ind w:left="0"/>
        <w:jc w:val="both"/>
      </w:pPr>
      <w:r>
        <w:rPr>
          <w:rFonts w:ascii="Times New Roman"/>
          <w:b w:val="false"/>
          <w:i w:val="false"/>
          <w:color w:val="000000"/>
          <w:sz w:val="28"/>
        </w:rPr>
        <w:t>
      Бюджетпен есеп айырысулар мәртебесі туралы, сондай-ақ әлеуметтік төлемдер туралы жеке шоттынан үзінді көшірме алу үшін өтініштерді (бұдан ары – салықтық өтініш)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қызмет көрсету орталығы немесе "Салық төлеушінің кабинеті" (бұдан әрі – Салық төлеушінің кабинеті) веб-қосымшасы арқылы;</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bookmarkStart w:name="z2774" w:id="1162"/>
    <w:p>
      <w:pPr>
        <w:spacing w:after="0"/>
        <w:ind w:left="0"/>
        <w:jc w:val="left"/>
      </w:pPr>
      <w:r>
        <w:rPr>
          <w:rFonts w:ascii="Times New Roman"/>
          <w:b/>
          <w:i w:val="false"/>
          <w:color w:val="000000"/>
        </w:rPr>
        <w:t xml:space="preserve"> 2. Мемлекеттік қызмет көрсету тәртібі</w:t>
      </w:r>
    </w:p>
    <w:bookmarkEnd w:id="1162"/>
    <w:bookmarkStart w:name="z2773" w:id="1163"/>
    <w:p>
      <w:pPr>
        <w:spacing w:after="0"/>
        <w:ind w:left="0"/>
        <w:jc w:val="both"/>
      </w:pPr>
      <w:r>
        <w:rPr>
          <w:rFonts w:ascii="Times New Roman"/>
          <w:b w:val="false"/>
          <w:i w:val="false"/>
          <w:color w:val="000000"/>
          <w:sz w:val="28"/>
        </w:rPr>
        <w:t>
      4. Мемлекеттік қызмет көрсету мерзімдері:</w:t>
      </w:r>
    </w:p>
    <w:bookmarkEnd w:id="1163"/>
    <w:p>
      <w:pPr>
        <w:spacing w:after="0"/>
        <w:ind w:left="0"/>
        <w:jc w:val="both"/>
      </w:pPr>
      <w:r>
        <w:rPr>
          <w:rFonts w:ascii="Times New Roman"/>
          <w:b w:val="false"/>
          <w:i w:val="false"/>
          <w:color w:val="000000"/>
          <w:sz w:val="28"/>
        </w:rPr>
        <w:t>
      1) Бюджетпен есеп айырысулар мәртебесі туралы, сондай-ақ әлеуметтік төлемдер туралы жеке шоттынан үзінді көшірмені (бұдан әрі – көшірме) ұсыну – салықтық өтінішті тіркеген күннен бастап 1 (бір) жұмыс күнінен кешіктірмей;</w:t>
      </w:r>
    </w:p>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w:t>
      </w:r>
    </w:p>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w:t>
      </w:r>
    </w:p>
    <w:bookmarkStart w:name="z2772" w:id="1164"/>
    <w:p>
      <w:pPr>
        <w:spacing w:after="0"/>
        <w:ind w:left="0"/>
        <w:jc w:val="both"/>
      </w:pPr>
      <w:r>
        <w:rPr>
          <w:rFonts w:ascii="Times New Roman"/>
          <w:b w:val="false"/>
          <w:i w:val="false"/>
          <w:color w:val="000000"/>
          <w:sz w:val="28"/>
        </w:rPr>
        <w:t>
      5. Мемлекеттік қызметті көрсету нысаны: электрондық (толық автоматтандырылған) және (немесе) қағаз түрінде.</w:t>
      </w:r>
    </w:p>
    <w:bookmarkEnd w:id="1164"/>
    <w:bookmarkStart w:name="z2771" w:id="1165"/>
    <w:p>
      <w:pPr>
        <w:spacing w:after="0"/>
        <w:ind w:left="0"/>
        <w:jc w:val="both"/>
      </w:pPr>
      <w:r>
        <w:rPr>
          <w:rFonts w:ascii="Times New Roman"/>
          <w:b w:val="false"/>
          <w:i w:val="false"/>
          <w:color w:val="000000"/>
          <w:sz w:val="28"/>
        </w:rPr>
        <w:t>
      6. Мемлекеттік қызметті көрсету нәтижесі үзінді көшірмені беру немесе осы мемлекеттік көрсетілетін қызмет стандартының 10-тармағында көрсетілген жағдайларда және негіздемелер бойынша мемлекеттік қызметті көрсетуден бас тартуы туралы уәжделген жауабы болып табылады.</w:t>
      </w:r>
    </w:p>
    <w:bookmarkEnd w:id="1165"/>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арқылы жүгінген кезде мемлекеттік қызмет көрсетудің нәтижесі көрсетілетін қызметті берушінің лауазымды тұлғасының электрондық цифрлық қолымен (бұдан әрі – ЭЦҚ) куәландырылған электрондық құжат нысанында көрсетілетін қызметті алушыға жіберіледі.</w:t>
      </w:r>
    </w:p>
    <w:bookmarkStart w:name="z2770" w:id="1166"/>
    <w:p>
      <w:pPr>
        <w:spacing w:after="0"/>
        <w:ind w:left="0"/>
        <w:jc w:val="both"/>
      </w:pPr>
      <w:r>
        <w:rPr>
          <w:rFonts w:ascii="Times New Roman"/>
          <w:b w:val="false"/>
          <w:i w:val="false"/>
          <w:color w:val="000000"/>
          <w:sz w:val="28"/>
        </w:rPr>
        <w:t>
      7. Мемлекеттік қызмет жеке және заңды тұлғаларға (көрсетілетін қызметті алушы) тегін негізде көрсетіледі.</w:t>
      </w:r>
    </w:p>
    <w:bookmarkEnd w:id="1166"/>
    <w:bookmarkStart w:name="z2769" w:id="1167"/>
    <w:p>
      <w:pPr>
        <w:spacing w:after="0"/>
        <w:ind w:left="0"/>
        <w:jc w:val="both"/>
      </w:pPr>
      <w:r>
        <w:rPr>
          <w:rFonts w:ascii="Times New Roman"/>
          <w:b w:val="false"/>
          <w:i w:val="false"/>
          <w:color w:val="000000"/>
          <w:sz w:val="28"/>
        </w:rPr>
        <w:t>
      8. Жұмыс кестесі:</w:t>
      </w:r>
    </w:p>
    <w:bookmarkEnd w:id="1167"/>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p>
      <w:pPr>
        <w:spacing w:after="0"/>
        <w:ind w:left="0"/>
        <w:jc w:val="both"/>
      </w:pPr>
      <w:r>
        <w:rPr>
          <w:rFonts w:ascii="Times New Roman"/>
          <w:b w:val="false"/>
          <w:i w:val="false"/>
          <w:color w:val="000000"/>
          <w:sz w:val="28"/>
        </w:rPr>
        <w:t>
      2) порталдың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Start w:name="z2768" w:id="1168"/>
    <w:p>
      <w:pPr>
        <w:spacing w:after="0"/>
        <w:ind w:left="0"/>
        <w:jc w:val="both"/>
      </w:pPr>
      <w:r>
        <w:rPr>
          <w:rFonts w:ascii="Times New Roman"/>
          <w:b w:val="false"/>
          <w:i w:val="false"/>
          <w:color w:val="000000"/>
          <w:sz w:val="28"/>
        </w:rPr>
        <w:t>
      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bookmarkEnd w:id="1168"/>
    <w:p>
      <w:pPr>
        <w:spacing w:after="0"/>
        <w:ind w:left="0"/>
        <w:jc w:val="both"/>
      </w:pPr>
      <w:r>
        <w:rPr>
          <w:rFonts w:ascii="Times New Roman"/>
          <w:b w:val="false"/>
          <w:i w:val="false"/>
          <w:color w:val="000000"/>
          <w:sz w:val="28"/>
        </w:rPr>
        <w:t>
      көрсетілетін қызметті берушіге (келу тәртібімен немесе пошта арқылы):</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салықтық өтініш.</w:t>
      </w:r>
    </w:p>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ЭЦҚ куәландырылған, электрондық құжат нысанындағы сұрау салу немесе салықтық өтініш.</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2767" w:id="1169"/>
    <w:p>
      <w:pPr>
        <w:spacing w:after="0"/>
        <w:ind w:left="0"/>
        <w:jc w:val="both"/>
      </w:pPr>
      <w:r>
        <w:rPr>
          <w:rFonts w:ascii="Times New Roman"/>
          <w:b w:val="false"/>
          <w:i w:val="false"/>
          <w:color w:val="000000"/>
          <w:sz w:val="28"/>
        </w:rPr>
        <w:t>
      10.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негіздеме болып табылады.</w:t>
      </w:r>
    </w:p>
    <w:bookmarkEnd w:id="1169"/>
    <w:bookmarkStart w:name="z2766" w:id="1170"/>
    <w:p>
      <w:pPr>
        <w:spacing w:after="0"/>
        <w:ind w:left="0"/>
        <w:jc w:val="left"/>
      </w:pPr>
      <w:r>
        <w:rPr>
          <w:rFonts w:ascii="Times New Roman"/>
          <w:b/>
          <w:i w:val="false"/>
          <w:color w:val="000000"/>
        </w:rPr>
        <w:t xml:space="preserve"> 3. Орталық мемлекеттік органдардың, сондай-ақ көрсетілетін қызметті берушілердің және (немесе) олардың лауазымды адамдарының,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170"/>
    <w:bookmarkStart w:name="z2765" w:id="1171"/>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үшін шағымдар жеке немесе ұжымдық жазбаша, ауызша не электрондық құжат, бейнеконференцбайланыс, бейнеөтініш нысанында осы мемлекеттік көрсетілетін қызмет стандартының 14-тармағында көрсетілген мекенжайлар бойынша көрсетілетін қызметті беруші басшысының атына беріледі.</w:t>
      </w:r>
    </w:p>
    <w:bookmarkEnd w:id="1171"/>
    <w:p>
      <w:pPr>
        <w:spacing w:after="0"/>
        <w:ind w:left="0"/>
        <w:jc w:val="both"/>
      </w:pPr>
      <w:r>
        <w:rPr>
          <w:rFonts w:ascii="Times New Roman"/>
          <w:b w:val="false"/>
          <w:i w:val="false"/>
          <w:color w:val="000000"/>
          <w:sz w:val="28"/>
        </w:rPr>
        <w:t>
      Көрсетілетін қызметті алушының шағымында:</w:t>
      </w:r>
    </w:p>
    <w:p>
      <w:pPr>
        <w:spacing w:after="0"/>
        <w:ind w:left="0"/>
        <w:jc w:val="both"/>
      </w:pPr>
      <w:r>
        <w:rPr>
          <w:rFonts w:ascii="Times New Roman"/>
          <w:b w:val="false"/>
          <w:i w:val="false"/>
          <w:color w:val="000000"/>
          <w:sz w:val="28"/>
        </w:rPr>
        <w:t>
      1) жеке тұлға үшін – оның тегі, аты, сондай-ақ қалауы бойынша әкесінің аты, жеке сәйкестендіру нөмірі, пошталық мекенжайы және байланыс телефоны;</w:t>
      </w:r>
    </w:p>
    <w:p>
      <w:pPr>
        <w:spacing w:after="0"/>
        <w:ind w:left="0"/>
        <w:jc w:val="both"/>
      </w:pPr>
      <w:r>
        <w:rPr>
          <w:rFonts w:ascii="Times New Roman"/>
          <w:b w:val="false"/>
          <w:i w:val="false"/>
          <w:color w:val="000000"/>
          <w:sz w:val="28"/>
        </w:rPr>
        <w:t xml:space="preserve">
      2) заңды тұлға үшін – оның атауы, бизнес-сәйкестендіру нөмірі, пошталық мекенжайы, шығыс нөмірі (бар болған жағдайда) және кіріс құжатының күні көрсетіледі. </w:t>
      </w:r>
    </w:p>
    <w:p>
      <w:pPr>
        <w:spacing w:after="0"/>
        <w:ind w:left="0"/>
        <w:jc w:val="both"/>
      </w:pPr>
      <w:r>
        <w:rPr>
          <w:rFonts w:ascii="Times New Roman"/>
          <w:b w:val="false"/>
          <w:i w:val="false"/>
          <w:color w:val="000000"/>
          <w:sz w:val="28"/>
        </w:rPr>
        <w:t xml:space="preserve">
      Өтініш көрсетілетін қызметті алушының өкілі арқылы енгізілуі мүмкін. Өкілдікті ресімдеу Қазақстан Республикасының азаматтық заңнамасында белгіленген тәртіппен жүргізіледі. </w:t>
      </w:r>
    </w:p>
    <w:p>
      <w:pPr>
        <w:spacing w:after="0"/>
        <w:ind w:left="0"/>
        <w:jc w:val="both"/>
      </w:pPr>
      <w:r>
        <w:rPr>
          <w:rFonts w:ascii="Times New Roman"/>
          <w:b w:val="false"/>
          <w:i w:val="false"/>
          <w:color w:val="000000"/>
          <w:sz w:val="28"/>
        </w:rPr>
        <w:t>
      Өтінішке көрсетілетін қызметті алушы немесе оның өкілі қол қояды.</w:t>
      </w:r>
    </w:p>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көрсетілетін қызметті берушінің кеңсесінде тіркеу (мөртаңба, кіріс нөмірі және күні) шағымның қабылданғанын растау болып табылады. </w:t>
      </w:r>
    </w:p>
    <w:p>
      <w:pPr>
        <w:spacing w:after="0"/>
        <w:ind w:left="0"/>
        <w:jc w:val="both"/>
      </w:pPr>
      <w:r>
        <w:rPr>
          <w:rFonts w:ascii="Times New Roman"/>
          <w:b w:val="false"/>
          <w:i w:val="false"/>
          <w:color w:val="000000"/>
          <w:sz w:val="28"/>
        </w:rPr>
        <w:t>
      Көрсетілетін қызметті берушінің лауазымды тұлғасы өтінішті жеке, ұжымдық түрде, сонымен қатар бейнеөтініш немесе бейнеконференцбайланыс нысанындада қарайды.</w:t>
      </w:r>
    </w:p>
    <w:p>
      <w:pPr>
        <w:spacing w:after="0"/>
        <w:ind w:left="0"/>
        <w:jc w:val="both"/>
      </w:pPr>
      <w:r>
        <w:rPr>
          <w:rFonts w:ascii="Times New Roman"/>
          <w:b w:val="false"/>
          <w:i w:val="false"/>
          <w:color w:val="000000"/>
          <w:sz w:val="28"/>
        </w:rPr>
        <w:t>
      Бейнеөтінішті қабылдау келу арқылы көрсетілетін қызметті алушы жеке басын куәландыратын құжатты ұсынған жағдайда "Азаматтарға арналған үкімет" Мемлекеттік корпорация" коммерциялық емес акционерлік қоғамының (бұдан әрі – Мемлекеттік корпорация) филиалдарында жүргізіледі.</w:t>
      </w:r>
    </w:p>
    <w:p>
      <w:pPr>
        <w:spacing w:after="0"/>
        <w:ind w:left="0"/>
        <w:jc w:val="both"/>
      </w:pPr>
      <w:r>
        <w:rPr>
          <w:rFonts w:ascii="Times New Roman"/>
          <w:b w:val="false"/>
          <w:i w:val="false"/>
          <w:color w:val="000000"/>
          <w:sz w:val="28"/>
        </w:rPr>
        <w:t>
      Мемлекеттік корпорацияның қызметкері:</w:t>
      </w:r>
    </w:p>
    <w:p>
      <w:pPr>
        <w:spacing w:after="0"/>
        <w:ind w:left="0"/>
        <w:jc w:val="both"/>
      </w:pPr>
      <w:r>
        <w:rPr>
          <w:rFonts w:ascii="Times New Roman"/>
          <w:b w:val="false"/>
          <w:i w:val="false"/>
          <w:color w:val="000000"/>
          <w:sz w:val="28"/>
        </w:rPr>
        <w:t>
      көрсетілетін қызметті алушыны сәйкестендіруді жүргізеді;</w:t>
      </w:r>
    </w:p>
    <w:p>
      <w:pPr>
        <w:spacing w:after="0"/>
        <w:ind w:left="0"/>
        <w:jc w:val="both"/>
      </w:pPr>
      <w:r>
        <w:rPr>
          <w:rFonts w:ascii="Times New Roman"/>
          <w:b w:val="false"/>
          <w:i w:val="false"/>
          <w:color w:val="000000"/>
          <w:sz w:val="28"/>
        </w:rPr>
        <w:t>
      "Бейне өтініш берген азаматтарды тіркеу" журналына өтініш берушінің жеке басын куәландыратын құжаттың деректерін енгізеді;</w:t>
      </w:r>
    </w:p>
    <w:p>
      <w:pPr>
        <w:spacing w:after="0"/>
        <w:ind w:left="0"/>
        <w:jc w:val="both"/>
      </w:pPr>
      <w:r>
        <w:rPr>
          <w:rFonts w:ascii="Times New Roman"/>
          <w:b w:val="false"/>
          <w:i w:val="false"/>
          <w:color w:val="000000"/>
          <w:sz w:val="28"/>
        </w:rPr>
        <w:t>
      бейнеөтініш берудің негізгі қағидаларын түсіндіреді;</w:t>
      </w:r>
    </w:p>
    <w:p>
      <w:pPr>
        <w:spacing w:after="0"/>
        <w:ind w:left="0"/>
        <w:jc w:val="both"/>
      </w:pPr>
      <w:r>
        <w:rPr>
          <w:rFonts w:ascii="Times New Roman"/>
          <w:b w:val="false"/>
          <w:i w:val="false"/>
          <w:color w:val="000000"/>
          <w:sz w:val="28"/>
        </w:rPr>
        <w:t>
      өтініш берушіні бейнеөтініш беру бөлмесіне шығарып салады.</w:t>
      </w:r>
    </w:p>
    <w:p>
      <w:pPr>
        <w:spacing w:after="0"/>
        <w:ind w:left="0"/>
        <w:jc w:val="both"/>
      </w:pPr>
      <w:r>
        <w:rPr>
          <w:rFonts w:ascii="Times New Roman"/>
          <w:b w:val="false"/>
          <w:i w:val="false"/>
          <w:color w:val="000000"/>
          <w:sz w:val="28"/>
        </w:rPr>
        <w:t>
      Көрсетілетін қызметті берушімен бейнеөтініштерді қарау нәтижелері бойынша шешімдер қабылданады. Шешімдер өтініш берушінің пошталық мекенжайына жолданады. Көрсетілетін қызметті беруші жауапты көрсетілетін қызметті алушымен ұсынылған электрондық мекен-жайына "Қазақстан Республикасы мемлекеттік органдардың электрондық бірыңғай пошталық жүйесі" ақпараттық жүйесі арқылы жібереді.</w:t>
      </w:r>
    </w:p>
    <w:p>
      <w:pPr>
        <w:spacing w:after="0"/>
        <w:ind w:left="0"/>
        <w:jc w:val="both"/>
      </w:pPr>
      <w:r>
        <w:rPr>
          <w:rFonts w:ascii="Times New Roman"/>
          <w:b w:val="false"/>
          <w:i w:val="false"/>
          <w:color w:val="000000"/>
          <w:sz w:val="28"/>
        </w:rPr>
        <w:t xml:space="preserve">
      Бейнеөтініш немесе бейнеконференцбайланыс арқылы өтінішті беру және қарау Қазақстан Республикасы Инвестициялар және даму министрінің 2016 жылғы 22 қаңтардағы № 50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және заңды тұлғалардың мемлекеттік органдар басшыларына және олардың орынбасарларына бейнеконференцбайланыс немесе бейнеөтініш арқылы жүгіну қағидаларына (нормативтік құқықтық актілері мемлекеттік тізімінде № 13206 болып тіркелді) сәйкес жүргізіледі. </w:t>
      </w:r>
    </w:p>
    <w:p>
      <w:pPr>
        <w:spacing w:after="0"/>
        <w:ind w:left="0"/>
        <w:jc w:val="both"/>
      </w:pPr>
      <w:r>
        <w:rPr>
          <w:rFonts w:ascii="Times New Roman"/>
          <w:b w:val="false"/>
          <w:i w:val="false"/>
          <w:color w:val="000000"/>
          <w:sz w:val="28"/>
        </w:rPr>
        <w:t xml:space="preserve">
      Көрсетілетін қызметті берушінің, мемлекеттік қызметтерді көрсету сапасын бағалау және бақылау жөніндегі уәкілетті органға келіп түскен мемлекеттік қызметтер көрсету мәселелері жөніндегі көрсетілетін қызметті алушының шағымы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25 бабымен</w:t>
      </w:r>
      <w:r>
        <w:rPr>
          <w:rFonts w:ascii="Times New Roman"/>
          <w:b w:val="false"/>
          <w:i w:val="false"/>
          <w:color w:val="000000"/>
          <w:sz w:val="28"/>
        </w:rPr>
        <w:t xml:space="preserve"> қарастырылған тәртіпке сәйкес қаралуға жатады.</w:t>
      </w:r>
    </w:p>
    <w:p>
      <w:pPr>
        <w:spacing w:after="0"/>
        <w:ind w:left="0"/>
        <w:jc w:val="both"/>
      </w:pPr>
      <w:r>
        <w:rPr>
          <w:rFonts w:ascii="Times New Roman"/>
          <w:b w:val="false"/>
          <w:i w:val="false"/>
          <w:color w:val="000000"/>
          <w:sz w:val="28"/>
        </w:rPr>
        <w:t>
      Портал арқылы шағымдану тәртібі туралы ақпаратты бірыңғай байланыс орталығы арқылы алуға болады.</w:t>
      </w:r>
    </w:p>
    <w:bookmarkStart w:name="z2764" w:id="1172"/>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172"/>
    <w:bookmarkStart w:name="z2763" w:id="1173"/>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1173"/>
    <w:bookmarkStart w:name="z2762" w:id="1174"/>
    <w:p>
      <w:pPr>
        <w:spacing w:after="0"/>
        <w:ind w:left="0"/>
        <w:jc w:val="both"/>
      </w:pPr>
      <w:r>
        <w:rPr>
          <w:rFonts w:ascii="Times New Roman"/>
          <w:b w:val="false"/>
          <w:i w:val="false"/>
          <w:color w:val="000000"/>
          <w:sz w:val="28"/>
        </w:rPr>
        <w:t>
      13. Мемлекеттік қызметті көрсету орындарының мекенжайлары көрсетілетін қызметті берушінің – www.kgd.gov.kz, www.mіnfіn.gov.kz интернет-ресурстарында орналастырылған.</w:t>
      </w:r>
    </w:p>
    <w:bookmarkEnd w:id="1174"/>
    <w:bookmarkStart w:name="z2761" w:id="1175"/>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Салық төлеушінің кабинеті арқылы алуға мүмкіндігі бар.</w:t>
      </w:r>
    </w:p>
    <w:bookmarkEnd w:id="1175"/>
    <w:bookmarkStart w:name="z2760" w:id="1176"/>
    <w:p>
      <w:pPr>
        <w:spacing w:after="0"/>
        <w:ind w:left="0"/>
        <w:jc w:val="both"/>
      </w:pPr>
      <w:r>
        <w:rPr>
          <w:rFonts w:ascii="Times New Roman"/>
          <w:b w:val="false"/>
          <w:i w:val="false"/>
          <w:color w:val="000000"/>
          <w:sz w:val="28"/>
        </w:rPr>
        <w:t>
      15.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bookmarkEnd w:id="1176"/>
    <w:bookmarkStart w:name="z2759" w:id="1177"/>
    <w:p>
      <w:pPr>
        <w:spacing w:after="0"/>
        <w:ind w:left="0"/>
        <w:jc w:val="both"/>
      </w:pPr>
      <w:r>
        <w:rPr>
          <w:rFonts w:ascii="Times New Roman"/>
          <w:b w:val="false"/>
          <w:i w:val="false"/>
          <w:color w:val="000000"/>
          <w:sz w:val="28"/>
        </w:rPr>
        <w:t>
      16. Бірыңғай байланыс орталығының байланыс телефондары: 8-800-080-7777, 1414.</w:t>
      </w:r>
    </w:p>
    <w:bookmarkEnd w:id="1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"Бюджетпен есеп айырысулар </w:t>
            </w:r>
            <w:r>
              <w:br/>
            </w:r>
            <w:r>
              <w:rPr>
                <w:rFonts w:ascii="Times New Roman"/>
                <w:b w:val="false"/>
                <w:i w:val="false"/>
                <w:color w:val="000000"/>
                <w:sz w:val="20"/>
              </w:rPr>
              <w:t xml:space="preserve">мәртебесі туралы, сондай-ақ </w:t>
            </w:r>
            <w:r>
              <w:br/>
            </w:r>
            <w:r>
              <w:rPr>
                <w:rFonts w:ascii="Times New Roman"/>
                <w:b w:val="false"/>
                <w:i w:val="false"/>
                <w:color w:val="000000"/>
                <w:sz w:val="20"/>
              </w:rPr>
              <w:t xml:space="preserve">әлеуметтік төлемдер туралы </w:t>
            </w:r>
            <w:r>
              <w:br/>
            </w:r>
            <w:r>
              <w:rPr>
                <w:rFonts w:ascii="Times New Roman"/>
                <w:b w:val="false"/>
                <w:i w:val="false"/>
                <w:color w:val="000000"/>
                <w:sz w:val="20"/>
              </w:rPr>
              <w:t xml:space="preserve">жеке шоттынан үзінді көшірме"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стандартына</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header.xml" Type="http://schemas.openxmlformats.org/officeDocument/2006/relationships/header" Id="rId1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