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890a10" w14:textId="7890a1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Жер қатынастары саласында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Ұлттық экономика министрінің 2015 жылғы 24 сәуірдегі № 355 бұйрығы. Қазақстан Республикасының Әділет министрлігінде 2015 жылы 3 маусымда № 11251 тіркелді. Күші жойылды - Қазақстан Республикасы Ауыл шаруашылығы министрінің 2020 жылғы 1 қазандағы № 301 бұйрығымен</w:t>
      </w:r>
    </w:p>
    <w:p>
      <w:pPr>
        <w:spacing w:after="0"/>
        <w:ind w:left="0"/>
        <w:jc w:val="both"/>
      </w:pPr>
      <w:r>
        <w:rPr>
          <w:rFonts w:ascii="Times New Roman"/>
          <w:b w:val="false"/>
          <w:i w:val="false"/>
          <w:color w:val="ff0000"/>
          <w:sz w:val="28"/>
        </w:rPr>
        <w:t xml:space="preserve">
      Ескерту. Күші жойылды – ҚР Ауыл шаруашылығы министрінің 01.10.2020 </w:t>
      </w:r>
      <w:r>
        <w:rPr>
          <w:rFonts w:ascii="Times New Roman"/>
          <w:b w:val="false"/>
          <w:i w:val="false"/>
          <w:color w:val="ff0000"/>
          <w:sz w:val="28"/>
        </w:rPr>
        <w:t>№ 301</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10-бабы </w:t>
      </w:r>
      <w:r>
        <w:rPr>
          <w:rFonts w:ascii="Times New Roman"/>
          <w:b w:val="false"/>
          <w:i w:val="false"/>
          <w:color w:val="000000"/>
          <w:sz w:val="28"/>
        </w:rPr>
        <w:t>2)-тармағына</w:t>
      </w:r>
      <w:r>
        <w:rPr>
          <w:rFonts w:ascii="Times New Roman"/>
          <w:b w:val="false"/>
          <w:i w:val="false"/>
          <w:color w:val="000000"/>
          <w:sz w:val="28"/>
        </w:rPr>
        <w:t xml:space="preserve"> сәйкес, </w:t>
      </w:r>
      <w:r>
        <w:rPr>
          <w:rFonts w:ascii="Times New Roman"/>
          <w:b/>
          <w:i w:val="false"/>
          <w:color w:val="000000"/>
          <w:sz w:val="28"/>
        </w:rPr>
        <w:t>БҰЙЫРАМЫН:</w:t>
      </w:r>
    </w:p>
    <w:bookmarkEnd w:id="0"/>
    <w:p>
      <w:pPr>
        <w:spacing w:after="0"/>
        <w:ind w:left="0"/>
        <w:jc w:val="both"/>
      </w:pPr>
      <w:r>
        <w:rPr>
          <w:rFonts w:ascii="Times New Roman"/>
          <w:b w:val="false"/>
          <w:i w:val="false"/>
          <w:color w:val="000000"/>
          <w:sz w:val="28"/>
        </w:rPr>
        <w:t>
      1. Қоса беріліп отырған:</w:t>
      </w:r>
    </w:p>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жер кадастрынан мәліметтер беру" мемлекеттік көрсетілетін қызмет регламенті;</w:t>
      </w:r>
    </w:p>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"Жер учаскесіне жеке меншік құқығына актілерді ресімдеу және беру" мемлекеттік көрсетілетін қызмет регламенті; </w:t>
      </w:r>
    </w:p>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"Тұрақты жер пайдалану құқығына актілерді ресімдеу және беру" мемлекеттік көрсетілетін қызмет регламенті;</w:t>
      </w:r>
    </w:p>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"Уақытша өтеулі (ұзақ мерзімді, қысқа мерзімді) жер пайдалану (жалдау) құқығына актілерді ресімдеу және беру" мемлекеттік көрсетілетін қызмет регламенті;</w:t>
      </w:r>
    </w:p>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"Уақытша өтеусіз жер пайдалану құқығына актілерді ресімдеу және беру" мемлекеттік көрсетілетін қызмет регламенті;</w:t>
      </w:r>
    </w:p>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"Жер учаскесінің кадастрлық (бағалау) құнын айқындау" мемлекеттік көрсетілетін қызмет регламенті;</w:t>
      </w:r>
    </w:p>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"Жер учаскесінің сапалық жағдайы туралы мәліметтер беру" мемлекеттік көрсетілетін қызмет регламенті бекітілсін.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Ауыл шаруашылығы министрінің 10.06.2019 </w:t>
      </w:r>
      <w:r>
        <w:rPr>
          <w:rFonts w:ascii="Times New Roman"/>
          <w:b w:val="false"/>
          <w:i w:val="false"/>
          <w:color w:val="000000"/>
          <w:sz w:val="28"/>
        </w:rPr>
        <w:t>№ 230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2" w:id="1"/>
    <w:p>
      <w:pPr>
        <w:spacing w:after="0"/>
        <w:ind w:left="0"/>
        <w:jc w:val="both"/>
      </w:pPr>
      <w:r>
        <w:rPr>
          <w:rFonts w:ascii="Times New Roman"/>
          <w:b w:val="false"/>
          <w:i w:val="false"/>
          <w:color w:val="000000"/>
          <w:sz w:val="28"/>
        </w:rPr>
        <w:t xml:space="preserve">
       2. Қазақстан Республикасы Өңірлік даму министрінің "Мемлекеттік көрсетілетін қызмет регламенттерін бекіту туралы" 2014 жылғы 16 мамырдағы </w:t>
      </w:r>
      <w:r>
        <w:rPr>
          <w:rFonts w:ascii="Times New Roman"/>
          <w:b w:val="false"/>
          <w:i w:val="false"/>
          <w:color w:val="000000"/>
          <w:sz w:val="28"/>
        </w:rPr>
        <w:t>№ 138/НҚ</w:t>
      </w:r>
      <w:r>
        <w:rPr>
          <w:rFonts w:ascii="Times New Roman"/>
          <w:b w:val="false"/>
          <w:i w:val="false"/>
          <w:color w:val="000000"/>
          <w:sz w:val="28"/>
        </w:rPr>
        <w:t xml:space="preserve"> және </w:t>
      </w:r>
      <w:r>
        <w:rPr>
          <w:rFonts w:ascii="Times New Roman"/>
          <w:b w:val="false"/>
          <w:i w:val="false"/>
          <w:color w:val="000000"/>
          <w:sz w:val="28"/>
        </w:rPr>
        <w:t>№ 139/НҚ</w:t>
      </w:r>
      <w:r>
        <w:rPr>
          <w:rFonts w:ascii="Times New Roman"/>
          <w:b w:val="false"/>
          <w:i w:val="false"/>
          <w:color w:val="000000"/>
          <w:sz w:val="28"/>
        </w:rPr>
        <w:t xml:space="preserve"> (Қазақстан Республикасының нормативтік құқықтық актілерді мемлекеттік тіркеу тізілімінде № 9526 және № 9523 болып тіркелген, "Егемен Қазақстан" газетінде 2014 жылғы 13 қарашадағы № 222 (27445) жарияланған) бұйрықтарының күші жойылды деп танылсын.</w:t>
      </w:r>
    </w:p>
    <w:bookmarkEnd w:id="1"/>
    <w:bookmarkStart w:name="z13" w:id="2"/>
    <w:p>
      <w:pPr>
        <w:spacing w:after="0"/>
        <w:ind w:left="0"/>
        <w:jc w:val="both"/>
      </w:pPr>
      <w:r>
        <w:rPr>
          <w:rFonts w:ascii="Times New Roman"/>
          <w:b w:val="false"/>
          <w:i w:val="false"/>
          <w:color w:val="000000"/>
          <w:sz w:val="28"/>
        </w:rPr>
        <w:t>
      3. Қазақстан Республикасы Ұлттық экономика министрлігінің Құрылыс, тұрғын үй-коммуналдық шаруашылық істері және жер ресурстарын басқару комитетіне заңнамада белгіленген тәртіппен:</w:t>
      </w:r>
    </w:p>
    <w:bookmarkEnd w:id="2"/>
    <w:bookmarkStart w:name="z14" w:id="3"/>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3"/>
    <w:bookmarkStart w:name="z15" w:id="4"/>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осы бұйрықты мемлекеттік тіркелген күнінен бастап он күнтізбелік күн ішінде оның мерзімді баспасөз басылымдарында және "Әділет" ақпараттық-құқықтық жүйесінде ресми жариялауға жіберілуін;</w:t>
      </w:r>
    </w:p>
    <w:bookmarkEnd w:id="4"/>
    <w:bookmarkStart w:name="z18" w:id="5"/>
    <w:p>
      <w:pPr>
        <w:spacing w:after="0"/>
        <w:ind w:left="0"/>
        <w:jc w:val="both"/>
      </w:pPr>
      <w:r>
        <w:rPr>
          <w:rFonts w:ascii="Times New Roman"/>
          <w:b w:val="false"/>
          <w:i w:val="false"/>
          <w:color w:val="000000"/>
          <w:sz w:val="28"/>
        </w:rPr>
        <w:t>
      3) осы бұйрықтың Қазақстан Республикасы Ұлттық экономика министрлігінің интернет-ресурсында орналастырылуын қамтамасыз етсін.</w:t>
      </w:r>
    </w:p>
    <w:bookmarkEnd w:id="5"/>
    <w:bookmarkStart w:name="z21" w:id="6"/>
    <w:p>
      <w:pPr>
        <w:spacing w:after="0"/>
        <w:ind w:left="0"/>
        <w:jc w:val="both"/>
      </w:pPr>
      <w:r>
        <w:rPr>
          <w:rFonts w:ascii="Times New Roman"/>
          <w:b w:val="false"/>
          <w:i w:val="false"/>
          <w:color w:val="000000"/>
          <w:sz w:val="28"/>
        </w:rPr>
        <w:t>
      3. Осы бұйрықтың орындалуын бақылау Қазақстан Республикасы Ұлттық экономика министрлігінің жетекшілік ететін вице-министріне жүктелсін.</w:t>
      </w:r>
    </w:p>
    <w:bookmarkEnd w:id="6"/>
    <w:bookmarkStart w:name="z22" w:id="7"/>
    <w:p>
      <w:pPr>
        <w:spacing w:after="0"/>
        <w:ind w:left="0"/>
        <w:jc w:val="both"/>
      </w:pPr>
      <w:r>
        <w:rPr>
          <w:rFonts w:ascii="Times New Roman"/>
          <w:b w:val="false"/>
          <w:i w:val="false"/>
          <w:color w:val="000000"/>
          <w:sz w:val="28"/>
        </w:rPr>
        <w:t>
      4. Осы бұйрық алғашқы ресми жарияланған күнінен кейiн күнтiзбелiк он күн өткен соң қолданысқа енгізіледі.</w:t>
      </w:r>
    </w:p>
    <w:bookmarkEnd w:id="7"/>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Ұлттық экономика 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Досаев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24 сәуірдегі</w:t>
            </w:r>
            <w:r>
              <w:br/>
            </w:r>
            <w:r>
              <w:rPr>
                <w:rFonts w:ascii="Times New Roman"/>
                <w:b w:val="false"/>
                <w:i w:val="false"/>
                <w:color w:val="000000"/>
                <w:sz w:val="20"/>
              </w:rPr>
              <w:t>№ 355 бұйрығына</w:t>
            </w:r>
            <w:r>
              <w:br/>
            </w:r>
            <w:r>
              <w:rPr>
                <w:rFonts w:ascii="Times New Roman"/>
                <w:b w:val="false"/>
                <w:i w:val="false"/>
                <w:color w:val="000000"/>
                <w:sz w:val="20"/>
              </w:rPr>
              <w:t>1-қосымша</w:t>
            </w:r>
          </w:p>
        </w:tc>
      </w:tr>
    </w:tbl>
    <w:bookmarkStart w:name="z24" w:id="8"/>
    <w:p>
      <w:pPr>
        <w:spacing w:after="0"/>
        <w:ind w:left="0"/>
        <w:jc w:val="left"/>
      </w:pPr>
      <w:r>
        <w:rPr>
          <w:rFonts w:ascii="Times New Roman"/>
          <w:b/>
          <w:i w:val="false"/>
          <w:color w:val="000000"/>
        </w:rPr>
        <w:t xml:space="preserve"> "Мемлекеттік жер кадастрынан мәліметтер беру" мемлекеттік көрсетілетін қызмет регламенті</w:t>
      </w:r>
    </w:p>
    <w:bookmarkEnd w:id="8"/>
    <w:p>
      <w:pPr>
        <w:spacing w:after="0"/>
        <w:ind w:left="0"/>
        <w:jc w:val="both"/>
      </w:pPr>
      <w:r>
        <w:rPr>
          <w:rFonts w:ascii="Times New Roman"/>
          <w:b w:val="false"/>
          <w:i w:val="false"/>
          <w:color w:val="ff0000"/>
          <w:sz w:val="28"/>
        </w:rPr>
        <w:t xml:space="preserve">
      Ескерту. Регламент жаңа редакцияда – ҚР Ауыл шаруашылығы министрінің 10.06.2019 </w:t>
      </w:r>
      <w:r>
        <w:rPr>
          <w:rFonts w:ascii="Times New Roman"/>
          <w:b w:val="false"/>
          <w:i w:val="false"/>
          <w:color w:val="ff0000"/>
          <w:sz w:val="28"/>
        </w:rPr>
        <w:t>№ 230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xml:space="preserve">
      1. "Мемлекеттік жер кадастрынан мәліметтер беру" мемлекеттік көрсетілетін қызметін (бұдан әрі – мемлекеттік көрсетілетін қызмет)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министрінің міндетін атқарушының 2015 жылғы 27 наурыздағы № 272 бұйрығымен (Нормативтік құқықтық актілерді мемлекеттік тіркеу тізілімінде № 11050 болып тіркелген) бекітілген "Мемлекеттік жер кадастрынан мәліметтер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"Азаматтарға арналған үкімет" мемлекеттік корпорациясы" (бұдан әрі – көрсетілетін қызметті беруші) көрсетеді.</w:t>
      </w:r>
    </w:p>
    <w:bookmarkStart w:name="z25" w:id="9"/>
    <w:p>
      <w:pPr>
        <w:spacing w:after="0"/>
        <w:ind w:left="0"/>
        <w:jc w:val="both"/>
      </w:pPr>
      <w:r>
        <w:rPr>
          <w:rFonts w:ascii="Times New Roman"/>
          <w:b w:val="false"/>
          <w:i w:val="false"/>
          <w:color w:val="000000"/>
          <w:sz w:val="28"/>
        </w:rPr>
        <w:t>
      2. Мемлекеттік қызметті көрсету нысаны: электрондық және (немесе) қағаз түрінде.</w:t>
      </w:r>
    </w:p>
    <w:bookmarkEnd w:id="9"/>
    <w:bookmarkStart w:name="z26" w:id="10"/>
    <w:p>
      <w:pPr>
        <w:spacing w:after="0"/>
        <w:ind w:left="0"/>
        <w:jc w:val="both"/>
      </w:pPr>
      <w:r>
        <w:rPr>
          <w:rFonts w:ascii="Times New Roman"/>
          <w:b w:val="false"/>
          <w:i w:val="false"/>
          <w:color w:val="000000"/>
          <w:sz w:val="28"/>
        </w:rPr>
        <w:t>
      3. Мемлекеттік қызметті көрсету нәтижесі – мемлекеттік жер кадастрынан мәліметтер.</w:t>
      </w:r>
    </w:p>
    <w:bookmarkEnd w:id="10"/>
    <w:bookmarkStart w:name="z27" w:id="11"/>
    <w:p>
      <w:pPr>
        <w:spacing w:after="0"/>
        <w:ind w:left="0"/>
        <w:jc w:val="left"/>
      </w:pPr>
      <w:r>
        <w:rPr>
          <w:rFonts w:ascii="Times New Roman"/>
          <w:b/>
          <w:i w:val="false"/>
          <w:color w:val="000000"/>
        </w:rPr>
        <w:t xml:space="preserve"> 2-тарау. Мемлекеттік қызметті көрсету процесіндегі көрсетілетін қызметті берушінің құрылымдық бөлімшелерінің (жұмыскерлерінің) іс-қимылы тәртібінің сипаттамасы</w:t>
      </w:r>
    </w:p>
    <w:bookmarkEnd w:id="11"/>
    <w:bookmarkStart w:name="z28" w:id="12"/>
    <w:p>
      <w:pPr>
        <w:spacing w:after="0"/>
        <w:ind w:left="0"/>
        <w:jc w:val="both"/>
      </w:pPr>
      <w:r>
        <w:rPr>
          <w:rFonts w:ascii="Times New Roman"/>
          <w:b w:val="false"/>
          <w:i w:val="false"/>
          <w:color w:val="000000"/>
          <w:sz w:val="28"/>
        </w:rPr>
        <w:t>
      4. Стандартқа сәйкес мемлекеттік қызметті көрсету жөніндегі рәсімді (іс-қимылды) бастауға:</w:t>
      </w:r>
    </w:p>
    <w:bookmarkEnd w:id="12"/>
    <w:p>
      <w:pPr>
        <w:spacing w:after="0"/>
        <w:ind w:left="0"/>
        <w:jc w:val="both"/>
      </w:pPr>
      <w:r>
        <w:rPr>
          <w:rFonts w:ascii="Times New Roman"/>
          <w:b w:val="false"/>
          <w:i w:val="false"/>
          <w:color w:val="000000"/>
          <w:sz w:val="28"/>
        </w:rPr>
        <w:t xml:space="preserve">
      көрсетілетін қызметті берушіге жүгінген кезде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"электрондық үкімет" порталы арқылы жүгінген кезде – көрсетілетін қызметті алушының электрондық цифрлық қолтаңбасы (бұдан әрі – ЭЦҚ) қойылған электрондық құжат нысанындағы сұраным негіз болып табылады.</w:t>
      </w:r>
    </w:p>
    <w:bookmarkStart w:name="z29" w:id="13"/>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13"/>
    <w:p>
      <w:pPr>
        <w:spacing w:after="0"/>
        <w:ind w:left="0"/>
        <w:jc w:val="both"/>
      </w:pPr>
      <w:r>
        <w:rPr>
          <w:rFonts w:ascii="Times New Roman"/>
          <w:b w:val="false"/>
          <w:i w:val="false"/>
          <w:color w:val="000000"/>
          <w:sz w:val="28"/>
        </w:rPr>
        <w:t>
      1) "электрондық үкімет" порталы арқылы электрондық құжат нысанында көрсетілетін қызметті алушының 3 минут ішінде автоматты түрде өтініш (сұраным) беруі;</w:t>
      </w:r>
    </w:p>
    <w:p>
      <w:pPr>
        <w:spacing w:after="0"/>
        <w:ind w:left="0"/>
        <w:jc w:val="both"/>
      </w:pPr>
      <w:r>
        <w:rPr>
          <w:rFonts w:ascii="Times New Roman"/>
          <w:b w:val="false"/>
          <w:i w:val="false"/>
          <w:color w:val="000000"/>
          <w:sz w:val="28"/>
        </w:rPr>
        <w:t>
      2) көрсетілетін қызметті алушының сұранымы бойынша сұратылып отырған ақпараттың Мемлекеттік жер кадастрының автоматтандырылған ақпараттық жүйесінде (бұдан әрі – МЖК ААЖ) болуын 2 минут ішінде тексеру;</w:t>
      </w:r>
    </w:p>
    <w:p>
      <w:pPr>
        <w:spacing w:after="0"/>
        <w:ind w:left="0"/>
        <w:jc w:val="both"/>
      </w:pPr>
      <w:r>
        <w:rPr>
          <w:rFonts w:ascii="Times New Roman"/>
          <w:b w:val="false"/>
          <w:i w:val="false"/>
          <w:color w:val="000000"/>
          <w:sz w:val="28"/>
        </w:rPr>
        <w:t>
      3) 3 минут ішінде мемлекеттік қызметті көрсету нәтижесіне көрсетілетін қызметті берушінің ЭЦҚ-сын қою;</w:t>
      </w:r>
    </w:p>
    <w:p>
      <w:pPr>
        <w:spacing w:after="0"/>
        <w:ind w:left="0"/>
        <w:jc w:val="both"/>
      </w:pPr>
      <w:r>
        <w:rPr>
          <w:rFonts w:ascii="Times New Roman"/>
          <w:b w:val="false"/>
          <w:i w:val="false"/>
          <w:color w:val="000000"/>
          <w:sz w:val="28"/>
        </w:rPr>
        <w:t>
      4) мемлекеттік қызметті көрсету нәтижесін автоматтандырылған режимде 7 минут ішінде "электрондық үкімет" порталына көрсетілетін қызметті алушыға жіберу (беру).</w:t>
      </w:r>
    </w:p>
    <w:bookmarkStart w:name="z30" w:id="14"/>
    <w:p>
      <w:pPr>
        <w:spacing w:after="0"/>
        <w:ind w:left="0"/>
        <w:jc w:val="both"/>
      </w:pPr>
      <w:r>
        <w:rPr>
          <w:rFonts w:ascii="Times New Roman"/>
          <w:b w:val="false"/>
          <w:i w:val="false"/>
          <w:color w:val="000000"/>
          <w:sz w:val="28"/>
        </w:rPr>
        <w:t>
      6. Мемлекеттік қызметті көрсету жөніндегі рәсімнің (іс-қимылдың) нәтижесі, ол мынадай рәсімді (іс-қимылды) орындауды бастауға негіз болады:</w:t>
      </w:r>
    </w:p>
    <w:bookmarkEnd w:id="14"/>
    <w:p>
      <w:pPr>
        <w:spacing w:after="0"/>
        <w:ind w:left="0"/>
        <w:jc w:val="both"/>
      </w:pPr>
      <w:r>
        <w:rPr>
          <w:rFonts w:ascii="Times New Roman"/>
          <w:b w:val="false"/>
          <w:i w:val="false"/>
          <w:color w:val="000000"/>
          <w:sz w:val="28"/>
        </w:rPr>
        <w:t>
      1) "электрондық үкімет" порталынан МЖК ААЖ-ға автоматтандырылған режимде өтініш қабылдау;</w:t>
      </w:r>
    </w:p>
    <w:p>
      <w:pPr>
        <w:spacing w:after="0"/>
        <w:ind w:left="0"/>
        <w:jc w:val="both"/>
      </w:pPr>
      <w:r>
        <w:rPr>
          <w:rFonts w:ascii="Times New Roman"/>
          <w:b w:val="false"/>
          <w:i w:val="false"/>
          <w:color w:val="000000"/>
          <w:sz w:val="28"/>
        </w:rPr>
        <w:t>
      2) автоматтандырылған режимде мемлекеттік қызметті көрсету нәтижесін дайындау;</w:t>
      </w:r>
    </w:p>
    <w:p>
      <w:pPr>
        <w:spacing w:after="0"/>
        <w:ind w:left="0"/>
        <w:jc w:val="both"/>
      </w:pPr>
      <w:r>
        <w:rPr>
          <w:rFonts w:ascii="Times New Roman"/>
          <w:b w:val="false"/>
          <w:i w:val="false"/>
          <w:color w:val="000000"/>
          <w:sz w:val="28"/>
        </w:rPr>
        <w:t>
      3) мемлекеттік қызметті көрсету нәтижесіне автоматтандырылған режимде көрсетілетін қызметті берушінің ЭЦҚ-сын қою;</w:t>
      </w:r>
    </w:p>
    <w:p>
      <w:pPr>
        <w:spacing w:after="0"/>
        <w:ind w:left="0"/>
        <w:jc w:val="both"/>
      </w:pPr>
      <w:r>
        <w:rPr>
          <w:rFonts w:ascii="Times New Roman"/>
          <w:b w:val="false"/>
          <w:i w:val="false"/>
          <w:color w:val="000000"/>
          <w:sz w:val="28"/>
        </w:rPr>
        <w:t>
      4) көрсетілетін қызметті алушыға мемлекеттік қызметті көрсету нәтижесін автоматтандырылған режимде МЖК ААЖ-дан "электрондық үкімет" порталына жіберу.</w:t>
      </w:r>
    </w:p>
    <w:bookmarkStart w:name="z31" w:id="15"/>
    <w:p>
      <w:pPr>
        <w:spacing w:after="0"/>
        <w:ind w:left="0"/>
        <w:jc w:val="left"/>
      </w:pPr>
      <w:r>
        <w:rPr>
          <w:rFonts w:ascii="Times New Roman"/>
          <w:b/>
          <w:i w:val="false"/>
          <w:color w:val="000000"/>
        </w:rPr>
        <w:t xml:space="preserve"> 3-тарау. Мемлекеттік қызметті көрсету процесіндегі көрсетілетін қызметті берушінің құрылымдық бөлімшелерінің (жұмыскерлерінің) өзара іс-қимылы тәртібінің сипаттамасы</w:t>
      </w:r>
    </w:p>
    <w:bookmarkEnd w:id="15"/>
    <w:bookmarkStart w:name="z32" w:id="16"/>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(ақпараттық жүйелерінің) тізбесі:</w:t>
      </w:r>
    </w:p>
    <w:bookmarkEnd w:id="16"/>
    <w:p>
      <w:pPr>
        <w:spacing w:after="0"/>
        <w:ind w:left="0"/>
        <w:jc w:val="both"/>
      </w:pPr>
      <w:r>
        <w:rPr>
          <w:rFonts w:ascii="Times New Roman"/>
          <w:b w:val="false"/>
          <w:i w:val="false"/>
          <w:color w:val="000000"/>
          <w:sz w:val="28"/>
        </w:rPr>
        <w:t>
      1) "электрондық үкімет" шлюзі (бұдан әрі – ЭҮШ);</w:t>
      </w:r>
    </w:p>
    <w:p>
      <w:pPr>
        <w:spacing w:after="0"/>
        <w:ind w:left="0"/>
        <w:jc w:val="both"/>
      </w:pPr>
      <w:r>
        <w:rPr>
          <w:rFonts w:ascii="Times New Roman"/>
          <w:b w:val="false"/>
          <w:i w:val="false"/>
          <w:color w:val="000000"/>
          <w:sz w:val="28"/>
        </w:rPr>
        <w:t>
      2) "электрондық үкімет" порталы (бұдан әрі – ЭҮП);</w:t>
      </w:r>
    </w:p>
    <w:p>
      <w:pPr>
        <w:spacing w:after="0"/>
        <w:ind w:left="0"/>
        <w:jc w:val="both"/>
      </w:pPr>
      <w:r>
        <w:rPr>
          <w:rFonts w:ascii="Times New Roman"/>
          <w:b w:val="false"/>
          <w:i w:val="false"/>
          <w:color w:val="000000"/>
          <w:sz w:val="28"/>
        </w:rPr>
        <w:t>
      3) МЖК ААЖ;</w:t>
      </w:r>
    </w:p>
    <w:p>
      <w:pPr>
        <w:spacing w:after="0"/>
        <w:ind w:left="0"/>
        <w:jc w:val="both"/>
      </w:pPr>
      <w:r>
        <w:rPr>
          <w:rFonts w:ascii="Times New Roman"/>
          <w:b w:val="false"/>
          <w:i w:val="false"/>
          <w:color w:val="000000"/>
          <w:sz w:val="28"/>
        </w:rPr>
        <w:t>
      4) Мемлекеттік қызметтер көрсетуді мониторингтеудің ақпараттық жүйесі (бұдан әрі – МҚК МАЖ);</w:t>
      </w:r>
    </w:p>
    <w:p>
      <w:pPr>
        <w:spacing w:after="0"/>
        <w:ind w:left="0"/>
        <w:jc w:val="both"/>
      </w:pPr>
      <w:r>
        <w:rPr>
          <w:rFonts w:ascii="Times New Roman"/>
          <w:b w:val="false"/>
          <w:i w:val="false"/>
          <w:color w:val="000000"/>
          <w:sz w:val="28"/>
        </w:rPr>
        <w:t>
      5) "Жеке тұлғалар" мемлекеттік дерекқоры (бұдан әрі – ЖТ МД);</w:t>
      </w:r>
    </w:p>
    <w:p>
      <w:pPr>
        <w:spacing w:after="0"/>
        <w:ind w:left="0"/>
        <w:jc w:val="both"/>
      </w:pPr>
      <w:r>
        <w:rPr>
          <w:rFonts w:ascii="Times New Roman"/>
          <w:b w:val="false"/>
          <w:i w:val="false"/>
          <w:color w:val="000000"/>
          <w:sz w:val="28"/>
        </w:rPr>
        <w:t>
      6) "Заңды тұлғалар" мемлекеттік дерекқоры (бұдан әрі – ЗТ МД);</w:t>
      </w:r>
    </w:p>
    <w:p>
      <w:pPr>
        <w:spacing w:after="0"/>
        <w:ind w:left="0"/>
        <w:jc w:val="both"/>
      </w:pPr>
      <w:r>
        <w:rPr>
          <w:rFonts w:ascii="Times New Roman"/>
          <w:b w:val="false"/>
          <w:i w:val="false"/>
          <w:color w:val="000000"/>
          <w:sz w:val="28"/>
        </w:rPr>
        <w:t>
      7) бірыңғай нотариалдық ақпараттық жүйе (бұдан әрі – БНАЖ).</w:t>
      </w:r>
    </w:p>
    <w:bookmarkStart w:name="z33" w:id="17"/>
    <w:p>
      <w:pPr>
        <w:spacing w:after="0"/>
        <w:ind w:left="0"/>
        <w:jc w:val="both"/>
      </w:pPr>
      <w:r>
        <w:rPr>
          <w:rFonts w:ascii="Times New Roman"/>
          <w:b w:val="false"/>
          <w:i w:val="false"/>
          <w:color w:val="000000"/>
          <w:sz w:val="28"/>
        </w:rPr>
        <w:t xml:space="preserve">
      8. Әрбір рәсімнің (іс-қимылдың) ұзақтығы көрсетілген құрылымдық бөлімшелердің (ақпараттық жүйелердің) арасындағы рәсімдердің (іс-қимылдардың) бірізділігі сипаттамасы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(әрбір рәсімнің (іс-қимылдың) ұзақтығы көрсетілген әрбір іс-қимылды (рәсімді) өткізу бірізділігі сипаттамасының блок-схемасы) көрсетілген.</w:t>
      </w:r>
    </w:p>
    <w:bookmarkEnd w:id="17"/>
    <w:bookmarkStart w:name="z34" w:id="18"/>
    <w:p>
      <w:pPr>
        <w:spacing w:after="0"/>
        <w:ind w:left="0"/>
        <w:jc w:val="left"/>
      </w:pPr>
      <w:r>
        <w:rPr>
          <w:rFonts w:ascii="Times New Roman"/>
          <w:b/>
          <w:i w:val="false"/>
          <w:color w:val="000000"/>
        </w:rPr>
        <w:t xml:space="preserve"> 4-тарау. Мемлекеттік қызметті көрсету процесінде "Азаматтарға арналған үкімет" мемлекеттік корпорациясымен және (немесе) өзге де көрсетілетін қызметті берушілермен өзара іс-қимыл тәртібінің, сондай-ақ ақпараттық жүйелерді пайдалану тәртібінің сипаттамасы</w:t>
      </w:r>
    </w:p>
    <w:bookmarkEnd w:id="18"/>
    <w:bookmarkStart w:name="z35" w:id="19"/>
    <w:p>
      <w:pPr>
        <w:spacing w:after="0"/>
        <w:ind w:left="0"/>
        <w:jc w:val="both"/>
      </w:pPr>
      <w:r>
        <w:rPr>
          <w:rFonts w:ascii="Times New Roman"/>
          <w:b w:val="false"/>
          <w:i w:val="false"/>
          <w:color w:val="000000"/>
          <w:sz w:val="28"/>
        </w:rPr>
        <w:t>
      9. Құжаттарды қабылдау "кедергісіз қызмет көрсету" арқылы операциялық залда жүзеге асырылады, онда көрсетілетін қызметті беруші жұмыскерінің аты, әкесінің аты (бар болса), тегі және лауазымы көрсетіледі.</w:t>
      </w:r>
    </w:p>
    <w:bookmarkEnd w:id="19"/>
    <w:p>
      <w:pPr>
        <w:spacing w:after="0"/>
        <w:ind w:left="0"/>
        <w:jc w:val="both"/>
      </w:pPr>
      <w:r>
        <w:rPr>
          <w:rFonts w:ascii="Times New Roman"/>
          <w:b w:val="false"/>
          <w:i w:val="false"/>
          <w:color w:val="000000"/>
          <w:sz w:val="28"/>
        </w:rPr>
        <w:t>
      Көрсетілетін қызметті алушының құжаттар тапсыруы үшін күтудің жол берілетін ең ұзақ уақыты – 15 минуттан аспайды.</w:t>
      </w:r>
    </w:p>
    <w:p>
      <w:pPr>
        <w:spacing w:after="0"/>
        <w:ind w:left="0"/>
        <w:jc w:val="both"/>
      </w:pPr>
      <w:r>
        <w:rPr>
          <w:rFonts w:ascii="Times New Roman"/>
          <w:b w:val="false"/>
          <w:i w:val="false"/>
          <w:color w:val="000000"/>
          <w:sz w:val="28"/>
        </w:rPr>
        <w:t>
      Көрсетілетін қызметті алушыға қызмет көрсетудің жол берілетін ең ұзақ уақыты – 15 минуттан аспайды.</w:t>
      </w:r>
    </w:p>
    <w:p>
      <w:pPr>
        <w:spacing w:after="0"/>
        <w:ind w:left="0"/>
        <w:jc w:val="both"/>
      </w:pPr>
      <w:r>
        <w:rPr>
          <w:rFonts w:ascii="Times New Roman"/>
          <w:b w:val="false"/>
          <w:i w:val="false"/>
          <w:color w:val="000000"/>
          <w:sz w:val="28"/>
        </w:rPr>
        <w:t xml:space="preserve">
      Мемлекеттік көрсетілетін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береді.</w:t>
      </w:r>
    </w:p>
    <w:p>
      <w:pPr>
        <w:spacing w:after="0"/>
        <w:ind w:left="0"/>
        <w:jc w:val="both"/>
      </w:pPr>
      <w:r>
        <w:rPr>
          <w:rFonts w:ascii="Times New Roman"/>
          <w:b w:val="false"/>
          <w:i w:val="false"/>
          <w:color w:val="000000"/>
          <w:sz w:val="28"/>
        </w:rPr>
        <w:t xml:space="preserve">
      Құжаттарды операциялық залда қабылдаған кезде көрсетілетін қызметті алушыға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тиісті құжаттардың қабылданғаны туралы қолхат беріледі.</w:t>
      </w:r>
    </w:p>
    <w:bookmarkStart w:name="z36" w:id="20"/>
    <w:p>
      <w:pPr>
        <w:spacing w:after="0"/>
        <w:ind w:left="0"/>
        <w:jc w:val="both"/>
      </w:pPr>
      <w:r>
        <w:rPr>
          <w:rFonts w:ascii="Times New Roman"/>
          <w:b w:val="false"/>
          <w:i w:val="false"/>
          <w:color w:val="000000"/>
          <w:sz w:val="28"/>
        </w:rPr>
        <w:t xml:space="preserve">
      10. Мемлекеттік қызметті ЭҮП арқылы көрсеткен кезде жүгіну тәртібінің және көрсетілетін қызметті беруші мен көрсетілетін қызметті алушының рәсімдері (іс-қимылдары) бірізділігінің сипаттамасы </w:t>
      </w:r>
      <w:r>
        <w:rPr>
          <w:rFonts w:ascii="Times New Roman"/>
          <w:b w:val="false"/>
          <w:i w:val="false"/>
          <w:color w:val="000000"/>
          <w:sz w:val="28"/>
        </w:rPr>
        <w:t>2-қосымшаға</w:t>
      </w:r>
      <w:r>
        <w:rPr>
          <w:rFonts w:ascii="Times New Roman"/>
          <w:b w:val="false"/>
          <w:i w:val="false"/>
          <w:color w:val="000000"/>
          <w:sz w:val="28"/>
        </w:rPr>
        <w:t xml:space="preserve"> сәйкес:</w:t>
      </w:r>
    </w:p>
    <w:bookmarkEnd w:id="20"/>
    <w:p>
      <w:pPr>
        <w:spacing w:after="0"/>
        <w:ind w:left="0"/>
        <w:jc w:val="both"/>
      </w:pPr>
      <w:r>
        <w:rPr>
          <w:rFonts w:ascii="Times New Roman"/>
          <w:b w:val="false"/>
          <w:i w:val="false"/>
          <w:color w:val="000000"/>
          <w:sz w:val="28"/>
        </w:rPr>
        <w:t>
      1) көрсетілетін қызметті алушы өзінің ЭЦҚ тіркеу куәлігінің көмегімен ЭҮП-де тіркелуді жүзеге асырады (ЭҮП-де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1-процесс – көрсетілетін қызметті алушының компьютерінде ЭЦҚ-ны тіркеу куәлігін тіркеу, көрсетілетін қызметті алушының мемлекеттік көрсетілетін қызметті алу үшін ЭҮП-де паролін енгізу процесі (авторландыру процесі);</w:t>
      </w:r>
    </w:p>
    <w:p>
      <w:pPr>
        <w:spacing w:after="0"/>
        <w:ind w:left="0"/>
        <w:jc w:val="both"/>
      </w:pPr>
      <w:r>
        <w:rPr>
          <w:rFonts w:ascii="Times New Roman"/>
          <w:b w:val="false"/>
          <w:i w:val="false"/>
          <w:color w:val="000000"/>
          <w:sz w:val="28"/>
        </w:rPr>
        <w:t>
      3) 1-шарт – ЭҮП-де тіркелген көрсетілетін қызметті алушы туралы деректердің төлнұсқалылығын тексеру;</w:t>
      </w:r>
    </w:p>
    <w:p>
      <w:pPr>
        <w:spacing w:after="0"/>
        <w:ind w:left="0"/>
        <w:jc w:val="both"/>
      </w:pPr>
      <w:r>
        <w:rPr>
          <w:rFonts w:ascii="Times New Roman"/>
          <w:b w:val="false"/>
          <w:i w:val="false"/>
          <w:color w:val="000000"/>
          <w:sz w:val="28"/>
        </w:rPr>
        <w:t>
      4) 2-процесс – ЭҮП-нің көрсетілетін қызметті алушының деректерінде бұзушылықтар болуға байланысты авторландырудан бас тарту туралы хабарлама қалыптастыруы;</w:t>
      </w:r>
    </w:p>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 көрсетуге арналған сұраным нысанының экранға шығуы және көрсетілетін қызметті алушының оның құрылымы мен форматтық талаптарын ескере отырып, оны толтыруы (деректерді енгізу);</w:t>
      </w:r>
    </w:p>
    <w:p>
      <w:pPr>
        <w:spacing w:after="0"/>
        <w:ind w:left="0"/>
        <w:jc w:val="both"/>
      </w:pPr>
      <w:r>
        <w:rPr>
          <w:rFonts w:ascii="Times New Roman"/>
          <w:b w:val="false"/>
          <w:i w:val="false"/>
          <w:color w:val="000000"/>
          <w:sz w:val="28"/>
        </w:rPr>
        <w:t>
      6) 4-процесс – көрсетілетін қызметті алушының сұранымды куәландыру (оған қол қою) үшін ЭЦҚ-ны тіркеу куәлігін таңдауы;</w:t>
      </w:r>
    </w:p>
    <w:p>
      <w:pPr>
        <w:spacing w:after="0"/>
        <w:ind w:left="0"/>
        <w:jc w:val="both"/>
      </w:pPr>
      <w:r>
        <w:rPr>
          <w:rFonts w:ascii="Times New Roman"/>
          <w:b w:val="false"/>
          <w:i w:val="false"/>
          <w:color w:val="000000"/>
          <w:sz w:val="28"/>
        </w:rPr>
        <w:t>
      7) 2-шарт – ЭҮП-де ЭЦҚ-ны тіркеу куәлігінің қолданылу мерзімін және қайтарылған (жойылған) тіркеу куәліктерінің тізімде болмауын, сондай-ақ сұранымда көрсетілген жеке сәйкестендіру нөмірінің (бұдан әрі – ЖСН) және ЭЦҚ-ны тіркеу куәлігінде көрсетілген ЖСН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8) 5-процесс – қызмет көрсетуге арналған сұранымның толтырылған нысанын (енгізілген деректерді) көрсетілетін қызметті алушының ЭЦҚ-сы арқылы куәландыру;</w:t>
      </w:r>
    </w:p>
    <w:p>
      <w:pPr>
        <w:spacing w:after="0"/>
        <w:ind w:left="0"/>
        <w:jc w:val="both"/>
      </w:pPr>
      <w:r>
        <w:rPr>
          <w:rFonts w:ascii="Times New Roman"/>
          <w:b w:val="false"/>
          <w:i w:val="false"/>
          <w:color w:val="000000"/>
          <w:sz w:val="28"/>
        </w:rPr>
        <w:t>
      9) 6-процесс – МЖК ААЖ-да электрондық құжатты (көрсетілетін қызметті алушының сұранымын) тіркеу және МЖК ААЖ-да сұранымды өңдеу;</w:t>
      </w:r>
    </w:p>
    <w:p>
      <w:pPr>
        <w:spacing w:after="0"/>
        <w:ind w:left="0"/>
        <w:jc w:val="both"/>
      </w:pPr>
      <w:r>
        <w:rPr>
          <w:rFonts w:ascii="Times New Roman"/>
          <w:b w:val="false"/>
          <w:i w:val="false"/>
          <w:color w:val="000000"/>
          <w:sz w:val="28"/>
        </w:rPr>
        <w:t>
      10) 7-процесс – көрсетілетін қызметті алушының мемлекеттік қызметті көрсету нәтижесін алуы (көрсетілетін қызметті берушінің ЭЦҚ-сы қойылған электрондық құжат нысанында мемлекеттік жер кадастрынан мәліметтер беру).</w:t>
      </w:r>
    </w:p>
    <w:bookmarkStart w:name="z37" w:id="21"/>
    <w:p>
      <w:pPr>
        <w:spacing w:after="0"/>
        <w:ind w:left="0"/>
        <w:jc w:val="both"/>
      </w:pPr>
      <w:r>
        <w:rPr>
          <w:rFonts w:ascii="Times New Roman"/>
          <w:b w:val="false"/>
          <w:i w:val="false"/>
          <w:color w:val="000000"/>
          <w:sz w:val="28"/>
        </w:rPr>
        <w:t xml:space="preserve">
      11. Мемлекеттік қызметті көрсетуде функциялық өзара іс-қимыл кезінде көрсетілетін қызметті берушінің қадамдық іс-қимылдары мен шешімдері </w:t>
      </w:r>
      <w:r>
        <w:rPr>
          <w:rFonts w:ascii="Times New Roman"/>
          <w:b w:val="false"/>
          <w:i w:val="false"/>
          <w:color w:val="000000"/>
          <w:sz w:val="28"/>
        </w:rPr>
        <w:t>3-қосымшаға</w:t>
      </w:r>
      <w:r>
        <w:rPr>
          <w:rFonts w:ascii="Times New Roman"/>
          <w:b w:val="false"/>
          <w:i w:val="false"/>
          <w:color w:val="000000"/>
          <w:sz w:val="28"/>
        </w:rPr>
        <w:t xml:space="preserve"> сәйкес:</w:t>
      </w:r>
    </w:p>
    <w:bookmarkEnd w:id="21"/>
    <w:p>
      <w:pPr>
        <w:spacing w:after="0"/>
        <w:ind w:left="0"/>
        <w:jc w:val="both"/>
      </w:pPr>
      <w:r>
        <w:rPr>
          <w:rFonts w:ascii="Times New Roman"/>
          <w:b w:val="false"/>
          <w:i w:val="false"/>
          <w:color w:val="000000"/>
          <w:sz w:val="28"/>
        </w:rPr>
        <w:t>
      1) 1-процесс – көрсетілетін қызметті беруші операторының мемлекеттік қызметті көрсету үшін МКҚ МАЖ-да логин мен парольді енгізуі (авторландыру процесі);</w:t>
      </w:r>
    </w:p>
    <w:p>
      <w:pPr>
        <w:spacing w:after="0"/>
        <w:ind w:left="0"/>
        <w:jc w:val="both"/>
      </w:pPr>
      <w:r>
        <w:rPr>
          <w:rFonts w:ascii="Times New Roman"/>
          <w:b w:val="false"/>
          <w:i w:val="false"/>
          <w:color w:val="000000"/>
          <w:sz w:val="28"/>
        </w:rPr>
        <w:t>
      2) 2-процесс – көрсетілетін қызметті беруші операторының осы регламентте көрсетілген қызметті таңдауы, қызмет көрсетуге арналған сұраным нысанының экранға шығуы және көрсетілетін қызметті беруші операторының көрсетілетін қызметті алушының деректерін, сондай-ақ көрсетілетін қызметті алушы өкілінің сенімхат бойынша деректерін (сенімхатты нотариалды түрде куәландырылған кезде, сенімхатты басқаша куәландырған кезде – сенімхат деректері толтырылмайды) енгізуі;</w:t>
      </w:r>
    </w:p>
    <w:p>
      <w:pPr>
        <w:spacing w:after="0"/>
        <w:ind w:left="0"/>
        <w:jc w:val="both"/>
      </w:pPr>
      <w:r>
        <w:rPr>
          <w:rFonts w:ascii="Times New Roman"/>
          <w:b w:val="false"/>
          <w:i w:val="false"/>
          <w:color w:val="000000"/>
          <w:sz w:val="28"/>
        </w:rPr>
        <w:t>
      3) 3-процесс – көрсетілетін қызметті алушының деректері туралы сұранымды ЭҮШ арқылы ЖТ МД-ға (ЗТ МД-ға) жіберу, сондай-ақ көрсетілетін қызметті алушының өкілі сенімхатының деректері туралы сұранымды БНАЖ-ға жіберу;</w:t>
      </w:r>
    </w:p>
    <w:p>
      <w:pPr>
        <w:spacing w:after="0"/>
        <w:ind w:left="0"/>
        <w:jc w:val="both"/>
      </w:pPr>
      <w:r>
        <w:rPr>
          <w:rFonts w:ascii="Times New Roman"/>
          <w:b w:val="false"/>
          <w:i w:val="false"/>
          <w:color w:val="000000"/>
          <w:sz w:val="28"/>
        </w:rPr>
        <w:t>
      4) 1-шарт – көрсетілетін қызметті алушы деректерінің бар-жоғын ЖТ МД-да (ЗТ МД-да), сенімхат деректерінің бар-жоғын БНАЖ-да тексеру;</w:t>
      </w:r>
    </w:p>
    <w:p>
      <w:pPr>
        <w:spacing w:after="0"/>
        <w:ind w:left="0"/>
        <w:jc w:val="both"/>
      </w:pPr>
      <w:r>
        <w:rPr>
          <w:rFonts w:ascii="Times New Roman"/>
          <w:b w:val="false"/>
          <w:i w:val="false"/>
          <w:color w:val="000000"/>
          <w:sz w:val="28"/>
        </w:rPr>
        <w:t>
      5) 4-процесс – көрсетілетін қызметті алушы деректерінің ЖТ МД-да (ЗТ МД-да), сенімхат деректерінің БНАЖ-да жоқ болуына байланысты деректерді алудың мүмкін еместігі туралы хабарлама қалыптастыру;</w:t>
      </w:r>
    </w:p>
    <w:p>
      <w:pPr>
        <w:spacing w:after="0"/>
        <w:ind w:left="0"/>
        <w:jc w:val="both"/>
      </w:pPr>
      <w:r>
        <w:rPr>
          <w:rFonts w:ascii="Times New Roman"/>
          <w:b w:val="false"/>
          <w:i w:val="false"/>
          <w:color w:val="000000"/>
          <w:sz w:val="28"/>
        </w:rPr>
        <w:t>
      6) 5-процесс – көрсетілетін қызметті беруші операторының сұраным нысанын толтыруы және қызмет көрсетуге арналған сұранымның толтырылған нысанын (енгізілген деректерді) ЭЦҚ арқылы куәландыру;</w:t>
      </w:r>
    </w:p>
    <w:p>
      <w:pPr>
        <w:spacing w:after="0"/>
        <w:ind w:left="0"/>
        <w:jc w:val="both"/>
      </w:pPr>
      <w:r>
        <w:rPr>
          <w:rFonts w:ascii="Times New Roman"/>
          <w:b w:val="false"/>
          <w:i w:val="false"/>
          <w:color w:val="000000"/>
          <w:sz w:val="28"/>
        </w:rPr>
        <w:t>
      7) 6-процесс – ЭҮШ (ЭҮП) арқылы көрсетілетін қызметті беруші операторының ЭЦҚ-сымен куәландырылған (қол қойылған) электрондық құжатты (көрсетілетін қызметті алушының сұранымын) МЖК ААЖ-ға жіберу;</w:t>
      </w:r>
    </w:p>
    <w:p>
      <w:pPr>
        <w:spacing w:after="0"/>
        <w:ind w:left="0"/>
        <w:jc w:val="both"/>
      </w:pPr>
      <w:r>
        <w:rPr>
          <w:rFonts w:ascii="Times New Roman"/>
          <w:b w:val="false"/>
          <w:i w:val="false"/>
          <w:color w:val="000000"/>
          <w:sz w:val="28"/>
        </w:rPr>
        <w:t>
      8) 7-процесс – электрондық құжатты (сұранымды) тіркеу және МЖК ААЖ-да өңдеу;</w:t>
      </w:r>
    </w:p>
    <w:p>
      <w:pPr>
        <w:spacing w:after="0"/>
        <w:ind w:left="0"/>
        <w:jc w:val="both"/>
      </w:pPr>
      <w:r>
        <w:rPr>
          <w:rFonts w:ascii="Times New Roman"/>
          <w:b w:val="false"/>
          <w:i w:val="false"/>
          <w:color w:val="000000"/>
          <w:sz w:val="28"/>
        </w:rPr>
        <w:t>
      9) 8-процесс – көрсетілетін қызметті алушының көрсетілетін қызметті берушінің операторы арқылы МЖК ААЖ-да қалыптастырылған мемлекеттік қызметті көрсету нәтижесін алуы (мемлекеттік жер кадастрынан мәліметтер беру (электрондық тасығышта)).</w:t>
      </w:r>
    </w:p>
    <w:bookmarkStart w:name="z38" w:id="22"/>
    <w:p>
      <w:pPr>
        <w:spacing w:after="0"/>
        <w:ind w:left="0"/>
        <w:jc w:val="both"/>
      </w:pPr>
      <w:r>
        <w:rPr>
          <w:rFonts w:ascii="Times New Roman"/>
          <w:b w:val="false"/>
          <w:i w:val="false"/>
          <w:color w:val="000000"/>
          <w:sz w:val="28"/>
        </w:rPr>
        <w:t>
      12. Сұраным өңделгеннен кейін көрсетілетін қызметті алушыға сұранымды өңдеу нәтижелерін көру мүмкіндігі былайша беріледі:</w:t>
      </w:r>
    </w:p>
    <w:bookmarkEnd w:id="22"/>
    <w:p>
      <w:pPr>
        <w:spacing w:after="0"/>
        <w:ind w:left="0"/>
        <w:jc w:val="both"/>
      </w:pPr>
      <w:r>
        <w:rPr>
          <w:rFonts w:ascii="Times New Roman"/>
          <w:b w:val="false"/>
          <w:i w:val="false"/>
          <w:color w:val="000000"/>
          <w:sz w:val="28"/>
        </w:rPr>
        <w:t>
      "ашу" батырмасын басқаннан кейін – сұраным нәтижесі дисплей экранына шығарылады;</w:t>
      </w:r>
    </w:p>
    <w:p>
      <w:pPr>
        <w:spacing w:after="0"/>
        <w:ind w:left="0"/>
        <w:jc w:val="both"/>
      </w:pPr>
      <w:r>
        <w:rPr>
          <w:rFonts w:ascii="Times New Roman"/>
          <w:b w:val="false"/>
          <w:i w:val="false"/>
          <w:color w:val="000000"/>
          <w:sz w:val="28"/>
        </w:rPr>
        <w:t>
      "сақтау" батырмасын басқаннан кейін – сұраным нәтижесі көрсетілетін қызметті алушы берген Adobe Acrobat форматындағы магнитті тасығышта сақталады.</w:t>
      </w:r>
    </w:p>
    <w:bookmarkStart w:name="z39" w:id="23"/>
    <w:p>
      <w:pPr>
        <w:spacing w:after="0"/>
        <w:ind w:left="0"/>
        <w:jc w:val="both"/>
      </w:pPr>
      <w:r>
        <w:rPr>
          <w:rFonts w:ascii="Times New Roman"/>
          <w:b w:val="false"/>
          <w:i w:val="false"/>
          <w:color w:val="000000"/>
          <w:sz w:val="28"/>
        </w:rPr>
        <w:t>
      13. Қызмет көрсету жөніндегі қажетті ақпарат пен консультацияны call-орталықтың 1414, 8 800 080 7777 телефондары бойынша алуға болады.</w:t>
      </w:r>
    </w:p>
    <w:bookmarkEnd w:id="23"/>
    <w:bookmarkStart w:name="z40" w:id="24"/>
    <w:p>
      <w:pPr>
        <w:spacing w:after="0"/>
        <w:ind w:left="0"/>
        <w:jc w:val="both"/>
      </w:pPr>
      <w:r>
        <w:rPr>
          <w:rFonts w:ascii="Times New Roman"/>
          <w:b w:val="false"/>
          <w:i w:val="false"/>
          <w:color w:val="000000"/>
          <w:sz w:val="28"/>
        </w:rPr>
        <w:t xml:space="preserve">
      14. Мемлекеттік қызметті көрсету процесінде рәсімдер (іс-қимылдар) бірізділігінің және ақпараттық жүйелерді пайдалану тәртібінің егжей-тегжейлі сипаттамасы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"Мемлекеттік жер кадастрынан мәліметтер беру" мемлекеттік қызметті көрсетудің бизнес-процестері анықтамалығында көрсетіледі.</w:t>
      </w:r>
    </w:p>
    <w:bookmarkEnd w:id="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жер кадастрынан </w:t>
            </w:r>
            <w:r>
              <w:br/>
            </w:r>
            <w:r>
              <w:rPr>
                <w:rFonts w:ascii="Times New Roman"/>
                <w:b w:val="false"/>
                <w:i w:val="false"/>
                <w:color w:val="000000"/>
                <w:sz w:val="20"/>
              </w:rPr>
              <w:t xml:space="preserve">мәліметтер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42" w:id="25"/>
    <w:p>
      <w:pPr>
        <w:spacing w:after="0"/>
        <w:ind w:left="0"/>
        <w:jc w:val="left"/>
      </w:pPr>
      <w:r>
        <w:rPr>
          <w:rFonts w:ascii="Times New Roman"/>
          <w:b/>
          <w:i w:val="false"/>
          <w:color w:val="000000"/>
        </w:rPr>
        <w:t xml:space="preserve"> Әрбір рәсімнің (іс-қимылдың) ұзақтығын көрсете отырып, әрбір іс-қимылды (рәсімді) өткізу рәсімдерінің (іс-қимылдарының) бірізділігі сипаттамасының блок-схемасы</w:t>
      </w:r>
    </w:p>
    <w:bookmarkEnd w:id="25"/>
    <w:p>
      <w:pPr>
        <w:spacing w:after="0"/>
        <w:ind w:left="0"/>
        <w:jc w:val="left"/>
      </w:pP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Көрсетілетін қызметті алушыға қызмет көрсету уақыты – 15 минут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жер кадастрынан</w:t>
            </w:r>
            <w:r>
              <w:br/>
            </w:r>
            <w:r>
              <w:rPr>
                <w:rFonts w:ascii="Times New Roman"/>
                <w:b w:val="false"/>
                <w:i w:val="false"/>
                <w:color w:val="000000"/>
                <w:sz w:val="20"/>
              </w:rPr>
              <w:t xml:space="preserve">мәліметтер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44" w:id="26"/>
    <w:p>
      <w:pPr>
        <w:spacing w:after="0"/>
        <w:ind w:left="0"/>
        <w:jc w:val="left"/>
      </w:pPr>
      <w:r>
        <w:rPr>
          <w:rFonts w:ascii="Times New Roman"/>
          <w:b/>
          <w:i w:val="false"/>
          <w:color w:val="000000"/>
        </w:rPr>
        <w:t xml:space="preserve"> ЭҮП арқылы мемлекеттік қызметті көрсету кезіндегі функциялық өзара іс-қимылдың № 1 диаграммасы</w:t>
      </w:r>
    </w:p>
    <w:bookmarkEnd w:id="26"/>
    <w:p>
      <w:pPr>
        <w:spacing w:after="0"/>
        <w:ind w:left="0"/>
        <w:jc w:val="left"/>
      </w:pPr>
      <w:r>
        <w:br/>
      </w:r>
    </w:p>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жер кадастрынан</w:t>
            </w:r>
            <w:r>
              <w:br/>
            </w:r>
            <w:r>
              <w:rPr>
                <w:rFonts w:ascii="Times New Roman"/>
                <w:b w:val="false"/>
                <w:i w:val="false"/>
                <w:color w:val="000000"/>
                <w:sz w:val="20"/>
              </w:rPr>
              <w:t>мәліметтер беру" мемлекеттік</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46" w:id="27"/>
    <w:p>
      <w:pPr>
        <w:spacing w:after="0"/>
        <w:ind w:left="0"/>
        <w:jc w:val="left"/>
      </w:pPr>
      <w:r>
        <w:rPr>
          <w:rFonts w:ascii="Times New Roman"/>
          <w:b/>
          <w:i w:val="false"/>
          <w:color w:val="000000"/>
        </w:rPr>
        <w:t xml:space="preserve"> Көрсетілетін қызметті беруші арқылы мемлекеттік қызметті көрсету кезіндегі функциялық өзара іс-қимылдың № 2 диаграммасы</w:t>
      </w:r>
    </w:p>
    <w:bookmarkEnd w:id="27"/>
    <w:p>
      <w:pPr>
        <w:spacing w:after="0"/>
        <w:ind w:left="0"/>
        <w:jc w:val="left"/>
      </w:pPr>
      <w:r>
        <w:br/>
      </w:r>
    </w:p>
    <w:p>
      <w:pPr>
        <w:spacing w:after="0"/>
        <w:ind w:left="0"/>
        <w:jc w:val="both"/>
      </w:pPr>
      <w:r>
        <w:drawing>
          <wp:inline distT="0" distB="0" distL="0" distR="0">
            <wp:extent cx="78105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жер кадастрынан </w:t>
            </w:r>
            <w:r>
              <w:br/>
            </w:r>
            <w:r>
              <w:rPr>
                <w:rFonts w:ascii="Times New Roman"/>
                <w:b w:val="false"/>
                <w:i w:val="false"/>
                <w:color w:val="000000"/>
                <w:sz w:val="20"/>
              </w:rPr>
              <w:t xml:space="preserve">мәліметтер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48" w:id="28"/>
    <w:p>
      <w:pPr>
        <w:spacing w:after="0"/>
        <w:ind w:left="0"/>
        <w:jc w:val="left"/>
      </w:pPr>
      <w:r>
        <w:rPr>
          <w:rFonts w:ascii="Times New Roman"/>
          <w:b/>
          <w:i w:val="false"/>
          <w:color w:val="000000"/>
        </w:rPr>
        <w:t xml:space="preserve"> "Мемлекеттік жер кадастрынан мәліметтер беру" мемлекеттік қызметін көрсетудің бизнес-процестері анықтамалығы</w:t>
      </w:r>
    </w:p>
    <w:bookmarkEnd w:id="28"/>
    <w:p>
      <w:pPr>
        <w:spacing w:after="0"/>
        <w:ind w:left="0"/>
        <w:jc w:val="left"/>
      </w:pPr>
      <w:r>
        <w:br/>
      </w:r>
    </w:p>
    <w:p>
      <w:pPr>
        <w:spacing w:after="0"/>
        <w:ind w:left="0"/>
        <w:jc w:val="both"/>
      </w:pPr>
      <w:r>
        <w:drawing>
          <wp:inline distT="0" distB="0" distL="0" distR="0">
            <wp:extent cx="7810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24 сәуірдегі</w:t>
            </w:r>
            <w:r>
              <w:br/>
            </w:r>
            <w:r>
              <w:rPr>
                <w:rFonts w:ascii="Times New Roman"/>
                <w:b w:val="false"/>
                <w:i w:val="false"/>
                <w:color w:val="000000"/>
                <w:sz w:val="20"/>
              </w:rPr>
              <w:t>№ 355 бұйрығына 2-қосымша</w:t>
            </w:r>
          </w:p>
        </w:tc>
      </w:tr>
    </w:tbl>
    <w:bookmarkStart w:name="z88" w:id="29"/>
    <w:p>
      <w:pPr>
        <w:spacing w:after="0"/>
        <w:ind w:left="0"/>
        <w:jc w:val="left"/>
      </w:pPr>
      <w:r>
        <w:rPr>
          <w:rFonts w:ascii="Times New Roman"/>
          <w:b/>
          <w:i w:val="false"/>
          <w:color w:val="000000"/>
        </w:rPr>
        <w:t xml:space="preserve"> "Жер учаскесіне жеке меншік құқығына актілерді ресімдеу және беру" мемлекеттік көрсетілетін қызмет регламенті</w:t>
      </w:r>
    </w:p>
    <w:bookmarkEnd w:id="29"/>
    <w:p>
      <w:pPr>
        <w:spacing w:after="0"/>
        <w:ind w:left="0"/>
        <w:jc w:val="both"/>
      </w:pPr>
      <w:r>
        <w:rPr>
          <w:rFonts w:ascii="Times New Roman"/>
          <w:b w:val="false"/>
          <w:i w:val="false"/>
          <w:color w:val="ff0000"/>
          <w:sz w:val="28"/>
        </w:rPr>
        <w:t xml:space="preserve">
      Ескерту. Регламент жаңа редакцияда – ҚР Ауыл шаруашылығы министрінің 10.06.2019 </w:t>
      </w:r>
      <w:r>
        <w:rPr>
          <w:rFonts w:ascii="Times New Roman"/>
          <w:b w:val="false"/>
          <w:i w:val="false"/>
          <w:color w:val="ff0000"/>
          <w:sz w:val="28"/>
        </w:rPr>
        <w:t>№ 230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53" w:id="30"/>
    <w:p>
      <w:pPr>
        <w:spacing w:after="0"/>
        <w:ind w:left="0"/>
        <w:jc w:val="both"/>
      </w:pPr>
      <w:r>
        <w:rPr>
          <w:rFonts w:ascii="Times New Roman"/>
          <w:b w:val="false"/>
          <w:i w:val="false"/>
          <w:color w:val="000000"/>
          <w:sz w:val="28"/>
        </w:rPr>
        <w:t xml:space="preserve">
      1. "Жер учаскесіне жеке меншік құқығына актілерді ресімдеу және беру" мемлекеттік көрсетілетін қызметін (бұдан әрі – мемлекеттік көрсетілетін қызмет) Қазақстан Республикасы Ұлттық экономика министрінің міндетін атқарушының "Жер қатынастары, геодезия және картография саласындағы мемлекеттік көрсетілетін қызметтердің стандарттарын бекіту туралы" 2015 жылғы 27 наурыздағы № 272 бұйрығымен (Нормативтік құқықтық актілерді мемлекеттік тіркеу тізіліміне № 11050 болып тіркелді) бекітілген "Жер учаскесіне жеке меншік құқығына актілерді ресімдеу және беру" мемлекеттік көрсетілетін қызметі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"Азаматтарға арналған үкімет" мемлекеттік корпорациясы" (бұдан әрі – көрсетілетін қызметті беруші) көрсетеді.</w:t>
      </w:r>
    </w:p>
    <w:bookmarkEnd w:id="30"/>
    <w:bookmarkStart w:name="z54" w:id="31"/>
    <w:p>
      <w:pPr>
        <w:spacing w:after="0"/>
        <w:ind w:left="0"/>
        <w:jc w:val="both"/>
      </w:pPr>
      <w:r>
        <w:rPr>
          <w:rFonts w:ascii="Times New Roman"/>
          <w:b w:val="false"/>
          <w:i w:val="false"/>
          <w:color w:val="000000"/>
          <w:sz w:val="28"/>
        </w:rPr>
        <w:t>
      2. Мемлекеттік қызметті көрсету нысаны: электрондық және (немесе) қағаз түрінде.</w:t>
      </w:r>
    </w:p>
    <w:bookmarkEnd w:id="31"/>
    <w:bookmarkStart w:name="z55" w:id="32"/>
    <w:p>
      <w:pPr>
        <w:spacing w:after="0"/>
        <w:ind w:left="0"/>
        <w:jc w:val="both"/>
      </w:pPr>
      <w:r>
        <w:rPr>
          <w:rFonts w:ascii="Times New Roman"/>
          <w:b w:val="false"/>
          <w:i w:val="false"/>
          <w:color w:val="000000"/>
          <w:sz w:val="28"/>
        </w:rPr>
        <w:t xml:space="preserve">
      3. Мемлекеттік қызмет көрсету нәтижесі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жер учаскесіне жеке меншік құқығына акт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32"/>
    <w:bookmarkStart w:name="z56" w:id="33"/>
    <w:p>
      <w:pPr>
        <w:spacing w:after="0"/>
        <w:ind w:left="0"/>
        <w:jc w:val="left"/>
      </w:pPr>
      <w:r>
        <w:rPr>
          <w:rFonts w:ascii="Times New Roman"/>
          <w:b/>
          <w:i w:val="false"/>
          <w:color w:val="000000"/>
        </w:rPr>
        <w:t xml:space="preserve"> 2-тарау. Мемлекеттік қызмет көрсету процесіндегі көрсетілетін қызметті берушінің құрылымдық бөлімшелерінің (жұмыскерлерінің) іс-қимылы тәртібінің сипаттамасы</w:t>
      </w:r>
    </w:p>
    <w:bookmarkEnd w:id="33"/>
    <w:bookmarkStart w:name="z57" w:id="34"/>
    <w:p>
      <w:pPr>
        <w:spacing w:after="0"/>
        <w:ind w:left="0"/>
        <w:jc w:val="both"/>
      </w:pPr>
      <w:r>
        <w:rPr>
          <w:rFonts w:ascii="Times New Roman"/>
          <w:b w:val="false"/>
          <w:i w:val="false"/>
          <w:color w:val="000000"/>
          <w:sz w:val="28"/>
        </w:rPr>
        <w:t xml:space="preserve">
      4. Көрсетілетін қызметті берушінің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құжаттармен (бұдан әрі – құжаттар) қоса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қабылдауы мемлекеттік қызметті көрсету жөніндегі рәсімді (іс-қимылды) бастау үшін негіз болып табылады.</w:t>
      </w:r>
    </w:p>
    <w:bookmarkEnd w:id="34"/>
    <w:bookmarkStart w:name="z58" w:id="35"/>
    <w:p>
      <w:pPr>
        <w:spacing w:after="0"/>
        <w:ind w:left="0"/>
        <w:jc w:val="both"/>
      </w:pPr>
      <w:r>
        <w:rPr>
          <w:rFonts w:ascii="Times New Roman"/>
          <w:b w:val="false"/>
          <w:i w:val="false"/>
          <w:color w:val="000000"/>
          <w:sz w:val="28"/>
        </w:rPr>
        <w:t xml:space="preserve">
      5. Процесс құрамына кіретін әрбір рәсімнің (іс-қимылдың) мазмұны, орындалу ұзақтығы: </w:t>
      </w:r>
    </w:p>
    <w:bookmarkEnd w:id="35"/>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 көрсетілетін қызметті алушы ұсынған құжаттарды құжаттар түскен күні 15 минут ішінде қабылдауды және тексеруді, оларды тіркеуді жүзеге асырады.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берушінің жұмыскері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құжаттарды қабылдаудан бас тартылғаны туралы қолхат береді;</w:t>
      </w:r>
    </w:p>
    <w:p>
      <w:pPr>
        <w:spacing w:after="0"/>
        <w:ind w:left="0"/>
        <w:jc w:val="both"/>
      </w:pPr>
      <w:r>
        <w:rPr>
          <w:rFonts w:ascii="Times New Roman"/>
          <w:b w:val="false"/>
          <w:i w:val="false"/>
          <w:color w:val="000000"/>
          <w:sz w:val="28"/>
        </w:rPr>
        <w:t>
      2) көрсетілетін қызметті берушінің операциялық залының жұмыскері көрсетілетін қызмет алушыдан қабылдаған құжаттарды түскен күні көрсетілетін қызметті берушінің жинақтау бөлімінің жұмыскеріне (маманына) тапсырады;</w:t>
      </w:r>
    </w:p>
    <w:p>
      <w:pPr>
        <w:spacing w:after="0"/>
        <w:ind w:left="0"/>
        <w:jc w:val="both"/>
      </w:pPr>
      <w:r>
        <w:rPr>
          <w:rFonts w:ascii="Times New Roman"/>
          <w:b w:val="false"/>
          <w:i w:val="false"/>
          <w:color w:val="000000"/>
          <w:sz w:val="28"/>
        </w:rPr>
        <w:t>
      3) көрсетілетін қызметті берушінің жинақтау бөлімінің жұмыскері (маманы) оларды дайындап, 2 сағат ішінде көрсетілетін қызметті берушінің құжаттарды жүйелендіру және сақтау бөліміне (техникалық мұрағатқа) тапсырады.</w:t>
      </w:r>
    </w:p>
    <w:p>
      <w:pPr>
        <w:spacing w:after="0"/>
        <w:ind w:left="0"/>
        <w:jc w:val="both"/>
      </w:pPr>
      <w:r>
        <w:rPr>
          <w:rFonts w:ascii="Times New Roman"/>
          <w:b w:val="false"/>
          <w:i w:val="false"/>
          <w:color w:val="000000"/>
          <w:sz w:val="28"/>
        </w:rPr>
        <w:t>
      Құжаттарды қабылдау күні мемлекеттік қызмет көрсету мерзіміне кірмейді;</w:t>
      </w:r>
    </w:p>
    <w:p>
      <w:pPr>
        <w:spacing w:after="0"/>
        <w:ind w:left="0"/>
        <w:jc w:val="both"/>
      </w:pPr>
      <w:r>
        <w:rPr>
          <w:rFonts w:ascii="Times New Roman"/>
          <w:b w:val="false"/>
          <w:i w:val="false"/>
          <w:color w:val="000000"/>
          <w:sz w:val="28"/>
        </w:rPr>
        <w:t>
      4) көрсетілетін қызметті берушінің құжаттарды жүйелендіру және сақтау бөлімінің (техникалық мұрағаттың) жұмыскері 1 жұмыс күні ішінде қабылданған құжаттарды тіркейді, мұрағаттан мүкаммалдық жер-кадастрлық істерді көтереді, оларға материалдарды қоса тіркейді және оларды көрсетілетін қызметті берушінің мемлекеттік жер кадастры (бұдан әрі – МЖК) бөліміне тапсырады;</w:t>
      </w:r>
    </w:p>
    <w:p>
      <w:pPr>
        <w:spacing w:after="0"/>
        <w:ind w:left="0"/>
        <w:jc w:val="both"/>
      </w:pPr>
      <w:r>
        <w:rPr>
          <w:rFonts w:ascii="Times New Roman"/>
          <w:b w:val="false"/>
          <w:i w:val="false"/>
          <w:color w:val="000000"/>
          <w:sz w:val="28"/>
        </w:rPr>
        <w:t>
      5) МЖК бөлімінің жұмыскері 1 жұмыс күні ішінде тапсырыс бланкілерін толтырады, жер-кадастрлық істерді қалыптастырып, тігеді, кадастрлық нөмірін береді және көрсетілетін қызметті берушінің мемлекеттік жер кадастры автоматтандырылған ақпараттық жүйесі (бұдан әрі – МЖК ААЖ) бөліміне тапсырады.</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бар болған жағдайда, МЖК бөлімінің жұмыскері мемлекеттік қызметті көрсетуден бас тарту туралы уәжді жауапты әзірлейді және жібереді;</w:t>
      </w:r>
    </w:p>
    <w:p>
      <w:pPr>
        <w:spacing w:after="0"/>
        <w:ind w:left="0"/>
        <w:jc w:val="both"/>
      </w:pPr>
      <w:r>
        <w:rPr>
          <w:rFonts w:ascii="Times New Roman"/>
          <w:b w:val="false"/>
          <w:i w:val="false"/>
          <w:color w:val="000000"/>
          <w:sz w:val="28"/>
        </w:rPr>
        <w:t>
      6) МЖК ААЖ бөлімінің жұмыскері 2 жұмыс күні ішінде атрибутивті және графикалық деректерді МЖК ААЖ деректер базасына енгізеді, сәйкестендіру құжатын басып шығарады және көрсетілетін қызметті берушінің басшысына қол қоюға ұсынады;</w:t>
      </w:r>
    </w:p>
    <w:p>
      <w:pPr>
        <w:spacing w:after="0"/>
        <w:ind w:left="0"/>
        <w:jc w:val="both"/>
      </w:pPr>
      <w:r>
        <w:rPr>
          <w:rFonts w:ascii="Times New Roman"/>
          <w:b w:val="false"/>
          <w:i w:val="false"/>
          <w:color w:val="000000"/>
          <w:sz w:val="28"/>
        </w:rPr>
        <w:t>
      7) көрсетілетін қызметті берушінің басшысы 2 сағат ішінде сәйкестендіру құжатына қол қояды және оны құжаттарды қабылдау және беру бөліміне береді;</w:t>
      </w:r>
    </w:p>
    <w:p>
      <w:pPr>
        <w:spacing w:after="0"/>
        <w:ind w:left="0"/>
        <w:jc w:val="both"/>
      </w:pPr>
      <w:r>
        <w:rPr>
          <w:rFonts w:ascii="Times New Roman"/>
          <w:b w:val="false"/>
          <w:i w:val="false"/>
          <w:color w:val="000000"/>
          <w:sz w:val="28"/>
        </w:rPr>
        <w:t>
      8) құжаттарды қабылдау және беру бөлімінің жұмыскері 2 сағат ішінде сәйкестендіру құжатын елтаңбалық мөрмен куәландырады және тіркейді;</w:t>
      </w:r>
    </w:p>
    <w:p>
      <w:pPr>
        <w:spacing w:after="0"/>
        <w:ind w:left="0"/>
        <w:jc w:val="both"/>
      </w:pPr>
      <w:r>
        <w:rPr>
          <w:rFonts w:ascii="Times New Roman"/>
          <w:b w:val="false"/>
          <w:i w:val="false"/>
          <w:color w:val="000000"/>
          <w:sz w:val="28"/>
        </w:rPr>
        <w:t>
      9) көрсетілетін қызметті берушінің құжаттарды қабылдау және беру бөлімінің жұмыскері 2 сағат ішінде мемлекеттік қызмет көрсету нәтижесін көрсетілетін қызметті берушінің жинақтау бөлімінің жұмыскеріне (маманына) тапсырады;</w:t>
      </w:r>
    </w:p>
    <w:p>
      <w:pPr>
        <w:spacing w:after="0"/>
        <w:ind w:left="0"/>
        <w:jc w:val="both"/>
      </w:pPr>
      <w:r>
        <w:rPr>
          <w:rFonts w:ascii="Times New Roman"/>
          <w:b w:val="false"/>
          <w:i w:val="false"/>
          <w:color w:val="000000"/>
          <w:sz w:val="28"/>
        </w:rPr>
        <w:t>
      10) көрсетілетін қызметті берушінің жинақтау бөлімінің жұмыскері (маманы) мемлекеттік қызметті көрсету нәтижесін қабылдайды және 1 сағат ішінде көрсетілетін қызметті берушінің беру секторының жұмыскеріне (маманына) жолдайды;</w:t>
      </w:r>
    </w:p>
    <w:p>
      <w:pPr>
        <w:spacing w:after="0"/>
        <w:ind w:left="0"/>
        <w:jc w:val="both"/>
      </w:pPr>
      <w:r>
        <w:rPr>
          <w:rFonts w:ascii="Times New Roman"/>
          <w:b w:val="false"/>
          <w:i w:val="false"/>
          <w:color w:val="000000"/>
          <w:sz w:val="28"/>
        </w:rPr>
        <w:t>
      11) талон негізінде және жеке куәлігін және (немесе) сенімхат ұсынылған жағдайда, көрсетілетін қызметті берушінің беру секторының жұмыскері 15 минут ішінде көрсетілетін қызметті алушыға мемлекеттік қызметті көрсету нәтижесін береді.</w:t>
      </w:r>
    </w:p>
    <w:p>
      <w:pPr>
        <w:spacing w:after="0"/>
        <w:ind w:left="0"/>
        <w:jc w:val="both"/>
      </w:pPr>
      <w:r>
        <w:rPr>
          <w:rFonts w:ascii="Times New Roman"/>
          <w:b w:val="false"/>
          <w:i w:val="false"/>
          <w:color w:val="000000"/>
          <w:sz w:val="28"/>
        </w:rPr>
        <w:t>
      Егер көрсетілетін қызметті алушы көрсетілген қызметтің нәтижесін алуға көрсетілген мерзімде жүгінбеген жағдайда, көрсетілетін қызметті беруші оның беру секторында бір ай бойы сақталуын қамтамасыз етеді, содан кейін оларды одан әрі сақтау үшін құжаттарды жүйелендіру және сақтау бөліміне (техникалық мұрағатқа) тапсырады.</w:t>
      </w:r>
    </w:p>
    <w:p>
      <w:pPr>
        <w:spacing w:after="0"/>
        <w:ind w:left="0"/>
        <w:jc w:val="both"/>
      </w:pPr>
      <w:r>
        <w:rPr>
          <w:rFonts w:ascii="Times New Roman"/>
          <w:b w:val="false"/>
          <w:i w:val="false"/>
          <w:color w:val="000000"/>
          <w:sz w:val="28"/>
        </w:rPr>
        <w:t>
      "Электрондық үкімет" порталы (бұдан әрі – ЭҮП) арқылы жүгінген кезде көрсетілетін қызметті берушінің маманы мемлекеттік қызметті көрсету нәтижесін тіркейді және 1 жұмыс күні ішінде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жолдайды.</w:t>
      </w:r>
    </w:p>
    <w:bookmarkStart w:name="z59" w:id="36"/>
    <w:p>
      <w:pPr>
        <w:spacing w:after="0"/>
        <w:ind w:left="0"/>
        <w:jc w:val="both"/>
      </w:pPr>
      <w:r>
        <w:rPr>
          <w:rFonts w:ascii="Times New Roman"/>
          <w:b w:val="false"/>
          <w:i w:val="false"/>
          <w:color w:val="000000"/>
          <w:sz w:val="28"/>
        </w:rPr>
        <w:t>
      6. Келесі рәсімдерді (іс-қимылдарды) орындауды бастау үшін негіз болатын мемлекеттік қызметті көрсету бойынша рәсімдердің (іс-қимылдарының) нәтижесі:</w:t>
      </w:r>
    </w:p>
    <w:bookmarkEnd w:id="36"/>
    <w:p>
      <w:pPr>
        <w:spacing w:after="0"/>
        <w:ind w:left="0"/>
        <w:jc w:val="both"/>
      </w:pPr>
      <w:r>
        <w:rPr>
          <w:rFonts w:ascii="Times New Roman"/>
          <w:b w:val="false"/>
          <w:i w:val="false"/>
          <w:color w:val="000000"/>
          <w:sz w:val="28"/>
        </w:rPr>
        <w:t>
      1) нәтижесі кіріс нөмірі бар тіркелген құжат болып табылатын құжаттарды қабылдау және беру бөлімінің 15 минут ішінде құжаттарды қабылдауы және тексеруі;</w:t>
      </w:r>
    </w:p>
    <w:p>
      <w:pPr>
        <w:spacing w:after="0"/>
        <w:ind w:left="0"/>
        <w:jc w:val="both"/>
      </w:pPr>
      <w:r>
        <w:rPr>
          <w:rFonts w:ascii="Times New Roman"/>
          <w:b w:val="false"/>
          <w:i w:val="false"/>
          <w:color w:val="000000"/>
          <w:sz w:val="28"/>
        </w:rPr>
        <w:t xml:space="preserve">
      2) қабылданған құжаттарды жүйелендіру және сақтау бөліміне (техникалық мұрағат) курьер арқылы 30 минут ішінде тапсыру; </w:t>
      </w:r>
    </w:p>
    <w:p>
      <w:pPr>
        <w:spacing w:after="0"/>
        <w:ind w:left="0"/>
        <w:jc w:val="both"/>
      </w:pPr>
      <w:r>
        <w:rPr>
          <w:rFonts w:ascii="Times New Roman"/>
          <w:b w:val="false"/>
          <w:i w:val="false"/>
          <w:color w:val="000000"/>
          <w:sz w:val="28"/>
        </w:rPr>
        <w:t>
      3) қабылданған құжаттарды 1 жұмыс күні ішінде жүйелендіру және сақтау бөлімінде (техникалық мұрағатта) тіркеу, мұрағаттан мүкаммалдық жер-кадастрлық істерді көтеру, оларға материалдарды қосып тіркеу және оны МЖК бөліміне тапсыру;</w:t>
      </w:r>
    </w:p>
    <w:p>
      <w:pPr>
        <w:spacing w:after="0"/>
        <w:ind w:left="0"/>
        <w:jc w:val="both"/>
      </w:pPr>
      <w:r>
        <w:rPr>
          <w:rFonts w:ascii="Times New Roman"/>
          <w:b w:val="false"/>
          <w:i w:val="false"/>
          <w:color w:val="000000"/>
          <w:sz w:val="28"/>
        </w:rPr>
        <w:t>
      4) 1 жұмыс күні ішінде МЖК бөлімінде тапсырыс бланкілерін толтыру, жер-кадастрлық істерді қалыптастырып, тігу, кадастрлық нөмір беру және материалдарды көрсетілетін қызметті берушінің МЖК ААЖ бөліміне тапсыру.</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болған жағдайда, мемлекеттік қызметті көрсетуден бас тарту туралы уәжді жауап әзірленеді және жіберіледі;</w:t>
      </w:r>
    </w:p>
    <w:p>
      <w:pPr>
        <w:spacing w:after="0"/>
        <w:ind w:left="0"/>
        <w:jc w:val="both"/>
      </w:pPr>
      <w:r>
        <w:rPr>
          <w:rFonts w:ascii="Times New Roman"/>
          <w:b w:val="false"/>
          <w:i w:val="false"/>
          <w:color w:val="000000"/>
          <w:sz w:val="28"/>
        </w:rPr>
        <w:t>
      5) 2 жұмыс күні ішінде МЖК ААЖ бөлімінде атрибутивті және графикалық деректерді МЖК ААЖ деректер базасына енгізу, сәйкестендіру құжатын басып шығару және көрсетілетін қызметті берушінің басшысына қол қоюға беру;</w:t>
      </w:r>
    </w:p>
    <w:p>
      <w:pPr>
        <w:spacing w:after="0"/>
        <w:ind w:left="0"/>
        <w:jc w:val="both"/>
      </w:pPr>
      <w:r>
        <w:rPr>
          <w:rFonts w:ascii="Times New Roman"/>
          <w:b w:val="false"/>
          <w:i w:val="false"/>
          <w:color w:val="000000"/>
          <w:sz w:val="28"/>
        </w:rPr>
        <w:t>
      6) көрсетілетін қызметті беруші басшысының 2 сағат ішінде сәйкестендіру құжатына қол қойып және құжаттарды қабылдау және беру бөліміне тапсыруы;</w:t>
      </w:r>
    </w:p>
    <w:p>
      <w:pPr>
        <w:spacing w:after="0"/>
        <w:ind w:left="0"/>
        <w:jc w:val="both"/>
      </w:pPr>
      <w:r>
        <w:rPr>
          <w:rFonts w:ascii="Times New Roman"/>
          <w:b w:val="false"/>
          <w:i w:val="false"/>
          <w:color w:val="000000"/>
          <w:sz w:val="28"/>
        </w:rPr>
        <w:t>
      7) сәйкестендіру құжатын 2 сағат ішінде құжаттарды қабылдау және беру бөлімінде тіркеу;</w:t>
      </w:r>
    </w:p>
    <w:p>
      <w:pPr>
        <w:spacing w:after="0"/>
        <w:ind w:left="0"/>
        <w:jc w:val="both"/>
      </w:pPr>
      <w:r>
        <w:rPr>
          <w:rFonts w:ascii="Times New Roman"/>
          <w:b w:val="false"/>
          <w:i w:val="false"/>
          <w:color w:val="000000"/>
          <w:sz w:val="28"/>
        </w:rPr>
        <w:t>
      8) мемлекеттік қызмет көрсетудің нәтижесін 15 минут ішінде көрсетілетін қызметті алушыға беру.</w:t>
      </w:r>
    </w:p>
    <w:p>
      <w:pPr>
        <w:spacing w:after="0"/>
        <w:ind w:left="0"/>
        <w:jc w:val="both"/>
      </w:pPr>
      <w:r>
        <w:rPr>
          <w:rFonts w:ascii="Times New Roman"/>
          <w:b w:val="false"/>
          <w:i w:val="false"/>
          <w:color w:val="000000"/>
          <w:sz w:val="28"/>
        </w:rPr>
        <w:t>
      Электрондық сұраным жасалған кезде көрсетілетін қызметті берушінің маманы мемлекеттік қызметті көрсету нәтижесін тіркейді және 1 жұмыс күні ішінде көрсетілетін қызметті берушінің уәкілетті адамының ЭЦҚ-сы қойылған электрондық құжат нысанында көрсетілетін қызметті алушының "жеке кабинетіне" жолдайды.</w:t>
      </w:r>
    </w:p>
    <w:bookmarkStart w:name="z60" w:id="37"/>
    <w:p>
      <w:pPr>
        <w:spacing w:after="0"/>
        <w:ind w:left="0"/>
        <w:jc w:val="left"/>
      </w:pPr>
      <w:r>
        <w:rPr>
          <w:rFonts w:ascii="Times New Roman"/>
          <w:b/>
          <w:i w:val="false"/>
          <w:color w:val="000000"/>
        </w:rPr>
        <w:t xml:space="preserve"> 3-тарау. Мемлекеттік қызметті көрсету процесіндегі көрсетілетін қызметті берушінің құрылымдық бөлімшелерінің (жұмыскерлерінің) өзара іс-қимылы тәртібінің сипаттамасы</w:t>
      </w:r>
    </w:p>
    <w:bookmarkEnd w:id="37"/>
    <w:bookmarkStart w:name="z61" w:id="38"/>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бөлімшелерінің (қызметкерлерінің) тізбесі:</w:t>
      </w:r>
    </w:p>
    <w:bookmarkEnd w:id="38"/>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w:t>
      </w:r>
    </w:p>
    <w:p>
      <w:pPr>
        <w:spacing w:after="0"/>
        <w:ind w:left="0"/>
        <w:jc w:val="both"/>
      </w:pPr>
      <w:r>
        <w:rPr>
          <w:rFonts w:ascii="Times New Roman"/>
          <w:b w:val="false"/>
          <w:i w:val="false"/>
          <w:color w:val="000000"/>
          <w:sz w:val="28"/>
        </w:rPr>
        <w:t>
      2) көрсетілетін қызметті берушінің жинақтау бөлімінің жұмыскері (маманы);</w:t>
      </w:r>
    </w:p>
    <w:p>
      <w:pPr>
        <w:spacing w:after="0"/>
        <w:ind w:left="0"/>
        <w:jc w:val="both"/>
      </w:pPr>
      <w:r>
        <w:rPr>
          <w:rFonts w:ascii="Times New Roman"/>
          <w:b w:val="false"/>
          <w:i w:val="false"/>
          <w:color w:val="000000"/>
          <w:sz w:val="28"/>
        </w:rPr>
        <w:t>
      3) көрсетілетін қызметті берушінің құжаттарды жүйелендіру және сақтау бөлімінің (техникалық мұрағаттың) жұмыскері;</w:t>
      </w:r>
    </w:p>
    <w:p>
      <w:pPr>
        <w:spacing w:after="0"/>
        <w:ind w:left="0"/>
        <w:jc w:val="both"/>
      </w:pPr>
      <w:r>
        <w:rPr>
          <w:rFonts w:ascii="Times New Roman"/>
          <w:b w:val="false"/>
          <w:i w:val="false"/>
          <w:color w:val="000000"/>
          <w:sz w:val="28"/>
        </w:rPr>
        <w:t>
      4) көрсетілетін қызметті берушінің МЖК бөлімінің жұмыскері;</w:t>
      </w:r>
    </w:p>
    <w:p>
      <w:pPr>
        <w:spacing w:after="0"/>
        <w:ind w:left="0"/>
        <w:jc w:val="both"/>
      </w:pPr>
      <w:r>
        <w:rPr>
          <w:rFonts w:ascii="Times New Roman"/>
          <w:b w:val="false"/>
          <w:i w:val="false"/>
          <w:color w:val="000000"/>
          <w:sz w:val="28"/>
        </w:rPr>
        <w:t>
      5) көрсетілетін қызметті берушінің МЖК ААЖ бөлімінің жұмыскері;</w:t>
      </w:r>
    </w:p>
    <w:p>
      <w:pPr>
        <w:spacing w:after="0"/>
        <w:ind w:left="0"/>
        <w:jc w:val="both"/>
      </w:pPr>
      <w:r>
        <w:rPr>
          <w:rFonts w:ascii="Times New Roman"/>
          <w:b w:val="false"/>
          <w:i w:val="false"/>
          <w:color w:val="000000"/>
          <w:sz w:val="28"/>
        </w:rPr>
        <w:t>
      6) көрсетілетін қызметті берушінің басшысы;</w:t>
      </w:r>
    </w:p>
    <w:p>
      <w:pPr>
        <w:spacing w:after="0"/>
        <w:ind w:left="0"/>
        <w:jc w:val="both"/>
      </w:pPr>
      <w:r>
        <w:rPr>
          <w:rFonts w:ascii="Times New Roman"/>
          <w:b w:val="false"/>
          <w:i w:val="false"/>
          <w:color w:val="000000"/>
          <w:sz w:val="28"/>
        </w:rPr>
        <w:t>
      7) көрсетілетін қызметті берушінің құжаттарды қабылдау және беру бөлімінің жұмыскері;</w:t>
      </w:r>
    </w:p>
    <w:p>
      <w:pPr>
        <w:spacing w:after="0"/>
        <w:ind w:left="0"/>
        <w:jc w:val="both"/>
      </w:pPr>
      <w:r>
        <w:rPr>
          <w:rFonts w:ascii="Times New Roman"/>
          <w:b w:val="false"/>
          <w:i w:val="false"/>
          <w:color w:val="000000"/>
          <w:sz w:val="28"/>
        </w:rPr>
        <w:t>
      8) көрсетілетін қызметті берушінің беру секторының жұмыскері.</w:t>
      </w:r>
    </w:p>
    <w:bookmarkStart w:name="z62" w:id="39"/>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(жұмыскерлер) арасындағы рәсімдердің (іс-қимылдарының) бірізділігінің сипаттамасы:</w:t>
      </w:r>
    </w:p>
    <w:bookmarkEnd w:id="39"/>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 көрсетілетін қызметті алушы ұсынған құжаттарды құжаттар түскен күні 15 минут ішінде қабылдауды және тексеруді, оларды тіркеуді жүзеге асырады;</w:t>
      </w:r>
    </w:p>
    <w:p>
      <w:pPr>
        <w:spacing w:after="0"/>
        <w:ind w:left="0"/>
        <w:jc w:val="both"/>
      </w:pPr>
      <w:r>
        <w:rPr>
          <w:rFonts w:ascii="Times New Roman"/>
          <w:b w:val="false"/>
          <w:i w:val="false"/>
          <w:color w:val="000000"/>
          <w:sz w:val="28"/>
        </w:rPr>
        <w:t>
      2) көрсетілетін қызметті берушінің операциялық залының жұмыскері көрсетілетін қызмет алушыдан қабылдаған құжаттарды құжаттар түскен күні көрсетілетін қызметті берушінің жинақтау бөлімінің жұмыскеріне (маманына) тапсырады (15 минут);</w:t>
      </w:r>
    </w:p>
    <w:p>
      <w:pPr>
        <w:spacing w:after="0"/>
        <w:ind w:left="0"/>
        <w:jc w:val="both"/>
      </w:pPr>
      <w:r>
        <w:rPr>
          <w:rFonts w:ascii="Times New Roman"/>
          <w:b w:val="false"/>
          <w:i w:val="false"/>
          <w:color w:val="000000"/>
          <w:sz w:val="28"/>
        </w:rPr>
        <w:t>
      3) көрсетілетін қызметті берушінің жинақтау бөлімінің жұмыскері (маманы) оларды дайындап, 2 сағат ішінде көрсетілетін қызметті берушінің құжаттарды жүйелендіру және сақтау бөліміне (техникалық мұрағатқа) тапсырады;</w:t>
      </w:r>
    </w:p>
    <w:p>
      <w:pPr>
        <w:spacing w:after="0"/>
        <w:ind w:left="0"/>
        <w:jc w:val="both"/>
      </w:pPr>
      <w:r>
        <w:rPr>
          <w:rFonts w:ascii="Times New Roman"/>
          <w:b w:val="false"/>
          <w:i w:val="false"/>
          <w:color w:val="000000"/>
          <w:sz w:val="28"/>
        </w:rPr>
        <w:t>
      4) көрсетілетін қызметті берушінің құжаттарды жүйелендіру және сақтау бөлімінің (техникалық мұрағаттың) жұмыскері 1 жұмыс күні ішінде қабылданған құжаттарды тіркейді, мұрағаттан мүкаммалдық жер-кадастрлық істерді көтереді, оларға материалдарды қоса тіркейді және оларды көрсетілетін қызметті берушінің МЖК бөліміне тапсырады;</w:t>
      </w:r>
    </w:p>
    <w:p>
      <w:pPr>
        <w:spacing w:after="0"/>
        <w:ind w:left="0"/>
        <w:jc w:val="both"/>
      </w:pPr>
      <w:r>
        <w:rPr>
          <w:rFonts w:ascii="Times New Roman"/>
          <w:b w:val="false"/>
          <w:i w:val="false"/>
          <w:color w:val="000000"/>
          <w:sz w:val="28"/>
        </w:rPr>
        <w:t xml:space="preserve">
      5) МЖК бөлімінің жұмыскері 1 жұмыс күні ішінде тапсырыс бланкілерін толтырады, жер-кадастрлық істерді қалыптастырып, тігеді, кадастрлық нөмірін береді және көрсетілетін қызметті берушінің МЖК ААЖ бөліміне тапсырады. </w:t>
      </w:r>
    </w:p>
    <w:p>
      <w:pPr>
        <w:spacing w:after="0"/>
        <w:ind w:left="0"/>
        <w:jc w:val="both"/>
      </w:pPr>
      <w:r>
        <w:rPr>
          <w:rFonts w:ascii="Times New Roman"/>
          <w:b w:val="false"/>
          <w:i w:val="false"/>
          <w:color w:val="000000"/>
          <w:sz w:val="28"/>
        </w:rPr>
        <w:t>
      Стандарттың 10-тармағына сәйкес мемлекеттік қызметті көрсетуден бас тарту үшін негіздер бар болған жағдайда, МЖК бөлімінің жұмыскері мемлекеттік қызметті көрсетуден бас тарту туралы уәжді жауапты әзірлейді және жібереді;</w:t>
      </w:r>
    </w:p>
    <w:p>
      <w:pPr>
        <w:spacing w:after="0"/>
        <w:ind w:left="0"/>
        <w:jc w:val="both"/>
      </w:pPr>
      <w:r>
        <w:rPr>
          <w:rFonts w:ascii="Times New Roman"/>
          <w:b w:val="false"/>
          <w:i w:val="false"/>
          <w:color w:val="000000"/>
          <w:sz w:val="28"/>
        </w:rPr>
        <w:t>
      6) МЖК ААЖ бөлімінің жұмыскері 2 жұмыс күні ішінде атрибутивті және графикалық деректерді МЖК ААЖ деректер базасына енгізеді, сәйкестендіру құжатын басып шығарады және көрсетілетін қызметті берушінің басшысына қол қоюға ұсынады;</w:t>
      </w:r>
    </w:p>
    <w:p>
      <w:pPr>
        <w:spacing w:after="0"/>
        <w:ind w:left="0"/>
        <w:jc w:val="both"/>
      </w:pPr>
      <w:r>
        <w:rPr>
          <w:rFonts w:ascii="Times New Roman"/>
          <w:b w:val="false"/>
          <w:i w:val="false"/>
          <w:color w:val="000000"/>
          <w:sz w:val="28"/>
        </w:rPr>
        <w:t>
      7) көрсетілетін қызметті берушінің басшысы 2 сағат ішінде сәйкестендіру құжатына қол қояды және оны құжаттарды қабылдау және беру бөліміне береді;</w:t>
      </w:r>
    </w:p>
    <w:p>
      <w:pPr>
        <w:spacing w:after="0"/>
        <w:ind w:left="0"/>
        <w:jc w:val="both"/>
      </w:pPr>
      <w:r>
        <w:rPr>
          <w:rFonts w:ascii="Times New Roman"/>
          <w:b w:val="false"/>
          <w:i w:val="false"/>
          <w:color w:val="000000"/>
          <w:sz w:val="28"/>
        </w:rPr>
        <w:t>
      8) құжаттарды қабылдау және беру бөлімінің жұмыскері 2 сағат ішінде сәйкестендіру құжатын елтаңбалық мөрмен куәландырады және тіркейді;</w:t>
      </w:r>
    </w:p>
    <w:p>
      <w:pPr>
        <w:spacing w:after="0"/>
        <w:ind w:left="0"/>
        <w:jc w:val="both"/>
      </w:pPr>
      <w:r>
        <w:rPr>
          <w:rFonts w:ascii="Times New Roman"/>
          <w:b w:val="false"/>
          <w:i w:val="false"/>
          <w:color w:val="000000"/>
          <w:sz w:val="28"/>
        </w:rPr>
        <w:t xml:space="preserve">
      9) көрсетілетін қызметті берушінің құжаттарды қабылдау және беру бөлімінің жұмыскері 2 сағат ішінде мемлекеттік қызметті көрсету нәтижесін көрсетілетін қызметті берушінің жинақтау бөлімінің жұмыскеріне (маманына) тапсырады; </w:t>
      </w:r>
    </w:p>
    <w:p>
      <w:pPr>
        <w:spacing w:after="0"/>
        <w:ind w:left="0"/>
        <w:jc w:val="both"/>
      </w:pPr>
      <w:r>
        <w:rPr>
          <w:rFonts w:ascii="Times New Roman"/>
          <w:b w:val="false"/>
          <w:i w:val="false"/>
          <w:color w:val="000000"/>
          <w:sz w:val="28"/>
        </w:rPr>
        <w:t>
      10) көрсетілетін қызметті берушінің жинақтау бөлімінің жұмыскері (маманы) мемлекеттік қызметті көрсету нәтижесін қабылдайды және 1 сағат ішінде көрсетілетін қызметті берушінің беру секторының жұмыскеріне (маманына) жолдайды;</w:t>
      </w:r>
    </w:p>
    <w:p>
      <w:pPr>
        <w:spacing w:after="0"/>
        <w:ind w:left="0"/>
        <w:jc w:val="both"/>
      </w:pPr>
      <w:r>
        <w:rPr>
          <w:rFonts w:ascii="Times New Roman"/>
          <w:b w:val="false"/>
          <w:i w:val="false"/>
          <w:color w:val="000000"/>
          <w:sz w:val="28"/>
        </w:rPr>
        <w:t>
      11) талон негізінде және жеке куәлігін және (немесе) сенімхат ұсынылған жағдайда, көрсетілетін қызметті берушінің беру секторының жұмыскері 15 минут ішінде көрсетілетін қызметті алушыға мемлекеттік қызметті көрсету нәтижесін береді.</w:t>
      </w:r>
    </w:p>
    <w:p>
      <w:pPr>
        <w:spacing w:after="0"/>
        <w:ind w:left="0"/>
        <w:jc w:val="both"/>
      </w:pPr>
      <w:r>
        <w:rPr>
          <w:rFonts w:ascii="Times New Roman"/>
          <w:b w:val="false"/>
          <w:i w:val="false"/>
          <w:color w:val="000000"/>
          <w:sz w:val="28"/>
        </w:rPr>
        <w:t xml:space="preserve">
      ЭҮП арқылы жүгінген кезде көрсетілетін қызметті берушінің маманы мемлекеттік қызметті көрсету нәтижесін тіркейді және 1 жұмыс күні ішінде көрсетілетін қызметті берушінің уәкілетті адамының ЭЦҚ-сы қойылған электрондық құжат нысанында көрсетілетін қызметті алушының "жеке кабинетіне" жолдайды. </w:t>
      </w:r>
    </w:p>
    <w:p>
      <w:pPr>
        <w:spacing w:after="0"/>
        <w:ind w:left="0"/>
        <w:jc w:val="both"/>
      </w:pPr>
      <w:r>
        <w:rPr>
          <w:rFonts w:ascii="Times New Roman"/>
          <w:b w:val="false"/>
          <w:i w:val="false"/>
          <w:color w:val="000000"/>
          <w:sz w:val="28"/>
        </w:rPr>
        <w:t xml:space="preserve">
      Әрбір рәсімнің (іс-қимылдың) ұзақтығы көрсетілген әрбір іс-қимылдың (рәсімнің) өту рәсімдерінің (іс-қимылдың) бірізділігі сипаттамасының блок-схемасы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келтірілген.</w:t>
      </w:r>
    </w:p>
    <w:bookmarkStart w:name="z63" w:id="40"/>
    <w:p>
      <w:pPr>
        <w:spacing w:after="0"/>
        <w:ind w:left="0"/>
        <w:jc w:val="left"/>
      </w:pPr>
      <w:r>
        <w:rPr>
          <w:rFonts w:ascii="Times New Roman"/>
          <w:b/>
          <w:i w:val="false"/>
          <w:color w:val="000000"/>
        </w:rPr>
        <w:t xml:space="preserve"> 4-тарау. Мемлекеттік қызметті көрсету процесінде "Азаматтарға арналған үкімет" мемлекеттік корпорациясымен" және (немесе) өзге көрсетілетін қызметті берушілермен өзара іс-қимыл жасау тәртібінің, сондай-ақ ақпараттық жүйелерді пайдалану тәртібінің сипаттамасы</w:t>
      </w:r>
    </w:p>
    <w:bookmarkEnd w:id="40"/>
    <w:bookmarkStart w:name="z64" w:id="41"/>
    <w:p>
      <w:pPr>
        <w:spacing w:after="0"/>
        <w:ind w:left="0"/>
        <w:jc w:val="both"/>
      </w:pPr>
      <w:r>
        <w:rPr>
          <w:rFonts w:ascii="Times New Roman"/>
          <w:b w:val="false"/>
          <w:i w:val="false"/>
          <w:color w:val="000000"/>
          <w:sz w:val="28"/>
        </w:rPr>
        <w:t>
      9. Көрсетілетін қызметті алушының ЭҮП арқылы жүгіну тәртібінің сипаттамасы және мемлекеттік қызметті көрсету процесінде ақпараттық жүйелерді пайдалану тәртібі:</w:t>
      </w:r>
    </w:p>
    <w:bookmarkEnd w:id="41"/>
    <w:p>
      <w:pPr>
        <w:spacing w:after="0"/>
        <w:ind w:left="0"/>
        <w:jc w:val="both"/>
      </w:pPr>
      <w:r>
        <w:rPr>
          <w:rFonts w:ascii="Times New Roman"/>
          <w:b w:val="false"/>
          <w:i w:val="false"/>
          <w:color w:val="000000"/>
          <w:sz w:val="28"/>
        </w:rPr>
        <w:t>
      мемлекеттік қызмет көрсетілетін қызметті алушының ЭЦҚ-сы болған жағдайда көрсетіледі.</w:t>
      </w:r>
    </w:p>
    <w:p>
      <w:pPr>
        <w:spacing w:after="0"/>
        <w:ind w:left="0"/>
        <w:jc w:val="both"/>
      </w:pPr>
      <w:r>
        <w:rPr>
          <w:rFonts w:ascii="Times New Roman"/>
          <w:b w:val="false"/>
          <w:i w:val="false"/>
          <w:color w:val="000000"/>
          <w:sz w:val="28"/>
        </w:rPr>
        <w:t xml:space="preserve">
      1) көрсетілдетін қызметті алушы ЭҮП-де өзін тіркеуді жеке сәйкестендіру немесе бизнес-сәйкестендіру нөмірі (бұдан әрі – ЖСН (БСН) арқылы жүзеге асырады (ЭҮП-де тіркелмеген көрсетілетін қызметті алушылар үшін жүзеге асырылады); </w:t>
      </w:r>
    </w:p>
    <w:p>
      <w:pPr>
        <w:spacing w:after="0"/>
        <w:ind w:left="0"/>
        <w:jc w:val="both"/>
      </w:pPr>
      <w:r>
        <w:rPr>
          <w:rFonts w:ascii="Times New Roman"/>
          <w:b w:val="false"/>
          <w:i w:val="false"/>
          <w:color w:val="000000"/>
          <w:sz w:val="28"/>
        </w:rPr>
        <w:t>
      2) 1-процесс – көрсетілетін қызметті алушының көрсетілетін қызметті алу үшін ЭҮП-ге ЖСН (БСН) және парольді енгізуі (авторландыру процесі);</w:t>
      </w:r>
    </w:p>
    <w:p>
      <w:pPr>
        <w:spacing w:after="0"/>
        <w:ind w:left="0"/>
        <w:jc w:val="both"/>
      </w:pPr>
      <w:r>
        <w:rPr>
          <w:rFonts w:ascii="Times New Roman"/>
          <w:b w:val="false"/>
          <w:i w:val="false"/>
          <w:color w:val="000000"/>
          <w:sz w:val="28"/>
        </w:rPr>
        <w:t>
      3) 1-шарт – ЭҮП-де ЖСН (БСН) және пароль арқылы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2-процесс – ЭҮП-де көрсетілетін қызметті алушының деректерінде бұзушылықтар болуына байланысты авторландырудан бас тарту туралы хабарламаны қалыптастыру;</w:t>
      </w:r>
    </w:p>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мемлекеттік қызметті таңдауы, қызметті көрсету және оның құрылымы мен форматтық талаптарды ескере отырып, Стандарттың 9-тармағында көрсетілген қажетті құжаттарды электрондық түрде қоса бере отырып, көрсетілетін қызметті алушының нысанды толтыруы үшін өтініш нысанын экранға шығару, өтінішті куәландыру (қол қою) үшін ЭЦҚ-ны тіркеу куәлігін таңдау;</w:t>
      </w:r>
    </w:p>
    <w:p>
      <w:pPr>
        <w:spacing w:after="0"/>
        <w:ind w:left="0"/>
        <w:jc w:val="both"/>
      </w:pPr>
      <w:r>
        <w:rPr>
          <w:rFonts w:ascii="Times New Roman"/>
          <w:b w:val="false"/>
          <w:i w:val="false"/>
          <w:color w:val="000000"/>
          <w:sz w:val="28"/>
        </w:rPr>
        <w:t>
      6) 2-шарт – ЭҮП-де ЭЦҚ тіркеу куәлігінің қолдану мерзімін және қайтарылған (жойылған) тіркеу куәліктерінің тізімінде болмауын, сондай-ақ ЭЦҚ тіркеу куәлігінде көрсетілген сәйкестендіру деректерінің сәйкестігін (сұранымда көрсетілген ЖСН (БСН) және ЭЦҚ тіркеу куәлігінде көрсетілген ЖСН (БСН) арасындағы) тексеру;</w:t>
      </w:r>
    </w:p>
    <w:p>
      <w:pPr>
        <w:spacing w:after="0"/>
        <w:ind w:left="0"/>
        <w:jc w:val="both"/>
      </w:pPr>
      <w:r>
        <w:rPr>
          <w:rFonts w:ascii="Times New Roman"/>
          <w:b w:val="false"/>
          <w:i w:val="false"/>
          <w:color w:val="000000"/>
          <w:sz w:val="28"/>
        </w:rPr>
        <w:t>
      7) 4-процесс – ЭҮП электрондық құжатты (өтінішті) МЖК ААЖ-да тексеру үшін "электрондық үкімет" шлюзі (бұдан әрі – ЭҮШ) арқылы жібереді;</w:t>
      </w:r>
    </w:p>
    <w:p>
      <w:pPr>
        <w:spacing w:after="0"/>
        <w:ind w:left="0"/>
        <w:jc w:val="both"/>
      </w:pPr>
      <w:r>
        <w:rPr>
          <w:rFonts w:ascii="Times New Roman"/>
          <w:b w:val="false"/>
          <w:i w:val="false"/>
          <w:color w:val="000000"/>
          <w:sz w:val="28"/>
        </w:rPr>
        <w:t xml:space="preserve">
      8) 3-шарт – көрсетілетін қызметті беруші 2 жұмыс күні ішінде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тізбесінің толықтығын тексереді. </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болған жағдайда, МЖК бөлімінің жұмыскері мемлекеттік қызметті көрсетуден бас тарту туралы уәжді жауап дайындайды және жібереді;</w:t>
      </w:r>
    </w:p>
    <w:p>
      <w:pPr>
        <w:spacing w:after="0"/>
        <w:ind w:left="0"/>
        <w:jc w:val="both"/>
      </w:pPr>
      <w:r>
        <w:rPr>
          <w:rFonts w:ascii="Times New Roman"/>
          <w:b w:val="false"/>
          <w:i w:val="false"/>
          <w:color w:val="000000"/>
          <w:sz w:val="28"/>
        </w:rPr>
        <w:t>
      9) 5-процесс – көрсетілетін қызметті беруші көрсетілетін қызметті берушінің уәкілетті адамының ЭЦҚ-сы қойылған мемлекеттік қызметті көрсетудің төлем шотын қалыптастырады;</w:t>
      </w:r>
    </w:p>
    <w:p>
      <w:pPr>
        <w:spacing w:after="0"/>
        <w:ind w:left="0"/>
        <w:jc w:val="both"/>
      </w:pPr>
      <w:r>
        <w:rPr>
          <w:rFonts w:ascii="Times New Roman"/>
          <w:b w:val="false"/>
          <w:i w:val="false"/>
          <w:color w:val="000000"/>
          <w:sz w:val="28"/>
        </w:rPr>
        <w:t>
      10) 4-шарт – көрсетілетін қызметті алушы 2 жұмыс күні өткеннен кейін өтінішті тексерудің нәтижесін алады;</w:t>
      </w:r>
    </w:p>
    <w:p>
      <w:pPr>
        <w:spacing w:after="0"/>
        <w:ind w:left="0"/>
        <w:jc w:val="both"/>
      </w:pPr>
      <w:r>
        <w:rPr>
          <w:rFonts w:ascii="Times New Roman"/>
          <w:b w:val="false"/>
          <w:i w:val="false"/>
          <w:color w:val="000000"/>
          <w:sz w:val="28"/>
        </w:rPr>
        <w:t>
      11) 6-процесс – көрсетілетін қызметті алушы қызметті көрсетудің төлем шотын алғаннан кейін "электрондық үкімет" төлем шлюзі ақпараттық жүйесі (бұдан әрі – ЭҮТШ АЖ) арқылы төлем жүргізу нысанына өтеді, төлем картасының (есеп шотының) қажетті деректерін толтырады;</w:t>
      </w:r>
    </w:p>
    <w:p>
      <w:pPr>
        <w:spacing w:after="0"/>
        <w:ind w:left="0"/>
        <w:jc w:val="both"/>
      </w:pPr>
      <w:r>
        <w:rPr>
          <w:rFonts w:ascii="Times New Roman"/>
          <w:b w:val="false"/>
          <w:i w:val="false"/>
          <w:color w:val="000000"/>
          <w:sz w:val="28"/>
        </w:rPr>
        <w:t>
      12) 7-процесс – көрсетілетін қызметті беруші ЭҮТШ АЖ-дан жүргізілген төлем туралы растауды алғаннан кейін 1 жұмыс күні ішінде мемлекеттік қызметті көрсетудің нәтижесін дайындайды;</w:t>
      </w:r>
    </w:p>
    <w:p>
      <w:pPr>
        <w:spacing w:after="0"/>
        <w:ind w:left="0"/>
        <w:jc w:val="both"/>
      </w:pPr>
      <w:r>
        <w:rPr>
          <w:rFonts w:ascii="Times New Roman"/>
          <w:b w:val="false"/>
          <w:i w:val="false"/>
          <w:color w:val="000000"/>
          <w:sz w:val="28"/>
        </w:rPr>
        <w:t>
      13) 8-процесс – көрсетілетін қызметті алушы көрсетілген қызметтің нәтижесін (сәйкестендіру құжатын) көрсетілетін қызметті берушінің уәкілетті адамының ЭЦҚ-сы қойылған электрондық құжат нысанында алады.</w:t>
      </w:r>
    </w:p>
    <w:p>
      <w:pPr>
        <w:spacing w:after="0"/>
        <w:ind w:left="0"/>
        <w:jc w:val="both"/>
      </w:pPr>
      <w:r>
        <w:rPr>
          <w:rFonts w:ascii="Times New Roman"/>
          <w:b w:val="false"/>
          <w:i w:val="false"/>
          <w:color w:val="000000"/>
          <w:sz w:val="28"/>
        </w:rPr>
        <w:t xml:space="preserve">
      Мемлекеттік қызметті көрсетуге тартылған ақпараттық жүйелердің функциялық өзара іс-қимылының диаграммасы графикалық нысанда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Start w:name="z65" w:id="42"/>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бірізділігінің, көрсетілетін қызметті берушінің құрылымдық бөлімшелерінің (жұмыскерлерінің) өзара іс-қимылдарының егжей-тегжейлі сипаттамасы, сондай-ақ мемлекеттік қызметті көрсету процесінде ақпараттық жүйелерді пайдалану тәртібінің сипаттамасы осы регламентке нысан бойынша </w:t>
      </w:r>
      <w:r>
        <w:rPr>
          <w:rFonts w:ascii="Times New Roman"/>
          <w:b w:val="false"/>
          <w:i w:val="false"/>
          <w:color w:val="000000"/>
          <w:sz w:val="28"/>
        </w:rPr>
        <w:t>3-қосымшаға</w:t>
      </w:r>
      <w:r>
        <w:rPr>
          <w:rFonts w:ascii="Times New Roman"/>
          <w:b w:val="false"/>
          <w:i w:val="false"/>
          <w:color w:val="000000"/>
          <w:sz w:val="28"/>
        </w:rPr>
        <w:t xml:space="preserve"> сәйкес "Жер учаскесіне жеке меншік құқығына актілерді ресімдеу және беру" мемлекеттік қызметті көрсетудің бизнес-процестерінің анықтамалығында көрсетілген.</w:t>
      </w:r>
    </w:p>
    <w:bookmarkEnd w:id="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учаскесіне жеке меншік </w:t>
            </w:r>
            <w:r>
              <w:br/>
            </w:r>
            <w:r>
              <w:rPr>
                <w:rFonts w:ascii="Times New Roman"/>
                <w:b w:val="false"/>
                <w:i w:val="false"/>
                <w:color w:val="000000"/>
                <w:sz w:val="20"/>
              </w:rPr>
              <w:t xml:space="preserve">құқығына актілерді ресімдеу </w:t>
            </w:r>
            <w:r>
              <w:br/>
            </w:r>
            <w:r>
              <w:rPr>
                <w:rFonts w:ascii="Times New Roman"/>
                <w:b w:val="false"/>
                <w:i w:val="false"/>
                <w:color w:val="000000"/>
                <w:sz w:val="20"/>
              </w:rPr>
              <w:t xml:space="preserve">және беру" мемлекеттік </w:t>
            </w:r>
            <w:r>
              <w:br/>
            </w:r>
            <w:r>
              <w:rPr>
                <w:rFonts w:ascii="Times New Roman"/>
                <w:b w:val="false"/>
                <w:i w:val="false"/>
                <w:color w:val="000000"/>
                <w:sz w:val="20"/>
              </w:rPr>
              <w:t>көрсетілетін қызмет</w:t>
            </w:r>
            <w:r>
              <w:br/>
            </w:r>
            <w:r>
              <w:rPr>
                <w:rFonts w:ascii="Times New Roman"/>
                <w:b w:val="false"/>
                <w:i w:val="false"/>
                <w:color w:val="000000"/>
                <w:sz w:val="20"/>
              </w:rPr>
              <w:t xml:space="preserve">регламентіне </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7" w:id="43"/>
    <w:p>
      <w:pPr>
        <w:spacing w:after="0"/>
        <w:ind w:left="0"/>
        <w:jc w:val="left"/>
      </w:pPr>
      <w:r>
        <w:rPr>
          <w:rFonts w:ascii="Times New Roman"/>
          <w:b/>
          <w:i w:val="false"/>
          <w:color w:val="000000"/>
        </w:rPr>
        <w:t xml:space="preserve"> Әрбір рәсімнің (іс-қимылдың) ұзақтығы көрсетілген әрбір іс-қимылдың (рәсімнің) өту рәсімдерінің (іс-қимылдың) бірізділігі сипаттамасының блок-схемасы</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және беру бөлімінің құжаттарды қабылдауы және тексеруі, оның нәтижесі кіріс нөмірі бар тіркелген құжат болып табылады (15 минут)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құжаттарды жүйелендіру және сақтау бөліміне (техникалық мұрағатқа) құжаттарды қабылдау күні тапсыру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құжаттарды 1 жұмыс күні ішінде жүйелендіру және сақтау бөлімінде (техникалық мұрағатта) тіркеу, мұрағаттан мүкаммалдық жер-кадастрлық істерді көтеру, оларға материалдарды қосып тіркеу және оны МЖК бөліміне тапсыру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құжаттарды МЖК бөлімінде тексеру және материалдарды МЖК ААЖ бөліміне тапсыру (1 жұмыс күні). Стандарттың 10-тармағына сәйкес мемлекеттік қызметті көрсетуден бас тарту үшін негіздер болған жағдайда, 1 жұмыс күні ішінде мемлекеттік қызметті көрсетуден бас тарту туралы уәжд жауап дайындалады және жіберіледі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 МЖК ААЖ бөлімінде тапсырыс бланкілерін толтыру және жер-кадастрлық істерді қалыптастырып, тігу, атрибутивтік және графикалық деректерді МЖК ААЖ деректер базасына енгізу, кадастрлық нөмір беру, сәйкестендіру құжатын басып шығару және көрсетілетін қызметті берушінің басшысына қол қоюға беру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басшысының 4 сағат ішінде сәйкестендіру құжатына қол қоюы және оны құжаттарды қабылдау және беру бөліміне тапсыруы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құжатын 4 сағат ішінде құжаттарды қабылдау және беру бөлімінде тіркеу</w:t>
            </w:r>
          </w:p>
        </w:tc>
      </w:tr>
    </w:tbl>
    <w:p>
      <w:pPr>
        <w:spacing w:after="0"/>
        <w:ind w:left="0"/>
        <w:jc w:val="both"/>
      </w:pPr>
      <w:r>
        <w:rPr>
          <w:rFonts w:ascii="Times New Roman"/>
          <w:b w:val="false"/>
          <w:i w:val="false"/>
          <w:color w:val="000000"/>
          <w:sz w:val="28"/>
        </w:rPr>
        <w:t>
      Мемлекеттік қызмет көрсетудің нәтижесін көрсетілетін қызметті алушыға 15 минут ішінде беру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учаскесіне жеке меншік</w:t>
            </w:r>
            <w:r>
              <w:br/>
            </w:r>
            <w:r>
              <w:rPr>
                <w:rFonts w:ascii="Times New Roman"/>
                <w:b w:val="false"/>
                <w:i w:val="false"/>
                <w:color w:val="000000"/>
                <w:sz w:val="20"/>
              </w:rPr>
              <w:t xml:space="preserve">құқығына актілерді ресімдеу </w:t>
            </w:r>
            <w:r>
              <w:br/>
            </w:r>
            <w:r>
              <w:rPr>
                <w:rFonts w:ascii="Times New Roman"/>
                <w:b w:val="false"/>
                <w:i w:val="false"/>
                <w:color w:val="000000"/>
                <w:sz w:val="20"/>
              </w:rPr>
              <w:t xml:space="preserve">және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2-қосымша</w:t>
            </w:r>
          </w:p>
        </w:tc>
      </w:tr>
    </w:tbl>
    <w:bookmarkStart w:name="z69" w:id="44"/>
    <w:p>
      <w:pPr>
        <w:spacing w:after="0"/>
        <w:ind w:left="0"/>
        <w:jc w:val="left"/>
      </w:pPr>
      <w:r>
        <w:rPr>
          <w:rFonts w:ascii="Times New Roman"/>
          <w:b/>
          <w:i w:val="false"/>
          <w:color w:val="000000"/>
        </w:rPr>
        <w:t xml:space="preserve"> Мемлекеттік қызмет көрсетуге тартылған ақпараттық жүйелердің функциялық өзара іс-қимылының графикалық нысандағы диаграммасы</w:t>
      </w:r>
    </w:p>
    <w:bookmarkEnd w:id="44"/>
    <w:p>
      <w:pPr>
        <w:spacing w:after="0"/>
        <w:ind w:left="0"/>
        <w:jc w:val="left"/>
      </w:pPr>
      <w:r>
        <w:br/>
      </w:r>
    </w:p>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учаскесіне жеке меншік </w:t>
            </w:r>
            <w:r>
              <w:br/>
            </w:r>
            <w:r>
              <w:rPr>
                <w:rFonts w:ascii="Times New Roman"/>
                <w:b w:val="false"/>
                <w:i w:val="false"/>
                <w:color w:val="000000"/>
                <w:sz w:val="20"/>
              </w:rPr>
              <w:t xml:space="preserve">құқығына актілерді ресімдеу </w:t>
            </w:r>
            <w:r>
              <w:br/>
            </w:r>
            <w:r>
              <w:rPr>
                <w:rFonts w:ascii="Times New Roman"/>
                <w:b w:val="false"/>
                <w:i w:val="false"/>
                <w:color w:val="000000"/>
                <w:sz w:val="20"/>
              </w:rPr>
              <w:t xml:space="preserve">және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1" w:id="45"/>
    <w:p>
      <w:pPr>
        <w:spacing w:after="0"/>
        <w:ind w:left="0"/>
        <w:jc w:val="left"/>
      </w:pPr>
      <w:r>
        <w:rPr>
          <w:rFonts w:ascii="Times New Roman"/>
          <w:b/>
          <w:i w:val="false"/>
          <w:color w:val="000000"/>
        </w:rPr>
        <w:t xml:space="preserve"> "Жер учаскесіне жеке меншік құқығына актілерді ресімдеу және беру" мемлекеттік қызметін көрсету бизнес-процестерінің анықтамалығы</w:t>
      </w:r>
    </w:p>
    <w:bookmarkEnd w:id="45"/>
    <w:p>
      <w:pPr>
        <w:spacing w:after="0"/>
        <w:ind w:left="0"/>
        <w:jc w:val="left"/>
      </w:pP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24 сәуірдегі</w:t>
            </w:r>
            <w:r>
              <w:br/>
            </w:r>
            <w:r>
              <w:rPr>
                <w:rFonts w:ascii="Times New Roman"/>
                <w:b w:val="false"/>
                <w:i w:val="false"/>
                <w:color w:val="000000"/>
                <w:sz w:val="20"/>
              </w:rPr>
              <w:t>№ 355 бұйрығына</w:t>
            </w:r>
            <w:r>
              <w:br/>
            </w:r>
            <w:r>
              <w:rPr>
                <w:rFonts w:ascii="Times New Roman"/>
                <w:b w:val="false"/>
                <w:i w:val="false"/>
                <w:color w:val="000000"/>
                <w:sz w:val="20"/>
              </w:rPr>
              <w:t>3-қосымша</w:t>
            </w:r>
          </w:p>
        </w:tc>
      </w:tr>
    </w:tbl>
    <w:bookmarkStart w:name="z152" w:id="46"/>
    <w:p>
      <w:pPr>
        <w:spacing w:after="0"/>
        <w:ind w:left="0"/>
        <w:jc w:val="left"/>
      </w:pPr>
      <w:r>
        <w:rPr>
          <w:rFonts w:ascii="Times New Roman"/>
          <w:b/>
          <w:i w:val="false"/>
          <w:color w:val="000000"/>
        </w:rPr>
        <w:t xml:space="preserve"> "Тұрақты жер пайдалану құқығына актілерді ресімдеу және беру" мемлекеттік көрсетілетін қызмет регламенті</w:t>
      </w:r>
    </w:p>
    <w:bookmarkEnd w:id="46"/>
    <w:p>
      <w:pPr>
        <w:spacing w:after="0"/>
        <w:ind w:left="0"/>
        <w:jc w:val="both"/>
      </w:pPr>
      <w:r>
        <w:rPr>
          <w:rFonts w:ascii="Times New Roman"/>
          <w:b w:val="false"/>
          <w:i w:val="false"/>
          <w:color w:val="ff0000"/>
          <w:sz w:val="28"/>
        </w:rPr>
        <w:t xml:space="preserve">
      Ескерту. Регламент жаңа редакцияда – ҚР Ауыл шаруашылығы министрінің 10.06.2019 </w:t>
      </w:r>
      <w:r>
        <w:rPr>
          <w:rFonts w:ascii="Times New Roman"/>
          <w:b w:val="false"/>
          <w:i w:val="false"/>
          <w:color w:val="ff0000"/>
          <w:sz w:val="28"/>
        </w:rPr>
        <w:t>№ 230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76" w:id="47"/>
    <w:p>
      <w:pPr>
        <w:spacing w:after="0"/>
        <w:ind w:left="0"/>
        <w:jc w:val="both"/>
      </w:pPr>
      <w:r>
        <w:rPr>
          <w:rFonts w:ascii="Times New Roman"/>
          <w:b w:val="false"/>
          <w:i w:val="false"/>
          <w:color w:val="000000"/>
          <w:sz w:val="28"/>
        </w:rPr>
        <w:t xml:space="preserve">
      1. "Тұрақты жер пайдалану құқығына актілерді ресімдеу және беру" мемлекеттік көрсетілетін қызметін (бұдан әрі – мемлекеттік көрсетілетін қызмет)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министрінің міндетін атқарушының 2015 жылғы 27 наурыздағы № 272 бұйрығымен (Нормативтік құқықтық актілерді мемлекеттік тіркеу тізіліміне № 11050 болып тіркелген) бекітілген "Жер учаскесіне жеке меншік құқығына актілерді ресімдеу және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"Азаматтарға арналған үкімет" мемлекеттік корпорациясы" (бұдан әрі – көрсетілетін қызметті беруші) көрсетеді.</w:t>
      </w:r>
    </w:p>
    <w:bookmarkEnd w:id="47"/>
    <w:bookmarkStart w:name="z77" w:id="48"/>
    <w:p>
      <w:pPr>
        <w:spacing w:after="0"/>
        <w:ind w:left="0"/>
        <w:jc w:val="both"/>
      </w:pPr>
      <w:r>
        <w:rPr>
          <w:rFonts w:ascii="Times New Roman"/>
          <w:b w:val="false"/>
          <w:i w:val="false"/>
          <w:color w:val="000000"/>
          <w:sz w:val="28"/>
        </w:rPr>
        <w:t>
      2. Мемлекеттік қызметті көрсету нысаны: электрондық және (немесе) қағаз түрінде.</w:t>
      </w:r>
    </w:p>
    <w:bookmarkEnd w:id="48"/>
    <w:bookmarkStart w:name="z78" w:id="49"/>
    <w:p>
      <w:pPr>
        <w:spacing w:after="0"/>
        <w:ind w:left="0"/>
        <w:jc w:val="both"/>
      </w:pPr>
      <w:r>
        <w:rPr>
          <w:rFonts w:ascii="Times New Roman"/>
          <w:b w:val="false"/>
          <w:i w:val="false"/>
          <w:color w:val="000000"/>
          <w:sz w:val="28"/>
        </w:rPr>
        <w:t xml:space="preserve">
      3. Мемлекеттік қызмет көрсету нәтижесі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тұрақты жер пайдалану құқығына акт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уәжді жауап. </w:t>
      </w:r>
    </w:p>
    <w:bookmarkEnd w:id="49"/>
    <w:bookmarkStart w:name="z79" w:id="50"/>
    <w:p>
      <w:pPr>
        <w:spacing w:after="0"/>
        <w:ind w:left="0"/>
        <w:jc w:val="left"/>
      </w:pPr>
      <w:r>
        <w:rPr>
          <w:rFonts w:ascii="Times New Roman"/>
          <w:b/>
          <w:i w:val="false"/>
          <w:color w:val="000000"/>
        </w:rPr>
        <w:t xml:space="preserve"> 2-тарау. Мемлекеттік қызметті көрсету процесіндегі көрсетілетін қызметті берушінің құрылымдық бөлімшелерінің (жұмыскерлерінің) іс-қимылы тәртібінің сипаттамасы</w:t>
      </w:r>
    </w:p>
    <w:bookmarkEnd w:id="50"/>
    <w:bookmarkStart w:name="z80" w:id="51"/>
    <w:p>
      <w:pPr>
        <w:spacing w:after="0"/>
        <w:ind w:left="0"/>
        <w:jc w:val="both"/>
      </w:pPr>
      <w:r>
        <w:rPr>
          <w:rFonts w:ascii="Times New Roman"/>
          <w:b w:val="false"/>
          <w:i w:val="false"/>
          <w:color w:val="000000"/>
          <w:sz w:val="28"/>
        </w:rPr>
        <w:t xml:space="preserve">
      4. Көрсетілетін қызметті берушінің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құжаттармен (бұдан әрі – құжаттар) қоса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қабылдауы мемлекеттік қызметті көрсету жөніндегі рәсімді (іс-қимылды) бастау үшін негіз болып табылады.</w:t>
      </w:r>
    </w:p>
    <w:bookmarkEnd w:id="51"/>
    <w:bookmarkStart w:name="z81" w:id="52"/>
    <w:p>
      <w:pPr>
        <w:spacing w:after="0"/>
        <w:ind w:left="0"/>
        <w:jc w:val="both"/>
      </w:pPr>
      <w:r>
        <w:rPr>
          <w:rFonts w:ascii="Times New Roman"/>
          <w:b w:val="false"/>
          <w:i w:val="false"/>
          <w:color w:val="000000"/>
          <w:sz w:val="28"/>
        </w:rPr>
        <w:t>
      5. Процесс құрамына кіретін әрбір рәсімнің (іс-қимылдың) мазмұны, орындалу ұзақтығы:</w:t>
      </w:r>
    </w:p>
    <w:bookmarkEnd w:id="52"/>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 көрсетілетін қызметті алушы ұсынған құжаттарды құжаттар түскен күні 15 минут ішінде қабылдауды және тексеруді, оларды тіркеуді жүзеге асырады.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берушінің жұмыскері Стандартқа 5-қосымшаға сәйкес нысан бойынша құжаттарды қабылдаудан бас тартылғаны туралы қолхат береді;</w:t>
      </w:r>
    </w:p>
    <w:p>
      <w:pPr>
        <w:spacing w:after="0"/>
        <w:ind w:left="0"/>
        <w:jc w:val="both"/>
      </w:pPr>
      <w:r>
        <w:rPr>
          <w:rFonts w:ascii="Times New Roman"/>
          <w:b w:val="false"/>
          <w:i w:val="false"/>
          <w:color w:val="000000"/>
          <w:sz w:val="28"/>
        </w:rPr>
        <w:t>
      2) көрсетілетін қызметті берушінің операциялық залының жұмыскері көрсетілетін қызметті алушыдан қабылдаған құжаттарды құжаттар түскен күні көрсетілетін қызметті берушінің жинақтау бөлімінің жұмыскеріне (маманына) тапсырады;</w:t>
      </w:r>
    </w:p>
    <w:p>
      <w:pPr>
        <w:spacing w:after="0"/>
        <w:ind w:left="0"/>
        <w:jc w:val="both"/>
      </w:pPr>
      <w:r>
        <w:rPr>
          <w:rFonts w:ascii="Times New Roman"/>
          <w:b w:val="false"/>
          <w:i w:val="false"/>
          <w:color w:val="000000"/>
          <w:sz w:val="28"/>
        </w:rPr>
        <w:t>
      3) көрсетілетін қызметті берушінің жинақтау бөлімінің жұмыскері (маманы) оларды дайындап, 2 сағат ішінде көрсетілетін қызметті берушінің құжаттарды жүйелендіру және сақтау бөліміне (техникалық мұрағатқа) тапсырады.</w:t>
      </w:r>
    </w:p>
    <w:p>
      <w:pPr>
        <w:spacing w:after="0"/>
        <w:ind w:left="0"/>
        <w:jc w:val="both"/>
      </w:pPr>
      <w:r>
        <w:rPr>
          <w:rFonts w:ascii="Times New Roman"/>
          <w:b w:val="false"/>
          <w:i w:val="false"/>
          <w:color w:val="000000"/>
          <w:sz w:val="28"/>
        </w:rPr>
        <w:t xml:space="preserve">
      Құжаттарды қабылдау күні мемлекеттік қызметті көрсету мерзіміне кірмейді; </w:t>
      </w:r>
    </w:p>
    <w:p>
      <w:pPr>
        <w:spacing w:after="0"/>
        <w:ind w:left="0"/>
        <w:jc w:val="both"/>
      </w:pPr>
      <w:r>
        <w:rPr>
          <w:rFonts w:ascii="Times New Roman"/>
          <w:b w:val="false"/>
          <w:i w:val="false"/>
          <w:color w:val="000000"/>
          <w:sz w:val="28"/>
        </w:rPr>
        <w:t>
      4) көрсетілетін қызметті берушінің құжаттарды жүйелендіру және сақтау бөлімінің (техникалық мұрағаттың) жұмыскері 1 жұмыс күні ішінде қабылданған құжаттарды тіркейді, мұрағаттан мүкаммалдық жер-кадастрлық істерді көтереді, оларға материалдарды қоса тіркейді және оларды көрсетілетін қызметті берушінің мемлекеттік жер кадастры (бұдан әрі – МЖК) бөліміне тапсырады;</w:t>
      </w:r>
    </w:p>
    <w:p>
      <w:pPr>
        <w:spacing w:after="0"/>
        <w:ind w:left="0"/>
        <w:jc w:val="both"/>
      </w:pPr>
      <w:r>
        <w:rPr>
          <w:rFonts w:ascii="Times New Roman"/>
          <w:b w:val="false"/>
          <w:i w:val="false"/>
          <w:color w:val="000000"/>
          <w:sz w:val="28"/>
        </w:rPr>
        <w:t xml:space="preserve">
      5) МЖК бөлімінің жұмыскері 1 жұмыс күні ішінде тапсырыс бланкілерін толтырады, жер-кадастрлық істерді қалыптастырып, тігеді, кадастрлық нөмірін береді және көрсетілетін қызметті берушінің мемлекеттік жер кадастры автоматтандырылған ақпараттық жүйесі (бұдан әрі – МЖК ААЖ) бөліміне тапсырады. </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бар болған жағдайда, МЖК бөлімінің жұмыскері мемлекеттік қызметті көрсетуден бас тарту туралы уәжді жауапты әзірлейді және жібереді;</w:t>
      </w:r>
    </w:p>
    <w:p>
      <w:pPr>
        <w:spacing w:after="0"/>
        <w:ind w:left="0"/>
        <w:jc w:val="both"/>
      </w:pPr>
      <w:r>
        <w:rPr>
          <w:rFonts w:ascii="Times New Roman"/>
          <w:b w:val="false"/>
          <w:i w:val="false"/>
          <w:color w:val="000000"/>
          <w:sz w:val="28"/>
        </w:rPr>
        <w:t>
      6) МЖК ААЖ бөлімінің жұмыскері 2 жұмыс күні ішінде атрибутивті және графикалық деректерді МЖК ААЖ деректер базасына енгізеді, сәйкестендіру құжатын басып шығарады және көрсетілетін қызметті берушінің басшысына қол қоюға ұсынады;</w:t>
      </w:r>
    </w:p>
    <w:p>
      <w:pPr>
        <w:spacing w:after="0"/>
        <w:ind w:left="0"/>
        <w:jc w:val="both"/>
      </w:pPr>
      <w:r>
        <w:rPr>
          <w:rFonts w:ascii="Times New Roman"/>
          <w:b w:val="false"/>
          <w:i w:val="false"/>
          <w:color w:val="000000"/>
          <w:sz w:val="28"/>
        </w:rPr>
        <w:t>
      7) көрсетілетін қызметті берушінің басшысы 2 сағат ішінде сәйкестендіру құжатына қол қояды және оны құжаттарды қабылдау және беру бөліміне береді;</w:t>
      </w:r>
    </w:p>
    <w:p>
      <w:pPr>
        <w:spacing w:after="0"/>
        <w:ind w:left="0"/>
        <w:jc w:val="both"/>
      </w:pPr>
      <w:r>
        <w:rPr>
          <w:rFonts w:ascii="Times New Roman"/>
          <w:b w:val="false"/>
          <w:i w:val="false"/>
          <w:color w:val="000000"/>
          <w:sz w:val="28"/>
        </w:rPr>
        <w:t>
      8) құжаттарды қабылдау және беру бөлімінің жұмыскері 2 сағат ішінде сәйкестендіру құжатын елтаңбалық мөрмен куәландырады және тіркейді;</w:t>
      </w:r>
    </w:p>
    <w:p>
      <w:pPr>
        <w:spacing w:after="0"/>
        <w:ind w:left="0"/>
        <w:jc w:val="both"/>
      </w:pPr>
      <w:r>
        <w:rPr>
          <w:rFonts w:ascii="Times New Roman"/>
          <w:b w:val="false"/>
          <w:i w:val="false"/>
          <w:color w:val="000000"/>
          <w:sz w:val="28"/>
        </w:rPr>
        <w:t xml:space="preserve">
      9) көрсетілетін қызметті берушінің құжаттарды қабылдау және беру бөлімінің жұмыскері 2 сағат ішінде мемлекеттік қызметті көрсету нәтижесін көрсетілетін қызметті берушінің жинақтау бөлімінің жұмыскеріне (маманына) тапсырады; </w:t>
      </w:r>
    </w:p>
    <w:p>
      <w:pPr>
        <w:spacing w:after="0"/>
        <w:ind w:left="0"/>
        <w:jc w:val="both"/>
      </w:pPr>
      <w:r>
        <w:rPr>
          <w:rFonts w:ascii="Times New Roman"/>
          <w:b w:val="false"/>
          <w:i w:val="false"/>
          <w:color w:val="000000"/>
          <w:sz w:val="28"/>
        </w:rPr>
        <w:t>
      10) көрсетілетін қызметті берушінің жинақтау бөлімінің жұмыскері (маманы) мемлекеттік қызметті көрсету нәтижесін қабылдайды және 1 сағат ішінде көрсетілетін қызметті берушінің беру секторының жұмыскеріне (маманына) жолдайды;</w:t>
      </w:r>
    </w:p>
    <w:p>
      <w:pPr>
        <w:spacing w:after="0"/>
        <w:ind w:left="0"/>
        <w:jc w:val="both"/>
      </w:pPr>
      <w:r>
        <w:rPr>
          <w:rFonts w:ascii="Times New Roman"/>
          <w:b w:val="false"/>
          <w:i w:val="false"/>
          <w:color w:val="000000"/>
          <w:sz w:val="28"/>
        </w:rPr>
        <w:t>
      11) талон негізінде және жеке куәлігін және (немесе) сенімхат ұсынылған жағдайда, көрсетілетін қызметті берушінің беру секторының жұмыскері 15 минут ішінде көрсетілетін қызметті алушыға мемлекеттік қызметті көрсету нәтижесін береді.</w:t>
      </w:r>
    </w:p>
    <w:p>
      <w:pPr>
        <w:spacing w:after="0"/>
        <w:ind w:left="0"/>
        <w:jc w:val="both"/>
      </w:pPr>
      <w:r>
        <w:rPr>
          <w:rFonts w:ascii="Times New Roman"/>
          <w:b w:val="false"/>
          <w:i w:val="false"/>
          <w:color w:val="000000"/>
          <w:sz w:val="28"/>
        </w:rPr>
        <w:t>
      Егер көрсетілетін қызметті алушы көрсетілген қызметтің нәтижесін алуға көрсетілген мерзімде жүгінбеген жағдайда, көрсетілетін қызметті беруші олардың беру секторында бір ай бойы сақталуын қамтамасыз етеді, содан кейін оларды одан әрі сақтау үшін құжаттарды жүйелендіру және сақтау бөліміне (техникалық мұрағатқа) тапсырады.</w:t>
      </w:r>
    </w:p>
    <w:p>
      <w:pPr>
        <w:spacing w:after="0"/>
        <w:ind w:left="0"/>
        <w:jc w:val="both"/>
      </w:pPr>
      <w:r>
        <w:rPr>
          <w:rFonts w:ascii="Times New Roman"/>
          <w:b w:val="false"/>
          <w:i w:val="false"/>
          <w:color w:val="000000"/>
          <w:sz w:val="28"/>
        </w:rPr>
        <w:t xml:space="preserve">
      "Электрондық үкімет" порталы (бұдан әрі – ЭҮП) арқылы жүгінген кезде көрсетілетін қызметті берушінің маманы мемлекеттік қызметті көрсету нәтижесін тіркейді және 1 жұмыс күні ішінде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жолдайды. </w:t>
      </w:r>
    </w:p>
    <w:bookmarkStart w:name="z82" w:id="53"/>
    <w:p>
      <w:pPr>
        <w:spacing w:after="0"/>
        <w:ind w:left="0"/>
        <w:jc w:val="both"/>
      </w:pPr>
      <w:r>
        <w:rPr>
          <w:rFonts w:ascii="Times New Roman"/>
          <w:b w:val="false"/>
          <w:i w:val="false"/>
          <w:color w:val="000000"/>
          <w:sz w:val="28"/>
        </w:rPr>
        <w:t>
      6. Келесі рәсімдерді (іс-қимылдарды) орындауды бастау үшін негіз болатын мемлекеттік қызметті көрсету бойынша рәсімдердің (іс-қимылдарының) нәтижесі:</w:t>
      </w:r>
    </w:p>
    <w:bookmarkEnd w:id="53"/>
    <w:p>
      <w:pPr>
        <w:spacing w:after="0"/>
        <w:ind w:left="0"/>
        <w:jc w:val="both"/>
      </w:pPr>
      <w:r>
        <w:rPr>
          <w:rFonts w:ascii="Times New Roman"/>
          <w:b w:val="false"/>
          <w:i w:val="false"/>
          <w:color w:val="000000"/>
          <w:sz w:val="28"/>
        </w:rPr>
        <w:t>
      1) нәтижесі кіріс нөмірі бар тіркелген құжат болып табылатын құжаттарды қабылдау және беру бөлімінің 15 минут ішінде құжаттарды қабылдауы және тексеруі;</w:t>
      </w:r>
    </w:p>
    <w:p>
      <w:pPr>
        <w:spacing w:after="0"/>
        <w:ind w:left="0"/>
        <w:jc w:val="both"/>
      </w:pPr>
      <w:r>
        <w:rPr>
          <w:rFonts w:ascii="Times New Roman"/>
          <w:b w:val="false"/>
          <w:i w:val="false"/>
          <w:color w:val="000000"/>
          <w:sz w:val="28"/>
        </w:rPr>
        <w:t>
      2) қабылданған құжаттарды жүйелендіру және сақтау бөліміне (техникалық мұрағатқа) курьер арқылы 30 минут ішінде тапсыру;</w:t>
      </w:r>
    </w:p>
    <w:p>
      <w:pPr>
        <w:spacing w:after="0"/>
        <w:ind w:left="0"/>
        <w:jc w:val="both"/>
      </w:pPr>
      <w:r>
        <w:rPr>
          <w:rFonts w:ascii="Times New Roman"/>
          <w:b w:val="false"/>
          <w:i w:val="false"/>
          <w:color w:val="000000"/>
          <w:sz w:val="28"/>
        </w:rPr>
        <w:t>
      3) қабылданған құжаттарды 1 жұмыс күні ішінде жүйелендіру және сақтау бөлімінде (техникалық мұрағатта) тіркеу, мұрағаттан мүкаммалдық жер-кадастрлық істерді көтеру, оларға материалдарды қосып тіркеу және оны МЖК бөліміне тапсыру;</w:t>
      </w:r>
    </w:p>
    <w:p>
      <w:pPr>
        <w:spacing w:after="0"/>
        <w:ind w:left="0"/>
        <w:jc w:val="both"/>
      </w:pPr>
      <w:r>
        <w:rPr>
          <w:rFonts w:ascii="Times New Roman"/>
          <w:b w:val="false"/>
          <w:i w:val="false"/>
          <w:color w:val="000000"/>
          <w:sz w:val="28"/>
        </w:rPr>
        <w:t>
      4) 1 жұмыс күні ішінде МЖК бөлімінде тапсырыс бланкілерін толтыру, жер-кадастрлық істерді қалыптастырып, тігу, кадастрлық нөмір беру және материалдарды көрсетілетін қызметті берушінің МЖК ААЖ бөліміне тапсыру.</w:t>
      </w:r>
    </w:p>
    <w:p>
      <w:pPr>
        <w:spacing w:after="0"/>
        <w:ind w:left="0"/>
        <w:jc w:val="both"/>
      </w:pPr>
      <w:r>
        <w:rPr>
          <w:rFonts w:ascii="Times New Roman"/>
          <w:b w:val="false"/>
          <w:i w:val="false"/>
          <w:color w:val="000000"/>
          <w:sz w:val="28"/>
        </w:rPr>
        <w:t>
      Стандарттың 10-тармағына сәйкес мемлекеттік қызметті көрсетуден бас тарту үшін негіздер болған жағдайда, мемлекеттік қызметті көрсетуден бас тарту туралы уәжді жауап әзірленеді және жіберіледі;</w:t>
      </w:r>
    </w:p>
    <w:p>
      <w:pPr>
        <w:spacing w:after="0"/>
        <w:ind w:left="0"/>
        <w:jc w:val="both"/>
      </w:pPr>
      <w:r>
        <w:rPr>
          <w:rFonts w:ascii="Times New Roman"/>
          <w:b w:val="false"/>
          <w:i w:val="false"/>
          <w:color w:val="000000"/>
          <w:sz w:val="28"/>
        </w:rPr>
        <w:t>
      5) 2 жұмыс күні ішінде МЖК ААЖ бөлімінде атрибутивті және графикалық деректерді МЖК ААЖ деректер базасына енгізу, сәйкестендіру құжатын басып шығару және көрсетілетін қызметті берушінің басшысына қол қоюға беру;</w:t>
      </w:r>
    </w:p>
    <w:p>
      <w:pPr>
        <w:spacing w:after="0"/>
        <w:ind w:left="0"/>
        <w:jc w:val="both"/>
      </w:pPr>
      <w:r>
        <w:rPr>
          <w:rFonts w:ascii="Times New Roman"/>
          <w:b w:val="false"/>
          <w:i w:val="false"/>
          <w:color w:val="000000"/>
          <w:sz w:val="28"/>
        </w:rPr>
        <w:t>
      6) көрсетілетін қызметті беруші басшысының 2 сағат ішінде сәйкестендіру құжатына қол қойып және құжаттарды қабылдау және беру бөліміне тапсыруы;</w:t>
      </w:r>
    </w:p>
    <w:p>
      <w:pPr>
        <w:spacing w:after="0"/>
        <w:ind w:left="0"/>
        <w:jc w:val="both"/>
      </w:pPr>
      <w:r>
        <w:rPr>
          <w:rFonts w:ascii="Times New Roman"/>
          <w:b w:val="false"/>
          <w:i w:val="false"/>
          <w:color w:val="000000"/>
          <w:sz w:val="28"/>
        </w:rPr>
        <w:t>
      7) сәйкестендіру құжатын 2 сағат ішінде құжаттарды қабылдау және беру бөлімінде тіркеу;</w:t>
      </w:r>
    </w:p>
    <w:p>
      <w:pPr>
        <w:spacing w:after="0"/>
        <w:ind w:left="0"/>
        <w:jc w:val="both"/>
      </w:pPr>
      <w:r>
        <w:rPr>
          <w:rFonts w:ascii="Times New Roman"/>
          <w:b w:val="false"/>
          <w:i w:val="false"/>
          <w:color w:val="000000"/>
          <w:sz w:val="28"/>
        </w:rPr>
        <w:t>
      8) мемлекеттік қызметті көрсетудің нәтижесін 15 минут ішінде көрсетілетін қызметті алушыға беру.</w:t>
      </w:r>
    </w:p>
    <w:p>
      <w:pPr>
        <w:spacing w:after="0"/>
        <w:ind w:left="0"/>
        <w:jc w:val="both"/>
      </w:pPr>
      <w:r>
        <w:rPr>
          <w:rFonts w:ascii="Times New Roman"/>
          <w:b w:val="false"/>
          <w:i w:val="false"/>
          <w:color w:val="000000"/>
          <w:sz w:val="28"/>
        </w:rPr>
        <w:t>
      Электрондық сұраным жасалған кезде көрсетілетін қызметті берушінің маманы мемлекеттік қызметті көрсету нәтижесін тіркейді және 1 жұмыс күні ішінде көрсетілетін қызметті берушінің уәкілетті адамының ЭЦҚ-сы қойылған электрондық құжат нысанында көрсетілетін қызметті алушының "жеке кабинетіне" жолдайды.</w:t>
      </w:r>
    </w:p>
    <w:bookmarkStart w:name="z83" w:id="54"/>
    <w:p>
      <w:pPr>
        <w:spacing w:after="0"/>
        <w:ind w:left="0"/>
        <w:jc w:val="left"/>
      </w:pPr>
      <w:r>
        <w:rPr>
          <w:rFonts w:ascii="Times New Roman"/>
          <w:b/>
          <w:i w:val="false"/>
          <w:color w:val="000000"/>
        </w:rPr>
        <w:t xml:space="preserve"> 3-тарау. Мемлекеттік қызметті көрсету процесіндегі көрсетілетін қызметті берушінің құрылымдық бөлімшелерінің (жұмыскерлерінің) өзара іс-қимылы тәртібінің сипаттамасы</w:t>
      </w:r>
    </w:p>
    <w:bookmarkEnd w:id="54"/>
    <w:bookmarkStart w:name="z84" w:id="55"/>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55"/>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w:t>
      </w:r>
    </w:p>
    <w:p>
      <w:pPr>
        <w:spacing w:after="0"/>
        <w:ind w:left="0"/>
        <w:jc w:val="both"/>
      </w:pPr>
      <w:r>
        <w:rPr>
          <w:rFonts w:ascii="Times New Roman"/>
          <w:b w:val="false"/>
          <w:i w:val="false"/>
          <w:color w:val="000000"/>
          <w:sz w:val="28"/>
        </w:rPr>
        <w:t>
      2) көрсетілетін қызметті берушінің жинақтау бөлімінің жұмыскері (маманы);</w:t>
      </w:r>
    </w:p>
    <w:p>
      <w:pPr>
        <w:spacing w:after="0"/>
        <w:ind w:left="0"/>
        <w:jc w:val="both"/>
      </w:pPr>
      <w:r>
        <w:rPr>
          <w:rFonts w:ascii="Times New Roman"/>
          <w:b w:val="false"/>
          <w:i w:val="false"/>
          <w:color w:val="000000"/>
          <w:sz w:val="28"/>
        </w:rPr>
        <w:t>
      3) көрсетілетін қызметті берушінің құжаттарды жүйелендіру және сақтау бөлімінің (техникалық мұрағаттың) жұмыскері;</w:t>
      </w:r>
    </w:p>
    <w:p>
      <w:pPr>
        <w:spacing w:after="0"/>
        <w:ind w:left="0"/>
        <w:jc w:val="both"/>
      </w:pPr>
      <w:r>
        <w:rPr>
          <w:rFonts w:ascii="Times New Roman"/>
          <w:b w:val="false"/>
          <w:i w:val="false"/>
          <w:color w:val="000000"/>
          <w:sz w:val="28"/>
        </w:rPr>
        <w:t xml:space="preserve">
      4) көрсетілетін қызметті берушінің МЖК бөлімінің жұмыскері; </w:t>
      </w:r>
    </w:p>
    <w:p>
      <w:pPr>
        <w:spacing w:after="0"/>
        <w:ind w:left="0"/>
        <w:jc w:val="both"/>
      </w:pPr>
      <w:r>
        <w:rPr>
          <w:rFonts w:ascii="Times New Roman"/>
          <w:b w:val="false"/>
          <w:i w:val="false"/>
          <w:color w:val="000000"/>
          <w:sz w:val="28"/>
        </w:rPr>
        <w:t xml:space="preserve">
      5) көрсетілетін қызметті берушінің МЖК ААЖ бөлімінің жұмыскері; </w:t>
      </w:r>
    </w:p>
    <w:p>
      <w:pPr>
        <w:spacing w:after="0"/>
        <w:ind w:left="0"/>
        <w:jc w:val="both"/>
      </w:pPr>
      <w:r>
        <w:rPr>
          <w:rFonts w:ascii="Times New Roman"/>
          <w:b w:val="false"/>
          <w:i w:val="false"/>
          <w:color w:val="000000"/>
          <w:sz w:val="28"/>
        </w:rPr>
        <w:t xml:space="preserve">
      6) көрсетілетін қызметті берушінің басшысы; </w:t>
      </w:r>
    </w:p>
    <w:p>
      <w:pPr>
        <w:spacing w:after="0"/>
        <w:ind w:left="0"/>
        <w:jc w:val="both"/>
      </w:pPr>
      <w:r>
        <w:rPr>
          <w:rFonts w:ascii="Times New Roman"/>
          <w:b w:val="false"/>
          <w:i w:val="false"/>
          <w:color w:val="000000"/>
          <w:sz w:val="28"/>
        </w:rPr>
        <w:t>
      7) көрсетілетін қызметті берушінің құжаттарды қабылдау және беру бөлімінің жұмыскері;</w:t>
      </w:r>
    </w:p>
    <w:p>
      <w:pPr>
        <w:spacing w:after="0"/>
        <w:ind w:left="0"/>
        <w:jc w:val="both"/>
      </w:pPr>
      <w:r>
        <w:rPr>
          <w:rFonts w:ascii="Times New Roman"/>
          <w:b w:val="false"/>
          <w:i w:val="false"/>
          <w:color w:val="000000"/>
          <w:sz w:val="28"/>
        </w:rPr>
        <w:t>
      8) көрсетілетін қызметті берушінің беру секторының жұмыскері.</w:t>
      </w:r>
    </w:p>
    <w:bookmarkStart w:name="z85" w:id="56"/>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(жұмыскерлер) арасындағы рәсімдердің (іс-қимылдарының) бірізділігінің сипаттамасы:</w:t>
      </w:r>
    </w:p>
    <w:bookmarkEnd w:id="56"/>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 көрсетілетін қызметті алушы ұсынған құжаттарды құжаттар түскен күні 15 минут ішінде қабылдауды және тексеруді, оларды тіркеуді жүзеге асырады;</w:t>
      </w:r>
    </w:p>
    <w:p>
      <w:pPr>
        <w:spacing w:after="0"/>
        <w:ind w:left="0"/>
        <w:jc w:val="both"/>
      </w:pPr>
      <w:r>
        <w:rPr>
          <w:rFonts w:ascii="Times New Roman"/>
          <w:b w:val="false"/>
          <w:i w:val="false"/>
          <w:color w:val="000000"/>
          <w:sz w:val="28"/>
        </w:rPr>
        <w:t>
      2) көрсетілетін қызметті берушінің операциялық залының жұмыскері көрсетілетін қызметті алушыдан қабылдаған құжаттарды құжаттар түскен күні көрсетілетін қызметті берушінің жинақтау бөлімінің жұмыскеріне (маманына) тапсырады (15 минут);</w:t>
      </w:r>
    </w:p>
    <w:p>
      <w:pPr>
        <w:spacing w:after="0"/>
        <w:ind w:left="0"/>
        <w:jc w:val="both"/>
      </w:pPr>
      <w:r>
        <w:rPr>
          <w:rFonts w:ascii="Times New Roman"/>
          <w:b w:val="false"/>
          <w:i w:val="false"/>
          <w:color w:val="000000"/>
          <w:sz w:val="28"/>
        </w:rPr>
        <w:t>
      3) көрсетілетін қызметті берушінің жинақтау бөлімінің жұмыскері (маманы) оларды дайындап, 2 сағат ішінде көрсетілетін қызметті берушінің құжаттарды жүйелендіру және сақтау бөліміне (техникалық мұрағатқа) тапсырады;</w:t>
      </w:r>
    </w:p>
    <w:p>
      <w:pPr>
        <w:spacing w:after="0"/>
        <w:ind w:left="0"/>
        <w:jc w:val="both"/>
      </w:pPr>
      <w:r>
        <w:rPr>
          <w:rFonts w:ascii="Times New Roman"/>
          <w:b w:val="false"/>
          <w:i w:val="false"/>
          <w:color w:val="000000"/>
          <w:sz w:val="28"/>
        </w:rPr>
        <w:t>
      4) көрсетілетін қызметті берушінің құжаттарды жүйелендіру және сақтау бөлімінің (техникалық мұрағаттың) жұмыскері 1 жұмыс күні ішінде қабылданған құжаттарды тіркейді, мұрағаттан мүкаммалдық жер-кадастрлық істерді көтереді, оларға материалдарды қоса тіркейді және оларды көрсетілетін қызметті берушінің МЖК бөліміне тапсырады;</w:t>
      </w:r>
    </w:p>
    <w:p>
      <w:pPr>
        <w:spacing w:after="0"/>
        <w:ind w:left="0"/>
        <w:jc w:val="both"/>
      </w:pPr>
      <w:r>
        <w:rPr>
          <w:rFonts w:ascii="Times New Roman"/>
          <w:b w:val="false"/>
          <w:i w:val="false"/>
          <w:color w:val="000000"/>
          <w:sz w:val="28"/>
        </w:rPr>
        <w:t xml:space="preserve">
      5) МЖК бөлімінің жұмыскері 1 жұмыс күні ішінде тапсырыс бланкілерін толтырады, жер-кадастрлық істерді қалыптастырып, тігеді, кадастрлық нөмірін береді және көрсетілетін қызметті берушінің МЖК ААЖ бөліміне тапсырады. </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бар болған жағдайда, МЖК бөлімінің жұмыскері мемлекеттік қызметті көрсетуден бас тарту туралы уәжді жауапты әзірлейді және жібереді;</w:t>
      </w:r>
    </w:p>
    <w:p>
      <w:pPr>
        <w:spacing w:after="0"/>
        <w:ind w:left="0"/>
        <w:jc w:val="both"/>
      </w:pPr>
      <w:r>
        <w:rPr>
          <w:rFonts w:ascii="Times New Roman"/>
          <w:b w:val="false"/>
          <w:i w:val="false"/>
          <w:color w:val="000000"/>
          <w:sz w:val="28"/>
        </w:rPr>
        <w:t>
      6) МЖК ААЖ бөлімінің жұмыскері 2 жұмыс күні ішінде атрибутивті және графикалық деректерді МЖК ААЖ деректер базасына енгізеді, сәйкестендіру құжатын басып шығарады және көрсетілетін қызметті берушінің басшысына қол қоюға ұсынады;</w:t>
      </w:r>
    </w:p>
    <w:p>
      <w:pPr>
        <w:spacing w:after="0"/>
        <w:ind w:left="0"/>
        <w:jc w:val="both"/>
      </w:pPr>
      <w:r>
        <w:rPr>
          <w:rFonts w:ascii="Times New Roman"/>
          <w:b w:val="false"/>
          <w:i w:val="false"/>
          <w:color w:val="000000"/>
          <w:sz w:val="28"/>
        </w:rPr>
        <w:t>
      7) көрсетілетін қызметті берушінің басшысы 2 сағат ішінде сәйкестендіру құжатына қол қояды және оны құжаттарды қабылдау және беру бөліміне береді;</w:t>
      </w:r>
    </w:p>
    <w:p>
      <w:pPr>
        <w:spacing w:after="0"/>
        <w:ind w:left="0"/>
        <w:jc w:val="both"/>
      </w:pPr>
      <w:r>
        <w:rPr>
          <w:rFonts w:ascii="Times New Roman"/>
          <w:b w:val="false"/>
          <w:i w:val="false"/>
          <w:color w:val="000000"/>
          <w:sz w:val="28"/>
        </w:rPr>
        <w:t>
      8) құжаттарды қабылдау және беру бөлімінің жұмыскері 2 сағат ішінде сәйкестендіру құжатын елтаңбалық мөрмен куәландырады және тіркейді;</w:t>
      </w:r>
    </w:p>
    <w:p>
      <w:pPr>
        <w:spacing w:after="0"/>
        <w:ind w:left="0"/>
        <w:jc w:val="both"/>
      </w:pPr>
      <w:r>
        <w:rPr>
          <w:rFonts w:ascii="Times New Roman"/>
          <w:b w:val="false"/>
          <w:i w:val="false"/>
          <w:color w:val="000000"/>
          <w:sz w:val="28"/>
        </w:rPr>
        <w:t xml:space="preserve">
      9) көрсетілетін қызметті берушінің құжаттарды қабылдау және беру бөлімінің жұмыскері 2 сағат ішінде мемлекеттік қызметті көрсету нәтижесін көрсетілетін қызметті берушінің жинақтау бөлімінің жұмыскеріне (маманына) тапсырады; </w:t>
      </w:r>
    </w:p>
    <w:p>
      <w:pPr>
        <w:spacing w:after="0"/>
        <w:ind w:left="0"/>
        <w:jc w:val="both"/>
      </w:pPr>
      <w:r>
        <w:rPr>
          <w:rFonts w:ascii="Times New Roman"/>
          <w:b w:val="false"/>
          <w:i w:val="false"/>
          <w:color w:val="000000"/>
          <w:sz w:val="28"/>
        </w:rPr>
        <w:t>
      10) көрсетілетін қызметті берушінің жинақтау бөлімінің жұмыскері (маманы) мемлекеттік қызметті көрсету нәтижесін қабылдайды және 1 сағат ішінде көрсетілетін қызметті берушінің беру секторының жұмыскеріне (маманына) жолдайды;</w:t>
      </w:r>
    </w:p>
    <w:p>
      <w:pPr>
        <w:spacing w:after="0"/>
        <w:ind w:left="0"/>
        <w:jc w:val="both"/>
      </w:pPr>
      <w:r>
        <w:rPr>
          <w:rFonts w:ascii="Times New Roman"/>
          <w:b w:val="false"/>
          <w:i w:val="false"/>
          <w:color w:val="000000"/>
          <w:sz w:val="28"/>
        </w:rPr>
        <w:t>
      11) талон негізінде және жеке куәлігін және (немесе) сенімхат ұсынылған жағдайда, көрсетілетін қызметті берушінің беру секторының жұмыскері 15 минут ішінде көрсетілетін қызметті алушыға мемлекеттік қызметті көрсету нәтижесін береді.</w:t>
      </w:r>
    </w:p>
    <w:p>
      <w:pPr>
        <w:spacing w:after="0"/>
        <w:ind w:left="0"/>
        <w:jc w:val="both"/>
      </w:pPr>
      <w:r>
        <w:rPr>
          <w:rFonts w:ascii="Times New Roman"/>
          <w:b w:val="false"/>
          <w:i w:val="false"/>
          <w:color w:val="000000"/>
          <w:sz w:val="28"/>
        </w:rPr>
        <w:t xml:space="preserve">
      ЭҮП арқылы жүгінген кезде көрсетілетін қызметті берушінің маманы мемлекеттік қызметті көрсету нәтижесін тіркейді және 1 жұмыс күні ішінде көрсетілетін қызметті берушінің уәкілетті адамының ЭЦҚ-сы қойылған электрондық құжат нысанында көрсетілетін қызметті алушының "жеке кабинетіне" жолдайды. </w:t>
      </w:r>
    </w:p>
    <w:p>
      <w:pPr>
        <w:spacing w:after="0"/>
        <w:ind w:left="0"/>
        <w:jc w:val="both"/>
      </w:pPr>
      <w:r>
        <w:rPr>
          <w:rFonts w:ascii="Times New Roman"/>
          <w:b w:val="false"/>
          <w:i w:val="false"/>
          <w:color w:val="000000"/>
          <w:sz w:val="28"/>
        </w:rPr>
        <w:t xml:space="preserve">
      Әрбір рәсімнің (іс-қимылдың) ұзақтығы көрсетілген әрбір іс-қимылдың (рәсімнің) өту рәсімдерінің (іс-қимылдың) бірізділігі сипаттамасының блок-схемасы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сәйкес нысан бойынша келтірілген.</w:t>
      </w:r>
    </w:p>
    <w:bookmarkStart w:name="z86" w:id="57"/>
    <w:p>
      <w:pPr>
        <w:spacing w:after="0"/>
        <w:ind w:left="0"/>
        <w:jc w:val="left"/>
      </w:pPr>
      <w:r>
        <w:rPr>
          <w:rFonts w:ascii="Times New Roman"/>
          <w:b/>
          <w:i w:val="false"/>
          <w:color w:val="000000"/>
        </w:rPr>
        <w:t xml:space="preserve"> 4-тарау. Мемлекеттік қызметті көрсету процесінде "Азаматтарға арналған үкімет" мемлекеттік корпорациясымен" және (немесе) өзге көрсетілетін қызметті берушілермен өзара іс-қимыл жасау тәртібінің, сондай-ақ ақпараттық жүйелерді пайдалану тәртібінің сипаттамасы</w:t>
      </w:r>
    </w:p>
    <w:bookmarkEnd w:id="57"/>
    <w:bookmarkStart w:name="z87" w:id="58"/>
    <w:p>
      <w:pPr>
        <w:spacing w:after="0"/>
        <w:ind w:left="0"/>
        <w:jc w:val="both"/>
      </w:pPr>
      <w:r>
        <w:rPr>
          <w:rFonts w:ascii="Times New Roman"/>
          <w:b w:val="false"/>
          <w:i w:val="false"/>
          <w:color w:val="000000"/>
          <w:sz w:val="28"/>
        </w:rPr>
        <w:t>
      9. Көрсетілетін қызметті алушының ЭҮП арқылы жүгіну тәртібінің сипаттамасы және мемлекеттік қызметті көрсету процесінде ақпараттық жүйелерді пайдалану тәртібі:</w:t>
      </w:r>
    </w:p>
    <w:bookmarkEnd w:id="58"/>
    <w:p>
      <w:pPr>
        <w:spacing w:after="0"/>
        <w:ind w:left="0"/>
        <w:jc w:val="both"/>
      </w:pPr>
      <w:r>
        <w:rPr>
          <w:rFonts w:ascii="Times New Roman"/>
          <w:b w:val="false"/>
          <w:i w:val="false"/>
          <w:color w:val="000000"/>
          <w:sz w:val="28"/>
        </w:rPr>
        <w:t>
      мемлекеттік қызмет көрсетілетін қызметті алушының ЭЦҚ-сы болған жағдайда көрсетіледі.</w:t>
      </w:r>
    </w:p>
    <w:p>
      <w:pPr>
        <w:spacing w:after="0"/>
        <w:ind w:left="0"/>
        <w:jc w:val="both"/>
      </w:pPr>
      <w:r>
        <w:rPr>
          <w:rFonts w:ascii="Times New Roman"/>
          <w:b w:val="false"/>
          <w:i w:val="false"/>
          <w:color w:val="000000"/>
          <w:sz w:val="28"/>
        </w:rPr>
        <w:t xml:space="preserve">
      1) көрсетілдетін қызметті алушы ЭҮП-де өзін тіркеуді жеке сәйкестендіру немесе бизнес-сәйкестендіру нөмірі (бұдан әрі – ЖСН (БСН) арқылы жүзеге асырады (ЭҮП-де тіркелмеген көрсетілетін қызметті алушылар үшін жүзеге асырылады); </w:t>
      </w:r>
    </w:p>
    <w:p>
      <w:pPr>
        <w:spacing w:after="0"/>
        <w:ind w:left="0"/>
        <w:jc w:val="both"/>
      </w:pPr>
      <w:r>
        <w:rPr>
          <w:rFonts w:ascii="Times New Roman"/>
          <w:b w:val="false"/>
          <w:i w:val="false"/>
          <w:color w:val="000000"/>
          <w:sz w:val="28"/>
        </w:rPr>
        <w:t>
      2) 1-процесс – көрсетілетін қызметті алушының көрсетілетін қызметті алу үшін ЭҮП-ге ЖСН (БСН) және парольді енгізуі (авторландыру процесі);</w:t>
      </w:r>
    </w:p>
    <w:p>
      <w:pPr>
        <w:spacing w:after="0"/>
        <w:ind w:left="0"/>
        <w:jc w:val="both"/>
      </w:pPr>
      <w:r>
        <w:rPr>
          <w:rFonts w:ascii="Times New Roman"/>
          <w:b w:val="false"/>
          <w:i w:val="false"/>
          <w:color w:val="000000"/>
          <w:sz w:val="28"/>
        </w:rPr>
        <w:t>
      3) 1-шарт – ЭҮП-де ЖСН (БСН) және пароль арқылы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2-процесс – ЭҮП-де көрсетілетін қызметті алушының деректерінде бұзушылықтар болуына байланысты авторландырудан бас тарту туралы хабарламаны қалыптастыру;</w:t>
      </w:r>
    </w:p>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мемлекеттік қызметті таңдауы, қызметті көрсету және оның құрылымы мен форматтық талаптарды ескере отырып,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электрондық түрде қоса бере отырып, көрсетілетін қызметті алушының нысанды толтыруы үшін өтініш нысанын экранға шығару, өтінішті куәландыру (қол қою) үшін ЭЦҚ-ны тіркеу куәлігін таңдау;</w:t>
      </w:r>
    </w:p>
    <w:p>
      <w:pPr>
        <w:spacing w:after="0"/>
        <w:ind w:left="0"/>
        <w:jc w:val="both"/>
      </w:pPr>
      <w:r>
        <w:rPr>
          <w:rFonts w:ascii="Times New Roman"/>
          <w:b w:val="false"/>
          <w:i w:val="false"/>
          <w:color w:val="000000"/>
          <w:sz w:val="28"/>
        </w:rPr>
        <w:t>
      6) 2-шарт – ЭҮП-де ЭЦҚ тіркеу куәлігінің қолдану мерзімін және қайтарылған (жойылған) тіркеу куәліктерінің тізімінде болмауын, сондай-ақ ЭЦҚ тіркеу куәлігінде көрсетілген сәйкестендіру деректерінің сәйкестігін (сұранымда көрсетілген ЖСН (БСН) және ЭЦҚ тіркеу куәлігінде көрсетілген ЖСН (БСН) арасындағы) тексеру;</w:t>
      </w:r>
    </w:p>
    <w:p>
      <w:pPr>
        <w:spacing w:after="0"/>
        <w:ind w:left="0"/>
        <w:jc w:val="both"/>
      </w:pPr>
      <w:r>
        <w:rPr>
          <w:rFonts w:ascii="Times New Roman"/>
          <w:b w:val="false"/>
          <w:i w:val="false"/>
          <w:color w:val="000000"/>
          <w:sz w:val="28"/>
        </w:rPr>
        <w:t>
      7) 4-процесс – ЭҮП электрондық құжатты (өтінішті) МЖК ААЖ-да тексеру үшін "электрондық үкімет" шлюзі (бұдан әрі – ЭҮШ) арқылы жібереді;</w:t>
      </w:r>
    </w:p>
    <w:p>
      <w:pPr>
        <w:spacing w:after="0"/>
        <w:ind w:left="0"/>
        <w:jc w:val="both"/>
      </w:pPr>
      <w:r>
        <w:rPr>
          <w:rFonts w:ascii="Times New Roman"/>
          <w:b w:val="false"/>
          <w:i w:val="false"/>
          <w:color w:val="000000"/>
          <w:sz w:val="28"/>
        </w:rPr>
        <w:t xml:space="preserve">
      8) 3-шарт – көрсетілетін қызметті беруші 2 жұмыс күні ішінде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тізбесінің толықтығын тексереді. </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болған жағдайда, МЖК бөлімінің жұмыскері мемлекеттік қызметті көрсетуден бас тарту туралы уәжді жауап дайындайды және жібереді;</w:t>
      </w:r>
    </w:p>
    <w:p>
      <w:pPr>
        <w:spacing w:after="0"/>
        <w:ind w:left="0"/>
        <w:jc w:val="both"/>
      </w:pPr>
      <w:r>
        <w:rPr>
          <w:rFonts w:ascii="Times New Roman"/>
          <w:b w:val="false"/>
          <w:i w:val="false"/>
          <w:color w:val="000000"/>
          <w:sz w:val="28"/>
        </w:rPr>
        <w:t>
      9) 5-процесс – көрсетілетін қызметті беруші көрсетілетін қызметті берушінің уәкілетті адамының ЭЦҚ-сы қойылған мемлекеттік қызметті көрсетудің төлем шотын қалыптастырады;</w:t>
      </w:r>
    </w:p>
    <w:p>
      <w:pPr>
        <w:spacing w:after="0"/>
        <w:ind w:left="0"/>
        <w:jc w:val="both"/>
      </w:pPr>
      <w:r>
        <w:rPr>
          <w:rFonts w:ascii="Times New Roman"/>
          <w:b w:val="false"/>
          <w:i w:val="false"/>
          <w:color w:val="000000"/>
          <w:sz w:val="28"/>
        </w:rPr>
        <w:t>
      10) 4-шарт – көрсетілетін қызметті алушы 2 жұмыс күні өткеннен кейін өтінішті тексерудің нәтижесін алады;</w:t>
      </w:r>
    </w:p>
    <w:p>
      <w:pPr>
        <w:spacing w:after="0"/>
        <w:ind w:left="0"/>
        <w:jc w:val="both"/>
      </w:pPr>
      <w:r>
        <w:rPr>
          <w:rFonts w:ascii="Times New Roman"/>
          <w:b w:val="false"/>
          <w:i w:val="false"/>
          <w:color w:val="000000"/>
          <w:sz w:val="28"/>
        </w:rPr>
        <w:t>
      11) 6-процесс – көрсетілетін қызметті алушы қызметті көрсетудің төлем шотын алғаннан кейін "электрондық үкімет" төлем шлюзі ақпараттық жүйесі (бұдан әрі – ЭҮТШ АЖ) арқылы төлем жүргізу нысанына өтеді, төлем картасының (есеп шотының) қажетті деректерін толтырады;</w:t>
      </w:r>
    </w:p>
    <w:p>
      <w:pPr>
        <w:spacing w:after="0"/>
        <w:ind w:left="0"/>
        <w:jc w:val="both"/>
      </w:pPr>
      <w:r>
        <w:rPr>
          <w:rFonts w:ascii="Times New Roman"/>
          <w:b w:val="false"/>
          <w:i w:val="false"/>
          <w:color w:val="000000"/>
          <w:sz w:val="28"/>
        </w:rPr>
        <w:t>
      12) 7-процесс – көрсетілетін қызметті беруші ЭҮТШ АЖ-дан жүргізілген төлем туралы растауды алғаннан кейін 1 жұмыс күні ішінде мемлекеттік қызметті көрсетудің нәтижесін дайындайды;</w:t>
      </w:r>
    </w:p>
    <w:p>
      <w:pPr>
        <w:spacing w:after="0"/>
        <w:ind w:left="0"/>
        <w:jc w:val="both"/>
      </w:pPr>
      <w:r>
        <w:rPr>
          <w:rFonts w:ascii="Times New Roman"/>
          <w:b w:val="false"/>
          <w:i w:val="false"/>
          <w:color w:val="000000"/>
          <w:sz w:val="28"/>
        </w:rPr>
        <w:t>
      13) 8-процесс – көрсетілетін қызметті алушы көрсетілген қызметтің нәтижесін (сәйкестендіру құжатын) көрсетілетін қызметті берушінің уәкілетті адамының ЭЦҚ-сы қойылған электрондық құжат нысанында алады.</w:t>
      </w:r>
    </w:p>
    <w:p>
      <w:pPr>
        <w:spacing w:after="0"/>
        <w:ind w:left="0"/>
        <w:jc w:val="both"/>
      </w:pPr>
      <w:r>
        <w:rPr>
          <w:rFonts w:ascii="Times New Roman"/>
          <w:b w:val="false"/>
          <w:i w:val="false"/>
          <w:color w:val="000000"/>
          <w:sz w:val="28"/>
        </w:rPr>
        <w:t xml:space="preserve">
      Мемлекеттік қызметті көрсетуге тартылған ақпараттық жүйелердің функциялық өзара іс-қимылының диаграммасы графикалық нысанда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бірізділігінің, көрсетілетін қызметті берушінің құрылымдық бөлімшелерінің (жұмыскерлерінің) өзара іс-қимылдарының егжей-тегжейлі сипаттамасы, сондай-ақ мемлекеттік қызметті көрсету процесінде ақпараттық жүйелерді пайдалану тәртібінің сипаттамасы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"Тұрақты жер пайдалану құқығына актілерді ресімдеу және беру" мемлекеттік қызметті көрсетудің бизнес-процестерінің анықтамалығында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"Тұрақты жер пайдалану</w:t>
            </w:r>
            <w:r>
              <w:br/>
            </w:r>
            <w:r>
              <w:rPr>
                <w:rFonts w:ascii="Times New Roman"/>
                <w:b w:val="false"/>
                <w:i w:val="false"/>
                <w:color w:val="000000"/>
                <w:sz w:val="20"/>
              </w:rPr>
              <w:t>құқығына актілерді ресімдеу</w:t>
            </w:r>
            <w:r>
              <w:br/>
            </w:r>
            <w:r>
              <w:rPr>
                <w:rFonts w:ascii="Times New Roman"/>
                <w:b w:val="false"/>
                <w:i w:val="false"/>
                <w:color w:val="000000"/>
                <w:sz w:val="20"/>
              </w:rPr>
              <w:t>және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0" w:id="59"/>
    <w:p>
      <w:pPr>
        <w:spacing w:after="0"/>
        <w:ind w:left="0"/>
        <w:jc w:val="left"/>
      </w:pPr>
      <w:r>
        <w:rPr>
          <w:rFonts w:ascii="Times New Roman"/>
          <w:b/>
          <w:i w:val="false"/>
          <w:color w:val="000000"/>
        </w:rPr>
        <w:t xml:space="preserve"> Әрбір рәсімнің (іс-қимылдың) ұзақтығы көрсетілген әрбір іс-қимылдың (рәсімнің) өту рәсімдерінің (іс-қимылдың) бірізділігі сипаттамасының блок-схемасы</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және беру бөлімінің құжаттарды қабылдауы және тексеруі, оның нәтижесі кіріс нөмірі бар тіркелген құжат болып табылады (15 минут)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құжаттарды жүйелендіру және сақтау бөліміне (техникалық мұрағатқа) құжаттарды қабылдау күні тапсыру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құжаттарды 1 жұмыс күні ішінде жүйелендіру және сақтау бөлімінде (техникалық мұрағатта) тіркеу, мұрағаттан мүкаммалдық жер-кадастрлық істерді көтеру, оларға материалдарды қосып тіркеу және оны МЖК бөліміне тапсыру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құжаттарды МЖК бөлімінде тексеру және материалдарды МЖК ААЖ бөліміне тапсыру (1 жұмыс күні). Стандарттың 10-тармағына сәйкес мемлекеттік қызметті көрсетуден бас тарту үшін негіздер болған жағдайда, 1 жұмыс күні ішінде мемлекеттік қызметті көрсетуден бас тарту туралы уәжді жауап дайындалады және жіберіледі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 МЖК ААЖ бөлімінде тапсырыс бланкілерін толтыру және жер-кадастрлық істерді қалыптастырып, тігу, атрибутивтік және графикалық деректерді МЖК ААЖ деректер базасына енгізу, кадастрлық нөмір беру, сәйкестендіру құжатын басып шығару және көрсетілетін қызметті берушінің басшысына қол қоюға беру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басшысының 4 сағат ішінде сәйкестендіру құжатына қол қоюы және оны құжаттарды қабылдау және беру бөліміне тапсыруы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құжатын 4 сағат ішінде құжаттарды қабылдау және беру бөлімінде тіркеу</w:t>
            </w:r>
          </w:p>
        </w:tc>
      </w:tr>
    </w:tbl>
    <w:p>
      <w:pPr>
        <w:spacing w:after="0"/>
        <w:ind w:left="0"/>
        <w:jc w:val="both"/>
      </w:pPr>
      <w:r>
        <w:rPr>
          <w:rFonts w:ascii="Times New Roman"/>
          <w:b w:val="false"/>
          <w:i w:val="false"/>
          <w:color w:val="000000"/>
          <w:sz w:val="28"/>
        </w:rPr>
        <w:t>
      Мемлекеттік қызмет көрсетудің нәтижесін көрсетілетін қызметті алушыға 15 минут ішінде беру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"Тұрақты жер пайдалану </w:t>
            </w:r>
            <w:r>
              <w:br/>
            </w:r>
            <w:r>
              <w:rPr>
                <w:rFonts w:ascii="Times New Roman"/>
                <w:b w:val="false"/>
                <w:i w:val="false"/>
                <w:color w:val="000000"/>
                <w:sz w:val="20"/>
              </w:rPr>
              <w:t xml:space="preserve">құқығына актілерді ресімдеу </w:t>
            </w:r>
            <w:r>
              <w:br/>
            </w:r>
            <w:r>
              <w:rPr>
                <w:rFonts w:ascii="Times New Roman"/>
                <w:b w:val="false"/>
                <w:i w:val="false"/>
                <w:color w:val="000000"/>
                <w:sz w:val="20"/>
              </w:rPr>
              <w:t xml:space="preserve">және беру" мемлекеттік </w:t>
            </w:r>
            <w:r>
              <w:br/>
            </w:r>
            <w:r>
              <w:rPr>
                <w:rFonts w:ascii="Times New Roman"/>
                <w:b w:val="false"/>
                <w:i w:val="false"/>
                <w:color w:val="000000"/>
                <w:sz w:val="20"/>
              </w:rPr>
              <w:t>көрсетілетін қызмет</w:t>
            </w:r>
            <w:r>
              <w:br/>
            </w:r>
            <w:r>
              <w:rPr>
                <w:rFonts w:ascii="Times New Roman"/>
                <w:b w:val="false"/>
                <w:i w:val="false"/>
                <w:color w:val="000000"/>
                <w:sz w:val="20"/>
              </w:rPr>
              <w:t xml:space="preserve">регламентіне </w:t>
            </w:r>
            <w:r>
              <w:br/>
            </w:r>
            <w:r>
              <w:rPr>
                <w:rFonts w:ascii="Times New Roman"/>
                <w:b w:val="false"/>
                <w:i w:val="false"/>
                <w:color w:val="000000"/>
                <w:sz w:val="20"/>
              </w:rPr>
              <w:t>2-қосымша</w:t>
            </w:r>
          </w:p>
        </w:tc>
      </w:tr>
    </w:tbl>
    <w:bookmarkStart w:name="z92" w:id="60"/>
    <w:p>
      <w:pPr>
        <w:spacing w:after="0"/>
        <w:ind w:left="0"/>
        <w:jc w:val="left"/>
      </w:pPr>
      <w:r>
        <w:rPr>
          <w:rFonts w:ascii="Times New Roman"/>
          <w:b/>
          <w:i w:val="false"/>
          <w:color w:val="000000"/>
        </w:rPr>
        <w:t xml:space="preserve"> Мемлекеттік қызмет көрсетуге тартылған ақпараттық жүйелердің функциялық өзара іс-қимылының графикалық нысандағы диаграммасы</w:t>
      </w:r>
    </w:p>
    <w:bookmarkEnd w:id="60"/>
    <w:p>
      <w:pPr>
        <w:spacing w:after="0"/>
        <w:ind w:left="0"/>
        <w:jc w:val="left"/>
      </w:pPr>
      <w:r>
        <w:br/>
      </w:r>
    </w:p>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"Тұрақты жер пайдалану </w:t>
            </w:r>
            <w:r>
              <w:br/>
            </w:r>
            <w:r>
              <w:rPr>
                <w:rFonts w:ascii="Times New Roman"/>
                <w:b w:val="false"/>
                <w:i w:val="false"/>
                <w:color w:val="000000"/>
                <w:sz w:val="20"/>
              </w:rPr>
              <w:t xml:space="preserve">құқығына актілерді ресімдеу </w:t>
            </w:r>
            <w:r>
              <w:br/>
            </w:r>
            <w:r>
              <w:rPr>
                <w:rFonts w:ascii="Times New Roman"/>
                <w:b w:val="false"/>
                <w:i w:val="false"/>
                <w:color w:val="000000"/>
                <w:sz w:val="20"/>
              </w:rPr>
              <w:t xml:space="preserve">және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4" w:id="61"/>
    <w:p>
      <w:pPr>
        <w:spacing w:after="0"/>
        <w:ind w:left="0"/>
        <w:jc w:val="left"/>
      </w:pPr>
      <w:r>
        <w:rPr>
          <w:rFonts w:ascii="Times New Roman"/>
          <w:b/>
          <w:i w:val="false"/>
          <w:color w:val="000000"/>
        </w:rPr>
        <w:t xml:space="preserve"> "Тұрақты жер пайдалану құқығына актілерді ресімдеу және беру" мемлекеттік қызметін көрсету бизнес-процестерінің анықтамалығы</w:t>
      </w:r>
    </w:p>
    <w:bookmarkEnd w:id="61"/>
    <w:p>
      <w:pPr>
        <w:spacing w:after="0"/>
        <w:ind w:left="0"/>
        <w:jc w:val="left"/>
      </w:pPr>
      <w:r>
        <w:br/>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24 сәуірдегі</w:t>
            </w:r>
            <w:r>
              <w:br/>
            </w:r>
            <w:r>
              <w:rPr>
                <w:rFonts w:ascii="Times New Roman"/>
                <w:b w:val="false"/>
                <w:i w:val="false"/>
                <w:color w:val="000000"/>
                <w:sz w:val="20"/>
              </w:rPr>
              <w:t>№ 355 бұйрығына</w:t>
            </w:r>
            <w:r>
              <w:br/>
            </w:r>
            <w:r>
              <w:rPr>
                <w:rFonts w:ascii="Times New Roman"/>
                <w:b w:val="false"/>
                <w:i w:val="false"/>
                <w:color w:val="000000"/>
                <w:sz w:val="20"/>
              </w:rPr>
              <w:t>4-қосымша</w:t>
            </w:r>
          </w:p>
        </w:tc>
      </w:tr>
    </w:tbl>
    <w:bookmarkStart w:name="z216" w:id="62"/>
    <w:p>
      <w:pPr>
        <w:spacing w:after="0"/>
        <w:ind w:left="0"/>
        <w:jc w:val="left"/>
      </w:pPr>
      <w:r>
        <w:rPr>
          <w:rFonts w:ascii="Times New Roman"/>
          <w:b/>
          <w:i w:val="false"/>
          <w:color w:val="000000"/>
        </w:rPr>
        <w:t xml:space="preserve"> "Уақытша өтеулі (ұзақ мерзімді, қысқа мерзімді) жер пайдалану (жалдау) құқығына актілерді ресімдеу және беру" мемлекеттік көрсетілетін қызмет регламенті</w:t>
      </w:r>
    </w:p>
    <w:bookmarkEnd w:id="62"/>
    <w:p>
      <w:pPr>
        <w:spacing w:after="0"/>
        <w:ind w:left="0"/>
        <w:jc w:val="both"/>
      </w:pPr>
      <w:r>
        <w:rPr>
          <w:rFonts w:ascii="Times New Roman"/>
          <w:b w:val="false"/>
          <w:i w:val="false"/>
          <w:color w:val="ff0000"/>
          <w:sz w:val="28"/>
        </w:rPr>
        <w:t xml:space="preserve">
      Ескерту. Регламент жаңа редакцияда – ҚР Ауыл шаруашылығы министрінің 10.06.2019 </w:t>
      </w:r>
      <w:r>
        <w:rPr>
          <w:rFonts w:ascii="Times New Roman"/>
          <w:b w:val="false"/>
          <w:i w:val="false"/>
          <w:color w:val="ff0000"/>
          <w:sz w:val="28"/>
        </w:rPr>
        <w:t>№ 230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99" w:id="63"/>
    <w:p>
      <w:pPr>
        <w:spacing w:after="0"/>
        <w:ind w:left="0"/>
        <w:jc w:val="both"/>
      </w:pPr>
      <w:r>
        <w:rPr>
          <w:rFonts w:ascii="Times New Roman"/>
          <w:b w:val="false"/>
          <w:i w:val="false"/>
          <w:color w:val="000000"/>
          <w:sz w:val="28"/>
        </w:rPr>
        <w:t xml:space="preserve">
      1. "Уақытша өтеулі (ұзақ мерзімді, қысқа мерзімді) жер пайдалану (жалдау) құқығына актілерді ресімдеу және беру" мемлекеттік көрсетілетін қызметін (бұдан әрі – мемлекеттік көрсетілетін қызмет)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министрінің міндетін атқарушының 2015 жылғы 27 наурыздағы № 272 бұйрығымен (Нормативтік құқықтық актілерді мемлекеттік тіркеу тізіліміне № 11050 болып тіркелген) бекітілген "Уақытша өтеулі (ұзақ мерзімді, қысқа мерзімді) жер пайдалану (жалдау) құқығына актілерді ресімдеу және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"Азаматтарға арналған үкімет" мемлекеттік корпорациясы" (бұдан әрі – көрсетілетін қызметті беруші) көрсетеді.</w:t>
      </w:r>
    </w:p>
    <w:bookmarkEnd w:id="63"/>
    <w:bookmarkStart w:name="z100" w:id="64"/>
    <w:p>
      <w:pPr>
        <w:spacing w:after="0"/>
        <w:ind w:left="0"/>
        <w:jc w:val="both"/>
      </w:pPr>
      <w:r>
        <w:rPr>
          <w:rFonts w:ascii="Times New Roman"/>
          <w:b w:val="false"/>
          <w:i w:val="false"/>
          <w:color w:val="000000"/>
          <w:sz w:val="28"/>
        </w:rPr>
        <w:t>
      2. Мемлекеттік қызметті көрсету нысаны: электрондық және (немесе) қағаз түрінде.</w:t>
      </w:r>
    </w:p>
    <w:bookmarkEnd w:id="64"/>
    <w:bookmarkStart w:name="z101" w:id="65"/>
    <w:p>
      <w:pPr>
        <w:spacing w:after="0"/>
        <w:ind w:left="0"/>
        <w:jc w:val="both"/>
      </w:pPr>
      <w:r>
        <w:rPr>
          <w:rFonts w:ascii="Times New Roman"/>
          <w:b w:val="false"/>
          <w:i w:val="false"/>
          <w:color w:val="000000"/>
          <w:sz w:val="28"/>
        </w:rPr>
        <w:t xml:space="preserve">
      3. Мемлекеттік қызметті көрсету нәтижесі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уақытша өтеулі (ұзақ мерзімді, қысқа мерзімді) жер пайдалану (жалдау) құқығына акт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уәжді жауап.</w:t>
      </w:r>
    </w:p>
    <w:bookmarkEnd w:id="65"/>
    <w:bookmarkStart w:name="z102" w:id="66"/>
    <w:p>
      <w:pPr>
        <w:spacing w:after="0"/>
        <w:ind w:left="0"/>
        <w:jc w:val="left"/>
      </w:pPr>
      <w:r>
        <w:rPr>
          <w:rFonts w:ascii="Times New Roman"/>
          <w:b/>
          <w:i w:val="false"/>
          <w:color w:val="000000"/>
        </w:rPr>
        <w:t xml:space="preserve"> 2-тарау. Мемлекеттік қызметті көрсету процесіндегі көрсетілетін қызметті берушінің құрылымдық бөлімшелерінің (жұмыскерлерінің) іс-қимылы тәртібінің сипаттамасы</w:t>
      </w:r>
    </w:p>
    <w:bookmarkEnd w:id="66"/>
    <w:bookmarkStart w:name="z103" w:id="67"/>
    <w:p>
      <w:pPr>
        <w:spacing w:after="0"/>
        <w:ind w:left="0"/>
        <w:jc w:val="both"/>
      </w:pPr>
      <w:r>
        <w:rPr>
          <w:rFonts w:ascii="Times New Roman"/>
          <w:b w:val="false"/>
          <w:i w:val="false"/>
          <w:color w:val="000000"/>
          <w:sz w:val="28"/>
        </w:rPr>
        <w:t xml:space="preserve">
      4. Көрсетілетін қызметті берушінің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құжаттармен (бұдан әрі – құжаттар) қоса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қабылдауы мемлекеттік қызметті көрсету жөніндегі рәсімді (іс-қимылды) бастау үшін негіз болып табылады.</w:t>
      </w:r>
    </w:p>
    <w:bookmarkEnd w:id="67"/>
    <w:bookmarkStart w:name="z104" w:id="68"/>
    <w:p>
      <w:pPr>
        <w:spacing w:after="0"/>
        <w:ind w:left="0"/>
        <w:jc w:val="both"/>
      </w:pPr>
      <w:r>
        <w:rPr>
          <w:rFonts w:ascii="Times New Roman"/>
          <w:b w:val="false"/>
          <w:i w:val="false"/>
          <w:color w:val="000000"/>
          <w:sz w:val="28"/>
        </w:rPr>
        <w:t>
      5. Процесс құрамына кіретін әрбір рәсімнің (іс-қимылдың) мазмұны, орындалу ұзақтығы:</w:t>
      </w:r>
    </w:p>
    <w:bookmarkEnd w:id="68"/>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 көрсетілетін қызметті алушы ұсынған құжаттарды құжаттар түскен күні 15 минут ішінде қабылдауды және тексеруді, оларды тіркеуді жүзеге асырады.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берушінің жұмыскері Стандартқа 5-қосымшаға сәйкес нысан бойынша құжаттарды қабылдаудан бас тартылғаны туралы қолхат береді;</w:t>
      </w:r>
    </w:p>
    <w:p>
      <w:pPr>
        <w:spacing w:after="0"/>
        <w:ind w:left="0"/>
        <w:jc w:val="both"/>
      </w:pPr>
      <w:r>
        <w:rPr>
          <w:rFonts w:ascii="Times New Roman"/>
          <w:b w:val="false"/>
          <w:i w:val="false"/>
          <w:color w:val="000000"/>
          <w:sz w:val="28"/>
        </w:rPr>
        <w:t>
      2) көрсетілетін қызметті берушінің операциялық залының жұмыскері көрсетілетін қызметті алушыдан қабылдаған құжаттарды құжаттар түскен күні көрсетілетін қызметті берушінің жинақтау бөлімінің жұмыскеріне (маманына) тапсырады;</w:t>
      </w:r>
    </w:p>
    <w:p>
      <w:pPr>
        <w:spacing w:after="0"/>
        <w:ind w:left="0"/>
        <w:jc w:val="both"/>
      </w:pPr>
      <w:r>
        <w:rPr>
          <w:rFonts w:ascii="Times New Roman"/>
          <w:b w:val="false"/>
          <w:i w:val="false"/>
          <w:color w:val="000000"/>
          <w:sz w:val="28"/>
        </w:rPr>
        <w:t>
      3) көрсетілетін қызметті берушінің жинақтау бөлімінің жұмыскері (маманы) оларды дайындап, 2 сағат ішінде көрсетілетін қызметті берушінің құжаттарды жүйелендіру және сақтау бөліміне (техникалық мұрағатқа) тапсырады.</w:t>
      </w:r>
    </w:p>
    <w:p>
      <w:pPr>
        <w:spacing w:after="0"/>
        <w:ind w:left="0"/>
        <w:jc w:val="both"/>
      </w:pPr>
      <w:r>
        <w:rPr>
          <w:rFonts w:ascii="Times New Roman"/>
          <w:b w:val="false"/>
          <w:i w:val="false"/>
          <w:color w:val="000000"/>
          <w:sz w:val="28"/>
        </w:rPr>
        <w:t xml:space="preserve">
      Құжаттарды қабылдау күні мемлекеттік қызметті көрсету мерзіміне кірмейді; </w:t>
      </w:r>
    </w:p>
    <w:p>
      <w:pPr>
        <w:spacing w:after="0"/>
        <w:ind w:left="0"/>
        <w:jc w:val="both"/>
      </w:pPr>
      <w:r>
        <w:rPr>
          <w:rFonts w:ascii="Times New Roman"/>
          <w:b w:val="false"/>
          <w:i w:val="false"/>
          <w:color w:val="000000"/>
          <w:sz w:val="28"/>
        </w:rPr>
        <w:t>
      4) көрсетілетін қызметті берушінің құжаттарды жүйелендіру және сақтау бөлімінің (техникалық мұрағаттың) жұмыскері 1 жұмыс күні ішінде қабылданған құжаттарды тіркейді, мұрағаттан мүкаммалдық жер-кадастрлық істерді көтереді, оларға материалдарды қоса тіркейді және оларды көрсетілетін қызметті берушінің мемлекеттік жер кадастры (бұдан әрі – МЖК) бөліміне тапсырады;</w:t>
      </w:r>
    </w:p>
    <w:p>
      <w:pPr>
        <w:spacing w:after="0"/>
        <w:ind w:left="0"/>
        <w:jc w:val="both"/>
      </w:pPr>
      <w:r>
        <w:rPr>
          <w:rFonts w:ascii="Times New Roman"/>
          <w:b w:val="false"/>
          <w:i w:val="false"/>
          <w:color w:val="000000"/>
          <w:sz w:val="28"/>
        </w:rPr>
        <w:t xml:space="preserve">
      5) МЖК бөлімінің жұмыскері 1 жұмыс күні ішінде тапсырыс бланкілерін толтырады, жер-кадастрлық істерді қалыптастырып, тігеді, кадастрлық нөмірін береді және көрсетілетін қызметті берушінің мемлекеттік жер кадастры автоматтандырылған ақпараттық жүйесі (бұдан әрі – МЖК ААЖ) бөліміне тапсырады. </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бар болған жағдайда, МЖК бөлімінің жұмыскері мемлекеттік қызметті көрсетуден бас тарту туралы уәжді жауапты әзірлейді және жібереді;</w:t>
      </w:r>
    </w:p>
    <w:p>
      <w:pPr>
        <w:spacing w:after="0"/>
        <w:ind w:left="0"/>
        <w:jc w:val="both"/>
      </w:pPr>
      <w:r>
        <w:rPr>
          <w:rFonts w:ascii="Times New Roman"/>
          <w:b w:val="false"/>
          <w:i w:val="false"/>
          <w:color w:val="000000"/>
          <w:sz w:val="28"/>
        </w:rPr>
        <w:t>
      6) МЖК ААЖ бөлімінің жұмыскері 2 жұмыс күні ішінде атрибутивті және графикалық деректерді МЖК ААЖ деректер базасына енгізеді, сәйкестендіру құжатын басып шығарады және көрсетілетін қызметті берушінің басшысына қол қоюға ұсынады;</w:t>
      </w:r>
    </w:p>
    <w:p>
      <w:pPr>
        <w:spacing w:after="0"/>
        <w:ind w:left="0"/>
        <w:jc w:val="both"/>
      </w:pPr>
      <w:r>
        <w:rPr>
          <w:rFonts w:ascii="Times New Roman"/>
          <w:b w:val="false"/>
          <w:i w:val="false"/>
          <w:color w:val="000000"/>
          <w:sz w:val="28"/>
        </w:rPr>
        <w:t>
      7) көрсетілетін қызметті берушінің басшысы 2 сағат ішінде сәйкестендіру құжатына қол қояды және оны құжаттарды қабылдау және беру бөліміне береді;</w:t>
      </w:r>
    </w:p>
    <w:p>
      <w:pPr>
        <w:spacing w:after="0"/>
        <w:ind w:left="0"/>
        <w:jc w:val="both"/>
      </w:pPr>
      <w:r>
        <w:rPr>
          <w:rFonts w:ascii="Times New Roman"/>
          <w:b w:val="false"/>
          <w:i w:val="false"/>
          <w:color w:val="000000"/>
          <w:sz w:val="28"/>
        </w:rPr>
        <w:t>
      8) құжаттарды қабылдау және беру бөлімінің жұмыскері 2 сағат ішінде сәйкестендіру құжатын елтаңбалық мөрмен куәландырады және тіркейді;</w:t>
      </w:r>
    </w:p>
    <w:p>
      <w:pPr>
        <w:spacing w:after="0"/>
        <w:ind w:left="0"/>
        <w:jc w:val="both"/>
      </w:pPr>
      <w:r>
        <w:rPr>
          <w:rFonts w:ascii="Times New Roman"/>
          <w:b w:val="false"/>
          <w:i w:val="false"/>
          <w:color w:val="000000"/>
          <w:sz w:val="28"/>
        </w:rPr>
        <w:t xml:space="preserve">
      9) көрсетілетін қызметті берушінің құжаттарды қабылдау және беру бөлімінің жұмыскері 2 сағат ішінде мемлекеттік қызметті көрсету нәтижесін көрсетілетін қызметті берушінің жинақтау бөлімінің жұмыскеріне (маманына) тапсырады; </w:t>
      </w:r>
    </w:p>
    <w:p>
      <w:pPr>
        <w:spacing w:after="0"/>
        <w:ind w:left="0"/>
        <w:jc w:val="both"/>
      </w:pPr>
      <w:r>
        <w:rPr>
          <w:rFonts w:ascii="Times New Roman"/>
          <w:b w:val="false"/>
          <w:i w:val="false"/>
          <w:color w:val="000000"/>
          <w:sz w:val="28"/>
        </w:rPr>
        <w:t>
      10) көрсетілетін қызметті берушінің жинақтау бөлімінің жұмыскері (маманы) мемлекеттік қызметті көрсету нәтижесін қабылдайды және 1 сағат ішінде көрсетілетін қызметті берушінің беру секторының жұмыскеріне (маманына) жолдайды;</w:t>
      </w:r>
    </w:p>
    <w:p>
      <w:pPr>
        <w:spacing w:after="0"/>
        <w:ind w:left="0"/>
        <w:jc w:val="both"/>
      </w:pPr>
      <w:r>
        <w:rPr>
          <w:rFonts w:ascii="Times New Roman"/>
          <w:b w:val="false"/>
          <w:i w:val="false"/>
          <w:color w:val="000000"/>
          <w:sz w:val="28"/>
        </w:rPr>
        <w:t>
      11) талон негізінде және жеке куәлігін және (немесе) сенімхат ұсынылған жағдайда, көрсетілетін қызметті берушінің беру секторының жұмыскері 15 минут ішінде көрсетілетін қызметті алушыға мемлекеттік қызметті көрсету нәтижесін береді.</w:t>
      </w:r>
    </w:p>
    <w:p>
      <w:pPr>
        <w:spacing w:after="0"/>
        <w:ind w:left="0"/>
        <w:jc w:val="both"/>
      </w:pPr>
      <w:r>
        <w:rPr>
          <w:rFonts w:ascii="Times New Roman"/>
          <w:b w:val="false"/>
          <w:i w:val="false"/>
          <w:color w:val="000000"/>
          <w:sz w:val="28"/>
        </w:rPr>
        <w:t>
      Егер көрсетілетін қызметті алушы көрсетілген қызметтің нәтижесін алуға көрсетілген мерзімде жүгінбеген жағдайда, көрсетілетін қызметті беруші олардың беру секторында бір ай бойы сақталуын қамтамасыз етеді, содан кейін оларды одан әрі сақтау үшін құжаттарды жүйелендіру және сақтау бөліміне (техникалық мұрағатқа) тапсырады.</w:t>
      </w:r>
    </w:p>
    <w:p>
      <w:pPr>
        <w:spacing w:after="0"/>
        <w:ind w:left="0"/>
        <w:jc w:val="both"/>
      </w:pPr>
      <w:r>
        <w:rPr>
          <w:rFonts w:ascii="Times New Roman"/>
          <w:b w:val="false"/>
          <w:i w:val="false"/>
          <w:color w:val="000000"/>
          <w:sz w:val="28"/>
        </w:rPr>
        <w:t xml:space="preserve">
      "Электрондық үкімет" порталы (бұдан әрі – ЭҮП) арқылы жүгінген кезде көрсетілетін қызметті берушінің маманы мемлекеттік қызметті көрсету нәтижесін тіркейді және 1 жұмыс күні ішінде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жолдайды. </w:t>
      </w:r>
    </w:p>
    <w:bookmarkStart w:name="z105" w:id="69"/>
    <w:p>
      <w:pPr>
        <w:spacing w:after="0"/>
        <w:ind w:left="0"/>
        <w:jc w:val="both"/>
      </w:pPr>
      <w:r>
        <w:rPr>
          <w:rFonts w:ascii="Times New Roman"/>
          <w:b w:val="false"/>
          <w:i w:val="false"/>
          <w:color w:val="000000"/>
          <w:sz w:val="28"/>
        </w:rPr>
        <w:t>
      6. Келесі рәсімдерді (іс-қимылдарды) орындауды бастау үшін негіз болатын мемлекеттік қызметті көрсету бойынша рәсімдердің (іс-қимылдарының) нәтижесі:</w:t>
      </w:r>
    </w:p>
    <w:bookmarkEnd w:id="69"/>
    <w:p>
      <w:pPr>
        <w:spacing w:after="0"/>
        <w:ind w:left="0"/>
        <w:jc w:val="both"/>
      </w:pPr>
      <w:r>
        <w:rPr>
          <w:rFonts w:ascii="Times New Roman"/>
          <w:b w:val="false"/>
          <w:i w:val="false"/>
          <w:color w:val="000000"/>
          <w:sz w:val="28"/>
        </w:rPr>
        <w:t>
      1) нәтижесі кіріс нөмірі бар тіркелген құжат болып табылатын құжаттарды қабылдау және беру бөлімінің 15 минут ішінде құжаттарды қабылдауы және тексеруі;</w:t>
      </w:r>
    </w:p>
    <w:p>
      <w:pPr>
        <w:spacing w:after="0"/>
        <w:ind w:left="0"/>
        <w:jc w:val="both"/>
      </w:pPr>
      <w:r>
        <w:rPr>
          <w:rFonts w:ascii="Times New Roman"/>
          <w:b w:val="false"/>
          <w:i w:val="false"/>
          <w:color w:val="000000"/>
          <w:sz w:val="28"/>
        </w:rPr>
        <w:t>
      2) қабылданған құжаттарды жүйелендіру және сақтау бөліміне (техникалық мұрағатқа) курьер арқылы 30 минут ішінде тапсыру;</w:t>
      </w:r>
    </w:p>
    <w:p>
      <w:pPr>
        <w:spacing w:after="0"/>
        <w:ind w:left="0"/>
        <w:jc w:val="both"/>
      </w:pPr>
      <w:r>
        <w:rPr>
          <w:rFonts w:ascii="Times New Roman"/>
          <w:b w:val="false"/>
          <w:i w:val="false"/>
          <w:color w:val="000000"/>
          <w:sz w:val="28"/>
        </w:rPr>
        <w:t>
      3) қабылданған құжаттарды 1 жұмыс күні ішінде жүйелендіру және сақтау бөлімінде (техникалық мұрағатта) тіркеу, мұрағаттан мүкаммалдық жер-кадастрлық істерді көтеру, оларға материалдарды қосып тіркеу және оны МЖК бөліміне тапсыру;</w:t>
      </w:r>
    </w:p>
    <w:p>
      <w:pPr>
        <w:spacing w:after="0"/>
        <w:ind w:left="0"/>
        <w:jc w:val="both"/>
      </w:pPr>
      <w:r>
        <w:rPr>
          <w:rFonts w:ascii="Times New Roman"/>
          <w:b w:val="false"/>
          <w:i w:val="false"/>
          <w:color w:val="000000"/>
          <w:sz w:val="28"/>
        </w:rPr>
        <w:t>
      4) 1 жұмыс күні ішінде МЖК бөлімінде тапсырыс бланкілерін толтыру, жер-кадастрлық істерді қалыптастырып, тігу, кадастрлық нөмір беру және материалдарды көрсетілетін қызметті берушінің МЖК ААЖ бөліміне тапсыру.</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болған жағдайда, мемлекеттік қызметті көрсетуден бас тарту туралы уәжді жауап әзірленеді және жіберіледі;</w:t>
      </w:r>
    </w:p>
    <w:p>
      <w:pPr>
        <w:spacing w:after="0"/>
        <w:ind w:left="0"/>
        <w:jc w:val="both"/>
      </w:pPr>
      <w:r>
        <w:rPr>
          <w:rFonts w:ascii="Times New Roman"/>
          <w:b w:val="false"/>
          <w:i w:val="false"/>
          <w:color w:val="000000"/>
          <w:sz w:val="28"/>
        </w:rPr>
        <w:t>
      5) 2 жұмыс күні ішінде МЖК ААЖ бөлімінде атрибутивті және графикалық деректерді МЖК ААЖ деректер базасына енгізу, сәйкестендіру құжатын басып шығару және көрсетілетін қызметті берушінің басшысына қол қоюға беру;</w:t>
      </w:r>
    </w:p>
    <w:p>
      <w:pPr>
        <w:spacing w:after="0"/>
        <w:ind w:left="0"/>
        <w:jc w:val="both"/>
      </w:pPr>
      <w:r>
        <w:rPr>
          <w:rFonts w:ascii="Times New Roman"/>
          <w:b w:val="false"/>
          <w:i w:val="false"/>
          <w:color w:val="000000"/>
          <w:sz w:val="28"/>
        </w:rPr>
        <w:t>
      6) көрсетілетін қызметті беруші басшысының 2 сағат ішінде сәйкестендіру құжатына қол қойып және құжаттарды қабылдау және беру бөліміне тапсыруы;</w:t>
      </w:r>
    </w:p>
    <w:p>
      <w:pPr>
        <w:spacing w:after="0"/>
        <w:ind w:left="0"/>
        <w:jc w:val="both"/>
      </w:pPr>
      <w:r>
        <w:rPr>
          <w:rFonts w:ascii="Times New Roman"/>
          <w:b w:val="false"/>
          <w:i w:val="false"/>
          <w:color w:val="000000"/>
          <w:sz w:val="28"/>
        </w:rPr>
        <w:t>
      7) сәйкестендіру құжатын 2 сағат ішінде құжаттарды қабылдау және беру бөлімінде тіркеу;</w:t>
      </w:r>
    </w:p>
    <w:p>
      <w:pPr>
        <w:spacing w:after="0"/>
        <w:ind w:left="0"/>
        <w:jc w:val="both"/>
      </w:pPr>
      <w:r>
        <w:rPr>
          <w:rFonts w:ascii="Times New Roman"/>
          <w:b w:val="false"/>
          <w:i w:val="false"/>
          <w:color w:val="000000"/>
          <w:sz w:val="28"/>
        </w:rPr>
        <w:t>
      8) мемлекеттік қызметті көрсетудің нәтижесін 15 минут ішінде көрсетілетін қызметті алушыға беру.</w:t>
      </w:r>
    </w:p>
    <w:p>
      <w:pPr>
        <w:spacing w:after="0"/>
        <w:ind w:left="0"/>
        <w:jc w:val="both"/>
      </w:pPr>
      <w:r>
        <w:rPr>
          <w:rFonts w:ascii="Times New Roman"/>
          <w:b w:val="false"/>
          <w:i w:val="false"/>
          <w:color w:val="000000"/>
          <w:sz w:val="28"/>
        </w:rPr>
        <w:t>
      Электрондық сұраным жасалған кезде көрсетілетін қызметті берушінің маманы мемлекеттік қызметті көрсету нәтижесін тіркейді және 1 жұмыс күні ішінде көрсетілетін қызметті берушінің уәкілетті адамының ЭЦҚ-сы қойылған электрондық құжат нысанында көрсетілетін қызметті алушының "жеке кабинетіне" жолдайды.</w:t>
      </w:r>
    </w:p>
    <w:bookmarkStart w:name="z106" w:id="70"/>
    <w:p>
      <w:pPr>
        <w:spacing w:after="0"/>
        <w:ind w:left="0"/>
        <w:jc w:val="left"/>
      </w:pPr>
      <w:r>
        <w:rPr>
          <w:rFonts w:ascii="Times New Roman"/>
          <w:b/>
          <w:i w:val="false"/>
          <w:color w:val="000000"/>
        </w:rPr>
        <w:t xml:space="preserve"> 3-тарау. Мемлекеттік қызметті көрсету процесіндегі көрсетілетін қызметті берушінің құрылымдық бөлімшелерінің (жұмыскерлерінің) өзара іс-қимылы тәртібінің сипаттамасы</w:t>
      </w:r>
    </w:p>
    <w:bookmarkEnd w:id="70"/>
    <w:bookmarkStart w:name="z107" w:id="71"/>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71"/>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w:t>
      </w:r>
    </w:p>
    <w:p>
      <w:pPr>
        <w:spacing w:after="0"/>
        <w:ind w:left="0"/>
        <w:jc w:val="both"/>
      </w:pPr>
      <w:r>
        <w:rPr>
          <w:rFonts w:ascii="Times New Roman"/>
          <w:b w:val="false"/>
          <w:i w:val="false"/>
          <w:color w:val="000000"/>
          <w:sz w:val="28"/>
        </w:rPr>
        <w:t>
      2) көрсетілетін қызметті берушінің жинақтау бөлімінің жұмыскері (маманы);</w:t>
      </w:r>
    </w:p>
    <w:p>
      <w:pPr>
        <w:spacing w:after="0"/>
        <w:ind w:left="0"/>
        <w:jc w:val="both"/>
      </w:pPr>
      <w:r>
        <w:rPr>
          <w:rFonts w:ascii="Times New Roman"/>
          <w:b w:val="false"/>
          <w:i w:val="false"/>
          <w:color w:val="000000"/>
          <w:sz w:val="28"/>
        </w:rPr>
        <w:t>
      3) көрсетілетін қызметті берушінің құжаттарды жүйелендіру және сақтау бөлімінің (техникалық мұрағаттың) жұмыскері;</w:t>
      </w:r>
    </w:p>
    <w:p>
      <w:pPr>
        <w:spacing w:after="0"/>
        <w:ind w:left="0"/>
        <w:jc w:val="both"/>
      </w:pPr>
      <w:r>
        <w:rPr>
          <w:rFonts w:ascii="Times New Roman"/>
          <w:b w:val="false"/>
          <w:i w:val="false"/>
          <w:color w:val="000000"/>
          <w:sz w:val="28"/>
        </w:rPr>
        <w:t xml:space="preserve">
      4) көрсетілетін қызметті берушінің МЖК бөлімінің жұмыскері; </w:t>
      </w:r>
    </w:p>
    <w:p>
      <w:pPr>
        <w:spacing w:after="0"/>
        <w:ind w:left="0"/>
        <w:jc w:val="both"/>
      </w:pPr>
      <w:r>
        <w:rPr>
          <w:rFonts w:ascii="Times New Roman"/>
          <w:b w:val="false"/>
          <w:i w:val="false"/>
          <w:color w:val="000000"/>
          <w:sz w:val="28"/>
        </w:rPr>
        <w:t xml:space="preserve">
      5) көрсетілетін қызметті берушінің МЖК ААЖ бөлімінің жұмыскері; </w:t>
      </w:r>
    </w:p>
    <w:p>
      <w:pPr>
        <w:spacing w:after="0"/>
        <w:ind w:left="0"/>
        <w:jc w:val="both"/>
      </w:pPr>
      <w:r>
        <w:rPr>
          <w:rFonts w:ascii="Times New Roman"/>
          <w:b w:val="false"/>
          <w:i w:val="false"/>
          <w:color w:val="000000"/>
          <w:sz w:val="28"/>
        </w:rPr>
        <w:t xml:space="preserve">
      6) көрсетілетін қызметті берушінің басшысы; </w:t>
      </w:r>
    </w:p>
    <w:p>
      <w:pPr>
        <w:spacing w:after="0"/>
        <w:ind w:left="0"/>
        <w:jc w:val="both"/>
      </w:pPr>
      <w:r>
        <w:rPr>
          <w:rFonts w:ascii="Times New Roman"/>
          <w:b w:val="false"/>
          <w:i w:val="false"/>
          <w:color w:val="000000"/>
          <w:sz w:val="28"/>
        </w:rPr>
        <w:t>
      7) көрсетілетін қызметті берушінің құжаттарды қабылдау және беру бөлімінің жұмыскері;</w:t>
      </w:r>
    </w:p>
    <w:p>
      <w:pPr>
        <w:spacing w:after="0"/>
        <w:ind w:left="0"/>
        <w:jc w:val="both"/>
      </w:pPr>
      <w:r>
        <w:rPr>
          <w:rFonts w:ascii="Times New Roman"/>
          <w:b w:val="false"/>
          <w:i w:val="false"/>
          <w:color w:val="000000"/>
          <w:sz w:val="28"/>
        </w:rPr>
        <w:t>
      8) көрсетілетін қызметті берушінің беру секторының жұмыскері.</w:t>
      </w:r>
    </w:p>
    <w:bookmarkStart w:name="z108" w:id="72"/>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(жұмыскерлер) арасындағы рәсімдердің (іс-қимылдарының) бірізділігінің сипаттамасы:</w:t>
      </w:r>
    </w:p>
    <w:bookmarkEnd w:id="72"/>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 көрсетілетін қызметті алушы ұсынған құжаттарды құжаттар түскен күні 15 минут ішінде қабылдауды және тексеруді, оларды тіркеуді жүзеге асырады;</w:t>
      </w:r>
    </w:p>
    <w:p>
      <w:pPr>
        <w:spacing w:after="0"/>
        <w:ind w:left="0"/>
        <w:jc w:val="both"/>
      </w:pPr>
      <w:r>
        <w:rPr>
          <w:rFonts w:ascii="Times New Roman"/>
          <w:b w:val="false"/>
          <w:i w:val="false"/>
          <w:color w:val="000000"/>
          <w:sz w:val="28"/>
        </w:rPr>
        <w:t>
      2) көрсетілетін қызметті берушінің операциялық залының жұмыскері көрсетілетін қызметті алушыдан қабылдаған құжаттарды құжаттар түскен күні көрсетілетін қызметті берушінің жинақтау бөлімінің жұмыскеріне (маманына) тапсырады (15 минут);</w:t>
      </w:r>
    </w:p>
    <w:p>
      <w:pPr>
        <w:spacing w:after="0"/>
        <w:ind w:left="0"/>
        <w:jc w:val="both"/>
      </w:pPr>
      <w:r>
        <w:rPr>
          <w:rFonts w:ascii="Times New Roman"/>
          <w:b w:val="false"/>
          <w:i w:val="false"/>
          <w:color w:val="000000"/>
          <w:sz w:val="28"/>
        </w:rPr>
        <w:t>
      3) көрсетілетін қызметті берушінің жинақтау бөлімінің жұмыскері (маманы) оларды дайындап, 2 сағат ішінде көрсетілетін қызметті берушінің құжаттарды жүйелендіру және сақтау бөліміне (техникалық мұрағатқа) тапсырады;</w:t>
      </w:r>
    </w:p>
    <w:p>
      <w:pPr>
        <w:spacing w:after="0"/>
        <w:ind w:left="0"/>
        <w:jc w:val="both"/>
      </w:pPr>
      <w:r>
        <w:rPr>
          <w:rFonts w:ascii="Times New Roman"/>
          <w:b w:val="false"/>
          <w:i w:val="false"/>
          <w:color w:val="000000"/>
          <w:sz w:val="28"/>
        </w:rPr>
        <w:t>
      4) көрсетілетін қызметті берушінің құжаттарды жүйелендіру және сақтау бөлімінің (техникалық мұрағаттың) жұмыскері 1 жұмыс күні ішінде қабылданған құжаттарды тіркейді, мұрағаттан мүкаммалдық жер-кадастрлық істерді көтереді, оларға материалдарды қоса тіркейді және оларды көрсетілетін қызметті берушінің МЖК бөліміне тапсырады;</w:t>
      </w:r>
    </w:p>
    <w:p>
      <w:pPr>
        <w:spacing w:after="0"/>
        <w:ind w:left="0"/>
        <w:jc w:val="both"/>
      </w:pPr>
      <w:r>
        <w:rPr>
          <w:rFonts w:ascii="Times New Roman"/>
          <w:b w:val="false"/>
          <w:i w:val="false"/>
          <w:color w:val="000000"/>
          <w:sz w:val="28"/>
        </w:rPr>
        <w:t xml:space="preserve">
      5) МЖК бөлімінің жұмыскері 1 жұмыс күні ішінде тапсырыс бланкілерін толтырады, жер-кадастрлық істерді қалыптастырып, тігеді, кадастрлық нөмірін береді және көрсетілетін қызметті берушінің МЖК ААЖ бөліміне тапсырады. </w:t>
      </w:r>
    </w:p>
    <w:p>
      <w:pPr>
        <w:spacing w:after="0"/>
        <w:ind w:left="0"/>
        <w:jc w:val="both"/>
      </w:pPr>
      <w:r>
        <w:rPr>
          <w:rFonts w:ascii="Times New Roman"/>
          <w:b w:val="false"/>
          <w:i w:val="false"/>
          <w:color w:val="000000"/>
          <w:sz w:val="28"/>
        </w:rPr>
        <w:t>
      Стандарттың 10-тармағына сәйкес мемлекеттік қызметті көрсетуден бас тарту үшін негіздер бар болған жағдайда, МЖК бөлімінің жұмыскері мемлекеттік қызметті көрсетуден бас тарту туралы уәжді жауапты әзірлейді және жібереді;</w:t>
      </w:r>
    </w:p>
    <w:p>
      <w:pPr>
        <w:spacing w:after="0"/>
        <w:ind w:left="0"/>
        <w:jc w:val="both"/>
      </w:pPr>
      <w:r>
        <w:rPr>
          <w:rFonts w:ascii="Times New Roman"/>
          <w:b w:val="false"/>
          <w:i w:val="false"/>
          <w:color w:val="000000"/>
          <w:sz w:val="28"/>
        </w:rPr>
        <w:t>
      6) МЖК ААЖ бөлімінің жұмыскері 2 жұмыс күні ішінде атрибутивті және графикалық деректерді МЖК ААЖ деректер базасына енгізеді, сәйкестендіру құжатын басып шығарады және көрсетілетін қызметті берушінің басшысына қол қоюға ұсынады;</w:t>
      </w:r>
    </w:p>
    <w:p>
      <w:pPr>
        <w:spacing w:after="0"/>
        <w:ind w:left="0"/>
        <w:jc w:val="both"/>
      </w:pPr>
      <w:r>
        <w:rPr>
          <w:rFonts w:ascii="Times New Roman"/>
          <w:b w:val="false"/>
          <w:i w:val="false"/>
          <w:color w:val="000000"/>
          <w:sz w:val="28"/>
        </w:rPr>
        <w:t>
      7) көрсетілетін қызметті берушінің басшысы 2 сағат ішінде сәйкестендіру құжатына қол қояды және оны құжаттарды қабылдау және беру бөліміне береді;</w:t>
      </w:r>
    </w:p>
    <w:p>
      <w:pPr>
        <w:spacing w:after="0"/>
        <w:ind w:left="0"/>
        <w:jc w:val="both"/>
      </w:pPr>
      <w:r>
        <w:rPr>
          <w:rFonts w:ascii="Times New Roman"/>
          <w:b w:val="false"/>
          <w:i w:val="false"/>
          <w:color w:val="000000"/>
          <w:sz w:val="28"/>
        </w:rPr>
        <w:t>
      8) құжаттарды қабылдау және беру бөлімінің жұмыскері 2 сағат ішінде сәйкестендіру құжатын елтаңбалық мөрмен куәландырады және тіркейді;</w:t>
      </w:r>
    </w:p>
    <w:p>
      <w:pPr>
        <w:spacing w:after="0"/>
        <w:ind w:left="0"/>
        <w:jc w:val="both"/>
      </w:pPr>
      <w:r>
        <w:rPr>
          <w:rFonts w:ascii="Times New Roman"/>
          <w:b w:val="false"/>
          <w:i w:val="false"/>
          <w:color w:val="000000"/>
          <w:sz w:val="28"/>
        </w:rPr>
        <w:t xml:space="preserve">
      9) көрсетілетін қызметті берушінің құжаттарды қабылдау және беру бөлімінің жұмыскері 2 сағат ішінде мемлекеттік қызметті көрсету нәтижесін көрсетілетін қызметті берушінің жинақтау бөлімінің жұмыскеріне (маманына) тапсырады; </w:t>
      </w:r>
    </w:p>
    <w:p>
      <w:pPr>
        <w:spacing w:after="0"/>
        <w:ind w:left="0"/>
        <w:jc w:val="both"/>
      </w:pPr>
      <w:r>
        <w:rPr>
          <w:rFonts w:ascii="Times New Roman"/>
          <w:b w:val="false"/>
          <w:i w:val="false"/>
          <w:color w:val="000000"/>
          <w:sz w:val="28"/>
        </w:rPr>
        <w:t>
      10) көрсетілетін қызметті берушінің жинақтау бөлімінің жұмыскері (маманы) мемлекеттік қызметті көрсету нәтижесін қабылдайды және 1 сағат ішінде көрсетілетін қызметті берушінің беру секторының жұмыскеріне (маманына) жолдайды;</w:t>
      </w:r>
    </w:p>
    <w:p>
      <w:pPr>
        <w:spacing w:after="0"/>
        <w:ind w:left="0"/>
        <w:jc w:val="both"/>
      </w:pPr>
      <w:r>
        <w:rPr>
          <w:rFonts w:ascii="Times New Roman"/>
          <w:b w:val="false"/>
          <w:i w:val="false"/>
          <w:color w:val="000000"/>
          <w:sz w:val="28"/>
        </w:rPr>
        <w:t>
      11) талон негізінде және жеке куәлігін және (немесе) сенімхат ұсынылған жағдайда, көрсетілетін қызметті берушінің беру секторының жұмыскері 15 минут ішінде көрсетілетін қызметті алушыға мемлекеттік қызметті көрсету нәтижесін береді.</w:t>
      </w:r>
    </w:p>
    <w:p>
      <w:pPr>
        <w:spacing w:after="0"/>
        <w:ind w:left="0"/>
        <w:jc w:val="both"/>
      </w:pPr>
      <w:r>
        <w:rPr>
          <w:rFonts w:ascii="Times New Roman"/>
          <w:b w:val="false"/>
          <w:i w:val="false"/>
          <w:color w:val="000000"/>
          <w:sz w:val="28"/>
        </w:rPr>
        <w:t xml:space="preserve">
      ЭҮП арқылы жүгінген кезде көрсетілетін қызметті берушінің маманы мемлекеттік қызметті көрсету нәтижесін тіркейді және 1 жұмыс күні ішінде көрсетілетін қызметті берушінің уәкілетті адамының ЭЦҚ-сы қойылған электрондық құжат нысанында көрсетілетін қызметті алушының "жеке кабинетіне" жолдайды. </w:t>
      </w:r>
    </w:p>
    <w:p>
      <w:pPr>
        <w:spacing w:after="0"/>
        <w:ind w:left="0"/>
        <w:jc w:val="both"/>
      </w:pPr>
      <w:r>
        <w:rPr>
          <w:rFonts w:ascii="Times New Roman"/>
          <w:b w:val="false"/>
          <w:i w:val="false"/>
          <w:color w:val="000000"/>
          <w:sz w:val="28"/>
        </w:rPr>
        <w:t xml:space="preserve">
      Әрбір рәсімнің (іс-қимылдың) ұзақтығы көрсетілген әрбір іс-қимылдың (рәсімнің) өту рәсімдерінің (іс-қимылдың) бірізділігі сипаттамасының блок-схемасы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келтірілген.</w:t>
      </w:r>
    </w:p>
    <w:bookmarkStart w:name="z109" w:id="73"/>
    <w:p>
      <w:pPr>
        <w:spacing w:after="0"/>
        <w:ind w:left="0"/>
        <w:jc w:val="left"/>
      </w:pPr>
      <w:r>
        <w:rPr>
          <w:rFonts w:ascii="Times New Roman"/>
          <w:b/>
          <w:i w:val="false"/>
          <w:color w:val="000000"/>
        </w:rPr>
        <w:t xml:space="preserve"> 4-тарау. Мемлекеттік қызметті көрсету процесінде "Азаматтарға арналған үкімет" мемлекеттік корпорациясымен" және (немесе) өзге көрсетілетін қызметті берушілермен өзара іс-қимыл жасау тәртібінің, сондай-ақ ақпараттық жүйелерді пайдалану тәртібінің сипаттамасы</w:t>
      </w:r>
    </w:p>
    <w:bookmarkEnd w:id="73"/>
    <w:bookmarkStart w:name="z110" w:id="74"/>
    <w:p>
      <w:pPr>
        <w:spacing w:after="0"/>
        <w:ind w:left="0"/>
        <w:jc w:val="both"/>
      </w:pPr>
      <w:r>
        <w:rPr>
          <w:rFonts w:ascii="Times New Roman"/>
          <w:b w:val="false"/>
          <w:i w:val="false"/>
          <w:color w:val="000000"/>
          <w:sz w:val="28"/>
        </w:rPr>
        <w:t>
      9. Көрсетілетін қызметті алушының ЭҮП арқылы жүгіну тәртібінің сипаттамасы және мемлекеттік қызметті көрсету процесінде ақпараттық жүйелерді пайдалану тәртібі:</w:t>
      </w:r>
    </w:p>
    <w:bookmarkEnd w:id="74"/>
    <w:p>
      <w:pPr>
        <w:spacing w:after="0"/>
        <w:ind w:left="0"/>
        <w:jc w:val="both"/>
      </w:pPr>
      <w:r>
        <w:rPr>
          <w:rFonts w:ascii="Times New Roman"/>
          <w:b w:val="false"/>
          <w:i w:val="false"/>
          <w:color w:val="000000"/>
          <w:sz w:val="28"/>
        </w:rPr>
        <w:t>
      мемлекеттік қызмет көрсетілетін қызметті алушының ЭЦҚ-сы болған жағдайда көрсетіледі.</w:t>
      </w:r>
    </w:p>
    <w:p>
      <w:pPr>
        <w:spacing w:after="0"/>
        <w:ind w:left="0"/>
        <w:jc w:val="both"/>
      </w:pPr>
      <w:r>
        <w:rPr>
          <w:rFonts w:ascii="Times New Roman"/>
          <w:b w:val="false"/>
          <w:i w:val="false"/>
          <w:color w:val="000000"/>
          <w:sz w:val="28"/>
        </w:rPr>
        <w:t xml:space="preserve">
      1) көрсетілдетін қызметті алушы ЭҮП-де өзін тіркеуді жеке сәйкестендіру немесе бизнес-сәйкестендіру нөмірі (бұдан әрі – ЖСН (БСН) арқылы жүзеге асырады (ЭҮП-де тіркелмеген көрсетілетін қызметті алушылар үшін жүзеге асырылады); </w:t>
      </w:r>
    </w:p>
    <w:p>
      <w:pPr>
        <w:spacing w:after="0"/>
        <w:ind w:left="0"/>
        <w:jc w:val="both"/>
      </w:pPr>
      <w:r>
        <w:rPr>
          <w:rFonts w:ascii="Times New Roman"/>
          <w:b w:val="false"/>
          <w:i w:val="false"/>
          <w:color w:val="000000"/>
          <w:sz w:val="28"/>
        </w:rPr>
        <w:t>
      2) 1-процесс – көрсетілетін қызметті алушының көрсетілетін қызметті алу үшін ЭҮП-ге ЖСН (БСН) және парольді енгізуі (авторландыру процесі);</w:t>
      </w:r>
    </w:p>
    <w:p>
      <w:pPr>
        <w:spacing w:after="0"/>
        <w:ind w:left="0"/>
        <w:jc w:val="both"/>
      </w:pPr>
      <w:r>
        <w:rPr>
          <w:rFonts w:ascii="Times New Roman"/>
          <w:b w:val="false"/>
          <w:i w:val="false"/>
          <w:color w:val="000000"/>
          <w:sz w:val="28"/>
        </w:rPr>
        <w:t>
      3) 1-шарт – ЭҮП-де ЖСН (БСН) және пароль арқылы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2-процесс – ЭҮП-де көрсетілетін қызметті алушының деректерінде бұзушылықтар болуына байланысты авторландырудан бас тарту туралы хабарламаны қалыптастыру;</w:t>
      </w:r>
    </w:p>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мемлекеттік қызметті таңдауы, қызметті көрсету және оның құрылымы мен форматтық талаптарды ескере отырып,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электрондық түрде қоса бере отырып, көрсетілетін қызметті алушының нысанды толтыруы үшін өтініш нысанын экранға шығару, өтінішті куәландыру (қол қою) үшін ЭЦҚ-ны тіркеу куәлігін таңдау;</w:t>
      </w:r>
    </w:p>
    <w:p>
      <w:pPr>
        <w:spacing w:after="0"/>
        <w:ind w:left="0"/>
        <w:jc w:val="both"/>
      </w:pPr>
      <w:r>
        <w:rPr>
          <w:rFonts w:ascii="Times New Roman"/>
          <w:b w:val="false"/>
          <w:i w:val="false"/>
          <w:color w:val="000000"/>
          <w:sz w:val="28"/>
        </w:rPr>
        <w:t>
      6) 2-шарт – ЭҮП-де ЭЦҚ тіркеу куәлігінің қолдану мерзімін және қайтарылған (жойылған) тіркеу куәліктерінің тізімінде болмауын, сондай-ақ ЭЦҚ тіркеу куәлігінде көрсетілген сәйкестендіру деректерінің сәйкестігін (сұранымда көрсетілген ЖСН (БСН) және ЭЦҚ тіркеу куәлігінде көрсетілген ЖСН (БСН) арасындағы) тексеру;</w:t>
      </w:r>
    </w:p>
    <w:p>
      <w:pPr>
        <w:spacing w:after="0"/>
        <w:ind w:left="0"/>
        <w:jc w:val="both"/>
      </w:pPr>
      <w:r>
        <w:rPr>
          <w:rFonts w:ascii="Times New Roman"/>
          <w:b w:val="false"/>
          <w:i w:val="false"/>
          <w:color w:val="000000"/>
          <w:sz w:val="28"/>
        </w:rPr>
        <w:t>
      7) 4-процесс – ЭҮП электрондық құжатты (өтінішті) МЖК ААЖ-да тексеру үшін "электрондық үкімет" шлюзі (бұдан әрі – ЭҮШ) арқылы жібереді;</w:t>
      </w:r>
    </w:p>
    <w:p>
      <w:pPr>
        <w:spacing w:after="0"/>
        <w:ind w:left="0"/>
        <w:jc w:val="both"/>
      </w:pPr>
      <w:r>
        <w:rPr>
          <w:rFonts w:ascii="Times New Roman"/>
          <w:b w:val="false"/>
          <w:i w:val="false"/>
          <w:color w:val="000000"/>
          <w:sz w:val="28"/>
        </w:rPr>
        <w:t xml:space="preserve">
      8) 3-шарт – көрсетілетін қызметті беруші 2 жұмыс күні ішінде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тізбесінің толықтығын тексереді. </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болған жағдайда, МЖК бөлімінің жұмыскері мемлекеттік қызметті көрсетуден бас тарту туралы уәжді жауап дайындайды және жібереді;</w:t>
      </w:r>
    </w:p>
    <w:p>
      <w:pPr>
        <w:spacing w:after="0"/>
        <w:ind w:left="0"/>
        <w:jc w:val="both"/>
      </w:pPr>
      <w:r>
        <w:rPr>
          <w:rFonts w:ascii="Times New Roman"/>
          <w:b w:val="false"/>
          <w:i w:val="false"/>
          <w:color w:val="000000"/>
          <w:sz w:val="28"/>
        </w:rPr>
        <w:t>
      9) 5-процесс – көрсетілетін қызметті беруші көрсетілетін қызметті берушінің уәкілетті адамының ЭЦҚ-сы қойылған мемлекеттік қызметті көрсетудің төлем шотын қалыптастырады;</w:t>
      </w:r>
    </w:p>
    <w:p>
      <w:pPr>
        <w:spacing w:after="0"/>
        <w:ind w:left="0"/>
        <w:jc w:val="both"/>
      </w:pPr>
      <w:r>
        <w:rPr>
          <w:rFonts w:ascii="Times New Roman"/>
          <w:b w:val="false"/>
          <w:i w:val="false"/>
          <w:color w:val="000000"/>
          <w:sz w:val="28"/>
        </w:rPr>
        <w:t>
      10) 4-шарт – көрсетілетін қызметті алушы 2 жұмыс күні өткеннен кейін өтінішті тексерудің нәтижесін алады;</w:t>
      </w:r>
    </w:p>
    <w:p>
      <w:pPr>
        <w:spacing w:after="0"/>
        <w:ind w:left="0"/>
        <w:jc w:val="both"/>
      </w:pPr>
      <w:r>
        <w:rPr>
          <w:rFonts w:ascii="Times New Roman"/>
          <w:b w:val="false"/>
          <w:i w:val="false"/>
          <w:color w:val="000000"/>
          <w:sz w:val="28"/>
        </w:rPr>
        <w:t>
      11) 6-процесс – көрсетілетін қызметті алушы қызметті көрсетудің төлем шотын алғаннан кейін "электрондық үкімет" төлем шлюзі ақпараттық жүйесі (бұдан әрі – ЭҮТШ АЖ) арқылы төлем жүргізу нысанына өтеді, төлем картасының (есеп шотының) қажетті деректерін толтырады;</w:t>
      </w:r>
    </w:p>
    <w:p>
      <w:pPr>
        <w:spacing w:after="0"/>
        <w:ind w:left="0"/>
        <w:jc w:val="both"/>
      </w:pPr>
      <w:r>
        <w:rPr>
          <w:rFonts w:ascii="Times New Roman"/>
          <w:b w:val="false"/>
          <w:i w:val="false"/>
          <w:color w:val="000000"/>
          <w:sz w:val="28"/>
        </w:rPr>
        <w:t>
      12) 7-процесс – көрсетілетін қызметті беруші ЭҮТШ АЖ-дан жүргізілген төлем туралы растауды алғаннан кейін 1 жұмыс күні ішінде мемлекеттік қызметті көрсетудің нәтижесін дайындайды;</w:t>
      </w:r>
    </w:p>
    <w:p>
      <w:pPr>
        <w:spacing w:after="0"/>
        <w:ind w:left="0"/>
        <w:jc w:val="both"/>
      </w:pPr>
      <w:r>
        <w:rPr>
          <w:rFonts w:ascii="Times New Roman"/>
          <w:b w:val="false"/>
          <w:i w:val="false"/>
          <w:color w:val="000000"/>
          <w:sz w:val="28"/>
        </w:rPr>
        <w:t>
      13) 8-процесс – көрсетілетін қызметті алушы көрсетілген қызметтің нәтижесін (сәйкестендіру құжатын) көрсетілетін қызметті берушінің уәкілетті адамының ЭЦҚ-сы қойылған электрондық құжат нысанында алады.</w:t>
      </w:r>
    </w:p>
    <w:p>
      <w:pPr>
        <w:spacing w:after="0"/>
        <w:ind w:left="0"/>
        <w:jc w:val="both"/>
      </w:pPr>
      <w:r>
        <w:rPr>
          <w:rFonts w:ascii="Times New Roman"/>
          <w:b w:val="false"/>
          <w:i w:val="false"/>
          <w:color w:val="000000"/>
          <w:sz w:val="28"/>
        </w:rPr>
        <w:t xml:space="preserve">
      Мемлекеттік қызметті көрсетуге тартылған ақпараттық жүйелердің функциялық өзара іс-қимылының диаграммасы графикалық нысанда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Start w:name="z111" w:id="75"/>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бірізділігінің, көрсетілетін қызметті берушінің құрылымдық бөлімшелерінің (жұмыскерлерінің) өзара іс-қимылдарының егжей-тегжейлі сипаттамасы, сондай-ақ мемлекеттік қызметті көрсету процесінде ақпараттық жүйелерді пайдалану тәртібінің сипаттамасы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"Уақытша өтеулі (ұзақ мерзімді, қысқа мерзімді) жер пайдалану (жалдау) құқығына актілерді ресімдеу және беру" мемлекеттік қызметті көрсетудің бизнес-процестерінің анықтамалығында көрсетілген.</w:t>
      </w:r>
    </w:p>
    <w:bookmarkEnd w:id="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"Уақытша өтеулі (ұзақ мерзімді, </w:t>
            </w:r>
            <w:r>
              <w:br/>
            </w:r>
            <w:r>
              <w:rPr>
                <w:rFonts w:ascii="Times New Roman"/>
                <w:b w:val="false"/>
                <w:i w:val="false"/>
                <w:color w:val="000000"/>
                <w:sz w:val="20"/>
              </w:rPr>
              <w:t xml:space="preserve">қысқа мерзімді) жер пайдалану </w:t>
            </w:r>
            <w:r>
              <w:br/>
            </w:r>
            <w:r>
              <w:rPr>
                <w:rFonts w:ascii="Times New Roman"/>
                <w:b w:val="false"/>
                <w:i w:val="false"/>
                <w:color w:val="000000"/>
                <w:sz w:val="20"/>
              </w:rPr>
              <w:t xml:space="preserve">(жалдау) құқығына актілерді </w:t>
            </w:r>
            <w:r>
              <w:br/>
            </w:r>
            <w:r>
              <w:rPr>
                <w:rFonts w:ascii="Times New Roman"/>
                <w:b w:val="false"/>
                <w:i w:val="false"/>
                <w:color w:val="000000"/>
                <w:sz w:val="20"/>
              </w:rPr>
              <w:t xml:space="preserve">ресімдеу және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 xml:space="preserve">регламентіне </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13" w:id="76"/>
    <w:p>
      <w:pPr>
        <w:spacing w:after="0"/>
        <w:ind w:left="0"/>
        <w:jc w:val="left"/>
      </w:pPr>
      <w:r>
        <w:rPr>
          <w:rFonts w:ascii="Times New Roman"/>
          <w:b/>
          <w:i w:val="false"/>
          <w:color w:val="000000"/>
        </w:rPr>
        <w:t xml:space="preserve"> Әрбір рәсімнің (іс-қимылдың) ұзақтығы көрсетілген әрбір іс-қимылдың (рәсімнің) өту рәсімдерінің (іс-қимылдың) бірізділігі сипаттамасының блок-схемасы</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және беру бөлімінің құжаттарды қабылдауы және тексеруі, оның нәтижесі кіріс нөмірі бар тіркелген құжат болып табылады (15 минут)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құжаттарды жүйелендіру және сақтау бөліміне (техникалық мұрағатқа) құжаттарды қабылдау күні тапсыру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құжаттарды 1 жұмыс күні ішінде жүйелендіру және сақтау бөлімінде (техникалық мұрағатта) тіркеу, мұрағаттан мүкаммалдық жер-кадастрлық істерді көтеру, оларға материалдарды қосып тіркеу және оны МЖК бөліміне тапсыру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құжаттарды МЖК бөлімінде тексеру және материалдарды МЖК ААЖ бөліміне тапсыру (1 жұмыс күні). Стандарттың 10-тармағына сәйкес мемлекеттік қызметті көрсетуден бас тарту үшін негіздер болған жағдайда, 1 жұмыс күні ішінде мемлекеттік қызметті көрсетуден бас тарту туралы уәжді жауап дайындалады және жіберіледі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 МЖК ААЖ бөлімінде тапсырыс бланкілерін толтыру және жер-кадастрлық істерді қалыптастырып, тігу, атрибутивтік және графикалық деректерді МЖК ААЖ деректер базасына енгізу, кадастрлық нөмір беру, сәйкестендіру құжатын басып шығару және көрсетілетін қызметті берушінің басшысына қол қоюға беру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басшысының 4 сағат ішінде сәйкестендіру құжатына қол қоюы және оны құжаттарды қабылдау және беру бөліміне тапсыруы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құжатын 4 сағат ішінде құжаттарды қабылдау және беру бөлімінде тіркеу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көрсетудің нәтижесін көрсетілетін қызметті алушыға 15 минут ішінде беру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"Уақытша өтеулі (ұзақ мерзімді,</w:t>
            </w:r>
            <w:r>
              <w:br/>
            </w:r>
            <w:r>
              <w:rPr>
                <w:rFonts w:ascii="Times New Roman"/>
                <w:b w:val="false"/>
                <w:i w:val="false"/>
                <w:color w:val="000000"/>
                <w:sz w:val="20"/>
              </w:rPr>
              <w:t>қысқа мерзімді) жер пайдалану</w:t>
            </w:r>
            <w:r>
              <w:br/>
            </w:r>
            <w:r>
              <w:rPr>
                <w:rFonts w:ascii="Times New Roman"/>
                <w:b w:val="false"/>
                <w:i w:val="false"/>
                <w:color w:val="000000"/>
                <w:sz w:val="20"/>
              </w:rPr>
              <w:t>жалдау) құқығына актілерді</w:t>
            </w:r>
            <w:r>
              <w:br/>
            </w:r>
            <w:r>
              <w:rPr>
                <w:rFonts w:ascii="Times New Roman"/>
                <w:b w:val="false"/>
                <w:i w:val="false"/>
                <w:color w:val="000000"/>
                <w:sz w:val="20"/>
              </w:rPr>
              <w:t xml:space="preserve">ресімдеу және беру" </w:t>
            </w:r>
            <w:r>
              <w:br/>
            </w:r>
            <w:r>
              <w:rPr>
                <w:rFonts w:ascii="Times New Roman"/>
                <w:b w:val="false"/>
                <w:i w:val="false"/>
                <w:color w:val="000000"/>
                <w:sz w:val="20"/>
              </w:rPr>
              <w:t>мемлекеттік</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115" w:id="77"/>
    <w:p>
      <w:pPr>
        <w:spacing w:after="0"/>
        <w:ind w:left="0"/>
        <w:jc w:val="left"/>
      </w:pPr>
      <w:r>
        <w:rPr>
          <w:rFonts w:ascii="Times New Roman"/>
          <w:b/>
          <w:i w:val="false"/>
          <w:color w:val="000000"/>
        </w:rPr>
        <w:t xml:space="preserve"> Мемлекеттік қызмет көрсетуге тартылған ақпараттық жүйелердің функциялық өзара іс-қимылының графикалық нысандағы диаграммасы</w:t>
      </w:r>
    </w:p>
    <w:bookmarkEnd w:id="77"/>
    <w:p>
      <w:pPr>
        <w:spacing w:after="0"/>
        <w:ind w:left="0"/>
        <w:jc w:val="left"/>
      </w:pPr>
      <w:r>
        <w:br/>
      </w:r>
    </w:p>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"Уақытша өтеулі (ұзақ мерзімді,</w:t>
            </w:r>
            <w:r>
              <w:br/>
            </w:r>
            <w:r>
              <w:rPr>
                <w:rFonts w:ascii="Times New Roman"/>
                <w:b w:val="false"/>
                <w:i w:val="false"/>
                <w:color w:val="000000"/>
                <w:sz w:val="20"/>
              </w:rPr>
              <w:t>қысқа мерзімді) жер</w:t>
            </w:r>
            <w:r>
              <w:br/>
            </w:r>
            <w:r>
              <w:rPr>
                <w:rFonts w:ascii="Times New Roman"/>
                <w:b w:val="false"/>
                <w:i w:val="false"/>
                <w:color w:val="000000"/>
                <w:sz w:val="20"/>
              </w:rPr>
              <w:t>пайдалану (жалдау) құқығына</w:t>
            </w:r>
            <w:r>
              <w:br/>
            </w:r>
            <w:r>
              <w:rPr>
                <w:rFonts w:ascii="Times New Roman"/>
                <w:b w:val="false"/>
                <w:i w:val="false"/>
                <w:color w:val="000000"/>
                <w:sz w:val="20"/>
              </w:rPr>
              <w:t>актілерді ресімдеу және</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17" w:id="78"/>
    <w:p>
      <w:pPr>
        <w:spacing w:after="0"/>
        <w:ind w:left="0"/>
        <w:jc w:val="left"/>
      </w:pPr>
      <w:r>
        <w:rPr>
          <w:rFonts w:ascii="Times New Roman"/>
          <w:b/>
          <w:i w:val="false"/>
          <w:color w:val="000000"/>
        </w:rPr>
        <w:t xml:space="preserve"> "Уақытша өтеулі (ұзақ мерзімді, қысқа мерзімді) жер пайдалану (жалдау) құқығына актілерді ресімдеу және беру" мемлекеттік қызметін көрсету бизнес-процестерінің анықтамалығы</w:t>
      </w:r>
    </w:p>
    <w:bookmarkEnd w:id="78"/>
    <w:p>
      <w:pPr>
        <w:spacing w:after="0"/>
        <w:ind w:left="0"/>
        <w:jc w:val="left"/>
      </w:pPr>
      <w:r>
        <w:br/>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24 сәуірдегі</w:t>
            </w:r>
            <w:r>
              <w:br/>
            </w:r>
            <w:r>
              <w:rPr>
                <w:rFonts w:ascii="Times New Roman"/>
                <w:b w:val="false"/>
                <w:i w:val="false"/>
                <w:color w:val="000000"/>
                <w:sz w:val="20"/>
              </w:rPr>
              <w:t>№ 355 бұйрығына</w:t>
            </w:r>
            <w:r>
              <w:br/>
            </w:r>
            <w:r>
              <w:rPr>
                <w:rFonts w:ascii="Times New Roman"/>
                <w:b w:val="false"/>
                <w:i w:val="false"/>
                <w:color w:val="000000"/>
                <w:sz w:val="20"/>
              </w:rPr>
              <w:t>5-қосымша</w:t>
            </w:r>
          </w:p>
        </w:tc>
      </w:tr>
    </w:tbl>
    <w:bookmarkStart w:name="z280" w:id="79"/>
    <w:p>
      <w:pPr>
        <w:spacing w:after="0"/>
        <w:ind w:left="0"/>
        <w:jc w:val="left"/>
      </w:pPr>
      <w:r>
        <w:rPr>
          <w:rFonts w:ascii="Times New Roman"/>
          <w:b/>
          <w:i w:val="false"/>
          <w:color w:val="000000"/>
        </w:rPr>
        <w:t xml:space="preserve"> "Уақытша өтеусіз жер пайдалану құқығына актілерді ресімдеу және беру" мемлекеттік көрсетілетін қызмет регламенті</w:t>
      </w:r>
    </w:p>
    <w:bookmarkEnd w:id="79"/>
    <w:p>
      <w:pPr>
        <w:spacing w:after="0"/>
        <w:ind w:left="0"/>
        <w:jc w:val="both"/>
      </w:pPr>
      <w:r>
        <w:rPr>
          <w:rFonts w:ascii="Times New Roman"/>
          <w:b w:val="false"/>
          <w:i w:val="false"/>
          <w:color w:val="ff0000"/>
          <w:sz w:val="28"/>
        </w:rPr>
        <w:t xml:space="preserve">
      Ескерту. Регламент жаңа редакцияда – ҚР Ауыл шаруашылығы министрінің 10.06.2019 </w:t>
      </w:r>
      <w:r>
        <w:rPr>
          <w:rFonts w:ascii="Times New Roman"/>
          <w:b w:val="false"/>
          <w:i w:val="false"/>
          <w:color w:val="ff0000"/>
          <w:sz w:val="28"/>
        </w:rPr>
        <w:t>№ 230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122" w:id="80"/>
    <w:p>
      <w:pPr>
        <w:spacing w:after="0"/>
        <w:ind w:left="0"/>
        <w:jc w:val="both"/>
      </w:pPr>
      <w:r>
        <w:rPr>
          <w:rFonts w:ascii="Times New Roman"/>
          <w:b w:val="false"/>
          <w:i w:val="false"/>
          <w:color w:val="000000"/>
          <w:sz w:val="28"/>
        </w:rPr>
        <w:t xml:space="preserve">
      1. "Уақытша өтеусіз жер пайдалану құқығына актілерді ресімдеу және беру" мемлекеттік көрсетілетін қызметін (бұдан әрі – мемлекеттік көрсетілетін қызмет)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министрінің міндетін атқарушының 2015 жылғы 27 наурыздағы № 272 бұйрығымен (Нормативтік құқықтық актілерді мемлекеттік тіркеу тізіліміне № 11050 болып тіркелген) бекітілген "Уақытша өтеусіз жер пайдалану құқығына актілерді ресімдеу және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"Азаматтарға арналған үкімет" мемлекеттік корпорациясы" (бұдан әрі – көрсетілетін қызметті беруші) көрсетеді.</w:t>
      </w:r>
    </w:p>
    <w:bookmarkEnd w:id="80"/>
    <w:bookmarkStart w:name="z123" w:id="81"/>
    <w:p>
      <w:pPr>
        <w:spacing w:after="0"/>
        <w:ind w:left="0"/>
        <w:jc w:val="both"/>
      </w:pPr>
      <w:r>
        <w:rPr>
          <w:rFonts w:ascii="Times New Roman"/>
          <w:b w:val="false"/>
          <w:i w:val="false"/>
          <w:color w:val="000000"/>
          <w:sz w:val="28"/>
        </w:rPr>
        <w:t>
      2. Мемлекеттік қызметті көрсету нысаны: электрондық және (немесе) қағаз түрінде.</w:t>
      </w:r>
    </w:p>
    <w:bookmarkEnd w:id="81"/>
    <w:bookmarkStart w:name="z124" w:id="82"/>
    <w:p>
      <w:pPr>
        <w:spacing w:after="0"/>
        <w:ind w:left="0"/>
        <w:jc w:val="both"/>
      </w:pPr>
      <w:r>
        <w:rPr>
          <w:rFonts w:ascii="Times New Roman"/>
          <w:b w:val="false"/>
          <w:i w:val="false"/>
          <w:color w:val="000000"/>
          <w:sz w:val="28"/>
        </w:rPr>
        <w:t xml:space="preserve">
      3. Мемлекеттік қызметті көрсету нәтижесі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уақытша өтеусіз жер пайдалану құқығына акт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уәжді жауап.</w:t>
      </w:r>
    </w:p>
    <w:bookmarkEnd w:id="82"/>
    <w:bookmarkStart w:name="z125" w:id="83"/>
    <w:p>
      <w:pPr>
        <w:spacing w:after="0"/>
        <w:ind w:left="0"/>
        <w:jc w:val="left"/>
      </w:pPr>
      <w:r>
        <w:rPr>
          <w:rFonts w:ascii="Times New Roman"/>
          <w:b/>
          <w:i w:val="false"/>
          <w:color w:val="000000"/>
        </w:rPr>
        <w:t xml:space="preserve"> 2-тарау. Мемлекеттік қызметті көрсету процесіндегі көрсетілетін қызметті берушінің құрылымдық бөлімшелерінің (жұмыскерлерінің) іс-қимылы тәртібінің сипаттамасы</w:t>
      </w:r>
    </w:p>
    <w:bookmarkEnd w:id="83"/>
    <w:bookmarkStart w:name="z126" w:id="84"/>
    <w:p>
      <w:pPr>
        <w:spacing w:after="0"/>
        <w:ind w:left="0"/>
        <w:jc w:val="both"/>
      </w:pPr>
      <w:r>
        <w:rPr>
          <w:rFonts w:ascii="Times New Roman"/>
          <w:b w:val="false"/>
          <w:i w:val="false"/>
          <w:color w:val="000000"/>
          <w:sz w:val="28"/>
        </w:rPr>
        <w:t xml:space="preserve">
      4. Көрсетілетін қызметті берушінің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құжаттармен (бұдан әрі – құжаттар) қоса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қабылдауы мемлекеттік қызметті көрсету жөніндегі рәсімді (іс-қимылды) бастау үшін негіз болып табылады.</w:t>
      </w:r>
    </w:p>
    <w:bookmarkEnd w:id="84"/>
    <w:bookmarkStart w:name="z127" w:id="85"/>
    <w:p>
      <w:pPr>
        <w:spacing w:after="0"/>
        <w:ind w:left="0"/>
        <w:jc w:val="both"/>
      </w:pPr>
      <w:r>
        <w:rPr>
          <w:rFonts w:ascii="Times New Roman"/>
          <w:b w:val="false"/>
          <w:i w:val="false"/>
          <w:color w:val="000000"/>
          <w:sz w:val="28"/>
        </w:rPr>
        <w:t>
      5. Процесс құрамына кіретін әрбір рәсімнің (іс-қимылдың) мазмұны, орындалу ұзақтығы:</w:t>
      </w:r>
    </w:p>
    <w:bookmarkEnd w:id="85"/>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 көрсетілетін қызметті алушы ұсынған құжаттарды құжаттар түскен күні 15 минут ішінде қабылдауды және тексеруді, оларды тіркеуді жүзеге асырады.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берушінің жұмыскері Стандартқа 5-қосымшаға сәйкес нысан бойынша құжаттарды қабылдаудан бас тартылғаны туралы қолхат береді;</w:t>
      </w:r>
    </w:p>
    <w:p>
      <w:pPr>
        <w:spacing w:after="0"/>
        <w:ind w:left="0"/>
        <w:jc w:val="both"/>
      </w:pPr>
      <w:r>
        <w:rPr>
          <w:rFonts w:ascii="Times New Roman"/>
          <w:b w:val="false"/>
          <w:i w:val="false"/>
          <w:color w:val="000000"/>
          <w:sz w:val="28"/>
        </w:rPr>
        <w:t>
      2) көрсетілетін қызметті берушінің операциялық залының жұмыскері көрсетілетін қызметті алушыдан қабылдаған құжаттарды құжаттар түскен күні көрсетілетін қызметті берушінің жинақтау бөлімінің жұмыскеріне (маманына) тапсырады;</w:t>
      </w:r>
    </w:p>
    <w:p>
      <w:pPr>
        <w:spacing w:after="0"/>
        <w:ind w:left="0"/>
        <w:jc w:val="both"/>
      </w:pPr>
      <w:r>
        <w:rPr>
          <w:rFonts w:ascii="Times New Roman"/>
          <w:b w:val="false"/>
          <w:i w:val="false"/>
          <w:color w:val="000000"/>
          <w:sz w:val="28"/>
        </w:rPr>
        <w:t>
      3) көрсетілетін қызметті берушінің жинақтау бөлімінің жұмыскері (маманы) оларды дайындап, 2 сағат ішінде көрсетілетін қызметті берушінің құжаттарды жүйелендіру және сақтау бөліміне (техникалық мұрағатқа) тапсырады.</w:t>
      </w:r>
    </w:p>
    <w:p>
      <w:pPr>
        <w:spacing w:after="0"/>
        <w:ind w:left="0"/>
        <w:jc w:val="both"/>
      </w:pPr>
      <w:r>
        <w:rPr>
          <w:rFonts w:ascii="Times New Roman"/>
          <w:b w:val="false"/>
          <w:i w:val="false"/>
          <w:color w:val="000000"/>
          <w:sz w:val="28"/>
        </w:rPr>
        <w:t xml:space="preserve">
      Құжаттарды қабылдау күні мемлекеттік қызметті көрсету мерзіміне кірмейді; </w:t>
      </w:r>
    </w:p>
    <w:p>
      <w:pPr>
        <w:spacing w:after="0"/>
        <w:ind w:left="0"/>
        <w:jc w:val="both"/>
      </w:pPr>
      <w:r>
        <w:rPr>
          <w:rFonts w:ascii="Times New Roman"/>
          <w:b w:val="false"/>
          <w:i w:val="false"/>
          <w:color w:val="000000"/>
          <w:sz w:val="28"/>
        </w:rPr>
        <w:t>
      4) көрсетілетін қызметті берушінің құжаттарды жүйелендіру және сақтау бөлімінің (техникалық мұрағаттың) жұмыскері 1 жұмыс күні ішінде қабылданған құжаттарды тіркейді, мұрағаттан мүкаммалдық жер-кадастрлық істерді көтереді, оларға материалдарды қоса тіркейді және оларды көрсетілетін қызметті берушінің мемлекеттік жер кадастры (бұдан әрі – МЖК) бөліміне тапсырады;</w:t>
      </w:r>
    </w:p>
    <w:p>
      <w:pPr>
        <w:spacing w:after="0"/>
        <w:ind w:left="0"/>
        <w:jc w:val="both"/>
      </w:pPr>
      <w:r>
        <w:rPr>
          <w:rFonts w:ascii="Times New Roman"/>
          <w:b w:val="false"/>
          <w:i w:val="false"/>
          <w:color w:val="000000"/>
          <w:sz w:val="28"/>
        </w:rPr>
        <w:t xml:space="preserve">
      5) МЖК бөлімінің жұмыскері 1 жұмыс күні ішінде тапсырыс бланкілерін толтырады, жер-кадастрлық істерді қалыптастырып, тігеді, кадастрлық нөмірін береді және көрсетілетін қызметті берушінің мемлекеттік жер кадастры автоматтандырылған ақпараттық жүйесі (бұдан әрі – МЖК ААЖ) бөліміне тапсырады. </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бар болған жағдайда, МЖК бөлімінің жұмыскері мемлекеттік қызметті көрсетуден бас тарту туралы уәжді жауапты әзірлейді және жібереді;</w:t>
      </w:r>
    </w:p>
    <w:p>
      <w:pPr>
        <w:spacing w:after="0"/>
        <w:ind w:left="0"/>
        <w:jc w:val="both"/>
      </w:pPr>
      <w:r>
        <w:rPr>
          <w:rFonts w:ascii="Times New Roman"/>
          <w:b w:val="false"/>
          <w:i w:val="false"/>
          <w:color w:val="000000"/>
          <w:sz w:val="28"/>
        </w:rPr>
        <w:t>
      6) МЖК ААЖ бөлімінің жұмыскері 2 жұмыс күні ішінде атрибутивті және графикалық деректерді МЖК ААЖ деректер базасына енгізеді, сәйкестендіру құжатын басып шығарады және көрсетілетін қызметті берушінің басшысына қол қоюға ұсынады;</w:t>
      </w:r>
    </w:p>
    <w:p>
      <w:pPr>
        <w:spacing w:after="0"/>
        <w:ind w:left="0"/>
        <w:jc w:val="both"/>
      </w:pPr>
      <w:r>
        <w:rPr>
          <w:rFonts w:ascii="Times New Roman"/>
          <w:b w:val="false"/>
          <w:i w:val="false"/>
          <w:color w:val="000000"/>
          <w:sz w:val="28"/>
        </w:rPr>
        <w:t>
      7) көрсетілетін қызметті берушінің басшысы 2 сағат ішінде сәйкестендіру құжатына қол қояды және оны құжаттарды қабылдау және беру бөліміне береді;</w:t>
      </w:r>
    </w:p>
    <w:p>
      <w:pPr>
        <w:spacing w:after="0"/>
        <w:ind w:left="0"/>
        <w:jc w:val="both"/>
      </w:pPr>
      <w:r>
        <w:rPr>
          <w:rFonts w:ascii="Times New Roman"/>
          <w:b w:val="false"/>
          <w:i w:val="false"/>
          <w:color w:val="000000"/>
          <w:sz w:val="28"/>
        </w:rPr>
        <w:t>
      8) құжаттарды қабылдау және беру бөлімінің жұмыскері 2 сағат ішінде сәйкестендіру құжатын елтаңбалық мөрмен куәландырады және тіркейді;</w:t>
      </w:r>
    </w:p>
    <w:p>
      <w:pPr>
        <w:spacing w:after="0"/>
        <w:ind w:left="0"/>
        <w:jc w:val="both"/>
      </w:pPr>
      <w:r>
        <w:rPr>
          <w:rFonts w:ascii="Times New Roman"/>
          <w:b w:val="false"/>
          <w:i w:val="false"/>
          <w:color w:val="000000"/>
          <w:sz w:val="28"/>
        </w:rPr>
        <w:t xml:space="preserve">
      9) көрсетілетін қызметті берушінің құжаттарды қабылдау және беру бөлімінің жұмыскері 2 сағат ішінде мемлекеттік қызметті көрсету нәтижесін көрсетілетін қызметті берушінің жинақтау бөлімінің жұмыскеріне (маманына) тапсырады; </w:t>
      </w:r>
    </w:p>
    <w:p>
      <w:pPr>
        <w:spacing w:after="0"/>
        <w:ind w:left="0"/>
        <w:jc w:val="both"/>
      </w:pPr>
      <w:r>
        <w:rPr>
          <w:rFonts w:ascii="Times New Roman"/>
          <w:b w:val="false"/>
          <w:i w:val="false"/>
          <w:color w:val="000000"/>
          <w:sz w:val="28"/>
        </w:rPr>
        <w:t>
      10) көрсетілетін қызметті берушінің жинақтау бөлімінің жұмыскері (маманы) мемлекеттік қызметті көрсету нәтижесін қабылдайды және 1 сағат ішінде көрсетілетін қызметті берушінің беру секторының жұмыскеріне (маманына) жолдайды;</w:t>
      </w:r>
    </w:p>
    <w:p>
      <w:pPr>
        <w:spacing w:after="0"/>
        <w:ind w:left="0"/>
        <w:jc w:val="both"/>
      </w:pPr>
      <w:r>
        <w:rPr>
          <w:rFonts w:ascii="Times New Roman"/>
          <w:b w:val="false"/>
          <w:i w:val="false"/>
          <w:color w:val="000000"/>
          <w:sz w:val="28"/>
        </w:rPr>
        <w:t>
      11) талон негізінде және жеке куәлігін және (немесе) сенімхат ұсынылған жағдайда, көрсетілетін қызметті берушінің беру секторының жұмыскері 15 минут ішінде көрсетілетін қызметті алушыға мемлекеттік қызметті көрсету нәтижесін береді.</w:t>
      </w:r>
    </w:p>
    <w:p>
      <w:pPr>
        <w:spacing w:after="0"/>
        <w:ind w:left="0"/>
        <w:jc w:val="both"/>
      </w:pPr>
      <w:r>
        <w:rPr>
          <w:rFonts w:ascii="Times New Roman"/>
          <w:b w:val="false"/>
          <w:i w:val="false"/>
          <w:color w:val="000000"/>
          <w:sz w:val="28"/>
        </w:rPr>
        <w:t>
      Егер көрсетілетін қызметті алушы көрсетілген қызметтің нәтижесін алуға көрсетілген мерзімде жүгінбеген жағдайда, көрсетілетін қызметті беруші олардың беру секторында бір ай бойы сақталуын қамтамасыз етеді, содан кейін оларды одан әрі сақтау үшін құжаттарды жүйелендіру және сақтау бөліміне (техникалық мұрағатқа) тапсырады.</w:t>
      </w:r>
    </w:p>
    <w:p>
      <w:pPr>
        <w:spacing w:after="0"/>
        <w:ind w:left="0"/>
        <w:jc w:val="both"/>
      </w:pPr>
      <w:r>
        <w:rPr>
          <w:rFonts w:ascii="Times New Roman"/>
          <w:b w:val="false"/>
          <w:i w:val="false"/>
          <w:color w:val="000000"/>
          <w:sz w:val="28"/>
        </w:rPr>
        <w:t xml:space="preserve">
      "Электрондық үкімет" порталы (бұдан әрі – ЭҮП) арқылы жүгінген кезде көрсетілетін қызметті берушінің маманы мемлекеттік қызметті көрсету нәтижесін тіркейді және 1 жұмыс күні ішінде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жолдайды. </w:t>
      </w:r>
    </w:p>
    <w:bookmarkStart w:name="z128" w:id="86"/>
    <w:p>
      <w:pPr>
        <w:spacing w:after="0"/>
        <w:ind w:left="0"/>
        <w:jc w:val="both"/>
      </w:pPr>
      <w:r>
        <w:rPr>
          <w:rFonts w:ascii="Times New Roman"/>
          <w:b w:val="false"/>
          <w:i w:val="false"/>
          <w:color w:val="000000"/>
          <w:sz w:val="28"/>
        </w:rPr>
        <w:t>
      6. Келесі рәсімдерді (іс-қимылдарды) орындауды бастау үшін негіз болатын мемлекеттік қызметті көрсету бойынша рәсімдердің (іс-қимылдарының) нәтижесі:</w:t>
      </w:r>
    </w:p>
    <w:bookmarkEnd w:id="86"/>
    <w:p>
      <w:pPr>
        <w:spacing w:after="0"/>
        <w:ind w:left="0"/>
        <w:jc w:val="both"/>
      </w:pPr>
      <w:r>
        <w:rPr>
          <w:rFonts w:ascii="Times New Roman"/>
          <w:b w:val="false"/>
          <w:i w:val="false"/>
          <w:color w:val="000000"/>
          <w:sz w:val="28"/>
        </w:rPr>
        <w:t>
      1) нәтижесі кіріс нөмірі бар тіркелген құжат болып табылатын құжаттарды қабылдау және беру бөлімінің 15 минут ішінде құжаттарды қабылдауы және тексеруі;</w:t>
      </w:r>
    </w:p>
    <w:p>
      <w:pPr>
        <w:spacing w:after="0"/>
        <w:ind w:left="0"/>
        <w:jc w:val="both"/>
      </w:pPr>
      <w:r>
        <w:rPr>
          <w:rFonts w:ascii="Times New Roman"/>
          <w:b w:val="false"/>
          <w:i w:val="false"/>
          <w:color w:val="000000"/>
          <w:sz w:val="28"/>
        </w:rPr>
        <w:t>
      2) қабылданған құжаттарды жүйелендіру және сақтау бөліміне (техникалық мұрағатқа) курьер арқылы 30 минут ішінде тапсыру;</w:t>
      </w:r>
    </w:p>
    <w:p>
      <w:pPr>
        <w:spacing w:after="0"/>
        <w:ind w:left="0"/>
        <w:jc w:val="both"/>
      </w:pPr>
      <w:r>
        <w:rPr>
          <w:rFonts w:ascii="Times New Roman"/>
          <w:b w:val="false"/>
          <w:i w:val="false"/>
          <w:color w:val="000000"/>
          <w:sz w:val="28"/>
        </w:rPr>
        <w:t>
      3) қабылданған құжаттарды 1 жұмыс күні ішінде жүйелендіру және сақтау бөлімінде (техникалық мұрағатта) тіркеу, мұрағаттан мүкаммалдық жер-кадастрлық істерді көтеру, оларға материалдарды қосып тіркеу және оны МЖК бөліміне тапсыру;</w:t>
      </w:r>
    </w:p>
    <w:p>
      <w:pPr>
        <w:spacing w:after="0"/>
        <w:ind w:left="0"/>
        <w:jc w:val="both"/>
      </w:pPr>
      <w:r>
        <w:rPr>
          <w:rFonts w:ascii="Times New Roman"/>
          <w:b w:val="false"/>
          <w:i w:val="false"/>
          <w:color w:val="000000"/>
          <w:sz w:val="28"/>
        </w:rPr>
        <w:t>
      4) 1 жұмыс күні ішінде МЖК бөлімінде тапсырыс бланкілерін толтыру, жер-кадастрлық істерді қалыптастырып, тігу, кадастрлық нөмір беру және материалдарды көрсетілетін қызметті берушінің МЖК ААЖ бөліміне тапсыру.</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болған жағдайда, мемлекеттік қызметті көрсетуден бас тарту туралы уәжді жауап әзірленеді және жіберіледі;</w:t>
      </w:r>
    </w:p>
    <w:p>
      <w:pPr>
        <w:spacing w:after="0"/>
        <w:ind w:left="0"/>
        <w:jc w:val="both"/>
      </w:pPr>
      <w:r>
        <w:rPr>
          <w:rFonts w:ascii="Times New Roman"/>
          <w:b w:val="false"/>
          <w:i w:val="false"/>
          <w:color w:val="000000"/>
          <w:sz w:val="28"/>
        </w:rPr>
        <w:t>
      5) 2 жұмыс күні ішінде МЖК ААЖ бөлімінде атрибутивті және графикалық деректерді МЖК ААЖ деректер базасына енгізу, сәйкестендіру құжатын басып шығару және көрсетілетін қызметті берушінің басшысына қол қоюға беру;</w:t>
      </w:r>
    </w:p>
    <w:p>
      <w:pPr>
        <w:spacing w:after="0"/>
        <w:ind w:left="0"/>
        <w:jc w:val="both"/>
      </w:pPr>
      <w:r>
        <w:rPr>
          <w:rFonts w:ascii="Times New Roman"/>
          <w:b w:val="false"/>
          <w:i w:val="false"/>
          <w:color w:val="000000"/>
          <w:sz w:val="28"/>
        </w:rPr>
        <w:t>
      6) көрсетілетін қызметті беруші басшысының 2 сағат ішінде сәйкестендіру құжатына қол қойып және құжаттарды қабылдау және беру бөліміне тапсыруы;</w:t>
      </w:r>
    </w:p>
    <w:p>
      <w:pPr>
        <w:spacing w:after="0"/>
        <w:ind w:left="0"/>
        <w:jc w:val="both"/>
      </w:pPr>
      <w:r>
        <w:rPr>
          <w:rFonts w:ascii="Times New Roman"/>
          <w:b w:val="false"/>
          <w:i w:val="false"/>
          <w:color w:val="000000"/>
          <w:sz w:val="28"/>
        </w:rPr>
        <w:t>
      7) сәйкестендіру құжатын 2 сағат ішінде құжаттарды қабылдау және беру бөлімінде тіркеу;</w:t>
      </w:r>
    </w:p>
    <w:p>
      <w:pPr>
        <w:spacing w:after="0"/>
        <w:ind w:left="0"/>
        <w:jc w:val="both"/>
      </w:pPr>
      <w:r>
        <w:rPr>
          <w:rFonts w:ascii="Times New Roman"/>
          <w:b w:val="false"/>
          <w:i w:val="false"/>
          <w:color w:val="000000"/>
          <w:sz w:val="28"/>
        </w:rPr>
        <w:t>
      8) мемлекеттік қызметті көрсетудің нәтижесін 15 минут ішінде көрсетілетін қызметті алушыға беру.</w:t>
      </w:r>
    </w:p>
    <w:p>
      <w:pPr>
        <w:spacing w:after="0"/>
        <w:ind w:left="0"/>
        <w:jc w:val="both"/>
      </w:pPr>
      <w:r>
        <w:rPr>
          <w:rFonts w:ascii="Times New Roman"/>
          <w:b w:val="false"/>
          <w:i w:val="false"/>
          <w:color w:val="000000"/>
          <w:sz w:val="28"/>
        </w:rPr>
        <w:t>
      Электрондық сұраным жасалған кезде көрсетілетін қызметті берушінің маманы мемлекеттік қызметті көрсету нәтижесін тіркейді және 1 жұмыс күні ішінде көрсетілетін қызметті берушінің уәкілетті адамының ЭЦҚ-сы қойылған электрондық құжат нысанында көрсетілетін қызметті алушының "жеке кабинетіне" жолдайды.</w:t>
      </w:r>
    </w:p>
    <w:bookmarkStart w:name="z129" w:id="87"/>
    <w:p>
      <w:pPr>
        <w:spacing w:after="0"/>
        <w:ind w:left="0"/>
        <w:jc w:val="left"/>
      </w:pPr>
      <w:r>
        <w:rPr>
          <w:rFonts w:ascii="Times New Roman"/>
          <w:b/>
          <w:i w:val="false"/>
          <w:color w:val="000000"/>
        </w:rPr>
        <w:t xml:space="preserve"> 3-тарау. Мемлекеттік қызметті көрсету процесіндегі көрсетілетін қызметті берушінің құрылымдық бөлімшелерінің (жұмыскерлерінің) өзара іс-қимылы тәртібінің сипаттамасы</w:t>
      </w:r>
    </w:p>
    <w:bookmarkEnd w:id="87"/>
    <w:bookmarkStart w:name="z130" w:id="88"/>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88"/>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w:t>
      </w:r>
    </w:p>
    <w:p>
      <w:pPr>
        <w:spacing w:after="0"/>
        <w:ind w:left="0"/>
        <w:jc w:val="both"/>
      </w:pPr>
      <w:r>
        <w:rPr>
          <w:rFonts w:ascii="Times New Roman"/>
          <w:b w:val="false"/>
          <w:i w:val="false"/>
          <w:color w:val="000000"/>
          <w:sz w:val="28"/>
        </w:rPr>
        <w:t>
      2) көрсетілетін қызметті берушінің жинақтау бөлімінің жұмыскері (маманы);</w:t>
      </w:r>
    </w:p>
    <w:p>
      <w:pPr>
        <w:spacing w:after="0"/>
        <w:ind w:left="0"/>
        <w:jc w:val="both"/>
      </w:pPr>
      <w:r>
        <w:rPr>
          <w:rFonts w:ascii="Times New Roman"/>
          <w:b w:val="false"/>
          <w:i w:val="false"/>
          <w:color w:val="000000"/>
          <w:sz w:val="28"/>
        </w:rPr>
        <w:t>
      3) көрсетілетін қызметті берушінің құжаттарды жүйелендіру және сақтау бөлімінің (техникалық мұрағаттың) жұмыскері;</w:t>
      </w:r>
    </w:p>
    <w:p>
      <w:pPr>
        <w:spacing w:after="0"/>
        <w:ind w:left="0"/>
        <w:jc w:val="both"/>
      </w:pPr>
      <w:r>
        <w:rPr>
          <w:rFonts w:ascii="Times New Roman"/>
          <w:b w:val="false"/>
          <w:i w:val="false"/>
          <w:color w:val="000000"/>
          <w:sz w:val="28"/>
        </w:rPr>
        <w:t xml:space="preserve">
      4) көрсетілетін қызметті берушінің МЖК бөлімінің жұмыскері; </w:t>
      </w:r>
    </w:p>
    <w:p>
      <w:pPr>
        <w:spacing w:after="0"/>
        <w:ind w:left="0"/>
        <w:jc w:val="both"/>
      </w:pPr>
      <w:r>
        <w:rPr>
          <w:rFonts w:ascii="Times New Roman"/>
          <w:b w:val="false"/>
          <w:i w:val="false"/>
          <w:color w:val="000000"/>
          <w:sz w:val="28"/>
        </w:rPr>
        <w:t xml:space="preserve">
      5) көрсетілетін қызметті берушінің МЖК ААЖ бөлімінің жұмыскері; </w:t>
      </w:r>
    </w:p>
    <w:p>
      <w:pPr>
        <w:spacing w:after="0"/>
        <w:ind w:left="0"/>
        <w:jc w:val="both"/>
      </w:pPr>
      <w:r>
        <w:rPr>
          <w:rFonts w:ascii="Times New Roman"/>
          <w:b w:val="false"/>
          <w:i w:val="false"/>
          <w:color w:val="000000"/>
          <w:sz w:val="28"/>
        </w:rPr>
        <w:t xml:space="preserve">
      6) көрсетілетін қызметті берушінің басшысы; </w:t>
      </w:r>
    </w:p>
    <w:p>
      <w:pPr>
        <w:spacing w:after="0"/>
        <w:ind w:left="0"/>
        <w:jc w:val="both"/>
      </w:pPr>
      <w:r>
        <w:rPr>
          <w:rFonts w:ascii="Times New Roman"/>
          <w:b w:val="false"/>
          <w:i w:val="false"/>
          <w:color w:val="000000"/>
          <w:sz w:val="28"/>
        </w:rPr>
        <w:t>
      7) көрсетілетін қызметті берушінің құжаттарды қабылдау және беру бөлімінің жұмыскері;</w:t>
      </w:r>
    </w:p>
    <w:p>
      <w:pPr>
        <w:spacing w:after="0"/>
        <w:ind w:left="0"/>
        <w:jc w:val="both"/>
      </w:pPr>
      <w:r>
        <w:rPr>
          <w:rFonts w:ascii="Times New Roman"/>
          <w:b w:val="false"/>
          <w:i w:val="false"/>
          <w:color w:val="000000"/>
          <w:sz w:val="28"/>
        </w:rPr>
        <w:t>
      8) көрсетілетін қызметті берушінің беру секторының жұмыскері.</w:t>
      </w:r>
    </w:p>
    <w:bookmarkStart w:name="z131" w:id="89"/>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(жұмыскерлер) арасындағы рәсімдердің (іс-қимылдарының) бірізділігінің сипаттамасы:</w:t>
      </w:r>
    </w:p>
    <w:bookmarkEnd w:id="89"/>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 көрсетілетін қызметті алушы ұсынған құжаттарды құжаттар түскен күні 15 минут ішінде қабылдауды және тексеруді, оларды тіркеуді жүзеге асырады;</w:t>
      </w:r>
    </w:p>
    <w:p>
      <w:pPr>
        <w:spacing w:after="0"/>
        <w:ind w:left="0"/>
        <w:jc w:val="both"/>
      </w:pPr>
      <w:r>
        <w:rPr>
          <w:rFonts w:ascii="Times New Roman"/>
          <w:b w:val="false"/>
          <w:i w:val="false"/>
          <w:color w:val="000000"/>
          <w:sz w:val="28"/>
        </w:rPr>
        <w:t>
      2) көрсетілетін қызметті берушінің операциялық залының жұмыскері көрсетілетін қызметті алушыдан қабылдаған құжаттарды құжаттар түскен күні көрсетілетін қызметті берушінің жинақтау бөлімінің жұмыскеріне (маманына) тапсырады (15 минут);</w:t>
      </w:r>
    </w:p>
    <w:p>
      <w:pPr>
        <w:spacing w:after="0"/>
        <w:ind w:left="0"/>
        <w:jc w:val="both"/>
      </w:pPr>
      <w:r>
        <w:rPr>
          <w:rFonts w:ascii="Times New Roman"/>
          <w:b w:val="false"/>
          <w:i w:val="false"/>
          <w:color w:val="000000"/>
          <w:sz w:val="28"/>
        </w:rPr>
        <w:t>
      3) көрсетілетін қызметті берушінің жинақтау бөлімінің жұмыскері (маманы) оларды дайындап, 2 сағат ішінде көрсетілетін қызметті берушінің құжаттарды жүйелендіру және сақтау бөліміне (техникалық мұрағатқа) тапсырады;</w:t>
      </w:r>
    </w:p>
    <w:p>
      <w:pPr>
        <w:spacing w:after="0"/>
        <w:ind w:left="0"/>
        <w:jc w:val="both"/>
      </w:pPr>
      <w:r>
        <w:rPr>
          <w:rFonts w:ascii="Times New Roman"/>
          <w:b w:val="false"/>
          <w:i w:val="false"/>
          <w:color w:val="000000"/>
          <w:sz w:val="28"/>
        </w:rPr>
        <w:t>
      4) көрсетілетін қызметті берушінің құжаттарды жүйелендіру және сақтау бөлімінің (техникалық мұрағаттың) жұмыскері 1 жұмыс күні ішінде қабылданған құжаттарды тіркейді, мұрағаттан мүкаммалдық жер-кадастрлық істерді көтереді, оларға материалдарды қоса тіркейді және оларды көрсетілетін қызметті берушінің МЖК бөліміне тапсырады;</w:t>
      </w:r>
    </w:p>
    <w:p>
      <w:pPr>
        <w:spacing w:after="0"/>
        <w:ind w:left="0"/>
        <w:jc w:val="both"/>
      </w:pPr>
      <w:r>
        <w:rPr>
          <w:rFonts w:ascii="Times New Roman"/>
          <w:b w:val="false"/>
          <w:i w:val="false"/>
          <w:color w:val="000000"/>
          <w:sz w:val="28"/>
        </w:rPr>
        <w:t xml:space="preserve">
      5) МЖК бөлімінің жұмыскері 1 жұмыс күні ішінде тапсырыс бланкілерін толтырады, жер-кадастрлық істерді қалыптастырып, тігеді, кадастрлық нөмірін береді және көрсетілетін қызметті берушінің МЖК ААЖ бөліміне тапсырады. </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бар болған жағдайда, МЖК бөлімінің жұмыскері мемлекеттік қызметті көрсетуден бас тарту туралы уәжді жауапты әзірлейді және жібереді;</w:t>
      </w:r>
    </w:p>
    <w:p>
      <w:pPr>
        <w:spacing w:after="0"/>
        <w:ind w:left="0"/>
        <w:jc w:val="both"/>
      </w:pPr>
      <w:r>
        <w:rPr>
          <w:rFonts w:ascii="Times New Roman"/>
          <w:b w:val="false"/>
          <w:i w:val="false"/>
          <w:color w:val="000000"/>
          <w:sz w:val="28"/>
        </w:rPr>
        <w:t>
      6) МЖК ААЖ бөлімінің жұмыскері 2 жұмыс күні ішінде атрибутивті және графикалық деректерді МЖК ААЖ деректер базасына енгізеді, сәйкестендіру құжатын басып шығарады және көрсетілетін қызметті берушінің басшысына қол қоюға ұсынады;</w:t>
      </w:r>
    </w:p>
    <w:p>
      <w:pPr>
        <w:spacing w:after="0"/>
        <w:ind w:left="0"/>
        <w:jc w:val="both"/>
      </w:pPr>
      <w:r>
        <w:rPr>
          <w:rFonts w:ascii="Times New Roman"/>
          <w:b w:val="false"/>
          <w:i w:val="false"/>
          <w:color w:val="000000"/>
          <w:sz w:val="28"/>
        </w:rPr>
        <w:t>
      7) көрсетілетін қызметті берушінің басшысы 2 сағат ішінде сәйкестендіру құжатына қол қояды және оны құжаттарды қабылдау және беру бөліміне береді;</w:t>
      </w:r>
    </w:p>
    <w:p>
      <w:pPr>
        <w:spacing w:after="0"/>
        <w:ind w:left="0"/>
        <w:jc w:val="both"/>
      </w:pPr>
      <w:r>
        <w:rPr>
          <w:rFonts w:ascii="Times New Roman"/>
          <w:b w:val="false"/>
          <w:i w:val="false"/>
          <w:color w:val="000000"/>
          <w:sz w:val="28"/>
        </w:rPr>
        <w:t>
      8) құжаттарды қабылдау және беру бөлімінің жұмыскері 2 сағат ішінде сәйкестендіру құжатын елтаңбалық мөрмен куәландырады және тіркейді;</w:t>
      </w:r>
    </w:p>
    <w:p>
      <w:pPr>
        <w:spacing w:after="0"/>
        <w:ind w:left="0"/>
        <w:jc w:val="both"/>
      </w:pPr>
      <w:r>
        <w:rPr>
          <w:rFonts w:ascii="Times New Roman"/>
          <w:b w:val="false"/>
          <w:i w:val="false"/>
          <w:color w:val="000000"/>
          <w:sz w:val="28"/>
        </w:rPr>
        <w:t xml:space="preserve">
      9) көрсетілетін қызметті берушінің құжаттарды қабылдау және беру бөлімінің жұмыскері 2 сағат ішінде мемлекеттік қызметті көрсету нәтижесін көрсетілетін қызметті берушінің жинақтау бөлімінің жұмыскеріне (маманына) тапсырады; </w:t>
      </w:r>
    </w:p>
    <w:p>
      <w:pPr>
        <w:spacing w:after="0"/>
        <w:ind w:left="0"/>
        <w:jc w:val="both"/>
      </w:pPr>
      <w:r>
        <w:rPr>
          <w:rFonts w:ascii="Times New Roman"/>
          <w:b w:val="false"/>
          <w:i w:val="false"/>
          <w:color w:val="000000"/>
          <w:sz w:val="28"/>
        </w:rPr>
        <w:t>
      10) көрсетілетін қызметті берушінің жинақтау бөлімінің жұмыскері (маманы) мемлекеттік қызметті көрсету нәтижесін қабылдайды және 1 сағат ішінде көрсетілетін қызметті берушінің беру секторының жұмыскеріне (маманына) жолдайды;</w:t>
      </w:r>
    </w:p>
    <w:p>
      <w:pPr>
        <w:spacing w:after="0"/>
        <w:ind w:left="0"/>
        <w:jc w:val="both"/>
      </w:pPr>
      <w:r>
        <w:rPr>
          <w:rFonts w:ascii="Times New Roman"/>
          <w:b w:val="false"/>
          <w:i w:val="false"/>
          <w:color w:val="000000"/>
          <w:sz w:val="28"/>
        </w:rPr>
        <w:t>
      11) талон негізінде және жеке куәлігін және (немесе) сенімхат ұсынылған жағдайда, көрсетілетін қызметті берушінің беру секторының жұмыскері 15 минут ішінде көрсетілетін қызметті алушыға мемлекеттік қызметті көрсету нәтижесін береді.</w:t>
      </w:r>
    </w:p>
    <w:p>
      <w:pPr>
        <w:spacing w:after="0"/>
        <w:ind w:left="0"/>
        <w:jc w:val="both"/>
      </w:pPr>
      <w:r>
        <w:rPr>
          <w:rFonts w:ascii="Times New Roman"/>
          <w:b w:val="false"/>
          <w:i w:val="false"/>
          <w:color w:val="000000"/>
          <w:sz w:val="28"/>
        </w:rPr>
        <w:t xml:space="preserve">
      ЭҮП арқылы жүгінген кезде көрсетілетін қызметті берушінің маманы мемлекеттік қызметті көрсету нәтижесін тіркейді және 1 жұмыс күні ішінде көрсетілетін қызметті берушінің уәкілетті адамының ЭЦҚ-сы қойылған электрондық құжат нысанында көрсетілетін қызметті алушының "жеке кабинетіне" жолдайды. </w:t>
      </w:r>
    </w:p>
    <w:p>
      <w:pPr>
        <w:spacing w:after="0"/>
        <w:ind w:left="0"/>
        <w:jc w:val="both"/>
      </w:pPr>
      <w:r>
        <w:rPr>
          <w:rFonts w:ascii="Times New Roman"/>
          <w:b w:val="false"/>
          <w:i w:val="false"/>
          <w:color w:val="000000"/>
          <w:sz w:val="28"/>
        </w:rPr>
        <w:t xml:space="preserve">
      Әрбір рәсімнің (іс-қимылдың) ұзақтығы көрсетілген әрбір іс-қимылдың (рәсімнің) өту рәсімдерінің (іс-қимылдың) бірізділігі сипаттамасының блок-схемасы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келтірілген.</w:t>
      </w:r>
    </w:p>
    <w:bookmarkStart w:name="z132" w:id="90"/>
    <w:p>
      <w:pPr>
        <w:spacing w:after="0"/>
        <w:ind w:left="0"/>
        <w:jc w:val="left"/>
      </w:pPr>
      <w:r>
        <w:rPr>
          <w:rFonts w:ascii="Times New Roman"/>
          <w:b/>
          <w:i w:val="false"/>
          <w:color w:val="000000"/>
        </w:rPr>
        <w:t xml:space="preserve"> 4-тарау. Мемлекеттік қызметті көрсету процесінде "Азаматтарға арналған үкімет" мемлекеттік корпорациясымен" және (немесе) өзге көрсетілетін қызметті берушілермен өзара іс-қимыл жасау тәртібінің, сондай-ақ ақпараттық жүйелерді пайдалану тәртібінің сипаттамасы</w:t>
      </w:r>
    </w:p>
    <w:bookmarkEnd w:id="90"/>
    <w:bookmarkStart w:name="z133" w:id="91"/>
    <w:p>
      <w:pPr>
        <w:spacing w:after="0"/>
        <w:ind w:left="0"/>
        <w:jc w:val="both"/>
      </w:pPr>
      <w:r>
        <w:rPr>
          <w:rFonts w:ascii="Times New Roman"/>
          <w:b w:val="false"/>
          <w:i w:val="false"/>
          <w:color w:val="000000"/>
          <w:sz w:val="28"/>
        </w:rPr>
        <w:t>
      9. Көрсетілетін қызметті алушының ЭҮП арқылы жүгіну тәртібінің сипаттамасы және мемлекеттік қызметті көрсету процесінде ақпараттық жүйелерді пайдалану тәртібі:</w:t>
      </w:r>
    </w:p>
    <w:bookmarkEnd w:id="91"/>
    <w:p>
      <w:pPr>
        <w:spacing w:after="0"/>
        <w:ind w:left="0"/>
        <w:jc w:val="both"/>
      </w:pPr>
      <w:r>
        <w:rPr>
          <w:rFonts w:ascii="Times New Roman"/>
          <w:b w:val="false"/>
          <w:i w:val="false"/>
          <w:color w:val="000000"/>
          <w:sz w:val="28"/>
        </w:rPr>
        <w:t>
      мемлекеттік қызмет көрсетілетін қызметті алушының ЭЦҚ-сы болған жағдайда көрсетіледі.</w:t>
      </w:r>
    </w:p>
    <w:p>
      <w:pPr>
        <w:spacing w:after="0"/>
        <w:ind w:left="0"/>
        <w:jc w:val="both"/>
      </w:pPr>
      <w:r>
        <w:rPr>
          <w:rFonts w:ascii="Times New Roman"/>
          <w:b w:val="false"/>
          <w:i w:val="false"/>
          <w:color w:val="000000"/>
          <w:sz w:val="28"/>
        </w:rPr>
        <w:t xml:space="preserve">
      1) көрсетілдетін қызметті алушы ЭҮП-де өзін тіркеуді жеке сәйкестендіру немесе бизнес-сәйкестендіру нөмірі (бұдан әрі – ЖСН (БСН) арқылы жүзеге асырады (ЭҮП-де тіркелмеген көрсетілетін қызметті алушылар үшін жүзеге асырылады); </w:t>
      </w:r>
    </w:p>
    <w:p>
      <w:pPr>
        <w:spacing w:after="0"/>
        <w:ind w:left="0"/>
        <w:jc w:val="both"/>
      </w:pPr>
      <w:r>
        <w:rPr>
          <w:rFonts w:ascii="Times New Roman"/>
          <w:b w:val="false"/>
          <w:i w:val="false"/>
          <w:color w:val="000000"/>
          <w:sz w:val="28"/>
        </w:rPr>
        <w:t>
      2) 1-процесс – көрсетілетін қызметті алушының көрсетілетін қызметті алу үшін ЭҮП-ге ЖСН (БСН) және парольді енгізуі (авторландыру процесі);</w:t>
      </w:r>
    </w:p>
    <w:p>
      <w:pPr>
        <w:spacing w:after="0"/>
        <w:ind w:left="0"/>
        <w:jc w:val="both"/>
      </w:pPr>
      <w:r>
        <w:rPr>
          <w:rFonts w:ascii="Times New Roman"/>
          <w:b w:val="false"/>
          <w:i w:val="false"/>
          <w:color w:val="000000"/>
          <w:sz w:val="28"/>
        </w:rPr>
        <w:t>
      3) 1-шарт – ЭҮП-де ЖСН (БСН) және пароль арқылы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2-процесс – ЭҮП-де көрсетілетін қызметті алушының деректерінде бұзушылықтар болуына байланысты авторландырудан бас тарту туралы хабарламаны қалыптастыру;</w:t>
      </w:r>
    </w:p>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мемлекеттік қызметті таңдауы, қызметті көрсету және оның құрылымы мен форматтық талаптарды ескере отырып, Стандарттың 9-тармағында көрсетілген қажетті құжаттарды электрондық түрде қоса бере отырып, көрсетілетін қызметті алушының нысанды толтыруы үшін өтініш нысанын экранға шығару, өтінішті куәландыру (қол қою) үшін ЭЦҚ-ны тіркеу куәлігін таңдау;</w:t>
      </w:r>
    </w:p>
    <w:p>
      <w:pPr>
        <w:spacing w:after="0"/>
        <w:ind w:left="0"/>
        <w:jc w:val="both"/>
      </w:pPr>
      <w:r>
        <w:rPr>
          <w:rFonts w:ascii="Times New Roman"/>
          <w:b w:val="false"/>
          <w:i w:val="false"/>
          <w:color w:val="000000"/>
          <w:sz w:val="28"/>
        </w:rPr>
        <w:t>
      6) 2-шарт – ЭҮП-де ЭЦҚ тіркеу куәлігінің қолдану мерзімін және қайтарылған (жойылған) тіркеу куәліктерінің тізімінде болмауын, сондай-ақ ЭЦҚ тіркеу куәлігінде көрсетілген сәйкестендіру деректерінің сәйкестігін (сұранымда көрсетілген ЖСН (БСН) және ЭЦҚ тіркеу куәлігінде көрсетілген ЖСН (БСН) арасындағы) тексеру;</w:t>
      </w:r>
    </w:p>
    <w:p>
      <w:pPr>
        <w:spacing w:after="0"/>
        <w:ind w:left="0"/>
        <w:jc w:val="both"/>
      </w:pPr>
      <w:r>
        <w:rPr>
          <w:rFonts w:ascii="Times New Roman"/>
          <w:b w:val="false"/>
          <w:i w:val="false"/>
          <w:color w:val="000000"/>
          <w:sz w:val="28"/>
        </w:rPr>
        <w:t>
      7) 4-процесс – ЭҮП электрондық құжатты (өтінішті) МЖК ААЖ-да тексеру үшін "электрондық үкімет" шлюзі (бұдан әрі – ЭҮШ) арқылы жібереді;</w:t>
      </w:r>
    </w:p>
    <w:p>
      <w:pPr>
        <w:spacing w:after="0"/>
        <w:ind w:left="0"/>
        <w:jc w:val="both"/>
      </w:pPr>
      <w:r>
        <w:rPr>
          <w:rFonts w:ascii="Times New Roman"/>
          <w:b w:val="false"/>
          <w:i w:val="false"/>
          <w:color w:val="000000"/>
          <w:sz w:val="28"/>
        </w:rPr>
        <w:t xml:space="preserve">
      8) 3-шарт – көрсетілетін қызметті беруші 2 жұмыс күні ішінде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тізбесінің толықтығын тексереді. </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болған жағдайда, МЖК бөлімінің жұмыскері мемлекеттік қызметті көрсетуден бас тарту туралы уәжді жауап дайындайды және жібереді;</w:t>
      </w:r>
    </w:p>
    <w:p>
      <w:pPr>
        <w:spacing w:after="0"/>
        <w:ind w:left="0"/>
        <w:jc w:val="both"/>
      </w:pPr>
      <w:r>
        <w:rPr>
          <w:rFonts w:ascii="Times New Roman"/>
          <w:b w:val="false"/>
          <w:i w:val="false"/>
          <w:color w:val="000000"/>
          <w:sz w:val="28"/>
        </w:rPr>
        <w:t>
      9) 5-процесс – көрсетілетін қызметті беруші көрсетілетін қызметті берушінің уәкілетті адамының ЭЦҚ-сы қойылған мемлекеттік қызметті көрсетудің төлем шотын қалыптастырады;</w:t>
      </w:r>
    </w:p>
    <w:p>
      <w:pPr>
        <w:spacing w:after="0"/>
        <w:ind w:left="0"/>
        <w:jc w:val="both"/>
      </w:pPr>
      <w:r>
        <w:rPr>
          <w:rFonts w:ascii="Times New Roman"/>
          <w:b w:val="false"/>
          <w:i w:val="false"/>
          <w:color w:val="000000"/>
          <w:sz w:val="28"/>
        </w:rPr>
        <w:t>
      10) 4-шарт – көрсетілетін қызметті алушы 2 жұмыс күні өткеннен кейін өтінішті тексерудің нәтижесін алады;</w:t>
      </w:r>
    </w:p>
    <w:p>
      <w:pPr>
        <w:spacing w:after="0"/>
        <w:ind w:left="0"/>
        <w:jc w:val="both"/>
      </w:pPr>
      <w:r>
        <w:rPr>
          <w:rFonts w:ascii="Times New Roman"/>
          <w:b w:val="false"/>
          <w:i w:val="false"/>
          <w:color w:val="000000"/>
          <w:sz w:val="28"/>
        </w:rPr>
        <w:t>
      11) 6-процесс – көрсетілетін қызметті алушы қызметті көрсетудің төлем шотын алғаннан кейін "электрондық үкімет" төлем шлюзі ақпараттық жүйесі (бұдан әрі – ЭҮТШ АЖ) арқылы төлем жүргізу нысанына өтеді, төлем картасының (есеп шотының) қажетті деректерін толтырады;</w:t>
      </w:r>
    </w:p>
    <w:p>
      <w:pPr>
        <w:spacing w:after="0"/>
        <w:ind w:left="0"/>
        <w:jc w:val="both"/>
      </w:pPr>
      <w:r>
        <w:rPr>
          <w:rFonts w:ascii="Times New Roman"/>
          <w:b w:val="false"/>
          <w:i w:val="false"/>
          <w:color w:val="000000"/>
          <w:sz w:val="28"/>
        </w:rPr>
        <w:t>
      12) 7-процесс – көрсетілетін қызметті беруші ЭҮТШ АЖ-дан жүргізілген төлем туралы растауды алғаннан кейін 1 жұмыс күні ішінде мемлекеттік қызметті көрсетудің нәтижесін дайындайды;</w:t>
      </w:r>
    </w:p>
    <w:p>
      <w:pPr>
        <w:spacing w:after="0"/>
        <w:ind w:left="0"/>
        <w:jc w:val="both"/>
      </w:pPr>
      <w:r>
        <w:rPr>
          <w:rFonts w:ascii="Times New Roman"/>
          <w:b w:val="false"/>
          <w:i w:val="false"/>
          <w:color w:val="000000"/>
          <w:sz w:val="28"/>
        </w:rPr>
        <w:t>
      13) 8-процесс – көрсетілетін қызметті алушы көрсетілген қызметтің нәтижесін (сәйкестендіру құжатын) көрсетілетін қызметті берушінің уәкілетті адамының ЭЦҚ-сы қойылған электрондық құжат нысанында алады.</w:t>
      </w:r>
    </w:p>
    <w:p>
      <w:pPr>
        <w:spacing w:after="0"/>
        <w:ind w:left="0"/>
        <w:jc w:val="both"/>
      </w:pPr>
      <w:r>
        <w:rPr>
          <w:rFonts w:ascii="Times New Roman"/>
          <w:b w:val="false"/>
          <w:i w:val="false"/>
          <w:color w:val="000000"/>
          <w:sz w:val="28"/>
        </w:rPr>
        <w:t xml:space="preserve">
      Мемлекеттік қызметті көрсетуге тартылған ақпараттық жүйелердің функциялық өзара іс-қимылының диаграммасы графикалық нысанда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Start w:name="z134" w:id="92"/>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бірізділігінің, көрсетілетін қызметті берушінің құрылымдық бөлімшелерінің (жұмыскерлерінің) өзара іс-қимылдарының егжей-тегжейлі сипаттамасы, сондай-ақ мемлекеттік қызметті көрсету процесінде ақпараттық жүйелерді пайдалану тәртібінің сипаттамасы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"Уақытша өтеусіз жер пайдалану құқығына актілерді ресімдеу және беру" мемлекеттік қызметті көрсетудің бизнес-процестерінің анықтамалығында көрсетілген.</w:t>
      </w:r>
    </w:p>
    <w:bookmarkEnd w:id="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"Уақытша өтеусіз жер </w:t>
            </w:r>
            <w:r>
              <w:br/>
            </w:r>
            <w:r>
              <w:rPr>
                <w:rFonts w:ascii="Times New Roman"/>
                <w:b w:val="false"/>
                <w:i w:val="false"/>
                <w:color w:val="000000"/>
                <w:sz w:val="20"/>
              </w:rPr>
              <w:t xml:space="preserve">пайдалану құқығына актілерді </w:t>
            </w:r>
            <w:r>
              <w:br/>
            </w:r>
            <w:r>
              <w:rPr>
                <w:rFonts w:ascii="Times New Roman"/>
                <w:b w:val="false"/>
                <w:i w:val="false"/>
                <w:color w:val="000000"/>
                <w:sz w:val="20"/>
              </w:rPr>
              <w:t>ресімдеу және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 xml:space="preserve">регламентіне </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36" w:id="93"/>
    <w:p>
      <w:pPr>
        <w:spacing w:after="0"/>
        <w:ind w:left="0"/>
        <w:jc w:val="left"/>
      </w:pPr>
      <w:r>
        <w:rPr>
          <w:rFonts w:ascii="Times New Roman"/>
          <w:b/>
          <w:i w:val="false"/>
          <w:color w:val="000000"/>
        </w:rPr>
        <w:t xml:space="preserve"> Әрбір рәсімнің (іс-қимылдың) ұзақтығы көрсетілген әрбір іс-қимылдың (рәсімнің) өту рәсімдерінің (іс-қимылдың) бірізділігі сипаттамасының блок-схемасы</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және беру бөлімінің құжаттарды қабылдауы және тексеруі, оның нәтижесі кіріс нөмірі бар тіркелген құжат болып табылады (15 минут)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құжаттарды жүйелендіру және сақтау бөліміне (техникалық мұрағатқа) құжаттарды қабылдау күні тапсыру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құжаттарды 1 жұмыс күні ішінде жүйелендіру және сақтау бөлімінде (техникалық мұрағатта) тіркеу, мұрағаттан мүкаммалдық жер-кадастрлық істерді көтеру, оларға материалдарды қосып тіркеу және оны МЖК бөліміне тапсыру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құжаттарды МЖК бөлімінде тексеру және материалдарды МЖК ААЖ бөліміне тапсыру (1 жұмыс күні). Стандарттың 10-тармағына сәйкес мемлекеттік қызметті көрсетуден бас тарту үшін негіздер болған жағдайда, 1 жұмыс күні ішінде мемлекеттік қызметті көрсетуден бас тарту туралы уәжді жауап дайындалады және жіберіледі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 МЖК ААЖ бөлімінде тапсырыс бланкілерін толтыру және жер-кадастрлық істерді қалыптастырып, тігу, атрибутивтік және графикалық деректерді МЖК ААЖ деректер базасына енгізу, кадастрлық нөмір беру, сәйкестендіру құжатын басып шығару және көрсетілетін қызметті берушінің басшысына қол қоюға беру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басшысының 4 сағат ішінде сәйкестендіру құжатына қол қоюы және оны құжаттарды қабылдау және беру бөліміне тапсыруы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құжатын 4 сағат ішінде құжаттарды қабылдау және беру бөлімінде тіркеу</w:t>
            </w:r>
          </w:p>
        </w:tc>
      </w:tr>
    </w:tbl>
    <w:p>
      <w:pPr>
        <w:spacing w:after="0"/>
        <w:ind w:left="0"/>
        <w:jc w:val="both"/>
      </w:pPr>
      <w:r>
        <w:rPr>
          <w:rFonts w:ascii="Times New Roman"/>
          <w:b w:val="false"/>
          <w:i w:val="false"/>
          <w:color w:val="000000"/>
          <w:sz w:val="28"/>
        </w:rPr>
        <w:t>
      Мемлекеттік қызмет көрсетудің нәтижесін көрсетілетін қызметті алушыға 15 минут ішінде беру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"Уақытша өтеусіз жер </w:t>
            </w:r>
            <w:r>
              <w:br/>
            </w:r>
            <w:r>
              <w:rPr>
                <w:rFonts w:ascii="Times New Roman"/>
                <w:b w:val="false"/>
                <w:i w:val="false"/>
                <w:color w:val="000000"/>
                <w:sz w:val="20"/>
              </w:rPr>
              <w:t xml:space="preserve">пайдалану құқығына актілерді </w:t>
            </w:r>
            <w:r>
              <w:br/>
            </w:r>
            <w:r>
              <w:rPr>
                <w:rFonts w:ascii="Times New Roman"/>
                <w:b w:val="false"/>
                <w:i w:val="false"/>
                <w:color w:val="000000"/>
                <w:sz w:val="20"/>
              </w:rPr>
              <w:t xml:space="preserve">ресімдеу және беру" </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138" w:id="94"/>
    <w:p>
      <w:pPr>
        <w:spacing w:after="0"/>
        <w:ind w:left="0"/>
        <w:jc w:val="left"/>
      </w:pPr>
      <w:r>
        <w:rPr>
          <w:rFonts w:ascii="Times New Roman"/>
          <w:b/>
          <w:i w:val="false"/>
          <w:color w:val="000000"/>
        </w:rPr>
        <w:t xml:space="preserve"> Мемлекеттік қызмет көрсетуге тартылған ақпараттық жүйелердің функциялық өзара іс-қимылының графикалық нысандағы диаграммасы</w:t>
      </w:r>
    </w:p>
    <w:bookmarkEnd w:id="94"/>
    <w:p>
      <w:pPr>
        <w:spacing w:after="0"/>
        <w:ind w:left="0"/>
        <w:jc w:val="left"/>
      </w:pPr>
      <w:r>
        <w:br/>
      </w:r>
    </w:p>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Уақытша өтеусіз жер пайдалану</w:t>
            </w:r>
            <w:r>
              <w:br/>
            </w:r>
            <w:r>
              <w:rPr>
                <w:rFonts w:ascii="Times New Roman"/>
                <w:b w:val="false"/>
                <w:i w:val="false"/>
                <w:color w:val="000000"/>
                <w:sz w:val="20"/>
              </w:rPr>
              <w:t>құқығына актілерді ресімдеу</w:t>
            </w:r>
            <w:r>
              <w:br/>
            </w:r>
            <w:r>
              <w:rPr>
                <w:rFonts w:ascii="Times New Roman"/>
                <w:b w:val="false"/>
                <w:i w:val="false"/>
                <w:color w:val="000000"/>
                <w:sz w:val="20"/>
              </w:rPr>
              <w:t>және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40" w:id="95"/>
    <w:p>
      <w:pPr>
        <w:spacing w:after="0"/>
        <w:ind w:left="0"/>
        <w:jc w:val="left"/>
      </w:pPr>
      <w:r>
        <w:rPr>
          <w:rFonts w:ascii="Times New Roman"/>
          <w:b/>
          <w:i w:val="false"/>
          <w:color w:val="000000"/>
        </w:rPr>
        <w:t xml:space="preserve"> "Уақытша өтеулі (ұзақ мерзімді, қысқа мерзімді) жер пайдалану (жалдау) құқығына актілерді ресімдеу және беру" мемлекеттік қызметін көрсету бизнес-процестерінің анықтамалығы</w:t>
      </w:r>
    </w:p>
    <w:bookmarkEnd w:id="95"/>
    <w:p>
      <w:pPr>
        <w:spacing w:after="0"/>
        <w:ind w:left="0"/>
        <w:jc w:val="left"/>
      </w:pPr>
      <w:r>
        <w:br/>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24 сәуірдегі</w:t>
            </w:r>
            <w:r>
              <w:br/>
            </w:r>
            <w:r>
              <w:rPr>
                <w:rFonts w:ascii="Times New Roman"/>
                <w:b w:val="false"/>
                <w:i w:val="false"/>
                <w:color w:val="000000"/>
                <w:sz w:val="20"/>
              </w:rPr>
              <w:t>№ 355 бұйрығына 6-қосымша</w:t>
            </w:r>
          </w:p>
        </w:tc>
      </w:tr>
    </w:tbl>
    <w:bookmarkStart w:name="z354" w:id="96"/>
    <w:p>
      <w:pPr>
        <w:spacing w:after="0"/>
        <w:ind w:left="0"/>
        <w:jc w:val="left"/>
      </w:pPr>
      <w:r>
        <w:rPr>
          <w:rFonts w:ascii="Times New Roman"/>
          <w:b/>
          <w:i w:val="false"/>
          <w:color w:val="000000"/>
        </w:rPr>
        <w:t xml:space="preserve"> "Жер учаскесінің кадастрлық (бағалау) құнын айқындау" мемлекеттік көрсетілетін қызмет регламенті</w:t>
      </w:r>
    </w:p>
    <w:bookmarkEnd w:id="96"/>
    <w:p>
      <w:pPr>
        <w:spacing w:after="0"/>
        <w:ind w:left="0"/>
        <w:jc w:val="both"/>
      </w:pPr>
      <w:r>
        <w:rPr>
          <w:rFonts w:ascii="Times New Roman"/>
          <w:b w:val="false"/>
          <w:i w:val="false"/>
          <w:color w:val="ff0000"/>
          <w:sz w:val="28"/>
        </w:rPr>
        <w:t xml:space="preserve">
      Ескерту. Регламент жаңа редакцияда – ҚР Ауыл шаруашылығы министрінің 10.06.2019 </w:t>
      </w:r>
      <w:r>
        <w:rPr>
          <w:rFonts w:ascii="Times New Roman"/>
          <w:b w:val="false"/>
          <w:i w:val="false"/>
          <w:color w:val="ff0000"/>
          <w:sz w:val="28"/>
        </w:rPr>
        <w:t>№ 230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145" w:id="97"/>
    <w:p>
      <w:pPr>
        <w:spacing w:after="0"/>
        <w:ind w:left="0"/>
        <w:jc w:val="both"/>
      </w:pPr>
      <w:r>
        <w:rPr>
          <w:rFonts w:ascii="Times New Roman"/>
          <w:b w:val="false"/>
          <w:i w:val="false"/>
          <w:color w:val="000000"/>
          <w:sz w:val="28"/>
        </w:rPr>
        <w:t xml:space="preserve">
      1. "Жер учаскесінің кадастрлық (бағалау) құнын айқындау" мемлекеттік көрсетілетін қызметін (бұдан әрі – мемлекеттік көрсетілетін қызмет)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министрінің міндетін атқарушының 2015 жылғы 27 наурыздағы № 272 бұйрығымен (Нормативтік құқықтық актілерді мемлекеттік тіркеу тізілімінде № 11050 болып тіркелген) бекітілген "Жер учаскесінің кадастрлық (бағалау) құнын айқындау"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"Азаматтарға арналған үкімет" мемлекеттік корпорациясы (бұдан әрі – көрсетілетін қызметті беруші) көрсетеді.</w:t>
      </w:r>
    </w:p>
    <w:bookmarkEnd w:id="97"/>
    <w:bookmarkStart w:name="z146" w:id="98"/>
    <w:p>
      <w:pPr>
        <w:spacing w:after="0"/>
        <w:ind w:left="0"/>
        <w:jc w:val="both"/>
      </w:pPr>
      <w:r>
        <w:rPr>
          <w:rFonts w:ascii="Times New Roman"/>
          <w:b w:val="false"/>
          <w:i w:val="false"/>
          <w:color w:val="000000"/>
          <w:sz w:val="28"/>
        </w:rPr>
        <w:t>
      2. Мемлекеттік қызметті көрсету нысаны: қағаз түрінде.</w:t>
      </w:r>
    </w:p>
    <w:bookmarkEnd w:id="98"/>
    <w:bookmarkStart w:name="z147" w:id="99"/>
    <w:p>
      <w:pPr>
        <w:spacing w:after="0"/>
        <w:ind w:left="0"/>
        <w:jc w:val="both"/>
      </w:pPr>
      <w:r>
        <w:rPr>
          <w:rFonts w:ascii="Times New Roman"/>
          <w:b w:val="false"/>
          <w:i w:val="false"/>
          <w:color w:val="000000"/>
          <w:sz w:val="28"/>
        </w:rPr>
        <w:t xml:space="preserve">
      3. Мемлекеттік қызметті көрсету нәтижесі жер учаскесінің кадастрлық (бағалау) құнын анықтау туралы актіні (бұдан әрі – кадастрлық құн актісі) беру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уәжді жауап болып табылады.</w:t>
      </w:r>
    </w:p>
    <w:bookmarkEnd w:id="99"/>
    <w:bookmarkStart w:name="z148" w:id="100"/>
    <w:p>
      <w:pPr>
        <w:spacing w:after="0"/>
        <w:ind w:left="0"/>
        <w:jc w:val="left"/>
      </w:pPr>
      <w:r>
        <w:rPr>
          <w:rFonts w:ascii="Times New Roman"/>
          <w:b/>
          <w:i w:val="false"/>
          <w:color w:val="000000"/>
        </w:rPr>
        <w:t xml:space="preserve"> 2-тарау. Мемлекеттік қызметті көрсету процесіндегі көрсетілетін қызметті берушінің құрылымдық бөлімшелерінің (жұмыскерлерінің) іс-қимылы тәртібінің сипаттамасы</w:t>
      </w:r>
    </w:p>
    <w:bookmarkEnd w:id="100"/>
    <w:bookmarkStart w:name="z149" w:id="101"/>
    <w:p>
      <w:pPr>
        <w:spacing w:after="0"/>
        <w:ind w:left="0"/>
        <w:jc w:val="both"/>
      </w:pPr>
      <w:r>
        <w:rPr>
          <w:rFonts w:ascii="Times New Roman"/>
          <w:b w:val="false"/>
          <w:i w:val="false"/>
          <w:color w:val="000000"/>
          <w:sz w:val="28"/>
        </w:rPr>
        <w:t xml:space="preserve">
      4. Мемлекеттік қызметті көрсету жөніндегі рәсімнің (іс-қимылдың) басталуына көрсетілетін қызметті берушінің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құжаттармен (бұдан әрі – құжаттар) қоса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 қабылдауы негіз болып табылады.</w:t>
      </w:r>
    </w:p>
    <w:bookmarkEnd w:id="101"/>
    <w:bookmarkStart w:name="z150" w:id="102"/>
    <w:p>
      <w:pPr>
        <w:spacing w:after="0"/>
        <w:ind w:left="0"/>
        <w:jc w:val="both"/>
      </w:pPr>
      <w:r>
        <w:rPr>
          <w:rFonts w:ascii="Times New Roman"/>
          <w:b w:val="false"/>
          <w:i w:val="false"/>
          <w:color w:val="000000"/>
          <w:sz w:val="28"/>
        </w:rPr>
        <w:t>
      5. Процесс құрамына кіретін әрбір рәсімнің (іс-қимылдың) мазмұны, орындалу ұзақтығы:</w:t>
      </w:r>
    </w:p>
    <w:bookmarkEnd w:id="102"/>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(операторы) көрсетілетін қызметті алушы ұсынған құжаттарды келіп түскен күні 15 минут ішінде қабылдауды, тексеруді және тіркеуді жүзеге асырады.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берушінің жұмыскері Стандартқа 3-қосымшаға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көрсетілетін қызметті берушінің операциялық залының жұмыскері (операторы) көрсетілетін қызметті алушыдан қабылданған құжаттарды келіп түскен күні 15 минут ішінде көрсетілетін қызметті берушінің жинақтау бөлімінің жұмыскеріне (маманына) тапсырады;</w:t>
      </w:r>
    </w:p>
    <w:p>
      <w:pPr>
        <w:spacing w:after="0"/>
        <w:ind w:left="0"/>
        <w:jc w:val="both"/>
      </w:pPr>
      <w:r>
        <w:rPr>
          <w:rFonts w:ascii="Times New Roman"/>
          <w:b w:val="false"/>
          <w:i w:val="false"/>
          <w:color w:val="000000"/>
          <w:sz w:val="28"/>
        </w:rPr>
        <w:t>
      3) көрсетілетін қызметті берушінің жинақтау бөлімінің жұмыскері (маманы) 30 минут ішінде оларды дайындайды және жер учаскесінің кадастрлық (бағалау) құнын айқындау және кадастрлық құн актісін дайындау үшін көрсетілетін қызметті берушінің жерді бағалау бөліміне береді.</w:t>
      </w:r>
    </w:p>
    <w:p>
      <w:pPr>
        <w:spacing w:after="0"/>
        <w:ind w:left="0"/>
        <w:jc w:val="both"/>
      </w:pPr>
      <w:r>
        <w:rPr>
          <w:rFonts w:ascii="Times New Roman"/>
          <w:b w:val="false"/>
          <w:i w:val="false"/>
          <w:color w:val="000000"/>
          <w:sz w:val="28"/>
        </w:rPr>
        <w:t>
      Құжаттар қабылданған күн мемлекеттік қызметті көрсету мерзіміне кірмейді;</w:t>
      </w:r>
    </w:p>
    <w:p>
      <w:pPr>
        <w:spacing w:after="0"/>
        <w:ind w:left="0"/>
        <w:jc w:val="both"/>
      </w:pPr>
      <w:r>
        <w:rPr>
          <w:rFonts w:ascii="Times New Roman"/>
          <w:b w:val="false"/>
          <w:i w:val="false"/>
          <w:color w:val="000000"/>
          <w:sz w:val="28"/>
        </w:rPr>
        <w:t>
      4) көрсетілетін қызметті берушінің жерді бағалау бөлімінің жұмыскері қабылданған құжаттарды 8 жұмыс күні ішінде тіркейді, жер учаскесін Мемлекеттік жер кадастрының автоматтандырылған ақпараттық жүйесінің (бұдан әрі – МЖК ААЖ) дерекқоры бойынша сәйкестендіреді, қажет болған жағдайда, көрсетілетін қызметті берушінің құжаттарды жүйелендіру және сақтау бөлімінен (техникалық мұрағаттан) мүкаммалдық жер-кадастрлық істерді сұратады, баға аймағын және аймақтылық коэффициентін анықтайды, кадастрлық құн актісін дайындайды.</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болған жағдайда, жерді бағалау бөлімінің жұмыскері мемлекеттік қызметті көрсетуден бас тарту туралы уәжді жауапты дайындайды және жібереді;</w:t>
      </w:r>
    </w:p>
    <w:p>
      <w:pPr>
        <w:spacing w:after="0"/>
        <w:ind w:left="0"/>
        <w:jc w:val="both"/>
      </w:pPr>
      <w:r>
        <w:rPr>
          <w:rFonts w:ascii="Times New Roman"/>
          <w:b w:val="false"/>
          <w:i w:val="false"/>
          <w:color w:val="000000"/>
          <w:sz w:val="28"/>
        </w:rPr>
        <w:t>
      5) көрсетілетін қызметті берушінің жерді бағалау бөлімінің жұмыскері дайындалған кадастрлық құн актісін 30 минут ішінде көрсетілетін қызметті берушінің басшысына қол қоюға береді;</w:t>
      </w:r>
    </w:p>
    <w:p>
      <w:pPr>
        <w:spacing w:after="0"/>
        <w:ind w:left="0"/>
        <w:jc w:val="both"/>
      </w:pPr>
      <w:r>
        <w:rPr>
          <w:rFonts w:ascii="Times New Roman"/>
          <w:b w:val="false"/>
          <w:i w:val="false"/>
          <w:color w:val="000000"/>
          <w:sz w:val="28"/>
        </w:rPr>
        <w:t>
      6) көрсетілетін қызметті берушінің басшысы 1 жұмыс күні ішінде кадастрлық құн актісіне қол қояды және кеңсе (құжаттарды қабылдау және беру бөлімі) жұмыскеріне береді;</w:t>
      </w:r>
    </w:p>
    <w:p>
      <w:pPr>
        <w:spacing w:after="0"/>
        <w:ind w:left="0"/>
        <w:jc w:val="both"/>
      </w:pPr>
      <w:r>
        <w:rPr>
          <w:rFonts w:ascii="Times New Roman"/>
          <w:b w:val="false"/>
          <w:i w:val="false"/>
          <w:color w:val="000000"/>
          <w:sz w:val="28"/>
        </w:rPr>
        <w:t>
      7) көрсетілетін қызметті беруші кеңсесінің (құжаттарды қабылдау және беру бөлімінің) жұмыскері 2 сағат ішінде кадастрлық құн актісін елтаңбалық мөрмен куәландырады және тіркейді;</w:t>
      </w:r>
    </w:p>
    <w:p>
      <w:pPr>
        <w:spacing w:after="0"/>
        <w:ind w:left="0"/>
        <w:jc w:val="both"/>
      </w:pPr>
      <w:r>
        <w:rPr>
          <w:rFonts w:ascii="Times New Roman"/>
          <w:b w:val="false"/>
          <w:i w:val="false"/>
          <w:color w:val="000000"/>
          <w:sz w:val="28"/>
        </w:rPr>
        <w:t>
      8) көрсетілетін қызметті беруші кеңсесінің (құжаттарды қабылдау және беру бөлімінің) жұмыскері 2 сағат ішінде мемлекеттік қызметті көрсету нәтижесін көрсетілетін қызметті берушінің жинақтау бөлімінің жұмыскеріне (маманына) береді;</w:t>
      </w:r>
    </w:p>
    <w:p>
      <w:pPr>
        <w:spacing w:after="0"/>
        <w:ind w:left="0"/>
        <w:jc w:val="both"/>
      </w:pPr>
      <w:r>
        <w:rPr>
          <w:rFonts w:ascii="Times New Roman"/>
          <w:b w:val="false"/>
          <w:i w:val="false"/>
          <w:color w:val="000000"/>
          <w:sz w:val="28"/>
        </w:rPr>
        <w:t>
      9) көрсетілетін қызметті берушінің жинақтау бөлімінің жұмыскері (маманы) 1 сағат ішінде мемлекеттік қызметті көрсету нәтижесін қабылдайды және көрсетілетін қызметті берушінің беру секторының жұмыскеріне (маманына) жолдайды;</w:t>
      </w:r>
    </w:p>
    <w:p>
      <w:pPr>
        <w:spacing w:after="0"/>
        <w:ind w:left="0"/>
        <w:jc w:val="both"/>
      </w:pPr>
      <w:r>
        <w:rPr>
          <w:rFonts w:ascii="Times New Roman"/>
          <w:b w:val="false"/>
          <w:i w:val="false"/>
          <w:color w:val="000000"/>
          <w:sz w:val="28"/>
        </w:rPr>
        <w:t>
      10) талон негізінде және жеке куәлік және (немесе) сенімхат ұсынылған жағдайда, көрсетілетін қызметті берушінің беру секторының жұмыскері 15 минут ішінде көрсетілетін қызметті алушыға мемлекеттік қызметті көрсету нәтижесін береді.</w:t>
      </w:r>
    </w:p>
    <w:p>
      <w:pPr>
        <w:spacing w:after="0"/>
        <w:ind w:left="0"/>
        <w:jc w:val="left"/>
      </w:pPr>
      <w:r>
        <w:rPr>
          <w:rFonts w:ascii="Times New Roman"/>
          <w:b/>
          <w:i w:val="false"/>
          <w:color w:val="000000"/>
        </w:rPr>
        <w:t xml:space="preserve"> 3-тарау. Мемлекеттік қызметті көрсету процесіндегі көрсетілетін қызметті берушінің құрылымдық бөлімшелерінің (жұмыскерлерінің) өзара іс-қимылы тәртібінің сипаттамасы</w:t>
      </w:r>
    </w:p>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 берушінің құрылымдық бөлімшелерінің (жұмыскерлерінің) тізбесі:</w:t>
      </w:r>
    </w:p>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(операторы);</w:t>
      </w:r>
    </w:p>
    <w:p>
      <w:pPr>
        <w:spacing w:after="0"/>
        <w:ind w:left="0"/>
        <w:jc w:val="both"/>
      </w:pPr>
      <w:r>
        <w:rPr>
          <w:rFonts w:ascii="Times New Roman"/>
          <w:b w:val="false"/>
          <w:i w:val="false"/>
          <w:color w:val="000000"/>
          <w:sz w:val="28"/>
        </w:rPr>
        <w:t>
      2) көрсетілетін қызметті берушінің жинақтау бөлімінің жұмыскері (маманы);</w:t>
      </w:r>
    </w:p>
    <w:p>
      <w:pPr>
        <w:spacing w:after="0"/>
        <w:ind w:left="0"/>
        <w:jc w:val="both"/>
      </w:pPr>
      <w:r>
        <w:rPr>
          <w:rFonts w:ascii="Times New Roman"/>
          <w:b w:val="false"/>
          <w:i w:val="false"/>
          <w:color w:val="000000"/>
          <w:sz w:val="28"/>
        </w:rPr>
        <w:t>
      3) көрсетілетін қызметті берушінің жерді бағалау бөлімінің жұмыскері;</w:t>
      </w:r>
    </w:p>
    <w:p>
      <w:pPr>
        <w:spacing w:after="0"/>
        <w:ind w:left="0"/>
        <w:jc w:val="both"/>
      </w:pPr>
      <w:r>
        <w:rPr>
          <w:rFonts w:ascii="Times New Roman"/>
          <w:b w:val="false"/>
          <w:i w:val="false"/>
          <w:color w:val="000000"/>
          <w:sz w:val="28"/>
        </w:rPr>
        <w:t>
      4) көрсетілетін қызметті берушінің басшысы;</w:t>
      </w:r>
    </w:p>
    <w:p>
      <w:pPr>
        <w:spacing w:after="0"/>
        <w:ind w:left="0"/>
        <w:jc w:val="both"/>
      </w:pPr>
      <w:r>
        <w:rPr>
          <w:rFonts w:ascii="Times New Roman"/>
          <w:b w:val="false"/>
          <w:i w:val="false"/>
          <w:color w:val="000000"/>
          <w:sz w:val="28"/>
        </w:rPr>
        <w:t>
      5) көрсетілетін қызметті беруші кеңсесінің (құжаттарды қабылдау және беру бөлімінің) жұмыскерлері;</w:t>
      </w:r>
    </w:p>
    <w:p>
      <w:pPr>
        <w:spacing w:after="0"/>
        <w:ind w:left="0"/>
        <w:jc w:val="both"/>
      </w:pPr>
      <w:r>
        <w:rPr>
          <w:rFonts w:ascii="Times New Roman"/>
          <w:b w:val="false"/>
          <w:i w:val="false"/>
          <w:color w:val="000000"/>
          <w:sz w:val="28"/>
        </w:rPr>
        <w:t>
      6) көрсетілетін қызметті берушінің беру секторының жұмыскері.</w:t>
      </w:r>
    </w:p>
    <w:bookmarkStart w:name="z153" w:id="103"/>
    <w:p>
      <w:pPr>
        <w:spacing w:after="0"/>
        <w:ind w:left="0"/>
        <w:jc w:val="both"/>
      </w:pPr>
      <w:r>
        <w:rPr>
          <w:rFonts w:ascii="Times New Roman"/>
          <w:b w:val="false"/>
          <w:i w:val="false"/>
          <w:color w:val="000000"/>
          <w:sz w:val="28"/>
        </w:rPr>
        <w:t>
      7. Әрбір рәсімнің (іс-қимылдың) ұзақтығы көрсетіле отырып, құрылымдық бөлімшелер (жұмыскерлер) арасындағы рәсімдер (іс-қимылдар) бірізділігінің сипаттамасы:</w:t>
      </w:r>
    </w:p>
    <w:bookmarkEnd w:id="103"/>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(операторы) көрсетілетін қызметті алушы ұсынған құжаттарды келіп түскен күні 15 минут ішінде қабылдайды, тексереді және тіркейді.</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берушінің жұмыскері Стандартқа 3-қосымшаға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көрсетілетін қызметті берушінің операциялық залының жұмыскері (операторы) көрсетілетін қызметті алушыдан қабылдаған құжаттарды келіп түскен күні 15 минут ішінде көрсетілетін қызметті берушінің жинақтау бөлімінің жұмыскеріне (маманына) тапсырады;</w:t>
      </w:r>
    </w:p>
    <w:p>
      <w:pPr>
        <w:spacing w:after="0"/>
        <w:ind w:left="0"/>
        <w:jc w:val="both"/>
      </w:pPr>
      <w:r>
        <w:rPr>
          <w:rFonts w:ascii="Times New Roman"/>
          <w:b w:val="false"/>
          <w:i w:val="false"/>
          <w:color w:val="000000"/>
          <w:sz w:val="28"/>
        </w:rPr>
        <w:t>
      3) көрсетілетін қызметті берушінің жинақтау бөлімінің жұмыскері (маманы) 30 минут ішінде оларды дайындайды және жер учаскесінің кадастрлық (бағалау) құнын айқындау және кадастрлық құн актісін дайындау үшін көрсетілетін қызметті берушінің жерді бағалау бөліміне береді.</w:t>
      </w:r>
    </w:p>
    <w:p>
      <w:pPr>
        <w:spacing w:after="0"/>
        <w:ind w:left="0"/>
        <w:jc w:val="both"/>
      </w:pPr>
      <w:r>
        <w:rPr>
          <w:rFonts w:ascii="Times New Roman"/>
          <w:b w:val="false"/>
          <w:i w:val="false"/>
          <w:color w:val="000000"/>
          <w:sz w:val="28"/>
        </w:rPr>
        <w:t>
      Құжаттар қабылданған күн мемлекеттік қызметті көрсету мерзіміне кірмейді;</w:t>
      </w:r>
    </w:p>
    <w:p>
      <w:pPr>
        <w:spacing w:after="0"/>
        <w:ind w:left="0"/>
        <w:jc w:val="both"/>
      </w:pPr>
      <w:r>
        <w:rPr>
          <w:rFonts w:ascii="Times New Roman"/>
          <w:b w:val="false"/>
          <w:i w:val="false"/>
          <w:color w:val="000000"/>
          <w:sz w:val="28"/>
        </w:rPr>
        <w:t>
      4) көрсетілетін қызметті берушінің жерді бағалау бөлімінің жұмыскері қабылданған құжаттарды 8 жұмыс күні ішінде тіркейді, жер учаскесін Мемлекеттік жер кадастрының автоматтандырылған ақпараттық жүйесінің (бұдан әрі – МЖК ААЖ) дерекқоры бойынша сәйкестендіреді, қажет болған жағдайда, көрсетілетін қызметті берушінің құжаттарды жүйелендіру және сақтау бөлімінен (техникалық мұрағаттан) мүкаммалдық жер-кадастрлық істерді сұратады, баға аймағын және аймақтылық коэффициентін анықтайды, кадастрлық құн актісін дайындайды.</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болған жағдайда, жерді бағалау бөлімінің жұмыскері мемлекеттік қызметті көрсетуден бас тарту туралы уәжді жауапты дайындайды және жібереді;</w:t>
      </w:r>
    </w:p>
    <w:p>
      <w:pPr>
        <w:spacing w:after="0"/>
        <w:ind w:left="0"/>
        <w:jc w:val="both"/>
      </w:pPr>
      <w:r>
        <w:rPr>
          <w:rFonts w:ascii="Times New Roman"/>
          <w:b w:val="false"/>
          <w:i w:val="false"/>
          <w:color w:val="000000"/>
          <w:sz w:val="28"/>
        </w:rPr>
        <w:t>
      5) көрсетілетін қызметті берушінің жерді бағалау бөлімінің жұмыскері дайындалған кадастрлық құн актісін 30 минут ішінде көрсетілетін қызметті берушінің басшысына қол қоюға береді;</w:t>
      </w:r>
    </w:p>
    <w:p>
      <w:pPr>
        <w:spacing w:after="0"/>
        <w:ind w:left="0"/>
        <w:jc w:val="both"/>
      </w:pPr>
      <w:r>
        <w:rPr>
          <w:rFonts w:ascii="Times New Roman"/>
          <w:b w:val="false"/>
          <w:i w:val="false"/>
          <w:color w:val="000000"/>
          <w:sz w:val="28"/>
        </w:rPr>
        <w:t>
      6) көрсетілетін қызметті берушінің басшысы 1 жұмыс күні ішінде кадастрлық құн актісіне қол қояды және кеңсе (құжаттарды қабылдау және беру бөлімі) жұмыскеріне береді;</w:t>
      </w:r>
    </w:p>
    <w:p>
      <w:pPr>
        <w:spacing w:after="0"/>
        <w:ind w:left="0"/>
        <w:jc w:val="both"/>
      </w:pPr>
      <w:r>
        <w:rPr>
          <w:rFonts w:ascii="Times New Roman"/>
          <w:b w:val="false"/>
          <w:i w:val="false"/>
          <w:color w:val="000000"/>
          <w:sz w:val="28"/>
        </w:rPr>
        <w:t>
      7) көрсетілетін қызметті беруші кеңсесінің (құжаттарды қабылдау және беру бөлімінің) жұмыскері 4 сағат ішінде кадастрлық құн актісін елтаңбалық мөрмен куәландырады және тіркейді;</w:t>
      </w:r>
    </w:p>
    <w:p>
      <w:pPr>
        <w:spacing w:after="0"/>
        <w:ind w:left="0"/>
        <w:jc w:val="both"/>
      </w:pPr>
      <w:r>
        <w:rPr>
          <w:rFonts w:ascii="Times New Roman"/>
          <w:b w:val="false"/>
          <w:i w:val="false"/>
          <w:color w:val="000000"/>
          <w:sz w:val="28"/>
        </w:rPr>
        <w:t>
      8) көрсетілетін қызметті беруші кеңсесінің (құжаттарды қабылдау және беру бөлімінің) жұмыскері 2 сағат ішінде мемлекеттік қызметті көрсету нәтижесін көрсетілетін қызметті берушінің жинақтау бөлімінің жұмыскеріне (маманына) береді;</w:t>
      </w:r>
    </w:p>
    <w:p>
      <w:pPr>
        <w:spacing w:after="0"/>
        <w:ind w:left="0"/>
        <w:jc w:val="both"/>
      </w:pPr>
      <w:r>
        <w:rPr>
          <w:rFonts w:ascii="Times New Roman"/>
          <w:b w:val="false"/>
          <w:i w:val="false"/>
          <w:color w:val="000000"/>
          <w:sz w:val="28"/>
        </w:rPr>
        <w:t>
      9) көрсетілетін қызметті берушінің жинақтау бөлімінің жұмыскері (маманы) 1 сағат ішінде мемлекеттік қызметті көрсету нәтижесін қабылдайды және көрсетілетін қызметті берушінің беру секторының жұмыскеріне жолдайды;</w:t>
      </w:r>
    </w:p>
    <w:p>
      <w:pPr>
        <w:spacing w:after="0"/>
        <w:ind w:left="0"/>
        <w:jc w:val="both"/>
      </w:pPr>
      <w:r>
        <w:rPr>
          <w:rFonts w:ascii="Times New Roman"/>
          <w:b w:val="false"/>
          <w:i w:val="false"/>
          <w:color w:val="000000"/>
          <w:sz w:val="28"/>
        </w:rPr>
        <w:t>
      10) талон негізінде және жеке куәлік және (немесе) сенімхат ұсынылған жағдайда, көрсетілетін қызметті берушінің беру секторының жұмыскері 15 минут ішінде көрсетілетін қызметті алушыға мемлекеттік қызметті көрсету нәтижесін береді.</w:t>
      </w:r>
    </w:p>
    <w:p>
      <w:pPr>
        <w:spacing w:after="0"/>
        <w:ind w:left="0"/>
        <w:jc w:val="both"/>
      </w:pPr>
      <w:r>
        <w:rPr>
          <w:rFonts w:ascii="Times New Roman"/>
          <w:b w:val="false"/>
          <w:i w:val="false"/>
          <w:color w:val="000000"/>
          <w:sz w:val="28"/>
        </w:rPr>
        <w:t xml:space="preserve">
      Әрбір рәсімнің (іс-қимылдың) ұзақтығы көрсетіле отырып, әрбір іс-қимылды (рәсімді) өткізу рәсімдерінің (іс-қимылдарының) бірізділігі сипаттамасының блок-схемасы "Жер учаскесінің кадастрлық (бағалау) құнын айқындау"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келтірілген.</w:t>
      </w:r>
    </w:p>
    <w:bookmarkStart w:name="z154" w:id="104"/>
    <w:p>
      <w:pPr>
        <w:spacing w:after="0"/>
        <w:ind w:left="0"/>
        <w:jc w:val="both"/>
      </w:pPr>
      <w:r>
        <w:rPr>
          <w:rFonts w:ascii="Times New Roman"/>
          <w:b w:val="false"/>
          <w:i w:val="false"/>
          <w:color w:val="000000"/>
          <w:sz w:val="28"/>
        </w:rPr>
        <w:t xml:space="preserve">
      8. Мемлекеттік қызметті көрсету процесіндегі көрсетілетін қызметті берушінің құрылымдық бөлімшелерінің (жұмыскерлерінің) рәсімдері (іс-қимылдары), өзара іс-қимылдары бірізділігінің толық сипаттамасы, сондай-ақ мемлекеттік қызметті көрсету процесінде өзге де көрсетілетін қызметті берушілермен өзара іс-қимыл тәртібінің және ақпараттық жүйелерді пайдалану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"Жер учаскесінің кадастрлық (бағалау) құнын айқындау" мемлекеттік қызметті көрсетудің бизнес-процестері анықтамалығында көрсетіледі.</w:t>
      </w:r>
    </w:p>
    <w:bookmarkEnd w:id="1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кадастрлық</w:t>
            </w:r>
            <w:r>
              <w:br/>
            </w:r>
            <w:r>
              <w:rPr>
                <w:rFonts w:ascii="Times New Roman"/>
                <w:b w:val="false"/>
                <w:i w:val="false"/>
                <w:color w:val="000000"/>
                <w:sz w:val="20"/>
              </w:rPr>
              <w:t>(бағалау) құнын айқындау"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 xml:space="preserve">регламентіне </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56" w:id="105"/>
    <w:p>
      <w:pPr>
        <w:spacing w:after="0"/>
        <w:ind w:left="0"/>
        <w:jc w:val="left"/>
      </w:pPr>
      <w:r>
        <w:rPr>
          <w:rFonts w:ascii="Times New Roman"/>
          <w:b/>
          <w:i w:val="false"/>
          <w:color w:val="000000"/>
        </w:rPr>
        <w:t xml:space="preserve"> Әрбір рәсімнің (іс-қимылдың) ұзақтығы көрсетіле отырып, әрбір іс-қимылды (рәсімді) өткізу рәсімдерінің (іс-қимылдарының) бірізділігі сипаттамасының блок-схемасы</w:t>
      </w:r>
    </w:p>
    <w:bookmarkEnd w:id="105"/>
    <w:p>
      <w:pPr>
        <w:spacing w:after="0"/>
        <w:ind w:left="0"/>
        <w:jc w:val="left"/>
      </w:pPr>
      <w:r>
        <w:br/>
      </w:r>
    </w:p>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кадастрлық</w:t>
            </w:r>
            <w:r>
              <w:br/>
            </w:r>
            <w:r>
              <w:rPr>
                <w:rFonts w:ascii="Times New Roman"/>
                <w:b w:val="false"/>
                <w:i w:val="false"/>
                <w:color w:val="000000"/>
                <w:sz w:val="20"/>
              </w:rPr>
              <w:t>(бағалау) құнын айқындау"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58" w:id="106"/>
    <w:p>
      <w:pPr>
        <w:spacing w:after="0"/>
        <w:ind w:left="0"/>
        <w:jc w:val="left"/>
      </w:pPr>
      <w:r>
        <w:rPr>
          <w:rFonts w:ascii="Times New Roman"/>
          <w:b/>
          <w:i w:val="false"/>
          <w:color w:val="000000"/>
        </w:rPr>
        <w:t xml:space="preserve"> "Жер учаскесінің кадастрлық (бағалау) құнын айқындау" мемлекеттік қызметін көрсетудің бизнес-процестері анықтамалығы</w:t>
      </w:r>
    </w:p>
    <w:bookmarkEnd w:id="106"/>
    <w:p>
      <w:pPr>
        <w:spacing w:after="0"/>
        <w:ind w:left="0"/>
        <w:jc w:val="left"/>
      </w:pPr>
      <w:r>
        <w:br/>
      </w:r>
    </w:p>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24 сәуірдегі</w:t>
            </w:r>
            <w:r>
              <w:br/>
            </w:r>
            <w:r>
              <w:rPr>
                <w:rFonts w:ascii="Times New Roman"/>
                <w:b w:val="false"/>
                <w:i w:val="false"/>
                <w:color w:val="000000"/>
                <w:sz w:val="20"/>
              </w:rPr>
              <w:t>№ 355 бұйрығына</w:t>
            </w:r>
            <w:r>
              <w:br/>
            </w:r>
            <w:r>
              <w:rPr>
                <w:rFonts w:ascii="Times New Roman"/>
                <w:b w:val="false"/>
                <w:i w:val="false"/>
                <w:color w:val="000000"/>
                <w:sz w:val="20"/>
              </w:rPr>
              <w:t>7-қосымша</w:t>
            </w:r>
          </w:p>
        </w:tc>
      </w:tr>
    </w:tbl>
    <w:bookmarkStart w:name="z427" w:id="107"/>
    <w:p>
      <w:pPr>
        <w:spacing w:after="0"/>
        <w:ind w:left="0"/>
        <w:jc w:val="left"/>
      </w:pPr>
      <w:r>
        <w:rPr>
          <w:rFonts w:ascii="Times New Roman"/>
          <w:b/>
          <w:i w:val="false"/>
          <w:color w:val="000000"/>
        </w:rPr>
        <w:t xml:space="preserve"> "Жер учаскесінің сапалы жағдайы туралы мәліметтер беру" мемлекеттік көрсетілетін қызмет регламенті</w:t>
      </w:r>
    </w:p>
    <w:bookmarkEnd w:id="107"/>
    <w:p>
      <w:pPr>
        <w:spacing w:after="0"/>
        <w:ind w:left="0"/>
        <w:jc w:val="both"/>
      </w:pPr>
      <w:r>
        <w:rPr>
          <w:rFonts w:ascii="Times New Roman"/>
          <w:b w:val="false"/>
          <w:i w:val="false"/>
          <w:color w:val="ff0000"/>
          <w:sz w:val="28"/>
        </w:rPr>
        <w:t xml:space="preserve">
      Ескерту. Регламент жаңа редакцияда – ҚР Ауыл шаруашылығы министрінің 10.06.2019 </w:t>
      </w:r>
      <w:r>
        <w:rPr>
          <w:rFonts w:ascii="Times New Roman"/>
          <w:b w:val="false"/>
          <w:i w:val="false"/>
          <w:color w:val="ff0000"/>
          <w:sz w:val="28"/>
        </w:rPr>
        <w:t>№ 230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bookmarkStart w:name="z163" w:id="108"/>
    <w:p>
      <w:pPr>
        <w:spacing w:after="0"/>
        <w:ind w:left="0"/>
        <w:jc w:val="both"/>
      </w:pPr>
      <w:r>
        <w:rPr>
          <w:rFonts w:ascii="Times New Roman"/>
          <w:b w:val="false"/>
          <w:i w:val="false"/>
          <w:color w:val="000000"/>
          <w:sz w:val="28"/>
        </w:rPr>
        <w:t xml:space="preserve">
      1. "Жер учаскесінің сапалы жағдайы туралы мәліметтер беру" мемлекеттік көрсетілетін қызметін (бұдан әрі – мемлекеттік көрсетілетін қызмет) "Жер қатынастары саласындағы мемлекеттік көрсетілетін қызметтер стандарттарын бекіту туралы" Қазақстан Республикасы Ұлттық экономика министрінің міндетін атқарушының 2015 жылғы 27 наурыздағы № 271 бұйрығымен (Нормативтік құқықтық актілерді мемлекеттік тіркеу тізілімінде № 11052 болып тіркелген) бекітілген "Жер учаскесінің сапалы жағдайы туралы мәліметтер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"Азаматтарға арналған үкімет" мемлекеттік корпорациясы (бұдан әрі – көрсетілетін қызметті беруші) көрсетеді.</w:t>
      </w:r>
    </w:p>
    <w:bookmarkEnd w:id="108"/>
    <w:bookmarkStart w:name="z164" w:id="109"/>
    <w:p>
      <w:pPr>
        <w:spacing w:after="0"/>
        <w:ind w:left="0"/>
        <w:jc w:val="both"/>
      </w:pPr>
      <w:r>
        <w:rPr>
          <w:rFonts w:ascii="Times New Roman"/>
          <w:b w:val="false"/>
          <w:i w:val="false"/>
          <w:color w:val="000000"/>
          <w:sz w:val="28"/>
        </w:rPr>
        <w:t>
      2. Мемлекеттік қызметті көрсету нысаны: қағаз түрінде.</w:t>
      </w:r>
    </w:p>
    <w:bookmarkEnd w:id="109"/>
    <w:bookmarkStart w:name="z165" w:id="110"/>
    <w:p>
      <w:pPr>
        <w:spacing w:after="0"/>
        <w:ind w:left="0"/>
        <w:jc w:val="both"/>
      </w:pPr>
      <w:r>
        <w:rPr>
          <w:rFonts w:ascii="Times New Roman"/>
          <w:b w:val="false"/>
          <w:i w:val="false"/>
          <w:color w:val="000000"/>
          <w:sz w:val="28"/>
        </w:rPr>
        <w:t xml:space="preserve">
      3. Мемлекеттік қызмет көрсету нәтижесі ауыл шаруашылығы алқаптарының сапалық жай-күйі (топырақтың мелиорациялық жай-күйі, бонитет балы, азықтық алқаптардың дақылдық-техникалық жай-күйі) туралы және жер учаскесінің бағалау құны туралы мәліметтер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уәжді жауап болып табылады.</w:t>
      </w:r>
    </w:p>
    <w:bookmarkEnd w:id="110"/>
    <w:bookmarkStart w:name="z166" w:id="111"/>
    <w:p>
      <w:pPr>
        <w:spacing w:after="0"/>
        <w:ind w:left="0"/>
        <w:jc w:val="left"/>
      </w:pPr>
      <w:r>
        <w:rPr>
          <w:rFonts w:ascii="Times New Roman"/>
          <w:b/>
          <w:i w:val="false"/>
          <w:color w:val="000000"/>
        </w:rPr>
        <w:t xml:space="preserve"> 2-тарау. Мемлекеттік қызметті көрсету процесіндегі көрсетілетін қызметті берушінің құрылымдық бөлімшелерінің (жұмыскерлерінің) іс-қимылы тәртібінің сипаттамасы</w:t>
      </w:r>
    </w:p>
    <w:bookmarkEnd w:id="111"/>
    <w:bookmarkStart w:name="z167" w:id="112"/>
    <w:p>
      <w:pPr>
        <w:spacing w:after="0"/>
        <w:ind w:left="0"/>
        <w:jc w:val="both"/>
      </w:pPr>
      <w:r>
        <w:rPr>
          <w:rFonts w:ascii="Times New Roman"/>
          <w:b w:val="false"/>
          <w:i w:val="false"/>
          <w:color w:val="000000"/>
          <w:sz w:val="28"/>
        </w:rPr>
        <w:t xml:space="preserve">
      4. Мемлекеттік қызметті көрсету жөніндегі рәсімнің (іс-қимылдың) басталуына көрсетілетін қызметті берушінің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құжаттарының болуы болып табылады.</w:t>
      </w:r>
    </w:p>
    <w:bookmarkEnd w:id="112"/>
    <w:bookmarkStart w:name="z168" w:id="113"/>
    <w:p>
      <w:pPr>
        <w:spacing w:after="0"/>
        <w:ind w:left="0"/>
        <w:jc w:val="both"/>
      </w:pPr>
      <w:r>
        <w:rPr>
          <w:rFonts w:ascii="Times New Roman"/>
          <w:b w:val="false"/>
          <w:i w:val="false"/>
          <w:color w:val="000000"/>
          <w:sz w:val="28"/>
        </w:rPr>
        <w:t>
      5. Көрсетілетін қызметті алушының өтініші негізінде мемлекеттік қызметті көрсету кезіндегі процесс құрамына кіретін әрбір рәсімнің (іс-қимылдың) мазмұны және олардың орындалу ұзақтығы:</w:t>
      </w:r>
    </w:p>
    <w:bookmarkEnd w:id="113"/>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(операторы) көрсетілетін қызметті алушы ұсынған құжаттарды келіп түскен күні 15 минут ішінде қабылдауды, тексеруді және тіркеуді жүзеге асырады.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берушінің жұмыскері Стандартқа 2-қосымшаға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көрсетілетін қызметті берушінің операциялық залының жұмыскері (операторы) көрсетілетін қызметті алушыдан қабылдаған құжаттарды келіп түскен күні 15 минут ішінде көрсетілетін қызметті берушінің жинақтау бөлімінің жұмыскеріне (маманына) тапсырады;</w:t>
      </w:r>
    </w:p>
    <w:p>
      <w:pPr>
        <w:spacing w:after="0"/>
        <w:ind w:left="0"/>
        <w:jc w:val="both"/>
      </w:pPr>
      <w:r>
        <w:rPr>
          <w:rFonts w:ascii="Times New Roman"/>
          <w:b w:val="false"/>
          <w:i w:val="false"/>
          <w:color w:val="000000"/>
          <w:sz w:val="28"/>
        </w:rPr>
        <w:t>
      3) көрсетілетін қызметті берушінің жинақтау бөлімінің жұмыскері (маманы) қабылданған құжаттарды 30 минут ішінде дайындайды және жер учаскесінің сапалық жай-күйін анықтау үшін көрсетілетін қызметті берушінің жерді зерттеп-қараумен және бағалаумен айналысатын құрылымдық бөлімшесіне береді.</w:t>
      </w:r>
    </w:p>
    <w:p>
      <w:pPr>
        <w:spacing w:after="0"/>
        <w:ind w:left="0"/>
        <w:jc w:val="both"/>
      </w:pPr>
      <w:r>
        <w:rPr>
          <w:rFonts w:ascii="Times New Roman"/>
          <w:b w:val="false"/>
          <w:i w:val="false"/>
          <w:color w:val="000000"/>
          <w:sz w:val="28"/>
        </w:rPr>
        <w:t>
      Құжаттар қабылданған күн мемлекеттік қызметті көрсету мерзіміне кірмейді;</w:t>
      </w:r>
    </w:p>
    <w:p>
      <w:pPr>
        <w:spacing w:after="0"/>
        <w:ind w:left="0"/>
        <w:jc w:val="both"/>
      </w:pPr>
      <w:r>
        <w:rPr>
          <w:rFonts w:ascii="Times New Roman"/>
          <w:b w:val="false"/>
          <w:i w:val="false"/>
          <w:color w:val="000000"/>
          <w:sz w:val="28"/>
        </w:rPr>
        <w:t>
      4) көрсетілетін қызметті берушінің құрылымдық бөлімшесінің жұмыскері қабылданған құжаттарды 8 жұмыс күні ішінде тіркейді, жер учаскесін мемлекеттік жер кадастрының автоматтандырылған ақпараттық жүйесінің (бұдан әрі – МЖК ААЖ) дерекқоры бойынша сәйкестендіреді, қажет болған жағдайда, көрсетілетін қызметті берушінің құжаттарды жүйелендіру және сақтау бөлімінен (техникалық мұрағаттан) мүкаммалдық жер-кадастрлық істерді сұратады, қолда бар топырақтық, топырақтық-мелиорациялық, геоботаникалық зерттеп-қарау материалдарын, топырақты бонитирлеу материалдарын іріктеп алады, түзету коэффициенттерін, баға аймағын айқындайды, аймақтылық коэфициентін анықтайды, жер учаскесінің сапалық жай-күйі туралы ақпарат дайындайды.</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болған жағдайда, жерді бағалау бөлімінің жұмыскері мемлекеттік қызметті көрсетуден бас тарту туралы уәжді жауапты дайындайды және жібереді;</w:t>
      </w:r>
    </w:p>
    <w:p>
      <w:pPr>
        <w:spacing w:after="0"/>
        <w:ind w:left="0"/>
        <w:jc w:val="both"/>
      </w:pPr>
      <w:r>
        <w:rPr>
          <w:rFonts w:ascii="Times New Roman"/>
          <w:b w:val="false"/>
          <w:i w:val="false"/>
          <w:color w:val="000000"/>
          <w:sz w:val="28"/>
        </w:rPr>
        <w:t>
      5) көрсетілетін қызметті берушінің құрылымдық бөлімшесінің жұмыскері жер учаскесінің сапалық жай-күйі туралы мәліметтерді 1 жұмыс күні ішінде көрсетілетін қызметті берушінің басшысына қол қоюға береді;</w:t>
      </w:r>
    </w:p>
    <w:p>
      <w:pPr>
        <w:spacing w:after="0"/>
        <w:ind w:left="0"/>
        <w:jc w:val="both"/>
      </w:pPr>
      <w:r>
        <w:rPr>
          <w:rFonts w:ascii="Times New Roman"/>
          <w:b w:val="false"/>
          <w:i w:val="false"/>
          <w:color w:val="000000"/>
          <w:sz w:val="28"/>
        </w:rPr>
        <w:t>
      6) көрсетілетін қызметті берушінің басшысы жер учаскесінің сапалық жай-күйі туралы мәліметтерге 30 минут ішінде қол қояды және көрсетілетін қызметті берушінің кеңсесіне (құжаттарды қабылдау және беру бөліміне) береді;</w:t>
      </w:r>
    </w:p>
    <w:p>
      <w:pPr>
        <w:spacing w:after="0"/>
        <w:ind w:left="0"/>
        <w:jc w:val="both"/>
      </w:pPr>
      <w:r>
        <w:rPr>
          <w:rFonts w:ascii="Times New Roman"/>
          <w:b w:val="false"/>
          <w:i w:val="false"/>
          <w:color w:val="000000"/>
          <w:sz w:val="28"/>
        </w:rPr>
        <w:t>
      7) көрсетілетін қызметті беруші кеңсесінің (құжаттарды қабылдау және беру бөлімінің) жұмыскері мемлекеттік қызметті көрсету нәтижесін 2 сағат ішінде көрсетілетін қызметті берушінің жинақтау бөлімінің жұмыскеріне (маманына) береді;</w:t>
      </w:r>
    </w:p>
    <w:p>
      <w:pPr>
        <w:spacing w:after="0"/>
        <w:ind w:left="0"/>
        <w:jc w:val="both"/>
      </w:pPr>
      <w:r>
        <w:rPr>
          <w:rFonts w:ascii="Times New Roman"/>
          <w:b w:val="false"/>
          <w:i w:val="false"/>
          <w:color w:val="000000"/>
          <w:sz w:val="28"/>
        </w:rPr>
        <w:t>
      8) көрсетілетін қызметті берушінің жинақтау бөлімінің жұмыскері (маманы) мемлекеттік қызметті көрсету нәтижесін 1 сағат ішінде қабылдайды және көрсетілетін қызметті берушінің беру секторының жұмыскеріне жолдайды;</w:t>
      </w:r>
    </w:p>
    <w:p>
      <w:pPr>
        <w:spacing w:after="0"/>
        <w:ind w:left="0"/>
        <w:jc w:val="both"/>
      </w:pPr>
      <w:r>
        <w:rPr>
          <w:rFonts w:ascii="Times New Roman"/>
          <w:b w:val="false"/>
          <w:i w:val="false"/>
          <w:color w:val="000000"/>
          <w:sz w:val="28"/>
        </w:rPr>
        <w:t>
      9) талон негізінде және жеке куәлік және (немесе) сенімхат ұсынылған жағдайда, көрсетілетін қызметті берушінің беру секторының жұмыскері 15 минут ішінде көрсетілетін қызметті алушыға мемлекеттік қызметті көрсету нәтижесін береді.</w:t>
      </w:r>
    </w:p>
    <w:bookmarkStart w:name="z169" w:id="114"/>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жөніндегі рәсімнің (іс-қимылдың) нәтижелері:</w:t>
      </w:r>
    </w:p>
    <w:bookmarkEnd w:id="114"/>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(операторы) көрсетілетін қызметті алушыдан қабылданған құжаттарды келіп түскен күні 15 минут ішінде көрсетілетін қызметті берушінің жинақтау бөлімінің жұмыскеріне (маманына) береді;</w:t>
      </w:r>
    </w:p>
    <w:p>
      <w:pPr>
        <w:spacing w:after="0"/>
        <w:ind w:left="0"/>
        <w:jc w:val="both"/>
      </w:pPr>
      <w:r>
        <w:rPr>
          <w:rFonts w:ascii="Times New Roman"/>
          <w:b w:val="false"/>
          <w:i w:val="false"/>
          <w:color w:val="000000"/>
          <w:sz w:val="28"/>
        </w:rPr>
        <w:t>
      2) көрсетілетін қызметті берушінің жинақтау бөлімінің жұмыскері (маманы) қабылданған құжаттарды 30 минут ішінде дайындайды және жер учаскесінің сапалық жай-күйін анықтау үшін көрсетілетін қызметті берушінің жерді зерттеп-қараумен және бағалаумен айналысатын құрылымдық бөлімшесіне береді;</w:t>
      </w:r>
    </w:p>
    <w:p>
      <w:pPr>
        <w:spacing w:after="0"/>
        <w:ind w:left="0"/>
        <w:jc w:val="both"/>
      </w:pPr>
      <w:r>
        <w:rPr>
          <w:rFonts w:ascii="Times New Roman"/>
          <w:b w:val="false"/>
          <w:i w:val="false"/>
          <w:color w:val="000000"/>
          <w:sz w:val="28"/>
        </w:rPr>
        <w:t>
      3) көрсетілетін қызметті берушінің құрылымдық бөлімшесінің жұмыскері қабылданған құжаттарды 8 жұмыс күні ішінде тіркейді, жер учаскесін МЖК ААЖ дерекқоры бойынша сәйкестендіреді, қажет болған жағдайда, көрсетілетін қызметті берушінің құжаттарды жүйелендіру және сақтау бөлімінен (техникалық мұрағаттан) мүкаммалдық жер-кадастрлық істерді сұратады, қолда бар топырақтық, топырақтық-мелиорациялық, геоботаникалық зерттеп-қарау материалдарын, топырақты бонитирлеу материалдарын іріктеп алады, түзету коэффициенттерін, баға аймағын айқындайды, аймақтылық коэфициентін анықтайды, жер учаскесінің сапалық жай-күйі туралы ақпарат дайындайды.</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болған жағдайда, жерді бағалау бөлімінің жұмыскері мемлекеттік қызметті көрсетуден бас тарту туралы уәжді жауапты дайындайды және жібереді;</w:t>
      </w:r>
    </w:p>
    <w:p>
      <w:pPr>
        <w:spacing w:after="0"/>
        <w:ind w:left="0"/>
        <w:jc w:val="both"/>
      </w:pPr>
      <w:r>
        <w:rPr>
          <w:rFonts w:ascii="Times New Roman"/>
          <w:b w:val="false"/>
          <w:i w:val="false"/>
          <w:color w:val="000000"/>
          <w:sz w:val="28"/>
        </w:rPr>
        <w:t>
      4) көрсетілетін қызметті берушінің құрылымдық бөлімшесінің жұмыскері жер учаскесінің сапалық жай-күйі туралы мәліметтерді 1 жұмыс күні ішінде көрсетілетін қызметті берушінің басшысына қол қоюға береді;</w:t>
      </w:r>
    </w:p>
    <w:p>
      <w:pPr>
        <w:spacing w:after="0"/>
        <w:ind w:left="0"/>
        <w:jc w:val="both"/>
      </w:pPr>
      <w:r>
        <w:rPr>
          <w:rFonts w:ascii="Times New Roman"/>
          <w:b w:val="false"/>
          <w:i w:val="false"/>
          <w:color w:val="000000"/>
          <w:sz w:val="28"/>
        </w:rPr>
        <w:t>
      5) көрсетілетін қызметті берушінің басшысы жер учаскесінің сапалық жай-күйі туралы мәліметтерге 30 минут ішінде қол қояды және көрсетілетін қызметті берушінің кеңсесіне (құжаттарды қабылдау және беру бөліміне) береді;</w:t>
      </w:r>
    </w:p>
    <w:p>
      <w:pPr>
        <w:spacing w:after="0"/>
        <w:ind w:left="0"/>
        <w:jc w:val="both"/>
      </w:pPr>
      <w:r>
        <w:rPr>
          <w:rFonts w:ascii="Times New Roman"/>
          <w:b w:val="false"/>
          <w:i w:val="false"/>
          <w:color w:val="000000"/>
          <w:sz w:val="28"/>
        </w:rPr>
        <w:t>
      6) көрсетілетін қызметті беруші кеңсесінің (құжаттарды қабылдау және беру бөлімінің немесе аудандық бөлімшенің) жұмыскері 2 сағат ішінде жер учаскесінің сапалық жай-күйі туралы мәліметтерді тіркейді және көрсетілетін қызметті алушыға береді;</w:t>
      </w:r>
    </w:p>
    <w:p>
      <w:pPr>
        <w:spacing w:after="0"/>
        <w:ind w:left="0"/>
        <w:jc w:val="both"/>
      </w:pPr>
      <w:r>
        <w:rPr>
          <w:rFonts w:ascii="Times New Roman"/>
          <w:b w:val="false"/>
          <w:i w:val="false"/>
          <w:color w:val="000000"/>
          <w:sz w:val="28"/>
        </w:rPr>
        <w:t>
      7) көрсетілетін қызметті беруші кеңсесінің (құжаттарды қабылдау және беру бөлімінің) жұмыскері 2 сағат ішінде мемлекеттік қызметті көрсету нәтижесін көрсетілетін қызметті берушінің жинақтау бөлімінің жұмыскеріне (маманына) береді;</w:t>
      </w:r>
    </w:p>
    <w:p>
      <w:pPr>
        <w:spacing w:after="0"/>
        <w:ind w:left="0"/>
        <w:jc w:val="both"/>
      </w:pPr>
      <w:r>
        <w:rPr>
          <w:rFonts w:ascii="Times New Roman"/>
          <w:b w:val="false"/>
          <w:i w:val="false"/>
          <w:color w:val="000000"/>
          <w:sz w:val="28"/>
        </w:rPr>
        <w:t>
      8) көрсетілетін қызметті берушінің жинақтау бөлімінің жұмыскері (маманы) 1 сағат ішінде мемлекеттік қызметті көрсету нәтижесін қабылдайды және көрсетілетін қызметті берушінің беру секторының жұмыскеріне жолдайды;</w:t>
      </w:r>
    </w:p>
    <w:p>
      <w:pPr>
        <w:spacing w:after="0"/>
        <w:ind w:left="0"/>
        <w:jc w:val="both"/>
      </w:pPr>
      <w:r>
        <w:rPr>
          <w:rFonts w:ascii="Times New Roman"/>
          <w:b w:val="false"/>
          <w:i w:val="false"/>
          <w:color w:val="000000"/>
          <w:sz w:val="28"/>
        </w:rPr>
        <w:t>
      9) талон негізінде және жеке куәлік және (немесе) сенімхат ұсынылған жағдайда, көрсетілетін қызметті берушінің беру секторының жұмыскері 15 минут ішінде көрсетілетін қызметті алушыға мемлекеттік қызметті көрсету нәтижесін береді;</w:t>
      </w:r>
    </w:p>
    <w:bookmarkStart w:name="z170" w:id="115"/>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(жұмыскерлерінің) тізбесі:</w:t>
      </w:r>
    </w:p>
    <w:bookmarkEnd w:id="115"/>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(операторы);</w:t>
      </w:r>
    </w:p>
    <w:p>
      <w:pPr>
        <w:spacing w:after="0"/>
        <w:ind w:left="0"/>
        <w:jc w:val="both"/>
      </w:pPr>
      <w:r>
        <w:rPr>
          <w:rFonts w:ascii="Times New Roman"/>
          <w:b w:val="false"/>
          <w:i w:val="false"/>
          <w:color w:val="000000"/>
          <w:sz w:val="28"/>
        </w:rPr>
        <w:t>
      2) көрсетілетін қызметті берушінің жинақтау бөлімінің жұмыскері (маманы);</w:t>
      </w:r>
    </w:p>
    <w:p>
      <w:pPr>
        <w:spacing w:after="0"/>
        <w:ind w:left="0"/>
        <w:jc w:val="both"/>
      </w:pPr>
      <w:r>
        <w:rPr>
          <w:rFonts w:ascii="Times New Roman"/>
          <w:b w:val="false"/>
          <w:i w:val="false"/>
          <w:color w:val="000000"/>
          <w:sz w:val="28"/>
        </w:rPr>
        <w:t>
      3) көрсетілетін қызметті берушінің жерді зерттеп-қараумен және бағалаумен айналысатын құрылымдық бөлімшесі;</w:t>
      </w:r>
    </w:p>
    <w:p>
      <w:pPr>
        <w:spacing w:after="0"/>
        <w:ind w:left="0"/>
        <w:jc w:val="both"/>
      </w:pPr>
      <w:r>
        <w:rPr>
          <w:rFonts w:ascii="Times New Roman"/>
          <w:b w:val="false"/>
          <w:i w:val="false"/>
          <w:color w:val="000000"/>
          <w:sz w:val="28"/>
        </w:rPr>
        <w:t>
      4) көрсетілетін қызметті берушінің басшысы;</w:t>
      </w:r>
    </w:p>
    <w:p>
      <w:pPr>
        <w:spacing w:after="0"/>
        <w:ind w:left="0"/>
        <w:jc w:val="both"/>
      </w:pPr>
      <w:r>
        <w:rPr>
          <w:rFonts w:ascii="Times New Roman"/>
          <w:b w:val="false"/>
          <w:i w:val="false"/>
          <w:color w:val="000000"/>
          <w:sz w:val="28"/>
        </w:rPr>
        <w:t>
      5) көрсетілетін қызметті беруші кеңсесінің (құжаттарды қабылдау және беру бөлімінің) жұмыскері;</w:t>
      </w:r>
    </w:p>
    <w:p>
      <w:pPr>
        <w:spacing w:after="0"/>
        <w:ind w:left="0"/>
        <w:jc w:val="both"/>
      </w:pPr>
      <w:r>
        <w:rPr>
          <w:rFonts w:ascii="Times New Roman"/>
          <w:b w:val="false"/>
          <w:i w:val="false"/>
          <w:color w:val="000000"/>
          <w:sz w:val="28"/>
        </w:rPr>
        <w:t>
      6) көрсетілетін қызметті берушінің беру секторының жұмыскері.</w:t>
      </w:r>
    </w:p>
    <w:bookmarkStart w:name="z171" w:id="116"/>
    <w:p>
      <w:pPr>
        <w:spacing w:after="0"/>
        <w:ind w:left="0"/>
        <w:jc w:val="both"/>
      </w:pPr>
      <w:r>
        <w:rPr>
          <w:rFonts w:ascii="Times New Roman"/>
          <w:b w:val="false"/>
          <w:i w:val="false"/>
          <w:color w:val="000000"/>
          <w:sz w:val="28"/>
        </w:rPr>
        <w:t>
      8. Әрбір рәсімнің (іс-қимылдың) ұзақтығы көрсетіле отырып, құрылымдық бөлімшелер (жұмыскерлер) арасындағы рәсімдер (іс-қимылдар) бірізділігінің сипаттамасы:</w:t>
      </w:r>
    </w:p>
    <w:bookmarkEnd w:id="116"/>
    <w:p>
      <w:pPr>
        <w:spacing w:after="0"/>
        <w:ind w:left="0"/>
        <w:jc w:val="both"/>
      </w:pPr>
      <w:r>
        <w:rPr>
          <w:rFonts w:ascii="Times New Roman"/>
          <w:b w:val="false"/>
          <w:i w:val="false"/>
          <w:color w:val="000000"/>
          <w:sz w:val="28"/>
        </w:rPr>
        <w:t>
      1) көрсетілетін қызметті берушінің операциялық залының жұмыскері (операторы) көрсетілетін қызметті алушы ұсынған құжаттарды келіп түскен күні 15 минут ішінде қабылдауды, тексеруді және тіркеуді жүзеге асырады.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берушінің жұмыскері Стандарттың 4-қосымшасына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көрсетілетін қызметті берушінің операциялық залының жұмыскері (операторы) көрсетілетін қызметті алушыдан қабылдаған құжаттарды келіп түскен күні 15 минут ішінде көрсетілетін қызметті берушінің жинақтау бөлімінің жұмыскеріне (маманына) тапсырады;</w:t>
      </w:r>
    </w:p>
    <w:p>
      <w:pPr>
        <w:spacing w:after="0"/>
        <w:ind w:left="0"/>
        <w:jc w:val="both"/>
      </w:pPr>
      <w:r>
        <w:rPr>
          <w:rFonts w:ascii="Times New Roman"/>
          <w:b w:val="false"/>
          <w:i w:val="false"/>
          <w:color w:val="000000"/>
          <w:sz w:val="28"/>
        </w:rPr>
        <w:t>
      3) көрсетілетін қызметті берушінің жинақтау бөлімінің жұмыскері (маманы) қабылданған құжаттарды 30 минут ішінде дайындайды және жер учаскесінің сапалық жай-күйін анықтау үшін көрсетілетін қызметті берушінің жерді зерттеп-қараумен және бағалаумен айналысатын құрылымдық бөлімшесіне береді;</w:t>
      </w:r>
    </w:p>
    <w:p>
      <w:pPr>
        <w:spacing w:after="0"/>
        <w:ind w:left="0"/>
        <w:jc w:val="both"/>
      </w:pPr>
      <w:r>
        <w:rPr>
          <w:rFonts w:ascii="Times New Roman"/>
          <w:b w:val="false"/>
          <w:i w:val="false"/>
          <w:color w:val="000000"/>
          <w:sz w:val="28"/>
        </w:rPr>
        <w:t>
      4) көрсетілетін қызметті берушінің құрылымдық бөлімшесінің жұмыскері қабылданған құжаттарды 8 жұмыс күні ішінде тіркейді, жер учаскесін МЖК ААЖ дерекқоры бойынша сәйкестендіреді, қажет болған жағдайда, көрсетілетін қызметті берушінің құжаттарды жүйелендіру және сақтау бөлімінен (техникалық мұрағаттан) мүкаммалдық жер-кадастрлық істерді сұратады, қолда бар топырақтық, топырақтық-мелиорациялық, геоботаникалық зерттеп-қарау материалдарын, топырақты бонитирлеу материалдарын іріктеп алады, түзету коэффициенттерін, баға аймағын айқындайды, аймақтылық коэфициентін анықтайды, жер учаскесінің сапалық жай-күйі туралы ақпарат дайындайды.</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үшін негіздер болған жағдайда, құрылымдық бөлімшенің жұмыскері мемлекеттік қызметті көрсетуден бас тарту туралы уәжді жауапты дайындайды және жібереді;</w:t>
      </w:r>
    </w:p>
    <w:p>
      <w:pPr>
        <w:spacing w:after="0"/>
        <w:ind w:left="0"/>
        <w:jc w:val="both"/>
      </w:pPr>
      <w:r>
        <w:rPr>
          <w:rFonts w:ascii="Times New Roman"/>
          <w:b w:val="false"/>
          <w:i w:val="false"/>
          <w:color w:val="000000"/>
          <w:sz w:val="28"/>
        </w:rPr>
        <w:t>
      5) жер учаскесінің сапалық жай-күйі туралы мәліметтерді көрсетілетін қызметті берушінің құрылымдық бөлімшесінің жұмыскері 1 жұмыс күні ішінде көрсетілетін қызметті берушінің басшысына қол қоюға беред;</w:t>
      </w:r>
    </w:p>
    <w:p>
      <w:pPr>
        <w:spacing w:after="0"/>
        <w:ind w:left="0"/>
        <w:jc w:val="both"/>
      </w:pPr>
      <w:r>
        <w:rPr>
          <w:rFonts w:ascii="Times New Roman"/>
          <w:b w:val="false"/>
          <w:i w:val="false"/>
          <w:color w:val="000000"/>
          <w:sz w:val="28"/>
        </w:rPr>
        <w:t>
      6) көрсетілетін қызметті берушінің басшысы жер учаскесінің сапалық жай-күйі туралы мәліметтерге 30 минут ішінде қол қояды және көрсетілетін қызметті берушінің кеңсесіне (құжаттарды қабылдау және беру бөліміне) береді;</w:t>
      </w:r>
    </w:p>
    <w:p>
      <w:pPr>
        <w:spacing w:after="0"/>
        <w:ind w:left="0"/>
        <w:jc w:val="both"/>
      </w:pPr>
      <w:r>
        <w:rPr>
          <w:rFonts w:ascii="Times New Roman"/>
          <w:b w:val="false"/>
          <w:i w:val="false"/>
          <w:color w:val="000000"/>
          <w:sz w:val="28"/>
        </w:rPr>
        <w:t>
      7) көрсетілетін қызметті беруші кеңсесінің (құжаттарды қабылдау және беру бөлімінің) жұмыскері 2 сағат ішінде мемлекеттік қызметті көрсету нәтижесін тіркейді және көрсетілетін қызметті берушінің жинақтау бөлімінің жұмыскеріне (маманына) береді;</w:t>
      </w:r>
    </w:p>
    <w:p>
      <w:pPr>
        <w:spacing w:after="0"/>
        <w:ind w:left="0"/>
        <w:jc w:val="both"/>
      </w:pPr>
      <w:r>
        <w:rPr>
          <w:rFonts w:ascii="Times New Roman"/>
          <w:b w:val="false"/>
          <w:i w:val="false"/>
          <w:color w:val="000000"/>
          <w:sz w:val="28"/>
        </w:rPr>
        <w:t>
      8) көрсетілетін қызметті берушінің жинақтау бөлімінің жұмыскері (маманы) 1 сағат ішінде мемлекеттік қызметті көрсету нәтижесін қабылдайды және көрсетілетін қызметті берушінің беру секторының жұмыскеріне жолдайды;</w:t>
      </w:r>
    </w:p>
    <w:p>
      <w:pPr>
        <w:spacing w:after="0"/>
        <w:ind w:left="0"/>
        <w:jc w:val="both"/>
      </w:pPr>
      <w:r>
        <w:rPr>
          <w:rFonts w:ascii="Times New Roman"/>
          <w:b w:val="false"/>
          <w:i w:val="false"/>
          <w:color w:val="000000"/>
          <w:sz w:val="28"/>
        </w:rPr>
        <w:t>
      9) талон негізінде және жеке куәлік және (немесе) сенімхат ұсынылған жағдайда, көрсетілетін қызметті берушінің беру секторының жұмыскері 15 мину ішінде көрсетілетін қызметті алушыға мемлекеттік қызметті көрсету нәтижесін береді.</w:t>
      </w:r>
    </w:p>
    <w:bookmarkStart w:name="z172" w:id="117"/>
    <w:p>
      <w:pPr>
        <w:spacing w:after="0"/>
        <w:ind w:left="0"/>
        <w:jc w:val="both"/>
      </w:pPr>
      <w:r>
        <w:rPr>
          <w:rFonts w:ascii="Times New Roman"/>
          <w:b w:val="false"/>
          <w:i w:val="false"/>
          <w:color w:val="000000"/>
          <w:sz w:val="28"/>
        </w:rPr>
        <w:t>
      9. Мемлекеттік қызметті көрсетуге кедергі болатын еңсерілмейтін күш мән-жайлары (төтенше жағдайлар, табиғи апаттар, электр энергиясының кезекпен өшірілуі, сондай-ақ көрсетілетін қызметті берушінің болжап білуі мүмкін емес және өз күшімен жоя алмайтын басқа да мән-жайлар) туындаған жағдайда, оны орындау аталған жағдайлар жойылғанға дейін тоқтатыла тұрады.</w:t>
      </w:r>
    </w:p>
    <w:bookmarkEnd w:id="117"/>
    <w:p>
      <w:pPr>
        <w:spacing w:after="0"/>
        <w:ind w:left="0"/>
        <w:jc w:val="both"/>
      </w:pPr>
      <w:r>
        <w:rPr>
          <w:rFonts w:ascii="Times New Roman"/>
          <w:b w:val="false"/>
          <w:i w:val="false"/>
          <w:color w:val="000000"/>
          <w:sz w:val="28"/>
        </w:rPr>
        <w:t xml:space="preserve">
      Әрбір рәсімнің (іс-қимылдың) ұзақтығы көрсетіле отырып, әрбір іс-қимылды (рәсімді) өткізу рәсімдерінің (іс-қимылдарының) бірізділігі сипаттамасының блок-схемасы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келтірілген.</w:t>
      </w:r>
    </w:p>
    <w:bookmarkStart w:name="z173" w:id="118"/>
    <w:p>
      <w:pPr>
        <w:spacing w:after="0"/>
        <w:ind w:left="0"/>
        <w:jc w:val="both"/>
      </w:pPr>
      <w:r>
        <w:rPr>
          <w:rFonts w:ascii="Times New Roman"/>
          <w:b w:val="false"/>
          <w:i w:val="false"/>
          <w:color w:val="000000"/>
          <w:sz w:val="28"/>
        </w:rPr>
        <w:t xml:space="preserve">
      10. Мемлекеттік қызметті көрсету процесіндегі көрсетілетін қызметті берушінің құрылымдық бөлімшелерінің (жұмыскерлерінің) рәсімдері (іс-қимылдары), өзара іс-қимылдары бірізділігінің толық сипаттамасы, сондай-ақ мемлекеттік қызметті көрсету процесінде өзге де көрсетілетін қызметті берушілермен өзара іс-қимыл тәртібінің және ақпараттық жүйелерді пайдалану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"Жер учаскесінің сапалық жағдайы туралы мәлімет беру" мемлекеттік қызметті көрсетудің бизнес-процестері анықтамалығында көрсетіледі.</w:t>
      </w:r>
    </w:p>
    <w:bookmarkEnd w:id="1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сапалық</w:t>
            </w:r>
            <w:r>
              <w:br/>
            </w:r>
            <w:r>
              <w:rPr>
                <w:rFonts w:ascii="Times New Roman"/>
                <w:b w:val="false"/>
                <w:i w:val="false"/>
                <w:color w:val="000000"/>
                <w:sz w:val="20"/>
              </w:rPr>
              <w:t>жағдайы туралы мәлімет</w:t>
            </w:r>
            <w:r>
              <w:br/>
            </w:r>
            <w:r>
              <w:rPr>
                <w:rFonts w:ascii="Times New Roman"/>
                <w:b w:val="false"/>
                <w:i w:val="false"/>
                <w:color w:val="000000"/>
                <w:sz w:val="20"/>
              </w:rPr>
              <w:t>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75" w:id="119"/>
    <w:p>
      <w:pPr>
        <w:spacing w:after="0"/>
        <w:ind w:left="0"/>
        <w:jc w:val="left"/>
      </w:pPr>
      <w:r>
        <w:rPr>
          <w:rFonts w:ascii="Times New Roman"/>
          <w:b/>
          <w:i w:val="false"/>
          <w:color w:val="000000"/>
        </w:rPr>
        <w:t xml:space="preserve"> Әрбір рәсімнің (іс-қимылдың) ұзақтығы көрсетіле отырып, әрбір іс-қимылды (рәсімді) өткізу рәсімдерінің (іс-қимылдарының) бірізділігі сипаттамасының блок-схемасы</w:t>
      </w:r>
    </w:p>
    <w:bookmarkEnd w:id="119"/>
    <w:p>
      <w:pPr>
        <w:spacing w:after="0"/>
        <w:ind w:left="0"/>
        <w:jc w:val="left"/>
      </w:pPr>
      <w:r>
        <w:br/>
      </w:r>
    </w:p>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сапалық</w:t>
            </w:r>
            <w:r>
              <w:br/>
            </w:r>
            <w:r>
              <w:rPr>
                <w:rFonts w:ascii="Times New Roman"/>
                <w:b w:val="false"/>
                <w:i w:val="false"/>
                <w:color w:val="000000"/>
                <w:sz w:val="20"/>
              </w:rPr>
              <w:t>жағдайы туралы мәлімет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77" w:id="120"/>
    <w:p>
      <w:pPr>
        <w:spacing w:after="0"/>
        <w:ind w:left="0"/>
        <w:jc w:val="left"/>
      </w:pPr>
      <w:r>
        <w:rPr>
          <w:rFonts w:ascii="Times New Roman"/>
          <w:b/>
          <w:i w:val="false"/>
          <w:color w:val="000000"/>
        </w:rPr>
        <w:t xml:space="preserve"> "Жер учаскесінің сапалық жағдайы туралы мәлімет беру" мемлекеттік қызметін көрсетудің бизнес-процестері анықтамалығы</w:t>
      </w:r>
    </w:p>
    <w:bookmarkEnd w:id="120"/>
    <w:p>
      <w:pPr>
        <w:spacing w:after="0"/>
        <w:ind w:left="0"/>
        <w:jc w:val="left"/>
      </w:pPr>
      <w:r>
        <w:br/>
      </w:r>
    </w:p>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header.xml" Type="http://schemas.openxmlformats.org/officeDocument/2006/relationships/header" Id="rId2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