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65f7" w14:textId="1816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сәуірдегі № 236 бұйрығы. Қазақстан Республикасының Әділет министрлігінде 2015 жылы 29 мамырда № 11224 тіркелді. Күші жойылды - Қазақстан Республикасы Еңбек және халықты әлеуметтік қорғау министрінің 2020 жылғы 8 маусымдағы № 217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Заңы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3"/>
    <w:bookmarkStart w:name="z5" w:id="4"/>
    <w:p>
      <w:pPr>
        <w:spacing w:after="0"/>
        <w:ind w:left="0"/>
        <w:jc w:val="both"/>
      </w:pPr>
      <w:r>
        <w:rPr>
          <w:rFonts w:ascii="Times New Roman"/>
          <w:b w:val="false"/>
          <w:i w:val="false"/>
          <w:color w:val="000000"/>
          <w:sz w:val="28"/>
        </w:rPr>
        <w:t>
      4. Осы бұйрық 2016 жылғы 1 қаңтардан бастап қолданысқа енгізілетін, осы бұйрықпен бекітілетін Мемлекеттік әлеуметтік сақтандыру қорынан төленетін әлеуметтік төлемдердің мөлшерін тағайындау, есептеу (айқындау), қайта есептеу, сондай-ақ оларды жүзеге асыру қағидаларының 2-тармағының 11), 20) тармақшаларын, 3-тармағының 3), 4), 5) тармақшаларын, 14-тармағының екінші абзацын, 15-тармағының үшінші абзацын, 27, 28, 29, 30-тармақтарын қоспағанда, оны алғашқы ресми жариялағаннан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27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_____________А. Сәрінжіпов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әлеуметтік сақтандыру қорынан төленетін әлеуметтік төлемдерді</w:t>
      </w:r>
      <w:r>
        <w:br/>
      </w:r>
      <w:r>
        <w:rPr>
          <w:rFonts w:ascii="Times New Roman"/>
          <w:b/>
          <w:i w:val="false"/>
          <w:color w:val="000000"/>
        </w:rPr>
        <w:t>тағайындау, мөлшерін есептеу (айқындау), қайта есептеу, сондай-ақ олардың</w:t>
      </w:r>
      <w:r>
        <w:br/>
      </w:r>
      <w:r>
        <w:rPr>
          <w:rFonts w:ascii="Times New Roman"/>
          <w:b/>
          <w:i w:val="false"/>
          <w:color w:val="000000"/>
        </w:rPr>
        <w:t>жүзеге асырылу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29.08.2018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6"/>
    <w:p>
      <w:pPr>
        <w:spacing w:after="0"/>
        <w:ind w:left="0"/>
        <w:jc w:val="both"/>
      </w:pPr>
      <w:r>
        <w:rPr>
          <w:rFonts w:ascii="Times New Roman"/>
          <w:b w:val="false"/>
          <w:i w:val="false"/>
          <w:color w:val="000000"/>
          <w:sz w:val="28"/>
        </w:rPr>
        <w:t xml:space="preserve">
      1. Осы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 (бұдан әрі – Қағидалар) "Міндетті әлеуметтік сақтандыру туралы" 2003 жылғы 25 сәуірдегі Қазақстан Республикасының Заңы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21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12" w:id="9"/>
    <w:p>
      <w:pPr>
        <w:spacing w:after="0"/>
        <w:ind w:left="0"/>
        <w:jc w:val="both"/>
      </w:pPr>
      <w:r>
        <w:rPr>
          <w:rFonts w:ascii="Times New Roman"/>
          <w:b w:val="false"/>
          <w:i w:val="false"/>
          <w:color w:val="000000"/>
          <w:sz w:val="28"/>
        </w:rPr>
        <w:t>
      2) асыраушы – өзінің асырауындағы отбасының еңбек етуге қабілетсіз мүшелерін өз табысы есебінен асыраушы адам;</w:t>
      </w:r>
    </w:p>
    <w:bookmarkEnd w:id="9"/>
    <w:bookmarkStart w:name="z213" w:id="10"/>
    <w:p>
      <w:pPr>
        <w:spacing w:after="0"/>
        <w:ind w:left="0"/>
        <w:jc w:val="both"/>
      </w:pPr>
      <w:r>
        <w:rPr>
          <w:rFonts w:ascii="Times New Roman"/>
          <w:b w:val="false"/>
          <w:i w:val="false"/>
          <w:color w:val="000000"/>
          <w:sz w:val="28"/>
        </w:rPr>
        <w:t xml:space="preserve">
      3) әлеуметтік аударымдарды төлеуші (бұдан әрі – төлеуші) – Заңда айқындалған тәртіппен Мемлекеттік әлеуметтік сақтандыру қорына әлеуметтік аударымдарды есептеуді және төлеуді жүзеге асыратын жұмыс беруші, дара кәсіпкер,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10"/>
    <w:bookmarkStart w:name="z214" w:id="11"/>
    <w:p>
      <w:pPr>
        <w:spacing w:after="0"/>
        <w:ind w:left="0"/>
        <w:jc w:val="both"/>
      </w:pPr>
      <w:r>
        <w:rPr>
          <w:rFonts w:ascii="Times New Roman"/>
          <w:b w:val="false"/>
          <w:i w:val="false"/>
          <w:color w:val="000000"/>
          <w:sz w:val="28"/>
        </w:rPr>
        <w:t>
      4) әлеуметтік төлемдер – әлеуметтік төлемді алушының пайдасына Мемлекеттік әлеуметтік сақтандыру қоры жүзеге асыратын төлемдер;</w:t>
      </w:r>
    </w:p>
    <w:bookmarkEnd w:id="11"/>
    <w:bookmarkStart w:name="z215" w:id="12"/>
    <w:p>
      <w:pPr>
        <w:spacing w:after="0"/>
        <w:ind w:left="0"/>
        <w:jc w:val="both"/>
      </w:pPr>
      <w:r>
        <w:rPr>
          <w:rFonts w:ascii="Times New Roman"/>
          <w:b w:val="false"/>
          <w:i w:val="false"/>
          <w:color w:val="000000"/>
          <w:sz w:val="28"/>
        </w:rPr>
        <w:t>
      5) әлеуметтік төлемдерді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ұйымдары, "Қазпочта" акционерлік қоғамының аумақтық бөлімшелері;</w:t>
      </w:r>
    </w:p>
    <w:bookmarkEnd w:id="12"/>
    <w:bookmarkStart w:name="z216" w:id="13"/>
    <w:p>
      <w:pPr>
        <w:spacing w:after="0"/>
        <w:ind w:left="0"/>
        <w:jc w:val="both"/>
      </w:pPr>
      <w:r>
        <w:rPr>
          <w:rFonts w:ascii="Times New Roman"/>
          <w:b w:val="false"/>
          <w:i w:val="false"/>
          <w:color w:val="000000"/>
          <w:sz w:val="28"/>
        </w:rPr>
        <w:t>
      6) әлеуметтік төлемді алушы (бұдан әрі – алушы) – әлеуметтік қатер басталғанға дейін Мемлекеттік әлеуметтік сақтандыру қорына ол үшін әлеуметтік аударымдар жүргізілген және Мемлекеттік әлеуметтік сақтандыру қоры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p>
    <w:bookmarkEnd w:id="13"/>
    <w:bookmarkStart w:name="z217" w:id="14"/>
    <w:p>
      <w:pPr>
        <w:spacing w:after="0"/>
        <w:ind w:left="0"/>
        <w:jc w:val="both"/>
      </w:pPr>
      <w:r>
        <w:rPr>
          <w:rFonts w:ascii="Times New Roman"/>
          <w:b w:val="false"/>
          <w:i w:val="false"/>
          <w:color w:val="000000"/>
          <w:sz w:val="28"/>
        </w:rPr>
        <w:t>
      7) жеке практикамен айналысатын адам – жекеше нотариус, жеке сот орындаушысы, адвокат, кәсіби медиатор;</w:t>
      </w:r>
    </w:p>
    <w:bookmarkEnd w:id="14"/>
    <w:bookmarkStart w:name="z218" w:id="15"/>
    <w:p>
      <w:pPr>
        <w:spacing w:after="0"/>
        <w:ind w:left="0"/>
        <w:jc w:val="both"/>
      </w:pPr>
      <w:r>
        <w:rPr>
          <w:rFonts w:ascii="Times New Roman"/>
          <w:b w:val="false"/>
          <w:i w:val="false"/>
          <w:color w:val="000000"/>
          <w:sz w:val="28"/>
        </w:rPr>
        <w:t>
      8) медициналық-әлеуметтік сараптама бөлімшесі (бұдан әрі – МӘС бөлімшесі) – медициналық-әлеуметтік сараптама жүргізетін міндетті әлеуметтік сақтандыру саласындағы бақылау жөніндегі уәкілетті органның құрылымдық бөлімшесі;</w:t>
      </w:r>
    </w:p>
    <w:bookmarkEnd w:id="15"/>
    <w:bookmarkStart w:name="z219" w:id="16"/>
    <w:p>
      <w:pPr>
        <w:spacing w:after="0"/>
        <w:ind w:left="0"/>
        <w:jc w:val="both"/>
      </w:pPr>
      <w:r>
        <w:rPr>
          <w:rFonts w:ascii="Times New Roman"/>
          <w:b w:val="false"/>
          <w:i w:val="false"/>
          <w:color w:val="000000"/>
          <w:sz w:val="28"/>
        </w:rPr>
        <w:t>
      9) Мемлекеттік әлеуметтік сақтандыру қоры (бұдан әрі – Қор) – асыраушысынан айырылған жағдайда, отбасы мүшелерін – асырауындағыларды қоса алғанда, өздеріне әлеуметтік аударымдар жүргізілген және өздеріне қатысты әлеуметтік қатер жағдайы басталған міндетті әлеуметтік сақтандыру жүйесіне қатысушыларға әлеуметтік аударымдарды шоғырландыруды, әлеуметтік төлемдер тағайындауды және жүзеге асыруды жүргізетін заңды тұлға;</w:t>
      </w:r>
    </w:p>
    <w:bookmarkEnd w:id="16"/>
    <w:bookmarkStart w:name="z220" w:id="17"/>
    <w:p>
      <w:pPr>
        <w:spacing w:after="0"/>
        <w:ind w:left="0"/>
        <w:jc w:val="both"/>
      </w:pPr>
      <w:r>
        <w:rPr>
          <w:rFonts w:ascii="Times New Roman"/>
          <w:b w:val="false"/>
          <w:i w:val="false"/>
          <w:color w:val="000000"/>
          <w:sz w:val="28"/>
        </w:rPr>
        <w:t>
      10) Мемлекеттік әлеуметтік сақтандыру қорының филиалдары – Мемлекеттік әлеуметтік сақтандыру қорының облыстық, Астана, Алматы және Шымкент қалаларындағы филиалдары;</w:t>
      </w:r>
    </w:p>
    <w:bookmarkEnd w:id="17"/>
    <w:bookmarkStart w:name="z221" w:id="18"/>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bookmarkEnd w:id="18"/>
    <w:bookmarkStart w:name="z222" w:id="19"/>
    <w:p>
      <w:pPr>
        <w:spacing w:after="0"/>
        <w:ind w:left="0"/>
        <w:jc w:val="both"/>
      </w:pPr>
      <w:r>
        <w:rPr>
          <w:rFonts w:ascii="Times New Roman"/>
          <w:b w:val="false"/>
          <w:i w:val="false"/>
          <w:color w:val="000000"/>
          <w:sz w:val="28"/>
        </w:rPr>
        <w:t>
      12) Мемлекеттік корпорацияның филиалдары – Мемлекеттік корпорацияның облыстық, Астана, Алматы және Шымкент қалаларындағы филиалдары;</w:t>
      </w:r>
    </w:p>
    <w:bookmarkEnd w:id="19"/>
    <w:bookmarkStart w:name="z223" w:id="20"/>
    <w:p>
      <w:pPr>
        <w:spacing w:after="0"/>
        <w:ind w:left="0"/>
        <w:jc w:val="both"/>
      </w:pPr>
      <w:r>
        <w:rPr>
          <w:rFonts w:ascii="Times New Roman"/>
          <w:b w:val="false"/>
          <w:i w:val="false"/>
          <w:color w:val="000000"/>
          <w:sz w:val="28"/>
        </w:rPr>
        <w:t>
      13) міндетті әлеуметтік сақтандыру жүйесіне қатысудың жалпы өтілі –әлеуметтік аударымдар түскен айлардың жалпы саны;</w:t>
      </w:r>
    </w:p>
    <w:bookmarkEnd w:id="20"/>
    <w:bookmarkStart w:name="z224" w:id="21"/>
    <w:p>
      <w:pPr>
        <w:spacing w:after="0"/>
        <w:ind w:left="0"/>
        <w:jc w:val="both"/>
      </w:pPr>
      <w:r>
        <w:rPr>
          <w:rFonts w:ascii="Times New Roman"/>
          <w:b w:val="false"/>
          <w:i w:val="false"/>
          <w:color w:val="000000"/>
          <w:sz w:val="28"/>
        </w:rPr>
        <w:t>
      14) міндетті әлеуметтік сақтандыру жүйесінің әлеуметтік аударымдар жүргізілген қатысушысы (бұдан әрі – міндетті әлеуметтік сақтандыру жүйесінің қатысушысы) – өзі үшін әлеуметтік аударымдар төленетін және Заңда көзделген әлеуметтік қатер жағдайлары басталған кезде әлеуметтік төлемдер алуға құқығы бар жеке тұлға;</w:t>
      </w:r>
    </w:p>
    <w:bookmarkEnd w:id="21"/>
    <w:bookmarkStart w:name="z225" w:id="22"/>
    <w:p>
      <w:pPr>
        <w:spacing w:after="0"/>
        <w:ind w:left="0"/>
        <w:jc w:val="both"/>
      </w:pPr>
      <w:r>
        <w:rPr>
          <w:rFonts w:ascii="Times New Roman"/>
          <w:b w:val="false"/>
          <w:i w:val="false"/>
          <w:color w:val="000000"/>
          <w:sz w:val="28"/>
        </w:rPr>
        <w:t>
      15) міндетті әлеуметтік сақтандыру саласындағы бақылау жөніндегі уәкілетті орган – халықты әлеуметтік қорғау саласындағы мемлекеттік саясатты іске асыруды жүзеге асыратын мемлекеттік органның аумақтық бөлімшесі;</w:t>
      </w:r>
    </w:p>
    <w:bookmarkEnd w:id="22"/>
    <w:bookmarkStart w:name="z226" w:id="23"/>
    <w:p>
      <w:pPr>
        <w:spacing w:after="0"/>
        <w:ind w:left="0"/>
        <w:jc w:val="both"/>
      </w:pPr>
      <w:r>
        <w:rPr>
          <w:rFonts w:ascii="Times New Roman"/>
          <w:b w:val="false"/>
          <w:i w:val="false"/>
          <w:color w:val="000000"/>
          <w:sz w:val="28"/>
        </w:rPr>
        <w:t>
      16) уәкілетті орган – Қор қызметіне реттеу, бақылау және қадағалау функцияларын жүзеге асыратын мемлекеттік орган;</w:t>
      </w:r>
    </w:p>
    <w:bookmarkEnd w:id="23"/>
    <w:bookmarkStart w:name="z227" w:id="24"/>
    <w:p>
      <w:pPr>
        <w:spacing w:after="0"/>
        <w:ind w:left="0"/>
        <w:jc w:val="both"/>
      </w:pPr>
      <w:r>
        <w:rPr>
          <w:rFonts w:ascii="Times New Roman"/>
          <w:b w:val="false"/>
          <w:i w:val="false"/>
          <w:color w:val="000000"/>
          <w:sz w:val="28"/>
        </w:rPr>
        <w:t>
      17) халықты жұмыспен қамту орталығы (бұдан әрі –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2016 жылғы 6 сәуірдегі Қазақстан Республикасының Заңына сәйкес жұмыспен қамтуға жәрдемдесудің өзге де шараларын ұйымдастыру мақсатында құратын заңды тұлға;</w:t>
      </w:r>
    </w:p>
    <w:bookmarkEnd w:id="24"/>
    <w:bookmarkStart w:name="z228" w:id="25"/>
    <w:p>
      <w:pPr>
        <w:spacing w:after="0"/>
        <w:ind w:left="0"/>
        <w:jc w:val="both"/>
      </w:pPr>
      <w:r>
        <w:rPr>
          <w:rFonts w:ascii="Times New Roman"/>
          <w:b w:val="false"/>
          <w:i w:val="false"/>
          <w:color w:val="000000"/>
          <w:sz w:val="28"/>
        </w:rPr>
        <w:t>
      18) істің электрондық макеті (бұдан әрі – ІЭМ) – Мемлекеттік корпорация қалыптастыратын әлеуметтік төлем алушы ісінің электрондық макеті;</w:t>
      </w:r>
    </w:p>
    <w:bookmarkEnd w:id="25"/>
    <w:bookmarkStart w:name="z229" w:id="26"/>
    <w:p>
      <w:pPr>
        <w:spacing w:after="0"/>
        <w:ind w:left="0"/>
        <w:jc w:val="both"/>
      </w:pPr>
      <w:r>
        <w:rPr>
          <w:rFonts w:ascii="Times New Roman"/>
          <w:b w:val="false"/>
          <w:i w:val="false"/>
          <w:color w:val="000000"/>
          <w:sz w:val="28"/>
        </w:rPr>
        <w:t>
      19) "электрондық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p>
    <w:bookmarkEnd w:id="26"/>
    <w:bookmarkStart w:name="z230" w:id="27"/>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2-тарау. Әлеуметтік төлемдерді тағайындауға жүгіну тәртібі</w:t>
      </w:r>
    </w:p>
    <w:bookmarkEnd w:id="28"/>
    <w:bookmarkStart w:name="z36" w:id="29"/>
    <w:p>
      <w:pPr>
        <w:spacing w:after="0"/>
        <w:ind w:left="0"/>
        <w:jc w:val="both"/>
      </w:pPr>
      <w:r>
        <w:rPr>
          <w:rFonts w:ascii="Times New Roman"/>
          <w:b w:val="false"/>
          <w:i w:val="false"/>
          <w:color w:val="000000"/>
          <w:sz w:val="28"/>
        </w:rPr>
        <w:t xml:space="preserve">
      3. Әлеуметтік төлемдерді алуға құқығы бар адамдар тұрғылықты жері бойынша жеке басты куәландыратын құжатпен және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өтінішпен жүгінеді:</w:t>
      </w:r>
    </w:p>
    <w:bookmarkEnd w:id="29"/>
    <w:bookmarkStart w:name="z37" w:id="30"/>
    <w:p>
      <w:pPr>
        <w:spacing w:after="0"/>
        <w:ind w:left="0"/>
        <w:jc w:val="both"/>
      </w:pPr>
      <w:r>
        <w:rPr>
          <w:rFonts w:ascii="Times New Roman"/>
          <w:b w:val="false"/>
          <w:i w:val="false"/>
          <w:color w:val="000000"/>
          <w:sz w:val="28"/>
        </w:rPr>
        <w:t>
      1) Мемлекеттік корпорацияға – әлеуметтік төлем тағайындау үшін:</w:t>
      </w:r>
    </w:p>
    <w:bookmarkEnd w:id="30"/>
    <w:p>
      <w:pPr>
        <w:spacing w:after="0"/>
        <w:ind w:left="0"/>
        <w:jc w:val="both"/>
      </w:pPr>
      <w:r>
        <w:rPr>
          <w:rFonts w:ascii="Times New Roman"/>
          <w:b w:val="false"/>
          <w:i w:val="false"/>
          <w:color w:val="000000"/>
          <w:sz w:val="28"/>
        </w:rPr>
        <w:t>
      еңбек ету қабілетінен айырылған жағдайда (жүгінген сәтте жалпы еңбек ету қабілетінен айырылу дәрежесін белгілеу туралы мәліметтер болған кезде);</w:t>
      </w:r>
    </w:p>
    <w:p>
      <w:pPr>
        <w:spacing w:after="0"/>
        <w:ind w:left="0"/>
        <w:jc w:val="both"/>
      </w:pPr>
      <w:r>
        <w:rPr>
          <w:rFonts w:ascii="Times New Roman"/>
          <w:b w:val="false"/>
          <w:i w:val="false"/>
          <w:color w:val="000000"/>
          <w:sz w:val="28"/>
        </w:rPr>
        <w:t>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жағдайда;</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38" w:id="31"/>
    <w:p>
      <w:pPr>
        <w:spacing w:after="0"/>
        <w:ind w:left="0"/>
        <w:jc w:val="both"/>
      </w:pPr>
      <w:r>
        <w:rPr>
          <w:rFonts w:ascii="Times New Roman"/>
          <w:b w:val="false"/>
          <w:i w:val="false"/>
          <w:color w:val="000000"/>
          <w:sz w:val="28"/>
        </w:rPr>
        <w:t>
      2) МӘС бөлімшесіне – еңбек ету қабілетінен айырылу дәрежесі алғаш белгіленген кезде еңбек ету қабілетінен айырылған жағдайда төленетін әлеуметтік төлем тағайындау үшін;</w:t>
      </w:r>
    </w:p>
    <w:bookmarkEnd w:id="31"/>
    <w:bookmarkStart w:name="z39" w:id="32"/>
    <w:p>
      <w:pPr>
        <w:spacing w:after="0"/>
        <w:ind w:left="0"/>
        <w:jc w:val="both"/>
      </w:pPr>
      <w:r>
        <w:rPr>
          <w:rFonts w:ascii="Times New Roman"/>
          <w:b w:val="false"/>
          <w:i w:val="false"/>
          <w:color w:val="000000"/>
          <w:sz w:val="28"/>
        </w:rPr>
        <w:t>
      3) жұмыспен қамту орталығына – жұмыссыз ретінде тіркелген кезде жұмысынан айырылған жағдайда төленетін әлеуметтік төлемді тағайындау үшін;</w:t>
      </w:r>
    </w:p>
    <w:bookmarkEnd w:id="32"/>
    <w:bookmarkStart w:name="z40" w:id="33"/>
    <w:p>
      <w:pPr>
        <w:spacing w:after="0"/>
        <w:ind w:left="0"/>
        <w:jc w:val="both"/>
      </w:pPr>
      <w:r>
        <w:rPr>
          <w:rFonts w:ascii="Times New Roman"/>
          <w:b w:val="false"/>
          <w:i w:val="false"/>
          <w:color w:val="000000"/>
          <w:sz w:val="28"/>
        </w:rPr>
        <w:t>
      4) портал арқылы – әлеуметтік төлем тағайындау үшін:</w:t>
      </w:r>
    </w:p>
    <w:bookmarkEnd w:id="33"/>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(бұдан әрі - Еңбек кодексі)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41" w:id="34"/>
    <w:p>
      <w:pPr>
        <w:spacing w:after="0"/>
        <w:ind w:left="0"/>
        <w:jc w:val="both"/>
      </w:pPr>
      <w:r>
        <w:rPr>
          <w:rFonts w:ascii="Times New Roman"/>
          <w:b w:val="false"/>
          <w:i w:val="false"/>
          <w:color w:val="000000"/>
          <w:sz w:val="28"/>
        </w:rPr>
        <w:t>
      4. Әлеуметтік қатер туындаған кезде әлеуметтік төлемді тағайындау өтініштің (оның ішінде электрондық) және мынадай құжаттардың негізінде жүзеге асырылады:</w:t>
      </w:r>
    </w:p>
    <w:bookmarkEnd w:id="34"/>
    <w:p>
      <w:pPr>
        <w:spacing w:after="0"/>
        <w:ind w:left="0"/>
        <w:jc w:val="both"/>
      </w:pPr>
      <w:r>
        <w:rPr>
          <w:rFonts w:ascii="Times New Roman"/>
          <w:b w:val="false"/>
          <w:i w:val="false"/>
          <w:color w:val="000000"/>
          <w:sz w:val="28"/>
        </w:rPr>
        <w:t>
      жеке басты куәландыратын (сәйкестендіру үшін).</w:t>
      </w:r>
    </w:p>
    <w:p>
      <w:pPr>
        <w:spacing w:after="0"/>
        <w:ind w:left="0"/>
        <w:jc w:val="both"/>
      </w:pPr>
      <w:r>
        <w:rPr>
          <w:rFonts w:ascii="Times New Roman"/>
          <w:b w:val="false"/>
          <w:i w:val="false"/>
          <w:color w:val="000000"/>
          <w:sz w:val="28"/>
        </w:rPr>
        <w:t>
      Оралман мәртебесі бар адамдар әлеуметтік төлем тағайындауға өтініш берген жағдайда оралман куәлігін ұсынады;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1) асыраушысынан айырылған жағдайда:</w:t>
      </w:r>
    </w:p>
    <w:p>
      <w:pPr>
        <w:spacing w:after="0"/>
        <w:ind w:left="0"/>
        <w:jc w:val="both"/>
      </w:pPr>
      <w:r>
        <w:rPr>
          <w:rFonts w:ascii="Times New Roman"/>
          <w:b w:val="false"/>
          <w:i w:val="false"/>
          <w:color w:val="000000"/>
          <w:sz w:val="28"/>
        </w:rPr>
        <w:t>
      асыраушының қайтыс болғаны туралы куәлік немесе соттың адамды хабар-ошарсыз кетті деп тану туралы немесе қайтыс болды деп жариялау туралы шешімі;</w:t>
      </w:r>
    </w:p>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 қайтыс болған асыраушының бала (балалар) туу туралы куәлігі және неке (ерлі-зайыптылықты) қию (бұзу) туралы, асырап алу туралы, әке (ана) болуды белгілеу туралы куәліктер.</w:t>
      </w:r>
    </w:p>
    <w:p>
      <w:pPr>
        <w:spacing w:after="0"/>
        <w:ind w:left="0"/>
        <w:jc w:val="both"/>
      </w:pPr>
      <w:r>
        <w:rPr>
          <w:rFonts w:ascii="Times New Roman"/>
          <w:b w:val="false"/>
          <w:i w:val="false"/>
          <w:color w:val="000000"/>
          <w:sz w:val="28"/>
        </w:rPr>
        <w:t xml:space="preserve">
      Қажет болған жағдайда (олардың бар болуына байланысты) мынадай құжаттар ұсынылады: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0"/>
        <w:ind w:left="0"/>
        <w:jc w:val="both"/>
      </w:pPr>
      <w:r>
        <w:rPr>
          <w:rFonts w:ascii="Times New Roman"/>
          <w:b w:val="false"/>
          <w:i w:val="false"/>
          <w:color w:val="000000"/>
          <w:sz w:val="28"/>
        </w:rPr>
        <w:t xml:space="preserve">
      қамқорлық немесе қорғаншылықты белгілеу туралы құжат; </w:t>
      </w:r>
    </w:p>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табысынан айырылған жағдайларда: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парағы (парақтары);</w:t>
      </w:r>
    </w:p>
    <w:p>
      <w:pPr>
        <w:spacing w:after="0"/>
        <w:ind w:left="0"/>
        <w:jc w:val="both"/>
      </w:pPr>
      <w:r>
        <w:rPr>
          <w:rFonts w:ascii="Times New Roman"/>
          <w:b w:val="false"/>
          <w:i w:val="false"/>
          <w:color w:val="000000"/>
          <w:sz w:val="28"/>
        </w:rPr>
        <w:t xml:space="preserve">
      дара кәсіпкерлер, жеке практикамен айналысатын адамдар, сондай-ақ шаруа немесе фермер қожалықтарының басшылары үшін қосымша –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(бұдан әрі – Жеке шоттарын жүргізу қағидалары)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кірістер органдары берген бюджетпен есеп айырысулардың жай-күйі, сондай-ақ әлеуметтік аударымдар туралы жеке шоттан үзінді көшірме;</w:t>
      </w:r>
    </w:p>
    <w:p>
      <w:pPr>
        <w:spacing w:after="0"/>
        <w:ind w:left="0"/>
        <w:jc w:val="both"/>
      </w:pPr>
      <w:r>
        <w:rPr>
          <w:rFonts w:ascii="Times New Roman"/>
          <w:b w:val="false"/>
          <w:i w:val="false"/>
          <w:color w:val="000000"/>
          <w:sz w:val="28"/>
        </w:rPr>
        <w:t>
      3) бала бір жасқа толғанға дейін оның күтіміне байланысты табысынан айырылған жағдайда:</w:t>
      </w:r>
    </w:p>
    <w:p>
      <w:pPr>
        <w:spacing w:after="0"/>
        <w:ind w:left="0"/>
        <w:jc w:val="both"/>
      </w:pPr>
      <w:r>
        <w:rPr>
          <w:rFonts w:ascii="Times New Roman"/>
          <w:b w:val="false"/>
          <w:i w:val="false"/>
          <w:color w:val="000000"/>
          <w:sz w:val="28"/>
        </w:rPr>
        <w:t>
      баланың (балалардың) туу туралы куәлігі (куәліктері) (немесе азаматтық хал актілерінің жазбаларынан туу туралы мәліметтерді қамтыған анықтама);</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жасқа толмаған баланы (балаларды) асырап алған жағдайларда);</w:t>
      </w:r>
    </w:p>
    <w:p>
      <w:pPr>
        <w:spacing w:after="0"/>
        <w:ind w:left="0"/>
        <w:jc w:val="both"/>
      </w:pPr>
      <w:r>
        <w:rPr>
          <w:rFonts w:ascii="Times New Roman"/>
          <w:b w:val="false"/>
          <w:i w:val="false"/>
          <w:color w:val="000000"/>
          <w:sz w:val="28"/>
        </w:rPr>
        <w:t>
      баланың (балалардың) қайтыс болғаны туралы куәлік (куәліктері) (немесе азаматтық хал актілерінің жазбаларынан қайтыс болғаны туралы мәліметтерді қамтыған анықтама);</w:t>
      </w:r>
    </w:p>
    <w:p>
      <w:pPr>
        <w:spacing w:after="0"/>
        <w:ind w:left="0"/>
        <w:jc w:val="both"/>
      </w:pPr>
      <w:r>
        <w:rPr>
          <w:rFonts w:ascii="Times New Roman"/>
          <w:b w:val="false"/>
          <w:i w:val="false"/>
          <w:color w:val="000000"/>
          <w:sz w:val="28"/>
        </w:rPr>
        <w:t>
      4) жұмысынан айырылған жағдайда:</w:t>
      </w:r>
    </w:p>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жұмыс берушінің актісінің расталған үзінді көшірмесі немесе көшірмесі немесе еңбек кітапшасы.</w:t>
      </w:r>
    </w:p>
    <w:p>
      <w:pPr>
        <w:spacing w:after="0"/>
        <w:ind w:left="0"/>
        <w:jc w:val="both"/>
      </w:pPr>
      <w:r>
        <w:rPr>
          <w:rFonts w:ascii="Times New Roman"/>
          <w:b w:val="false"/>
          <w:i w:val="false"/>
          <w:color w:val="000000"/>
          <w:sz w:val="28"/>
        </w:rPr>
        <w:t>
      Құжаттарды мемлекеттік ақпараттық жүйелерден алу мүмкін болған жағдайда оларды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5. Осы Қағидалардың 4-тармағында Тізбеленген құжаттардан басқа өтінішке мынадай мәліметтер қоса беріледі:</w:t>
      </w:r>
    </w:p>
    <w:bookmarkEnd w:id="35"/>
    <w:bookmarkStart w:name="z235" w:id="36"/>
    <w:p>
      <w:pPr>
        <w:spacing w:after="0"/>
        <w:ind w:left="0"/>
        <w:jc w:val="both"/>
      </w:pPr>
      <w:r>
        <w:rPr>
          <w:rFonts w:ascii="Times New Roman"/>
          <w:b w:val="false"/>
          <w:i w:val="false"/>
          <w:color w:val="000000"/>
          <w:sz w:val="28"/>
        </w:rPr>
        <w:t>
      1) мемлекеттік ақпараттық жүйелерден алынатын:</w:t>
      </w:r>
    </w:p>
    <w:bookmarkEnd w:id="36"/>
    <w:p>
      <w:pPr>
        <w:spacing w:after="0"/>
        <w:ind w:left="0"/>
        <w:jc w:val="both"/>
      </w:pPr>
      <w:r>
        <w:rPr>
          <w:rFonts w:ascii="Times New Roman"/>
          <w:b w:val="false"/>
          <w:i w:val="false"/>
          <w:color w:val="000000"/>
          <w:sz w:val="28"/>
        </w:rPr>
        <w:t>
      өтініш берушінің жеке басын куәландыратын;</w:t>
      </w:r>
    </w:p>
    <w:p>
      <w:pPr>
        <w:spacing w:after="0"/>
        <w:ind w:left="0"/>
        <w:jc w:val="both"/>
      </w:pPr>
      <w:r>
        <w:rPr>
          <w:rFonts w:ascii="Times New Roman"/>
          <w:b w:val="false"/>
          <w:i w:val="false"/>
          <w:color w:val="000000"/>
          <w:sz w:val="28"/>
        </w:rPr>
        <w:t>
      тұрғылықты тұратын жері бойынша тіркелгені туралы;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w:t>
      </w:r>
    </w:p>
    <w:p>
      <w:pPr>
        <w:spacing w:after="0"/>
        <w:ind w:left="0"/>
        <w:jc w:val="both"/>
      </w:pPr>
      <w:r>
        <w:rPr>
          <w:rFonts w:ascii="Times New Roman"/>
          <w:b w:val="false"/>
          <w:i w:val="false"/>
          <w:color w:val="000000"/>
          <w:sz w:val="28"/>
        </w:rPr>
        <w:t>
      мемлекеттік кірістер органдарында дара кәсіпкер ретінде мемлекеттік тіркелгені туралы және бюджетпен есеп айырысулардың жай-күйі, сондай-ақ әлеуметтік аударымдар туралы (Жеке шоттарын жүргізу қағидаларына 16-қосымшадағы нысанға сәйкес мемлекеттік кірістер органдары берген бюджетпен есеп айырысулардың жай-күйі, сондай-ақ әлеуметтік аударымдар туралы жеке шоттан үзінді көшірме) (жүктілікке және босануға, жаңа туған баланы (балаларды) асырап алуға байланысты табысынан айырылған жағдайда берілетін әлеуметтік төлемді тағайындауға дара кәсіпкерлер, жеке практикамен айналысатын адамдар, сондай-ақ шаруа немесе ферма қожалықтарының басшылары жүгінген кезде);</w:t>
      </w:r>
    </w:p>
    <w:p>
      <w:pPr>
        <w:spacing w:after="0"/>
        <w:ind w:left="0"/>
        <w:jc w:val="both"/>
      </w:pPr>
      <w:r>
        <w:rPr>
          <w:rFonts w:ascii="Times New Roman"/>
          <w:b w:val="false"/>
          <w:i w:val="false"/>
          <w:color w:val="000000"/>
          <w:sz w:val="28"/>
        </w:rPr>
        <w:t>
      балаға қамқоршылық (қорғаншылық) белгілеу туралы;</w:t>
      </w:r>
    </w:p>
    <w:p>
      <w:pPr>
        <w:spacing w:after="0"/>
        <w:ind w:left="0"/>
        <w:jc w:val="both"/>
      </w:pPr>
      <w:r>
        <w:rPr>
          <w:rFonts w:ascii="Times New Roman"/>
          <w:b w:val="false"/>
          <w:i w:val="false"/>
          <w:color w:val="000000"/>
          <w:sz w:val="28"/>
        </w:rPr>
        <w:t>
      асыраушының қайтыс болуы туралы (соттың хабар-ошарсыз кетті деп тануы немесе қайтыс болды деп жариялануы) (асыраушысынан айырылу жағдайына әлеуметтік төлем тағайындау үшін жүгінген кезде);</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парағы туралы.</w:t>
      </w:r>
    </w:p>
    <w:bookmarkStart w:name="z236" w:id="37"/>
    <w:p>
      <w:pPr>
        <w:spacing w:after="0"/>
        <w:ind w:left="0"/>
        <w:jc w:val="both"/>
      </w:pPr>
      <w:r>
        <w:rPr>
          <w:rFonts w:ascii="Times New Roman"/>
          <w:b w:val="false"/>
          <w:i w:val="false"/>
          <w:color w:val="000000"/>
          <w:sz w:val="28"/>
        </w:rPr>
        <w:t>
      2) уәкілетті органның ақпараттық жүйесінен алынатын:</w:t>
      </w:r>
    </w:p>
    <w:bookmarkEnd w:id="37"/>
    <w:p>
      <w:pPr>
        <w:spacing w:after="0"/>
        <w:ind w:left="0"/>
        <w:jc w:val="both"/>
      </w:pPr>
      <w:r>
        <w:rPr>
          <w:rFonts w:ascii="Times New Roman"/>
          <w:b w:val="false"/>
          <w:i w:val="false"/>
          <w:color w:val="000000"/>
          <w:sz w:val="28"/>
        </w:rPr>
        <w:t>
      еңбек ету қабілетінен айырылған жағдайда – жалпы еңбек ету қабілетінен айырылу дәрежесін белгілеу туралы;</w:t>
      </w:r>
    </w:p>
    <w:p>
      <w:pPr>
        <w:spacing w:after="0"/>
        <w:ind w:left="0"/>
        <w:jc w:val="both"/>
      </w:pPr>
      <w:r>
        <w:rPr>
          <w:rFonts w:ascii="Times New Roman"/>
          <w:b w:val="false"/>
          <w:i w:val="false"/>
          <w:color w:val="000000"/>
          <w:sz w:val="28"/>
        </w:rPr>
        <w:t>
      асыраушысынан айырылған жағдайда – куәландыру жүргізу және мүгедектік тобын белгілеу туралы (он сегіз жасқа толмаған және осы жастан асқан балалары, оның ішінде асырап алған балалары, аға-інілері, апа-сіңлілері мен немерелері бала кезінен бірінші немесе екінші топтағы мүгедектер деп танылған жағдайда);</w:t>
      </w:r>
    </w:p>
    <w:p>
      <w:pPr>
        <w:spacing w:after="0"/>
        <w:ind w:left="0"/>
        <w:jc w:val="both"/>
      </w:pPr>
      <w:r>
        <w:rPr>
          <w:rFonts w:ascii="Times New Roman"/>
          <w:b w:val="false"/>
          <w:i w:val="false"/>
          <w:color w:val="000000"/>
          <w:sz w:val="28"/>
        </w:rPr>
        <w:t>
      жұмысынан айырылған жағдайда – жұмыспен қамту орталығының жұмыссыз ретінде тіркегені туралы.</w:t>
      </w:r>
    </w:p>
    <w:p>
      <w:pPr>
        <w:spacing w:after="0"/>
        <w:ind w:left="0"/>
        <w:jc w:val="both"/>
      </w:pPr>
      <w:r>
        <w:rPr>
          <w:rFonts w:ascii="Times New Roman"/>
          <w:b w:val="false"/>
          <w:i w:val="false"/>
          <w:color w:val="000000"/>
          <w:sz w:val="28"/>
        </w:rPr>
        <w:t>
      Ақпараттық жүйелердегі мәліметтер сәйкес келмеген (болмаған) кезде өтінішке мынадай құжаттар қоса беріледі:</w:t>
      </w:r>
    </w:p>
    <w:p>
      <w:pPr>
        <w:spacing w:after="0"/>
        <w:ind w:left="0"/>
        <w:jc w:val="both"/>
      </w:pPr>
      <w:r>
        <w:rPr>
          <w:rFonts w:ascii="Times New Roman"/>
          <w:b w:val="false"/>
          <w:i w:val="false"/>
          <w:color w:val="000000"/>
          <w:sz w:val="28"/>
        </w:rPr>
        <w:t>
      жеке басты куәландыратын құжаттың көшірмесі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оралман статусы бар тұлғалар әлеуметтік төлемдерді тағайындауға жүгінген жағдайда оралманның куәлігі;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жөніндегі бөлімнің анықтамасы);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p>
      <w:pPr>
        <w:spacing w:after="0"/>
        <w:ind w:left="0"/>
        <w:jc w:val="both"/>
      </w:pPr>
      <w:r>
        <w:rPr>
          <w:rFonts w:ascii="Times New Roman"/>
          <w:b w:val="false"/>
          <w:i w:val="false"/>
          <w:color w:val="000000"/>
          <w:sz w:val="28"/>
        </w:rPr>
        <w:t xml:space="preserve">
      балаға қамқоршылық (қорғаншылық) белгілеу туралы қаулы (қаулыдан үзінді көшірме) немесе "Отбасы және балалар саласында көрсетілетін мемлекеттік қызметтер стандарттарын бекіту туралы" 2015 жылғы 13 сәуірдегі № 198 Қазақстан Республикасы Білім және ғылым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болып тіркелген) 1-қосымшаға сәйкес балаға қамқоршылық және қорғаншылық бойынша анықтама;</w:t>
      </w:r>
    </w:p>
    <w:p>
      <w:pPr>
        <w:spacing w:after="0"/>
        <w:ind w:left="0"/>
        <w:jc w:val="both"/>
      </w:pPr>
      <w:r>
        <w:rPr>
          <w:rFonts w:ascii="Times New Roman"/>
          <w:b w:val="false"/>
          <w:i w:val="false"/>
          <w:color w:val="000000"/>
          <w:sz w:val="28"/>
        </w:rPr>
        <w:t>
      МӘС-тің құрылымдық бөлімшесі берген жалпы еңбек ету қабілетінен айырылу дәрежесін белгілеу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xml:space="preserve">
      6. Құжаттар салыстырып тексеру үшін түпнұсқаларда және көшірмелерде ұсынылады, құжаттардың көшірмелері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Нотариат туралы заң) белгіленген тәртіппен куәландырылған жағдайларды қоспағанда, құжаттардың көшірмелерін ұсынылған түпнұсқалармен салыстырғаннан кейін құжаттарды қабылдайтын маман салыстырып тексереді. Түпнұсқаларда ұсынылған құжаттар сканерленеді және өтініш берушіге қайтарылады.</w:t>
      </w:r>
    </w:p>
    <w:bookmarkEnd w:id="38"/>
    <w:bookmarkStart w:name="z51" w:id="39"/>
    <w:p>
      <w:pPr>
        <w:spacing w:after="0"/>
        <w:ind w:left="0"/>
        <w:jc w:val="both"/>
      </w:pPr>
      <w:r>
        <w:rPr>
          <w:rFonts w:ascii="Times New Roman"/>
          <w:b w:val="false"/>
          <w:i w:val="false"/>
          <w:color w:val="000000"/>
          <w:sz w:val="28"/>
        </w:rPr>
        <w:t>
      7. Асыраушысынан айырылған жағдайда төленетін әлеуметтiк төлемнiң үлесiне құқығы бар адам өтінішпен және осы Қағидалардың 4-тармағының 1) тармақшасында көрсетілген қажетті құжаттармен қоса тұрғылықты жері бойынша Мемлекеттік корпорацияның бөлімшесіне жүгінеді.</w:t>
      </w:r>
    </w:p>
    <w:bookmarkEnd w:id="39"/>
    <w:bookmarkStart w:name="z52" w:id="40"/>
    <w:p>
      <w:pPr>
        <w:spacing w:after="0"/>
        <w:ind w:left="0"/>
        <w:jc w:val="both"/>
      </w:pPr>
      <w:r>
        <w:rPr>
          <w:rFonts w:ascii="Times New Roman"/>
          <w:b w:val="false"/>
          <w:i w:val="false"/>
          <w:color w:val="000000"/>
          <w:sz w:val="28"/>
        </w:rPr>
        <w:t>
      8. Әлеуметтік төлемдер тағайындау үшін өтінішті және қажетті құжаттарды үшінші адамдардың беруі Нотариат туралы заңда белгіленген тәртіппен әлеуметтік төлемдер алуға құқығы бар адамның нотариалдық куәландырылған сенімхаты бойынша жүзеге асырылады.</w:t>
      </w:r>
    </w:p>
    <w:bookmarkEnd w:id="40"/>
    <w:bookmarkStart w:name="z53" w:id="41"/>
    <w:p>
      <w:pPr>
        <w:spacing w:after="0"/>
        <w:ind w:left="0"/>
        <w:jc w:val="both"/>
      </w:pPr>
      <w:r>
        <w:rPr>
          <w:rFonts w:ascii="Times New Roman"/>
          <w:b w:val="false"/>
          <w:i w:val="false"/>
          <w:color w:val="000000"/>
          <w:sz w:val="28"/>
        </w:rPr>
        <w:t>
      9. Сот шешімімен әрекетке қабілетсіз және қамқорлыққа мұқтаж деп танылған адамдарға әлеуметтік төлемдер тағайындау үшін өтінішті және қажетті құжаттарды олардың қамқоршылары береді.</w:t>
      </w:r>
    </w:p>
    <w:bookmarkEnd w:id="41"/>
    <w:p>
      <w:pPr>
        <w:spacing w:after="0"/>
        <w:ind w:left="0"/>
        <w:jc w:val="both"/>
      </w:pPr>
      <w:r>
        <w:rPr>
          <w:rFonts w:ascii="Times New Roman"/>
          <w:b w:val="false"/>
          <w:i w:val="false"/>
          <w:color w:val="000000"/>
          <w:sz w:val="28"/>
        </w:rPr>
        <w:t>
      Түзеу мекемесiндегі әлеуметтік төлем алуға құқығы бар адамға әлеуметтік төлем өтiнiштің және түзеу мекемесі орналасқан жердегі Мемлекеттік корпорацияның бөлiмшесiне оның әкiмшiлiгi ұсынатын құжаттардың негiзiнде тағайындалады.</w:t>
      </w:r>
    </w:p>
    <w:bookmarkStart w:name="z54" w:id="42"/>
    <w:p>
      <w:pPr>
        <w:spacing w:after="0"/>
        <w:ind w:left="0"/>
        <w:jc w:val="left"/>
      </w:pPr>
      <w:r>
        <w:rPr>
          <w:rFonts w:ascii="Times New Roman"/>
          <w:b/>
          <w:i w:val="false"/>
          <w:color w:val="000000"/>
        </w:rPr>
        <w:t xml:space="preserve"> 3-тарау. Әлеуметтік төлемдерді тағайындау тәртібі</w:t>
      </w:r>
    </w:p>
    <w:bookmarkEnd w:id="42"/>
    <w:bookmarkStart w:name="z55" w:id="43"/>
    <w:p>
      <w:pPr>
        <w:spacing w:after="0"/>
        <w:ind w:left="0"/>
        <w:jc w:val="both"/>
      </w:pPr>
      <w:r>
        <w:rPr>
          <w:rFonts w:ascii="Times New Roman"/>
          <w:b w:val="false"/>
          <w:i w:val="false"/>
          <w:color w:val="000000"/>
          <w:sz w:val="28"/>
        </w:rPr>
        <w:t>
      10. Өтініш беруші әлеуметтік төлемдерді тағайындауға жүгінген жағдайда өтініш берушіде тағайындау фактісінің болуына немесе сәйкес әлеуметтік төлемді, оның ішінде балаға (балаларға), алуға, тағайындауға өтініш беруге тексеріс жүргізіледі.</w:t>
      </w:r>
    </w:p>
    <w:bookmarkEnd w:id="43"/>
    <w:p>
      <w:pPr>
        <w:spacing w:after="0"/>
        <w:ind w:left="0"/>
        <w:jc w:val="both"/>
      </w:pPr>
      <w:r>
        <w:rPr>
          <w:rFonts w:ascii="Times New Roman"/>
          <w:b w:val="false"/>
          <w:i w:val="false"/>
          <w:color w:val="000000"/>
          <w:sz w:val="28"/>
        </w:rPr>
        <w:t>
      Уәкілетті органның ақпараттық жүйесінен тиісті әлеуметтік төлем тағайындау немесе тиісті әлеуметтік төлем тағайындауға (бала бір жасқа толғанға дейінгі оның күтіміне байланысты табысынан айырылу жағдайына тағайындалған әлеуметтік төлемді тоқтату жағдайынан басқа жағдайларда) өтініш беру фактісін растайтын мәліметтер алынған кезде өтініш берушіге кідіртпей осы Қағидаларға 7-қосымшаға сәйкес нысан бойынша құжаттарды қабылдаудан бас тарту туралы хабарлама беріледі.</w:t>
      </w:r>
    </w:p>
    <w:bookmarkStart w:name="z56" w:id="44"/>
    <w:p>
      <w:pPr>
        <w:spacing w:after="0"/>
        <w:ind w:left="0"/>
        <w:jc w:val="both"/>
      </w:pPr>
      <w:r>
        <w:rPr>
          <w:rFonts w:ascii="Times New Roman"/>
          <w:b w:val="false"/>
          <w:i w:val="false"/>
          <w:color w:val="000000"/>
          <w:sz w:val="28"/>
        </w:rPr>
        <w:t>
      11. Өтінішті қабылдаған маман өтініш берушіден тиісті әлеуметтік төлемді тағайындау үшін қабылданатын құжаттар топтамасының толықтығын, сондай-ақ мемлекеттік органдардың және (немесе) ұйымдардың ақпараттық жүйелерінен алынған мәліметтерді тексереді, сканерлеу сапасын және құжаттардың электрондық көшірмелерінің өтініш беруші осы Қағидалардың 3-9-тармақтарына сәйкес ұсынған тұпнұсқаларына сәйкестігін қамтамасыз етеді.</w:t>
      </w:r>
    </w:p>
    <w:bookmarkEnd w:id="44"/>
    <w:bookmarkStart w:name="z57" w:id="45"/>
    <w:p>
      <w:pPr>
        <w:spacing w:after="0"/>
        <w:ind w:left="0"/>
        <w:jc w:val="both"/>
      </w:pPr>
      <w:r>
        <w:rPr>
          <w:rFonts w:ascii="Times New Roman"/>
          <w:b w:val="false"/>
          <w:i w:val="false"/>
          <w:color w:val="000000"/>
          <w:sz w:val="28"/>
        </w:rPr>
        <w:t xml:space="preserve">
      12. Өтініш беруші құжаттардың топтамасын толық ұсынбаған және (немесе) қолданылу мерзімі өтіп кеткен құжаттарды ұсынған не әлеуметтік төлемді тағайындауға құқығы болмаған жағдайда өтініш берушіге кідіртпей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45"/>
    <w:bookmarkStart w:name="z58" w:id="46"/>
    <w:p>
      <w:pPr>
        <w:spacing w:after="0"/>
        <w:ind w:left="0"/>
        <w:jc w:val="both"/>
      </w:pPr>
      <w:r>
        <w:rPr>
          <w:rFonts w:ascii="Times New Roman"/>
          <w:b w:val="false"/>
          <w:i w:val="false"/>
          <w:color w:val="000000"/>
          <w:sz w:val="28"/>
        </w:rPr>
        <w:t>
      13. Жұмыспен қамту орталығы, МӘС бөлімшесі әлеуметтік төлем тағайындауға өтініш қабылданған күннен бастап бір жұмыс күні ішінде өтініштен және өтініш беруші түпнұсқада ұсынған құжаттардың электрондық көшірмелерінен, сондай-ақ мемлекеттік органдардың және (немесе) ұйымдардың ақпараттық жүйелерінен алынған мәліметтерден тұратын электрондық өтінімді Мемлекеттік корпорацияның бөлімшесіне жібереді.</w:t>
      </w:r>
    </w:p>
    <w:bookmarkEnd w:id="46"/>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ЭЦҚ-сымен куәландырылады.</w:t>
      </w:r>
    </w:p>
    <w:bookmarkStart w:name="z59" w:id="47"/>
    <w:p>
      <w:pPr>
        <w:spacing w:after="0"/>
        <w:ind w:left="0"/>
        <w:jc w:val="both"/>
      </w:pPr>
      <w:r>
        <w:rPr>
          <w:rFonts w:ascii="Times New Roman"/>
          <w:b w:val="false"/>
          <w:i w:val="false"/>
          <w:color w:val="000000"/>
          <w:sz w:val="28"/>
        </w:rPr>
        <w:t xml:space="preserve">
      14. Мемлекеттік корпорацияның бөлімшесі екі жұмыс күні ішінде келіп түскен құжаттар топтамасының толықтығын тексереді, ІЭМ-ді,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әлеуметтік төлемді тағайындау (қайта есептеу) немесе тағайындаудан бас тарту туралы шешімнің жобасын, осы Қағидаларға </w:t>
      </w:r>
      <w:r>
        <w:rPr>
          <w:rFonts w:ascii="Times New Roman"/>
          <w:b w:val="false"/>
          <w:i w:val="false"/>
          <w:color w:val="000000"/>
          <w:sz w:val="28"/>
        </w:rPr>
        <w:t>15</w:t>
      </w:r>
      <w:r>
        <w:rPr>
          <w:rFonts w:ascii="Times New Roman"/>
          <w:b w:val="false"/>
          <w:i w:val="false"/>
          <w:color w:val="000000"/>
          <w:sz w:val="28"/>
        </w:rPr>
        <w:t xml:space="preserve"> және (немесе)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жүктілікке және босануға, жаңа туған баланы (балаларды) асырап алуға байланысты табысынан айырылған жағдайда төленетін әлеуметтік төлемнің мөлшері туралы және (немесе) еңбек ету қабілетінен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 Мемлекеттік корпорацияның филиалына жіберіледі. ІЭМ асыраушысынан айырылған, жүктілікке және босануға, жаңа туған баланы (балаларды) асырап алуға байланысты табысынан айырылған жағдайда төленетін әлеуметтік төлем алушы ісінің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қағаз нұсқасын қалыптастыру үшін басып шығарылады.</w:t>
      </w:r>
    </w:p>
    <w:bookmarkEnd w:id="47"/>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ІЭМ-ді ресімдеудің және әлеуметтік төлемді есептеудің дұрыстығын тексереді және әлеуметтік төлемдерді тағайындау (қайта есептеу) немесе тағайындаудан бас тарту туралы шешім қабылдау үшін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15. Әлеуметтік төлемдерді тағайындау туралы өтініштер және электрондық өтінімдер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Мемлекеттік корпорацияның бөлімшесінде әлеуметтік төлемдерді тағайындау туралы азаматтардың өтініштерін тіркеудің электрондық журналдарында тіркеледі.</w:t>
      </w:r>
    </w:p>
    <w:bookmarkEnd w:id="48"/>
    <w:p>
      <w:pPr>
        <w:spacing w:after="0"/>
        <w:ind w:left="0"/>
        <w:jc w:val="both"/>
      </w:pPr>
      <w:r>
        <w:rPr>
          <w:rFonts w:ascii="Times New Roman"/>
          <w:b w:val="false"/>
          <w:i w:val="false"/>
          <w:color w:val="000000"/>
          <w:sz w:val="28"/>
        </w:rPr>
        <w:t>
      Жұмыспен қамту орталығына және МӘС бөлімшесіне жүгінген өтініш берушіге құжаттардың қабылданғаны туралы белгісі бар өтініштің үзбелі талоны беріледі.</w:t>
      </w:r>
    </w:p>
    <w:p>
      <w:pPr>
        <w:spacing w:after="0"/>
        <w:ind w:left="0"/>
        <w:jc w:val="both"/>
      </w:pPr>
      <w:r>
        <w:rPr>
          <w:rFonts w:ascii="Times New Roman"/>
          <w:b w:val="false"/>
          <w:i w:val="false"/>
          <w:color w:val="000000"/>
          <w:sz w:val="28"/>
        </w:rPr>
        <w:t>
      Мемлекеттік корпорацияға жүгінген өтініш берушіге тиісті құжаттардың қабылданғаны туралы қолхат беріледі.</w:t>
      </w:r>
    </w:p>
    <w:bookmarkStart w:name="z61" w:id="49"/>
    <w:p>
      <w:pPr>
        <w:spacing w:after="0"/>
        <w:ind w:left="0"/>
        <w:jc w:val="both"/>
      </w:pPr>
      <w:r>
        <w:rPr>
          <w:rFonts w:ascii="Times New Roman"/>
          <w:b w:val="false"/>
          <w:i w:val="false"/>
          <w:color w:val="000000"/>
          <w:sz w:val="28"/>
        </w:rPr>
        <w:t>
      16. Қордың филиалы төрт жұмыс күні ішінде шешім жобасымен ІЭМ-ді қарайды және әлеуметтік төлемдерді тағайындау (қайта есептеу) немесе тағайындаудан бас тарту туралы шешім (бұдан әрі – шешім) қабылдайды.</w:t>
      </w:r>
    </w:p>
    <w:bookmarkEnd w:id="49"/>
    <w:bookmarkStart w:name="z62" w:id="50"/>
    <w:p>
      <w:pPr>
        <w:spacing w:after="0"/>
        <w:ind w:left="0"/>
        <w:jc w:val="both"/>
      </w:pPr>
      <w:r>
        <w:rPr>
          <w:rFonts w:ascii="Times New Roman"/>
          <w:b w:val="false"/>
          <w:i w:val="false"/>
          <w:color w:val="000000"/>
          <w:sz w:val="28"/>
        </w:rPr>
        <w:t>
      17. Негіздер болған жағдайда Қордың филиалы әлеуметтік төлемдер тағайындау үшін құжаттардың (мәліметтердің) анықтығын тексереді. Осы мақсаттарда Қордың филиалы мемлекеттік органдарға және тиісті ұйымдарға, әлеуметтік аударымдарды төлеушіге сұрау салулар жібереді. Бұл peттe әлеуметтік төлемдер тағайындау туралы шешiм қабылдауда орын алған кешіктіру және шешiм қабылдаудың ұзартылу мерзiмдерi, бірақ бiр айдан аспайтын мерзiмге ұзартылуы туралы жазбаша нысанда өтiнiш берушiге хабар берілуге тиiс.</w:t>
      </w:r>
    </w:p>
    <w:bookmarkEnd w:id="50"/>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түскен күннен бастап бес жұмыс күні ішінде өтініш берушіні хабардар етеді:</w:t>
      </w:r>
    </w:p>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құжаттарға тексеру жүргізілетіні туралы хабарлама беру арқылы;</w:t>
      </w:r>
    </w:p>
    <w:p>
      <w:pPr>
        <w:spacing w:after="0"/>
        <w:ind w:left="0"/>
        <w:jc w:val="both"/>
      </w:pPr>
      <w:r>
        <w:rPr>
          <w:rFonts w:ascii="Times New Roman"/>
          <w:b w:val="false"/>
          <w:i w:val="false"/>
          <w:color w:val="000000"/>
          <w:sz w:val="28"/>
        </w:rPr>
        <w:t>
      өтініш берушінің ұялы телефон нөміріне хабарлама Short Message Service (Шорт мэсседж сервис) (бұдан әрі - sms-хабарлама) жіберу арқылы;</w:t>
      </w:r>
    </w:p>
    <w:p>
      <w:pPr>
        <w:spacing w:after="0"/>
        <w:ind w:left="0"/>
        <w:jc w:val="both"/>
      </w:pPr>
      <w:r>
        <w:rPr>
          <w:rFonts w:ascii="Times New Roman"/>
          <w:b w:val="false"/>
          <w:i w:val="false"/>
          <w:color w:val="000000"/>
          <w:sz w:val="28"/>
        </w:rPr>
        <w:t xml:space="preserve">
      Құжаттардың тексерілуі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Start w:name="z63" w:id="51"/>
    <w:p>
      <w:pPr>
        <w:spacing w:after="0"/>
        <w:ind w:left="0"/>
        <w:jc w:val="both"/>
      </w:pPr>
      <w:r>
        <w:rPr>
          <w:rFonts w:ascii="Times New Roman"/>
          <w:b w:val="false"/>
          <w:i w:val="false"/>
          <w:color w:val="000000"/>
          <w:sz w:val="28"/>
        </w:rPr>
        <w:t>
      18. Негіздер болған жағдайда Қордың филиалы ІЭМ-мен салыстырып тексеру үшін Мемлекеттік корпорацияның бөлімшесінен қағаз жеткізгіштегі асыраушысынан айырылған, жүктілікке және босануға, жаңа туған баланы (балаларды) асырап алуға байланысты табысынан айырылған жағдайда төленетін әлеуметтік төлем алушы ісінің макетін сұратады.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19. Егер әлеуметтік төлем тағайындау (тағайындаудан бас тарту) туралы шешім қабылдау үшін қосымша құжаттарды (мәліметтерді) ІЭМ-ге қосып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Қор филиалынан электронды хабарлама түскен күннен бастап бес жұмыс күні ішінде қосымша құжаттарды жиырма бес жұмыс күні ішінде Мемлекеттік корпорацияның бөлімшесіне ұсыну қажеттігі туралы өтініш берушіні хабардар етеді.</w:t>
      </w:r>
    </w:p>
    <w:bookmarkEnd w:id="52"/>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төлемді тағайындауға құжаттарды жете ресімдеу қажеттігі туралы хабарламаны беру арқылы;</w:t>
      </w:r>
    </w:p>
    <w:p>
      <w:pPr>
        <w:spacing w:after="0"/>
        <w:ind w:left="0"/>
        <w:jc w:val="both"/>
      </w:pPr>
      <w:r>
        <w:rPr>
          <w:rFonts w:ascii="Times New Roman"/>
          <w:b w:val="false"/>
          <w:i w:val="false"/>
          <w:color w:val="000000"/>
          <w:sz w:val="28"/>
        </w:rPr>
        <w:t>
      өтініш берушінің ұялы телефонына sms хабарлама жіберу арқылы;</w:t>
      </w:r>
    </w:p>
    <w:p>
      <w:pPr>
        <w:spacing w:after="0"/>
        <w:ind w:left="0"/>
        <w:jc w:val="both"/>
      </w:pPr>
      <w:r>
        <w:rPr>
          <w:rFonts w:ascii="Times New Roman"/>
          <w:b w:val="false"/>
          <w:i w:val="false"/>
          <w:color w:val="000000"/>
          <w:sz w:val="28"/>
        </w:rPr>
        <w:t xml:space="preserve">
      Құжаттардың жете рәсімделуі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Start w:name="z65" w:id="53"/>
    <w:p>
      <w:pPr>
        <w:spacing w:after="0"/>
        <w:ind w:left="0"/>
        <w:jc w:val="both"/>
      </w:pPr>
      <w:r>
        <w:rPr>
          <w:rFonts w:ascii="Times New Roman"/>
          <w:b w:val="false"/>
          <w:i w:val="false"/>
          <w:color w:val="000000"/>
          <w:sz w:val="28"/>
        </w:rPr>
        <w:t>
      20. Жете ресімдеу мерзімі отыз жұмыс күннен аспайды.</w:t>
      </w:r>
    </w:p>
    <w:bookmarkEnd w:id="53"/>
    <w:bookmarkStart w:name="z66" w:id="54"/>
    <w:p>
      <w:pPr>
        <w:spacing w:after="0"/>
        <w:ind w:left="0"/>
        <w:jc w:val="both"/>
      </w:pPr>
      <w:r>
        <w:rPr>
          <w:rFonts w:ascii="Times New Roman"/>
          <w:b w:val="false"/>
          <w:i w:val="false"/>
          <w:color w:val="000000"/>
          <w:sz w:val="28"/>
        </w:rPr>
        <w:t>
      21. Егер отыз жұмыс күні ішінде талап етілген құжаттар ұсынылмаса, Қордың филиалы әлеуметтік төлем тағайындаудан бас тарту туралы шешім шығарады.</w:t>
      </w:r>
    </w:p>
    <w:bookmarkEnd w:id="54"/>
    <w:bookmarkStart w:name="z67" w:id="55"/>
    <w:p>
      <w:pPr>
        <w:spacing w:after="0"/>
        <w:ind w:left="0"/>
        <w:jc w:val="both"/>
      </w:pPr>
      <w:r>
        <w:rPr>
          <w:rFonts w:ascii="Times New Roman"/>
          <w:b w:val="false"/>
          <w:i w:val="false"/>
          <w:color w:val="000000"/>
          <w:sz w:val="28"/>
        </w:rPr>
        <w:t>
      22. Мемлекеттік корпорацияның бөлімшесі өтініш берушіні әлеуметтік төлемді тағайындау немесе тағайындаудан бас тарту туралы Қордың филиалы қабылдаған шешім туралы:</w:t>
      </w:r>
    </w:p>
    <w:bookmarkEnd w:id="55"/>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әлеуметтік төлем тағайындау (тағайындаудан бас тарту) туралы хабарламаны табыстау;</w:t>
      </w:r>
    </w:p>
    <w:p>
      <w:pPr>
        <w:spacing w:after="0"/>
        <w:ind w:left="0"/>
        <w:jc w:val="both"/>
      </w:pPr>
      <w:r>
        <w:rPr>
          <w:rFonts w:ascii="Times New Roman"/>
          <w:b w:val="false"/>
          <w:i w:val="false"/>
          <w:color w:val="000000"/>
          <w:sz w:val="28"/>
        </w:rPr>
        <w:t>
      өтініш берушінің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Әлеуметтік төлем тағайындау немесе тағайындаудан бас тарту туралы sms-хабарлар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sms-хабарлар журналында тіркеледі.</w:t>
      </w:r>
    </w:p>
    <w:bookmarkStart w:name="z68" w:id="56"/>
    <w:p>
      <w:pPr>
        <w:spacing w:after="0"/>
        <w:ind w:left="0"/>
        <w:jc w:val="both"/>
      </w:pPr>
      <w:r>
        <w:rPr>
          <w:rFonts w:ascii="Times New Roman"/>
          <w:b w:val="false"/>
          <w:i w:val="false"/>
          <w:color w:val="000000"/>
          <w:sz w:val="28"/>
        </w:rPr>
        <w:t>
      23. Әлеуметтік төлемдерді тағайындаудан бас тарту туралы шешім қабылданған жағдайда, Қордың филиалы шешімде бас тарту себебін көрсетеді.</w:t>
      </w:r>
    </w:p>
    <w:bookmarkEnd w:id="56"/>
    <w:bookmarkStart w:name="z69" w:id="57"/>
    <w:p>
      <w:pPr>
        <w:spacing w:after="0"/>
        <w:ind w:left="0"/>
        <w:jc w:val="both"/>
      </w:pPr>
      <w:r>
        <w:rPr>
          <w:rFonts w:ascii="Times New Roman"/>
          <w:b w:val="false"/>
          <w:i w:val="false"/>
          <w:color w:val="000000"/>
          <w:sz w:val="28"/>
        </w:rPr>
        <w:t xml:space="preserve">
      24. Жүктiлiкке және босануға, жаңа туған баланы (балаларды) асырап алуға байланысты табысынан айырылған жағдайға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анықтама (анықтамалар), еңбек ету қабiлетінен айырылу жағдайына тағайындалған әлеуметтік төлемнің сомасы туралы не оны тағайындаудан бас тарту туралы осы Қағидаларға 16-қосымшаға сәйкес нысан бойынша анықтама (анықтамалар) Мемлекеттік корпорацияның бөлімшесіне алушының өзі жүгінген не алушыдан нотариалдық куәландырылған сенімхат бойынша үшiншi адам жүгінген кезде беріледі.</w:t>
      </w:r>
    </w:p>
    <w:bookmarkEnd w:id="57"/>
    <w:bookmarkStart w:name="z70" w:id="58"/>
    <w:p>
      <w:pPr>
        <w:spacing w:after="0"/>
        <w:ind w:left="0"/>
        <w:jc w:val="both"/>
      </w:pPr>
      <w:r>
        <w:rPr>
          <w:rFonts w:ascii="Times New Roman"/>
          <w:b w:val="false"/>
          <w:i w:val="false"/>
          <w:color w:val="000000"/>
          <w:sz w:val="28"/>
        </w:rPr>
        <w:t>
      25.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жалпы еңбек ету қабілетінен айырылу дәрежесі, жалпы еңбек ету дәрежесін белгілеу мерзімі немесе асырауындағы адамдардың саны өзгерген жағдайларда, Мемлекеттік корпорацияның бөлімшесі жаңадан ұсынылған мәлiметтермен толықтырылған ІЭМ-ді және бекіту үшін шешімнің жобасын дайындайды және Қордың филиалына жібереді.</w:t>
      </w:r>
    </w:p>
    <w:bookmarkEnd w:id="58"/>
    <w:p>
      <w:pPr>
        <w:spacing w:after="0"/>
        <w:ind w:left="0"/>
        <w:jc w:val="both"/>
      </w:pPr>
      <w:r>
        <w:rPr>
          <w:rFonts w:ascii="Times New Roman"/>
          <w:b w:val="false"/>
          <w:i w:val="false"/>
          <w:color w:val="000000"/>
          <w:sz w:val="28"/>
        </w:rPr>
        <w:t>
      Ақпараттық жүйелерде әлеуметтік төлем алушының тегі, аты, әкесінің аты, туған күні өзгерген кезде ОДҚ-да өзгерістер автоматты режимде жүргізіледі.</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айырылған жағдайда төленетін әлеуметтік төлемді алушы қайтыс болған (сот хабар-ошарсыз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жағдайда, әлеуметтік төлем Заңның </w:t>
      </w:r>
      <w:r>
        <w:rPr>
          <w:rFonts w:ascii="Times New Roman"/>
          <w:b w:val="false"/>
          <w:i w:val="false"/>
          <w:color w:val="000000"/>
          <w:sz w:val="28"/>
        </w:rPr>
        <w:t>23-2-бабына</w:t>
      </w:r>
      <w:r>
        <w:rPr>
          <w:rFonts w:ascii="Times New Roman"/>
          <w:b w:val="false"/>
          <w:i w:val="false"/>
          <w:color w:val="000000"/>
          <w:sz w:val="28"/>
        </w:rPr>
        <w:t xml:space="preserve"> сәйкес балаға мемлекеттің толық қамсыздандыруы белгіленген жағдайларды қоспағанда, бір жасқа толғанға дейін оның күтімін жүзеге асыратын адамға әлеуметтік төлем жүргізіледі және Қордың филиалы бекітеді.</w:t>
      </w:r>
    </w:p>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төленетiн әлеуметтiк төлемді тағайындау үшін бiр жасқа толмаған бала қайтыс болғаннан кейін жүгінген жағдайда әлеуметтiк төлем қайтыс болған айды қоса ала отырып тағайындалады.</w:t>
      </w:r>
    </w:p>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әлеуметтiк төлем тағайындаған жағдайда отбасы ата-анасы ата-ана құқығынан айырылған немесе ата-ана құқығы шектелген балаларды, өлі туған, егер олар басқа ата-ананың отбасында есепте болмаса, өгей балаларды қоспағанда туған, асырап алынған, қамқорлыққа (қорғаншылыққа) алынған балалар отбасы құрамы ескеріледі.</w:t>
      </w:r>
    </w:p>
    <w:bookmarkStart w:name="z71" w:id="59"/>
    <w:p>
      <w:pPr>
        <w:spacing w:after="0"/>
        <w:ind w:left="0"/>
        <w:jc w:val="left"/>
      </w:pPr>
      <w:r>
        <w:rPr>
          <w:rFonts w:ascii="Times New Roman"/>
          <w:b/>
          <w:i w:val="false"/>
          <w:color w:val="000000"/>
        </w:rPr>
        <w:t xml:space="preserve"> 4-тарау. Әлеуметтік төлемдерді портал арқылы тағайындау тәртібі</w:t>
      </w:r>
    </w:p>
    <w:bookmarkEnd w:id="59"/>
    <w:bookmarkStart w:name="z72" w:id="60"/>
    <w:p>
      <w:pPr>
        <w:spacing w:after="0"/>
        <w:ind w:left="0"/>
        <w:jc w:val="both"/>
      </w:pPr>
      <w:r>
        <w:rPr>
          <w:rFonts w:ascii="Times New Roman"/>
          <w:b w:val="false"/>
          <w:i w:val="false"/>
          <w:color w:val="000000"/>
          <w:sz w:val="28"/>
        </w:rPr>
        <w:t xml:space="preserve">
      26. Әлеуметтік төлемді тағайындау үшін өтініш беруші портал арқылы жүгінген кезде ұсынылған мәліметтерді растау үшін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 өзі жүзеге асырады.</w:t>
      </w:r>
    </w:p>
    <w:bookmarkEnd w:id="60"/>
    <w:bookmarkStart w:name="z73" w:id="61"/>
    <w:p>
      <w:pPr>
        <w:spacing w:after="0"/>
        <w:ind w:left="0"/>
        <w:jc w:val="both"/>
      </w:pPr>
      <w:r>
        <w:rPr>
          <w:rFonts w:ascii="Times New Roman"/>
          <w:b w:val="false"/>
          <w:i w:val="false"/>
          <w:color w:val="000000"/>
          <w:sz w:val="28"/>
        </w:rPr>
        <w:t>
      27. Сұрау салуды портал арқылы жүзеге асырған өтініш беруші электрондық өтінішті және мемлекеттік органдардың және (немесе) ұйымдардың ақпараттық жүйелерінен келіп түскен мәліметтерді өзінің ЭЦҚ-сымен кәуландырады және оны уәкілетті органның автоматтандырылған ақпараттық жүйесіне жібереді.</w:t>
      </w:r>
    </w:p>
    <w:bookmarkEnd w:id="61"/>
    <w:bookmarkStart w:name="z74" w:id="62"/>
    <w:p>
      <w:pPr>
        <w:spacing w:after="0"/>
        <w:ind w:left="0"/>
        <w:jc w:val="both"/>
      </w:pPr>
      <w:r>
        <w:rPr>
          <w:rFonts w:ascii="Times New Roman"/>
          <w:b w:val="false"/>
          <w:i w:val="false"/>
          <w:color w:val="000000"/>
          <w:sz w:val="28"/>
        </w:rPr>
        <w:t>
      28. Әлеуметтік төлем тағайындау үшін ұсынылған мәліметтермен қоса портал арқылы келіп түскен электрондық өтініш мынадай параметрлер бойынша тексеруден өтеді:</w:t>
      </w:r>
    </w:p>
    <w:bookmarkEnd w:id="62"/>
    <w:bookmarkStart w:name="z75" w:id="63"/>
    <w:p>
      <w:pPr>
        <w:spacing w:after="0"/>
        <w:ind w:left="0"/>
        <w:jc w:val="both"/>
      </w:pPr>
      <w:r>
        <w:rPr>
          <w:rFonts w:ascii="Times New Roman"/>
          <w:b w:val="false"/>
          <w:i w:val="false"/>
          <w:color w:val="000000"/>
          <w:sz w:val="28"/>
        </w:rPr>
        <w:t>
      1) ұсынылған мәліметтердің толықтығы;</w:t>
      </w:r>
    </w:p>
    <w:bookmarkEnd w:id="63"/>
    <w:bookmarkStart w:name="z76" w:id="64"/>
    <w:p>
      <w:pPr>
        <w:spacing w:after="0"/>
        <w:ind w:left="0"/>
        <w:jc w:val="both"/>
      </w:pPr>
      <w:r>
        <w:rPr>
          <w:rFonts w:ascii="Times New Roman"/>
          <w:b w:val="false"/>
          <w:i w:val="false"/>
          <w:color w:val="000000"/>
          <w:sz w:val="28"/>
        </w:rPr>
        <w:t>
      2) тағайындау, төлеу, сондай-ақ әлеуметтік төлем тағайындауға өтініш беру фактілерінің болмауы;</w:t>
      </w:r>
    </w:p>
    <w:bookmarkEnd w:id="64"/>
    <w:bookmarkStart w:name="z77" w:id="65"/>
    <w:p>
      <w:pPr>
        <w:spacing w:after="0"/>
        <w:ind w:left="0"/>
        <w:jc w:val="both"/>
      </w:pPr>
      <w:r>
        <w:rPr>
          <w:rFonts w:ascii="Times New Roman"/>
          <w:b w:val="false"/>
          <w:i w:val="false"/>
          <w:color w:val="000000"/>
          <w:sz w:val="28"/>
        </w:rPr>
        <w:t xml:space="preserve">
      3) өтініш берушінің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жетуі.</w:t>
      </w:r>
    </w:p>
    <w:bookmarkEnd w:id="65"/>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портал арқылы жіберілген электрондық өтінішті қабылдаған кезде, өтініш берушіге электрондық өтініштің қабылданғаны туралы Мемлекеттік корпорация бөлімшесі маманының ЭЦҚ-сымен куәландырылған хабарлама жіберіледі.</w:t>
      </w:r>
    </w:p>
    <w:p>
      <w:pPr>
        <w:spacing w:after="0"/>
        <w:ind w:left="0"/>
        <w:jc w:val="both"/>
      </w:pPr>
      <w:r>
        <w:rPr>
          <w:rFonts w:ascii="Times New Roman"/>
          <w:b w:val="false"/>
          <w:i w:val="false"/>
          <w:color w:val="000000"/>
          <w:sz w:val="28"/>
        </w:rPr>
        <w:t>
      ІЭМ-де портал арқылы қабылданған өтініштер бойынша тағайындау (тағайындаудан бас тарту) туралы шешім қабылдау үшін жетіспейтін құжат болмаған жағдайда, Қордың филиалы әлеуметтік төлем тағайындаудан бас тарту туралы шешім шығарады.</w:t>
      </w:r>
    </w:p>
    <w:bookmarkStart w:name="z78" w:id="66"/>
    <w:p>
      <w:pPr>
        <w:spacing w:after="0"/>
        <w:ind w:left="0"/>
        <w:jc w:val="both"/>
      </w:pPr>
      <w:r>
        <w:rPr>
          <w:rFonts w:ascii="Times New Roman"/>
          <w:b w:val="false"/>
          <w:i w:val="false"/>
          <w:color w:val="000000"/>
          <w:sz w:val="28"/>
        </w:rPr>
        <w:t xml:space="preserve">
      29. Егер әлеуметтік төлем тағайындау (тағайындаудан бас тарту) туралы шешім қабылдау үшін портал арқылы келіп түскен электрондық өтінімдер бойынша ұсынылған құжаттардың дұрыстығын тексеру мақсатында қосымша құжаттарды ІЭМ-ге қосып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электрондық хабарлама келіп түскен күннен бастап бес жұмыс күні ішінде оны көрсетілетін қызметті алушыға портал арқылы жібереді.</w:t>
      </w:r>
    </w:p>
    <w:bookmarkEnd w:id="66"/>
    <w:p>
      <w:pPr>
        <w:spacing w:after="0"/>
        <w:ind w:left="0"/>
        <w:jc w:val="both"/>
      </w:pPr>
      <w:r>
        <w:rPr>
          <w:rFonts w:ascii="Times New Roman"/>
          <w:b w:val="false"/>
          <w:i w:val="false"/>
          <w:color w:val="000000"/>
          <w:sz w:val="28"/>
        </w:rPr>
        <w:t>
      Жете ресімдеу мерзімі отыз жұмыс күнінен аспайды. Егер талап етілген құжаттарды өтініш беруші жиырма бес жұмыс күні ішінде ұсынылмаса, Мемлекеттік корпорацияның бөлімшесі әлеуметтік төлем тағайындаудан бас тарту туралы шешім жобасын қалыптастырады және бекіту үшін Қордың филиалына жібереді.</w:t>
      </w:r>
    </w:p>
    <w:bookmarkStart w:name="z79" w:id="67"/>
    <w:p>
      <w:pPr>
        <w:spacing w:after="0"/>
        <w:ind w:left="0"/>
        <w:jc w:val="both"/>
      </w:pPr>
      <w:r>
        <w:rPr>
          <w:rFonts w:ascii="Times New Roman"/>
          <w:b w:val="false"/>
          <w:i w:val="false"/>
          <w:color w:val="000000"/>
          <w:sz w:val="28"/>
        </w:rPr>
        <w:t>
      30. Көрсетілетін қызметті алушының порталдағы "жеке кабинетіне" осы Қағидаларға 23-қосымшаға сәйкес әлеуметтік төлем тағайындау (себебін көрсете отырып тағайындаудан бас тарту) туралы электрондық хабарлама жіберіледі.</w:t>
      </w:r>
    </w:p>
    <w:bookmarkEnd w:id="67"/>
    <w:p>
      <w:pPr>
        <w:spacing w:after="0"/>
        <w:ind w:left="0"/>
        <w:jc w:val="both"/>
      </w:pPr>
      <w:r>
        <w:rPr>
          <w:rFonts w:ascii="Times New Roman"/>
          <w:b w:val="false"/>
          <w:i w:val="false"/>
          <w:color w:val="000000"/>
          <w:sz w:val="28"/>
        </w:rPr>
        <w:t>
      Хабарлама Қор филиалы басшысының ЭЦҚ-сымен куәландырылады.</w:t>
      </w:r>
    </w:p>
    <w:bookmarkStart w:name="z80" w:id="68"/>
    <w:p>
      <w:pPr>
        <w:spacing w:after="0"/>
        <w:ind w:left="0"/>
        <w:jc w:val="left"/>
      </w:pPr>
      <w:r>
        <w:rPr>
          <w:rFonts w:ascii="Times New Roman"/>
          <w:b/>
          <w:i w:val="false"/>
          <w:color w:val="000000"/>
        </w:rPr>
        <w:t xml:space="preserve"> 5-тарау. Әлеуметтік төлемдердің мөлшерін есептеу (айқындау) тәртібі</w:t>
      </w:r>
    </w:p>
    <w:bookmarkEnd w:id="68"/>
    <w:bookmarkStart w:name="z81" w:id="69"/>
    <w:p>
      <w:pPr>
        <w:spacing w:after="0"/>
        <w:ind w:left="0"/>
        <w:jc w:val="both"/>
      </w:pPr>
      <w:r>
        <w:rPr>
          <w:rFonts w:ascii="Times New Roman"/>
          <w:b w:val="false"/>
          <w:i w:val="false"/>
          <w:color w:val="000000"/>
          <w:sz w:val="28"/>
        </w:rPr>
        <w:t>
      31. Әлеуметтік төлемнің мөлшерін есептеу міндетті әлеуметтік сақтандыру жүйесіне қатысушының әлеуметтік төлемге құқығы туындаған күнге дейінгі орташа айлық табысы және тиісті коэффициенттер негізге алына отырып жүргізіледі.</w:t>
      </w:r>
    </w:p>
    <w:bookmarkEnd w:id="69"/>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bookmarkStart w:name="z82" w:id="70"/>
    <w:p>
      <w:pPr>
        <w:spacing w:after="0"/>
        <w:ind w:left="0"/>
        <w:jc w:val="both"/>
      </w:pPr>
      <w:r>
        <w:rPr>
          <w:rFonts w:ascii="Times New Roman"/>
          <w:b w:val="false"/>
          <w:i w:val="false"/>
          <w:color w:val="000000"/>
          <w:sz w:val="28"/>
        </w:rPr>
        <w:t>
      32.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мынадай формула бойынша айқындалады:</w:t>
      </w:r>
    </w:p>
    <w:bookmarkEnd w:id="70"/>
    <w:p>
      <w:pPr>
        <w:spacing w:after="0"/>
        <w:ind w:left="0"/>
        <w:jc w:val="both"/>
      </w:pPr>
      <w:r>
        <w:rPr>
          <w:rFonts w:ascii="Times New Roman"/>
          <w:b w:val="false"/>
          <w:i w:val="false"/>
          <w:color w:val="000000"/>
          <w:sz w:val="28"/>
        </w:rPr>
        <w:t>
      ОАТ = (АТ1 + АТ2 + АТ3...... + АТ24) / 24, мұндағы:</w:t>
      </w:r>
    </w:p>
    <w:p>
      <w:pPr>
        <w:spacing w:after="0"/>
        <w:ind w:left="0"/>
        <w:jc w:val="both"/>
      </w:pPr>
      <w:r>
        <w:rPr>
          <w:rFonts w:ascii="Times New Roman"/>
          <w:b w:val="false"/>
          <w:i w:val="false"/>
          <w:color w:val="000000"/>
          <w:sz w:val="28"/>
        </w:rPr>
        <w:t>
      ОАТ – өзі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23-бабының</w:t>
      </w:r>
      <w:r>
        <w:rPr>
          <w:rFonts w:ascii="Times New Roman"/>
          <w:b w:val="false"/>
          <w:i w:val="false"/>
          <w:color w:val="000000"/>
          <w:sz w:val="28"/>
        </w:rPr>
        <w:t xml:space="preserve"> 1-тармағының екінші бөлігіне сәйкес жұмысынан айырылған жағдайға төленетін әлеуметтік төлем мөлшерін есептеу кезінде Кодекстің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тұлғалардың табыстары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33.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мынадай формула бойынша айқындалады:</w:t>
      </w:r>
    </w:p>
    <w:bookmarkEnd w:id="71"/>
    <w:p>
      <w:pPr>
        <w:spacing w:after="0"/>
        <w:ind w:left="0"/>
        <w:jc w:val="both"/>
      </w:pPr>
      <w:r>
        <w:rPr>
          <w:rFonts w:ascii="Times New Roman"/>
          <w:b w:val="false"/>
          <w:i w:val="false"/>
          <w:color w:val="000000"/>
          <w:sz w:val="28"/>
        </w:rPr>
        <w:t>
      ОАТәтжб = (АТ1 + АТ2 +АТ3...... + АТ24) / 12, мұндағы:</w:t>
      </w:r>
    </w:p>
    <w:p>
      <w:pPr>
        <w:spacing w:after="0"/>
        <w:ind w:left="0"/>
        <w:jc w:val="both"/>
      </w:pPr>
      <w:r>
        <w:rPr>
          <w:rFonts w:ascii="Times New Roman"/>
          <w:b w:val="false"/>
          <w:i w:val="false"/>
          <w:color w:val="000000"/>
          <w:sz w:val="28"/>
        </w:rPr>
        <w:t>
      ОАТәтжб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bookmarkStart w:name="z84" w:id="72"/>
    <w:p>
      <w:pPr>
        <w:spacing w:after="0"/>
        <w:ind w:left="0"/>
        <w:jc w:val="both"/>
      </w:pPr>
      <w:r>
        <w:rPr>
          <w:rFonts w:ascii="Times New Roman"/>
          <w:b w:val="false"/>
          <w:i w:val="false"/>
          <w:color w:val="000000"/>
          <w:sz w:val="28"/>
        </w:rPr>
        <w:t xml:space="preserve">
      34.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тұлғалардан басқа, ай сайынғы табыс төлеушіден көрсетілген айда келіп түскен әлеуметтік аударымдар сомасын әлеуметтік аударымдар мөлшерлемесіне бөлу және алынған нәтижені жүзге көбейту жолымен мынадай формула бойынша есептеледі:</w:t>
      </w:r>
    </w:p>
    <w:bookmarkEnd w:id="72"/>
    <w:p>
      <w:pPr>
        <w:spacing w:after="0"/>
        <w:ind w:left="0"/>
        <w:jc w:val="both"/>
      </w:pPr>
      <w:r>
        <w:rPr>
          <w:rFonts w:ascii="Times New Roman"/>
          <w:b w:val="false"/>
          <w:i w:val="false"/>
          <w:color w:val="000000"/>
          <w:sz w:val="28"/>
        </w:rPr>
        <w:t>
      АТ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37" w:id="73"/>
    <w:p>
      <w:pPr>
        <w:spacing w:after="0"/>
        <w:ind w:left="0"/>
        <w:jc w:val="both"/>
      </w:pPr>
      <w:r>
        <w:rPr>
          <w:rFonts w:ascii="Times New Roman"/>
          <w:b w:val="false"/>
          <w:i w:val="false"/>
          <w:color w:val="000000"/>
          <w:sz w:val="28"/>
        </w:rPr>
        <w:t xml:space="preserve">
      34-1. Кодекстің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 үшін әлеуметтік аударымдар жүргізілген әрбір ай сайынғы табыс тиісті қаржы жылына арналған республикалық бюджет туралы заңда белгіленген бір ең төменгі жалақы деңгейінде қабылданады:</w:t>
      </w:r>
    </w:p>
    <w:bookmarkEnd w:id="73"/>
    <w:p>
      <w:pPr>
        <w:spacing w:after="0"/>
        <w:ind w:left="0"/>
        <w:jc w:val="both"/>
      </w:pPr>
      <w:r>
        <w:rPr>
          <w:rFonts w:ascii="Times New Roman"/>
          <w:b w:val="false"/>
          <w:i w:val="false"/>
          <w:color w:val="000000"/>
          <w:sz w:val="28"/>
        </w:rPr>
        <w:t>
      ЕД = 1 ЕТЖ</w:t>
      </w:r>
    </w:p>
    <w:p>
      <w:pPr>
        <w:spacing w:after="0"/>
        <w:ind w:left="0"/>
        <w:jc w:val="both"/>
      </w:pPr>
      <w:r>
        <w:rPr>
          <w:rFonts w:ascii="Times New Roman"/>
          <w:b w:val="false"/>
          <w:i w:val="false"/>
          <w:color w:val="000000"/>
          <w:sz w:val="28"/>
        </w:rPr>
        <w:t>
      ЕТЖ – тиісті қаржы жылына республикалық бюджет туралы заңда белгіленген жалақының ең төменгі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34-1-тармақпен толықтырылды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35. Еңбек ету қабілетінен айырылған жағдайда төленетін ай сайынғы әлеуметтік төлем мөлшері әлеуметтік төлемге құқық басталған күнге республикалық бюджет туралы заңда белгіленген жалақының ең төменгі мөлшерінің елу бес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74"/>
    <w:p>
      <w:pPr>
        <w:spacing w:after="0"/>
        <w:ind w:left="0"/>
        <w:jc w:val="both"/>
      </w:pPr>
      <w:r>
        <w:rPr>
          <w:rFonts w:ascii="Times New Roman"/>
          <w:b w:val="false"/>
          <w:i w:val="false"/>
          <w:color w:val="000000"/>
          <w:sz w:val="28"/>
        </w:rPr>
        <w:t>
      ӘТеа = (ОАТ - 55% ЕТЖ) х ТАК х ҚӨК х ЕАК, мұндағы:</w:t>
      </w:r>
    </w:p>
    <w:p>
      <w:pPr>
        <w:spacing w:after="0"/>
        <w:ind w:left="0"/>
        <w:jc w:val="both"/>
      </w:pPr>
      <w:r>
        <w:rPr>
          <w:rFonts w:ascii="Times New Roman"/>
          <w:b w:val="false"/>
          <w:i w:val="false"/>
          <w:color w:val="000000"/>
          <w:sz w:val="28"/>
        </w:rPr>
        <w:t>
      ӘТеа – еңбек ету қабілетінен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 алуға құқық басталған күнге республикалық бюджет туралы заңда белгіленетін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ЕАК – еңбек ету қабілетінен айырылу коэффициенті.</w:t>
      </w:r>
    </w:p>
    <w:p>
      <w:pPr>
        <w:spacing w:after="0"/>
        <w:ind w:left="0"/>
        <w:jc w:val="both"/>
      </w:pPr>
      <w:r>
        <w:rPr>
          <w:rFonts w:ascii="Times New Roman"/>
          <w:b w:val="false"/>
          <w:i w:val="false"/>
          <w:color w:val="000000"/>
          <w:sz w:val="28"/>
        </w:rPr>
        <w:t>
      Бұл ретте табысты алмастыру, еңбек ету қабілетінен айырылу және қатысу өтілінің коэффициенттері Заңның 21-бабына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36. Асыраушысынан айырылған жағдайда төленетін ай сайынғы әлеуметтік төлем мөлшері әлеуметтік төлем алуға құқық басталған күнге республикалық бюджет туралы заңда белгіленген жалақының ең төмен мөлшерінің елу бес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75"/>
    <w:p>
      <w:pPr>
        <w:spacing w:after="0"/>
        <w:ind w:left="0"/>
        <w:jc w:val="both"/>
      </w:pPr>
      <w:r>
        <w:rPr>
          <w:rFonts w:ascii="Times New Roman"/>
          <w:b w:val="false"/>
          <w:i w:val="false"/>
          <w:color w:val="000000"/>
          <w:sz w:val="28"/>
        </w:rPr>
        <w:t>
      ӘТаа = (ОАТ – 55% ЕТЖ) х ТАК х ҚӨК х АСК, мұндағы:</w:t>
      </w:r>
    </w:p>
    <w:p>
      <w:pPr>
        <w:spacing w:after="0"/>
        <w:ind w:left="0"/>
        <w:jc w:val="both"/>
      </w:pPr>
      <w:r>
        <w:rPr>
          <w:rFonts w:ascii="Times New Roman"/>
          <w:b w:val="false"/>
          <w:i w:val="false"/>
          <w:color w:val="000000"/>
          <w:sz w:val="28"/>
        </w:rPr>
        <w:t>
      ӘТаа – асыраушысынан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төлемге құқық басталған күнге республикалық бюджет туралы заңда белгіленген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АСК – асырауындағылар санының коэффициенті.</w:t>
      </w:r>
    </w:p>
    <w:p>
      <w:pPr>
        <w:spacing w:after="0"/>
        <w:ind w:left="0"/>
        <w:jc w:val="both"/>
      </w:pPr>
      <w:r>
        <w:rPr>
          <w:rFonts w:ascii="Times New Roman"/>
          <w:b w:val="false"/>
          <w:i w:val="false"/>
          <w:color w:val="000000"/>
          <w:sz w:val="28"/>
        </w:rPr>
        <w:t>
      Бұл ретте табысты алмастыру, асырауындағылардың саны мен қатысу өтілінің коэффициенті Заңның 21 және 22-баптарына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37. Жұмысынан айырылған жағдайда төленетін ай сайынғы әлеуметтік төлем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76"/>
    <w:p>
      <w:pPr>
        <w:spacing w:after="0"/>
        <w:ind w:left="0"/>
        <w:jc w:val="both"/>
      </w:pPr>
      <w:r>
        <w:rPr>
          <w:rFonts w:ascii="Times New Roman"/>
          <w:b w:val="false"/>
          <w:i w:val="false"/>
          <w:color w:val="000000"/>
          <w:sz w:val="28"/>
        </w:rPr>
        <w:t>
      ӘТ жа = ОАТ х ТАК х ҚӨК, мұндағы:</w:t>
      </w:r>
    </w:p>
    <w:p>
      <w:pPr>
        <w:spacing w:after="0"/>
        <w:ind w:left="0"/>
        <w:jc w:val="both"/>
      </w:pPr>
      <w:r>
        <w:rPr>
          <w:rFonts w:ascii="Times New Roman"/>
          <w:b w:val="false"/>
          <w:i w:val="false"/>
          <w:color w:val="000000"/>
          <w:sz w:val="28"/>
        </w:rPr>
        <w:t>
      ӘТ жа – жұмысынан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xml:space="preserve">
      Бұл ретте табысты алмастыру және қатысу өтілінің коэффициенттері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белгіленеді.</w:t>
      </w:r>
    </w:p>
    <w:bookmarkStart w:name="z88" w:id="77"/>
    <w:p>
      <w:pPr>
        <w:spacing w:after="0"/>
        <w:ind w:left="0"/>
        <w:jc w:val="both"/>
      </w:pPr>
      <w:r>
        <w:rPr>
          <w:rFonts w:ascii="Times New Roman"/>
          <w:b w:val="false"/>
          <w:i w:val="false"/>
          <w:color w:val="000000"/>
          <w:sz w:val="28"/>
        </w:rPr>
        <w:t>
      38. Жүктілікке және босануға, жаңа туған баланы (балаларды) асырап алуға байланысты табысынан айырылған жағдайларда төленетін біржолғы әлеуметтік төлемнің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77"/>
    <w:p>
      <w:pPr>
        <w:spacing w:after="0"/>
        <w:ind w:left="0"/>
        <w:jc w:val="both"/>
      </w:pPr>
      <w:r>
        <w:rPr>
          <w:rFonts w:ascii="Times New Roman"/>
          <w:b w:val="false"/>
          <w:i w:val="false"/>
          <w:color w:val="000000"/>
          <w:sz w:val="28"/>
        </w:rPr>
        <w:t>
      ӘТ жб = ОАТ әтжб х ЕСК, мұндағы:</w:t>
      </w:r>
    </w:p>
    <w:p>
      <w:pPr>
        <w:spacing w:after="0"/>
        <w:ind w:left="0"/>
        <w:jc w:val="both"/>
      </w:pP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айырылған жағдайларда төленетін әлеуметтік төлем;</w:t>
      </w:r>
    </w:p>
    <w:p>
      <w:pPr>
        <w:spacing w:after="0"/>
        <w:ind w:left="0"/>
        <w:jc w:val="both"/>
      </w:pPr>
      <w:r>
        <w:rPr>
          <w:rFonts w:ascii="Times New Roman"/>
          <w:b w:val="false"/>
          <w:i w:val="false"/>
          <w:color w:val="000000"/>
          <w:sz w:val="28"/>
        </w:rPr>
        <w:t>
      ОАТ әтжб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ЕСК – еңбекке жарамсыздық күндері санының коэффициенті.</w:t>
      </w:r>
    </w:p>
    <w:bookmarkStart w:name="z241" w:id="78"/>
    <w:p>
      <w:pPr>
        <w:spacing w:after="0"/>
        <w:ind w:left="0"/>
        <w:jc w:val="both"/>
      </w:pPr>
      <w:r>
        <w:rPr>
          <w:rFonts w:ascii="Times New Roman"/>
          <w:b w:val="false"/>
          <w:i w:val="false"/>
          <w:color w:val="000000"/>
          <w:sz w:val="28"/>
        </w:rPr>
        <w:t>
      Еңбекке жарамсыздық күндері санының коэффициенті жүктілік және босану, жаңа туған баланы (балаларды) асырап алу бойынша еңбекке уақытша жарамсыздық парағы берілген күндер санын күнтізбелік отыз күнге бөлу арқылы айқындалады.</w:t>
      </w:r>
    </w:p>
    <w:bookmarkEnd w:id="78"/>
    <w:bookmarkStart w:name="z242" w:id="79"/>
    <w:p>
      <w:pPr>
        <w:spacing w:after="0"/>
        <w:ind w:left="0"/>
        <w:jc w:val="both"/>
      </w:pPr>
      <w:r>
        <w:rPr>
          <w:rFonts w:ascii="Times New Roman"/>
          <w:b w:val="false"/>
          <w:i w:val="false"/>
          <w:color w:val="000000"/>
          <w:sz w:val="28"/>
        </w:rPr>
        <w:t>
      Бұл ретте, еңбекке жарамсыздық күндері санының коэффициентінің мәні дөңгелектеудің арифметикалық әдісін қолдану жолымен үтірден кейін бір белгіге дейін дөңгелектенеді (үтірден кейінгі 5-ке дейінгі екінші белгі 0-ге дейін, 5-тен және одан жоғары болса 1-ге дейін дөңгелектенеді).</w:t>
      </w:r>
    </w:p>
    <w:bookmarkEnd w:id="79"/>
    <w:bookmarkStart w:name="z89" w:id="80"/>
    <w:p>
      <w:pPr>
        <w:spacing w:after="0"/>
        <w:ind w:left="0"/>
        <w:jc w:val="both"/>
      </w:pPr>
      <w:r>
        <w:rPr>
          <w:rFonts w:ascii="Times New Roman"/>
          <w:b w:val="false"/>
          <w:i w:val="false"/>
          <w:color w:val="000000"/>
          <w:sz w:val="28"/>
        </w:rPr>
        <w:t>
      39. Міндетті әлеуметтік сақтандыру жүйесіне қатысушы Байқоңыр қаласының тұрғындары үшін еңбекке жарамсыздық күндері санының коэффициенті Еңбек кодексіне сәйкес жүктілік және босану бойынша демалыс күндерінің санына байланысты айқындалады.</w:t>
      </w:r>
    </w:p>
    <w:bookmarkEnd w:id="80"/>
    <w:bookmarkStart w:name="z90" w:id="81"/>
    <w:p>
      <w:pPr>
        <w:spacing w:after="0"/>
        <w:ind w:left="0"/>
        <w:jc w:val="both"/>
      </w:pPr>
      <w:r>
        <w:rPr>
          <w:rFonts w:ascii="Times New Roman"/>
          <w:b w:val="false"/>
          <w:i w:val="false"/>
          <w:color w:val="000000"/>
          <w:sz w:val="28"/>
        </w:rPr>
        <w:t>
      40. Ауыр босанған немесе екі және одан көп бала туған жағдайда еңбекке жарамсыздық күндері санының коэффициенті ауыр босануына немесе екі және одан көп бала тууына байланысты қосымша ұзартылған жүктілік және босану бойынша еңбекке уақытша жарамсыздық парағы (парақтары) негізінде қайта есептеледі. Бұл ретте жүктілікке және босануға байланысты табысынан айырылған жағдайда төленетін әлеуметтік төлемді қайта есептеу осы Қағидалардың 52-тармағына сәйкес жүзеге асырылады.</w:t>
      </w:r>
    </w:p>
    <w:bookmarkEnd w:id="81"/>
    <w:bookmarkStart w:name="z91" w:id="82"/>
    <w:p>
      <w:pPr>
        <w:spacing w:after="0"/>
        <w:ind w:left="0"/>
        <w:jc w:val="both"/>
      </w:pPr>
      <w:r>
        <w:rPr>
          <w:rFonts w:ascii="Times New Roman"/>
          <w:b w:val="false"/>
          <w:i w:val="false"/>
          <w:color w:val="000000"/>
          <w:sz w:val="28"/>
        </w:rPr>
        <w:t>
      41. Бала бiр жасқа толғанға дейiн оның күтiмiне байланысты табысынан айырылған жағдайда төленетiн ай сайынғы әлеуметтiк төлемнің мөлшері әлеуметтік аударымдарды есептеу объектісі ретінде ескерілген табыстың орташа айлық мөлшерін табысты алмастыру коэффициентіне көбейту арқылы мынадай формула бойынша айқындалады:</w:t>
      </w:r>
    </w:p>
    <w:bookmarkEnd w:id="82"/>
    <w:p>
      <w:pPr>
        <w:spacing w:after="0"/>
        <w:ind w:left="0"/>
        <w:jc w:val="both"/>
      </w:pPr>
      <w:r>
        <w:rPr>
          <w:rFonts w:ascii="Times New Roman"/>
          <w:b w:val="false"/>
          <w:i w:val="false"/>
          <w:color w:val="000000"/>
          <w:sz w:val="28"/>
        </w:rPr>
        <w:t>
      ӘТ бк = ОАТ х ТАК, мұндағы:</w:t>
      </w:r>
    </w:p>
    <w:p>
      <w:pPr>
        <w:spacing w:after="0"/>
        <w:ind w:left="0"/>
        <w:jc w:val="both"/>
      </w:pP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xml:space="preserve">
      Бұл ретте табысты алмастыру коэффициенті Заңның </w:t>
      </w:r>
      <w:r>
        <w:rPr>
          <w:rFonts w:ascii="Times New Roman"/>
          <w:b w:val="false"/>
          <w:i w:val="false"/>
          <w:color w:val="000000"/>
          <w:sz w:val="28"/>
        </w:rPr>
        <w:t>23-2-бабына</w:t>
      </w:r>
      <w:r>
        <w:rPr>
          <w:rFonts w:ascii="Times New Roman"/>
          <w:b w:val="false"/>
          <w:i w:val="false"/>
          <w:color w:val="000000"/>
          <w:sz w:val="28"/>
        </w:rPr>
        <w:t xml:space="preserve"> сәйкес белгіленеді.</w:t>
      </w:r>
    </w:p>
    <w:bookmarkStart w:name="z92" w:id="83"/>
    <w:p>
      <w:pPr>
        <w:spacing w:after="0"/>
        <w:ind w:left="0"/>
        <w:jc w:val="both"/>
      </w:pPr>
      <w:r>
        <w:rPr>
          <w:rFonts w:ascii="Times New Roman"/>
          <w:b w:val="false"/>
          <w:i w:val="false"/>
          <w:color w:val="000000"/>
          <w:sz w:val="28"/>
        </w:rPr>
        <w:t>
      42. Егер еңбек ету қабілетінен айырылу және асыраушысынан айырылу жағдайларына әлеуметтік төлемнің есептелген мөлшері теріс мәнді құрайтын болса, Қордың филиалы әлеуметтік төлем тағайындаудан бас тарту туралы шешім шығарады.</w:t>
      </w:r>
    </w:p>
    <w:bookmarkEnd w:id="83"/>
    <w:p>
      <w:pPr>
        <w:spacing w:after="0"/>
        <w:ind w:left="0"/>
        <w:jc w:val="both"/>
      </w:pPr>
      <w:r>
        <w:rPr>
          <w:rFonts w:ascii="Times New Roman"/>
          <w:b w:val="false"/>
          <w:i w:val="false"/>
          <w:color w:val="000000"/>
          <w:sz w:val="28"/>
        </w:rPr>
        <w:t xml:space="preserve">
      Егер міндетті әлеуметтік сақтандыру жүйесінің қатысушысы үшін бала бiр жасқа толғанға дейiн оның күтiмiне байланысты табысынан айырылған жағдайға әлеуметтік қатер туындаған күнге дейінгі соңғы 24 айға әлеуметтік аударымдар жүргізілмесе, онда оған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"Балалы отбасыларға берілетін мемлекеттік жәрдемақылар туралы" Заң) сәйкес бала бір жасқа толғанға дейін оның күтімі бойынша ай сайынғы мемлекеттік жәрдемақы тағайындалады.</w:t>
      </w:r>
    </w:p>
    <w:bookmarkStart w:name="z93" w:id="84"/>
    <w:p>
      <w:pPr>
        <w:spacing w:after="0"/>
        <w:ind w:left="0"/>
        <w:jc w:val="both"/>
      </w:pPr>
      <w:r>
        <w:rPr>
          <w:rFonts w:ascii="Times New Roman"/>
          <w:b w:val="false"/>
          <w:i w:val="false"/>
          <w:color w:val="000000"/>
          <w:sz w:val="28"/>
        </w:rPr>
        <w:t>
      43.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тиісті қаржы жылына арналған республикалық бюджет туралы заңда белгіленген ең төменгі жалақының жеті еселенген мөлшерінен аспауға тиіс.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44. Міндетті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тиісті қаржы жылына арналған республикалық бюджет туралы заңда белгіленген ең төменгі жалақының жеті еселенген мөлшерінен аспайтын мөлшерде есептеледі, кейін олар жинақталады.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95" w:id="86"/>
    <w:p>
      <w:pPr>
        <w:spacing w:after="0"/>
        <w:ind w:left="0"/>
        <w:jc w:val="left"/>
      </w:pPr>
      <w:r>
        <w:rPr>
          <w:rFonts w:ascii="Times New Roman"/>
          <w:b/>
          <w:i w:val="false"/>
          <w:color w:val="000000"/>
        </w:rPr>
        <w:t xml:space="preserve"> 6-тарау. Әлеуметтік төлемдерді тоқтата тұру, қалпына келтіру, тоқтату және олардың мөлшерін қайта есептеу тәртібі</w:t>
      </w:r>
    </w:p>
    <w:bookmarkEnd w:id="86"/>
    <w:bookmarkStart w:name="z96" w:id="87"/>
    <w:p>
      <w:pPr>
        <w:spacing w:after="0"/>
        <w:ind w:left="0"/>
        <w:jc w:val="both"/>
      </w:pPr>
      <w:r>
        <w:rPr>
          <w:rFonts w:ascii="Times New Roman"/>
          <w:b w:val="false"/>
          <w:i w:val="false"/>
          <w:color w:val="000000"/>
          <w:sz w:val="28"/>
        </w:rPr>
        <w:t xml:space="preserve">
      45. Мемлекеттік корпорацияның бөлімшесі әлеуметтік төлемдерді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Қор филиалының төлемді тоқтата тұру (қалпына келтіру) туралы шешімінің негізінде:</w:t>
      </w:r>
    </w:p>
    <w:bookmarkEnd w:id="87"/>
    <w:bookmarkStart w:name="z97" w:id="88"/>
    <w:p>
      <w:pPr>
        <w:spacing w:after="0"/>
        <w:ind w:left="0"/>
        <w:jc w:val="both"/>
      </w:pPr>
      <w:r>
        <w:rPr>
          <w:rFonts w:ascii="Times New Roman"/>
          <w:b w:val="false"/>
          <w:i w:val="false"/>
          <w:color w:val="000000"/>
          <w:sz w:val="28"/>
        </w:rPr>
        <w:t>
      1) әлеуметтік төлемдерді беру жөніндегі уәкілетті ұйым ұсынатын алушының банк шоты бойынша үш және одан көп ай бойы шығыс операцияларының болмауы туралы;</w:t>
      </w:r>
    </w:p>
    <w:bookmarkEnd w:id="88"/>
    <w:bookmarkStart w:name="z98" w:id="89"/>
    <w:p>
      <w:pPr>
        <w:spacing w:after="0"/>
        <w:ind w:left="0"/>
        <w:jc w:val="both"/>
      </w:pPr>
      <w:r>
        <w:rPr>
          <w:rFonts w:ascii="Times New Roman"/>
          <w:b w:val="false"/>
          <w:i w:val="false"/>
          <w:color w:val="000000"/>
          <w:sz w:val="28"/>
        </w:rPr>
        <w:t>
      2) шетелдіктің немесе азаматтығы жоқ адамның жеке басын куәландыратын оралман куәлігінің, құжаттың қолданылу мерзімінің өткені туралы, оның ішінде ақпараттық жүйелерден;</w:t>
      </w:r>
    </w:p>
    <w:bookmarkEnd w:id="89"/>
    <w:bookmarkStart w:name="z99" w:id="90"/>
    <w:p>
      <w:pPr>
        <w:spacing w:after="0"/>
        <w:ind w:left="0"/>
        <w:jc w:val="both"/>
      </w:pPr>
      <w:r>
        <w:rPr>
          <w:rFonts w:ascii="Times New Roman"/>
          <w:b w:val="false"/>
          <w:i w:val="false"/>
          <w:color w:val="000000"/>
          <w:sz w:val="28"/>
        </w:rPr>
        <w:t>
      3) іздеуде жүрген адамдардың хабар-ошарсыз кету фактісі, оның ішінде ақпараттық жүйелерден анықталғаны туралы;</w:t>
      </w:r>
    </w:p>
    <w:bookmarkEnd w:id="90"/>
    <w:bookmarkStart w:name="z100" w:id="91"/>
    <w:p>
      <w:pPr>
        <w:spacing w:after="0"/>
        <w:ind w:left="0"/>
        <w:jc w:val="both"/>
      </w:pPr>
      <w:r>
        <w:rPr>
          <w:rFonts w:ascii="Times New Roman"/>
          <w:b w:val="false"/>
          <w:i w:val="false"/>
          <w:color w:val="000000"/>
          <w:sz w:val="28"/>
        </w:rPr>
        <w:t>
      4)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 оның ішінде ақпараттық жүйелерден алынған;</w:t>
      </w:r>
    </w:p>
    <w:bookmarkEnd w:id="91"/>
    <w:bookmarkStart w:name="z101" w:id="92"/>
    <w:p>
      <w:pPr>
        <w:spacing w:after="0"/>
        <w:ind w:left="0"/>
        <w:jc w:val="both"/>
      </w:pPr>
      <w:r>
        <w:rPr>
          <w:rFonts w:ascii="Times New Roman"/>
          <w:b w:val="false"/>
          <w:i w:val="false"/>
          <w:color w:val="000000"/>
          <w:sz w:val="28"/>
        </w:rPr>
        <w:t>
      5) әлеуметтік төлемдерді алушының Қазақстан Республикасынан шегінен тыс жерлерге тұрақты тұруға кетуге, тұрғылықты жері бойынша есептен шыққаны туралы фактісінің, оның ішінде ақпараттық жүйелерден анықталғаны туралы;</w:t>
      </w:r>
    </w:p>
    <w:bookmarkEnd w:id="92"/>
    <w:bookmarkStart w:name="z102" w:id="93"/>
    <w:p>
      <w:pPr>
        <w:spacing w:after="0"/>
        <w:ind w:left="0"/>
        <w:jc w:val="both"/>
      </w:pPr>
      <w:r>
        <w:rPr>
          <w:rFonts w:ascii="Times New Roman"/>
          <w:b w:val="false"/>
          <w:i w:val="false"/>
          <w:color w:val="000000"/>
          <w:sz w:val="28"/>
        </w:rPr>
        <w:t>
      6) хабар-ошарсыз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екенін растайтын ақпараттың келіп түсу фактісінің, оның ішінде ақпараттық жүйелерден анықталғаны туралы;</w:t>
      </w:r>
    </w:p>
    <w:bookmarkEnd w:id="93"/>
    <w:bookmarkStart w:name="z103" w:id="94"/>
    <w:p>
      <w:pPr>
        <w:spacing w:after="0"/>
        <w:ind w:left="0"/>
        <w:jc w:val="both"/>
      </w:pPr>
      <w:r>
        <w:rPr>
          <w:rFonts w:ascii="Times New Roman"/>
          <w:b w:val="false"/>
          <w:i w:val="false"/>
          <w:color w:val="000000"/>
          <w:sz w:val="28"/>
        </w:rPr>
        <w:t>
      7) жасы он сегізден асқан асыраушысынан айырылған жағдайда төленетін әлеуметтік төлемді алушының оқу орнынан шығарылғаны туралы немесе оны сырттай оқу нысанына ауыстырғаны туралы, оның ішінде ақпараттық жүйелерден;</w:t>
      </w:r>
    </w:p>
    <w:bookmarkEnd w:id="94"/>
    <w:bookmarkStart w:name="z104" w:id="95"/>
    <w:p>
      <w:pPr>
        <w:spacing w:after="0"/>
        <w:ind w:left="0"/>
        <w:jc w:val="both"/>
      </w:pPr>
      <w:r>
        <w:rPr>
          <w:rFonts w:ascii="Times New Roman"/>
          <w:b w:val="false"/>
          <w:i w:val="false"/>
          <w:color w:val="000000"/>
          <w:sz w:val="28"/>
        </w:rPr>
        <w:t>
      8) қайтыс болғандар немесе қайтыс болды деп жарияланғандар туралы, оның ішінде ақпараттық жүйелерден;</w:t>
      </w:r>
    </w:p>
    <w:bookmarkEnd w:id="95"/>
    <w:bookmarkStart w:name="z105" w:id="96"/>
    <w:p>
      <w:pPr>
        <w:spacing w:after="0"/>
        <w:ind w:left="0"/>
        <w:jc w:val="both"/>
      </w:pPr>
      <w:r>
        <w:rPr>
          <w:rFonts w:ascii="Times New Roman"/>
          <w:b w:val="false"/>
          <w:i w:val="false"/>
          <w:color w:val="000000"/>
          <w:sz w:val="28"/>
        </w:rPr>
        <w:t>
      9) шет елдіктің ықтиярхат алғанға дейін Қазақстан Республикасының азаматтығын жоғалтқаны немесе шыққан фактісі анықталғаны туралы не азаматтығы жоқ адамның жеке куәлігі, оның ішінде ақпараттық жүйелерден;</w:t>
      </w:r>
    </w:p>
    <w:bookmarkEnd w:id="96"/>
    <w:bookmarkStart w:name="z106" w:id="97"/>
    <w:p>
      <w:pPr>
        <w:spacing w:after="0"/>
        <w:ind w:left="0"/>
        <w:jc w:val="both"/>
      </w:pPr>
      <w:r>
        <w:rPr>
          <w:rFonts w:ascii="Times New Roman"/>
          <w:b w:val="false"/>
          <w:i w:val="false"/>
          <w:color w:val="000000"/>
          <w:sz w:val="28"/>
        </w:rPr>
        <w:t>
      10) уәкілетті органдар мен ұйымдардан, сондай-ақ әлеуметтік аударымдарды төлеушілерден өтініш берушінің әлеуметтік төлемдер мөлшерін негізсіз айқындауға әкелетін дәйексіз мәліметтерді ұсынуы туралы себептері анықталғанға дейін, оның ішінде ақпараттық жүйелерден мәліметтер келіп түскен айдан кейінгі айдың бірінші күнінен бастап тоқтата тұрады.</w:t>
      </w:r>
    </w:p>
    <w:bookmarkEnd w:id="97"/>
    <w:p>
      <w:pPr>
        <w:spacing w:after="0"/>
        <w:ind w:left="0"/>
        <w:jc w:val="both"/>
      </w:pPr>
      <w:r>
        <w:rPr>
          <w:rFonts w:ascii="Times New Roman"/>
          <w:b w:val="false"/>
          <w:i w:val="false"/>
          <w:color w:val="000000"/>
          <w:sz w:val="28"/>
        </w:rPr>
        <w:t xml:space="preserve">
      Әлеуметтік төлемді қалпына келтіру үшін негіз болып табылатын мән-жайлар туындаған жағдайда Мемлекеттік корпорация бөлімшесінің жаңадан ұсынылған құжаттармен толықтырылған істің электрондық макетін электрондық шешім жобасымен қоса дайындауы және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оны Қор филиалының бекітуі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тоқтатыла тұрған күннен бастап не қалпына келтіруге құқық басталған сәттен бастап жүргізіледі.</w:t>
      </w:r>
    </w:p>
    <w:bookmarkStart w:name="z107" w:id="98"/>
    <w:p>
      <w:pPr>
        <w:spacing w:after="0"/>
        <w:ind w:left="0"/>
        <w:jc w:val="both"/>
      </w:pPr>
      <w:r>
        <w:rPr>
          <w:rFonts w:ascii="Times New Roman"/>
          <w:b w:val="false"/>
          <w:i w:val="false"/>
          <w:color w:val="000000"/>
          <w:sz w:val="28"/>
        </w:rPr>
        <w:t>
      46. Қазақстан Республикасының аумағынан тыс жерлерге тұрақты тұруға кеткен және кері оралған еңбек ету қабілетінен айырылған және асыраушысынан айырылған адамдарға әлеуметтік төлемдер төлем тоқтаған күннен бастап қайта жалғастырылады, бірақ кеткен елдің уәкілетті органы берген төлемді толық алмағаны туралы анықтама ұсынған жағдайда оны алуға өтініш беруден үш жылдан көп емес уақытқа.</w:t>
      </w:r>
    </w:p>
    <w:bookmarkEnd w:id="98"/>
    <w:p>
      <w:pPr>
        <w:spacing w:after="0"/>
        <w:ind w:left="0"/>
        <w:jc w:val="both"/>
      </w:pPr>
      <w:r>
        <w:rPr>
          <w:rFonts w:ascii="Times New Roman"/>
          <w:b w:val="false"/>
          <w:i w:val="false"/>
          <w:color w:val="000000"/>
          <w:sz w:val="28"/>
        </w:rPr>
        <w:t>
      Бұл ретте, әлеуметтік төлем Қазақстан Республикасының аумағынан тыс жерге кеткен сәтке белгіленген мөлшерде жалғастырылады. Егер кеткен кезеңде әлеуметтік төлемдерге арттырулар жүргізілсе, оның мөлшері осындай арттырулар ескеріле отырып, белгіленеді.</w:t>
      </w:r>
    </w:p>
    <w:p>
      <w:pPr>
        <w:spacing w:after="0"/>
        <w:ind w:left="0"/>
        <w:jc w:val="both"/>
      </w:pPr>
      <w:r>
        <w:rPr>
          <w:rFonts w:ascii="Times New Roman"/>
          <w:b w:val="false"/>
          <w:i w:val="false"/>
          <w:color w:val="000000"/>
          <w:sz w:val="28"/>
        </w:rPr>
        <w:t xml:space="preserve">
      Жалғастыру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bookmarkStart w:name="z108" w:id="99"/>
    <w:p>
      <w:pPr>
        <w:spacing w:after="0"/>
        <w:ind w:left="0"/>
        <w:jc w:val="both"/>
      </w:pPr>
      <w:r>
        <w:rPr>
          <w:rFonts w:ascii="Times New Roman"/>
          <w:b w:val="false"/>
          <w:i w:val="false"/>
          <w:color w:val="000000"/>
          <w:sz w:val="28"/>
        </w:rPr>
        <w:t xml:space="preserve">
      47. Еңбек ету қабілетінен айырылған жағдайда төленетін әлеуметтік төлем Заңның 21-бабының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тоқтатыла тұрады.</w:t>
      </w:r>
    </w:p>
    <w:bookmarkEnd w:id="99"/>
    <w:p>
      <w:pPr>
        <w:spacing w:after="0"/>
        <w:ind w:left="0"/>
        <w:jc w:val="both"/>
      </w:pPr>
      <w:r>
        <w:rPr>
          <w:rFonts w:ascii="Times New Roman"/>
          <w:b w:val="false"/>
          <w:i w:val="false"/>
          <w:color w:val="000000"/>
          <w:sz w:val="28"/>
        </w:rPr>
        <w:t>
      Еңбек ету қабiлетiнен айырылу дәрежесiнің кезекті кезеңі белгіленген жағдайда, әлеуметтiк төлем Қор филиалының шешімі негізінде жаңартылады.</w:t>
      </w:r>
    </w:p>
    <w:p>
      <w:pPr>
        <w:spacing w:after="0"/>
        <w:ind w:left="0"/>
        <w:jc w:val="both"/>
      </w:pPr>
      <w:r>
        <w:rPr>
          <w:rFonts w:ascii="Times New Roman"/>
          <w:b w:val="false"/>
          <w:i w:val="false"/>
          <w:color w:val="000000"/>
          <w:sz w:val="28"/>
        </w:rPr>
        <w:t>
      Жалпы еңбек ету қабiлетiнен айырылу дәрежесi өзгерген кезде еңбек ету қабілетінен айырылған жағдайда төленетін әлеуметтік төлемнің мөлшерін қайта есептеу Қор филиалының шешімі негізінде жалпы еңбек ету қабілетінен айырылу дәрежесі туралы ақпараттық жүйелерден алынған мәліметтерге сәйкес жалпы еңбек ету қабілетінен айырылу дәрежесі өзгерген күннен бастап жүргізіледі.</w:t>
      </w:r>
    </w:p>
    <w:p>
      <w:pPr>
        <w:spacing w:after="0"/>
        <w:ind w:left="0"/>
        <w:jc w:val="both"/>
      </w:pPr>
      <w:r>
        <w:rPr>
          <w:rFonts w:ascii="Times New Roman"/>
          <w:b w:val="false"/>
          <w:i w:val="false"/>
          <w:color w:val="000000"/>
          <w:sz w:val="28"/>
        </w:rPr>
        <w:t>
      Әлеуметтік төлемнің жаңа мөлшері еңбек ету қабілетінен айырылған жағдайда төленетін әлеуметтік төлемнің ағымдағы мөлшерін жалпы еңбек ету қабілетінен айырылудың ағымдағы коэффициентіне бөлу және нәтижесін жалпы еңбек ету қабілетінен айырылудың жаңадан белгіленген коэффициентіне көбейту жолымен есептеледі.</w:t>
      </w:r>
    </w:p>
    <w:bookmarkStart w:name="z109" w:id="100"/>
    <w:p>
      <w:pPr>
        <w:spacing w:after="0"/>
        <w:ind w:left="0"/>
        <w:jc w:val="both"/>
      </w:pPr>
      <w:r>
        <w:rPr>
          <w:rFonts w:ascii="Times New Roman"/>
          <w:b w:val="false"/>
          <w:i w:val="false"/>
          <w:color w:val="000000"/>
          <w:sz w:val="28"/>
        </w:rPr>
        <w:t xml:space="preserve">
      48. Асыраушысынан айырылған жағдайда төленетін әлеуметтік төлем Заңның </w:t>
      </w:r>
      <w:r>
        <w:rPr>
          <w:rFonts w:ascii="Times New Roman"/>
          <w:b w:val="false"/>
          <w:i w:val="false"/>
          <w:color w:val="000000"/>
          <w:sz w:val="28"/>
        </w:rPr>
        <w:t>22-бабына</w:t>
      </w:r>
      <w:r>
        <w:rPr>
          <w:rFonts w:ascii="Times New Roman"/>
          <w:b w:val="false"/>
          <w:i w:val="false"/>
          <w:color w:val="000000"/>
          <w:sz w:val="28"/>
        </w:rPr>
        <w:t xml:space="preserve"> сәйкес тоқтатыла тұрады.</w:t>
      </w:r>
    </w:p>
    <w:bookmarkEnd w:id="100"/>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 мүгедегі деп танылған адамдарға қайта куәландыру жүргізілген жағдайда, асыраушысынан айырылған жағдайда төленетін әлеуметтік төлем Қор филиалының шешімі негізінде қайта куәландыру күнінен бастап қалпына келтіріледі.</w:t>
      </w:r>
    </w:p>
    <w:p>
      <w:pPr>
        <w:spacing w:after="0"/>
        <w:ind w:left="0"/>
        <w:jc w:val="both"/>
      </w:pPr>
      <w:r>
        <w:rPr>
          <w:rFonts w:ascii="Times New Roman"/>
          <w:b w:val="false"/>
          <w:i w:val="false"/>
          <w:color w:val="000000"/>
          <w:sz w:val="28"/>
        </w:rPr>
        <w:t>
      Орта, техникалық және кәсіптік, ортадан кейінгі, жоғары және (немесе) жоғары оқу орнынан кейінгі білім беру ұйымдарынан отбасы мүшелері білім алушылар немесе күндізгі оқу нысаны бойынша студент болып табылатыны туралы анықтаманы ұсынған кезде асыраушысынан айырылған жағдайда төленетін әлеуметтік төлем тоқтатыла тұрған сәттен бастап, бірақ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жазбаша өтініштің негізінде қалпына келтіріледі.</w:t>
      </w:r>
    </w:p>
    <w:p>
      <w:pPr>
        <w:spacing w:after="0"/>
        <w:ind w:left="0"/>
        <w:jc w:val="both"/>
      </w:pPr>
      <w:r>
        <w:rPr>
          <w:rFonts w:ascii="Times New Roman"/>
          <w:b w:val="false"/>
          <w:i w:val="false"/>
          <w:color w:val="000000"/>
          <w:sz w:val="28"/>
        </w:rPr>
        <w:t>
      Асырауындағы адамдар саны ұлғайған жағдайда асыраушысынан айырылған жағдайда төленетін әлеуметтік төлемдер әлеуметтік төлемді алушының, қайтыс болған асыраушының қарауында болған отбасы мүшелерінің (сот хабар-ошарсыз деп танылған немесе қайтыс болды деп жариялаған) жазбаша өтініші негізінде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жүргізіледі.</w:t>
      </w:r>
    </w:p>
    <w:p>
      <w:pPr>
        <w:spacing w:after="0"/>
        <w:ind w:left="0"/>
        <w:jc w:val="both"/>
      </w:pPr>
      <w:r>
        <w:rPr>
          <w:rFonts w:ascii="Times New Roman"/>
          <w:b w:val="false"/>
          <w:i w:val="false"/>
          <w:color w:val="000000"/>
          <w:sz w:val="28"/>
        </w:rPr>
        <w:t>
      Асыраушысынан айырылған жағдайда төленетін әлеуметтік төлемнің үлесіне құқығы бар тұлғаларға әлеуметтік төлем мөлшерін қайта есептеу жазбаша өтінішті тапсырған күннен бастап жүргізіледі.</w:t>
      </w:r>
    </w:p>
    <w:p>
      <w:pPr>
        <w:spacing w:after="0"/>
        <w:ind w:left="0"/>
        <w:jc w:val="both"/>
      </w:pPr>
      <w:r>
        <w:rPr>
          <w:rFonts w:ascii="Times New Roman"/>
          <w:b w:val="false"/>
          <w:i w:val="false"/>
          <w:color w:val="000000"/>
          <w:sz w:val="28"/>
        </w:rPr>
        <w:t>
      Асырауындағы адамдар саны азайған жағдайда асыраушысынан айырылған жағдайда төленетін әлеуметтік төлемнің мөлшерін қайта есептеуді Мемлекеттік корпорация Қор филиалының шешімі негізінде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айырылған жағдайда төленетін әлеуметтік төлем тоқтатылған күннен бастап жүргізеді.</w:t>
      </w:r>
    </w:p>
    <w:p>
      <w:pPr>
        <w:spacing w:after="0"/>
        <w:ind w:left="0"/>
        <w:jc w:val="both"/>
      </w:pPr>
      <w:r>
        <w:rPr>
          <w:rFonts w:ascii="Times New Roman"/>
          <w:b w:val="false"/>
          <w:i w:val="false"/>
          <w:color w:val="000000"/>
          <w:sz w:val="28"/>
        </w:rPr>
        <w:t>
      Әлеуметтік төлемнің жаңа мөлшері асыраушысынан айырылған жағдайда төленетін әлеуметтік төлемнің ағымдағы мөлшерін асырауындағы адамдар санының ағымдағы коэффициентіне бөлу және нәтижесін асырауындағы адамдар санының жаңадан белгіленген коэффициентіне көбейту жолымен есептеледі.</w:t>
      </w:r>
    </w:p>
    <w:p>
      <w:pPr>
        <w:spacing w:after="0"/>
        <w:ind w:left="0"/>
        <w:jc w:val="both"/>
      </w:pPr>
      <w:r>
        <w:rPr>
          <w:rFonts w:ascii="Times New Roman"/>
          <w:b w:val="false"/>
          <w:i w:val="false"/>
          <w:color w:val="000000"/>
          <w:sz w:val="28"/>
        </w:rPr>
        <w:t xml:space="preserve">
      Асыраушысынан айырылған жағдайда төленетін әлеуметтік төлемді алушының әлеуметтік төлемнің мөлшерін қайта есептеу туралы өтінішінің негізінде Мемлекеттік корпорацияның бөлімшесі бекіту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 шешім жобасын қалыптастырады.</w:t>
      </w:r>
    </w:p>
    <w:bookmarkStart w:name="z110" w:id="101"/>
    <w:p>
      <w:pPr>
        <w:spacing w:after="0"/>
        <w:ind w:left="0"/>
        <w:jc w:val="both"/>
      </w:pPr>
      <w:r>
        <w:rPr>
          <w:rFonts w:ascii="Times New Roman"/>
          <w:b w:val="false"/>
          <w:i w:val="false"/>
          <w:color w:val="000000"/>
          <w:sz w:val="28"/>
        </w:rPr>
        <w:t xml:space="preserve">
      49.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 филиалы шешімінің негізінде Мемлекеттік корпорацияның бөлімшесі:</w:t>
      </w:r>
    </w:p>
    <w:bookmarkEnd w:id="101"/>
    <w:p>
      <w:pPr>
        <w:spacing w:after="0"/>
        <w:ind w:left="0"/>
        <w:jc w:val="both"/>
      </w:pPr>
      <w:r>
        <w:rPr>
          <w:rFonts w:ascii="Times New Roman"/>
          <w:b w:val="false"/>
          <w:i w:val="false"/>
          <w:color w:val="000000"/>
          <w:sz w:val="28"/>
        </w:rPr>
        <w:t>
      1) алушының қайтыс болғаны немесе қайтыс болды деп жарияланғаны туралы мәліметтерді, оның ішінде ақпараттық жүйелерден;</w:t>
      </w:r>
    </w:p>
    <w:p>
      <w:pPr>
        <w:spacing w:after="0"/>
        <w:ind w:left="0"/>
        <w:jc w:val="both"/>
      </w:pPr>
      <w:r>
        <w:rPr>
          <w:rFonts w:ascii="Times New Roman"/>
          <w:b w:val="false"/>
          <w:i w:val="false"/>
          <w:color w:val="000000"/>
          <w:sz w:val="28"/>
        </w:rPr>
        <w:t xml:space="preserve">
      2) әлеуметтік аударымдар жүргізілген міндетті әлеуметтік сақтандыру жүйесіне қатысушы баланың (балалардың)/асырауындағылардың қайтыс болғаны немесе қайтыс болды деп жарияланғаны туралы мәліметтерді, оның ішінде ақпараттық жүйелерден; </w:t>
      </w:r>
    </w:p>
    <w:p>
      <w:pPr>
        <w:spacing w:after="0"/>
        <w:ind w:left="0"/>
        <w:jc w:val="both"/>
      </w:pPr>
      <w:r>
        <w:rPr>
          <w:rFonts w:ascii="Times New Roman"/>
          <w:b w:val="false"/>
          <w:i w:val="false"/>
          <w:color w:val="000000"/>
          <w:sz w:val="28"/>
        </w:rPr>
        <w:t>
      3) әлеуметтік төлемді алушының ішкі істер органдарынан тіркеуден шығарылғанын растайтын құжатты бере отырып, оның әлеуметтік төлемді тоқтату туралы өтінішін;</w:t>
      </w:r>
    </w:p>
    <w:p>
      <w:pPr>
        <w:spacing w:after="0"/>
        <w:ind w:left="0"/>
        <w:jc w:val="both"/>
      </w:pPr>
      <w:r>
        <w:rPr>
          <w:rFonts w:ascii="Times New Roman"/>
          <w:b w:val="false"/>
          <w:i w:val="false"/>
          <w:color w:val="000000"/>
          <w:sz w:val="28"/>
        </w:rPr>
        <w:t>
      4) шығу елінің уәкілетті органынан әлеуметтік төлемді алушының ісіне сұрау салуды;</w:t>
      </w:r>
    </w:p>
    <w:p>
      <w:pPr>
        <w:spacing w:after="0"/>
        <w:ind w:left="0"/>
        <w:jc w:val="both"/>
      </w:pPr>
      <w:r>
        <w:rPr>
          <w:rFonts w:ascii="Times New Roman"/>
          <w:b w:val="false"/>
          <w:i w:val="false"/>
          <w:color w:val="000000"/>
          <w:sz w:val="28"/>
        </w:rPr>
        <w:t xml:space="preserve">
      5) Қордың әлеуметтік төлемдерді жүзеге асыру бойынша міндеттемелерінің орындалуына әсер ететін өзгерістер туралы әлеуметтік төлемдерді алушыдан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хабарламаны;</w:t>
      </w:r>
    </w:p>
    <w:p>
      <w:pPr>
        <w:spacing w:after="0"/>
        <w:ind w:left="0"/>
        <w:jc w:val="both"/>
      </w:pPr>
      <w:r>
        <w:rPr>
          <w:rFonts w:ascii="Times New Roman"/>
          <w:b w:val="false"/>
          <w:i w:val="false"/>
          <w:color w:val="000000"/>
          <w:sz w:val="28"/>
        </w:rPr>
        <w:t>
      6) өтініш берушінің әлеуметтік төлемдерді негізсіз тағайындауға әкелген дәйексіз мәліметтер ұсыну фактісі туралы ақпаратты;</w:t>
      </w:r>
    </w:p>
    <w:p>
      <w:pPr>
        <w:spacing w:after="0"/>
        <w:ind w:left="0"/>
        <w:jc w:val="both"/>
      </w:pPr>
      <w:r>
        <w:rPr>
          <w:rFonts w:ascii="Times New Roman"/>
          <w:b w:val="false"/>
          <w:i w:val="false"/>
          <w:color w:val="000000"/>
          <w:sz w:val="28"/>
        </w:rPr>
        <w:t>
      7) балаға (балаларға) мемлекеттің толық қамсыздандыруы белгіленгені туралы мәліметтерді алған кезде осындай тоқтату үшін негіз болып табылатын мән-жай туындаған айдан кейінгі айдың бірінші күнінен бастап әлеуметтік төлемдерді жүзеге асыруды тоқтатады.</w:t>
      </w:r>
    </w:p>
    <w:p>
      <w:pPr>
        <w:spacing w:after="0"/>
        <w:ind w:left="0"/>
        <w:jc w:val="both"/>
      </w:pPr>
      <w:r>
        <w:rPr>
          <w:rFonts w:ascii="Times New Roman"/>
          <w:b w:val="false"/>
          <w:i w:val="false"/>
          <w:color w:val="000000"/>
          <w:sz w:val="28"/>
        </w:rPr>
        <w:t>
      Алушы еңбек етуге қабілетті деп танылған жағдайда еңбек ету қабілетінен айырылу жағдайына әлеуметтік төлем МӘС бөлімшесі шешім шығарған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2"/>
    <w:p>
      <w:pPr>
        <w:spacing w:after="0"/>
        <w:ind w:left="0"/>
        <w:jc w:val="both"/>
      </w:pPr>
      <w:r>
        <w:rPr>
          <w:rFonts w:ascii="Times New Roman"/>
          <w:b w:val="false"/>
          <w:i w:val="false"/>
          <w:color w:val="000000"/>
          <w:sz w:val="28"/>
        </w:rPr>
        <w:t>
      50. Мемлекеттік корпорация ай сайын есепті айдан кейінгі айдың 1-күніне дейін жұмыспен қамту орталығымен жұмыссыз ретінде есептен шығарылған, жұмысынан айырылған жағдайда төленетін әлеуметтік төлемді алушылардың тізімдеріне Қор филиалына беру үшін "Еңбек нарығы" ақпараттық жүйесі арқылы салыстырып тексеру жүргізеді.</w:t>
      </w:r>
    </w:p>
    <w:bookmarkEnd w:id="102"/>
    <w:p>
      <w:pPr>
        <w:spacing w:after="0"/>
        <w:ind w:left="0"/>
        <w:jc w:val="both"/>
      </w:pPr>
      <w:r>
        <w:rPr>
          <w:rFonts w:ascii="Times New Roman"/>
          <w:b w:val="false"/>
          <w:i w:val="false"/>
          <w:color w:val="000000"/>
          <w:sz w:val="28"/>
        </w:rPr>
        <w:t xml:space="preserve">
      Салыстырып тексеру нәтижелері бойынша Қор филиалы Заңның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жұмысынан айырылған жағдайда төленетін әлеуметтік төлемді тоқтату туралы шешім қабылдайды.</w:t>
      </w:r>
    </w:p>
    <w:p>
      <w:pPr>
        <w:spacing w:after="0"/>
        <w:ind w:left="0"/>
        <w:jc w:val="both"/>
      </w:pPr>
      <w:r>
        <w:rPr>
          <w:rFonts w:ascii="Times New Roman"/>
          <w:b w:val="false"/>
          <w:i w:val="false"/>
          <w:color w:val="000000"/>
          <w:sz w:val="28"/>
        </w:rPr>
        <w:t xml:space="preserve">
      Мемлекеттік корпорацияның бөлімшесі жұмысынан айырылу жағдайына әлеуметтік төлемнің тоқтатылуы туралы Қор филиалының шешімі түскен күннен бастап бес жұмыс күні ішінде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алушыға бұл туралы себептерін көрсете отырып:</w:t>
      </w:r>
    </w:p>
    <w:p>
      <w:pPr>
        <w:spacing w:after="0"/>
        <w:ind w:left="0"/>
        <w:jc w:val="both"/>
      </w:pPr>
      <w:r>
        <w:rPr>
          <w:rFonts w:ascii="Times New Roman"/>
          <w:b w:val="false"/>
          <w:i w:val="false"/>
          <w:color w:val="000000"/>
          <w:sz w:val="28"/>
        </w:rPr>
        <w:t>
      өтініш беруші өзі жүгінген кезде хабарламаны қолына беру жолымен;</w:t>
      </w:r>
    </w:p>
    <w:p>
      <w:pPr>
        <w:spacing w:after="0"/>
        <w:ind w:left="0"/>
        <w:jc w:val="both"/>
      </w:pPr>
      <w:r>
        <w:rPr>
          <w:rFonts w:ascii="Times New Roman"/>
          <w:b w:val="false"/>
          <w:i w:val="false"/>
          <w:color w:val="000000"/>
          <w:sz w:val="28"/>
        </w:rPr>
        <w:t>
      өтініш берушінің мобилді телефонына sms хабарлама жіберу арқылы хабарлайды.</w:t>
      </w:r>
    </w:p>
    <w:p>
      <w:pPr>
        <w:spacing w:after="0"/>
        <w:ind w:left="0"/>
        <w:jc w:val="both"/>
      </w:pPr>
      <w:r>
        <w:rPr>
          <w:rFonts w:ascii="Times New Roman"/>
          <w:b w:val="false"/>
          <w:i w:val="false"/>
          <w:color w:val="000000"/>
          <w:sz w:val="28"/>
        </w:rPr>
        <w:t xml:space="preserve">
      Алушыға хабарланғаны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p>
      <w:pPr>
        <w:spacing w:after="0"/>
        <w:ind w:left="0"/>
        <w:jc w:val="both"/>
      </w:pPr>
      <w:r>
        <w:rPr>
          <w:rFonts w:ascii="Times New Roman"/>
          <w:b w:val="false"/>
          <w:i w:val="false"/>
          <w:color w:val="000000"/>
          <w:sz w:val="28"/>
        </w:rPr>
        <w:t>
      Жұмыссыз адамды халықты жұмыспен қамту орталығы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айырылған жағдайда төленетін әлеуметтік төлемдер тоқтатылмайды.</w:t>
      </w:r>
    </w:p>
    <w:bookmarkStart w:name="z119" w:id="103"/>
    <w:p>
      <w:pPr>
        <w:spacing w:after="0"/>
        <w:ind w:left="0"/>
        <w:jc w:val="both"/>
      </w:pPr>
      <w:r>
        <w:rPr>
          <w:rFonts w:ascii="Times New Roman"/>
          <w:b w:val="false"/>
          <w:i w:val="false"/>
          <w:color w:val="000000"/>
          <w:sz w:val="28"/>
        </w:rPr>
        <w:t xml:space="preserve">
      51. Жұмысынан айырылуы жағдайына алушы Мемлекеттік корпорацияның бөлімшесіне қосымша Еңбек кодексінің 52-бабы </w:t>
      </w:r>
      <w:r>
        <w:rPr>
          <w:rFonts w:ascii="Times New Roman"/>
          <w:b w:val="false"/>
          <w:i w:val="false"/>
          <w:color w:val="000000"/>
          <w:sz w:val="28"/>
        </w:rPr>
        <w:t>1-тармағы</w:t>
      </w:r>
      <w:r>
        <w:rPr>
          <w:rFonts w:ascii="Times New Roman"/>
          <w:b w:val="false"/>
          <w:i w:val="false"/>
          <w:color w:val="000000"/>
          <w:sz w:val="28"/>
        </w:rPr>
        <w:t xml:space="preserve"> 1), 2) және 3) тармақшаларымен көзделген негіздер бойынша еңбек қатынастарының бұзылуын растайтын жұмыс берушінің растаған актісінен көшірме үзінді немесе еңбек кітапшасының көшірмесін берген жағдайда әлеуметтік төлемге құқық туындаған күннен бастап жұмысынан айырылуы жағдайына әлеуметтік төлем мөлшеріне қайта есептеу жүргізіледі.</w:t>
      </w:r>
    </w:p>
    <w:bookmarkEnd w:id="103"/>
    <w:p>
      <w:pPr>
        <w:spacing w:after="0"/>
        <w:ind w:left="0"/>
        <w:jc w:val="both"/>
      </w:pPr>
      <w:r>
        <w:rPr>
          <w:rFonts w:ascii="Times New Roman"/>
          <w:b w:val="false"/>
          <w:i w:val="false"/>
          <w:color w:val="000000"/>
          <w:sz w:val="28"/>
        </w:rPr>
        <w:t>
      Жұмысынан айырылуы жағдайына әлеуметтік төлем мөлшерін қайта есептеу туралы осы Қағидаларға 1-қосымшаға сәйкес нысан бойынша әлеуметтік төлем алушылардың өтініштері негізінде Мемлекеттік корпорацияның бөлімшесі Қордың филиалы бекіту үшін осы Қағидаларға 12-қосымшаға сәйкес нысан бойынша шешім жобасын қалыптастырады.</w:t>
      </w:r>
    </w:p>
    <w:p>
      <w:pPr>
        <w:spacing w:after="0"/>
        <w:ind w:left="0"/>
        <w:jc w:val="both"/>
      </w:pPr>
      <w:r>
        <w:rPr>
          <w:rFonts w:ascii="Times New Roman"/>
          <w:b w:val="false"/>
          <w:i w:val="false"/>
          <w:color w:val="000000"/>
          <w:sz w:val="28"/>
        </w:rPr>
        <w:t>
      Бұл ретте, жұмысынан айырылуы жағдайына әлеуметтік төлемді қайта есептеуге жүгіну мерзімі жұмысынан айырылуы жағдайына төлемге құқық туындаған күннен бастап 12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52. Ауыр босанған, екі және одан да көп бала туған жағдайда, жүктілікке және босануға байланысты табысынан айырылған жағдайда төленетін әлеуметтік төлемді қайта есептеу жүктілігі және босануы бойынша уақытша еңбекке жарамсыздық парағына (парақтарына) сәйкес еңбекке жарамсыздық күндерінің жалпы саны ескеріле отырып, әлеуметтік төлемнің тағайындалған сомасын жүктілікке және босануға байланысты табысынан айырылған жағдайда төленетін әлеуметтік төлемнің қайта есептелген сомасынан алып тастау арқылы жүзеге асырылады.</w:t>
      </w:r>
    </w:p>
    <w:bookmarkEnd w:id="104"/>
    <w:p>
      <w:pPr>
        <w:spacing w:after="0"/>
        <w:ind w:left="0"/>
        <w:jc w:val="both"/>
      </w:pPr>
      <w:r>
        <w:rPr>
          <w:rFonts w:ascii="Times New Roman"/>
          <w:b w:val="false"/>
          <w:i w:val="false"/>
          <w:color w:val="000000"/>
          <w:sz w:val="28"/>
        </w:rPr>
        <w:t>
      Мемлекеттік корпорацияның бөлімшесі жүктілікке және босануға байланысты табысынан айырылған жағдайда төленетін әлеуметтік төлемді алушының әлеуметтік төлемнің мөлшерін қайта есептеу туралы өтінішінің негізінде Қор филиалы бекіту үшін шешімнің жобасын қалыптастырады.</w:t>
      </w:r>
    </w:p>
    <w:bookmarkStart w:name="z121" w:id="105"/>
    <w:p>
      <w:pPr>
        <w:spacing w:after="0"/>
        <w:ind w:left="0"/>
        <w:jc w:val="both"/>
      </w:pPr>
      <w:r>
        <w:rPr>
          <w:rFonts w:ascii="Times New Roman"/>
          <w:b w:val="false"/>
          <w:i w:val="false"/>
          <w:color w:val="000000"/>
          <w:sz w:val="28"/>
        </w:rPr>
        <w:t xml:space="preserve">
      53. "Балалы отбасыларға берілетін мемлекеттік жәрдемақылар туралы" </w:t>
      </w:r>
      <w:r>
        <w:rPr>
          <w:rFonts w:ascii="Times New Roman"/>
          <w:b w:val="false"/>
          <w:i w:val="false"/>
          <w:color w:val="000000"/>
          <w:sz w:val="28"/>
        </w:rPr>
        <w:t>Заңда</w:t>
      </w:r>
      <w:r>
        <w:rPr>
          <w:rFonts w:ascii="Times New Roman"/>
          <w:b w:val="false"/>
          <w:i w:val="false"/>
          <w:color w:val="000000"/>
          <w:sz w:val="28"/>
        </w:rPr>
        <w:t xml:space="preserve"> көзделген бала бір жасқа толғанға дейін оның күтімі бойынша берілетін мемлекеттік жәрдемақының ай сайынғы мөлшері қайта қаралған кезде бала бір жасқа толғанға дейін оның күтіміне байланысты табысынан айырылған жағдайда төленетін әлеуметтік төлемнің ең төменгі мөлшері бала бір жасқа толғанға дейін оның күтімі бойынша төленетін мемлекеттік жәрдемақының деңгейіне дейін қайта есептеледі.</w:t>
      </w:r>
    </w:p>
    <w:bookmarkEnd w:id="105"/>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 бекіту үшін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бала бір жасқа толғанға дейін оның күтіміне байланысты табысынан айырылған жағдайда төленетін әлеуметтік төлемнің мөлшерін қайта есептеу туралы шешімнің жобасын қалыптастырады.</w:t>
      </w:r>
    </w:p>
    <w:bookmarkStart w:name="z122" w:id="106"/>
    <w:p>
      <w:pPr>
        <w:spacing w:after="0"/>
        <w:ind w:left="0"/>
        <w:jc w:val="both"/>
      </w:pPr>
      <w:r>
        <w:rPr>
          <w:rFonts w:ascii="Times New Roman"/>
          <w:b w:val="false"/>
          <w:i w:val="false"/>
          <w:color w:val="000000"/>
          <w:sz w:val="28"/>
        </w:rPr>
        <w:t>
      54. Бір жасқа толғанға дейінгі бала күтіміне байланысты табысынан айырылуы жағдайына әлеуметтік төлем алушы Мемлекеттік корпорацияның бөлімшесіне қосымша туу туралы азаматтық хал актілерінің жазбасынан мәліметтері бар баланың (балалардың) туу туралы куәлігін (куәліктерін) ұсынған жағдайда әлеуметтік төлемнің мөлшерін қайта есептеу жаңа туған баланың (балалардың) кезектілігі ескеріліп әлеуметтік төлемге құқық туындаған күннен бастап жүргізіледі.</w:t>
      </w:r>
    </w:p>
    <w:bookmarkEnd w:id="10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 алушының өтініші негізінде Мемлекеттік корпорацияның бөлімшесі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Қордың филиалы бекітуі үшін шешім жобасын қалыптастырады.</w:t>
      </w:r>
    </w:p>
    <w:p>
      <w:pPr>
        <w:spacing w:after="0"/>
        <w:ind w:left="0"/>
        <w:jc w:val="both"/>
      </w:pPr>
      <w:r>
        <w:rPr>
          <w:rFonts w:ascii="Times New Roman"/>
          <w:b w:val="false"/>
          <w:i w:val="false"/>
          <w:color w:val="000000"/>
          <w:sz w:val="28"/>
        </w:rPr>
        <w:t>
      Бұл ретте, бір жасқа толғанға дейінгі бала күтімі үшін табысынан айырылуы жағдайына әлеуметтік төлем мөлшерін қайта есептеуге жүгіну мерзімі бала бір жасқа толғанға дейінгі оның күтіміне байланысты табысынан айырылу жағдайына төленетін әлеуметтік төлемге құқық туындаған күннен бастап 12 айдан аспайды.</w:t>
      </w:r>
    </w:p>
    <w:bookmarkStart w:name="z123" w:id="107"/>
    <w:p>
      <w:pPr>
        <w:spacing w:after="0"/>
        <w:ind w:left="0"/>
        <w:jc w:val="both"/>
      </w:pPr>
      <w:r>
        <w:rPr>
          <w:rFonts w:ascii="Times New Roman"/>
          <w:b w:val="false"/>
          <w:i w:val="false"/>
          <w:color w:val="000000"/>
          <w:sz w:val="28"/>
        </w:rPr>
        <w:t>
      55.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107"/>
    <w:bookmarkStart w:name="z124" w:id="108"/>
    <w:p>
      <w:pPr>
        <w:spacing w:after="0"/>
        <w:ind w:left="0"/>
        <w:jc w:val="both"/>
      </w:pPr>
      <w:r>
        <w:rPr>
          <w:rFonts w:ascii="Times New Roman"/>
          <w:b w:val="false"/>
          <w:i w:val="false"/>
          <w:color w:val="000000"/>
          <w:sz w:val="28"/>
        </w:rPr>
        <w:t>
      56. Әлеуметтік төлемнің мөлшерін анықтау кезінде ескерілген кезең үшін төленген, соттың актісі негізінде заңсыз деп танылған әлеуметтік аударымдар өзі үшін әлеуметтік аударымдар жүргізілген міндетті әлеуметтік сақтандыру жүйесінің қатысушылары әлеуметтік төлем тағайындау үшін кейіннен жүгінген жағдайда ескерілмейді.</w:t>
      </w:r>
    </w:p>
    <w:bookmarkEnd w:id="108"/>
    <w:bookmarkStart w:name="z125" w:id="109"/>
    <w:p>
      <w:pPr>
        <w:spacing w:after="0"/>
        <w:ind w:left="0"/>
        <w:jc w:val="left"/>
      </w:pPr>
      <w:r>
        <w:rPr>
          <w:rFonts w:ascii="Times New Roman"/>
          <w:b/>
          <w:i w:val="false"/>
          <w:color w:val="000000"/>
        </w:rPr>
        <w:t xml:space="preserve"> 7-тарау. Әлеуметтік төлемдердің мөлшерін арттыру тәртібі</w:t>
      </w:r>
    </w:p>
    <w:bookmarkEnd w:id="109"/>
    <w:bookmarkStart w:name="z126" w:id="110"/>
    <w:p>
      <w:pPr>
        <w:spacing w:after="0"/>
        <w:ind w:left="0"/>
        <w:jc w:val="both"/>
      </w:pPr>
      <w:r>
        <w:rPr>
          <w:rFonts w:ascii="Times New Roman"/>
          <w:b w:val="false"/>
          <w:i w:val="false"/>
          <w:color w:val="000000"/>
          <w:sz w:val="28"/>
        </w:rPr>
        <w:t xml:space="preserve">
      57. Еңбек ету қабілетінен айырылған және асыраушысынан айырылған жағдайларда Қордан төленетін әлеуметтік төлемдердің мөлшерін арттыру Заңның 8-1-бабының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Үкіметінің шешімі негізінде арттыру күніне тиісті әлеуметтік төлемдер тағайындалған адамдарға жүргізіледі.</w:t>
      </w:r>
    </w:p>
    <w:bookmarkEnd w:id="110"/>
    <w:p>
      <w:pPr>
        <w:spacing w:after="0"/>
        <w:ind w:left="0"/>
        <w:jc w:val="both"/>
      </w:pPr>
      <w:r>
        <w:rPr>
          <w:rFonts w:ascii="Times New Roman"/>
          <w:b w:val="false"/>
          <w:i w:val="false"/>
          <w:color w:val="000000"/>
          <w:sz w:val="28"/>
        </w:rPr>
        <w:t>
      Арттыру күніне аталған әлеуметтік төлемдер тағайындалған адамдарға әлеуметтік төлемнің тағайындалған мөлшерін тиісті арттыру пайызына көбейту жолымен жүргізіледі.</w:t>
      </w:r>
    </w:p>
    <w:bookmarkStart w:name="z127" w:id="111"/>
    <w:p>
      <w:pPr>
        <w:spacing w:after="0"/>
        <w:ind w:left="0"/>
        <w:jc w:val="both"/>
      </w:pPr>
      <w:r>
        <w:rPr>
          <w:rFonts w:ascii="Times New Roman"/>
          <w:b w:val="false"/>
          <w:i w:val="false"/>
          <w:color w:val="000000"/>
          <w:sz w:val="28"/>
        </w:rPr>
        <w:t xml:space="preserve">
      58. Мемлекеттік корпорацияның бөлімшесі Қор филиалы бекіту үшін осы Қағидаларға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нысандар бойынша тиісті әлеуметтік төлем тағайындалған әрбір адам бойынша еңбек ету қабілетінен айырылған және асыраушысынан айырылған жағдайларда төленетін әлеуметтік төлемдердің мөлшерін арттыру туралы шешімдердің жобаларын қалыптастырады.</w:t>
      </w:r>
    </w:p>
    <w:bookmarkEnd w:id="111"/>
    <w:bookmarkStart w:name="z128" w:id="112"/>
    <w:p>
      <w:pPr>
        <w:spacing w:after="0"/>
        <w:ind w:left="0"/>
        <w:jc w:val="left"/>
      </w:pPr>
      <w:r>
        <w:rPr>
          <w:rFonts w:ascii="Times New Roman"/>
          <w:b/>
          <w:i w:val="false"/>
          <w:color w:val="000000"/>
        </w:rPr>
        <w:t xml:space="preserve"> 8-тарау. Әлеуметтік төлемдерді жүзеге асыру тәртібі</w:t>
      </w:r>
    </w:p>
    <w:bookmarkEnd w:id="112"/>
    <w:bookmarkStart w:name="z129" w:id="113"/>
    <w:p>
      <w:pPr>
        <w:spacing w:after="0"/>
        <w:ind w:left="0"/>
        <w:jc w:val="both"/>
      </w:pPr>
      <w:r>
        <w:rPr>
          <w:rFonts w:ascii="Times New Roman"/>
          <w:b w:val="false"/>
          <w:i w:val="false"/>
          <w:color w:val="000000"/>
          <w:sz w:val="28"/>
        </w:rPr>
        <w:t>
      59. Әлеуметтік төлемдерді тағайындау (қайта есептеу, жалғастыру) туралы бекітілген шешімдердің негізінде Мемлекеттік корпорация бес жұмыс күні ішінде тағайындалған (қайта есептелген, жалғастырылған) әлеуметтік төлемдердің сомаларын Қорға ай сайын төлем айының алдындағы айдың 25-күнiне ұсынылатын жүктілікке және босануға, жаңа туған баланы (балаларды) асырап алуға байланысты табысынан айырылған жағдайларда төленетін әлеуметтік төлемдерді қоспағанда, әлеуметтік төлемдерге қаражат қажеттілігіне қосуды қамтамасыз етеді."</w:t>
      </w:r>
    </w:p>
    <w:bookmarkEnd w:id="113"/>
    <w:bookmarkStart w:name="z130" w:id="114"/>
    <w:p>
      <w:pPr>
        <w:spacing w:after="0"/>
        <w:ind w:left="0"/>
        <w:jc w:val="both"/>
      </w:pPr>
      <w:r>
        <w:rPr>
          <w:rFonts w:ascii="Times New Roman"/>
          <w:b w:val="false"/>
          <w:i w:val="false"/>
          <w:color w:val="000000"/>
          <w:sz w:val="28"/>
        </w:rPr>
        <w:t>
      60. Жүктілікке және босануға, жаңа туған баланы (балаларды) асырап алуға байланысты табысынан айырылған жағдайларда төленетін әлеуметтік төлемдерге қаражат қажеттілігін Мемлекеттік корпорация күн сайын қалыптастырады.</w:t>
      </w:r>
    </w:p>
    <w:bookmarkEnd w:id="114"/>
    <w:bookmarkStart w:name="z131" w:id="115"/>
    <w:p>
      <w:pPr>
        <w:spacing w:after="0"/>
        <w:ind w:left="0"/>
        <w:jc w:val="both"/>
      </w:pPr>
      <w:r>
        <w:rPr>
          <w:rFonts w:ascii="Times New Roman"/>
          <w:b w:val="false"/>
          <w:i w:val="false"/>
          <w:color w:val="000000"/>
          <w:sz w:val="28"/>
        </w:rPr>
        <w:t>
      61. Қор күн сайынғы негізде әлеуметтік төлемдерге қаражаттың қажеттілігін есептеу бойынша болжамдық деректерді қалыптастырады.</w:t>
      </w:r>
    </w:p>
    <w:bookmarkEnd w:id="115"/>
    <w:bookmarkStart w:name="z132" w:id="116"/>
    <w:p>
      <w:pPr>
        <w:spacing w:after="0"/>
        <w:ind w:left="0"/>
        <w:jc w:val="both"/>
      </w:pPr>
      <w:r>
        <w:rPr>
          <w:rFonts w:ascii="Times New Roman"/>
          <w:b w:val="false"/>
          <w:i w:val="false"/>
          <w:color w:val="000000"/>
          <w:sz w:val="28"/>
        </w:rPr>
        <w:t>
      62. Қор кесте бойынша әлеуметтік төлемдерді ұйымдастыру үшін Мемлекеттік корпорацияға күн сайын қаржыландыруды жүргізеді.</w:t>
      </w:r>
    </w:p>
    <w:bookmarkEnd w:id="116"/>
    <w:p>
      <w:pPr>
        <w:spacing w:after="0"/>
        <w:ind w:left="0"/>
        <w:jc w:val="both"/>
      </w:pPr>
      <w:r>
        <w:rPr>
          <w:rFonts w:ascii="Times New Roman"/>
          <w:b w:val="false"/>
          <w:i w:val="false"/>
          <w:color w:val="000000"/>
          <w:sz w:val="28"/>
        </w:rPr>
        <w:t>
      Мемлекеттік корпорация қаражатты алып, үш жұмыс күні ішінде алушыларға әлеуметтік төлемдерді жүзеге асырады.</w:t>
      </w:r>
    </w:p>
    <w:p>
      <w:pPr>
        <w:spacing w:after="0"/>
        <w:ind w:left="0"/>
        <w:jc w:val="both"/>
      </w:pPr>
      <w:r>
        <w:rPr>
          <w:rFonts w:ascii="Times New Roman"/>
          <w:b w:val="false"/>
          <w:i w:val="false"/>
          <w:color w:val="000000"/>
          <w:sz w:val="28"/>
        </w:rPr>
        <w:t>
      Мемлекеттік корпорация және Қор есепті айдан кейінгі айдың жиырмасынан кешіктірмей жүзеге асырылған әлеуметтік төлемдер сомалары, сондай-ақ артық есептелген (төленген) қайтарылуы тиіс әлеуметтік төлемдер және олардан ұсталған міндетті зейнетақы жарналары бойынша салыстыру актісіне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Еңбек және халықты әлеуметтік қорғау министрінің 13.03.2019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17"/>
    <w:p>
      <w:pPr>
        <w:spacing w:after="0"/>
        <w:ind w:left="0"/>
        <w:jc w:val="both"/>
      </w:pPr>
      <w:r>
        <w:rPr>
          <w:rFonts w:ascii="Times New Roman"/>
          <w:b w:val="false"/>
          <w:i w:val="false"/>
          <w:color w:val="000000"/>
          <w:sz w:val="28"/>
        </w:rPr>
        <w:t>
      63. Мемлекеттік корпорация әлеуметтік төлемдерді:</w:t>
      </w:r>
    </w:p>
    <w:bookmarkEnd w:id="117"/>
    <w:p>
      <w:pPr>
        <w:spacing w:after="0"/>
        <w:ind w:left="0"/>
        <w:jc w:val="both"/>
      </w:pPr>
      <w:r>
        <w:rPr>
          <w:rFonts w:ascii="Times New Roman"/>
          <w:b w:val="false"/>
          <w:i w:val="false"/>
          <w:color w:val="000000"/>
          <w:sz w:val="28"/>
        </w:rPr>
        <w:t>
      қаражатты алушылардың банк шоттарына аудару;</w:t>
      </w:r>
    </w:p>
    <w:p>
      <w:pPr>
        <w:spacing w:after="0"/>
        <w:ind w:left="0"/>
        <w:jc w:val="both"/>
      </w:pPr>
      <w:r>
        <w:rPr>
          <w:rFonts w:ascii="Times New Roman"/>
          <w:b w:val="false"/>
          <w:i w:val="false"/>
          <w:color w:val="000000"/>
          <w:sz w:val="28"/>
        </w:rPr>
        <w:t>
      қаражатты түзеу мекемесіндегі алушыларға түзеу мекемесінің қолма-қол ақшаны бақылау шотына аудару;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бөлімшелері (пункттері) болмаған жағдайда, ауылдық жерде тұратын адамдарға жүргізіледі.</w:t>
      </w:r>
    </w:p>
    <w:bookmarkStart w:name="z134" w:id="118"/>
    <w:p>
      <w:pPr>
        <w:spacing w:after="0"/>
        <w:ind w:left="0"/>
        <w:jc w:val="both"/>
      </w:pPr>
      <w:r>
        <w:rPr>
          <w:rFonts w:ascii="Times New Roman"/>
          <w:b w:val="false"/>
          <w:i w:val="false"/>
          <w:color w:val="000000"/>
          <w:sz w:val="28"/>
        </w:rPr>
        <w:t>
      64. Алушының банк шотының нөмірі, төлеу тәсілі, алушының (қамқоршының, қорғаншының) тұрғылықты жері өзгерген жағдайда алушылар (қамқоршылар, қорғаншылар) осы өзгерістер туралы Мемлекеттік корпорацияның бөлімшесіне тиісті өзгерістерді растайтын құжаттармен өтініш береді.</w:t>
      </w:r>
    </w:p>
    <w:bookmarkEnd w:id="118"/>
    <w:bookmarkStart w:name="z135" w:id="119"/>
    <w:p>
      <w:pPr>
        <w:spacing w:after="0"/>
        <w:ind w:left="0"/>
        <w:jc w:val="both"/>
      </w:pPr>
      <w:r>
        <w:rPr>
          <w:rFonts w:ascii="Times New Roman"/>
          <w:b w:val="false"/>
          <w:i w:val="false"/>
          <w:color w:val="000000"/>
          <w:sz w:val="28"/>
        </w:rPr>
        <w:t>
      65.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119"/>
    <w:bookmarkStart w:name="z136" w:id="120"/>
    <w:p>
      <w:pPr>
        <w:spacing w:after="0"/>
        <w:ind w:left="0"/>
        <w:jc w:val="both"/>
      </w:pPr>
      <w:r>
        <w:rPr>
          <w:rFonts w:ascii="Times New Roman"/>
          <w:b w:val="false"/>
          <w:i w:val="false"/>
          <w:color w:val="000000"/>
          <w:sz w:val="28"/>
        </w:rPr>
        <w:t>
      66. Алушы түзеу мекемелерінде болған уақытында әлеуметтік төлемдерді алмаған жағдайда, төлем осы Қағидаларға сәйкес қалпына келтіріледі.</w:t>
      </w:r>
    </w:p>
    <w:bookmarkEnd w:id="120"/>
    <w:bookmarkStart w:name="z137" w:id="121"/>
    <w:p>
      <w:pPr>
        <w:spacing w:after="0"/>
        <w:ind w:left="0"/>
        <w:jc w:val="left"/>
      </w:pPr>
      <w:r>
        <w:rPr>
          <w:rFonts w:ascii="Times New Roman"/>
          <w:b/>
          <w:i w:val="false"/>
          <w:color w:val="000000"/>
        </w:rPr>
        <w:t xml:space="preserve"> 9-тарау. Қор филиалының және (немесе) Мемлекеттік корпорацияның кінәсінен уақтылы не толық алынбаған әлеуметтік төлемдер сомаларын төлеу тәртібі мен мерзімдері</w:t>
      </w:r>
    </w:p>
    <w:bookmarkEnd w:id="121"/>
    <w:bookmarkStart w:name="z138" w:id="122"/>
    <w:p>
      <w:pPr>
        <w:spacing w:after="0"/>
        <w:ind w:left="0"/>
        <w:jc w:val="both"/>
      </w:pPr>
      <w:r>
        <w:rPr>
          <w:rFonts w:ascii="Times New Roman"/>
          <w:b w:val="false"/>
          <w:i w:val="false"/>
          <w:color w:val="000000"/>
          <w:sz w:val="28"/>
        </w:rPr>
        <w:t>
      67. Мемлекеттік корпорация уақтылы не толық алынбаған әлеуметтік төлемдер сомаларын, индекстеуді ескере отырып төлеуді мынадай жағдайларда:</w:t>
      </w:r>
    </w:p>
    <w:bookmarkEnd w:id="122"/>
    <w:bookmarkStart w:name="z139" w:id="123"/>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жағдайда Мемлекеттік корпорацияның бөлімшесіне өтінішпен жүгінгенде;</w:t>
      </w:r>
    </w:p>
    <w:bookmarkEnd w:id="123"/>
    <w:bookmarkStart w:name="z140" w:id="124"/>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bookmarkEnd w:id="124"/>
    <w:bookmarkStart w:name="z141" w:id="125"/>
    <w:p>
      <w:pPr>
        <w:spacing w:after="0"/>
        <w:ind w:left="0"/>
        <w:jc w:val="both"/>
      </w:pPr>
      <w:r>
        <w:rPr>
          <w:rFonts w:ascii="Times New Roman"/>
          <w:b w:val="false"/>
          <w:i w:val="false"/>
          <w:color w:val="000000"/>
          <w:sz w:val="28"/>
        </w:rPr>
        <w:t>
      3) әлеуметтік төлемдердің уақтылы не толық төленбегенін міндетті әлеуметтік сақтандыру саласындағы бақылау жөнiндегi уәкілетті орган, Мемлекеттік корпорация немесе Қор анықтағанда жүргізеді.</w:t>
      </w:r>
    </w:p>
    <w:bookmarkEnd w:id="125"/>
    <w:p>
      <w:pPr>
        <w:spacing w:after="0"/>
        <w:ind w:left="0"/>
        <w:jc w:val="both"/>
      </w:pPr>
      <w:r>
        <w:rPr>
          <w:rFonts w:ascii="Times New Roman"/>
          <w:b w:val="false"/>
          <w:i w:val="false"/>
          <w:color w:val="000000"/>
          <w:sz w:val="28"/>
        </w:rPr>
        <w:t>
      Әлеуметтік төлемдер сомаларын уақтылы не толық төлемеу фактісі анықталған кезде Мемлекеттік корпорация бірінші кезекте оларға қатысты уақтылы не толық төлемеу себептері жойылған алушылар бойынша уақтылы не толық төленбеу себептерін анықтайды, төлемдердің кешіктірілген уақыты үшін индекстеу сомаларын ескере отырып, уақтылы не толық алынбаған әлеуметтік төлемдер сомаларын төлеу үшін қажетті қосымша қаражат қажеттілігі сомаларының есебін жасайды және Қордың филиалы шешім шығару үшін шешім жобасын 31-қосымшаға сәйкес қалыптастырады.</w:t>
      </w:r>
    </w:p>
    <w:p>
      <w:pPr>
        <w:spacing w:after="0"/>
        <w:ind w:left="0"/>
        <w:jc w:val="both"/>
      </w:pPr>
      <w:r>
        <w:rPr>
          <w:rFonts w:ascii="Times New Roman"/>
          <w:b w:val="false"/>
          <w:i w:val="false"/>
          <w:color w:val="000000"/>
          <w:sz w:val="28"/>
        </w:rPr>
        <w:t xml:space="preserve">
      Уақтылы не толық алынбаған әлеуметтік төлемдер сомаларын төлеуді Мемлекеттік корпорация индекстеуді ескере отырып Заңның 20-бабының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жүргізеді.</w:t>
      </w:r>
    </w:p>
    <w:bookmarkStart w:name="z142" w:id="126"/>
    <w:p>
      <w:pPr>
        <w:spacing w:after="0"/>
        <w:ind w:left="0"/>
        <w:jc w:val="both"/>
      </w:pPr>
      <w:r>
        <w:rPr>
          <w:rFonts w:ascii="Times New Roman"/>
          <w:b w:val="false"/>
          <w:i w:val="false"/>
          <w:color w:val="000000"/>
          <w:sz w:val="28"/>
        </w:rPr>
        <w:t>
      68. Әлеуметтік төлемдерді алушыға уақтылы не толық төленбеген әлеуметтiк төлемдер сомаларын индекстеу Қор активтерiнiң есебiнен жүргiзiледi.</w:t>
      </w:r>
    </w:p>
    <w:bookmarkEnd w:id="126"/>
    <w:bookmarkStart w:name="z143" w:id="127"/>
    <w:p>
      <w:pPr>
        <w:spacing w:after="0"/>
        <w:ind w:left="0"/>
        <w:jc w:val="left"/>
      </w:pPr>
      <w:r>
        <w:rPr>
          <w:rFonts w:ascii="Times New Roman"/>
          <w:b/>
          <w:i w:val="false"/>
          <w:color w:val="000000"/>
        </w:rPr>
        <w:t xml:space="preserve"> 10-тарау. Қорытынды ережелер</w:t>
      </w:r>
    </w:p>
    <w:bookmarkEnd w:id="127"/>
    <w:bookmarkStart w:name="z144" w:id="128"/>
    <w:p>
      <w:pPr>
        <w:spacing w:after="0"/>
        <w:ind w:left="0"/>
        <w:jc w:val="both"/>
      </w:pPr>
      <w:r>
        <w:rPr>
          <w:rFonts w:ascii="Times New Roman"/>
          <w:b w:val="false"/>
          <w:i w:val="false"/>
          <w:color w:val="000000"/>
          <w:sz w:val="28"/>
        </w:rPr>
        <w:t xml:space="preserve">
      69. Мемлекеттік корпорацияның бөлімшесі әлеуметтік төлемдер сомасының артық есептелгенін (төленгенін) анықтаған күннен бастап бес жұмыс күні ішінде ол туралы осы Қағидаларға </w:t>
      </w:r>
      <w:r>
        <w:rPr>
          <w:rFonts w:ascii="Times New Roman"/>
          <w:b w:val="false"/>
          <w:i w:val="false"/>
          <w:color w:val="000000"/>
          <w:sz w:val="28"/>
        </w:rPr>
        <w:t>32-қосымшадағы</w:t>
      </w:r>
      <w:r>
        <w:rPr>
          <w:rFonts w:ascii="Times New Roman"/>
          <w:b w:val="false"/>
          <w:i w:val="false"/>
          <w:color w:val="000000"/>
          <w:sz w:val="28"/>
        </w:rPr>
        <w:t xml:space="preserve"> нысанға сәйкес себебін көрсете отырып, алушыны хабардар етеді.</w:t>
      </w:r>
    </w:p>
    <w:bookmarkEnd w:id="128"/>
    <w:bookmarkStart w:name="z145" w:id="129"/>
    <w:p>
      <w:pPr>
        <w:spacing w:after="0"/>
        <w:ind w:left="0"/>
        <w:jc w:val="both"/>
      </w:pPr>
      <w:r>
        <w:rPr>
          <w:rFonts w:ascii="Times New Roman"/>
          <w:b w:val="false"/>
          <w:i w:val="false"/>
          <w:color w:val="000000"/>
          <w:sz w:val="28"/>
        </w:rPr>
        <w:t>
      70. Әлеуметтік төлемдердің артық есептелген (төленген) сомаларын қайтару, Қорға аудару үшiн Мемлекеттік корпорацияның шотына:</w:t>
      </w:r>
    </w:p>
    <w:bookmarkEnd w:id="129"/>
    <w:p>
      <w:pPr>
        <w:spacing w:after="0"/>
        <w:ind w:left="0"/>
        <w:jc w:val="both"/>
      </w:pPr>
      <w:r>
        <w:rPr>
          <w:rFonts w:ascii="Times New Roman"/>
          <w:b w:val="false"/>
          <w:i w:val="false"/>
          <w:color w:val="000000"/>
          <w:sz w:val="28"/>
        </w:rPr>
        <w:t>
      алушының өтініші бойынша;</w:t>
      </w:r>
    </w:p>
    <w:p>
      <w:pPr>
        <w:spacing w:after="0"/>
        <w:ind w:left="0"/>
        <w:jc w:val="both"/>
      </w:pPr>
      <w:r>
        <w:rPr>
          <w:rFonts w:ascii="Times New Roman"/>
          <w:b w:val="false"/>
          <w:i w:val="false"/>
          <w:color w:val="000000"/>
          <w:sz w:val="28"/>
        </w:rPr>
        <w:t xml:space="preserve">
      Заңның 12-бабы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уәкілетті ұйымға Қорға аудару үшін төлемдерді Мемлекеттік корпорацияға қайтарудың негізділігін растайтын қажетті құжатты (ақпараттық жүйелерден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 жүзеге асырылады.</w:t>
      </w:r>
    </w:p>
    <w:p>
      <w:pPr>
        <w:spacing w:after="0"/>
        <w:ind w:left="0"/>
        <w:jc w:val="both"/>
      </w:pPr>
      <w:r>
        <w:rPr>
          <w:rFonts w:ascii="Times New Roman"/>
          <w:b w:val="false"/>
          <w:i w:val="false"/>
          <w:color w:val="000000"/>
          <w:sz w:val="28"/>
        </w:rPr>
        <w:t>
      Мемлекеттік корпорация бір операциялық күннен кешіктірмей, әлеуметтік төлемдердің және міндетті зейнетақы жарналарының артық есептелген (төленген) сомаларын түскен күннің ертеңіне әлеуметтік қатер түрлері бойынша Қордың шотына аударады.</w:t>
      </w:r>
    </w:p>
    <w:bookmarkStart w:name="z146" w:id="130"/>
    <w:p>
      <w:pPr>
        <w:spacing w:after="0"/>
        <w:ind w:left="0"/>
        <w:jc w:val="both"/>
      </w:pPr>
      <w:r>
        <w:rPr>
          <w:rFonts w:ascii="Times New Roman"/>
          <w:b w:val="false"/>
          <w:i w:val="false"/>
          <w:color w:val="000000"/>
          <w:sz w:val="28"/>
        </w:rPr>
        <w:t>
      71. Әлеуметтік төлемдердің сомалары қате аударылған жағдайларда Мемлекеттік корпорация әлеуметтік төлемдерді беру жөніндегі уәкілетті ұйымға Мемлекеттік корпорация мен әлеуметтік төлемдерді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30"/>
    <w:p>
      <w:pPr>
        <w:spacing w:after="0"/>
        <w:ind w:left="0"/>
        <w:jc w:val="both"/>
      </w:pPr>
      <w:r>
        <w:rPr>
          <w:rFonts w:ascii="Times New Roman"/>
          <w:b w:val="false"/>
          <w:i w:val="false"/>
          <w:color w:val="000000"/>
          <w:sz w:val="28"/>
        </w:rPr>
        <w:t>
      Әлеуметтік төлемдерді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47" w:id="131"/>
    <w:p>
      <w:pPr>
        <w:spacing w:after="0"/>
        <w:ind w:left="0"/>
        <w:jc w:val="both"/>
      </w:pPr>
      <w:r>
        <w:rPr>
          <w:rFonts w:ascii="Times New Roman"/>
          <w:b w:val="false"/>
          <w:i w:val="false"/>
          <w:color w:val="000000"/>
          <w:sz w:val="28"/>
        </w:rPr>
        <w:t>
      72. Мемлекеттік корпорацияның бөлімшесіне қатыссыз себептер бойынша алушыларға артық есептелген (төленген) әлеуметтік төлемдер сомаларын есептен шығару үшін борышкердің қайда екендігі белгісіз болуына, борышкердің (жауапкердің) кім екенін белгілеуге мүмкіндік болмауына байланысты немесе мұрагерлерінің болмауына байланысты соманы қайтару мүмкін еместігі туралы сот шешімін шығару үшін Мемлекеттік корпорация бөлімшесінің маманы Қордың мүддесін қорғау бойынша ұсынылған сенімхат негізінде қолданыстағы Қазақстан Республикасының Азаматтық-процессуалдық кодексінде белгіленген тәртіппен сот органдарына өтінішпен жүгінеді.</w:t>
      </w:r>
    </w:p>
    <w:bookmarkEnd w:id="131"/>
    <w:p>
      <w:pPr>
        <w:spacing w:after="0"/>
        <w:ind w:left="0"/>
        <w:jc w:val="both"/>
      </w:pPr>
      <w:r>
        <w:rPr>
          <w:rFonts w:ascii="Times New Roman"/>
          <w:b w:val="false"/>
          <w:i w:val="false"/>
          <w:color w:val="000000"/>
          <w:sz w:val="28"/>
        </w:rPr>
        <w:t>
      Мемлекеттік корпорацияның бөлімшелері артық аударылған (төленген) сомаларды есептен шығаруды сот актілерінің негізінде есептен шығару актісі бойынша жүргізеді.</w:t>
      </w:r>
    </w:p>
    <w:p>
      <w:pPr>
        <w:spacing w:after="0"/>
        <w:ind w:left="0"/>
        <w:jc w:val="both"/>
      </w:pPr>
      <w:r>
        <w:rPr>
          <w:rFonts w:ascii="Times New Roman"/>
          <w:b w:val="false"/>
          <w:i w:val="false"/>
          <w:color w:val="000000"/>
          <w:sz w:val="28"/>
        </w:rPr>
        <w:t>
      Мемлекеттік корпорацияның бөлімшесі есептен шығару актілерін үш жыл сақтайды.</w:t>
      </w:r>
    </w:p>
    <w:bookmarkStart w:name="z238" w:id="132"/>
    <w:p>
      <w:pPr>
        <w:spacing w:after="0"/>
        <w:ind w:left="0"/>
        <w:jc w:val="both"/>
      </w:pPr>
      <w:r>
        <w:rPr>
          <w:rFonts w:ascii="Times New Roman"/>
          <w:b w:val="false"/>
          <w:i w:val="false"/>
          <w:color w:val="000000"/>
          <w:sz w:val="28"/>
        </w:rPr>
        <w:t>
      73. Әлеуметтік төлем алушылардың төлем жүргізілетін істері (қолданыстағы істері) қолданыстағы істер архивінде сақталады.</w:t>
      </w:r>
    </w:p>
    <w:bookmarkEnd w:id="132"/>
    <w:p>
      <w:pPr>
        <w:spacing w:after="0"/>
        <w:ind w:left="0"/>
        <w:jc w:val="both"/>
      </w:pPr>
      <w:r>
        <w:rPr>
          <w:rFonts w:ascii="Times New Roman"/>
          <w:b w:val="false"/>
          <w:i w:val="false"/>
          <w:color w:val="000000"/>
          <w:sz w:val="28"/>
        </w:rPr>
        <w:t>
      ІЭМ уәкілетті органның ақпараттық жүйесінде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73-тармақпен толықтырылды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33"/>
    <w:p>
      <w:pPr>
        <w:spacing w:after="0"/>
        <w:ind w:left="0"/>
        <w:jc w:val="both"/>
      </w:pPr>
      <w:r>
        <w:rPr>
          <w:rFonts w:ascii="Times New Roman"/>
          <w:b w:val="false"/>
          <w:i w:val="false"/>
          <w:color w:val="000000"/>
          <w:sz w:val="28"/>
        </w:rPr>
        <w:t>
      74. Әлеуметтік төлем алушылардың төлем тоқтатыла тұратын істері алушының өзі немесе отбасы мүшесі жүгінгенге дейін "Бақылауда" белгісімен қолданыстағы істе жеке сақталады.</w:t>
      </w:r>
    </w:p>
    <w:bookmarkEnd w:id="133"/>
    <w:p>
      <w:pPr>
        <w:spacing w:after="0"/>
        <w:ind w:left="0"/>
        <w:jc w:val="both"/>
      </w:pPr>
      <w:r>
        <w:rPr>
          <w:rFonts w:ascii="Times New Roman"/>
          <w:b w:val="false"/>
          <w:i w:val="false"/>
          <w:color w:val="000000"/>
          <w:sz w:val="28"/>
        </w:rPr>
        <w:t>
      Іс алты ай өткен соң күні мен соңғы төлем сомасын көрсете отырып Мемлекеттік корпорацияның архивіне тапсырылады. Мемлекеттік корпорация алты айдан астам мерзімге тоқтатыла тұрған әлеуметтік төлем алушылардың істері бойынша әлеуметтік төлемдерді Қор филиалының әлеуметтік төлемдерді тағайындау туралы шешімі бойынша жаңартады.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74-тармақпен толықтырылды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34"/>
    <w:p>
      <w:pPr>
        <w:spacing w:after="0"/>
        <w:ind w:left="0"/>
        <w:jc w:val="both"/>
      </w:pPr>
      <w:r>
        <w:rPr>
          <w:rFonts w:ascii="Times New Roman"/>
          <w:b w:val="false"/>
          <w:i w:val="false"/>
          <w:color w:val="000000"/>
          <w:sz w:val="28"/>
        </w:rPr>
        <w:t>
      75. Әлеуметтік төлем алушы ісінің телнұсқасын қалпына келтіру Қор филиалының шешімі негізінде жүргізіледі.</w:t>
      </w:r>
    </w:p>
    <w:bookmarkEnd w:id="134"/>
    <w:p>
      <w:pPr>
        <w:spacing w:after="0"/>
        <w:ind w:left="0"/>
        <w:jc w:val="both"/>
      </w:pPr>
      <w:r>
        <w:rPr>
          <w:rFonts w:ascii="Times New Roman"/>
          <w:b w:val="false"/>
          <w:i w:val="false"/>
          <w:color w:val="000000"/>
          <w:sz w:val="28"/>
        </w:rPr>
        <w:t>
      Әлеуметтік төлем алушының қалпына келтірілген ісінің телнұсқасы мұқабасының оң жақ үстіңгі бұрышында "Телнұсқа" деген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75-тармақпен толықтырылды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Азамат(ша) 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сәйкестендіру нөмірі (ЖСН): 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Банк шотының № _____________________________</w:t>
      </w:r>
    </w:p>
    <w:p>
      <w:pPr>
        <w:spacing w:after="0"/>
        <w:ind w:left="0"/>
        <w:jc w:val="both"/>
      </w:pPr>
      <w:r>
        <w:rPr>
          <w:rFonts w:ascii="Times New Roman"/>
          <w:b w:val="false"/>
          <w:i w:val="false"/>
          <w:color w:val="000000"/>
          <w:sz w:val="28"/>
        </w:rPr>
        <w:t>
      Маған___________________________________________ (еңбек ету қабілетінен айырылу жағдайына (жалпы еңбек ету қабілетінен айырылу дәрежесін көрсете отырып), асыраушысынан айырылу жағдайына (асырауындағы адамдардың санын көрсете отырып), жұмысынан айырылу жағдайына, жүктілікке және босануға байланысты табысынан айырылу жағдайына, жаңа туған баланы (балаларды) асырап алуға байланысты табысынан айырылу жағдайына, бала бір жасқа толғанға дейін оның күтіміне байланысты табысынан айырылу жағдайына төленетін әлеуметтік төлемді – қажеттісі жазылсын) тағайындауды (үлес бөлуді, қалпына келтіруді, қайта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 бала бір жасқа толғанға дейін оның күтіміне байланысты табысынан айырылған жағдайда толтырылады):</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__________________________________________</w:t>
      </w:r>
    </w:p>
    <w:p>
      <w:pPr>
        <w:spacing w:after="0"/>
        <w:ind w:left="0"/>
        <w:jc w:val="both"/>
      </w:pPr>
      <w:r>
        <w:rPr>
          <w:rFonts w:ascii="Times New Roman"/>
          <w:b w:val="false"/>
          <w:i w:val="false"/>
          <w:color w:val="000000"/>
          <w:sz w:val="28"/>
        </w:rPr>
        <w:t>
      7) ____________________________________________</w:t>
      </w:r>
    </w:p>
    <w:p>
      <w:pPr>
        <w:spacing w:after="0"/>
        <w:ind w:left="0"/>
        <w:jc w:val="both"/>
      </w:pPr>
      <w:r>
        <w:rPr>
          <w:rFonts w:ascii="Times New Roman"/>
          <w:b w:val="false"/>
          <w:i w:val="false"/>
          <w:color w:val="000000"/>
          <w:sz w:val="28"/>
        </w:rPr>
        <w:t>
      Отбасы құрамында ата-аналары ата-ана құқықтарынан айырылған немесе ата-ана құқықтары шектелген балаларды қоспағанда, туған, асырап алынған, сондай-ақ қамқорлыққа (қорғаншылыққа) алынған балалар ескеріледі, егер басқа ата-ананың отбасында ескерілмесе, өгей, өлі туған балалар да ескеріледі.</w:t>
      </w:r>
    </w:p>
    <w:p>
      <w:pPr>
        <w:spacing w:after="0"/>
        <w:ind w:left="0"/>
        <w:jc w:val="both"/>
      </w:pPr>
      <w:r>
        <w:rPr>
          <w:rFonts w:ascii="Times New Roman"/>
          <w:b w:val="false"/>
          <w:i w:val="false"/>
          <w:color w:val="000000"/>
          <w:sz w:val="28"/>
        </w:rPr>
        <w:t>
      ______________________________________________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қажеттілігі туралы хабардармын.</w:t>
      </w:r>
    </w:p>
    <w:p>
      <w:pPr>
        <w:spacing w:after="0"/>
        <w:ind w:left="0"/>
        <w:jc w:val="both"/>
      </w:pPr>
      <w:r>
        <w:rPr>
          <w:rFonts w:ascii="Times New Roman"/>
          <w:b w:val="false"/>
          <w:i w:val="false"/>
          <w:color w:val="000000"/>
          <w:sz w:val="28"/>
        </w:rPr>
        <w:t>
      Отбасының мүшелері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жоғары және (немесе) жоғары оқу орнынан кейінгі білім беру ұйымдарынан анықтаманы жыл сайын (оқу жылының басында) ұсыну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 төленетін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және жүзеге асыруға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Құжаттар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 өтініші қоса берілген</w:t>
      </w:r>
    </w:p>
    <w:p>
      <w:pPr>
        <w:spacing w:after="0"/>
        <w:ind w:left="0"/>
        <w:jc w:val="both"/>
      </w:pPr>
      <w:r>
        <w:rPr>
          <w:rFonts w:ascii="Times New Roman"/>
          <w:b w:val="false"/>
          <w:i w:val="false"/>
          <w:color w:val="000000"/>
          <w:sz w:val="28"/>
        </w:rPr>
        <w:t>
      құжаттармен қабылданды, өтініш тіркелген күн: 20 ___ ж. "___" ______________</w:t>
      </w:r>
    </w:p>
    <w:p>
      <w:pPr>
        <w:spacing w:after="0"/>
        <w:ind w:left="0"/>
        <w:jc w:val="both"/>
      </w:pPr>
      <w:r>
        <w:rPr>
          <w:rFonts w:ascii="Times New Roman"/>
          <w:b w:val="false"/>
          <w:i w:val="false"/>
          <w:color w:val="000000"/>
          <w:sz w:val="28"/>
        </w:rPr>
        <w:t>
      ____________________________________________________ әлеуметтік төлемді</w:t>
      </w:r>
    </w:p>
    <w:p>
      <w:pPr>
        <w:spacing w:after="0"/>
        <w:ind w:left="0"/>
        <w:jc w:val="both"/>
      </w:pPr>
      <w:r>
        <w:rPr>
          <w:rFonts w:ascii="Times New Roman"/>
          <w:b w:val="false"/>
          <w:i w:val="false"/>
          <w:color w:val="000000"/>
          <w:sz w:val="28"/>
        </w:rPr>
        <w:t>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Құжаттар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 "____" ______________</w:t>
      </w:r>
    </w:p>
    <w:p>
      <w:pPr>
        <w:spacing w:after="0"/>
        <w:ind w:left="0"/>
        <w:jc w:val="both"/>
      </w:pPr>
      <w:r>
        <w:rPr>
          <w:rFonts w:ascii="Times New Roman"/>
          <w:b w:val="false"/>
          <w:i w:val="false"/>
          <w:color w:val="000000"/>
          <w:sz w:val="28"/>
        </w:rPr>
        <w:t>
      Тұрғылықты мекенжайы: 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Банк шотының № _____________________________</w:t>
      </w:r>
    </w:p>
    <w:p>
      <w:pPr>
        <w:spacing w:after="0"/>
        <w:ind w:left="0"/>
        <w:jc w:val="both"/>
      </w:pPr>
      <w:r>
        <w:rPr>
          <w:rFonts w:ascii="Times New Roman"/>
          <w:b w:val="false"/>
          <w:i w:val="false"/>
          <w:color w:val="000000"/>
          <w:sz w:val="28"/>
        </w:rPr>
        <w:t xml:space="preserve">
      Маған ________________________________________________________ ____________ </w:t>
      </w:r>
    </w:p>
    <w:p>
      <w:pPr>
        <w:spacing w:after="0"/>
        <w:ind w:left="0"/>
        <w:jc w:val="both"/>
      </w:pPr>
      <w:r>
        <w:rPr>
          <w:rFonts w:ascii="Times New Roman"/>
          <w:b w:val="false"/>
          <w:i w:val="false"/>
          <w:color w:val="000000"/>
          <w:sz w:val="28"/>
        </w:rPr>
        <w:t xml:space="preserve">
      (ауыр босануыма немесе екі және одан көп бала тууыма байланысты – қажеттісі </w:t>
      </w:r>
    </w:p>
    <w:p>
      <w:pPr>
        <w:spacing w:after="0"/>
        <w:ind w:left="0"/>
        <w:jc w:val="both"/>
      </w:pPr>
      <w:r>
        <w:rPr>
          <w:rFonts w:ascii="Times New Roman"/>
          <w:b w:val="false"/>
          <w:i w:val="false"/>
          <w:color w:val="000000"/>
          <w:sz w:val="28"/>
        </w:rPr>
        <w:t xml:space="preserve">
      жазылсын) жүктілікке және босануға байланысты табысынан айырылған жағдайда </w:t>
      </w:r>
    </w:p>
    <w:p>
      <w:pPr>
        <w:spacing w:after="0"/>
        <w:ind w:left="0"/>
        <w:jc w:val="both"/>
      </w:pPr>
      <w:r>
        <w:rPr>
          <w:rFonts w:ascii="Times New Roman"/>
          <w:b w:val="false"/>
          <w:i w:val="false"/>
          <w:color w:val="000000"/>
          <w:sz w:val="28"/>
        </w:rPr>
        <w:t>
      төленетін әлеуметтік төлемге қайта есептеу жүргізуді сұраймын.</w:t>
      </w:r>
    </w:p>
    <w:p>
      <w:pPr>
        <w:spacing w:after="0"/>
        <w:ind w:left="0"/>
        <w:jc w:val="both"/>
      </w:pPr>
      <w:r>
        <w:rPr>
          <w:rFonts w:ascii="Times New Roman"/>
          <w:b w:val="false"/>
          <w:i w:val="false"/>
          <w:color w:val="000000"/>
          <w:sz w:val="28"/>
        </w:rPr>
        <w:t>
      Ауыр босанғанымды немесе екі және одан көп бала туғанымды растайтын жүктілік және босану бойынша еңбекке уақытша жарамсыздық парағын қоса беріп отырмын.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және жүзеге асыруға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__________________ Өтініш берушінің қолы _________</w:t>
      </w:r>
    </w:p>
    <w:p>
      <w:pPr>
        <w:spacing w:after="0"/>
        <w:ind w:left="0"/>
        <w:jc w:val="both"/>
      </w:pPr>
      <w:r>
        <w:rPr>
          <w:rFonts w:ascii="Times New Roman"/>
          <w:b w:val="false"/>
          <w:i w:val="false"/>
          <w:color w:val="000000"/>
          <w:sz w:val="28"/>
        </w:rPr>
        <w:t xml:space="preserve">
      Азамат ______________________________________________________ өтініші </w:t>
      </w:r>
    </w:p>
    <w:p>
      <w:pPr>
        <w:spacing w:after="0"/>
        <w:ind w:left="0"/>
        <w:jc w:val="both"/>
      </w:pPr>
      <w:r>
        <w:rPr>
          <w:rFonts w:ascii="Times New Roman"/>
          <w:b w:val="false"/>
          <w:i w:val="false"/>
          <w:color w:val="000000"/>
          <w:sz w:val="28"/>
        </w:rPr>
        <w:t>
                  (құжаттармен қоса өтініш қабылданған күн)</w:t>
      </w:r>
    </w:p>
    <w:p>
      <w:pPr>
        <w:spacing w:after="0"/>
        <w:ind w:left="0"/>
        <w:jc w:val="both"/>
      </w:pPr>
      <w:r>
        <w:rPr>
          <w:rFonts w:ascii="Times New Roman"/>
          <w:b w:val="false"/>
          <w:i w:val="false"/>
          <w:color w:val="000000"/>
          <w:sz w:val="28"/>
        </w:rPr>
        <w:t>
      20___ ж. "___" ____________ № 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 _ _ _ _ _ _ _ _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Құжаттар қабылданған күн ______________________</w:t>
      </w:r>
    </w:p>
    <w:p>
      <w:pPr>
        <w:spacing w:after="0"/>
        <w:ind w:left="0"/>
        <w:jc w:val="both"/>
      </w:pPr>
      <w:r>
        <w:rPr>
          <w:rFonts w:ascii="Times New Roman"/>
          <w:b w:val="false"/>
          <w:i w:val="false"/>
          <w:color w:val="000000"/>
          <w:sz w:val="28"/>
        </w:rPr>
        <w:t>
      Шешім қабылданған күн 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 "___" ___________</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Маған еңбек ету қабілетінен айырылған жағдайда төленетін әлеуметтік төлем тағайындауды сұраймын.</w:t>
      </w:r>
    </w:p>
    <w:p>
      <w:pPr>
        <w:spacing w:after="0"/>
        <w:ind w:left="0"/>
        <w:jc w:val="both"/>
      </w:pPr>
      <w:r>
        <w:rPr>
          <w:rFonts w:ascii="Times New Roman"/>
          <w:b w:val="false"/>
          <w:i w:val="false"/>
          <w:color w:val="000000"/>
          <w:sz w:val="28"/>
        </w:rPr>
        <w:t>
      Әлеуметтік төлем мөлшерінің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 туындаған күннен бастап күнтізбелік он күні ішінде хабарлау қажет екені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Әлеуметтік төлемді тағайындауға және жүзеге асыруға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xml:space="preserve">
      Төлеуші-ұйымның байланыс телефоны, орналасқан жері 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w:t>
      </w:r>
    </w:p>
    <w:p>
      <w:pPr>
        <w:spacing w:after="0"/>
        <w:ind w:left="0"/>
        <w:jc w:val="both"/>
      </w:pPr>
      <w:r>
        <w:rPr>
          <w:rFonts w:ascii="Times New Roman"/>
          <w:b w:val="false"/>
          <w:i w:val="false"/>
          <w:color w:val="000000"/>
          <w:sz w:val="28"/>
        </w:rPr>
        <w:t>
      өтініш берген күні: 20__ жылғы "___" 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Құжаттар қабылданған күн 20 ___ жылғы "___" 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________________________ өтініші қоса берілген құжаттармен № ____ болып тіркелді, </w:t>
      </w:r>
    </w:p>
    <w:p>
      <w:pPr>
        <w:spacing w:after="0"/>
        <w:ind w:left="0"/>
        <w:jc w:val="both"/>
      </w:pPr>
      <w:r>
        <w:rPr>
          <w:rFonts w:ascii="Times New Roman"/>
          <w:b w:val="false"/>
          <w:i w:val="false"/>
          <w:color w:val="000000"/>
          <w:sz w:val="28"/>
        </w:rPr>
        <w:t xml:space="preserve">
      өтініш тіркелген күн: 20___ жылғы "___" </w:t>
      </w:r>
    </w:p>
    <w:p>
      <w:pPr>
        <w:spacing w:after="0"/>
        <w:ind w:left="0"/>
        <w:jc w:val="both"/>
      </w:pPr>
      <w:r>
        <w:rPr>
          <w:rFonts w:ascii="Times New Roman"/>
          <w:b w:val="false"/>
          <w:i w:val="false"/>
          <w:color w:val="000000"/>
          <w:sz w:val="28"/>
        </w:rPr>
        <w:t xml:space="preserve">
      (өтінішті Мемлекеттік корпорацияның бөлімшесінде тіркеген күннен бастап қызметті алу күні): </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Әлеуметтік төлем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Жұмысынан айырылу жағдайына әлеуметтік төлем тағайындау үшін өтініш</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сәйкестендіру нөмірі (ЖСН): ___________________________________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Маған жұмысынан айырылу жағдайына әлеуметтік төлемін тағайындауды (қайта тағайындауды, қайта есептеуді) сұраймын.</w:t>
      </w:r>
    </w:p>
    <w:p>
      <w:pPr>
        <w:spacing w:after="0"/>
        <w:ind w:left="0"/>
        <w:jc w:val="both"/>
      </w:pPr>
      <w:r>
        <w:rPr>
          <w:rFonts w:ascii="Times New Roman"/>
          <w:b w:val="false"/>
          <w:i w:val="false"/>
          <w:color w:val="000000"/>
          <w:sz w:val="28"/>
        </w:rPr>
        <w:t>
      Әлеуметтік төлем мөлшерінің _____________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жұмыс күні ішінде Мемлекеттік корпорацияның бөлімшесіне хабарлау қажет екені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 иә/жоқ.</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электрондық немесе телефон байланысы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_______________________</w:t>
      </w:r>
    </w:p>
    <w:p>
      <w:pPr>
        <w:spacing w:after="0"/>
        <w:ind w:left="0"/>
        <w:jc w:val="both"/>
      </w:pPr>
      <w:r>
        <w:rPr>
          <w:rFonts w:ascii="Times New Roman"/>
          <w:b w:val="false"/>
          <w:i w:val="false"/>
          <w:color w:val="000000"/>
          <w:sz w:val="28"/>
        </w:rPr>
        <w:t>
      Өтініш берген күні: 20 ____ ж. "____" ________________________</w:t>
      </w:r>
    </w:p>
    <w:p>
      <w:pPr>
        <w:spacing w:after="0"/>
        <w:ind w:left="0"/>
        <w:jc w:val="both"/>
      </w:pPr>
      <w:r>
        <w:rPr>
          <w:rFonts w:ascii="Times New Roman"/>
          <w:b w:val="false"/>
          <w:i w:val="false"/>
          <w:color w:val="000000"/>
          <w:sz w:val="28"/>
        </w:rPr>
        <w:t>
      Өтініш берушінің қолы _________________________</w:t>
      </w:r>
    </w:p>
    <w:p>
      <w:pPr>
        <w:spacing w:after="0"/>
        <w:ind w:left="0"/>
        <w:jc w:val="both"/>
      </w:pPr>
      <w:r>
        <w:rPr>
          <w:rFonts w:ascii="Times New Roman"/>
          <w:b w:val="false"/>
          <w:i w:val="false"/>
          <w:color w:val="000000"/>
          <w:sz w:val="28"/>
        </w:rPr>
        <w:t>
      Құжаттар қабылданған күн 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_________________________________________________ өтініші қоса </w:t>
      </w:r>
    </w:p>
    <w:p>
      <w:pPr>
        <w:spacing w:after="0"/>
        <w:ind w:left="0"/>
        <w:jc w:val="both"/>
      </w:pPr>
      <w:r>
        <w:rPr>
          <w:rFonts w:ascii="Times New Roman"/>
          <w:b w:val="false"/>
          <w:i w:val="false"/>
          <w:color w:val="000000"/>
          <w:sz w:val="28"/>
        </w:rPr>
        <w:t xml:space="preserve">
      _________________________________ өтініші қоса берілген құжаттармен </w:t>
      </w:r>
    </w:p>
    <w:p>
      <w:pPr>
        <w:spacing w:after="0"/>
        <w:ind w:left="0"/>
        <w:jc w:val="both"/>
      </w:pPr>
      <w:r>
        <w:rPr>
          <w:rFonts w:ascii="Times New Roman"/>
          <w:b w:val="false"/>
          <w:i w:val="false"/>
          <w:color w:val="000000"/>
          <w:sz w:val="28"/>
        </w:rPr>
        <w:t xml:space="preserve">
      № ____ болып тіркелді, өтініш тіркелген күн: 20___ жылғы "___" </w:t>
      </w:r>
    </w:p>
    <w:p>
      <w:pPr>
        <w:spacing w:after="0"/>
        <w:ind w:left="0"/>
        <w:jc w:val="both"/>
      </w:pPr>
      <w:r>
        <w:rPr>
          <w:rFonts w:ascii="Times New Roman"/>
          <w:b w:val="false"/>
          <w:i w:val="false"/>
          <w:color w:val="000000"/>
          <w:sz w:val="28"/>
        </w:rPr>
        <w:t xml:space="preserve">
      (өтінішті Мемлекеттік корпорацияның бөлімшесінде тіркеген күннен бастап қызметті </w:t>
      </w:r>
    </w:p>
    <w:p>
      <w:pPr>
        <w:spacing w:after="0"/>
        <w:ind w:left="0"/>
        <w:jc w:val="both"/>
      </w:pPr>
      <w:r>
        <w:rPr>
          <w:rFonts w:ascii="Times New Roman"/>
          <w:b w:val="false"/>
          <w:i w:val="false"/>
          <w:color w:val="000000"/>
          <w:sz w:val="28"/>
        </w:rPr>
        <w:t xml:space="preserve">
      алу күні): </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________________________________________ 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тағайындау,</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қайта есептеу, сондай-ақ</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Әлеуметтік төлемдерді ЭҮП арқылы тағайындау үшін өтініш</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xml:space="preserve">
      Азамат (ша) 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Маған___________________________________________</w:t>
      </w:r>
    </w:p>
    <w:p>
      <w:pPr>
        <w:spacing w:after="0"/>
        <w:ind w:left="0"/>
        <w:jc w:val="both"/>
      </w:pPr>
      <w:r>
        <w:rPr>
          <w:rFonts w:ascii="Times New Roman"/>
          <w:b w:val="false"/>
          <w:i w:val="false"/>
          <w:color w:val="000000"/>
          <w:sz w:val="28"/>
        </w:rPr>
        <w:t>
      (жұмысынан айырылу жағдайына, бала бір жасқа толғанға дейін оның күтіміне байланысты табысынан айырылу жағдайына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w:t>
      </w:r>
    </w:p>
    <w:p>
      <w:pPr>
        <w:spacing w:after="0"/>
        <w:ind w:left="0"/>
        <w:jc w:val="both"/>
      </w:pPr>
      <w:r>
        <w:rPr>
          <w:rFonts w:ascii="Times New Roman"/>
          <w:b w:val="false"/>
          <w:i w:val="false"/>
          <w:color w:val="000000"/>
          <w:sz w:val="28"/>
        </w:rPr>
        <w:t>
      Банк шотының №______________________________</w:t>
      </w:r>
    </w:p>
    <w:p>
      <w:pPr>
        <w:spacing w:after="0"/>
        <w:ind w:left="0"/>
        <w:jc w:val="both"/>
      </w:pPr>
      <w:r>
        <w:rPr>
          <w:rFonts w:ascii="Times New Roman"/>
          <w:b w:val="false"/>
          <w:i w:val="false"/>
          <w:color w:val="000000"/>
          <w:sz w:val="28"/>
        </w:rPr>
        <w:t>
      Шот түрі: ағымдағы__________________</w:t>
      </w:r>
    </w:p>
    <w:p>
      <w:pPr>
        <w:spacing w:after="0"/>
        <w:ind w:left="0"/>
        <w:jc w:val="both"/>
      </w:pPr>
      <w:r>
        <w:rPr>
          <w:rFonts w:ascii="Times New Roman"/>
          <w:b w:val="false"/>
          <w:i w:val="false"/>
          <w:color w:val="000000"/>
          <w:sz w:val="28"/>
        </w:rPr>
        <w:t>
      Екінші деңгейдегі банк (ЕДБ) деректемелері:</w:t>
      </w:r>
    </w:p>
    <w:p>
      <w:pPr>
        <w:spacing w:after="0"/>
        <w:ind w:left="0"/>
        <w:jc w:val="both"/>
      </w:pPr>
      <w:r>
        <w:rPr>
          <w:rFonts w:ascii="Times New Roman"/>
          <w:b w:val="false"/>
          <w:i w:val="false"/>
          <w:color w:val="000000"/>
          <w:sz w:val="28"/>
        </w:rPr>
        <w:t>
      Банктік сәйкестендіру коды ________________________</w:t>
      </w:r>
    </w:p>
    <w:p>
      <w:pPr>
        <w:spacing w:after="0"/>
        <w:ind w:left="0"/>
        <w:jc w:val="both"/>
      </w:pPr>
      <w:r>
        <w:rPr>
          <w:rFonts w:ascii="Times New Roman"/>
          <w:b w:val="false"/>
          <w:i w:val="false"/>
          <w:color w:val="000000"/>
          <w:sz w:val="28"/>
        </w:rPr>
        <w:t>
      Жеке сәйкестендіру коды __________________________</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 жағдайына төленетін әлеуметтік төлемдер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ЖСН:_______________ _________________________</w:t>
      </w:r>
    </w:p>
    <w:p>
      <w:pPr>
        <w:spacing w:after="0"/>
        <w:ind w:left="0"/>
        <w:jc w:val="both"/>
      </w:pPr>
      <w:r>
        <w:rPr>
          <w:rFonts w:ascii="Times New Roman"/>
          <w:b w:val="false"/>
          <w:i w:val="false"/>
          <w:color w:val="000000"/>
          <w:sz w:val="28"/>
        </w:rPr>
        <w:t>
      баланың туу кезектілігі: 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707"/>
        <w:gridCol w:w="5872"/>
        <w:gridCol w:w="2037"/>
        <w:gridCol w:w="2038"/>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864"/>
        <w:gridCol w:w="1651"/>
        <w:gridCol w:w="3263"/>
        <w:gridCol w:w="3289"/>
        <w:gridCol w:w="143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Асырап алу туралы АХАТ-тан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869"/>
        <w:gridCol w:w="995"/>
        <w:gridCol w:w="3087"/>
        <w:gridCol w:w="1212"/>
        <w:gridCol w:w="995"/>
        <w:gridCol w:w="562"/>
        <w:gridCol w:w="562"/>
        <w:gridCol w:w="121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 </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 және жүзеге асыру үшін қажетті менің дербес деректерімді жинауға және өңдеуге келісім беремін: иә/жоқ.</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электрондық және телефон байланысы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xml:space="preserve">
      Төлеуші-ұйымның байланыс телефоны, орналасқан жері 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телефоны _______________________</w:t>
      </w:r>
    </w:p>
    <w:p>
      <w:pPr>
        <w:spacing w:after="0"/>
        <w:ind w:left="0"/>
        <w:jc w:val="both"/>
      </w:pPr>
      <w:r>
        <w:rPr>
          <w:rFonts w:ascii="Times New Roman"/>
          <w:b w:val="false"/>
          <w:i w:val="false"/>
          <w:color w:val="000000"/>
          <w:sz w:val="28"/>
        </w:rPr>
        <w:t xml:space="preserve">
      Өтініш беруші туралы мәліметтерді Қазақстан Республикасы Әділет министрлігі </w:t>
      </w:r>
    </w:p>
    <w:p>
      <w:pPr>
        <w:spacing w:after="0"/>
        <w:ind w:left="0"/>
        <w:jc w:val="both"/>
      </w:pPr>
      <w:r>
        <w:rPr>
          <w:rFonts w:ascii="Times New Roman"/>
          <w:b w:val="false"/>
          <w:i w:val="false"/>
          <w:color w:val="000000"/>
          <w:sz w:val="28"/>
        </w:rPr>
        <w:t xml:space="preserve">
      (ҚР Әділетмині) растайды _____________ </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xml:space="preserve">
      Өтініш берушінің банк деректемелерін екінші деңгейдегі банк (ЕДБ) растайды ______ </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_________________</w:t>
      </w:r>
    </w:p>
    <w:p>
      <w:pPr>
        <w:spacing w:after="0"/>
        <w:ind w:left="0"/>
        <w:jc w:val="both"/>
      </w:pPr>
      <w:r>
        <w:rPr>
          <w:rFonts w:ascii="Times New Roman"/>
          <w:b w:val="false"/>
          <w:i w:val="false"/>
          <w:color w:val="000000"/>
          <w:sz w:val="28"/>
        </w:rPr>
        <w:t xml:space="preserve">
      Төленетін әлеуметтік төлем мөлшерінің өзгеруіне (тоқтата тұру, тоқтату) </w:t>
      </w:r>
    </w:p>
    <w:p>
      <w:pPr>
        <w:spacing w:after="0"/>
        <w:ind w:left="0"/>
        <w:jc w:val="both"/>
      </w:pPr>
      <w:r>
        <w:rPr>
          <w:rFonts w:ascii="Times New Roman"/>
          <w:b w:val="false"/>
          <w:i w:val="false"/>
          <w:color w:val="000000"/>
          <w:sz w:val="28"/>
        </w:rPr>
        <w:t xml:space="preserve">
      әкеп соғатын барлық өзгерістерді, сондай-ақ тұрғылықты жерімнің </w:t>
      </w:r>
    </w:p>
    <w:p>
      <w:pPr>
        <w:spacing w:after="0"/>
        <w:ind w:left="0"/>
        <w:jc w:val="both"/>
      </w:pPr>
      <w:r>
        <w:rPr>
          <w:rFonts w:ascii="Times New Roman"/>
          <w:b w:val="false"/>
          <w:i w:val="false"/>
          <w:color w:val="000000"/>
          <w:sz w:val="28"/>
        </w:rPr>
        <w:t xml:space="preserve">
      (оның ішінде Қазақстан Республикасының шегінен тыс жерлерге кету), </w:t>
      </w:r>
    </w:p>
    <w:p>
      <w:pPr>
        <w:spacing w:after="0"/>
        <w:ind w:left="0"/>
        <w:jc w:val="both"/>
      </w:pPr>
      <w:r>
        <w:rPr>
          <w:rFonts w:ascii="Times New Roman"/>
          <w:b w:val="false"/>
          <w:i w:val="false"/>
          <w:color w:val="000000"/>
          <w:sz w:val="28"/>
        </w:rPr>
        <w:t xml:space="preserve">
      анкета деректерінің, банк деректемелерінің өзгергенін осындай өзгерістер туындаған </w:t>
      </w:r>
    </w:p>
    <w:p>
      <w:pPr>
        <w:spacing w:after="0"/>
        <w:ind w:left="0"/>
        <w:jc w:val="both"/>
      </w:pPr>
      <w:r>
        <w:rPr>
          <w:rFonts w:ascii="Times New Roman"/>
          <w:b w:val="false"/>
          <w:i w:val="false"/>
          <w:color w:val="000000"/>
          <w:sz w:val="28"/>
        </w:rPr>
        <w:t xml:space="preserve">
      күннен бастап күнтізбелік он күні ішінде Мемлекеттік корпорацияның бөлімшесіне </w:t>
      </w:r>
    </w:p>
    <w:p>
      <w:pPr>
        <w:spacing w:after="0"/>
        <w:ind w:left="0"/>
        <w:jc w:val="both"/>
      </w:pPr>
      <w:r>
        <w:rPr>
          <w:rFonts w:ascii="Times New Roman"/>
          <w:b w:val="false"/>
          <w:i w:val="false"/>
          <w:color w:val="000000"/>
          <w:sz w:val="28"/>
        </w:rPr>
        <w:t>
      хабарлау қажет екені туралы хабардармын.</w:t>
      </w:r>
    </w:p>
    <w:p>
      <w:pPr>
        <w:spacing w:after="0"/>
        <w:ind w:left="0"/>
        <w:jc w:val="both"/>
      </w:pPr>
      <w:r>
        <w:rPr>
          <w:rFonts w:ascii="Times New Roman"/>
          <w:b w:val="false"/>
          <w:i w:val="false"/>
          <w:color w:val="000000"/>
          <w:sz w:val="28"/>
        </w:rPr>
        <w:t>
      ЭЦҚ____________________________________________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________ жылғы ____.____________ сағат _____ 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w:t>
      </w:r>
    </w:p>
    <w:bookmarkStart w:name="z159" w:id="135"/>
    <w:p>
      <w:pPr>
        <w:spacing w:after="0"/>
        <w:ind w:left="0"/>
        <w:jc w:val="left"/>
      </w:pPr>
      <w:r>
        <w:rPr>
          <w:rFonts w:ascii="Times New Roman"/>
          <w:b/>
          <w:i w:val="false"/>
          <w:color w:val="000000"/>
        </w:rPr>
        <w:t xml:space="preserve"> АНЫҚТАМА</w:t>
      </w:r>
    </w:p>
    <w:bookmarkEnd w:id="135"/>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ол шын мәнінде 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 берiлген</w:t>
      </w:r>
    </w:p>
    <w:p>
      <w:pPr>
        <w:spacing w:after="0"/>
        <w:ind w:left="0"/>
        <w:jc w:val="both"/>
      </w:pPr>
      <w:r>
        <w:rPr>
          <w:rFonts w:ascii="Times New Roman"/>
          <w:b w:val="false"/>
          <w:i w:val="false"/>
          <w:color w:val="000000"/>
          <w:sz w:val="28"/>
        </w:rPr>
        <w:t>
      күнi және қолданылу мерзiмi көрсетiлсiн).</w:t>
      </w:r>
    </w:p>
    <w:p>
      <w:pPr>
        <w:spacing w:after="0"/>
        <w:ind w:left="0"/>
        <w:jc w:val="both"/>
      </w:pPr>
      <w:r>
        <w:rPr>
          <w:rFonts w:ascii="Times New Roman"/>
          <w:b w:val="false"/>
          <w:i w:val="false"/>
          <w:color w:val="000000"/>
          <w:sz w:val="28"/>
        </w:rPr>
        <w:t>
      ________________ сыныбы/курсы, оқу нысаны ___________________________</w:t>
      </w:r>
    </w:p>
    <w:p>
      <w:pPr>
        <w:spacing w:after="0"/>
        <w:ind w:left="0"/>
        <w:jc w:val="both"/>
      </w:pPr>
      <w:r>
        <w:rPr>
          <w:rFonts w:ascii="Times New Roman"/>
          <w:b w:val="false"/>
          <w:i w:val="false"/>
          <w:color w:val="000000"/>
          <w:sz w:val="28"/>
        </w:rPr>
        <w:t>
      Анықтама ________________________________________ оқу жылына жарамды.</w:t>
      </w:r>
    </w:p>
    <w:p>
      <w:pPr>
        <w:spacing w:after="0"/>
        <w:ind w:left="0"/>
        <w:jc w:val="both"/>
      </w:pPr>
      <w:r>
        <w:rPr>
          <w:rFonts w:ascii="Times New Roman"/>
          <w:b w:val="false"/>
          <w:i w:val="false"/>
          <w:color w:val="000000"/>
          <w:sz w:val="28"/>
        </w:rPr>
        <w:t>
      Анықтама Мемлекеттік корпорацияның __________________________________</w:t>
      </w:r>
    </w:p>
    <w:p>
      <w:pPr>
        <w:spacing w:after="0"/>
        <w:ind w:left="0"/>
        <w:jc w:val="both"/>
      </w:pPr>
      <w:r>
        <w:rPr>
          <w:rFonts w:ascii="Times New Roman"/>
          <w:b w:val="false"/>
          <w:i w:val="false"/>
          <w:color w:val="000000"/>
          <w:sz w:val="28"/>
        </w:rPr>
        <w:t>
      бөлiмшесiне ұсыну үшiн берiлдi.</w:t>
      </w:r>
    </w:p>
    <w:p>
      <w:pPr>
        <w:spacing w:after="0"/>
        <w:ind w:left="0"/>
        <w:jc w:val="both"/>
      </w:pPr>
      <w:r>
        <w:rPr>
          <w:rFonts w:ascii="Times New Roman"/>
          <w:b w:val="false"/>
          <w:i w:val="false"/>
          <w:color w:val="000000"/>
          <w:sz w:val="28"/>
        </w:rPr>
        <w:t>
      Оқу орнындағы оқу мерзiмi ______ жыл,</w:t>
      </w:r>
    </w:p>
    <w:p>
      <w:pPr>
        <w:spacing w:after="0"/>
        <w:ind w:left="0"/>
        <w:jc w:val="both"/>
      </w:pPr>
      <w:r>
        <w:rPr>
          <w:rFonts w:ascii="Times New Roman"/>
          <w:b w:val="false"/>
          <w:i w:val="false"/>
          <w:color w:val="000000"/>
          <w:sz w:val="28"/>
        </w:rPr>
        <w:t>
      Оқу кезеңi ___ 20 ___ж. "___" _____-нан (-нен) 20___ ж. "___" _________ дейiн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анықтама 1 жылға жарамды.</w:t>
      </w:r>
    </w:p>
    <w:p>
      <w:pPr>
        <w:spacing w:after="0"/>
        <w:ind w:left="0"/>
        <w:jc w:val="both"/>
      </w:pPr>
      <w:r>
        <w:rPr>
          <w:rFonts w:ascii="Times New Roman"/>
          <w:b w:val="false"/>
          <w:i w:val="false"/>
          <w:color w:val="000000"/>
          <w:sz w:val="28"/>
        </w:rPr>
        <w:t>
      Білім алушы оқу орнынан шығарылған немесе сырттай оқу нысанына ауысқан</w:t>
      </w:r>
    </w:p>
    <w:p>
      <w:pPr>
        <w:spacing w:after="0"/>
        <w:ind w:left="0"/>
        <w:jc w:val="both"/>
      </w:pPr>
      <w:r>
        <w:rPr>
          <w:rFonts w:ascii="Times New Roman"/>
          <w:b w:val="false"/>
          <w:i w:val="false"/>
          <w:color w:val="000000"/>
          <w:sz w:val="28"/>
        </w:rPr>
        <w:t>
      жағдайларда, оқу орнының басшысы әлеуметтік төлемді алушының тұрғылықты</w:t>
      </w:r>
    </w:p>
    <w:p>
      <w:pPr>
        <w:spacing w:after="0"/>
        <w:ind w:left="0"/>
        <w:jc w:val="both"/>
      </w:pPr>
      <w:r>
        <w:rPr>
          <w:rFonts w:ascii="Times New Roman"/>
          <w:b w:val="false"/>
          <w:i w:val="false"/>
          <w:color w:val="000000"/>
          <w:sz w:val="28"/>
        </w:rPr>
        <w:t>
      жері бойынша Мемлекеттік корпорацияның бөлiмшесiн хабардар етедi.</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мөрi басылатын орын</w:t>
      </w:r>
    </w:p>
    <w:p>
      <w:pPr>
        <w:spacing w:after="0"/>
        <w:ind w:left="0"/>
        <w:jc w:val="both"/>
      </w:pPr>
      <w:r>
        <w:rPr>
          <w:rFonts w:ascii="Times New Roman"/>
          <w:b w:val="false"/>
          <w:i w:val="false"/>
          <w:color w:val="000000"/>
          <w:sz w:val="28"/>
        </w:rPr>
        <w:t>
      Оқу орнының басшысы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36"/>
    <w:p>
      <w:pPr>
        <w:spacing w:after="0"/>
        <w:ind w:left="0"/>
        <w:jc w:val="left"/>
      </w:pPr>
      <w:r>
        <w:rPr>
          <w:rFonts w:ascii="Times New Roman"/>
          <w:b/>
          <w:i w:val="false"/>
          <w:color w:val="000000"/>
        </w:rPr>
        <w:t xml:space="preserve"> Құжаттарды қабылдаудан бас тарту туралы қолхат</w:t>
      </w:r>
    </w:p>
    <w:bookmarkEnd w:id="1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37"/>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 қатысу өтілі және орташа айлық табысы туралы</w:t>
      </w:r>
    </w:p>
    <w:bookmarkEnd w:id="137"/>
    <w:p>
      <w:pPr>
        <w:spacing w:after="0"/>
        <w:ind w:left="0"/>
        <w:jc w:val="both"/>
      </w:pPr>
      <w:r>
        <w:rPr>
          <w:rFonts w:ascii="Times New Roman"/>
          <w:b w:val="false"/>
          <w:i w:val="false"/>
          <w:color w:val="000000"/>
          <w:sz w:val="28"/>
        </w:rPr>
        <w:t>
      анықтама____________________________________________________________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1458"/>
        <w:gridCol w:w="1496"/>
        <w:gridCol w:w="2301"/>
        <w:gridCol w:w="2301"/>
        <w:gridCol w:w="1459"/>
      </w:tblGrid>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атауы/Т.А.Ә (бар болса)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24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38"/>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табысынан айырылған жағдайда міндетті әлеуметтік сақтандыру жүйесіне қатысушының міндетті әлеуметтік сақтандыру жүйесіне қатысу өтілі және орташа айлық табысы туралы анықтама</w:t>
      </w:r>
    </w:p>
    <w:bookmarkEnd w:id="13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041"/>
        <w:gridCol w:w="2265"/>
        <w:gridCol w:w="1602"/>
        <w:gridCol w:w="1602"/>
        <w:gridCol w:w="2487"/>
        <w:gridCol w:w="1016"/>
      </w:tblGrid>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атауы/Т.А.Ә (бар болса)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/ЖСН</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есептеу объектісі ретінде ескерілген табыс (теңге)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12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bookmarkStart w:name="z167" w:id="139"/>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еңбек ету (қайта есептеу) қабілетінен айырылған жағдайда төленетін әлеуметтік төлемді тағайындау (қайта есептеу) немесе тағайындаудан бас тарту туралы 20____ жылғы "___" _______________ № _______ ШЕШІМІ</w:t>
      </w:r>
    </w:p>
    <w:bookmarkEnd w:id="139"/>
    <w:bookmarkStart w:name="z168" w:id="140"/>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40"/>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 жынысы 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 "___" __________________________________</w:t>
      </w:r>
    </w:p>
    <w:p>
      <w:pPr>
        <w:spacing w:after="0"/>
        <w:ind w:left="0"/>
        <w:jc w:val="both"/>
      </w:pPr>
      <w:r>
        <w:rPr>
          <w:rFonts w:ascii="Times New Roman"/>
          <w:b w:val="false"/>
          <w:i w:val="false"/>
          <w:color w:val="000000"/>
          <w:sz w:val="28"/>
        </w:rPr>
        <w:t>
      20__ ж. "____" ________ бастап 20__ ж. "____" __________ қоса алғанда</w:t>
      </w:r>
    </w:p>
    <w:p>
      <w:pPr>
        <w:spacing w:after="0"/>
        <w:ind w:left="0"/>
        <w:jc w:val="both"/>
      </w:pPr>
      <w:r>
        <w:rPr>
          <w:rFonts w:ascii="Times New Roman"/>
          <w:b w:val="false"/>
          <w:i w:val="false"/>
          <w:color w:val="000000"/>
          <w:sz w:val="28"/>
        </w:rPr>
        <w:t>
      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Жалпы еңбек ету қабілетінен айырылу дәрежесі ______ %</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20 __ ж. "___" ___________ -на (не) _____ ай</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20 __ ж. _______ қоса алғанда ________________________________ сомада</w:t>
      </w:r>
    </w:p>
    <w:p>
      <w:pPr>
        <w:spacing w:after="0"/>
        <w:ind w:left="0"/>
        <w:jc w:val="both"/>
      </w:pPr>
      <w:r>
        <w:rPr>
          <w:rFonts w:ascii="Times New Roman"/>
          <w:b w:val="false"/>
          <w:i w:val="false"/>
          <w:color w:val="000000"/>
          <w:sz w:val="28"/>
        </w:rPr>
        <w:t>
      (сомасы сандармен және жазбаша)</w:t>
      </w:r>
    </w:p>
    <w:bookmarkStart w:name="z169" w:id="141"/>
    <w:p>
      <w:pPr>
        <w:spacing w:after="0"/>
        <w:ind w:left="0"/>
        <w:jc w:val="both"/>
      </w:pPr>
      <w:r>
        <w:rPr>
          <w:rFonts w:ascii="Times New Roman"/>
          <w:b w:val="false"/>
          <w:i w:val="false"/>
          <w:color w:val="000000"/>
          <w:sz w:val="28"/>
        </w:rPr>
        <w:t>
      2. __________________________________________________________________</w:t>
      </w:r>
    </w:p>
    <w:bookmarkEnd w:id="141"/>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_____________________________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_______________________ облысы (қаласы) бойынша филиалының асыраушысынан айырылған жағдайда төленетін әлеуметтік төлемді тағайындау (қайта есептеу) немесе тағайындаудан бас тарту туралы 20__ жылғы "___" ____________ № _________  ШЕШІМІ</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"Міндетті әлеуметтік сақтандыру туралы" 2003 жылғы 25 сәуірдегі Қазақстан Республикасы Заңының 22-бабына сәйкес тағайындалсын (қайта санау):</w:t>
      </w:r>
    </w:p>
    <w:p>
      <w:pPr>
        <w:spacing w:after="0"/>
        <w:ind w:left="0"/>
        <w:jc w:val="both"/>
      </w:pPr>
      <w:r>
        <w:rPr>
          <w:rFonts w:ascii="Times New Roman"/>
          <w:b w:val="false"/>
          <w:i w:val="false"/>
          <w:color w:val="000000"/>
          <w:sz w:val="28"/>
        </w:rPr>
        <w:t>
      Істің № ______________________________________</w:t>
      </w:r>
    </w:p>
    <w:p>
      <w:pPr>
        <w:spacing w:after="0"/>
        <w:ind w:left="0"/>
        <w:jc w:val="both"/>
      </w:pPr>
      <w:r>
        <w:rPr>
          <w:rFonts w:ascii="Times New Roman"/>
          <w:b w:val="false"/>
          <w:i w:val="false"/>
          <w:color w:val="000000"/>
          <w:sz w:val="28"/>
        </w:rPr>
        <w:t>
      Тегі _______________________________________</w:t>
      </w:r>
    </w:p>
    <w:p>
      <w:pPr>
        <w:spacing w:after="0"/>
        <w:ind w:left="0"/>
        <w:jc w:val="both"/>
      </w:pPr>
      <w:r>
        <w:rPr>
          <w:rFonts w:ascii="Times New Roman"/>
          <w:b w:val="false"/>
          <w:i w:val="false"/>
          <w:color w:val="000000"/>
          <w:sz w:val="28"/>
        </w:rPr>
        <w:t>
      Аты _________________________________</w:t>
      </w:r>
    </w:p>
    <w:p>
      <w:pPr>
        <w:spacing w:after="0"/>
        <w:ind w:left="0"/>
        <w:jc w:val="both"/>
      </w:pPr>
      <w:r>
        <w:rPr>
          <w:rFonts w:ascii="Times New Roman"/>
          <w:b w:val="false"/>
          <w:i w:val="false"/>
          <w:color w:val="000000"/>
          <w:sz w:val="28"/>
        </w:rPr>
        <w:t>
      Әкесінің аты (бар болса) _______________________</w:t>
      </w:r>
    </w:p>
    <w:p>
      <w:pPr>
        <w:spacing w:after="0"/>
        <w:ind w:left="0"/>
        <w:jc w:val="both"/>
      </w:pPr>
      <w:r>
        <w:rPr>
          <w:rFonts w:ascii="Times New Roman"/>
          <w:b w:val="false"/>
          <w:i w:val="false"/>
          <w:color w:val="000000"/>
          <w:sz w:val="28"/>
        </w:rPr>
        <w:t xml:space="preserve">
      Туған күні __________________ жынысы 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 __ ж. "___" __________________</w:t>
      </w:r>
    </w:p>
    <w:p>
      <w:pPr>
        <w:spacing w:after="0"/>
        <w:ind w:left="0"/>
        <w:jc w:val="both"/>
      </w:pPr>
      <w:r>
        <w:rPr>
          <w:rFonts w:ascii="Times New Roman"/>
          <w:b w:val="false"/>
          <w:i w:val="false"/>
          <w:color w:val="000000"/>
          <w:sz w:val="28"/>
        </w:rPr>
        <w:t>
      Әлеуметтік төлемге құқық туындаған күн 20___ ж. "____" ______________</w:t>
      </w:r>
    </w:p>
    <w:p>
      <w:pPr>
        <w:spacing w:after="0"/>
        <w:ind w:left="0"/>
        <w:jc w:val="both"/>
      </w:pPr>
      <w:r>
        <w:rPr>
          <w:rFonts w:ascii="Times New Roman"/>
          <w:b w:val="false"/>
          <w:i w:val="false"/>
          <w:color w:val="000000"/>
          <w:sz w:val="28"/>
        </w:rPr>
        <w:t>
      Асырауындағы адамдардың жалпы саны ______________________________</w:t>
      </w:r>
    </w:p>
    <w:p>
      <w:pPr>
        <w:spacing w:after="0"/>
        <w:ind w:left="0"/>
        <w:jc w:val="both"/>
      </w:pPr>
      <w:r>
        <w:rPr>
          <w:rFonts w:ascii="Times New Roman"/>
          <w:b w:val="false"/>
          <w:i w:val="false"/>
          <w:color w:val="000000"/>
          <w:sz w:val="28"/>
        </w:rPr>
        <w:t xml:space="preserve">
      Қайтыс болған асыраушының міндетті әлеуметтік сақтандыру жүйесіне қатысу өтілі </w:t>
      </w:r>
    </w:p>
    <w:p>
      <w:pPr>
        <w:spacing w:after="0"/>
        <w:ind w:left="0"/>
        <w:jc w:val="both"/>
      </w:pPr>
      <w:r>
        <w:rPr>
          <w:rFonts w:ascii="Times New Roman"/>
          <w:b w:val="false"/>
          <w:i w:val="false"/>
          <w:color w:val="000000"/>
          <w:sz w:val="28"/>
        </w:rPr>
        <w:t>
      20__ ж. "___" ____________ -на (-не) _______ ай</w:t>
      </w:r>
    </w:p>
    <w:p>
      <w:pPr>
        <w:spacing w:after="0"/>
        <w:ind w:left="0"/>
        <w:jc w:val="both"/>
      </w:pPr>
      <w:r>
        <w:rPr>
          <w:rFonts w:ascii="Times New Roman"/>
          <w:b w:val="false"/>
          <w:i w:val="false"/>
          <w:color w:val="000000"/>
          <w:sz w:val="28"/>
        </w:rPr>
        <w:t xml:space="preserve">
      20__ ж. "___" _____________ бастап </w:t>
      </w:r>
    </w:p>
    <w:p>
      <w:pPr>
        <w:spacing w:after="0"/>
        <w:ind w:left="0"/>
        <w:jc w:val="both"/>
      </w:pPr>
      <w:r>
        <w:rPr>
          <w:rFonts w:ascii="Times New Roman"/>
          <w:b w:val="false"/>
          <w:i w:val="false"/>
          <w:color w:val="000000"/>
          <w:sz w:val="28"/>
        </w:rPr>
        <w:t xml:space="preserve">
      20__ ж. "___"________ қоса алғанда ________________________________ </w:t>
      </w:r>
    </w:p>
    <w:p>
      <w:pPr>
        <w:spacing w:after="0"/>
        <w:ind w:left="0"/>
        <w:jc w:val="both"/>
      </w:pP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 xml:space="preserve">
      Әлеуметтік төлемнің жалпы мөлшері 20 __ ж. "___" _____________ </w:t>
      </w:r>
    </w:p>
    <w:p>
      <w:pPr>
        <w:spacing w:after="0"/>
        <w:ind w:left="0"/>
        <w:jc w:val="both"/>
      </w:pPr>
      <w:r>
        <w:rPr>
          <w:rFonts w:ascii="Times New Roman"/>
          <w:b w:val="false"/>
          <w:i w:val="false"/>
          <w:color w:val="000000"/>
          <w:sz w:val="28"/>
        </w:rPr>
        <w:t xml:space="preserve">
      бастап 20 ___ ж. "____" ___________ қоса алғанда _______________________________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__________________________ сомада.</w:t>
      </w:r>
    </w:p>
    <w:p>
      <w:pPr>
        <w:spacing w:after="0"/>
        <w:ind w:left="0"/>
        <w:jc w:val="both"/>
      </w:pPr>
      <w:r>
        <w:rPr>
          <w:rFonts w:ascii="Times New Roman"/>
          <w:b w:val="false"/>
          <w:i w:val="false"/>
          <w:color w:val="000000"/>
          <w:sz w:val="28"/>
        </w:rPr>
        <w:t xml:space="preserve">
      2. Әлеуметтік төлемнің үлесі _________________адамға бөлінсін: </w:t>
      </w:r>
    </w:p>
    <w:p>
      <w:pPr>
        <w:spacing w:after="0"/>
        <w:ind w:left="0"/>
        <w:jc w:val="both"/>
      </w:pPr>
      <w:r>
        <w:rPr>
          <w:rFonts w:ascii="Times New Roman"/>
          <w:b w:val="false"/>
          <w:i w:val="false"/>
          <w:color w:val="000000"/>
          <w:sz w:val="28"/>
        </w:rPr>
        <w:t xml:space="preserve">
      Негізгі алушыға 20__ жылғы "___" ___________ бастап </w:t>
      </w:r>
    </w:p>
    <w:p>
      <w:pPr>
        <w:spacing w:after="0"/>
        <w:ind w:left="0"/>
        <w:jc w:val="both"/>
      </w:pPr>
      <w:r>
        <w:rPr>
          <w:rFonts w:ascii="Times New Roman"/>
          <w:b w:val="false"/>
          <w:i w:val="false"/>
          <w:color w:val="000000"/>
          <w:sz w:val="28"/>
        </w:rPr>
        <w:t xml:space="preserve">
      20__ жылғы "___" _____________ дейін </w:t>
      </w:r>
    </w:p>
    <w:p>
      <w:pPr>
        <w:spacing w:after="0"/>
        <w:ind w:left="0"/>
        <w:jc w:val="both"/>
      </w:pPr>
      <w:r>
        <w:rPr>
          <w:rFonts w:ascii="Times New Roman"/>
          <w:b w:val="false"/>
          <w:i w:val="false"/>
          <w:color w:val="000000"/>
          <w:sz w:val="28"/>
        </w:rPr>
        <w:t>
      _____________________ теңге мөлшерінде</w:t>
      </w:r>
    </w:p>
    <w:p>
      <w:pPr>
        <w:spacing w:after="0"/>
        <w:ind w:left="0"/>
        <w:jc w:val="both"/>
      </w:pPr>
      <w:r>
        <w:rPr>
          <w:rFonts w:ascii="Times New Roman"/>
          <w:b w:val="false"/>
          <w:i w:val="false"/>
          <w:color w:val="000000"/>
          <w:sz w:val="28"/>
        </w:rPr>
        <w:t xml:space="preserve">
      Азамат (ша)____________________________________________________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xml:space="preserve">
      а) асырауындағы адам_____________________________________________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б) асырауындағы адам______________________________________________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1) үлес алушыға 20__ жылғы "___" ___________ бастап 20__ жылғы "___" _______ </w:t>
      </w:r>
    </w:p>
    <w:p>
      <w:pPr>
        <w:spacing w:after="0"/>
        <w:ind w:left="0"/>
        <w:jc w:val="both"/>
      </w:pPr>
      <w:r>
        <w:rPr>
          <w:rFonts w:ascii="Times New Roman"/>
          <w:b w:val="false"/>
          <w:i w:val="false"/>
          <w:color w:val="000000"/>
          <w:sz w:val="28"/>
        </w:rPr>
        <w:t>
      дейін ______________________ теңге мөлшерінде</w:t>
      </w:r>
    </w:p>
    <w:p>
      <w:pPr>
        <w:spacing w:after="0"/>
        <w:ind w:left="0"/>
        <w:jc w:val="both"/>
      </w:pPr>
      <w:r>
        <w:rPr>
          <w:rFonts w:ascii="Times New Roman"/>
          <w:b w:val="false"/>
          <w:i w:val="false"/>
          <w:color w:val="000000"/>
          <w:sz w:val="28"/>
        </w:rPr>
        <w:t xml:space="preserve">
      Азамат (ша)______________________________________________________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xml:space="preserve">
      а) асырауындағы адам____________________________________________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2) үлес алушыға 20__ жылғы "___" ___________ бастап </w:t>
      </w:r>
    </w:p>
    <w:p>
      <w:pPr>
        <w:spacing w:after="0"/>
        <w:ind w:left="0"/>
        <w:jc w:val="both"/>
      </w:pPr>
      <w:r>
        <w:rPr>
          <w:rFonts w:ascii="Times New Roman"/>
          <w:b w:val="false"/>
          <w:i w:val="false"/>
          <w:color w:val="000000"/>
          <w:sz w:val="28"/>
        </w:rPr>
        <w:t>
      20__ жылғы "___" _____________ дейін ______________ теңге мөлшерінде</w:t>
      </w:r>
    </w:p>
    <w:p>
      <w:pPr>
        <w:spacing w:after="0"/>
        <w:ind w:left="0"/>
        <w:jc w:val="both"/>
      </w:pPr>
      <w:r>
        <w:rPr>
          <w:rFonts w:ascii="Times New Roman"/>
          <w:b w:val="false"/>
          <w:i w:val="false"/>
          <w:color w:val="000000"/>
          <w:sz w:val="28"/>
        </w:rPr>
        <w:t xml:space="preserve">
      Азамат (ша)____________________________________________________ </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xml:space="preserve">
      а) асырауындағы адам____________________________________________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Бөлінген үлес саны байынша жалғастырылсын 3._____________________________ </w:t>
      </w:r>
    </w:p>
    <w:p>
      <w:pPr>
        <w:spacing w:after="0"/>
        <w:ind w:left="0"/>
        <w:jc w:val="both"/>
      </w:pPr>
      <w:r>
        <w:rPr>
          <w:rFonts w:ascii="Times New Roman"/>
          <w:b w:val="false"/>
          <w:i w:val="false"/>
          <w:color w:val="000000"/>
          <w:sz w:val="28"/>
        </w:rPr>
        <w:t>
      әлеуметтік төлем тағайындаудан бас тартылсын. (себебі көрсетілсін)</w:t>
      </w:r>
    </w:p>
    <w:p>
      <w:pPr>
        <w:spacing w:after="0"/>
        <w:ind w:left="0"/>
        <w:jc w:val="both"/>
      </w:pPr>
      <w:r>
        <w:rPr>
          <w:rFonts w:ascii="Times New Roman"/>
          <w:b w:val="false"/>
          <w:i w:val="false"/>
          <w:color w:val="000000"/>
          <w:sz w:val="28"/>
        </w:rPr>
        <w:t xml:space="preserve">
      Филиал басшысы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жұмысынан айырылған жағдайда төленетін әлеуметтік төлемді тағайындау (қайта есептеу) немесе тағайындаудан бас тарту туралы 20__ жылғы "___" ____________ № _________  ШЕШІМІ</w:t>
      </w:r>
    </w:p>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"Міндетті әлеуметтік сақтандыру туралы" 2003 жылғы 25 сәуірдегі Қазақстан Республикасы Заңының 23-бабына сәйкес тағайындалсын (қайта есептелсін): </w:t>
      </w:r>
    </w:p>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xml:space="preserve">
      Туған күні ______________ жынысы 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Өтініш берген күн: 20__ ж. "___" ____________________________________</w:t>
      </w:r>
    </w:p>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20__ ж. "___" _____________ -на (не) ______ ай</w:t>
      </w:r>
    </w:p>
    <w:p>
      <w:pPr>
        <w:spacing w:after="0"/>
        <w:ind w:left="0"/>
        <w:jc w:val="both"/>
      </w:pPr>
      <w:r>
        <w:rPr>
          <w:rFonts w:ascii="Times New Roman"/>
          <w:b w:val="false"/>
          <w:i w:val="false"/>
          <w:color w:val="000000"/>
          <w:sz w:val="28"/>
        </w:rPr>
        <w:t xml:space="preserve">
      20__ ж. "___" _____________ бастап 20__ ж. "___" _______ қоса алғанда </w:t>
      </w:r>
    </w:p>
    <w:p>
      <w:pPr>
        <w:spacing w:after="0"/>
        <w:ind w:left="0"/>
        <w:jc w:val="both"/>
      </w:pPr>
      <w:r>
        <w:rPr>
          <w:rFonts w:ascii="Times New Roman"/>
          <w:b w:val="false"/>
          <w:i w:val="false"/>
          <w:color w:val="000000"/>
          <w:sz w:val="28"/>
        </w:rPr>
        <w:t>
      ________________________________ теңге орташа айлық табысы ескерілді.</w:t>
      </w:r>
    </w:p>
    <w:p>
      <w:pPr>
        <w:spacing w:after="0"/>
        <w:ind w:left="0"/>
        <w:jc w:val="both"/>
      </w:pPr>
      <w:r>
        <w:rPr>
          <w:rFonts w:ascii="Times New Roman"/>
          <w:b w:val="false"/>
          <w:i w:val="false"/>
          <w:color w:val="000000"/>
          <w:sz w:val="28"/>
        </w:rPr>
        <w:t xml:space="preserve">
      Әлеуметтік төлемнің мөлшері 20__ ж. "___" ____________________ бастап </w:t>
      </w:r>
    </w:p>
    <w:p>
      <w:pPr>
        <w:spacing w:after="0"/>
        <w:ind w:left="0"/>
        <w:jc w:val="both"/>
      </w:pPr>
      <w:r>
        <w:rPr>
          <w:rFonts w:ascii="Times New Roman"/>
          <w:b w:val="false"/>
          <w:i w:val="false"/>
          <w:color w:val="000000"/>
          <w:sz w:val="28"/>
        </w:rPr>
        <w:t xml:space="preserve">
      20__ ж. "____" ______________ қоса алғанда ___________________________ </w:t>
      </w:r>
    </w:p>
    <w:p>
      <w:pPr>
        <w:spacing w:after="0"/>
        <w:ind w:left="0"/>
        <w:jc w:val="both"/>
      </w:pPr>
      <w:r>
        <w:rPr>
          <w:rFonts w:ascii="Times New Roman"/>
          <w:b w:val="false"/>
          <w:i w:val="false"/>
          <w:color w:val="000000"/>
          <w:sz w:val="28"/>
        </w:rPr>
        <w:t xml:space="preserve">
      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Әлеуметтік төлем _________________________________ айға тағайындалды. </w:t>
      </w:r>
    </w:p>
    <w:p>
      <w:pPr>
        <w:spacing w:after="0"/>
        <w:ind w:left="0"/>
        <w:jc w:val="both"/>
      </w:pP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 xml:space="preserve">
      2. _________________________________________________ әлеуметтік төлем </w:t>
      </w:r>
    </w:p>
    <w:p>
      <w:pPr>
        <w:spacing w:after="0"/>
        <w:ind w:left="0"/>
        <w:jc w:val="both"/>
      </w:pPr>
      <w:r>
        <w:rPr>
          <w:rFonts w:ascii="Times New Roman"/>
          <w:b w:val="false"/>
          <w:i w:val="false"/>
          <w:color w:val="000000"/>
          <w:sz w:val="28"/>
        </w:rPr>
        <w:t>
      тағайындаудан бас тартылсын. (себебі көрсетілсін)</w:t>
      </w:r>
    </w:p>
    <w:p>
      <w:pPr>
        <w:spacing w:after="0"/>
        <w:ind w:left="0"/>
        <w:jc w:val="both"/>
      </w:pPr>
      <w:r>
        <w:rPr>
          <w:rFonts w:ascii="Times New Roman"/>
          <w:b w:val="false"/>
          <w:i w:val="false"/>
          <w:color w:val="000000"/>
          <w:sz w:val="28"/>
        </w:rPr>
        <w:t xml:space="preserve">
      Филиал басшысы 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Шешімнің жобасын дайындаған: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жүктілікке және босануға, жаңа туған баланы (балаларды) асырап алуға байланысты табысынан айырылған жағдайларда төленетін әлеуметтік төлемді тағайындау (қайта есептеу) немесе тағайындаудан бас тарту туралы 20__ жылғы "___" ____________ № _________  ШЕШІМІ</w:t>
      </w:r>
    </w:p>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"Міндетті әлеуметтік сақтандыру туралы" 2003 жылғы 25 сәуірдегі Қазақстан Республикасы Заңының 23-1-бабына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w:t>
      </w:r>
    </w:p>
    <w:p>
      <w:pPr>
        <w:spacing w:after="0"/>
        <w:ind w:left="0"/>
        <w:jc w:val="both"/>
      </w:pPr>
      <w:r>
        <w:rPr>
          <w:rFonts w:ascii="Times New Roman"/>
          <w:b w:val="false"/>
          <w:i w:val="false"/>
          <w:color w:val="000000"/>
          <w:sz w:val="28"/>
        </w:rPr>
        <w:t>
      Аты ____________________________________________</w:t>
      </w:r>
    </w:p>
    <w:p>
      <w:pPr>
        <w:spacing w:after="0"/>
        <w:ind w:left="0"/>
        <w:jc w:val="both"/>
      </w:pPr>
      <w:r>
        <w:rPr>
          <w:rFonts w:ascii="Times New Roman"/>
          <w:b w:val="false"/>
          <w:i w:val="false"/>
          <w:color w:val="000000"/>
          <w:sz w:val="28"/>
        </w:rPr>
        <w:t>
      Әкесінің аты (бар болса) ___________________________</w:t>
      </w:r>
    </w:p>
    <w:p>
      <w:pPr>
        <w:spacing w:after="0"/>
        <w:ind w:left="0"/>
        <w:jc w:val="both"/>
      </w:pPr>
      <w:r>
        <w:rPr>
          <w:rFonts w:ascii="Times New Roman"/>
          <w:b w:val="false"/>
          <w:i w:val="false"/>
          <w:color w:val="000000"/>
          <w:sz w:val="28"/>
        </w:rPr>
        <w:t xml:space="preserve">
      Туған күні ___________ жынысы 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 20__ ж. "___" ______________</w:t>
      </w:r>
    </w:p>
    <w:p>
      <w:pPr>
        <w:spacing w:after="0"/>
        <w:ind w:left="0"/>
        <w:jc w:val="both"/>
      </w:pPr>
      <w:r>
        <w:rPr>
          <w:rFonts w:ascii="Times New Roman"/>
          <w:b w:val="false"/>
          <w:i w:val="false"/>
          <w:color w:val="000000"/>
          <w:sz w:val="28"/>
        </w:rPr>
        <w:t>
      Әлеуметтік төлемге құқық туындаған күн 20 ___ ж. "___" ______________</w:t>
      </w:r>
    </w:p>
    <w:p>
      <w:pPr>
        <w:spacing w:after="0"/>
        <w:ind w:left="0"/>
        <w:jc w:val="both"/>
      </w:pPr>
      <w:r>
        <w:rPr>
          <w:rFonts w:ascii="Times New Roman"/>
          <w:b w:val="false"/>
          <w:i w:val="false"/>
          <w:color w:val="000000"/>
          <w:sz w:val="28"/>
        </w:rPr>
        <w:t>
      Жүктілік және босану, жаңа туған баланы (балаларды) асырап алу бойынша еңбекке уақытша жарамсыздық парағында (парақтарында) көрсетілген еңбек етуге қабілетсіз күндердің саны ___________________</w:t>
      </w:r>
    </w:p>
    <w:p>
      <w:pPr>
        <w:spacing w:after="0"/>
        <w:ind w:left="0"/>
        <w:jc w:val="both"/>
      </w:pPr>
      <w:r>
        <w:rPr>
          <w:rFonts w:ascii="Times New Roman"/>
          <w:b w:val="false"/>
          <w:i w:val="false"/>
          <w:color w:val="000000"/>
          <w:sz w:val="28"/>
        </w:rPr>
        <w:t>
      20___ж. "___" ___________ бастап 20__ж. "__" ____________ қоса алғанда</w:t>
      </w:r>
    </w:p>
    <w:p>
      <w:pPr>
        <w:spacing w:after="0"/>
        <w:ind w:left="0"/>
        <w:jc w:val="both"/>
      </w:pPr>
      <w:r>
        <w:rPr>
          <w:rFonts w:ascii="Times New Roman"/>
          <w:b w:val="false"/>
          <w:i w:val="false"/>
          <w:color w:val="000000"/>
          <w:sz w:val="28"/>
        </w:rPr>
        <w:t>
      _______________________________ теңге орташа айлық табысы ескерілді.</w:t>
      </w:r>
    </w:p>
    <w:p>
      <w:pPr>
        <w:spacing w:after="0"/>
        <w:ind w:left="0"/>
        <w:jc w:val="both"/>
      </w:pPr>
      <w:r>
        <w:rPr>
          <w:rFonts w:ascii="Times New Roman"/>
          <w:b w:val="false"/>
          <w:i w:val="false"/>
          <w:color w:val="000000"/>
          <w:sz w:val="28"/>
        </w:rPr>
        <w:t xml:space="preserve">
      Әлеуметтік төлемнің мөлшері 20__ ж. "___" ____________________ бастап </w:t>
      </w:r>
    </w:p>
    <w:p>
      <w:pPr>
        <w:spacing w:after="0"/>
        <w:ind w:left="0"/>
        <w:jc w:val="both"/>
      </w:pPr>
      <w:r>
        <w:rPr>
          <w:rFonts w:ascii="Times New Roman"/>
          <w:b w:val="false"/>
          <w:i w:val="false"/>
          <w:color w:val="000000"/>
          <w:sz w:val="28"/>
        </w:rPr>
        <w:t xml:space="preserve">
      20__ж. "__" __________ қоса алғанда______________________________сомада.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2. Ауыр босанғаны немесе екі және одан көп бала туғаны үшін қосымша ақы </w:t>
      </w:r>
    </w:p>
    <w:p>
      <w:pPr>
        <w:spacing w:after="0"/>
        <w:ind w:left="0"/>
        <w:jc w:val="both"/>
      </w:pPr>
      <w:r>
        <w:rPr>
          <w:rFonts w:ascii="Times New Roman"/>
          <w:b w:val="false"/>
          <w:i w:val="false"/>
          <w:color w:val="000000"/>
          <w:sz w:val="28"/>
        </w:rPr>
        <w:t>
      20__ ж. "___"____________ бастап 20__ ж. "___"__________ қоса алғанда</w:t>
      </w:r>
    </w:p>
    <w:p>
      <w:pPr>
        <w:spacing w:after="0"/>
        <w:ind w:left="0"/>
        <w:jc w:val="both"/>
      </w:pPr>
      <w:r>
        <w:rPr>
          <w:rFonts w:ascii="Times New Roman"/>
          <w:b w:val="false"/>
          <w:i w:val="false"/>
          <w:color w:val="000000"/>
          <w:sz w:val="28"/>
        </w:rPr>
        <w:t xml:space="preserve">
      _____________________________________________________________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3. Ауыр босанғаны немесе екі және одан көп бала туғаны үшін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қосымша ақы тағайындаудан бас тартылсын.</w:t>
      </w:r>
    </w:p>
    <w:p>
      <w:pPr>
        <w:spacing w:after="0"/>
        <w:ind w:left="0"/>
        <w:jc w:val="both"/>
      </w:pPr>
      <w:r>
        <w:rPr>
          <w:rFonts w:ascii="Times New Roman"/>
          <w:b w:val="false"/>
          <w:i w:val="false"/>
          <w:color w:val="000000"/>
          <w:sz w:val="28"/>
        </w:rPr>
        <w:t xml:space="preserve">
      Филиал басшысы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Шешімнің жобасын дайындаған: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 облысы (қаласы) бойынша филиалының бала бір жасқа толғанға дейін оның күтіміне байланысты табысынан айырылған жағдайда төленетін әлеуметтік төлемді тағайындау (қайта есептеу) немесе тағайындаудан бас тарту туралы 20__ жылғы "___" _____________ № __________  ШЕШІМІ</w:t>
      </w:r>
    </w:p>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"Міндетті әлеуметтік сақтандыру туралы" 2003 жылғы 25 сәуірдегі Қазақстан Республикасы Заңының 23-2-бабына сәйкес тағайындалсын:</w:t>
      </w:r>
    </w:p>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 ____________________________________________ </w:t>
      </w:r>
    </w:p>
    <w:p>
      <w:pPr>
        <w:spacing w:after="0"/>
        <w:ind w:left="0"/>
        <w:jc w:val="both"/>
      </w:pPr>
      <w:r>
        <w:rPr>
          <w:rFonts w:ascii="Times New Roman"/>
          <w:b w:val="false"/>
          <w:i w:val="false"/>
          <w:color w:val="000000"/>
          <w:sz w:val="28"/>
        </w:rPr>
        <w:t xml:space="preserve">
      Аты 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 </w:t>
      </w:r>
    </w:p>
    <w:p>
      <w:pPr>
        <w:spacing w:after="0"/>
        <w:ind w:left="0"/>
        <w:jc w:val="both"/>
      </w:pPr>
      <w:r>
        <w:rPr>
          <w:rFonts w:ascii="Times New Roman"/>
          <w:b w:val="false"/>
          <w:i w:val="false"/>
          <w:color w:val="000000"/>
          <w:sz w:val="28"/>
        </w:rPr>
        <w:t xml:space="preserve">
      Туған күні _____________жынысы 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20__ж. "___" __________________</w:t>
      </w:r>
    </w:p>
    <w:p>
      <w:pPr>
        <w:spacing w:after="0"/>
        <w:ind w:left="0"/>
        <w:jc w:val="both"/>
      </w:pPr>
      <w:r>
        <w:rPr>
          <w:rFonts w:ascii="Times New Roman"/>
          <w:b w:val="false"/>
          <w:i w:val="false"/>
          <w:color w:val="000000"/>
          <w:sz w:val="28"/>
        </w:rPr>
        <w:t>
      Әлеуметтік төлемге құқық туындаған күн: 20__ж. "___" ________________</w:t>
      </w:r>
    </w:p>
    <w:p>
      <w:pPr>
        <w:spacing w:after="0"/>
        <w:ind w:left="0"/>
        <w:jc w:val="both"/>
      </w:pPr>
      <w:r>
        <w:rPr>
          <w:rFonts w:ascii="Times New Roman"/>
          <w:b w:val="false"/>
          <w:i w:val="false"/>
          <w:color w:val="000000"/>
          <w:sz w:val="28"/>
        </w:rPr>
        <w:t>
      Баланың тегі ___________________</w:t>
      </w:r>
    </w:p>
    <w:p>
      <w:pPr>
        <w:spacing w:after="0"/>
        <w:ind w:left="0"/>
        <w:jc w:val="both"/>
      </w:pPr>
      <w:r>
        <w:rPr>
          <w:rFonts w:ascii="Times New Roman"/>
          <w:b w:val="false"/>
          <w:i w:val="false"/>
          <w:color w:val="000000"/>
          <w:sz w:val="28"/>
        </w:rPr>
        <w:t>
      Баланың аты _________________________________</w:t>
      </w:r>
    </w:p>
    <w:p>
      <w:pPr>
        <w:spacing w:after="0"/>
        <w:ind w:left="0"/>
        <w:jc w:val="both"/>
      </w:pPr>
      <w:r>
        <w:rPr>
          <w:rFonts w:ascii="Times New Roman"/>
          <w:b w:val="false"/>
          <w:i w:val="false"/>
          <w:color w:val="000000"/>
          <w:sz w:val="28"/>
        </w:rPr>
        <w:t>
      Баланың әкесінің аты (бар болса) _______________</w:t>
      </w:r>
    </w:p>
    <w:p>
      <w:pPr>
        <w:spacing w:after="0"/>
        <w:ind w:left="0"/>
        <w:jc w:val="both"/>
      </w:pPr>
      <w:r>
        <w:rPr>
          <w:rFonts w:ascii="Times New Roman"/>
          <w:b w:val="false"/>
          <w:i w:val="false"/>
          <w:color w:val="000000"/>
          <w:sz w:val="28"/>
        </w:rPr>
        <w:t>
      Баланың туу кезектілігі ___________________</w:t>
      </w:r>
    </w:p>
    <w:p>
      <w:pPr>
        <w:spacing w:after="0"/>
        <w:ind w:left="0"/>
        <w:jc w:val="both"/>
      </w:pPr>
      <w:r>
        <w:rPr>
          <w:rFonts w:ascii="Times New Roman"/>
          <w:b w:val="false"/>
          <w:i w:val="false"/>
          <w:color w:val="000000"/>
          <w:sz w:val="28"/>
        </w:rPr>
        <w:t>
      20__ж. "____" ____________ бастап 20__ж. "____" ________ қоса алғанда</w:t>
      </w:r>
    </w:p>
    <w:p>
      <w:pPr>
        <w:spacing w:after="0"/>
        <w:ind w:left="0"/>
        <w:jc w:val="both"/>
      </w:pPr>
      <w:r>
        <w:rPr>
          <w:rFonts w:ascii="Times New Roman"/>
          <w:b w:val="false"/>
          <w:i w:val="false"/>
          <w:color w:val="000000"/>
          <w:sz w:val="28"/>
        </w:rPr>
        <w:t>
      ________________________________________ теңге орташа айлық табысы ескерілді.</w:t>
      </w:r>
    </w:p>
    <w:p>
      <w:pPr>
        <w:spacing w:after="0"/>
        <w:ind w:left="0"/>
        <w:jc w:val="both"/>
      </w:pPr>
      <w:r>
        <w:rPr>
          <w:rFonts w:ascii="Times New Roman"/>
          <w:b w:val="false"/>
          <w:i w:val="false"/>
          <w:color w:val="000000"/>
          <w:sz w:val="28"/>
        </w:rPr>
        <w:t xml:space="preserve">
      Әлеуметтік төлемнің мөлшері 20__ ж. "__" ____________________ </w:t>
      </w:r>
    </w:p>
    <w:p>
      <w:pPr>
        <w:spacing w:after="0"/>
        <w:ind w:left="0"/>
        <w:jc w:val="both"/>
      </w:pPr>
      <w:r>
        <w:rPr>
          <w:rFonts w:ascii="Times New Roman"/>
          <w:b w:val="false"/>
          <w:i w:val="false"/>
          <w:color w:val="000000"/>
          <w:sz w:val="28"/>
        </w:rPr>
        <w:t xml:space="preserve">
      бастап 20__ж. "___" ____________ қоса алғанда </w:t>
      </w:r>
    </w:p>
    <w:p>
      <w:pPr>
        <w:spacing w:after="0"/>
        <w:ind w:left="0"/>
        <w:jc w:val="both"/>
      </w:pPr>
      <w:r>
        <w:rPr>
          <w:rFonts w:ascii="Times New Roman"/>
          <w:b w:val="false"/>
          <w:i w:val="false"/>
          <w:color w:val="000000"/>
          <w:sz w:val="28"/>
        </w:rPr>
        <w:t xml:space="preserve">
      _____________________________________ теңге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2. ___________________________________________ </w:t>
      </w:r>
    </w:p>
    <w:p>
      <w:pPr>
        <w:spacing w:after="0"/>
        <w:ind w:left="0"/>
        <w:jc w:val="both"/>
      </w:pPr>
      <w:r>
        <w:rPr>
          <w:rFonts w:ascii="Times New Roman"/>
          <w:b w:val="false"/>
          <w:i w:val="false"/>
          <w:color w:val="000000"/>
          <w:sz w:val="28"/>
        </w:rPr>
        <w:t>
      (себебі көрсетілсін) әлеуметтік төлем тағайындаудан бас тартылсын.</w:t>
      </w:r>
    </w:p>
    <w:p>
      <w:pPr>
        <w:spacing w:after="0"/>
        <w:ind w:left="0"/>
        <w:jc w:val="both"/>
      </w:pPr>
      <w:r>
        <w:rPr>
          <w:rFonts w:ascii="Times New Roman"/>
          <w:b w:val="false"/>
          <w:i w:val="false"/>
          <w:color w:val="000000"/>
          <w:sz w:val="28"/>
        </w:rPr>
        <w:t xml:space="preserve">
      Филиал басшысы 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шығ. №</w:t>
      </w:r>
    </w:p>
    <w:bookmarkStart w:name="z182" w:id="142"/>
    <w:p>
      <w:pPr>
        <w:spacing w:after="0"/>
        <w:ind w:left="0"/>
        <w:jc w:val="left"/>
      </w:pPr>
      <w:r>
        <w:rPr>
          <w:rFonts w:ascii="Times New Roman"/>
          <w:b/>
          <w:i w:val="false"/>
          <w:color w:val="000000"/>
        </w:rPr>
        <w:t xml:space="preserve"> АНЫҚТАМА</w:t>
      </w:r>
    </w:p>
    <w:bookmarkEnd w:id="142"/>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Туған күні "___" __________ _____ ж.</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w:t>
      </w:r>
    </w:p>
    <w:p>
      <w:pPr>
        <w:spacing w:after="0"/>
        <w:ind w:left="0"/>
        <w:jc w:val="both"/>
      </w:pPr>
      <w:r>
        <w:rPr>
          <w:rFonts w:ascii="Times New Roman"/>
          <w:b w:val="false"/>
          <w:i w:val="false"/>
          <w:color w:val="000000"/>
          <w:sz w:val="28"/>
        </w:rPr>
        <w:t>
      шешімінің негізінде оған жүктілікке және босануға, жаңа туған баланы (балаларды)</w:t>
      </w:r>
    </w:p>
    <w:p>
      <w:pPr>
        <w:spacing w:after="0"/>
        <w:ind w:left="0"/>
        <w:jc w:val="both"/>
      </w:pPr>
      <w:r>
        <w:rPr>
          <w:rFonts w:ascii="Times New Roman"/>
          <w:b w:val="false"/>
          <w:i w:val="false"/>
          <w:color w:val="000000"/>
          <w:sz w:val="28"/>
        </w:rPr>
        <w:t>
      асырап алуға байланысты табысынан айырылған жағдайда төленетін әлеуметтік төлем</w:t>
      </w:r>
    </w:p>
    <w:p>
      <w:pPr>
        <w:spacing w:after="0"/>
        <w:ind w:left="0"/>
        <w:jc w:val="both"/>
      </w:pPr>
      <w:r>
        <w:rPr>
          <w:rFonts w:ascii="Times New Roman"/>
          <w:b w:val="false"/>
          <w:i w:val="false"/>
          <w:color w:val="000000"/>
          <w:sz w:val="28"/>
        </w:rPr>
        <w:t>
      тағайындалды (қажеттісінің асты сызылсын).</w:t>
      </w:r>
    </w:p>
    <w:p>
      <w:pPr>
        <w:spacing w:after="0"/>
        <w:ind w:left="0"/>
        <w:jc w:val="both"/>
      </w:pPr>
      <w:r>
        <w:rPr>
          <w:rFonts w:ascii="Times New Roman"/>
          <w:b w:val="false"/>
          <w:i w:val="false"/>
          <w:color w:val="000000"/>
          <w:sz w:val="28"/>
        </w:rPr>
        <w:t>
      __________________________________________________________ төлеушінің</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әлеуметтік аударымдары негізінде есептелген Мемлекеттік әлеуметтік сақтандыру</w:t>
      </w:r>
    </w:p>
    <w:p>
      <w:pPr>
        <w:spacing w:after="0"/>
        <w:ind w:left="0"/>
        <w:jc w:val="both"/>
      </w:pPr>
      <w:r>
        <w:rPr>
          <w:rFonts w:ascii="Times New Roman"/>
          <w:b w:val="false"/>
          <w:i w:val="false"/>
          <w:color w:val="000000"/>
          <w:sz w:val="28"/>
        </w:rPr>
        <w:t>
      қорынан төленетін әлеуметтік төлемнің мөлшері</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Анықтама ____________________________________________________________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________________________________________________ ұсыну үшін берілді.</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шығ. №</w:t>
      </w:r>
    </w:p>
    <w:bookmarkStart w:name="z184" w:id="143"/>
    <w:p>
      <w:pPr>
        <w:spacing w:after="0"/>
        <w:ind w:left="0"/>
        <w:jc w:val="left"/>
      </w:pPr>
      <w:r>
        <w:rPr>
          <w:rFonts w:ascii="Times New Roman"/>
          <w:b/>
          <w:i w:val="false"/>
          <w:color w:val="000000"/>
        </w:rPr>
        <w:t xml:space="preserve"> АНЫҚТАМА</w:t>
      </w:r>
    </w:p>
    <w:bookmarkEnd w:id="143"/>
    <w:p>
      <w:pPr>
        <w:spacing w:after="0"/>
        <w:ind w:left="0"/>
        <w:jc w:val="both"/>
      </w:pPr>
      <w:r>
        <w:rPr>
          <w:rFonts w:ascii="Times New Roman"/>
          <w:b w:val="false"/>
          <w:i w:val="false"/>
          <w:color w:val="000000"/>
          <w:sz w:val="28"/>
        </w:rPr>
        <w:t>
      _________________________________________________________________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w:t>
      </w:r>
    </w:p>
    <w:p>
      <w:pPr>
        <w:spacing w:after="0"/>
        <w:ind w:left="0"/>
        <w:jc w:val="both"/>
      </w:pPr>
      <w:r>
        <w:rPr>
          <w:rFonts w:ascii="Times New Roman"/>
          <w:b w:val="false"/>
          <w:i w:val="false"/>
          <w:color w:val="000000"/>
          <w:sz w:val="28"/>
        </w:rPr>
        <w:t>
      Туған күні _____ ж. "___" __________</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 __________________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____________</w:t>
      </w:r>
    </w:p>
    <w:p>
      <w:pPr>
        <w:spacing w:after="0"/>
        <w:ind w:left="0"/>
        <w:jc w:val="both"/>
      </w:pPr>
      <w:r>
        <w:rPr>
          <w:rFonts w:ascii="Times New Roman"/>
          <w:b w:val="false"/>
          <w:i w:val="false"/>
          <w:color w:val="000000"/>
          <w:sz w:val="28"/>
        </w:rPr>
        <w:t>
      шешімінің негізінде оған еңбек ету қабілетінен айырылған жағдайда төленетін</w:t>
      </w:r>
    </w:p>
    <w:p>
      <w:pPr>
        <w:spacing w:after="0"/>
        <w:ind w:left="0"/>
        <w:jc w:val="both"/>
      </w:pPr>
      <w:r>
        <w:rPr>
          <w:rFonts w:ascii="Times New Roman"/>
          <w:b w:val="false"/>
          <w:i w:val="false"/>
          <w:color w:val="000000"/>
          <w:sz w:val="28"/>
        </w:rPr>
        <w:t>
      әлеуметтік төлем тағайындалды.</w:t>
      </w:r>
    </w:p>
    <w:p>
      <w:pPr>
        <w:spacing w:after="0"/>
        <w:ind w:left="0"/>
        <w:jc w:val="both"/>
      </w:pPr>
      <w:r>
        <w:rPr>
          <w:rFonts w:ascii="Times New Roman"/>
          <w:b w:val="false"/>
          <w:i w:val="false"/>
          <w:color w:val="000000"/>
          <w:sz w:val="28"/>
        </w:rPr>
        <w:t>
      Еңбек ету қабілетінен айырылу дәрежесі ____________________________%.</w:t>
      </w:r>
    </w:p>
    <w:p>
      <w:pPr>
        <w:spacing w:after="0"/>
        <w:ind w:left="0"/>
        <w:jc w:val="both"/>
      </w:pPr>
      <w:r>
        <w:rPr>
          <w:rFonts w:ascii="Times New Roman"/>
          <w:b w:val="false"/>
          <w:i w:val="false"/>
          <w:color w:val="000000"/>
          <w:sz w:val="28"/>
        </w:rPr>
        <w:t>
      (30%-дан 100%-ға дейін)</w:t>
      </w:r>
    </w:p>
    <w:p>
      <w:pPr>
        <w:spacing w:after="0"/>
        <w:ind w:left="0"/>
        <w:jc w:val="both"/>
      </w:pPr>
      <w:r>
        <w:rPr>
          <w:rFonts w:ascii="Times New Roman"/>
          <w:b w:val="false"/>
          <w:i w:val="false"/>
          <w:color w:val="000000"/>
          <w:sz w:val="28"/>
        </w:rPr>
        <w:t>
      Ай сайынғы әлеуметтік төлемнің мөлшері</w:t>
      </w:r>
    </w:p>
    <w:p>
      <w:pPr>
        <w:spacing w:after="0"/>
        <w:ind w:left="0"/>
        <w:jc w:val="both"/>
      </w:pPr>
      <w:r>
        <w:rPr>
          <w:rFonts w:ascii="Times New Roman"/>
          <w:b w:val="false"/>
          <w:i w:val="false"/>
          <w:color w:val="000000"/>
          <w:sz w:val="28"/>
        </w:rPr>
        <w:t>
      _____________________________________________________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_________________________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Талап етілген жерге ұсыну үшін.</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44"/>
    <w:p>
      <w:pPr>
        <w:spacing w:after="0"/>
        <w:ind w:left="0"/>
        <w:jc w:val="left"/>
      </w:pPr>
      <w:r>
        <w:rPr>
          <w:rFonts w:ascii="Times New Roman"/>
          <w:b/>
          <w:i w:val="false"/>
          <w:color w:val="000000"/>
        </w:rPr>
        <w:t xml:space="preserve"> Әлеуметтік төлем алушының ісі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8"/>
        <w:gridCol w:w="12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алушының ісі</w:t>
            </w:r>
            <w:r>
              <w:br/>
            </w:r>
            <w:r>
              <w:rPr>
                <w:rFonts w:ascii="Times New Roman"/>
                <w:b w:val="false"/>
                <w:i w:val="false"/>
                <w:color w:val="000000"/>
                <w:sz w:val="20"/>
              </w:rPr>
              <w:t>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бөлімшесінің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қабылдау және есептен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 "___" ___________________________ шығарылсын.</w:t>
            </w:r>
            <w:r>
              <w:br/>
            </w:r>
            <w:r>
              <w:rPr>
                <w:rFonts w:ascii="Times New Roman"/>
                <w:b w:val="false"/>
                <w:i w:val="false"/>
                <w:color w:val="000000"/>
                <w:sz w:val="20"/>
              </w:rPr>
              <w:t>
Төлемнің түрі ________________________________________</w:t>
            </w:r>
            <w:r>
              <w:br/>
            </w:r>
            <w:r>
              <w:rPr>
                <w:rFonts w:ascii="Times New Roman"/>
                <w:b w:val="false"/>
                <w:i w:val="false"/>
                <w:color w:val="000000"/>
                <w:sz w:val="20"/>
              </w:rPr>
              <w:t>
Төлемнің мөлшері ____________________________________ теңге</w:t>
            </w:r>
            <w:r>
              <w:br/>
            </w:r>
            <w:r>
              <w:rPr>
                <w:rFonts w:ascii="Times New Roman"/>
                <w:b w:val="false"/>
                <w:i w:val="false"/>
                <w:color w:val="000000"/>
                <w:sz w:val="20"/>
              </w:rPr>
              <w:t>
20__ ж. ______________________________________________ дейiн төлендi</w:t>
            </w:r>
            <w:r>
              <w:br/>
            </w:r>
            <w:r>
              <w:rPr>
                <w:rFonts w:ascii="Times New Roman"/>
                <w:b w:val="false"/>
                <w:i w:val="false"/>
                <w:color w:val="000000"/>
                <w:sz w:val="20"/>
              </w:rPr>
              <w:t>
Істегі парақтардың саны _______________________________</w:t>
            </w:r>
            <w:r>
              <w:br/>
            </w:r>
            <w:r>
              <w:rPr>
                <w:rFonts w:ascii="Times New Roman"/>
                <w:b w:val="false"/>
                <w:i w:val="false"/>
                <w:color w:val="000000"/>
                <w:sz w:val="20"/>
              </w:rPr>
              <w:t>
Мөр орны. Бөлімше бастығы</w:t>
            </w:r>
            <w:r>
              <w:br/>
            </w:r>
            <w:r>
              <w:rPr>
                <w:rFonts w:ascii="Times New Roman"/>
                <w:b w:val="false"/>
                <w:i w:val="false"/>
                <w:color w:val="000000"/>
                <w:sz w:val="20"/>
              </w:rPr>
              <w:t>
Есепке 20__ ж. "___" _____________________________ қабылдансын.</w:t>
            </w:r>
            <w:r>
              <w:br/>
            </w:r>
            <w:r>
              <w:rPr>
                <w:rFonts w:ascii="Times New Roman"/>
                <w:b w:val="false"/>
                <w:i w:val="false"/>
                <w:color w:val="000000"/>
                <w:sz w:val="20"/>
              </w:rPr>
              <w:t>
Төлемнің түрі ____________________________________________</w:t>
            </w:r>
            <w:r>
              <w:br/>
            </w:r>
            <w:r>
              <w:rPr>
                <w:rFonts w:ascii="Times New Roman"/>
                <w:b w:val="false"/>
                <w:i w:val="false"/>
                <w:color w:val="000000"/>
                <w:sz w:val="20"/>
              </w:rPr>
              <w:t>
Төлемнің мөлшері _______ теңге/____________________________/</w:t>
            </w:r>
            <w:r>
              <w:br/>
            </w:r>
            <w:r>
              <w:rPr>
                <w:rFonts w:ascii="Times New Roman"/>
                <w:b w:val="false"/>
                <w:i w:val="false"/>
                <w:color w:val="000000"/>
                <w:sz w:val="20"/>
              </w:rPr>
              <w:t>
Істегі парақтардың саны ___________________________________</w:t>
            </w:r>
            <w:r>
              <w:br/>
            </w:r>
            <w:r>
              <w:rPr>
                <w:rFonts w:ascii="Times New Roman"/>
                <w:b w:val="false"/>
                <w:i w:val="false"/>
                <w:color w:val="000000"/>
                <w:sz w:val="20"/>
              </w:rPr>
              <w:t>
Мөр орны. Бөлімше бастығы ____________________________________</w:t>
            </w:r>
            <w:r>
              <w:br/>
            </w:r>
            <w:r>
              <w:rPr>
                <w:rFonts w:ascii="Times New Roman"/>
                <w:b w:val="false"/>
                <w:i w:val="false"/>
                <w:color w:val="000000"/>
                <w:sz w:val="20"/>
              </w:rPr>
              <w:t>
Есептен 20__ ж. "___" _____________________________шығарылсын.</w:t>
            </w:r>
            <w:r>
              <w:br/>
            </w:r>
            <w:r>
              <w:rPr>
                <w:rFonts w:ascii="Times New Roman"/>
                <w:b w:val="false"/>
                <w:i w:val="false"/>
                <w:color w:val="000000"/>
                <w:sz w:val="20"/>
              </w:rPr>
              <w:t>
Төлемнің түрі _____________________________________</w:t>
            </w:r>
            <w:r>
              <w:br/>
            </w:r>
            <w:r>
              <w:rPr>
                <w:rFonts w:ascii="Times New Roman"/>
                <w:b w:val="false"/>
                <w:i w:val="false"/>
                <w:color w:val="000000"/>
                <w:sz w:val="20"/>
              </w:rPr>
              <w:t>
Төлемнің мөлшері _______ теңге/_____________________/</w:t>
            </w:r>
            <w:r>
              <w:br/>
            </w:r>
            <w:r>
              <w:rPr>
                <w:rFonts w:ascii="Times New Roman"/>
                <w:b w:val="false"/>
                <w:i w:val="false"/>
                <w:color w:val="000000"/>
                <w:sz w:val="20"/>
              </w:rPr>
              <w:t>
20__ ж. ___________________________________________ дейiн төлендi</w:t>
            </w:r>
            <w:r>
              <w:br/>
            </w:r>
            <w:r>
              <w:rPr>
                <w:rFonts w:ascii="Times New Roman"/>
                <w:b w:val="false"/>
                <w:i w:val="false"/>
                <w:color w:val="000000"/>
                <w:sz w:val="20"/>
              </w:rPr>
              <w:t>
Істегі парақтардың саны _____________________________</w:t>
            </w:r>
            <w:r>
              <w:br/>
            </w:r>
            <w:r>
              <w:rPr>
                <w:rFonts w:ascii="Times New Roman"/>
                <w:b w:val="false"/>
                <w:i w:val="false"/>
                <w:color w:val="000000"/>
                <w:sz w:val="20"/>
              </w:rPr>
              <w:t>
Мөр орны. Бөлімше бастығы _______________________________</w:t>
            </w:r>
            <w:r>
              <w:br/>
            </w:r>
            <w:r>
              <w:rPr>
                <w:rFonts w:ascii="Times New Roman"/>
                <w:b w:val="false"/>
                <w:i w:val="false"/>
                <w:color w:val="000000"/>
                <w:sz w:val="20"/>
              </w:rPr>
              <w:t>
Есепке 20__ ж. "___" ___________________________ қабылдансын.</w:t>
            </w:r>
            <w:r>
              <w:br/>
            </w:r>
            <w:r>
              <w:rPr>
                <w:rFonts w:ascii="Times New Roman"/>
                <w:b w:val="false"/>
                <w:i w:val="false"/>
                <w:color w:val="000000"/>
                <w:sz w:val="20"/>
              </w:rPr>
              <w:t>
Төлемнің түрі __________________________________</w:t>
            </w:r>
            <w:r>
              <w:br/>
            </w:r>
            <w:r>
              <w:rPr>
                <w:rFonts w:ascii="Times New Roman"/>
                <w:b w:val="false"/>
                <w:i w:val="false"/>
                <w:color w:val="000000"/>
                <w:sz w:val="20"/>
              </w:rPr>
              <w:t>
Төлемнің мөлшері _______________________________ теңге</w:t>
            </w:r>
            <w:r>
              <w:br/>
            </w:r>
            <w:r>
              <w:rPr>
                <w:rFonts w:ascii="Times New Roman"/>
                <w:b w:val="false"/>
                <w:i w:val="false"/>
                <w:color w:val="000000"/>
                <w:sz w:val="20"/>
              </w:rPr>
              <w:t>
Істегі парақтардың саны __________________________</w:t>
            </w:r>
            <w:r>
              <w:br/>
            </w:r>
            <w:r>
              <w:rPr>
                <w:rFonts w:ascii="Times New Roman"/>
                <w:b w:val="false"/>
                <w:i w:val="false"/>
                <w:color w:val="000000"/>
                <w:sz w:val="20"/>
              </w:rPr>
              <w:t>
Мөр орны. Бөлімше бастығы ____________________________</w:t>
            </w:r>
          </w:p>
        </w:tc>
      </w:tr>
    </w:tbl>
    <w:p>
      <w:pPr>
        <w:spacing w:after="0"/>
        <w:ind w:left="0"/>
        <w:jc w:val="both"/>
      </w:pPr>
      <w:r>
        <w:rPr>
          <w:rFonts w:ascii="Times New Roman"/>
          <w:b w:val="false"/>
          <w:i w:val="false"/>
          <w:color w:val="000000"/>
          <w:sz w:val="28"/>
        </w:rPr>
        <w:t>
      Инвентаризация жүргізу туралы белгілер</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Істерді тексеру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gridCol w:w="187"/>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45"/>
    <w:p>
      <w:pPr>
        <w:spacing w:after="0"/>
        <w:ind w:left="0"/>
        <w:jc w:val="left"/>
      </w:pPr>
      <w:r>
        <w:rPr>
          <w:rFonts w:ascii="Times New Roman"/>
          <w:b/>
          <w:i w:val="false"/>
          <w:color w:val="000000"/>
        </w:rPr>
        <w:t xml:space="preserve"> Әлеуметтік төлемдерді тағайындау туралы азаматтардың өтiнiштерiн Мемлекеттік корпорацияда тіркеудің және есепке алудың электрондық журналы ______________________________________ (әлеуметтік төлемнің атауы)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11"/>
        <w:gridCol w:w="2784"/>
        <w:gridCol w:w="1395"/>
        <w:gridCol w:w="956"/>
        <w:gridCol w:w="11"/>
        <w:gridCol w:w="1340"/>
        <w:gridCol w:w="5"/>
        <w:gridCol w:w="951"/>
        <w:gridCol w:w="11"/>
        <w:gridCol w:w="96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(әлеуметтік төлемнің атауы) тағайындауға азаматтардың өтiнiштерiн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528"/>
        <w:gridCol w:w="1376"/>
        <w:gridCol w:w="27"/>
        <w:gridCol w:w="793"/>
        <w:gridCol w:w="793"/>
        <w:gridCol w:w="793"/>
        <w:gridCol w:w="793"/>
        <w:gridCol w:w="1709"/>
        <w:gridCol w:w="1714"/>
        <w:gridCol w:w="18"/>
        <w:gridCol w:w="1071"/>
        <w:gridCol w:w="9"/>
        <w:gridCol w:w="488"/>
        <w:gridCol w:w="7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өтінімнің уақыты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 (төлемнің түрі) тағайындауға құжаттарға тексеру жүргізу туралы № ______ хабарлама</w:t>
      </w:r>
    </w:p>
    <w:p>
      <w:pPr>
        <w:spacing w:after="0"/>
        <w:ind w:left="0"/>
        <w:jc w:val="both"/>
      </w:pPr>
      <w:r>
        <w:rPr>
          <w:rFonts w:ascii="Times New Roman"/>
          <w:b w:val="false"/>
          <w:i w:val="false"/>
          <w:color w:val="000000"/>
          <w:sz w:val="28"/>
        </w:rPr>
        <w:t>
      20____ жылғы "_____" ________ бастап</w:t>
      </w:r>
    </w:p>
    <w:p>
      <w:pPr>
        <w:spacing w:after="0"/>
        <w:ind w:left="0"/>
        <w:jc w:val="both"/>
      </w:pPr>
      <w:r>
        <w:rPr>
          <w:rFonts w:ascii="Times New Roman"/>
          <w:b w:val="false"/>
          <w:i w:val="false"/>
          <w:color w:val="000000"/>
          <w:sz w:val="28"/>
        </w:rPr>
        <w:t>
      "Мемлекеттік әлеуметтік сақтандыру қоры" АҚ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Өтініш берушінің туған күні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 журналы _____________________________________________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94"/>
        <w:gridCol w:w="3488"/>
        <w:gridCol w:w="805"/>
        <w:gridCol w:w="805"/>
        <w:gridCol w:w="805"/>
        <w:gridCol w:w="3451"/>
        <w:gridCol w:w="805"/>
        <w:gridCol w:w="49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(төлемнің түрі) әлеуметтік төлемді тағайындауға құжаттарды жете ресімдеу қажеттігі туралы № ______ хабарлама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Өтініш берушінің тегі, аты, әкесінің аты (бар болса) ____________________</w:t>
      </w:r>
    </w:p>
    <w:p>
      <w:pPr>
        <w:spacing w:after="0"/>
        <w:ind w:left="0"/>
        <w:jc w:val="both"/>
      </w:pPr>
      <w:r>
        <w:rPr>
          <w:rFonts w:ascii="Times New Roman"/>
          <w:b w:val="false"/>
          <w:i w:val="false"/>
          <w:color w:val="000000"/>
          <w:sz w:val="28"/>
        </w:rPr>
        <w:t>
      Өтініш берушінің туған күні _______________________</w:t>
      </w:r>
    </w:p>
    <w:p>
      <w:pPr>
        <w:spacing w:after="0"/>
        <w:ind w:left="0"/>
        <w:jc w:val="both"/>
      </w:pPr>
      <w:r>
        <w:rPr>
          <w:rFonts w:ascii="Times New Roman"/>
          <w:b w:val="false"/>
          <w:i w:val="false"/>
          <w:color w:val="000000"/>
          <w:sz w:val="28"/>
        </w:rPr>
        <w:t>
      "Мемлекеттік әлеуметтік сақтандыру қоры" АҚ Сіздің назарыңызға жиырма бес жұмыс күні ішінде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қажеттігі туралы жеткізеді.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 (төлемнің түрі) тағайындау (тағайындаудан бас тарту) туралы № _________ хабарлама</w:t>
      </w:r>
    </w:p>
    <w:p>
      <w:pPr>
        <w:spacing w:after="0"/>
        <w:ind w:left="0"/>
        <w:jc w:val="both"/>
      </w:pPr>
      <w:r>
        <w:rPr>
          <w:rFonts w:ascii="Times New Roman"/>
          <w:b w:val="false"/>
          <w:i w:val="false"/>
          <w:color w:val="000000"/>
          <w:sz w:val="28"/>
        </w:rPr>
        <w:t>
      "___" _________20 ___ ж.</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20 ___ ж. "__" ____________</w:t>
      </w:r>
    </w:p>
    <w:p>
      <w:pPr>
        <w:spacing w:after="0"/>
        <w:ind w:left="0"/>
        <w:jc w:val="both"/>
      </w:pPr>
      <w:r>
        <w:rPr>
          <w:rFonts w:ascii="Times New Roman"/>
          <w:b w:val="false"/>
          <w:i w:val="false"/>
          <w:color w:val="000000"/>
          <w:sz w:val="28"/>
        </w:rPr>
        <w:t>
      Тағайындау (тағайындаудан бас тарту) туралы 20__ж. "__" ________ № _______ шешім</w:t>
      </w:r>
    </w:p>
    <w:p>
      <w:pPr>
        <w:spacing w:after="0"/>
        <w:ind w:left="0"/>
        <w:jc w:val="both"/>
      </w:pPr>
      <w:r>
        <w:rPr>
          <w:rFonts w:ascii="Times New Roman"/>
          <w:b w:val="false"/>
          <w:i w:val="false"/>
          <w:color w:val="000000"/>
          <w:sz w:val="28"/>
        </w:rPr>
        <w:t>
      Тағайындалған сома 20______ ж. "_________" ___________________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тас тартылды.</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w:t>
      </w:r>
    </w:p>
    <w:p>
      <w:pPr>
        <w:spacing w:after="0"/>
        <w:ind w:left="0"/>
        <w:jc w:val="both"/>
      </w:pPr>
      <w:r>
        <w:rPr>
          <w:rFonts w:ascii="Times New Roman"/>
          <w:b w:val="false"/>
          <w:i w:val="false"/>
          <w:color w:val="000000"/>
          <w:sz w:val="28"/>
        </w:rPr>
        <w:t>
      _______________ облысы</w:t>
      </w:r>
    </w:p>
    <w:p>
      <w:pPr>
        <w:spacing w:after="0"/>
        <w:ind w:left="0"/>
        <w:jc w:val="left"/>
      </w:pPr>
      <w:r>
        <w:rPr>
          <w:rFonts w:ascii="Times New Roman"/>
          <w:b/>
          <w:i w:val="false"/>
          <w:color w:val="000000"/>
        </w:rPr>
        <w:t xml:space="preserve"> "Мемлекеттік әлеуметтік сақтандыру қоры" АҚ _________________________ облысы бойынша филиалының ______________________________________ тоқтата тұру (қалпына келтіру) туралы 20__жылғы "___" ____________ № ___________ ШЕШІМІ</w:t>
      </w:r>
    </w:p>
    <w:p>
      <w:pPr>
        <w:spacing w:after="0"/>
        <w:ind w:left="0"/>
        <w:jc w:val="both"/>
      </w:pPr>
      <w:r>
        <w:rPr>
          <w:rFonts w:ascii="Times New Roman"/>
          <w:b w:val="false"/>
          <w:i w:val="false"/>
          <w:color w:val="000000"/>
          <w:sz w:val="28"/>
        </w:rPr>
        <w:t>
      Істің № ______________</w:t>
      </w:r>
    </w:p>
    <w:p>
      <w:pPr>
        <w:spacing w:after="0"/>
        <w:ind w:left="0"/>
        <w:jc w:val="both"/>
      </w:pPr>
      <w:r>
        <w:rPr>
          <w:rFonts w:ascii="Times New Roman"/>
          <w:b w:val="false"/>
          <w:i w:val="false"/>
          <w:color w:val="000000"/>
          <w:sz w:val="28"/>
        </w:rPr>
        <w:t>
      Әлеуметтік төлемді тоқтата тұру (қалпына келтіру)</w:t>
      </w:r>
    </w:p>
    <w:p>
      <w:pPr>
        <w:spacing w:after="0"/>
        <w:ind w:left="0"/>
        <w:jc w:val="both"/>
      </w:pPr>
      <w:r>
        <w:rPr>
          <w:rFonts w:ascii="Times New Roman"/>
          <w:b w:val="false"/>
          <w:i w:val="false"/>
          <w:color w:val="000000"/>
          <w:sz w:val="28"/>
        </w:rPr>
        <w:t>
      туралы 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Азамат_____________________________________________________________</w:t>
      </w:r>
    </w:p>
    <w:p>
      <w:pPr>
        <w:spacing w:after="0"/>
        <w:ind w:left="0"/>
        <w:jc w:val="both"/>
      </w:pPr>
      <w:r>
        <w:rPr>
          <w:rFonts w:ascii="Times New Roman"/>
          <w:b w:val="false"/>
          <w:i w:val="false"/>
          <w:color w:val="000000"/>
          <w:sz w:val="28"/>
        </w:rPr>
        <w:t>
      Жынысы ______ Туған күні 19 __ ж. "____" _____________________________</w:t>
      </w:r>
    </w:p>
    <w:p>
      <w:pPr>
        <w:spacing w:after="0"/>
        <w:ind w:left="0"/>
        <w:jc w:val="both"/>
      </w:pPr>
      <w:r>
        <w:rPr>
          <w:rFonts w:ascii="Times New Roman"/>
          <w:b w:val="false"/>
          <w:i w:val="false"/>
          <w:color w:val="000000"/>
          <w:sz w:val="28"/>
        </w:rPr>
        <w:t>
      Төлем 20 __ ж. "____" __________ бастап</w:t>
      </w:r>
    </w:p>
    <w:p>
      <w:pPr>
        <w:spacing w:after="0"/>
        <w:ind w:left="0"/>
        <w:jc w:val="both"/>
      </w:pPr>
      <w:r>
        <w:rPr>
          <w:rFonts w:ascii="Times New Roman"/>
          <w:b w:val="false"/>
          <w:i w:val="false"/>
          <w:color w:val="000000"/>
          <w:sz w:val="28"/>
        </w:rPr>
        <w:t>
      ______________________________________________________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тоқтатылсын</w:t>
      </w:r>
    </w:p>
    <w:p>
      <w:pPr>
        <w:spacing w:after="0"/>
        <w:ind w:left="0"/>
        <w:jc w:val="both"/>
      </w:pPr>
      <w:r>
        <w:rPr>
          <w:rFonts w:ascii="Times New Roman"/>
          <w:b w:val="false"/>
          <w:i w:val="false"/>
          <w:color w:val="000000"/>
          <w:sz w:val="28"/>
        </w:rPr>
        <w:t>
      20 __ ж. "____" __________ бастап</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қалпына келтірілсін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_______________________ облысы бойынша филиалының ______________________________________ әлеуметтік төлемді тоқтату туралы 20__жылғы "___" ____________ № ___________ ШЕШІМІ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(еңбек ету қабілетінен айырылған жағдайда,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бала бір жасқа толғанға дейін оның күтіміне</w:t>
      </w:r>
    </w:p>
    <w:p>
      <w:pPr>
        <w:spacing w:after="0"/>
        <w:ind w:left="0"/>
        <w:jc w:val="both"/>
      </w:pPr>
      <w:r>
        <w:rPr>
          <w:rFonts w:ascii="Times New Roman"/>
          <w:b w:val="false"/>
          <w:i w:val="false"/>
          <w:color w:val="000000"/>
          <w:sz w:val="28"/>
        </w:rPr>
        <w:t>
      байланысты табысынан айырылған жағдайда төленетін)</w:t>
      </w:r>
    </w:p>
    <w:p>
      <w:pPr>
        <w:spacing w:after="0"/>
        <w:ind w:left="0"/>
        <w:jc w:val="both"/>
      </w:pPr>
      <w:r>
        <w:rPr>
          <w:rFonts w:ascii="Times New Roman"/>
          <w:b w:val="false"/>
          <w:i w:val="false"/>
          <w:color w:val="000000"/>
          <w:sz w:val="28"/>
        </w:rPr>
        <w:t>
      әлеуметтік төлем 20__ж. "__" __________ бастап тоқтатылсын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 және</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 облысы (қаласы) бойынша филиалы</w:t>
      </w:r>
    </w:p>
    <w:bookmarkStart w:name="z197" w:id="146"/>
    <w:p>
      <w:pPr>
        <w:spacing w:after="0"/>
        <w:ind w:left="0"/>
        <w:jc w:val="left"/>
      </w:pPr>
      <w:r>
        <w:rPr>
          <w:rFonts w:ascii="Times New Roman"/>
          <w:b/>
          <w:i w:val="false"/>
          <w:color w:val="000000"/>
        </w:rPr>
        <w:t xml:space="preserve"> Хабарлама</w:t>
      </w:r>
    </w:p>
    <w:bookmarkEnd w:id="146"/>
    <w:p>
      <w:pPr>
        <w:spacing w:after="0"/>
        <w:ind w:left="0"/>
        <w:jc w:val="both"/>
      </w:pPr>
      <w:r>
        <w:rPr>
          <w:rFonts w:ascii="Times New Roman"/>
          <w:b w:val="false"/>
          <w:i w:val="false"/>
          <w:color w:val="000000"/>
          <w:sz w:val="28"/>
        </w:rPr>
        <w:t>
      Азамат (ша) 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 ж. "____" ____________________</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Жеке басын куәландыратын құжаттың түрі: ____________</w:t>
      </w:r>
    </w:p>
    <w:p>
      <w:pPr>
        <w:spacing w:after="0"/>
        <w:ind w:left="0"/>
        <w:jc w:val="both"/>
      </w:pPr>
      <w:r>
        <w:rPr>
          <w:rFonts w:ascii="Times New Roman"/>
          <w:b w:val="false"/>
          <w:i w:val="false"/>
          <w:color w:val="000000"/>
          <w:sz w:val="28"/>
        </w:rPr>
        <w:t>
      Құжаттың сериясы: ________ Құжаттың нөмірі: _________ Кім берген: ____________</w:t>
      </w:r>
    </w:p>
    <w:p>
      <w:pPr>
        <w:spacing w:after="0"/>
        <w:ind w:left="0"/>
        <w:jc w:val="both"/>
      </w:pPr>
      <w:r>
        <w:rPr>
          <w:rFonts w:ascii="Times New Roman"/>
          <w:b w:val="false"/>
          <w:i w:val="false"/>
          <w:color w:val="000000"/>
          <w:sz w:val="28"/>
        </w:rPr>
        <w:t>
      Берілген күні:____ ж. "____" _________________</w:t>
      </w:r>
    </w:p>
    <w:p>
      <w:pPr>
        <w:spacing w:after="0"/>
        <w:ind w:left="0"/>
        <w:jc w:val="both"/>
      </w:pPr>
      <w:r>
        <w:rPr>
          <w:rFonts w:ascii="Times New Roman"/>
          <w:b w:val="false"/>
          <w:i w:val="false"/>
          <w:color w:val="000000"/>
          <w:sz w:val="28"/>
        </w:rPr>
        <w:t>
      Тұрғылықты жеру туралы мәліметтер:</w:t>
      </w:r>
    </w:p>
    <w:p>
      <w:pPr>
        <w:spacing w:after="0"/>
        <w:ind w:left="0"/>
        <w:jc w:val="both"/>
      </w:pPr>
      <w:r>
        <w:rPr>
          <w:rFonts w:ascii="Times New Roman"/>
          <w:b w:val="false"/>
          <w:i w:val="false"/>
          <w:color w:val="000000"/>
          <w:sz w:val="28"/>
        </w:rPr>
        <w:t>
      Облыс ___________ қала ___________ (аудан) ___________ ауыл ___________ көше</w:t>
      </w:r>
    </w:p>
    <w:p>
      <w:pPr>
        <w:spacing w:after="0"/>
        <w:ind w:left="0"/>
        <w:jc w:val="both"/>
      </w:pPr>
      <w:r>
        <w:rPr>
          <w:rFonts w:ascii="Times New Roman"/>
          <w:b w:val="false"/>
          <w:i w:val="false"/>
          <w:color w:val="000000"/>
          <w:sz w:val="28"/>
        </w:rPr>
        <w:t>
      ___________ (шағын аудан) ___________ үй ___________ пәтер ___________</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 Заңының</w:t>
      </w:r>
    </w:p>
    <w:p>
      <w:pPr>
        <w:spacing w:after="0"/>
        <w:ind w:left="0"/>
        <w:jc w:val="both"/>
      </w:pPr>
      <w:r>
        <w:rPr>
          <w:rFonts w:ascii="Times New Roman"/>
          <w:b w:val="false"/>
          <w:i w:val="false"/>
          <w:color w:val="000000"/>
          <w:sz w:val="28"/>
        </w:rPr>
        <w:t xml:space="preserve">
      12-бабының 2-тармақтың </w:t>
      </w:r>
      <w:r>
        <w:rPr>
          <w:rFonts w:ascii="Times New Roman"/>
          <w:b w:val="false"/>
          <w:i w:val="false"/>
          <w:color w:val="000000"/>
          <w:sz w:val="28"/>
        </w:rPr>
        <w:t>5-тармақшасына</w:t>
      </w:r>
      <w:r>
        <w:rPr>
          <w:rFonts w:ascii="Times New Roman"/>
          <w:b w:val="false"/>
          <w:i w:val="false"/>
          <w:color w:val="000000"/>
          <w:sz w:val="28"/>
        </w:rPr>
        <w:t xml:space="preserve"> сүйене отырып Мемлекеттік әлеуметтік</w:t>
      </w:r>
    </w:p>
    <w:p>
      <w:pPr>
        <w:spacing w:after="0"/>
        <w:ind w:left="0"/>
        <w:jc w:val="both"/>
      </w:pPr>
      <w:r>
        <w:rPr>
          <w:rFonts w:ascii="Times New Roman"/>
          <w:b w:val="false"/>
          <w:i w:val="false"/>
          <w:color w:val="000000"/>
          <w:sz w:val="28"/>
        </w:rPr>
        <w:t>
      сақтандыру қорының әлеуметтік төлем бойынша ___________ (төлемнің түрін және</w:t>
      </w:r>
    </w:p>
    <w:p>
      <w:pPr>
        <w:spacing w:after="0"/>
        <w:ind w:left="0"/>
        <w:jc w:val="both"/>
      </w:pPr>
      <w:r>
        <w:rPr>
          <w:rFonts w:ascii="Times New Roman"/>
          <w:b w:val="false"/>
          <w:i w:val="false"/>
          <w:color w:val="000000"/>
          <w:sz w:val="28"/>
        </w:rPr>
        <w:t>
      мән-жайын көрсету) міндеттемелерін орындауға әсер ететін өзгерістер туралы хабардар</w:t>
      </w:r>
    </w:p>
    <w:p>
      <w:pPr>
        <w:spacing w:after="0"/>
        <w:ind w:left="0"/>
        <w:jc w:val="both"/>
      </w:pPr>
      <w:r>
        <w:rPr>
          <w:rFonts w:ascii="Times New Roman"/>
          <w:b w:val="false"/>
          <w:i w:val="false"/>
          <w:color w:val="000000"/>
          <w:sz w:val="28"/>
        </w:rPr>
        <w:t>
      етемін.</w:t>
      </w:r>
    </w:p>
    <w:p>
      <w:pPr>
        <w:spacing w:after="0"/>
        <w:ind w:left="0"/>
        <w:jc w:val="both"/>
      </w:pPr>
      <w:r>
        <w:rPr>
          <w:rFonts w:ascii="Times New Roman"/>
          <w:b w:val="false"/>
          <w:i w:val="false"/>
          <w:color w:val="000000"/>
          <w:sz w:val="28"/>
        </w:rPr>
        <w:t>
      Байланыс деректері: Телефон ___________ ұялы ___________</w:t>
      </w:r>
    </w:p>
    <w:p>
      <w:pPr>
        <w:spacing w:after="0"/>
        <w:ind w:left="0"/>
        <w:jc w:val="both"/>
      </w:pPr>
      <w:r>
        <w:rPr>
          <w:rFonts w:ascii="Times New Roman"/>
          <w:b w:val="false"/>
          <w:i w:val="false"/>
          <w:color w:val="000000"/>
          <w:sz w:val="28"/>
        </w:rPr>
        <w:t>
      Хабарламаны беру күні _______________ ж. "____" _________________</w:t>
      </w:r>
    </w:p>
    <w:p>
      <w:pPr>
        <w:spacing w:after="0"/>
        <w:ind w:left="0"/>
        <w:jc w:val="both"/>
      </w:pPr>
      <w:r>
        <w:rPr>
          <w:rFonts w:ascii="Times New Roman"/>
          <w:b w:val="false"/>
          <w:i w:val="false"/>
          <w:color w:val="000000"/>
          <w:sz w:val="28"/>
        </w:rPr>
        <w:t>
      Қолы___________</w:t>
      </w:r>
    </w:p>
    <w:p>
      <w:pPr>
        <w:spacing w:after="0"/>
        <w:ind w:left="0"/>
        <w:jc w:val="both"/>
      </w:pPr>
      <w:r>
        <w:rPr>
          <w:rFonts w:ascii="Times New Roman"/>
          <w:b w:val="false"/>
          <w:i w:val="false"/>
          <w:color w:val="000000"/>
          <w:sz w:val="28"/>
        </w:rPr>
        <w:t>
      Азаматтың (шаның) хабарламасы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 қабылдаушының тегі, аты, әкесінің аты (бар болса), лауазымы және қолы</w:t>
      </w:r>
    </w:p>
    <w:p>
      <w:pPr>
        <w:spacing w:after="0"/>
        <w:ind w:left="0"/>
        <w:jc w:val="both"/>
      </w:pPr>
      <w:r>
        <w:rPr>
          <w:rFonts w:ascii="Times New Roman"/>
          <w:b w:val="false"/>
          <w:i w:val="false"/>
          <w:color w:val="000000"/>
          <w:sz w:val="28"/>
        </w:rPr>
        <w:t>
      Хабарламаны қабылдау күні _______________ ж. "____"</w:t>
      </w:r>
    </w:p>
    <w:p>
      <w:pPr>
        <w:spacing w:after="0"/>
        <w:ind w:left="0"/>
        <w:jc w:val="both"/>
      </w:pPr>
      <w:r>
        <w:rPr>
          <w:rFonts w:ascii="Times New Roman"/>
          <w:b w:val="false"/>
          <w:i w:val="false"/>
          <w:color w:val="000000"/>
          <w:sz w:val="28"/>
        </w:rPr>
        <w:t>
      Хабардама ______________________________ қабылданды</w:t>
      </w:r>
    </w:p>
    <w:p>
      <w:pPr>
        <w:spacing w:after="0"/>
        <w:ind w:left="0"/>
        <w:jc w:val="both"/>
      </w:pPr>
      <w:r>
        <w:rPr>
          <w:rFonts w:ascii="Times New Roman"/>
          <w:b w:val="false"/>
          <w:i w:val="false"/>
          <w:color w:val="000000"/>
          <w:sz w:val="28"/>
        </w:rPr>
        <w:t>
      20__ ж. "____"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 қабылдаушының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47"/>
    <w:p>
      <w:pPr>
        <w:spacing w:after="0"/>
        <w:ind w:left="0"/>
        <w:jc w:val="left"/>
      </w:pPr>
      <w:r>
        <w:rPr>
          <w:rFonts w:ascii="Times New Roman"/>
          <w:b/>
          <w:i w:val="false"/>
          <w:color w:val="000000"/>
        </w:rPr>
        <w:t xml:space="preserve"> Жұмысынан айырылған жағдайда төленетін әлеуметтік төлемді тоқтату туралы хабарлама</w:t>
      </w:r>
    </w:p>
    <w:bookmarkEnd w:id="147"/>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Азамат (ша)___________________________________________________________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Жұмысынан айырылған жағдайда төленетін әлеуметтік төлем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(себебін көрсету)</w:t>
      </w:r>
    </w:p>
    <w:p>
      <w:pPr>
        <w:spacing w:after="0"/>
        <w:ind w:left="0"/>
        <w:jc w:val="both"/>
      </w:pPr>
      <w:r>
        <w:rPr>
          <w:rFonts w:ascii="Times New Roman"/>
          <w:b w:val="false"/>
          <w:i w:val="false"/>
          <w:color w:val="000000"/>
          <w:sz w:val="28"/>
        </w:rPr>
        <w:t>
      20__ жылғы "___" ____________ бастап тоқтатылады.</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bookmarkStart w:name="z201" w:id="148"/>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бала бір жасқа толғанға дейін оның күтіміне байланысты табысынан айырылған жағдайда төленетін әлеуметтік төлемнің мөлшерін қайта есептеу туралы 20__жылғы "___" ____________ № ___________ ШЕШІМІ</w:t>
      </w:r>
    </w:p>
    <w:bookmarkEnd w:id="148"/>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w:t>
      </w:r>
    </w:p>
    <w:p>
      <w:pPr>
        <w:spacing w:after="0"/>
        <w:ind w:left="0"/>
        <w:jc w:val="both"/>
      </w:pPr>
      <w:r>
        <w:rPr>
          <w:rFonts w:ascii="Times New Roman"/>
          <w:b w:val="false"/>
          <w:i w:val="false"/>
          <w:color w:val="000000"/>
          <w:sz w:val="28"/>
        </w:rPr>
        <w:t xml:space="preserve">
      2005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w:t>
      </w:r>
    </w:p>
    <w:p>
      <w:pPr>
        <w:spacing w:after="0"/>
        <w:ind w:left="0"/>
        <w:jc w:val="both"/>
      </w:pPr>
      <w:r>
        <w:rPr>
          <w:rFonts w:ascii="Times New Roman"/>
          <w:b w:val="false"/>
          <w:i w:val="false"/>
          <w:color w:val="000000"/>
          <w:sz w:val="28"/>
        </w:rPr>
        <w:t>
      жасқа толғанға дейін оның күтімі бойынша берілетін ай сайынғы мемлекеттік</w:t>
      </w:r>
    </w:p>
    <w:p>
      <w:pPr>
        <w:spacing w:after="0"/>
        <w:ind w:left="0"/>
        <w:jc w:val="both"/>
      </w:pPr>
      <w:r>
        <w:rPr>
          <w:rFonts w:ascii="Times New Roman"/>
          <w:b w:val="false"/>
          <w:i w:val="false"/>
          <w:color w:val="000000"/>
          <w:sz w:val="28"/>
        </w:rPr>
        <w:t>
      жәрдемақының мөлшері қайта қаралуына байланысты бала бір жасқа толғанға дейін</w:t>
      </w:r>
    </w:p>
    <w:p>
      <w:pPr>
        <w:spacing w:after="0"/>
        <w:ind w:left="0"/>
        <w:jc w:val="both"/>
      </w:pPr>
      <w:r>
        <w:rPr>
          <w:rFonts w:ascii="Times New Roman"/>
          <w:b w:val="false"/>
          <w:i w:val="false"/>
          <w:color w:val="000000"/>
          <w:sz w:val="28"/>
        </w:rPr>
        <w:t>
      оның күтіміне байланысты табысынан айырылған жағдайда төленетін ай сайынғы</w:t>
      </w:r>
    </w:p>
    <w:p>
      <w:pPr>
        <w:spacing w:after="0"/>
        <w:ind w:left="0"/>
        <w:jc w:val="both"/>
      </w:pPr>
      <w:r>
        <w:rPr>
          <w:rFonts w:ascii="Times New Roman"/>
          <w:b w:val="false"/>
          <w:i w:val="false"/>
          <w:color w:val="000000"/>
          <w:sz w:val="28"/>
        </w:rPr>
        <w:t>
      әлеуметтік төлемнің мөлшерін қайта есептеу жүргізілсін.</w:t>
      </w:r>
    </w:p>
    <w:p>
      <w:pPr>
        <w:spacing w:after="0"/>
        <w:ind w:left="0"/>
        <w:jc w:val="both"/>
      </w:pPr>
      <w:r>
        <w:rPr>
          <w:rFonts w:ascii="Times New Roman"/>
          <w:b w:val="false"/>
          <w:i w:val="false"/>
          <w:color w:val="000000"/>
          <w:sz w:val="28"/>
        </w:rPr>
        <w:t>
      Бірінші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екінші балаға ай сайынғы әлеуметік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үшінші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төртінші және одан да көп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bookmarkStart w:name="z203" w:id="149"/>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еңбек ету қабілетінен айырылған жағдайда төленетін әлеуметтік төлемнің мөлшерін арттыру туралы 20__жылғы "__" ____________ № ___________ ШЕШІМІ</w:t>
      </w:r>
    </w:p>
    <w:bookmarkEnd w:id="149"/>
    <w:p>
      <w:pPr>
        <w:spacing w:after="0"/>
        <w:ind w:left="0"/>
        <w:jc w:val="both"/>
      </w:pPr>
      <w:r>
        <w:rPr>
          <w:rFonts w:ascii="Times New Roman"/>
          <w:b w:val="false"/>
          <w:i w:val="false"/>
          <w:color w:val="000000"/>
          <w:sz w:val="28"/>
        </w:rPr>
        <w:t>
      Қазақстан Республикасы Үкіметінің 20__ ж. "__"________ № ____________</w:t>
      </w:r>
    </w:p>
    <w:p>
      <w:pPr>
        <w:spacing w:after="0"/>
        <w:ind w:left="0"/>
        <w:jc w:val="both"/>
      </w:pPr>
      <w:r>
        <w:rPr>
          <w:rFonts w:ascii="Times New Roman"/>
          <w:b w:val="false"/>
          <w:i w:val="false"/>
          <w:color w:val="000000"/>
          <w:sz w:val="28"/>
        </w:rPr>
        <w:t>
      қаулысына сәйкес 20__ж. "___" ___________ бастап _____% арттырылсын.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Жалпы еңбек ету қабілетінен айырылу дәрежесі _____________________ %.</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Әлеуметтік төлемді тағайындау кезеңі ________________________________</w:t>
      </w:r>
    </w:p>
    <w:p>
      <w:pPr>
        <w:spacing w:after="0"/>
        <w:ind w:left="0"/>
        <w:jc w:val="both"/>
      </w:pPr>
      <w:r>
        <w:rPr>
          <w:rFonts w:ascii="Times New Roman"/>
          <w:b w:val="false"/>
          <w:i w:val="false"/>
          <w:color w:val="000000"/>
          <w:sz w:val="28"/>
        </w:rPr>
        <w:t>
      Ай сайынғы әлеуметтік төлемнің мөлшері 20__ж. "___" ___________ дейін</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 xml:space="preserve">әлеуметтік төлемдерді </w:t>
            </w:r>
            <w:r>
              <w:br/>
            </w:r>
            <w:r>
              <w:rPr>
                <w:rFonts w:ascii="Times New Roman"/>
                <w:b w:val="false"/>
                <w:i w:val="false"/>
                <w:color w:val="000000"/>
                <w:sz w:val="20"/>
              </w:rPr>
              <w:t xml:space="preserve">тағайындау, мөлшерін есептеу </w:t>
            </w:r>
            <w:r>
              <w:br/>
            </w:r>
            <w:r>
              <w:rPr>
                <w:rFonts w:ascii="Times New Roman"/>
                <w:b w:val="false"/>
                <w:i w:val="false"/>
                <w:color w:val="000000"/>
                <w:sz w:val="20"/>
              </w:rPr>
              <w:t xml:space="preserve">(айқындау), қайта есептеу, </w:t>
            </w:r>
            <w:r>
              <w:br/>
            </w:r>
            <w:r>
              <w:rPr>
                <w:rFonts w:ascii="Times New Roman"/>
                <w:b w:val="false"/>
                <w:i w:val="false"/>
                <w:color w:val="000000"/>
                <w:sz w:val="20"/>
              </w:rPr>
              <w:t xml:space="preserve">сондай-ақ олардың жүзеге </w:t>
            </w:r>
            <w:r>
              <w:br/>
            </w:r>
            <w:r>
              <w:rPr>
                <w:rFonts w:ascii="Times New Roman"/>
                <w:b w:val="false"/>
                <w:i w:val="false"/>
                <w:color w:val="000000"/>
                <w:sz w:val="20"/>
              </w:rPr>
              <w:t>асырылу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асыраушысынан айырылған жағдайда төленетін әлеуметтік төлемнің мөлшерін арттыру туралы 20__жылғы "__" ____________ № ___________  ШЕШІМІ</w:t>
      </w:r>
    </w:p>
    <w:p>
      <w:pPr>
        <w:spacing w:after="0"/>
        <w:ind w:left="0"/>
        <w:jc w:val="both"/>
      </w:pPr>
      <w:r>
        <w:rPr>
          <w:rFonts w:ascii="Times New Roman"/>
          <w:b w:val="false"/>
          <w:i w:val="false"/>
          <w:color w:val="ff0000"/>
          <w:sz w:val="28"/>
        </w:rPr>
        <w:t xml:space="preserve">
      Ескерту. 30-қосымша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20__ ж. "__"_________ № ________ қаулысына сәйкес </w:t>
      </w:r>
    </w:p>
    <w:p>
      <w:pPr>
        <w:spacing w:after="0"/>
        <w:ind w:left="0"/>
        <w:jc w:val="both"/>
      </w:pPr>
      <w:r>
        <w:rPr>
          <w:rFonts w:ascii="Times New Roman"/>
          <w:b w:val="false"/>
          <w:i w:val="false"/>
          <w:color w:val="000000"/>
          <w:sz w:val="28"/>
        </w:rPr>
        <w:t>
      20__ж. "___" __________ бастап _____% арттырылсын.</w:t>
      </w:r>
    </w:p>
    <w:p>
      <w:pPr>
        <w:spacing w:after="0"/>
        <w:ind w:left="0"/>
        <w:jc w:val="both"/>
      </w:pPr>
      <w:r>
        <w:rPr>
          <w:rFonts w:ascii="Times New Roman"/>
          <w:b w:val="false"/>
          <w:i w:val="false"/>
          <w:color w:val="000000"/>
          <w:sz w:val="28"/>
        </w:rPr>
        <w:t xml:space="preserve">
      Істің № _______________________ </w:t>
      </w:r>
    </w:p>
    <w:p>
      <w:pPr>
        <w:spacing w:after="0"/>
        <w:ind w:left="0"/>
        <w:jc w:val="both"/>
      </w:pPr>
      <w:r>
        <w:rPr>
          <w:rFonts w:ascii="Times New Roman"/>
          <w:b w:val="false"/>
          <w:i w:val="false"/>
          <w:color w:val="000000"/>
          <w:sz w:val="28"/>
        </w:rPr>
        <w:t xml:space="preserve">
      Тегі ___________________________________ </w:t>
      </w:r>
    </w:p>
    <w:p>
      <w:pPr>
        <w:spacing w:after="0"/>
        <w:ind w:left="0"/>
        <w:jc w:val="both"/>
      </w:pPr>
      <w:r>
        <w:rPr>
          <w:rFonts w:ascii="Times New Roman"/>
          <w:b w:val="false"/>
          <w:i w:val="false"/>
          <w:color w:val="000000"/>
          <w:sz w:val="28"/>
        </w:rPr>
        <w:t xml:space="preserve">
      Аты 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 </w:t>
      </w:r>
    </w:p>
    <w:p>
      <w:pPr>
        <w:spacing w:after="0"/>
        <w:ind w:left="0"/>
        <w:jc w:val="both"/>
      </w:pPr>
      <w:r>
        <w:rPr>
          <w:rFonts w:ascii="Times New Roman"/>
          <w:b w:val="false"/>
          <w:i w:val="false"/>
          <w:color w:val="000000"/>
          <w:sz w:val="28"/>
        </w:rPr>
        <w:t xml:space="preserve">
      Туған күні _____________ жынысы 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xml:space="preserve">
      Жеке сәйкестендіру нөмірі (ЖСН) ______________ </w:t>
      </w:r>
    </w:p>
    <w:p>
      <w:pPr>
        <w:spacing w:after="0"/>
        <w:ind w:left="0"/>
        <w:jc w:val="both"/>
      </w:pPr>
      <w:r>
        <w:rPr>
          <w:rFonts w:ascii="Times New Roman"/>
          <w:b w:val="false"/>
          <w:i w:val="false"/>
          <w:color w:val="000000"/>
          <w:sz w:val="28"/>
        </w:rPr>
        <w:t xml:space="preserve">
      Асырауындағы адамдардың жалпы саны ______________ </w:t>
      </w:r>
    </w:p>
    <w:p>
      <w:pPr>
        <w:spacing w:after="0"/>
        <w:ind w:left="0"/>
        <w:jc w:val="both"/>
      </w:pPr>
      <w:r>
        <w:rPr>
          <w:rFonts w:ascii="Times New Roman"/>
          <w:b w:val="false"/>
          <w:i w:val="false"/>
          <w:color w:val="000000"/>
          <w:sz w:val="28"/>
        </w:rPr>
        <w:t xml:space="preserve">
      Әлеуметтік төлем тағайындалған күн 20__ ж. "___" ___________________ </w:t>
      </w:r>
    </w:p>
    <w:p>
      <w:pPr>
        <w:spacing w:after="0"/>
        <w:ind w:left="0"/>
        <w:jc w:val="both"/>
      </w:pPr>
      <w:r>
        <w:rPr>
          <w:rFonts w:ascii="Times New Roman"/>
          <w:b w:val="false"/>
          <w:i w:val="false"/>
          <w:color w:val="000000"/>
          <w:sz w:val="28"/>
        </w:rPr>
        <w:t xml:space="preserve">
      Әлеуметтік төлемді тағайындау кезеңі _______________________________ </w:t>
      </w:r>
    </w:p>
    <w:p>
      <w:pPr>
        <w:spacing w:after="0"/>
        <w:ind w:left="0"/>
        <w:jc w:val="both"/>
      </w:pPr>
      <w:r>
        <w:rPr>
          <w:rFonts w:ascii="Times New Roman"/>
          <w:b w:val="false"/>
          <w:i w:val="false"/>
          <w:color w:val="000000"/>
          <w:sz w:val="28"/>
        </w:rPr>
        <w:t xml:space="preserve">
      Ай сайынғы әлеуметтік төлемнің жалпы мөлшері </w:t>
      </w:r>
    </w:p>
    <w:p>
      <w:pPr>
        <w:spacing w:after="0"/>
        <w:ind w:left="0"/>
        <w:jc w:val="both"/>
      </w:pPr>
      <w:r>
        <w:rPr>
          <w:rFonts w:ascii="Times New Roman"/>
          <w:b w:val="false"/>
          <w:i w:val="false"/>
          <w:color w:val="000000"/>
          <w:sz w:val="28"/>
        </w:rPr>
        <w:t xml:space="preserve">
      20__ ж. "__" __________ 20__ж. "____" ___________ бастап 20__ж. "___" __________ </w:t>
      </w:r>
    </w:p>
    <w:p>
      <w:pPr>
        <w:spacing w:after="0"/>
        <w:ind w:left="0"/>
        <w:jc w:val="both"/>
      </w:pPr>
      <w:r>
        <w:rPr>
          <w:rFonts w:ascii="Times New Roman"/>
          <w:b w:val="false"/>
          <w:i w:val="false"/>
          <w:color w:val="000000"/>
          <w:sz w:val="28"/>
        </w:rPr>
        <w:t xml:space="preserve">
      қоса алғанда Негізгі алушыға 20__ж. "____"___________ </w:t>
      </w:r>
    </w:p>
    <w:p>
      <w:pPr>
        <w:spacing w:after="0"/>
        <w:ind w:left="0"/>
        <w:jc w:val="both"/>
      </w:pPr>
      <w:r>
        <w:rPr>
          <w:rFonts w:ascii="Times New Roman"/>
          <w:b w:val="false"/>
          <w:i w:val="false"/>
          <w:color w:val="000000"/>
          <w:sz w:val="28"/>
        </w:rPr>
        <w:t>
      бастап 20__ж. "___" __________ теңге мөлшерде</w:t>
      </w:r>
    </w:p>
    <w:p>
      <w:pPr>
        <w:spacing w:after="0"/>
        <w:ind w:left="0"/>
        <w:jc w:val="both"/>
      </w:pPr>
      <w:r>
        <w:rPr>
          <w:rFonts w:ascii="Times New Roman"/>
          <w:b w:val="false"/>
          <w:i w:val="false"/>
          <w:color w:val="000000"/>
          <w:sz w:val="28"/>
        </w:rPr>
        <w:t xml:space="preserve">
      1. Азамат (ша) ____________________________ тегі, аты, әкесінің аты </w:t>
      </w:r>
    </w:p>
    <w:p>
      <w:pPr>
        <w:spacing w:after="0"/>
        <w:ind w:left="0"/>
        <w:jc w:val="both"/>
      </w:pPr>
      <w:r>
        <w:rPr>
          <w:rFonts w:ascii="Times New Roman"/>
          <w:b w:val="false"/>
          <w:i w:val="false"/>
          <w:color w:val="000000"/>
          <w:sz w:val="28"/>
        </w:rPr>
        <w:t>
      (бар болса)мекен-жайы)</w:t>
      </w:r>
    </w:p>
    <w:p>
      <w:pPr>
        <w:spacing w:after="0"/>
        <w:ind w:left="0"/>
        <w:jc w:val="both"/>
      </w:pPr>
      <w:r>
        <w:rPr>
          <w:rFonts w:ascii="Times New Roman"/>
          <w:b w:val="false"/>
          <w:i w:val="false"/>
          <w:color w:val="000000"/>
          <w:sz w:val="28"/>
        </w:rPr>
        <w:t xml:space="preserve">
      а) асырауындағы ________________________ тегі, аты, әкесінің аты </w:t>
      </w:r>
    </w:p>
    <w:p>
      <w:pPr>
        <w:spacing w:after="0"/>
        <w:ind w:left="0"/>
        <w:jc w:val="both"/>
      </w:pPr>
      <w:r>
        <w:rPr>
          <w:rFonts w:ascii="Times New Roman"/>
          <w:b w:val="false"/>
          <w:i w:val="false"/>
          <w:color w:val="000000"/>
          <w:sz w:val="28"/>
        </w:rPr>
        <w:t>
      (бар болса)туған күні)</w:t>
      </w:r>
    </w:p>
    <w:p>
      <w:pPr>
        <w:spacing w:after="0"/>
        <w:ind w:left="0"/>
        <w:jc w:val="both"/>
      </w:pPr>
      <w:r>
        <w:rPr>
          <w:rFonts w:ascii="Times New Roman"/>
          <w:b w:val="false"/>
          <w:i w:val="false"/>
          <w:color w:val="000000"/>
          <w:sz w:val="28"/>
        </w:rPr>
        <w:t>
      1)Үлес алушыға _______ теңге</w:t>
      </w:r>
    </w:p>
    <w:p>
      <w:pPr>
        <w:spacing w:after="0"/>
        <w:ind w:left="0"/>
        <w:jc w:val="both"/>
      </w:pPr>
      <w:r>
        <w:rPr>
          <w:rFonts w:ascii="Times New Roman"/>
          <w:b w:val="false"/>
          <w:i w:val="false"/>
          <w:color w:val="000000"/>
          <w:sz w:val="28"/>
        </w:rPr>
        <w:t xml:space="preserve">
      Азамат(ша) (ша) _________________________ тегі, аты, әкесінің аты </w:t>
      </w:r>
    </w:p>
    <w:p>
      <w:pPr>
        <w:spacing w:after="0"/>
        <w:ind w:left="0"/>
        <w:jc w:val="both"/>
      </w:pPr>
      <w:r>
        <w:rPr>
          <w:rFonts w:ascii="Times New Roman"/>
          <w:b w:val="false"/>
          <w:i w:val="false"/>
          <w:color w:val="000000"/>
          <w:sz w:val="28"/>
        </w:rPr>
        <w:t>
      (бар болса)мекен-жайы)</w:t>
      </w:r>
    </w:p>
    <w:p>
      <w:pPr>
        <w:spacing w:after="0"/>
        <w:ind w:left="0"/>
        <w:jc w:val="both"/>
      </w:pPr>
      <w:r>
        <w:rPr>
          <w:rFonts w:ascii="Times New Roman"/>
          <w:b w:val="false"/>
          <w:i w:val="false"/>
          <w:color w:val="000000"/>
          <w:sz w:val="28"/>
        </w:rPr>
        <w:t>
      20__ "___" бастап 20 _ "___" _____ теңге (жазбаша)</w:t>
      </w:r>
    </w:p>
    <w:p>
      <w:pPr>
        <w:spacing w:after="0"/>
        <w:ind w:left="0"/>
        <w:jc w:val="both"/>
      </w:pPr>
      <w:r>
        <w:rPr>
          <w:rFonts w:ascii="Times New Roman"/>
          <w:b w:val="false"/>
          <w:i w:val="false"/>
          <w:color w:val="000000"/>
          <w:sz w:val="28"/>
        </w:rPr>
        <w:t xml:space="preserve">
      а) асырауындағы адамға__________________ тегі, аты, әкесінің аты </w:t>
      </w:r>
    </w:p>
    <w:p>
      <w:pPr>
        <w:spacing w:after="0"/>
        <w:ind w:left="0"/>
        <w:jc w:val="both"/>
      </w:pPr>
      <w:r>
        <w:rPr>
          <w:rFonts w:ascii="Times New Roman"/>
          <w:b w:val="false"/>
          <w:i w:val="false"/>
          <w:color w:val="000000"/>
          <w:sz w:val="28"/>
        </w:rPr>
        <w:t>
      (бар болса)туған күні)</w:t>
      </w:r>
    </w:p>
    <w:p>
      <w:pPr>
        <w:spacing w:after="0"/>
        <w:ind w:left="0"/>
        <w:jc w:val="both"/>
      </w:pPr>
      <w:r>
        <w:rPr>
          <w:rFonts w:ascii="Times New Roman"/>
          <w:b w:val="false"/>
          <w:i w:val="false"/>
          <w:color w:val="000000"/>
          <w:sz w:val="28"/>
        </w:rPr>
        <w:t>
      Бөлінген үлес сандары бойынша жалғастырылады</w:t>
      </w:r>
    </w:p>
    <w:p>
      <w:pPr>
        <w:spacing w:after="0"/>
        <w:ind w:left="0"/>
        <w:jc w:val="both"/>
      </w:pPr>
      <w:r>
        <w:rPr>
          <w:rFonts w:ascii="Times New Roman"/>
          <w:b w:val="false"/>
          <w:i w:val="false"/>
          <w:color w:val="000000"/>
          <w:sz w:val="28"/>
        </w:rPr>
        <w:t xml:space="preserve">
      Филиал басшысы 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Шешімнің жобасын дайындаған: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bookmarkStart w:name="z207" w:id="150"/>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20__жылғы "__" ____________ № ___________ ШЕШІМІ</w:t>
      </w:r>
    </w:p>
    <w:bookmarkEnd w:id="150"/>
    <w:bookmarkStart w:name="z208" w:id="151"/>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51"/>
    <w:p>
      <w:pPr>
        <w:spacing w:after="0"/>
        <w:ind w:left="0"/>
        <w:jc w:val="both"/>
      </w:pPr>
      <w:r>
        <w:rPr>
          <w:rFonts w:ascii="Times New Roman"/>
          <w:b w:val="false"/>
          <w:i w:val="false"/>
          <w:color w:val="000000"/>
          <w:sz w:val="28"/>
        </w:rPr>
        <w:t xml:space="preserve">
      Қазақстан Республикасы Заңының 20-бабының </w:t>
      </w:r>
      <w:r>
        <w:rPr>
          <w:rFonts w:ascii="Times New Roman"/>
          <w:b w:val="false"/>
          <w:i w:val="false"/>
          <w:color w:val="000000"/>
          <w:sz w:val="28"/>
        </w:rPr>
        <w:t>8-тармағына</w:t>
      </w:r>
      <w:r>
        <w:rPr>
          <w:rFonts w:ascii="Times New Roman"/>
          <w:b w:val="false"/>
          <w:i w:val="false"/>
          <w:color w:val="000000"/>
          <w:sz w:val="28"/>
        </w:rPr>
        <w:t xml:space="preserve"> сәйкес төленсін.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Жеке куәлігі №_______________ 20 ___ ж. "____" _______________________</w:t>
      </w:r>
    </w:p>
    <w:p>
      <w:pPr>
        <w:spacing w:after="0"/>
        <w:ind w:left="0"/>
        <w:jc w:val="both"/>
      </w:pPr>
      <w:r>
        <w:rPr>
          <w:rFonts w:ascii="Times New Roman"/>
          <w:b w:val="false"/>
          <w:i w:val="false"/>
          <w:color w:val="000000"/>
          <w:sz w:val="28"/>
        </w:rPr>
        <w:t>
      Кім берген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Өтініш берген күн: 20 ___ ж. "____" ___________________________________</w:t>
      </w:r>
    </w:p>
    <w:p>
      <w:pPr>
        <w:spacing w:after="0"/>
        <w:ind w:left="0"/>
        <w:jc w:val="both"/>
      </w:pPr>
      <w:r>
        <w:rPr>
          <w:rFonts w:ascii="Times New Roman"/>
          <w:b w:val="false"/>
          <w:i w:val="false"/>
          <w:color w:val="000000"/>
          <w:sz w:val="28"/>
        </w:rPr>
        <w:t>
      20___ж. "___" ___________ бастап 20__ж. "__" ___________ қоса алғанда</w:t>
      </w:r>
    </w:p>
    <w:p>
      <w:pPr>
        <w:spacing w:after="0"/>
        <w:ind w:left="0"/>
        <w:jc w:val="both"/>
      </w:pPr>
      <w:r>
        <w:rPr>
          <w:rFonts w:ascii="Times New Roman"/>
          <w:b w:val="false"/>
          <w:i w:val="false"/>
          <w:color w:val="000000"/>
          <w:sz w:val="28"/>
        </w:rPr>
        <w:t>
      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 ___ ж. "____" ____________</w:t>
      </w:r>
    </w:p>
    <w:p>
      <w:pPr>
        <w:spacing w:after="0"/>
        <w:ind w:left="0"/>
        <w:jc w:val="both"/>
      </w:pPr>
      <w:r>
        <w:rPr>
          <w:rFonts w:ascii="Times New Roman"/>
          <w:b w:val="false"/>
          <w:i w:val="false"/>
          <w:color w:val="000000"/>
          <w:sz w:val="28"/>
        </w:rPr>
        <w:t>
      Тағайындалған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қарау себебі)</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хабарлама (төлемнің түрі)</w:t>
      </w:r>
    </w:p>
    <w:p>
      <w:pPr>
        <w:spacing w:after="0"/>
        <w:ind w:left="0"/>
        <w:jc w:val="both"/>
      </w:pPr>
      <w:r>
        <w:rPr>
          <w:rFonts w:ascii="Times New Roman"/>
          <w:b w:val="false"/>
          <w:i w:val="false"/>
          <w:color w:val="000000"/>
          <w:sz w:val="28"/>
        </w:rPr>
        <w:t>
      20____ жылғы "___" ________</w:t>
      </w:r>
    </w:p>
    <w:p>
      <w:pPr>
        <w:spacing w:after="0"/>
        <w:ind w:left="0"/>
        <w:jc w:val="both"/>
      </w:pPr>
      <w:r>
        <w:rPr>
          <w:rFonts w:ascii="Times New Roman"/>
          <w:b w:val="false"/>
          <w:i w:val="false"/>
          <w:color w:val="000000"/>
          <w:sz w:val="28"/>
        </w:rPr>
        <w:t>
      Сізге _________________________________</w:t>
      </w:r>
    </w:p>
    <w:p>
      <w:pPr>
        <w:spacing w:after="0"/>
        <w:ind w:left="0"/>
        <w:jc w:val="both"/>
      </w:pPr>
      <w:r>
        <w:rPr>
          <w:rFonts w:ascii="Times New Roman"/>
          <w:b w:val="false"/>
          <w:i w:val="false"/>
          <w:color w:val="000000"/>
          <w:sz w:val="28"/>
        </w:rPr>
        <w:t>
      ТАӘ (бар болса) туған күні) алушы бойынша _______ теңге мөлшеріндегі артық</w:t>
      </w:r>
    </w:p>
    <w:p>
      <w:pPr>
        <w:spacing w:after="0"/>
        <w:ind w:left="0"/>
        <w:jc w:val="both"/>
      </w:pPr>
      <w:r>
        <w:rPr>
          <w:rFonts w:ascii="Times New Roman"/>
          <w:b w:val="false"/>
          <w:i w:val="false"/>
          <w:color w:val="000000"/>
          <w:sz w:val="28"/>
        </w:rPr>
        <w:t>
      есептелген (төленген) әлеуметтік төлемдерді қайтару қажеттігі туралы хабарлаймыз.</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20__ж бастап 20__ аралығындағы кезеңге</w:t>
      </w:r>
    </w:p>
    <w:p>
      <w:pPr>
        <w:spacing w:after="0"/>
        <w:ind w:left="0"/>
        <w:jc w:val="both"/>
      </w:pPr>
      <w:r>
        <w:rPr>
          <w:rFonts w:ascii="Times New Roman"/>
          <w:b w:val="false"/>
          <w:i w:val="false"/>
          <w:color w:val="000000"/>
          <w:sz w:val="28"/>
        </w:rPr>
        <w:t>
      Негіз _____________________</w:t>
      </w:r>
    </w:p>
    <w:p>
      <w:pPr>
        <w:spacing w:after="0"/>
        <w:ind w:left="0"/>
        <w:jc w:val="both"/>
      </w:pPr>
      <w:r>
        <w:rPr>
          <w:rFonts w:ascii="Times New Roman"/>
          <w:b w:val="false"/>
          <w:i w:val="false"/>
          <w:color w:val="000000"/>
          <w:sz w:val="28"/>
        </w:rPr>
        <w:t>
      (себебін көрсету керек)</w:t>
      </w:r>
    </w:p>
    <w:p>
      <w:pPr>
        <w:spacing w:after="0"/>
        <w:ind w:left="0"/>
        <w:jc w:val="both"/>
      </w:pPr>
      <w:r>
        <w:rPr>
          <w:rFonts w:ascii="Times New Roman"/>
          <w:b w:val="false"/>
          <w:i w:val="false"/>
          <w:color w:val="000000"/>
          <w:sz w:val="28"/>
        </w:rPr>
        <w:t>
      Қайтаруды мынадай реквизиттер бойынша жүргізу қажет</w:t>
      </w:r>
    </w:p>
    <w:p>
      <w:pPr>
        <w:spacing w:after="0"/>
        <w:ind w:left="0"/>
        <w:jc w:val="both"/>
      </w:pPr>
      <w:r>
        <w:rPr>
          <w:rFonts w:ascii="Times New Roman"/>
          <w:b w:val="false"/>
          <w:i w:val="false"/>
          <w:color w:val="000000"/>
          <w:sz w:val="28"/>
        </w:rPr>
        <w:t>
      БСК:_______________________</w:t>
      </w:r>
    </w:p>
    <w:p>
      <w:pPr>
        <w:spacing w:after="0"/>
        <w:ind w:left="0"/>
        <w:jc w:val="both"/>
      </w:pPr>
      <w:r>
        <w:rPr>
          <w:rFonts w:ascii="Times New Roman"/>
          <w:b w:val="false"/>
          <w:i w:val="false"/>
          <w:color w:val="000000"/>
          <w:sz w:val="28"/>
        </w:rPr>
        <w:t>
      ЖСК:______________________</w:t>
      </w:r>
    </w:p>
    <w:p>
      <w:pPr>
        <w:spacing w:after="0"/>
        <w:ind w:left="0"/>
        <w:jc w:val="both"/>
      </w:pPr>
      <w:r>
        <w:rPr>
          <w:rFonts w:ascii="Times New Roman"/>
          <w:b w:val="false"/>
          <w:i w:val="false"/>
          <w:color w:val="000000"/>
          <w:sz w:val="28"/>
        </w:rPr>
        <w:t>
      БСН:______________________</w:t>
      </w:r>
    </w:p>
    <w:p>
      <w:pPr>
        <w:spacing w:after="0"/>
        <w:ind w:left="0"/>
        <w:jc w:val="both"/>
      </w:pPr>
      <w:r>
        <w:rPr>
          <w:rFonts w:ascii="Times New Roman"/>
          <w:b w:val="false"/>
          <w:i w:val="false"/>
          <w:color w:val="000000"/>
          <w:sz w:val="28"/>
        </w:rPr>
        <w:t>
      КНП:______________________</w:t>
      </w:r>
    </w:p>
    <w:p>
      <w:pPr>
        <w:spacing w:after="0"/>
        <w:ind w:left="0"/>
        <w:jc w:val="both"/>
      </w:pPr>
      <w:r>
        <w:rPr>
          <w:rFonts w:ascii="Times New Roman"/>
          <w:b w:val="false"/>
          <w:i w:val="false"/>
          <w:color w:val="000000"/>
          <w:sz w:val="28"/>
        </w:rPr>
        <w:t>
      КБЕ:______________________</w:t>
      </w:r>
    </w:p>
    <w:p>
      <w:pPr>
        <w:spacing w:after="0"/>
        <w:ind w:left="0"/>
        <w:jc w:val="both"/>
      </w:pPr>
      <w:r>
        <w:rPr>
          <w:rFonts w:ascii="Times New Roman"/>
          <w:b w:val="false"/>
          <w:i w:val="false"/>
          <w:color w:val="000000"/>
          <w:sz w:val="28"/>
        </w:rPr>
        <w:t>
      Төлем атауы: Алушының ________________</w:t>
      </w:r>
    </w:p>
    <w:p>
      <w:pPr>
        <w:spacing w:after="0"/>
        <w:ind w:left="0"/>
        <w:jc w:val="both"/>
      </w:pPr>
      <w:r>
        <w:rPr>
          <w:rFonts w:ascii="Times New Roman"/>
          <w:b w:val="false"/>
          <w:i w:val="false"/>
          <w:color w:val="000000"/>
          <w:sz w:val="28"/>
        </w:rPr>
        <w:t>
      ТАӘ артық есептелген (төленген) әлеуметтік төлемдерді қайтаруы</w:t>
      </w:r>
    </w:p>
    <w:p>
      <w:pPr>
        <w:spacing w:after="0"/>
        <w:ind w:left="0"/>
        <w:jc w:val="both"/>
      </w:pPr>
      <w:r>
        <w:rPr>
          <w:rFonts w:ascii="Times New Roman"/>
          <w:b w:val="false"/>
          <w:i w:val="false"/>
          <w:color w:val="000000"/>
          <w:sz w:val="28"/>
        </w:rPr>
        <w:t>
      Хабарлама жауапты тұлға __________________ ЭЦҚ куәландырылды</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