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36daae" w14:textId="436daa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Атом энергиясын пайдалану саласындағы мемлекеттік көрсетілетін қызметтер стандарттарын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Энергетика министрінің 2015 жылғы 22 сәуірдегі № 299 бұйрығы. Қазақстан Республикасының Әділет министрлігінде 2015 жылы 28 мамырда № 11222 болып тіркелді. Күші жойылды - Қазақстан Республикасы Энергетика министрінің 2020 жылғы 1 сәуірдегі № 123 бұйрығымен</w:t>
      </w:r>
    </w:p>
    <w:p>
      <w:pPr>
        <w:spacing w:after="0"/>
        <w:ind w:left="0"/>
        <w:jc w:val="both"/>
      </w:pPr>
      <w:r>
        <w:rPr>
          <w:rFonts w:ascii="Times New Roman"/>
          <w:b w:val="false"/>
          <w:i w:val="false"/>
          <w:color w:val="ff0000"/>
          <w:sz w:val="28"/>
        </w:rPr>
        <w:t xml:space="preserve">
      Ескерту. Бұйрықтың күші жойылды – ҚР Энергетика министрінің 01.04.2020 </w:t>
      </w:r>
      <w:r>
        <w:rPr>
          <w:rFonts w:ascii="Times New Roman"/>
          <w:b w:val="false"/>
          <w:i w:val="false"/>
          <w:color w:val="ff0000"/>
          <w:sz w:val="28"/>
        </w:rPr>
        <w:t>№ 123</w:t>
      </w:r>
      <w:r>
        <w:rPr>
          <w:rFonts w:ascii="Times New Roman"/>
          <w:b w:val="false"/>
          <w:i w:val="false"/>
          <w:color w:val="ff0000"/>
          <w:sz w:val="28"/>
        </w:rPr>
        <w:t xml:space="preserve"> (алғашқы ресми жарияланған күнінен кейін күнтiзбелiк жиырма бір күн өткен соң қолданысқа енгiзiледi) бұйрығымен.</w:t>
      </w:r>
    </w:p>
    <w:bookmarkStart w:name="z1" w:id="0"/>
    <w:p>
      <w:pPr>
        <w:spacing w:after="0"/>
        <w:ind w:left="0"/>
        <w:jc w:val="both"/>
      </w:pPr>
      <w:r>
        <w:rPr>
          <w:rFonts w:ascii="Times New Roman"/>
          <w:b w:val="false"/>
          <w:i w:val="false"/>
          <w:color w:val="000000"/>
          <w:sz w:val="28"/>
        </w:rPr>
        <w:t xml:space="preserve">
      Мемлекеттік көрсетілетін қызметтер туралы" Қазақстан Республикасының 2013 жылғы 15 сәуірдегі Заңының </w:t>
      </w:r>
      <w:r>
        <w:rPr>
          <w:rFonts w:ascii="Times New Roman"/>
          <w:b w:val="false"/>
          <w:i w:val="false"/>
          <w:color w:val="000000"/>
          <w:sz w:val="28"/>
        </w:rPr>
        <w:t xml:space="preserve"> 10-бабының</w:t>
      </w:r>
      <w:r>
        <w:rPr>
          <w:rFonts w:ascii="Times New Roman"/>
          <w:b w:val="false"/>
          <w:i w:val="false"/>
          <w:color w:val="000000"/>
          <w:sz w:val="28"/>
        </w:rPr>
        <w:t xml:space="preserve"> 1) тармақшасына сәйкес </w:t>
      </w:r>
      <w:r>
        <w:rPr>
          <w:rFonts w:ascii="Times New Roman"/>
          <w:b/>
          <w:i w:val="false"/>
          <w:color w:val="000000"/>
          <w:sz w:val="28"/>
        </w:rPr>
        <w:t>БҰЙЫРАМЫН</w:t>
      </w:r>
      <w:r>
        <w:rPr>
          <w:rFonts w:ascii="Times New Roman"/>
          <w:b w:val="false"/>
          <w:i w:val="false"/>
          <w:color w:val="000000"/>
          <w:sz w:val="28"/>
        </w:rPr>
        <w:t>:</w:t>
      </w:r>
    </w:p>
    <w:bookmarkEnd w:id="0"/>
    <w:bookmarkStart w:name="z2" w:id="1"/>
    <w:p>
      <w:pPr>
        <w:spacing w:after="0"/>
        <w:ind w:left="0"/>
        <w:jc w:val="both"/>
      </w:pPr>
      <w:r>
        <w:rPr>
          <w:rFonts w:ascii="Times New Roman"/>
          <w:b w:val="false"/>
          <w:i w:val="false"/>
          <w:color w:val="000000"/>
          <w:sz w:val="28"/>
        </w:rPr>
        <w:t xml:space="preserve">
      1. Мыналар: </w:t>
      </w:r>
    </w:p>
    <w:bookmarkEnd w:id="1"/>
    <w:p>
      <w:pPr>
        <w:spacing w:after="0"/>
        <w:ind w:left="0"/>
        <w:jc w:val="both"/>
      </w:pPr>
      <w:r>
        <w:rPr>
          <w:rFonts w:ascii="Times New Roman"/>
          <w:b w:val="false"/>
          <w:i w:val="false"/>
          <w:color w:val="000000"/>
          <w:sz w:val="28"/>
        </w:rPr>
        <w:t xml:space="preserve">
      1) осы бұйрыққа </w:t>
      </w:r>
      <w:r>
        <w:rPr>
          <w:rFonts w:ascii="Times New Roman"/>
          <w:b w:val="false"/>
          <w:i w:val="false"/>
          <w:color w:val="000000"/>
          <w:sz w:val="28"/>
        </w:rPr>
        <w:t>1-қосымшаға</w:t>
      </w:r>
      <w:r>
        <w:rPr>
          <w:rFonts w:ascii="Times New Roman"/>
          <w:b w:val="false"/>
          <w:i w:val="false"/>
          <w:color w:val="000000"/>
          <w:sz w:val="28"/>
        </w:rPr>
        <w:t xml:space="preserve"> сәйкес "Атом энергиясын пайдалану объектілерінің тіршілік циклінің кезеңдеріне байланысты жұмыстарды орындауға лицензия беру" мемлекеттік көрсетілетін қызмет стандарты; </w:t>
      </w:r>
    </w:p>
    <w:p>
      <w:pPr>
        <w:spacing w:after="0"/>
        <w:ind w:left="0"/>
        <w:jc w:val="both"/>
      </w:pPr>
      <w:r>
        <w:rPr>
          <w:rFonts w:ascii="Times New Roman"/>
          <w:b w:val="false"/>
          <w:i w:val="false"/>
          <w:color w:val="000000"/>
          <w:sz w:val="28"/>
        </w:rPr>
        <w:t xml:space="preserve">
      2) осы бұйрыққа </w:t>
      </w:r>
      <w:r>
        <w:rPr>
          <w:rFonts w:ascii="Times New Roman"/>
          <w:b w:val="false"/>
          <w:i w:val="false"/>
          <w:color w:val="000000"/>
          <w:sz w:val="28"/>
        </w:rPr>
        <w:t>2-қосымшаға</w:t>
      </w:r>
      <w:r>
        <w:rPr>
          <w:rFonts w:ascii="Times New Roman"/>
          <w:b w:val="false"/>
          <w:i w:val="false"/>
          <w:color w:val="000000"/>
          <w:sz w:val="28"/>
        </w:rPr>
        <w:t xml:space="preserve"> сәйкес "Ядролық материалдармен жұмыс істеу жөніндегі қызметті жүзеге асыруға лицензия беру" мемлекеттік көрсетілетін қызмет стандарты; </w:t>
      </w:r>
    </w:p>
    <w:p>
      <w:pPr>
        <w:spacing w:after="0"/>
        <w:ind w:left="0"/>
        <w:jc w:val="both"/>
      </w:pPr>
      <w:r>
        <w:rPr>
          <w:rFonts w:ascii="Times New Roman"/>
          <w:b w:val="false"/>
          <w:i w:val="false"/>
          <w:color w:val="000000"/>
          <w:sz w:val="28"/>
        </w:rPr>
        <w:t xml:space="preserve">
      3) осы бұйрыққа </w:t>
      </w:r>
      <w:r>
        <w:rPr>
          <w:rFonts w:ascii="Times New Roman"/>
          <w:b w:val="false"/>
          <w:i w:val="false"/>
          <w:color w:val="000000"/>
          <w:sz w:val="28"/>
        </w:rPr>
        <w:t>3-қосымшаға</w:t>
      </w:r>
      <w:r>
        <w:rPr>
          <w:rFonts w:ascii="Times New Roman"/>
          <w:b w:val="false"/>
          <w:i w:val="false"/>
          <w:color w:val="000000"/>
          <w:sz w:val="28"/>
        </w:rPr>
        <w:t xml:space="preserve"> сәйкес "Радиоактивті заттармен, құрамында радиоактивті заттар бар аспаптармен және қондырғылармен жұмыс істеу жөніндегі қызметті жүзеге асыруға лицензия беру" мемлекеттік көрсетілетін қызмет стандарты; </w:t>
      </w:r>
    </w:p>
    <w:p>
      <w:pPr>
        <w:spacing w:after="0"/>
        <w:ind w:left="0"/>
        <w:jc w:val="both"/>
      </w:pPr>
      <w:r>
        <w:rPr>
          <w:rFonts w:ascii="Times New Roman"/>
          <w:b w:val="false"/>
          <w:i w:val="false"/>
          <w:color w:val="000000"/>
          <w:sz w:val="28"/>
        </w:rPr>
        <w:t xml:space="preserve">
      4) осы бұйрыққа </w:t>
      </w:r>
      <w:r>
        <w:rPr>
          <w:rFonts w:ascii="Times New Roman"/>
          <w:b w:val="false"/>
          <w:i w:val="false"/>
          <w:color w:val="000000"/>
          <w:sz w:val="28"/>
        </w:rPr>
        <w:t>4-қосымшаға</w:t>
      </w:r>
      <w:r>
        <w:rPr>
          <w:rFonts w:ascii="Times New Roman"/>
          <w:b w:val="false"/>
          <w:i w:val="false"/>
          <w:color w:val="000000"/>
          <w:sz w:val="28"/>
        </w:rPr>
        <w:t xml:space="preserve"> сәйкес "Иондаушы сәуле шығаруды генерациялайтын аспаптармен және қондырғылармен жұмыс істеу жөніндегі қызметті жүзеге асыруға лицензия беру" мемлекеттік қызмет көрсету стандарты;</w:t>
      </w:r>
    </w:p>
    <w:p>
      <w:pPr>
        <w:spacing w:after="0"/>
        <w:ind w:left="0"/>
        <w:jc w:val="both"/>
      </w:pPr>
      <w:r>
        <w:rPr>
          <w:rFonts w:ascii="Times New Roman"/>
          <w:b w:val="false"/>
          <w:i w:val="false"/>
          <w:color w:val="000000"/>
          <w:sz w:val="28"/>
        </w:rPr>
        <w:t xml:space="preserve">
      5) осы бұйрыққа </w:t>
      </w:r>
      <w:r>
        <w:rPr>
          <w:rFonts w:ascii="Times New Roman"/>
          <w:b w:val="false"/>
          <w:i w:val="false"/>
          <w:color w:val="000000"/>
          <w:sz w:val="28"/>
        </w:rPr>
        <w:t>5-қосымшаға</w:t>
      </w:r>
      <w:r>
        <w:rPr>
          <w:rFonts w:ascii="Times New Roman"/>
          <w:b w:val="false"/>
          <w:i w:val="false"/>
          <w:color w:val="000000"/>
          <w:sz w:val="28"/>
        </w:rPr>
        <w:t xml:space="preserve"> сәйкес "Атом энергиясын пайдалану саласында қызметтер көрсету жөніндегі қызметті жүзеге асыруға лицензия беру" мемлекеттік көрсетілетін қызмет стандарты; </w:t>
      </w:r>
    </w:p>
    <w:p>
      <w:pPr>
        <w:spacing w:after="0"/>
        <w:ind w:left="0"/>
        <w:jc w:val="both"/>
      </w:pPr>
      <w:r>
        <w:rPr>
          <w:rFonts w:ascii="Times New Roman"/>
          <w:b w:val="false"/>
          <w:i w:val="false"/>
          <w:color w:val="000000"/>
          <w:sz w:val="28"/>
        </w:rPr>
        <w:t xml:space="preserve">
      6) осы бұйрыққа </w:t>
      </w:r>
      <w:r>
        <w:rPr>
          <w:rFonts w:ascii="Times New Roman"/>
          <w:b w:val="false"/>
          <w:i w:val="false"/>
          <w:color w:val="000000"/>
          <w:sz w:val="28"/>
        </w:rPr>
        <w:t>6-қосымшаға</w:t>
      </w:r>
      <w:r>
        <w:rPr>
          <w:rFonts w:ascii="Times New Roman"/>
          <w:b w:val="false"/>
          <w:i w:val="false"/>
          <w:color w:val="000000"/>
          <w:sz w:val="28"/>
        </w:rPr>
        <w:t xml:space="preserve"> сәйкес "Радиоактивті қалдықтармен жұмыс істеу жөніндегі қызметке лицензия беру" мемлекеттік көрсетілетін қызмет стандарты; </w:t>
      </w:r>
    </w:p>
    <w:p>
      <w:pPr>
        <w:spacing w:after="0"/>
        <w:ind w:left="0"/>
        <w:jc w:val="both"/>
      </w:pPr>
      <w:r>
        <w:rPr>
          <w:rFonts w:ascii="Times New Roman"/>
          <w:b w:val="false"/>
          <w:i w:val="false"/>
          <w:color w:val="000000"/>
          <w:sz w:val="28"/>
        </w:rPr>
        <w:t xml:space="preserve">
      7) осы бұйрыққа </w:t>
      </w:r>
      <w:r>
        <w:rPr>
          <w:rFonts w:ascii="Times New Roman"/>
          <w:b w:val="false"/>
          <w:i w:val="false"/>
          <w:color w:val="000000"/>
          <w:sz w:val="28"/>
        </w:rPr>
        <w:t>7-қосымшаға</w:t>
      </w:r>
      <w:r>
        <w:rPr>
          <w:rFonts w:ascii="Times New Roman"/>
          <w:b w:val="false"/>
          <w:i w:val="false"/>
          <w:color w:val="000000"/>
          <w:sz w:val="28"/>
        </w:rPr>
        <w:t xml:space="preserve"> сәйкес "Ядролық материалдарды, радиоактивті заттарды, иондаушы сәуле шығарудың радиоизотопты көздерін, радиоактивті қалдықтарды транзиттік тасымалдауды қоса алғанда, Қазақстан Республикасы аумағының шегінде тасымалдауға лицензия беру" мемлекеттік көрсетілетін қызмет стандарты; </w:t>
      </w:r>
    </w:p>
    <w:p>
      <w:pPr>
        <w:spacing w:after="0"/>
        <w:ind w:left="0"/>
        <w:jc w:val="both"/>
      </w:pPr>
      <w:r>
        <w:rPr>
          <w:rFonts w:ascii="Times New Roman"/>
          <w:b w:val="false"/>
          <w:i w:val="false"/>
          <w:color w:val="000000"/>
          <w:sz w:val="28"/>
        </w:rPr>
        <w:t xml:space="preserve">
      8) осы бұйрыққа </w:t>
      </w:r>
      <w:r>
        <w:rPr>
          <w:rFonts w:ascii="Times New Roman"/>
          <w:b w:val="false"/>
          <w:i w:val="false"/>
          <w:color w:val="000000"/>
          <w:sz w:val="28"/>
        </w:rPr>
        <w:t>8-қосымшаға</w:t>
      </w:r>
      <w:r>
        <w:rPr>
          <w:rFonts w:ascii="Times New Roman"/>
          <w:b w:val="false"/>
          <w:i w:val="false"/>
          <w:color w:val="000000"/>
          <w:sz w:val="28"/>
        </w:rPr>
        <w:t xml:space="preserve"> сәйкес "Бұрынғы ядролық сынақ полигондары аумақтарында және жүргізілген ядролық сынақтардың салдарынан ластанған басқа аумақтарда қызметтерді жүзеге асыруға лицензия беру" мемлекеттік көрсетілетін қызмет стандарты; </w:t>
      </w:r>
    </w:p>
    <w:p>
      <w:pPr>
        <w:spacing w:after="0"/>
        <w:ind w:left="0"/>
        <w:jc w:val="both"/>
      </w:pPr>
      <w:r>
        <w:rPr>
          <w:rFonts w:ascii="Times New Roman"/>
          <w:b w:val="false"/>
          <w:i w:val="false"/>
          <w:color w:val="000000"/>
          <w:sz w:val="28"/>
        </w:rPr>
        <w:t xml:space="preserve">
      9) осы бұйрыққа </w:t>
      </w:r>
      <w:r>
        <w:rPr>
          <w:rFonts w:ascii="Times New Roman"/>
          <w:b w:val="false"/>
          <w:i w:val="false"/>
          <w:color w:val="000000"/>
          <w:sz w:val="28"/>
        </w:rPr>
        <w:t>9-қосымшаға</w:t>
      </w:r>
      <w:r>
        <w:rPr>
          <w:rFonts w:ascii="Times New Roman"/>
          <w:b w:val="false"/>
          <w:i w:val="false"/>
          <w:color w:val="000000"/>
          <w:sz w:val="28"/>
        </w:rPr>
        <w:t xml:space="preserve"> сәйкес "Ядролық қондырғылар мен ядролық материалдарды физикалық қорғауға лицензия беру" мемлекеттік көрсетілетін қызмет стандарты; </w:t>
      </w:r>
    </w:p>
    <w:p>
      <w:pPr>
        <w:spacing w:after="0"/>
        <w:ind w:left="0"/>
        <w:jc w:val="both"/>
      </w:pPr>
      <w:r>
        <w:rPr>
          <w:rFonts w:ascii="Times New Roman"/>
          <w:b w:val="false"/>
          <w:i w:val="false"/>
          <w:color w:val="000000"/>
          <w:sz w:val="28"/>
        </w:rPr>
        <w:t xml:space="preserve">
      10) осы бұйрыққа </w:t>
      </w:r>
      <w:r>
        <w:rPr>
          <w:rFonts w:ascii="Times New Roman"/>
          <w:b w:val="false"/>
          <w:i w:val="false"/>
          <w:color w:val="000000"/>
          <w:sz w:val="28"/>
        </w:rPr>
        <w:t>10-қосымшаға</w:t>
      </w:r>
      <w:r>
        <w:rPr>
          <w:rFonts w:ascii="Times New Roman"/>
          <w:b w:val="false"/>
          <w:i w:val="false"/>
          <w:color w:val="000000"/>
          <w:sz w:val="28"/>
        </w:rPr>
        <w:t xml:space="preserve"> сәйкес "Ядролық және радиациялық қауіпсіздікті қамтамасыз етуге жауапты персоналды арнайы даярлау жөніндегі қызметті жүзеге асыруға лицензия беру" мемлекеттік көрсетілетін қызмет стандарты; </w:t>
      </w:r>
    </w:p>
    <w:p>
      <w:pPr>
        <w:spacing w:after="0"/>
        <w:ind w:left="0"/>
        <w:jc w:val="both"/>
      </w:pPr>
      <w:r>
        <w:rPr>
          <w:rFonts w:ascii="Times New Roman"/>
          <w:b w:val="false"/>
          <w:i w:val="false"/>
          <w:color w:val="000000"/>
          <w:sz w:val="28"/>
        </w:rPr>
        <w:t xml:space="preserve">
      11) осы бұйрыққа </w:t>
      </w:r>
      <w:r>
        <w:rPr>
          <w:rFonts w:ascii="Times New Roman"/>
          <w:b w:val="false"/>
          <w:i w:val="false"/>
          <w:color w:val="000000"/>
          <w:sz w:val="28"/>
        </w:rPr>
        <w:t>11-қосымшаға</w:t>
      </w:r>
      <w:r>
        <w:rPr>
          <w:rFonts w:ascii="Times New Roman"/>
          <w:b w:val="false"/>
          <w:i w:val="false"/>
          <w:color w:val="000000"/>
          <w:sz w:val="28"/>
        </w:rPr>
        <w:t xml:space="preserve"> сәйкес "Атом энергиясы пайдаланылатын объектілерде жұмыс істейтін персоналды аттестаттау" мемлекеттік көрсетілетін қызмет стандарты; </w:t>
      </w:r>
    </w:p>
    <w:p>
      <w:pPr>
        <w:spacing w:after="0"/>
        <w:ind w:left="0"/>
        <w:jc w:val="both"/>
      </w:pPr>
      <w:r>
        <w:rPr>
          <w:rFonts w:ascii="Times New Roman"/>
          <w:b w:val="false"/>
          <w:i w:val="false"/>
          <w:color w:val="000000"/>
          <w:sz w:val="28"/>
        </w:rPr>
        <w:t xml:space="preserve">
      12) осы бұйрыққа </w:t>
      </w:r>
      <w:r>
        <w:rPr>
          <w:rFonts w:ascii="Times New Roman"/>
          <w:b w:val="false"/>
          <w:i w:val="false"/>
          <w:color w:val="000000"/>
          <w:sz w:val="28"/>
        </w:rPr>
        <w:t>12-қосымшаға</w:t>
      </w:r>
      <w:r>
        <w:rPr>
          <w:rFonts w:ascii="Times New Roman"/>
          <w:b w:val="false"/>
          <w:i w:val="false"/>
          <w:color w:val="000000"/>
          <w:sz w:val="28"/>
        </w:rPr>
        <w:t xml:space="preserve"> сәйкес "Ядролық, радиациялық және ядролық физикалық қауіпсіздік сараптамасын жүзеге асыратын ұйымдарды аккредиттеу" мемлекеттік көрсетілетін қызметтер стандарты;</w:t>
      </w:r>
    </w:p>
    <w:p>
      <w:pPr>
        <w:spacing w:after="0"/>
        <w:ind w:left="0"/>
        <w:jc w:val="both"/>
      </w:pPr>
      <w:r>
        <w:rPr>
          <w:rFonts w:ascii="Times New Roman"/>
          <w:b w:val="false"/>
          <w:i w:val="false"/>
          <w:color w:val="000000"/>
          <w:sz w:val="28"/>
        </w:rPr>
        <w:t xml:space="preserve">
      13) осы бұйрыққа </w:t>
      </w:r>
      <w:r>
        <w:rPr>
          <w:rFonts w:ascii="Times New Roman"/>
          <w:b w:val="false"/>
          <w:i w:val="false"/>
          <w:color w:val="000000"/>
          <w:sz w:val="28"/>
        </w:rPr>
        <w:t>13-қосымшаға</w:t>
      </w:r>
      <w:r>
        <w:rPr>
          <w:rFonts w:ascii="Times New Roman"/>
          <w:b w:val="false"/>
          <w:i w:val="false"/>
          <w:color w:val="000000"/>
          <w:sz w:val="28"/>
        </w:rPr>
        <w:t xml:space="preserve"> сәйкес "Көліктік қаптама комплектілерінің конструкциясын бекіту, сондай-ақ басқа елдердің уәкілетті органдары бекіткен Қазақстан Республикасының аумағында оларға сертификаттар-рұқсаттар күшін қолдану" мемлекеттік көрсетілетін қызмет стандарты;</w:t>
      </w:r>
    </w:p>
    <w:p>
      <w:pPr>
        <w:spacing w:after="0"/>
        <w:ind w:left="0"/>
        <w:jc w:val="both"/>
      </w:pPr>
      <w:r>
        <w:rPr>
          <w:rFonts w:ascii="Times New Roman"/>
          <w:b w:val="false"/>
          <w:i w:val="false"/>
          <w:color w:val="000000"/>
          <w:sz w:val="28"/>
        </w:rPr>
        <w:t xml:space="preserve">
      14) осы бұйрықтың </w:t>
      </w:r>
      <w:r>
        <w:rPr>
          <w:rFonts w:ascii="Times New Roman"/>
          <w:b w:val="false"/>
          <w:i w:val="false"/>
          <w:color w:val="000000"/>
          <w:sz w:val="28"/>
        </w:rPr>
        <w:t>14-қосымшасына</w:t>
      </w:r>
      <w:r>
        <w:rPr>
          <w:rFonts w:ascii="Times New Roman"/>
          <w:b w:val="false"/>
          <w:i w:val="false"/>
          <w:color w:val="000000"/>
          <w:sz w:val="28"/>
        </w:rPr>
        <w:t xml:space="preserve"> сәйкес "Сараптама ұйымы ұсынған ядролық, радиациялық және ядролық физикалық қауіпсіздікті қамтамасыз етуге қатысты есеп айырысу әдістемесін келісу" мемлекеттік көрсетілетін қызметтер стандарты.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Энергетика министрінің м.а. 08.01.2018 </w:t>
      </w:r>
      <w:r>
        <w:rPr>
          <w:rFonts w:ascii="Times New Roman"/>
          <w:b w:val="false"/>
          <w:i w:val="false"/>
          <w:color w:val="000000"/>
          <w:sz w:val="28"/>
        </w:rPr>
        <w:t>№ 6</w:t>
      </w:r>
      <w:r>
        <w:rPr>
          <w:rFonts w:ascii="Times New Roman"/>
          <w:b w:val="false"/>
          <w:i w:val="false"/>
          <w:color w:val="ff0000"/>
          <w:sz w:val="28"/>
        </w:rPr>
        <w:t xml:space="preserve"> (алғашқы ресми жарияланған күнінен кейін күнтiзбелiк жиырма бір күн өткен соң қолданысқа енгiзiледi); өзгеріс енгізілді - ҚР Энергетика министрінің 12.02.2019 </w:t>
      </w:r>
      <w:r>
        <w:rPr>
          <w:rFonts w:ascii="Times New Roman"/>
          <w:b w:val="false"/>
          <w:i w:val="false"/>
          <w:color w:val="000000"/>
          <w:sz w:val="28"/>
        </w:rPr>
        <w:t>№ 43</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бұйрықтарымен.</w:t>
      </w:r>
      <w:r>
        <w:br/>
      </w:r>
      <w:r>
        <w:rPr>
          <w:rFonts w:ascii="Times New Roman"/>
          <w:b w:val="false"/>
          <w:i w:val="false"/>
          <w:color w:val="000000"/>
          <w:sz w:val="28"/>
        </w:rPr>
        <w:t>
</w:t>
      </w:r>
    </w:p>
    <w:bookmarkStart w:name="z13" w:id="2"/>
    <w:p>
      <w:pPr>
        <w:spacing w:after="0"/>
        <w:ind w:left="0"/>
        <w:jc w:val="both"/>
      </w:pPr>
      <w:r>
        <w:rPr>
          <w:rFonts w:ascii="Times New Roman"/>
          <w:b w:val="false"/>
          <w:i w:val="false"/>
          <w:color w:val="000000"/>
          <w:sz w:val="28"/>
        </w:rPr>
        <w:t>
      2. Қазақстан Республикасы Энергетика министрлігінің Атомдық және энергетикалық қадағалау мен бақылау комитеті Қазақстан Республикасының заңнамасында белгіленген тәртіппен:</w:t>
      </w:r>
    </w:p>
    <w:bookmarkEnd w:id="2"/>
    <w:bookmarkStart w:name="z14" w:id="3"/>
    <w:p>
      <w:pPr>
        <w:spacing w:after="0"/>
        <w:ind w:left="0"/>
        <w:jc w:val="both"/>
      </w:pPr>
      <w:r>
        <w:rPr>
          <w:rFonts w:ascii="Times New Roman"/>
          <w:b w:val="false"/>
          <w:i w:val="false"/>
          <w:color w:val="000000"/>
          <w:sz w:val="28"/>
        </w:rPr>
        <w:t>
      1) Қазақстан Республикасының Әділет министрлігінде осы бұйрықтың мемлекеттік тіркелуін;</w:t>
      </w:r>
    </w:p>
    <w:bookmarkEnd w:id="3"/>
    <w:bookmarkStart w:name="z15" w:id="4"/>
    <w:p>
      <w:pPr>
        <w:spacing w:after="0"/>
        <w:ind w:left="0"/>
        <w:jc w:val="both"/>
      </w:pPr>
      <w:r>
        <w:rPr>
          <w:rFonts w:ascii="Times New Roman"/>
          <w:b w:val="false"/>
          <w:i w:val="false"/>
          <w:color w:val="000000"/>
          <w:sz w:val="28"/>
        </w:rPr>
        <w:t>
      2) Қазақстан Республикасының Әділет министрлігінде мемлекеттік тіркелгенінен кейін күнтізбелік он күн ішінде осы бұйрықтың көшірмесін мерзімді баспасөз басылымдарында және "Әділет" ақпараттық-құқықтық жүйесінде ресми жариялауға жолдануын;</w:t>
      </w:r>
    </w:p>
    <w:bookmarkEnd w:id="4"/>
    <w:bookmarkStart w:name="z16" w:id="5"/>
    <w:p>
      <w:pPr>
        <w:spacing w:after="0"/>
        <w:ind w:left="0"/>
        <w:jc w:val="both"/>
      </w:pPr>
      <w:r>
        <w:rPr>
          <w:rFonts w:ascii="Times New Roman"/>
          <w:b w:val="false"/>
          <w:i w:val="false"/>
          <w:color w:val="000000"/>
          <w:sz w:val="28"/>
        </w:rPr>
        <w:t>
      3) осы бұйрықтың Қазақстан Республикасы Энергетика министрлігінің ресми интернет-ресурсында және мемлекеттік органдардың интранет-порталында орналастырылуын;</w:t>
      </w:r>
    </w:p>
    <w:bookmarkEnd w:id="5"/>
    <w:bookmarkStart w:name="z17" w:id="6"/>
    <w:p>
      <w:pPr>
        <w:spacing w:after="0"/>
        <w:ind w:left="0"/>
        <w:jc w:val="both"/>
      </w:pPr>
      <w:r>
        <w:rPr>
          <w:rFonts w:ascii="Times New Roman"/>
          <w:b w:val="false"/>
          <w:i w:val="false"/>
          <w:color w:val="000000"/>
          <w:sz w:val="28"/>
        </w:rPr>
        <w:t xml:space="preserve">
      4) осы бұйрықты Қазақстан Республикасының Әділет министрлігінде мемлекеттік тіркегеннен кейін он жұмыс күні ішінде Қазақстан Республикасы Энергетика министрлігінің Заң қызметі департаментіне осы бұйрықтың </w:t>
      </w:r>
      <w:r>
        <w:rPr>
          <w:rFonts w:ascii="Times New Roman"/>
          <w:b w:val="false"/>
          <w:i w:val="false"/>
          <w:color w:val="000000"/>
          <w:sz w:val="28"/>
        </w:rPr>
        <w:t xml:space="preserve"> 2)</w:t>
      </w:r>
      <w:r>
        <w:rPr>
          <w:rFonts w:ascii="Times New Roman"/>
          <w:b w:val="false"/>
          <w:i w:val="false"/>
          <w:color w:val="000000"/>
          <w:sz w:val="28"/>
        </w:rPr>
        <w:t xml:space="preserve"> және </w:t>
      </w:r>
      <w:r>
        <w:rPr>
          <w:rFonts w:ascii="Times New Roman"/>
          <w:b w:val="false"/>
          <w:i w:val="false"/>
          <w:color w:val="000000"/>
          <w:sz w:val="28"/>
        </w:rPr>
        <w:t xml:space="preserve"> 3) тармақшаларында</w:t>
      </w:r>
      <w:r>
        <w:rPr>
          <w:rFonts w:ascii="Times New Roman"/>
          <w:b w:val="false"/>
          <w:i w:val="false"/>
          <w:color w:val="000000"/>
          <w:sz w:val="28"/>
        </w:rPr>
        <w:t xml:space="preserve"> көзделген іс-шаралардың орындалуы туралы мәліметтерді ұсынуды қамтамасыз етсін.</w:t>
      </w:r>
    </w:p>
    <w:bookmarkEnd w:id="6"/>
    <w:bookmarkStart w:name="z18" w:id="7"/>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Энергетика вице-министріне жүктелсін.</w:t>
      </w:r>
    </w:p>
    <w:bookmarkEnd w:id="7"/>
    <w:bookmarkStart w:name="z19" w:id="8"/>
    <w:p>
      <w:pPr>
        <w:spacing w:after="0"/>
        <w:ind w:left="0"/>
        <w:jc w:val="both"/>
      </w:pPr>
      <w:r>
        <w:rPr>
          <w:rFonts w:ascii="Times New Roman"/>
          <w:b w:val="false"/>
          <w:i w:val="false"/>
          <w:color w:val="000000"/>
          <w:sz w:val="28"/>
        </w:rPr>
        <w:t>
      4. Осы бұйрық алғашқы ресми жарияланғанынан кейін күнтiзбелiк жиырма бір күн өткен соң қолданысқа енгiзiледi.</w:t>
      </w:r>
    </w:p>
    <w:bookmarkEnd w:id="8"/>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Энергетика министрі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В. Школьник</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"КЕЛІСІЛГЕН"</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Инвестициялар және даму министрі</w:t>
      </w:r>
    </w:p>
    <w:p>
      <w:pPr>
        <w:spacing w:after="0"/>
        <w:ind w:left="0"/>
        <w:jc w:val="both"/>
      </w:pPr>
      <w:r>
        <w:rPr>
          <w:rFonts w:ascii="Times New Roman"/>
          <w:b w:val="false"/>
          <w:i w:val="false"/>
          <w:color w:val="000000"/>
          <w:sz w:val="28"/>
        </w:rPr>
        <w:t>
      ___________________ Ә. Исекешев</w:t>
      </w:r>
    </w:p>
    <w:p>
      <w:pPr>
        <w:spacing w:after="0"/>
        <w:ind w:left="0"/>
        <w:jc w:val="both"/>
      </w:pPr>
      <w:r>
        <w:rPr>
          <w:rFonts w:ascii="Times New Roman"/>
          <w:b w:val="false"/>
          <w:i w:val="false"/>
          <w:color w:val="000000"/>
          <w:sz w:val="28"/>
        </w:rPr>
        <w:t>
      2015 жылғы 24 сәуір</w:t>
      </w:r>
    </w:p>
    <w:p>
      <w:pPr>
        <w:spacing w:after="0"/>
        <w:ind w:left="0"/>
        <w:jc w:val="both"/>
      </w:pPr>
      <w:r>
        <w:rPr>
          <w:rFonts w:ascii="Times New Roman"/>
          <w:b w:val="false"/>
          <w:i w:val="false"/>
          <w:color w:val="000000"/>
          <w:sz w:val="28"/>
        </w:rPr>
        <w:t>
      "КЕЛІСІЛГЕН"</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Ұлттық экономика министрі</w:t>
      </w:r>
    </w:p>
    <w:p>
      <w:pPr>
        <w:spacing w:after="0"/>
        <w:ind w:left="0"/>
        <w:jc w:val="both"/>
      </w:pPr>
      <w:r>
        <w:rPr>
          <w:rFonts w:ascii="Times New Roman"/>
          <w:b w:val="false"/>
          <w:i w:val="false"/>
          <w:color w:val="000000"/>
          <w:sz w:val="28"/>
        </w:rPr>
        <w:t>
      ______________ Е. Досаев</w:t>
      </w:r>
    </w:p>
    <w:p>
      <w:pPr>
        <w:spacing w:after="0"/>
        <w:ind w:left="0"/>
        <w:jc w:val="both"/>
      </w:pPr>
      <w:r>
        <w:rPr>
          <w:rFonts w:ascii="Times New Roman"/>
          <w:b w:val="false"/>
          <w:i w:val="false"/>
          <w:color w:val="000000"/>
          <w:sz w:val="28"/>
        </w:rPr>
        <w:t>
      2015 жылғы 28 сәуір</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Қазақстан Республикасы</w:t>
            </w:r>
            <w:r>
              <w:br/>
            </w:r>
            <w:r>
              <w:rPr>
                <w:rFonts w:ascii="Times New Roman"/>
                <w:b w:val="false"/>
                <w:i w:val="false"/>
                <w:color w:val="000000"/>
                <w:sz w:val="20"/>
              </w:rPr>
              <w:t>Энергетика министрінің</w:t>
            </w:r>
            <w:r>
              <w:br/>
            </w:r>
            <w:r>
              <w:rPr>
                <w:rFonts w:ascii="Times New Roman"/>
                <w:b w:val="false"/>
                <w:i w:val="false"/>
                <w:color w:val="000000"/>
                <w:sz w:val="20"/>
              </w:rPr>
              <w:t>2015 жылғы 22 сәуірдегі</w:t>
            </w:r>
            <w:r>
              <w:br/>
            </w:r>
            <w:r>
              <w:rPr>
                <w:rFonts w:ascii="Times New Roman"/>
                <w:b w:val="false"/>
                <w:i w:val="false"/>
                <w:color w:val="000000"/>
                <w:sz w:val="20"/>
              </w:rPr>
              <w:t>№ 299 бұйрығына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1-қосымша</w:t>
            </w:r>
          </w:p>
        </w:tc>
      </w:tr>
    </w:tbl>
    <w:bookmarkStart w:name="z21" w:id="9"/>
    <w:p>
      <w:pPr>
        <w:spacing w:after="0"/>
        <w:ind w:left="0"/>
        <w:jc w:val="left"/>
      </w:pPr>
      <w:r>
        <w:rPr>
          <w:rFonts w:ascii="Times New Roman"/>
          <w:b/>
          <w:i w:val="false"/>
          <w:color w:val="000000"/>
        </w:rPr>
        <w:t xml:space="preserve"> "Атом энергиясын пайдалану объектілерінің тіршілік циклінің кезеңдеріне байланысты жұмыстарды орындауға лицензия беру" мемлекеттік көрсетілетін қызмет стандарты</w:t>
      </w:r>
    </w:p>
    <w:bookmarkEnd w:id="9"/>
    <w:p>
      <w:pPr>
        <w:spacing w:after="0"/>
        <w:ind w:left="0"/>
        <w:jc w:val="both"/>
      </w:pPr>
      <w:r>
        <w:rPr>
          <w:rFonts w:ascii="Times New Roman"/>
          <w:b w:val="false"/>
          <w:i w:val="false"/>
          <w:color w:val="ff0000"/>
          <w:sz w:val="28"/>
        </w:rPr>
        <w:t xml:space="preserve">
      Ескерту. 1-қосымша жаңа редакцияда – ҚР Энергетика министрінің 12.07.2017 </w:t>
      </w:r>
      <w:r>
        <w:rPr>
          <w:rFonts w:ascii="Times New Roman"/>
          <w:b w:val="false"/>
          <w:i w:val="false"/>
          <w:color w:val="ff0000"/>
          <w:sz w:val="28"/>
        </w:rPr>
        <w:t>№ 238</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бұйрығымен</w:t>
      </w:r>
    </w:p>
    <w:bookmarkStart w:name="z751" w:id="10"/>
    <w:p>
      <w:pPr>
        <w:spacing w:after="0"/>
        <w:ind w:left="0"/>
        <w:jc w:val="left"/>
      </w:pPr>
      <w:r>
        <w:rPr>
          <w:rFonts w:ascii="Times New Roman"/>
          <w:b/>
          <w:i w:val="false"/>
          <w:color w:val="000000"/>
        </w:rPr>
        <w:t xml:space="preserve"> 1-тарау. Жалпы ережелер</w:t>
      </w:r>
    </w:p>
    <w:bookmarkEnd w:id="10"/>
    <w:bookmarkStart w:name="z752" w:id="11"/>
    <w:p>
      <w:pPr>
        <w:spacing w:after="0"/>
        <w:ind w:left="0"/>
        <w:jc w:val="both"/>
      </w:pPr>
      <w:r>
        <w:rPr>
          <w:rFonts w:ascii="Times New Roman"/>
          <w:b w:val="false"/>
          <w:i w:val="false"/>
          <w:color w:val="000000"/>
          <w:sz w:val="28"/>
        </w:rPr>
        <w:t>
      1. "Атом энергиясын пайдалану объектілерінің тіршілік циклінің кезеңдеріне байланысты жұмыстарды орындауға лицензия беру" мемлекеттік көрсетілетін қызмет (бұдан әрі – мемлекеттік көрсетілетін қызмет).</w:t>
      </w:r>
    </w:p>
    <w:bookmarkEnd w:id="11"/>
    <w:bookmarkStart w:name="z753" w:id="12"/>
    <w:p>
      <w:pPr>
        <w:spacing w:after="0"/>
        <w:ind w:left="0"/>
        <w:jc w:val="both"/>
      </w:pPr>
      <w:r>
        <w:rPr>
          <w:rFonts w:ascii="Times New Roman"/>
          <w:b w:val="false"/>
          <w:i w:val="false"/>
          <w:color w:val="000000"/>
          <w:sz w:val="28"/>
        </w:rPr>
        <w:t>
      2. Мемлекеттік көрсетілетін қызмет стандартын Қазақстан Республикасының Энергетика министрлігі әзірледі (бұдан әрі – Министрлік).</w:t>
      </w:r>
    </w:p>
    <w:bookmarkEnd w:id="12"/>
    <w:bookmarkStart w:name="z754" w:id="13"/>
    <w:p>
      <w:pPr>
        <w:spacing w:after="0"/>
        <w:ind w:left="0"/>
        <w:jc w:val="both"/>
      </w:pPr>
      <w:r>
        <w:rPr>
          <w:rFonts w:ascii="Times New Roman"/>
          <w:b w:val="false"/>
          <w:i w:val="false"/>
          <w:color w:val="000000"/>
          <w:sz w:val="28"/>
        </w:rPr>
        <w:t>
      3. Мемлекеттік қызметті Министрліктің Атомдық және энергетикалық қадағалау мен бақылау комитеті (бұдан әрі – көрсетілетін қызметті беруші) көрсетеді.</w:t>
      </w:r>
    </w:p>
    <w:bookmarkEnd w:id="13"/>
    <w:p>
      <w:pPr>
        <w:spacing w:after="0"/>
        <w:ind w:left="0"/>
        <w:jc w:val="both"/>
      </w:pPr>
      <w:r>
        <w:rPr>
          <w:rFonts w:ascii="Times New Roman"/>
          <w:b w:val="false"/>
          <w:i w:val="false"/>
          <w:color w:val="000000"/>
          <w:sz w:val="28"/>
        </w:rPr>
        <w:t xml:space="preserve">
      Өтінішті қабылдау және мемлекеттік көрсетілетін қызметтің нәтижесін беру www.еgov.kz, www.elicense.kz "электрондық үкімет" веб-порталы (бұдан әрі – портал) арқылы жүзеге асырылады. </w:t>
      </w:r>
    </w:p>
    <w:bookmarkStart w:name="z755" w:id="14"/>
    <w:p>
      <w:pPr>
        <w:spacing w:after="0"/>
        <w:ind w:left="0"/>
        <w:jc w:val="left"/>
      </w:pPr>
      <w:r>
        <w:rPr>
          <w:rFonts w:ascii="Times New Roman"/>
          <w:b/>
          <w:i w:val="false"/>
          <w:color w:val="000000"/>
        </w:rPr>
        <w:t xml:space="preserve"> 2-тарау. Мемлекеттік қызмет көрсету тәртібі</w:t>
      </w:r>
    </w:p>
    <w:bookmarkEnd w:id="14"/>
    <w:bookmarkStart w:name="z756" w:id="15"/>
    <w:p>
      <w:pPr>
        <w:spacing w:after="0"/>
        <w:ind w:left="0"/>
        <w:jc w:val="both"/>
      </w:pPr>
      <w:r>
        <w:rPr>
          <w:rFonts w:ascii="Times New Roman"/>
          <w:b w:val="false"/>
          <w:i w:val="false"/>
          <w:color w:val="000000"/>
          <w:sz w:val="28"/>
        </w:rPr>
        <w:t>
      4. Порталға жүгінген сәттен бастап мемлекеттік қызмет көрсету мерзімі:</w:t>
      </w:r>
    </w:p>
    <w:bookmarkEnd w:id="15"/>
    <w:p>
      <w:pPr>
        <w:spacing w:after="0"/>
        <w:ind w:left="0"/>
        <w:jc w:val="both"/>
      </w:pPr>
      <w:r>
        <w:rPr>
          <w:rFonts w:ascii="Times New Roman"/>
          <w:b w:val="false"/>
          <w:i w:val="false"/>
          <w:color w:val="000000"/>
          <w:sz w:val="28"/>
        </w:rPr>
        <w:t>
      лицензияны және (немесе) лицензияға қосымшаны беру кезінде – 20 (жиырма) жұмыс күні;</w:t>
      </w:r>
    </w:p>
    <w:p>
      <w:pPr>
        <w:spacing w:after="0"/>
        <w:ind w:left="0"/>
        <w:jc w:val="both"/>
      </w:pPr>
      <w:r>
        <w:rPr>
          <w:rFonts w:ascii="Times New Roman"/>
          <w:b w:val="false"/>
          <w:i w:val="false"/>
          <w:color w:val="000000"/>
          <w:sz w:val="28"/>
        </w:rPr>
        <w:t>
      лицензияны және (немесе) лицензияға қосымшаны қайта ресімдеген кезде – 3 (үш) жұмыс күні мынадай жағдайларда:</w:t>
      </w:r>
    </w:p>
    <w:p>
      <w:pPr>
        <w:spacing w:after="0"/>
        <w:ind w:left="0"/>
        <w:jc w:val="both"/>
      </w:pPr>
      <w:r>
        <w:rPr>
          <w:rFonts w:ascii="Times New Roman"/>
          <w:b w:val="false"/>
          <w:i w:val="false"/>
          <w:color w:val="000000"/>
          <w:sz w:val="28"/>
        </w:rPr>
        <w:t>
      заңды тұлға-лицензиаттың атауы және (немесе) орналасқан жері өзгергенде;</w:t>
      </w:r>
    </w:p>
    <w:p>
      <w:pPr>
        <w:spacing w:after="0"/>
        <w:ind w:left="0"/>
        <w:jc w:val="both"/>
      </w:pPr>
      <w:r>
        <w:rPr>
          <w:rFonts w:ascii="Times New Roman"/>
          <w:b w:val="false"/>
          <w:i w:val="false"/>
          <w:color w:val="000000"/>
          <w:sz w:val="28"/>
        </w:rPr>
        <w:t>
      Қазақстан Республикасының заңдарында қайта ресімдеу туралы талап болғанда;</w:t>
      </w:r>
    </w:p>
    <w:p>
      <w:pPr>
        <w:spacing w:after="0"/>
        <w:ind w:left="0"/>
        <w:jc w:val="both"/>
      </w:pPr>
      <w:r>
        <w:rPr>
          <w:rFonts w:ascii="Times New Roman"/>
          <w:b w:val="false"/>
          <w:i w:val="false"/>
          <w:color w:val="000000"/>
          <w:sz w:val="28"/>
        </w:rPr>
        <w:t>
      заңды тұлға-лицензиат бірігу, қайта құру, заңды тұлға-лицензиатты басқа заңды тұлғамен қосылу нысанында қайта ұйымдастырылғанында;</w:t>
      </w:r>
    </w:p>
    <w:p>
      <w:pPr>
        <w:spacing w:after="0"/>
        <w:ind w:left="0"/>
        <w:jc w:val="both"/>
      </w:pPr>
      <w:r>
        <w:rPr>
          <w:rFonts w:ascii="Times New Roman"/>
          <w:b w:val="false"/>
          <w:i w:val="false"/>
          <w:color w:val="000000"/>
          <w:sz w:val="28"/>
        </w:rPr>
        <w:t>
      заңды тұлға-лицензиат бөліп шығару және бөліну нысанында қайта ұйымдастырылған жағдайда лицензияны және (немесе) лицензияға қосымшаны қайта ресімдеген кезде – 20 (жиырма) жұмыс күні;</w:t>
      </w:r>
    </w:p>
    <w:p>
      <w:pPr>
        <w:spacing w:after="0"/>
        <w:ind w:left="0"/>
        <w:jc w:val="both"/>
      </w:pPr>
      <w:r>
        <w:rPr>
          <w:rFonts w:ascii="Times New Roman"/>
          <w:b w:val="false"/>
          <w:i w:val="false"/>
          <w:color w:val="000000"/>
          <w:sz w:val="28"/>
        </w:rPr>
        <w:t>
      лицензиаттың жүгінуі бойынша лицензияның және (немесе) лицензияға қосымшаның күшін тоқтата тұрған немесе жаңғыртқан кезде – 3 (үш) жұмыс күні;</w:t>
      </w:r>
    </w:p>
    <w:p>
      <w:pPr>
        <w:spacing w:after="0"/>
        <w:ind w:left="0"/>
        <w:jc w:val="both"/>
      </w:pPr>
      <w:r>
        <w:rPr>
          <w:rFonts w:ascii="Times New Roman"/>
          <w:b w:val="false"/>
          <w:i w:val="false"/>
          <w:color w:val="000000"/>
          <w:sz w:val="28"/>
        </w:rPr>
        <w:t>
      лицензияның және (немесе) лицензияға қосымшаның күшін тоқтата тұру үшін негіз болған бұзушылықтарды жойған кезде лицензияны және (немесе) лицензияға қосымшаны жаңғыртқан кезде – 10 (он) жұмыс күні.</w:t>
      </w:r>
    </w:p>
    <w:p>
      <w:pPr>
        <w:spacing w:after="0"/>
        <w:ind w:left="0"/>
        <w:jc w:val="both"/>
      </w:pPr>
      <w:r>
        <w:rPr>
          <w:rFonts w:ascii="Times New Roman"/>
          <w:b w:val="false"/>
          <w:i w:val="false"/>
          <w:color w:val="000000"/>
          <w:sz w:val="28"/>
        </w:rPr>
        <w:t>
      Көрсетілетін қызметті беруші заңды тұлғаның (бұдан әрі – көрсетілетін қызметті алушы) құжаттарын алған кезден бастап ұсынылған құжаттардың толықтығын және қолданылу мерзімін тексереді. Ұсынылған құжаттардың толық болмау және қолданылу мерзімінің өту фактісі анықталған жағдайда көрсетілетін қызметті беруші екі жұмыс күні ішінде өтінішті одан әрі қараудан дәлелді бас тартады.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4-тармақ жаңа редакцияда - ҚР Энергетика министрінің 12.02.2019 </w:t>
      </w:r>
      <w:r>
        <w:rPr>
          <w:rFonts w:ascii="Times New Roman"/>
          <w:b w:val="false"/>
          <w:i w:val="false"/>
          <w:color w:val="000000"/>
          <w:sz w:val="28"/>
        </w:rPr>
        <w:t>№ 43</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бұйрығымен.</w:t>
      </w:r>
      <w:r>
        <w:br/>
      </w:r>
      <w:r>
        <w:rPr>
          <w:rFonts w:ascii="Times New Roman"/>
          <w:b w:val="false"/>
          <w:i w:val="false"/>
          <w:color w:val="000000"/>
          <w:sz w:val="28"/>
        </w:rPr>
        <w:t>
</w:t>
      </w:r>
    </w:p>
    <w:bookmarkStart w:name="z757" w:id="16"/>
    <w:p>
      <w:pPr>
        <w:spacing w:after="0"/>
        <w:ind w:left="0"/>
        <w:jc w:val="both"/>
      </w:pPr>
      <w:r>
        <w:rPr>
          <w:rFonts w:ascii="Times New Roman"/>
          <w:b w:val="false"/>
          <w:i w:val="false"/>
          <w:color w:val="000000"/>
          <w:sz w:val="28"/>
        </w:rPr>
        <w:t>
      5. Мемлекеттік көрсетілетін қызметті көрсету нысаны:</w:t>
      </w:r>
    </w:p>
    <w:bookmarkEnd w:id="16"/>
    <w:p>
      <w:pPr>
        <w:spacing w:after="0"/>
        <w:ind w:left="0"/>
        <w:jc w:val="both"/>
      </w:pPr>
      <w:r>
        <w:rPr>
          <w:rFonts w:ascii="Times New Roman"/>
          <w:b w:val="false"/>
          <w:i w:val="false"/>
          <w:color w:val="000000"/>
          <w:sz w:val="28"/>
        </w:rPr>
        <w:t>
      электронды.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5-тармақ жаңа редакцияда - ҚР Энергетика министрінің 28.05.2018 </w:t>
      </w:r>
      <w:r>
        <w:rPr>
          <w:rFonts w:ascii="Times New Roman"/>
          <w:b w:val="false"/>
          <w:i w:val="false"/>
          <w:color w:val="000000"/>
          <w:sz w:val="28"/>
        </w:rPr>
        <w:t>№ 215</w:t>
      </w:r>
      <w:r>
        <w:rPr>
          <w:rFonts w:ascii="Times New Roman"/>
          <w:b w:val="false"/>
          <w:i w:val="false"/>
          <w:color w:val="ff0000"/>
          <w:sz w:val="28"/>
        </w:rPr>
        <w:t xml:space="preserve"> (алғашқы ресми жарияланған күнінен кейін күнтiзбелiк жиырма бір күн өткен соң қолданысқа енгiзiледi) бұйрығымен.</w:t>
      </w:r>
      <w:r>
        <w:br/>
      </w:r>
      <w:r>
        <w:rPr>
          <w:rFonts w:ascii="Times New Roman"/>
          <w:b w:val="false"/>
          <w:i w:val="false"/>
          <w:color w:val="000000"/>
          <w:sz w:val="28"/>
        </w:rPr>
        <w:t>
</w:t>
      </w:r>
    </w:p>
    <w:bookmarkStart w:name="z759" w:id="17"/>
    <w:p>
      <w:pPr>
        <w:spacing w:after="0"/>
        <w:ind w:left="0"/>
        <w:jc w:val="both"/>
      </w:pPr>
      <w:r>
        <w:rPr>
          <w:rFonts w:ascii="Times New Roman"/>
          <w:b w:val="false"/>
          <w:i w:val="false"/>
          <w:color w:val="000000"/>
          <w:sz w:val="28"/>
        </w:rPr>
        <w:t xml:space="preserve">
      6. Мемлекеттік көрсетілетін қызметтің нәтижесі – атом энергиясын пайдалану объектілерінің тіршілік циклінің кезеңдеріне байланысты жұмыстарды орындауға лицензия және (немесе) лицензияға қосымша, қайта ресімделген лицензия және (немесе) лицензияға қосымша, көрсетілетін қызметті алушының қайтып алуға қанағаттандырылған өтініші, лицензияның және (немесе) лицензияға қосымшаның күшін тоқтата тұру немесе жаңғырту туралы шешім, не осы мемлекеттік көрсетілетін қызмет стандартының </w:t>
      </w:r>
      <w:r>
        <w:rPr>
          <w:rFonts w:ascii="Times New Roman"/>
          <w:b w:val="false"/>
          <w:i w:val="false"/>
          <w:color w:val="000000"/>
          <w:sz w:val="28"/>
        </w:rPr>
        <w:t>10-тармағында</w:t>
      </w:r>
      <w:r>
        <w:rPr>
          <w:rFonts w:ascii="Times New Roman"/>
          <w:b w:val="false"/>
          <w:i w:val="false"/>
          <w:color w:val="000000"/>
          <w:sz w:val="28"/>
        </w:rPr>
        <w:t xml:space="preserve"> көзделген жағдайлар және негіздер бойынша мемлекеттік қызмет көрсетуден бас тарту туралы дәлелді жауап.</w:t>
      </w:r>
    </w:p>
    <w:bookmarkEnd w:id="17"/>
    <w:p>
      <w:pPr>
        <w:spacing w:after="0"/>
        <w:ind w:left="0"/>
        <w:jc w:val="both"/>
      </w:pPr>
      <w:r>
        <w:rPr>
          <w:rFonts w:ascii="Times New Roman"/>
          <w:b w:val="false"/>
          <w:i w:val="false"/>
          <w:color w:val="000000"/>
          <w:sz w:val="28"/>
        </w:rPr>
        <w:t>
      Мемлекеттік қызметті көрсету нәтижесін ұсыну нысаны: электрондық.</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6-тармақ жаңа редакцияда - ҚР Энергетика министрінің 12.02.2019 </w:t>
      </w:r>
      <w:r>
        <w:rPr>
          <w:rFonts w:ascii="Times New Roman"/>
          <w:b w:val="false"/>
          <w:i w:val="false"/>
          <w:color w:val="000000"/>
          <w:sz w:val="28"/>
        </w:rPr>
        <w:t>№ 43</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бұйрығымен.</w:t>
      </w:r>
      <w:r>
        <w:br/>
      </w:r>
      <w:r>
        <w:rPr>
          <w:rFonts w:ascii="Times New Roman"/>
          <w:b w:val="false"/>
          <w:i w:val="false"/>
          <w:color w:val="000000"/>
          <w:sz w:val="28"/>
        </w:rPr>
        <w:t>
</w:t>
      </w:r>
    </w:p>
    <w:bookmarkStart w:name="z758" w:id="18"/>
    <w:p>
      <w:pPr>
        <w:spacing w:after="0"/>
        <w:ind w:left="0"/>
        <w:jc w:val="both"/>
      </w:pPr>
      <w:r>
        <w:rPr>
          <w:rFonts w:ascii="Times New Roman"/>
          <w:b w:val="false"/>
          <w:i w:val="false"/>
          <w:color w:val="000000"/>
          <w:sz w:val="28"/>
        </w:rPr>
        <w:t xml:space="preserve">
      7. Мемлекеттік көрсетілетін қызмет ақылы негізде көрсетіледі. Мемлекеттік қызмет көрсету кезінде қызметтің жекелеген түрлерімен айналысу құқығы үшін "Салық және бюджетке төленетін басқа да міндетті төлемдер туралы (Салық кодексі)" 2017 жылғы 25 желтоқсандағы Қазақстан Республикасы </w:t>
      </w:r>
      <w:r>
        <w:rPr>
          <w:rFonts w:ascii="Times New Roman"/>
          <w:b w:val="false"/>
          <w:i w:val="false"/>
          <w:color w:val="000000"/>
          <w:sz w:val="28"/>
        </w:rPr>
        <w:t>Кодексінің 554-бабына</w:t>
      </w:r>
      <w:r>
        <w:rPr>
          <w:rFonts w:ascii="Times New Roman"/>
          <w:b w:val="false"/>
          <w:i w:val="false"/>
          <w:color w:val="000000"/>
          <w:sz w:val="28"/>
        </w:rPr>
        <w:t xml:space="preserve"> сәйкес көрсетілетін қызметті алушының орналасқан жері бойынша бюджетке лицензиялық алым төленеді:</w:t>
      </w:r>
    </w:p>
    <w:bookmarkEnd w:id="18"/>
    <w:p>
      <w:pPr>
        <w:spacing w:after="0"/>
        <w:ind w:left="0"/>
        <w:jc w:val="both"/>
      </w:pPr>
      <w:r>
        <w:rPr>
          <w:rFonts w:ascii="Times New Roman"/>
          <w:b w:val="false"/>
          <w:i w:val="false"/>
          <w:color w:val="000000"/>
          <w:sz w:val="28"/>
        </w:rPr>
        <w:t>
      1) аталған қызмет түрімен айналысу құқығына лицензия беру кезіндегі лицензиялық алым 100 айлық есептік көрсеткішті құрайды;</w:t>
      </w:r>
    </w:p>
    <w:p>
      <w:pPr>
        <w:spacing w:after="0"/>
        <w:ind w:left="0"/>
        <w:jc w:val="both"/>
      </w:pPr>
      <w:r>
        <w:rPr>
          <w:rFonts w:ascii="Times New Roman"/>
          <w:b w:val="false"/>
          <w:i w:val="false"/>
          <w:color w:val="000000"/>
          <w:sz w:val="28"/>
        </w:rPr>
        <w:t>
      2) лицензияны қайта ресімдеу үшін лицензиялық алым лицензия беру кезіндегі мөлшерлеменің 10 %-ын құрайды.</w:t>
      </w:r>
    </w:p>
    <w:p>
      <w:pPr>
        <w:spacing w:after="0"/>
        <w:ind w:left="0"/>
        <w:jc w:val="both"/>
      </w:pPr>
      <w:r>
        <w:rPr>
          <w:rFonts w:ascii="Times New Roman"/>
          <w:b w:val="false"/>
          <w:i w:val="false"/>
          <w:color w:val="000000"/>
          <w:sz w:val="28"/>
        </w:rPr>
        <w:t>
      Лицензиялық алымды төлеу қолма-қол ақшамен немесе қолма-қол ақшасыз нысанында екінші деңгейдегі банктер мен банктік операциялардың жекелеген түрлерін жүзеге асыратын ұйымдар арқылы, сондай-ақ "электрондық үкіметтің" төлем шлюзі (бұдан әрі – ЭҮТШ) арқылы жүзеге асырылады.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7-тармақ жаңа редакцияда - ҚР Энергетика министрінің 28.05.2018 </w:t>
      </w:r>
      <w:r>
        <w:rPr>
          <w:rFonts w:ascii="Times New Roman"/>
          <w:b w:val="false"/>
          <w:i w:val="false"/>
          <w:color w:val="000000"/>
          <w:sz w:val="28"/>
        </w:rPr>
        <w:t>№ 215</w:t>
      </w:r>
      <w:r>
        <w:rPr>
          <w:rFonts w:ascii="Times New Roman"/>
          <w:b w:val="false"/>
          <w:i w:val="false"/>
          <w:color w:val="ff0000"/>
          <w:sz w:val="28"/>
        </w:rPr>
        <w:t xml:space="preserve"> (алғашқы ресми жарияланған күнінен кейін күнтiзбелiк жиырма бір күн өткен соң қолданысқа енгiзiледi) бұйрығымен.</w:t>
      </w:r>
      <w:r>
        <w:br/>
      </w:r>
      <w:r>
        <w:rPr>
          <w:rFonts w:ascii="Times New Roman"/>
          <w:b w:val="false"/>
          <w:i w:val="false"/>
          <w:color w:val="000000"/>
          <w:sz w:val="28"/>
        </w:rPr>
        <w:t>
</w:t>
      </w:r>
    </w:p>
    <w:bookmarkStart w:name="z760" w:id="19"/>
    <w:p>
      <w:pPr>
        <w:spacing w:after="0"/>
        <w:ind w:left="0"/>
        <w:jc w:val="both"/>
      </w:pPr>
      <w:r>
        <w:rPr>
          <w:rFonts w:ascii="Times New Roman"/>
          <w:b w:val="false"/>
          <w:i w:val="false"/>
          <w:color w:val="000000"/>
          <w:sz w:val="28"/>
        </w:rPr>
        <w:t>
      8. Жұмыс кестесі:</w:t>
      </w:r>
    </w:p>
    <w:bookmarkEnd w:id="19"/>
    <w:p>
      <w:pPr>
        <w:spacing w:after="0"/>
        <w:ind w:left="0"/>
        <w:jc w:val="both"/>
      </w:pPr>
      <w:r>
        <w:rPr>
          <w:rFonts w:ascii="Times New Roman"/>
          <w:b w:val="false"/>
          <w:i w:val="false"/>
          <w:color w:val="000000"/>
          <w:sz w:val="28"/>
        </w:rPr>
        <w:t>
      1) көрсетілетін қызметті берушінің – еңбек заңнамасына сәйкес демалыс және мереке күндерінен басқа, дүйсенбіден жұмаға дейін, сағат 13.00-ден 14.30-ға дейін түскі асқа үзіліспен сағат 9.00-ден 18.30-ға дейін.</w:t>
      </w:r>
    </w:p>
    <w:p>
      <w:pPr>
        <w:spacing w:after="0"/>
        <w:ind w:left="0"/>
        <w:jc w:val="both"/>
      </w:pPr>
      <w:r>
        <w:rPr>
          <w:rFonts w:ascii="Times New Roman"/>
          <w:b w:val="false"/>
          <w:i w:val="false"/>
          <w:color w:val="000000"/>
          <w:sz w:val="28"/>
        </w:rPr>
        <w:t>
      Мемлекеттік көрсетілетін қызмет алдын ала жазылусыз және жеделдетілген қызмет көрсетусіз кезек тәртібімен жүргізіледі.</w:t>
      </w:r>
    </w:p>
    <w:p>
      <w:pPr>
        <w:spacing w:after="0"/>
        <w:ind w:left="0"/>
        <w:jc w:val="both"/>
      </w:pPr>
      <w:r>
        <w:rPr>
          <w:rFonts w:ascii="Times New Roman"/>
          <w:b w:val="false"/>
          <w:i w:val="false"/>
          <w:color w:val="000000"/>
          <w:sz w:val="28"/>
        </w:rPr>
        <w:t xml:space="preserve">
      2) порталдың – тәулік бойы жөндеу жұмыстарын жүргізуге байланысты техникалық үзілістерді қоспағанда, (мемлекеттік қызметті алушы жұмыс уақыты аяқталғаннан кейін, Қазақстан Республикасының еңбек заңнамасына сәйкес демалыс және мереке күндері өтініш берген жағдайда өтінішті қабылдау және мемлекеттік көрсетілетін қызметтің нәтижесін беру келесі жұмыс күні жүзеге асырылады). </w:t>
      </w:r>
    </w:p>
    <w:bookmarkStart w:name="z761" w:id="20"/>
    <w:p>
      <w:pPr>
        <w:spacing w:after="0"/>
        <w:ind w:left="0"/>
        <w:jc w:val="both"/>
      </w:pPr>
      <w:r>
        <w:rPr>
          <w:rFonts w:ascii="Times New Roman"/>
          <w:b w:val="false"/>
          <w:i w:val="false"/>
          <w:color w:val="000000"/>
          <w:sz w:val="28"/>
        </w:rPr>
        <w:t>
      9. Көрсетілетін қызметті алушы өтініш берген кезде мемлекеттік қызметті көрсетуге қажетті құжаттар тізбесі:</w:t>
      </w:r>
    </w:p>
    <w:bookmarkEnd w:id="20"/>
    <w:p>
      <w:pPr>
        <w:spacing w:after="0"/>
        <w:ind w:left="0"/>
        <w:jc w:val="both"/>
      </w:pPr>
      <w:r>
        <w:rPr>
          <w:rFonts w:ascii="Times New Roman"/>
          <w:b w:val="false"/>
          <w:i w:val="false"/>
          <w:color w:val="000000"/>
          <w:sz w:val="28"/>
        </w:rPr>
        <w:t>
      1) лицензияны және (немесе) лицензияға қосымшаны алу үшін:</w:t>
      </w:r>
    </w:p>
    <w:p>
      <w:pPr>
        <w:spacing w:after="0"/>
        <w:ind w:left="0"/>
        <w:jc w:val="both"/>
      </w:pPr>
      <w:r>
        <w:rPr>
          <w:rFonts w:ascii="Times New Roman"/>
          <w:b w:val="false"/>
          <w:i w:val="false"/>
          <w:color w:val="000000"/>
          <w:sz w:val="28"/>
        </w:rPr>
        <w:t xml:space="preserve">
      заңды тұлғаның осы мемлекеттік көрсетілетін қызмет стандартына </w:t>
      </w:r>
      <w:r>
        <w:rPr>
          <w:rFonts w:ascii="Times New Roman"/>
          <w:b w:val="false"/>
          <w:i w:val="false"/>
          <w:color w:val="000000"/>
          <w:sz w:val="28"/>
        </w:rPr>
        <w:t>1-қосымшаға</w:t>
      </w:r>
      <w:r>
        <w:rPr>
          <w:rFonts w:ascii="Times New Roman"/>
          <w:b w:val="false"/>
          <w:i w:val="false"/>
          <w:color w:val="000000"/>
          <w:sz w:val="28"/>
        </w:rPr>
        <w:t xml:space="preserve"> сәйкес көрсетілетін қызметті алушының ЭЦҚ-сымен куәландырылған электрондық құжат нысанындағы, лицензияны және (немесе) лицензияға қосымшаны алуға арналған өтініші;</w:t>
      </w:r>
    </w:p>
    <w:p>
      <w:pPr>
        <w:spacing w:after="0"/>
        <w:ind w:left="0"/>
        <w:jc w:val="both"/>
      </w:pPr>
      <w:r>
        <w:rPr>
          <w:rFonts w:ascii="Times New Roman"/>
          <w:b w:val="false"/>
          <w:i w:val="false"/>
          <w:color w:val="000000"/>
          <w:sz w:val="28"/>
        </w:rPr>
        <w:t>
      ЭҮТШ арқылы төленген жағдайларды қоспағанда, жекелеген қызмет түрлерімен айналысу құқығы үшін бюджетке лицензиялық алымның төленгенін растайтын құжаттың электрондық көшірмесі. Лицензияға қосымшаларды беру кезінде лицензиялық алым алынбайды;</w:t>
      </w:r>
    </w:p>
    <w:p>
      <w:pPr>
        <w:spacing w:after="0"/>
        <w:ind w:left="0"/>
        <w:jc w:val="both"/>
      </w:pPr>
      <w:r>
        <w:rPr>
          <w:rFonts w:ascii="Times New Roman"/>
          <w:b w:val="false"/>
          <w:i w:val="false"/>
          <w:color w:val="000000"/>
          <w:sz w:val="28"/>
        </w:rPr>
        <w:t xml:space="preserve">
      осы мемлекеттік көрсетілетін қызмет стандартына </w:t>
      </w:r>
      <w:r>
        <w:rPr>
          <w:rFonts w:ascii="Times New Roman"/>
          <w:b w:val="false"/>
          <w:i w:val="false"/>
          <w:color w:val="000000"/>
          <w:sz w:val="28"/>
        </w:rPr>
        <w:t>2-қосымшаға</w:t>
      </w:r>
      <w:r>
        <w:rPr>
          <w:rFonts w:ascii="Times New Roman"/>
          <w:b w:val="false"/>
          <w:i w:val="false"/>
          <w:color w:val="000000"/>
          <w:sz w:val="28"/>
        </w:rPr>
        <w:t xml:space="preserve"> сәйкес атом энергиясын пайдалану объектілерінің тіршілік циклінің кезеңдеріне байланысты жұмыстарды орындау жөніндегі қызметіне құжаттардың электрондық көшірмелері (бұдан әрі – құжаттардың электрондық көшірмелері);</w:t>
      </w:r>
    </w:p>
    <w:p>
      <w:pPr>
        <w:spacing w:after="0"/>
        <w:ind w:left="0"/>
        <w:jc w:val="both"/>
      </w:pPr>
      <w:r>
        <w:rPr>
          <w:rFonts w:ascii="Times New Roman"/>
          <w:b w:val="false"/>
          <w:i w:val="false"/>
          <w:color w:val="000000"/>
          <w:sz w:val="28"/>
        </w:rPr>
        <w:t xml:space="preserve">
      осы мемлекеттік көрсетілетін қызмет стандартына </w:t>
      </w:r>
      <w:r>
        <w:rPr>
          <w:rFonts w:ascii="Times New Roman"/>
          <w:b w:val="false"/>
          <w:i w:val="false"/>
          <w:color w:val="000000"/>
          <w:sz w:val="28"/>
        </w:rPr>
        <w:t>3-қосымшаға</w:t>
      </w:r>
      <w:r>
        <w:rPr>
          <w:rFonts w:ascii="Times New Roman"/>
          <w:b w:val="false"/>
          <w:i w:val="false"/>
          <w:color w:val="000000"/>
          <w:sz w:val="28"/>
        </w:rPr>
        <w:t xml:space="preserve"> сәйкес атом энергиясын пайдалану объектілерінің тіршілік циклінің кезеңдеріне байланысты жұмыстарды орындау жөніндегі қызметіне мәліметтер нысаны (бұдан әрі – мәліметтер нысаны).</w:t>
      </w:r>
    </w:p>
    <w:p>
      <w:pPr>
        <w:spacing w:after="0"/>
        <w:ind w:left="0"/>
        <w:jc w:val="both"/>
      </w:pPr>
      <w:r>
        <w:rPr>
          <w:rFonts w:ascii="Times New Roman"/>
          <w:b w:val="false"/>
          <w:i w:val="false"/>
          <w:color w:val="000000"/>
          <w:sz w:val="28"/>
        </w:rPr>
        <w:t>
      2) лицензияны және (немесе) лицензияға қосымшаны қайта ресімдеу үшін:</w:t>
      </w:r>
    </w:p>
    <w:p>
      <w:pPr>
        <w:spacing w:after="0"/>
        <w:ind w:left="0"/>
        <w:jc w:val="both"/>
      </w:pPr>
      <w:r>
        <w:rPr>
          <w:rFonts w:ascii="Times New Roman"/>
          <w:b w:val="false"/>
          <w:i w:val="false"/>
          <w:color w:val="000000"/>
          <w:sz w:val="28"/>
        </w:rPr>
        <w:t xml:space="preserve">
      заңды тұлғаның осы мемлекеттік көрсетілетін қызмет стандартына </w:t>
      </w:r>
      <w:r>
        <w:rPr>
          <w:rFonts w:ascii="Times New Roman"/>
          <w:b w:val="false"/>
          <w:i w:val="false"/>
          <w:color w:val="000000"/>
          <w:sz w:val="28"/>
        </w:rPr>
        <w:t>4-қосымшаға</w:t>
      </w:r>
      <w:r>
        <w:rPr>
          <w:rFonts w:ascii="Times New Roman"/>
          <w:b w:val="false"/>
          <w:i w:val="false"/>
          <w:color w:val="000000"/>
          <w:sz w:val="28"/>
        </w:rPr>
        <w:t xml:space="preserve"> сәйкес көрсетілетін қызметті алушының ЭЦҚ-сымен куәландырылған электрондық құжат нысанындағы, лицензияны және (немесе) лицензияға қосымшаны қайта ресімдеуге арналған өтініші;</w:t>
      </w:r>
    </w:p>
    <w:p>
      <w:pPr>
        <w:spacing w:after="0"/>
        <w:ind w:left="0"/>
        <w:jc w:val="both"/>
      </w:pPr>
      <w:r>
        <w:rPr>
          <w:rFonts w:ascii="Times New Roman"/>
          <w:b w:val="false"/>
          <w:i w:val="false"/>
          <w:color w:val="000000"/>
          <w:sz w:val="28"/>
        </w:rPr>
        <w:t>
      ЭҮТШ арқылы төленген жағдайларды қоспағанда, лицензияны және (немесе) лицензияға қосымшаны қайта ресімдеу үшін бюджетке лицензиялық алымның төленгенін растайтын құжаттың электрондық көшірмесі;</w:t>
      </w:r>
    </w:p>
    <w:p>
      <w:pPr>
        <w:spacing w:after="0"/>
        <w:ind w:left="0"/>
        <w:jc w:val="both"/>
      </w:pPr>
      <w:r>
        <w:rPr>
          <w:rFonts w:ascii="Times New Roman"/>
          <w:b w:val="false"/>
          <w:i w:val="false"/>
          <w:color w:val="000000"/>
          <w:sz w:val="28"/>
        </w:rPr>
        <w:t>
      алынатын ақпараты мемлекеттік ақпараттық жүйелерде қамтылған құжаттарды қоспағанда, лицензияны және (немесе) лицензияға қосымшаны қайта ресімдеу үшін негіз болған өзгерістер туралы ақпаратты қамтитын құжаттардың электрондық көшірмелері.</w:t>
      </w:r>
    </w:p>
    <w:p>
      <w:pPr>
        <w:spacing w:after="0"/>
        <w:ind w:left="0"/>
        <w:jc w:val="both"/>
      </w:pPr>
      <w:r>
        <w:rPr>
          <w:rFonts w:ascii="Times New Roman"/>
          <w:b w:val="false"/>
          <w:i w:val="false"/>
          <w:color w:val="000000"/>
          <w:sz w:val="28"/>
        </w:rPr>
        <w:t>
      заңды тұлға-лицензиат бөліп шығару және бөліну нысанында қайта ұйымдастырылған жағдайларында осы мемлекеттік көрсетілетін қызмет стандартына 2-қосымшаға сәйкес құжаттардың электрондық көшірмелері;</w:t>
      </w:r>
    </w:p>
    <w:p>
      <w:pPr>
        <w:spacing w:after="0"/>
        <w:ind w:left="0"/>
        <w:jc w:val="both"/>
      </w:pPr>
      <w:r>
        <w:rPr>
          <w:rFonts w:ascii="Times New Roman"/>
          <w:b w:val="false"/>
          <w:i w:val="false"/>
          <w:color w:val="000000"/>
          <w:sz w:val="28"/>
        </w:rPr>
        <w:t>
      заңды тұлға-лицензиат бөліп шығару және бөліну нысанында қайта ұйымдастырылған жағдайларында осы мемлекеттік көрсетілетін қызмет стандартына 3-қосымшаға сәйкес мәліметтер нысаны;</w:t>
      </w:r>
    </w:p>
    <w:p>
      <w:pPr>
        <w:spacing w:after="0"/>
        <w:ind w:left="0"/>
        <w:jc w:val="both"/>
      </w:pPr>
      <w:r>
        <w:rPr>
          <w:rFonts w:ascii="Times New Roman"/>
          <w:b w:val="false"/>
          <w:i w:val="false"/>
          <w:color w:val="000000"/>
          <w:sz w:val="28"/>
        </w:rPr>
        <w:t>
      3) лицензияның және (немесе) лицензияға қосымшаның күшін тоқтата тұру немесе жаңғырту үшін: лицензиат болып табылатын заңды тұлғаның еркін нысандағы өтініші;</w:t>
      </w:r>
    </w:p>
    <w:p>
      <w:pPr>
        <w:spacing w:after="0"/>
        <w:ind w:left="0"/>
        <w:jc w:val="both"/>
      </w:pPr>
      <w:r>
        <w:rPr>
          <w:rFonts w:ascii="Times New Roman"/>
          <w:b w:val="false"/>
          <w:i w:val="false"/>
          <w:color w:val="000000"/>
          <w:sz w:val="28"/>
        </w:rPr>
        <w:t>
      4) лицензияның және (немесе) лицензияға қосымшаның күшін тоқтата тұру үшін негіз болған бұзушылықтарды жойған кезде лицензияның және (немесе) лицензияға қосымшаның күшін жаңғырту үшін:</w:t>
      </w:r>
    </w:p>
    <w:p>
      <w:pPr>
        <w:spacing w:after="0"/>
        <w:ind w:left="0"/>
        <w:jc w:val="both"/>
      </w:pPr>
      <w:r>
        <w:rPr>
          <w:rFonts w:ascii="Times New Roman"/>
          <w:b w:val="false"/>
          <w:i w:val="false"/>
          <w:color w:val="000000"/>
          <w:sz w:val="28"/>
        </w:rPr>
        <w:t>
      лицензиат болып табылатын заңды тұлғаның бұзушылықтарды жойғаны туралы еркін нысандағы өтініші;</w:t>
      </w:r>
    </w:p>
    <w:p>
      <w:pPr>
        <w:spacing w:after="0"/>
        <w:ind w:left="0"/>
        <w:jc w:val="both"/>
      </w:pPr>
      <w:r>
        <w:rPr>
          <w:rFonts w:ascii="Times New Roman"/>
          <w:b w:val="false"/>
          <w:i w:val="false"/>
          <w:color w:val="000000"/>
          <w:sz w:val="28"/>
        </w:rPr>
        <w:t>
      бұзушылықтарды жойғанын растайтын құжаттардың көшірмелері.</w:t>
      </w:r>
    </w:p>
    <w:p>
      <w:pPr>
        <w:spacing w:after="0"/>
        <w:ind w:left="0"/>
        <w:jc w:val="both"/>
      </w:pPr>
      <w:r>
        <w:rPr>
          <w:rFonts w:ascii="Times New Roman"/>
          <w:b w:val="false"/>
          <w:i w:val="false"/>
          <w:color w:val="000000"/>
          <w:sz w:val="28"/>
        </w:rPr>
        <w:t>
      Заңды тұлғаны мемлекеттік тіркеу (қайта тіркеу) туралы, лицензия туралы, ЭҮТШ арқылы төлеу туралы құжаттардың мәліметтерін көрсетілетін қызметті беруші "электрондық үкімет" шлюзі арқылы тиісті мемлекеттік ақпараттық жүйелерден алады.</w:t>
      </w:r>
    </w:p>
    <w:p>
      <w:pPr>
        <w:spacing w:after="0"/>
        <w:ind w:left="0"/>
        <w:jc w:val="both"/>
      </w:pPr>
      <w:r>
        <w:rPr>
          <w:rFonts w:ascii="Times New Roman"/>
          <w:b w:val="false"/>
          <w:i w:val="false"/>
          <w:color w:val="000000"/>
          <w:sz w:val="28"/>
        </w:rPr>
        <w:t>
      Көрсетілетін қызметті алушы Портал арқылы толық қажетті құжаттарды ұсынғанда – көрсетілетін қызметті алушының "жеке кабинетінде" мемлекеттік қызметті көрсетуге арналған сұрау салудың қабылданғаны туралы мәртебе көрсетіледі.</w:t>
      </w:r>
    </w:p>
    <w:p>
      <w:pPr>
        <w:spacing w:after="0"/>
        <w:ind w:left="0"/>
        <w:jc w:val="both"/>
      </w:pPr>
      <w:r>
        <w:rPr>
          <w:rFonts w:ascii="Times New Roman"/>
          <w:b w:val="false"/>
          <w:i w:val="false"/>
          <w:color w:val="000000"/>
          <w:sz w:val="28"/>
        </w:rPr>
        <w:t>
      Егер лицензия және (немесе) лицензияға қосымша қағаз нысанында берілген болса, көрсетілетін қызметті алушы өтініш бойынша оларды электрондық форматқа көшіреді және лицензияның электрондық нысанын алады.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9-тармақ жаңа редакцияда - ҚР Энергетика министрінің 12.02.2019 </w:t>
      </w:r>
      <w:r>
        <w:rPr>
          <w:rFonts w:ascii="Times New Roman"/>
          <w:b w:val="false"/>
          <w:i w:val="false"/>
          <w:color w:val="000000"/>
          <w:sz w:val="28"/>
        </w:rPr>
        <w:t>№ 43</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бұйрығымен. </w:t>
      </w:r>
      <w:r>
        <w:br/>
      </w:r>
      <w:r>
        <w:rPr>
          <w:rFonts w:ascii="Times New Roman"/>
          <w:b w:val="false"/>
          <w:i w:val="false"/>
          <w:color w:val="000000"/>
          <w:sz w:val="28"/>
        </w:rPr>
        <w:t>
</w:t>
      </w:r>
    </w:p>
    <w:bookmarkStart w:name="z762" w:id="21"/>
    <w:p>
      <w:pPr>
        <w:spacing w:after="0"/>
        <w:ind w:left="0"/>
        <w:jc w:val="both"/>
      </w:pPr>
      <w:r>
        <w:rPr>
          <w:rFonts w:ascii="Times New Roman"/>
          <w:b w:val="false"/>
          <w:i w:val="false"/>
          <w:color w:val="000000"/>
          <w:sz w:val="28"/>
        </w:rPr>
        <w:t>
      10. Мемлекеттік қызмет көрсетуден бас тартудың негіздері:</w:t>
      </w:r>
    </w:p>
    <w:bookmarkEnd w:id="21"/>
    <w:p>
      <w:pPr>
        <w:spacing w:after="0"/>
        <w:ind w:left="0"/>
        <w:jc w:val="both"/>
      </w:pPr>
      <w:r>
        <w:rPr>
          <w:rFonts w:ascii="Times New Roman"/>
          <w:b w:val="false"/>
          <w:i w:val="false"/>
          <w:color w:val="000000"/>
          <w:sz w:val="28"/>
        </w:rPr>
        <w:t>
      1) Қазақстан Республикасының заңдарында заңды тұлғалардың осы санаты үшін қызмет түрімен айналысуға тыйым салынуы;</w:t>
      </w:r>
    </w:p>
    <w:p>
      <w:pPr>
        <w:spacing w:after="0"/>
        <w:ind w:left="0"/>
        <w:jc w:val="both"/>
      </w:pPr>
      <w:r>
        <w:rPr>
          <w:rFonts w:ascii="Times New Roman"/>
          <w:b w:val="false"/>
          <w:i w:val="false"/>
          <w:color w:val="000000"/>
          <w:sz w:val="28"/>
        </w:rPr>
        <w:t>
      2) лицензиялық алымның енгізілмеуі;</w:t>
      </w:r>
    </w:p>
    <w:p>
      <w:pPr>
        <w:spacing w:after="0"/>
        <w:ind w:left="0"/>
        <w:jc w:val="both"/>
      </w:pPr>
      <w:r>
        <w:rPr>
          <w:rFonts w:ascii="Times New Roman"/>
          <w:b w:val="false"/>
          <w:i w:val="false"/>
          <w:color w:val="000000"/>
          <w:sz w:val="28"/>
        </w:rPr>
        <w:t>
      3) көрсетілетін қызметті алушының біліктілік талаптарына сай келмеуі;</w:t>
      </w:r>
    </w:p>
    <w:p>
      <w:pPr>
        <w:spacing w:after="0"/>
        <w:ind w:left="0"/>
        <w:jc w:val="both"/>
      </w:pPr>
      <w:r>
        <w:rPr>
          <w:rFonts w:ascii="Times New Roman"/>
          <w:b w:val="false"/>
          <w:i w:val="false"/>
          <w:color w:val="000000"/>
          <w:sz w:val="28"/>
        </w:rPr>
        <w:t>
      4) көрсетілетін қызметті алушыға қатысты оған лицензиялауға жататын қызметті немесе қызметтің жекелеген түрін тоқтата тұру немесе тыйым салу туралы заңды күшіне енген сот үкімінің болуы;</w:t>
      </w:r>
    </w:p>
    <w:p>
      <w:pPr>
        <w:spacing w:after="0"/>
        <w:ind w:left="0"/>
        <w:jc w:val="both"/>
      </w:pPr>
      <w:r>
        <w:rPr>
          <w:rFonts w:ascii="Times New Roman"/>
          <w:b w:val="false"/>
          <w:i w:val="false"/>
          <w:color w:val="000000"/>
          <w:sz w:val="28"/>
        </w:rPr>
        <w:t>
      5) сот орындаушысының ұсынуы негізінде соттың көрсетілетін қызметті алушыға-борышкерге лицензия беруге уақытша тыйым салуы болып табылады;</w:t>
      </w:r>
    </w:p>
    <w:p>
      <w:pPr>
        <w:spacing w:after="0"/>
        <w:ind w:left="0"/>
        <w:jc w:val="both"/>
      </w:pPr>
      <w:r>
        <w:rPr>
          <w:rFonts w:ascii="Times New Roman"/>
          <w:b w:val="false"/>
          <w:i w:val="false"/>
          <w:color w:val="000000"/>
          <w:sz w:val="28"/>
        </w:rPr>
        <w:t>
      6) өтініш беруші лицензия алу үшін ұсынған құжаттардың, және (немесе) олардағы деректердің (мәліметтердің) анық еместігін орнату.</w:t>
      </w:r>
    </w:p>
    <w:p>
      <w:pPr>
        <w:spacing w:after="0"/>
        <w:ind w:left="0"/>
        <w:jc w:val="both"/>
      </w:pPr>
      <w:r>
        <w:rPr>
          <w:rFonts w:ascii="Times New Roman"/>
          <w:b w:val="false"/>
          <w:i w:val="false"/>
          <w:color w:val="000000"/>
          <w:sz w:val="28"/>
        </w:rPr>
        <w:t>
      Көрсетілетін қызметті алушы мемлекеттік қызметті көрсетуден бас тарту себептерін жойған жағдайда көрсетілетін қызметті алушы осы мемлекеттік көрсетілетін қызмет стандартында белгіленген тәртіппен мемлекеттік көрсетілетін қызметті алу үшін қайта жүгінеді.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10-тармақ жаңа редакцияда - ҚР Энергетика министрінің 12.02.2019 </w:t>
      </w:r>
      <w:r>
        <w:rPr>
          <w:rFonts w:ascii="Times New Roman"/>
          <w:b w:val="false"/>
          <w:i w:val="false"/>
          <w:color w:val="000000"/>
          <w:sz w:val="28"/>
        </w:rPr>
        <w:t>№ 43</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бұйрығымен.</w:t>
      </w:r>
      <w:r>
        <w:br/>
      </w:r>
      <w:r>
        <w:rPr>
          <w:rFonts w:ascii="Times New Roman"/>
          <w:b w:val="false"/>
          <w:i w:val="false"/>
          <w:color w:val="000000"/>
          <w:sz w:val="28"/>
        </w:rPr>
        <w:t>
</w:t>
      </w:r>
    </w:p>
    <w:bookmarkStart w:name="z763" w:id="22"/>
    <w:p>
      <w:pPr>
        <w:spacing w:after="0"/>
        <w:ind w:left="0"/>
        <w:jc w:val="left"/>
      </w:pPr>
      <w:r>
        <w:rPr>
          <w:rFonts w:ascii="Times New Roman"/>
          <w:b/>
          <w:i w:val="false"/>
          <w:color w:val="000000"/>
        </w:rPr>
        <w:t xml:space="preserve"> 3-тарау. Мемлекеттік қызмет көрсету мәселелері бойынша орталық мемлекеттік органның, сондай-ақ көрсетілетін қызметті берушінің және (немесе) оның лауазымды адамдарының шешіміне, әрекетіне (әрекетсіздігіне) шағымдану тәртібі</w:t>
      </w:r>
    </w:p>
    <w:bookmarkEnd w:id="22"/>
    <w:bookmarkStart w:name="z764" w:id="23"/>
    <w:p>
      <w:pPr>
        <w:spacing w:after="0"/>
        <w:ind w:left="0"/>
        <w:jc w:val="both"/>
      </w:pPr>
      <w:r>
        <w:rPr>
          <w:rFonts w:ascii="Times New Roman"/>
          <w:b w:val="false"/>
          <w:i w:val="false"/>
          <w:color w:val="000000"/>
          <w:sz w:val="28"/>
        </w:rPr>
        <w:t xml:space="preserve">
      11. Көрсетілетін қызметті берушінің және (немесе) оның лауазымды адамдарының шешімдеріне, әрекеттеріне (әрекетсіздіктеріне) шағымданған жағдайда, шағым көрсетілетін қызметті берушінің басшысының атына немесе осы мемлекеттік көрсетілетін қызмет стандартының </w:t>
      </w:r>
      <w:r>
        <w:rPr>
          <w:rFonts w:ascii="Times New Roman"/>
          <w:b w:val="false"/>
          <w:i w:val="false"/>
          <w:color w:val="000000"/>
          <w:sz w:val="28"/>
        </w:rPr>
        <w:t>13-тармағында</w:t>
      </w:r>
      <w:r>
        <w:rPr>
          <w:rFonts w:ascii="Times New Roman"/>
          <w:b w:val="false"/>
          <w:i w:val="false"/>
          <w:color w:val="000000"/>
          <w:sz w:val="28"/>
        </w:rPr>
        <w:t xml:space="preserve"> көрсетілген мекенжай бойынша Министрлік басшысының атына беріледі.</w:t>
      </w:r>
    </w:p>
    <w:bookmarkEnd w:id="23"/>
    <w:p>
      <w:pPr>
        <w:spacing w:after="0"/>
        <w:ind w:left="0"/>
        <w:jc w:val="both"/>
      </w:pPr>
      <w:r>
        <w:rPr>
          <w:rFonts w:ascii="Times New Roman"/>
          <w:b w:val="false"/>
          <w:i w:val="false"/>
          <w:color w:val="000000"/>
          <w:sz w:val="28"/>
        </w:rPr>
        <w:t>
      Шағымдар жазбаша түрде пошта арқылы немесе жұмыс күндері көрсетілетін қызметті берушінің немесе Министрліктің кеңсесі арқылы, немесе портал арқылы қолма-қол қабылданады.</w:t>
      </w:r>
    </w:p>
    <w:p>
      <w:pPr>
        <w:spacing w:after="0"/>
        <w:ind w:left="0"/>
        <w:jc w:val="both"/>
      </w:pPr>
      <w:r>
        <w:rPr>
          <w:rFonts w:ascii="Times New Roman"/>
          <w:b w:val="false"/>
          <w:i w:val="false"/>
          <w:color w:val="000000"/>
          <w:sz w:val="28"/>
        </w:rPr>
        <w:t>
      Шағымға көрсетілетін қызметті алушы қол қояды, онда оның тегі, аты, әкесінің аты (болған жағдайда), шығыс нөмірі мен күні пошталық мекенжайы, байланыс телефоны көрсетіледі.</w:t>
      </w:r>
    </w:p>
    <w:p>
      <w:pPr>
        <w:spacing w:after="0"/>
        <w:ind w:left="0"/>
        <w:jc w:val="both"/>
      </w:pPr>
      <w:r>
        <w:rPr>
          <w:rFonts w:ascii="Times New Roman"/>
          <w:b w:val="false"/>
          <w:i w:val="false"/>
          <w:color w:val="000000"/>
          <w:sz w:val="28"/>
        </w:rPr>
        <w:t>
      Шағымның қабылданғанын растау оның көрсетілетін қызметті берушінің немесе Министрліктің кеңсесінде шағымды қабылдаған тұлғаның тегі мен аты-жөні көрсетіле отырып тіркелуі (мөртабан, кіріс нөмірі және күні) болып табылады.</w:t>
      </w:r>
    </w:p>
    <w:p>
      <w:pPr>
        <w:spacing w:after="0"/>
        <w:ind w:left="0"/>
        <w:jc w:val="both"/>
      </w:pPr>
      <w:r>
        <w:rPr>
          <w:rFonts w:ascii="Times New Roman"/>
          <w:b w:val="false"/>
          <w:i w:val="false"/>
          <w:color w:val="000000"/>
          <w:sz w:val="28"/>
        </w:rPr>
        <w:t xml:space="preserve">
      Көрсетілетін қызметті берушінің немесе Министрліктің мекенжайына келіп түскен көрсетілетін қызметті алушының шағымы оны тіркеген күннен бастап бес жұмыс күні ішінде қаралуы тиіс. Шағымды қарау нәтижесі туралы дәлелді жауап көрсетілетін қызметті алушыға пошта байланысы немесе портал арқылы жіберіледі не көрсетілетін қызметті берушінің немесе Министрліктің кеңсесінде қолма-қол беріледі. </w:t>
      </w:r>
    </w:p>
    <w:p>
      <w:pPr>
        <w:spacing w:after="0"/>
        <w:ind w:left="0"/>
        <w:jc w:val="both"/>
      </w:pPr>
      <w:r>
        <w:rPr>
          <w:rFonts w:ascii="Times New Roman"/>
          <w:b w:val="false"/>
          <w:i w:val="false"/>
          <w:color w:val="000000"/>
          <w:sz w:val="28"/>
        </w:rPr>
        <w:t>
      Көрсетілген мемлекеттік қызмет нәтижелерімен келіспеген жағдайда көрсетілетін қызметті алушы Мемлекеттік қызмет көрсету сапасын бағалау және бақылау жөніндегі уәкілетті органға шағыммен жүгіне алады.</w:t>
      </w:r>
    </w:p>
    <w:p>
      <w:pPr>
        <w:spacing w:after="0"/>
        <w:ind w:left="0"/>
        <w:jc w:val="both"/>
      </w:pPr>
      <w:r>
        <w:rPr>
          <w:rFonts w:ascii="Times New Roman"/>
          <w:b w:val="false"/>
          <w:i w:val="false"/>
          <w:color w:val="000000"/>
          <w:sz w:val="28"/>
        </w:rPr>
        <w:t xml:space="preserve">
      Мемлекеттік қызмет көрсету сапасын бағалау және бақылау жөніндегі уәкілетті органның атына келіп түскен көрсетілетін қызметті алушының шағымы тіркелген күнінен бастап он бес жұмыс күні ішінде қаралуы тиіс. </w:t>
      </w:r>
    </w:p>
    <w:bookmarkStart w:name="z765" w:id="24"/>
    <w:p>
      <w:pPr>
        <w:spacing w:after="0"/>
        <w:ind w:left="0"/>
        <w:jc w:val="both"/>
      </w:pPr>
      <w:r>
        <w:rPr>
          <w:rFonts w:ascii="Times New Roman"/>
          <w:b w:val="false"/>
          <w:i w:val="false"/>
          <w:color w:val="000000"/>
          <w:sz w:val="28"/>
        </w:rPr>
        <w:t xml:space="preserve">
      12. Көрсетілген мемлекеттік қызмет нәтижелерімен келіспеген жағдайларда көрсетілетін қызметті алушы Қазақстан Республикасының заңнамасында белгіленген тәртіппен сотқа жүгінеді. </w:t>
      </w:r>
    </w:p>
    <w:bookmarkEnd w:id="24"/>
    <w:bookmarkStart w:name="z766" w:id="25"/>
    <w:p>
      <w:pPr>
        <w:spacing w:after="0"/>
        <w:ind w:left="0"/>
        <w:jc w:val="left"/>
      </w:pPr>
      <w:r>
        <w:rPr>
          <w:rFonts w:ascii="Times New Roman"/>
          <w:b/>
          <w:i w:val="false"/>
          <w:color w:val="000000"/>
        </w:rPr>
        <w:t xml:space="preserve"> 4-тарау. Мемлекеттік қызмет көрсету, оның ішінде электрондық нысанда көрсетілетін қызметтің ерекшеліктері ескерілген өзге де талаптар</w:t>
      </w:r>
    </w:p>
    <w:bookmarkEnd w:id="25"/>
    <w:bookmarkStart w:name="z767" w:id="26"/>
    <w:p>
      <w:pPr>
        <w:spacing w:after="0"/>
        <w:ind w:left="0"/>
        <w:jc w:val="both"/>
      </w:pPr>
      <w:r>
        <w:rPr>
          <w:rFonts w:ascii="Times New Roman"/>
          <w:b w:val="false"/>
          <w:i w:val="false"/>
          <w:color w:val="000000"/>
          <w:sz w:val="28"/>
        </w:rPr>
        <w:t>
      13. Мемлекеттік қызмет көрсету орындарының мекенжайлары:</w:t>
      </w:r>
    </w:p>
    <w:bookmarkEnd w:id="26"/>
    <w:p>
      <w:pPr>
        <w:spacing w:after="0"/>
        <w:ind w:left="0"/>
        <w:jc w:val="both"/>
      </w:pPr>
      <w:r>
        <w:rPr>
          <w:rFonts w:ascii="Times New Roman"/>
          <w:b w:val="false"/>
          <w:i w:val="false"/>
          <w:color w:val="000000"/>
          <w:sz w:val="28"/>
        </w:rPr>
        <w:t>
      1) Министрліктің интернет-ресурсында – www.energo.gov.kz, "Мемлекеттік көрсетілетін қызметтер" бөлімінде;</w:t>
      </w:r>
    </w:p>
    <w:p>
      <w:pPr>
        <w:spacing w:after="0"/>
        <w:ind w:left="0"/>
        <w:jc w:val="both"/>
      </w:pPr>
      <w:r>
        <w:rPr>
          <w:rFonts w:ascii="Times New Roman"/>
          <w:b w:val="false"/>
          <w:i w:val="false"/>
          <w:color w:val="000000"/>
          <w:sz w:val="28"/>
        </w:rPr>
        <w:t>
      2) көрсетілетін қызметті берушінің интернет-ресурсында – www.kaenk.energo.gov.kz, "Мемлекеттік көрсетілетін қызметтер" бөлімінде орналастырылған.</w:t>
      </w:r>
    </w:p>
    <w:bookmarkStart w:name="z768" w:id="27"/>
    <w:p>
      <w:pPr>
        <w:spacing w:after="0"/>
        <w:ind w:left="0"/>
        <w:jc w:val="both"/>
      </w:pPr>
      <w:r>
        <w:rPr>
          <w:rFonts w:ascii="Times New Roman"/>
          <w:b w:val="false"/>
          <w:i w:val="false"/>
          <w:color w:val="000000"/>
          <w:sz w:val="28"/>
        </w:rPr>
        <w:t>
      14. Көрсетілетін қызметті алушының ЭЦҚ болған жағдайда мемлекеттік көрсетілетін қызметті портал арқылы электрондық түрде алу мүмкіндігі бар.</w:t>
      </w:r>
    </w:p>
    <w:bookmarkEnd w:id="27"/>
    <w:bookmarkStart w:name="z769" w:id="28"/>
    <w:p>
      <w:pPr>
        <w:spacing w:after="0"/>
        <w:ind w:left="0"/>
        <w:jc w:val="both"/>
      </w:pPr>
      <w:r>
        <w:rPr>
          <w:rFonts w:ascii="Times New Roman"/>
          <w:b w:val="false"/>
          <w:i w:val="false"/>
          <w:color w:val="000000"/>
          <w:sz w:val="28"/>
        </w:rPr>
        <w:t>
      15. Көрсетілетін қызметті алушының мемлекеттік қызметті көрсету тәртібі мен мәртебесі туралы ақпаратты портал арқылы "жеке кабинеті", сондай-ақ Бірыңғай байланыс орталығы арқылы қашықтықтан қол жеткізу режимінде алу мүмкіндігі бар.</w:t>
      </w:r>
    </w:p>
    <w:bookmarkEnd w:id="28"/>
    <w:bookmarkStart w:name="z770" w:id="29"/>
    <w:p>
      <w:pPr>
        <w:spacing w:after="0"/>
        <w:ind w:left="0"/>
        <w:jc w:val="both"/>
      </w:pPr>
      <w:r>
        <w:rPr>
          <w:rFonts w:ascii="Times New Roman"/>
          <w:b w:val="false"/>
          <w:i w:val="false"/>
          <w:color w:val="000000"/>
          <w:sz w:val="28"/>
        </w:rPr>
        <w:t>
      16. Бірыңғай байланыс орталығы: (1414), 8 800 080 7777.</w:t>
      </w:r>
    </w:p>
    <w:bookmarkEnd w:id="29"/>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"Атом энергиясын пайдалану</w:t>
            </w:r>
            <w:r>
              <w:br/>
            </w:r>
            <w:r>
              <w:rPr>
                <w:rFonts w:ascii="Times New Roman"/>
                <w:b w:val="false"/>
                <w:i w:val="false"/>
                <w:color w:val="000000"/>
                <w:sz w:val="20"/>
              </w:rPr>
              <w:t>объектілерінің тіршілік циклінің</w:t>
            </w:r>
            <w:r>
              <w:br/>
            </w:r>
            <w:r>
              <w:rPr>
                <w:rFonts w:ascii="Times New Roman"/>
                <w:b w:val="false"/>
                <w:i w:val="false"/>
                <w:color w:val="000000"/>
                <w:sz w:val="20"/>
              </w:rPr>
              <w:t>кезеңдеріне байланысты</w:t>
            </w:r>
            <w:r>
              <w:br/>
            </w:r>
            <w:r>
              <w:rPr>
                <w:rFonts w:ascii="Times New Roman"/>
                <w:b w:val="false"/>
                <w:i w:val="false"/>
                <w:color w:val="000000"/>
                <w:sz w:val="20"/>
              </w:rPr>
              <w:t>жұмыстарды орындауға</w:t>
            </w:r>
            <w:r>
              <w:br/>
            </w:r>
            <w:r>
              <w:rPr>
                <w:rFonts w:ascii="Times New Roman"/>
                <w:b w:val="false"/>
                <w:i w:val="false"/>
                <w:color w:val="000000"/>
                <w:sz w:val="20"/>
              </w:rPr>
              <w:t>лицензия беру" мемлекеттік</w:t>
            </w:r>
            <w:r>
              <w:br/>
            </w:r>
            <w:r>
              <w:rPr>
                <w:rFonts w:ascii="Times New Roman"/>
                <w:b w:val="false"/>
                <w:i w:val="false"/>
                <w:color w:val="000000"/>
                <w:sz w:val="20"/>
              </w:rPr>
              <w:t>көрсетілетін қызмет</w:t>
            </w:r>
            <w:r>
              <w:br/>
            </w:r>
            <w:r>
              <w:rPr>
                <w:rFonts w:ascii="Times New Roman"/>
                <w:b w:val="false"/>
                <w:i w:val="false"/>
                <w:color w:val="000000"/>
                <w:sz w:val="20"/>
              </w:rPr>
              <w:t>стандартына</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979" w:id="30"/>
    <w:p>
      <w:pPr>
        <w:spacing w:after="0"/>
        <w:ind w:left="0"/>
        <w:jc w:val="left"/>
      </w:pPr>
      <w:r>
        <w:rPr>
          <w:rFonts w:ascii="Times New Roman"/>
          <w:b/>
          <w:i w:val="false"/>
          <w:color w:val="000000"/>
        </w:rPr>
        <w:t xml:space="preserve"> Лицензияны және (немесе) лицензияға қосымшаны алуға арналған заңды тұлғаның өтiнiші</w:t>
      </w:r>
    </w:p>
    <w:bookmarkEnd w:id="30"/>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(лицензиардың толық атауы)</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(заңды тұлғаның (соның ішінде шетелдік заңды тұлғаның) толық атауы, мекенжайы, бизнес-</w:t>
      </w:r>
    </w:p>
    <w:p>
      <w:pPr>
        <w:spacing w:after="0"/>
        <w:ind w:left="0"/>
        <w:jc w:val="both"/>
      </w:pPr>
      <w:r>
        <w:rPr>
          <w:rFonts w:ascii="Times New Roman"/>
          <w:b w:val="false"/>
          <w:i w:val="false"/>
          <w:color w:val="000000"/>
          <w:sz w:val="28"/>
        </w:rPr>
        <w:t>
      сәйкестендіру нөмірі, заңды тұлғаның бизнес-сәйкестендіру нөмірі болмаған жағдайда –</w:t>
      </w:r>
    </w:p>
    <w:p>
      <w:pPr>
        <w:spacing w:after="0"/>
        <w:ind w:left="0"/>
        <w:jc w:val="both"/>
      </w:pPr>
      <w:r>
        <w:rPr>
          <w:rFonts w:ascii="Times New Roman"/>
          <w:b w:val="false"/>
          <w:i w:val="false"/>
          <w:color w:val="000000"/>
          <w:sz w:val="28"/>
        </w:rPr>
        <w:t>
      шетелдік заңды тұлға филиалының немесе өкілдігінің бизнес-сәйкестендіру нөмірі)</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(қызметтiң түрi және (немесе) қызметтің кіші түрінің(-лері) толық атауы көрсетiлсiн)</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_____________________ жүзеге асыруға лицензияны және (немесе) лицензияға қосымшаны</w:t>
      </w:r>
    </w:p>
    <w:p>
      <w:pPr>
        <w:spacing w:after="0"/>
        <w:ind w:left="0"/>
        <w:jc w:val="both"/>
      </w:pPr>
      <w:r>
        <w:rPr>
          <w:rFonts w:ascii="Times New Roman"/>
          <w:b w:val="false"/>
          <w:i w:val="false"/>
          <w:color w:val="000000"/>
          <w:sz w:val="28"/>
        </w:rPr>
        <w:t>
      қағаз тасығышта ______ (лицензияны қағаз тасығышта алу қажет болған жағдайда Х белгісін</w:t>
      </w:r>
    </w:p>
    <w:p>
      <w:pPr>
        <w:spacing w:after="0"/>
        <w:ind w:left="0"/>
        <w:jc w:val="both"/>
      </w:pPr>
      <w:r>
        <w:rPr>
          <w:rFonts w:ascii="Times New Roman"/>
          <w:b w:val="false"/>
          <w:i w:val="false"/>
          <w:color w:val="000000"/>
          <w:sz w:val="28"/>
        </w:rPr>
        <w:t>
      қою керек) беруiңiздi сұраймын.</w:t>
      </w:r>
    </w:p>
    <w:p>
      <w:pPr>
        <w:spacing w:after="0"/>
        <w:ind w:left="0"/>
        <w:jc w:val="both"/>
      </w:pPr>
      <w:r>
        <w:rPr>
          <w:rFonts w:ascii="Times New Roman"/>
          <w:b w:val="false"/>
          <w:i w:val="false"/>
          <w:color w:val="000000"/>
          <w:sz w:val="28"/>
        </w:rPr>
        <w:t>
      Заңды тұлғаның мекенжайы ________________________________________________________</w:t>
      </w:r>
    </w:p>
    <w:p>
      <w:pPr>
        <w:spacing w:after="0"/>
        <w:ind w:left="0"/>
        <w:jc w:val="both"/>
      </w:pPr>
      <w:r>
        <w:rPr>
          <w:rFonts w:ascii="Times New Roman"/>
          <w:b w:val="false"/>
          <w:i w:val="false"/>
          <w:color w:val="000000"/>
          <w:sz w:val="28"/>
        </w:rPr>
        <w:t>
      (шетелдік заңды тұлға үшін) пошталық индексі, елі, облысы, қаласы, ауданы, елді мекені,</w:t>
      </w:r>
    </w:p>
    <w:p>
      <w:pPr>
        <w:spacing w:after="0"/>
        <w:ind w:left="0"/>
        <w:jc w:val="both"/>
      </w:pPr>
      <w:r>
        <w:rPr>
          <w:rFonts w:ascii="Times New Roman"/>
          <w:b w:val="false"/>
          <w:i w:val="false"/>
          <w:color w:val="000000"/>
          <w:sz w:val="28"/>
        </w:rPr>
        <w:t>
      көше атауы, үй/ғимарат (стационарлық үй-жайлар) нөмірі)</w:t>
      </w:r>
    </w:p>
    <w:p>
      <w:pPr>
        <w:spacing w:after="0"/>
        <w:ind w:left="0"/>
        <w:jc w:val="both"/>
      </w:pPr>
      <w:r>
        <w:rPr>
          <w:rFonts w:ascii="Times New Roman"/>
          <w:b w:val="false"/>
          <w:i w:val="false"/>
          <w:color w:val="000000"/>
          <w:sz w:val="28"/>
        </w:rPr>
        <w:t>
      Электрондық пошта ______________________________________________________________</w:t>
      </w:r>
    </w:p>
    <w:p>
      <w:pPr>
        <w:spacing w:after="0"/>
        <w:ind w:left="0"/>
        <w:jc w:val="both"/>
      </w:pPr>
      <w:r>
        <w:rPr>
          <w:rFonts w:ascii="Times New Roman"/>
          <w:b w:val="false"/>
          <w:i w:val="false"/>
          <w:color w:val="000000"/>
          <w:sz w:val="28"/>
        </w:rPr>
        <w:t>
      Телефондары ____________________________________________________________________</w:t>
      </w:r>
    </w:p>
    <w:p>
      <w:pPr>
        <w:spacing w:after="0"/>
        <w:ind w:left="0"/>
        <w:jc w:val="both"/>
      </w:pPr>
      <w:r>
        <w:rPr>
          <w:rFonts w:ascii="Times New Roman"/>
          <w:b w:val="false"/>
          <w:i w:val="false"/>
          <w:color w:val="000000"/>
          <w:sz w:val="28"/>
        </w:rPr>
        <w:t>
      Факс ___________________________________________________________________________</w:t>
      </w:r>
    </w:p>
    <w:p>
      <w:pPr>
        <w:spacing w:after="0"/>
        <w:ind w:left="0"/>
        <w:jc w:val="both"/>
      </w:pPr>
      <w:r>
        <w:rPr>
          <w:rFonts w:ascii="Times New Roman"/>
          <w:b w:val="false"/>
          <w:i w:val="false"/>
          <w:color w:val="000000"/>
          <w:sz w:val="28"/>
        </w:rPr>
        <w:t>
      Банк шоты ______________________________________________________________________</w:t>
      </w:r>
    </w:p>
    <w:p>
      <w:pPr>
        <w:spacing w:after="0"/>
        <w:ind w:left="0"/>
        <w:jc w:val="both"/>
      </w:pPr>
      <w:r>
        <w:rPr>
          <w:rFonts w:ascii="Times New Roman"/>
          <w:b w:val="false"/>
          <w:i w:val="false"/>
          <w:color w:val="000000"/>
          <w:sz w:val="28"/>
        </w:rPr>
        <w:t>
      (шот нөмірі, банктiң атауы және орналасқан жерi)</w:t>
      </w:r>
    </w:p>
    <w:p>
      <w:pPr>
        <w:spacing w:after="0"/>
        <w:ind w:left="0"/>
        <w:jc w:val="both"/>
      </w:pPr>
      <w:r>
        <w:rPr>
          <w:rFonts w:ascii="Times New Roman"/>
          <w:b w:val="false"/>
          <w:i w:val="false"/>
          <w:color w:val="000000"/>
          <w:sz w:val="28"/>
        </w:rPr>
        <w:t>
      Қызметті немесе іс-қимылды (операцияларды) жүзеге асыру объектісінің мекенжайы</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(пошталық индексі, елі, облысы, қаласы, ауданы, елді мекені, көше атауы,</w:t>
      </w:r>
    </w:p>
    <w:p>
      <w:pPr>
        <w:spacing w:after="0"/>
        <w:ind w:left="0"/>
        <w:jc w:val="both"/>
      </w:pPr>
      <w:r>
        <w:rPr>
          <w:rFonts w:ascii="Times New Roman"/>
          <w:b w:val="false"/>
          <w:i w:val="false"/>
          <w:color w:val="000000"/>
          <w:sz w:val="28"/>
        </w:rPr>
        <w:t>
      үй/ғимарат (стационарлық үй-жайлар) нөмірі)</w:t>
      </w:r>
    </w:p>
    <w:p>
      <w:pPr>
        <w:spacing w:after="0"/>
        <w:ind w:left="0"/>
        <w:jc w:val="both"/>
      </w:pPr>
      <w:r>
        <w:rPr>
          <w:rFonts w:ascii="Times New Roman"/>
          <w:b w:val="false"/>
          <w:i w:val="false"/>
          <w:color w:val="000000"/>
          <w:sz w:val="28"/>
        </w:rPr>
        <w:t>
      ______ парақта қоса беріліп отыр.</w:t>
      </w:r>
    </w:p>
    <w:p>
      <w:pPr>
        <w:spacing w:after="0"/>
        <w:ind w:left="0"/>
        <w:jc w:val="both"/>
      </w:pPr>
      <w:r>
        <w:rPr>
          <w:rFonts w:ascii="Times New Roman"/>
          <w:b w:val="false"/>
          <w:i w:val="false"/>
          <w:color w:val="000000"/>
          <w:sz w:val="28"/>
        </w:rPr>
        <w:t>
      Осымен:</w:t>
      </w:r>
    </w:p>
    <w:p>
      <w:pPr>
        <w:spacing w:after="0"/>
        <w:ind w:left="0"/>
        <w:jc w:val="both"/>
      </w:pPr>
      <w:r>
        <w:rPr>
          <w:rFonts w:ascii="Times New Roman"/>
          <w:b w:val="false"/>
          <w:i w:val="false"/>
          <w:color w:val="000000"/>
          <w:sz w:val="28"/>
        </w:rPr>
        <w:t>
      көрсетілген барлық деректердің ресми байланыстар болып табылатындығы және оларға</w:t>
      </w:r>
    </w:p>
    <w:p>
      <w:pPr>
        <w:spacing w:after="0"/>
        <w:ind w:left="0"/>
        <w:jc w:val="both"/>
      </w:pPr>
      <w:r>
        <w:rPr>
          <w:rFonts w:ascii="Times New Roman"/>
          <w:b w:val="false"/>
          <w:i w:val="false"/>
          <w:color w:val="000000"/>
          <w:sz w:val="28"/>
        </w:rPr>
        <w:t>
      лицензияны және (немесе) лицензияға қосымшаны беру немесе беруден бас тарту мәселелері</w:t>
      </w:r>
    </w:p>
    <w:p>
      <w:pPr>
        <w:spacing w:after="0"/>
        <w:ind w:left="0"/>
        <w:jc w:val="both"/>
      </w:pPr>
      <w:r>
        <w:rPr>
          <w:rFonts w:ascii="Times New Roman"/>
          <w:b w:val="false"/>
          <w:i w:val="false"/>
          <w:color w:val="000000"/>
          <w:sz w:val="28"/>
        </w:rPr>
        <w:t>
      бойынша кез келген ақпаратты жіберуге болатындығы;</w:t>
      </w:r>
    </w:p>
    <w:p>
      <w:pPr>
        <w:spacing w:after="0"/>
        <w:ind w:left="0"/>
        <w:jc w:val="both"/>
      </w:pPr>
      <w:r>
        <w:rPr>
          <w:rFonts w:ascii="Times New Roman"/>
          <w:b w:val="false"/>
          <w:i w:val="false"/>
          <w:color w:val="000000"/>
          <w:sz w:val="28"/>
        </w:rPr>
        <w:t>
      өтініш берушіге қызметтің лицензияланатын түрімен және (немесе) кіші түрімен</w:t>
      </w:r>
    </w:p>
    <w:p>
      <w:pPr>
        <w:spacing w:after="0"/>
        <w:ind w:left="0"/>
        <w:jc w:val="both"/>
      </w:pPr>
      <w:r>
        <w:rPr>
          <w:rFonts w:ascii="Times New Roman"/>
          <w:b w:val="false"/>
          <w:i w:val="false"/>
          <w:color w:val="000000"/>
          <w:sz w:val="28"/>
        </w:rPr>
        <w:t>
      айналысуға сот тыйым салмайтыны;</w:t>
      </w:r>
    </w:p>
    <w:p>
      <w:pPr>
        <w:spacing w:after="0"/>
        <w:ind w:left="0"/>
        <w:jc w:val="both"/>
      </w:pPr>
      <w:r>
        <w:rPr>
          <w:rFonts w:ascii="Times New Roman"/>
          <w:b w:val="false"/>
          <w:i w:val="false"/>
          <w:color w:val="000000"/>
          <w:sz w:val="28"/>
        </w:rPr>
        <w:t>
      қоса берілген құжаттардың барлығы шындыққа сәйкес келетіні және жарамды</w:t>
      </w:r>
    </w:p>
    <w:p>
      <w:pPr>
        <w:spacing w:after="0"/>
        <w:ind w:left="0"/>
        <w:jc w:val="both"/>
      </w:pPr>
      <w:r>
        <w:rPr>
          <w:rFonts w:ascii="Times New Roman"/>
          <w:b w:val="false"/>
          <w:i w:val="false"/>
          <w:color w:val="000000"/>
          <w:sz w:val="28"/>
        </w:rPr>
        <w:t>
      болып табылатындығы расталады;</w:t>
      </w:r>
    </w:p>
    <w:p>
      <w:pPr>
        <w:spacing w:after="0"/>
        <w:ind w:left="0"/>
        <w:jc w:val="both"/>
      </w:pPr>
      <w:r>
        <w:rPr>
          <w:rFonts w:ascii="Times New Roman"/>
          <w:b w:val="false"/>
          <w:i w:val="false"/>
          <w:color w:val="000000"/>
          <w:sz w:val="28"/>
        </w:rPr>
        <w:t>
      өтініш беруші лицензияны және (немесе) лицензияға қосымшаны беру кезінде</w:t>
      </w:r>
    </w:p>
    <w:p>
      <w:pPr>
        <w:spacing w:after="0"/>
        <w:ind w:left="0"/>
        <w:jc w:val="both"/>
      </w:pPr>
      <w:r>
        <w:rPr>
          <w:rFonts w:ascii="Times New Roman"/>
          <w:b w:val="false"/>
          <w:i w:val="false"/>
          <w:color w:val="000000"/>
          <w:sz w:val="28"/>
        </w:rPr>
        <w:t>
      ақпараттық жүйелерде қамтылған, заңмен қорғалатын құпияны құрайтын қолжетімділігі</w:t>
      </w:r>
    </w:p>
    <w:p>
      <w:pPr>
        <w:spacing w:after="0"/>
        <w:ind w:left="0"/>
        <w:jc w:val="both"/>
      </w:pPr>
      <w:r>
        <w:rPr>
          <w:rFonts w:ascii="Times New Roman"/>
          <w:b w:val="false"/>
          <w:i w:val="false"/>
          <w:color w:val="000000"/>
          <w:sz w:val="28"/>
        </w:rPr>
        <w:t>
      шектеулі дербес деректерді пайдалануға келісімін береді;</w:t>
      </w:r>
    </w:p>
    <w:p>
      <w:pPr>
        <w:spacing w:after="0"/>
        <w:ind w:left="0"/>
        <w:jc w:val="both"/>
      </w:pPr>
      <w:r>
        <w:rPr>
          <w:rFonts w:ascii="Times New Roman"/>
          <w:b w:val="false"/>
          <w:i w:val="false"/>
          <w:color w:val="000000"/>
          <w:sz w:val="28"/>
        </w:rPr>
        <w:t>
      өтініш беруші халыққа қызмет көрсету орталығы қызметкерінің өтінішті электрондық</w:t>
      </w:r>
    </w:p>
    <w:p>
      <w:pPr>
        <w:spacing w:after="0"/>
        <w:ind w:left="0"/>
        <w:jc w:val="both"/>
      </w:pPr>
      <w:r>
        <w:rPr>
          <w:rFonts w:ascii="Times New Roman"/>
          <w:b w:val="false"/>
          <w:i w:val="false"/>
          <w:color w:val="000000"/>
          <w:sz w:val="28"/>
        </w:rPr>
        <w:t>
      цифрлік қолтаңбамен растауына келіседі (халыққа қызмет көрсету орталықтары</w:t>
      </w:r>
    </w:p>
    <w:p>
      <w:pPr>
        <w:spacing w:after="0"/>
        <w:ind w:left="0"/>
        <w:jc w:val="both"/>
      </w:pPr>
      <w:r>
        <w:rPr>
          <w:rFonts w:ascii="Times New Roman"/>
          <w:b w:val="false"/>
          <w:i w:val="false"/>
          <w:color w:val="000000"/>
          <w:sz w:val="28"/>
        </w:rPr>
        <w:t>
      арқылы жүгінген жағдайда).</w:t>
      </w:r>
    </w:p>
    <w:p>
      <w:pPr>
        <w:spacing w:after="0"/>
        <w:ind w:left="0"/>
        <w:jc w:val="both"/>
      </w:pPr>
      <w:r>
        <w:rPr>
          <w:rFonts w:ascii="Times New Roman"/>
          <w:b w:val="false"/>
          <w:i w:val="false"/>
          <w:color w:val="000000"/>
          <w:sz w:val="28"/>
        </w:rPr>
        <w:t>
      Басшы _____________ ____________________________________________________________</w:t>
      </w:r>
    </w:p>
    <w:p>
      <w:pPr>
        <w:spacing w:after="0"/>
        <w:ind w:left="0"/>
        <w:jc w:val="both"/>
      </w:pPr>
      <w:r>
        <w:rPr>
          <w:rFonts w:ascii="Times New Roman"/>
          <w:b w:val="false"/>
          <w:i w:val="false"/>
          <w:color w:val="000000"/>
          <w:sz w:val="28"/>
        </w:rPr>
        <w:t>
      қолы)                        (тегi, аты, әкесiнiң аты (болған жағдайда)</w:t>
      </w:r>
    </w:p>
    <w:p>
      <w:pPr>
        <w:spacing w:after="0"/>
        <w:ind w:left="0"/>
        <w:jc w:val="both"/>
      </w:pPr>
      <w:r>
        <w:rPr>
          <w:rFonts w:ascii="Times New Roman"/>
          <w:b w:val="false"/>
          <w:i w:val="false"/>
          <w:color w:val="000000"/>
          <w:sz w:val="28"/>
        </w:rPr>
        <w:t>
      Мөр орны            Толтыру күні: 20__ жылғы "__" 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"Атом энергиясын пайдалану</w:t>
            </w:r>
            <w:r>
              <w:br/>
            </w:r>
            <w:r>
              <w:rPr>
                <w:rFonts w:ascii="Times New Roman"/>
                <w:b w:val="false"/>
                <w:i w:val="false"/>
                <w:color w:val="000000"/>
                <w:sz w:val="20"/>
              </w:rPr>
              <w:t>объектілерінің тіршілік циклінің</w:t>
            </w:r>
            <w:r>
              <w:br/>
            </w:r>
            <w:r>
              <w:rPr>
                <w:rFonts w:ascii="Times New Roman"/>
                <w:b w:val="false"/>
                <w:i w:val="false"/>
                <w:color w:val="000000"/>
                <w:sz w:val="20"/>
              </w:rPr>
              <w:t>кезеңдеріне байланысты</w:t>
            </w:r>
            <w:r>
              <w:br/>
            </w:r>
            <w:r>
              <w:rPr>
                <w:rFonts w:ascii="Times New Roman"/>
                <w:b w:val="false"/>
                <w:i w:val="false"/>
                <w:color w:val="000000"/>
                <w:sz w:val="20"/>
              </w:rPr>
              <w:t>жұмыстарды орындауға</w:t>
            </w:r>
            <w:r>
              <w:br/>
            </w:r>
            <w:r>
              <w:rPr>
                <w:rFonts w:ascii="Times New Roman"/>
                <w:b w:val="false"/>
                <w:i w:val="false"/>
                <w:color w:val="000000"/>
                <w:sz w:val="20"/>
              </w:rPr>
              <w:t>лицензия беру" мемлекеттік</w:t>
            </w:r>
            <w:r>
              <w:br/>
            </w:r>
            <w:r>
              <w:rPr>
                <w:rFonts w:ascii="Times New Roman"/>
                <w:b w:val="false"/>
                <w:i w:val="false"/>
                <w:color w:val="000000"/>
                <w:sz w:val="20"/>
              </w:rPr>
              <w:t>көрсетілетін қызмет</w:t>
            </w:r>
            <w:r>
              <w:br/>
            </w:r>
            <w:r>
              <w:rPr>
                <w:rFonts w:ascii="Times New Roman"/>
                <w:b w:val="false"/>
                <w:i w:val="false"/>
                <w:color w:val="000000"/>
                <w:sz w:val="20"/>
              </w:rPr>
              <w:t>стандартына</w:t>
            </w:r>
            <w:r>
              <w:br/>
            </w:r>
            <w:r>
              <w:rPr>
                <w:rFonts w:ascii="Times New Roman"/>
                <w:b w:val="false"/>
                <w:i w:val="false"/>
                <w:color w:val="000000"/>
                <w:sz w:val="20"/>
              </w:rPr>
              <w:t>2-қосымша</w:t>
            </w:r>
          </w:p>
        </w:tc>
      </w:tr>
    </w:tbl>
    <w:bookmarkStart w:name="z980" w:id="31"/>
    <w:p>
      <w:pPr>
        <w:spacing w:after="0"/>
        <w:ind w:left="0"/>
        <w:jc w:val="left"/>
      </w:pPr>
      <w:r>
        <w:rPr>
          <w:rFonts w:ascii="Times New Roman"/>
          <w:b/>
          <w:i w:val="false"/>
          <w:color w:val="000000"/>
        </w:rPr>
        <w:t xml:space="preserve"> Атом энергиясын пайдалану объектілерінің тіршілік циклінің кезеңдеріне байланысты жұмыстарды орындау жөніндегі қызметіне құжаттар</w:t>
      </w:r>
    </w:p>
    <w:bookmarkEnd w:id="31"/>
    <w:bookmarkStart w:name="z981" w:id="32"/>
    <w:p>
      <w:pPr>
        <w:spacing w:after="0"/>
        <w:ind w:left="0"/>
        <w:jc w:val="both"/>
      </w:pPr>
      <w:r>
        <w:rPr>
          <w:rFonts w:ascii="Times New Roman"/>
          <w:b w:val="false"/>
          <w:i w:val="false"/>
          <w:color w:val="ff0000"/>
          <w:sz w:val="28"/>
        </w:rPr>
        <w:t xml:space="preserve">
      1. Алып тасталды - ҚР Энергетика министрінің 12.02.2019 </w:t>
      </w:r>
      <w:r>
        <w:rPr>
          <w:rFonts w:ascii="Times New Roman"/>
          <w:b w:val="false"/>
          <w:i w:val="false"/>
          <w:color w:val="ff0000"/>
          <w:sz w:val="28"/>
        </w:rPr>
        <w:t>№ 43</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бұйрығымен.</w:t>
      </w:r>
      <w:r>
        <w:br/>
      </w:r>
      <w:r>
        <w:rPr>
          <w:rFonts w:ascii="Times New Roman"/>
          <w:b w:val="false"/>
          <w:i w:val="false"/>
          <w:color w:val="ff0000"/>
          <w:sz w:val="28"/>
        </w:rPr>
        <w:t xml:space="preserve">
      </w:t>
      </w:r>
      <w:r>
        <w:rPr>
          <w:rFonts w:ascii="Times New Roman"/>
          <w:b w:val="false"/>
          <w:i w:val="false"/>
          <w:color w:val="ff0000"/>
          <w:sz w:val="28"/>
        </w:rPr>
        <w:t xml:space="preserve">2. Алып тасталды - ҚР Энергетика министрінің 12.02.2019 </w:t>
      </w:r>
      <w:r>
        <w:rPr>
          <w:rFonts w:ascii="Times New Roman"/>
          <w:b w:val="false"/>
          <w:i w:val="false"/>
          <w:color w:val="ff0000"/>
          <w:sz w:val="28"/>
        </w:rPr>
        <w:t>№ 43</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бұйрығымен.</w:t>
      </w:r>
      <w:r>
        <w:br/>
      </w:r>
      <w:r>
        <w:rPr>
          <w:rFonts w:ascii="Times New Roman"/>
          <w:b w:val="false"/>
          <w:i w:val="false"/>
          <w:color w:val="ff0000"/>
          <w:sz w:val="28"/>
        </w:rPr>
        <w:t xml:space="preserve">
      </w:t>
      </w:r>
      <w:r>
        <w:rPr>
          <w:rFonts w:ascii="Times New Roman"/>
          <w:b w:val="false"/>
          <w:i w:val="false"/>
          <w:color w:val="ff0000"/>
          <w:sz w:val="28"/>
        </w:rPr>
        <w:t xml:space="preserve">3. Алып тасталды - ҚР Энергетика министрінің 12.02.2019 </w:t>
      </w:r>
      <w:r>
        <w:rPr>
          <w:rFonts w:ascii="Times New Roman"/>
          <w:b w:val="false"/>
          <w:i w:val="false"/>
          <w:color w:val="ff0000"/>
          <w:sz w:val="28"/>
        </w:rPr>
        <w:t>№ 43</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бұйрығымен.</w:t>
      </w:r>
    </w:p>
    <w:bookmarkEnd w:id="32"/>
    <w:bookmarkStart w:name="z984" w:id="33"/>
    <w:p>
      <w:pPr>
        <w:spacing w:after="0"/>
        <w:ind w:left="0"/>
        <w:jc w:val="both"/>
      </w:pPr>
      <w:r>
        <w:rPr>
          <w:rFonts w:ascii="Times New Roman"/>
          <w:b w:val="false"/>
          <w:i w:val="false"/>
          <w:color w:val="000000"/>
          <w:sz w:val="28"/>
        </w:rPr>
        <w:t>
      4. Өтініш беруші бекіткен қабылдау актілері және сынау хаттамаларының, жүйенің, жабдықтардың және персоналдың физикалық іске қосуға дайындығы жөніндегі акті – бұл тармақ ядролық қондырғыларды пайдалану және пайдаланудан шығару жөніндегі қызметтің кіші түрлеріне ғана қатысты;</w:t>
      </w:r>
    </w:p>
    <w:bookmarkEnd w:id="33"/>
    <w:bookmarkStart w:name="z985" w:id="34"/>
    <w:p>
      <w:pPr>
        <w:spacing w:after="0"/>
        <w:ind w:left="0"/>
        <w:jc w:val="both"/>
      </w:pPr>
      <w:r>
        <w:rPr>
          <w:rFonts w:ascii="Times New Roman"/>
          <w:b w:val="false"/>
          <w:i w:val="false"/>
          <w:color w:val="000000"/>
          <w:sz w:val="28"/>
        </w:rPr>
        <w:t>
      5. Өтініш беруші бекіткен объектінің қауіпсіздігін талдау жөніндегі алдын ала есеп – бұл тармақ ядролық қондырғыларды, радиоактивті қалдықтарды сақтау қоймаларын салу жөніндегі қызметтің кіші түрлеріне ғана қатысты;</w:t>
      </w:r>
    </w:p>
    <w:bookmarkEnd w:id="34"/>
    <w:bookmarkStart w:name="z986" w:id="35"/>
    <w:p>
      <w:pPr>
        <w:spacing w:after="0"/>
        <w:ind w:left="0"/>
        <w:jc w:val="both"/>
      </w:pPr>
      <w:r>
        <w:rPr>
          <w:rFonts w:ascii="Times New Roman"/>
          <w:b w:val="false"/>
          <w:i w:val="false"/>
          <w:color w:val="000000"/>
          <w:sz w:val="28"/>
        </w:rPr>
        <w:t>
      6. Өтініш беруші бекіткен объектiнi пайдаланудан шығару алдын ала жоспарының көшірмесі – бұл тармақ ядролық қондырғыларды, радиоактивті қалдықтарды сақтау қоймаларын, пайдалану және пайдаланудан шығару жөніндегі қызметтің кіші түрлеріне ғана қатысты;</w:t>
      </w:r>
    </w:p>
    <w:bookmarkEnd w:id="35"/>
    <w:bookmarkStart w:name="z987" w:id="36"/>
    <w:p>
      <w:pPr>
        <w:spacing w:after="0"/>
        <w:ind w:left="0"/>
        <w:jc w:val="both"/>
      </w:pPr>
      <w:r>
        <w:rPr>
          <w:rFonts w:ascii="Times New Roman"/>
          <w:b w:val="false"/>
          <w:i w:val="false"/>
          <w:color w:val="000000"/>
          <w:sz w:val="28"/>
        </w:rPr>
        <w:t>
      7. Еңбекке қабілеттілікті қолдауға және қауіпсіздік жүйелеріндегі ақаулықтардың алдын алуға бағытталған жабдықтарды, механизмдерді, технологиялық желілерді пайдалануды, техникалық қызмет көрсетуді, тексеруді және сынауды қамтамасыз ететін қызметті құру туралы бұйрықтар және қызмет туралы ережелер – бұл тармақ ядролық қондырғыларды, радиоактивті қалдықтарды сақтау қоймаларын пайдалану және пайдаланудан шығару жөніндегі қызметтің кіші түрлеріне ғана қатысты;</w:t>
      </w:r>
    </w:p>
    <w:bookmarkEnd w:id="36"/>
    <w:bookmarkStart w:name="z988" w:id="37"/>
    <w:p>
      <w:pPr>
        <w:spacing w:after="0"/>
        <w:ind w:left="0"/>
        <w:jc w:val="both"/>
      </w:pPr>
      <w:r>
        <w:rPr>
          <w:rFonts w:ascii="Times New Roman"/>
          <w:b w:val="false"/>
          <w:i w:val="false"/>
          <w:color w:val="000000"/>
          <w:sz w:val="28"/>
        </w:rPr>
        <w:t>
      8. Техникалық қызмет көрсетуді жүргізу нұсқаулығы; техникалық қызмет көрсету жүргізу бағдарламасы және кестесі – бұл тармақ ядролық қондырғыларды, радиоактивті қалдықтарды сақтау қоймаларын, пайдалану және пайдаланудан шығару жөніндегі қызметтің кіші түрлеріне ғана қатысты;</w:t>
      </w:r>
    </w:p>
    <w:bookmarkEnd w:id="37"/>
    <w:bookmarkStart w:name="z989" w:id="38"/>
    <w:p>
      <w:pPr>
        <w:spacing w:after="0"/>
        <w:ind w:left="0"/>
        <w:jc w:val="both"/>
      </w:pPr>
      <w:r>
        <w:rPr>
          <w:rFonts w:ascii="Times New Roman"/>
          <w:b w:val="false"/>
          <w:i w:val="false"/>
          <w:color w:val="000000"/>
          <w:sz w:val="28"/>
        </w:rPr>
        <w:t>
      9. Өтініш берушінің радиациялық қауіпсіздік қызметін құру туралы бұйрығы, радиациялық қауіпсіздік қызметі туралы ереже, радиациялық қауіпсіздік бойынша оқу сертификаттары – бұл тармақ ядролық қондырғыларды, радиоактивті қалдықтарды сақтау қоймаларын пайдалану және пайдаланудан шығару жөніндегі қызметтің кіші түрлеріне ғана қатысты;</w:t>
      </w:r>
    </w:p>
    <w:bookmarkEnd w:id="38"/>
    <w:bookmarkStart w:name="z990" w:id="39"/>
    <w:p>
      <w:pPr>
        <w:spacing w:after="0"/>
        <w:ind w:left="0"/>
        <w:jc w:val="both"/>
      </w:pPr>
      <w:r>
        <w:rPr>
          <w:rFonts w:ascii="Times New Roman"/>
          <w:b w:val="false"/>
          <w:i w:val="false"/>
          <w:color w:val="000000"/>
          <w:sz w:val="28"/>
        </w:rPr>
        <w:t>
      10. Радиациялық бақылау аспаптары мен өлшеу құралдарын тексеру сертификаттары – бұл тармақ ядролық қондырғыларды, радиоактивті қалдықтарды сақтау қоймаларын, пайдалану және пайдаланудан шығару жөніндегі қызметтің кіші түрлеріне ғана қатысты;</w:t>
      </w:r>
    </w:p>
    <w:bookmarkEnd w:id="3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10-тармақ жаңа редакцияда - ҚР Энергетика министрінің 12.02.2019 </w:t>
      </w:r>
      <w:r>
        <w:rPr>
          <w:rFonts w:ascii="Times New Roman"/>
          <w:b w:val="false"/>
          <w:i w:val="false"/>
          <w:color w:val="000000"/>
          <w:sz w:val="28"/>
        </w:rPr>
        <w:t>№ 43</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бұйрығымен.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11. Алып тасталды - ҚР Энергетика министрінің 12.02.2019 </w:t>
      </w:r>
      <w:r>
        <w:rPr>
          <w:rFonts w:ascii="Times New Roman"/>
          <w:b w:val="false"/>
          <w:i w:val="false"/>
          <w:color w:val="000000"/>
          <w:sz w:val="28"/>
        </w:rPr>
        <w:t>№ 43</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бұйрығымен.</w:t>
      </w:r>
      <w:r>
        <w:br/>
      </w:r>
      <w:r>
        <w:rPr>
          <w:rFonts w:ascii="Times New Roman"/>
          <w:b w:val="false"/>
          <w:i w:val="false"/>
          <w:color w:val="000000"/>
          <w:sz w:val="28"/>
        </w:rPr>
        <w:t>
</w:t>
      </w:r>
    </w:p>
    <w:bookmarkStart w:name="z992" w:id="40"/>
    <w:p>
      <w:pPr>
        <w:spacing w:after="0"/>
        <w:ind w:left="0"/>
        <w:jc w:val="both"/>
      </w:pPr>
      <w:r>
        <w:rPr>
          <w:rFonts w:ascii="Times New Roman"/>
          <w:b w:val="false"/>
          <w:i w:val="false"/>
          <w:color w:val="000000"/>
          <w:sz w:val="28"/>
        </w:rPr>
        <w:t>
      12. Өтініш беруші бекіткен сапаны қамтамасыз ету бағдарламасы;</w:t>
      </w:r>
    </w:p>
    <w:bookmarkEnd w:id="40"/>
    <w:bookmarkStart w:name="z993" w:id="41"/>
    <w:p>
      <w:pPr>
        <w:spacing w:after="0"/>
        <w:ind w:left="0"/>
        <w:jc w:val="both"/>
      </w:pPr>
      <w:r>
        <w:rPr>
          <w:rFonts w:ascii="Times New Roman"/>
          <w:b w:val="false"/>
          <w:i w:val="false"/>
          <w:color w:val="000000"/>
          <w:sz w:val="28"/>
        </w:rPr>
        <w:t>
      13. Өтініш беруші бекіткен радиациялық қауіпсіздік бойынша; физикалық іске қосуды жүргізу кезінде ядролық қауіпсіздікті қамтамасыз ету бойынша; жаңа және пайдаланылған отынды тасымалдау, қайта тиеу және сақтау кезінде ядролық қауіпсіздікті қамтамасыз ету бойынша, персоналдың авариялық жағдайлардағы іс-әрекеті бойынша нұсқаулықтар – бұл тармақ ядролық қондырғыларды, радиоактивті қалдықтарды сақтау қоймаларын пайдалану және пайдаланудан шығару жөніндегі қызметтің кіші түрлеріне ғана қатысты;</w:t>
      </w:r>
    </w:p>
    <w:bookmarkEnd w:id="41"/>
    <w:bookmarkStart w:name="z994" w:id="42"/>
    <w:p>
      <w:pPr>
        <w:spacing w:after="0"/>
        <w:ind w:left="0"/>
        <w:jc w:val="both"/>
      </w:pPr>
      <w:r>
        <w:rPr>
          <w:rFonts w:ascii="Times New Roman"/>
          <w:b w:val="false"/>
          <w:i w:val="false"/>
          <w:color w:val="000000"/>
          <w:sz w:val="28"/>
        </w:rPr>
        <w:t>
      14. Өтініш беруші бекіткен және облыстың (республикалық маңызы бар қаланың, астананың) жергiлiктi атқарушы органымен, радиациялық қауiпсiздiктi қамтамасыз ету саласында мемлекеттiк басқаруды, қадағалау мен бақылауды жүзеге асыратын уәкiлеттi мемлекеттiк органдармен келiсiлген радиациялық авариядан және оның салдарынан персоналды және халықты қорғау жөнiндегi iс-шаралар жоспары – бұл тармақ ядролық қондырғыларды, радиоактивті қалдықтарды сақтау қоймаларын пайдалану және пайдаланудан шығару жөніндегі қызметтің кіші түрлеріне ғана қатысты;</w:t>
      </w:r>
    </w:p>
    <w:bookmarkEnd w:id="42"/>
    <w:bookmarkStart w:name="z995" w:id="43"/>
    <w:p>
      <w:pPr>
        <w:spacing w:after="0"/>
        <w:ind w:left="0"/>
        <w:jc w:val="both"/>
      </w:pPr>
      <w:r>
        <w:rPr>
          <w:rFonts w:ascii="Times New Roman"/>
          <w:b w:val="false"/>
          <w:i w:val="false"/>
          <w:color w:val="000000"/>
          <w:sz w:val="28"/>
        </w:rPr>
        <w:t>
      15. Өтініш беруші бекіткен авария жағдайында персоналдың іс-қимылын пысықтауға арналған әдістеме, аварияға қарсы жаттығуларды өткізу бағдарламасы мен кестесі – бұл тармақ ядролық қондырғыларды, радиоактивті қалдықтарды сақтау қоймаларын пайдалану және пайдаланудан шығару жөніндегі қызметтің кіші түрлеріне ғана қатысты;</w:t>
      </w:r>
    </w:p>
    <w:bookmarkEnd w:id="43"/>
    <w:bookmarkStart w:name="z996" w:id="44"/>
    <w:p>
      <w:pPr>
        <w:spacing w:after="0"/>
        <w:ind w:left="0"/>
        <w:jc w:val="both"/>
      </w:pPr>
      <w:r>
        <w:rPr>
          <w:rFonts w:ascii="Times New Roman"/>
          <w:b w:val="false"/>
          <w:i w:val="false"/>
          <w:color w:val="000000"/>
          <w:sz w:val="28"/>
        </w:rPr>
        <w:t>
      16. Өтініш беруші бекіткен радиациялық жағдайды бағалаумен өндірістік бақылау бағдарламасы – бұл тармақ ядролық қондырғыларды, радиоактивті қалдықтарды сақтау қоймаларын пайдалану және пайдаланудан шығару жөніндегі қызметтің кіші түрлеріне ғана қатысты;</w:t>
      </w:r>
    </w:p>
    <w:bookmarkEnd w:id="44"/>
    <w:bookmarkStart w:name="z997" w:id="45"/>
    <w:p>
      <w:pPr>
        <w:spacing w:after="0"/>
        <w:ind w:left="0"/>
        <w:jc w:val="both"/>
      </w:pPr>
      <w:r>
        <w:rPr>
          <w:rFonts w:ascii="Times New Roman"/>
          <w:b w:val="false"/>
          <w:i w:val="false"/>
          <w:color w:val="000000"/>
          <w:sz w:val="28"/>
        </w:rPr>
        <w:t>
      17. Радиациялық бақылауды жүргізу тәртібін бекітетін құжат; радиациялық бақылауды өлшеу құралдарын тексеру туралы сертификаттар – бұл тармақ ядролық қондырғыларды, радиоактивті қалдықтарды сақтау қоймаларын пайдалану және пайдаланудан шығару жөніндегі қызметтің кіші түрлеріне ғана қатысты;</w:t>
      </w:r>
    </w:p>
    <w:bookmarkEnd w:id="4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18. Алып тасталды - ҚР Энергетика министрінің 12.02.2019 </w:t>
      </w:r>
      <w:r>
        <w:rPr>
          <w:rFonts w:ascii="Times New Roman"/>
          <w:b w:val="false"/>
          <w:i w:val="false"/>
          <w:color w:val="000000"/>
          <w:sz w:val="28"/>
        </w:rPr>
        <w:t>№ 43</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бұйрығымен.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19. Алып тасталды - ҚР Энергетика министрінің 12.02.2019 </w:t>
      </w:r>
      <w:r>
        <w:rPr>
          <w:rFonts w:ascii="Times New Roman"/>
          <w:b w:val="false"/>
          <w:i w:val="false"/>
          <w:color w:val="000000"/>
          <w:sz w:val="28"/>
        </w:rPr>
        <w:t>№ 43</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бұйрығымен.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20. Алып тасталды - ҚР Энергетика министрінің 12.02.2019 </w:t>
      </w:r>
      <w:r>
        <w:rPr>
          <w:rFonts w:ascii="Times New Roman"/>
          <w:b w:val="false"/>
          <w:i w:val="false"/>
          <w:color w:val="000000"/>
          <w:sz w:val="28"/>
        </w:rPr>
        <w:t>№ 43</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бұйрығымен.</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"Атом энергиясын пайдалану</w:t>
            </w:r>
            <w:r>
              <w:br/>
            </w:r>
            <w:r>
              <w:rPr>
                <w:rFonts w:ascii="Times New Roman"/>
                <w:b w:val="false"/>
                <w:i w:val="false"/>
                <w:color w:val="000000"/>
                <w:sz w:val="20"/>
              </w:rPr>
              <w:t>объектілерінің тіршілік циклінің</w:t>
            </w:r>
            <w:r>
              <w:br/>
            </w:r>
            <w:r>
              <w:rPr>
                <w:rFonts w:ascii="Times New Roman"/>
                <w:b w:val="false"/>
                <w:i w:val="false"/>
                <w:color w:val="000000"/>
                <w:sz w:val="20"/>
              </w:rPr>
              <w:t>кезеңдеріне байланысты</w:t>
            </w:r>
            <w:r>
              <w:br/>
            </w:r>
            <w:r>
              <w:rPr>
                <w:rFonts w:ascii="Times New Roman"/>
                <w:b w:val="false"/>
                <w:i w:val="false"/>
                <w:color w:val="000000"/>
                <w:sz w:val="20"/>
              </w:rPr>
              <w:t>жұмыстарды орындауға</w:t>
            </w:r>
            <w:r>
              <w:br/>
            </w:r>
            <w:r>
              <w:rPr>
                <w:rFonts w:ascii="Times New Roman"/>
                <w:b w:val="false"/>
                <w:i w:val="false"/>
                <w:color w:val="000000"/>
                <w:sz w:val="20"/>
              </w:rPr>
              <w:t>лицензия беру" мемлекеттік</w:t>
            </w:r>
            <w:r>
              <w:br/>
            </w:r>
            <w:r>
              <w:rPr>
                <w:rFonts w:ascii="Times New Roman"/>
                <w:b w:val="false"/>
                <w:i w:val="false"/>
                <w:color w:val="000000"/>
                <w:sz w:val="20"/>
              </w:rPr>
              <w:t>көрсетілетін қызмет</w:t>
            </w:r>
            <w:r>
              <w:br/>
            </w:r>
            <w:r>
              <w:rPr>
                <w:rFonts w:ascii="Times New Roman"/>
                <w:b w:val="false"/>
                <w:i w:val="false"/>
                <w:color w:val="000000"/>
                <w:sz w:val="20"/>
              </w:rPr>
              <w:t>стандартына</w:t>
            </w:r>
            <w:r>
              <w:br/>
            </w:r>
            <w:r>
              <w:rPr>
                <w:rFonts w:ascii="Times New Roman"/>
                <w:b w:val="false"/>
                <w:i w:val="false"/>
                <w:color w:val="000000"/>
                <w:sz w:val="20"/>
              </w:rPr>
              <w:t>3-қосымша</w:t>
            </w:r>
          </w:p>
        </w:tc>
      </w:tr>
    </w:tbl>
    <w:bookmarkStart w:name="z1001" w:id="46"/>
    <w:p>
      <w:pPr>
        <w:spacing w:after="0"/>
        <w:ind w:left="0"/>
        <w:jc w:val="left"/>
      </w:pPr>
      <w:r>
        <w:rPr>
          <w:rFonts w:ascii="Times New Roman"/>
          <w:b/>
          <w:i w:val="false"/>
          <w:color w:val="000000"/>
        </w:rPr>
        <w:t xml:space="preserve"> Атом энергиясын пайдалану объектілерінің тіршілік циклінің кезеңдеріне байланысты жұмыстарды орындау жөніндегі қызметіне мәліметтер нысаны</w:t>
      </w:r>
    </w:p>
    <w:bookmarkEnd w:id="46"/>
    <w:p>
      <w:pPr>
        <w:spacing w:after="0"/>
        <w:ind w:left="0"/>
        <w:jc w:val="both"/>
      </w:pPr>
      <w:r>
        <w:rPr>
          <w:rFonts w:ascii="Times New Roman"/>
          <w:b w:val="false"/>
          <w:i w:val="false"/>
          <w:color w:val="ff0000"/>
          <w:sz w:val="28"/>
        </w:rPr>
        <w:t xml:space="preserve">
      Ескерту. 3-қосымшаға өзгеріс енгізілді – ҚР Энергетика министрінің 28.05.2018 </w:t>
      </w:r>
      <w:r>
        <w:rPr>
          <w:rFonts w:ascii="Times New Roman"/>
          <w:b w:val="false"/>
          <w:i w:val="false"/>
          <w:color w:val="ff0000"/>
          <w:sz w:val="28"/>
        </w:rPr>
        <w:t>№ 215</w:t>
      </w:r>
      <w:r>
        <w:rPr>
          <w:rFonts w:ascii="Times New Roman"/>
          <w:b w:val="false"/>
          <w:i w:val="false"/>
          <w:color w:val="ff0000"/>
          <w:sz w:val="28"/>
        </w:rPr>
        <w:t xml:space="preserve"> (алғашқы ресми жарияланған күнінен кейін күнтiзбелiк жиырма бір күн өткен соң қолданысқа енгiзiледi); 12.02.2019 </w:t>
      </w:r>
      <w:r>
        <w:rPr>
          <w:rFonts w:ascii="Times New Roman"/>
          <w:b w:val="false"/>
          <w:i w:val="false"/>
          <w:color w:val="ff0000"/>
          <w:sz w:val="28"/>
        </w:rPr>
        <w:t>№ 43</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бұйрығымен.</w:t>
      </w:r>
    </w:p>
    <w:bookmarkStart w:name="z1002" w:id="47"/>
    <w:p>
      <w:pPr>
        <w:spacing w:after="0"/>
        <w:ind w:left="0"/>
        <w:jc w:val="both"/>
      </w:pPr>
      <w:r>
        <w:rPr>
          <w:rFonts w:ascii="Times New Roman"/>
          <w:b w:val="false"/>
          <w:i w:val="false"/>
          <w:color w:val="000000"/>
          <w:sz w:val="28"/>
        </w:rPr>
        <w:t>
      1. 1-кестеге сәйкес тиісті білімі, дайындығы, жұмыс тәжірибесі бар және мәлімделетін қызмет түрі мен кіші түрлерін жүзеге асыруға жiберiлген мамандардың бiлiктi құрамы туралы ақпаратты қамтитын мәліметтер.</w:t>
      </w:r>
    </w:p>
    <w:bookmarkEnd w:id="47"/>
    <w:p>
      <w:pPr>
        <w:spacing w:after="0"/>
        <w:ind w:left="0"/>
        <w:jc w:val="left"/>
      </w:pPr>
      <w:r>
        <w:rPr>
          <w:rFonts w:ascii="Times New Roman"/>
          <w:b/>
          <w:i w:val="false"/>
          <w:color w:val="000000"/>
        </w:rPr>
        <w:t xml:space="preserve"> Мамандардың, техниктердің, жұмысшылардың білікті құрамы туралы ақпаратты қамтитын мәліметтер нысаны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1-кесте</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52"/>
        <w:gridCol w:w="328"/>
        <w:gridCol w:w="569"/>
        <w:gridCol w:w="3278"/>
        <w:gridCol w:w="1656"/>
        <w:gridCol w:w="1205"/>
        <w:gridCol w:w="3454"/>
        <w:gridCol w:w="858"/>
      </w:tblGrid>
      <w:tr>
        <w:trPr>
          <w:trHeight w:val="30" w:hRule="atLeast"/>
        </w:trPr>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Маманның, техниктің, жұмысшының тегі, аты, әкесінің аты (болған жағдайда)</w:t>
            </w:r>
          </w:p>
        </w:tc>
        <w:tc>
          <w:tcPr>
            <w:tcW w:w="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орны, атқаратын қызметі</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Қабылдау туралы бұйрықтың/жеке еңбек шартының нөмірі және күні</w:t>
            </w:r>
          </w:p>
        </w:tc>
        <w:tc>
          <w:tcPr>
            <w:tcW w:w="3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немесе заңды тұлға жұмысының бағдарына сәйкес келетін мамандықтар бойынша дипломның нөмірі және берілген күні, оқу орнының атауы, мамандығы және біліктілігі (дипломды шетелдік оқу орны берген жағдайда – тану және нострификациялау туралы мәліметтер) (бұл тармақ рентгендік тексеру аппараттарында жұмыс жасайтын персонал үшін және жұмысшылар үшін толтырылмайды)</w:t>
            </w:r>
          </w:p>
        </w:tc>
        <w:tc>
          <w:tcPr>
            <w:tcW w:w="1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Біліктілігіне және тиісті лауазымның функционалдық міндеттеріне сәйкес теориялық және практикалық дайындықтан өткенін растайтын сертификаттардың, куәліктердің нөмірі және берілген күні (бұл баған жұмысшылар үшін толтырылмайды)</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және (немесе) дайындық курсының атауы (тақырыбы) (бұл баған жұмысшылар үшін толтырылмайды)</w:t>
            </w:r>
          </w:p>
        </w:tc>
        <w:tc>
          <w:tcPr>
            <w:tcW w:w="3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Атом энергиясы пайдаланылатын объектілердегі жұмыс өтілі туралы мәлімет (қызметінің атауы, жұмыс кезеңі, Қазақстан Республикасы Еңбек кодексінің 35-бабына сәйкес еңбек қызметін растайтын құжаттың атауы (бұл баған тек радиациялық қауіптілігі І және ІІ санатты объектілерде, ядролық материалдарды өткізуден басқа ядролық қондырғыларда жұмыс істейтін мамандар мен техниктер үшін толтырылады)</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Персоналды "А" тобының персоналына жатқызу (иә/ жоқ)</w:t>
            </w:r>
          </w:p>
        </w:tc>
      </w:tr>
      <w:tr>
        <w:trPr>
          <w:trHeight w:val="30" w:hRule="atLeast"/>
        </w:trPr>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bl>
    <w:bookmarkStart w:name="z1003" w:id="48"/>
    <w:p>
      <w:pPr>
        <w:spacing w:after="0"/>
        <w:ind w:left="0"/>
        <w:jc w:val="both"/>
      </w:pPr>
      <w:r>
        <w:rPr>
          <w:rFonts w:ascii="Times New Roman"/>
          <w:b w:val="false"/>
          <w:i w:val="false"/>
          <w:color w:val="000000"/>
          <w:sz w:val="28"/>
        </w:rPr>
        <w:t>
      2. 2-кестеге сәйкес мынадай рұқсат етілген жұмыстармен лицензия туралы ақпаратты қамтитын мәліметтер нысаны: 1. Жер қабатындағы арнаулы жұмыстар, оның ішінде іргетас негіздерді орналастыру; 2. Объектілерді күрделі жөндеу мен реконструкциялауды, оның ішінде: 1) металл конструкцияларды монтаждауды; 2) монолиттi конструкцияларды орналастыру, сондай-ақ құрамабетон және темiр-бетон конструкцияларын монтаждауды, қабырғалар мен аралық қабырғалардың жеке элементтерін қалауды және ойықтарды толтыруды; 3) шатыр жабу жұмыстары. 3. байланыспен, апатқа қарсы қорғанумен, бақылау және дабыл беру жүйесімен, көліктегі, электр энергетикасы және сумен жабдықтау объектілеріндегі, өзге де тіршілікті қамтамасыз ету объектілеріндегі бұғаттаумен, сондай-ақ өндірістік мақсаттағы есепке алу және бақылау аспаптарымен байланысты технологиялық жабдықтарды монтаждау, іске қосу-баптау жұмыстары– бұл тармақ ядролық қондырғыларды, радиоактивті қалдықтарды сақтау қоймаларын салу жөніндегі қызметтің кіші түрлеріне ғана қатысты.</w:t>
      </w:r>
    </w:p>
    <w:bookmarkEnd w:id="48"/>
    <w:bookmarkStart w:name="z1004" w:id="49"/>
    <w:p>
      <w:pPr>
        <w:spacing w:after="0"/>
        <w:ind w:left="0"/>
        <w:jc w:val="left"/>
      </w:pPr>
      <w:r>
        <w:rPr>
          <w:rFonts w:ascii="Times New Roman"/>
          <w:b/>
          <w:i w:val="false"/>
          <w:color w:val="000000"/>
        </w:rPr>
        <w:t xml:space="preserve"> Лицензия туралы ақпаратты қамтитын мәліметтер нысаны</w:t>
      </w:r>
    </w:p>
    <w:bookmarkEnd w:id="49"/>
    <w:bookmarkStart w:name="z1005" w:id="50"/>
    <w:p>
      <w:pPr>
        <w:spacing w:after="0"/>
        <w:ind w:left="0"/>
        <w:jc w:val="both"/>
      </w:pPr>
      <w:r>
        <w:rPr>
          <w:rFonts w:ascii="Times New Roman"/>
          <w:b w:val="false"/>
          <w:i w:val="false"/>
          <w:color w:val="000000"/>
          <w:sz w:val="28"/>
        </w:rPr>
        <w:t>
      2-кесте</w:t>
      </w:r>
    </w:p>
    <w:bookmarkEnd w:id="5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Лицензия нөмірі/рұқсат құжатының бірегей сәйкестендіру нөмірі</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006" w:id="51"/>
    <w:p>
      <w:pPr>
        <w:spacing w:after="0"/>
        <w:ind w:left="0"/>
        <w:jc w:val="both"/>
      </w:pPr>
      <w:r>
        <w:rPr>
          <w:rFonts w:ascii="Times New Roman"/>
          <w:b w:val="false"/>
          <w:i w:val="false"/>
          <w:color w:val="000000"/>
          <w:sz w:val="28"/>
        </w:rPr>
        <w:t>
      3. 3-кестеге сәйкес ядролық материалдарды есепке алу және сақтауға жауапты тұлғаны тағайындау туралы бұйрық жөнінде ақпаратты қамтитын мәліметтер – бұл тармақ ядролық қондырғыларды, радиоактивті қалдықтарды сақтау қоймаларын пайдалану және пайдаланудан шығару жөніндегі қызметтің кіші түрлеріне ғана қатысты.</w:t>
      </w:r>
    </w:p>
    <w:bookmarkEnd w:id="51"/>
    <w:bookmarkStart w:name="z1007" w:id="52"/>
    <w:p>
      <w:pPr>
        <w:spacing w:after="0"/>
        <w:ind w:left="0"/>
        <w:jc w:val="left"/>
      </w:pPr>
      <w:r>
        <w:rPr>
          <w:rFonts w:ascii="Times New Roman"/>
          <w:b/>
          <w:i w:val="false"/>
          <w:color w:val="000000"/>
        </w:rPr>
        <w:t xml:space="preserve"> Ядролық материалдарды есепке алу және сақтауға жауапты тұлғаны тағайындау туралы бұйрық жөнінде ақпаратты қамтитын мәліметтер нысаны</w:t>
      </w:r>
    </w:p>
    <w:bookmarkEnd w:id="52"/>
    <w:bookmarkStart w:name="z1008" w:id="53"/>
    <w:p>
      <w:pPr>
        <w:spacing w:after="0"/>
        <w:ind w:left="0"/>
        <w:jc w:val="both"/>
      </w:pPr>
      <w:r>
        <w:rPr>
          <w:rFonts w:ascii="Times New Roman"/>
          <w:b w:val="false"/>
          <w:i w:val="false"/>
          <w:color w:val="000000"/>
          <w:sz w:val="28"/>
        </w:rPr>
        <w:t>
      3-кесте</w:t>
      </w:r>
    </w:p>
    <w:bookmarkEnd w:id="5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477"/>
        <w:gridCol w:w="2411"/>
        <w:gridCol w:w="2412"/>
      </w:tblGrid>
      <w:tr>
        <w:trPr>
          <w:trHeight w:val="30" w:hRule="atLeast"/>
        </w:trPr>
        <w:tc>
          <w:tcPr>
            <w:tcW w:w="7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аты, әкесінің аты (болған жағдайда) және атқаратын қызметі</w:t>
            </w:r>
          </w:p>
        </w:tc>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Тағайындау туралы бұйрықтың нөмірі</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Тағайындау туралы бұйрықтың мерзімі</w:t>
            </w:r>
          </w:p>
        </w:tc>
      </w:tr>
      <w:tr>
        <w:trPr>
          <w:trHeight w:val="30" w:hRule="atLeast"/>
        </w:trPr>
        <w:tc>
          <w:tcPr>
            <w:tcW w:w="7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bl>
    <w:bookmarkStart w:name="z1009" w:id="54"/>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 4-кестеге сәйкес персоналды жеке дозиметрлік бақылау бойынша ақпаратты қамтитын мәліметтер – бұл тармақ ядролық қондырғыларды, радиоактивті қалдықтарды сақтау қоймаларын пайдалану және пайдаланудан шығару жөніндегі қызметтің кіші түрлеріне ғана қатысты. Персоналды жеке дозиметрлік бақылау өткізуге атом энергиясын пайдалану саласындағы тиісті лицензиясы бар жеке немесе заңды тұлғалармен шарттар жасалады.</w:t>
      </w:r>
    </w:p>
    <w:bookmarkEnd w:id="54"/>
    <w:p>
      <w:pPr>
        <w:spacing w:after="0"/>
        <w:ind w:left="0"/>
        <w:jc w:val="left"/>
      </w:pPr>
      <w:r>
        <w:rPr>
          <w:rFonts w:ascii="Times New Roman"/>
          <w:b/>
          <w:i w:val="false"/>
          <w:color w:val="000000"/>
        </w:rPr>
        <w:t xml:space="preserve"> Персоналды жеке дозиметрлік бақылау бойынша ақпаратты қамтитын мәліметтер нысаны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4-кесте</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26"/>
        <w:gridCol w:w="3747"/>
        <w:gridCol w:w="3445"/>
        <w:gridCol w:w="1582"/>
        <w:gridCol w:w="900"/>
      </w:tblGrid>
      <w:tr>
        <w:trPr>
          <w:trHeight w:val="30" w:hRule="atLeast"/>
        </w:trPr>
        <w:tc>
          <w:tcPr>
            <w:tcW w:w="2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 тақырыбы (жеке дозиметрлік бақылау бойынша жұмыстарды жүргізуге меншікті лицензиясы бар өтініш беруші бұл бағанды толтырмайды)</w:t>
            </w:r>
          </w:p>
        </w:tc>
        <w:tc>
          <w:tcPr>
            <w:tcW w:w="3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 жасалған тұлғаның заңды тұлға/даракәсіпкер/ жеке тұлға атауы (жеке дозиметрлік бақылау бойынша жұмыстарды жүргізуге меншікті лицензиясы бар өтініш беруші бұл бағанды толтырмайды)</w:t>
            </w:r>
          </w:p>
        </w:tc>
        <w:tc>
          <w:tcPr>
            <w:tcW w:w="3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Шарттың нөмірі және күні, шарттың қолданылу мерзімі (жеке дозиметрлік бақылау бойынша жұмыстарды жүргізуге меншікті лицензиясы бар өтініш беруші бұл бағанды толтырмайды)</w:t>
            </w:r>
          </w:p>
        </w:tc>
        <w:tc>
          <w:tcPr>
            <w:tcW w:w="1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Атом энергиясын пайдалану саласында қызметтер көрсету құқығына рұқсат беретін лицензияның нөмірі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Жеке дозиметрлік бақылаумен қамтылған қызметкерлер саны </w:t>
            </w:r>
          </w:p>
        </w:tc>
      </w:tr>
      <w:tr>
        <w:trPr>
          <w:trHeight w:val="30" w:hRule="atLeast"/>
        </w:trPr>
        <w:tc>
          <w:tcPr>
            <w:tcW w:w="2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5. 5-кестеге сәйкес қызметкерді жазатайым оқиғалардан мiндеттi сақтандыру шарты туралы ақпаратты қамтитын мәліметтер – шарт жасасу мемлекеттік мекемелер үшін талап етілмейді.</w:t>
      </w:r>
    </w:p>
    <w:p>
      <w:pPr>
        <w:spacing w:after="0"/>
        <w:ind w:left="0"/>
        <w:jc w:val="both"/>
      </w:pPr>
      <w:r>
        <w:rPr>
          <w:rFonts w:ascii="Times New Roman"/>
          <w:b w:val="false"/>
          <w:i w:val="false"/>
          <w:color w:val="000000"/>
          <w:sz w:val="28"/>
        </w:rPr>
        <w:t>
      Сақтандыру шарты туралы ақпаратты қамтитын мәліметтер нысаны</w:t>
      </w:r>
    </w:p>
    <w:bookmarkStart w:name="z1012" w:id="55"/>
    <w:p>
      <w:pPr>
        <w:spacing w:after="0"/>
        <w:ind w:left="0"/>
        <w:jc w:val="both"/>
      </w:pPr>
      <w:r>
        <w:rPr>
          <w:rFonts w:ascii="Times New Roman"/>
          <w:b w:val="false"/>
          <w:i w:val="false"/>
          <w:color w:val="000000"/>
          <w:sz w:val="28"/>
        </w:rPr>
        <w:t>
      5-кесте</w:t>
      </w:r>
    </w:p>
    <w:bookmarkEnd w:id="5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44"/>
        <w:gridCol w:w="2870"/>
        <w:gridCol w:w="1844"/>
        <w:gridCol w:w="1845"/>
        <w:gridCol w:w="3897"/>
      </w:tblGrid>
      <w:tr>
        <w:trPr>
          <w:trHeight w:val="30" w:hRule="atLeast"/>
        </w:trPr>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Шарттың тақырыбы</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Шарттың нөмірі және жасалған күні</w:t>
            </w: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Шарттың қолданылу мерзімі</w:t>
            </w:r>
          </w:p>
        </w:tc>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компаниясының атауы</w:t>
            </w:r>
          </w:p>
        </w:tc>
        <w:tc>
          <w:tcPr>
            <w:tcW w:w="3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Шартқа сәйкес сақтандыру жағдайларына жатпайтын тармақтарды көрсету</w:t>
            </w:r>
          </w:p>
        </w:tc>
      </w:tr>
      <w:tr>
        <w:trPr>
          <w:trHeight w:val="30" w:hRule="atLeast"/>
        </w:trPr>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bl>
    <w:bookmarkStart w:name="z1013" w:id="56"/>
    <w:p>
      <w:pPr>
        <w:spacing w:after="0"/>
        <w:ind w:left="0"/>
        <w:jc w:val="both"/>
      </w:pPr>
      <w:r>
        <w:rPr>
          <w:rFonts w:ascii="Times New Roman"/>
          <w:b w:val="false"/>
          <w:i w:val="false"/>
          <w:color w:val="000000"/>
          <w:sz w:val="28"/>
        </w:rPr>
        <w:t>
      6. 6-кестеге сәйкес объектiлер иелерiнiң жауапкершiлiгiн мiндеттi сақтандыру және экологиялық сақтандыру шарттары туралы ақпаратты қамтитын мәліметтер – бұл тармақ ядролық қондырғыларды, радиоактивті қалдықтарды сақтау қоймаларын пайдалану және пайдаланудан шығару жөніндегі қызметтің кіші түрлеріне ғана қатысты.</w:t>
      </w:r>
    </w:p>
    <w:bookmarkEnd w:id="56"/>
    <w:bookmarkStart w:name="z1014" w:id="57"/>
    <w:p>
      <w:pPr>
        <w:spacing w:after="0"/>
        <w:ind w:left="0"/>
        <w:jc w:val="left"/>
      </w:pPr>
      <w:r>
        <w:rPr>
          <w:rFonts w:ascii="Times New Roman"/>
          <w:b/>
          <w:i w:val="false"/>
          <w:color w:val="000000"/>
        </w:rPr>
        <w:t xml:space="preserve"> Сақтандыру шарты туралы ақпаратты қамтитын мәліметтер нысаны</w:t>
      </w:r>
    </w:p>
    <w:bookmarkEnd w:id="57"/>
    <w:bookmarkStart w:name="z1015" w:id="58"/>
    <w:p>
      <w:pPr>
        <w:spacing w:after="0"/>
        <w:ind w:left="0"/>
        <w:jc w:val="both"/>
      </w:pPr>
      <w:r>
        <w:rPr>
          <w:rFonts w:ascii="Times New Roman"/>
          <w:b w:val="false"/>
          <w:i w:val="false"/>
          <w:color w:val="000000"/>
          <w:sz w:val="28"/>
        </w:rPr>
        <w:t>
      6-кесте</w:t>
      </w:r>
    </w:p>
    <w:bookmarkEnd w:id="5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44"/>
        <w:gridCol w:w="2870"/>
        <w:gridCol w:w="1844"/>
        <w:gridCol w:w="1845"/>
        <w:gridCol w:w="3897"/>
      </w:tblGrid>
      <w:tr>
        <w:trPr>
          <w:trHeight w:val="30" w:hRule="atLeast"/>
        </w:trPr>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 тақырыбы</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 нөмірі және жасалған күн</w:t>
            </w: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Шарттың қолданылу мерзімі</w:t>
            </w:r>
          </w:p>
        </w:tc>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компаниясының атауы</w:t>
            </w:r>
          </w:p>
        </w:tc>
        <w:tc>
          <w:tcPr>
            <w:tcW w:w="3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Шартқа сәйкес сақтандыру жағдайларына жатпайтын тармақтарды көрсету </w:t>
            </w:r>
          </w:p>
        </w:tc>
      </w:tr>
      <w:tr>
        <w:trPr>
          <w:trHeight w:val="30" w:hRule="atLeast"/>
        </w:trPr>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bl>
    <w:bookmarkStart w:name="z1173" w:id="59"/>
    <w:p>
      <w:pPr>
        <w:spacing w:after="0"/>
        <w:ind w:left="0"/>
        <w:jc w:val="both"/>
      </w:pPr>
      <w:r>
        <w:rPr>
          <w:rFonts w:ascii="Times New Roman"/>
          <w:b w:val="false"/>
          <w:i w:val="false"/>
          <w:color w:val="000000"/>
          <w:sz w:val="28"/>
        </w:rPr>
        <w:t>
      7. 7-кестеге сәйкес мәлімделген жұмыстарды орындау үшін қажетті өндірістік-техникалық база туралы ақпаратты қамтитын мәліметтер – бұл тармақ ядролық қондырғыларды, радиоактивті қалдықтарды сақтау қоймаларын пайдалану және пайдаланудан шығару жөніндегі қызметтің кіші түрлеріне ғана қатысты.</w:t>
      </w:r>
    </w:p>
    <w:bookmarkEnd w:id="59"/>
    <w:p>
      <w:pPr>
        <w:spacing w:after="0"/>
        <w:ind w:left="0"/>
        <w:jc w:val="left"/>
      </w:pPr>
      <w:r>
        <w:rPr>
          <w:rFonts w:ascii="Times New Roman"/>
          <w:b/>
          <w:i w:val="false"/>
          <w:color w:val="000000"/>
        </w:rPr>
        <w:t xml:space="preserve"> Мәлімделген жұмыстарды орындауға қажетті өндірістік-техникалық базалар, сақтау қоймалары, мамандандырылған үй-жайлар, зертханалар туралы ақпаратты қамтитын мәліметтер нысаны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7-кесте</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124"/>
        <w:gridCol w:w="1994"/>
        <w:gridCol w:w="1430"/>
        <w:gridCol w:w="2439"/>
        <w:gridCol w:w="3313"/>
      </w:tblGrid>
      <w:tr>
        <w:trPr>
          <w:trHeight w:val="30" w:hRule="atLeast"/>
        </w:trPr>
        <w:tc>
          <w:tcPr>
            <w:tcW w:w="31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Үй-жайдың (өндірістік-техникалық базаның/ қойманың/мамандандырылған үй-жайдың/зертхананың) атауы</w:t>
            </w:r>
          </w:p>
        </w:tc>
        <w:tc>
          <w:tcPr>
            <w:tcW w:w="19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 құқығын растайтын құжат немесе өзге заңдық құқықтарды растайтын құжат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заңдық құқығы болған жағдайда</w:t>
            </w:r>
          </w:p>
        </w:tc>
        <w:tc>
          <w:tcPr>
            <w:tcW w:w="33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Үй-жайдың (өндірістік-техникалық базаның/ қойманың/мамандандырылған үй-жайдың/зертхананың) орналасқан мекенжайы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Шарттың нөмірі, күні және қолданылу мерзімі</w:t>
            </w:r>
          </w:p>
        </w:tc>
        <w:tc>
          <w:tcPr>
            <w:tcW w:w="2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 жасалған заңды тұлғаның/жеке кәсіпкердің/жеке тұлғаның атауы және БСН/ЖСН</w:t>
            </w:r>
          </w:p>
        </w:tc>
        <w:tc>
          <w:tcPr>
            <w:tcW w:w="0" w:type="auto"/>
            <w:vMerge/>
            <w:tcBorders>
              <w:top w:val="nil"/>
              <w:left w:val="single" w:color="cfcfcf" w:sz="5"/>
              <w:bottom w:val="single" w:color="cfcfcf" w:sz="5"/>
              <w:right w:val="single" w:color="cfcfcf" w:sz="5"/>
            </w:tcBorders>
          </w:tcPr>
          <w:p/>
        </w:tc>
      </w:tr>
      <w:tr>
        <w:trPr>
          <w:trHeight w:val="30" w:hRule="atLeast"/>
        </w:trPr>
        <w:tc>
          <w:tcPr>
            <w:tcW w:w="3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bl>
    <w:bookmarkStart w:name="z1174" w:id="60"/>
    <w:p>
      <w:pPr>
        <w:spacing w:after="0"/>
        <w:ind w:left="0"/>
        <w:jc w:val="both"/>
      </w:pPr>
      <w:r>
        <w:rPr>
          <w:rFonts w:ascii="Times New Roman"/>
          <w:b w:val="false"/>
          <w:i w:val="false"/>
          <w:color w:val="000000"/>
          <w:sz w:val="28"/>
        </w:rPr>
        <w:t>
       8. 8-кестеге сәйкес меншік құқығында немесе өзге де заңды негіздерде иондаушы сәулелену көздерін және радиоактивті қалдықтарды сақтау және көмуге арналған қойма туралы ақпаратты қамтитын мәліметтер - бұл тармақ ядролық қондырғыларды, радиоактивті қалдықтарды сақтау қоймаларын пайдалану және пайдаланудан шығару жөніндегі қызметтің кіші түрлеріне ғана қатысты.</w:t>
      </w:r>
    </w:p>
    <w:bookmarkEnd w:id="60"/>
    <w:p>
      <w:pPr>
        <w:spacing w:after="0"/>
        <w:ind w:left="0"/>
        <w:jc w:val="left"/>
      </w:pPr>
      <w:r>
        <w:rPr>
          <w:rFonts w:ascii="Times New Roman"/>
          <w:b/>
          <w:i w:val="false"/>
          <w:color w:val="000000"/>
        </w:rPr>
        <w:t xml:space="preserve"> Мәлімделген жұмыстарды орындауға қажетті өндірістік-техникалық базалар, сақтау қоймалары, мамандандырылған үй-жайлар, зертханалар туралы ақпаратты қамтитын мәліметтер нысаны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8-кесте</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124"/>
        <w:gridCol w:w="1994"/>
        <w:gridCol w:w="1430"/>
        <w:gridCol w:w="2439"/>
        <w:gridCol w:w="3313"/>
      </w:tblGrid>
      <w:tr>
        <w:trPr>
          <w:trHeight w:val="30" w:hRule="atLeast"/>
        </w:trPr>
        <w:tc>
          <w:tcPr>
            <w:tcW w:w="31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Үй-жайдың (өндірістік-техникалық базаның/ қойманың/мамандандырылған үй-жайдың/зертхананың) атауы</w:t>
            </w:r>
          </w:p>
        </w:tc>
        <w:tc>
          <w:tcPr>
            <w:tcW w:w="19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 құқығын растайтын құжат немесе өзге заңдық құқықтарды растайтын құжат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заңдық құқығы болған жағдайда</w:t>
            </w:r>
          </w:p>
        </w:tc>
        <w:tc>
          <w:tcPr>
            <w:tcW w:w="33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Үй-жайдың (өндірістік-техникалық базаның/ қойманың/мамандандырылған үй-жайдың/зертхананың) орналасқан мекенжайы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Шарттың нөмірі, күні және қолданылу мерзімі</w:t>
            </w:r>
          </w:p>
        </w:tc>
        <w:tc>
          <w:tcPr>
            <w:tcW w:w="2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 жасалған заңды тұлғаның/жеке кәсіпкердің/жеке тұлғаның атауы және БСН/ЖСН</w:t>
            </w:r>
          </w:p>
        </w:tc>
        <w:tc>
          <w:tcPr>
            <w:tcW w:w="0" w:type="auto"/>
            <w:vMerge/>
            <w:tcBorders>
              <w:top w:val="nil"/>
              <w:left w:val="single" w:color="cfcfcf" w:sz="5"/>
              <w:bottom w:val="single" w:color="cfcfcf" w:sz="5"/>
              <w:right w:val="single" w:color="cfcfcf" w:sz="5"/>
            </w:tcBorders>
          </w:tcPr>
          <w:p/>
        </w:tc>
      </w:tr>
      <w:tr>
        <w:trPr>
          <w:trHeight w:val="30" w:hRule="atLeast"/>
        </w:trPr>
        <w:tc>
          <w:tcPr>
            <w:tcW w:w="3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"Атом энергиясын пайдалану</w:t>
            </w:r>
            <w:r>
              <w:br/>
            </w:r>
            <w:r>
              <w:rPr>
                <w:rFonts w:ascii="Times New Roman"/>
                <w:b w:val="false"/>
                <w:i w:val="false"/>
                <w:color w:val="000000"/>
                <w:sz w:val="20"/>
              </w:rPr>
              <w:t>объектілерінің тіршілік циклінің</w:t>
            </w:r>
            <w:r>
              <w:br/>
            </w:r>
            <w:r>
              <w:rPr>
                <w:rFonts w:ascii="Times New Roman"/>
                <w:b w:val="false"/>
                <w:i w:val="false"/>
                <w:color w:val="000000"/>
                <w:sz w:val="20"/>
              </w:rPr>
              <w:t>кезеңдеріне байланысты</w:t>
            </w:r>
            <w:r>
              <w:br/>
            </w:r>
            <w:r>
              <w:rPr>
                <w:rFonts w:ascii="Times New Roman"/>
                <w:b w:val="false"/>
                <w:i w:val="false"/>
                <w:color w:val="000000"/>
                <w:sz w:val="20"/>
              </w:rPr>
              <w:t>жұмыстарды орындауға</w:t>
            </w:r>
            <w:r>
              <w:br/>
            </w:r>
            <w:r>
              <w:rPr>
                <w:rFonts w:ascii="Times New Roman"/>
                <w:b w:val="false"/>
                <w:i w:val="false"/>
                <w:color w:val="000000"/>
                <w:sz w:val="20"/>
              </w:rPr>
              <w:t>лицензия беру" мемлекеттік</w:t>
            </w:r>
            <w:r>
              <w:br/>
            </w:r>
            <w:r>
              <w:rPr>
                <w:rFonts w:ascii="Times New Roman"/>
                <w:b w:val="false"/>
                <w:i w:val="false"/>
                <w:color w:val="000000"/>
                <w:sz w:val="20"/>
              </w:rPr>
              <w:t>көрсетілетін қызмет</w:t>
            </w:r>
            <w:r>
              <w:br/>
            </w:r>
            <w:r>
              <w:rPr>
                <w:rFonts w:ascii="Times New Roman"/>
                <w:b w:val="false"/>
                <w:i w:val="false"/>
                <w:color w:val="000000"/>
                <w:sz w:val="20"/>
              </w:rPr>
              <w:t>стандартына</w:t>
            </w:r>
            <w:r>
              <w:br/>
            </w:r>
            <w:r>
              <w:rPr>
                <w:rFonts w:ascii="Times New Roman"/>
                <w:b w:val="false"/>
                <w:i w:val="false"/>
                <w:color w:val="000000"/>
                <w:sz w:val="20"/>
              </w:rPr>
              <w:t>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1016" w:id="61"/>
    <w:p>
      <w:pPr>
        <w:spacing w:after="0"/>
        <w:ind w:left="0"/>
        <w:jc w:val="left"/>
      </w:pPr>
      <w:r>
        <w:rPr>
          <w:rFonts w:ascii="Times New Roman"/>
          <w:b/>
          <w:i w:val="false"/>
          <w:color w:val="000000"/>
        </w:rPr>
        <w:t xml:space="preserve"> Лицензияны және (немесе) лицензияға қосымшаны қайта ресімдеуге арналған заңды тұлғаның өтiнiші</w:t>
      </w:r>
    </w:p>
    <w:bookmarkEnd w:id="61"/>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(лицензиардың толық атауы)</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(заңды тұлғаның (соның ішінде шетелдік заңды тұлғаның) толық атауы мекенжайы, бизнес-</w:t>
      </w:r>
    </w:p>
    <w:p>
      <w:pPr>
        <w:spacing w:after="0"/>
        <w:ind w:left="0"/>
        <w:jc w:val="both"/>
      </w:pPr>
      <w:r>
        <w:rPr>
          <w:rFonts w:ascii="Times New Roman"/>
          <w:b w:val="false"/>
          <w:i w:val="false"/>
          <w:color w:val="000000"/>
          <w:sz w:val="28"/>
        </w:rPr>
        <w:t>
      сәйкестендіру нөмірі, заңды тұлғаның бизнес-сәйкестендіру нөмірі болмаған жағдайда –</w:t>
      </w:r>
    </w:p>
    <w:p>
      <w:pPr>
        <w:spacing w:after="0"/>
        <w:ind w:left="0"/>
        <w:jc w:val="both"/>
      </w:pPr>
      <w:r>
        <w:rPr>
          <w:rFonts w:ascii="Times New Roman"/>
          <w:b w:val="false"/>
          <w:i w:val="false"/>
          <w:color w:val="000000"/>
          <w:sz w:val="28"/>
        </w:rPr>
        <w:t>
      шетелдік заңды тұлға филиалының немесе өкілдігінің бизнес-сәйкестендіру нөмірі)</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жүзеге асыруға (қызметтiң түрi және (немесе) қызметтің кіші түрінің(-лері)</w:t>
      </w:r>
    </w:p>
    <w:p>
      <w:pPr>
        <w:spacing w:after="0"/>
        <w:ind w:left="0"/>
        <w:jc w:val="both"/>
      </w:pPr>
      <w:r>
        <w:rPr>
          <w:rFonts w:ascii="Times New Roman"/>
          <w:b w:val="false"/>
          <w:i w:val="false"/>
          <w:color w:val="000000"/>
          <w:sz w:val="28"/>
        </w:rPr>
        <w:t>
      толық атауы көрсетiлсiн)</w:t>
      </w:r>
    </w:p>
    <w:p>
      <w:pPr>
        <w:spacing w:after="0"/>
        <w:ind w:left="0"/>
        <w:jc w:val="both"/>
      </w:pPr>
      <w:r>
        <w:rPr>
          <w:rFonts w:ascii="Times New Roman"/>
          <w:b w:val="false"/>
          <w:i w:val="false"/>
          <w:color w:val="000000"/>
          <w:sz w:val="28"/>
        </w:rPr>
        <w:t>
      20___ жылғы " " ___________ № ____________, ______________ берілген,</w:t>
      </w:r>
    </w:p>
    <w:p>
      <w:pPr>
        <w:spacing w:after="0"/>
        <w:ind w:left="0"/>
        <w:jc w:val="both"/>
      </w:pPr>
      <w:r>
        <w:rPr>
          <w:rFonts w:ascii="Times New Roman"/>
          <w:b w:val="false"/>
          <w:i w:val="false"/>
          <w:color w:val="000000"/>
          <w:sz w:val="28"/>
        </w:rPr>
        <w:t>
      (лицензияны және (немесе) лицензияға қосымшаның(лардың) нөмірі(лері) берілген күні,</w:t>
      </w:r>
    </w:p>
    <w:p>
      <w:pPr>
        <w:spacing w:after="0"/>
        <w:ind w:left="0"/>
        <w:jc w:val="both"/>
      </w:pPr>
      <w:r>
        <w:rPr>
          <w:rFonts w:ascii="Times New Roman"/>
          <w:b w:val="false"/>
          <w:i w:val="false"/>
          <w:color w:val="000000"/>
          <w:sz w:val="28"/>
        </w:rPr>
        <w:t>
      лицензияны және (немесе) лицензияға қосымшаны(ларды) берген лицензиардың атауы)</w:t>
      </w:r>
    </w:p>
    <w:p>
      <w:pPr>
        <w:spacing w:after="0"/>
        <w:ind w:left="0"/>
        <w:jc w:val="both"/>
      </w:pPr>
      <w:r>
        <w:rPr>
          <w:rFonts w:ascii="Times New Roman"/>
          <w:b w:val="false"/>
          <w:i w:val="false"/>
          <w:color w:val="000000"/>
          <w:sz w:val="28"/>
        </w:rPr>
        <w:t xml:space="preserve">
      лицензияны және (немесе) лицензияға қосымшаны </w:t>
      </w:r>
    </w:p>
    <w:p>
      <w:pPr>
        <w:spacing w:after="0"/>
        <w:ind w:left="0"/>
        <w:jc w:val="both"/>
      </w:pPr>
      <w:r>
        <w:rPr>
          <w:rFonts w:ascii="Times New Roman"/>
          <w:b w:val="false"/>
          <w:i w:val="false"/>
          <w:color w:val="000000"/>
          <w:sz w:val="28"/>
        </w:rPr>
        <w:t>
      (керектің асты сызылсын)</w:t>
      </w:r>
    </w:p>
    <w:p>
      <w:pPr>
        <w:spacing w:after="0"/>
        <w:ind w:left="0"/>
        <w:jc w:val="both"/>
      </w:pPr>
      <w:r>
        <w:rPr>
          <w:rFonts w:ascii="Times New Roman"/>
          <w:b w:val="false"/>
          <w:i w:val="false"/>
          <w:color w:val="000000"/>
          <w:sz w:val="28"/>
        </w:rPr>
        <w:t>
      қағаз тасығышта ______ (лицензияны қағаз тасығышта алу қажет болған жағдайда Х белгісін</w:t>
      </w:r>
    </w:p>
    <w:p>
      <w:pPr>
        <w:spacing w:after="0"/>
        <w:ind w:left="0"/>
        <w:jc w:val="both"/>
      </w:pPr>
      <w:r>
        <w:rPr>
          <w:rFonts w:ascii="Times New Roman"/>
          <w:b w:val="false"/>
          <w:i w:val="false"/>
          <w:color w:val="000000"/>
          <w:sz w:val="28"/>
        </w:rPr>
        <w:t>
      қою керек) мынадай негіз(дер) бойынша (тиісті жолға Х қою қажет):</w:t>
      </w:r>
    </w:p>
    <w:p>
      <w:pPr>
        <w:spacing w:after="0"/>
        <w:ind w:left="0"/>
        <w:jc w:val="both"/>
      </w:pPr>
      <w:r>
        <w:rPr>
          <w:rFonts w:ascii="Times New Roman"/>
          <w:b w:val="false"/>
          <w:i w:val="false"/>
          <w:color w:val="000000"/>
          <w:sz w:val="28"/>
        </w:rPr>
        <w:t>
      1) заңды тұлға-лицензиат "Рұқсаттар және хабарламалар туралы" Қазақстан Республикасы</w:t>
      </w:r>
    </w:p>
    <w:p>
      <w:pPr>
        <w:spacing w:after="0"/>
        <w:ind w:left="0"/>
        <w:jc w:val="both"/>
      </w:pPr>
      <w:r>
        <w:rPr>
          <w:rFonts w:ascii="Times New Roman"/>
          <w:b w:val="false"/>
          <w:i w:val="false"/>
          <w:color w:val="000000"/>
          <w:sz w:val="28"/>
        </w:rPr>
        <w:t xml:space="preserve">
      Заңының </w:t>
      </w:r>
      <w:r>
        <w:rPr>
          <w:rFonts w:ascii="Times New Roman"/>
          <w:b w:val="false"/>
          <w:i w:val="false"/>
          <w:color w:val="000000"/>
          <w:sz w:val="28"/>
        </w:rPr>
        <w:t>34-бабында</w:t>
      </w:r>
      <w:r>
        <w:rPr>
          <w:rFonts w:ascii="Times New Roman"/>
          <w:b w:val="false"/>
          <w:i w:val="false"/>
          <w:color w:val="000000"/>
          <w:sz w:val="28"/>
        </w:rPr>
        <w:t xml:space="preserve"> айқындалған тәртіпке сәйкес (тиісті жолға Х қою қажет):</w:t>
      </w:r>
    </w:p>
    <w:p>
      <w:pPr>
        <w:spacing w:after="0"/>
        <w:ind w:left="0"/>
        <w:jc w:val="both"/>
      </w:pPr>
      <w:r>
        <w:rPr>
          <w:rFonts w:ascii="Times New Roman"/>
          <w:b w:val="false"/>
          <w:i w:val="false"/>
          <w:color w:val="000000"/>
          <w:sz w:val="28"/>
        </w:rPr>
        <w:t>
      бірігу ____</w:t>
      </w:r>
    </w:p>
    <w:p>
      <w:pPr>
        <w:spacing w:after="0"/>
        <w:ind w:left="0"/>
        <w:jc w:val="both"/>
      </w:pPr>
      <w:r>
        <w:rPr>
          <w:rFonts w:ascii="Times New Roman"/>
          <w:b w:val="false"/>
          <w:i w:val="false"/>
          <w:color w:val="000000"/>
          <w:sz w:val="28"/>
        </w:rPr>
        <w:t>
      қайта құру ____</w:t>
      </w:r>
    </w:p>
    <w:p>
      <w:pPr>
        <w:spacing w:after="0"/>
        <w:ind w:left="0"/>
        <w:jc w:val="both"/>
      </w:pPr>
      <w:r>
        <w:rPr>
          <w:rFonts w:ascii="Times New Roman"/>
          <w:b w:val="false"/>
          <w:i w:val="false"/>
          <w:color w:val="000000"/>
          <w:sz w:val="28"/>
        </w:rPr>
        <w:t>
      қосылу ____</w:t>
      </w:r>
    </w:p>
    <w:p>
      <w:pPr>
        <w:spacing w:after="0"/>
        <w:ind w:left="0"/>
        <w:jc w:val="both"/>
      </w:pPr>
      <w:r>
        <w:rPr>
          <w:rFonts w:ascii="Times New Roman"/>
          <w:b w:val="false"/>
          <w:i w:val="false"/>
          <w:color w:val="000000"/>
          <w:sz w:val="28"/>
        </w:rPr>
        <w:t>
      бөліп шығару ____</w:t>
      </w:r>
    </w:p>
    <w:p>
      <w:pPr>
        <w:spacing w:after="0"/>
        <w:ind w:left="0"/>
        <w:jc w:val="both"/>
      </w:pPr>
      <w:r>
        <w:rPr>
          <w:rFonts w:ascii="Times New Roman"/>
          <w:b w:val="false"/>
          <w:i w:val="false"/>
          <w:color w:val="000000"/>
          <w:sz w:val="28"/>
        </w:rPr>
        <w:t>
      бөліну ____ жолымен қайта ұйымдастырылуы</w:t>
      </w:r>
    </w:p>
    <w:p>
      <w:pPr>
        <w:spacing w:after="0"/>
        <w:ind w:left="0"/>
        <w:jc w:val="both"/>
      </w:pPr>
      <w:r>
        <w:rPr>
          <w:rFonts w:ascii="Times New Roman"/>
          <w:b w:val="false"/>
          <w:i w:val="false"/>
          <w:color w:val="000000"/>
          <w:sz w:val="28"/>
        </w:rPr>
        <w:t>
      2) заңды тұлға-лицензиат атауының өзгеруі ____</w:t>
      </w:r>
    </w:p>
    <w:p>
      <w:pPr>
        <w:spacing w:after="0"/>
        <w:ind w:left="0"/>
        <w:jc w:val="both"/>
      </w:pPr>
      <w:r>
        <w:rPr>
          <w:rFonts w:ascii="Times New Roman"/>
          <w:b w:val="false"/>
          <w:i w:val="false"/>
          <w:color w:val="000000"/>
          <w:sz w:val="28"/>
        </w:rPr>
        <w:t>
      3) заңды тұлға-лицензиаттың орналасқан жерінің өзгеруі ____</w:t>
      </w:r>
    </w:p>
    <w:p>
      <w:pPr>
        <w:spacing w:after="0"/>
        <w:ind w:left="0"/>
        <w:jc w:val="both"/>
      </w:pPr>
      <w:r>
        <w:rPr>
          <w:rFonts w:ascii="Times New Roman"/>
          <w:b w:val="false"/>
          <w:i w:val="false"/>
          <w:color w:val="000000"/>
          <w:sz w:val="28"/>
        </w:rPr>
        <w:t>
      4) егер лицензияның иеліктен шығарылатындығы "Рұқсаттар және хабарламалар туралы"</w:t>
      </w:r>
    </w:p>
    <w:p>
      <w:pPr>
        <w:spacing w:after="0"/>
        <w:ind w:left="0"/>
        <w:jc w:val="both"/>
      </w:pPr>
      <w:r>
        <w:rPr>
          <w:rFonts w:ascii="Times New Roman"/>
          <w:b w:val="false"/>
          <w:i w:val="false"/>
          <w:color w:val="000000"/>
          <w:sz w:val="28"/>
        </w:rPr>
        <w:t xml:space="preserve">
      Қазақстан Республикасының Заңына </w:t>
      </w:r>
      <w:r>
        <w:rPr>
          <w:rFonts w:ascii="Times New Roman"/>
          <w:b w:val="false"/>
          <w:i w:val="false"/>
          <w:color w:val="000000"/>
          <w:sz w:val="28"/>
        </w:rPr>
        <w:t>1-қосымшада</w:t>
      </w:r>
      <w:r>
        <w:rPr>
          <w:rFonts w:ascii="Times New Roman"/>
          <w:b w:val="false"/>
          <w:i w:val="false"/>
          <w:color w:val="000000"/>
          <w:sz w:val="28"/>
        </w:rPr>
        <w:t xml:space="preserve"> көзделген жағдайларда, лицензиат үшінші</w:t>
      </w:r>
    </w:p>
    <w:p>
      <w:pPr>
        <w:spacing w:after="0"/>
        <w:ind w:left="0"/>
        <w:jc w:val="both"/>
      </w:pPr>
      <w:r>
        <w:rPr>
          <w:rFonts w:ascii="Times New Roman"/>
          <w:b w:val="false"/>
          <w:i w:val="false"/>
          <w:color w:val="000000"/>
          <w:sz w:val="28"/>
        </w:rPr>
        <w:t>
      тұлғалардың пайдасына объектімен бірге "объектілерге берілетін рұқсаттар" класы бойынша</w:t>
      </w:r>
    </w:p>
    <w:p>
      <w:pPr>
        <w:spacing w:after="0"/>
        <w:ind w:left="0"/>
        <w:jc w:val="both"/>
      </w:pPr>
      <w:r>
        <w:rPr>
          <w:rFonts w:ascii="Times New Roman"/>
          <w:b w:val="false"/>
          <w:i w:val="false"/>
          <w:color w:val="000000"/>
          <w:sz w:val="28"/>
        </w:rPr>
        <w:t>
      берілген лицензияны иеліктен шығаруы ____</w:t>
      </w:r>
    </w:p>
    <w:p>
      <w:pPr>
        <w:spacing w:after="0"/>
        <w:ind w:left="0"/>
        <w:jc w:val="both"/>
      </w:pPr>
      <w:r>
        <w:rPr>
          <w:rFonts w:ascii="Times New Roman"/>
          <w:b w:val="false"/>
          <w:i w:val="false"/>
          <w:color w:val="000000"/>
          <w:sz w:val="28"/>
        </w:rPr>
        <w:t>
      5) объектілерге берілетін рұқсаттар" класы бойынша берілген лицензия үшін немесе</w:t>
      </w:r>
    </w:p>
    <w:p>
      <w:pPr>
        <w:spacing w:after="0"/>
        <w:ind w:left="0"/>
        <w:jc w:val="both"/>
      </w:pPr>
      <w:r>
        <w:rPr>
          <w:rFonts w:ascii="Times New Roman"/>
          <w:b w:val="false"/>
          <w:i w:val="false"/>
          <w:color w:val="000000"/>
          <w:sz w:val="28"/>
        </w:rPr>
        <w:t>
      лицензияға қосымшалар үшін объектілерді көрсете отырып, объект нақты көшірілмей оның</w:t>
      </w:r>
    </w:p>
    <w:p>
      <w:pPr>
        <w:spacing w:after="0"/>
        <w:ind w:left="0"/>
        <w:jc w:val="both"/>
      </w:pPr>
      <w:r>
        <w:rPr>
          <w:rFonts w:ascii="Times New Roman"/>
          <w:b w:val="false"/>
          <w:i w:val="false"/>
          <w:color w:val="000000"/>
          <w:sz w:val="28"/>
        </w:rPr>
        <w:t>
      орналасқан жерінің мекенжайы өзгеруі _______</w:t>
      </w:r>
    </w:p>
    <w:p>
      <w:pPr>
        <w:spacing w:after="0"/>
        <w:ind w:left="0"/>
        <w:jc w:val="both"/>
      </w:pPr>
      <w:r>
        <w:rPr>
          <w:rFonts w:ascii="Times New Roman"/>
          <w:b w:val="false"/>
          <w:i w:val="false"/>
          <w:color w:val="000000"/>
          <w:sz w:val="28"/>
        </w:rPr>
        <w:t>
      6) Қазақстан Республикасының заңдарында қайта ресімдеу туралы талап болған жағдайларда_</w:t>
      </w:r>
    </w:p>
    <w:p>
      <w:pPr>
        <w:spacing w:after="0"/>
        <w:ind w:left="0"/>
        <w:jc w:val="both"/>
      </w:pPr>
      <w:r>
        <w:rPr>
          <w:rFonts w:ascii="Times New Roman"/>
          <w:b w:val="false"/>
          <w:i w:val="false"/>
          <w:color w:val="000000"/>
          <w:sz w:val="28"/>
        </w:rPr>
        <w:t>
      7) қызмет түрінің атауы өзгеруі ____</w:t>
      </w:r>
    </w:p>
    <w:p>
      <w:pPr>
        <w:spacing w:after="0"/>
        <w:ind w:left="0"/>
        <w:jc w:val="both"/>
      </w:pPr>
      <w:r>
        <w:rPr>
          <w:rFonts w:ascii="Times New Roman"/>
          <w:b w:val="false"/>
          <w:i w:val="false"/>
          <w:color w:val="000000"/>
          <w:sz w:val="28"/>
        </w:rPr>
        <w:t>
      8) қызметтің кіші түрінің атауы өзгеруі _____ қайта ресімдеуіңізді сұраймын.</w:t>
      </w:r>
    </w:p>
    <w:p>
      <w:pPr>
        <w:spacing w:after="0"/>
        <w:ind w:left="0"/>
        <w:jc w:val="both"/>
      </w:pPr>
      <w:r>
        <w:rPr>
          <w:rFonts w:ascii="Times New Roman"/>
          <w:b w:val="false"/>
          <w:i w:val="false"/>
          <w:color w:val="000000"/>
          <w:sz w:val="28"/>
        </w:rPr>
        <w:t>
      Заңды тұлғаның мекенжайы</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(заңды тұлғаның (соның ішінде шетелдік заңды тұлғаның) толық атауы мекенжайы, бизнес-</w:t>
      </w:r>
    </w:p>
    <w:p>
      <w:pPr>
        <w:spacing w:after="0"/>
        <w:ind w:left="0"/>
        <w:jc w:val="both"/>
      </w:pPr>
      <w:r>
        <w:rPr>
          <w:rFonts w:ascii="Times New Roman"/>
          <w:b w:val="false"/>
          <w:i w:val="false"/>
          <w:color w:val="000000"/>
          <w:sz w:val="28"/>
        </w:rPr>
        <w:t>
      сәйкестендіру нөмірі, заңды тұлғаның бизнес-сәйкестендіру нөмірі болмаған жағдайда –</w:t>
      </w:r>
    </w:p>
    <w:p>
      <w:pPr>
        <w:spacing w:after="0"/>
        <w:ind w:left="0"/>
        <w:jc w:val="both"/>
      </w:pPr>
      <w:r>
        <w:rPr>
          <w:rFonts w:ascii="Times New Roman"/>
          <w:b w:val="false"/>
          <w:i w:val="false"/>
          <w:color w:val="000000"/>
          <w:sz w:val="28"/>
        </w:rPr>
        <w:t>
      шетелдік заңды тұлға филиалының немесе өкілдігінің бизнес-сәйкестендіру нөмірі)</w:t>
      </w:r>
    </w:p>
    <w:p>
      <w:pPr>
        <w:spacing w:after="0"/>
        <w:ind w:left="0"/>
        <w:jc w:val="both"/>
      </w:pPr>
      <w:r>
        <w:rPr>
          <w:rFonts w:ascii="Times New Roman"/>
          <w:b w:val="false"/>
          <w:i w:val="false"/>
          <w:color w:val="000000"/>
          <w:sz w:val="28"/>
        </w:rPr>
        <w:t>
      Электрондық пошта ______________________________________________________________</w:t>
      </w:r>
    </w:p>
    <w:p>
      <w:pPr>
        <w:spacing w:after="0"/>
        <w:ind w:left="0"/>
        <w:jc w:val="both"/>
      </w:pPr>
      <w:r>
        <w:rPr>
          <w:rFonts w:ascii="Times New Roman"/>
          <w:b w:val="false"/>
          <w:i w:val="false"/>
          <w:color w:val="000000"/>
          <w:sz w:val="28"/>
        </w:rPr>
        <w:t>
      Телефондары ____________________________________________________________________</w:t>
      </w:r>
    </w:p>
    <w:p>
      <w:pPr>
        <w:spacing w:after="0"/>
        <w:ind w:left="0"/>
        <w:jc w:val="both"/>
      </w:pPr>
      <w:r>
        <w:rPr>
          <w:rFonts w:ascii="Times New Roman"/>
          <w:b w:val="false"/>
          <w:i w:val="false"/>
          <w:color w:val="000000"/>
          <w:sz w:val="28"/>
        </w:rPr>
        <w:t>
      Факс ___________________________________________________________________________</w:t>
      </w:r>
    </w:p>
    <w:p>
      <w:pPr>
        <w:spacing w:after="0"/>
        <w:ind w:left="0"/>
        <w:jc w:val="both"/>
      </w:pPr>
      <w:r>
        <w:rPr>
          <w:rFonts w:ascii="Times New Roman"/>
          <w:b w:val="false"/>
          <w:i w:val="false"/>
          <w:color w:val="000000"/>
          <w:sz w:val="28"/>
        </w:rPr>
        <w:t>
      Банк шоты ______________________________________________________________________</w:t>
      </w:r>
    </w:p>
    <w:p>
      <w:pPr>
        <w:spacing w:after="0"/>
        <w:ind w:left="0"/>
        <w:jc w:val="both"/>
      </w:pPr>
      <w:r>
        <w:rPr>
          <w:rFonts w:ascii="Times New Roman"/>
          <w:b w:val="false"/>
          <w:i w:val="false"/>
          <w:color w:val="000000"/>
          <w:sz w:val="28"/>
        </w:rPr>
        <w:t>
      (шот нөмірі, банктiң атауы және орналасқан жерi)</w:t>
      </w:r>
    </w:p>
    <w:p>
      <w:pPr>
        <w:spacing w:after="0"/>
        <w:ind w:left="0"/>
        <w:jc w:val="both"/>
      </w:pPr>
      <w:r>
        <w:rPr>
          <w:rFonts w:ascii="Times New Roman"/>
          <w:b w:val="false"/>
          <w:i w:val="false"/>
          <w:color w:val="000000"/>
          <w:sz w:val="28"/>
        </w:rPr>
        <w:t>
      Қызметті немесе іс-қимылды (операцияларды) жүзеге асыру объектісінің мекенжайы</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(шетелдік заңды тұлға үшін-елі, пошталық индексі, елі, облысы, қаласы,</w:t>
      </w:r>
    </w:p>
    <w:p>
      <w:pPr>
        <w:spacing w:after="0"/>
        <w:ind w:left="0"/>
        <w:jc w:val="both"/>
      </w:pPr>
      <w:r>
        <w:rPr>
          <w:rFonts w:ascii="Times New Roman"/>
          <w:b w:val="false"/>
          <w:i w:val="false"/>
          <w:color w:val="000000"/>
          <w:sz w:val="28"/>
        </w:rPr>
        <w:t>
      ауданы, елді мекені, көше атауы, үй/ғимарат (стационарлық үй-жайлар) нөмірі)</w:t>
      </w:r>
    </w:p>
    <w:p>
      <w:pPr>
        <w:spacing w:after="0"/>
        <w:ind w:left="0"/>
        <w:jc w:val="both"/>
      </w:pPr>
      <w:r>
        <w:rPr>
          <w:rFonts w:ascii="Times New Roman"/>
          <w:b w:val="false"/>
          <w:i w:val="false"/>
          <w:color w:val="000000"/>
          <w:sz w:val="28"/>
        </w:rPr>
        <w:t>
      ______ парақта қоса беріліп отыр.</w:t>
      </w:r>
    </w:p>
    <w:p>
      <w:pPr>
        <w:spacing w:after="0"/>
        <w:ind w:left="0"/>
        <w:jc w:val="both"/>
      </w:pPr>
      <w:r>
        <w:rPr>
          <w:rFonts w:ascii="Times New Roman"/>
          <w:b w:val="false"/>
          <w:i w:val="false"/>
          <w:color w:val="000000"/>
          <w:sz w:val="28"/>
        </w:rPr>
        <w:t>
      Осымен:</w:t>
      </w:r>
    </w:p>
    <w:p>
      <w:pPr>
        <w:spacing w:after="0"/>
        <w:ind w:left="0"/>
        <w:jc w:val="both"/>
      </w:pPr>
      <w:r>
        <w:rPr>
          <w:rFonts w:ascii="Times New Roman"/>
          <w:b w:val="false"/>
          <w:i w:val="false"/>
          <w:color w:val="000000"/>
          <w:sz w:val="28"/>
        </w:rPr>
        <w:t>
      көрсетілген барлық деректердің ресми байланыстар болып табылатындығы және оларға</w:t>
      </w:r>
    </w:p>
    <w:p>
      <w:pPr>
        <w:spacing w:after="0"/>
        <w:ind w:left="0"/>
        <w:jc w:val="both"/>
      </w:pPr>
      <w:r>
        <w:rPr>
          <w:rFonts w:ascii="Times New Roman"/>
          <w:b w:val="false"/>
          <w:i w:val="false"/>
          <w:color w:val="000000"/>
          <w:sz w:val="28"/>
        </w:rPr>
        <w:t>
      лицензияны және (немесе) лицензияға қосымшаны беру немесе беруден бас тарту мәселелері</w:t>
      </w:r>
    </w:p>
    <w:p>
      <w:pPr>
        <w:spacing w:after="0"/>
        <w:ind w:left="0"/>
        <w:jc w:val="both"/>
      </w:pPr>
      <w:r>
        <w:rPr>
          <w:rFonts w:ascii="Times New Roman"/>
          <w:b w:val="false"/>
          <w:i w:val="false"/>
          <w:color w:val="000000"/>
          <w:sz w:val="28"/>
        </w:rPr>
        <w:t>
      бойынша кез келген ақпаратты жіберуге болатындығы;</w:t>
      </w:r>
    </w:p>
    <w:p>
      <w:pPr>
        <w:spacing w:after="0"/>
        <w:ind w:left="0"/>
        <w:jc w:val="both"/>
      </w:pPr>
      <w:r>
        <w:rPr>
          <w:rFonts w:ascii="Times New Roman"/>
          <w:b w:val="false"/>
          <w:i w:val="false"/>
          <w:color w:val="000000"/>
          <w:sz w:val="28"/>
        </w:rPr>
        <w:t>
      өтініш берушіге қызметтің лицензияланатын түрімен және (немесе) кіші түрімен</w:t>
      </w:r>
    </w:p>
    <w:p>
      <w:pPr>
        <w:spacing w:after="0"/>
        <w:ind w:left="0"/>
        <w:jc w:val="both"/>
      </w:pPr>
      <w:r>
        <w:rPr>
          <w:rFonts w:ascii="Times New Roman"/>
          <w:b w:val="false"/>
          <w:i w:val="false"/>
          <w:color w:val="000000"/>
          <w:sz w:val="28"/>
        </w:rPr>
        <w:t>
      айналысуға сот тыйым салмайтыны;</w:t>
      </w:r>
    </w:p>
    <w:p>
      <w:pPr>
        <w:spacing w:after="0"/>
        <w:ind w:left="0"/>
        <w:jc w:val="both"/>
      </w:pPr>
      <w:r>
        <w:rPr>
          <w:rFonts w:ascii="Times New Roman"/>
          <w:b w:val="false"/>
          <w:i w:val="false"/>
          <w:color w:val="000000"/>
          <w:sz w:val="28"/>
        </w:rPr>
        <w:t>
      қоса берілген құжаттардың барлығы шындыққа сәйкес келетіні және жарамды</w:t>
      </w:r>
    </w:p>
    <w:p>
      <w:pPr>
        <w:spacing w:after="0"/>
        <w:ind w:left="0"/>
        <w:jc w:val="both"/>
      </w:pPr>
      <w:r>
        <w:rPr>
          <w:rFonts w:ascii="Times New Roman"/>
          <w:b w:val="false"/>
          <w:i w:val="false"/>
          <w:color w:val="000000"/>
          <w:sz w:val="28"/>
        </w:rPr>
        <w:t>
      болып табылатындығы расталады;</w:t>
      </w:r>
    </w:p>
    <w:p>
      <w:pPr>
        <w:spacing w:after="0"/>
        <w:ind w:left="0"/>
        <w:jc w:val="both"/>
      </w:pPr>
      <w:r>
        <w:rPr>
          <w:rFonts w:ascii="Times New Roman"/>
          <w:b w:val="false"/>
          <w:i w:val="false"/>
          <w:color w:val="000000"/>
          <w:sz w:val="28"/>
        </w:rPr>
        <w:t>
      өтініш беруші лицензияны және (немесе) лицензияға қосымшаны беру кезінде</w:t>
      </w:r>
    </w:p>
    <w:p>
      <w:pPr>
        <w:spacing w:after="0"/>
        <w:ind w:left="0"/>
        <w:jc w:val="both"/>
      </w:pPr>
      <w:r>
        <w:rPr>
          <w:rFonts w:ascii="Times New Roman"/>
          <w:b w:val="false"/>
          <w:i w:val="false"/>
          <w:color w:val="000000"/>
          <w:sz w:val="28"/>
        </w:rPr>
        <w:t>
      ақпараттық жүйелерде қамтылған, заңмен қорғалатын құпияны құрайтын қолжетімділігі</w:t>
      </w:r>
    </w:p>
    <w:p>
      <w:pPr>
        <w:spacing w:after="0"/>
        <w:ind w:left="0"/>
        <w:jc w:val="both"/>
      </w:pPr>
      <w:r>
        <w:rPr>
          <w:rFonts w:ascii="Times New Roman"/>
          <w:b w:val="false"/>
          <w:i w:val="false"/>
          <w:color w:val="000000"/>
          <w:sz w:val="28"/>
        </w:rPr>
        <w:t>
      шектеулі дербес деректерді пайдалануға келісімін береді;</w:t>
      </w:r>
    </w:p>
    <w:p>
      <w:pPr>
        <w:spacing w:after="0"/>
        <w:ind w:left="0"/>
        <w:jc w:val="both"/>
      </w:pPr>
      <w:r>
        <w:rPr>
          <w:rFonts w:ascii="Times New Roman"/>
          <w:b w:val="false"/>
          <w:i w:val="false"/>
          <w:color w:val="000000"/>
          <w:sz w:val="28"/>
        </w:rPr>
        <w:t>
      өтініш беруші халыққа қызмет көрсету орталығы қызметкерінің өтінішті электрондық</w:t>
      </w:r>
    </w:p>
    <w:p>
      <w:pPr>
        <w:spacing w:after="0"/>
        <w:ind w:left="0"/>
        <w:jc w:val="both"/>
      </w:pPr>
      <w:r>
        <w:rPr>
          <w:rFonts w:ascii="Times New Roman"/>
          <w:b w:val="false"/>
          <w:i w:val="false"/>
          <w:color w:val="000000"/>
          <w:sz w:val="28"/>
        </w:rPr>
        <w:t>
      цифрлік қолтаңбамен растауына келіседі (халыққа қызмет көрсету орталықтары арқылы жүгінген жағдайда).</w:t>
      </w:r>
    </w:p>
    <w:p>
      <w:pPr>
        <w:spacing w:after="0"/>
        <w:ind w:left="0"/>
        <w:jc w:val="both"/>
      </w:pPr>
      <w:r>
        <w:rPr>
          <w:rFonts w:ascii="Times New Roman"/>
          <w:b w:val="false"/>
          <w:i w:val="false"/>
          <w:color w:val="000000"/>
          <w:sz w:val="28"/>
        </w:rPr>
        <w:t>
      Басшы _____________ ____________________________________________________________</w:t>
      </w:r>
    </w:p>
    <w:p>
      <w:pPr>
        <w:spacing w:after="0"/>
        <w:ind w:left="0"/>
        <w:jc w:val="both"/>
      </w:pPr>
      <w:r>
        <w:rPr>
          <w:rFonts w:ascii="Times New Roman"/>
          <w:b w:val="false"/>
          <w:i w:val="false"/>
          <w:color w:val="000000"/>
          <w:sz w:val="28"/>
        </w:rPr>
        <w:t>
      қолы)                        (тегi, аты, әкесiнiң аты (болған жағдайда)</w:t>
      </w:r>
    </w:p>
    <w:p>
      <w:pPr>
        <w:spacing w:after="0"/>
        <w:ind w:left="0"/>
        <w:jc w:val="both"/>
      </w:pPr>
      <w:r>
        <w:rPr>
          <w:rFonts w:ascii="Times New Roman"/>
          <w:b w:val="false"/>
          <w:i w:val="false"/>
          <w:color w:val="000000"/>
          <w:sz w:val="28"/>
        </w:rPr>
        <w:t>
      Мөр орны            Толтыру күні: 20__ жылғы "__" 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Энергетика министрінің</w:t>
            </w:r>
            <w:r>
              <w:br/>
            </w:r>
            <w:r>
              <w:rPr>
                <w:rFonts w:ascii="Times New Roman"/>
                <w:b w:val="false"/>
                <w:i w:val="false"/>
                <w:color w:val="000000"/>
                <w:sz w:val="20"/>
              </w:rPr>
              <w:t>2015 жылғы 22 сәуірдегі</w:t>
            </w:r>
            <w:r>
              <w:br/>
            </w:r>
            <w:r>
              <w:rPr>
                <w:rFonts w:ascii="Times New Roman"/>
                <w:b w:val="false"/>
                <w:i w:val="false"/>
                <w:color w:val="000000"/>
                <w:sz w:val="20"/>
              </w:rPr>
              <w:t>№ 299 бұйрығына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2-қосымша</w:t>
            </w:r>
          </w:p>
        </w:tc>
      </w:tr>
    </w:tbl>
    <w:bookmarkStart w:name="z110" w:id="62"/>
    <w:p>
      <w:pPr>
        <w:spacing w:after="0"/>
        <w:ind w:left="0"/>
        <w:jc w:val="left"/>
      </w:pPr>
      <w:r>
        <w:rPr>
          <w:rFonts w:ascii="Times New Roman"/>
          <w:b/>
          <w:i w:val="false"/>
          <w:color w:val="000000"/>
        </w:rPr>
        <w:t xml:space="preserve">  "Ядролық материалдармен жұмыс істеу жөніндегі қызметті жүзеге асыруға лицензия беру" мемлекеттік көрсетілетін қызмет стандарты</w:t>
      </w:r>
    </w:p>
    <w:bookmarkEnd w:id="62"/>
    <w:p>
      <w:pPr>
        <w:spacing w:after="0"/>
        <w:ind w:left="0"/>
        <w:jc w:val="both"/>
      </w:pPr>
      <w:r>
        <w:rPr>
          <w:rFonts w:ascii="Times New Roman"/>
          <w:b w:val="false"/>
          <w:i w:val="false"/>
          <w:color w:val="ff0000"/>
          <w:sz w:val="28"/>
        </w:rPr>
        <w:t xml:space="preserve">
      Ескерту. 2-қосымша жаңа редакцияда – ҚР Энергетика министрінің 12.07.2017 </w:t>
      </w:r>
      <w:r>
        <w:rPr>
          <w:rFonts w:ascii="Times New Roman"/>
          <w:b w:val="false"/>
          <w:i w:val="false"/>
          <w:color w:val="ff0000"/>
          <w:sz w:val="28"/>
        </w:rPr>
        <w:t>№ 238</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бұйрығымен</w:t>
      </w:r>
    </w:p>
    <w:bookmarkStart w:name="z771" w:id="63"/>
    <w:p>
      <w:pPr>
        <w:spacing w:after="0"/>
        <w:ind w:left="0"/>
        <w:jc w:val="left"/>
      </w:pPr>
      <w:r>
        <w:rPr>
          <w:rFonts w:ascii="Times New Roman"/>
          <w:b/>
          <w:i w:val="false"/>
          <w:color w:val="000000"/>
        </w:rPr>
        <w:t xml:space="preserve"> 1-тарау. Жалпы ережелер</w:t>
      </w:r>
    </w:p>
    <w:bookmarkEnd w:id="63"/>
    <w:bookmarkStart w:name="z772" w:id="64"/>
    <w:p>
      <w:pPr>
        <w:spacing w:after="0"/>
        <w:ind w:left="0"/>
        <w:jc w:val="both"/>
      </w:pPr>
      <w:r>
        <w:rPr>
          <w:rFonts w:ascii="Times New Roman"/>
          <w:b w:val="false"/>
          <w:i w:val="false"/>
          <w:color w:val="000000"/>
          <w:sz w:val="28"/>
        </w:rPr>
        <w:t>
      1. "Ядролық материалдармен жұмыс істеу жөніндегі қызметті жүзеге асыруға лицензия беру" мемлекеттік көрсетілетін қызмет (бұдан әрі – мемлекеттік көрсетілетін қызмет).</w:t>
      </w:r>
    </w:p>
    <w:bookmarkEnd w:id="64"/>
    <w:bookmarkStart w:name="z773" w:id="65"/>
    <w:p>
      <w:pPr>
        <w:spacing w:after="0"/>
        <w:ind w:left="0"/>
        <w:jc w:val="both"/>
      </w:pPr>
      <w:r>
        <w:rPr>
          <w:rFonts w:ascii="Times New Roman"/>
          <w:b w:val="false"/>
          <w:i w:val="false"/>
          <w:color w:val="000000"/>
          <w:sz w:val="28"/>
        </w:rPr>
        <w:t>
      2. Мемлекеттік көрсетілетін қызмет стандартын Қазақстан Республикасының Энергетика министрлігі әзірледі (бұдан әрі – Министрлік).</w:t>
      </w:r>
    </w:p>
    <w:bookmarkEnd w:id="65"/>
    <w:bookmarkStart w:name="z774" w:id="66"/>
    <w:p>
      <w:pPr>
        <w:spacing w:after="0"/>
        <w:ind w:left="0"/>
        <w:jc w:val="both"/>
      </w:pPr>
      <w:r>
        <w:rPr>
          <w:rFonts w:ascii="Times New Roman"/>
          <w:b w:val="false"/>
          <w:i w:val="false"/>
          <w:color w:val="000000"/>
          <w:sz w:val="28"/>
        </w:rPr>
        <w:t>
      3. Мемлекеттік қызметті Министрліктің Атомдық және энергетикалық қадағалау мен бақылау комитеті (бұдан әрі – көрсетілетін қызметті беруші) көрсетеді.</w:t>
      </w:r>
    </w:p>
    <w:bookmarkEnd w:id="66"/>
    <w:p>
      <w:pPr>
        <w:spacing w:after="0"/>
        <w:ind w:left="0"/>
        <w:jc w:val="both"/>
      </w:pPr>
      <w:r>
        <w:rPr>
          <w:rFonts w:ascii="Times New Roman"/>
          <w:b w:val="false"/>
          <w:i w:val="false"/>
          <w:color w:val="000000"/>
          <w:sz w:val="28"/>
        </w:rPr>
        <w:t xml:space="preserve">
      Өтінішті қабылдау және мемлекеттік көрсетілетін қызметтің нәтижесін беру www.еgov.kz, www.elicense.kz "электрондық үкімет" веб-порталы (бұдан әрі – портал) арқылы жүзеге асырылады. </w:t>
      </w:r>
    </w:p>
    <w:bookmarkStart w:name="z775" w:id="67"/>
    <w:p>
      <w:pPr>
        <w:spacing w:after="0"/>
        <w:ind w:left="0"/>
        <w:jc w:val="left"/>
      </w:pPr>
      <w:r>
        <w:rPr>
          <w:rFonts w:ascii="Times New Roman"/>
          <w:b/>
          <w:i w:val="false"/>
          <w:color w:val="000000"/>
        </w:rPr>
        <w:t xml:space="preserve"> 2-тарау. Мемлекеттік қызмет көрсету тәртібі</w:t>
      </w:r>
    </w:p>
    <w:bookmarkEnd w:id="67"/>
    <w:bookmarkStart w:name="z776" w:id="68"/>
    <w:p>
      <w:pPr>
        <w:spacing w:after="0"/>
        <w:ind w:left="0"/>
        <w:jc w:val="both"/>
      </w:pPr>
      <w:r>
        <w:rPr>
          <w:rFonts w:ascii="Times New Roman"/>
          <w:b w:val="false"/>
          <w:i w:val="false"/>
          <w:color w:val="000000"/>
          <w:sz w:val="28"/>
        </w:rPr>
        <w:t>
      4. Порталға жүгінген сәттен бастап мемлекеттік қызмет көрсету мерзімі:</w:t>
      </w:r>
    </w:p>
    <w:bookmarkEnd w:id="68"/>
    <w:p>
      <w:pPr>
        <w:spacing w:after="0"/>
        <w:ind w:left="0"/>
        <w:jc w:val="both"/>
      </w:pPr>
      <w:r>
        <w:rPr>
          <w:rFonts w:ascii="Times New Roman"/>
          <w:b w:val="false"/>
          <w:i w:val="false"/>
          <w:color w:val="000000"/>
          <w:sz w:val="28"/>
        </w:rPr>
        <w:t>
      лицензияны және (немесе) лицензияға қосымшаны беру кезінде – 20 (жиырма) жұмыс күні;</w:t>
      </w:r>
    </w:p>
    <w:p>
      <w:pPr>
        <w:spacing w:after="0"/>
        <w:ind w:left="0"/>
        <w:jc w:val="both"/>
      </w:pPr>
      <w:r>
        <w:rPr>
          <w:rFonts w:ascii="Times New Roman"/>
          <w:b w:val="false"/>
          <w:i w:val="false"/>
          <w:color w:val="000000"/>
          <w:sz w:val="28"/>
        </w:rPr>
        <w:t>
      лицензияны және (немесе) лицензияға қосымшаны қайта ресімдеген кезде – 3 (үш) жұмыс күні мынадай жағдайларда:</w:t>
      </w:r>
    </w:p>
    <w:p>
      <w:pPr>
        <w:spacing w:after="0"/>
        <w:ind w:left="0"/>
        <w:jc w:val="both"/>
      </w:pPr>
      <w:r>
        <w:rPr>
          <w:rFonts w:ascii="Times New Roman"/>
          <w:b w:val="false"/>
          <w:i w:val="false"/>
          <w:color w:val="000000"/>
          <w:sz w:val="28"/>
        </w:rPr>
        <w:t>
      заңды тұлға-лицензиаттың атауы және (немесе) орналасқан жері өзгергенде;</w:t>
      </w:r>
    </w:p>
    <w:p>
      <w:pPr>
        <w:spacing w:after="0"/>
        <w:ind w:left="0"/>
        <w:jc w:val="both"/>
      </w:pPr>
      <w:r>
        <w:rPr>
          <w:rFonts w:ascii="Times New Roman"/>
          <w:b w:val="false"/>
          <w:i w:val="false"/>
          <w:color w:val="000000"/>
          <w:sz w:val="28"/>
        </w:rPr>
        <w:t>
      Қазақстан Республикасының заңдарында қайта ресімдеу туралы талап болғанда;</w:t>
      </w:r>
    </w:p>
    <w:p>
      <w:pPr>
        <w:spacing w:after="0"/>
        <w:ind w:left="0"/>
        <w:jc w:val="both"/>
      </w:pPr>
      <w:r>
        <w:rPr>
          <w:rFonts w:ascii="Times New Roman"/>
          <w:b w:val="false"/>
          <w:i w:val="false"/>
          <w:color w:val="000000"/>
          <w:sz w:val="28"/>
        </w:rPr>
        <w:t>
      заңды тұлға-лицензиат бірігу, қайта құру, заңды тұлға-лицензиатты басқа заңды тұлғамен қосылу нысанында қайта ұйымдастырылғанында;</w:t>
      </w:r>
    </w:p>
    <w:p>
      <w:pPr>
        <w:spacing w:after="0"/>
        <w:ind w:left="0"/>
        <w:jc w:val="both"/>
      </w:pPr>
      <w:r>
        <w:rPr>
          <w:rFonts w:ascii="Times New Roman"/>
          <w:b w:val="false"/>
          <w:i w:val="false"/>
          <w:color w:val="000000"/>
          <w:sz w:val="28"/>
        </w:rPr>
        <w:t>
      заңды тұлға-лицензиат бөліп шығару және бөліну нысанында қайта ұйымдастырылған жағдайда лицензияны және (немесе) лицензияға қосымшаны қайта ресімдеген кезде – 20 (жиырма) жұмыс күні;</w:t>
      </w:r>
    </w:p>
    <w:p>
      <w:pPr>
        <w:spacing w:after="0"/>
        <w:ind w:left="0"/>
        <w:jc w:val="both"/>
      </w:pPr>
      <w:r>
        <w:rPr>
          <w:rFonts w:ascii="Times New Roman"/>
          <w:b w:val="false"/>
          <w:i w:val="false"/>
          <w:color w:val="000000"/>
          <w:sz w:val="28"/>
        </w:rPr>
        <w:t>
      лицензиаттың жүгінуі бойынша лицензияның және (немесе) лицензияға қосымшаның күшін тоқтата тұрған немесе жаңғыртқан кезде – 3 (үш) жұмыс күні;</w:t>
      </w:r>
    </w:p>
    <w:p>
      <w:pPr>
        <w:spacing w:after="0"/>
        <w:ind w:left="0"/>
        <w:jc w:val="both"/>
      </w:pPr>
      <w:r>
        <w:rPr>
          <w:rFonts w:ascii="Times New Roman"/>
          <w:b w:val="false"/>
          <w:i w:val="false"/>
          <w:color w:val="000000"/>
          <w:sz w:val="28"/>
        </w:rPr>
        <w:t>
      лицензияның және (немесе) лицензияға қосымшаның күшін тоқтата тұру үшін негіз болған бұзушылықтарды жойған кезде лицензияны және (немесе) лицензияға қосымшаны жаңғыртқан кезде – 10 (он) жұмыс күні.</w:t>
      </w:r>
    </w:p>
    <w:p>
      <w:pPr>
        <w:spacing w:after="0"/>
        <w:ind w:left="0"/>
        <w:jc w:val="both"/>
      </w:pPr>
      <w:r>
        <w:rPr>
          <w:rFonts w:ascii="Times New Roman"/>
          <w:b w:val="false"/>
          <w:i w:val="false"/>
          <w:color w:val="000000"/>
          <w:sz w:val="28"/>
        </w:rPr>
        <w:t>
      Көрсетілетін қызметті беруші заңды тұлғаның (бұдан әрі – көрсетілетін қызметті алушы) құжаттарын алған кезден бастап ұсынылған құжаттардың толықтығын және қолданылу мерзімін тексереді. Ұсынылған құжаттардың толық болмау және қолданылу мерзімінің өту фактісі анықталған жағдайда көрсетілетін қызметті беруші екі жұмыс күні ішінде өтінішті одан әрі қараудан дәлелді бас тартады.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4-тармақ жаңа редакцияда - ҚР Энергетика министрінің 12.02.2019 </w:t>
      </w:r>
      <w:r>
        <w:rPr>
          <w:rFonts w:ascii="Times New Roman"/>
          <w:b w:val="false"/>
          <w:i w:val="false"/>
          <w:color w:val="000000"/>
          <w:sz w:val="28"/>
        </w:rPr>
        <w:t>№ 43</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бұйрығымен.</w:t>
      </w:r>
      <w:r>
        <w:br/>
      </w:r>
      <w:r>
        <w:rPr>
          <w:rFonts w:ascii="Times New Roman"/>
          <w:b w:val="false"/>
          <w:i w:val="false"/>
          <w:color w:val="000000"/>
          <w:sz w:val="28"/>
        </w:rPr>
        <w:t>
</w:t>
      </w:r>
    </w:p>
    <w:bookmarkStart w:name="z777" w:id="69"/>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 Мемлекеттік көрсетілетін қызметті көрсету нысаны:</w:t>
      </w:r>
    </w:p>
    <w:bookmarkEnd w:id="69"/>
    <w:p>
      <w:pPr>
        <w:spacing w:after="0"/>
        <w:ind w:left="0"/>
        <w:jc w:val="both"/>
      </w:pPr>
      <w:r>
        <w:rPr>
          <w:rFonts w:ascii="Times New Roman"/>
          <w:b w:val="false"/>
          <w:i w:val="false"/>
          <w:color w:val="000000"/>
          <w:sz w:val="28"/>
        </w:rPr>
        <w:t>
      электронды.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5-тармақ жаңа редакцияда - ҚР Энергетика министрінің 28.05.2018 </w:t>
      </w:r>
      <w:r>
        <w:rPr>
          <w:rFonts w:ascii="Times New Roman"/>
          <w:b w:val="false"/>
          <w:i w:val="false"/>
          <w:color w:val="000000"/>
          <w:sz w:val="28"/>
        </w:rPr>
        <w:t>№ 215</w:t>
      </w:r>
      <w:r>
        <w:rPr>
          <w:rFonts w:ascii="Times New Roman"/>
          <w:b w:val="false"/>
          <w:i w:val="false"/>
          <w:color w:val="ff0000"/>
          <w:sz w:val="28"/>
        </w:rPr>
        <w:t xml:space="preserve"> (алғашқы ресми жарияланған күнінен кейін күнтiзбелiк жиырма бір күн өткен соң қолданысқа енгiзiледi) бұйрығымен.</w:t>
      </w:r>
      <w:r>
        <w:br/>
      </w:r>
      <w:r>
        <w:rPr>
          <w:rFonts w:ascii="Times New Roman"/>
          <w:b w:val="false"/>
          <w:i w:val="false"/>
          <w:color w:val="000000"/>
          <w:sz w:val="28"/>
        </w:rPr>
        <w:t>
</w:t>
      </w:r>
    </w:p>
    <w:bookmarkStart w:name="z779" w:id="70"/>
    <w:p>
      <w:pPr>
        <w:spacing w:after="0"/>
        <w:ind w:left="0"/>
        <w:jc w:val="both"/>
      </w:pPr>
      <w:r>
        <w:rPr>
          <w:rFonts w:ascii="Times New Roman"/>
          <w:b w:val="false"/>
          <w:i w:val="false"/>
          <w:color w:val="000000"/>
          <w:sz w:val="28"/>
        </w:rPr>
        <w:t xml:space="preserve">
      6. Мемлекеттік көрсетілетін қызметтің нәтижесі – ядролық материалдармен жұмыс істеу жөніндегі қызметті жүзеге асыруға лицензия және (немесе) лицензияға қосымша, қайта ресімделген лицензия және (немесе) лицензияға қосымша, көрсетілетін қызметті алушының қайтып алуға қанағаттандырылған өтініші, лицензияның және (немесе) лицензияға қосымшаның күшін тоқтата тұру немесе жаңғырту туралы шешім, не осы мемлекеттік көрсетілетін қызмет стандартының </w:t>
      </w:r>
      <w:r>
        <w:rPr>
          <w:rFonts w:ascii="Times New Roman"/>
          <w:b w:val="false"/>
          <w:i w:val="false"/>
          <w:color w:val="000000"/>
          <w:sz w:val="28"/>
        </w:rPr>
        <w:t>10-тармағында</w:t>
      </w:r>
      <w:r>
        <w:rPr>
          <w:rFonts w:ascii="Times New Roman"/>
          <w:b w:val="false"/>
          <w:i w:val="false"/>
          <w:color w:val="000000"/>
          <w:sz w:val="28"/>
        </w:rPr>
        <w:t xml:space="preserve"> көзделген жағдайлар және негіздер бойынша мемлекеттік қызмет көрсетуден бас тарту туралы дәлелді жауап.</w:t>
      </w:r>
    </w:p>
    <w:bookmarkEnd w:id="70"/>
    <w:p>
      <w:pPr>
        <w:spacing w:after="0"/>
        <w:ind w:left="0"/>
        <w:jc w:val="both"/>
      </w:pPr>
      <w:r>
        <w:rPr>
          <w:rFonts w:ascii="Times New Roman"/>
          <w:b w:val="false"/>
          <w:i w:val="false"/>
          <w:color w:val="000000"/>
          <w:sz w:val="28"/>
        </w:rPr>
        <w:t>
      Мемлекеттік қызметті көрсету нәтижесін ұсыну нысаны: электрондық.</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6-тармақ жаңа редакцияда - ҚР Энергетика министрінің 12.02.2019 </w:t>
      </w:r>
      <w:r>
        <w:rPr>
          <w:rFonts w:ascii="Times New Roman"/>
          <w:b w:val="false"/>
          <w:i w:val="false"/>
          <w:color w:val="000000"/>
          <w:sz w:val="28"/>
        </w:rPr>
        <w:t>№ 43</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бұйрығымен.</w:t>
      </w:r>
      <w:r>
        <w:br/>
      </w:r>
      <w:r>
        <w:rPr>
          <w:rFonts w:ascii="Times New Roman"/>
          <w:b w:val="false"/>
          <w:i w:val="false"/>
          <w:color w:val="000000"/>
          <w:sz w:val="28"/>
        </w:rPr>
        <w:t>
</w:t>
      </w:r>
    </w:p>
    <w:bookmarkStart w:name="z780" w:id="71"/>
    <w:p>
      <w:pPr>
        <w:spacing w:after="0"/>
        <w:ind w:left="0"/>
        <w:jc w:val="both"/>
      </w:pPr>
      <w:r>
        <w:rPr>
          <w:rFonts w:ascii="Times New Roman"/>
          <w:b w:val="false"/>
          <w:i w:val="false"/>
          <w:color w:val="000000"/>
          <w:sz w:val="28"/>
        </w:rPr>
        <w:t xml:space="preserve">
      7. Мемлекеттік көрсетілетін қызмет ақылы негізде көрсетіледі. Мемлекеттік қызмет көрсету кезінде қызметтің жекелеген түрлерімен айналысу құқығы үшін "Салық және бюджетке төленетін басқа да міндетті төлемдер туралы (Салық кодексі)" 2017 жылғы 25 желтоқсандағы Қазақстан Республикасы </w:t>
      </w:r>
      <w:r>
        <w:rPr>
          <w:rFonts w:ascii="Times New Roman"/>
          <w:b w:val="false"/>
          <w:i w:val="false"/>
          <w:color w:val="000000"/>
          <w:sz w:val="28"/>
        </w:rPr>
        <w:t>Кодексінің 554-бабына</w:t>
      </w:r>
      <w:r>
        <w:rPr>
          <w:rFonts w:ascii="Times New Roman"/>
          <w:b w:val="false"/>
          <w:i w:val="false"/>
          <w:color w:val="000000"/>
          <w:sz w:val="28"/>
        </w:rPr>
        <w:t xml:space="preserve"> сәйкес көрсетілетін қызметті алушының орналасқан жері бойынша бюджетке лицензиялық алым төленеді:</w:t>
      </w:r>
    </w:p>
    <w:bookmarkEnd w:id="71"/>
    <w:p>
      <w:pPr>
        <w:spacing w:after="0"/>
        <w:ind w:left="0"/>
        <w:jc w:val="both"/>
      </w:pPr>
      <w:r>
        <w:rPr>
          <w:rFonts w:ascii="Times New Roman"/>
          <w:b w:val="false"/>
          <w:i w:val="false"/>
          <w:color w:val="000000"/>
          <w:sz w:val="28"/>
        </w:rPr>
        <w:t>
      1) аталған қызмет түрімен айналысу құқығына лицензия беру кезіндегі лицензиялық алым 50 айлық есептік көрсеткішті құрайды;</w:t>
      </w:r>
    </w:p>
    <w:p>
      <w:pPr>
        <w:spacing w:after="0"/>
        <w:ind w:left="0"/>
        <w:jc w:val="both"/>
      </w:pPr>
      <w:r>
        <w:rPr>
          <w:rFonts w:ascii="Times New Roman"/>
          <w:b w:val="false"/>
          <w:i w:val="false"/>
          <w:color w:val="000000"/>
          <w:sz w:val="28"/>
        </w:rPr>
        <w:t>
      2) лицензияны қайта ресімдеу үшін лицензиялық алым лицензия беру кезіндегі мөлшерлеменің 10 % -ын құрайды.</w:t>
      </w:r>
    </w:p>
    <w:p>
      <w:pPr>
        <w:spacing w:after="0"/>
        <w:ind w:left="0"/>
        <w:jc w:val="both"/>
      </w:pPr>
      <w:r>
        <w:rPr>
          <w:rFonts w:ascii="Times New Roman"/>
          <w:b w:val="false"/>
          <w:i w:val="false"/>
          <w:color w:val="000000"/>
          <w:sz w:val="28"/>
        </w:rPr>
        <w:t>
      Лицензиялық алымды төлеу қолма-қол ақшамен және қолма-қол ақшасыз нысанында екінші деңгейдегі банктер мен банктік операциялардың жекелеген түрлерін жүзеге асыратын ұйымдар арқылы, сондай-ақ "электрондық үкіметтің" төлем шлюзі (бұдан әрі – ЭҮТШ) арқылы жүзеге асырылады.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7-тармақ жаңа редакцияда - ҚР Энергетика министрінің 28.05.2018 </w:t>
      </w:r>
      <w:r>
        <w:rPr>
          <w:rFonts w:ascii="Times New Roman"/>
          <w:b w:val="false"/>
          <w:i w:val="false"/>
          <w:color w:val="000000"/>
          <w:sz w:val="28"/>
        </w:rPr>
        <w:t>№ 215</w:t>
      </w:r>
      <w:r>
        <w:rPr>
          <w:rFonts w:ascii="Times New Roman"/>
          <w:b w:val="false"/>
          <w:i w:val="false"/>
          <w:color w:val="ff0000"/>
          <w:sz w:val="28"/>
        </w:rPr>
        <w:t xml:space="preserve"> (алғашқы ресми жарияланған күнінен кейін күнтiзбелiк жиырма бір күн өткен соң қолданысқа енгiзiледi) бұйрығымен.</w:t>
      </w:r>
      <w:r>
        <w:br/>
      </w:r>
      <w:r>
        <w:rPr>
          <w:rFonts w:ascii="Times New Roman"/>
          <w:b w:val="false"/>
          <w:i w:val="false"/>
          <w:color w:val="000000"/>
          <w:sz w:val="28"/>
        </w:rPr>
        <w:t>
</w:t>
      </w:r>
    </w:p>
    <w:bookmarkStart w:name="z781" w:id="72"/>
    <w:p>
      <w:pPr>
        <w:spacing w:after="0"/>
        <w:ind w:left="0"/>
        <w:jc w:val="both"/>
      </w:pPr>
      <w:r>
        <w:rPr>
          <w:rFonts w:ascii="Times New Roman"/>
          <w:b w:val="false"/>
          <w:i w:val="false"/>
          <w:color w:val="000000"/>
          <w:sz w:val="28"/>
        </w:rPr>
        <w:t>
      8. Жұмыс кестесі:</w:t>
      </w:r>
    </w:p>
    <w:bookmarkEnd w:id="72"/>
    <w:bookmarkStart w:name="z1017" w:id="73"/>
    <w:p>
      <w:pPr>
        <w:spacing w:after="0"/>
        <w:ind w:left="0"/>
        <w:jc w:val="both"/>
      </w:pPr>
      <w:r>
        <w:rPr>
          <w:rFonts w:ascii="Times New Roman"/>
          <w:b w:val="false"/>
          <w:i w:val="false"/>
          <w:color w:val="000000"/>
          <w:sz w:val="28"/>
        </w:rPr>
        <w:t>
      1) көрсетілетін қызметті берушінің – еңбек заңнамасына сәйкес демалыс және мереке күндерінен басқа, дүйсенбіден жұмаға дейін, сағат 13.00-ден 14.30-ға дейін түскі асқа үзіліспен сағат 9.00-ден 18.30-ға дейін.</w:t>
      </w:r>
    </w:p>
    <w:bookmarkEnd w:id="73"/>
    <w:p>
      <w:pPr>
        <w:spacing w:after="0"/>
        <w:ind w:left="0"/>
        <w:jc w:val="both"/>
      </w:pPr>
      <w:r>
        <w:rPr>
          <w:rFonts w:ascii="Times New Roman"/>
          <w:b w:val="false"/>
          <w:i w:val="false"/>
          <w:color w:val="000000"/>
          <w:sz w:val="28"/>
        </w:rPr>
        <w:t>
      Мемлекеттік көрсетілетін қызмет алдын ала жазылусыз және жеделдетілген қызмет көрсетусіз кезек тәртібімен жүргізіледі.</w:t>
      </w:r>
    </w:p>
    <w:bookmarkStart w:name="z1018" w:id="74"/>
    <w:p>
      <w:pPr>
        <w:spacing w:after="0"/>
        <w:ind w:left="0"/>
        <w:jc w:val="both"/>
      </w:pPr>
      <w:r>
        <w:rPr>
          <w:rFonts w:ascii="Times New Roman"/>
          <w:b w:val="false"/>
          <w:i w:val="false"/>
          <w:color w:val="000000"/>
          <w:sz w:val="28"/>
        </w:rPr>
        <w:t xml:space="preserve">
      3) порталдың – тәулік бойы жөндеу жұмыстарын жүргізуге байланысты техникалық үзілістерді қоспағанда, (мемлекеттік қызметті алушы жұмыс уақыты аяқталғаннан кейін, Қазақстан Республикасының еңбек заңнамасына сәйкес демалыс және мереке күндері өтініш берген жағдайда өтінішті қабылдау және мемлекеттік көрсетілетін қызметтің нәтижесін беру келесі жұмыс күні жүзеге асырылады). </w:t>
      </w:r>
    </w:p>
    <w:bookmarkEnd w:id="74"/>
    <w:bookmarkStart w:name="z782" w:id="75"/>
    <w:p>
      <w:pPr>
        <w:spacing w:after="0"/>
        <w:ind w:left="0"/>
        <w:jc w:val="both"/>
      </w:pPr>
      <w:r>
        <w:rPr>
          <w:rFonts w:ascii="Times New Roman"/>
          <w:b w:val="false"/>
          <w:i w:val="false"/>
          <w:color w:val="000000"/>
          <w:sz w:val="28"/>
        </w:rPr>
        <w:t>
      9. Көрсетілетін қызметті алушы өтініш берген кезде мемлекеттік қызметті көрсетуге қажетті құжаттар тізбесі:</w:t>
      </w:r>
    </w:p>
    <w:bookmarkEnd w:id="75"/>
    <w:p>
      <w:pPr>
        <w:spacing w:after="0"/>
        <w:ind w:left="0"/>
        <w:jc w:val="both"/>
      </w:pPr>
      <w:r>
        <w:rPr>
          <w:rFonts w:ascii="Times New Roman"/>
          <w:b w:val="false"/>
          <w:i w:val="false"/>
          <w:color w:val="000000"/>
          <w:sz w:val="28"/>
        </w:rPr>
        <w:t>
      1) лицензияны және (немесе) лицензияға қосымшаны алу үшін:</w:t>
      </w:r>
    </w:p>
    <w:p>
      <w:pPr>
        <w:spacing w:after="0"/>
        <w:ind w:left="0"/>
        <w:jc w:val="both"/>
      </w:pPr>
      <w:r>
        <w:rPr>
          <w:rFonts w:ascii="Times New Roman"/>
          <w:b w:val="false"/>
          <w:i w:val="false"/>
          <w:color w:val="000000"/>
          <w:sz w:val="28"/>
        </w:rPr>
        <w:t xml:space="preserve">
      заңды тұлғаның осы мемлекеттік көрсетілетін қызмет стандартына </w:t>
      </w:r>
      <w:r>
        <w:rPr>
          <w:rFonts w:ascii="Times New Roman"/>
          <w:b w:val="false"/>
          <w:i w:val="false"/>
          <w:color w:val="000000"/>
          <w:sz w:val="28"/>
        </w:rPr>
        <w:t>1-қосымшаға</w:t>
      </w:r>
      <w:r>
        <w:rPr>
          <w:rFonts w:ascii="Times New Roman"/>
          <w:b w:val="false"/>
          <w:i w:val="false"/>
          <w:color w:val="000000"/>
          <w:sz w:val="28"/>
        </w:rPr>
        <w:t xml:space="preserve"> сәйкес көрсетілетін қызметті алушының ЭЦҚ-сымен куәландырылған электрондық құжат нысанындағы, лицензияны және (немесе) лицензияға қосымшаны алуға арналған өтініші;</w:t>
      </w:r>
    </w:p>
    <w:p>
      <w:pPr>
        <w:spacing w:after="0"/>
        <w:ind w:left="0"/>
        <w:jc w:val="both"/>
      </w:pPr>
      <w:r>
        <w:rPr>
          <w:rFonts w:ascii="Times New Roman"/>
          <w:b w:val="false"/>
          <w:i w:val="false"/>
          <w:color w:val="000000"/>
          <w:sz w:val="28"/>
        </w:rPr>
        <w:t>
      ЭҮТШ арқылы төленген жағдайларды қоспағанда, жекелеген қызмет түрлерімен айналысу құқығы үшін бюджетке лицензиялық алымның төленгенін растайтын құжаттың электрондық көшірмесі. Лицензияға қосымшаларды беру кезінде лицензиялық алым алынбайды;</w:t>
      </w:r>
    </w:p>
    <w:p>
      <w:pPr>
        <w:spacing w:after="0"/>
        <w:ind w:left="0"/>
        <w:jc w:val="both"/>
      </w:pPr>
      <w:r>
        <w:rPr>
          <w:rFonts w:ascii="Times New Roman"/>
          <w:b w:val="false"/>
          <w:i w:val="false"/>
          <w:color w:val="000000"/>
          <w:sz w:val="28"/>
        </w:rPr>
        <w:t xml:space="preserve">
      осы мемлекеттік көрсетілетін қызмет стандартына </w:t>
      </w:r>
      <w:r>
        <w:rPr>
          <w:rFonts w:ascii="Times New Roman"/>
          <w:b w:val="false"/>
          <w:i w:val="false"/>
          <w:color w:val="000000"/>
          <w:sz w:val="28"/>
        </w:rPr>
        <w:t>2-қосымшаға</w:t>
      </w:r>
      <w:r>
        <w:rPr>
          <w:rFonts w:ascii="Times New Roman"/>
          <w:b w:val="false"/>
          <w:i w:val="false"/>
          <w:color w:val="000000"/>
          <w:sz w:val="28"/>
        </w:rPr>
        <w:t xml:space="preserve"> сәйкес ядролық материалдармен жұмыс істеу жөніндегі қызметіне құжаттардың электрондық көшірмелері (бұдан әрі – құжаттардың электрондық көшірмелері);</w:t>
      </w:r>
    </w:p>
    <w:p>
      <w:pPr>
        <w:spacing w:after="0"/>
        <w:ind w:left="0"/>
        <w:jc w:val="both"/>
      </w:pPr>
      <w:r>
        <w:rPr>
          <w:rFonts w:ascii="Times New Roman"/>
          <w:b w:val="false"/>
          <w:i w:val="false"/>
          <w:color w:val="000000"/>
          <w:sz w:val="28"/>
        </w:rPr>
        <w:t xml:space="preserve">
      осы мемлекеттік көрсетілетін қызмет стандартына </w:t>
      </w:r>
      <w:r>
        <w:rPr>
          <w:rFonts w:ascii="Times New Roman"/>
          <w:b w:val="false"/>
          <w:i w:val="false"/>
          <w:color w:val="000000"/>
          <w:sz w:val="28"/>
        </w:rPr>
        <w:t>3-қосымшаға</w:t>
      </w:r>
      <w:r>
        <w:rPr>
          <w:rFonts w:ascii="Times New Roman"/>
          <w:b w:val="false"/>
          <w:i w:val="false"/>
          <w:color w:val="000000"/>
          <w:sz w:val="28"/>
        </w:rPr>
        <w:t xml:space="preserve"> сәйкес ядролық материалдармен жұмыс істеу жөніндегі қызметіне мәліметтер нысаны (бұдан әрі – мәліметтер нысаны).</w:t>
      </w:r>
    </w:p>
    <w:p>
      <w:pPr>
        <w:spacing w:after="0"/>
        <w:ind w:left="0"/>
        <w:jc w:val="both"/>
      </w:pPr>
      <w:r>
        <w:rPr>
          <w:rFonts w:ascii="Times New Roman"/>
          <w:b w:val="false"/>
          <w:i w:val="false"/>
          <w:color w:val="000000"/>
          <w:sz w:val="28"/>
        </w:rPr>
        <w:t>
      2) лицензияны және (немесе) лицензияға қосымшаны қайта ресімдеу үшін:</w:t>
      </w:r>
    </w:p>
    <w:p>
      <w:pPr>
        <w:spacing w:after="0"/>
        <w:ind w:left="0"/>
        <w:jc w:val="both"/>
      </w:pPr>
      <w:r>
        <w:rPr>
          <w:rFonts w:ascii="Times New Roman"/>
          <w:b w:val="false"/>
          <w:i w:val="false"/>
          <w:color w:val="000000"/>
          <w:sz w:val="28"/>
        </w:rPr>
        <w:t xml:space="preserve">
      заңды тұлғаның осы мемлекеттік көрсетілетін қызмет стандартына </w:t>
      </w:r>
      <w:r>
        <w:rPr>
          <w:rFonts w:ascii="Times New Roman"/>
          <w:b w:val="false"/>
          <w:i w:val="false"/>
          <w:color w:val="000000"/>
          <w:sz w:val="28"/>
        </w:rPr>
        <w:t>4-қосымшаға</w:t>
      </w:r>
      <w:r>
        <w:rPr>
          <w:rFonts w:ascii="Times New Roman"/>
          <w:b w:val="false"/>
          <w:i w:val="false"/>
          <w:color w:val="000000"/>
          <w:sz w:val="28"/>
        </w:rPr>
        <w:t xml:space="preserve"> сәйкес көрсетілетін қызметті алушының ЭЦҚ-сымен куәландырылған электрондық құжат нысанындағы, лицензияны және (немесе) лицензияға қосымшаны қайта ресімдеуге арналған өтініші;</w:t>
      </w:r>
    </w:p>
    <w:p>
      <w:pPr>
        <w:spacing w:after="0"/>
        <w:ind w:left="0"/>
        <w:jc w:val="both"/>
      </w:pPr>
      <w:r>
        <w:rPr>
          <w:rFonts w:ascii="Times New Roman"/>
          <w:b w:val="false"/>
          <w:i w:val="false"/>
          <w:color w:val="000000"/>
          <w:sz w:val="28"/>
        </w:rPr>
        <w:t>
      ЭҮТШ арқылы төленген жағдайларды қоспағанда, лицензияны және (немесе) лицензияға қосымшаны қайта ресімдеу үшін бюджетке лицензиялық алымның төленгенін растайтын құжаттың электрондық көшірмесі;</w:t>
      </w:r>
    </w:p>
    <w:p>
      <w:pPr>
        <w:spacing w:after="0"/>
        <w:ind w:left="0"/>
        <w:jc w:val="both"/>
      </w:pPr>
      <w:r>
        <w:rPr>
          <w:rFonts w:ascii="Times New Roman"/>
          <w:b w:val="false"/>
          <w:i w:val="false"/>
          <w:color w:val="000000"/>
          <w:sz w:val="28"/>
        </w:rPr>
        <w:t>
      алынатын ақпараты мемлекеттік ақпараттық жүйелерде қамтылған құжаттарды қоспағанда, лицензияны және (немесе) лицензияға қосымшаны қайта ресімдеу үшін негіз болған өзгерістер туралы ақпаратты қамтитын құжаттардың электрондық көшірмелері.</w:t>
      </w:r>
    </w:p>
    <w:p>
      <w:pPr>
        <w:spacing w:after="0"/>
        <w:ind w:left="0"/>
        <w:jc w:val="both"/>
      </w:pPr>
      <w:r>
        <w:rPr>
          <w:rFonts w:ascii="Times New Roman"/>
          <w:b w:val="false"/>
          <w:i w:val="false"/>
          <w:color w:val="000000"/>
          <w:sz w:val="28"/>
        </w:rPr>
        <w:t xml:space="preserve">
      заңды тұлға-лицензиат бөліп шығару және бөліну нысанында қайта ұйымдастырылған жағдайларында осы мемлекеттік көрсетілетін қызмет стандартына </w:t>
      </w:r>
      <w:r>
        <w:rPr>
          <w:rFonts w:ascii="Times New Roman"/>
          <w:b w:val="false"/>
          <w:i w:val="false"/>
          <w:color w:val="000000"/>
          <w:sz w:val="28"/>
        </w:rPr>
        <w:t>2-қосымшаға</w:t>
      </w:r>
      <w:r>
        <w:rPr>
          <w:rFonts w:ascii="Times New Roman"/>
          <w:b w:val="false"/>
          <w:i w:val="false"/>
          <w:color w:val="000000"/>
          <w:sz w:val="28"/>
        </w:rPr>
        <w:t xml:space="preserve"> сәйкес құжаттардың электрондық көшірмелері;</w:t>
      </w:r>
    </w:p>
    <w:p>
      <w:pPr>
        <w:spacing w:after="0"/>
        <w:ind w:left="0"/>
        <w:jc w:val="both"/>
      </w:pPr>
      <w:r>
        <w:rPr>
          <w:rFonts w:ascii="Times New Roman"/>
          <w:b w:val="false"/>
          <w:i w:val="false"/>
          <w:color w:val="000000"/>
          <w:sz w:val="28"/>
        </w:rPr>
        <w:t xml:space="preserve">
      заңды тұлға-лицензиат бөліп шығару және бөліну нысанында қайта ұйымдастырылған жағдайларында осы мемлекеттік көрсетілетін қызмет стандартына </w:t>
      </w:r>
      <w:r>
        <w:rPr>
          <w:rFonts w:ascii="Times New Roman"/>
          <w:b w:val="false"/>
          <w:i w:val="false"/>
          <w:color w:val="000000"/>
          <w:sz w:val="28"/>
        </w:rPr>
        <w:t>3-қосымшаға</w:t>
      </w:r>
      <w:r>
        <w:rPr>
          <w:rFonts w:ascii="Times New Roman"/>
          <w:b w:val="false"/>
          <w:i w:val="false"/>
          <w:color w:val="000000"/>
          <w:sz w:val="28"/>
        </w:rPr>
        <w:t xml:space="preserve"> сәйкес мәліметтер нысаны;</w:t>
      </w:r>
    </w:p>
    <w:p>
      <w:pPr>
        <w:spacing w:after="0"/>
        <w:ind w:left="0"/>
        <w:jc w:val="both"/>
      </w:pPr>
      <w:r>
        <w:rPr>
          <w:rFonts w:ascii="Times New Roman"/>
          <w:b w:val="false"/>
          <w:i w:val="false"/>
          <w:color w:val="000000"/>
          <w:sz w:val="28"/>
        </w:rPr>
        <w:t>
      3) лицензияның және (немесе) лицензияға қосымшаның күшін тоқтата тұру немесе жаңғырту үшін: лицензиат болып табылатын заңды тұлғаның еркін нысандағы өтініші;</w:t>
      </w:r>
    </w:p>
    <w:p>
      <w:pPr>
        <w:spacing w:after="0"/>
        <w:ind w:left="0"/>
        <w:jc w:val="both"/>
      </w:pPr>
      <w:r>
        <w:rPr>
          <w:rFonts w:ascii="Times New Roman"/>
          <w:b w:val="false"/>
          <w:i w:val="false"/>
          <w:color w:val="000000"/>
          <w:sz w:val="28"/>
        </w:rPr>
        <w:t>
      4) лицензияның және (немесе) лицензияға қосымшаның күшін тоқтата тұру үшін негіз болған бұзушылықтарды жойған кезде лицензияның және (немесе) лицензияға қосымшаның күшін жаңғырту үшін:</w:t>
      </w:r>
    </w:p>
    <w:p>
      <w:pPr>
        <w:spacing w:after="0"/>
        <w:ind w:left="0"/>
        <w:jc w:val="both"/>
      </w:pPr>
      <w:r>
        <w:rPr>
          <w:rFonts w:ascii="Times New Roman"/>
          <w:b w:val="false"/>
          <w:i w:val="false"/>
          <w:color w:val="000000"/>
          <w:sz w:val="28"/>
        </w:rPr>
        <w:t>
      лицензиат болып табылатын заңды тұлғаның бұзушылықтарды жойғаны туралы еркін нысандағы өтініші;</w:t>
      </w:r>
    </w:p>
    <w:p>
      <w:pPr>
        <w:spacing w:after="0"/>
        <w:ind w:left="0"/>
        <w:jc w:val="both"/>
      </w:pPr>
      <w:r>
        <w:rPr>
          <w:rFonts w:ascii="Times New Roman"/>
          <w:b w:val="false"/>
          <w:i w:val="false"/>
          <w:color w:val="000000"/>
          <w:sz w:val="28"/>
        </w:rPr>
        <w:t>
      бұзушылықтарды жойғанын растайтын құжаттардың көшірмелері.</w:t>
      </w:r>
    </w:p>
    <w:p>
      <w:pPr>
        <w:spacing w:after="0"/>
        <w:ind w:left="0"/>
        <w:jc w:val="both"/>
      </w:pPr>
      <w:r>
        <w:rPr>
          <w:rFonts w:ascii="Times New Roman"/>
          <w:b w:val="false"/>
          <w:i w:val="false"/>
          <w:color w:val="000000"/>
          <w:sz w:val="28"/>
        </w:rPr>
        <w:t>
      Заңды тұлғаны мемлекеттік тіркеу (қайта тіркеу) туралы, лицензия туралы, ЭҮТШ арқылы төлеу туралы құжаттардың мәліметтерін көрсетілетін қызметті беруші "электрондық үкімет" шлюзі арқылы тиісті мемлекеттік ақпараттық жүйелерден алады.</w:t>
      </w:r>
    </w:p>
    <w:p>
      <w:pPr>
        <w:spacing w:after="0"/>
        <w:ind w:left="0"/>
        <w:jc w:val="both"/>
      </w:pPr>
      <w:r>
        <w:rPr>
          <w:rFonts w:ascii="Times New Roman"/>
          <w:b w:val="false"/>
          <w:i w:val="false"/>
          <w:color w:val="000000"/>
          <w:sz w:val="28"/>
        </w:rPr>
        <w:t>
      Көрсетілетін қызметті алушы портал арқылы толық қажетті құжаттарды ұсынғанда – көрсетілетін қызметті алушының "жеке кабинетінде" мемлекеттік қызметті көрсетуге арналған сұрау салудың қабылданғаны туралы мәртебе көрсетіледі.</w:t>
      </w:r>
    </w:p>
    <w:p>
      <w:pPr>
        <w:spacing w:after="0"/>
        <w:ind w:left="0"/>
        <w:jc w:val="both"/>
      </w:pPr>
      <w:r>
        <w:rPr>
          <w:rFonts w:ascii="Times New Roman"/>
          <w:b w:val="false"/>
          <w:i w:val="false"/>
          <w:color w:val="000000"/>
          <w:sz w:val="28"/>
        </w:rPr>
        <w:t>
      Егер лицензия және (немесе) лицензияға қосымша қағаз нысанында берілген болса, көрсетілетін қызметті алушы өтініш бойынша оларды электрондық форматқа көшіреді және лицензияның электрондық нысанын алады.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9-тармақ жаңа редакцияда - ҚР Энергетика министрінің 12.02.2019 </w:t>
      </w:r>
      <w:r>
        <w:rPr>
          <w:rFonts w:ascii="Times New Roman"/>
          <w:b w:val="false"/>
          <w:i w:val="false"/>
          <w:color w:val="000000"/>
          <w:sz w:val="28"/>
        </w:rPr>
        <w:t>№ 43</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бұйрығымен.</w:t>
      </w:r>
      <w:r>
        <w:br/>
      </w:r>
      <w:r>
        <w:rPr>
          <w:rFonts w:ascii="Times New Roman"/>
          <w:b w:val="false"/>
          <w:i w:val="false"/>
          <w:color w:val="000000"/>
          <w:sz w:val="28"/>
        </w:rPr>
        <w:t>
</w:t>
      </w:r>
    </w:p>
    <w:bookmarkStart w:name="z783" w:id="76"/>
    <w:p>
      <w:pPr>
        <w:spacing w:after="0"/>
        <w:ind w:left="0"/>
        <w:jc w:val="both"/>
      </w:pPr>
      <w:r>
        <w:rPr>
          <w:rFonts w:ascii="Times New Roman"/>
          <w:b w:val="false"/>
          <w:i w:val="false"/>
          <w:color w:val="000000"/>
          <w:sz w:val="28"/>
        </w:rPr>
        <w:t>
      10. Мемлекеттік қызмет көрсетуден бас тартудың негіздері:</w:t>
      </w:r>
    </w:p>
    <w:bookmarkEnd w:id="76"/>
    <w:p>
      <w:pPr>
        <w:spacing w:after="0"/>
        <w:ind w:left="0"/>
        <w:jc w:val="both"/>
      </w:pPr>
      <w:r>
        <w:rPr>
          <w:rFonts w:ascii="Times New Roman"/>
          <w:b w:val="false"/>
          <w:i w:val="false"/>
          <w:color w:val="000000"/>
          <w:sz w:val="28"/>
        </w:rPr>
        <w:t>
      1) Қазақстан Республикасының заңдарында заңды тұлғалардың осы санаты үшін қызмет түрімен айналысуға тыйым салынуы;</w:t>
      </w:r>
    </w:p>
    <w:p>
      <w:pPr>
        <w:spacing w:after="0"/>
        <w:ind w:left="0"/>
        <w:jc w:val="both"/>
      </w:pPr>
      <w:r>
        <w:rPr>
          <w:rFonts w:ascii="Times New Roman"/>
          <w:b w:val="false"/>
          <w:i w:val="false"/>
          <w:color w:val="000000"/>
          <w:sz w:val="28"/>
        </w:rPr>
        <w:t>
      2) лицензиялық алымның енгізілмеуі;</w:t>
      </w:r>
    </w:p>
    <w:p>
      <w:pPr>
        <w:spacing w:after="0"/>
        <w:ind w:left="0"/>
        <w:jc w:val="both"/>
      </w:pPr>
      <w:r>
        <w:rPr>
          <w:rFonts w:ascii="Times New Roman"/>
          <w:b w:val="false"/>
          <w:i w:val="false"/>
          <w:color w:val="000000"/>
          <w:sz w:val="28"/>
        </w:rPr>
        <w:t>
      3) көрсетілетін қызметті алушының біліктілік талаптарына сай келмеуі;</w:t>
      </w:r>
    </w:p>
    <w:p>
      <w:pPr>
        <w:spacing w:after="0"/>
        <w:ind w:left="0"/>
        <w:jc w:val="both"/>
      </w:pPr>
      <w:r>
        <w:rPr>
          <w:rFonts w:ascii="Times New Roman"/>
          <w:b w:val="false"/>
          <w:i w:val="false"/>
          <w:color w:val="000000"/>
          <w:sz w:val="28"/>
        </w:rPr>
        <w:t>
      4) көрсетілетін қызметті алушыға қатысты оған лицензиялауға жататын қызметті немесе қызметтің жекелеген түрін тоқтата тұру немесе тыйым салу туралы заңды күшіне енген сот үкімінің болуы;</w:t>
      </w:r>
    </w:p>
    <w:p>
      <w:pPr>
        <w:spacing w:after="0"/>
        <w:ind w:left="0"/>
        <w:jc w:val="both"/>
      </w:pPr>
      <w:r>
        <w:rPr>
          <w:rFonts w:ascii="Times New Roman"/>
          <w:b w:val="false"/>
          <w:i w:val="false"/>
          <w:color w:val="000000"/>
          <w:sz w:val="28"/>
        </w:rPr>
        <w:t>
      5) сот орындаушысының ұсынуы негізінде соттың көрсетілетін қызметті алушыға-борышкерге лицензия беруге уақытша тыйым салуы болып табылады;</w:t>
      </w:r>
    </w:p>
    <w:p>
      <w:pPr>
        <w:spacing w:after="0"/>
        <w:ind w:left="0"/>
        <w:jc w:val="both"/>
      </w:pPr>
      <w:r>
        <w:rPr>
          <w:rFonts w:ascii="Times New Roman"/>
          <w:b w:val="false"/>
          <w:i w:val="false"/>
          <w:color w:val="000000"/>
          <w:sz w:val="28"/>
        </w:rPr>
        <w:t>
      6) өтініш беруші лицензия алу үшін ұсынған құжаттардың, және (немесе) олардағы деректердің (мәліметтердің) анық еместігін орнату.</w:t>
      </w:r>
    </w:p>
    <w:p>
      <w:pPr>
        <w:spacing w:after="0"/>
        <w:ind w:left="0"/>
        <w:jc w:val="both"/>
      </w:pPr>
      <w:r>
        <w:rPr>
          <w:rFonts w:ascii="Times New Roman"/>
          <w:b w:val="false"/>
          <w:i w:val="false"/>
          <w:color w:val="000000"/>
          <w:sz w:val="28"/>
        </w:rPr>
        <w:t>
      Көрсетілетін қызметті алушы мемлекеттік қызметті көрсетуден бас тарту себептерін жойған жағдайда көрсетілетін қызметті алушы осы мемлекеттік көрсетілетін қызмет стандартында белгіленген тәртіппен мемлекеттік көрсетілетін қызметті алу үшін қайта жүгінеді.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10-тармақ жаңа редакцияда - ҚР Энергетика министрінің 12.02.2019 </w:t>
      </w:r>
      <w:r>
        <w:rPr>
          <w:rFonts w:ascii="Times New Roman"/>
          <w:b w:val="false"/>
          <w:i w:val="false"/>
          <w:color w:val="000000"/>
          <w:sz w:val="28"/>
        </w:rPr>
        <w:t>№ 43</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бұйрығымен.</w:t>
      </w:r>
      <w:r>
        <w:br/>
      </w:r>
      <w:r>
        <w:rPr>
          <w:rFonts w:ascii="Times New Roman"/>
          <w:b w:val="false"/>
          <w:i w:val="false"/>
          <w:color w:val="000000"/>
          <w:sz w:val="28"/>
        </w:rPr>
        <w:t>
</w:t>
      </w:r>
    </w:p>
    <w:bookmarkStart w:name="z784" w:id="77"/>
    <w:p>
      <w:pPr>
        <w:spacing w:after="0"/>
        <w:ind w:left="0"/>
        <w:jc w:val="left"/>
      </w:pPr>
      <w:r>
        <w:rPr>
          <w:rFonts w:ascii="Times New Roman"/>
          <w:b/>
          <w:i w:val="false"/>
          <w:color w:val="000000"/>
        </w:rPr>
        <w:t xml:space="preserve"> 3-тарау. Мемлекеттік қызмет көрсету мәселелері бойынша орталық мемлекеттік органның, сондай-ақ көрсетілетін қызметті берушінің және (немесе) оның лауазымды адамдарының шешіміне, әрекетіне (әрекетсіздігіне) шағымдану тәртібі</w:t>
      </w:r>
    </w:p>
    <w:bookmarkEnd w:id="77"/>
    <w:bookmarkStart w:name="z785" w:id="78"/>
    <w:p>
      <w:pPr>
        <w:spacing w:after="0"/>
        <w:ind w:left="0"/>
        <w:jc w:val="both"/>
      </w:pPr>
      <w:r>
        <w:rPr>
          <w:rFonts w:ascii="Times New Roman"/>
          <w:b w:val="false"/>
          <w:i w:val="false"/>
          <w:color w:val="000000"/>
          <w:sz w:val="28"/>
        </w:rPr>
        <w:t xml:space="preserve">
      11. Көрсетілетін қызметті берушінің және (немесе) оның лауазымды адамдарының шешімдеріне, әрекеттеріне (әрекетсіздіктеріне) шағымданған жағдайда, шағым көрсетілетін қызметті берушінің басшысының атына немесе осы мемлекеттік көрсетілетін қызмет стандартының </w:t>
      </w:r>
      <w:r>
        <w:rPr>
          <w:rFonts w:ascii="Times New Roman"/>
          <w:b w:val="false"/>
          <w:i w:val="false"/>
          <w:color w:val="000000"/>
          <w:sz w:val="28"/>
        </w:rPr>
        <w:t>13-тармағында</w:t>
      </w:r>
      <w:r>
        <w:rPr>
          <w:rFonts w:ascii="Times New Roman"/>
          <w:b w:val="false"/>
          <w:i w:val="false"/>
          <w:color w:val="000000"/>
          <w:sz w:val="28"/>
        </w:rPr>
        <w:t xml:space="preserve"> көрсетілген мекенжай бойынша Министрлік басшысының атына беріледі.</w:t>
      </w:r>
    </w:p>
    <w:bookmarkEnd w:id="78"/>
    <w:p>
      <w:pPr>
        <w:spacing w:after="0"/>
        <w:ind w:left="0"/>
        <w:jc w:val="both"/>
      </w:pPr>
      <w:r>
        <w:rPr>
          <w:rFonts w:ascii="Times New Roman"/>
          <w:b w:val="false"/>
          <w:i w:val="false"/>
          <w:color w:val="000000"/>
          <w:sz w:val="28"/>
        </w:rPr>
        <w:t>
      Шағымдар жазбаша түрде пошта арқылы немесе жұмыс күндері көрсетілетін қызметті берушінің немесе Министрліктің кеңсесі арқылы, немесе портал арқылы қолма-қол қабылданады.</w:t>
      </w:r>
    </w:p>
    <w:p>
      <w:pPr>
        <w:spacing w:after="0"/>
        <w:ind w:left="0"/>
        <w:jc w:val="both"/>
      </w:pPr>
      <w:r>
        <w:rPr>
          <w:rFonts w:ascii="Times New Roman"/>
          <w:b w:val="false"/>
          <w:i w:val="false"/>
          <w:color w:val="000000"/>
          <w:sz w:val="28"/>
        </w:rPr>
        <w:t>
      Шағымға көрсетілетін қызметті алушы қол қояды, онда оның тегі, аты, әкесінің аты (болған жағдайда), шығыс нөмірі мен күні пошталық мекенжайы, байланыс телефоны көрсетіледі.</w:t>
      </w:r>
    </w:p>
    <w:p>
      <w:pPr>
        <w:spacing w:after="0"/>
        <w:ind w:left="0"/>
        <w:jc w:val="both"/>
      </w:pPr>
      <w:r>
        <w:rPr>
          <w:rFonts w:ascii="Times New Roman"/>
          <w:b w:val="false"/>
          <w:i w:val="false"/>
          <w:color w:val="000000"/>
          <w:sz w:val="28"/>
        </w:rPr>
        <w:t>
      Шағымның қабылданғанын растау оның көрсетілетін қызметті берушінің немесе Министрліктің кеңсесінде шағымды қабылдаған тұлғаның тегі мен аты-жөні көрсетіле отырып тіркелуі (мөртабан, кіріс нөмірі және күні) болып табылады.</w:t>
      </w:r>
    </w:p>
    <w:p>
      <w:pPr>
        <w:spacing w:after="0"/>
        <w:ind w:left="0"/>
        <w:jc w:val="both"/>
      </w:pPr>
      <w:r>
        <w:rPr>
          <w:rFonts w:ascii="Times New Roman"/>
          <w:b w:val="false"/>
          <w:i w:val="false"/>
          <w:color w:val="000000"/>
          <w:sz w:val="28"/>
        </w:rPr>
        <w:t xml:space="preserve">
      Көрсетілетін қызметті берушінің немесе Министрліктің мекенжайына келіп түскен көрсетілетін қызметті алушының шағымы оны тіркеген күннен бастап бес жұмыс күні ішінде қаралуы тиіс. Шағымды қарау нәтижесі туралы дәлелді жауап көрсетілетін қызметті алушыға пошта байланысы немесе Портал арқылы жіберіледі не көрсетілетін қызметті берушінің немесе Министрліктің кеңсесінде қолма-қол беріледі. </w:t>
      </w:r>
    </w:p>
    <w:p>
      <w:pPr>
        <w:spacing w:after="0"/>
        <w:ind w:left="0"/>
        <w:jc w:val="both"/>
      </w:pPr>
      <w:r>
        <w:rPr>
          <w:rFonts w:ascii="Times New Roman"/>
          <w:b w:val="false"/>
          <w:i w:val="false"/>
          <w:color w:val="000000"/>
          <w:sz w:val="28"/>
        </w:rPr>
        <w:t>
      Көрсетілген мемлекеттік қызмет нәтижелерімен келіспеген жағдайда көрсетілетін қызметті алушы Мемлекеттік қызмет көрсету сапасын бағалау және бақылау жөніндегі уәкілетті органға шағыммен жүгіне алады.</w:t>
      </w:r>
    </w:p>
    <w:p>
      <w:pPr>
        <w:spacing w:after="0"/>
        <w:ind w:left="0"/>
        <w:jc w:val="both"/>
      </w:pPr>
      <w:r>
        <w:rPr>
          <w:rFonts w:ascii="Times New Roman"/>
          <w:b w:val="false"/>
          <w:i w:val="false"/>
          <w:color w:val="000000"/>
          <w:sz w:val="28"/>
        </w:rPr>
        <w:t xml:space="preserve">
      Мемлекеттік қызмет көрсету сапасын бағалау және бақылау жөніндегі уәкілетті органның атына келіп түскен көрсетілетін қызметті алушының шағымы тіркелген күнінен бастап он бес жұмыс күні ішінде қаралуы тиіс. </w:t>
      </w:r>
    </w:p>
    <w:bookmarkStart w:name="z786" w:id="79"/>
    <w:p>
      <w:pPr>
        <w:spacing w:after="0"/>
        <w:ind w:left="0"/>
        <w:jc w:val="both"/>
      </w:pPr>
      <w:r>
        <w:rPr>
          <w:rFonts w:ascii="Times New Roman"/>
          <w:b w:val="false"/>
          <w:i w:val="false"/>
          <w:color w:val="000000"/>
          <w:sz w:val="28"/>
        </w:rPr>
        <w:t xml:space="preserve">
      12. Көрсетілген мемлекеттік қызмет нәтижелерімен келіспеген жағдайларда көрсетілетін қызметті алушы Қазақстан Республикасының заңнамасында белгіленген тәртіппен сотқа жүгінеді. </w:t>
      </w:r>
    </w:p>
    <w:bookmarkEnd w:id="79"/>
    <w:bookmarkStart w:name="z787" w:id="80"/>
    <w:p>
      <w:pPr>
        <w:spacing w:after="0"/>
        <w:ind w:left="0"/>
        <w:jc w:val="left"/>
      </w:pPr>
      <w:r>
        <w:rPr>
          <w:rFonts w:ascii="Times New Roman"/>
          <w:b/>
          <w:i w:val="false"/>
          <w:color w:val="000000"/>
        </w:rPr>
        <w:t xml:space="preserve"> 4-тарау. Мемлекеттік қызмет көрсету, оның ішінде электрондық нысанда көрсетілетін қызметтің ерекшеліктері ескерілген өзге де талаптар</w:t>
      </w:r>
    </w:p>
    <w:bookmarkEnd w:id="80"/>
    <w:bookmarkStart w:name="z788" w:id="81"/>
    <w:p>
      <w:pPr>
        <w:spacing w:after="0"/>
        <w:ind w:left="0"/>
        <w:jc w:val="both"/>
      </w:pPr>
      <w:r>
        <w:rPr>
          <w:rFonts w:ascii="Times New Roman"/>
          <w:b w:val="false"/>
          <w:i w:val="false"/>
          <w:color w:val="000000"/>
          <w:sz w:val="28"/>
        </w:rPr>
        <w:t>
      13. Мемлекеттік қызмет көрсету орындарының мекенжайлары:</w:t>
      </w:r>
    </w:p>
    <w:bookmarkEnd w:id="81"/>
    <w:p>
      <w:pPr>
        <w:spacing w:after="0"/>
        <w:ind w:left="0"/>
        <w:jc w:val="both"/>
      </w:pPr>
      <w:r>
        <w:rPr>
          <w:rFonts w:ascii="Times New Roman"/>
          <w:b w:val="false"/>
          <w:i w:val="false"/>
          <w:color w:val="000000"/>
          <w:sz w:val="28"/>
        </w:rPr>
        <w:t>
      1) Министрліктің интернет-ресурсында – www.energo.gov.kz, "Мемлекеттік көрсетілетін қызметтер" бөлімінде;</w:t>
      </w:r>
    </w:p>
    <w:p>
      <w:pPr>
        <w:spacing w:after="0"/>
        <w:ind w:left="0"/>
        <w:jc w:val="both"/>
      </w:pPr>
      <w:r>
        <w:rPr>
          <w:rFonts w:ascii="Times New Roman"/>
          <w:b w:val="false"/>
          <w:i w:val="false"/>
          <w:color w:val="000000"/>
          <w:sz w:val="28"/>
        </w:rPr>
        <w:t>
      2) көрсетілетін қызметті берушінің интернет-ресурсында – www.kaenk.energo.gov.kz, "Мемлекеттік көрсетілетін қызметтер" бөлімінде орналастырылған.</w:t>
      </w:r>
    </w:p>
    <w:bookmarkStart w:name="z789" w:id="82"/>
    <w:p>
      <w:pPr>
        <w:spacing w:after="0"/>
        <w:ind w:left="0"/>
        <w:jc w:val="both"/>
      </w:pPr>
      <w:r>
        <w:rPr>
          <w:rFonts w:ascii="Times New Roman"/>
          <w:b w:val="false"/>
          <w:i w:val="false"/>
          <w:color w:val="000000"/>
          <w:sz w:val="28"/>
        </w:rPr>
        <w:t>
      14. Көрсетілетін қызметті алушының ЭЦҚ болған жағдайда мемлекеттік көрсетілетін қызметті портал арқылы электрондық түрде алу мүмкіндігі бар.</w:t>
      </w:r>
    </w:p>
    <w:bookmarkEnd w:id="82"/>
    <w:bookmarkStart w:name="z790" w:id="83"/>
    <w:p>
      <w:pPr>
        <w:spacing w:after="0"/>
        <w:ind w:left="0"/>
        <w:jc w:val="both"/>
      </w:pPr>
      <w:r>
        <w:rPr>
          <w:rFonts w:ascii="Times New Roman"/>
          <w:b w:val="false"/>
          <w:i w:val="false"/>
          <w:color w:val="000000"/>
          <w:sz w:val="28"/>
        </w:rPr>
        <w:t>
      15. Көрсетілетін қызметті алушының мемлекеттік қызметті көрсету тәртібі мен мәртебесі туралы ақпаратты портал арқылы "жеке кабинеті", сондай-ақ Бірыңғай байланыс орталығы арқылы қашықтықтан қол жеткізу режимінде алу мүмкіндігі бар.</w:t>
      </w:r>
    </w:p>
    <w:bookmarkEnd w:id="83"/>
    <w:bookmarkStart w:name="z791" w:id="84"/>
    <w:p>
      <w:pPr>
        <w:spacing w:after="0"/>
        <w:ind w:left="0"/>
        <w:jc w:val="both"/>
      </w:pPr>
      <w:r>
        <w:rPr>
          <w:rFonts w:ascii="Times New Roman"/>
          <w:b w:val="false"/>
          <w:i w:val="false"/>
          <w:color w:val="000000"/>
          <w:sz w:val="28"/>
        </w:rPr>
        <w:t>
      16. Бірыңғай байланыс орталығы: (1414), 8 800 080 7777.</w:t>
      </w:r>
    </w:p>
    <w:bookmarkEnd w:id="8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"Ядролық материалдармен</w:t>
            </w:r>
            <w:r>
              <w:br/>
            </w:r>
            <w:r>
              <w:rPr>
                <w:rFonts w:ascii="Times New Roman"/>
                <w:b w:val="false"/>
                <w:i w:val="false"/>
                <w:color w:val="000000"/>
                <w:sz w:val="20"/>
              </w:rPr>
              <w:t>жұмыс істеу жөніндегі қызметті</w:t>
            </w:r>
            <w:r>
              <w:br/>
            </w:r>
            <w:r>
              <w:rPr>
                <w:rFonts w:ascii="Times New Roman"/>
                <w:b w:val="false"/>
                <w:i w:val="false"/>
                <w:color w:val="000000"/>
                <w:sz w:val="20"/>
              </w:rPr>
              <w:t>жүзеге асыруға лицензия беру"</w:t>
            </w:r>
            <w:r>
              <w:br/>
            </w:r>
            <w:r>
              <w:rPr>
                <w:rFonts w:ascii="Times New Roman"/>
                <w:b w:val="false"/>
                <w:i w:val="false"/>
                <w:color w:val="000000"/>
                <w:sz w:val="20"/>
              </w:rPr>
              <w:t>мемлекеттік көрсетілетін қызмет</w:t>
            </w:r>
            <w:r>
              <w:br/>
            </w:r>
            <w:r>
              <w:rPr>
                <w:rFonts w:ascii="Times New Roman"/>
                <w:b w:val="false"/>
                <w:i w:val="false"/>
                <w:color w:val="000000"/>
                <w:sz w:val="20"/>
              </w:rPr>
              <w:t>стандартына 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1020" w:id="85"/>
    <w:p>
      <w:pPr>
        <w:spacing w:after="0"/>
        <w:ind w:left="0"/>
        <w:jc w:val="left"/>
      </w:pPr>
      <w:r>
        <w:rPr>
          <w:rFonts w:ascii="Times New Roman"/>
          <w:b/>
          <w:i w:val="false"/>
          <w:color w:val="000000"/>
        </w:rPr>
        <w:t xml:space="preserve"> Лицензияны және (немесе) лицензияға қосымшаны алуға арналған заңды тұлғаның өтiнiші</w:t>
      </w:r>
    </w:p>
    <w:bookmarkEnd w:id="85"/>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(лицензиардың толық атауы)</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(заңды тұлғаның (соның ішінде шетелдік заңды тұлғаның) толық атауы мекенжайы, бизнес-</w:t>
      </w:r>
    </w:p>
    <w:p>
      <w:pPr>
        <w:spacing w:after="0"/>
        <w:ind w:left="0"/>
        <w:jc w:val="both"/>
      </w:pPr>
      <w:r>
        <w:rPr>
          <w:rFonts w:ascii="Times New Roman"/>
          <w:b w:val="false"/>
          <w:i w:val="false"/>
          <w:color w:val="000000"/>
          <w:sz w:val="28"/>
        </w:rPr>
        <w:t>
      сәйкестендіру нөмірі, заңды тұлғаның бизнес-сәйкестендіру нөмірі болмаған жағдайда –</w:t>
      </w:r>
    </w:p>
    <w:p>
      <w:pPr>
        <w:spacing w:after="0"/>
        <w:ind w:left="0"/>
        <w:jc w:val="both"/>
      </w:pPr>
      <w:r>
        <w:rPr>
          <w:rFonts w:ascii="Times New Roman"/>
          <w:b w:val="false"/>
          <w:i w:val="false"/>
          <w:color w:val="000000"/>
          <w:sz w:val="28"/>
        </w:rPr>
        <w:t>
      шетелдік заңды тұлға филиалының немесе өкілдігінің бизнес-сәйкестендіру нөмірі)</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(қызметтiң түрi және (немесе) қызметтің кіші түрінің(-лері)</w:t>
      </w:r>
    </w:p>
    <w:p>
      <w:pPr>
        <w:spacing w:after="0"/>
        <w:ind w:left="0"/>
        <w:jc w:val="both"/>
      </w:pPr>
      <w:r>
        <w:rPr>
          <w:rFonts w:ascii="Times New Roman"/>
          <w:b w:val="false"/>
          <w:i w:val="false"/>
          <w:color w:val="000000"/>
          <w:sz w:val="28"/>
        </w:rPr>
        <w:t>
      толық атауы көрсетiлсiн)</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_____________________ жүзеге асыруға лицензияны және (немесе) лицензияға қосымшаны</w:t>
      </w:r>
    </w:p>
    <w:p>
      <w:pPr>
        <w:spacing w:after="0"/>
        <w:ind w:left="0"/>
        <w:jc w:val="both"/>
      </w:pPr>
      <w:r>
        <w:rPr>
          <w:rFonts w:ascii="Times New Roman"/>
          <w:b w:val="false"/>
          <w:i w:val="false"/>
          <w:color w:val="000000"/>
          <w:sz w:val="28"/>
        </w:rPr>
        <w:t>
      қағаз тасығышта ______ (лицензияны қағаз тасығышта алу қажет болған жағдайда Х белгісін</w:t>
      </w:r>
    </w:p>
    <w:p>
      <w:pPr>
        <w:spacing w:after="0"/>
        <w:ind w:left="0"/>
        <w:jc w:val="both"/>
      </w:pPr>
      <w:r>
        <w:rPr>
          <w:rFonts w:ascii="Times New Roman"/>
          <w:b w:val="false"/>
          <w:i w:val="false"/>
          <w:color w:val="000000"/>
          <w:sz w:val="28"/>
        </w:rPr>
        <w:t>
      қою керек) беруiңiздi сұраймын.</w:t>
      </w:r>
    </w:p>
    <w:p>
      <w:pPr>
        <w:spacing w:after="0"/>
        <w:ind w:left="0"/>
        <w:jc w:val="both"/>
      </w:pPr>
      <w:r>
        <w:rPr>
          <w:rFonts w:ascii="Times New Roman"/>
          <w:b w:val="false"/>
          <w:i w:val="false"/>
          <w:color w:val="000000"/>
          <w:sz w:val="28"/>
        </w:rPr>
        <w:t>
      Заңды тұлғаның мекенжайы ________________________________________________________</w:t>
      </w:r>
    </w:p>
    <w:p>
      <w:pPr>
        <w:spacing w:after="0"/>
        <w:ind w:left="0"/>
        <w:jc w:val="both"/>
      </w:pPr>
      <w:r>
        <w:rPr>
          <w:rFonts w:ascii="Times New Roman"/>
          <w:b w:val="false"/>
          <w:i w:val="false"/>
          <w:color w:val="000000"/>
          <w:sz w:val="28"/>
        </w:rPr>
        <w:t>
      (шетелдік заңды тұлға үшін) пошталық индексі, елі, облысы, қаласы, ауданы,</w:t>
      </w:r>
    </w:p>
    <w:p>
      <w:pPr>
        <w:spacing w:after="0"/>
        <w:ind w:left="0"/>
        <w:jc w:val="both"/>
      </w:pPr>
      <w:r>
        <w:rPr>
          <w:rFonts w:ascii="Times New Roman"/>
          <w:b w:val="false"/>
          <w:i w:val="false"/>
          <w:color w:val="000000"/>
          <w:sz w:val="28"/>
        </w:rPr>
        <w:t>
      елді мекені, көше атауы, үй/ғимарат (стационарлық үй-жайлар) нөмірі)</w:t>
      </w:r>
    </w:p>
    <w:p>
      <w:pPr>
        <w:spacing w:after="0"/>
        <w:ind w:left="0"/>
        <w:jc w:val="both"/>
      </w:pPr>
      <w:r>
        <w:rPr>
          <w:rFonts w:ascii="Times New Roman"/>
          <w:b w:val="false"/>
          <w:i w:val="false"/>
          <w:color w:val="000000"/>
          <w:sz w:val="28"/>
        </w:rPr>
        <w:t>
      Электрондық пошта ______________________________________________________________</w:t>
      </w:r>
    </w:p>
    <w:p>
      <w:pPr>
        <w:spacing w:after="0"/>
        <w:ind w:left="0"/>
        <w:jc w:val="both"/>
      </w:pPr>
      <w:r>
        <w:rPr>
          <w:rFonts w:ascii="Times New Roman"/>
          <w:b w:val="false"/>
          <w:i w:val="false"/>
          <w:color w:val="000000"/>
          <w:sz w:val="28"/>
        </w:rPr>
        <w:t>
      Телефондары ____________________________________________________________________</w:t>
      </w:r>
    </w:p>
    <w:p>
      <w:pPr>
        <w:spacing w:after="0"/>
        <w:ind w:left="0"/>
        <w:jc w:val="both"/>
      </w:pPr>
      <w:r>
        <w:rPr>
          <w:rFonts w:ascii="Times New Roman"/>
          <w:b w:val="false"/>
          <w:i w:val="false"/>
          <w:color w:val="000000"/>
          <w:sz w:val="28"/>
        </w:rPr>
        <w:t>
      Факс ___________________________________________________________________________</w:t>
      </w:r>
    </w:p>
    <w:p>
      <w:pPr>
        <w:spacing w:after="0"/>
        <w:ind w:left="0"/>
        <w:jc w:val="both"/>
      </w:pPr>
      <w:r>
        <w:rPr>
          <w:rFonts w:ascii="Times New Roman"/>
          <w:b w:val="false"/>
          <w:i w:val="false"/>
          <w:color w:val="000000"/>
          <w:sz w:val="28"/>
        </w:rPr>
        <w:t>
      Банк шоты ______________________________________________________________________</w:t>
      </w:r>
    </w:p>
    <w:p>
      <w:pPr>
        <w:spacing w:after="0"/>
        <w:ind w:left="0"/>
        <w:jc w:val="both"/>
      </w:pPr>
      <w:r>
        <w:rPr>
          <w:rFonts w:ascii="Times New Roman"/>
          <w:b w:val="false"/>
          <w:i w:val="false"/>
          <w:color w:val="000000"/>
          <w:sz w:val="28"/>
        </w:rPr>
        <w:t>
      (шот нөмірі, банктiң атауы және орналасқан жерi)</w:t>
      </w:r>
    </w:p>
    <w:p>
      <w:pPr>
        <w:spacing w:after="0"/>
        <w:ind w:left="0"/>
        <w:jc w:val="both"/>
      </w:pPr>
      <w:r>
        <w:rPr>
          <w:rFonts w:ascii="Times New Roman"/>
          <w:b w:val="false"/>
          <w:i w:val="false"/>
          <w:color w:val="000000"/>
          <w:sz w:val="28"/>
        </w:rPr>
        <w:t>
      Қызметті немесе іс-қимылды (операцияларды) жүзеге асыру объектісінің мекенжайы</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(пошталық индексі, елі, облысы, қаласы, ауданы, елді мекені, көше атауы,</w:t>
      </w:r>
    </w:p>
    <w:p>
      <w:pPr>
        <w:spacing w:after="0"/>
        <w:ind w:left="0"/>
        <w:jc w:val="both"/>
      </w:pPr>
      <w:r>
        <w:rPr>
          <w:rFonts w:ascii="Times New Roman"/>
          <w:b w:val="false"/>
          <w:i w:val="false"/>
          <w:color w:val="000000"/>
          <w:sz w:val="28"/>
        </w:rPr>
        <w:t>
      үй/ғимарат (стационарлық үй-жайлар) нөмірі)</w:t>
      </w:r>
    </w:p>
    <w:p>
      <w:pPr>
        <w:spacing w:after="0"/>
        <w:ind w:left="0"/>
        <w:jc w:val="both"/>
      </w:pPr>
      <w:r>
        <w:rPr>
          <w:rFonts w:ascii="Times New Roman"/>
          <w:b w:val="false"/>
          <w:i w:val="false"/>
          <w:color w:val="000000"/>
          <w:sz w:val="28"/>
        </w:rPr>
        <w:t>
      ______ парақта қоса беріліп отыр.</w:t>
      </w:r>
    </w:p>
    <w:p>
      <w:pPr>
        <w:spacing w:after="0"/>
        <w:ind w:left="0"/>
        <w:jc w:val="both"/>
      </w:pPr>
      <w:r>
        <w:rPr>
          <w:rFonts w:ascii="Times New Roman"/>
          <w:b w:val="false"/>
          <w:i w:val="false"/>
          <w:color w:val="000000"/>
          <w:sz w:val="28"/>
        </w:rPr>
        <w:t>
      Осымен:</w:t>
      </w:r>
    </w:p>
    <w:p>
      <w:pPr>
        <w:spacing w:after="0"/>
        <w:ind w:left="0"/>
        <w:jc w:val="both"/>
      </w:pPr>
      <w:r>
        <w:rPr>
          <w:rFonts w:ascii="Times New Roman"/>
          <w:b w:val="false"/>
          <w:i w:val="false"/>
          <w:color w:val="000000"/>
          <w:sz w:val="28"/>
        </w:rPr>
        <w:t>
      көрсетілген барлық деректердің ресми байланыстар болып табылатындығы және оларға</w:t>
      </w:r>
    </w:p>
    <w:p>
      <w:pPr>
        <w:spacing w:after="0"/>
        <w:ind w:left="0"/>
        <w:jc w:val="both"/>
      </w:pPr>
      <w:r>
        <w:rPr>
          <w:rFonts w:ascii="Times New Roman"/>
          <w:b w:val="false"/>
          <w:i w:val="false"/>
          <w:color w:val="000000"/>
          <w:sz w:val="28"/>
        </w:rPr>
        <w:t>
      лицензияны және (немесе) лицензияға қосымшаны беру немесе беруден бас тарту мәселелері</w:t>
      </w:r>
    </w:p>
    <w:p>
      <w:pPr>
        <w:spacing w:after="0"/>
        <w:ind w:left="0"/>
        <w:jc w:val="both"/>
      </w:pPr>
      <w:r>
        <w:rPr>
          <w:rFonts w:ascii="Times New Roman"/>
          <w:b w:val="false"/>
          <w:i w:val="false"/>
          <w:color w:val="000000"/>
          <w:sz w:val="28"/>
        </w:rPr>
        <w:t>
      бойынша кез келген ақпаратты жіберуге болатындығы;</w:t>
      </w:r>
    </w:p>
    <w:p>
      <w:pPr>
        <w:spacing w:after="0"/>
        <w:ind w:left="0"/>
        <w:jc w:val="both"/>
      </w:pPr>
      <w:r>
        <w:rPr>
          <w:rFonts w:ascii="Times New Roman"/>
          <w:b w:val="false"/>
          <w:i w:val="false"/>
          <w:color w:val="000000"/>
          <w:sz w:val="28"/>
        </w:rPr>
        <w:t>
      өтініш берушіге қызметтің лицензияланатын түрімен және (немесе) кіші түрімен</w:t>
      </w:r>
    </w:p>
    <w:p>
      <w:pPr>
        <w:spacing w:after="0"/>
        <w:ind w:left="0"/>
        <w:jc w:val="both"/>
      </w:pPr>
      <w:r>
        <w:rPr>
          <w:rFonts w:ascii="Times New Roman"/>
          <w:b w:val="false"/>
          <w:i w:val="false"/>
          <w:color w:val="000000"/>
          <w:sz w:val="28"/>
        </w:rPr>
        <w:t>
      айналысуға сот тыйым салмайтыны;</w:t>
      </w:r>
    </w:p>
    <w:p>
      <w:pPr>
        <w:spacing w:after="0"/>
        <w:ind w:left="0"/>
        <w:jc w:val="both"/>
      </w:pPr>
      <w:r>
        <w:rPr>
          <w:rFonts w:ascii="Times New Roman"/>
          <w:b w:val="false"/>
          <w:i w:val="false"/>
          <w:color w:val="000000"/>
          <w:sz w:val="28"/>
        </w:rPr>
        <w:t>
      қоса берілген құжаттардың барлығы шындыққа сәйкес келетіні және жарамды</w:t>
      </w:r>
    </w:p>
    <w:p>
      <w:pPr>
        <w:spacing w:after="0"/>
        <w:ind w:left="0"/>
        <w:jc w:val="both"/>
      </w:pPr>
      <w:r>
        <w:rPr>
          <w:rFonts w:ascii="Times New Roman"/>
          <w:b w:val="false"/>
          <w:i w:val="false"/>
          <w:color w:val="000000"/>
          <w:sz w:val="28"/>
        </w:rPr>
        <w:t>
      болып табылатындығы расталады;</w:t>
      </w:r>
    </w:p>
    <w:p>
      <w:pPr>
        <w:spacing w:after="0"/>
        <w:ind w:left="0"/>
        <w:jc w:val="both"/>
      </w:pPr>
      <w:r>
        <w:rPr>
          <w:rFonts w:ascii="Times New Roman"/>
          <w:b w:val="false"/>
          <w:i w:val="false"/>
          <w:color w:val="000000"/>
          <w:sz w:val="28"/>
        </w:rPr>
        <w:t>
      өтініш беруші лицензияны және (немесе) лицензияға қосымшаны беру кезінде</w:t>
      </w:r>
    </w:p>
    <w:p>
      <w:pPr>
        <w:spacing w:after="0"/>
        <w:ind w:left="0"/>
        <w:jc w:val="both"/>
      </w:pPr>
      <w:r>
        <w:rPr>
          <w:rFonts w:ascii="Times New Roman"/>
          <w:b w:val="false"/>
          <w:i w:val="false"/>
          <w:color w:val="000000"/>
          <w:sz w:val="28"/>
        </w:rPr>
        <w:t>
      ақпараттық жүйелерде қамтылған, заңмен қорғалатын құпияны құрайтын қолжетімділігі</w:t>
      </w:r>
    </w:p>
    <w:p>
      <w:pPr>
        <w:spacing w:after="0"/>
        <w:ind w:left="0"/>
        <w:jc w:val="both"/>
      </w:pPr>
      <w:r>
        <w:rPr>
          <w:rFonts w:ascii="Times New Roman"/>
          <w:b w:val="false"/>
          <w:i w:val="false"/>
          <w:color w:val="000000"/>
          <w:sz w:val="28"/>
        </w:rPr>
        <w:t>
      шектеулі дербес деректерді пайдалануға келісімін береді;</w:t>
      </w:r>
    </w:p>
    <w:p>
      <w:pPr>
        <w:spacing w:after="0"/>
        <w:ind w:left="0"/>
        <w:jc w:val="both"/>
      </w:pPr>
      <w:r>
        <w:rPr>
          <w:rFonts w:ascii="Times New Roman"/>
          <w:b w:val="false"/>
          <w:i w:val="false"/>
          <w:color w:val="000000"/>
          <w:sz w:val="28"/>
        </w:rPr>
        <w:t>
      өтініш беруші халыққа қызмет көрсету орталығы қызметкерінің өтінішті электрондық</w:t>
      </w:r>
    </w:p>
    <w:p>
      <w:pPr>
        <w:spacing w:after="0"/>
        <w:ind w:left="0"/>
        <w:jc w:val="both"/>
      </w:pPr>
      <w:r>
        <w:rPr>
          <w:rFonts w:ascii="Times New Roman"/>
          <w:b w:val="false"/>
          <w:i w:val="false"/>
          <w:color w:val="000000"/>
          <w:sz w:val="28"/>
        </w:rPr>
        <w:t>
      цифрлік қолтаңбамен растауына келіседі (халыққа қызмет көрсету орталықтары арқылы жүгінген жағдайда).</w:t>
      </w:r>
    </w:p>
    <w:p>
      <w:pPr>
        <w:spacing w:after="0"/>
        <w:ind w:left="0"/>
        <w:jc w:val="both"/>
      </w:pPr>
      <w:r>
        <w:rPr>
          <w:rFonts w:ascii="Times New Roman"/>
          <w:b w:val="false"/>
          <w:i w:val="false"/>
          <w:color w:val="000000"/>
          <w:sz w:val="28"/>
        </w:rPr>
        <w:t>
      Басшы _____________ ____________________________________________________________</w:t>
      </w:r>
    </w:p>
    <w:p>
      <w:pPr>
        <w:spacing w:after="0"/>
        <w:ind w:left="0"/>
        <w:jc w:val="both"/>
      </w:pPr>
      <w:r>
        <w:rPr>
          <w:rFonts w:ascii="Times New Roman"/>
          <w:b w:val="false"/>
          <w:i w:val="false"/>
          <w:color w:val="000000"/>
          <w:sz w:val="28"/>
        </w:rPr>
        <w:t>
      қолы)                        (тегi, аты, әкесiнiң аты (болған жағдайда)</w:t>
      </w:r>
    </w:p>
    <w:p>
      <w:pPr>
        <w:spacing w:after="0"/>
        <w:ind w:left="0"/>
        <w:jc w:val="both"/>
      </w:pPr>
      <w:r>
        <w:rPr>
          <w:rFonts w:ascii="Times New Roman"/>
          <w:b w:val="false"/>
          <w:i w:val="false"/>
          <w:color w:val="000000"/>
          <w:sz w:val="28"/>
        </w:rPr>
        <w:t>
      Мөр орны            Толтыру күні: 20__ жылғы "__" 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"Ядролық материалдармен</w:t>
            </w:r>
            <w:r>
              <w:br/>
            </w:r>
            <w:r>
              <w:rPr>
                <w:rFonts w:ascii="Times New Roman"/>
                <w:b w:val="false"/>
                <w:i w:val="false"/>
                <w:color w:val="000000"/>
                <w:sz w:val="20"/>
              </w:rPr>
              <w:t>жұмыс істеу жөніндегі қызметті</w:t>
            </w:r>
            <w:r>
              <w:br/>
            </w:r>
            <w:r>
              <w:rPr>
                <w:rFonts w:ascii="Times New Roman"/>
                <w:b w:val="false"/>
                <w:i w:val="false"/>
                <w:color w:val="000000"/>
                <w:sz w:val="20"/>
              </w:rPr>
              <w:t>жүзеге асыруға лицензия беру"</w:t>
            </w:r>
            <w:r>
              <w:br/>
            </w:r>
            <w:r>
              <w:rPr>
                <w:rFonts w:ascii="Times New Roman"/>
                <w:b w:val="false"/>
                <w:i w:val="false"/>
                <w:color w:val="000000"/>
                <w:sz w:val="20"/>
              </w:rPr>
              <w:t>мемлекеттік көрсетілетін қызмет</w:t>
            </w:r>
            <w:r>
              <w:br/>
            </w:r>
            <w:r>
              <w:rPr>
                <w:rFonts w:ascii="Times New Roman"/>
                <w:b w:val="false"/>
                <w:i w:val="false"/>
                <w:color w:val="000000"/>
                <w:sz w:val="20"/>
              </w:rPr>
              <w:t>стандартына 2-қосымша</w:t>
            </w:r>
          </w:p>
        </w:tc>
      </w:tr>
    </w:tbl>
    <w:bookmarkStart w:name="z1021" w:id="86"/>
    <w:p>
      <w:pPr>
        <w:spacing w:after="0"/>
        <w:ind w:left="0"/>
        <w:jc w:val="left"/>
      </w:pPr>
      <w:r>
        <w:rPr>
          <w:rFonts w:ascii="Times New Roman"/>
          <w:b/>
          <w:i w:val="false"/>
          <w:color w:val="000000"/>
        </w:rPr>
        <w:t xml:space="preserve"> Ядролық материалдармен жұмыс істеу жөніндегі қызметіне құжаттар</w:t>
      </w:r>
    </w:p>
    <w:bookmarkEnd w:id="86"/>
    <w:bookmarkStart w:name="z1022" w:id="87"/>
    <w:p>
      <w:pPr>
        <w:spacing w:after="0"/>
        <w:ind w:left="0"/>
        <w:jc w:val="both"/>
      </w:pPr>
      <w:r>
        <w:rPr>
          <w:rFonts w:ascii="Times New Roman"/>
          <w:b w:val="false"/>
          <w:i w:val="false"/>
          <w:color w:val="ff0000"/>
          <w:sz w:val="28"/>
        </w:rPr>
        <w:t xml:space="preserve">
      1. Алып тасталды - ҚР Энергетика министрінің 12.02.2019 </w:t>
      </w:r>
      <w:r>
        <w:rPr>
          <w:rFonts w:ascii="Times New Roman"/>
          <w:b w:val="false"/>
          <w:i w:val="false"/>
          <w:color w:val="ff0000"/>
          <w:sz w:val="28"/>
        </w:rPr>
        <w:t>№ 43</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бұйрығымен.</w:t>
      </w:r>
      <w:r>
        <w:br/>
      </w:r>
      <w:r>
        <w:rPr>
          <w:rFonts w:ascii="Times New Roman"/>
          <w:b w:val="false"/>
          <w:i w:val="false"/>
          <w:color w:val="ff0000"/>
          <w:sz w:val="28"/>
        </w:rPr>
        <w:t xml:space="preserve">
      </w:t>
      </w:r>
      <w:r>
        <w:rPr>
          <w:rFonts w:ascii="Times New Roman"/>
          <w:b w:val="false"/>
          <w:i w:val="false"/>
          <w:color w:val="ff0000"/>
          <w:sz w:val="28"/>
        </w:rPr>
        <w:t xml:space="preserve">2. Алып тасталды - ҚР Энергетика министрінің 12.02.2019 </w:t>
      </w:r>
      <w:r>
        <w:rPr>
          <w:rFonts w:ascii="Times New Roman"/>
          <w:b w:val="false"/>
          <w:i w:val="false"/>
          <w:color w:val="ff0000"/>
          <w:sz w:val="28"/>
        </w:rPr>
        <w:t>№ 43</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бұйрығымен.</w:t>
      </w:r>
    </w:p>
    <w:bookmarkEnd w:id="87"/>
    <w:bookmarkStart w:name="z1024" w:id="88"/>
    <w:p>
      <w:pPr>
        <w:spacing w:after="0"/>
        <w:ind w:left="0"/>
        <w:jc w:val="both"/>
      </w:pPr>
      <w:r>
        <w:rPr>
          <w:rFonts w:ascii="Times New Roman"/>
          <w:b w:val="false"/>
          <w:i w:val="false"/>
          <w:color w:val="000000"/>
          <w:sz w:val="28"/>
        </w:rPr>
        <w:t>
      3. Радиациялық қауіпсіздік қызмет туралы ереже (немесе радиациялық қауіпсіздікке жауапты тұлғаның қызметтік нұсқаулығының) – радиациялық қауіпсіздікке жауапты тұлғаның қызметтік нұсқаулығының көшірмесін ұсыну белсінділігі маңыздылығы ең аз белсенділіктен төмен уранның, торийдың және плутонийдың изотоптарымен радионуклидті көздерін пайдалану қызметіне ғана қажет;</w:t>
      </w:r>
    </w:p>
    <w:bookmarkEnd w:id="88"/>
    <w:bookmarkStart w:name="z1025" w:id="89"/>
    <w:p>
      <w:pPr>
        <w:spacing w:after="0"/>
        <w:ind w:left="0"/>
        <w:jc w:val="both"/>
      </w:pPr>
      <w:r>
        <w:rPr>
          <w:rFonts w:ascii="Times New Roman"/>
          <w:b w:val="false"/>
          <w:i w:val="false"/>
          <w:color w:val="000000"/>
          <w:sz w:val="28"/>
        </w:rPr>
        <w:t>
      4. Радиациялық бақылау аспаптарын тексеру сертификаттары;</w:t>
      </w:r>
    </w:p>
    <w:bookmarkEnd w:id="89"/>
    <w:bookmarkStart w:name="z1026" w:id="90"/>
    <w:p>
      <w:pPr>
        <w:spacing w:after="0"/>
        <w:ind w:left="0"/>
        <w:jc w:val="both"/>
      </w:pPr>
      <w:r>
        <w:rPr>
          <w:rFonts w:ascii="Times New Roman"/>
          <w:b w:val="false"/>
          <w:i w:val="false"/>
          <w:color w:val="000000"/>
          <w:sz w:val="28"/>
        </w:rPr>
        <w:t>
      5. Ядролық материалдарды есепке алу және бақылау жөніндегі нұсқаулық;</w:t>
      </w:r>
    </w:p>
    <w:bookmarkEnd w:id="90"/>
    <w:bookmarkStart w:name="z1027" w:id="91"/>
    <w:p>
      <w:pPr>
        <w:spacing w:after="0"/>
        <w:ind w:left="0"/>
        <w:jc w:val="both"/>
      </w:pPr>
      <w:r>
        <w:rPr>
          <w:rFonts w:ascii="Times New Roman"/>
          <w:b w:val="false"/>
          <w:i w:val="false"/>
          <w:color w:val="000000"/>
          <w:sz w:val="28"/>
        </w:rPr>
        <w:t>
      6. Ядролық материалдарды физикалық қорғау жоспары – осы тармақ белсенділігі маңыздылығы ең аз белсенділіктен төмен уранның, торийдің, плутонийдің изотоптары бар радионуклидті көздермен жұмыс істеу бойынша қызметке қатысты емес;</w:t>
      </w:r>
    </w:p>
    <w:bookmarkEnd w:id="91"/>
    <w:bookmarkStart w:name="z1028" w:id="92"/>
    <w:p>
      <w:pPr>
        <w:spacing w:after="0"/>
        <w:ind w:left="0"/>
        <w:jc w:val="both"/>
      </w:pPr>
      <w:r>
        <w:rPr>
          <w:rFonts w:ascii="Times New Roman"/>
          <w:b w:val="false"/>
          <w:i w:val="false"/>
          <w:color w:val="000000"/>
          <w:sz w:val="28"/>
        </w:rPr>
        <w:t>
      7. Өтініш беруші бекіткен экспорттық бақылаудың фирмаішілік жүйесі бағдарламасы – бұл тармақ ядролық материалдарды іске асыру жөніндегі қызметтің кіші түріне ғана қатысты;</w:t>
      </w:r>
    </w:p>
    <w:bookmarkEnd w:id="92"/>
    <w:bookmarkStart w:name="z1029" w:id="93"/>
    <w:p>
      <w:pPr>
        <w:spacing w:after="0"/>
        <w:ind w:left="0"/>
        <w:jc w:val="both"/>
      </w:pPr>
      <w:r>
        <w:rPr>
          <w:rFonts w:ascii="Times New Roman"/>
          <w:b w:val="false"/>
          <w:i w:val="false"/>
          <w:color w:val="000000"/>
          <w:sz w:val="28"/>
        </w:rPr>
        <w:t>
      8. Өтініш беруші бекіткен физикалық іске қосуды жүргізу кезінде ядролық қауіпсіздікті қамтамасыз ету жөніндегі нұсқаулық - бұл нұсқаулықты ұсыну тек ядролық материалдарды пайдалану қызметінің кіші түріне ғана талап етіледі.</w:t>
      </w:r>
    </w:p>
    <w:bookmarkEnd w:id="9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8-тармақ жаңа редакцияда - ҚР Энергетика министрінің 28.05.2018 </w:t>
      </w:r>
      <w:r>
        <w:rPr>
          <w:rFonts w:ascii="Times New Roman"/>
          <w:b w:val="false"/>
          <w:i w:val="false"/>
          <w:color w:val="000000"/>
          <w:sz w:val="28"/>
        </w:rPr>
        <w:t>№ 215</w:t>
      </w:r>
      <w:r>
        <w:rPr>
          <w:rFonts w:ascii="Times New Roman"/>
          <w:b w:val="false"/>
          <w:i w:val="false"/>
          <w:color w:val="ff0000"/>
          <w:sz w:val="28"/>
        </w:rPr>
        <w:t xml:space="preserve"> (алғашқы ресми жарияланған күнінен кейін күнтiзбелiк жиырма бір күн өткен соң қолданысқа енгiзiледi) бұйрығымен.</w:t>
      </w:r>
      <w:r>
        <w:br/>
      </w:r>
      <w:r>
        <w:rPr>
          <w:rFonts w:ascii="Times New Roman"/>
          <w:b w:val="false"/>
          <w:i w:val="false"/>
          <w:color w:val="000000"/>
          <w:sz w:val="28"/>
        </w:rPr>
        <w:t>
</w:t>
      </w:r>
    </w:p>
    <w:bookmarkStart w:name="z1030" w:id="94"/>
    <w:p>
      <w:pPr>
        <w:spacing w:after="0"/>
        <w:ind w:left="0"/>
        <w:jc w:val="both"/>
      </w:pPr>
      <w:r>
        <w:rPr>
          <w:rFonts w:ascii="Times New Roman"/>
          <w:b w:val="false"/>
          <w:i w:val="false"/>
          <w:color w:val="000000"/>
          <w:sz w:val="28"/>
        </w:rPr>
        <w:t>
      9. Өтініш беруші бекіткен жаңа және пайдаланылған отынды тасымалдау, артық тиеу және сақтау кезінде ядролық қауіпсіздікті қамтамасыз ету жөніндегі нұсқаулық бұл нұсқаулықты ұсыну ядролық материалдарды пайдалану қызметінің кіші түріне ғана талап етіледі.</w:t>
      </w:r>
    </w:p>
    <w:bookmarkEnd w:id="9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9-тармақ жаңа редакцияда - ҚР Энергетика министрінің 28.05.2018 </w:t>
      </w:r>
      <w:r>
        <w:rPr>
          <w:rFonts w:ascii="Times New Roman"/>
          <w:b w:val="false"/>
          <w:i w:val="false"/>
          <w:color w:val="000000"/>
          <w:sz w:val="28"/>
        </w:rPr>
        <w:t>№ 215</w:t>
      </w:r>
      <w:r>
        <w:rPr>
          <w:rFonts w:ascii="Times New Roman"/>
          <w:b w:val="false"/>
          <w:i w:val="false"/>
          <w:color w:val="ff0000"/>
          <w:sz w:val="28"/>
        </w:rPr>
        <w:t xml:space="preserve"> (алғашқы ресми жарияланған күнінен кейін күнтiзбелiк жиырма бір күн өткен соң қолданысқа енгiзiледi) бұйрығымен.</w:t>
      </w:r>
      <w:r>
        <w:br/>
      </w:r>
      <w:r>
        <w:rPr>
          <w:rFonts w:ascii="Times New Roman"/>
          <w:b w:val="false"/>
          <w:i w:val="false"/>
          <w:color w:val="000000"/>
          <w:sz w:val="28"/>
        </w:rPr>
        <w:t>
</w:t>
      </w:r>
    </w:p>
    <w:bookmarkStart w:name="z1031" w:id="95"/>
    <w:p>
      <w:pPr>
        <w:spacing w:after="0"/>
        <w:ind w:left="0"/>
        <w:jc w:val="both"/>
      </w:pPr>
      <w:r>
        <w:rPr>
          <w:rFonts w:ascii="Times New Roman"/>
          <w:b w:val="false"/>
          <w:i w:val="false"/>
          <w:color w:val="000000"/>
          <w:sz w:val="28"/>
        </w:rPr>
        <w:t>
      10. Өтініш беруші бекіткен мәлімделетін жұмыстарды жүргізу кезіндегі ядролық қауіпсіздік жөніндегі нұсқаулық;</w:t>
      </w:r>
    </w:p>
    <w:bookmarkEnd w:id="95"/>
    <w:bookmarkStart w:name="z1032" w:id="96"/>
    <w:p>
      <w:pPr>
        <w:spacing w:after="0"/>
        <w:ind w:left="0"/>
        <w:jc w:val="both"/>
      </w:pPr>
      <w:r>
        <w:rPr>
          <w:rFonts w:ascii="Times New Roman"/>
          <w:b w:val="false"/>
          <w:i w:val="false"/>
          <w:color w:val="000000"/>
          <w:sz w:val="28"/>
        </w:rPr>
        <w:t>
      11. Өтініш беруші бекіткен персоналдың авария жағдайындағы іс-қимылы жөніндегі нұсқаулық;</w:t>
      </w:r>
    </w:p>
    <w:bookmarkEnd w:id="96"/>
    <w:bookmarkStart w:name="z1033" w:id="97"/>
    <w:p>
      <w:pPr>
        <w:spacing w:after="0"/>
        <w:ind w:left="0"/>
        <w:jc w:val="both"/>
      </w:pPr>
      <w:r>
        <w:rPr>
          <w:rFonts w:ascii="Times New Roman"/>
          <w:b w:val="false"/>
          <w:i w:val="false"/>
          <w:color w:val="000000"/>
          <w:sz w:val="28"/>
        </w:rPr>
        <w:t>
      12. Өтініш беруші бекіткен радиациялық авариядан және оның салдарынан персоналды және халықты қорғау жөнiндегi iс-шаралар жоспары;</w:t>
      </w:r>
    </w:p>
    <w:bookmarkEnd w:id="97"/>
    <w:bookmarkStart w:name="z1034" w:id="98"/>
    <w:p>
      <w:pPr>
        <w:spacing w:after="0"/>
        <w:ind w:left="0"/>
        <w:jc w:val="both"/>
      </w:pPr>
      <w:r>
        <w:rPr>
          <w:rFonts w:ascii="Times New Roman"/>
          <w:b w:val="false"/>
          <w:i w:val="false"/>
          <w:color w:val="000000"/>
          <w:sz w:val="28"/>
        </w:rPr>
        <w:t>
      13. Өтініш беруші бекіткен мәлімделетін қызметті жүзеге асыру кезінде қауіпсіздік сапасын қамтамасыз ету бағдарламасы;</w:t>
      </w:r>
    </w:p>
    <w:bookmarkEnd w:id="98"/>
    <w:bookmarkStart w:name="z1035" w:id="99"/>
    <w:p>
      <w:pPr>
        <w:spacing w:after="0"/>
        <w:ind w:left="0"/>
        <w:jc w:val="both"/>
      </w:pPr>
      <w:r>
        <w:rPr>
          <w:rFonts w:ascii="Times New Roman"/>
          <w:b w:val="false"/>
          <w:i w:val="false"/>
          <w:color w:val="000000"/>
          <w:sz w:val="28"/>
        </w:rPr>
        <w:t>
      14. Өтініш беруші бекіткен жұмыстың негізгі тәсілдерін, операцияларды орындаудың ретті тәртібін, жұмыстың шегі мен жағдайын анықтайтын технологиялық регламент;</w:t>
      </w:r>
    </w:p>
    <w:bookmarkEnd w:id="9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15. Алып тасталды - ҚР Энергетика министрінің 12.02.2019 </w:t>
      </w:r>
      <w:r>
        <w:rPr>
          <w:rFonts w:ascii="Times New Roman"/>
          <w:b w:val="false"/>
          <w:i w:val="false"/>
          <w:color w:val="000000"/>
          <w:sz w:val="28"/>
        </w:rPr>
        <w:t>№ 43</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бұйрығымен.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16. Алып тасталды - ҚР Энергетика министрінің 12.02.2019 </w:t>
      </w:r>
      <w:r>
        <w:rPr>
          <w:rFonts w:ascii="Times New Roman"/>
          <w:b w:val="false"/>
          <w:i w:val="false"/>
          <w:color w:val="000000"/>
          <w:sz w:val="28"/>
        </w:rPr>
        <w:t>№ 43</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бұйрығымен.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17. Алып тасталды - ҚР Энергетика министрінің 12.02.2019 </w:t>
      </w:r>
      <w:r>
        <w:rPr>
          <w:rFonts w:ascii="Times New Roman"/>
          <w:b w:val="false"/>
          <w:i w:val="false"/>
          <w:color w:val="000000"/>
          <w:sz w:val="28"/>
        </w:rPr>
        <w:t>№ 43</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бұйрығымен.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18. Алып тасталды - ҚР Энергетика министрінің 12.02.2019 </w:t>
      </w:r>
      <w:r>
        <w:rPr>
          <w:rFonts w:ascii="Times New Roman"/>
          <w:b w:val="false"/>
          <w:i w:val="false"/>
          <w:color w:val="000000"/>
          <w:sz w:val="28"/>
        </w:rPr>
        <w:t>№ 43</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бұйрығымен.</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"Ядролық материалдармен</w:t>
            </w:r>
            <w:r>
              <w:br/>
            </w:r>
            <w:r>
              <w:rPr>
                <w:rFonts w:ascii="Times New Roman"/>
                <w:b w:val="false"/>
                <w:i w:val="false"/>
                <w:color w:val="000000"/>
                <w:sz w:val="20"/>
              </w:rPr>
              <w:t>жұмыс істеу жөніндегі қызметті</w:t>
            </w:r>
            <w:r>
              <w:br/>
            </w:r>
            <w:r>
              <w:rPr>
                <w:rFonts w:ascii="Times New Roman"/>
                <w:b w:val="false"/>
                <w:i w:val="false"/>
                <w:color w:val="000000"/>
                <w:sz w:val="20"/>
              </w:rPr>
              <w:t>жүзеге асыруға лицензия беру"</w:t>
            </w:r>
            <w:r>
              <w:br/>
            </w:r>
            <w:r>
              <w:rPr>
                <w:rFonts w:ascii="Times New Roman"/>
                <w:b w:val="false"/>
                <w:i w:val="false"/>
                <w:color w:val="000000"/>
                <w:sz w:val="20"/>
              </w:rPr>
              <w:t>мемлекеттік көрсетілетін қызмет</w:t>
            </w:r>
            <w:r>
              <w:br/>
            </w:r>
            <w:r>
              <w:rPr>
                <w:rFonts w:ascii="Times New Roman"/>
                <w:b w:val="false"/>
                <w:i w:val="false"/>
                <w:color w:val="000000"/>
                <w:sz w:val="20"/>
              </w:rPr>
              <w:t>стандартына 3-қосымша</w:t>
            </w:r>
          </w:p>
        </w:tc>
      </w:tr>
    </w:tbl>
    <w:bookmarkStart w:name="z1040" w:id="100"/>
    <w:p>
      <w:pPr>
        <w:spacing w:after="0"/>
        <w:ind w:left="0"/>
        <w:jc w:val="left"/>
      </w:pPr>
      <w:r>
        <w:rPr>
          <w:rFonts w:ascii="Times New Roman"/>
          <w:b/>
          <w:i w:val="false"/>
          <w:color w:val="000000"/>
        </w:rPr>
        <w:t xml:space="preserve"> Ядролық материалдармен жұмыс істеу жөніндегі қызметіне мәліметтер нысаны</w:t>
      </w:r>
    </w:p>
    <w:bookmarkEnd w:id="100"/>
    <w:p>
      <w:pPr>
        <w:spacing w:after="0"/>
        <w:ind w:left="0"/>
        <w:jc w:val="both"/>
      </w:pPr>
      <w:r>
        <w:rPr>
          <w:rFonts w:ascii="Times New Roman"/>
          <w:b w:val="false"/>
          <w:i w:val="false"/>
          <w:color w:val="ff0000"/>
          <w:sz w:val="28"/>
        </w:rPr>
        <w:t xml:space="preserve">
      Ескерту. 3-қосымшаға өзгеріс енгізілді - ҚР Энергетика министрінің 28.05.2018 </w:t>
      </w:r>
      <w:r>
        <w:rPr>
          <w:rFonts w:ascii="Times New Roman"/>
          <w:b w:val="false"/>
          <w:i w:val="false"/>
          <w:color w:val="ff0000"/>
          <w:sz w:val="28"/>
        </w:rPr>
        <w:t>№ 215</w:t>
      </w:r>
      <w:r>
        <w:rPr>
          <w:rFonts w:ascii="Times New Roman"/>
          <w:b w:val="false"/>
          <w:i w:val="false"/>
          <w:color w:val="ff0000"/>
          <w:sz w:val="28"/>
        </w:rPr>
        <w:t xml:space="preserve"> (алғашқы ресми жарияланған күнінен кейін күнтiзбелiк жиырма бір күн өткен соң қолданысқа енгiзiледi); 12.02.2019 </w:t>
      </w:r>
      <w:r>
        <w:rPr>
          <w:rFonts w:ascii="Times New Roman"/>
          <w:b w:val="false"/>
          <w:i w:val="false"/>
          <w:color w:val="ff0000"/>
          <w:sz w:val="28"/>
        </w:rPr>
        <w:t>№ 43</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бұйрықтарымен.</w:t>
      </w:r>
    </w:p>
    <w:bookmarkStart w:name="z1041" w:id="101"/>
    <w:p>
      <w:pPr>
        <w:spacing w:after="0"/>
        <w:ind w:left="0"/>
        <w:jc w:val="both"/>
      </w:pPr>
      <w:r>
        <w:rPr>
          <w:rFonts w:ascii="Times New Roman"/>
          <w:b w:val="false"/>
          <w:i w:val="false"/>
          <w:color w:val="000000"/>
          <w:sz w:val="28"/>
        </w:rPr>
        <w:t>
      1. 1-кестеге сәйкес радиациялық қауіпсіздік қызметі немесе жауапты тұлға туралы ақпаратты қамтитын мәліметтер – радиациялық қауіпсіздік қызметінің персоналы мен радиациялық қауіпсіздікке жауапты тұлға "Ядролық және радиациялық қауіпсіздікті қамтамасыз етуге жауапты персоналды арнайы даярлау" қызмет түріне лицензиясы бар жеке немесе заңды тұлғадан радиациялық қауіпсіздік бойынша арнайы дайындықтан өткен қызметкерлер ішінен тағайындалады.</w:t>
      </w:r>
    </w:p>
    <w:bookmarkEnd w:id="101"/>
    <w:p>
      <w:pPr>
        <w:spacing w:after="0"/>
        <w:ind w:left="0"/>
        <w:jc w:val="left"/>
      </w:pPr>
      <w:r>
        <w:rPr>
          <w:rFonts w:ascii="Times New Roman"/>
          <w:b/>
          <w:i w:val="false"/>
          <w:color w:val="000000"/>
        </w:rPr>
        <w:t xml:space="preserve"> Қызмет немесе жауапты тұлға туралы ақпаратты қамтитын мәліметтер нысаны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1-кесте</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00"/>
        <w:gridCol w:w="915"/>
        <w:gridCol w:w="4338"/>
        <w:gridCol w:w="1423"/>
        <w:gridCol w:w="3924"/>
      </w:tblGrid>
      <w:tr>
        <w:trPr>
          <w:trHeight w:val="30" w:hRule="atLeast"/>
        </w:trPr>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 құру туралы(немесе жауапты тұлға) бұйрықтың нөмірі және күні</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Маманның</w:t>
            </w:r>
            <w:r>
              <w:br/>
            </w:r>
            <w:r>
              <w:rPr>
                <w:rFonts w:ascii="Times New Roman"/>
                <w:b w:val="false"/>
                <w:i w:val="false"/>
                <w:color w:val="000000"/>
                <w:sz w:val="20"/>
              </w:rPr>
              <w:t>
тегі, аты, әкесінің аты</w:t>
            </w:r>
            <w:r>
              <w:br/>
            </w:r>
            <w:r>
              <w:rPr>
                <w:rFonts w:ascii="Times New Roman"/>
                <w:b w:val="false"/>
                <w:i w:val="false"/>
                <w:color w:val="000000"/>
                <w:sz w:val="20"/>
              </w:rPr>
              <w:t>
және атқаратын қызметі</w:t>
            </w:r>
          </w:p>
        </w:tc>
        <w:tc>
          <w:tcPr>
            <w:tcW w:w="4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Радиациялық қауіпсіздік бойынша оқыту сертификатының немесе куәліктің нөмірі және берілген күні, (сертификатты немесе куәлікті шетелдік оқу орны берген жағдайда – тану және нострификациялау туралы мәліметтер)</w:t>
            </w:r>
          </w:p>
        </w:tc>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Радиациялық қауіпсіздік бойынша оқу курсының атауы (тақырыбы)</w:t>
            </w:r>
          </w:p>
        </w:tc>
        <w:tc>
          <w:tcPr>
            <w:tcW w:w="3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Радиациялық қауіпсіздік бойынша оқу өткізген жеке немесе заңды тұлғаның атауы (оның ядролық және радиациялық қауіпсіздікті қамтамасыз етуге жауапты персоналды арнайы дайындықтан өткізу құқығына лицензиясының нөмірі)</w:t>
            </w:r>
          </w:p>
        </w:tc>
      </w:tr>
      <w:tr>
        <w:trPr>
          <w:trHeight w:val="30" w:hRule="atLeast"/>
        </w:trPr>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bl>
    <w:bookmarkStart w:name="z1044" w:id="102"/>
    <w:p>
      <w:pPr>
        <w:spacing w:after="0"/>
        <w:ind w:left="0"/>
        <w:jc w:val="both"/>
      </w:pPr>
      <w:r>
        <w:rPr>
          <w:rFonts w:ascii="Times New Roman"/>
          <w:b w:val="false"/>
          <w:i w:val="false"/>
          <w:color w:val="000000"/>
          <w:sz w:val="28"/>
        </w:rPr>
        <w:t>
      2. 2-кестеге сәйкес Ядролық материалдарды есепке алу және сақтауға жауапты тұлғаны тағайындау туралы бұйрық жөнінде ақпаратты қамтитын мәліметтер.</w:t>
      </w:r>
    </w:p>
    <w:bookmarkEnd w:id="102"/>
    <w:bookmarkStart w:name="z1045" w:id="103"/>
    <w:p>
      <w:pPr>
        <w:spacing w:after="0"/>
        <w:ind w:left="0"/>
        <w:jc w:val="left"/>
      </w:pPr>
      <w:r>
        <w:rPr>
          <w:rFonts w:ascii="Times New Roman"/>
          <w:b/>
          <w:i w:val="false"/>
          <w:color w:val="000000"/>
        </w:rPr>
        <w:t xml:space="preserve"> Ядролық материалдарды есепке алу және сақтауға жауапты тұлғаны тағайындау туралы бұйрық жөнінде ақпаратты қамтитын мәліметтер нысаны</w:t>
      </w:r>
    </w:p>
    <w:bookmarkEnd w:id="103"/>
    <w:bookmarkStart w:name="z1046" w:id="104"/>
    <w:p>
      <w:pPr>
        <w:spacing w:after="0"/>
        <w:ind w:left="0"/>
        <w:jc w:val="both"/>
      </w:pPr>
      <w:r>
        <w:rPr>
          <w:rFonts w:ascii="Times New Roman"/>
          <w:b w:val="false"/>
          <w:i w:val="false"/>
          <w:color w:val="000000"/>
          <w:sz w:val="28"/>
        </w:rPr>
        <w:t>
      2-кесте</w:t>
      </w:r>
    </w:p>
    <w:bookmarkEnd w:id="10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477"/>
        <w:gridCol w:w="2411"/>
        <w:gridCol w:w="2412"/>
      </w:tblGrid>
      <w:tr>
        <w:trPr>
          <w:trHeight w:val="30" w:hRule="atLeast"/>
        </w:trPr>
        <w:tc>
          <w:tcPr>
            <w:tcW w:w="7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аты, әкесінің аты (болған жағдайда) және атқаратын қызметі</w:t>
            </w:r>
          </w:p>
        </w:tc>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Тағайындау туралы бұйрықтың нөмірі</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Тағайындау туралы бұйрықтың мерзімі</w:t>
            </w:r>
          </w:p>
        </w:tc>
      </w:tr>
      <w:tr>
        <w:trPr>
          <w:trHeight w:val="30" w:hRule="atLeast"/>
        </w:trPr>
        <w:tc>
          <w:tcPr>
            <w:tcW w:w="7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bl>
    <w:p>
      <w:pPr>
        <w:spacing w:after="0"/>
        <w:ind w:left="0"/>
        <w:jc w:val="left"/>
      </w:pPr>
      <w:r>
        <w:br/>
      </w:r>
      <w:r>
        <w:rPr>
          <w:rFonts w:ascii="Times New Roman"/>
          <w:b w:val="false"/>
          <w:i w:val="false"/>
          <w:color w:val="000000"/>
          <w:sz w:val="28"/>
        </w:rPr>
        <w:t>
</w:t>
      </w:r>
    </w:p>
    <w:bookmarkStart w:name="z1047" w:id="105"/>
    <w:p>
      <w:pPr>
        <w:spacing w:after="0"/>
        <w:ind w:left="0"/>
        <w:jc w:val="both"/>
      </w:pPr>
      <w:r>
        <w:rPr>
          <w:rFonts w:ascii="Times New Roman"/>
          <w:b w:val="false"/>
          <w:i w:val="false"/>
          <w:color w:val="000000"/>
          <w:sz w:val="28"/>
        </w:rPr>
        <w:t>
      3. 3-кестеге сәйкес персоналды жеке дозиметрлік бақылау бойынша ақпаратты қамтитын мәліметтер - осы тармақ белсенділігі маңыздылығы ең аз белсенділіктен төмен уранның, торийдің, плутонийдің изотоптары бар радионуклидті көздермен жұмыс істеу бойынша қызметке қатысты емес. Персоналды жеке дозиметрлік бақылау өткізуге атом энергиясын пайдалану саласындағы тиісті лицензиясы бар жеке немесе заңды тұлғалармен шарттар жасалады.</w:t>
      </w:r>
    </w:p>
    <w:bookmarkEnd w:id="105"/>
    <w:p>
      <w:pPr>
        <w:spacing w:after="0"/>
        <w:ind w:left="0"/>
        <w:jc w:val="left"/>
      </w:pPr>
      <w:r>
        <w:rPr>
          <w:rFonts w:ascii="Times New Roman"/>
          <w:b/>
          <w:i w:val="false"/>
          <w:color w:val="000000"/>
        </w:rPr>
        <w:t xml:space="preserve"> Персоналды жеке дозиметрлік бақылау бойынша ақпаратты қамтитын мәліметтер нысаны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3-кесте</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55"/>
        <w:gridCol w:w="3652"/>
        <w:gridCol w:w="3483"/>
        <w:gridCol w:w="1599"/>
        <w:gridCol w:w="911"/>
      </w:tblGrid>
      <w:tr>
        <w:trPr>
          <w:trHeight w:val="30" w:hRule="atLeast"/>
        </w:trPr>
        <w:tc>
          <w:tcPr>
            <w:tcW w:w="2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 тақырыбы (жеке дозиметрлік бақылау бойынша жұмыстарды жүргізуге меншікті лицензиясы бар өтініш беруші бұл бағанды толтырмайды)</w:t>
            </w:r>
          </w:p>
        </w:tc>
        <w:tc>
          <w:tcPr>
            <w:tcW w:w="3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 жасалған тұлғаның заңды тұлға/даракәсіпкер/жеке тұлға атауы (жеке дозиметрлік бақылау бойынша жұмыстарды жүргізуге меншікті лицензиясы бар өтініш беруші бұл бағанды толтырмайды)</w:t>
            </w:r>
          </w:p>
        </w:tc>
        <w:tc>
          <w:tcPr>
            <w:tcW w:w="3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Шарттың нөмірі және күні, шарттың қолданылу мерзімі (жеке дозиметрлік бақылау бойынша жұмыстарды жүргізуге меншікті лицензиясы бар өтініш беруші бұл бағанды толтырмайды)</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Атом энергиясын пайдалану саласында қызметтер көрсету құқығына рұқсат беретін лицензияның нөмірі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Жеке дозиметрлік бақылаумен қамтылған қызметкерлер саны </w:t>
            </w:r>
          </w:p>
        </w:tc>
      </w:tr>
      <w:tr>
        <w:trPr>
          <w:trHeight w:val="30" w:hRule="atLeast"/>
        </w:trPr>
        <w:tc>
          <w:tcPr>
            <w:tcW w:w="2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bl>
    <w:p>
      <w:pPr>
        <w:spacing w:after="0"/>
        <w:ind w:left="0"/>
        <w:jc w:val="left"/>
      </w:pPr>
      <w:r>
        <w:br/>
      </w:r>
      <w:r>
        <w:rPr>
          <w:rFonts w:ascii="Times New Roman"/>
          <w:b w:val="false"/>
          <w:i w:val="false"/>
          <w:color w:val="000000"/>
          <w:sz w:val="28"/>
        </w:rPr>
        <w:t>
</w:t>
      </w:r>
    </w:p>
    <w:bookmarkStart w:name="z1050" w:id="106"/>
    <w:p>
      <w:pPr>
        <w:spacing w:after="0"/>
        <w:ind w:left="0"/>
        <w:jc w:val="both"/>
      </w:pPr>
      <w:r>
        <w:rPr>
          <w:rFonts w:ascii="Times New Roman"/>
          <w:b w:val="false"/>
          <w:i w:val="false"/>
          <w:color w:val="000000"/>
          <w:sz w:val="28"/>
        </w:rPr>
        <w:t>
      4. 4-кестеге сәйкес тиісті білімі, дайындығы және жұмыс тәжірибесі бар және мәлімделген қызмет түрі мен кіші түрлерін жүзеге асыруға жiберiлген мамандардың бiлiктi құрамы туралы ақпаратты қамтитын мәліметтер – бұл тармақ белсенділігі маңыздылығы ең аз белсенділіктен төмен уранның, торийдің, плутонийдің изотоптары бар радионуклидті көздермен жұмыс істеу бойынша қызметке қатысты емес</w:t>
      </w:r>
    </w:p>
    <w:bookmarkEnd w:id="106"/>
    <w:p>
      <w:pPr>
        <w:spacing w:after="0"/>
        <w:ind w:left="0"/>
        <w:jc w:val="left"/>
      </w:pPr>
      <w:r>
        <w:rPr>
          <w:rFonts w:ascii="Times New Roman"/>
          <w:b/>
          <w:i w:val="false"/>
          <w:color w:val="000000"/>
        </w:rPr>
        <w:t xml:space="preserve"> Мамандардың, техниктердің, жұмысшылардың білікті құрамы туралы ақпаратты қамтитын мәліметтер нысаны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4-кесте</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52"/>
        <w:gridCol w:w="328"/>
        <w:gridCol w:w="569"/>
        <w:gridCol w:w="3278"/>
        <w:gridCol w:w="1656"/>
        <w:gridCol w:w="1205"/>
        <w:gridCol w:w="3454"/>
        <w:gridCol w:w="858"/>
      </w:tblGrid>
      <w:tr>
        <w:trPr>
          <w:trHeight w:val="30" w:hRule="atLeast"/>
        </w:trPr>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Маманның, техниктің, жұмысшының тегі, аты, әкесінің аты (болған жағдайда)</w:t>
            </w:r>
          </w:p>
        </w:tc>
        <w:tc>
          <w:tcPr>
            <w:tcW w:w="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орны, атқаратын қызметі</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Қабылдау туралы бұйрықтың/жеке еңбек шартының нөмірі және күні</w:t>
            </w:r>
          </w:p>
        </w:tc>
        <w:tc>
          <w:tcPr>
            <w:tcW w:w="3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немесе заңды тұлға жұмысының бағдарына сәйкес келетін мамандықтар бойынша дипломның нөмірі және берілген күні, оқу орнының атауы, мамандығы және біліктілігі (дипломды шетелдік оқу орны берген жағдайда – тану және нострификациялау туралы мәліметтер) (бұл тармақ рентгендік тексеру аппараттарында жұмыс жасайтын персонал үшін және жұмысшылар үшін толтырылмайды)</w:t>
            </w:r>
          </w:p>
        </w:tc>
        <w:tc>
          <w:tcPr>
            <w:tcW w:w="1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Біліктілігіне және тиісті лауазымның функционалдық міндеттеріне сәйкес теориялық және практикалық дайындықтан өткенін растайтын сертификаттардың, куәліктердің нөмірі және берілген күні (бұл баған жұмысшылар үшін толтырылмайды)</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және (немесе) дайындық курсының атауы (тақырыбы) (бұл баған жұмысшылар үшін толтырылмайды)</w:t>
            </w:r>
          </w:p>
        </w:tc>
        <w:tc>
          <w:tcPr>
            <w:tcW w:w="3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Атом энергиясы пайдаланылатын объектілердегі жұмыс өтілі туралы мәлімет (қызметінің атауы, жұмыс кезеңі, Қазақстан Республикасы Еңбек кодексінің 35-бабына сәйкес еңбек қызметін растайтын құжаттың атауы (бұл баған тек радиациялық қауіптілігі І және ІІ санатты объектілерде, ядролық материалдарды өткізуден басқа ядролық қондырғыларда жұмыс істейтін мамандар мен техниктер үшін толтырылады)</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Персоналды "А" тобының персоналына жатқызу (иә/ жоқ)</w:t>
            </w:r>
          </w:p>
        </w:tc>
      </w:tr>
      <w:tr>
        <w:trPr>
          <w:trHeight w:val="30" w:hRule="atLeast"/>
        </w:trPr>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bl>
    <w:bookmarkStart w:name="z1053" w:id="107"/>
    <w:p>
      <w:pPr>
        <w:spacing w:after="0"/>
        <w:ind w:left="0"/>
        <w:jc w:val="both"/>
      </w:pPr>
      <w:r>
        <w:rPr>
          <w:rFonts w:ascii="Times New Roman"/>
          <w:b w:val="false"/>
          <w:i w:val="false"/>
          <w:color w:val="000000"/>
          <w:sz w:val="28"/>
        </w:rPr>
        <w:t>
      5. 5-кестеге сәйкес қызметкерді жазатайым оқиғалардан мiндеттi сақтандыру шарты туралы ақпаратты қамтитын мәлімет – мемлекеттік мекемелер үшін шарт жасасу қажет емес және осы тармақ белсенділігі маңыздылығы ең аз белсенділіктен төмен уранның, торийдің, плутонийдің изотоптары бар радионуклидті көздермен жұмыс істеу бойынша қызметке қатысты емес</w:t>
      </w:r>
    </w:p>
    <w:bookmarkEnd w:id="107"/>
    <w:bookmarkStart w:name="z1054" w:id="108"/>
    <w:p>
      <w:pPr>
        <w:spacing w:after="0"/>
        <w:ind w:left="0"/>
        <w:jc w:val="left"/>
      </w:pPr>
      <w:r>
        <w:rPr>
          <w:rFonts w:ascii="Times New Roman"/>
          <w:b/>
          <w:i w:val="false"/>
          <w:color w:val="000000"/>
        </w:rPr>
        <w:t xml:space="preserve"> Сақтандыру шарты туралы ақпаратты қамтитын мәліметтер нысаны</w:t>
      </w:r>
    </w:p>
    <w:bookmarkEnd w:id="108"/>
    <w:bookmarkStart w:name="z1055" w:id="109"/>
    <w:p>
      <w:pPr>
        <w:spacing w:after="0"/>
        <w:ind w:left="0"/>
        <w:jc w:val="both"/>
      </w:pPr>
      <w:r>
        <w:rPr>
          <w:rFonts w:ascii="Times New Roman"/>
          <w:b w:val="false"/>
          <w:i w:val="false"/>
          <w:color w:val="000000"/>
          <w:sz w:val="28"/>
        </w:rPr>
        <w:t>
      5-кесте</w:t>
      </w:r>
    </w:p>
    <w:bookmarkEnd w:id="10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39"/>
        <w:gridCol w:w="2551"/>
        <w:gridCol w:w="1639"/>
        <w:gridCol w:w="1639"/>
        <w:gridCol w:w="4832"/>
      </w:tblGrid>
      <w:tr>
        <w:trPr>
          <w:trHeight w:val="30" w:hRule="atLeast"/>
        </w:trPr>
        <w:tc>
          <w:tcPr>
            <w:tcW w:w="1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Шарттың тақырыбы</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Шарттың нөмірі және жасалған күні</w:t>
            </w:r>
          </w:p>
        </w:tc>
        <w:tc>
          <w:tcPr>
            <w:tcW w:w="1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Шарттың қолданылу мерзімі</w:t>
            </w:r>
          </w:p>
        </w:tc>
        <w:tc>
          <w:tcPr>
            <w:tcW w:w="1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компаниясының атауы</w:t>
            </w:r>
          </w:p>
        </w:tc>
        <w:tc>
          <w:tcPr>
            <w:tcW w:w="4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Шартқа сәйкес сақтандырушыны сақтандыру төлемінен босатудың барлық негіздерін санап шығу</w:t>
            </w:r>
          </w:p>
        </w:tc>
      </w:tr>
      <w:tr>
        <w:trPr>
          <w:trHeight w:val="30" w:hRule="atLeast"/>
        </w:trPr>
        <w:tc>
          <w:tcPr>
            <w:tcW w:w="1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bl>
    <w:bookmarkStart w:name="z1056" w:id="110"/>
    <w:p>
      <w:pPr>
        <w:spacing w:after="0"/>
        <w:ind w:left="0"/>
        <w:jc w:val="both"/>
      </w:pPr>
      <w:r>
        <w:rPr>
          <w:rFonts w:ascii="Times New Roman"/>
          <w:b w:val="false"/>
          <w:i w:val="false"/>
          <w:color w:val="000000"/>
          <w:sz w:val="28"/>
        </w:rPr>
        <w:t>
      6. 6-кестеге сәйкес қызметі үшінші тұлғаларға зиян келтіру қаупімен байланысты объектілер иелерінің жауапкершілігін міндетті сақтандыру, міндетті экологиялық сақтандыру шарты туралы ақпаратты қамтитын мәліметтер – осы тармақ белсенділігі маңыздылығы ең аз белсенділіктен төмен уранның, торийдің, плутонийдің изотоптары бар радионуклидті көздермен жұмыс істеу бойынша қызметке қатысты емес</w:t>
      </w:r>
    </w:p>
    <w:bookmarkEnd w:id="110"/>
    <w:bookmarkStart w:name="z1057" w:id="111"/>
    <w:p>
      <w:pPr>
        <w:spacing w:after="0"/>
        <w:ind w:left="0"/>
        <w:jc w:val="left"/>
      </w:pPr>
      <w:r>
        <w:rPr>
          <w:rFonts w:ascii="Times New Roman"/>
          <w:b/>
          <w:i w:val="false"/>
          <w:color w:val="000000"/>
        </w:rPr>
        <w:t xml:space="preserve"> Сақтандыру шарты туралы ақпаратты қамтитын мәліметтер нысаны</w:t>
      </w:r>
    </w:p>
    <w:bookmarkEnd w:id="111"/>
    <w:bookmarkStart w:name="z1058" w:id="112"/>
    <w:p>
      <w:pPr>
        <w:spacing w:after="0"/>
        <w:ind w:left="0"/>
        <w:jc w:val="both"/>
      </w:pPr>
      <w:r>
        <w:rPr>
          <w:rFonts w:ascii="Times New Roman"/>
          <w:b w:val="false"/>
          <w:i w:val="false"/>
          <w:color w:val="000000"/>
          <w:sz w:val="28"/>
        </w:rPr>
        <w:t>
      6-кесте</w:t>
      </w:r>
    </w:p>
    <w:bookmarkEnd w:id="11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39"/>
        <w:gridCol w:w="2551"/>
        <w:gridCol w:w="1639"/>
        <w:gridCol w:w="1639"/>
        <w:gridCol w:w="4832"/>
      </w:tblGrid>
      <w:tr>
        <w:trPr>
          <w:trHeight w:val="30" w:hRule="atLeast"/>
        </w:trPr>
        <w:tc>
          <w:tcPr>
            <w:tcW w:w="1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Шарттың тақырыбы</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Шарттың нөмірі және жасалған күні</w:t>
            </w:r>
          </w:p>
        </w:tc>
        <w:tc>
          <w:tcPr>
            <w:tcW w:w="1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Шарттың қолданылу мерзімі</w:t>
            </w:r>
          </w:p>
        </w:tc>
        <w:tc>
          <w:tcPr>
            <w:tcW w:w="1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компаниясының атауы</w:t>
            </w:r>
          </w:p>
        </w:tc>
        <w:tc>
          <w:tcPr>
            <w:tcW w:w="4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Шартқа сәйкес сақтандырушыны сақтандыру төлемінен босатудың барлық негіздерін санап шығу</w:t>
            </w:r>
          </w:p>
        </w:tc>
      </w:tr>
      <w:tr>
        <w:trPr>
          <w:trHeight w:val="30" w:hRule="atLeast"/>
        </w:trPr>
        <w:tc>
          <w:tcPr>
            <w:tcW w:w="1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bl>
    <w:bookmarkStart w:name="z1175" w:id="113"/>
    <w:p>
      <w:pPr>
        <w:spacing w:after="0"/>
        <w:ind w:left="0"/>
        <w:jc w:val="both"/>
      </w:pPr>
      <w:r>
        <w:rPr>
          <w:rFonts w:ascii="Times New Roman"/>
          <w:b w:val="false"/>
          <w:i w:val="false"/>
          <w:color w:val="000000"/>
          <w:sz w:val="28"/>
        </w:rPr>
        <w:t>
      7. 7-кестеге сәйкес мәлімделген жұмыстарды орындау үшін қажет меншік құқығындағы немесе басқа заңды негіздегі өндірістік-техникалық база туралы ақпаратты қамтитын мәліметтер – бұл тармақ белсінділігі маңыздылығы ең аз белсенділіктен төмен уранның, торийдың және плутонийдың изотоптарымен радионуклидті көздерін пайдалану қызметіне және ядролық материалдарды өткізу кіші қызмет түріне қатысты емес; ядролық материалдарды сақтау кіші қызметі үшін жеке меншіктегі қойманың болуы талап етіледі.</w:t>
      </w:r>
    </w:p>
    <w:bookmarkEnd w:id="113"/>
    <w:p>
      <w:pPr>
        <w:spacing w:after="0"/>
        <w:ind w:left="0"/>
        <w:jc w:val="left"/>
      </w:pPr>
      <w:r>
        <w:rPr>
          <w:rFonts w:ascii="Times New Roman"/>
          <w:b/>
          <w:i w:val="false"/>
          <w:color w:val="000000"/>
        </w:rPr>
        <w:t xml:space="preserve"> Мәлімделген жұмыстарды орындауға қажетті өндірістік-техникалық базалар, сақтау қоймалары, мамандандырылған үй-жайлар, зертханалар туралы ақпаратты қамтитын мәліметтер нысаны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7-кесте</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124"/>
        <w:gridCol w:w="1994"/>
        <w:gridCol w:w="1430"/>
        <w:gridCol w:w="2439"/>
        <w:gridCol w:w="3313"/>
      </w:tblGrid>
      <w:tr>
        <w:trPr>
          <w:trHeight w:val="30" w:hRule="atLeast"/>
        </w:trPr>
        <w:tc>
          <w:tcPr>
            <w:tcW w:w="31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Үй-жайдың (өндірістік-техникалық базаның/ қойманың/мамандандырылған үй-жайдың/зертхананың) атауы</w:t>
            </w:r>
          </w:p>
        </w:tc>
        <w:tc>
          <w:tcPr>
            <w:tcW w:w="19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 құқығын растайтын құжат немесе өзге заңдық құқықтарды растайтын құжат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заңдық құқығы болған жағдайда</w:t>
            </w:r>
          </w:p>
        </w:tc>
        <w:tc>
          <w:tcPr>
            <w:tcW w:w="33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Үй-жайдың (өндірістік-техникалық базаның/ қойманың/мамандандырылған үй-жайдың/зертхананың) орналасқан мекенжайы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Шарттың нөмірі, күні және қолданылу мерзімі</w:t>
            </w:r>
          </w:p>
        </w:tc>
        <w:tc>
          <w:tcPr>
            <w:tcW w:w="2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 жасалған заңды тұлғаның/жеке кәсіпкердің/жеке тұлғаның атауы және БСН/ЖСН</w:t>
            </w:r>
          </w:p>
        </w:tc>
        <w:tc>
          <w:tcPr>
            <w:tcW w:w="0" w:type="auto"/>
            <w:vMerge/>
            <w:tcBorders>
              <w:top w:val="nil"/>
              <w:left w:val="single" w:color="cfcfcf" w:sz="5"/>
              <w:bottom w:val="single" w:color="cfcfcf" w:sz="5"/>
              <w:right w:val="single" w:color="cfcfcf" w:sz="5"/>
            </w:tcBorders>
          </w:tcPr>
          <w:p/>
        </w:tc>
      </w:tr>
      <w:tr>
        <w:trPr>
          <w:trHeight w:val="30" w:hRule="atLeast"/>
        </w:trPr>
        <w:tc>
          <w:tcPr>
            <w:tcW w:w="3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bl>
    <w:p>
      <w:pPr>
        <w:spacing w:after="0"/>
        <w:ind w:left="0"/>
        <w:jc w:val="left"/>
      </w:pPr>
      <w:r>
        <w:br/>
      </w:r>
      <w:r>
        <w:rPr>
          <w:rFonts w:ascii="Times New Roman"/>
          <w:b w:val="false"/>
          <w:i w:val="false"/>
          <w:color w:val="000000"/>
          <w:sz w:val="28"/>
        </w:rPr>
        <w:t>
</w:t>
      </w:r>
      <w:r>
        <w:rPr>
          <w:rFonts w:ascii="Times New Roman"/>
          <w:b w:val="false"/>
          <w:i w:val="false"/>
          <w:color w:val="ff0000"/>
          <w:sz w:val="28"/>
        </w:rPr>
        <w:t xml:space="preserve">      </w:t>
      </w:r>
      <w:r>
        <w:br/>
      </w:r>
      <w:r>
        <w:rPr>
          <w:rFonts w:ascii="Times New Roman"/>
          <w:b w:val="false"/>
          <w:i w:val="false"/>
          <w:color w:val="000000"/>
          <w:sz w:val="28"/>
        </w:rPr>
        <w:t>
</w:t>
      </w:r>
    </w:p>
    <w:bookmarkStart w:name="z1177" w:id="114"/>
    <w:p>
      <w:pPr>
        <w:spacing w:after="0"/>
        <w:ind w:left="0"/>
        <w:jc w:val="both"/>
      </w:pPr>
      <w:r>
        <w:rPr>
          <w:rFonts w:ascii="Times New Roman"/>
          <w:b w:val="false"/>
          <w:i w:val="false"/>
          <w:color w:val="000000"/>
          <w:sz w:val="28"/>
        </w:rPr>
        <w:t>
      8. 8-кестеге сәйкес меншік құқығында немесе өзге де заңды негіздерде және радиоактивті қалдықтарға арналған қойма туралы ақпаратты қамтитын мәліметтер – осы тармақ тек ядролық материалдарды пайдалану қызметінің кіші түріне ғана талап етіледі.</w:t>
      </w:r>
    </w:p>
    <w:bookmarkEnd w:id="114"/>
    <w:p>
      <w:pPr>
        <w:spacing w:after="0"/>
        <w:ind w:left="0"/>
        <w:jc w:val="left"/>
      </w:pPr>
      <w:r>
        <w:rPr>
          <w:rFonts w:ascii="Times New Roman"/>
          <w:b/>
          <w:i w:val="false"/>
          <w:color w:val="000000"/>
        </w:rPr>
        <w:t xml:space="preserve"> Мәлімделген жұмыстарды орындауға қажетті өндірістік-техникалық базалар, сақтау қоймалары, мамандандырылған үй-жайлар, зертханалар туралы ақпаратты қамтитын мәліметтер нысаны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8-кесте</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124"/>
        <w:gridCol w:w="1994"/>
        <w:gridCol w:w="1430"/>
        <w:gridCol w:w="2439"/>
        <w:gridCol w:w="3313"/>
      </w:tblGrid>
      <w:tr>
        <w:trPr>
          <w:trHeight w:val="30" w:hRule="atLeast"/>
        </w:trPr>
        <w:tc>
          <w:tcPr>
            <w:tcW w:w="31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Үй-жайдың (өндірістік-техникалық базаның/ қойманың/мамандандырылған үй-жайдың/зертхананың) атауы</w:t>
            </w:r>
          </w:p>
        </w:tc>
        <w:tc>
          <w:tcPr>
            <w:tcW w:w="19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 құқығын растайтын құжат немесе өзге заңдық құқықтарды растайтын құжат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заңдық құқығы болған жағдайда</w:t>
            </w:r>
          </w:p>
        </w:tc>
        <w:tc>
          <w:tcPr>
            <w:tcW w:w="33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Үй-жайдың (өндірістік-техникалық базаның/ қойманың/мамандандырылған үй-жайдың/зертхананың) орналасқан мекенжайы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Шарттың нөмірі, күні және қолданылу мерзімі</w:t>
            </w:r>
          </w:p>
        </w:tc>
        <w:tc>
          <w:tcPr>
            <w:tcW w:w="2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 жасалған заңды тұлғаның/жеке кәсіпкердің/жеке тұлғаның атауы және БСН/ЖСН</w:t>
            </w:r>
          </w:p>
        </w:tc>
        <w:tc>
          <w:tcPr>
            <w:tcW w:w="0" w:type="auto"/>
            <w:vMerge/>
            <w:tcBorders>
              <w:top w:val="nil"/>
              <w:left w:val="single" w:color="cfcfcf" w:sz="5"/>
              <w:bottom w:val="single" w:color="cfcfcf" w:sz="5"/>
              <w:right w:val="single" w:color="cfcfcf" w:sz="5"/>
            </w:tcBorders>
          </w:tcPr>
          <w:p/>
        </w:tc>
      </w:tr>
      <w:tr>
        <w:trPr>
          <w:trHeight w:val="30" w:hRule="atLeast"/>
        </w:trPr>
        <w:tc>
          <w:tcPr>
            <w:tcW w:w="3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"Ядролық материалдармен</w:t>
            </w:r>
            <w:r>
              <w:br/>
            </w:r>
            <w:r>
              <w:rPr>
                <w:rFonts w:ascii="Times New Roman"/>
                <w:b w:val="false"/>
                <w:i w:val="false"/>
                <w:color w:val="000000"/>
                <w:sz w:val="20"/>
              </w:rPr>
              <w:t>жұмыс істеу жөніндегі қызметті</w:t>
            </w:r>
            <w:r>
              <w:br/>
            </w:r>
            <w:r>
              <w:rPr>
                <w:rFonts w:ascii="Times New Roman"/>
                <w:b w:val="false"/>
                <w:i w:val="false"/>
                <w:color w:val="000000"/>
                <w:sz w:val="20"/>
              </w:rPr>
              <w:t>жүзеге асыруға лицензия беру"</w:t>
            </w:r>
            <w:r>
              <w:br/>
            </w:r>
            <w:r>
              <w:rPr>
                <w:rFonts w:ascii="Times New Roman"/>
                <w:b w:val="false"/>
                <w:i w:val="false"/>
                <w:color w:val="000000"/>
                <w:sz w:val="20"/>
              </w:rPr>
              <w:t>мемлекеттік көрсетілетін қызмет</w:t>
            </w:r>
            <w:r>
              <w:br/>
            </w:r>
            <w:r>
              <w:rPr>
                <w:rFonts w:ascii="Times New Roman"/>
                <w:b w:val="false"/>
                <w:i w:val="false"/>
                <w:color w:val="000000"/>
                <w:sz w:val="20"/>
              </w:rPr>
              <w:t>стандартына 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1059" w:id="115"/>
    <w:p>
      <w:pPr>
        <w:spacing w:after="0"/>
        <w:ind w:left="0"/>
        <w:jc w:val="left"/>
      </w:pPr>
      <w:r>
        <w:rPr>
          <w:rFonts w:ascii="Times New Roman"/>
          <w:b/>
          <w:i w:val="false"/>
          <w:color w:val="000000"/>
        </w:rPr>
        <w:t xml:space="preserve"> Лицензияны және (немесе) лицензияға қосымшаны қайта ресімдеуге арналған заңды тұлғаның өтiнiші</w:t>
      </w:r>
    </w:p>
    <w:bookmarkEnd w:id="115"/>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(лицензиардың толық атауы)</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(заңды тұлғаның (соның ішінде шетелдік заңды тұлғаның) толық атауы мекенжайы, бизнес-</w:t>
      </w:r>
    </w:p>
    <w:p>
      <w:pPr>
        <w:spacing w:after="0"/>
        <w:ind w:left="0"/>
        <w:jc w:val="both"/>
      </w:pPr>
      <w:r>
        <w:rPr>
          <w:rFonts w:ascii="Times New Roman"/>
          <w:b w:val="false"/>
          <w:i w:val="false"/>
          <w:color w:val="000000"/>
          <w:sz w:val="28"/>
        </w:rPr>
        <w:t>
      сәйкестендіру нөмірі, заңды тұлғаның бизнес-сәйкестендіру нөмірі болмаған жағдайда –</w:t>
      </w:r>
    </w:p>
    <w:p>
      <w:pPr>
        <w:spacing w:after="0"/>
        <w:ind w:left="0"/>
        <w:jc w:val="both"/>
      </w:pPr>
      <w:r>
        <w:rPr>
          <w:rFonts w:ascii="Times New Roman"/>
          <w:b w:val="false"/>
          <w:i w:val="false"/>
          <w:color w:val="000000"/>
          <w:sz w:val="28"/>
        </w:rPr>
        <w:t>
      шетелдік заңды тұлға филиалының немесе өкілдігінің бизнес-сәйкестендіру нөмірі)</w:t>
      </w:r>
    </w:p>
    <w:p>
      <w:pPr>
        <w:spacing w:after="0"/>
        <w:ind w:left="0"/>
        <w:jc w:val="both"/>
      </w:pPr>
      <w:r>
        <w:rPr>
          <w:rFonts w:ascii="Times New Roman"/>
          <w:b w:val="false"/>
          <w:i w:val="false"/>
          <w:color w:val="000000"/>
          <w:sz w:val="28"/>
        </w:rPr>
        <w:t>
      _____________________________________________________ жүзеге асыруға</w:t>
      </w:r>
    </w:p>
    <w:p>
      <w:pPr>
        <w:spacing w:after="0"/>
        <w:ind w:left="0"/>
        <w:jc w:val="both"/>
      </w:pPr>
      <w:r>
        <w:rPr>
          <w:rFonts w:ascii="Times New Roman"/>
          <w:b w:val="false"/>
          <w:i w:val="false"/>
          <w:color w:val="000000"/>
          <w:sz w:val="28"/>
        </w:rPr>
        <w:t>
      (қызметтiң түрi және (немесе) қызметтің кіші түрінің(-лері) толық атауы көрсетiлсiн)</w:t>
      </w:r>
    </w:p>
    <w:p>
      <w:pPr>
        <w:spacing w:after="0"/>
        <w:ind w:left="0"/>
        <w:jc w:val="both"/>
      </w:pPr>
      <w:r>
        <w:rPr>
          <w:rFonts w:ascii="Times New Roman"/>
          <w:b w:val="false"/>
          <w:i w:val="false"/>
          <w:color w:val="000000"/>
          <w:sz w:val="28"/>
        </w:rPr>
        <w:t>
      20___ жылғы " " ___________ № ____________, ______________ берілген,</w:t>
      </w:r>
    </w:p>
    <w:p>
      <w:pPr>
        <w:spacing w:after="0"/>
        <w:ind w:left="0"/>
        <w:jc w:val="both"/>
      </w:pPr>
      <w:r>
        <w:rPr>
          <w:rFonts w:ascii="Times New Roman"/>
          <w:b w:val="false"/>
          <w:i w:val="false"/>
          <w:color w:val="000000"/>
          <w:sz w:val="28"/>
        </w:rPr>
        <w:t>
      (лицензияны және (немесе) лицензияға қосымшаның(лардың) нөмірі(лері) берілген күні,</w:t>
      </w:r>
    </w:p>
    <w:p>
      <w:pPr>
        <w:spacing w:after="0"/>
        <w:ind w:left="0"/>
        <w:jc w:val="both"/>
      </w:pPr>
      <w:r>
        <w:rPr>
          <w:rFonts w:ascii="Times New Roman"/>
          <w:b w:val="false"/>
          <w:i w:val="false"/>
          <w:color w:val="000000"/>
          <w:sz w:val="28"/>
        </w:rPr>
        <w:t>
      лицензияны және (немесе) лицензияға қосымшаны(ларды) берген лицензиардың атауы)</w:t>
      </w:r>
    </w:p>
    <w:p>
      <w:pPr>
        <w:spacing w:after="0"/>
        <w:ind w:left="0"/>
        <w:jc w:val="both"/>
      </w:pPr>
      <w:r>
        <w:rPr>
          <w:rFonts w:ascii="Times New Roman"/>
          <w:b w:val="false"/>
          <w:i w:val="false"/>
          <w:color w:val="000000"/>
          <w:sz w:val="28"/>
        </w:rPr>
        <w:t xml:space="preserve">
      лицензияны және (немесе) лицензияға қосымшаны </w:t>
      </w:r>
    </w:p>
    <w:p>
      <w:pPr>
        <w:spacing w:after="0"/>
        <w:ind w:left="0"/>
        <w:jc w:val="both"/>
      </w:pPr>
      <w:r>
        <w:rPr>
          <w:rFonts w:ascii="Times New Roman"/>
          <w:b w:val="false"/>
          <w:i w:val="false"/>
          <w:color w:val="000000"/>
          <w:sz w:val="28"/>
        </w:rPr>
        <w:t>
      (керектің асты сызылсын)</w:t>
      </w:r>
    </w:p>
    <w:p>
      <w:pPr>
        <w:spacing w:after="0"/>
        <w:ind w:left="0"/>
        <w:jc w:val="both"/>
      </w:pPr>
      <w:r>
        <w:rPr>
          <w:rFonts w:ascii="Times New Roman"/>
          <w:b w:val="false"/>
          <w:i w:val="false"/>
          <w:color w:val="000000"/>
          <w:sz w:val="28"/>
        </w:rPr>
        <w:t>
      қағаз тасығышта ______ (лицензияны қағаз тасығышта алу қажет болған жағдайда Х</w:t>
      </w:r>
    </w:p>
    <w:p>
      <w:pPr>
        <w:spacing w:after="0"/>
        <w:ind w:left="0"/>
        <w:jc w:val="both"/>
      </w:pPr>
      <w:r>
        <w:rPr>
          <w:rFonts w:ascii="Times New Roman"/>
          <w:b w:val="false"/>
          <w:i w:val="false"/>
          <w:color w:val="000000"/>
          <w:sz w:val="28"/>
        </w:rPr>
        <w:t>
      белгісін қою керек) мынадай негіз(дер) бойынша (тиісті жолға Х қою қажет):</w:t>
      </w:r>
    </w:p>
    <w:p>
      <w:pPr>
        <w:spacing w:after="0"/>
        <w:ind w:left="0"/>
        <w:jc w:val="both"/>
      </w:pPr>
      <w:r>
        <w:rPr>
          <w:rFonts w:ascii="Times New Roman"/>
          <w:b w:val="false"/>
          <w:i w:val="false"/>
          <w:color w:val="000000"/>
          <w:sz w:val="28"/>
        </w:rPr>
        <w:t>
      1) заңды тұлға-лицензиат "Рұқсаттар және хабарламалар туралы" Қазақстан</w:t>
      </w:r>
    </w:p>
    <w:p>
      <w:pPr>
        <w:spacing w:after="0"/>
        <w:ind w:left="0"/>
        <w:jc w:val="both"/>
      </w:pPr>
      <w:r>
        <w:rPr>
          <w:rFonts w:ascii="Times New Roman"/>
          <w:b w:val="false"/>
          <w:i w:val="false"/>
          <w:color w:val="000000"/>
          <w:sz w:val="28"/>
        </w:rPr>
        <w:t xml:space="preserve">
      Республикасы Заңының </w:t>
      </w:r>
      <w:r>
        <w:rPr>
          <w:rFonts w:ascii="Times New Roman"/>
          <w:b w:val="false"/>
          <w:i w:val="false"/>
          <w:color w:val="000000"/>
          <w:sz w:val="28"/>
        </w:rPr>
        <w:t>34-бабында</w:t>
      </w:r>
      <w:r>
        <w:rPr>
          <w:rFonts w:ascii="Times New Roman"/>
          <w:b w:val="false"/>
          <w:i w:val="false"/>
          <w:color w:val="000000"/>
          <w:sz w:val="28"/>
        </w:rPr>
        <w:t xml:space="preserve"> айқындалған тәртіпке сәйкес (тиісті жолға Х қою қажет):</w:t>
      </w:r>
    </w:p>
    <w:p>
      <w:pPr>
        <w:spacing w:after="0"/>
        <w:ind w:left="0"/>
        <w:jc w:val="both"/>
      </w:pPr>
      <w:r>
        <w:rPr>
          <w:rFonts w:ascii="Times New Roman"/>
          <w:b w:val="false"/>
          <w:i w:val="false"/>
          <w:color w:val="000000"/>
          <w:sz w:val="28"/>
        </w:rPr>
        <w:t>
      бірігу ____</w:t>
      </w:r>
    </w:p>
    <w:p>
      <w:pPr>
        <w:spacing w:after="0"/>
        <w:ind w:left="0"/>
        <w:jc w:val="both"/>
      </w:pPr>
      <w:r>
        <w:rPr>
          <w:rFonts w:ascii="Times New Roman"/>
          <w:b w:val="false"/>
          <w:i w:val="false"/>
          <w:color w:val="000000"/>
          <w:sz w:val="28"/>
        </w:rPr>
        <w:t>
      қайта құру ____</w:t>
      </w:r>
    </w:p>
    <w:p>
      <w:pPr>
        <w:spacing w:after="0"/>
        <w:ind w:left="0"/>
        <w:jc w:val="both"/>
      </w:pPr>
      <w:r>
        <w:rPr>
          <w:rFonts w:ascii="Times New Roman"/>
          <w:b w:val="false"/>
          <w:i w:val="false"/>
          <w:color w:val="000000"/>
          <w:sz w:val="28"/>
        </w:rPr>
        <w:t>
      қосылу ____</w:t>
      </w:r>
    </w:p>
    <w:p>
      <w:pPr>
        <w:spacing w:after="0"/>
        <w:ind w:left="0"/>
        <w:jc w:val="both"/>
      </w:pPr>
      <w:r>
        <w:rPr>
          <w:rFonts w:ascii="Times New Roman"/>
          <w:b w:val="false"/>
          <w:i w:val="false"/>
          <w:color w:val="000000"/>
          <w:sz w:val="28"/>
        </w:rPr>
        <w:t>
      бөліп шығару ____</w:t>
      </w:r>
    </w:p>
    <w:p>
      <w:pPr>
        <w:spacing w:after="0"/>
        <w:ind w:left="0"/>
        <w:jc w:val="both"/>
      </w:pPr>
      <w:r>
        <w:rPr>
          <w:rFonts w:ascii="Times New Roman"/>
          <w:b w:val="false"/>
          <w:i w:val="false"/>
          <w:color w:val="000000"/>
          <w:sz w:val="28"/>
        </w:rPr>
        <w:t>
      бөліну ____ жолымен қайта ұйымдастырылуы</w:t>
      </w:r>
    </w:p>
    <w:p>
      <w:pPr>
        <w:spacing w:after="0"/>
        <w:ind w:left="0"/>
        <w:jc w:val="both"/>
      </w:pPr>
      <w:r>
        <w:rPr>
          <w:rFonts w:ascii="Times New Roman"/>
          <w:b w:val="false"/>
          <w:i w:val="false"/>
          <w:color w:val="000000"/>
          <w:sz w:val="28"/>
        </w:rPr>
        <w:t>
      2) заңды тұлға-лицензиат атауының өзгеруі ____</w:t>
      </w:r>
    </w:p>
    <w:p>
      <w:pPr>
        <w:spacing w:after="0"/>
        <w:ind w:left="0"/>
        <w:jc w:val="both"/>
      </w:pPr>
      <w:r>
        <w:rPr>
          <w:rFonts w:ascii="Times New Roman"/>
          <w:b w:val="false"/>
          <w:i w:val="false"/>
          <w:color w:val="000000"/>
          <w:sz w:val="28"/>
        </w:rPr>
        <w:t>
      3) заңды тұлға-лицензиаттың орналасқан жерінің өзгеруі ____</w:t>
      </w:r>
    </w:p>
    <w:p>
      <w:pPr>
        <w:spacing w:after="0"/>
        <w:ind w:left="0"/>
        <w:jc w:val="both"/>
      </w:pPr>
      <w:r>
        <w:rPr>
          <w:rFonts w:ascii="Times New Roman"/>
          <w:b w:val="false"/>
          <w:i w:val="false"/>
          <w:color w:val="000000"/>
          <w:sz w:val="28"/>
        </w:rPr>
        <w:t>
      4) егер лицензияның иеліктен шығарылатындығы "Рұқсаттар және хабарламалар</w:t>
      </w:r>
    </w:p>
    <w:p>
      <w:pPr>
        <w:spacing w:after="0"/>
        <w:ind w:left="0"/>
        <w:jc w:val="both"/>
      </w:pPr>
      <w:r>
        <w:rPr>
          <w:rFonts w:ascii="Times New Roman"/>
          <w:b w:val="false"/>
          <w:i w:val="false"/>
          <w:color w:val="000000"/>
          <w:sz w:val="28"/>
        </w:rPr>
        <w:t xml:space="preserve">
      туралы" Қазақстан Республикасының Заңына </w:t>
      </w:r>
      <w:r>
        <w:rPr>
          <w:rFonts w:ascii="Times New Roman"/>
          <w:b w:val="false"/>
          <w:i w:val="false"/>
          <w:color w:val="000000"/>
          <w:sz w:val="28"/>
        </w:rPr>
        <w:t>1-қосымшада</w:t>
      </w:r>
      <w:r>
        <w:rPr>
          <w:rFonts w:ascii="Times New Roman"/>
          <w:b w:val="false"/>
          <w:i w:val="false"/>
          <w:color w:val="000000"/>
          <w:sz w:val="28"/>
        </w:rPr>
        <w:t xml:space="preserve"> көзделген жағдайларда, лицензиат</w:t>
      </w:r>
    </w:p>
    <w:p>
      <w:pPr>
        <w:spacing w:after="0"/>
        <w:ind w:left="0"/>
        <w:jc w:val="both"/>
      </w:pPr>
      <w:r>
        <w:rPr>
          <w:rFonts w:ascii="Times New Roman"/>
          <w:b w:val="false"/>
          <w:i w:val="false"/>
          <w:color w:val="000000"/>
          <w:sz w:val="28"/>
        </w:rPr>
        <w:t>
      үшінші тұлғалардың пайдасына объектімен бірге "объектілерге берілетін рұқсаттар" класы</w:t>
      </w:r>
    </w:p>
    <w:p>
      <w:pPr>
        <w:spacing w:after="0"/>
        <w:ind w:left="0"/>
        <w:jc w:val="both"/>
      </w:pPr>
      <w:r>
        <w:rPr>
          <w:rFonts w:ascii="Times New Roman"/>
          <w:b w:val="false"/>
          <w:i w:val="false"/>
          <w:color w:val="000000"/>
          <w:sz w:val="28"/>
        </w:rPr>
        <w:t>
      бойынша берілген лицензияны иеліктен шығаруы ____</w:t>
      </w:r>
    </w:p>
    <w:p>
      <w:pPr>
        <w:spacing w:after="0"/>
        <w:ind w:left="0"/>
        <w:jc w:val="both"/>
      </w:pPr>
      <w:r>
        <w:rPr>
          <w:rFonts w:ascii="Times New Roman"/>
          <w:b w:val="false"/>
          <w:i w:val="false"/>
          <w:color w:val="000000"/>
          <w:sz w:val="28"/>
        </w:rPr>
        <w:t>
      5) объектілерге берілетін рұқсаттар" класы бойынша берілген лицензия үшін немесе</w:t>
      </w:r>
    </w:p>
    <w:p>
      <w:pPr>
        <w:spacing w:after="0"/>
        <w:ind w:left="0"/>
        <w:jc w:val="both"/>
      </w:pPr>
      <w:r>
        <w:rPr>
          <w:rFonts w:ascii="Times New Roman"/>
          <w:b w:val="false"/>
          <w:i w:val="false"/>
          <w:color w:val="000000"/>
          <w:sz w:val="28"/>
        </w:rPr>
        <w:t>
      лицензияға қосымшалар үшін объектілерді көрсете отырып, объект нақты көшірілмей оның</w:t>
      </w:r>
    </w:p>
    <w:p>
      <w:pPr>
        <w:spacing w:after="0"/>
        <w:ind w:left="0"/>
        <w:jc w:val="both"/>
      </w:pPr>
      <w:r>
        <w:rPr>
          <w:rFonts w:ascii="Times New Roman"/>
          <w:b w:val="false"/>
          <w:i w:val="false"/>
          <w:color w:val="000000"/>
          <w:sz w:val="28"/>
        </w:rPr>
        <w:t>
      орналасқан жерінің мекенжайы өзгеруі _______</w:t>
      </w:r>
    </w:p>
    <w:p>
      <w:pPr>
        <w:spacing w:after="0"/>
        <w:ind w:left="0"/>
        <w:jc w:val="both"/>
      </w:pPr>
      <w:r>
        <w:rPr>
          <w:rFonts w:ascii="Times New Roman"/>
          <w:b w:val="false"/>
          <w:i w:val="false"/>
          <w:color w:val="000000"/>
          <w:sz w:val="28"/>
        </w:rPr>
        <w:t>
      6) Қазақстан Республикасының заңдарында қайта ресімдеу туралы талап болған</w:t>
      </w:r>
    </w:p>
    <w:p>
      <w:pPr>
        <w:spacing w:after="0"/>
        <w:ind w:left="0"/>
        <w:jc w:val="both"/>
      </w:pPr>
      <w:r>
        <w:rPr>
          <w:rFonts w:ascii="Times New Roman"/>
          <w:b w:val="false"/>
          <w:i w:val="false"/>
          <w:color w:val="000000"/>
          <w:sz w:val="28"/>
        </w:rPr>
        <w:t>
      жағдайларда ____</w:t>
      </w:r>
    </w:p>
    <w:p>
      <w:pPr>
        <w:spacing w:after="0"/>
        <w:ind w:left="0"/>
        <w:jc w:val="both"/>
      </w:pPr>
      <w:r>
        <w:rPr>
          <w:rFonts w:ascii="Times New Roman"/>
          <w:b w:val="false"/>
          <w:i w:val="false"/>
          <w:color w:val="000000"/>
          <w:sz w:val="28"/>
        </w:rPr>
        <w:t>
      7) қызмет түрінің атауы өзгеруі ____</w:t>
      </w:r>
    </w:p>
    <w:p>
      <w:pPr>
        <w:spacing w:after="0"/>
        <w:ind w:left="0"/>
        <w:jc w:val="both"/>
      </w:pPr>
      <w:r>
        <w:rPr>
          <w:rFonts w:ascii="Times New Roman"/>
          <w:b w:val="false"/>
          <w:i w:val="false"/>
          <w:color w:val="000000"/>
          <w:sz w:val="28"/>
        </w:rPr>
        <w:t>
      8) қызметтің кіші түрінің атауы өзгеруі _____ қайта ресімдеуіңізді сұраймын.</w:t>
      </w:r>
    </w:p>
    <w:p>
      <w:pPr>
        <w:spacing w:after="0"/>
        <w:ind w:left="0"/>
        <w:jc w:val="both"/>
      </w:pPr>
      <w:r>
        <w:rPr>
          <w:rFonts w:ascii="Times New Roman"/>
          <w:b w:val="false"/>
          <w:i w:val="false"/>
          <w:color w:val="000000"/>
          <w:sz w:val="28"/>
        </w:rPr>
        <w:t>
      Заңды тұлғаның мекенжайы</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(заңды тұлғаның (соның ішінде шетелдік заңды тұлғаның) толық атауы мекенжайы,</w:t>
      </w:r>
    </w:p>
    <w:p>
      <w:pPr>
        <w:spacing w:after="0"/>
        <w:ind w:left="0"/>
        <w:jc w:val="both"/>
      </w:pPr>
      <w:r>
        <w:rPr>
          <w:rFonts w:ascii="Times New Roman"/>
          <w:b w:val="false"/>
          <w:i w:val="false"/>
          <w:color w:val="000000"/>
          <w:sz w:val="28"/>
        </w:rPr>
        <w:t>
      бизнес-сәйкестендіру нөмірі, заңды тұлғаның бизнес-сәйкестендіру нөмірі болмаған жағдайда</w:t>
      </w:r>
    </w:p>
    <w:p>
      <w:pPr>
        <w:spacing w:after="0"/>
        <w:ind w:left="0"/>
        <w:jc w:val="both"/>
      </w:pPr>
      <w:r>
        <w:rPr>
          <w:rFonts w:ascii="Times New Roman"/>
          <w:b w:val="false"/>
          <w:i w:val="false"/>
          <w:color w:val="000000"/>
          <w:sz w:val="28"/>
        </w:rPr>
        <w:t>
      – шетелдік заңды тұлға филиалының немесе өкілдігінің бизнес-сәйкестендіру нөмірі)</w:t>
      </w:r>
    </w:p>
    <w:p>
      <w:pPr>
        <w:spacing w:after="0"/>
        <w:ind w:left="0"/>
        <w:jc w:val="both"/>
      </w:pPr>
      <w:r>
        <w:rPr>
          <w:rFonts w:ascii="Times New Roman"/>
          <w:b w:val="false"/>
          <w:i w:val="false"/>
          <w:color w:val="000000"/>
          <w:sz w:val="28"/>
        </w:rPr>
        <w:t>
      Электрондық пошта ________________________________________________________</w:t>
      </w:r>
    </w:p>
    <w:p>
      <w:pPr>
        <w:spacing w:after="0"/>
        <w:ind w:left="0"/>
        <w:jc w:val="both"/>
      </w:pPr>
      <w:r>
        <w:rPr>
          <w:rFonts w:ascii="Times New Roman"/>
          <w:b w:val="false"/>
          <w:i w:val="false"/>
          <w:color w:val="000000"/>
          <w:sz w:val="28"/>
        </w:rPr>
        <w:t>
      Телефондары ______________________________________________________________</w:t>
      </w:r>
    </w:p>
    <w:p>
      <w:pPr>
        <w:spacing w:after="0"/>
        <w:ind w:left="0"/>
        <w:jc w:val="both"/>
      </w:pPr>
      <w:r>
        <w:rPr>
          <w:rFonts w:ascii="Times New Roman"/>
          <w:b w:val="false"/>
          <w:i w:val="false"/>
          <w:color w:val="000000"/>
          <w:sz w:val="28"/>
        </w:rPr>
        <w:t>
      Факс _____________________________________________________________________</w:t>
      </w:r>
    </w:p>
    <w:p>
      <w:pPr>
        <w:spacing w:after="0"/>
        <w:ind w:left="0"/>
        <w:jc w:val="both"/>
      </w:pPr>
      <w:r>
        <w:rPr>
          <w:rFonts w:ascii="Times New Roman"/>
          <w:b w:val="false"/>
          <w:i w:val="false"/>
          <w:color w:val="000000"/>
          <w:sz w:val="28"/>
        </w:rPr>
        <w:t>
      Банк шоты ________________________________________________________________</w:t>
      </w:r>
    </w:p>
    <w:p>
      <w:pPr>
        <w:spacing w:after="0"/>
        <w:ind w:left="0"/>
        <w:jc w:val="both"/>
      </w:pPr>
      <w:r>
        <w:rPr>
          <w:rFonts w:ascii="Times New Roman"/>
          <w:b w:val="false"/>
          <w:i w:val="false"/>
          <w:color w:val="000000"/>
          <w:sz w:val="28"/>
        </w:rPr>
        <w:t>
      (шот нөмірі, банктiң атауы және орналасқан жерi)</w:t>
      </w:r>
    </w:p>
    <w:p>
      <w:pPr>
        <w:spacing w:after="0"/>
        <w:ind w:left="0"/>
        <w:jc w:val="both"/>
      </w:pPr>
      <w:r>
        <w:rPr>
          <w:rFonts w:ascii="Times New Roman"/>
          <w:b w:val="false"/>
          <w:i w:val="false"/>
          <w:color w:val="000000"/>
          <w:sz w:val="28"/>
        </w:rPr>
        <w:t>
      Қызметті немесе іс-қимылды (операцияларды) жүзеге асыру объектісінің мекенжайы</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(шетелдік заңды тұлға үшін-елі, пошталық индексі, елі, облысы, қаласы, ауданы, елді</w:t>
      </w:r>
    </w:p>
    <w:p>
      <w:pPr>
        <w:spacing w:after="0"/>
        <w:ind w:left="0"/>
        <w:jc w:val="both"/>
      </w:pPr>
      <w:r>
        <w:rPr>
          <w:rFonts w:ascii="Times New Roman"/>
          <w:b w:val="false"/>
          <w:i w:val="false"/>
          <w:color w:val="000000"/>
          <w:sz w:val="28"/>
        </w:rPr>
        <w:t>
      мекені, көше атауы, үй/ғимарат (стационарлық үй-жайлар) нөмірі)</w:t>
      </w:r>
    </w:p>
    <w:p>
      <w:pPr>
        <w:spacing w:after="0"/>
        <w:ind w:left="0"/>
        <w:jc w:val="both"/>
      </w:pPr>
      <w:r>
        <w:rPr>
          <w:rFonts w:ascii="Times New Roman"/>
          <w:b w:val="false"/>
          <w:i w:val="false"/>
          <w:color w:val="000000"/>
          <w:sz w:val="28"/>
        </w:rPr>
        <w:t>
      ______ парақта қоса беріліп отыр.</w:t>
      </w:r>
    </w:p>
    <w:p>
      <w:pPr>
        <w:spacing w:after="0"/>
        <w:ind w:left="0"/>
        <w:jc w:val="both"/>
      </w:pPr>
      <w:r>
        <w:rPr>
          <w:rFonts w:ascii="Times New Roman"/>
          <w:b w:val="false"/>
          <w:i w:val="false"/>
          <w:color w:val="000000"/>
          <w:sz w:val="28"/>
        </w:rPr>
        <w:t>
      Осымен:</w:t>
      </w:r>
    </w:p>
    <w:p>
      <w:pPr>
        <w:spacing w:after="0"/>
        <w:ind w:left="0"/>
        <w:jc w:val="both"/>
      </w:pPr>
      <w:r>
        <w:rPr>
          <w:rFonts w:ascii="Times New Roman"/>
          <w:b w:val="false"/>
          <w:i w:val="false"/>
          <w:color w:val="000000"/>
          <w:sz w:val="28"/>
        </w:rPr>
        <w:t>
      көрсетілген барлық деректердің ресми байланыстар болып табылатындығы және оларға</w:t>
      </w:r>
    </w:p>
    <w:p>
      <w:pPr>
        <w:spacing w:after="0"/>
        <w:ind w:left="0"/>
        <w:jc w:val="both"/>
      </w:pPr>
      <w:r>
        <w:rPr>
          <w:rFonts w:ascii="Times New Roman"/>
          <w:b w:val="false"/>
          <w:i w:val="false"/>
          <w:color w:val="000000"/>
          <w:sz w:val="28"/>
        </w:rPr>
        <w:t>
      лицензияны және (немесе) лицензияға қосымшаны беру немесе беруден бас тарту мәселелері</w:t>
      </w:r>
    </w:p>
    <w:p>
      <w:pPr>
        <w:spacing w:after="0"/>
        <w:ind w:left="0"/>
        <w:jc w:val="both"/>
      </w:pPr>
      <w:r>
        <w:rPr>
          <w:rFonts w:ascii="Times New Roman"/>
          <w:b w:val="false"/>
          <w:i w:val="false"/>
          <w:color w:val="000000"/>
          <w:sz w:val="28"/>
        </w:rPr>
        <w:t>
      бойынша кез келген ақпаратты жіберуге болатындығы;</w:t>
      </w:r>
    </w:p>
    <w:p>
      <w:pPr>
        <w:spacing w:after="0"/>
        <w:ind w:left="0"/>
        <w:jc w:val="both"/>
      </w:pPr>
      <w:r>
        <w:rPr>
          <w:rFonts w:ascii="Times New Roman"/>
          <w:b w:val="false"/>
          <w:i w:val="false"/>
          <w:color w:val="000000"/>
          <w:sz w:val="28"/>
        </w:rPr>
        <w:t>
      өтініш берушіге қызметтің лицензияланатын түрімен және (немесе) кіші түрімен</w:t>
      </w:r>
    </w:p>
    <w:p>
      <w:pPr>
        <w:spacing w:after="0"/>
        <w:ind w:left="0"/>
        <w:jc w:val="both"/>
      </w:pPr>
      <w:r>
        <w:rPr>
          <w:rFonts w:ascii="Times New Roman"/>
          <w:b w:val="false"/>
          <w:i w:val="false"/>
          <w:color w:val="000000"/>
          <w:sz w:val="28"/>
        </w:rPr>
        <w:t>
      айналысуға сот тыйым салмайтыны;</w:t>
      </w:r>
    </w:p>
    <w:p>
      <w:pPr>
        <w:spacing w:after="0"/>
        <w:ind w:left="0"/>
        <w:jc w:val="both"/>
      </w:pPr>
      <w:r>
        <w:rPr>
          <w:rFonts w:ascii="Times New Roman"/>
          <w:b w:val="false"/>
          <w:i w:val="false"/>
          <w:color w:val="000000"/>
          <w:sz w:val="28"/>
        </w:rPr>
        <w:t>
      қоса берілген құжаттардың барлығы шындыққа сәйкес келетіні және жарамды болып</w:t>
      </w:r>
    </w:p>
    <w:p>
      <w:pPr>
        <w:spacing w:after="0"/>
        <w:ind w:left="0"/>
        <w:jc w:val="both"/>
      </w:pPr>
      <w:r>
        <w:rPr>
          <w:rFonts w:ascii="Times New Roman"/>
          <w:b w:val="false"/>
          <w:i w:val="false"/>
          <w:color w:val="000000"/>
          <w:sz w:val="28"/>
        </w:rPr>
        <w:t>
      табылатындығы расталады;</w:t>
      </w:r>
    </w:p>
    <w:p>
      <w:pPr>
        <w:spacing w:after="0"/>
        <w:ind w:left="0"/>
        <w:jc w:val="both"/>
      </w:pPr>
      <w:r>
        <w:rPr>
          <w:rFonts w:ascii="Times New Roman"/>
          <w:b w:val="false"/>
          <w:i w:val="false"/>
          <w:color w:val="000000"/>
          <w:sz w:val="28"/>
        </w:rPr>
        <w:t>
      өтініш беруші лицензияны және (немесе) лицензияға қосымшаны беру кезінде</w:t>
      </w:r>
    </w:p>
    <w:p>
      <w:pPr>
        <w:spacing w:after="0"/>
        <w:ind w:left="0"/>
        <w:jc w:val="both"/>
      </w:pPr>
      <w:r>
        <w:rPr>
          <w:rFonts w:ascii="Times New Roman"/>
          <w:b w:val="false"/>
          <w:i w:val="false"/>
          <w:color w:val="000000"/>
          <w:sz w:val="28"/>
        </w:rPr>
        <w:t>
      ақпараттық жүйелерде қамтылған, заңмен қорғалатын құпияны құрайтын қолжетімділігі</w:t>
      </w:r>
    </w:p>
    <w:p>
      <w:pPr>
        <w:spacing w:after="0"/>
        <w:ind w:left="0"/>
        <w:jc w:val="both"/>
      </w:pPr>
      <w:r>
        <w:rPr>
          <w:rFonts w:ascii="Times New Roman"/>
          <w:b w:val="false"/>
          <w:i w:val="false"/>
          <w:color w:val="000000"/>
          <w:sz w:val="28"/>
        </w:rPr>
        <w:t>
      шектеулі дербес деректерді пайдалануға келісімін береді;</w:t>
      </w:r>
    </w:p>
    <w:p>
      <w:pPr>
        <w:spacing w:after="0"/>
        <w:ind w:left="0"/>
        <w:jc w:val="both"/>
      </w:pPr>
      <w:r>
        <w:rPr>
          <w:rFonts w:ascii="Times New Roman"/>
          <w:b w:val="false"/>
          <w:i w:val="false"/>
          <w:color w:val="000000"/>
          <w:sz w:val="28"/>
        </w:rPr>
        <w:t>
      өтініш беруші халыққа қызмет көрсету орталығы қызметкерінің өтінішті</w:t>
      </w:r>
    </w:p>
    <w:p>
      <w:pPr>
        <w:spacing w:after="0"/>
        <w:ind w:left="0"/>
        <w:jc w:val="both"/>
      </w:pPr>
      <w:r>
        <w:rPr>
          <w:rFonts w:ascii="Times New Roman"/>
          <w:b w:val="false"/>
          <w:i w:val="false"/>
          <w:color w:val="000000"/>
          <w:sz w:val="28"/>
        </w:rPr>
        <w:t>
      электрондық цифрлік қолтаңбамен растауына келіседі</w:t>
      </w:r>
    </w:p>
    <w:p>
      <w:pPr>
        <w:spacing w:after="0"/>
        <w:ind w:left="0"/>
        <w:jc w:val="both"/>
      </w:pPr>
      <w:r>
        <w:rPr>
          <w:rFonts w:ascii="Times New Roman"/>
          <w:b w:val="false"/>
          <w:i w:val="false"/>
          <w:color w:val="000000"/>
          <w:sz w:val="28"/>
        </w:rPr>
        <w:t>
      (халыққа қызмет көрсету орталықтары арқылы жүгінген жағдайда).</w:t>
      </w:r>
    </w:p>
    <w:p>
      <w:pPr>
        <w:spacing w:after="0"/>
        <w:ind w:left="0"/>
        <w:jc w:val="both"/>
      </w:pPr>
      <w:r>
        <w:rPr>
          <w:rFonts w:ascii="Times New Roman"/>
          <w:b w:val="false"/>
          <w:i w:val="false"/>
          <w:color w:val="000000"/>
          <w:sz w:val="28"/>
        </w:rPr>
        <w:t>
      Басшы _____________ ____________________________________________________________</w:t>
      </w:r>
    </w:p>
    <w:p>
      <w:pPr>
        <w:spacing w:after="0"/>
        <w:ind w:left="0"/>
        <w:jc w:val="both"/>
      </w:pPr>
      <w:r>
        <w:rPr>
          <w:rFonts w:ascii="Times New Roman"/>
          <w:b w:val="false"/>
          <w:i w:val="false"/>
          <w:color w:val="000000"/>
          <w:sz w:val="28"/>
        </w:rPr>
        <w:t>
      қолы)                        (тегi, аты, әкесiнiң аты (болған жағдайда)</w:t>
      </w:r>
    </w:p>
    <w:p>
      <w:pPr>
        <w:spacing w:after="0"/>
        <w:ind w:left="0"/>
        <w:jc w:val="both"/>
      </w:pPr>
      <w:r>
        <w:rPr>
          <w:rFonts w:ascii="Times New Roman"/>
          <w:b w:val="false"/>
          <w:i w:val="false"/>
          <w:color w:val="000000"/>
          <w:sz w:val="28"/>
        </w:rPr>
        <w:t>
      Мөр орны            Толтыру күні: 20__ жылғы "__" _________________</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Энергетика министрінің</w:t>
            </w:r>
            <w:r>
              <w:br/>
            </w:r>
            <w:r>
              <w:rPr>
                <w:rFonts w:ascii="Times New Roman"/>
                <w:b w:val="false"/>
                <w:i w:val="false"/>
                <w:color w:val="000000"/>
                <w:sz w:val="20"/>
              </w:rPr>
              <w:t>2015 жылғы 22 сәуірдегі</w:t>
            </w:r>
            <w:r>
              <w:br/>
            </w:r>
            <w:r>
              <w:rPr>
                <w:rFonts w:ascii="Times New Roman"/>
                <w:b w:val="false"/>
                <w:i w:val="false"/>
                <w:color w:val="000000"/>
                <w:sz w:val="20"/>
              </w:rPr>
              <w:t>№ 299 бұйрығына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3-қосымша</w:t>
            </w:r>
          </w:p>
        </w:tc>
      </w:tr>
    </w:tbl>
    <w:bookmarkStart w:name="z187" w:id="116"/>
    <w:p>
      <w:pPr>
        <w:spacing w:after="0"/>
        <w:ind w:left="0"/>
        <w:jc w:val="left"/>
      </w:pPr>
      <w:r>
        <w:rPr>
          <w:rFonts w:ascii="Times New Roman"/>
          <w:b/>
          <w:i w:val="false"/>
          <w:color w:val="000000"/>
        </w:rPr>
        <w:t xml:space="preserve">  "Радиоактивті заттармен, құрамында радиоактивті заттар бар аспаптармен және қондырғылармен жұмыс істеу жөніндегі қызметті жүзеге асыруға лицензия беру" мемлекеттік көрсетілетін қызмет стандарты</w:t>
      </w:r>
    </w:p>
    <w:bookmarkEnd w:id="116"/>
    <w:p>
      <w:pPr>
        <w:spacing w:after="0"/>
        <w:ind w:left="0"/>
        <w:jc w:val="both"/>
      </w:pPr>
      <w:r>
        <w:rPr>
          <w:rFonts w:ascii="Times New Roman"/>
          <w:b w:val="false"/>
          <w:i w:val="false"/>
          <w:color w:val="ff0000"/>
          <w:sz w:val="28"/>
        </w:rPr>
        <w:t xml:space="preserve">
      Ескерту. 3-қосымша жаңа редакцияда – ҚР Энергетика министрінің 12.07.2017 </w:t>
      </w:r>
      <w:r>
        <w:rPr>
          <w:rFonts w:ascii="Times New Roman"/>
          <w:b w:val="false"/>
          <w:i w:val="false"/>
          <w:color w:val="ff0000"/>
          <w:sz w:val="28"/>
        </w:rPr>
        <w:t>№ 238</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бұйрығымен</w:t>
      </w:r>
    </w:p>
    <w:bookmarkStart w:name="z792" w:id="117"/>
    <w:p>
      <w:pPr>
        <w:spacing w:after="0"/>
        <w:ind w:left="0"/>
        <w:jc w:val="left"/>
      </w:pPr>
      <w:r>
        <w:rPr>
          <w:rFonts w:ascii="Times New Roman"/>
          <w:b/>
          <w:i w:val="false"/>
          <w:color w:val="000000"/>
        </w:rPr>
        <w:t xml:space="preserve"> 1-тарау. Жалпы ережелер</w:t>
      </w:r>
    </w:p>
    <w:bookmarkEnd w:id="117"/>
    <w:bookmarkStart w:name="z793" w:id="118"/>
    <w:p>
      <w:pPr>
        <w:spacing w:after="0"/>
        <w:ind w:left="0"/>
        <w:jc w:val="both"/>
      </w:pPr>
      <w:r>
        <w:rPr>
          <w:rFonts w:ascii="Times New Roman"/>
          <w:b w:val="false"/>
          <w:i w:val="false"/>
          <w:color w:val="000000"/>
          <w:sz w:val="28"/>
        </w:rPr>
        <w:t>
      1. "Радиоактивті заттармен, құрамында радиоактивті заттар бар аспаптармен және қондырғылармен жұмыс істеу жөніндегі қызметті жүзеге асыруға лицензия беру" мемлекеттік көрсетілетін қызмет (бұдан әрі – мемлекеттік көрсетілетін қызмет).</w:t>
      </w:r>
    </w:p>
    <w:bookmarkEnd w:id="118"/>
    <w:bookmarkStart w:name="z794" w:id="119"/>
    <w:p>
      <w:pPr>
        <w:spacing w:after="0"/>
        <w:ind w:left="0"/>
        <w:jc w:val="both"/>
      </w:pPr>
      <w:r>
        <w:rPr>
          <w:rFonts w:ascii="Times New Roman"/>
          <w:b w:val="false"/>
          <w:i w:val="false"/>
          <w:color w:val="000000"/>
          <w:sz w:val="28"/>
        </w:rPr>
        <w:t>
      2. Мемлекеттік көрсетілетін қызмет стандартын Қазақстан Республикасының Энергетика министрлігі әзірледі (бұдан әрі – Министрлік).</w:t>
      </w:r>
    </w:p>
    <w:bookmarkEnd w:id="119"/>
    <w:bookmarkStart w:name="z795" w:id="120"/>
    <w:p>
      <w:pPr>
        <w:spacing w:after="0"/>
        <w:ind w:left="0"/>
        <w:jc w:val="both"/>
      </w:pPr>
      <w:r>
        <w:rPr>
          <w:rFonts w:ascii="Times New Roman"/>
          <w:b w:val="false"/>
          <w:i w:val="false"/>
          <w:color w:val="000000"/>
          <w:sz w:val="28"/>
        </w:rPr>
        <w:t>
      3. Мемлекеттік қызметті Министрліктің Атомдық және энергетикалық қадағалау мен бақылау комитеті (бұдан әрі – көрсетілетін қызметті беруші) көрсетеді.</w:t>
      </w:r>
    </w:p>
    <w:bookmarkEnd w:id="120"/>
    <w:p>
      <w:pPr>
        <w:spacing w:after="0"/>
        <w:ind w:left="0"/>
        <w:jc w:val="both"/>
      </w:pPr>
      <w:r>
        <w:rPr>
          <w:rFonts w:ascii="Times New Roman"/>
          <w:b w:val="false"/>
          <w:i w:val="false"/>
          <w:color w:val="000000"/>
          <w:sz w:val="28"/>
        </w:rPr>
        <w:t xml:space="preserve">
      Өтінішті қабылдау және мемлекеттік көрсетілетін қызметтің нәтижесін беру www.еgov.kz, www.elicense.kz "электрондық үкімет" веб-порталы (бұдан әрі – портал) арқылы жүзеге асырылады. </w:t>
      </w:r>
    </w:p>
    <w:bookmarkStart w:name="z796" w:id="121"/>
    <w:p>
      <w:pPr>
        <w:spacing w:after="0"/>
        <w:ind w:left="0"/>
        <w:jc w:val="left"/>
      </w:pPr>
      <w:r>
        <w:rPr>
          <w:rFonts w:ascii="Times New Roman"/>
          <w:b/>
          <w:i w:val="false"/>
          <w:color w:val="000000"/>
        </w:rPr>
        <w:t xml:space="preserve"> 2-тарау. Мемлекеттік қызмет көрсету тәртібі</w:t>
      </w:r>
    </w:p>
    <w:bookmarkEnd w:id="121"/>
    <w:bookmarkStart w:name="z797" w:id="122"/>
    <w:p>
      <w:pPr>
        <w:spacing w:after="0"/>
        <w:ind w:left="0"/>
        <w:jc w:val="both"/>
      </w:pPr>
      <w:r>
        <w:rPr>
          <w:rFonts w:ascii="Times New Roman"/>
          <w:b w:val="false"/>
          <w:i w:val="false"/>
          <w:color w:val="000000"/>
          <w:sz w:val="28"/>
        </w:rPr>
        <w:t>
      4. Порталға жүгінген сәттен бастап мемлекеттік қызмет көрсету мерзімі:</w:t>
      </w:r>
    </w:p>
    <w:bookmarkEnd w:id="122"/>
    <w:p>
      <w:pPr>
        <w:spacing w:after="0"/>
        <w:ind w:left="0"/>
        <w:jc w:val="both"/>
      </w:pPr>
      <w:r>
        <w:rPr>
          <w:rFonts w:ascii="Times New Roman"/>
          <w:b w:val="false"/>
          <w:i w:val="false"/>
          <w:color w:val="000000"/>
          <w:sz w:val="28"/>
        </w:rPr>
        <w:t>
      лицензияны және (немесе) лицензияға қосымшаны беру кезінде – 20 (жиырма) жұмыс күні;</w:t>
      </w:r>
    </w:p>
    <w:p>
      <w:pPr>
        <w:spacing w:after="0"/>
        <w:ind w:left="0"/>
        <w:jc w:val="both"/>
      </w:pPr>
      <w:r>
        <w:rPr>
          <w:rFonts w:ascii="Times New Roman"/>
          <w:b w:val="false"/>
          <w:i w:val="false"/>
          <w:color w:val="000000"/>
          <w:sz w:val="28"/>
        </w:rPr>
        <w:t>
      лицензияны және (немесе) лицензияға қосымшаны қайта ресімдеген кезде – 3 (үш) жұмыс күні мынадай жағдайларда:</w:t>
      </w:r>
    </w:p>
    <w:p>
      <w:pPr>
        <w:spacing w:after="0"/>
        <w:ind w:left="0"/>
        <w:jc w:val="both"/>
      </w:pPr>
      <w:r>
        <w:rPr>
          <w:rFonts w:ascii="Times New Roman"/>
          <w:b w:val="false"/>
          <w:i w:val="false"/>
          <w:color w:val="000000"/>
          <w:sz w:val="28"/>
        </w:rPr>
        <w:t>
      заңды тұлға-лицензиаттың атауы және (немесе) орналасқан жері өзгергенде;</w:t>
      </w:r>
    </w:p>
    <w:p>
      <w:pPr>
        <w:spacing w:after="0"/>
        <w:ind w:left="0"/>
        <w:jc w:val="both"/>
      </w:pPr>
      <w:r>
        <w:rPr>
          <w:rFonts w:ascii="Times New Roman"/>
          <w:b w:val="false"/>
          <w:i w:val="false"/>
          <w:color w:val="000000"/>
          <w:sz w:val="28"/>
        </w:rPr>
        <w:t>
      Қазақстан Республикасының заңдарында қайта ресімдеу туралы талап болғанда;</w:t>
      </w:r>
    </w:p>
    <w:p>
      <w:pPr>
        <w:spacing w:after="0"/>
        <w:ind w:left="0"/>
        <w:jc w:val="both"/>
      </w:pPr>
      <w:r>
        <w:rPr>
          <w:rFonts w:ascii="Times New Roman"/>
          <w:b w:val="false"/>
          <w:i w:val="false"/>
          <w:color w:val="000000"/>
          <w:sz w:val="28"/>
        </w:rPr>
        <w:t>
      заңды тұлға-лицензиат бірігу, қайта құру, заңды тұлға-лицензиатты басқа заңды тұлғамен қосылу нысанында қайта ұйымдастырылғанында;</w:t>
      </w:r>
    </w:p>
    <w:p>
      <w:pPr>
        <w:spacing w:after="0"/>
        <w:ind w:left="0"/>
        <w:jc w:val="both"/>
      </w:pPr>
      <w:r>
        <w:rPr>
          <w:rFonts w:ascii="Times New Roman"/>
          <w:b w:val="false"/>
          <w:i w:val="false"/>
          <w:color w:val="000000"/>
          <w:sz w:val="28"/>
        </w:rPr>
        <w:t>
      заңды тұлға-лицензиат бөліп шығару және бөліну нысанында қайта ұйымдастырылған жағдайда лицензияны және (немесе) лицензияға қосымшаны қайта ресімдеген кезде – 20 (жиырма) жұмыс күні;</w:t>
      </w:r>
    </w:p>
    <w:p>
      <w:pPr>
        <w:spacing w:after="0"/>
        <w:ind w:left="0"/>
        <w:jc w:val="both"/>
      </w:pPr>
      <w:r>
        <w:rPr>
          <w:rFonts w:ascii="Times New Roman"/>
          <w:b w:val="false"/>
          <w:i w:val="false"/>
          <w:color w:val="000000"/>
          <w:sz w:val="28"/>
        </w:rPr>
        <w:t>
      лицензиаттың жүгінуі бойынша лицензияның және (немесе) лицензияға қосымшаның күшін тоқтата тұрған немесе жаңғыртқан кезде – 3 (үш) жұмыс күні;</w:t>
      </w:r>
    </w:p>
    <w:p>
      <w:pPr>
        <w:spacing w:after="0"/>
        <w:ind w:left="0"/>
        <w:jc w:val="both"/>
      </w:pPr>
      <w:r>
        <w:rPr>
          <w:rFonts w:ascii="Times New Roman"/>
          <w:b w:val="false"/>
          <w:i w:val="false"/>
          <w:color w:val="000000"/>
          <w:sz w:val="28"/>
        </w:rPr>
        <w:t>
      лицензияның және (немесе) лицензияға қосымшаның күшін тоқтата тұру үшін негіз болған бұзушылықтарды жойған кезде лицензияны және (немесе) лицензияға қосымшаны жаңғыртқан кезде – 10 (он) жұмыс күні.</w:t>
      </w:r>
    </w:p>
    <w:p>
      <w:pPr>
        <w:spacing w:after="0"/>
        <w:ind w:left="0"/>
        <w:jc w:val="both"/>
      </w:pPr>
      <w:r>
        <w:rPr>
          <w:rFonts w:ascii="Times New Roman"/>
          <w:b w:val="false"/>
          <w:i w:val="false"/>
          <w:color w:val="000000"/>
          <w:sz w:val="28"/>
        </w:rPr>
        <w:t>
      Көрсетілетін қызметті беруші заңды тұлғаның (бұдан әрі – көрсетілетін қызметті алушы) құжаттарын алған кезден бастап ұсынылған құжаттардың толықтығын және қолданылу мерзімін тексереді. Ұсынылған құжаттардың толық болмау және қолданылу мерзімінің өту фактісі анықталған жағдайда көрсетілетін қызметті беруші екі жұмыс күні ішінде өтінішті одан әрі қараудан дәлелді бас тартады.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4-тармақ жаңа редакцияда - ҚР Энергетика министрінің 12.02.2019 </w:t>
      </w:r>
      <w:r>
        <w:rPr>
          <w:rFonts w:ascii="Times New Roman"/>
          <w:b w:val="false"/>
          <w:i w:val="false"/>
          <w:color w:val="000000"/>
          <w:sz w:val="28"/>
        </w:rPr>
        <w:t>№ 43</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бұйрығымен.</w:t>
      </w:r>
      <w:r>
        <w:br/>
      </w:r>
      <w:r>
        <w:rPr>
          <w:rFonts w:ascii="Times New Roman"/>
          <w:b w:val="false"/>
          <w:i w:val="false"/>
          <w:color w:val="000000"/>
          <w:sz w:val="28"/>
        </w:rPr>
        <w:t>
</w:t>
      </w:r>
    </w:p>
    <w:bookmarkStart w:name="z798" w:id="123"/>
    <w:p>
      <w:pPr>
        <w:spacing w:after="0"/>
        <w:ind w:left="0"/>
        <w:jc w:val="both"/>
      </w:pPr>
      <w:r>
        <w:rPr>
          <w:rFonts w:ascii="Times New Roman"/>
          <w:b w:val="false"/>
          <w:i w:val="false"/>
          <w:color w:val="000000"/>
          <w:sz w:val="28"/>
        </w:rPr>
        <w:t>
      5. Мемлекеттік көрсетілетін қызметті көрсету нысаны:</w:t>
      </w:r>
    </w:p>
    <w:bookmarkEnd w:id="123"/>
    <w:p>
      <w:pPr>
        <w:spacing w:after="0"/>
        <w:ind w:left="0"/>
        <w:jc w:val="both"/>
      </w:pPr>
      <w:r>
        <w:rPr>
          <w:rFonts w:ascii="Times New Roman"/>
          <w:b w:val="false"/>
          <w:i w:val="false"/>
          <w:color w:val="000000"/>
          <w:sz w:val="28"/>
        </w:rPr>
        <w:t>
      электронды.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5-тармақ жаңа редакцияда - ҚР Энергетика министрінің 28.05.2018 </w:t>
      </w:r>
      <w:r>
        <w:rPr>
          <w:rFonts w:ascii="Times New Roman"/>
          <w:b w:val="false"/>
          <w:i w:val="false"/>
          <w:color w:val="000000"/>
          <w:sz w:val="28"/>
        </w:rPr>
        <w:t>№ 215</w:t>
      </w:r>
      <w:r>
        <w:rPr>
          <w:rFonts w:ascii="Times New Roman"/>
          <w:b w:val="false"/>
          <w:i w:val="false"/>
          <w:color w:val="ff0000"/>
          <w:sz w:val="28"/>
        </w:rPr>
        <w:t xml:space="preserve"> (алғашқы ресми жарияланған күнінен кейін күнтiзбелiк жиырма бір күн өткен соң қолданысқа енгiзiледi) бұйрығымен.</w:t>
      </w:r>
      <w:r>
        <w:br/>
      </w:r>
      <w:r>
        <w:rPr>
          <w:rFonts w:ascii="Times New Roman"/>
          <w:b w:val="false"/>
          <w:i w:val="false"/>
          <w:color w:val="000000"/>
          <w:sz w:val="28"/>
        </w:rPr>
        <w:t>
</w:t>
      </w:r>
    </w:p>
    <w:bookmarkStart w:name="z799" w:id="124"/>
    <w:p>
      <w:pPr>
        <w:spacing w:after="0"/>
        <w:ind w:left="0"/>
        <w:jc w:val="both"/>
      </w:pPr>
      <w:r>
        <w:rPr>
          <w:rFonts w:ascii="Times New Roman"/>
          <w:b w:val="false"/>
          <w:i w:val="false"/>
          <w:color w:val="000000"/>
          <w:sz w:val="28"/>
        </w:rPr>
        <w:t xml:space="preserve">
      6. Мемлекеттік көрсетілетін қызметтің нәтижесі – радиоактивті заттармен, құрамында радиоактивті заттар бар аспаптармен және қондырғылармен жұмыс істеу жөніндегі қызметті жүзеге асыруға лицензия және (немесе) лицензияға қосымша, қайта ресімделген лицензия және (немесе) лицензияға қосымша, көрсетілетін қызметті алушының қайтып алуға қанағаттандырылған өтініші,лицензияның және (немесе) лицензияға қосымшаның күшін тоқтата тұру немесе жаңғырту туралы шешім, не осы мемлекеттік көрсетілетін қызмет стандартының </w:t>
      </w:r>
      <w:r>
        <w:rPr>
          <w:rFonts w:ascii="Times New Roman"/>
          <w:b w:val="false"/>
          <w:i w:val="false"/>
          <w:color w:val="000000"/>
          <w:sz w:val="28"/>
        </w:rPr>
        <w:t>10-тармағында</w:t>
      </w:r>
      <w:r>
        <w:rPr>
          <w:rFonts w:ascii="Times New Roman"/>
          <w:b w:val="false"/>
          <w:i w:val="false"/>
          <w:color w:val="000000"/>
          <w:sz w:val="28"/>
        </w:rPr>
        <w:t xml:space="preserve"> көзделген жағдайлар және негіздер бойынша мемлекеттік қызмет көрсетуден бас тарту туралы дәлелді жауап.</w:t>
      </w:r>
    </w:p>
    <w:bookmarkEnd w:id="124"/>
    <w:p>
      <w:pPr>
        <w:spacing w:after="0"/>
        <w:ind w:left="0"/>
        <w:jc w:val="both"/>
      </w:pPr>
      <w:r>
        <w:rPr>
          <w:rFonts w:ascii="Times New Roman"/>
          <w:b w:val="false"/>
          <w:i w:val="false"/>
          <w:color w:val="000000"/>
          <w:sz w:val="28"/>
        </w:rPr>
        <w:t>
      Мемлекеттік қызметті көрсету нәтижесін ұсыну нысаны: электрондық.</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6-тармақ жаңа редакцияда - ҚР Энергетика министрінің 12.02.2019 </w:t>
      </w:r>
      <w:r>
        <w:rPr>
          <w:rFonts w:ascii="Times New Roman"/>
          <w:b w:val="false"/>
          <w:i w:val="false"/>
          <w:color w:val="000000"/>
          <w:sz w:val="28"/>
        </w:rPr>
        <w:t>№ 43</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бұйрығымен.</w:t>
      </w:r>
      <w:r>
        <w:br/>
      </w:r>
      <w:r>
        <w:rPr>
          <w:rFonts w:ascii="Times New Roman"/>
          <w:b w:val="false"/>
          <w:i w:val="false"/>
          <w:color w:val="000000"/>
          <w:sz w:val="28"/>
        </w:rPr>
        <w:t>
</w:t>
      </w:r>
    </w:p>
    <w:bookmarkStart w:name="z800" w:id="125"/>
    <w:p>
      <w:pPr>
        <w:spacing w:after="0"/>
        <w:ind w:left="0"/>
        <w:jc w:val="both"/>
      </w:pPr>
      <w:r>
        <w:rPr>
          <w:rFonts w:ascii="Times New Roman"/>
          <w:b w:val="false"/>
          <w:i w:val="false"/>
          <w:color w:val="000000"/>
          <w:sz w:val="28"/>
        </w:rPr>
        <w:t xml:space="preserve">
      7. Мемлекеттік көрсетілетін қызмет ақылы негізде көрсетіледі. Мемлекеттік қызмет көрсету кезінде қызметтің жекелеген түрлерімен айналысу құқығы үшін "Салық және бюджетке төленетін басқа да міндетті төлемдер туралы (Салық кодексі)" 2017 жылғы 25 желтоқсандағы Қазақстан Республикасы </w:t>
      </w:r>
      <w:r>
        <w:rPr>
          <w:rFonts w:ascii="Times New Roman"/>
          <w:b w:val="false"/>
          <w:i w:val="false"/>
          <w:color w:val="000000"/>
          <w:sz w:val="28"/>
        </w:rPr>
        <w:t>Кодексінің 554-бабына</w:t>
      </w:r>
      <w:r>
        <w:rPr>
          <w:rFonts w:ascii="Times New Roman"/>
          <w:b w:val="false"/>
          <w:i w:val="false"/>
          <w:color w:val="000000"/>
          <w:sz w:val="28"/>
        </w:rPr>
        <w:t xml:space="preserve"> сәйкес көрсетілетін қызметті алушының орналасқан жері бойынша бюджетке лицензиялық алым төленеді:</w:t>
      </w:r>
    </w:p>
    <w:bookmarkEnd w:id="125"/>
    <w:p>
      <w:pPr>
        <w:spacing w:after="0"/>
        <w:ind w:left="0"/>
        <w:jc w:val="both"/>
      </w:pPr>
      <w:r>
        <w:rPr>
          <w:rFonts w:ascii="Times New Roman"/>
          <w:b w:val="false"/>
          <w:i w:val="false"/>
          <w:color w:val="000000"/>
          <w:sz w:val="28"/>
        </w:rPr>
        <w:t>
      1) аталған қызмет түрімен айналысу құқығына лицензия беру кезіндегі лицензиялық алым 10 айлық есептік көрсеткішті құрайды;</w:t>
      </w:r>
    </w:p>
    <w:p>
      <w:pPr>
        <w:spacing w:after="0"/>
        <w:ind w:left="0"/>
        <w:jc w:val="both"/>
      </w:pPr>
      <w:r>
        <w:rPr>
          <w:rFonts w:ascii="Times New Roman"/>
          <w:b w:val="false"/>
          <w:i w:val="false"/>
          <w:color w:val="000000"/>
          <w:sz w:val="28"/>
        </w:rPr>
        <w:t>
      2) лицензияны қайта ресімдеу үшін лицензиялық алым лицензия беру кезіндегі мөлшерлеменің 10 %-ын құрайды.</w:t>
      </w:r>
    </w:p>
    <w:p>
      <w:pPr>
        <w:spacing w:after="0"/>
        <w:ind w:left="0"/>
        <w:jc w:val="both"/>
      </w:pPr>
      <w:r>
        <w:rPr>
          <w:rFonts w:ascii="Times New Roman"/>
          <w:b w:val="false"/>
          <w:i w:val="false"/>
          <w:color w:val="000000"/>
          <w:sz w:val="28"/>
        </w:rPr>
        <w:t>
      Лицензиялық алымды төлеу қолма-қол ақшамен және қолма-қол ақшасыз нысанында екінші деңгейдегі банктер мен банктік операциялардың жекелеген түрлерін жүзеге асыратын ұйымдар арқылы, сондай-ақ "электрондық үкіметтің" төлем шлюзі (бұдан әрі – ЭҮТШ) арқылы жүзеге асырылады.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7-тармақ жаңа редакцияда - ҚР Энергетика министрінің 28.05.2018 </w:t>
      </w:r>
      <w:r>
        <w:rPr>
          <w:rFonts w:ascii="Times New Roman"/>
          <w:b w:val="false"/>
          <w:i w:val="false"/>
          <w:color w:val="000000"/>
          <w:sz w:val="28"/>
        </w:rPr>
        <w:t>№ 215</w:t>
      </w:r>
      <w:r>
        <w:rPr>
          <w:rFonts w:ascii="Times New Roman"/>
          <w:b w:val="false"/>
          <w:i w:val="false"/>
          <w:color w:val="ff0000"/>
          <w:sz w:val="28"/>
        </w:rPr>
        <w:t xml:space="preserve"> (алғашқы ресми жарияланған күнінен кейін күнтiзбелiк жиырма бір күн өткен соң қолданысқа енгiзiледi) бұйрығымен.</w:t>
      </w:r>
      <w:r>
        <w:br/>
      </w:r>
      <w:r>
        <w:rPr>
          <w:rFonts w:ascii="Times New Roman"/>
          <w:b w:val="false"/>
          <w:i w:val="false"/>
          <w:color w:val="000000"/>
          <w:sz w:val="28"/>
        </w:rPr>
        <w:t>
</w:t>
      </w:r>
    </w:p>
    <w:bookmarkStart w:name="z801" w:id="126"/>
    <w:p>
      <w:pPr>
        <w:spacing w:after="0"/>
        <w:ind w:left="0"/>
        <w:jc w:val="both"/>
      </w:pPr>
      <w:r>
        <w:rPr>
          <w:rFonts w:ascii="Times New Roman"/>
          <w:b w:val="false"/>
          <w:i w:val="false"/>
          <w:color w:val="000000"/>
          <w:sz w:val="28"/>
        </w:rPr>
        <w:t>
      8. Жұмыс кестесі:</w:t>
      </w:r>
    </w:p>
    <w:bookmarkEnd w:id="126"/>
    <w:p>
      <w:pPr>
        <w:spacing w:after="0"/>
        <w:ind w:left="0"/>
        <w:jc w:val="both"/>
      </w:pPr>
      <w:r>
        <w:rPr>
          <w:rFonts w:ascii="Times New Roman"/>
          <w:b w:val="false"/>
          <w:i w:val="false"/>
          <w:color w:val="000000"/>
          <w:sz w:val="28"/>
        </w:rPr>
        <w:t>
      1) көрсетілетін қызметті берушінің – еңбек заңнамасына сәйкес демалыс және мереке күндерінен басқа, дүйсенбіден жұмаға дейін, сағат 13.00-ден 14.30-ға дейін түскі асқа үзіліспен сағат 9.00-ден 18.30-ға дейін.</w:t>
      </w:r>
    </w:p>
    <w:p>
      <w:pPr>
        <w:spacing w:after="0"/>
        <w:ind w:left="0"/>
        <w:jc w:val="both"/>
      </w:pPr>
      <w:r>
        <w:rPr>
          <w:rFonts w:ascii="Times New Roman"/>
          <w:b w:val="false"/>
          <w:i w:val="false"/>
          <w:color w:val="000000"/>
          <w:sz w:val="28"/>
        </w:rPr>
        <w:t>
      Мемлекеттік көрсетілетін қызмет алдын ала жазылусыз және жеделдетілген қызмет көрсетусіз кезек тәртібімен жүргізіледі.</w:t>
      </w:r>
    </w:p>
    <w:p>
      <w:pPr>
        <w:spacing w:after="0"/>
        <w:ind w:left="0"/>
        <w:jc w:val="both"/>
      </w:pPr>
      <w:r>
        <w:rPr>
          <w:rFonts w:ascii="Times New Roman"/>
          <w:b w:val="false"/>
          <w:i w:val="false"/>
          <w:color w:val="000000"/>
          <w:sz w:val="28"/>
        </w:rPr>
        <w:t xml:space="preserve">
      2) порталдың – тәулік бойы жөндеу жұмыстарын жүргізуге байланысты техникалық үзілістерді қоспағанда, (мемлекеттік қызметті алушы жұмыс уақыты аяқталғаннан кейін, Қазақстан Республикасының еңбек заңнамасына сәйкес демалыс және мереке күндері өтініш берген жағдайда өтінішті қабылдау және мемлекеттік көрсетілетін қызметтің нәтижесін беру келесі жұмыс күні жүзеге асырылады). </w:t>
      </w:r>
    </w:p>
    <w:bookmarkStart w:name="z802" w:id="127"/>
    <w:p>
      <w:pPr>
        <w:spacing w:after="0"/>
        <w:ind w:left="0"/>
        <w:jc w:val="both"/>
      </w:pPr>
      <w:r>
        <w:rPr>
          <w:rFonts w:ascii="Times New Roman"/>
          <w:b w:val="false"/>
          <w:i w:val="false"/>
          <w:color w:val="000000"/>
          <w:sz w:val="28"/>
        </w:rPr>
        <w:t>
      9. Көрсетілетін қызметті алушы өтініш берген кезде мемлекеттік қызметті көрсетуге қажетті құжаттар тізбесі:</w:t>
      </w:r>
    </w:p>
    <w:bookmarkEnd w:id="127"/>
    <w:p>
      <w:pPr>
        <w:spacing w:after="0"/>
        <w:ind w:left="0"/>
        <w:jc w:val="both"/>
      </w:pPr>
      <w:r>
        <w:rPr>
          <w:rFonts w:ascii="Times New Roman"/>
          <w:b w:val="false"/>
          <w:i w:val="false"/>
          <w:color w:val="000000"/>
          <w:sz w:val="28"/>
        </w:rPr>
        <w:t>
      1) лицензияны және (немесе) лицензияға қосымшаны алу үшін:</w:t>
      </w:r>
    </w:p>
    <w:p>
      <w:pPr>
        <w:spacing w:after="0"/>
        <w:ind w:left="0"/>
        <w:jc w:val="both"/>
      </w:pPr>
      <w:r>
        <w:rPr>
          <w:rFonts w:ascii="Times New Roman"/>
          <w:b w:val="false"/>
          <w:i w:val="false"/>
          <w:color w:val="000000"/>
          <w:sz w:val="28"/>
        </w:rPr>
        <w:t xml:space="preserve">
      заңды тұлғаның осы мемлекеттік көрсетілетін қызмет стандартына </w:t>
      </w:r>
      <w:r>
        <w:rPr>
          <w:rFonts w:ascii="Times New Roman"/>
          <w:b w:val="false"/>
          <w:i w:val="false"/>
          <w:color w:val="000000"/>
          <w:sz w:val="28"/>
        </w:rPr>
        <w:t>1-қосымшаға</w:t>
      </w:r>
      <w:r>
        <w:rPr>
          <w:rFonts w:ascii="Times New Roman"/>
          <w:b w:val="false"/>
          <w:i w:val="false"/>
          <w:color w:val="000000"/>
          <w:sz w:val="28"/>
        </w:rPr>
        <w:t xml:space="preserve"> сәйкес көрсетілетін қызметті алушының ЭЦҚ-сымен куәландырылған электрондық құжат нысанындағы, лицензияны және (немесе) лицензияға қосымшаны алуға арналған өтініші;</w:t>
      </w:r>
    </w:p>
    <w:p>
      <w:pPr>
        <w:spacing w:after="0"/>
        <w:ind w:left="0"/>
        <w:jc w:val="both"/>
      </w:pPr>
      <w:r>
        <w:rPr>
          <w:rFonts w:ascii="Times New Roman"/>
          <w:b w:val="false"/>
          <w:i w:val="false"/>
          <w:color w:val="000000"/>
          <w:sz w:val="28"/>
        </w:rPr>
        <w:t>
      ЭҮТШ арқылы төленген жағдайларды қоспағанда, жекелеген қызмет түрлерімен айналысу құқығы үшін бюджетке лицензиялық алымның төленгенін растайтын құжаттың электрондық көшірмесі. Лицензияға қосымшаларды беру кезінде лицензиялық алым алынбайды;</w:t>
      </w:r>
    </w:p>
    <w:p>
      <w:pPr>
        <w:spacing w:after="0"/>
        <w:ind w:left="0"/>
        <w:jc w:val="both"/>
      </w:pPr>
      <w:r>
        <w:rPr>
          <w:rFonts w:ascii="Times New Roman"/>
          <w:b w:val="false"/>
          <w:i w:val="false"/>
          <w:color w:val="000000"/>
          <w:sz w:val="28"/>
        </w:rPr>
        <w:t xml:space="preserve">
      осы мемлекеттік көрсетілетін қызмет стандартына </w:t>
      </w:r>
      <w:r>
        <w:rPr>
          <w:rFonts w:ascii="Times New Roman"/>
          <w:b w:val="false"/>
          <w:i w:val="false"/>
          <w:color w:val="000000"/>
          <w:sz w:val="28"/>
        </w:rPr>
        <w:t>2-қосымшаға</w:t>
      </w:r>
      <w:r>
        <w:rPr>
          <w:rFonts w:ascii="Times New Roman"/>
          <w:b w:val="false"/>
          <w:i w:val="false"/>
          <w:color w:val="000000"/>
          <w:sz w:val="28"/>
        </w:rPr>
        <w:t xml:space="preserve"> сәйкес радиоактивті заттармен, құрамында радиоактивті заттар бар аспаптармен және қондырғылармен жұмыстарды орындау жөніндегі қызметіне құжаттардың электрондық көшірмелері (бұдан әрі – құжаттардың электрондық көшірмелері);</w:t>
      </w:r>
    </w:p>
    <w:p>
      <w:pPr>
        <w:spacing w:after="0"/>
        <w:ind w:left="0"/>
        <w:jc w:val="both"/>
      </w:pPr>
      <w:r>
        <w:rPr>
          <w:rFonts w:ascii="Times New Roman"/>
          <w:b w:val="false"/>
          <w:i w:val="false"/>
          <w:color w:val="000000"/>
          <w:sz w:val="28"/>
        </w:rPr>
        <w:t xml:space="preserve">
      осы мемлекеттік көрсетілетін қызмет стандартына </w:t>
      </w:r>
      <w:r>
        <w:rPr>
          <w:rFonts w:ascii="Times New Roman"/>
          <w:b w:val="false"/>
          <w:i w:val="false"/>
          <w:color w:val="000000"/>
          <w:sz w:val="28"/>
        </w:rPr>
        <w:t>3-қосымшаға</w:t>
      </w:r>
      <w:r>
        <w:rPr>
          <w:rFonts w:ascii="Times New Roman"/>
          <w:b w:val="false"/>
          <w:i w:val="false"/>
          <w:color w:val="000000"/>
          <w:sz w:val="28"/>
        </w:rPr>
        <w:t xml:space="preserve"> сәйкес радиоактивті заттармен, құрамында радиоактивті заттар бар аспаптармен және қондырғылармен жұмыстарды орындау жөніндегі қызметіне мәліметтер нысаны (бұдан әрі – мәліметтер нысаны).</w:t>
      </w:r>
    </w:p>
    <w:p>
      <w:pPr>
        <w:spacing w:after="0"/>
        <w:ind w:left="0"/>
        <w:jc w:val="both"/>
      </w:pPr>
      <w:r>
        <w:rPr>
          <w:rFonts w:ascii="Times New Roman"/>
          <w:b w:val="false"/>
          <w:i w:val="false"/>
          <w:color w:val="000000"/>
          <w:sz w:val="28"/>
        </w:rPr>
        <w:t>
      2) лицензияны және (немесе) лицензияға қосымшаны қайта ресімдеу үшін:</w:t>
      </w:r>
    </w:p>
    <w:p>
      <w:pPr>
        <w:spacing w:after="0"/>
        <w:ind w:left="0"/>
        <w:jc w:val="both"/>
      </w:pPr>
      <w:r>
        <w:rPr>
          <w:rFonts w:ascii="Times New Roman"/>
          <w:b w:val="false"/>
          <w:i w:val="false"/>
          <w:color w:val="000000"/>
          <w:sz w:val="28"/>
        </w:rPr>
        <w:t xml:space="preserve">
      заңды тұлғаның осы мемлекеттік көрсетілетін қызмет стандартына </w:t>
      </w:r>
      <w:r>
        <w:rPr>
          <w:rFonts w:ascii="Times New Roman"/>
          <w:b w:val="false"/>
          <w:i w:val="false"/>
          <w:color w:val="000000"/>
          <w:sz w:val="28"/>
        </w:rPr>
        <w:t>4-қосымшаға</w:t>
      </w:r>
      <w:r>
        <w:rPr>
          <w:rFonts w:ascii="Times New Roman"/>
          <w:b w:val="false"/>
          <w:i w:val="false"/>
          <w:color w:val="000000"/>
          <w:sz w:val="28"/>
        </w:rPr>
        <w:t xml:space="preserve"> сәйкес көрсетілетін қызметті алушының ЭЦҚ-сымен куәландырылған электрондық құжат нысанындағы, лицензияны және (немесе) лицензияға қосымшаны қайта ресімдеуге арналған өтініші;</w:t>
      </w:r>
    </w:p>
    <w:p>
      <w:pPr>
        <w:spacing w:after="0"/>
        <w:ind w:left="0"/>
        <w:jc w:val="both"/>
      </w:pPr>
      <w:r>
        <w:rPr>
          <w:rFonts w:ascii="Times New Roman"/>
          <w:b w:val="false"/>
          <w:i w:val="false"/>
          <w:color w:val="000000"/>
          <w:sz w:val="28"/>
        </w:rPr>
        <w:t>
      ЭҮТШ арқылы төленген жағдайларды қоспағанда, лицензияны және (немесе) лицензияға қосымшаны қайта ресімдеу үшін бюджетке лицензиялық алымның төленгенін растайтын құжаттың электрондық көшірмесі;</w:t>
      </w:r>
    </w:p>
    <w:p>
      <w:pPr>
        <w:spacing w:after="0"/>
        <w:ind w:left="0"/>
        <w:jc w:val="both"/>
      </w:pPr>
      <w:r>
        <w:rPr>
          <w:rFonts w:ascii="Times New Roman"/>
          <w:b w:val="false"/>
          <w:i w:val="false"/>
          <w:color w:val="000000"/>
          <w:sz w:val="28"/>
        </w:rPr>
        <w:t>
      алынатын ақпараты мемлекеттік ақпараттық жүйелерде қамтылған құжаттарды қоспағанда, лицензияны және (немесе) лицензияға қосымшаны қайта ресімдеу үшін негіз болған өзгерістер туралы ақпаратты қамтитын құжаттардың электрондық көшірмелері.</w:t>
      </w:r>
    </w:p>
    <w:p>
      <w:pPr>
        <w:spacing w:after="0"/>
        <w:ind w:left="0"/>
        <w:jc w:val="both"/>
      </w:pPr>
      <w:r>
        <w:rPr>
          <w:rFonts w:ascii="Times New Roman"/>
          <w:b w:val="false"/>
          <w:i w:val="false"/>
          <w:color w:val="000000"/>
          <w:sz w:val="28"/>
        </w:rPr>
        <w:t xml:space="preserve">
      заңды тұлға-лицензиат бөліп шығару және бөліну нысанында қайта ұйымдастырылған жағдайларында осы мемлекеттік көрсетілетін қызмет стандартына </w:t>
      </w:r>
      <w:r>
        <w:rPr>
          <w:rFonts w:ascii="Times New Roman"/>
          <w:b w:val="false"/>
          <w:i w:val="false"/>
          <w:color w:val="000000"/>
          <w:sz w:val="28"/>
        </w:rPr>
        <w:t>2-қосымшаға</w:t>
      </w:r>
      <w:r>
        <w:rPr>
          <w:rFonts w:ascii="Times New Roman"/>
          <w:b w:val="false"/>
          <w:i w:val="false"/>
          <w:color w:val="000000"/>
          <w:sz w:val="28"/>
        </w:rPr>
        <w:t xml:space="preserve"> сәйкес құжаттардың электрондық көшірмелері;</w:t>
      </w:r>
    </w:p>
    <w:p>
      <w:pPr>
        <w:spacing w:after="0"/>
        <w:ind w:left="0"/>
        <w:jc w:val="both"/>
      </w:pPr>
      <w:r>
        <w:rPr>
          <w:rFonts w:ascii="Times New Roman"/>
          <w:b w:val="false"/>
          <w:i w:val="false"/>
          <w:color w:val="000000"/>
          <w:sz w:val="28"/>
        </w:rPr>
        <w:t xml:space="preserve">
      заңды тұлға-лицензиат бөліп шығару және бөліну нысанында қайта ұйымдастырылған жағдайларында осы мемлекеттік көрсетілетін қызмет стандартына </w:t>
      </w:r>
      <w:r>
        <w:rPr>
          <w:rFonts w:ascii="Times New Roman"/>
          <w:b w:val="false"/>
          <w:i w:val="false"/>
          <w:color w:val="000000"/>
          <w:sz w:val="28"/>
        </w:rPr>
        <w:t>3-қосымшаға</w:t>
      </w:r>
      <w:r>
        <w:rPr>
          <w:rFonts w:ascii="Times New Roman"/>
          <w:b w:val="false"/>
          <w:i w:val="false"/>
          <w:color w:val="000000"/>
          <w:sz w:val="28"/>
        </w:rPr>
        <w:t xml:space="preserve"> сәйкес мәліметтер нысаны;</w:t>
      </w:r>
    </w:p>
    <w:p>
      <w:pPr>
        <w:spacing w:after="0"/>
        <w:ind w:left="0"/>
        <w:jc w:val="both"/>
      </w:pPr>
      <w:r>
        <w:rPr>
          <w:rFonts w:ascii="Times New Roman"/>
          <w:b w:val="false"/>
          <w:i w:val="false"/>
          <w:color w:val="000000"/>
          <w:sz w:val="28"/>
        </w:rPr>
        <w:t>
      3) лицензияның және (немесе) лицензияға қосымшаның күшін тоқтата тұру немесе жаңғырту үшін: лицензиат болып табылатын заңды тұлғаның еркін нысандағы өтініші;</w:t>
      </w:r>
    </w:p>
    <w:p>
      <w:pPr>
        <w:spacing w:after="0"/>
        <w:ind w:left="0"/>
        <w:jc w:val="both"/>
      </w:pPr>
      <w:r>
        <w:rPr>
          <w:rFonts w:ascii="Times New Roman"/>
          <w:b w:val="false"/>
          <w:i w:val="false"/>
          <w:color w:val="000000"/>
          <w:sz w:val="28"/>
        </w:rPr>
        <w:t>
      4) лицензияның және (немесе) лицензияға қосымшаның күшін тоқтата тұру үшін негіз болған бұзушылықтарды жойған кезде лицензияның және (немесе) лицензияға қосымшаның күшін жаңғырту үшін:</w:t>
      </w:r>
    </w:p>
    <w:p>
      <w:pPr>
        <w:spacing w:after="0"/>
        <w:ind w:left="0"/>
        <w:jc w:val="both"/>
      </w:pPr>
      <w:r>
        <w:rPr>
          <w:rFonts w:ascii="Times New Roman"/>
          <w:b w:val="false"/>
          <w:i w:val="false"/>
          <w:color w:val="000000"/>
          <w:sz w:val="28"/>
        </w:rPr>
        <w:t>
      лицензиат болып табылатын заңды тұлғаның бұзушылықтарды жойғаны туралы еркін нысандағы өтініші;</w:t>
      </w:r>
    </w:p>
    <w:p>
      <w:pPr>
        <w:spacing w:after="0"/>
        <w:ind w:left="0"/>
        <w:jc w:val="both"/>
      </w:pPr>
      <w:r>
        <w:rPr>
          <w:rFonts w:ascii="Times New Roman"/>
          <w:b w:val="false"/>
          <w:i w:val="false"/>
          <w:color w:val="000000"/>
          <w:sz w:val="28"/>
        </w:rPr>
        <w:t>
      бұзушылықтарды жойғанын растайтын құжаттардың көшірмелері.</w:t>
      </w:r>
    </w:p>
    <w:p>
      <w:pPr>
        <w:spacing w:after="0"/>
        <w:ind w:left="0"/>
        <w:jc w:val="both"/>
      </w:pPr>
      <w:r>
        <w:rPr>
          <w:rFonts w:ascii="Times New Roman"/>
          <w:b w:val="false"/>
          <w:i w:val="false"/>
          <w:color w:val="000000"/>
          <w:sz w:val="28"/>
        </w:rPr>
        <w:t>
      Заңды тұлғаны мемлекеттік тіркеу (қайта тіркеу) туралы, лицензия туралы, ЭҮТШ арқылы төлеу туралы құжаттардың мәліметтерін көрсетілетін қызметті беруші "электрондық үкімет" шлюзі арқылы тиісті мемлекеттік ақпараттық жүйелерден алады.</w:t>
      </w:r>
    </w:p>
    <w:p>
      <w:pPr>
        <w:spacing w:after="0"/>
        <w:ind w:left="0"/>
        <w:jc w:val="both"/>
      </w:pPr>
      <w:r>
        <w:rPr>
          <w:rFonts w:ascii="Times New Roman"/>
          <w:b w:val="false"/>
          <w:i w:val="false"/>
          <w:color w:val="000000"/>
          <w:sz w:val="28"/>
        </w:rPr>
        <w:t>
      Көрсетілетін қызметті алушы портал арқылы толық қажетті құжаттарды ұсынғанда – көрсетілетін қызметті алушының "жеке кабинетінде" мемлекеттік қызметті көрсетуге арналған сұрау салудың қабылданғаны туралы мәртебе көрсетіледі.</w:t>
      </w:r>
    </w:p>
    <w:p>
      <w:pPr>
        <w:spacing w:after="0"/>
        <w:ind w:left="0"/>
        <w:jc w:val="both"/>
      </w:pPr>
      <w:r>
        <w:rPr>
          <w:rFonts w:ascii="Times New Roman"/>
          <w:b w:val="false"/>
          <w:i w:val="false"/>
          <w:color w:val="000000"/>
          <w:sz w:val="28"/>
        </w:rPr>
        <w:t>
      Егер лицензия және (немесе) лицензияға қосымша қағаз нысанында берілген болса, көрсетілетін қызметті алушы өтініш бойынша оларды электрондық форматқа көшіреді және лицензияның электрондық нысанын алады.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9-тармақ жаңа редакцияда - ҚР Энергетика министрінің 12.02.2019 </w:t>
      </w:r>
      <w:r>
        <w:rPr>
          <w:rFonts w:ascii="Times New Roman"/>
          <w:b w:val="false"/>
          <w:i w:val="false"/>
          <w:color w:val="000000"/>
          <w:sz w:val="28"/>
        </w:rPr>
        <w:t>№ 43</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бұйрығымен.</w:t>
      </w:r>
      <w:r>
        <w:br/>
      </w:r>
      <w:r>
        <w:rPr>
          <w:rFonts w:ascii="Times New Roman"/>
          <w:b w:val="false"/>
          <w:i w:val="false"/>
          <w:color w:val="000000"/>
          <w:sz w:val="28"/>
        </w:rPr>
        <w:t>
</w:t>
      </w:r>
    </w:p>
    <w:bookmarkStart w:name="z803" w:id="128"/>
    <w:p>
      <w:pPr>
        <w:spacing w:after="0"/>
        <w:ind w:left="0"/>
        <w:jc w:val="both"/>
      </w:pPr>
      <w:r>
        <w:rPr>
          <w:rFonts w:ascii="Times New Roman"/>
          <w:b w:val="false"/>
          <w:i w:val="false"/>
          <w:color w:val="000000"/>
          <w:sz w:val="28"/>
        </w:rPr>
        <w:t>
      10. Мемлекеттік қызмет көрсетуден бас тартудың негіздері:</w:t>
      </w:r>
    </w:p>
    <w:bookmarkEnd w:id="128"/>
    <w:p>
      <w:pPr>
        <w:spacing w:after="0"/>
        <w:ind w:left="0"/>
        <w:jc w:val="both"/>
      </w:pPr>
      <w:r>
        <w:rPr>
          <w:rFonts w:ascii="Times New Roman"/>
          <w:b w:val="false"/>
          <w:i w:val="false"/>
          <w:color w:val="000000"/>
          <w:sz w:val="28"/>
        </w:rPr>
        <w:t>
      1) Қазақстан Республикасының заңдарында заңды тұлғалардың осы санаты үшін қызмет түрімен айналысуға тыйым салынуы;</w:t>
      </w:r>
    </w:p>
    <w:p>
      <w:pPr>
        <w:spacing w:after="0"/>
        <w:ind w:left="0"/>
        <w:jc w:val="both"/>
      </w:pPr>
      <w:r>
        <w:rPr>
          <w:rFonts w:ascii="Times New Roman"/>
          <w:b w:val="false"/>
          <w:i w:val="false"/>
          <w:color w:val="000000"/>
          <w:sz w:val="28"/>
        </w:rPr>
        <w:t>
      2) лицензиялық алымның енгізілмеуі;</w:t>
      </w:r>
    </w:p>
    <w:p>
      <w:pPr>
        <w:spacing w:after="0"/>
        <w:ind w:left="0"/>
        <w:jc w:val="both"/>
      </w:pPr>
      <w:r>
        <w:rPr>
          <w:rFonts w:ascii="Times New Roman"/>
          <w:b w:val="false"/>
          <w:i w:val="false"/>
          <w:color w:val="000000"/>
          <w:sz w:val="28"/>
        </w:rPr>
        <w:t>
      3) көрсетілетін қызметті алушының біліктілік талаптарына сай келмеуі;</w:t>
      </w:r>
    </w:p>
    <w:p>
      <w:pPr>
        <w:spacing w:after="0"/>
        <w:ind w:left="0"/>
        <w:jc w:val="both"/>
      </w:pPr>
      <w:r>
        <w:rPr>
          <w:rFonts w:ascii="Times New Roman"/>
          <w:b w:val="false"/>
          <w:i w:val="false"/>
          <w:color w:val="000000"/>
          <w:sz w:val="28"/>
        </w:rPr>
        <w:t>
      4) көрсетілетін қызметті алушыға қатысты оған лицензиялауға жататын қызметті немесе қызметтің жекелеген түрін тоқтата тұру немесе тыйым салу туралы заңды күшіне енген сот үкімінің болуы;</w:t>
      </w:r>
    </w:p>
    <w:p>
      <w:pPr>
        <w:spacing w:after="0"/>
        <w:ind w:left="0"/>
        <w:jc w:val="both"/>
      </w:pPr>
      <w:r>
        <w:rPr>
          <w:rFonts w:ascii="Times New Roman"/>
          <w:b w:val="false"/>
          <w:i w:val="false"/>
          <w:color w:val="000000"/>
          <w:sz w:val="28"/>
        </w:rPr>
        <w:t>
      5) сот орындаушысының ұсынуы негізінде соттың көрсетілетін қызметті алушыға-борышкерге лицензия беруге уақытша тыйым салуы болып табылады;</w:t>
      </w:r>
    </w:p>
    <w:p>
      <w:pPr>
        <w:spacing w:after="0"/>
        <w:ind w:left="0"/>
        <w:jc w:val="both"/>
      </w:pPr>
      <w:r>
        <w:rPr>
          <w:rFonts w:ascii="Times New Roman"/>
          <w:b w:val="false"/>
          <w:i w:val="false"/>
          <w:color w:val="000000"/>
          <w:sz w:val="28"/>
        </w:rPr>
        <w:t>
      6) өтініш беруші лицензия алу үшін ұсынған құжаттардың, және (немесе) олардағы деректердің (мәліметтердің) анық еместігін орнату.</w:t>
      </w:r>
    </w:p>
    <w:p>
      <w:pPr>
        <w:spacing w:after="0"/>
        <w:ind w:left="0"/>
        <w:jc w:val="both"/>
      </w:pPr>
      <w:r>
        <w:rPr>
          <w:rFonts w:ascii="Times New Roman"/>
          <w:b w:val="false"/>
          <w:i w:val="false"/>
          <w:color w:val="000000"/>
          <w:sz w:val="28"/>
        </w:rPr>
        <w:t>
      Көрсетілетін қызметті алушы мемлекеттік қызметті көрсетуден бас тарту себептерін жойған жағдайда көрсетілетін қызметті алушы осы мемлекеттік көрсетілетін қызмет стандартында белгіленген тәртіппен мемлекеттік көрсетілетін қызметті алу үшін қайта жүгінеді.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10-тармақ жаңа редакцияда - ҚР Энергетика министрінің 12.02.2019 </w:t>
      </w:r>
      <w:r>
        <w:rPr>
          <w:rFonts w:ascii="Times New Roman"/>
          <w:b w:val="false"/>
          <w:i w:val="false"/>
          <w:color w:val="000000"/>
          <w:sz w:val="28"/>
        </w:rPr>
        <w:t>№ 43</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бұйрығымен.</w:t>
      </w:r>
      <w:r>
        <w:br/>
      </w:r>
      <w:r>
        <w:rPr>
          <w:rFonts w:ascii="Times New Roman"/>
          <w:b w:val="false"/>
          <w:i w:val="false"/>
          <w:color w:val="000000"/>
          <w:sz w:val="28"/>
        </w:rPr>
        <w:t>
</w:t>
      </w:r>
    </w:p>
    <w:bookmarkStart w:name="z804" w:id="129"/>
    <w:p>
      <w:pPr>
        <w:spacing w:after="0"/>
        <w:ind w:left="0"/>
        <w:jc w:val="left"/>
      </w:pPr>
      <w:r>
        <w:rPr>
          <w:rFonts w:ascii="Times New Roman"/>
          <w:b/>
          <w:i w:val="false"/>
          <w:color w:val="000000"/>
        </w:rPr>
        <w:t xml:space="preserve"> 3-тарау. Мемлекеттік қызмет көрсету мәселелері бойынша орталық мемлекеттік органның, сондай-ақ көрсетілетін қызметті берушінің және (немесе) оның лауазымды адамдарының әрекетіне (әрекетсіздігіне) шағымдану тәртібі</w:t>
      </w:r>
    </w:p>
    <w:bookmarkEnd w:id="129"/>
    <w:bookmarkStart w:name="z805" w:id="130"/>
    <w:p>
      <w:pPr>
        <w:spacing w:after="0"/>
        <w:ind w:left="0"/>
        <w:jc w:val="both"/>
      </w:pPr>
      <w:r>
        <w:rPr>
          <w:rFonts w:ascii="Times New Roman"/>
          <w:b w:val="false"/>
          <w:i w:val="false"/>
          <w:color w:val="000000"/>
          <w:sz w:val="28"/>
        </w:rPr>
        <w:t xml:space="preserve">
      11. Көрсетілетін қызметті берушінің және (немесе) оның лауазымды адамдарының шешімдеріне, әрекеттеріне (әрекетсіздіктеріне) шағымданған жағдайда, шағым көрсетілетін қызметті берушінің басшысының атына немесе осы мемлекеттік көрсетілетін қызмет стандартының </w:t>
      </w:r>
      <w:r>
        <w:rPr>
          <w:rFonts w:ascii="Times New Roman"/>
          <w:b w:val="false"/>
          <w:i w:val="false"/>
          <w:color w:val="000000"/>
          <w:sz w:val="28"/>
        </w:rPr>
        <w:t>13-тармағында</w:t>
      </w:r>
      <w:r>
        <w:rPr>
          <w:rFonts w:ascii="Times New Roman"/>
          <w:b w:val="false"/>
          <w:i w:val="false"/>
          <w:color w:val="000000"/>
          <w:sz w:val="28"/>
        </w:rPr>
        <w:t xml:space="preserve"> көрсетілген мекенжай бойынша Министрлік басшысының атына беріледі.</w:t>
      </w:r>
    </w:p>
    <w:bookmarkEnd w:id="130"/>
    <w:p>
      <w:pPr>
        <w:spacing w:after="0"/>
        <w:ind w:left="0"/>
        <w:jc w:val="both"/>
      </w:pPr>
      <w:r>
        <w:rPr>
          <w:rFonts w:ascii="Times New Roman"/>
          <w:b w:val="false"/>
          <w:i w:val="false"/>
          <w:color w:val="000000"/>
          <w:sz w:val="28"/>
        </w:rPr>
        <w:t>
      Шағымдар жазбаша түрде пошта арқылы немесе жұмыс күндері көрсетілетін қызметті берушінің немесе Министрліктің кеңсесі арқылы, немесе портал арқылы қолма-қол қабылданады.</w:t>
      </w:r>
    </w:p>
    <w:p>
      <w:pPr>
        <w:spacing w:after="0"/>
        <w:ind w:left="0"/>
        <w:jc w:val="both"/>
      </w:pPr>
      <w:r>
        <w:rPr>
          <w:rFonts w:ascii="Times New Roman"/>
          <w:b w:val="false"/>
          <w:i w:val="false"/>
          <w:color w:val="000000"/>
          <w:sz w:val="28"/>
        </w:rPr>
        <w:t>
      Шағымға көрсетілетін қызметті алушы қол қояды, онда оның тегі, аты, әкесінің аты (болған жағдайда), шығыс нөмірі мен күні пошталық мекенжайы, байланыс телефоны көрсетіледі.</w:t>
      </w:r>
    </w:p>
    <w:p>
      <w:pPr>
        <w:spacing w:after="0"/>
        <w:ind w:left="0"/>
        <w:jc w:val="both"/>
      </w:pPr>
      <w:r>
        <w:rPr>
          <w:rFonts w:ascii="Times New Roman"/>
          <w:b w:val="false"/>
          <w:i w:val="false"/>
          <w:color w:val="000000"/>
          <w:sz w:val="28"/>
        </w:rPr>
        <w:t>
      Шағымның қабылданғанын растау оның көрсетілетін қызметті берушінің немесе Министрліктің кеңсесінде шағымды қабылдаған тұлғаның тегі мен аты-жөні көрсетіле отырып тіркелуі (мөртабан, кіріс нөмірі және күні) болып табылады.</w:t>
      </w:r>
    </w:p>
    <w:p>
      <w:pPr>
        <w:spacing w:after="0"/>
        <w:ind w:left="0"/>
        <w:jc w:val="both"/>
      </w:pPr>
      <w:r>
        <w:rPr>
          <w:rFonts w:ascii="Times New Roman"/>
          <w:b w:val="false"/>
          <w:i w:val="false"/>
          <w:color w:val="000000"/>
          <w:sz w:val="28"/>
        </w:rPr>
        <w:t xml:space="preserve">
      Көрсетілетін қызметті берушінің немесе Министрліктің мекенжайына келіп түскен көрсетілетін қызметті алушының шағымы оны тіркеген күннен бастап бес жұмыс күні ішінде қаралуы тиіс. Шағымды қарау нәтижесі туралы дәлелді жауап көрсетілетін қызметті алушыға пошта байланысы немесе портал арқылы жіберіледі не көрсетілетін қызметті берушінің немесе Министрліктің кеңсесінде қолма-қол беріледі. </w:t>
      </w:r>
    </w:p>
    <w:p>
      <w:pPr>
        <w:spacing w:after="0"/>
        <w:ind w:left="0"/>
        <w:jc w:val="both"/>
      </w:pPr>
      <w:r>
        <w:rPr>
          <w:rFonts w:ascii="Times New Roman"/>
          <w:b w:val="false"/>
          <w:i w:val="false"/>
          <w:color w:val="000000"/>
          <w:sz w:val="28"/>
        </w:rPr>
        <w:t>
      Көрсетілген мемлекеттік қызмет нәтижелерімен келіспеген жағдайда көрсетілетін қызметті алушы Мемлекеттік қызмет көрсету сапасын бағалау және бақылау жөніндегі уәкілетті органға шағыммен жүгіне алады.</w:t>
      </w:r>
    </w:p>
    <w:p>
      <w:pPr>
        <w:spacing w:after="0"/>
        <w:ind w:left="0"/>
        <w:jc w:val="both"/>
      </w:pPr>
      <w:r>
        <w:rPr>
          <w:rFonts w:ascii="Times New Roman"/>
          <w:b w:val="false"/>
          <w:i w:val="false"/>
          <w:color w:val="000000"/>
          <w:sz w:val="28"/>
        </w:rPr>
        <w:t xml:space="preserve">
      Мемлекеттік қызмет көрсету сапасын бағалау және бақылау жөніндегі уәкілетті органның атына келіп түскен көрсетілетін қызметті алушының шағымы тіркелген күнінен бастап он бес жұмыс күні ішінде қаралуы тиіс. </w:t>
      </w:r>
    </w:p>
    <w:bookmarkStart w:name="z806" w:id="131"/>
    <w:p>
      <w:pPr>
        <w:spacing w:after="0"/>
        <w:ind w:left="0"/>
        <w:jc w:val="both"/>
      </w:pPr>
      <w:r>
        <w:rPr>
          <w:rFonts w:ascii="Times New Roman"/>
          <w:b w:val="false"/>
          <w:i w:val="false"/>
          <w:color w:val="000000"/>
          <w:sz w:val="28"/>
        </w:rPr>
        <w:t xml:space="preserve">
      12. Көрсетілген мемлекеттік қызмет нәтижелерімен келіспеген жағдайларда көрсетілетін қызметті алушы Қазақстан Республикасының заңнамасында белгіленген тәртіппен сотқа жүгінеді. </w:t>
      </w:r>
    </w:p>
    <w:bookmarkEnd w:id="131"/>
    <w:bookmarkStart w:name="z807" w:id="132"/>
    <w:p>
      <w:pPr>
        <w:spacing w:after="0"/>
        <w:ind w:left="0"/>
        <w:jc w:val="left"/>
      </w:pPr>
      <w:r>
        <w:rPr>
          <w:rFonts w:ascii="Times New Roman"/>
          <w:b/>
          <w:i w:val="false"/>
          <w:color w:val="000000"/>
        </w:rPr>
        <w:t xml:space="preserve"> 4-тарау. Мемлекеттік қызмет көрсету, оның ішінде электрондық нысанда көрсетілетін қызметтің ерекшеліктері ескерілген өзге де талаптар</w:t>
      </w:r>
    </w:p>
    <w:bookmarkEnd w:id="132"/>
    <w:bookmarkStart w:name="z808" w:id="133"/>
    <w:p>
      <w:pPr>
        <w:spacing w:after="0"/>
        <w:ind w:left="0"/>
        <w:jc w:val="both"/>
      </w:pPr>
      <w:r>
        <w:rPr>
          <w:rFonts w:ascii="Times New Roman"/>
          <w:b w:val="false"/>
          <w:i w:val="false"/>
          <w:color w:val="000000"/>
          <w:sz w:val="28"/>
        </w:rPr>
        <w:t>
      13. Мемлекеттік қызмет көрсету орындарының мекенжайлары:</w:t>
      </w:r>
    </w:p>
    <w:bookmarkEnd w:id="133"/>
    <w:p>
      <w:pPr>
        <w:spacing w:after="0"/>
        <w:ind w:left="0"/>
        <w:jc w:val="both"/>
      </w:pPr>
      <w:r>
        <w:rPr>
          <w:rFonts w:ascii="Times New Roman"/>
          <w:b w:val="false"/>
          <w:i w:val="false"/>
          <w:color w:val="000000"/>
          <w:sz w:val="28"/>
        </w:rPr>
        <w:t>
      1) Министрліктің интернет-ресурсында – www.energo.gov.kz, "Мемлекеттік көрсетілетін қызметтер" бөлімінде;</w:t>
      </w:r>
    </w:p>
    <w:p>
      <w:pPr>
        <w:spacing w:after="0"/>
        <w:ind w:left="0"/>
        <w:jc w:val="both"/>
      </w:pPr>
      <w:r>
        <w:rPr>
          <w:rFonts w:ascii="Times New Roman"/>
          <w:b w:val="false"/>
          <w:i w:val="false"/>
          <w:color w:val="000000"/>
          <w:sz w:val="28"/>
        </w:rPr>
        <w:t>
      2) көрсетілетін қызметті берушінің интернет-ресурсында – www.kaenk.energo.gov.kz, "Мемлекеттік көрсетілетін қызметтер" бөлімінде орналастырылған.</w:t>
      </w:r>
    </w:p>
    <w:p>
      <w:pPr>
        <w:spacing w:after="0"/>
        <w:ind w:left="0"/>
        <w:jc w:val="both"/>
      </w:pPr>
      <w:r>
        <w:rPr>
          <w:rFonts w:ascii="Times New Roman"/>
          <w:b w:val="false"/>
          <w:i w:val="false"/>
          <w:color w:val="000000"/>
          <w:sz w:val="28"/>
        </w:rPr>
        <w:t>
      14. Көрсетілетін қызметті алушының ЭЦҚ болған жағдайда мемлекеттік көрсетілетін қызметті портал арқылы электрондық түрде алу мүмкіндігі бар.</w:t>
      </w:r>
    </w:p>
    <w:bookmarkStart w:name="z809" w:id="134"/>
    <w:p>
      <w:pPr>
        <w:spacing w:after="0"/>
        <w:ind w:left="0"/>
        <w:jc w:val="both"/>
      </w:pPr>
      <w:r>
        <w:rPr>
          <w:rFonts w:ascii="Times New Roman"/>
          <w:b w:val="false"/>
          <w:i w:val="false"/>
          <w:color w:val="000000"/>
          <w:sz w:val="28"/>
        </w:rPr>
        <w:t>
      15. Көрсетілетін қызметті алушының мемлекеттік қызметті көрсету тәртібі мен мәртебесі туралы ақпаратты портал арқылы "жеке кабинеті", сондай-ақ Бірыңғай байланыс орталығы арқылы қашықтықтан қол жеткізу режимінде алу мүмкіндігі бар.</w:t>
      </w:r>
    </w:p>
    <w:bookmarkEnd w:id="134"/>
    <w:bookmarkStart w:name="z810" w:id="135"/>
    <w:p>
      <w:pPr>
        <w:spacing w:after="0"/>
        <w:ind w:left="0"/>
        <w:jc w:val="both"/>
      </w:pPr>
      <w:r>
        <w:rPr>
          <w:rFonts w:ascii="Times New Roman"/>
          <w:b w:val="false"/>
          <w:i w:val="false"/>
          <w:color w:val="000000"/>
          <w:sz w:val="28"/>
        </w:rPr>
        <w:t>
      16. Бірыңғай байланыс орталығы: (1414), 8 800 080 7777.</w:t>
      </w:r>
    </w:p>
    <w:bookmarkEnd w:id="13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"Радиоактивті заттармен,</w:t>
            </w:r>
            <w:r>
              <w:br/>
            </w:r>
            <w:r>
              <w:rPr>
                <w:rFonts w:ascii="Times New Roman"/>
                <w:b w:val="false"/>
                <w:i w:val="false"/>
                <w:color w:val="000000"/>
                <w:sz w:val="20"/>
              </w:rPr>
              <w:t>құрамында радиоактивті заттар</w:t>
            </w:r>
            <w:r>
              <w:br/>
            </w:r>
            <w:r>
              <w:rPr>
                <w:rFonts w:ascii="Times New Roman"/>
                <w:b w:val="false"/>
                <w:i w:val="false"/>
                <w:color w:val="000000"/>
                <w:sz w:val="20"/>
              </w:rPr>
              <w:t>бар аспаптармен және</w:t>
            </w:r>
            <w:r>
              <w:br/>
            </w:r>
            <w:r>
              <w:rPr>
                <w:rFonts w:ascii="Times New Roman"/>
                <w:b w:val="false"/>
                <w:i w:val="false"/>
                <w:color w:val="000000"/>
                <w:sz w:val="20"/>
              </w:rPr>
              <w:t>қондырғылармен жұмыс істеу</w:t>
            </w:r>
            <w:r>
              <w:br/>
            </w:r>
            <w:r>
              <w:rPr>
                <w:rFonts w:ascii="Times New Roman"/>
                <w:b w:val="false"/>
                <w:i w:val="false"/>
                <w:color w:val="000000"/>
                <w:sz w:val="20"/>
              </w:rPr>
              <w:t>жөніндегі қызметті жүзеге</w:t>
            </w:r>
            <w:r>
              <w:br/>
            </w:r>
            <w:r>
              <w:rPr>
                <w:rFonts w:ascii="Times New Roman"/>
                <w:b w:val="false"/>
                <w:i w:val="false"/>
                <w:color w:val="000000"/>
                <w:sz w:val="20"/>
              </w:rPr>
              <w:t>асыруға лицензия беру"</w:t>
            </w:r>
            <w:r>
              <w:br/>
            </w:r>
            <w:r>
              <w:rPr>
                <w:rFonts w:ascii="Times New Roman"/>
                <w:b w:val="false"/>
                <w:i w:val="false"/>
                <w:color w:val="000000"/>
                <w:sz w:val="20"/>
              </w:rPr>
              <w:t>мемлекеттіккөрсетілетін</w:t>
            </w:r>
            <w:r>
              <w:br/>
            </w:r>
            <w:r>
              <w:rPr>
                <w:rFonts w:ascii="Times New Roman"/>
                <w:b w:val="false"/>
                <w:i w:val="false"/>
                <w:color w:val="000000"/>
                <w:sz w:val="20"/>
              </w:rPr>
              <w:t>қызмет стандартына</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Лицензияны және (немесе) лицензияға қосымшаны алуға арналған заңды тұлғаның өтiнiші</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(лицензиардың толық атауы)</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(заңды тұлғаның (соның ішінде шетелдік заңды тұлғаның) толық атауы мекенжайы, бизнес-</w:t>
      </w:r>
    </w:p>
    <w:p>
      <w:pPr>
        <w:spacing w:after="0"/>
        <w:ind w:left="0"/>
        <w:jc w:val="both"/>
      </w:pPr>
      <w:r>
        <w:rPr>
          <w:rFonts w:ascii="Times New Roman"/>
          <w:b w:val="false"/>
          <w:i w:val="false"/>
          <w:color w:val="000000"/>
          <w:sz w:val="28"/>
        </w:rPr>
        <w:t>
      сәйкестендіру нөмірі, заңды тұлғаның бизнес-сәйкестендіру нөмірі болмаған жағдайда –</w:t>
      </w:r>
    </w:p>
    <w:p>
      <w:pPr>
        <w:spacing w:after="0"/>
        <w:ind w:left="0"/>
        <w:jc w:val="both"/>
      </w:pPr>
      <w:r>
        <w:rPr>
          <w:rFonts w:ascii="Times New Roman"/>
          <w:b w:val="false"/>
          <w:i w:val="false"/>
          <w:color w:val="000000"/>
          <w:sz w:val="28"/>
        </w:rPr>
        <w:t>
      шетелдік заңды тұлға филиалының немесе өкілдігінің бизнес-сәйкестендіру нөмірі)</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(қызметтiң түрi және (немесе) қызметтің кіші түрінің(-лері)</w:t>
      </w:r>
    </w:p>
    <w:p>
      <w:pPr>
        <w:spacing w:after="0"/>
        <w:ind w:left="0"/>
        <w:jc w:val="both"/>
      </w:pPr>
      <w:r>
        <w:rPr>
          <w:rFonts w:ascii="Times New Roman"/>
          <w:b w:val="false"/>
          <w:i w:val="false"/>
          <w:color w:val="000000"/>
          <w:sz w:val="28"/>
        </w:rPr>
        <w:t>
      толық атауы көрсетiлсiн)</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_____________________ жүзеге асыруға лицензияны және (немесе) лицензияға қосымшаны</w:t>
      </w:r>
    </w:p>
    <w:p>
      <w:pPr>
        <w:spacing w:after="0"/>
        <w:ind w:left="0"/>
        <w:jc w:val="both"/>
      </w:pPr>
      <w:r>
        <w:rPr>
          <w:rFonts w:ascii="Times New Roman"/>
          <w:b w:val="false"/>
          <w:i w:val="false"/>
          <w:color w:val="000000"/>
          <w:sz w:val="28"/>
        </w:rPr>
        <w:t>
      қағаз тасығышта ______ (лицензияны қағаз тасығышта алу қажет болған жағдайда Х белгісін</w:t>
      </w:r>
    </w:p>
    <w:p>
      <w:pPr>
        <w:spacing w:after="0"/>
        <w:ind w:left="0"/>
        <w:jc w:val="both"/>
      </w:pPr>
      <w:r>
        <w:rPr>
          <w:rFonts w:ascii="Times New Roman"/>
          <w:b w:val="false"/>
          <w:i w:val="false"/>
          <w:color w:val="000000"/>
          <w:sz w:val="28"/>
        </w:rPr>
        <w:t>
      қою керек) беруiңiздi сұраймын.</w:t>
      </w:r>
    </w:p>
    <w:p>
      <w:pPr>
        <w:spacing w:after="0"/>
        <w:ind w:left="0"/>
        <w:jc w:val="both"/>
      </w:pPr>
      <w:r>
        <w:rPr>
          <w:rFonts w:ascii="Times New Roman"/>
          <w:b w:val="false"/>
          <w:i w:val="false"/>
          <w:color w:val="000000"/>
          <w:sz w:val="28"/>
        </w:rPr>
        <w:t>
      Заңды тұлғаның мекенжайы ________________________________________________________</w:t>
      </w:r>
    </w:p>
    <w:p>
      <w:pPr>
        <w:spacing w:after="0"/>
        <w:ind w:left="0"/>
        <w:jc w:val="both"/>
      </w:pPr>
      <w:r>
        <w:rPr>
          <w:rFonts w:ascii="Times New Roman"/>
          <w:b w:val="false"/>
          <w:i w:val="false"/>
          <w:color w:val="000000"/>
          <w:sz w:val="28"/>
        </w:rPr>
        <w:t>
      (шетелдік заңды тұлға үшін) пошталық индексі, елі, облысы, қаласы, ауданы, елді мекені, көше</w:t>
      </w:r>
    </w:p>
    <w:p>
      <w:pPr>
        <w:spacing w:after="0"/>
        <w:ind w:left="0"/>
        <w:jc w:val="both"/>
      </w:pPr>
      <w:r>
        <w:rPr>
          <w:rFonts w:ascii="Times New Roman"/>
          <w:b w:val="false"/>
          <w:i w:val="false"/>
          <w:color w:val="000000"/>
          <w:sz w:val="28"/>
        </w:rPr>
        <w:t>
      атауы, үй/ғимарат (стационарлық үй-жайлар) нөмірі)</w:t>
      </w:r>
    </w:p>
    <w:p>
      <w:pPr>
        <w:spacing w:after="0"/>
        <w:ind w:left="0"/>
        <w:jc w:val="both"/>
      </w:pPr>
      <w:r>
        <w:rPr>
          <w:rFonts w:ascii="Times New Roman"/>
          <w:b w:val="false"/>
          <w:i w:val="false"/>
          <w:color w:val="000000"/>
          <w:sz w:val="28"/>
        </w:rPr>
        <w:t>
      Электрондық пошта ______________________________________________________________</w:t>
      </w:r>
    </w:p>
    <w:p>
      <w:pPr>
        <w:spacing w:after="0"/>
        <w:ind w:left="0"/>
        <w:jc w:val="both"/>
      </w:pPr>
      <w:r>
        <w:rPr>
          <w:rFonts w:ascii="Times New Roman"/>
          <w:b w:val="false"/>
          <w:i w:val="false"/>
          <w:color w:val="000000"/>
          <w:sz w:val="28"/>
        </w:rPr>
        <w:t>
      Телефондары ____________________________________________________________________</w:t>
      </w:r>
    </w:p>
    <w:p>
      <w:pPr>
        <w:spacing w:after="0"/>
        <w:ind w:left="0"/>
        <w:jc w:val="both"/>
      </w:pPr>
      <w:r>
        <w:rPr>
          <w:rFonts w:ascii="Times New Roman"/>
          <w:b w:val="false"/>
          <w:i w:val="false"/>
          <w:color w:val="000000"/>
          <w:sz w:val="28"/>
        </w:rPr>
        <w:t>
      Факс ___________________________________________________________________________</w:t>
      </w:r>
    </w:p>
    <w:p>
      <w:pPr>
        <w:spacing w:after="0"/>
        <w:ind w:left="0"/>
        <w:jc w:val="both"/>
      </w:pPr>
      <w:r>
        <w:rPr>
          <w:rFonts w:ascii="Times New Roman"/>
          <w:b w:val="false"/>
          <w:i w:val="false"/>
          <w:color w:val="000000"/>
          <w:sz w:val="28"/>
        </w:rPr>
        <w:t>
      Банк шоты ______________________________________________________________________</w:t>
      </w:r>
    </w:p>
    <w:p>
      <w:pPr>
        <w:spacing w:after="0"/>
        <w:ind w:left="0"/>
        <w:jc w:val="both"/>
      </w:pPr>
      <w:r>
        <w:rPr>
          <w:rFonts w:ascii="Times New Roman"/>
          <w:b w:val="false"/>
          <w:i w:val="false"/>
          <w:color w:val="000000"/>
          <w:sz w:val="28"/>
        </w:rPr>
        <w:t>
      (шот нөмірі, банктiң атауы және орналасқан жерi)</w:t>
      </w:r>
    </w:p>
    <w:p>
      <w:pPr>
        <w:spacing w:after="0"/>
        <w:ind w:left="0"/>
        <w:jc w:val="both"/>
      </w:pPr>
      <w:r>
        <w:rPr>
          <w:rFonts w:ascii="Times New Roman"/>
          <w:b w:val="false"/>
          <w:i w:val="false"/>
          <w:color w:val="000000"/>
          <w:sz w:val="28"/>
        </w:rPr>
        <w:t>
      Қызметті немесе іс-қимылды (операцияларды) жүзеге асыру объектісінің мекенжайы</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(пошталық индексі, елі, облысы, қаласы, ауданы, елді мекені, көше атауы, үй/ғимарат</w:t>
      </w:r>
    </w:p>
    <w:p>
      <w:pPr>
        <w:spacing w:after="0"/>
        <w:ind w:left="0"/>
        <w:jc w:val="both"/>
      </w:pPr>
      <w:r>
        <w:rPr>
          <w:rFonts w:ascii="Times New Roman"/>
          <w:b w:val="false"/>
          <w:i w:val="false"/>
          <w:color w:val="000000"/>
          <w:sz w:val="28"/>
        </w:rPr>
        <w:t>
      (стационарлық үй-жайлар) нөмірі)</w:t>
      </w:r>
    </w:p>
    <w:p>
      <w:pPr>
        <w:spacing w:after="0"/>
        <w:ind w:left="0"/>
        <w:jc w:val="both"/>
      </w:pPr>
      <w:r>
        <w:rPr>
          <w:rFonts w:ascii="Times New Roman"/>
          <w:b w:val="false"/>
          <w:i w:val="false"/>
          <w:color w:val="000000"/>
          <w:sz w:val="28"/>
        </w:rPr>
        <w:t>
      ______ парақта қоса беріліп отыр.</w:t>
      </w:r>
    </w:p>
    <w:p>
      <w:pPr>
        <w:spacing w:after="0"/>
        <w:ind w:left="0"/>
        <w:jc w:val="both"/>
      </w:pPr>
      <w:r>
        <w:rPr>
          <w:rFonts w:ascii="Times New Roman"/>
          <w:b w:val="false"/>
          <w:i w:val="false"/>
          <w:color w:val="000000"/>
          <w:sz w:val="28"/>
        </w:rPr>
        <w:t>
      Осымен:</w:t>
      </w:r>
    </w:p>
    <w:p>
      <w:pPr>
        <w:spacing w:after="0"/>
        <w:ind w:left="0"/>
        <w:jc w:val="both"/>
      </w:pPr>
      <w:r>
        <w:rPr>
          <w:rFonts w:ascii="Times New Roman"/>
          <w:b w:val="false"/>
          <w:i w:val="false"/>
          <w:color w:val="000000"/>
          <w:sz w:val="28"/>
        </w:rPr>
        <w:t>
      көрсетілген барлық деректердің ресми байланыстар болып табылатындығы және оларға</w:t>
      </w:r>
    </w:p>
    <w:p>
      <w:pPr>
        <w:spacing w:after="0"/>
        <w:ind w:left="0"/>
        <w:jc w:val="both"/>
      </w:pPr>
      <w:r>
        <w:rPr>
          <w:rFonts w:ascii="Times New Roman"/>
          <w:b w:val="false"/>
          <w:i w:val="false"/>
          <w:color w:val="000000"/>
          <w:sz w:val="28"/>
        </w:rPr>
        <w:t>
      лицензияны және (немесе) лицензияға қосымшаны беру немесе беруден бас тарту мәселелері</w:t>
      </w:r>
    </w:p>
    <w:p>
      <w:pPr>
        <w:spacing w:after="0"/>
        <w:ind w:left="0"/>
        <w:jc w:val="both"/>
      </w:pPr>
      <w:r>
        <w:rPr>
          <w:rFonts w:ascii="Times New Roman"/>
          <w:b w:val="false"/>
          <w:i w:val="false"/>
          <w:color w:val="000000"/>
          <w:sz w:val="28"/>
        </w:rPr>
        <w:t>
      бойынша кез келген ақпаратты жіберуге болатындығы;</w:t>
      </w:r>
    </w:p>
    <w:p>
      <w:pPr>
        <w:spacing w:after="0"/>
        <w:ind w:left="0"/>
        <w:jc w:val="both"/>
      </w:pPr>
      <w:r>
        <w:rPr>
          <w:rFonts w:ascii="Times New Roman"/>
          <w:b w:val="false"/>
          <w:i w:val="false"/>
          <w:color w:val="000000"/>
          <w:sz w:val="28"/>
        </w:rPr>
        <w:t>
      өтініш берушіге қызметтің лицензияланатын түрімен және (немесе) кіші түрімен</w:t>
      </w:r>
    </w:p>
    <w:p>
      <w:pPr>
        <w:spacing w:after="0"/>
        <w:ind w:left="0"/>
        <w:jc w:val="both"/>
      </w:pPr>
      <w:r>
        <w:rPr>
          <w:rFonts w:ascii="Times New Roman"/>
          <w:b w:val="false"/>
          <w:i w:val="false"/>
          <w:color w:val="000000"/>
          <w:sz w:val="28"/>
        </w:rPr>
        <w:t>
      айналысуға сот тыйым салмайтыны;</w:t>
      </w:r>
    </w:p>
    <w:p>
      <w:pPr>
        <w:spacing w:after="0"/>
        <w:ind w:left="0"/>
        <w:jc w:val="both"/>
      </w:pPr>
      <w:r>
        <w:rPr>
          <w:rFonts w:ascii="Times New Roman"/>
          <w:b w:val="false"/>
          <w:i w:val="false"/>
          <w:color w:val="000000"/>
          <w:sz w:val="28"/>
        </w:rPr>
        <w:t>
      қоса берілген құжаттардың барлығы шындыққа сәйкес келетіні және жарамды</w:t>
      </w:r>
    </w:p>
    <w:p>
      <w:pPr>
        <w:spacing w:after="0"/>
        <w:ind w:left="0"/>
        <w:jc w:val="both"/>
      </w:pPr>
      <w:r>
        <w:rPr>
          <w:rFonts w:ascii="Times New Roman"/>
          <w:b w:val="false"/>
          <w:i w:val="false"/>
          <w:color w:val="000000"/>
          <w:sz w:val="28"/>
        </w:rPr>
        <w:t>
      болып табылатындығы расталады;</w:t>
      </w:r>
    </w:p>
    <w:p>
      <w:pPr>
        <w:spacing w:after="0"/>
        <w:ind w:left="0"/>
        <w:jc w:val="both"/>
      </w:pPr>
      <w:r>
        <w:rPr>
          <w:rFonts w:ascii="Times New Roman"/>
          <w:b w:val="false"/>
          <w:i w:val="false"/>
          <w:color w:val="000000"/>
          <w:sz w:val="28"/>
        </w:rPr>
        <w:t>
      өтініш беруші лицензияны және (немесе) лицензияға қосымшаны беру кезінде</w:t>
      </w:r>
    </w:p>
    <w:p>
      <w:pPr>
        <w:spacing w:after="0"/>
        <w:ind w:left="0"/>
        <w:jc w:val="both"/>
      </w:pPr>
      <w:r>
        <w:rPr>
          <w:rFonts w:ascii="Times New Roman"/>
          <w:b w:val="false"/>
          <w:i w:val="false"/>
          <w:color w:val="000000"/>
          <w:sz w:val="28"/>
        </w:rPr>
        <w:t>
      ақпараттық жүйелерде қамтылған, заңмен қорғалатын құпияны құрайтын қолжетімділігі</w:t>
      </w:r>
    </w:p>
    <w:p>
      <w:pPr>
        <w:spacing w:after="0"/>
        <w:ind w:left="0"/>
        <w:jc w:val="both"/>
      </w:pPr>
      <w:r>
        <w:rPr>
          <w:rFonts w:ascii="Times New Roman"/>
          <w:b w:val="false"/>
          <w:i w:val="false"/>
          <w:color w:val="000000"/>
          <w:sz w:val="28"/>
        </w:rPr>
        <w:t>
      шектеулі дербес деректерді пайдалануға келісімін береді;</w:t>
      </w:r>
    </w:p>
    <w:p>
      <w:pPr>
        <w:spacing w:after="0"/>
        <w:ind w:left="0"/>
        <w:jc w:val="both"/>
      </w:pPr>
      <w:r>
        <w:rPr>
          <w:rFonts w:ascii="Times New Roman"/>
          <w:b w:val="false"/>
          <w:i w:val="false"/>
          <w:color w:val="000000"/>
          <w:sz w:val="28"/>
        </w:rPr>
        <w:t>
      өтініш беруші халыққа қызмет көрсету орталығы қызметкерінің өтінішті</w:t>
      </w:r>
    </w:p>
    <w:p>
      <w:pPr>
        <w:spacing w:after="0"/>
        <w:ind w:left="0"/>
        <w:jc w:val="both"/>
      </w:pPr>
      <w:r>
        <w:rPr>
          <w:rFonts w:ascii="Times New Roman"/>
          <w:b w:val="false"/>
          <w:i w:val="false"/>
          <w:color w:val="000000"/>
          <w:sz w:val="28"/>
        </w:rPr>
        <w:t>
      электрондық цифрлік қолтаңбамен растауына келіседі</w:t>
      </w:r>
    </w:p>
    <w:p>
      <w:pPr>
        <w:spacing w:after="0"/>
        <w:ind w:left="0"/>
        <w:jc w:val="both"/>
      </w:pPr>
      <w:r>
        <w:rPr>
          <w:rFonts w:ascii="Times New Roman"/>
          <w:b w:val="false"/>
          <w:i w:val="false"/>
          <w:color w:val="000000"/>
          <w:sz w:val="28"/>
        </w:rPr>
        <w:t>
      (халыққа қызмет көрсету орталықтары арқылы жүгінген жағдайда).</w:t>
      </w:r>
    </w:p>
    <w:p>
      <w:pPr>
        <w:spacing w:after="0"/>
        <w:ind w:left="0"/>
        <w:jc w:val="both"/>
      </w:pPr>
      <w:r>
        <w:rPr>
          <w:rFonts w:ascii="Times New Roman"/>
          <w:b w:val="false"/>
          <w:i w:val="false"/>
          <w:color w:val="000000"/>
          <w:sz w:val="28"/>
        </w:rPr>
        <w:t>
      Басшы _____________ ____________________________________________________________</w:t>
      </w:r>
    </w:p>
    <w:p>
      <w:pPr>
        <w:spacing w:after="0"/>
        <w:ind w:left="0"/>
        <w:jc w:val="both"/>
      </w:pPr>
      <w:r>
        <w:rPr>
          <w:rFonts w:ascii="Times New Roman"/>
          <w:b w:val="false"/>
          <w:i w:val="false"/>
          <w:color w:val="000000"/>
          <w:sz w:val="28"/>
        </w:rPr>
        <w:t>
      қолы)                        (тегi, аты, әкесiнiң аты (болған жағдайда)</w:t>
      </w:r>
    </w:p>
    <w:p>
      <w:pPr>
        <w:spacing w:after="0"/>
        <w:ind w:left="0"/>
        <w:jc w:val="both"/>
      </w:pPr>
      <w:r>
        <w:rPr>
          <w:rFonts w:ascii="Times New Roman"/>
          <w:b w:val="false"/>
          <w:i w:val="false"/>
          <w:color w:val="000000"/>
          <w:sz w:val="28"/>
        </w:rPr>
        <w:t>
      Мөр орны            Толтыру күні: 20__ жылғы "__" 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"Радиоактивті заттармен,</w:t>
            </w:r>
            <w:r>
              <w:br/>
            </w:r>
            <w:r>
              <w:rPr>
                <w:rFonts w:ascii="Times New Roman"/>
                <w:b w:val="false"/>
                <w:i w:val="false"/>
                <w:color w:val="000000"/>
                <w:sz w:val="20"/>
              </w:rPr>
              <w:t>құрамында радиоактивті заттар</w:t>
            </w:r>
            <w:r>
              <w:br/>
            </w:r>
            <w:r>
              <w:rPr>
                <w:rFonts w:ascii="Times New Roman"/>
                <w:b w:val="false"/>
                <w:i w:val="false"/>
                <w:color w:val="000000"/>
                <w:sz w:val="20"/>
              </w:rPr>
              <w:t>бар аспаптармен және</w:t>
            </w:r>
            <w:r>
              <w:br/>
            </w:r>
            <w:r>
              <w:rPr>
                <w:rFonts w:ascii="Times New Roman"/>
                <w:b w:val="false"/>
                <w:i w:val="false"/>
                <w:color w:val="000000"/>
                <w:sz w:val="20"/>
              </w:rPr>
              <w:t>қондырғылармен жұмыс істеу</w:t>
            </w:r>
            <w:r>
              <w:br/>
            </w:r>
            <w:r>
              <w:rPr>
                <w:rFonts w:ascii="Times New Roman"/>
                <w:b w:val="false"/>
                <w:i w:val="false"/>
                <w:color w:val="000000"/>
                <w:sz w:val="20"/>
              </w:rPr>
              <w:t>жөніндегі қызметті жүзеге</w:t>
            </w:r>
            <w:r>
              <w:br/>
            </w:r>
            <w:r>
              <w:rPr>
                <w:rFonts w:ascii="Times New Roman"/>
                <w:b w:val="false"/>
                <w:i w:val="false"/>
                <w:color w:val="000000"/>
                <w:sz w:val="20"/>
              </w:rPr>
              <w:t>асыруға лицензия беру"</w:t>
            </w:r>
            <w:r>
              <w:br/>
            </w:r>
            <w:r>
              <w:rPr>
                <w:rFonts w:ascii="Times New Roman"/>
                <w:b w:val="false"/>
                <w:i w:val="false"/>
                <w:color w:val="000000"/>
                <w:sz w:val="20"/>
              </w:rPr>
              <w:t>мемлекеттіккөрсетілетін</w:t>
            </w:r>
            <w:r>
              <w:br/>
            </w:r>
            <w:r>
              <w:rPr>
                <w:rFonts w:ascii="Times New Roman"/>
                <w:b w:val="false"/>
                <w:i w:val="false"/>
                <w:color w:val="000000"/>
                <w:sz w:val="20"/>
              </w:rPr>
              <w:t>қызмет стандартына</w:t>
            </w:r>
            <w:r>
              <w:br/>
            </w:r>
            <w:r>
              <w:rPr>
                <w:rFonts w:ascii="Times New Roman"/>
                <w:b w:val="false"/>
                <w:i w:val="false"/>
                <w:color w:val="000000"/>
                <w:sz w:val="20"/>
              </w:rPr>
              <w:t>2-қосымша</w:t>
            </w:r>
          </w:p>
        </w:tc>
      </w:tr>
    </w:tbl>
    <w:bookmarkStart w:name="z1060" w:id="136"/>
    <w:p>
      <w:pPr>
        <w:spacing w:after="0"/>
        <w:ind w:left="0"/>
        <w:jc w:val="left"/>
      </w:pPr>
      <w:r>
        <w:rPr>
          <w:rFonts w:ascii="Times New Roman"/>
          <w:b/>
          <w:i w:val="false"/>
          <w:color w:val="000000"/>
        </w:rPr>
        <w:t xml:space="preserve"> Радиоактивті заттармен, құрамында радиоактивті заттар бар аспаптармен және қондырғылармен жұмыс істеу жөніндегі қызметіне құжаттар</w:t>
      </w:r>
    </w:p>
    <w:bookmarkEnd w:id="136"/>
    <w:bookmarkStart w:name="z1061" w:id="137"/>
    <w:p>
      <w:pPr>
        <w:spacing w:after="0"/>
        <w:ind w:left="0"/>
        <w:jc w:val="both"/>
      </w:pPr>
      <w:r>
        <w:rPr>
          <w:rFonts w:ascii="Times New Roman"/>
          <w:b w:val="false"/>
          <w:i w:val="false"/>
          <w:color w:val="ff0000"/>
          <w:sz w:val="28"/>
        </w:rPr>
        <w:t xml:space="preserve">
      1. Алып тасталды - ҚР Энергетика министрінің 12.02.2019 </w:t>
      </w:r>
      <w:r>
        <w:rPr>
          <w:rFonts w:ascii="Times New Roman"/>
          <w:b w:val="false"/>
          <w:i w:val="false"/>
          <w:color w:val="ff0000"/>
          <w:sz w:val="28"/>
        </w:rPr>
        <w:t>№ 43</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бұйрығымен.</w:t>
      </w:r>
    </w:p>
    <w:bookmarkEnd w:id="137"/>
    <w:bookmarkStart w:name="z1062" w:id="138"/>
    <w:p>
      <w:pPr>
        <w:spacing w:after="0"/>
        <w:ind w:left="0"/>
        <w:jc w:val="both"/>
      </w:pPr>
      <w:r>
        <w:rPr>
          <w:rFonts w:ascii="Times New Roman"/>
          <w:b w:val="false"/>
          <w:i w:val="false"/>
          <w:color w:val="000000"/>
          <w:sz w:val="28"/>
        </w:rPr>
        <w:t>
      2. Радиациялық қауіпсіздік жөніндегі қызмет туралы ереже (немесе жауапты тұлғаның лауазымдық нұсқаулығының), радиоактивті заттарды, құрамында радиоактивті заттар бар аспаптар мен қондырғыларды есепке алуға және бақылауға жауапты тұлғаны тағайындау туралы бұйрық;</w:t>
      </w:r>
    </w:p>
    <w:bookmarkEnd w:id="138"/>
    <w:bookmarkStart w:name="z1063" w:id="139"/>
    <w:p>
      <w:pPr>
        <w:spacing w:after="0"/>
        <w:ind w:left="0"/>
        <w:jc w:val="both"/>
      </w:pPr>
      <w:r>
        <w:rPr>
          <w:rFonts w:ascii="Times New Roman"/>
          <w:b w:val="false"/>
          <w:i w:val="false"/>
          <w:color w:val="000000"/>
          <w:sz w:val="28"/>
        </w:rPr>
        <w:t>
      3. Радиациялық бақылау жүргізу жоспарының және соңғы радиациялық бақылау жүргізу хаттамасы (өзінің радиациялық бақылау қызметі болған жағдайда) – бұл тармақты радиоактивті заттарды, құрамында радиоактивті заттар бар аспаптар мен қондырғыларды өткізу қызметінің кіші түрі үшін орындау талап етілмейді;</w:t>
      </w:r>
    </w:p>
    <w:bookmarkEnd w:id="139"/>
    <w:bookmarkStart w:name="z1064" w:id="140"/>
    <w:p>
      <w:pPr>
        <w:spacing w:after="0"/>
        <w:ind w:left="0"/>
        <w:jc w:val="both"/>
      </w:pPr>
      <w:r>
        <w:rPr>
          <w:rFonts w:ascii="Times New Roman"/>
          <w:b w:val="false"/>
          <w:i w:val="false"/>
          <w:color w:val="000000"/>
          <w:sz w:val="28"/>
        </w:rPr>
        <w:t>
      4. Радиациялық бақылау аспаптарын тексеру сертификаттары (өзінің радиациялық бақылау қызметі болған жағдайда) – бұл тармақты радиоактивті заттарды, құрамында радиоактивті заттар бар аспаптар мен қондырғыларды өткізу қызметінің кіші түрі үшін орындау талап етілмейді;</w:t>
      </w:r>
    </w:p>
    <w:bookmarkEnd w:id="140"/>
    <w:bookmarkStart w:name="z1065" w:id="141"/>
    <w:p>
      <w:pPr>
        <w:spacing w:after="0"/>
        <w:ind w:left="0"/>
        <w:jc w:val="both"/>
      </w:pPr>
      <w:r>
        <w:rPr>
          <w:rFonts w:ascii="Times New Roman"/>
          <w:b w:val="false"/>
          <w:i w:val="false"/>
          <w:color w:val="000000"/>
          <w:sz w:val="28"/>
        </w:rPr>
        <w:t>
      5. Өтініш беруші бекіткен мәлімделетін жұмыстарды жүргізу кезіндегі радиациялық қауіпсіздік жөніндегі нұсқаулық;</w:t>
      </w:r>
    </w:p>
    <w:bookmarkEnd w:id="141"/>
    <w:bookmarkStart w:name="z1066" w:id="142"/>
    <w:p>
      <w:pPr>
        <w:spacing w:after="0"/>
        <w:ind w:left="0"/>
        <w:jc w:val="both"/>
      </w:pPr>
      <w:r>
        <w:rPr>
          <w:rFonts w:ascii="Times New Roman"/>
          <w:b w:val="false"/>
          <w:i w:val="false"/>
          <w:color w:val="000000"/>
          <w:sz w:val="28"/>
        </w:rPr>
        <w:t>
      6. Өтініш беруші бекіткен персоналдың авария жағдайындағы іс-қимылы жөніндегі нұсқаулық;</w:t>
      </w:r>
    </w:p>
    <w:bookmarkEnd w:id="142"/>
    <w:bookmarkStart w:name="z1067" w:id="143"/>
    <w:p>
      <w:pPr>
        <w:spacing w:after="0"/>
        <w:ind w:left="0"/>
        <w:jc w:val="both"/>
      </w:pPr>
      <w:r>
        <w:rPr>
          <w:rFonts w:ascii="Times New Roman"/>
          <w:b w:val="false"/>
          <w:i w:val="false"/>
          <w:color w:val="000000"/>
          <w:sz w:val="28"/>
        </w:rPr>
        <w:t>
      7. Өтініш беруші бекіткен радиоактивті заттарды, құрамында радиоактивті заттар бар аспаптар мен қондырғыларды түгендеу актісінен үзінді немесе өтініш берушінің балансында радиоактивті заттар, құрамында радиоактивті заттар бар аспаптар мен қондырғылар болмаған жағдайда өтініш беруші радиоактивті заттарды, құрамында радиоактивті заттар бар аспаптар мен қондырғыларды сатып алғаннан кейін радиоактивті заттарды, құрамында радиоактивті заттар бар аспаптар мен қондырғыларды түгендеу актісінен үзінділердің көшірмелерін беру туралы кепілді хат радиоактивті заттар, құрамында радиоактивті заттар бар аспаптардың және қондырғыларды түгендеу актісінен үзінді көшірмесі радиоактивті заттарды, құрамында радиоактивті заттар бар аспаптарды және қондырғыларды өткізу және табиғи уранды өндіру және қайта өңдеу қызметтерінің кіші түрі үшін ұсыну талап етілмейді;</w:t>
      </w:r>
    </w:p>
    <w:bookmarkEnd w:id="14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7-тармақ жаңа редакцияда - ҚР Энергетика министрінің 28.05.2018 </w:t>
      </w:r>
      <w:r>
        <w:rPr>
          <w:rFonts w:ascii="Times New Roman"/>
          <w:b w:val="false"/>
          <w:i w:val="false"/>
          <w:color w:val="000000"/>
          <w:sz w:val="28"/>
        </w:rPr>
        <w:t>№ 215</w:t>
      </w:r>
      <w:r>
        <w:rPr>
          <w:rFonts w:ascii="Times New Roman"/>
          <w:b w:val="false"/>
          <w:i w:val="false"/>
          <w:color w:val="ff0000"/>
          <w:sz w:val="28"/>
        </w:rPr>
        <w:t xml:space="preserve"> (алғашқы ресми жарияланған күнінен кейін күнтiзбелiк жиырма бір күн өткен соң қолданысқа енгiзiледi) бұйрығымен.</w:t>
      </w:r>
      <w:r>
        <w:br/>
      </w:r>
      <w:r>
        <w:rPr>
          <w:rFonts w:ascii="Times New Roman"/>
          <w:b w:val="false"/>
          <w:i w:val="false"/>
          <w:color w:val="000000"/>
          <w:sz w:val="28"/>
        </w:rPr>
        <w:t>
</w:t>
      </w:r>
    </w:p>
    <w:bookmarkStart w:name="z1068" w:id="144"/>
    <w:p>
      <w:pPr>
        <w:spacing w:after="0"/>
        <w:ind w:left="0"/>
        <w:jc w:val="both"/>
      </w:pPr>
      <w:r>
        <w:rPr>
          <w:rFonts w:ascii="Times New Roman"/>
          <w:b w:val="false"/>
          <w:i w:val="false"/>
          <w:color w:val="000000"/>
          <w:sz w:val="28"/>
        </w:rPr>
        <w:t xml:space="preserve">
      8. Өтініш беруші бекіткен жұмыстың негізгі тәсілдерін, операцияларды орындаудың ретті тәртібін, жұмыстың шегі мен жағдайын анықтайтын мәлімделетін жұмыстарды орындаудың технологиялық регламент; </w:t>
      </w:r>
    </w:p>
    <w:bookmarkEnd w:id="144"/>
    <w:bookmarkStart w:name="z1069" w:id="145"/>
    <w:p>
      <w:pPr>
        <w:spacing w:after="0"/>
        <w:ind w:left="0"/>
        <w:jc w:val="both"/>
      </w:pPr>
      <w:r>
        <w:rPr>
          <w:rFonts w:ascii="Times New Roman"/>
          <w:b w:val="false"/>
          <w:i w:val="false"/>
          <w:color w:val="000000"/>
          <w:sz w:val="28"/>
        </w:rPr>
        <w:t xml:space="preserve">
      9. Өтініш беруші бекіткен радиациялық авариядан және оның салдарынан персоналды және халықты қорғау жөнiндегi iс-шаралар жоспар – тек ғана І және ІІ категориялы радиациялық қауіптілік нысандарына; </w:t>
      </w:r>
    </w:p>
    <w:bookmarkEnd w:id="145"/>
    <w:bookmarkStart w:name="z1070" w:id="146"/>
    <w:p>
      <w:pPr>
        <w:spacing w:after="0"/>
        <w:ind w:left="0"/>
        <w:jc w:val="both"/>
      </w:pPr>
      <w:r>
        <w:rPr>
          <w:rFonts w:ascii="Times New Roman"/>
          <w:b w:val="false"/>
          <w:i w:val="false"/>
          <w:color w:val="000000"/>
          <w:sz w:val="28"/>
        </w:rPr>
        <w:t>
      10. Өтініш беруші бекіткен иондаушы сәулелену көздерін есепке алу және бақылау нұсқаулығы;</w:t>
      </w:r>
    </w:p>
    <w:bookmarkEnd w:id="14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11. Алып тасталды - ҚР Энергетика министрінің 12.02.2019 </w:t>
      </w:r>
      <w:r>
        <w:rPr>
          <w:rFonts w:ascii="Times New Roman"/>
          <w:b w:val="false"/>
          <w:i w:val="false"/>
          <w:color w:val="000000"/>
          <w:sz w:val="28"/>
        </w:rPr>
        <w:t>№ 43</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бұйрығымен.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12. Алып тасталды - ҚР Энергетика министрінің 12.02.2019 </w:t>
      </w:r>
      <w:r>
        <w:rPr>
          <w:rFonts w:ascii="Times New Roman"/>
          <w:b w:val="false"/>
          <w:i w:val="false"/>
          <w:color w:val="000000"/>
          <w:sz w:val="28"/>
        </w:rPr>
        <w:t>№ 43</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бұйрығымен.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13. Алып тасталды - ҚР Энергетика министрінің 12.02.2019 </w:t>
      </w:r>
      <w:r>
        <w:rPr>
          <w:rFonts w:ascii="Times New Roman"/>
          <w:b w:val="false"/>
          <w:i w:val="false"/>
          <w:color w:val="000000"/>
          <w:sz w:val="28"/>
        </w:rPr>
        <w:t>№ 43</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бұйрығымен.</w:t>
      </w:r>
      <w:r>
        <w:br/>
      </w:r>
      <w:r>
        <w:rPr>
          <w:rFonts w:ascii="Times New Roman"/>
          <w:b w:val="false"/>
          <w:i w:val="false"/>
          <w:color w:val="000000"/>
          <w:sz w:val="28"/>
        </w:rPr>
        <w:t>
</w:t>
      </w:r>
    </w:p>
    <w:bookmarkStart w:name="z1074" w:id="147"/>
    <w:p>
      <w:pPr>
        <w:spacing w:after="0"/>
        <w:ind w:left="0"/>
        <w:jc w:val="both"/>
      </w:pPr>
      <w:r>
        <w:rPr>
          <w:rFonts w:ascii="Times New Roman"/>
          <w:b w:val="false"/>
          <w:i w:val="false"/>
          <w:color w:val="000000"/>
          <w:sz w:val="28"/>
        </w:rPr>
        <w:t>
      14. Өтініш беруші бекіткен фирма ішіндегі экспорттық бақылау жүйесі бағдарламасы – бұл тармақ мәлімделген қызмет құрамында уранды қайта өңдеу өнімдерін Қазақстан Республикасының аумағынан тыс өткізу бойынша жұмыстар болған кезде табиғи уранды өндіру және қайта өңдеу қызметінің кіші түріне ғана қатысты;</w:t>
      </w:r>
    </w:p>
    <w:bookmarkEnd w:id="147"/>
    <w:bookmarkStart w:name="z1075" w:id="148"/>
    <w:p>
      <w:pPr>
        <w:spacing w:after="0"/>
        <w:ind w:left="0"/>
        <w:jc w:val="both"/>
      </w:pPr>
      <w:r>
        <w:rPr>
          <w:rFonts w:ascii="Times New Roman"/>
          <w:b w:val="false"/>
          <w:i w:val="false"/>
          <w:color w:val="000000"/>
          <w:sz w:val="28"/>
        </w:rPr>
        <w:t>
      15. Медициналық физиктердің шоғырды калибрлеуді жүргізу және сапаны бақылау бойынша дипломының және арнайы даярлығы туралы құжаттар – бұл тармақ құрамында радиоактивті заттар бар медициналық аспаптар мен қондырғыларды пайдалану бойынша жұмыстарға ғана қатысты;</w:t>
      </w:r>
    </w:p>
    <w:bookmarkEnd w:id="148"/>
    <w:bookmarkStart w:name="z1076" w:id="149"/>
    <w:p>
      <w:pPr>
        <w:spacing w:after="0"/>
        <w:ind w:left="0"/>
        <w:jc w:val="both"/>
      </w:pPr>
      <w:r>
        <w:rPr>
          <w:rFonts w:ascii="Times New Roman"/>
          <w:b w:val="false"/>
          <w:i w:val="false"/>
          <w:color w:val="000000"/>
          <w:sz w:val="28"/>
        </w:rPr>
        <w:t>
      16. Радиотерапиялық қондырғының сапасын бақылау бағдарламасының және шоғырларды калибрлеу және сапасын бақылау жүргізудің соңғы хаттамасы – бұл тармақ құрамында радиоактивті заттар бар медициналық аспаптар мен қондырғыларды пайдалану бойынша жұмыстарға ғана қатысты;</w:t>
      </w:r>
    </w:p>
    <w:bookmarkEnd w:id="14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17. Алып тасталды - ҚР Энергетика министрінің 12.02.2019 </w:t>
      </w:r>
      <w:r>
        <w:rPr>
          <w:rFonts w:ascii="Times New Roman"/>
          <w:b w:val="false"/>
          <w:i w:val="false"/>
          <w:color w:val="000000"/>
          <w:sz w:val="28"/>
        </w:rPr>
        <w:t>№ 43</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бұйрығымен.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18. Алып тасталды - ҚР Энергетика министрінің 12.02.2019 </w:t>
      </w:r>
      <w:r>
        <w:rPr>
          <w:rFonts w:ascii="Times New Roman"/>
          <w:b w:val="false"/>
          <w:i w:val="false"/>
          <w:color w:val="000000"/>
          <w:sz w:val="28"/>
        </w:rPr>
        <w:t>№ 43</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бұйрығымен.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19. Алып тасталды - ҚР Энергетика министрінің 12.02.2019 </w:t>
      </w:r>
      <w:r>
        <w:rPr>
          <w:rFonts w:ascii="Times New Roman"/>
          <w:b w:val="false"/>
          <w:i w:val="false"/>
          <w:color w:val="000000"/>
          <w:sz w:val="28"/>
        </w:rPr>
        <w:t>№ 43</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бұйрығымен.</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"Радиоактивті заттармен,</w:t>
            </w:r>
            <w:r>
              <w:br/>
            </w:r>
            <w:r>
              <w:rPr>
                <w:rFonts w:ascii="Times New Roman"/>
                <w:b w:val="false"/>
                <w:i w:val="false"/>
                <w:color w:val="000000"/>
                <w:sz w:val="20"/>
              </w:rPr>
              <w:t>құрамында радиоактивті заттар</w:t>
            </w:r>
            <w:r>
              <w:br/>
            </w:r>
            <w:r>
              <w:rPr>
                <w:rFonts w:ascii="Times New Roman"/>
                <w:b w:val="false"/>
                <w:i w:val="false"/>
                <w:color w:val="000000"/>
                <w:sz w:val="20"/>
              </w:rPr>
              <w:t>бар аспаптармен және</w:t>
            </w:r>
            <w:r>
              <w:br/>
            </w:r>
            <w:r>
              <w:rPr>
                <w:rFonts w:ascii="Times New Roman"/>
                <w:b w:val="false"/>
                <w:i w:val="false"/>
                <w:color w:val="000000"/>
                <w:sz w:val="20"/>
              </w:rPr>
              <w:t>қондырғылармен жұмыс істеу</w:t>
            </w:r>
            <w:r>
              <w:br/>
            </w:r>
            <w:r>
              <w:rPr>
                <w:rFonts w:ascii="Times New Roman"/>
                <w:b w:val="false"/>
                <w:i w:val="false"/>
                <w:color w:val="000000"/>
                <w:sz w:val="20"/>
              </w:rPr>
              <w:t>жөніндегі қызметті жүзеге</w:t>
            </w:r>
            <w:r>
              <w:br/>
            </w:r>
            <w:r>
              <w:rPr>
                <w:rFonts w:ascii="Times New Roman"/>
                <w:b w:val="false"/>
                <w:i w:val="false"/>
                <w:color w:val="000000"/>
                <w:sz w:val="20"/>
              </w:rPr>
              <w:t>асыруға лицензия беру"</w:t>
            </w:r>
            <w:r>
              <w:br/>
            </w:r>
            <w:r>
              <w:rPr>
                <w:rFonts w:ascii="Times New Roman"/>
                <w:b w:val="false"/>
                <w:i w:val="false"/>
                <w:color w:val="000000"/>
                <w:sz w:val="20"/>
              </w:rPr>
              <w:t>мемлекеттіккөрсетілетін</w:t>
            </w:r>
            <w:r>
              <w:br/>
            </w:r>
            <w:r>
              <w:rPr>
                <w:rFonts w:ascii="Times New Roman"/>
                <w:b w:val="false"/>
                <w:i w:val="false"/>
                <w:color w:val="000000"/>
                <w:sz w:val="20"/>
              </w:rPr>
              <w:t>қызмет стандартына</w:t>
            </w:r>
            <w:r>
              <w:br/>
            </w:r>
            <w:r>
              <w:rPr>
                <w:rFonts w:ascii="Times New Roman"/>
                <w:b w:val="false"/>
                <w:i w:val="false"/>
                <w:color w:val="000000"/>
                <w:sz w:val="20"/>
              </w:rPr>
              <w:t>3-қосымша</w:t>
            </w:r>
          </w:p>
        </w:tc>
      </w:tr>
    </w:tbl>
    <w:bookmarkStart w:name="z1080" w:id="150"/>
    <w:p>
      <w:pPr>
        <w:spacing w:after="0"/>
        <w:ind w:left="0"/>
        <w:jc w:val="left"/>
      </w:pPr>
      <w:r>
        <w:rPr>
          <w:rFonts w:ascii="Times New Roman"/>
          <w:b/>
          <w:i w:val="false"/>
          <w:color w:val="000000"/>
        </w:rPr>
        <w:t xml:space="preserve"> Радиоактивті заттармен, құрамында радиоактивті заттар бар аспаптармен және қондырғылармен жұмыс істеу жөніндегі қызметіне мәліметтер нысаны</w:t>
      </w:r>
    </w:p>
    <w:bookmarkEnd w:id="150"/>
    <w:p>
      <w:pPr>
        <w:spacing w:after="0"/>
        <w:ind w:left="0"/>
        <w:jc w:val="both"/>
      </w:pPr>
      <w:r>
        <w:rPr>
          <w:rFonts w:ascii="Times New Roman"/>
          <w:b w:val="false"/>
          <w:i w:val="false"/>
          <w:color w:val="ff0000"/>
          <w:sz w:val="28"/>
        </w:rPr>
        <w:t xml:space="preserve">
      Ескерту. 3-қосымшаға өзгеріс енгізілді - ҚР Энергетика министрінің 28.05.2018 </w:t>
      </w:r>
      <w:r>
        <w:rPr>
          <w:rFonts w:ascii="Times New Roman"/>
          <w:b w:val="false"/>
          <w:i w:val="false"/>
          <w:color w:val="ff0000"/>
          <w:sz w:val="28"/>
        </w:rPr>
        <w:t>№ 215</w:t>
      </w:r>
      <w:r>
        <w:rPr>
          <w:rFonts w:ascii="Times New Roman"/>
          <w:b w:val="false"/>
          <w:i w:val="false"/>
          <w:color w:val="ff0000"/>
          <w:sz w:val="28"/>
        </w:rPr>
        <w:t xml:space="preserve"> (алғашқы ресми жарияланған күнінен кейін күнтiзбелiк жиырма бір күн өткен соң қолданысқа енгiзiледi); 12.02.2019 </w:t>
      </w:r>
      <w:r>
        <w:rPr>
          <w:rFonts w:ascii="Times New Roman"/>
          <w:b w:val="false"/>
          <w:i w:val="false"/>
          <w:color w:val="ff0000"/>
          <w:sz w:val="28"/>
        </w:rPr>
        <w:t>№ 43</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бұйрықтарымен.</w:t>
      </w:r>
    </w:p>
    <w:bookmarkStart w:name="z1081" w:id="151"/>
    <w:p>
      <w:pPr>
        <w:spacing w:after="0"/>
        <w:ind w:left="0"/>
        <w:jc w:val="both"/>
      </w:pPr>
      <w:r>
        <w:rPr>
          <w:rFonts w:ascii="Times New Roman"/>
          <w:b w:val="false"/>
          <w:i w:val="false"/>
          <w:color w:val="000000"/>
          <w:sz w:val="28"/>
        </w:rPr>
        <w:t>
      1. 1-кестеге сәйкес тиісті білімі, дайындығы, жұмыс тәжірибесі бар және мәлімделген қызмет түрі мен кіші түрлерін жүзеге асыруға жіберілген мамандар мен техниктердің білікті құрамы туралы ақпаратты қамтитын мәліметтер – бұл тармақты радиоактивті заттарды, құрамында радиоактивті заттар бар аспаптар мен қондырғыларды өткізу қызметінің кіші түрі үшін орындау талап етілмейді.</w:t>
      </w:r>
    </w:p>
    <w:bookmarkEnd w:id="151"/>
    <w:p>
      <w:pPr>
        <w:spacing w:after="0"/>
        <w:ind w:left="0"/>
        <w:jc w:val="left"/>
      </w:pPr>
      <w:r>
        <w:rPr>
          <w:rFonts w:ascii="Times New Roman"/>
          <w:b/>
          <w:i w:val="false"/>
          <w:color w:val="000000"/>
        </w:rPr>
        <w:t xml:space="preserve"> Мамандардың, техниктердің, жұмысшылардың білікті құрамы туралы ақпаратты қамтитын мәліметтер нысаны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1-кесте</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88"/>
        <w:gridCol w:w="340"/>
        <w:gridCol w:w="591"/>
        <w:gridCol w:w="3402"/>
        <w:gridCol w:w="1253"/>
        <w:gridCol w:w="1251"/>
        <w:gridCol w:w="3584"/>
        <w:gridCol w:w="891"/>
      </w:tblGrid>
      <w:tr>
        <w:trPr>
          <w:trHeight w:val="30" w:hRule="atLeast"/>
        </w:trPr>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Маманның, техниктің, жұмысшының тегі, аты, әкесінің аты (болған жағдайда)</w:t>
            </w:r>
          </w:p>
        </w:tc>
        <w:tc>
          <w:tcPr>
            <w:tcW w:w="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орны, атқаратын қызметі</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Қабылдау туралы бұйрықтың/жеке еңбек шартының нөмірі және күні</w:t>
            </w:r>
          </w:p>
        </w:tc>
        <w:tc>
          <w:tcPr>
            <w:tcW w:w="3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немесе заңды тұлға жұмысының бағдарына сәйкес келетін мамандықтар бойынша дипломның нөмірі және берілген күні, оқу орнының атауы, мамандығы және біліктілігі (дипломды шетелдік оқу орны берген жағдайда – тану және нострификациялау туралы мәліметтер) (бұл тармақ рентгендік тексеру аппараттарында жұмыс жасайтын персонал үшін және жұмысшылар үшін толтырылмайды)</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Біліктілігіне және тиісті лауазымның функционалдық міндеттеріне сәйкес теориялық және практикалық дайындықтан өткенін растайтын сертификаттардың, куәліктердің нөмірі және берілген күні</w:t>
            </w:r>
            <w:r>
              <w:br/>
            </w:r>
            <w:r>
              <w:rPr>
                <w:rFonts w:ascii="Times New Roman"/>
                <w:b w:val="false"/>
                <w:i w:val="false"/>
                <w:color w:val="000000"/>
                <w:sz w:val="20"/>
              </w:rPr>
              <w:t>
(бұл баған жұмысшылар үшін толтырылмайды)</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және (немесе) дайындық курсының атауы (тақырыбы) (бұл баған жұмысшылар үшін толтырылмайды)</w:t>
            </w:r>
          </w:p>
        </w:tc>
        <w:tc>
          <w:tcPr>
            <w:tcW w:w="3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Атом энергиясы пайдаланылатын объектілердегі жұмыс өтілі туралы мәлімет (қызметінің атауы, жұмыс кезеңі, Қазақстан Республикасы Еңбек кодексінің 35-бабына сәйкес еңбек қызметін растайтын құжаттың атауы (бұл баған тек радиациялық қауіптілігі І және ІІ санатты объектілерде, ядролық материалдарды өткізуден басқа ядролық қондырғыларда жұмыс істейтін мамандар мен техниктер үшін толтырылады)</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Персоналды "А" тобының персоналына жатқызу (иә/ жоқ)</w:t>
            </w:r>
          </w:p>
        </w:tc>
      </w:tr>
      <w:tr>
        <w:trPr>
          <w:trHeight w:val="30" w:hRule="atLeast"/>
        </w:trPr>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bl>
    <w:p>
      <w:pPr>
        <w:spacing w:after="0"/>
        <w:ind w:left="0"/>
        <w:jc w:val="left"/>
      </w:pPr>
      <w:r>
        <w:br/>
      </w:r>
      <w:r>
        <w:rPr>
          <w:rFonts w:ascii="Times New Roman"/>
          <w:b w:val="false"/>
          <w:i w:val="false"/>
          <w:color w:val="000000"/>
          <w:sz w:val="28"/>
        </w:rPr>
        <w:t>
</w:t>
      </w:r>
    </w:p>
    <w:bookmarkStart w:name="z1086" w:id="152"/>
    <w:p>
      <w:pPr>
        <w:spacing w:after="0"/>
        <w:ind w:left="0"/>
        <w:jc w:val="both"/>
      </w:pPr>
      <w:r>
        <w:rPr>
          <w:rFonts w:ascii="Times New Roman"/>
          <w:b w:val="false"/>
          <w:i w:val="false"/>
          <w:color w:val="000000"/>
          <w:sz w:val="28"/>
        </w:rPr>
        <w:t>
      2. 3-кестеге сәйкес радиациялық қауіпсіздік қызметі немесе жауапты тұлға туралы ақпаратты қамтитын мәліметтер – радиациялық қауіпсіздік қызметінің персоналы мен радиациялық қауіпсіздікке жауапты тұлға "Ядролық және радиациялық қауіпсіздікті қамтамасыз етуге жауапты персоналды арнайы даярлау" қызмет түріне лицензиясы бар жеке немесе заңды тұлғадан радиациялық қауіпсіздік бойынша арнайы дайындықтан өткен қызметкерлер ішінен тағайындалады.</w:t>
      </w:r>
    </w:p>
    <w:bookmarkEnd w:id="152"/>
    <w:p>
      <w:pPr>
        <w:spacing w:after="0"/>
        <w:ind w:left="0"/>
        <w:jc w:val="left"/>
      </w:pPr>
      <w:r>
        <w:rPr>
          <w:rFonts w:ascii="Times New Roman"/>
          <w:b/>
          <w:i w:val="false"/>
          <w:color w:val="000000"/>
        </w:rPr>
        <w:t xml:space="preserve"> Қызмет немесе жауапты тұлға туралы ақпаратты қамтитын мәліметтер нысаны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3-кесте</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27"/>
        <w:gridCol w:w="1407"/>
        <w:gridCol w:w="4151"/>
        <w:gridCol w:w="1362"/>
        <w:gridCol w:w="3753"/>
      </w:tblGrid>
      <w:tr>
        <w:trPr>
          <w:trHeight w:val="30" w:hRule="atLeast"/>
        </w:trPr>
        <w:tc>
          <w:tcPr>
            <w:tcW w:w="1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 құру туралы(немесе жауапты тұлға) бұйрықтың нөмірі және күні</w:t>
            </w:r>
          </w:p>
        </w:tc>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Маманның тегі, аты, әкесінің аты және атқаратын қызметі</w:t>
            </w:r>
          </w:p>
        </w:tc>
        <w:tc>
          <w:tcPr>
            <w:tcW w:w="4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Радиациялық қауіпсіздік бойынша оқыту сертификатының немесе куәліктің нөмірі және берілген күні, (сертификатты немесе куәлікті шетелдік оқу орны берген жағдайда – тану және нострификациялау туралы мәліметтер)</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Радиациялық қауіпсіздік бойынша оқу курсының атауы (тақырыбы)</w:t>
            </w:r>
          </w:p>
        </w:tc>
        <w:tc>
          <w:tcPr>
            <w:tcW w:w="3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Радиациялық қауіпсіздік бойынша оқу өткізген жеке немесе заңды тұлғаның атауы (оның ядролық және радиациялық қауіпсіздікті қамтамасыз етуге жауапты персоналды арнайы дайындықтан өткізу құқығына лицензиясының нөмірі)</w:t>
            </w:r>
          </w:p>
        </w:tc>
      </w:tr>
      <w:tr>
        <w:trPr>
          <w:trHeight w:val="30" w:hRule="atLeast"/>
        </w:trPr>
        <w:tc>
          <w:tcPr>
            <w:tcW w:w="1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bl>
    <w:bookmarkStart w:name="z1089" w:id="153"/>
    <w:p>
      <w:pPr>
        <w:spacing w:after="0"/>
        <w:ind w:left="0"/>
        <w:jc w:val="both"/>
      </w:pPr>
      <w:r>
        <w:rPr>
          <w:rFonts w:ascii="Times New Roman"/>
          <w:b w:val="false"/>
          <w:i w:val="false"/>
          <w:color w:val="000000"/>
          <w:sz w:val="28"/>
        </w:rPr>
        <w:t>
      3. 4-кестеге сәйкес атом энергиясын пайдалану саласындағы тиісті лицензиясы бар жеке немесе заңды тұлғамен бірге жұмыс орындарын радиациялық бақылау бойынша қызметтерді көрсетуге арналған шарт туралы ақпаратты қамтитын мәліметтер – бұл тармақты егер өтініш беруші радиоактивті заттарды, құрамында радиоактивті заттар бар аспаптар мен қондырғыларды меншіктенуші және/немесе баланс ұстаушы болып табылмаса және радиоактивті заттарды, құрамында радиоактивті заттар бар аспаптар мен қондырғыларды өткізу қызметінің кіші түрі үшін орындау талап етілмейді.</w:t>
      </w:r>
    </w:p>
    <w:bookmarkEnd w:id="153"/>
    <w:p>
      <w:pPr>
        <w:spacing w:after="0"/>
        <w:ind w:left="0"/>
        <w:jc w:val="left"/>
      </w:pPr>
      <w:r>
        <w:rPr>
          <w:rFonts w:ascii="Times New Roman"/>
          <w:b/>
          <w:i w:val="false"/>
          <w:color w:val="000000"/>
        </w:rPr>
        <w:t xml:space="preserve"> Атом энергиясын пайдалану саласындағы тиісті лицензиясы бар жеке немесе заңды тұлғамен бірге қызметтер көрсетуге арналған шарт туралы ақпаратты қамтитын мәліметтер нысаны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4-кесте</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6"/>
        <w:gridCol w:w="2071"/>
        <w:gridCol w:w="5667"/>
        <w:gridCol w:w="2120"/>
        <w:gridCol w:w="1666"/>
      </w:tblGrid>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 тақырыбы</w:t>
            </w:r>
          </w:p>
        </w:tc>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 нөмірі және жасалған күні, шарттың қолданылу мерзімі</w:t>
            </w:r>
          </w:p>
        </w:tc>
        <w:tc>
          <w:tcPr>
            <w:tcW w:w="5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қызмет көрсетумен қамтылған аппараттардың атаулары (берілген мәліметтер иондаушы сәулеленуді генерациялайтын аспаптар мен қондырғыларды жөндеу және техникалық қызмет көрсету туралы келісім үшін толтырылады)</w:t>
            </w:r>
          </w:p>
        </w:tc>
        <w:tc>
          <w:tcPr>
            <w:tcW w:w="2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 жасалған тұлғаның заңды тұлға/даракәсіпкер/жеке тұлға атауы</w:t>
            </w:r>
          </w:p>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Лицензия нөмірі/рұқсат құжатының бірегей сәйкестендіру нөмірі</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bl>
    <w:bookmarkStart w:name="z1092" w:id="154"/>
    <w:p>
      <w:pPr>
        <w:spacing w:after="0"/>
        <w:ind w:left="0"/>
        <w:jc w:val="both"/>
      </w:pPr>
      <w:r>
        <w:rPr>
          <w:rFonts w:ascii="Times New Roman"/>
          <w:b w:val="false"/>
          <w:i w:val="false"/>
          <w:color w:val="000000"/>
          <w:sz w:val="28"/>
        </w:rPr>
        <w:t>
      4. 5-кестеге сәйкес атом энергиясын пайдалану саласындағы тиісті лицензиясы бар жеке немесе заңды тұлғамен бірге құрамында радиоактивті заттар бар аспаптар мен қондырғыларға техникалық қызмет көрсету және жөндеу жүргізу қызметтерді көрсетуге арналған шарт туралы ақпаратты қамтитын мәліметтер – бұл тармақ құрамында радиоактивті заттар бар медициналық құралдар мен қондырғыларды және радиоизотоптық тексеру жабдықтарын пайдаланатын жұмыстарға ғана қатысты. Бұл тармақты егер өтініш беруші құрамында радиоактивті заттар бар аспаптар мен қондырғыларды меншіктенуші және/немесе баланс ұстаушы болып табылмаса орындау талап етілмейді.</w:t>
      </w:r>
    </w:p>
    <w:bookmarkEnd w:id="154"/>
    <w:p>
      <w:pPr>
        <w:spacing w:after="0"/>
        <w:ind w:left="0"/>
        <w:jc w:val="left"/>
      </w:pPr>
      <w:r>
        <w:rPr>
          <w:rFonts w:ascii="Times New Roman"/>
          <w:b/>
          <w:i w:val="false"/>
          <w:color w:val="000000"/>
        </w:rPr>
        <w:t xml:space="preserve"> Атом энергиясын пайдалану саласындағы тиісті лицензиясы бар жеке немесе заңды тұлғамен бірге қызметтер көрсетуге арналған шарт туралы ақпаратты қамтитын мәліметтер нысаны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5-кесте</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6"/>
        <w:gridCol w:w="2071"/>
        <w:gridCol w:w="5667"/>
        <w:gridCol w:w="2120"/>
        <w:gridCol w:w="1666"/>
      </w:tblGrid>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 тақырыбы</w:t>
            </w:r>
          </w:p>
        </w:tc>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 нөмірі және жасалған күні, шарттың қолданылу мерзімі</w:t>
            </w:r>
          </w:p>
        </w:tc>
        <w:tc>
          <w:tcPr>
            <w:tcW w:w="5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қызмет көрсетумен қамтылған аппараттардың атаулары (берілген мәліметтер иондаушы сәулеленуді генерациялайтын аспаптар мен қондырғыларды жөндеу және техникалық қызмет көрсету туралы келісім үшін толтырылады)</w:t>
            </w:r>
          </w:p>
        </w:tc>
        <w:tc>
          <w:tcPr>
            <w:tcW w:w="2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 жасалған тұлғаның заңды тұлға/даракәсіпкер/жеке тұлға атауы</w:t>
            </w:r>
          </w:p>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Лицензия нөмірі/рұқсат құжатының бірегей сәйкестендіру нөмірі</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bl>
    <w:bookmarkStart w:name="z1095" w:id="155"/>
    <w:p>
      <w:pPr>
        <w:spacing w:after="0"/>
        <w:ind w:left="0"/>
        <w:jc w:val="both"/>
      </w:pPr>
      <w:r>
        <w:rPr>
          <w:rFonts w:ascii="Times New Roman"/>
          <w:b w:val="false"/>
          <w:i w:val="false"/>
          <w:color w:val="000000"/>
          <w:sz w:val="28"/>
        </w:rPr>
        <w:t>
      5. 6-кестеге сәйкес Атом энергиясын пайдалану саласындағы тиісті лицензиясы бар жеке немесе заңды тұлғамен бірге радиоактивті заттарды, құрамында радиоактивті заттар бар аспаптар мен қондырғыларды тасымалдау бойынша қызметтерді көрсетуге арналған шарт туралы ақпаратты қамтитын мәліметтер – бұл тармақты мәлімделген қызмет құрамында радиоактивті заттар, құрамында радиоактивті заттар бар аспаптар мен қондырғыларды тасымалдау операциясы болған кезде орындау талап етіледі.</w:t>
      </w:r>
    </w:p>
    <w:bookmarkEnd w:id="155"/>
    <w:bookmarkStart w:name="z1096" w:id="156"/>
    <w:p>
      <w:pPr>
        <w:spacing w:after="0"/>
        <w:ind w:left="0"/>
        <w:jc w:val="left"/>
      </w:pPr>
      <w:r>
        <w:rPr>
          <w:rFonts w:ascii="Times New Roman"/>
          <w:b/>
          <w:i w:val="false"/>
          <w:color w:val="000000"/>
        </w:rPr>
        <w:t xml:space="preserve"> Атом энергиясын пайдалану саласындағы тиісті лицензиясы бар жеке немесе заңды тұлғамен бірге қызметтер көрсетуге арналған шарт туралы ақпаратты қамтитын мәліметтер нысаны</w:t>
      </w:r>
    </w:p>
    <w:bookmarkEnd w:id="156"/>
    <w:bookmarkStart w:name="z1097" w:id="157"/>
    <w:p>
      <w:pPr>
        <w:spacing w:after="0"/>
        <w:ind w:left="0"/>
        <w:jc w:val="both"/>
      </w:pPr>
      <w:r>
        <w:rPr>
          <w:rFonts w:ascii="Times New Roman"/>
          <w:b w:val="false"/>
          <w:i w:val="false"/>
          <w:color w:val="000000"/>
          <w:sz w:val="28"/>
        </w:rPr>
        <w:t>
      6-кесте</w:t>
      </w:r>
    </w:p>
    <w:bookmarkEnd w:id="15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62"/>
        <w:gridCol w:w="2035"/>
        <w:gridCol w:w="5568"/>
        <w:gridCol w:w="2298"/>
        <w:gridCol w:w="1637"/>
      </w:tblGrid>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 тақырыбы</w:t>
            </w:r>
          </w:p>
        </w:tc>
        <w:tc>
          <w:tcPr>
            <w:tcW w:w="2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 нөмірі және жасалған күні, шарттың қолданылу мерзімі</w:t>
            </w:r>
          </w:p>
        </w:tc>
        <w:tc>
          <w:tcPr>
            <w:tcW w:w="5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қызмет көрсетумен қамтылған аппараттардың атаулары (берілген мәліметтер иондаушы сәулеленуді генерациялайтын аспаптар мен қондырғыларды жөндеу және техникалық қызмет көрсету туралы келісім үшін толтырылады)</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 жасалған тұлғаның заңды тұлға/дара кәсіпкер/жеке тұлға атауы</w:t>
            </w:r>
          </w:p>
        </w:tc>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Лицензия нөмірі/рұқсат құжатының бірегей сәйкестендіру нөмірі</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bl>
    <w:bookmarkStart w:name="z1098" w:id="158"/>
    <w:p>
      <w:pPr>
        <w:spacing w:after="0"/>
        <w:ind w:left="0"/>
        <w:jc w:val="both"/>
      </w:pPr>
      <w:r>
        <w:rPr>
          <w:rFonts w:ascii="Times New Roman"/>
          <w:b w:val="false"/>
          <w:i w:val="false"/>
          <w:color w:val="000000"/>
          <w:sz w:val="28"/>
        </w:rPr>
        <w:t>
      6. 7-кестеге сәйкес персоналды жеке дозиметрлік бақылау бойынша ақпаратты қамтитын мәліметтер нысаны–бұл тармақты радиоактивті заттарды, құрамында радиоактивті заттар бар аспаптар мен қондырғыларды өткізу қызметінің кіші түрі үшін орындау талап етілмейді.Персоналды жеке дозиметрлік бақылау өткізуге атом энергиясын пайдалану саласындағы тиісті лицензиясы бар жеке немесе заңды тұлғалармен шарттар жасалады.</w:t>
      </w:r>
    </w:p>
    <w:bookmarkEnd w:id="158"/>
    <w:p>
      <w:pPr>
        <w:spacing w:after="0"/>
        <w:ind w:left="0"/>
        <w:jc w:val="left"/>
      </w:pPr>
      <w:r>
        <w:rPr>
          <w:rFonts w:ascii="Times New Roman"/>
          <w:b/>
          <w:i w:val="false"/>
          <w:color w:val="000000"/>
        </w:rPr>
        <w:t xml:space="preserve"> Персоналды жеке дозиметрлік бақылау бойынша ақпаратты қамтитын мәліметтер нысаны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7-кесте</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26"/>
        <w:gridCol w:w="3747"/>
        <w:gridCol w:w="3445"/>
        <w:gridCol w:w="1582"/>
        <w:gridCol w:w="900"/>
      </w:tblGrid>
      <w:tr>
        <w:trPr>
          <w:trHeight w:val="30" w:hRule="atLeast"/>
        </w:trPr>
        <w:tc>
          <w:tcPr>
            <w:tcW w:w="2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 тақырыбы (жеке дозиметрлік бақылау бойынша жұмыстарды жүргізуге меншікті лицензиясы бар өтініш беруші бұл бағанды толтырмайды)</w:t>
            </w:r>
          </w:p>
        </w:tc>
        <w:tc>
          <w:tcPr>
            <w:tcW w:w="3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 жасалған тұлғаның заңды тұлға/даракәсіпкер/ жеке тұлға атауы (жеке дозиметрлік бақылау бойынша жұмыстарды жүргізуге меншікті лицензиясы бар өтініш беруші бұл бағанды толтырмайды)</w:t>
            </w:r>
          </w:p>
        </w:tc>
        <w:tc>
          <w:tcPr>
            <w:tcW w:w="3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Шарттың нөмірі және күні, шарттың қолданылу мерзімі (жеке дозиметрлік бақылау бойынша жұмыстарды жүргізуге меншікті лицензиясы бар өтініш беруші бұл бағанды толтырмайды)</w:t>
            </w:r>
          </w:p>
        </w:tc>
        <w:tc>
          <w:tcPr>
            <w:tcW w:w="1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Атом энергиясын пайдалану саласында қызметтер көрсету құқығына рұқсат беретін лицензияның нөмірі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Жеке дозиметрлік бақылаумен қамтылған қызметкерлер саны </w:t>
            </w:r>
          </w:p>
        </w:tc>
      </w:tr>
      <w:tr>
        <w:trPr>
          <w:trHeight w:val="30" w:hRule="atLeast"/>
        </w:trPr>
        <w:tc>
          <w:tcPr>
            <w:tcW w:w="2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bl>
    <w:bookmarkStart w:name="z1101" w:id="159"/>
    <w:p>
      <w:pPr>
        <w:spacing w:after="0"/>
        <w:ind w:left="0"/>
        <w:jc w:val="both"/>
      </w:pPr>
      <w:r>
        <w:rPr>
          <w:rFonts w:ascii="Times New Roman"/>
          <w:b w:val="false"/>
          <w:i w:val="false"/>
          <w:color w:val="000000"/>
          <w:sz w:val="28"/>
        </w:rPr>
        <w:t>
      7. 8-кестеге сәйкес радиоактивті заттарды, құрамында радиоактивті заттар бар аспаптар мен қондырғыларды тасымалдау үшін лицензия туралы ақпаратты қамтитын мәліметтер – бұл тармақты мәлімделген қызмет құрамында радиоактивті заттар, құрамында радиоактивті заттар бар аспаптар мен қондырғыларды тасымалдау операциясы болған кезде орындау талап етіледі</w:t>
      </w:r>
    </w:p>
    <w:bookmarkEnd w:id="159"/>
    <w:bookmarkStart w:name="z1102" w:id="160"/>
    <w:p>
      <w:pPr>
        <w:spacing w:after="0"/>
        <w:ind w:left="0"/>
        <w:jc w:val="left"/>
      </w:pPr>
      <w:r>
        <w:rPr>
          <w:rFonts w:ascii="Times New Roman"/>
          <w:b/>
          <w:i w:val="false"/>
          <w:color w:val="000000"/>
        </w:rPr>
        <w:t xml:space="preserve"> Лицензия туралы ақпаратты қамтитын мәліметтер нысаны</w:t>
      </w:r>
    </w:p>
    <w:bookmarkEnd w:id="160"/>
    <w:bookmarkStart w:name="z1103" w:id="161"/>
    <w:p>
      <w:pPr>
        <w:spacing w:after="0"/>
        <w:ind w:left="0"/>
        <w:jc w:val="both"/>
      </w:pPr>
      <w:r>
        <w:rPr>
          <w:rFonts w:ascii="Times New Roman"/>
          <w:b w:val="false"/>
          <w:i w:val="false"/>
          <w:color w:val="000000"/>
          <w:sz w:val="28"/>
        </w:rPr>
        <w:t>
      8-кесте</w:t>
      </w:r>
    </w:p>
    <w:bookmarkEnd w:id="16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Лицензия нөмірі/рұқсат құжатының бірегей сәйкестендіру нөмірі</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bookmarkStart w:name="z1104" w:id="162"/>
    <w:p>
      <w:pPr>
        <w:spacing w:after="0"/>
        <w:ind w:left="0"/>
        <w:jc w:val="both"/>
      </w:pPr>
      <w:r>
        <w:rPr>
          <w:rFonts w:ascii="Times New Roman"/>
          <w:b w:val="false"/>
          <w:i w:val="false"/>
          <w:color w:val="000000"/>
          <w:sz w:val="28"/>
        </w:rPr>
        <w:t>
      8. 9-кестеге сәйкес қызметкерді жазатайым оқиғалардан мiндеттi сақтандыру шарты туралы ақпаратты қамтитын мәліметтер – шарт жасасу мемлекеттік мекемелер үшін талап етілмейді</w:t>
      </w:r>
    </w:p>
    <w:bookmarkEnd w:id="162"/>
    <w:bookmarkStart w:name="z1105" w:id="163"/>
    <w:p>
      <w:pPr>
        <w:spacing w:after="0"/>
        <w:ind w:left="0"/>
        <w:jc w:val="left"/>
      </w:pPr>
      <w:r>
        <w:rPr>
          <w:rFonts w:ascii="Times New Roman"/>
          <w:b/>
          <w:i w:val="false"/>
          <w:color w:val="000000"/>
        </w:rPr>
        <w:t xml:space="preserve"> Сақтандыру шарты туралы ақпаратты қамтитын мәліметтер нысаны</w:t>
      </w:r>
    </w:p>
    <w:bookmarkEnd w:id="163"/>
    <w:bookmarkStart w:name="z1106" w:id="164"/>
    <w:p>
      <w:pPr>
        <w:spacing w:after="0"/>
        <w:ind w:left="0"/>
        <w:jc w:val="both"/>
      </w:pPr>
      <w:r>
        <w:rPr>
          <w:rFonts w:ascii="Times New Roman"/>
          <w:b w:val="false"/>
          <w:i w:val="false"/>
          <w:color w:val="000000"/>
          <w:sz w:val="28"/>
        </w:rPr>
        <w:t>
      9-кесте</w:t>
      </w:r>
    </w:p>
    <w:bookmarkEnd w:id="16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39"/>
        <w:gridCol w:w="2551"/>
        <w:gridCol w:w="1639"/>
        <w:gridCol w:w="1639"/>
        <w:gridCol w:w="4832"/>
      </w:tblGrid>
      <w:tr>
        <w:trPr>
          <w:trHeight w:val="30" w:hRule="atLeast"/>
        </w:trPr>
        <w:tc>
          <w:tcPr>
            <w:tcW w:w="1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Шарттың тақырыбы</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Шарттың нөмірі және жасалған күні</w:t>
            </w:r>
          </w:p>
        </w:tc>
        <w:tc>
          <w:tcPr>
            <w:tcW w:w="1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Шарттың қолданылу мерзімі</w:t>
            </w:r>
          </w:p>
        </w:tc>
        <w:tc>
          <w:tcPr>
            <w:tcW w:w="1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компаниясының атауы</w:t>
            </w:r>
          </w:p>
        </w:tc>
        <w:tc>
          <w:tcPr>
            <w:tcW w:w="4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Шартқа сәйкес сақтандырушыны сақтандыру төлемінен босатудың барлық негіздерін санап шығу</w:t>
            </w:r>
          </w:p>
        </w:tc>
      </w:tr>
      <w:tr>
        <w:trPr>
          <w:trHeight w:val="30" w:hRule="atLeast"/>
        </w:trPr>
        <w:tc>
          <w:tcPr>
            <w:tcW w:w="1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bl>
    <w:bookmarkStart w:name="z1107" w:id="165"/>
    <w:p>
      <w:pPr>
        <w:spacing w:after="0"/>
        <w:ind w:left="0"/>
        <w:jc w:val="both"/>
      </w:pPr>
      <w:r>
        <w:rPr>
          <w:rFonts w:ascii="Times New Roman"/>
          <w:b w:val="false"/>
          <w:i w:val="false"/>
          <w:color w:val="000000"/>
          <w:sz w:val="28"/>
        </w:rPr>
        <w:t>
      9. 10-кестеге сәйкес қызметі үшінші тұлғаларға зиян келтіру қаупімен байланысты объектілер иелерінің жауапкершілігін міндетті сақтандыру, міндетті экологиялық сақтандыру шарты туралы ақпаратты қамтитын мәліметтер – құрамында радиоактивті заттар бар өнеркәсіптік аспаптар мен қондырғыларға бұл тармақты орындау қажет</w:t>
      </w:r>
    </w:p>
    <w:bookmarkEnd w:id="165"/>
    <w:bookmarkStart w:name="z1108" w:id="166"/>
    <w:p>
      <w:pPr>
        <w:spacing w:after="0"/>
        <w:ind w:left="0"/>
        <w:jc w:val="left"/>
      </w:pPr>
      <w:r>
        <w:rPr>
          <w:rFonts w:ascii="Times New Roman"/>
          <w:b/>
          <w:i w:val="false"/>
          <w:color w:val="000000"/>
        </w:rPr>
        <w:t xml:space="preserve"> Сақтандыру шарты туралы ақпаратты қамтитын мәліметтер нысаны</w:t>
      </w:r>
    </w:p>
    <w:bookmarkEnd w:id="166"/>
    <w:bookmarkStart w:name="z1109" w:id="167"/>
    <w:p>
      <w:pPr>
        <w:spacing w:after="0"/>
        <w:ind w:left="0"/>
        <w:jc w:val="both"/>
      </w:pPr>
      <w:r>
        <w:rPr>
          <w:rFonts w:ascii="Times New Roman"/>
          <w:b w:val="false"/>
          <w:i w:val="false"/>
          <w:color w:val="000000"/>
          <w:sz w:val="28"/>
        </w:rPr>
        <w:t>
      10-кесте</w:t>
      </w:r>
    </w:p>
    <w:bookmarkEnd w:id="16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39"/>
        <w:gridCol w:w="2551"/>
        <w:gridCol w:w="1639"/>
        <w:gridCol w:w="1639"/>
        <w:gridCol w:w="4832"/>
      </w:tblGrid>
      <w:tr>
        <w:trPr>
          <w:trHeight w:val="30" w:hRule="atLeast"/>
        </w:trPr>
        <w:tc>
          <w:tcPr>
            <w:tcW w:w="1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Шарттың тақырыбы</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Шарттың нөмірі және жасалған күні</w:t>
            </w:r>
          </w:p>
        </w:tc>
        <w:tc>
          <w:tcPr>
            <w:tcW w:w="1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Шарттың қолданылу мерзімі</w:t>
            </w:r>
          </w:p>
        </w:tc>
        <w:tc>
          <w:tcPr>
            <w:tcW w:w="1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компаниясының атауы</w:t>
            </w:r>
          </w:p>
        </w:tc>
        <w:tc>
          <w:tcPr>
            <w:tcW w:w="4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Шартқа сәйкес сақтандырушыны сақтандыру төлемінен босатудың барлық негіздерін санап шығу</w:t>
            </w:r>
          </w:p>
        </w:tc>
      </w:tr>
      <w:tr>
        <w:trPr>
          <w:trHeight w:val="30" w:hRule="atLeast"/>
        </w:trPr>
        <w:tc>
          <w:tcPr>
            <w:tcW w:w="1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bl>
    <w:bookmarkStart w:name="z1179" w:id="168"/>
    <w:p>
      <w:pPr>
        <w:spacing w:after="0"/>
        <w:ind w:left="0"/>
        <w:jc w:val="both"/>
      </w:pPr>
      <w:r>
        <w:rPr>
          <w:rFonts w:ascii="Times New Roman"/>
          <w:b w:val="false"/>
          <w:i w:val="false"/>
          <w:color w:val="000000"/>
          <w:sz w:val="28"/>
        </w:rPr>
        <w:t>
      10. 11-кестеге сәйкес меншік құқығында немесе өзге де заңды негіздерде мәлімделген жұмыстарды орындау үшін қажетті мамандандырылған үй-жайлар туралы ақпаратты қамтитын мәліметтер – бұл тармақты егер өтініш беруші тапсырыс берушінің аумағында жұмыс жүргізсе және радиоактивті заттарды, құрамында радиоактивті заттар бар аспаптар мен қондырғыларды өткізу қызметінің кіші түрі үшін орындау талап етілмейді.</w:t>
      </w:r>
    </w:p>
    <w:bookmarkEnd w:id="168"/>
    <w:p>
      <w:pPr>
        <w:spacing w:after="0"/>
        <w:ind w:left="0"/>
        <w:jc w:val="left"/>
      </w:pPr>
      <w:r>
        <w:rPr>
          <w:rFonts w:ascii="Times New Roman"/>
          <w:b/>
          <w:i w:val="false"/>
          <w:color w:val="000000"/>
        </w:rPr>
        <w:t xml:space="preserve"> Мәлімделген жұмыстарды орындауға қажетті өндірістік-техникалық базалар, сақтау қоймалары, мамандандырылған үй-жайлар, зертханалар туралы ақпаратты қамтитын мәліметтер нысаны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11-кесте</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124"/>
        <w:gridCol w:w="1994"/>
        <w:gridCol w:w="1430"/>
        <w:gridCol w:w="2439"/>
        <w:gridCol w:w="3313"/>
      </w:tblGrid>
      <w:tr>
        <w:trPr>
          <w:trHeight w:val="30" w:hRule="atLeast"/>
        </w:trPr>
        <w:tc>
          <w:tcPr>
            <w:tcW w:w="31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Үй-жайдың (өндірістік-техникалық базаның/ қойманың/мамандандырылған үй-жайдың/зертхананың) атауы</w:t>
            </w:r>
          </w:p>
        </w:tc>
        <w:tc>
          <w:tcPr>
            <w:tcW w:w="19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 құқығын растайтын құжат немесе өзге заңдық құқықтарды растайтын құжат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заңдық құқығы болған жағдайда</w:t>
            </w:r>
          </w:p>
        </w:tc>
        <w:tc>
          <w:tcPr>
            <w:tcW w:w="33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Үй-жайдың (өндірістік-техникалық базаның/ қойманың/мамандандырылған үй-жайдың/зертхананың) орналасқан мекенжайы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Шарттың нөмірі, күні және қолданылу мерзімі</w:t>
            </w:r>
          </w:p>
        </w:tc>
        <w:tc>
          <w:tcPr>
            <w:tcW w:w="2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 жасалған заңды тұлғаның/жеке кәсіпкердің/жеке тұлғаның атауы және БСН/ЖСН</w:t>
            </w:r>
          </w:p>
        </w:tc>
        <w:tc>
          <w:tcPr>
            <w:tcW w:w="0" w:type="auto"/>
            <w:vMerge/>
            <w:tcBorders>
              <w:top w:val="nil"/>
              <w:left w:val="single" w:color="cfcfcf" w:sz="5"/>
              <w:bottom w:val="single" w:color="cfcfcf" w:sz="5"/>
              <w:right w:val="single" w:color="cfcfcf" w:sz="5"/>
            </w:tcBorders>
          </w:tcPr>
          <w:p/>
        </w:tc>
      </w:tr>
      <w:tr>
        <w:trPr>
          <w:trHeight w:val="30" w:hRule="atLeast"/>
        </w:trPr>
        <w:tc>
          <w:tcPr>
            <w:tcW w:w="3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bl>
    <w:bookmarkStart w:name="z1181" w:id="169"/>
    <w:p>
      <w:pPr>
        <w:spacing w:after="0"/>
        <w:ind w:left="0"/>
        <w:jc w:val="both"/>
      </w:pPr>
      <w:r>
        <w:rPr>
          <w:rFonts w:ascii="Times New Roman"/>
          <w:b w:val="false"/>
          <w:i w:val="false"/>
          <w:color w:val="000000"/>
          <w:sz w:val="28"/>
        </w:rPr>
        <w:t>
      11. 12-кестеге сәйкес меншік құқығында немесе өзге де заңды негіздерде радиоактивті заттар, аспаптар және қондырғыларға арналған қойма туралы ақпаратты қамтитын мәліметтер - радиоактивті заттарды, құрамында радиоактивті заттар бар аспаптарды және қондырғыларды сақтау кіші қызметі үшін жеке меншіктегі қойманың болуы талап етіледі егер құрамында радиоактивті заттар бар аспаптар аралық немесе уақытша жеке сақтауды қажет етпейтін болса және әрдайым пайдалану және қайта зарядтау барысында жұмыс орнында болса, онда бұл тармақты орындау талап етілмейді.</w:t>
      </w:r>
    </w:p>
    <w:bookmarkEnd w:id="169"/>
    <w:p>
      <w:pPr>
        <w:spacing w:after="0"/>
        <w:ind w:left="0"/>
        <w:jc w:val="left"/>
      </w:pPr>
      <w:r>
        <w:rPr>
          <w:rFonts w:ascii="Times New Roman"/>
          <w:b/>
          <w:i w:val="false"/>
          <w:color w:val="000000"/>
        </w:rPr>
        <w:t xml:space="preserve"> Мәлімделген жұмыстарды орындауға қажетті өндірістік-техникалық базалар, сақтау қоймалары, мамандандырылған үй-жайлар, зертханалар туралы ақпаратты қамтитын мәліметтер нысаны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12-кесте</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124"/>
        <w:gridCol w:w="1994"/>
        <w:gridCol w:w="1430"/>
        <w:gridCol w:w="2439"/>
        <w:gridCol w:w="3313"/>
      </w:tblGrid>
      <w:tr>
        <w:trPr>
          <w:trHeight w:val="30" w:hRule="atLeast"/>
        </w:trPr>
        <w:tc>
          <w:tcPr>
            <w:tcW w:w="31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Үй-жайдың (өндірістік-техникалық базаның/ қойманың/мамандандырылған үй-жайдың/зертхананың) атауы</w:t>
            </w:r>
          </w:p>
        </w:tc>
        <w:tc>
          <w:tcPr>
            <w:tcW w:w="19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 құқығын растайтын құжат немесе өзге заңдық құқықтарды растайтын құжат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заңдық құқығы болған жағдайда</w:t>
            </w:r>
          </w:p>
        </w:tc>
        <w:tc>
          <w:tcPr>
            <w:tcW w:w="33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Үй-жайдың (өндірістік-техникалық базаның/ қойманың/мамандандырылған үй-жайдың/зертхананың) орналасқан мекенжайы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Шарттың нөмірі, күні және қолданылу мерзімі</w:t>
            </w:r>
          </w:p>
        </w:tc>
        <w:tc>
          <w:tcPr>
            <w:tcW w:w="2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 жасалған заңды тұлғаның/жеке кәсіпкердің/жеке тұлғаның атауы және БСН/ЖСН</w:t>
            </w:r>
          </w:p>
        </w:tc>
        <w:tc>
          <w:tcPr>
            <w:tcW w:w="0" w:type="auto"/>
            <w:vMerge/>
            <w:tcBorders>
              <w:top w:val="nil"/>
              <w:left w:val="single" w:color="cfcfcf" w:sz="5"/>
              <w:bottom w:val="single" w:color="cfcfcf" w:sz="5"/>
              <w:right w:val="single" w:color="cfcfcf" w:sz="5"/>
            </w:tcBorders>
          </w:tcPr>
          <w:p/>
        </w:tc>
      </w:tr>
      <w:tr>
        <w:trPr>
          <w:trHeight w:val="30" w:hRule="atLeast"/>
        </w:trPr>
        <w:tc>
          <w:tcPr>
            <w:tcW w:w="3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"Радиоактивті заттармен,</w:t>
            </w:r>
            <w:r>
              <w:br/>
            </w:r>
            <w:r>
              <w:rPr>
                <w:rFonts w:ascii="Times New Roman"/>
                <w:b w:val="false"/>
                <w:i w:val="false"/>
                <w:color w:val="000000"/>
                <w:sz w:val="20"/>
              </w:rPr>
              <w:t>құрамында радиоактивті заттар</w:t>
            </w:r>
            <w:r>
              <w:br/>
            </w:r>
            <w:r>
              <w:rPr>
                <w:rFonts w:ascii="Times New Roman"/>
                <w:b w:val="false"/>
                <w:i w:val="false"/>
                <w:color w:val="000000"/>
                <w:sz w:val="20"/>
              </w:rPr>
              <w:t>бар аспаптармен және</w:t>
            </w:r>
            <w:r>
              <w:br/>
            </w:r>
            <w:r>
              <w:rPr>
                <w:rFonts w:ascii="Times New Roman"/>
                <w:b w:val="false"/>
                <w:i w:val="false"/>
                <w:color w:val="000000"/>
                <w:sz w:val="20"/>
              </w:rPr>
              <w:t>қондырғылармен жұмыс істеу</w:t>
            </w:r>
            <w:r>
              <w:br/>
            </w:r>
            <w:r>
              <w:rPr>
                <w:rFonts w:ascii="Times New Roman"/>
                <w:b w:val="false"/>
                <w:i w:val="false"/>
                <w:color w:val="000000"/>
                <w:sz w:val="20"/>
              </w:rPr>
              <w:t>жөніндегі қызметті жүзеге</w:t>
            </w:r>
            <w:r>
              <w:br/>
            </w:r>
            <w:r>
              <w:rPr>
                <w:rFonts w:ascii="Times New Roman"/>
                <w:b w:val="false"/>
                <w:i w:val="false"/>
                <w:color w:val="000000"/>
                <w:sz w:val="20"/>
              </w:rPr>
              <w:t>асыруға лицензия беру"</w:t>
            </w:r>
            <w:r>
              <w:br/>
            </w:r>
            <w:r>
              <w:rPr>
                <w:rFonts w:ascii="Times New Roman"/>
                <w:b w:val="false"/>
                <w:i w:val="false"/>
                <w:color w:val="000000"/>
                <w:sz w:val="20"/>
              </w:rPr>
              <w:t>мемлекеттіккөрсетілетін</w:t>
            </w:r>
            <w:r>
              <w:br/>
            </w:r>
            <w:r>
              <w:rPr>
                <w:rFonts w:ascii="Times New Roman"/>
                <w:b w:val="false"/>
                <w:i w:val="false"/>
                <w:color w:val="000000"/>
                <w:sz w:val="20"/>
              </w:rPr>
              <w:t>қызмет стандартына</w:t>
            </w:r>
            <w:r>
              <w:br/>
            </w:r>
            <w:r>
              <w:rPr>
                <w:rFonts w:ascii="Times New Roman"/>
                <w:b w:val="false"/>
                <w:i w:val="false"/>
                <w:color w:val="000000"/>
                <w:sz w:val="20"/>
              </w:rPr>
              <w:t>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1110" w:id="170"/>
    <w:p>
      <w:pPr>
        <w:spacing w:after="0"/>
        <w:ind w:left="0"/>
        <w:jc w:val="left"/>
      </w:pPr>
      <w:r>
        <w:rPr>
          <w:rFonts w:ascii="Times New Roman"/>
          <w:b/>
          <w:i w:val="false"/>
          <w:color w:val="000000"/>
        </w:rPr>
        <w:t xml:space="preserve"> Лицензияны және (немесе) лицензияға қосымшаны қайта ресімдеуге арналған заңды тұлғаның өтiнiші</w:t>
      </w:r>
    </w:p>
    <w:bookmarkEnd w:id="170"/>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(лицензиардың толық атауы)</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(заңды тұлғаның (соның ішінде шетелдік заңды тұлғаның) толық атауы мекенжайы, бизнес-</w:t>
      </w:r>
    </w:p>
    <w:p>
      <w:pPr>
        <w:spacing w:after="0"/>
        <w:ind w:left="0"/>
        <w:jc w:val="both"/>
      </w:pPr>
      <w:r>
        <w:rPr>
          <w:rFonts w:ascii="Times New Roman"/>
          <w:b w:val="false"/>
          <w:i w:val="false"/>
          <w:color w:val="000000"/>
          <w:sz w:val="28"/>
        </w:rPr>
        <w:t>
      сәйкестендіру нөмірі, заңды тұлғаның бизнес-сәйкестендіру нөмірі болмаған жағдайда –</w:t>
      </w:r>
    </w:p>
    <w:p>
      <w:pPr>
        <w:spacing w:after="0"/>
        <w:ind w:left="0"/>
        <w:jc w:val="both"/>
      </w:pPr>
      <w:r>
        <w:rPr>
          <w:rFonts w:ascii="Times New Roman"/>
          <w:b w:val="false"/>
          <w:i w:val="false"/>
          <w:color w:val="000000"/>
          <w:sz w:val="28"/>
        </w:rPr>
        <w:t>
      шетелдік заңды тұлға филиалының немесе өкілдігінің бизнес-сәйкестендіру нөмірі)</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жүзеге асыруға (қызметтiң түрi және (немесе) қызметтің кіші түрінің(-лері)</w:t>
      </w:r>
    </w:p>
    <w:p>
      <w:pPr>
        <w:spacing w:after="0"/>
        <w:ind w:left="0"/>
        <w:jc w:val="both"/>
      </w:pPr>
      <w:r>
        <w:rPr>
          <w:rFonts w:ascii="Times New Roman"/>
          <w:b w:val="false"/>
          <w:i w:val="false"/>
          <w:color w:val="000000"/>
          <w:sz w:val="28"/>
        </w:rPr>
        <w:t>
      толық атауы көрсетiлсiн)</w:t>
      </w:r>
    </w:p>
    <w:p>
      <w:pPr>
        <w:spacing w:after="0"/>
        <w:ind w:left="0"/>
        <w:jc w:val="both"/>
      </w:pPr>
      <w:r>
        <w:rPr>
          <w:rFonts w:ascii="Times New Roman"/>
          <w:b w:val="false"/>
          <w:i w:val="false"/>
          <w:color w:val="000000"/>
          <w:sz w:val="28"/>
        </w:rPr>
        <w:t>
      20___ жылғы " " ___________ № ____________, ______________ берілген,</w:t>
      </w:r>
    </w:p>
    <w:p>
      <w:pPr>
        <w:spacing w:after="0"/>
        <w:ind w:left="0"/>
        <w:jc w:val="both"/>
      </w:pPr>
      <w:r>
        <w:rPr>
          <w:rFonts w:ascii="Times New Roman"/>
          <w:b w:val="false"/>
          <w:i w:val="false"/>
          <w:color w:val="000000"/>
          <w:sz w:val="28"/>
        </w:rPr>
        <w:t>
      (лицензияны және (немесе) лицензияға қосымшаның(лардың) нөмірі(лері) берілген күні,</w:t>
      </w:r>
    </w:p>
    <w:p>
      <w:pPr>
        <w:spacing w:after="0"/>
        <w:ind w:left="0"/>
        <w:jc w:val="both"/>
      </w:pPr>
      <w:r>
        <w:rPr>
          <w:rFonts w:ascii="Times New Roman"/>
          <w:b w:val="false"/>
          <w:i w:val="false"/>
          <w:color w:val="000000"/>
          <w:sz w:val="28"/>
        </w:rPr>
        <w:t>
      лицензияны және (немесе) лицензияға қосымшаны(ларды) берген лицензиардың атауы)</w:t>
      </w:r>
    </w:p>
    <w:p>
      <w:pPr>
        <w:spacing w:after="0"/>
        <w:ind w:left="0"/>
        <w:jc w:val="both"/>
      </w:pPr>
      <w:r>
        <w:rPr>
          <w:rFonts w:ascii="Times New Roman"/>
          <w:b w:val="false"/>
          <w:i w:val="false"/>
          <w:color w:val="000000"/>
          <w:sz w:val="28"/>
        </w:rPr>
        <w:t xml:space="preserve">
      лицензияны және (немесе) лицензияға қосымшаны </w:t>
      </w:r>
    </w:p>
    <w:p>
      <w:pPr>
        <w:spacing w:after="0"/>
        <w:ind w:left="0"/>
        <w:jc w:val="both"/>
      </w:pPr>
      <w:r>
        <w:rPr>
          <w:rFonts w:ascii="Times New Roman"/>
          <w:b w:val="false"/>
          <w:i w:val="false"/>
          <w:color w:val="000000"/>
          <w:sz w:val="28"/>
        </w:rPr>
        <w:t>
      (керектің асты сызылсын)</w:t>
      </w:r>
    </w:p>
    <w:p>
      <w:pPr>
        <w:spacing w:after="0"/>
        <w:ind w:left="0"/>
        <w:jc w:val="both"/>
      </w:pPr>
      <w:r>
        <w:rPr>
          <w:rFonts w:ascii="Times New Roman"/>
          <w:b w:val="false"/>
          <w:i w:val="false"/>
          <w:color w:val="000000"/>
          <w:sz w:val="28"/>
        </w:rPr>
        <w:t>
      қағаз тасығышта ______ (лицензияны қағаз тасығышта алу қажет болған жағдайда Х белгісін</w:t>
      </w:r>
    </w:p>
    <w:p>
      <w:pPr>
        <w:spacing w:after="0"/>
        <w:ind w:left="0"/>
        <w:jc w:val="both"/>
      </w:pPr>
      <w:r>
        <w:rPr>
          <w:rFonts w:ascii="Times New Roman"/>
          <w:b w:val="false"/>
          <w:i w:val="false"/>
          <w:color w:val="000000"/>
          <w:sz w:val="28"/>
        </w:rPr>
        <w:t>
      қою керек) мынадай негіз(дер) бойынша (тиісті жолға Х қою қажет):</w:t>
      </w:r>
    </w:p>
    <w:p>
      <w:pPr>
        <w:spacing w:after="0"/>
        <w:ind w:left="0"/>
        <w:jc w:val="both"/>
      </w:pPr>
      <w:r>
        <w:rPr>
          <w:rFonts w:ascii="Times New Roman"/>
          <w:b w:val="false"/>
          <w:i w:val="false"/>
          <w:color w:val="000000"/>
          <w:sz w:val="28"/>
        </w:rPr>
        <w:t>
      1) заңды тұлға-лицензиат "Рұқсаттар және хабарламалар туралы" Қазақстан Республикасы</w:t>
      </w:r>
    </w:p>
    <w:p>
      <w:pPr>
        <w:spacing w:after="0"/>
        <w:ind w:left="0"/>
        <w:jc w:val="both"/>
      </w:pPr>
      <w:r>
        <w:rPr>
          <w:rFonts w:ascii="Times New Roman"/>
          <w:b w:val="false"/>
          <w:i w:val="false"/>
          <w:color w:val="000000"/>
          <w:sz w:val="28"/>
        </w:rPr>
        <w:t xml:space="preserve">
      Заңының </w:t>
      </w:r>
      <w:r>
        <w:rPr>
          <w:rFonts w:ascii="Times New Roman"/>
          <w:b w:val="false"/>
          <w:i w:val="false"/>
          <w:color w:val="000000"/>
          <w:sz w:val="28"/>
        </w:rPr>
        <w:t>34-бабында</w:t>
      </w:r>
      <w:r>
        <w:rPr>
          <w:rFonts w:ascii="Times New Roman"/>
          <w:b w:val="false"/>
          <w:i w:val="false"/>
          <w:color w:val="000000"/>
          <w:sz w:val="28"/>
        </w:rPr>
        <w:t xml:space="preserve"> айқындалған тәртіпке сәйкес (тиісті жолға Х қою қажет):</w:t>
      </w:r>
    </w:p>
    <w:p>
      <w:pPr>
        <w:spacing w:after="0"/>
        <w:ind w:left="0"/>
        <w:jc w:val="both"/>
      </w:pPr>
      <w:r>
        <w:rPr>
          <w:rFonts w:ascii="Times New Roman"/>
          <w:b w:val="false"/>
          <w:i w:val="false"/>
          <w:color w:val="000000"/>
          <w:sz w:val="28"/>
        </w:rPr>
        <w:t>
      бірігу ____</w:t>
      </w:r>
    </w:p>
    <w:p>
      <w:pPr>
        <w:spacing w:after="0"/>
        <w:ind w:left="0"/>
        <w:jc w:val="both"/>
      </w:pPr>
      <w:r>
        <w:rPr>
          <w:rFonts w:ascii="Times New Roman"/>
          <w:b w:val="false"/>
          <w:i w:val="false"/>
          <w:color w:val="000000"/>
          <w:sz w:val="28"/>
        </w:rPr>
        <w:t>
      қайта құру ____</w:t>
      </w:r>
    </w:p>
    <w:p>
      <w:pPr>
        <w:spacing w:after="0"/>
        <w:ind w:left="0"/>
        <w:jc w:val="both"/>
      </w:pPr>
      <w:r>
        <w:rPr>
          <w:rFonts w:ascii="Times New Roman"/>
          <w:b w:val="false"/>
          <w:i w:val="false"/>
          <w:color w:val="000000"/>
          <w:sz w:val="28"/>
        </w:rPr>
        <w:t>
      қосылу ____</w:t>
      </w:r>
    </w:p>
    <w:p>
      <w:pPr>
        <w:spacing w:after="0"/>
        <w:ind w:left="0"/>
        <w:jc w:val="both"/>
      </w:pPr>
      <w:r>
        <w:rPr>
          <w:rFonts w:ascii="Times New Roman"/>
          <w:b w:val="false"/>
          <w:i w:val="false"/>
          <w:color w:val="000000"/>
          <w:sz w:val="28"/>
        </w:rPr>
        <w:t>
      бөліп шығару ____</w:t>
      </w:r>
    </w:p>
    <w:p>
      <w:pPr>
        <w:spacing w:after="0"/>
        <w:ind w:left="0"/>
        <w:jc w:val="both"/>
      </w:pPr>
      <w:r>
        <w:rPr>
          <w:rFonts w:ascii="Times New Roman"/>
          <w:b w:val="false"/>
          <w:i w:val="false"/>
          <w:color w:val="000000"/>
          <w:sz w:val="28"/>
        </w:rPr>
        <w:t>
      бөліну ____ жолымен қайта ұйымдастырылуы</w:t>
      </w:r>
    </w:p>
    <w:p>
      <w:pPr>
        <w:spacing w:after="0"/>
        <w:ind w:left="0"/>
        <w:jc w:val="both"/>
      </w:pPr>
      <w:r>
        <w:rPr>
          <w:rFonts w:ascii="Times New Roman"/>
          <w:b w:val="false"/>
          <w:i w:val="false"/>
          <w:color w:val="000000"/>
          <w:sz w:val="28"/>
        </w:rPr>
        <w:t>
      2) заңды тұлға-лицензиат атауының өзгеруі ____</w:t>
      </w:r>
    </w:p>
    <w:p>
      <w:pPr>
        <w:spacing w:after="0"/>
        <w:ind w:left="0"/>
        <w:jc w:val="both"/>
      </w:pPr>
      <w:r>
        <w:rPr>
          <w:rFonts w:ascii="Times New Roman"/>
          <w:b w:val="false"/>
          <w:i w:val="false"/>
          <w:color w:val="000000"/>
          <w:sz w:val="28"/>
        </w:rPr>
        <w:t>
      3) заңды тұлға-лицензиаттың орналасқан жерінің өзгеруі ____</w:t>
      </w:r>
    </w:p>
    <w:p>
      <w:pPr>
        <w:spacing w:after="0"/>
        <w:ind w:left="0"/>
        <w:jc w:val="both"/>
      </w:pPr>
      <w:r>
        <w:rPr>
          <w:rFonts w:ascii="Times New Roman"/>
          <w:b w:val="false"/>
          <w:i w:val="false"/>
          <w:color w:val="000000"/>
          <w:sz w:val="28"/>
        </w:rPr>
        <w:t>
      4) егер лицензияның иеліктен шығарылатындығы "Рұқсаттар және хабарламалар туралы"</w:t>
      </w:r>
    </w:p>
    <w:p>
      <w:pPr>
        <w:spacing w:after="0"/>
        <w:ind w:left="0"/>
        <w:jc w:val="both"/>
      </w:pPr>
      <w:r>
        <w:rPr>
          <w:rFonts w:ascii="Times New Roman"/>
          <w:b w:val="false"/>
          <w:i w:val="false"/>
          <w:color w:val="000000"/>
          <w:sz w:val="28"/>
        </w:rPr>
        <w:t xml:space="preserve">
      Қазақстан Республикасының Заңына </w:t>
      </w:r>
      <w:r>
        <w:rPr>
          <w:rFonts w:ascii="Times New Roman"/>
          <w:b w:val="false"/>
          <w:i w:val="false"/>
          <w:color w:val="000000"/>
          <w:sz w:val="28"/>
        </w:rPr>
        <w:t>1-қосымшада</w:t>
      </w:r>
      <w:r>
        <w:rPr>
          <w:rFonts w:ascii="Times New Roman"/>
          <w:b w:val="false"/>
          <w:i w:val="false"/>
          <w:color w:val="000000"/>
          <w:sz w:val="28"/>
        </w:rPr>
        <w:t xml:space="preserve"> көзделген жағдайларда, лицензиат үшінші</w:t>
      </w:r>
    </w:p>
    <w:p>
      <w:pPr>
        <w:spacing w:after="0"/>
        <w:ind w:left="0"/>
        <w:jc w:val="both"/>
      </w:pPr>
      <w:r>
        <w:rPr>
          <w:rFonts w:ascii="Times New Roman"/>
          <w:b w:val="false"/>
          <w:i w:val="false"/>
          <w:color w:val="000000"/>
          <w:sz w:val="28"/>
        </w:rPr>
        <w:t>
      тұлғалардың пайдасына объектімен бірге "объектілерге берілетін рұқсаттар" класы бойынша</w:t>
      </w:r>
    </w:p>
    <w:p>
      <w:pPr>
        <w:spacing w:after="0"/>
        <w:ind w:left="0"/>
        <w:jc w:val="both"/>
      </w:pPr>
      <w:r>
        <w:rPr>
          <w:rFonts w:ascii="Times New Roman"/>
          <w:b w:val="false"/>
          <w:i w:val="false"/>
          <w:color w:val="000000"/>
          <w:sz w:val="28"/>
        </w:rPr>
        <w:t>
      берілген лицензияны иеліктен шығаруы ____</w:t>
      </w:r>
    </w:p>
    <w:p>
      <w:pPr>
        <w:spacing w:after="0"/>
        <w:ind w:left="0"/>
        <w:jc w:val="both"/>
      </w:pPr>
      <w:r>
        <w:rPr>
          <w:rFonts w:ascii="Times New Roman"/>
          <w:b w:val="false"/>
          <w:i w:val="false"/>
          <w:color w:val="000000"/>
          <w:sz w:val="28"/>
        </w:rPr>
        <w:t>
      5) объектілерге берілетін рұқсаттар" класы бойынша берілген лицензия үшін немесе</w:t>
      </w:r>
    </w:p>
    <w:p>
      <w:pPr>
        <w:spacing w:after="0"/>
        <w:ind w:left="0"/>
        <w:jc w:val="both"/>
      </w:pPr>
      <w:r>
        <w:rPr>
          <w:rFonts w:ascii="Times New Roman"/>
          <w:b w:val="false"/>
          <w:i w:val="false"/>
          <w:color w:val="000000"/>
          <w:sz w:val="28"/>
        </w:rPr>
        <w:t>
      лицензияға қосымшалар үшін объектілерді көрсете отырып, объект нақты көшірілмей оның</w:t>
      </w:r>
    </w:p>
    <w:p>
      <w:pPr>
        <w:spacing w:after="0"/>
        <w:ind w:left="0"/>
        <w:jc w:val="both"/>
      </w:pPr>
      <w:r>
        <w:rPr>
          <w:rFonts w:ascii="Times New Roman"/>
          <w:b w:val="false"/>
          <w:i w:val="false"/>
          <w:color w:val="000000"/>
          <w:sz w:val="28"/>
        </w:rPr>
        <w:t>
      орналасқан жерінің мекенжайы өзгеруі _______</w:t>
      </w:r>
    </w:p>
    <w:p>
      <w:pPr>
        <w:spacing w:after="0"/>
        <w:ind w:left="0"/>
        <w:jc w:val="both"/>
      </w:pPr>
      <w:r>
        <w:rPr>
          <w:rFonts w:ascii="Times New Roman"/>
          <w:b w:val="false"/>
          <w:i w:val="false"/>
          <w:color w:val="000000"/>
          <w:sz w:val="28"/>
        </w:rPr>
        <w:t>
      6) Қазақстан Республикасының заңдарында қайта ресімдеу туралы талап болған жағдайларда_</w:t>
      </w:r>
    </w:p>
    <w:p>
      <w:pPr>
        <w:spacing w:after="0"/>
        <w:ind w:left="0"/>
        <w:jc w:val="both"/>
      </w:pPr>
      <w:r>
        <w:rPr>
          <w:rFonts w:ascii="Times New Roman"/>
          <w:b w:val="false"/>
          <w:i w:val="false"/>
          <w:color w:val="000000"/>
          <w:sz w:val="28"/>
        </w:rPr>
        <w:t>
      7) қызмет түрінің атауы өзгеруі ____</w:t>
      </w:r>
    </w:p>
    <w:p>
      <w:pPr>
        <w:spacing w:after="0"/>
        <w:ind w:left="0"/>
        <w:jc w:val="both"/>
      </w:pPr>
      <w:r>
        <w:rPr>
          <w:rFonts w:ascii="Times New Roman"/>
          <w:b w:val="false"/>
          <w:i w:val="false"/>
          <w:color w:val="000000"/>
          <w:sz w:val="28"/>
        </w:rPr>
        <w:t>
      8) қызметтің кіші түрінің атауы өзгеруі _____ қайта ресімдеуіңізді сұраймын.</w:t>
      </w:r>
    </w:p>
    <w:p>
      <w:pPr>
        <w:spacing w:after="0"/>
        <w:ind w:left="0"/>
        <w:jc w:val="both"/>
      </w:pPr>
      <w:r>
        <w:rPr>
          <w:rFonts w:ascii="Times New Roman"/>
          <w:b w:val="false"/>
          <w:i w:val="false"/>
          <w:color w:val="000000"/>
          <w:sz w:val="28"/>
        </w:rPr>
        <w:t>
      Заңды тұлғаның мекенжайы</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(заңды тұлғаның (соның ішінде шетелдік заңды тұлғаның) толық атауы мекенжайы, бизнес-</w:t>
      </w:r>
    </w:p>
    <w:p>
      <w:pPr>
        <w:spacing w:after="0"/>
        <w:ind w:left="0"/>
        <w:jc w:val="both"/>
      </w:pPr>
      <w:r>
        <w:rPr>
          <w:rFonts w:ascii="Times New Roman"/>
          <w:b w:val="false"/>
          <w:i w:val="false"/>
          <w:color w:val="000000"/>
          <w:sz w:val="28"/>
        </w:rPr>
        <w:t>
      сәйкестендіру нөмірі, заңды тұлғаның бизнес-сәйкестендіру нөмірі болмаған жағдайда –</w:t>
      </w:r>
    </w:p>
    <w:p>
      <w:pPr>
        <w:spacing w:after="0"/>
        <w:ind w:left="0"/>
        <w:jc w:val="both"/>
      </w:pPr>
      <w:r>
        <w:rPr>
          <w:rFonts w:ascii="Times New Roman"/>
          <w:b w:val="false"/>
          <w:i w:val="false"/>
          <w:color w:val="000000"/>
          <w:sz w:val="28"/>
        </w:rPr>
        <w:t>
      шетелдік заңды тұлға филиалының немесе өкілдігінің бизнес-сәйкестендіру нөмірі)</w:t>
      </w:r>
    </w:p>
    <w:p>
      <w:pPr>
        <w:spacing w:after="0"/>
        <w:ind w:left="0"/>
        <w:jc w:val="both"/>
      </w:pPr>
      <w:r>
        <w:rPr>
          <w:rFonts w:ascii="Times New Roman"/>
          <w:b w:val="false"/>
          <w:i w:val="false"/>
          <w:color w:val="000000"/>
          <w:sz w:val="28"/>
        </w:rPr>
        <w:t>
      Электрондық пошта ______________________________________________________________</w:t>
      </w:r>
    </w:p>
    <w:p>
      <w:pPr>
        <w:spacing w:after="0"/>
        <w:ind w:left="0"/>
        <w:jc w:val="both"/>
      </w:pPr>
      <w:r>
        <w:rPr>
          <w:rFonts w:ascii="Times New Roman"/>
          <w:b w:val="false"/>
          <w:i w:val="false"/>
          <w:color w:val="000000"/>
          <w:sz w:val="28"/>
        </w:rPr>
        <w:t>
      Телефондары ____________________________________________________________________</w:t>
      </w:r>
    </w:p>
    <w:p>
      <w:pPr>
        <w:spacing w:after="0"/>
        <w:ind w:left="0"/>
        <w:jc w:val="both"/>
      </w:pPr>
      <w:r>
        <w:rPr>
          <w:rFonts w:ascii="Times New Roman"/>
          <w:b w:val="false"/>
          <w:i w:val="false"/>
          <w:color w:val="000000"/>
          <w:sz w:val="28"/>
        </w:rPr>
        <w:t>
      Факс ___________________________________________________________________________</w:t>
      </w:r>
    </w:p>
    <w:p>
      <w:pPr>
        <w:spacing w:after="0"/>
        <w:ind w:left="0"/>
        <w:jc w:val="both"/>
      </w:pPr>
      <w:r>
        <w:rPr>
          <w:rFonts w:ascii="Times New Roman"/>
          <w:b w:val="false"/>
          <w:i w:val="false"/>
          <w:color w:val="000000"/>
          <w:sz w:val="28"/>
        </w:rPr>
        <w:t>
      Банк шоты ______________________________________________________________________</w:t>
      </w:r>
    </w:p>
    <w:p>
      <w:pPr>
        <w:spacing w:after="0"/>
        <w:ind w:left="0"/>
        <w:jc w:val="both"/>
      </w:pPr>
      <w:r>
        <w:rPr>
          <w:rFonts w:ascii="Times New Roman"/>
          <w:b w:val="false"/>
          <w:i w:val="false"/>
          <w:color w:val="000000"/>
          <w:sz w:val="28"/>
        </w:rPr>
        <w:t>
      (шот нөмірі, банктiң атауы және орналасқан жерi)</w:t>
      </w:r>
    </w:p>
    <w:p>
      <w:pPr>
        <w:spacing w:after="0"/>
        <w:ind w:left="0"/>
        <w:jc w:val="both"/>
      </w:pPr>
      <w:r>
        <w:rPr>
          <w:rFonts w:ascii="Times New Roman"/>
          <w:b w:val="false"/>
          <w:i w:val="false"/>
          <w:color w:val="000000"/>
          <w:sz w:val="28"/>
        </w:rPr>
        <w:t>
      Қызметті немесе іс-қимылды (операцияларды) жүзеге асыру объектісінің мекенжайы</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(шетелдік заңды тұлға үшін-елі, пошталық индексі, елі, облысы, қаласы, ауданы,</w:t>
      </w:r>
    </w:p>
    <w:p>
      <w:pPr>
        <w:spacing w:after="0"/>
        <w:ind w:left="0"/>
        <w:jc w:val="both"/>
      </w:pPr>
      <w:r>
        <w:rPr>
          <w:rFonts w:ascii="Times New Roman"/>
          <w:b w:val="false"/>
          <w:i w:val="false"/>
          <w:color w:val="000000"/>
          <w:sz w:val="28"/>
        </w:rPr>
        <w:t>
      елді мекені, көше атауы, үй/ғимарат (стационарлық үй-жайлар) нөмірі)</w:t>
      </w:r>
    </w:p>
    <w:p>
      <w:pPr>
        <w:spacing w:after="0"/>
        <w:ind w:left="0"/>
        <w:jc w:val="both"/>
      </w:pPr>
      <w:r>
        <w:rPr>
          <w:rFonts w:ascii="Times New Roman"/>
          <w:b w:val="false"/>
          <w:i w:val="false"/>
          <w:color w:val="000000"/>
          <w:sz w:val="28"/>
        </w:rPr>
        <w:t>
      ______ парақта қоса беріліп отыр.</w:t>
      </w:r>
    </w:p>
    <w:p>
      <w:pPr>
        <w:spacing w:after="0"/>
        <w:ind w:left="0"/>
        <w:jc w:val="both"/>
      </w:pPr>
      <w:r>
        <w:rPr>
          <w:rFonts w:ascii="Times New Roman"/>
          <w:b w:val="false"/>
          <w:i w:val="false"/>
          <w:color w:val="000000"/>
          <w:sz w:val="28"/>
        </w:rPr>
        <w:t>
      Осымен:</w:t>
      </w:r>
    </w:p>
    <w:p>
      <w:pPr>
        <w:spacing w:after="0"/>
        <w:ind w:left="0"/>
        <w:jc w:val="both"/>
      </w:pPr>
      <w:r>
        <w:rPr>
          <w:rFonts w:ascii="Times New Roman"/>
          <w:b w:val="false"/>
          <w:i w:val="false"/>
          <w:color w:val="000000"/>
          <w:sz w:val="28"/>
        </w:rPr>
        <w:t>
      көрсетілген барлық деректердің ресми байланыстар болып табылатындығы және оларға</w:t>
      </w:r>
    </w:p>
    <w:p>
      <w:pPr>
        <w:spacing w:after="0"/>
        <w:ind w:left="0"/>
        <w:jc w:val="both"/>
      </w:pPr>
      <w:r>
        <w:rPr>
          <w:rFonts w:ascii="Times New Roman"/>
          <w:b w:val="false"/>
          <w:i w:val="false"/>
          <w:color w:val="000000"/>
          <w:sz w:val="28"/>
        </w:rPr>
        <w:t>
      лицензияны және (немесе) лицензияға қосымшаны беру немесе беруден бас тарту мәселелері</w:t>
      </w:r>
    </w:p>
    <w:p>
      <w:pPr>
        <w:spacing w:after="0"/>
        <w:ind w:left="0"/>
        <w:jc w:val="both"/>
      </w:pPr>
      <w:r>
        <w:rPr>
          <w:rFonts w:ascii="Times New Roman"/>
          <w:b w:val="false"/>
          <w:i w:val="false"/>
          <w:color w:val="000000"/>
          <w:sz w:val="28"/>
        </w:rPr>
        <w:t>
      бойынша кез келген ақпаратты жіберуге болатындығы;</w:t>
      </w:r>
    </w:p>
    <w:p>
      <w:pPr>
        <w:spacing w:after="0"/>
        <w:ind w:left="0"/>
        <w:jc w:val="both"/>
      </w:pPr>
      <w:r>
        <w:rPr>
          <w:rFonts w:ascii="Times New Roman"/>
          <w:b w:val="false"/>
          <w:i w:val="false"/>
          <w:color w:val="000000"/>
          <w:sz w:val="28"/>
        </w:rPr>
        <w:t>
      өтініш берушіге қызметтің лицензияланатын түрімен және (немесе) кіші түрімен</w:t>
      </w:r>
    </w:p>
    <w:p>
      <w:pPr>
        <w:spacing w:after="0"/>
        <w:ind w:left="0"/>
        <w:jc w:val="both"/>
      </w:pPr>
      <w:r>
        <w:rPr>
          <w:rFonts w:ascii="Times New Roman"/>
          <w:b w:val="false"/>
          <w:i w:val="false"/>
          <w:color w:val="000000"/>
          <w:sz w:val="28"/>
        </w:rPr>
        <w:t>
      айналысуға сот тыйым салмайтыны;</w:t>
      </w:r>
    </w:p>
    <w:p>
      <w:pPr>
        <w:spacing w:after="0"/>
        <w:ind w:left="0"/>
        <w:jc w:val="both"/>
      </w:pPr>
      <w:r>
        <w:rPr>
          <w:rFonts w:ascii="Times New Roman"/>
          <w:b w:val="false"/>
          <w:i w:val="false"/>
          <w:color w:val="000000"/>
          <w:sz w:val="28"/>
        </w:rPr>
        <w:t>
      қоса берілген құжаттардың барлығы шындыққа сәйкес келетіні және жарамды</w:t>
      </w:r>
    </w:p>
    <w:p>
      <w:pPr>
        <w:spacing w:after="0"/>
        <w:ind w:left="0"/>
        <w:jc w:val="both"/>
      </w:pPr>
      <w:r>
        <w:rPr>
          <w:rFonts w:ascii="Times New Roman"/>
          <w:b w:val="false"/>
          <w:i w:val="false"/>
          <w:color w:val="000000"/>
          <w:sz w:val="28"/>
        </w:rPr>
        <w:t>
      болып табылатындығы расталады;</w:t>
      </w:r>
    </w:p>
    <w:p>
      <w:pPr>
        <w:spacing w:after="0"/>
        <w:ind w:left="0"/>
        <w:jc w:val="both"/>
      </w:pPr>
      <w:r>
        <w:rPr>
          <w:rFonts w:ascii="Times New Roman"/>
          <w:b w:val="false"/>
          <w:i w:val="false"/>
          <w:color w:val="000000"/>
          <w:sz w:val="28"/>
        </w:rPr>
        <w:t>
      өтініш беруші лицензияны және (немесе) лицензияға қосымшаны беру кезінде</w:t>
      </w:r>
    </w:p>
    <w:p>
      <w:pPr>
        <w:spacing w:after="0"/>
        <w:ind w:left="0"/>
        <w:jc w:val="both"/>
      </w:pPr>
      <w:r>
        <w:rPr>
          <w:rFonts w:ascii="Times New Roman"/>
          <w:b w:val="false"/>
          <w:i w:val="false"/>
          <w:color w:val="000000"/>
          <w:sz w:val="28"/>
        </w:rPr>
        <w:t>
      ақпараттық жүйелерде қамтылған, заңмен қорғалатын құпияны құрайтын қолжетімділігі</w:t>
      </w:r>
    </w:p>
    <w:p>
      <w:pPr>
        <w:spacing w:after="0"/>
        <w:ind w:left="0"/>
        <w:jc w:val="both"/>
      </w:pPr>
      <w:r>
        <w:rPr>
          <w:rFonts w:ascii="Times New Roman"/>
          <w:b w:val="false"/>
          <w:i w:val="false"/>
          <w:color w:val="000000"/>
          <w:sz w:val="28"/>
        </w:rPr>
        <w:t>
      шектеулі дербес деректерді пайдалануға келісімін береді;</w:t>
      </w:r>
    </w:p>
    <w:p>
      <w:pPr>
        <w:spacing w:after="0"/>
        <w:ind w:left="0"/>
        <w:jc w:val="both"/>
      </w:pPr>
      <w:r>
        <w:rPr>
          <w:rFonts w:ascii="Times New Roman"/>
          <w:b w:val="false"/>
          <w:i w:val="false"/>
          <w:color w:val="000000"/>
          <w:sz w:val="28"/>
        </w:rPr>
        <w:t>
      өтініш беруші халыққа қызмет көрсету орталығы қызметкерінің өтінішті электрондық</w:t>
      </w:r>
    </w:p>
    <w:p>
      <w:pPr>
        <w:spacing w:after="0"/>
        <w:ind w:left="0"/>
        <w:jc w:val="both"/>
      </w:pPr>
      <w:r>
        <w:rPr>
          <w:rFonts w:ascii="Times New Roman"/>
          <w:b w:val="false"/>
          <w:i w:val="false"/>
          <w:color w:val="000000"/>
          <w:sz w:val="28"/>
        </w:rPr>
        <w:t>
      цифрлік қолтаңбамен растауына келіседі (халыққа қызмет көрсету орталықтары арқылы жүгінген жағдайда).</w:t>
      </w:r>
    </w:p>
    <w:p>
      <w:pPr>
        <w:spacing w:after="0"/>
        <w:ind w:left="0"/>
        <w:jc w:val="both"/>
      </w:pPr>
      <w:r>
        <w:rPr>
          <w:rFonts w:ascii="Times New Roman"/>
          <w:b w:val="false"/>
          <w:i w:val="false"/>
          <w:color w:val="000000"/>
          <w:sz w:val="28"/>
        </w:rPr>
        <w:t>
      Басшы _____________ ____________________________________________________________</w:t>
      </w:r>
    </w:p>
    <w:p>
      <w:pPr>
        <w:spacing w:after="0"/>
        <w:ind w:left="0"/>
        <w:jc w:val="both"/>
      </w:pPr>
      <w:r>
        <w:rPr>
          <w:rFonts w:ascii="Times New Roman"/>
          <w:b w:val="false"/>
          <w:i w:val="false"/>
          <w:color w:val="000000"/>
          <w:sz w:val="28"/>
        </w:rPr>
        <w:t>
      қолы)                        (тегi, аты, әкесiнiң аты (болған жағдайда)</w:t>
      </w:r>
    </w:p>
    <w:p>
      <w:pPr>
        <w:spacing w:after="0"/>
        <w:ind w:left="0"/>
        <w:jc w:val="both"/>
      </w:pPr>
      <w:r>
        <w:rPr>
          <w:rFonts w:ascii="Times New Roman"/>
          <w:b w:val="false"/>
          <w:i w:val="false"/>
          <w:color w:val="000000"/>
          <w:sz w:val="28"/>
        </w:rPr>
        <w:t>
      Мөр орны            Толтыру күні: 20__ жылғы "__" 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Қазақстан Республикасы</w:t>
            </w:r>
            <w:r>
              <w:br/>
            </w:r>
            <w:r>
              <w:rPr>
                <w:rFonts w:ascii="Times New Roman"/>
                <w:b w:val="false"/>
                <w:i w:val="false"/>
                <w:color w:val="000000"/>
                <w:sz w:val="20"/>
              </w:rPr>
              <w:t>Энергетика министрінің</w:t>
            </w:r>
            <w:r>
              <w:br/>
            </w:r>
            <w:r>
              <w:rPr>
                <w:rFonts w:ascii="Times New Roman"/>
                <w:b w:val="false"/>
                <w:i w:val="false"/>
                <w:color w:val="000000"/>
                <w:sz w:val="20"/>
              </w:rPr>
              <w:t>2015 жылғы 22 сәуірдегі</w:t>
            </w:r>
            <w:r>
              <w:br/>
            </w:r>
            <w:r>
              <w:rPr>
                <w:rFonts w:ascii="Times New Roman"/>
                <w:b w:val="false"/>
                <w:i w:val="false"/>
                <w:color w:val="000000"/>
                <w:sz w:val="20"/>
              </w:rPr>
              <w:t>№ 299 бұйрығына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4-қосымша</w:t>
            </w:r>
          </w:p>
        </w:tc>
      </w:tr>
    </w:tbl>
    <w:bookmarkStart w:name="z273" w:id="171"/>
    <w:p>
      <w:pPr>
        <w:spacing w:after="0"/>
        <w:ind w:left="0"/>
        <w:jc w:val="left"/>
      </w:pPr>
      <w:r>
        <w:rPr>
          <w:rFonts w:ascii="Times New Roman"/>
          <w:b/>
          <w:i w:val="false"/>
          <w:color w:val="000000"/>
        </w:rPr>
        <w:t xml:space="preserve">  "Иондаушы сәуле шығаруды генерациялайтын аспаптармен және қондырғылармен жұмыс істеу жөніндегі қызметті жүзеге асыруға лицензия беру" мемлекеттік көрсетілетін қызмет стандарты</w:t>
      </w:r>
    </w:p>
    <w:bookmarkEnd w:id="171"/>
    <w:p>
      <w:pPr>
        <w:spacing w:after="0"/>
        <w:ind w:left="0"/>
        <w:jc w:val="both"/>
      </w:pPr>
      <w:r>
        <w:rPr>
          <w:rFonts w:ascii="Times New Roman"/>
          <w:b w:val="false"/>
          <w:i w:val="false"/>
          <w:color w:val="ff0000"/>
          <w:sz w:val="28"/>
        </w:rPr>
        <w:t xml:space="preserve">
      Ескерту. 4-қосымша жаңа редакцияда – ҚР Энергетика министрінің 12.07.2017 </w:t>
      </w:r>
      <w:r>
        <w:rPr>
          <w:rFonts w:ascii="Times New Roman"/>
          <w:b w:val="false"/>
          <w:i w:val="false"/>
          <w:color w:val="ff0000"/>
          <w:sz w:val="28"/>
        </w:rPr>
        <w:t>№ 238</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бұйрығымен</w:t>
      </w:r>
    </w:p>
    <w:bookmarkStart w:name="z811" w:id="172"/>
    <w:p>
      <w:pPr>
        <w:spacing w:after="0"/>
        <w:ind w:left="0"/>
        <w:jc w:val="left"/>
      </w:pPr>
      <w:r>
        <w:rPr>
          <w:rFonts w:ascii="Times New Roman"/>
          <w:b/>
          <w:i w:val="false"/>
          <w:color w:val="000000"/>
        </w:rPr>
        <w:t xml:space="preserve"> 1-тарау. Жалпы ережелер</w:t>
      </w:r>
    </w:p>
    <w:bookmarkEnd w:id="172"/>
    <w:bookmarkStart w:name="z812" w:id="173"/>
    <w:p>
      <w:pPr>
        <w:spacing w:after="0"/>
        <w:ind w:left="0"/>
        <w:jc w:val="both"/>
      </w:pPr>
      <w:r>
        <w:rPr>
          <w:rFonts w:ascii="Times New Roman"/>
          <w:b w:val="false"/>
          <w:i w:val="false"/>
          <w:color w:val="000000"/>
          <w:sz w:val="28"/>
        </w:rPr>
        <w:t>
      1. "Иондаушы сәуле шығаруды генерациялайтын аспаптармен және қондырғылармен жұмыс істеу жөніндегі қызметті жүзеге асыруға лицензия беру" мемлекеттік көрсетілетін қызмет (бұдан әрі – мемлекеттік көрсетілетін қызмет).</w:t>
      </w:r>
    </w:p>
    <w:bookmarkEnd w:id="173"/>
    <w:bookmarkStart w:name="z813" w:id="174"/>
    <w:p>
      <w:pPr>
        <w:spacing w:after="0"/>
        <w:ind w:left="0"/>
        <w:jc w:val="both"/>
      </w:pPr>
      <w:r>
        <w:rPr>
          <w:rFonts w:ascii="Times New Roman"/>
          <w:b w:val="false"/>
          <w:i w:val="false"/>
          <w:color w:val="000000"/>
          <w:sz w:val="28"/>
        </w:rPr>
        <w:t>
      2. Мемлекеттік көрсетілетін қызмет стандартын Қазақстан Республикасының Энергетика министрлігі әзірледі (бұдан әрі – Министрлік).</w:t>
      </w:r>
    </w:p>
    <w:bookmarkEnd w:id="174"/>
    <w:bookmarkStart w:name="z814" w:id="175"/>
    <w:p>
      <w:pPr>
        <w:spacing w:after="0"/>
        <w:ind w:left="0"/>
        <w:jc w:val="both"/>
      </w:pPr>
      <w:r>
        <w:rPr>
          <w:rFonts w:ascii="Times New Roman"/>
          <w:b w:val="false"/>
          <w:i w:val="false"/>
          <w:color w:val="000000"/>
          <w:sz w:val="28"/>
        </w:rPr>
        <w:t>
      3. Мемлекеттік қызметті Министрліктің Атомдық және энергетикалық қадағалау мен бақылау комитеті (бұдан әрі – көрсетілетін қызметті беруші) көрсетеді.</w:t>
      </w:r>
    </w:p>
    <w:bookmarkEnd w:id="175"/>
    <w:p>
      <w:pPr>
        <w:spacing w:after="0"/>
        <w:ind w:left="0"/>
        <w:jc w:val="both"/>
      </w:pPr>
      <w:r>
        <w:rPr>
          <w:rFonts w:ascii="Times New Roman"/>
          <w:b w:val="false"/>
          <w:i w:val="false"/>
          <w:color w:val="000000"/>
          <w:sz w:val="28"/>
        </w:rPr>
        <w:t xml:space="preserve">
      Өтінішті қабылдау және мемлекеттік көрсетілетін қызметтің нәтижесін беру www.еgov.kz, www.elicense.kz "электрондық үкімет" веб-порталы (бұдан әрі – портал) арқылы жүзеге асырылады. </w:t>
      </w:r>
    </w:p>
    <w:bookmarkStart w:name="z815" w:id="176"/>
    <w:p>
      <w:pPr>
        <w:spacing w:after="0"/>
        <w:ind w:left="0"/>
        <w:jc w:val="left"/>
      </w:pPr>
      <w:r>
        <w:rPr>
          <w:rFonts w:ascii="Times New Roman"/>
          <w:b/>
          <w:i w:val="false"/>
          <w:color w:val="000000"/>
        </w:rPr>
        <w:t xml:space="preserve"> 2-тарау. Мемлекеттік қызмет көрсету тәртібі</w:t>
      </w:r>
    </w:p>
    <w:bookmarkEnd w:id="176"/>
    <w:bookmarkStart w:name="z816" w:id="177"/>
    <w:p>
      <w:pPr>
        <w:spacing w:after="0"/>
        <w:ind w:left="0"/>
        <w:jc w:val="both"/>
      </w:pPr>
      <w:r>
        <w:rPr>
          <w:rFonts w:ascii="Times New Roman"/>
          <w:b w:val="false"/>
          <w:i w:val="false"/>
          <w:color w:val="000000"/>
          <w:sz w:val="28"/>
        </w:rPr>
        <w:t>
      4. Порталға жүгінген сәттен бастап мемлекеттік қызмет көрсету мерзімі:</w:t>
      </w:r>
    </w:p>
    <w:bookmarkEnd w:id="177"/>
    <w:p>
      <w:pPr>
        <w:spacing w:after="0"/>
        <w:ind w:left="0"/>
        <w:jc w:val="both"/>
      </w:pPr>
      <w:r>
        <w:rPr>
          <w:rFonts w:ascii="Times New Roman"/>
          <w:b w:val="false"/>
          <w:i w:val="false"/>
          <w:color w:val="000000"/>
          <w:sz w:val="28"/>
        </w:rPr>
        <w:t>
      лицензияны және (немесе) лицензияға қосымшаны беру кезінде – 20 (жиырма) жұмыс күні;</w:t>
      </w:r>
    </w:p>
    <w:p>
      <w:pPr>
        <w:spacing w:after="0"/>
        <w:ind w:left="0"/>
        <w:jc w:val="both"/>
      </w:pPr>
      <w:r>
        <w:rPr>
          <w:rFonts w:ascii="Times New Roman"/>
          <w:b w:val="false"/>
          <w:i w:val="false"/>
          <w:color w:val="000000"/>
          <w:sz w:val="28"/>
        </w:rPr>
        <w:t>
      лицензияны және (немесе) лицензияға қосымшаны қайта ресімдеген кезде – 3 (үш) жұмыс күні мынадай жағдайларда:</w:t>
      </w:r>
    </w:p>
    <w:p>
      <w:pPr>
        <w:spacing w:after="0"/>
        <w:ind w:left="0"/>
        <w:jc w:val="both"/>
      </w:pPr>
      <w:r>
        <w:rPr>
          <w:rFonts w:ascii="Times New Roman"/>
          <w:b w:val="false"/>
          <w:i w:val="false"/>
          <w:color w:val="000000"/>
          <w:sz w:val="28"/>
        </w:rPr>
        <w:t>
      заңды тұлға-лицензиаттың атауы және (немесе) орналасқан жері өзгергенде;</w:t>
      </w:r>
    </w:p>
    <w:p>
      <w:pPr>
        <w:spacing w:after="0"/>
        <w:ind w:left="0"/>
        <w:jc w:val="both"/>
      </w:pPr>
      <w:r>
        <w:rPr>
          <w:rFonts w:ascii="Times New Roman"/>
          <w:b w:val="false"/>
          <w:i w:val="false"/>
          <w:color w:val="000000"/>
          <w:sz w:val="28"/>
        </w:rPr>
        <w:t>
      Қазақстан Республикасының заңдарында қайта ресімдеу туралы талап болғанда;</w:t>
      </w:r>
    </w:p>
    <w:p>
      <w:pPr>
        <w:spacing w:after="0"/>
        <w:ind w:left="0"/>
        <w:jc w:val="both"/>
      </w:pPr>
      <w:r>
        <w:rPr>
          <w:rFonts w:ascii="Times New Roman"/>
          <w:b w:val="false"/>
          <w:i w:val="false"/>
          <w:color w:val="000000"/>
          <w:sz w:val="28"/>
        </w:rPr>
        <w:t>
      заңды тұлға-лицензиат бірігу, қайта құру, заңды тұлға-лицензиатты басқа заңды тұлғамен қосылу нысанында қайта ұйымдастырылғанында;</w:t>
      </w:r>
    </w:p>
    <w:p>
      <w:pPr>
        <w:spacing w:after="0"/>
        <w:ind w:left="0"/>
        <w:jc w:val="both"/>
      </w:pPr>
      <w:r>
        <w:rPr>
          <w:rFonts w:ascii="Times New Roman"/>
          <w:b w:val="false"/>
          <w:i w:val="false"/>
          <w:color w:val="000000"/>
          <w:sz w:val="28"/>
        </w:rPr>
        <w:t>
      заңды тұлға-лицензиат бөліп шығару және бөліну нысанында қайта ұйымдастырылған жағдайда лицензияны және (немесе) лицензияға қосымшаны қайта ресімдеген кезде – 20 (жиырма) жұмыс күні;</w:t>
      </w:r>
    </w:p>
    <w:p>
      <w:pPr>
        <w:spacing w:after="0"/>
        <w:ind w:left="0"/>
        <w:jc w:val="both"/>
      </w:pPr>
      <w:r>
        <w:rPr>
          <w:rFonts w:ascii="Times New Roman"/>
          <w:b w:val="false"/>
          <w:i w:val="false"/>
          <w:color w:val="000000"/>
          <w:sz w:val="28"/>
        </w:rPr>
        <w:t>
      лицензиаттың жүгінуі бойынша лицензияның және (немесе) лицензияға қосымшаның күшін тоқтата тұрған немесе жаңғыртқан кезде – 3 (үш) жұмыс күні;</w:t>
      </w:r>
    </w:p>
    <w:p>
      <w:pPr>
        <w:spacing w:after="0"/>
        <w:ind w:left="0"/>
        <w:jc w:val="both"/>
      </w:pPr>
      <w:r>
        <w:rPr>
          <w:rFonts w:ascii="Times New Roman"/>
          <w:b w:val="false"/>
          <w:i w:val="false"/>
          <w:color w:val="000000"/>
          <w:sz w:val="28"/>
        </w:rPr>
        <w:t>
      лицензияның және (немесе) лицензияға қосымшаның күшін тоқтата тұру үшін негіз болған бұзушылықтарды жойған кезде лицензияны және (немесе) лицензияға қосымшаны жаңғыртқан кезде – 10 (он) жұмыс күні.</w:t>
      </w:r>
    </w:p>
    <w:p>
      <w:pPr>
        <w:spacing w:after="0"/>
        <w:ind w:left="0"/>
        <w:jc w:val="both"/>
      </w:pPr>
      <w:r>
        <w:rPr>
          <w:rFonts w:ascii="Times New Roman"/>
          <w:b w:val="false"/>
          <w:i w:val="false"/>
          <w:color w:val="000000"/>
          <w:sz w:val="28"/>
        </w:rPr>
        <w:t>
      Көрсетілетін қызметті беруші заңды тұлғаның (бұдан әрі – көрсетілетін қызметті алушы) құжаттарын алған кезден бастап ұсынылған құжаттардың толықтығын және қолданылу мерзімін тексереді. Ұсынылған құжаттардың толық болмау және қолданылу мерзімінің өту фактісі анықталған жағдайда көрсетілетін қызметті беруші екі жұмыс күні ішінде өтінішті одан әрі қараудан дәлелді бас тартады.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4-тармақ жаңа редакцияда - ҚР Энергетика министрінің 12.02.2019 </w:t>
      </w:r>
      <w:r>
        <w:rPr>
          <w:rFonts w:ascii="Times New Roman"/>
          <w:b w:val="false"/>
          <w:i w:val="false"/>
          <w:color w:val="000000"/>
          <w:sz w:val="28"/>
        </w:rPr>
        <w:t>№ 43</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бұйрығымен.</w:t>
      </w:r>
      <w:r>
        <w:br/>
      </w:r>
      <w:r>
        <w:rPr>
          <w:rFonts w:ascii="Times New Roman"/>
          <w:b w:val="false"/>
          <w:i w:val="false"/>
          <w:color w:val="000000"/>
          <w:sz w:val="28"/>
        </w:rPr>
        <w:t>
</w:t>
      </w:r>
    </w:p>
    <w:bookmarkStart w:name="z817" w:id="178"/>
    <w:p>
      <w:pPr>
        <w:spacing w:after="0"/>
        <w:ind w:left="0"/>
        <w:jc w:val="both"/>
      </w:pPr>
      <w:r>
        <w:rPr>
          <w:rFonts w:ascii="Times New Roman"/>
          <w:b w:val="false"/>
          <w:i w:val="false"/>
          <w:color w:val="000000"/>
          <w:sz w:val="28"/>
        </w:rPr>
        <w:t>
      5. Мемлекеттік көрсетілетін қызметті көрсету нысаны:</w:t>
      </w:r>
    </w:p>
    <w:bookmarkEnd w:id="178"/>
    <w:p>
      <w:pPr>
        <w:spacing w:after="0"/>
        <w:ind w:left="0"/>
        <w:jc w:val="both"/>
      </w:pPr>
      <w:r>
        <w:rPr>
          <w:rFonts w:ascii="Times New Roman"/>
          <w:b w:val="false"/>
          <w:i w:val="false"/>
          <w:color w:val="000000"/>
          <w:sz w:val="28"/>
        </w:rPr>
        <w:t>
      электронды.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5-тармақ жаңа редакцияда - ҚР Энергетика министрінің 28.05.2018 </w:t>
      </w:r>
      <w:r>
        <w:rPr>
          <w:rFonts w:ascii="Times New Roman"/>
          <w:b w:val="false"/>
          <w:i w:val="false"/>
          <w:color w:val="000000"/>
          <w:sz w:val="28"/>
        </w:rPr>
        <w:t>№ 215</w:t>
      </w:r>
      <w:r>
        <w:rPr>
          <w:rFonts w:ascii="Times New Roman"/>
          <w:b w:val="false"/>
          <w:i w:val="false"/>
          <w:color w:val="ff0000"/>
          <w:sz w:val="28"/>
        </w:rPr>
        <w:t xml:space="preserve"> (алғашқы ресми жарияланған күнінен кейін күнтiзбелiк жиырма бір күн өткен соң қолданысқа енгiзiледi) бұйрығымен.</w:t>
      </w:r>
      <w:r>
        <w:br/>
      </w:r>
      <w:r>
        <w:rPr>
          <w:rFonts w:ascii="Times New Roman"/>
          <w:b w:val="false"/>
          <w:i w:val="false"/>
          <w:color w:val="000000"/>
          <w:sz w:val="28"/>
        </w:rPr>
        <w:t>
</w:t>
      </w:r>
    </w:p>
    <w:bookmarkStart w:name="z818" w:id="179"/>
    <w:p>
      <w:pPr>
        <w:spacing w:after="0"/>
        <w:ind w:left="0"/>
        <w:jc w:val="both"/>
      </w:pPr>
      <w:r>
        <w:rPr>
          <w:rFonts w:ascii="Times New Roman"/>
          <w:b w:val="false"/>
          <w:i w:val="false"/>
          <w:color w:val="000000"/>
          <w:sz w:val="28"/>
        </w:rPr>
        <w:t xml:space="preserve">
      6. Мемлекеттік көрсетілетін қызметтің нәтижесі – иондаушы сәуле шығаруды генерациялайтын аспаптармен және қондырғылармен жұмыс істеуге лицензия және (немесе) лицензияға қосымша, қайта ресімделген лицензия және (немесе) лицензияға қосымша, көрсетілетін қызметті алушының қайтып алуға қанағаттандырылған өтініші,лицензияның және (немесе) лицензияға қосымшаның күшін тоқтата тұру немесе жаңғырту туралы шешім, не осы мемлекеттік көрсетілетін қызмет стандартының </w:t>
      </w:r>
      <w:r>
        <w:rPr>
          <w:rFonts w:ascii="Times New Roman"/>
          <w:b w:val="false"/>
          <w:i w:val="false"/>
          <w:color w:val="000000"/>
          <w:sz w:val="28"/>
        </w:rPr>
        <w:t>10-тармағында</w:t>
      </w:r>
      <w:r>
        <w:rPr>
          <w:rFonts w:ascii="Times New Roman"/>
          <w:b w:val="false"/>
          <w:i w:val="false"/>
          <w:color w:val="000000"/>
          <w:sz w:val="28"/>
        </w:rPr>
        <w:t xml:space="preserve"> көзделген жағдайлар және негіздер бойынша мемлекеттік қызмет көрсетуден бас тарту туралы дәлелді жауап.</w:t>
      </w:r>
    </w:p>
    <w:bookmarkEnd w:id="179"/>
    <w:p>
      <w:pPr>
        <w:spacing w:after="0"/>
        <w:ind w:left="0"/>
        <w:jc w:val="both"/>
      </w:pPr>
      <w:r>
        <w:rPr>
          <w:rFonts w:ascii="Times New Roman"/>
          <w:b w:val="false"/>
          <w:i w:val="false"/>
          <w:color w:val="000000"/>
          <w:sz w:val="28"/>
        </w:rPr>
        <w:t>
      Мемлекеттік қызметті көрсету нәтижесін ұсыну нысаны: электрондық.</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6-тармақ жаңа редакцияда - ҚР Энергетика министрінің 12.02.2019 </w:t>
      </w:r>
      <w:r>
        <w:rPr>
          <w:rFonts w:ascii="Times New Roman"/>
          <w:b w:val="false"/>
          <w:i w:val="false"/>
          <w:color w:val="000000"/>
          <w:sz w:val="28"/>
        </w:rPr>
        <w:t>№ 43</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бұйрығымен.</w:t>
      </w:r>
      <w:r>
        <w:br/>
      </w:r>
      <w:r>
        <w:rPr>
          <w:rFonts w:ascii="Times New Roman"/>
          <w:b w:val="false"/>
          <w:i w:val="false"/>
          <w:color w:val="000000"/>
          <w:sz w:val="28"/>
        </w:rPr>
        <w:t>
</w:t>
      </w:r>
    </w:p>
    <w:bookmarkStart w:name="z819" w:id="180"/>
    <w:p>
      <w:pPr>
        <w:spacing w:after="0"/>
        <w:ind w:left="0"/>
        <w:jc w:val="both"/>
      </w:pPr>
      <w:r>
        <w:rPr>
          <w:rFonts w:ascii="Times New Roman"/>
          <w:b w:val="false"/>
          <w:i w:val="false"/>
          <w:color w:val="000000"/>
          <w:sz w:val="28"/>
        </w:rPr>
        <w:t xml:space="preserve">
      7. Мемлекеттік көрсетілетін қызмет ақылы негізде көрсетіледі. Мемлекеттік қызмет көрсету кезінде қызметтің жекелеген түрлерімен айналысу құқығы үшін "Салық және бюджетке төленетін басқа да міндетті төлемдер туралы (Салық кодексі)" 2017 жылғы 25 желтоқсандағы Қазақстан Республикасы </w:t>
      </w:r>
      <w:r>
        <w:rPr>
          <w:rFonts w:ascii="Times New Roman"/>
          <w:b w:val="false"/>
          <w:i w:val="false"/>
          <w:color w:val="000000"/>
          <w:sz w:val="28"/>
        </w:rPr>
        <w:t>Кодексінің 554-бабына</w:t>
      </w:r>
      <w:r>
        <w:rPr>
          <w:rFonts w:ascii="Times New Roman"/>
          <w:b w:val="false"/>
          <w:i w:val="false"/>
          <w:color w:val="000000"/>
          <w:sz w:val="28"/>
        </w:rPr>
        <w:t xml:space="preserve"> сәйкес көрсетілетін қызметті алушының орналасқан жері бойынша бюджетке лицензиялық алым төленеді:</w:t>
      </w:r>
    </w:p>
    <w:bookmarkEnd w:id="180"/>
    <w:p>
      <w:pPr>
        <w:spacing w:after="0"/>
        <w:ind w:left="0"/>
        <w:jc w:val="both"/>
      </w:pPr>
      <w:r>
        <w:rPr>
          <w:rFonts w:ascii="Times New Roman"/>
          <w:b w:val="false"/>
          <w:i w:val="false"/>
          <w:color w:val="000000"/>
          <w:sz w:val="28"/>
        </w:rPr>
        <w:t>
      1) аталған қызмет түрімен айналысу құқығына лицензия беру кезіндегі лицензиялық алым 5 айлық есептік көрсеткішті құрайды;</w:t>
      </w:r>
    </w:p>
    <w:p>
      <w:pPr>
        <w:spacing w:after="0"/>
        <w:ind w:left="0"/>
        <w:jc w:val="both"/>
      </w:pPr>
      <w:r>
        <w:rPr>
          <w:rFonts w:ascii="Times New Roman"/>
          <w:b w:val="false"/>
          <w:i w:val="false"/>
          <w:color w:val="000000"/>
          <w:sz w:val="28"/>
        </w:rPr>
        <w:t>
      2) лицензияны қайта ресімдеу үшін лицензиялық алым лицензия беру кезіндегі мөлшерлеменің 10 %-ын құрайды.</w:t>
      </w:r>
    </w:p>
    <w:p>
      <w:pPr>
        <w:spacing w:after="0"/>
        <w:ind w:left="0"/>
        <w:jc w:val="both"/>
      </w:pPr>
      <w:r>
        <w:rPr>
          <w:rFonts w:ascii="Times New Roman"/>
          <w:b w:val="false"/>
          <w:i w:val="false"/>
          <w:color w:val="000000"/>
          <w:sz w:val="28"/>
        </w:rPr>
        <w:t>
      Лицензиялық алымды төлеу қолма-қол ақшамен және қолма-қол ақшасыз нысанында екінші деңгейдегі банктер мен банктік операциялардың жекелеген түрлерін жүзеге асыратын ұйымдар арқылы, сондай-ақ "электрондық үкіметтің" төлем шлюзі (бұдан әрі – ЭҮТШ) арқылы жүзеге асырылады.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7-тармақ жаңа редакцияда - ҚР Энергетика министрінің 28.05.2018 </w:t>
      </w:r>
      <w:r>
        <w:rPr>
          <w:rFonts w:ascii="Times New Roman"/>
          <w:b w:val="false"/>
          <w:i w:val="false"/>
          <w:color w:val="000000"/>
          <w:sz w:val="28"/>
        </w:rPr>
        <w:t>№ 215</w:t>
      </w:r>
      <w:r>
        <w:rPr>
          <w:rFonts w:ascii="Times New Roman"/>
          <w:b w:val="false"/>
          <w:i w:val="false"/>
          <w:color w:val="ff0000"/>
          <w:sz w:val="28"/>
        </w:rPr>
        <w:t xml:space="preserve"> (алғашқы ресми жарияланған күнінен кейін күнтiзбелiк жиырма бір күн өткен соң қолданысқа енгiзiледi) бұйрығымен.</w:t>
      </w:r>
      <w:r>
        <w:br/>
      </w:r>
      <w:r>
        <w:rPr>
          <w:rFonts w:ascii="Times New Roman"/>
          <w:b w:val="false"/>
          <w:i w:val="false"/>
          <w:color w:val="000000"/>
          <w:sz w:val="28"/>
        </w:rPr>
        <w:t>
</w:t>
      </w:r>
    </w:p>
    <w:bookmarkStart w:name="z821" w:id="181"/>
    <w:p>
      <w:pPr>
        <w:spacing w:after="0"/>
        <w:ind w:left="0"/>
        <w:jc w:val="both"/>
      </w:pPr>
      <w:r>
        <w:rPr>
          <w:rFonts w:ascii="Times New Roman"/>
          <w:b w:val="false"/>
          <w:i w:val="false"/>
          <w:color w:val="000000"/>
          <w:sz w:val="28"/>
        </w:rPr>
        <w:t>
      8. Жұмыс кестесі:</w:t>
      </w:r>
    </w:p>
    <w:bookmarkEnd w:id="181"/>
    <w:p>
      <w:pPr>
        <w:spacing w:after="0"/>
        <w:ind w:left="0"/>
        <w:jc w:val="both"/>
      </w:pPr>
      <w:r>
        <w:rPr>
          <w:rFonts w:ascii="Times New Roman"/>
          <w:b w:val="false"/>
          <w:i w:val="false"/>
          <w:color w:val="000000"/>
          <w:sz w:val="28"/>
        </w:rPr>
        <w:t>
      1) көрсетілетін қызметті берушінің – еңбек заңнамасына сәйкес демалыс және мереке күндерінен басқа, дүйсенбіден жұмаға дейін, сағат 13.00-ден 14.30-ға дейін түскі асқа үзіліспен сағат 9.00-ден 18.30-ға дейін.</w:t>
      </w:r>
    </w:p>
    <w:p>
      <w:pPr>
        <w:spacing w:after="0"/>
        <w:ind w:left="0"/>
        <w:jc w:val="both"/>
      </w:pPr>
      <w:r>
        <w:rPr>
          <w:rFonts w:ascii="Times New Roman"/>
          <w:b w:val="false"/>
          <w:i w:val="false"/>
          <w:color w:val="000000"/>
          <w:sz w:val="28"/>
        </w:rPr>
        <w:t>
      Мемлекеттік көрсетілетін қызмет алдын ала жазылусыз және жеделдетілген қызмет көрсетусіз кезек тәртібімен жүргізіледі.</w:t>
      </w:r>
    </w:p>
    <w:p>
      <w:pPr>
        <w:spacing w:after="0"/>
        <w:ind w:left="0"/>
        <w:jc w:val="both"/>
      </w:pPr>
      <w:r>
        <w:rPr>
          <w:rFonts w:ascii="Times New Roman"/>
          <w:b w:val="false"/>
          <w:i w:val="false"/>
          <w:color w:val="000000"/>
          <w:sz w:val="28"/>
        </w:rPr>
        <w:t xml:space="preserve">
      2) порталдың – тәулік бойы жөндеу жұмыстарын жүргізуге байланысты техникалық үзілістерді қоспағанда, (мемлекеттік қызметті алушы жұмыс уақыты аяқталғаннан кейін, Қазақстан Республикасының еңбек заңнамасына сәйкес демалыс және мереке күндері өтініш берген жағдайда өтінішті қабылдау және мемлекеттік көрсетілетін қызметтің нәтижесін беру келесі жұмыс күні жүзеге асырылады). </w:t>
      </w:r>
    </w:p>
    <w:bookmarkStart w:name="z822" w:id="182"/>
    <w:p>
      <w:pPr>
        <w:spacing w:after="0"/>
        <w:ind w:left="0"/>
        <w:jc w:val="both"/>
      </w:pPr>
      <w:r>
        <w:rPr>
          <w:rFonts w:ascii="Times New Roman"/>
          <w:b w:val="false"/>
          <w:i w:val="false"/>
          <w:color w:val="000000"/>
          <w:sz w:val="28"/>
        </w:rPr>
        <w:t>
      9. Көрсетілетін қызметті алушы өтініш берген кезде мемлекеттік қызметті көрсетуге қажетті құжаттар тізбесі:</w:t>
      </w:r>
    </w:p>
    <w:bookmarkEnd w:id="182"/>
    <w:p>
      <w:pPr>
        <w:spacing w:after="0"/>
        <w:ind w:left="0"/>
        <w:jc w:val="both"/>
      </w:pPr>
      <w:r>
        <w:rPr>
          <w:rFonts w:ascii="Times New Roman"/>
          <w:b w:val="false"/>
          <w:i w:val="false"/>
          <w:color w:val="000000"/>
          <w:sz w:val="28"/>
        </w:rPr>
        <w:t>
      1) лицензияны және (немесе) лицензияға қосымшаны алу үшін:</w:t>
      </w:r>
    </w:p>
    <w:p>
      <w:pPr>
        <w:spacing w:after="0"/>
        <w:ind w:left="0"/>
        <w:jc w:val="both"/>
      </w:pPr>
      <w:r>
        <w:rPr>
          <w:rFonts w:ascii="Times New Roman"/>
          <w:b w:val="false"/>
          <w:i w:val="false"/>
          <w:color w:val="000000"/>
          <w:sz w:val="28"/>
        </w:rPr>
        <w:t xml:space="preserve">
      жеке тұлғаның осы мемлекеттік көрсетілетін қызмет стандартына </w:t>
      </w:r>
      <w:r>
        <w:rPr>
          <w:rFonts w:ascii="Times New Roman"/>
          <w:b w:val="false"/>
          <w:i w:val="false"/>
          <w:color w:val="000000"/>
          <w:sz w:val="28"/>
        </w:rPr>
        <w:t>1-қосымшаға</w:t>
      </w:r>
      <w:r>
        <w:rPr>
          <w:rFonts w:ascii="Times New Roman"/>
          <w:b w:val="false"/>
          <w:i w:val="false"/>
          <w:color w:val="000000"/>
          <w:sz w:val="28"/>
        </w:rPr>
        <w:t xml:space="preserve"> сәйкес көрсетілетін қызметті алушының ЭЦҚ-сымен куәландырылған электрондық құжат нысанындағы, лицензияны және (немесе) лицензияға қосымшаны алуға арналған өтініші;</w:t>
      </w:r>
    </w:p>
    <w:p>
      <w:pPr>
        <w:spacing w:after="0"/>
        <w:ind w:left="0"/>
        <w:jc w:val="both"/>
      </w:pPr>
      <w:r>
        <w:rPr>
          <w:rFonts w:ascii="Times New Roman"/>
          <w:b w:val="false"/>
          <w:i w:val="false"/>
          <w:color w:val="000000"/>
          <w:sz w:val="28"/>
        </w:rPr>
        <w:t xml:space="preserve">
      заңды тұлғаның осы мемлекеттік көрсетілетін қызмет стандартына </w:t>
      </w:r>
      <w:r>
        <w:rPr>
          <w:rFonts w:ascii="Times New Roman"/>
          <w:b w:val="false"/>
          <w:i w:val="false"/>
          <w:color w:val="000000"/>
          <w:sz w:val="28"/>
        </w:rPr>
        <w:t>2-қосымшаға</w:t>
      </w:r>
      <w:r>
        <w:rPr>
          <w:rFonts w:ascii="Times New Roman"/>
          <w:b w:val="false"/>
          <w:i w:val="false"/>
          <w:color w:val="000000"/>
          <w:sz w:val="28"/>
        </w:rPr>
        <w:t xml:space="preserve"> сәйкес көрсетілетін қызметті алушының ЭЦҚ-сымен куәландырылған электрондық құжат нысанындағы, лицензияны және (немесе) лицензияға қосымшаны алуға арналған өтініші;</w:t>
      </w:r>
    </w:p>
    <w:p>
      <w:pPr>
        <w:spacing w:after="0"/>
        <w:ind w:left="0"/>
        <w:jc w:val="both"/>
      </w:pPr>
      <w:r>
        <w:rPr>
          <w:rFonts w:ascii="Times New Roman"/>
          <w:b w:val="false"/>
          <w:i w:val="false"/>
          <w:color w:val="000000"/>
          <w:sz w:val="28"/>
        </w:rPr>
        <w:t>
      ЭҮТШ арқылы төленген жағдайларды қоспағанда, жекелеген қызмет түрлерімен айналысу құқығы үшін бюджетке лицензиялық алымның төленгенін растайтын құжаттың электрондық көшірмесі. Лицензияға қосымшаларды беру кезінде лицензиялық алым алынбайды;</w:t>
      </w:r>
    </w:p>
    <w:p>
      <w:pPr>
        <w:spacing w:after="0"/>
        <w:ind w:left="0"/>
        <w:jc w:val="both"/>
      </w:pPr>
      <w:r>
        <w:rPr>
          <w:rFonts w:ascii="Times New Roman"/>
          <w:b w:val="false"/>
          <w:i w:val="false"/>
          <w:color w:val="000000"/>
          <w:sz w:val="28"/>
        </w:rPr>
        <w:t xml:space="preserve">
      осы мемлекеттік көрсетілетін қызмет стандартына </w:t>
      </w:r>
      <w:r>
        <w:rPr>
          <w:rFonts w:ascii="Times New Roman"/>
          <w:b w:val="false"/>
          <w:i w:val="false"/>
          <w:color w:val="000000"/>
          <w:sz w:val="28"/>
        </w:rPr>
        <w:t>3-қосымшаға</w:t>
      </w:r>
      <w:r>
        <w:rPr>
          <w:rFonts w:ascii="Times New Roman"/>
          <w:b w:val="false"/>
          <w:i w:val="false"/>
          <w:color w:val="000000"/>
          <w:sz w:val="28"/>
        </w:rPr>
        <w:t xml:space="preserve"> сәйкес иондаушы сәулеленуді генерациялайтын аспаптармен және қондырғылармен жұмыс істеу жөніндегі қызметіне құжаттардың электрондық көшірмелері (бұдан әрі – құжаттардың электрондық көшірмелері);</w:t>
      </w:r>
    </w:p>
    <w:p>
      <w:pPr>
        <w:spacing w:after="0"/>
        <w:ind w:left="0"/>
        <w:jc w:val="both"/>
      </w:pPr>
      <w:r>
        <w:rPr>
          <w:rFonts w:ascii="Times New Roman"/>
          <w:b w:val="false"/>
          <w:i w:val="false"/>
          <w:color w:val="000000"/>
          <w:sz w:val="28"/>
        </w:rPr>
        <w:t xml:space="preserve">
      осы мемлекеттік көрсетілетін қызмет стандартына </w:t>
      </w:r>
      <w:r>
        <w:rPr>
          <w:rFonts w:ascii="Times New Roman"/>
          <w:b w:val="false"/>
          <w:i w:val="false"/>
          <w:color w:val="000000"/>
          <w:sz w:val="28"/>
        </w:rPr>
        <w:t>4-қосымшаға</w:t>
      </w:r>
      <w:r>
        <w:rPr>
          <w:rFonts w:ascii="Times New Roman"/>
          <w:b w:val="false"/>
          <w:i w:val="false"/>
          <w:color w:val="000000"/>
          <w:sz w:val="28"/>
        </w:rPr>
        <w:t xml:space="preserve"> сәйкес иондаушы сәулеленуді генерациялайтын аспаптармен және қондырғылармен жұмыс істеу жөніндегі қызметіне мәліметтер нысаны (бұдан әрі – мәліметтер нысаны).</w:t>
      </w:r>
    </w:p>
    <w:p>
      <w:pPr>
        <w:spacing w:after="0"/>
        <w:ind w:left="0"/>
        <w:jc w:val="both"/>
      </w:pPr>
      <w:r>
        <w:rPr>
          <w:rFonts w:ascii="Times New Roman"/>
          <w:b w:val="false"/>
          <w:i w:val="false"/>
          <w:color w:val="000000"/>
          <w:sz w:val="28"/>
        </w:rPr>
        <w:t>
      2) лицензияны және (немесе) лицензияға қосымшаны қайта ресімдеу үшін:</w:t>
      </w:r>
    </w:p>
    <w:p>
      <w:pPr>
        <w:spacing w:after="0"/>
        <w:ind w:left="0"/>
        <w:jc w:val="both"/>
      </w:pPr>
      <w:r>
        <w:rPr>
          <w:rFonts w:ascii="Times New Roman"/>
          <w:b w:val="false"/>
          <w:i w:val="false"/>
          <w:color w:val="000000"/>
          <w:sz w:val="28"/>
        </w:rPr>
        <w:t xml:space="preserve">
      жеке тұлғаның осы мемлекеттік көрсетілетін қызмет стандартына </w:t>
      </w:r>
      <w:r>
        <w:rPr>
          <w:rFonts w:ascii="Times New Roman"/>
          <w:b w:val="false"/>
          <w:i w:val="false"/>
          <w:color w:val="000000"/>
          <w:sz w:val="28"/>
        </w:rPr>
        <w:t>5-қосымшаға</w:t>
      </w:r>
      <w:r>
        <w:rPr>
          <w:rFonts w:ascii="Times New Roman"/>
          <w:b w:val="false"/>
          <w:i w:val="false"/>
          <w:color w:val="000000"/>
          <w:sz w:val="28"/>
        </w:rPr>
        <w:t xml:space="preserve"> сәйкес көрсетілетін қызметті алушының ЭЦҚ-сымен куәландырылған электрондық құжат нысанындағы, лицензияны және (немесе) лицензияға қосымшаны қайта ресімдеуге арналған өтініші;</w:t>
      </w:r>
    </w:p>
    <w:p>
      <w:pPr>
        <w:spacing w:after="0"/>
        <w:ind w:left="0"/>
        <w:jc w:val="both"/>
      </w:pPr>
      <w:r>
        <w:rPr>
          <w:rFonts w:ascii="Times New Roman"/>
          <w:b w:val="false"/>
          <w:i w:val="false"/>
          <w:color w:val="000000"/>
          <w:sz w:val="28"/>
        </w:rPr>
        <w:t xml:space="preserve">
      заңды тұлғаның осы мемлекеттік көрсетілетін қызмет стандартына </w:t>
      </w:r>
      <w:r>
        <w:rPr>
          <w:rFonts w:ascii="Times New Roman"/>
          <w:b w:val="false"/>
          <w:i w:val="false"/>
          <w:color w:val="000000"/>
          <w:sz w:val="28"/>
        </w:rPr>
        <w:t>6-қосымшаға</w:t>
      </w:r>
      <w:r>
        <w:rPr>
          <w:rFonts w:ascii="Times New Roman"/>
          <w:b w:val="false"/>
          <w:i w:val="false"/>
          <w:color w:val="000000"/>
          <w:sz w:val="28"/>
        </w:rPr>
        <w:t xml:space="preserve"> сәйкес көрсетілетін қызметті алушының ЭЦҚ-сымен куәландырылған электрондық құжат нысанындағы, лицензияны және (немесе) лицензияға қосымшаны қайта ресімдеуге арналған өтініші;</w:t>
      </w:r>
    </w:p>
    <w:p>
      <w:pPr>
        <w:spacing w:after="0"/>
        <w:ind w:left="0"/>
        <w:jc w:val="both"/>
      </w:pPr>
      <w:r>
        <w:rPr>
          <w:rFonts w:ascii="Times New Roman"/>
          <w:b w:val="false"/>
          <w:i w:val="false"/>
          <w:color w:val="000000"/>
          <w:sz w:val="28"/>
        </w:rPr>
        <w:t>
      ЭҮТШ арқылы төленген жағдайларды қоспағанда, лицензияны және (немесе) лицензияға қосымшаны қайта ресімдеу үшін бюджетке лицензиялық алымның төленгенін растайтын құжаттың электрондық көшірмесі;</w:t>
      </w:r>
    </w:p>
    <w:p>
      <w:pPr>
        <w:spacing w:after="0"/>
        <w:ind w:left="0"/>
        <w:jc w:val="both"/>
      </w:pPr>
      <w:r>
        <w:rPr>
          <w:rFonts w:ascii="Times New Roman"/>
          <w:b w:val="false"/>
          <w:i w:val="false"/>
          <w:color w:val="000000"/>
          <w:sz w:val="28"/>
        </w:rPr>
        <w:t>
      алынатын ақпараты мемлекеттік ақпараттық жүйелерде қамтылған құжаттарды қоспағанда, лицензияны және (немесе) лицензияға қосымшаны қайта ресімдеу үшін негіз болған өзгерістер туралы ақпаратты қамтитын құжаттардың электрондық көшірмелері.</w:t>
      </w:r>
    </w:p>
    <w:p>
      <w:pPr>
        <w:spacing w:after="0"/>
        <w:ind w:left="0"/>
        <w:jc w:val="both"/>
      </w:pPr>
      <w:r>
        <w:rPr>
          <w:rFonts w:ascii="Times New Roman"/>
          <w:b w:val="false"/>
          <w:i w:val="false"/>
          <w:color w:val="000000"/>
          <w:sz w:val="28"/>
        </w:rPr>
        <w:t xml:space="preserve">
      заңды тұлға-лицензиат бөліп шығару және бөліну нысанында қайта ұйымдастырылған жағдайларында осы мемлекеттік көрсетілетін қызмет стандартына </w:t>
      </w:r>
      <w:r>
        <w:rPr>
          <w:rFonts w:ascii="Times New Roman"/>
          <w:b w:val="false"/>
          <w:i w:val="false"/>
          <w:color w:val="000000"/>
          <w:sz w:val="28"/>
        </w:rPr>
        <w:t>3-қосымшаға</w:t>
      </w:r>
      <w:r>
        <w:rPr>
          <w:rFonts w:ascii="Times New Roman"/>
          <w:b w:val="false"/>
          <w:i w:val="false"/>
          <w:color w:val="000000"/>
          <w:sz w:val="28"/>
        </w:rPr>
        <w:t xml:space="preserve"> сәйкес құжаттардың электрондық көшірмелері;</w:t>
      </w:r>
    </w:p>
    <w:p>
      <w:pPr>
        <w:spacing w:after="0"/>
        <w:ind w:left="0"/>
        <w:jc w:val="both"/>
      </w:pPr>
      <w:r>
        <w:rPr>
          <w:rFonts w:ascii="Times New Roman"/>
          <w:b w:val="false"/>
          <w:i w:val="false"/>
          <w:color w:val="000000"/>
          <w:sz w:val="28"/>
        </w:rPr>
        <w:t xml:space="preserve">
      заңды тұлға-лицензиат бөліп шығару және бөліну нысанында қайта ұйымдастырылған жағдайларында осы мемлекеттік көрсетілетін қызмет стандартына </w:t>
      </w:r>
      <w:r>
        <w:rPr>
          <w:rFonts w:ascii="Times New Roman"/>
          <w:b w:val="false"/>
          <w:i w:val="false"/>
          <w:color w:val="000000"/>
          <w:sz w:val="28"/>
        </w:rPr>
        <w:t>4-қосымшаға</w:t>
      </w:r>
      <w:r>
        <w:rPr>
          <w:rFonts w:ascii="Times New Roman"/>
          <w:b w:val="false"/>
          <w:i w:val="false"/>
          <w:color w:val="000000"/>
          <w:sz w:val="28"/>
        </w:rPr>
        <w:t xml:space="preserve"> сәйкес мәліметтер нысаны;</w:t>
      </w:r>
    </w:p>
    <w:p>
      <w:pPr>
        <w:spacing w:after="0"/>
        <w:ind w:left="0"/>
        <w:jc w:val="both"/>
      </w:pPr>
      <w:r>
        <w:rPr>
          <w:rFonts w:ascii="Times New Roman"/>
          <w:b w:val="false"/>
          <w:i w:val="false"/>
          <w:color w:val="000000"/>
          <w:sz w:val="28"/>
        </w:rPr>
        <w:t>
      3) лицензияның және (немесе) лицензияға қосымшаның күшін тоқтата тұру немесе жаңғырту үшін: лицензиат болып табылатын жеке немесе заңды тұлғаның еркін нысандағы өтініші;</w:t>
      </w:r>
    </w:p>
    <w:p>
      <w:pPr>
        <w:spacing w:after="0"/>
        <w:ind w:left="0"/>
        <w:jc w:val="both"/>
      </w:pPr>
      <w:r>
        <w:rPr>
          <w:rFonts w:ascii="Times New Roman"/>
          <w:b w:val="false"/>
          <w:i w:val="false"/>
          <w:color w:val="000000"/>
          <w:sz w:val="28"/>
        </w:rPr>
        <w:t>
      4) лицензияның және (немесе) лицензияға қосымшаның күшін тоқтата тұру үшін негіз болған бұзушылықтарды жойған кезде лицензияның және (немесе) лицензияға қосымшаның күшін жаңғырту үшін:</w:t>
      </w:r>
    </w:p>
    <w:p>
      <w:pPr>
        <w:spacing w:after="0"/>
        <w:ind w:left="0"/>
        <w:jc w:val="both"/>
      </w:pPr>
      <w:r>
        <w:rPr>
          <w:rFonts w:ascii="Times New Roman"/>
          <w:b w:val="false"/>
          <w:i w:val="false"/>
          <w:color w:val="000000"/>
          <w:sz w:val="28"/>
        </w:rPr>
        <w:t>
      лицензиат болып табылатынжеке немесе заңды тұлғаның бұзушылықтарды жойғаны туралы еркін нысандағы өтініші;</w:t>
      </w:r>
    </w:p>
    <w:p>
      <w:pPr>
        <w:spacing w:after="0"/>
        <w:ind w:left="0"/>
        <w:jc w:val="both"/>
      </w:pPr>
      <w:r>
        <w:rPr>
          <w:rFonts w:ascii="Times New Roman"/>
          <w:b w:val="false"/>
          <w:i w:val="false"/>
          <w:color w:val="000000"/>
          <w:sz w:val="28"/>
        </w:rPr>
        <w:t>
      бұзушылықтарды жойғанын растайтын құжаттардың көшірмелері.</w:t>
      </w:r>
    </w:p>
    <w:p>
      <w:pPr>
        <w:spacing w:after="0"/>
        <w:ind w:left="0"/>
        <w:jc w:val="both"/>
      </w:pPr>
      <w:r>
        <w:rPr>
          <w:rFonts w:ascii="Times New Roman"/>
          <w:b w:val="false"/>
          <w:i w:val="false"/>
          <w:color w:val="000000"/>
          <w:sz w:val="28"/>
        </w:rPr>
        <w:t>
      Заңды тұлғаны мемлекеттік тіркеу (қайта тіркеу) туралы, лицензия туралы, ЭҮТШ арқылы төлеу туралы құжаттардың мәліметтерін көрсетілетін қызметті беруші "электрондық үкімет" шлюзі арқылы тиісті мемлекеттік ақпараттық жүйелерден алады.</w:t>
      </w:r>
    </w:p>
    <w:p>
      <w:pPr>
        <w:spacing w:after="0"/>
        <w:ind w:left="0"/>
        <w:jc w:val="both"/>
      </w:pPr>
      <w:r>
        <w:rPr>
          <w:rFonts w:ascii="Times New Roman"/>
          <w:b w:val="false"/>
          <w:i w:val="false"/>
          <w:color w:val="000000"/>
          <w:sz w:val="28"/>
        </w:rPr>
        <w:t>
      Көрсетілетін қызметті алушы портал арқылы толық қажетті құжаттарды ұсынғанда – көрсетілетін қызметті алушының "жеке кабинетінде" мемлекеттік қызметті көрсетуге арналған сұрау салудың қабылданғаны туралы мәртебе көрсетіледі.</w:t>
      </w:r>
    </w:p>
    <w:p>
      <w:pPr>
        <w:spacing w:after="0"/>
        <w:ind w:left="0"/>
        <w:jc w:val="both"/>
      </w:pPr>
      <w:r>
        <w:rPr>
          <w:rFonts w:ascii="Times New Roman"/>
          <w:b w:val="false"/>
          <w:i w:val="false"/>
          <w:color w:val="000000"/>
          <w:sz w:val="28"/>
        </w:rPr>
        <w:t>
      Егер лицензия және (немесе) лицензияға қосымша қағаз нысанында берілген болса, көрсетілетін қызметті алушы өтініш бойынша оларды электрондық форматқа көшіреді және лицензияның электрондық нысанын алады.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9-тармақ жаңа редакцияда - ҚР Энергетика министрінің 12.02.2019 </w:t>
      </w:r>
      <w:r>
        <w:rPr>
          <w:rFonts w:ascii="Times New Roman"/>
          <w:b w:val="false"/>
          <w:i w:val="false"/>
          <w:color w:val="000000"/>
          <w:sz w:val="28"/>
        </w:rPr>
        <w:t>№ 43</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бұйрығымен.</w:t>
      </w:r>
      <w:r>
        <w:br/>
      </w:r>
      <w:r>
        <w:rPr>
          <w:rFonts w:ascii="Times New Roman"/>
          <w:b w:val="false"/>
          <w:i w:val="false"/>
          <w:color w:val="000000"/>
          <w:sz w:val="28"/>
        </w:rPr>
        <w:t>
</w:t>
      </w:r>
    </w:p>
    <w:bookmarkStart w:name="z823" w:id="183"/>
    <w:p>
      <w:pPr>
        <w:spacing w:after="0"/>
        <w:ind w:left="0"/>
        <w:jc w:val="both"/>
      </w:pPr>
      <w:r>
        <w:rPr>
          <w:rFonts w:ascii="Times New Roman"/>
          <w:b w:val="false"/>
          <w:i w:val="false"/>
          <w:color w:val="000000"/>
          <w:sz w:val="28"/>
        </w:rPr>
        <w:t>
      10. Мемлекеттік қызмет көрсетуден бас тартудың негіздері:</w:t>
      </w:r>
    </w:p>
    <w:bookmarkEnd w:id="183"/>
    <w:p>
      <w:pPr>
        <w:spacing w:after="0"/>
        <w:ind w:left="0"/>
        <w:jc w:val="both"/>
      </w:pPr>
      <w:r>
        <w:rPr>
          <w:rFonts w:ascii="Times New Roman"/>
          <w:b w:val="false"/>
          <w:i w:val="false"/>
          <w:color w:val="000000"/>
          <w:sz w:val="28"/>
        </w:rPr>
        <w:t>
      1) Қазақстан Республикасының заңдарында заңды тұлғалардың осы санаты үшін қызмет түрімен айналысуға тыйым салынуы;</w:t>
      </w:r>
    </w:p>
    <w:p>
      <w:pPr>
        <w:spacing w:after="0"/>
        <w:ind w:left="0"/>
        <w:jc w:val="both"/>
      </w:pPr>
      <w:r>
        <w:rPr>
          <w:rFonts w:ascii="Times New Roman"/>
          <w:b w:val="false"/>
          <w:i w:val="false"/>
          <w:color w:val="000000"/>
          <w:sz w:val="28"/>
        </w:rPr>
        <w:t>
      2) лицензиялық алымның енгізілмеуі;</w:t>
      </w:r>
    </w:p>
    <w:p>
      <w:pPr>
        <w:spacing w:after="0"/>
        <w:ind w:left="0"/>
        <w:jc w:val="both"/>
      </w:pPr>
      <w:r>
        <w:rPr>
          <w:rFonts w:ascii="Times New Roman"/>
          <w:b w:val="false"/>
          <w:i w:val="false"/>
          <w:color w:val="000000"/>
          <w:sz w:val="28"/>
        </w:rPr>
        <w:t>
      3) көрсетілетін қызметті алушының біліктілік талаптарына сай келмеуі;</w:t>
      </w:r>
    </w:p>
    <w:p>
      <w:pPr>
        <w:spacing w:after="0"/>
        <w:ind w:left="0"/>
        <w:jc w:val="both"/>
      </w:pPr>
      <w:r>
        <w:rPr>
          <w:rFonts w:ascii="Times New Roman"/>
          <w:b w:val="false"/>
          <w:i w:val="false"/>
          <w:color w:val="000000"/>
          <w:sz w:val="28"/>
        </w:rPr>
        <w:t>
      4) көрсетілетін қызметті алушыға қатысты оған лицензиялауға жататын қызметті немесе қызметтің жекелеген түрін тоқтата тұру немесе тыйым салу туралы заңды күшіне енген сот үкімінің болуы;</w:t>
      </w:r>
    </w:p>
    <w:p>
      <w:pPr>
        <w:spacing w:after="0"/>
        <w:ind w:left="0"/>
        <w:jc w:val="both"/>
      </w:pPr>
      <w:r>
        <w:rPr>
          <w:rFonts w:ascii="Times New Roman"/>
          <w:b w:val="false"/>
          <w:i w:val="false"/>
          <w:color w:val="000000"/>
          <w:sz w:val="28"/>
        </w:rPr>
        <w:t>
      5) сот орындаушысының ұсынуы негізінде соттың көрсетілетін қызметті алушыға-борышкерге лицензия беруге уақытша тыйым салуы болып табылады;</w:t>
      </w:r>
    </w:p>
    <w:p>
      <w:pPr>
        <w:spacing w:after="0"/>
        <w:ind w:left="0"/>
        <w:jc w:val="both"/>
      </w:pPr>
      <w:r>
        <w:rPr>
          <w:rFonts w:ascii="Times New Roman"/>
          <w:b w:val="false"/>
          <w:i w:val="false"/>
          <w:color w:val="000000"/>
          <w:sz w:val="28"/>
        </w:rPr>
        <w:t>
      6) өтініш беруші лицензия алу үшін ұсынған құжаттардың, және (немесе) олардағы деректердің (мәліметтердің) анық еместігін орнату.</w:t>
      </w:r>
    </w:p>
    <w:p>
      <w:pPr>
        <w:spacing w:after="0"/>
        <w:ind w:left="0"/>
        <w:jc w:val="both"/>
      </w:pPr>
      <w:r>
        <w:rPr>
          <w:rFonts w:ascii="Times New Roman"/>
          <w:b w:val="false"/>
          <w:i w:val="false"/>
          <w:color w:val="000000"/>
          <w:sz w:val="28"/>
        </w:rPr>
        <w:t>
      Көрсетілетін қызметті алушы мемлекеттік қызметті көрсетуден бас тарту себептерін жойған жағдайда көрсетілетін қызметті алушы осы мемлекеттік көрсетілетін қызмет стандартында белгіленген тәртіппен мемлекеттік көрсетілетін қызметті алу үшін қайта жүгінеді.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10-тармақ жаңа редакцияда - ҚР Энергетика министрінің 12.02.2019 </w:t>
      </w:r>
      <w:r>
        <w:rPr>
          <w:rFonts w:ascii="Times New Roman"/>
          <w:b w:val="false"/>
          <w:i w:val="false"/>
          <w:color w:val="000000"/>
          <w:sz w:val="28"/>
        </w:rPr>
        <w:t>№ 43</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бұйрығымен.</w:t>
      </w:r>
      <w:r>
        <w:br/>
      </w:r>
      <w:r>
        <w:rPr>
          <w:rFonts w:ascii="Times New Roman"/>
          <w:b w:val="false"/>
          <w:i w:val="false"/>
          <w:color w:val="000000"/>
          <w:sz w:val="28"/>
        </w:rPr>
        <w:t>
</w:t>
      </w:r>
    </w:p>
    <w:bookmarkStart w:name="z824" w:id="184"/>
    <w:p>
      <w:pPr>
        <w:spacing w:after="0"/>
        <w:ind w:left="0"/>
        <w:jc w:val="left"/>
      </w:pPr>
      <w:r>
        <w:rPr>
          <w:rFonts w:ascii="Times New Roman"/>
          <w:b/>
          <w:i w:val="false"/>
          <w:color w:val="000000"/>
        </w:rPr>
        <w:t xml:space="preserve"> 3-тарау. Мемлекеттік қызмет көрсету мәселелері бойынша орталық мемлекеттік органның, сондай-ақ көрсетілетін қызметті берушінің және (немесе) оның лауазымды адамдарының шешіміне, әрекетіне (әрекетсіздігіне) шағымдану тәртібі</w:t>
      </w:r>
    </w:p>
    <w:bookmarkEnd w:id="184"/>
    <w:bookmarkStart w:name="z825" w:id="185"/>
    <w:p>
      <w:pPr>
        <w:spacing w:after="0"/>
        <w:ind w:left="0"/>
        <w:jc w:val="both"/>
      </w:pPr>
      <w:r>
        <w:rPr>
          <w:rFonts w:ascii="Times New Roman"/>
          <w:b w:val="false"/>
          <w:i w:val="false"/>
          <w:color w:val="000000"/>
          <w:sz w:val="28"/>
        </w:rPr>
        <w:t xml:space="preserve">
      11. Көрсетілетін қызметті берушінің және (немесе) оның лауазымды адамдарының шешімдеріне, әрекеттеріне (әрекетсіздіктеріне) шағымданған жағдайда, шағым көрсетілетін қызметті берушінің басшысының атына немесе осы мемлекеттік көрсетілетін қызмет стандартының </w:t>
      </w:r>
      <w:r>
        <w:rPr>
          <w:rFonts w:ascii="Times New Roman"/>
          <w:b w:val="false"/>
          <w:i w:val="false"/>
          <w:color w:val="000000"/>
          <w:sz w:val="28"/>
        </w:rPr>
        <w:t>13-тармағында</w:t>
      </w:r>
      <w:r>
        <w:rPr>
          <w:rFonts w:ascii="Times New Roman"/>
          <w:b w:val="false"/>
          <w:i w:val="false"/>
          <w:color w:val="000000"/>
          <w:sz w:val="28"/>
        </w:rPr>
        <w:t xml:space="preserve"> көрсетілген мекенжай бойынша Министрлік басшысының атына беріледі.</w:t>
      </w:r>
    </w:p>
    <w:bookmarkEnd w:id="185"/>
    <w:p>
      <w:pPr>
        <w:spacing w:after="0"/>
        <w:ind w:left="0"/>
        <w:jc w:val="both"/>
      </w:pPr>
      <w:r>
        <w:rPr>
          <w:rFonts w:ascii="Times New Roman"/>
          <w:b w:val="false"/>
          <w:i w:val="false"/>
          <w:color w:val="000000"/>
          <w:sz w:val="28"/>
        </w:rPr>
        <w:t>
      Шағымдар жазбаша түрде пошта арқылы немесе жұмыс күндері көрсетілетін қызметті берушінің немесе Министрліктің кеңсесі арқылы, немесе портал арқылы қолма-қол қабылданады.</w:t>
      </w:r>
    </w:p>
    <w:p>
      <w:pPr>
        <w:spacing w:after="0"/>
        <w:ind w:left="0"/>
        <w:jc w:val="both"/>
      </w:pPr>
      <w:r>
        <w:rPr>
          <w:rFonts w:ascii="Times New Roman"/>
          <w:b w:val="false"/>
          <w:i w:val="false"/>
          <w:color w:val="000000"/>
          <w:sz w:val="28"/>
        </w:rPr>
        <w:t>
      Шағымға көрсетілетін қызметті алушы қол қояды, онда оның тегі, аты, әкесінің аты (болған жағдайда), шығыс нөмірі мен күні пошталық мекенжайы, байланыс телефоны көрсетіледі.</w:t>
      </w:r>
    </w:p>
    <w:p>
      <w:pPr>
        <w:spacing w:after="0"/>
        <w:ind w:left="0"/>
        <w:jc w:val="both"/>
      </w:pPr>
      <w:r>
        <w:rPr>
          <w:rFonts w:ascii="Times New Roman"/>
          <w:b w:val="false"/>
          <w:i w:val="false"/>
          <w:color w:val="000000"/>
          <w:sz w:val="28"/>
        </w:rPr>
        <w:t>
      Шағымның қабылданғанын растау оның көрсетілетін қызметті берушінің немесе Министрліктің кеңсесінде шағымды қабылдаған тұлғаның тегі мен аты-жөні көрсетіле отырып тіркелуі (мөртабан, кіріс нөмірі және күні) болып табылады.</w:t>
      </w:r>
    </w:p>
    <w:p>
      <w:pPr>
        <w:spacing w:after="0"/>
        <w:ind w:left="0"/>
        <w:jc w:val="both"/>
      </w:pPr>
      <w:r>
        <w:rPr>
          <w:rFonts w:ascii="Times New Roman"/>
          <w:b w:val="false"/>
          <w:i w:val="false"/>
          <w:color w:val="000000"/>
          <w:sz w:val="28"/>
        </w:rPr>
        <w:t xml:space="preserve">
      Көрсетілетін қызметті берушінің немесе Министрліктің мекенжайына келіп түскен көрсетілетін қызметті алушының шағымы оны тіркеген күннен бастап бес жұмыс күні ішінде қаралуы тиіс. Шағымды қарау нәтижесі туралы дәлелді жауап көрсетілетін қызметті алушыға пошта байланысы немесе портал арқылы жіберіледі не көрсетілетін қызметті берушінің немесе Министрліктің кеңсесінде қолма-қол беріледі. </w:t>
      </w:r>
    </w:p>
    <w:p>
      <w:pPr>
        <w:spacing w:after="0"/>
        <w:ind w:left="0"/>
        <w:jc w:val="both"/>
      </w:pPr>
      <w:r>
        <w:rPr>
          <w:rFonts w:ascii="Times New Roman"/>
          <w:b w:val="false"/>
          <w:i w:val="false"/>
          <w:color w:val="000000"/>
          <w:sz w:val="28"/>
        </w:rPr>
        <w:t>
      Көрсетілген мемлекеттік қызмет нәтижелерімен келіспеген жағдайда көрсетілетін қызметті алушы Мемлекеттік қызмет көрсету сапасын бағалау және бақылау жөніндегі уәкілетті органға шағыммен жүгіне алады.</w:t>
      </w:r>
    </w:p>
    <w:p>
      <w:pPr>
        <w:spacing w:after="0"/>
        <w:ind w:left="0"/>
        <w:jc w:val="both"/>
      </w:pPr>
      <w:r>
        <w:rPr>
          <w:rFonts w:ascii="Times New Roman"/>
          <w:b w:val="false"/>
          <w:i w:val="false"/>
          <w:color w:val="000000"/>
          <w:sz w:val="28"/>
        </w:rPr>
        <w:t xml:space="preserve">
      Мемлекеттік қызмет көрсету сапасын бағалау және бақылау жөніндегі уәкілетті органның атына келіп түскен көрсетілетін қызметті алушының шағымы тіркелген күнінен бастап он бес жұмыс күні ішінде қаралуы тиіс. </w:t>
      </w:r>
    </w:p>
    <w:bookmarkStart w:name="z826" w:id="186"/>
    <w:p>
      <w:pPr>
        <w:spacing w:after="0"/>
        <w:ind w:left="0"/>
        <w:jc w:val="both"/>
      </w:pPr>
      <w:r>
        <w:rPr>
          <w:rFonts w:ascii="Times New Roman"/>
          <w:b w:val="false"/>
          <w:i w:val="false"/>
          <w:color w:val="000000"/>
          <w:sz w:val="28"/>
        </w:rPr>
        <w:t xml:space="preserve">
      12. Көрсетілген мемлекеттік қызмет нәтижелерімен келіспеген жағдайларда көрсетілетін қызметті алушы Қазақстан Республикасының заңнамасында белгіленген тәртіппен сотқа жүгінеді. </w:t>
      </w:r>
    </w:p>
    <w:bookmarkEnd w:id="186"/>
    <w:bookmarkStart w:name="z827" w:id="187"/>
    <w:p>
      <w:pPr>
        <w:spacing w:after="0"/>
        <w:ind w:left="0"/>
        <w:jc w:val="left"/>
      </w:pPr>
      <w:r>
        <w:rPr>
          <w:rFonts w:ascii="Times New Roman"/>
          <w:b/>
          <w:i w:val="false"/>
          <w:color w:val="000000"/>
        </w:rPr>
        <w:t xml:space="preserve"> 4-тарау. Мемлекеттік қызмет көрсету, оның ішінде электрондық нысанда көрсетілетін қызметтің ерекшеліктері ескерілген өзге де талаптар</w:t>
      </w:r>
    </w:p>
    <w:bookmarkEnd w:id="187"/>
    <w:bookmarkStart w:name="z828" w:id="188"/>
    <w:p>
      <w:pPr>
        <w:spacing w:after="0"/>
        <w:ind w:left="0"/>
        <w:jc w:val="both"/>
      </w:pPr>
      <w:r>
        <w:rPr>
          <w:rFonts w:ascii="Times New Roman"/>
          <w:b w:val="false"/>
          <w:i w:val="false"/>
          <w:color w:val="000000"/>
          <w:sz w:val="28"/>
        </w:rPr>
        <w:t>
      13. Мемлекеттік қызмет көрсету орындарының мекенжайлары:</w:t>
      </w:r>
    </w:p>
    <w:bookmarkEnd w:id="188"/>
    <w:p>
      <w:pPr>
        <w:spacing w:after="0"/>
        <w:ind w:left="0"/>
        <w:jc w:val="both"/>
      </w:pPr>
      <w:r>
        <w:rPr>
          <w:rFonts w:ascii="Times New Roman"/>
          <w:b w:val="false"/>
          <w:i w:val="false"/>
          <w:color w:val="000000"/>
          <w:sz w:val="28"/>
        </w:rPr>
        <w:t>
      1) Министрліктің интернет-ресурсында – www.energo.gov.kz, "Мемлекеттік көрсетілетін қызметтер" бөлімінде;</w:t>
      </w:r>
    </w:p>
    <w:p>
      <w:pPr>
        <w:spacing w:after="0"/>
        <w:ind w:left="0"/>
        <w:jc w:val="both"/>
      </w:pPr>
      <w:r>
        <w:rPr>
          <w:rFonts w:ascii="Times New Roman"/>
          <w:b w:val="false"/>
          <w:i w:val="false"/>
          <w:color w:val="000000"/>
          <w:sz w:val="28"/>
        </w:rPr>
        <w:t>
      2) көрсетілетін қызметті берушінің интернет-ресурсында – www.kaenk.energo.gov.kz, "Мемлекеттік көрсетілетін қызметтер" бөлімінде орналастырылған.</w:t>
      </w:r>
    </w:p>
    <w:bookmarkStart w:name="z829" w:id="189"/>
    <w:p>
      <w:pPr>
        <w:spacing w:after="0"/>
        <w:ind w:left="0"/>
        <w:jc w:val="both"/>
      </w:pPr>
      <w:r>
        <w:rPr>
          <w:rFonts w:ascii="Times New Roman"/>
          <w:b w:val="false"/>
          <w:i w:val="false"/>
          <w:color w:val="000000"/>
          <w:sz w:val="28"/>
        </w:rPr>
        <w:t>
      14. Көрсетілетін қызметті алушының ЭЦҚ болған жағдайда мемлекеттік көрсетілетін қызметті портал арқылы электрондық түрде алу мүмкіндігі бар.</w:t>
      </w:r>
    </w:p>
    <w:bookmarkEnd w:id="189"/>
    <w:bookmarkStart w:name="z830" w:id="190"/>
    <w:p>
      <w:pPr>
        <w:spacing w:after="0"/>
        <w:ind w:left="0"/>
        <w:jc w:val="both"/>
      </w:pPr>
      <w:r>
        <w:rPr>
          <w:rFonts w:ascii="Times New Roman"/>
          <w:b w:val="false"/>
          <w:i w:val="false"/>
          <w:color w:val="000000"/>
          <w:sz w:val="28"/>
        </w:rPr>
        <w:t>
      15. Көрсетілетін қызметті алушының мемлекеттік қызметті көрсету тәртібі мен мәртебесі туралы ақпаратты портал арқылы "жеке кабинеті", сондай-ақ Бірыңғай байланыс орталығы арқылы қашықтықтан қол жеткізу режимінде алу мүмкіндігі бар.</w:t>
      </w:r>
    </w:p>
    <w:bookmarkEnd w:id="190"/>
    <w:bookmarkStart w:name="z831" w:id="191"/>
    <w:p>
      <w:pPr>
        <w:spacing w:after="0"/>
        <w:ind w:left="0"/>
        <w:jc w:val="both"/>
      </w:pPr>
      <w:r>
        <w:rPr>
          <w:rFonts w:ascii="Times New Roman"/>
          <w:b w:val="false"/>
          <w:i w:val="false"/>
          <w:color w:val="000000"/>
          <w:sz w:val="28"/>
        </w:rPr>
        <w:t>
      16. Бірыңғай байланыс орталығы: (1414), 8 800 080 7777.</w:t>
      </w:r>
    </w:p>
    <w:bookmarkEnd w:id="19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"Иондаушы сәуле шығаруды</w:t>
            </w:r>
            <w:r>
              <w:br/>
            </w:r>
            <w:r>
              <w:rPr>
                <w:rFonts w:ascii="Times New Roman"/>
                <w:b w:val="false"/>
                <w:i w:val="false"/>
                <w:color w:val="000000"/>
                <w:sz w:val="20"/>
              </w:rPr>
              <w:t>генерациялайтын аспаптармен</w:t>
            </w:r>
            <w:r>
              <w:br/>
            </w:r>
            <w:r>
              <w:rPr>
                <w:rFonts w:ascii="Times New Roman"/>
                <w:b w:val="false"/>
                <w:i w:val="false"/>
                <w:color w:val="000000"/>
                <w:sz w:val="20"/>
              </w:rPr>
              <w:t>және қондырғылармен жұмыс</w:t>
            </w:r>
            <w:r>
              <w:br/>
            </w:r>
            <w:r>
              <w:rPr>
                <w:rFonts w:ascii="Times New Roman"/>
                <w:b w:val="false"/>
                <w:i w:val="false"/>
                <w:color w:val="000000"/>
                <w:sz w:val="20"/>
              </w:rPr>
              <w:t>істеу жөніндегі қызметті жүзеге</w:t>
            </w:r>
            <w:r>
              <w:br/>
            </w:r>
            <w:r>
              <w:rPr>
                <w:rFonts w:ascii="Times New Roman"/>
                <w:b w:val="false"/>
                <w:i w:val="false"/>
                <w:color w:val="000000"/>
                <w:sz w:val="20"/>
              </w:rPr>
              <w:t>асыруға лицензия беру"</w:t>
            </w:r>
            <w:r>
              <w:br/>
            </w:r>
            <w:r>
              <w:rPr>
                <w:rFonts w:ascii="Times New Roman"/>
                <w:b w:val="false"/>
                <w:i w:val="false"/>
                <w:color w:val="000000"/>
                <w:sz w:val="20"/>
              </w:rPr>
              <w:t>мемлекеттік көрсетілетін қызмет</w:t>
            </w:r>
            <w:r>
              <w:br/>
            </w:r>
            <w:r>
              <w:rPr>
                <w:rFonts w:ascii="Times New Roman"/>
                <w:b w:val="false"/>
                <w:i w:val="false"/>
                <w:color w:val="000000"/>
                <w:sz w:val="20"/>
              </w:rPr>
              <w:t>стандартына 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Лицензияны және (немесе) лицензияға қосымшаны алуға арналған жеке тұлғаның өтiнiші</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(лицензиардың толық атауы)</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(жеке тұлғаның тегi, аты, әкесiнiң аты (болған жағдайда), жеке сәйкестендіру нөмірі)</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(қызметтiң түрi және (немесе) қызметтің кіші түрінің(-лері) толық атауы көрсетiлсiн)</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_____________________ жүзеге асыруға лицензияны және (немесе) лицензияға қосымшаны</w:t>
      </w:r>
    </w:p>
    <w:p>
      <w:pPr>
        <w:spacing w:after="0"/>
        <w:ind w:left="0"/>
        <w:jc w:val="both"/>
      </w:pPr>
      <w:r>
        <w:rPr>
          <w:rFonts w:ascii="Times New Roman"/>
          <w:b w:val="false"/>
          <w:i w:val="false"/>
          <w:color w:val="000000"/>
          <w:sz w:val="28"/>
        </w:rPr>
        <w:t xml:space="preserve">
      қағаз тасығышта ______ </w:t>
      </w:r>
    </w:p>
    <w:p>
      <w:pPr>
        <w:spacing w:after="0"/>
        <w:ind w:left="0"/>
        <w:jc w:val="both"/>
      </w:pPr>
      <w:r>
        <w:rPr>
          <w:rFonts w:ascii="Times New Roman"/>
          <w:b w:val="false"/>
          <w:i w:val="false"/>
          <w:color w:val="000000"/>
          <w:sz w:val="28"/>
        </w:rPr>
        <w:t>
      (лицензияны қағаз тасығышта алу қажет болған жағдайда Х белгісін қою керек) беруiңiздi</w:t>
      </w:r>
    </w:p>
    <w:p>
      <w:pPr>
        <w:spacing w:after="0"/>
        <w:ind w:left="0"/>
        <w:jc w:val="both"/>
      </w:pPr>
      <w:r>
        <w:rPr>
          <w:rFonts w:ascii="Times New Roman"/>
          <w:b w:val="false"/>
          <w:i w:val="false"/>
          <w:color w:val="000000"/>
          <w:sz w:val="28"/>
        </w:rPr>
        <w:t>
      сұраймын.</w:t>
      </w:r>
    </w:p>
    <w:p>
      <w:pPr>
        <w:spacing w:after="0"/>
        <w:ind w:left="0"/>
        <w:jc w:val="both"/>
      </w:pPr>
      <w:r>
        <w:rPr>
          <w:rFonts w:ascii="Times New Roman"/>
          <w:b w:val="false"/>
          <w:i w:val="false"/>
          <w:color w:val="000000"/>
          <w:sz w:val="28"/>
        </w:rPr>
        <w:t>
      Жеке тұлғаның тұрғылықты жерінің мекенжайы_______________________________________</w:t>
      </w:r>
    </w:p>
    <w:p>
      <w:pPr>
        <w:spacing w:after="0"/>
        <w:ind w:left="0"/>
        <w:jc w:val="both"/>
      </w:pPr>
      <w:r>
        <w:rPr>
          <w:rFonts w:ascii="Times New Roman"/>
          <w:b w:val="false"/>
          <w:i w:val="false"/>
          <w:color w:val="000000"/>
          <w:sz w:val="28"/>
        </w:rPr>
        <w:t>
      (пошталық индексі, елі, облысы, қаласы, ауданы, елді мекені, көше атауы, үй/ғимарат нөмірі)</w:t>
      </w:r>
    </w:p>
    <w:p>
      <w:pPr>
        <w:spacing w:after="0"/>
        <w:ind w:left="0"/>
        <w:jc w:val="both"/>
      </w:pPr>
      <w:r>
        <w:rPr>
          <w:rFonts w:ascii="Times New Roman"/>
          <w:b w:val="false"/>
          <w:i w:val="false"/>
          <w:color w:val="000000"/>
          <w:sz w:val="28"/>
        </w:rPr>
        <w:t>
      Электрондық пошта ______________________________________________________________</w:t>
      </w:r>
    </w:p>
    <w:p>
      <w:pPr>
        <w:spacing w:after="0"/>
        <w:ind w:left="0"/>
        <w:jc w:val="both"/>
      </w:pPr>
      <w:r>
        <w:rPr>
          <w:rFonts w:ascii="Times New Roman"/>
          <w:b w:val="false"/>
          <w:i w:val="false"/>
          <w:color w:val="000000"/>
          <w:sz w:val="28"/>
        </w:rPr>
        <w:t>
      Телефондары ____________________________________________________________________</w:t>
      </w:r>
    </w:p>
    <w:p>
      <w:pPr>
        <w:spacing w:after="0"/>
        <w:ind w:left="0"/>
        <w:jc w:val="both"/>
      </w:pPr>
      <w:r>
        <w:rPr>
          <w:rFonts w:ascii="Times New Roman"/>
          <w:b w:val="false"/>
          <w:i w:val="false"/>
          <w:color w:val="000000"/>
          <w:sz w:val="28"/>
        </w:rPr>
        <w:t>
      Факс ___________________________________________________________________________</w:t>
      </w:r>
    </w:p>
    <w:p>
      <w:pPr>
        <w:spacing w:after="0"/>
        <w:ind w:left="0"/>
        <w:jc w:val="both"/>
      </w:pPr>
      <w:r>
        <w:rPr>
          <w:rFonts w:ascii="Times New Roman"/>
          <w:b w:val="false"/>
          <w:i w:val="false"/>
          <w:color w:val="000000"/>
          <w:sz w:val="28"/>
        </w:rPr>
        <w:t>
      Банк шоты ______________________________________________________________________</w:t>
      </w:r>
    </w:p>
    <w:p>
      <w:pPr>
        <w:spacing w:after="0"/>
        <w:ind w:left="0"/>
        <w:jc w:val="both"/>
      </w:pPr>
      <w:r>
        <w:rPr>
          <w:rFonts w:ascii="Times New Roman"/>
          <w:b w:val="false"/>
          <w:i w:val="false"/>
          <w:color w:val="000000"/>
          <w:sz w:val="28"/>
        </w:rPr>
        <w:t>
      (шот нөмірі, банктiң атауы және орналасқан жерi)</w:t>
      </w:r>
    </w:p>
    <w:p>
      <w:pPr>
        <w:spacing w:after="0"/>
        <w:ind w:left="0"/>
        <w:jc w:val="both"/>
      </w:pPr>
      <w:r>
        <w:rPr>
          <w:rFonts w:ascii="Times New Roman"/>
          <w:b w:val="false"/>
          <w:i w:val="false"/>
          <w:color w:val="000000"/>
          <w:sz w:val="28"/>
        </w:rPr>
        <w:t>
      Қызметті немесе іс-қимылды (операцияларды) жүзеге асыру объектісінің мекенжайы</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(пошталық индексі, елі, облысы, қаласы, ауданы, елді мекені, көше атауы,</w:t>
      </w:r>
    </w:p>
    <w:p>
      <w:pPr>
        <w:spacing w:after="0"/>
        <w:ind w:left="0"/>
        <w:jc w:val="both"/>
      </w:pPr>
      <w:r>
        <w:rPr>
          <w:rFonts w:ascii="Times New Roman"/>
          <w:b w:val="false"/>
          <w:i w:val="false"/>
          <w:color w:val="000000"/>
          <w:sz w:val="28"/>
        </w:rPr>
        <w:t>
      үй/ғимарат (стационарлық үй-жайлар) нөмірі)</w:t>
      </w:r>
    </w:p>
    <w:p>
      <w:pPr>
        <w:spacing w:after="0"/>
        <w:ind w:left="0"/>
        <w:jc w:val="both"/>
      </w:pPr>
      <w:r>
        <w:rPr>
          <w:rFonts w:ascii="Times New Roman"/>
          <w:b w:val="false"/>
          <w:i w:val="false"/>
          <w:color w:val="000000"/>
          <w:sz w:val="28"/>
        </w:rPr>
        <w:t>
      ______ парақта қоса беріліп отыр.</w:t>
      </w:r>
    </w:p>
    <w:p>
      <w:pPr>
        <w:spacing w:after="0"/>
        <w:ind w:left="0"/>
        <w:jc w:val="both"/>
      </w:pPr>
      <w:r>
        <w:rPr>
          <w:rFonts w:ascii="Times New Roman"/>
          <w:b w:val="false"/>
          <w:i w:val="false"/>
          <w:color w:val="000000"/>
          <w:sz w:val="28"/>
        </w:rPr>
        <w:t>
      Осымен:</w:t>
      </w:r>
    </w:p>
    <w:p>
      <w:pPr>
        <w:spacing w:after="0"/>
        <w:ind w:left="0"/>
        <w:jc w:val="both"/>
      </w:pPr>
      <w:r>
        <w:rPr>
          <w:rFonts w:ascii="Times New Roman"/>
          <w:b w:val="false"/>
          <w:i w:val="false"/>
          <w:color w:val="000000"/>
          <w:sz w:val="28"/>
        </w:rPr>
        <w:t>
      көрсетілген барлық деректердің ресми байланыстар болып табылатындығы және оларға</w:t>
      </w:r>
    </w:p>
    <w:p>
      <w:pPr>
        <w:spacing w:after="0"/>
        <w:ind w:left="0"/>
        <w:jc w:val="both"/>
      </w:pPr>
      <w:r>
        <w:rPr>
          <w:rFonts w:ascii="Times New Roman"/>
          <w:b w:val="false"/>
          <w:i w:val="false"/>
          <w:color w:val="000000"/>
          <w:sz w:val="28"/>
        </w:rPr>
        <w:t>
      лицензияны және (немесе) лицензияға қосымшаны беру немесе беруден бас тарту мәселелері бойынша кез келген ақпаратты жіберуге болатындығы;</w:t>
      </w:r>
    </w:p>
    <w:p>
      <w:pPr>
        <w:spacing w:after="0"/>
        <w:ind w:left="0"/>
        <w:jc w:val="both"/>
      </w:pPr>
      <w:r>
        <w:rPr>
          <w:rFonts w:ascii="Times New Roman"/>
          <w:b w:val="false"/>
          <w:i w:val="false"/>
          <w:color w:val="000000"/>
          <w:sz w:val="28"/>
        </w:rPr>
        <w:t>
      өтініш берушіге қызметтің лицензияланатын түрімен және (немесе) кіші түрімен</w:t>
      </w:r>
    </w:p>
    <w:p>
      <w:pPr>
        <w:spacing w:after="0"/>
        <w:ind w:left="0"/>
        <w:jc w:val="both"/>
      </w:pPr>
      <w:r>
        <w:rPr>
          <w:rFonts w:ascii="Times New Roman"/>
          <w:b w:val="false"/>
          <w:i w:val="false"/>
          <w:color w:val="000000"/>
          <w:sz w:val="28"/>
        </w:rPr>
        <w:t>
      айналысуға сот тыйым салмайтыны;</w:t>
      </w:r>
    </w:p>
    <w:p>
      <w:pPr>
        <w:spacing w:after="0"/>
        <w:ind w:left="0"/>
        <w:jc w:val="both"/>
      </w:pPr>
      <w:r>
        <w:rPr>
          <w:rFonts w:ascii="Times New Roman"/>
          <w:b w:val="false"/>
          <w:i w:val="false"/>
          <w:color w:val="000000"/>
          <w:sz w:val="28"/>
        </w:rPr>
        <w:t>
      қоса берілген құжаттардың барлығы шындыққа сәйкес келетіні және жарамды</w:t>
      </w:r>
    </w:p>
    <w:p>
      <w:pPr>
        <w:spacing w:after="0"/>
        <w:ind w:left="0"/>
        <w:jc w:val="both"/>
      </w:pPr>
      <w:r>
        <w:rPr>
          <w:rFonts w:ascii="Times New Roman"/>
          <w:b w:val="false"/>
          <w:i w:val="false"/>
          <w:color w:val="000000"/>
          <w:sz w:val="28"/>
        </w:rPr>
        <w:t>
      болып табылатындығы расталады;</w:t>
      </w:r>
    </w:p>
    <w:p>
      <w:pPr>
        <w:spacing w:after="0"/>
        <w:ind w:left="0"/>
        <w:jc w:val="both"/>
      </w:pPr>
      <w:r>
        <w:rPr>
          <w:rFonts w:ascii="Times New Roman"/>
          <w:b w:val="false"/>
          <w:i w:val="false"/>
          <w:color w:val="000000"/>
          <w:sz w:val="28"/>
        </w:rPr>
        <w:t>
      өтініш беруші лицензияны және (немесе) лицензияға қосымшаны беру кезінде</w:t>
      </w:r>
    </w:p>
    <w:p>
      <w:pPr>
        <w:spacing w:after="0"/>
        <w:ind w:left="0"/>
        <w:jc w:val="both"/>
      </w:pPr>
      <w:r>
        <w:rPr>
          <w:rFonts w:ascii="Times New Roman"/>
          <w:b w:val="false"/>
          <w:i w:val="false"/>
          <w:color w:val="000000"/>
          <w:sz w:val="28"/>
        </w:rPr>
        <w:t>
      ақпараттық жүйелерде қамтылған, заңмен қорғалатын құпияны құрайтын қолжетімділігі</w:t>
      </w:r>
    </w:p>
    <w:p>
      <w:pPr>
        <w:spacing w:after="0"/>
        <w:ind w:left="0"/>
        <w:jc w:val="both"/>
      </w:pPr>
      <w:r>
        <w:rPr>
          <w:rFonts w:ascii="Times New Roman"/>
          <w:b w:val="false"/>
          <w:i w:val="false"/>
          <w:color w:val="000000"/>
          <w:sz w:val="28"/>
        </w:rPr>
        <w:t>
      шектеулі дербес деректерді пайдалануға келісімін береді;</w:t>
      </w:r>
    </w:p>
    <w:p>
      <w:pPr>
        <w:spacing w:after="0"/>
        <w:ind w:left="0"/>
        <w:jc w:val="both"/>
      </w:pPr>
      <w:r>
        <w:rPr>
          <w:rFonts w:ascii="Times New Roman"/>
          <w:b w:val="false"/>
          <w:i w:val="false"/>
          <w:color w:val="000000"/>
          <w:sz w:val="28"/>
        </w:rPr>
        <w:t>
      өтініш беруші халыққа қызмет көрсету орталығы қызметкерінің өтінішті электрондық</w:t>
      </w:r>
    </w:p>
    <w:p>
      <w:pPr>
        <w:spacing w:after="0"/>
        <w:ind w:left="0"/>
        <w:jc w:val="both"/>
      </w:pPr>
      <w:r>
        <w:rPr>
          <w:rFonts w:ascii="Times New Roman"/>
          <w:b w:val="false"/>
          <w:i w:val="false"/>
          <w:color w:val="000000"/>
          <w:sz w:val="28"/>
        </w:rPr>
        <w:t>
      цифрлік қолтаңбамен растауына келіседі</w:t>
      </w:r>
    </w:p>
    <w:p>
      <w:pPr>
        <w:spacing w:after="0"/>
        <w:ind w:left="0"/>
        <w:jc w:val="both"/>
      </w:pPr>
      <w:r>
        <w:rPr>
          <w:rFonts w:ascii="Times New Roman"/>
          <w:b w:val="false"/>
          <w:i w:val="false"/>
          <w:color w:val="000000"/>
          <w:sz w:val="28"/>
        </w:rPr>
        <w:t>
      (халыққа қызмет көрсету орталықтары арқылы жүгінген жағдайда).</w:t>
      </w:r>
    </w:p>
    <w:p>
      <w:pPr>
        <w:spacing w:after="0"/>
        <w:ind w:left="0"/>
        <w:jc w:val="both"/>
      </w:pPr>
      <w:r>
        <w:rPr>
          <w:rFonts w:ascii="Times New Roman"/>
          <w:b w:val="false"/>
          <w:i w:val="false"/>
          <w:color w:val="000000"/>
          <w:sz w:val="28"/>
        </w:rPr>
        <w:t>
      Жеке тұлға___________ ___________________________________________________________</w:t>
      </w:r>
    </w:p>
    <w:p>
      <w:pPr>
        <w:spacing w:after="0"/>
        <w:ind w:left="0"/>
        <w:jc w:val="both"/>
      </w:pPr>
      <w:r>
        <w:rPr>
          <w:rFonts w:ascii="Times New Roman"/>
          <w:b w:val="false"/>
          <w:i w:val="false"/>
          <w:color w:val="000000"/>
          <w:sz w:val="28"/>
        </w:rPr>
        <w:t>
      (қолы)                        (тегi, аты, әкесiнiң аты (болған жағдайда)</w:t>
      </w:r>
    </w:p>
    <w:p>
      <w:pPr>
        <w:spacing w:after="0"/>
        <w:ind w:left="0"/>
        <w:jc w:val="both"/>
      </w:pPr>
      <w:r>
        <w:rPr>
          <w:rFonts w:ascii="Times New Roman"/>
          <w:b w:val="false"/>
          <w:i w:val="false"/>
          <w:color w:val="000000"/>
          <w:sz w:val="28"/>
        </w:rPr>
        <w:t>
      Мөр орны Толтыру күні: 20__ жылғы "__" _________________</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"Иондаушы сәуле шығаруды</w:t>
            </w:r>
            <w:r>
              <w:br/>
            </w:r>
            <w:r>
              <w:rPr>
                <w:rFonts w:ascii="Times New Roman"/>
                <w:b w:val="false"/>
                <w:i w:val="false"/>
                <w:color w:val="000000"/>
                <w:sz w:val="20"/>
              </w:rPr>
              <w:t>генерациялайтын аспаптармен</w:t>
            </w:r>
            <w:r>
              <w:br/>
            </w:r>
            <w:r>
              <w:rPr>
                <w:rFonts w:ascii="Times New Roman"/>
                <w:b w:val="false"/>
                <w:i w:val="false"/>
                <w:color w:val="000000"/>
                <w:sz w:val="20"/>
              </w:rPr>
              <w:t>және қондырғылармен жұмыс</w:t>
            </w:r>
            <w:r>
              <w:br/>
            </w:r>
            <w:r>
              <w:rPr>
                <w:rFonts w:ascii="Times New Roman"/>
                <w:b w:val="false"/>
                <w:i w:val="false"/>
                <w:color w:val="000000"/>
                <w:sz w:val="20"/>
              </w:rPr>
              <w:t>істеу жөніндегі қызметті жүзеге</w:t>
            </w:r>
            <w:r>
              <w:br/>
            </w:r>
            <w:r>
              <w:rPr>
                <w:rFonts w:ascii="Times New Roman"/>
                <w:b w:val="false"/>
                <w:i w:val="false"/>
                <w:color w:val="000000"/>
                <w:sz w:val="20"/>
              </w:rPr>
              <w:t>асыруға лицензия беру"</w:t>
            </w:r>
            <w:r>
              <w:br/>
            </w:r>
            <w:r>
              <w:rPr>
                <w:rFonts w:ascii="Times New Roman"/>
                <w:b w:val="false"/>
                <w:i w:val="false"/>
                <w:color w:val="000000"/>
                <w:sz w:val="20"/>
              </w:rPr>
              <w:t>мемлекеттік көрсетілетін қызмет</w:t>
            </w:r>
            <w:r>
              <w:br/>
            </w:r>
            <w:r>
              <w:rPr>
                <w:rFonts w:ascii="Times New Roman"/>
                <w:b w:val="false"/>
                <w:i w:val="false"/>
                <w:color w:val="000000"/>
                <w:sz w:val="20"/>
              </w:rPr>
              <w:t>стандартына 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Лицензияны және (немесе) лицензияға қосымшаны алуға арналған заңды тұлғаның өтiнiші</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(лицензиардың толық атауы)</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(заңды тұлғаның (соның ішінде шетелдік заңды тұлғаның) толық атауы мекенжайы, бизнес-</w:t>
      </w:r>
    </w:p>
    <w:p>
      <w:pPr>
        <w:spacing w:after="0"/>
        <w:ind w:left="0"/>
        <w:jc w:val="both"/>
      </w:pPr>
      <w:r>
        <w:rPr>
          <w:rFonts w:ascii="Times New Roman"/>
          <w:b w:val="false"/>
          <w:i w:val="false"/>
          <w:color w:val="000000"/>
          <w:sz w:val="28"/>
        </w:rPr>
        <w:t>
      сәйкестендіру нөмірі, заңды тұлғаның бизнес-сәйкестендіру нөмірі болмаған жағдайда –</w:t>
      </w:r>
    </w:p>
    <w:p>
      <w:pPr>
        <w:spacing w:after="0"/>
        <w:ind w:left="0"/>
        <w:jc w:val="both"/>
      </w:pPr>
      <w:r>
        <w:rPr>
          <w:rFonts w:ascii="Times New Roman"/>
          <w:b w:val="false"/>
          <w:i w:val="false"/>
          <w:color w:val="000000"/>
          <w:sz w:val="28"/>
        </w:rPr>
        <w:t>
      шетелдік заңды тұлға филиалының немесе өкілдігінің бизнес-сәйкестендіру нөмірі)</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(қызметтiң түрi және (немесе) қызметтің кіші түрінің(-лері) толық атауы көрсетiлсiн)</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_____________________ жүзеге асыруға лицензияны және (немесе) лицензияға қосымшаны</w:t>
      </w:r>
    </w:p>
    <w:p>
      <w:pPr>
        <w:spacing w:after="0"/>
        <w:ind w:left="0"/>
        <w:jc w:val="both"/>
      </w:pPr>
      <w:r>
        <w:rPr>
          <w:rFonts w:ascii="Times New Roman"/>
          <w:b w:val="false"/>
          <w:i w:val="false"/>
          <w:color w:val="000000"/>
          <w:sz w:val="28"/>
        </w:rPr>
        <w:t>
      қағаз тасығышта ______ (лицензияны қағаз тасығышта алу қажет болған жағдайда Х белгісін</w:t>
      </w:r>
    </w:p>
    <w:p>
      <w:pPr>
        <w:spacing w:after="0"/>
        <w:ind w:left="0"/>
        <w:jc w:val="both"/>
      </w:pPr>
      <w:r>
        <w:rPr>
          <w:rFonts w:ascii="Times New Roman"/>
          <w:b w:val="false"/>
          <w:i w:val="false"/>
          <w:color w:val="000000"/>
          <w:sz w:val="28"/>
        </w:rPr>
        <w:t>
      қою керек) беруiңiздi сұраймын.</w:t>
      </w:r>
    </w:p>
    <w:p>
      <w:pPr>
        <w:spacing w:after="0"/>
        <w:ind w:left="0"/>
        <w:jc w:val="both"/>
      </w:pPr>
      <w:r>
        <w:rPr>
          <w:rFonts w:ascii="Times New Roman"/>
          <w:b w:val="false"/>
          <w:i w:val="false"/>
          <w:color w:val="000000"/>
          <w:sz w:val="28"/>
        </w:rPr>
        <w:t>
      Заңды тұлғаның мекенжайы ________________________________________________________</w:t>
      </w:r>
    </w:p>
    <w:p>
      <w:pPr>
        <w:spacing w:after="0"/>
        <w:ind w:left="0"/>
        <w:jc w:val="both"/>
      </w:pPr>
      <w:r>
        <w:rPr>
          <w:rFonts w:ascii="Times New Roman"/>
          <w:b w:val="false"/>
          <w:i w:val="false"/>
          <w:color w:val="000000"/>
          <w:sz w:val="28"/>
        </w:rPr>
        <w:t>
      (шетелдік заңды тұлға үшін) пошталық индексі, елі, облысы, қаласы, ауданы,</w:t>
      </w:r>
    </w:p>
    <w:p>
      <w:pPr>
        <w:spacing w:after="0"/>
        <w:ind w:left="0"/>
        <w:jc w:val="both"/>
      </w:pPr>
      <w:r>
        <w:rPr>
          <w:rFonts w:ascii="Times New Roman"/>
          <w:b w:val="false"/>
          <w:i w:val="false"/>
          <w:color w:val="000000"/>
          <w:sz w:val="28"/>
        </w:rPr>
        <w:t>
      елді мекені, көше атауы, үй/ғимарат (стационарлық үй-жайлар) нөмірі)</w:t>
      </w:r>
    </w:p>
    <w:p>
      <w:pPr>
        <w:spacing w:after="0"/>
        <w:ind w:left="0"/>
        <w:jc w:val="both"/>
      </w:pPr>
      <w:r>
        <w:rPr>
          <w:rFonts w:ascii="Times New Roman"/>
          <w:b w:val="false"/>
          <w:i w:val="false"/>
          <w:color w:val="000000"/>
          <w:sz w:val="28"/>
        </w:rPr>
        <w:t>
      Электрондық пошта ______________________________________________________________</w:t>
      </w:r>
    </w:p>
    <w:p>
      <w:pPr>
        <w:spacing w:after="0"/>
        <w:ind w:left="0"/>
        <w:jc w:val="both"/>
      </w:pPr>
      <w:r>
        <w:rPr>
          <w:rFonts w:ascii="Times New Roman"/>
          <w:b w:val="false"/>
          <w:i w:val="false"/>
          <w:color w:val="000000"/>
          <w:sz w:val="28"/>
        </w:rPr>
        <w:t>
      Телефондары ____________________________________________________________________</w:t>
      </w:r>
    </w:p>
    <w:p>
      <w:pPr>
        <w:spacing w:after="0"/>
        <w:ind w:left="0"/>
        <w:jc w:val="both"/>
      </w:pPr>
      <w:r>
        <w:rPr>
          <w:rFonts w:ascii="Times New Roman"/>
          <w:b w:val="false"/>
          <w:i w:val="false"/>
          <w:color w:val="000000"/>
          <w:sz w:val="28"/>
        </w:rPr>
        <w:t>
      Факс ___________________________________________________________________________</w:t>
      </w:r>
    </w:p>
    <w:p>
      <w:pPr>
        <w:spacing w:after="0"/>
        <w:ind w:left="0"/>
        <w:jc w:val="both"/>
      </w:pPr>
      <w:r>
        <w:rPr>
          <w:rFonts w:ascii="Times New Roman"/>
          <w:b w:val="false"/>
          <w:i w:val="false"/>
          <w:color w:val="000000"/>
          <w:sz w:val="28"/>
        </w:rPr>
        <w:t>
      Банк шоты ______________________________________________________________________</w:t>
      </w:r>
    </w:p>
    <w:p>
      <w:pPr>
        <w:spacing w:after="0"/>
        <w:ind w:left="0"/>
        <w:jc w:val="both"/>
      </w:pPr>
      <w:r>
        <w:rPr>
          <w:rFonts w:ascii="Times New Roman"/>
          <w:b w:val="false"/>
          <w:i w:val="false"/>
          <w:color w:val="000000"/>
          <w:sz w:val="28"/>
        </w:rPr>
        <w:t>
      (шот нөмірі, банктiң атауы және орналасқан жерi)</w:t>
      </w:r>
    </w:p>
    <w:p>
      <w:pPr>
        <w:spacing w:after="0"/>
        <w:ind w:left="0"/>
        <w:jc w:val="both"/>
      </w:pPr>
      <w:r>
        <w:rPr>
          <w:rFonts w:ascii="Times New Roman"/>
          <w:b w:val="false"/>
          <w:i w:val="false"/>
          <w:color w:val="000000"/>
          <w:sz w:val="28"/>
        </w:rPr>
        <w:t>
      Қызметті немесе іс-қимылды (операцияларды) жүзеге асыру объектісінің мекенжайы</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(пошталық индексі, елі, облысы, қаласы, ауданы, елді мекені, көше атауы,</w:t>
      </w:r>
    </w:p>
    <w:p>
      <w:pPr>
        <w:spacing w:after="0"/>
        <w:ind w:left="0"/>
        <w:jc w:val="both"/>
      </w:pPr>
      <w:r>
        <w:rPr>
          <w:rFonts w:ascii="Times New Roman"/>
          <w:b w:val="false"/>
          <w:i w:val="false"/>
          <w:color w:val="000000"/>
          <w:sz w:val="28"/>
        </w:rPr>
        <w:t>
      үй/ғимарат (стационарлық үй-жайлар) нөмірі)</w:t>
      </w:r>
    </w:p>
    <w:p>
      <w:pPr>
        <w:spacing w:after="0"/>
        <w:ind w:left="0"/>
        <w:jc w:val="both"/>
      </w:pPr>
      <w:r>
        <w:rPr>
          <w:rFonts w:ascii="Times New Roman"/>
          <w:b w:val="false"/>
          <w:i w:val="false"/>
          <w:color w:val="000000"/>
          <w:sz w:val="28"/>
        </w:rPr>
        <w:t>
      ______ парақта қоса беріліп отыр.</w:t>
      </w:r>
    </w:p>
    <w:p>
      <w:pPr>
        <w:spacing w:after="0"/>
        <w:ind w:left="0"/>
        <w:jc w:val="both"/>
      </w:pPr>
      <w:r>
        <w:rPr>
          <w:rFonts w:ascii="Times New Roman"/>
          <w:b w:val="false"/>
          <w:i w:val="false"/>
          <w:color w:val="000000"/>
          <w:sz w:val="28"/>
        </w:rPr>
        <w:t>
      Осымен:</w:t>
      </w:r>
    </w:p>
    <w:p>
      <w:pPr>
        <w:spacing w:after="0"/>
        <w:ind w:left="0"/>
        <w:jc w:val="both"/>
      </w:pPr>
      <w:r>
        <w:rPr>
          <w:rFonts w:ascii="Times New Roman"/>
          <w:b w:val="false"/>
          <w:i w:val="false"/>
          <w:color w:val="000000"/>
          <w:sz w:val="28"/>
        </w:rPr>
        <w:t>
      көрсетілген барлық деректердің ресми байланыстар болып табылатындығы және оларға</w:t>
      </w:r>
    </w:p>
    <w:p>
      <w:pPr>
        <w:spacing w:after="0"/>
        <w:ind w:left="0"/>
        <w:jc w:val="both"/>
      </w:pPr>
      <w:r>
        <w:rPr>
          <w:rFonts w:ascii="Times New Roman"/>
          <w:b w:val="false"/>
          <w:i w:val="false"/>
          <w:color w:val="000000"/>
          <w:sz w:val="28"/>
        </w:rPr>
        <w:t>
      лицензияны және (немесе) лицензияға қосымшаны беру немесе беруден бас тарту мәселелері</w:t>
      </w:r>
    </w:p>
    <w:p>
      <w:pPr>
        <w:spacing w:after="0"/>
        <w:ind w:left="0"/>
        <w:jc w:val="both"/>
      </w:pPr>
      <w:r>
        <w:rPr>
          <w:rFonts w:ascii="Times New Roman"/>
          <w:b w:val="false"/>
          <w:i w:val="false"/>
          <w:color w:val="000000"/>
          <w:sz w:val="28"/>
        </w:rPr>
        <w:t>
      бойынша кез келген ақпаратты жіберуге болатындығы;</w:t>
      </w:r>
    </w:p>
    <w:p>
      <w:pPr>
        <w:spacing w:after="0"/>
        <w:ind w:left="0"/>
        <w:jc w:val="both"/>
      </w:pPr>
      <w:r>
        <w:rPr>
          <w:rFonts w:ascii="Times New Roman"/>
          <w:b w:val="false"/>
          <w:i w:val="false"/>
          <w:color w:val="000000"/>
          <w:sz w:val="28"/>
        </w:rPr>
        <w:t>
      өтініш берушіге қызметтің лицензияланатын түрімен және (немесе) кіші түрімен</w:t>
      </w:r>
    </w:p>
    <w:p>
      <w:pPr>
        <w:spacing w:after="0"/>
        <w:ind w:left="0"/>
        <w:jc w:val="both"/>
      </w:pPr>
      <w:r>
        <w:rPr>
          <w:rFonts w:ascii="Times New Roman"/>
          <w:b w:val="false"/>
          <w:i w:val="false"/>
          <w:color w:val="000000"/>
          <w:sz w:val="28"/>
        </w:rPr>
        <w:t>
      айналысуға сот тыйым салмайтыны;</w:t>
      </w:r>
    </w:p>
    <w:p>
      <w:pPr>
        <w:spacing w:after="0"/>
        <w:ind w:left="0"/>
        <w:jc w:val="both"/>
      </w:pPr>
      <w:r>
        <w:rPr>
          <w:rFonts w:ascii="Times New Roman"/>
          <w:b w:val="false"/>
          <w:i w:val="false"/>
          <w:color w:val="000000"/>
          <w:sz w:val="28"/>
        </w:rPr>
        <w:t>
      қоса берілген құжаттардың барлығы шындыққа сәйкес келетіні және жарамды</w:t>
      </w:r>
    </w:p>
    <w:p>
      <w:pPr>
        <w:spacing w:after="0"/>
        <w:ind w:left="0"/>
        <w:jc w:val="both"/>
      </w:pPr>
      <w:r>
        <w:rPr>
          <w:rFonts w:ascii="Times New Roman"/>
          <w:b w:val="false"/>
          <w:i w:val="false"/>
          <w:color w:val="000000"/>
          <w:sz w:val="28"/>
        </w:rPr>
        <w:t>
      болып табылатындығы расталады;</w:t>
      </w:r>
    </w:p>
    <w:p>
      <w:pPr>
        <w:spacing w:after="0"/>
        <w:ind w:left="0"/>
        <w:jc w:val="both"/>
      </w:pPr>
      <w:r>
        <w:rPr>
          <w:rFonts w:ascii="Times New Roman"/>
          <w:b w:val="false"/>
          <w:i w:val="false"/>
          <w:color w:val="000000"/>
          <w:sz w:val="28"/>
        </w:rPr>
        <w:t>
      өтініш беруші лицензияны және (немесе) лицензияға қосымшаны беру кезінде</w:t>
      </w:r>
    </w:p>
    <w:p>
      <w:pPr>
        <w:spacing w:after="0"/>
        <w:ind w:left="0"/>
        <w:jc w:val="both"/>
      </w:pPr>
      <w:r>
        <w:rPr>
          <w:rFonts w:ascii="Times New Roman"/>
          <w:b w:val="false"/>
          <w:i w:val="false"/>
          <w:color w:val="000000"/>
          <w:sz w:val="28"/>
        </w:rPr>
        <w:t>
      ақпараттық жүйелерде қамтылған, заңмен қорғалатын құпияны құрайтын қолжетімділігі</w:t>
      </w:r>
    </w:p>
    <w:p>
      <w:pPr>
        <w:spacing w:after="0"/>
        <w:ind w:left="0"/>
        <w:jc w:val="both"/>
      </w:pPr>
      <w:r>
        <w:rPr>
          <w:rFonts w:ascii="Times New Roman"/>
          <w:b w:val="false"/>
          <w:i w:val="false"/>
          <w:color w:val="000000"/>
          <w:sz w:val="28"/>
        </w:rPr>
        <w:t>
      шектеулі дербес деректерді пайдалануға келісімін береді;</w:t>
      </w:r>
    </w:p>
    <w:p>
      <w:pPr>
        <w:spacing w:after="0"/>
        <w:ind w:left="0"/>
        <w:jc w:val="both"/>
      </w:pPr>
      <w:r>
        <w:rPr>
          <w:rFonts w:ascii="Times New Roman"/>
          <w:b w:val="false"/>
          <w:i w:val="false"/>
          <w:color w:val="000000"/>
          <w:sz w:val="28"/>
        </w:rPr>
        <w:t>
      өтініш беруші халыққа қызмет көрсету орталығы қызметкерінің өтінішті электрондық</w:t>
      </w:r>
    </w:p>
    <w:p>
      <w:pPr>
        <w:spacing w:after="0"/>
        <w:ind w:left="0"/>
        <w:jc w:val="both"/>
      </w:pPr>
      <w:r>
        <w:rPr>
          <w:rFonts w:ascii="Times New Roman"/>
          <w:b w:val="false"/>
          <w:i w:val="false"/>
          <w:color w:val="000000"/>
          <w:sz w:val="28"/>
        </w:rPr>
        <w:t>
      цифрлік қолтаңбамен растауына келіседі (халыққа қызмет көрсету орталықтары арқылы жүгінген жағдайда).</w:t>
      </w:r>
    </w:p>
    <w:p>
      <w:pPr>
        <w:spacing w:after="0"/>
        <w:ind w:left="0"/>
        <w:jc w:val="both"/>
      </w:pPr>
      <w:r>
        <w:rPr>
          <w:rFonts w:ascii="Times New Roman"/>
          <w:b w:val="false"/>
          <w:i w:val="false"/>
          <w:color w:val="000000"/>
          <w:sz w:val="28"/>
        </w:rPr>
        <w:t>
      Басшы ___________ ______________________________________________________________</w:t>
      </w:r>
    </w:p>
    <w:p>
      <w:pPr>
        <w:spacing w:after="0"/>
        <w:ind w:left="0"/>
        <w:jc w:val="both"/>
      </w:pPr>
      <w:r>
        <w:rPr>
          <w:rFonts w:ascii="Times New Roman"/>
          <w:b w:val="false"/>
          <w:i w:val="false"/>
          <w:color w:val="000000"/>
          <w:sz w:val="28"/>
        </w:rPr>
        <w:t>
      (қолы)                        (тегi, аты, әкесiнiң аты (болған жағдайда)</w:t>
      </w:r>
    </w:p>
    <w:p>
      <w:pPr>
        <w:spacing w:after="0"/>
        <w:ind w:left="0"/>
        <w:jc w:val="both"/>
      </w:pPr>
      <w:r>
        <w:rPr>
          <w:rFonts w:ascii="Times New Roman"/>
          <w:b w:val="false"/>
          <w:i w:val="false"/>
          <w:color w:val="000000"/>
          <w:sz w:val="28"/>
        </w:rPr>
        <w:t>
      Мөр орны Толтыру күні: 20__ жылғы "__" 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"Иондаушы сәуле шығаруды</w:t>
            </w:r>
            <w:r>
              <w:br/>
            </w:r>
            <w:r>
              <w:rPr>
                <w:rFonts w:ascii="Times New Roman"/>
                <w:b w:val="false"/>
                <w:i w:val="false"/>
                <w:color w:val="000000"/>
                <w:sz w:val="20"/>
              </w:rPr>
              <w:t>генерациялайтын аспаптармен</w:t>
            </w:r>
            <w:r>
              <w:br/>
            </w:r>
            <w:r>
              <w:rPr>
                <w:rFonts w:ascii="Times New Roman"/>
                <w:b w:val="false"/>
                <w:i w:val="false"/>
                <w:color w:val="000000"/>
                <w:sz w:val="20"/>
              </w:rPr>
              <w:t>және қондырғылармен жұмыс</w:t>
            </w:r>
            <w:r>
              <w:br/>
            </w:r>
            <w:r>
              <w:rPr>
                <w:rFonts w:ascii="Times New Roman"/>
                <w:b w:val="false"/>
                <w:i w:val="false"/>
                <w:color w:val="000000"/>
                <w:sz w:val="20"/>
              </w:rPr>
              <w:t>істеу жөніндегі қызметті жүзеге</w:t>
            </w:r>
            <w:r>
              <w:br/>
            </w:r>
            <w:r>
              <w:rPr>
                <w:rFonts w:ascii="Times New Roman"/>
                <w:b w:val="false"/>
                <w:i w:val="false"/>
                <w:color w:val="000000"/>
                <w:sz w:val="20"/>
              </w:rPr>
              <w:t>асыруға лицензия беру"</w:t>
            </w:r>
            <w:r>
              <w:br/>
            </w:r>
            <w:r>
              <w:rPr>
                <w:rFonts w:ascii="Times New Roman"/>
                <w:b w:val="false"/>
                <w:i w:val="false"/>
                <w:color w:val="000000"/>
                <w:sz w:val="20"/>
              </w:rPr>
              <w:t>мемлекеттік көрсетілетін қызмет</w:t>
            </w:r>
            <w:r>
              <w:br/>
            </w:r>
            <w:r>
              <w:rPr>
                <w:rFonts w:ascii="Times New Roman"/>
                <w:b w:val="false"/>
                <w:i w:val="false"/>
                <w:color w:val="000000"/>
                <w:sz w:val="20"/>
              </w:rPr>
              <w:t>стандартына 3-қосымша</w:t>
            </w:r>
          </w:p>
        </w:tc>
      </w:tr>
    </w:tbl>
    <w:bookmarkStart w:name="z1111" w:id="192"/>
    <w:p>
      <w:pPr>
        <w:spacing w:after="0"/>
        <w:ind w:left="0"/>
        <w:jc w:val="left"/>
      </w:pPr>
      <w:r>
        <w:rPr>
          <w:rFonts w:ascii="Times New Roman"/>
          <w:b/>
          <w:i w:val="false"/>
          <w:color w:val="000000"/>
        </w:rPr>
        <w:t xml:space="preserve"> Иондаушы сәуле шығаруды генерациялайтын аспаптармен және қондырғылармен жұмыс істеу жөніндегі қызметіне құжаттар</w:t>
      </w:r>
    </w:p>
    <w:bookmarkEnd w:id="192"/>
    <w:bookmarkStart w:name="z1112" w:id="193"/>
    <w:p>
      <w:pPr>
        <w:spacing w:after="0"/>
        <w:ind w:left="0"/>
        <w:jc w:val="both"/>
      </w:pPr>
      <w:r>
        <w:rPr>
          <w:rFonts w:ascii="Times New Roman"/>
          <w:b w:val="false"/>
          <w:i w:val="false"/>
          <w:color w:val="ff0000"/>
          <w:sz w:val="28"/>
        </w:rPr>
        <w:t xml:space="preserve">
      1. Алып тасталды - ҚР Энергетика министрінің 12.02.2019 </w:t>
      </w:r>
      <w:r>
        <w:rPr>
          <w:rFonts w:ascii="Times New Roman"/>
          <w:b w:val="false"/>
          <w:i w:val="false"/>
          <w:color w:val="ff0000"/>
          <w:sz w:val="28"/>
        </w:rPr>
        <w:t>№ 43</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бұйрығымен.</w:t>
      </w:r>
    </w:p>
    <w:bookmarkEnd w:id="193"/>
    <w:bookmarkStart w:name="z1113" w:id="194"/>
    <w:p>
      <w:pPr>
        <w:spacing w:after="0"/>
        <w:ind w:left="0"/>
        <w:jc w:val="both"/>
      </w:pPr>
      <w:r>
        <w:rPr>
          <w:rFonts w:ascii="Times New Roman"/>
          <w:b w:val="false"/>
          <w:i w:val="false"/>
          <w:color w:val="000000"/>
          <w:sz w:val="28"/>
        </w:rPr>
        <w:t>
      2. Радиациялық қауіпсіздік бойынша қызмет туралы ереже (немесе радиациялық қауіпсіздікке жауапты тұлғаның лауазымдық нұсқаулығы); радиациялық қауіпсіздік жөніндегі иондаушы сәулеленудi генерациялайтын аспаптар мен қондырғыларды есепке алуға және бақылауға жауапты тұлғаны тағайындау туралы бұйрық;</w:t>
      </w:r>
    </w:p>
    <w:bookmarkEnd w:id="194"/>
    <w:bookmarkStart w:name="z1114" w:id="195"/>
    <w:p>
      <w:pPr>
        <w:spacing w:after="0"/>
        <w:ind w:left="0"/>
        <w:jc w:val="both"/>
      </w:pPr>
      <w:r>
        <w:rPr>
          <w:rFonts w:ascii="Times New Roman"/>
          <w:b w:val="false"/>
          <w:i w:val="false"/>
          <w:color w:val="000000"/>
          <w:sz w:val="28"/>
        </w:rPr>
        <w:t>
      3. Радиациялық бақылауды жүргізу жоспары; соңғы радиациялық бақылау жүргізу хаттамасы (меншікті радиациялық бақылау қызметі болған жағдайда) – егер өтініш беруші иондаушы сәулеленуді генерациялайтын аспаптардың және қондырғыларды меншіктенуші және/немесе баланс ұстаушы болып табылмаса, бұл тармақты орындау талап етілмейді;</w:t>
      </w:r>
    </w:p>
    <w:bookmarkEnd w:id="19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3-тармақ жаңа редакцияда - ҚР Энергетика министрінің 12.02.2019 </w:t>
      </w:r>
      <w:r>
        <w:rPr>
          <w:rFonts w:ascii="Times New Roman"/>
          <w:b w:val="false"/>
          <w:i w:val="false"/>
          <w:color w:val="000000"/>
          <w:sz w:val="28"/>
        </w:rPr>
        <w:t>№ 43</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бұйрығымен.</w:t>
      </w:r>
      <w:r>
        <w:br/>
      </w:r>
      <w:r>
        <w:rPr>
          <w:rFonts w:ascii="Times New Roman"/>
          <w:b w:val="false"/>
          <w:i w:val="false"/>
          <w:color w:val="000000"/>
          <w:sz w:val="28"/>
        </w:rPr>
        <w:t>
</w:t>
      </w:r>
    </w:p>
    <w:bookmarkStart w:name="z1115" w:id="196"/>
    <w:p>
      <w:pPr>
        <w:spacing w:after="0"/>
        <w:ind w:left="0"/>
        <w:jc w:val="both"/>
      </w:pPr>
      <w:r>
        <w:rPr>
          <w:rFonts w:ascii="Times New Roman"/>
          <w:b w:val="false"/>
          <w:i w:val="false"/>
          <w:color w:val="000000"/>
          <w:sz w:val="28"/>
        </w:rPr>
        <w:t>
      4. Радиациялық бақылау аспаптарын тексеру сертификаттары (меншікті радиациялық бақылау қызметі болған жағдайда);</w:t>
      </w:r>
    </w:p>
    <w:bookmarkEnd w:id="196"/>
    <w:bookmarkStart w:name="z1116" w:id="197"/>
    <w:p>
      <w:pPr>
        <w:spacing w:after="0"/>
        <w:ind w:left="0"/>
        <w:jc w:val="both"/>
      </w:pPr>
      <w:r>
        <w:rPr>
          <w:rFonts w:ascii="Times New Roman"/>
          <w:b w:val="false"/>
          <w:i w:val="false"/>
          <w:color w:val="000000"/>
          <w:sz w:val="28"/>
        </w:rPr>
        <w:t>
      5. Өтініш беруші бекіткен мәлімделетін жұмыстарды жүргізу кезіндегі радиациялық қауіпсіздік жөніндегі нұсқаулық;</w:t>
      </w:r>
    </w:p>
    <w:bookmarkEnd w:id="197"/>
    <w:bookmarkStart w:name="z1117" w:id="198"/>
    <w:p>
      <w:pPr>
        <w:spacing w:after="0"/>
        <w:ind w:left="0"/>
        <w:jc w:val="both"/>
      </w:pPr>
      <w:r>
        <w:rPr>
          <w:rFonts w:ascii="Times New Roman"/>
          <w:b w:val="false"/>
          <w:i w:val="false"/>
          <w:color w:val="000000"/>
          <w:sz w:val="28"/>
        </w:rPr>
        <w:t>
      6. Өтініш беруші бекіткен иондаушы сәулеленуді өндіретін аспаптарды және қондырғыларды түгендеу актісінен үзінді немесе өтініш берушінің балансында иондаушы сәулеленуді өндіретін аспаптарды және қондырғылар болмаған жағдайда өтініш беруші иондаушы сәулеленуді өндіретін аспаптарды және қондырғылар сатып алғаннан кейін иондаушы сәулеленуді өндіретін аспаптарды және қондырғыларды түгендеу актісінен үзінділердің көшірмелерін беру туралы кепілдік хат;</w:t>
      </w:r>
    </w:p>
    <w:bookmarkEnd w:id="198"/>
    <w:bookmarkStart w:name="z1118" w:id="199"/>
    <w:p>
      <w:pPr>
        <w:spacing w:after="0"/>
        <w:ind w:left="0"/>
        <w:jc w:val="both"/>
      </w:pPr>
      <w:r>
        <w:rPr>
          <w:rFonts w:ascii="Times New Roman"/>
          <w:b w:val="false"/>
          <w:i w:val="false"/>
          <w:color w:val="000000"/>
          <w:sz w:val="28"/>
        </w:rPr>
        <w:t xml:space="preserve">
      7. Өтініш беруші бекіткен жұмыстың негізгі тәсілдерін, операцияларды орындаудың ретті тәртібін, жұмыстың шегі мен жағдайларын айқындайтын мәлімделетін жұмыстарды орындаудың технологиялық регламенті; </w:t>
      </w:r>
    </w:p>
    <w:bookmarkEnd w:id="199"/>
    <w:bookmarkStart w:name="z1119" w:id="200"/>
    <w:p>
      <w:pPr>
        <w:spacing w:after="0"/>
        <w:ind w:left="0"/>
        <w:jc w:val="both"/>
      </w:pPr>
      <w:r>
        <w:rPr>
          <w:rFonts w:ascii="Times New Roman"/>
          <w:b w:val="false"/>
          <w:i w:val="false"/>
          <w:color w:val="000000"/>
          <w:sz w:val="28"/>
        </w:rPr>
        <w:t>
      8. Өтініш беруші бекіткен иондаушы сәулелену көздерін есепке алу және бақылау нұсқаулығы;</w:t>
      </w:r>
    </w:p>
    <w:bookmarkEnd w:id="20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9. Алып тасталды - ҚР Энергетика министрінің 12.02.2019 </w:t>
      </w:r>
      <w:r>
        <w:rPr>
          <w:rFonts w:ascii="Times New Roman"/>
          <w:b w:val="false"/>
          <w:i w:val="false"/>
          <w:color w:val="000000"/>
          <w:sz w:val="28"/>
        </w:rPr>
        <w:t>№ 43</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бұйрығымен.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10. Алып тасталды - ҚР Энергетика министрінің 12.02.2019 </w:t>
      </w:r>
      <w:r>
        <w:rPr>
          <w:rFonts w:ascii="Times New Roman"/>
          <w:b w:val="false"/>
          <w:i w:val="false"/>
          <w:color w:val="000000"/>
          <w:sz w:val="28"/>
        </w:rPr>
        <w:t>№ 43</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бұйрығымен.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11. Алып тасталды - ҚР Энергетика министрінің 12.02.2019 </w:t>
      </w:r>
      <w:r>
        <w:rPr>
          <w:rFonts w:ascii="Times New Roman"/>
          <w:b w:val="false"/>
          <w:i w:val="false"/>
          <w:color w:val="000000"/>
          <w:sz w:val="28"/>
        </w:rPr>
        <w:t>№ 43</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бұйрығымен.</w:t>
      </w:r>
      <w:r>
        <w:br/>
      </w:r>
      <w:r>
        <w:rPr>
          <w:rFonts w:ascii="Times New Roman"/>
          <w:b w:val="false"/>
          <w:i w:val="false"/>
          <w:color w:val="000000"/>
          <w:sz w:val="28"/>
        </w:rPr>
        <w:t>
</w:t>
      </w:r>
    </w:p>
    <w:bookmarkStart w:name="z1123" w:id="201"/>
    <w:p>
      <w:pPr>
        <w:spacing w:after="0"/>
        <w:ind w:left="0"/>
        <w:jc w:val="both"/>
      </w:pPr>
      <w:r>
        <w:rPr>
          <w:rFonts w:ascii="Times New Roman"/>
          <w:b w:val="false"/>
          <w:i w:val="false"/>
          <w:color w:val="000000"/>
          <w:sz w:val="28"/>
        </w:rPr>
        <w:t>
      12. Атом энергиясын қолдану саласында тиісті лицензиясы бар жеке немесе заңды тұлға берген аппараттың пайдалану параметрлеріне (сапасын бақылау) бақылау жүргізу хаттамасы немесе өтініш берушінің балансында иондаушы сәулеленуді өндіретін аспаптар мен қондырғылар болмаған жағдайда өтініш беруші иондаушы сәулеленуді өндіретін аспаптар мен қондырғылар сатып алғаннан кейін аппараттың пайдалану параметрлеріне (сапасын бақылау) бақылау жүргізу хаттамасының көшірмелерін беру туралы кепілді хат – бұл тармақ иондаушы сәулеленуді генерациялайтын медициналық аспаптарды және қондырғыларды пайдалану және дайындау бойынша жұмыстарға ғана қатысты;</w:t>
      </w:r>
    </w:p>
    <w:bookmarkEnd w:id="20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12-тармақ жаңа редакцияда - ҚР Энергетика министрінің 28.05.2018 </w:t>
      </w:r>
      <w:r>
        <w:rPr>
          <w:rFonts w:ascii="Times New Roman"/>
          <w:b w:val="false"/>
          <w:i w:val="false"/>
          <w:color w:val="000000"/>
          <w:sz w:val="28"/>
        </w:rPr>
        <w:t>№ 215</w:t>
      </w:r>
      <w:r>
        <w:rPr>
          <w:rFonts w:ascii="Times New Roman"/>
          <w:b w:val="false"/>
          <w:i w:val="false"/>
          <w:color w:val="ff0000"/>
          <w:sz w:val="28"/>
        </w:rPr>
        <w:t xml:space="preserve"> (алғашқы ресми жарияланған күнінен кейін күнтiзбелiк жиырма бір күн өткен соң қолданысқа енгiзiледi) бұйрығымен.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13. Алып тасталды - ҚР Энергетика министрінің 12.02.2019 </w:t>
      </w:r>
      <w:r>
        <w:rPr>
          <w:rFonts w:ascii="Times New Roman"/>
          <w:b w:val="false"/>
          <w:i w:val="false"/>
          <w:color w:val="000000"/>
          <w:sz w:val="28"/>
        </w:rPr>
        <w:t>№ 43</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бұйрығымен.</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"Иондаушы сәуле шығаруды</w:t>
            </w:r>
            <w:r>
              <w:br/>
            </w:r>
            <w:r>
              <w:rPr>
                <w:rFonts w:ascii="Times New Roman"/>
                <w:b w:val="false"/>
                <w:i w:val="false"/>
                <w:color w:val="000000"/>
                <w:sz w:val="20"/>
              </w:rPr>
              <w:t>генерациялайтын аспаптармен</w:t>
            </w:r>
            <w:r>
              <w:br/>
            </w:r>
            <w:r>
              <w:rPr>
                <w:rFonts w:ascii="Times New Roman"/>
                <w:b w:val="false"/>
                <w:i w:val="false"/>
                <w:color w:val="000000"/>
                <w:sz w:val="20"/>
              </w:rPr>
              <w:t>және қондырғылармен жұмыс</w:t>
            </w:r>
            <w:r>
              <w:br/>
            </w:r>
            <w:r>
              <w:rPr>
                <w:rFonts w:ascii="Times New Roman"/>
                <w:b w:val="false"/>
                <w:i w:val="false"/>
                <w:color w:val="000000"/>
                <w:sz w:val="20"/>
              </w:rPr>
              <w:t>істеу жөніндегі қызметті жүзеге</w:t>
            </w:r>
            <w:r>
              <w:br/>
            </w:r>
            <w:r>
              <w:rPr>
                <w:rFonts w:ascii="Times New Roman"/>
                <w:b w:val="false"/>
                <w:i w:val="false"/>
                <w:color w:val="000000"/>
                <w:sz w:val="20"/>
              </w:rPr>
              <w:t>асыруға лицензия беру"</w:t>
            </w:r>
            <w:r>
              <w:br/>
            </w:r>
            <w:r>
              <w:rPr>
                <w:rFonts w:ascii="Times New Roman"/>
                <w:b w:val="false"/>
                <w:i w:val="false"/>
                <w:color w:val="000000"/>
                <w:sz w:val="20"/>
              </w:rPr>
              <w:t>мемлекеттік көрсетілетін қызмет</w:t>
            </w:r>
            <w:r>
              <w:br/>
            </w:r>
            <w:r>
              <w:rPr>
                <w:rFonts w:ascii="Times New Roman"/>
                <w:b w:val="false"/>
                <w:i w:val="false"/>
                <w:color w:val="000000"/>
                <w:sz w:val="20"/>
              </w:rPr>
              <w:t>стандартына 4-қосымша</w:t>
            </w:r>
          </w:p>
        </w:tc>
      </w:tr>
    </w:tbl>
    <w:bookmarkStart w:name="z1125" w:id="202"/>
    <w:p>
      <w:pPr>
        <w:spacing w:after="0"/>
        <w:ind w:left="0"/>
        <w:jc w:val="left"/>
      </w:pPr>
      <w:r>
        <w:rPr>
          <w:rFonts w:ascii="Times New Roman"/>
          <w:b/>
          <w:i w:val="false"/>
          <w:color w:val="000000"/>
        </w:rPr>
        <w:t xml:space="preserve"> Иондаушы сәуле шығаруды генерациялайтын аспаптармен және қондырғылармен жұмыс істеу жөніндегі қызметіне мәліметтер нысаны </w:t>
      </w:r>
    </w:p>
    <w:bookmarkEnd w:id="202"/>
    <w:p>
      <w:pPr>
        <w:spacing w:after="0"/>
        <w:ind w:left="0"/>
        <w:jc w:val="both"/>
      </w:pPr>
      <w:r>
        <w:rPr>
          <w:rFonts w:ascii="Times New Roman"/>
          <w:b w:val="false"/>
          <w:i w:val="false"/>
          <w:color w:val="ff0000"/>
          <w:sz w:val="28"/>
        </w:rPr>
        <w:t xml:space="preserve">
      Ескерту. 4-қосымшаға өзгеріс енгізілді - ҚР Энергетика министрінің 28.05.2018 </w:t>
      </w:r>
      <w:r>
        <w:rPr>
          <w:rFonts w:ascii="Times New Roman"/>
          <w:b w:val="false"/>
          <w:i w:val="false"/>
          <w:color w:val="ff0000"/>
          <w:sz w:val="28"/>
        </w:rPr>
        <w:t>№ 215</w:t>
      </w:r>
      <w:r>
        <w:rPr>
          <w:rFonts w:ascii="Times New Roman"/>
          <w:b w:val="false"/>
          <w:i w:val="false"/>
          <w:color w:val="ff0000"/>
          <w:sz w:val="28"/>
        </w:rPr>
        <w:t xml:space="preserve"> (алғашқы ресми жарияланған күнінен кейін күнтiзбелiк жиырма бір күн өткен соң қолданысқа енгiзiледi); 12.02.2019 </w:t>
      </w:r>
      <w:r>
        <w:rPr>
          <w:rFonts w:ascii="Times New Roman"/>
          <w:b w:val="false"/>
          <w:i w:val="false"/>
          <w:color w:val="ff0000"/>
          <w:sz w:val="28"/>
        </w:rPr>
        <w:t>№ 43</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бұйрықтарымен.</w:t>
      </w:r>
    </w:p>
    <w:bookmarkStart w:name="z1126" w:id="203"/>
    <w:p>
      <w:pPr>
        <w:spacing w:after="0"/>
        <w:ind w:left="0"/>
        <w:jc w:val="both"/>
      </w:pPr>
      <w:r>
        <w:rPr>
          <w:rFonts w:ascii="Times New Roman"/>
          <w:b w:val="false"/>
          <w:i w:val="false"/>
          <w:color w:val="000000"/>
          <w:sz w:val="28"/>
        </w:rPr>
        <w:t>
      1. 1-кестеге сәйкес радиациялық қауіпсіздік қызметі немесе жауапты тұлға туралы ақпаратты қамтитын мәліметтер – радиациялық қауіпсіздік қызметінің персоналы мен радиациялық қауіпсіздікке жауапты тұлға "Ядролық және радиациялық қауіпсіздікті қамтамасыз етуге жауапты персоналды арнайы даярлау" қызмет түріне лицензиясы бар жеке немесе заңды тұлғадан радиациялық қауіпсіздік бойынша арнайы дайындықтан өткен қызметкерлер ішінен тағайындалады.</w:t>
      </w:r>
    </w:p>
    <w:bookmarkEnd w:id="203"/>
    <w:p>
      <w:pPr>
        <w:spacing w:after="0"/>
        <w:ind w:left="0"/>
        <w:jc w:val="left"/>
      </w:pPr>
      <w:r>
        <w:rPr>
          <w:rFonts w:ascii="Times New Roman"/>
          <w:b/>
          <w:i w:val="false"/>
          <w:color w:val="000000"/>
        </w:rPr>
        <w:t xml:space="preserve"> Қызмет немесе жауапты тұлға туралы ақпаратты қамтитын мәліметтер нысаны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1-кесте</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04"/>
        <w:gridCol w:w="1387"/>
        <w:gridCol w:w="4092"/>
        <w:gridCol w:w="1342"/>
        <w:gridCol w:w="3875"/>
      </w:tblGrid>
      <w:tr>
        <w:trPr>
          <w:trHeight w:val="30" w:hRule="atLeast"/>
        </w:trPr>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 құру туралы(немесе жауапты тұлға) бұйрықтың нөмірі және күні</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Маманның тегі, аты, әкесінің аты және атқаратын қызметі</w:t>
            </w:r>
          </w:p>
        </w:tc>
        <w:tc>
          <w:tcPr>
            <w:tcW w:w="4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Радиациялық қауіпсіздік бойынша оқыту сертификатының немесе куәліктің нөмірі және берілген күні, (сертификатты немесе куәлікті шетелдік оқу орны берген жағдайда – тану және нострификациялау туралы мәліметтер)</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Радиациялық қауіпсіздік бойынша оқу курсының атауы (тақырыбы)</w:t>
            </w:r>
          </w:p>
        </w:tc>
        <w:tc>
          <w:tcPr>
            <w:tcW w:w="3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Радиациялық қауіпсіздік бойынша оқу -өткізген жеке немесе заңды тұлғаның атауы (оның ядролық және радиациялық қауіпсіздікті қамтамасыз етуге жауапты персоналды арнайы дайындықтан өткізу құқығына лицензиясының нөмірі)</w:t>
            </w:r>
          </w:p>
        </w:tc>
      </w:tr>
      <w:tr>
        <w:trPr>
          <w:trHeight w:val="30" w:hRule="atLeast"/>
        </w:trPr>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bl>
    <w:bookmarkStart w:name="z1127" w:id="204"/>
    <w:p>
      <w:pPr>
        <w:spacing w:after="0"/>
        <w:ind w:left="0"/>
        <w:jc w:val="both"/>
      </w:pPr>
      <w:r>
        <w:rPr>
          <w:rFonts w:ascii="Times New Roman"/>
          <w:b w:val="false"/>
          <w:i w:val="false"/>
          <w:color w:val="000000"/>
          <w:sz w:val="28"/>
        </w:rPr>
        <w:t>
      2. 2-кестеге сәйкес атом энергиясын пайдалану саласындағы тиісті лицензиясы бар жеке немесе заңды тұлғамен бірге жұмыс орындарын радиациялық бақылау бойынша қызметтерді көрсетуге арналған шарт туралы ақпаратты қамтитын мәліметтер – егер өтініш беруші иондаушы сәулеленуді генерациялайтын аспаптардың және қондырғыларды меншіктенуші және/немесе баланс ұстаушы болып табылмаса, бұл тармақты орындау талап етілмейді.</w:t>
      </w:r>
    </w:p>
    <w:bookmarkEnd w:id="204"/>
    <w:p>
      <w:pPr>
        <w:spacing w:after="0"/>
        <w:ind w:left="0"/>
        <w:jc w:val="left"/>
      </w:pPr>
      <w:r>
        <w:rPr>
          <w:rFonts w:ascii="Times New Roman"/>
          <w:b/>
          <w:i w:val="false"/>
          <w:color w:val="000000"/>
        </w:rPr>
        <w:t xml:space="preserve"> Атом энергиясын пайдалану саласындағы тиісті лицензиясы бар жеке немесе заңды тұлғамен бірге қызметтер көрсетуге арналған шарт туралы ақпаратты қамтитын мәліметтер нысаны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2-кесте</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6"/>
        <w:gridCol w:w="2071"/>
        <w:gridCol w:w="5667"/>
        <w:gridCol w:w="2120"/>
        <w:gridCol w:w="1666"/>
      </w:tblGrid>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 тақырыбы</w:t>
            </w:r>
          </w:p>
        </w:tc>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 нөмірі және жасалған күні, шарттың қолданылу мерзімі</w:t>
            </w:r>
          </w:p>
        </w:tc>
        <w:tc>
          <w:tcPr>
            <w:tcW w:w="5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қызмет көрсетумен қамтылған аппараттардың атаулары (берілген мәліметтер иондаушы сәулеленуді генерациялайтын аспаптар мен қондырғыларды жөндеу және техникалық қызмет көрсету туралы келісім үшін толтырылады)</w:t>
            </w:r>
          </w:p>
        </w:tc>
        <w:tc>
          <w:tcPr>
            <w:tcW w:w="2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 жасалған тұлғаның заңды тұлға/даракәсіпкер/жеке тұлға атауы</w:t>
            </w:r>
          </w:p>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Лицензия нөмірі/рұқсат құжатының бірегей сәйкестендіру нөмірі</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bl>
    <w:bookmarkStart w:name="z1128" w:id="205"/>
    <w:p>
      <w:pPr>
        <w:spacing w:after="0"/>
        <w:ind w:left="0"/>
        <w:jc w:val="both"/>
      </w:pPr>
      <w:r>
        <w:rPr>
          <w:rFonts w:ascii="Times New Roman"/>
          <w:b w:val="false"/>
          <w:i w:val="false"/>
          <w:color w:val="000000"/>
          <w:sz w:val="28"/>
        </w:rPr>
        <w:t>
      3. 3-кестеге сәйкес персоналды жеке дозиметрлік бақылау бойынша ақпаратты қамтитын мәліметтер нысаны – персоналды жеке дозиметрлік бақылау өткізуге атом энергиясын пайдалану саласындағы тиісті лицензиясы бар жеке немесе заңды тұлғалармен шарттар жасалады.</w:t>
      </w:r>
    </w:p>
    <w:bookmarkEnd w:id="205"/>
    <w:p>
      <w:pPr>
        <w:spacing w:after="0"/>
        <w:ind w:left="0"/>
        <w:jc w:val="left"/>
      </w:pPr>
      <w:r>
        <w:rPr>
          <w:rFonts w:ascii="Times New Roman"/>
          <w:b/>
          <w:i w:val="false"/>
          <w:color w:val="000000"/>
        </w:rPr>
        <w:t xml:space="preserve"> Персоналды жеке дозиметрлік бақылау бойынша ақпаратты қамтитын мәліметтер нысаны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3-кесте</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26"/>
        <w:gridCol w:w="3747"/>
        <w:gridCol w:w="3445"/>
        <w:gridCol w:w="1582"/>
        <w:gridCol w:w="900"/>
      </w:tblGrid>
      <w:tr>
        <w:trPr>
          <w:trHeight w:val="30" w:hRule="atLeast"/>
        </w:trPr>
        <w:tc>
          <w:tcPr>
            <w:tcW w:w="2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 тақырыбы (жеке дозиметрлік бақылау бойынша жұмыстарды жүргізуге меншікті лицензиясы бар өтініш беруші бұл бағанды толтырмайды)</w:t>
            </w:r>
          </w:p>
        </w:tc>
        <w:tc>
          <w:tcPr>
            <w:tcW w:w="3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 жасалған тұлғаның заңды тұлға/даракәсіпкер/ жеке тұлға атауы (жеке дозиметрлік бақылау бойынша жұмыстарды жүргізуге меншікті лицензиясы бар өтініш беруші бұл бағанды толтырмайды)</w:t>
            </w:r>
          </w:p>
        </w:tc>
        <w:tc>
          <w:tcPr>
            <w:tcW w:w="3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Шарттың нөмірі және күні, шарттың қолданылу мерзімі (жеке дозиметрлік бақылау бойынша жұмыстарды жүргізуге меншікті лицензиясы бар өтініш беруші бұл бағанды толтырмайды)</w:t>
            </w:r>
          </w:p>
        </w:tc>
        <w:tc>
          <w:tcPr>
            <w:tcW w:w="1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Атом энергиясын пайдалану саласында қызметтер көрсету құқығына рұқсат беретін лицензияның нөмірі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Жеке дозиметрлік бақылаумен қамтылған қызметкерлер саны </w:t>
            </w:r>
          </w:p>
        </w:tc>
      </w:tr>
      <w:tr>
        <w:trPr>
          <w:trHeight w:val="30" w:hRule="atLeast"/>
        </w:trPr>
        <w:tc>
          <w:tcPr>
            <w:tcW w:w="2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bl>
    <w:bookmarkStart w:name="z1129" w:id="206"/>
    <w:p>
      <w:pPr>
        <w:spacing w:after="0"/>
        <w:ind w:left="0"/>
        <w:jc w:val="both"/>
      </w:pPr>
      <w:r>
        <w:rPr>
          <w:rFonts w:ascii="Times New Roman"/>
          <w:b w:val="false"/>
          <w:i w:val="false"/>
          <w:color w:val="000000"/>
          <w:sz w:val="28"/>
        </w:rPr>
        <w:t>
      4. 4-кестеге сәйкес жеке қорғану құралдары туралы ақпаратты қамтитын мәліметтер – бұл тармақ иондаушы сәулеленуді генерациялайтын медициналық аспаптарды және қондырғыларды пайдаланатын жұмыстарға ғана қатысты.</w:t>
      </w:r>
    </w:p>
    <w:bookmarkEnd w:id="206"/>
    <w:p>
      <w:pPr>
        <w:spacing w:after="0"/>
        <w:ind w:left="0"/>
        <w:jc w:val="left"/>
      </w:pPr>
      <w:r>
        <w:rPr>
          <w:rFonts w:ascii="Times New Roman"/>
          <w:b/>
          <w:i w:val="false"/>
          <w:color w:val="000000"/>
        </w:rPr>
        <w:t xml:space="preserve"> Жеке қорғану құралдары туралы ақпаратты қамтитын мәліметтер нысаны</w:t>
      </w:r>
    </w:p>
    <w:p>
      <w:pPr>
        <w:spacing w:after="0"/>
        <w:ind w:left="0"/>
        <w:jc w:val="both"/>
      </w:pPr>
      <w:r>
        <w:rPr>
          <w:rFonts w:ascii="Times New Roman"/>
          <w:b w:val="false"/>
          <w:i w:val="false"/>
          <w:color w:val="000000"/>
          <w:sz w:val="28"/>
        </w:rPr>
        <w:t>
      4-кесте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382"/>
        <w:gridCol w:w="3459"/>
        <w:gridCol w:w="3459"/>
      </w:tblGrid>
      <w:tr>
        <w:trPr>
          <w:trHeight w:val="30" w:hRule="atLeast"/>
        </w:trPr>
        <w:tc>
          <w:tcPr>
            <w:tcW w:w="5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Құралдың атауы және қысқаша сипаттамасы</w:t>
            </w:r>
          </w:p>
        </w:tc>
        <w:tc>
          <w:tcPr>
            <w:tcW w:w="3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Шыққан жылы</w:t>
            </w:r>
          </w:p>
        </w:tc>
        <w:tc>
          <w:tcPr>
            <w:tcW w:w="3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Қорғасын эквиваленті</w:t>
            </w:r>
          </w:p>
        </w:tc>
      </w:tr>
      <w:tr>
        <w:trPr>
          <w:trHeight w:val="30" w:hRule="atLeast"/>
        </w:trPr>
        <w:tc>
          <w:tcPr>
            <w:tcW w:w="5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bl>
    <w:bookmarkStart w:name="z1130" w:id="207"/>
    <w:p>
      <w:pPr>
        <w:spacing w:after="0"/>
        <w:ind w:left="0"/>
        <w:jc w:val="both"/>
      </w:pPr>
      <w:r>
        <w:rPr>
          <w:rFonts w:ascii="Times New Roman"/>
          <w:b w:val="false"/>
          <w:i w:val="false"/>
          <w:color w:val="000000"/>
          <w:sz w:val="28"/>
        </w:rPr>
        <w:t>
      5. 5-кестеге сәйкес тиісті білімі, дайындығы, жұмыс тәжірибесі бар және мәлімделген қызмет түрі мен кіші түрлерін жүзеге асыруға жіберілген мамандар мен техниктердің білікті құрамы туралы ақпаратты қамтитын мәліметтер.</w:t>
      </w:r>
    </w:p>
    <w:bookmarkEnd w:id="207"/>
    <w:p>
      <w:pPr>
        <w:spacing w:after="0"/>
        <w:ind w:left="0"/>
        <w:jc w:val="left"/>
      </w:pPr>
      <w:r>
        <w:rPr>
          <w:rFonts w:ascii="Times New Roman"/>
          <w:b/>
          <w:i w:val="false"/>
          <w:color w:val="000000"/>
        </w:rPr>
        <w:t xml:space="preserve"> Мамандардың, техниктердің, жұмысшылардың білікті құрамы туралы ақпаратты қамтитын мәліметтер нысаны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5-кесте</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88"/>
        <w:gridCol w:w="340"/>
        <w:gridCol w:w="591"/>
        <w:gridCol w:w="3402"/>
        <w:gridCol w:w="1253"/>
        <w:gridCol w:w="1251"/>
        <w:gridCol w:w="3584"/>
        <w:gridCol w:w="891"/>
      </w:tblGrid>
      <w:tr>
        <w:trPr>
          <w:trHeight w:val="30" w:hRule="atLeast"/>
        </w:trPr>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Маманның, техниктің, жұмысшының тегі, аты, әкесінің аты (болған жағдайда)</w:t>
            </w:r>
          </w:p>
        </w:tc>
        <w:tc>
          <w:tcPr>
            <w:tcW w:w="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орны, атқаратын қызметі</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Қабылдау туралы бұйрықтың/жеке еңбек шартының нөмірі және күні</w:t>
            </w:r>
          </w:p>
        </w:tc>
        <w:tc>
          <w:tcPr>
            <w:tcW w:w="3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немесе заңды тұлға жұмысының бағдарына сәйкес келетін мамандықтар бойынша дипломның нөмірі және берілген күні, оқу орнының атауы, мамандығы және біліктілігі (дипломды шетелдік оқу орны берген жағдайда – тану және нострификациялау туралы мәліметтер) (бұл тармақ рентгендік тексеру аппараттарында жұмыс жасайтын персонал үшін және жұмысшылар үшін толтырылмайды)</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Біліктілігіне және тиісті лауазымның функционалдық міндеттеріне сәйкес теориялық және практикалық дайындықтан өткенін растайтын сертификаттардың, куәліктердің нөмірі және берілген күні</w:t>
            </w:r>
            <w:r>
              <w:br/>
            </w:r>
            <w:r>
              <w:rPr>
                <w:rFonts w:ascii="Times New Roman"/>
                <w:b w:val="false"/>
                <w:i w:val="false"/>
                <w:color w:val="000000"/>
                <w:sz w:val="20"/>
              </w:rPr>
              <w:t>
(бұл баған жұмысшылар үшін толтырылмайды)</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және (немесе) дайындық курсының атауы (тақырыбы) (бұл баған жұмысшылар үшін толтырылмайды)</w:t>
            </w:r>
          </w:p>
        </w:tc>
        <w:tc>
          <w:tcPr>
            <w:tcW w:w="3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Атом энергиясы пайдаланылатын объектілердегі жұмыс өтілі туралы мәлімет (қызметінің атауы, жұмыс кезеңі, Қазақстан Республикасы Еңбек кодексінің 35-бабына сәйкес еңбек қызметін растайтын құжаттың атауы (бұл баған тек радиациялық қауіптілігі І және ІІ санатты объектілерде, ядролық материалдарды өткізуден басқа ядролық қондырғыларда жұмыс істейтін мамандар мен техниктер үшін толтырылады)</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Персоналды "А" тобының персоналына жатқызу (иә/ жоқ)</w:t>
            </w:r>
          </w:p>
        </w:tc>
      </w:tr>
      <w:tr>
        <w:trPr>
          <w:trHeight w:val="30" w:hRule="atLeast"/>
        </w:trPr>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bl>
    <w:bookmarkStart w:name="z1131" w:id="208"/>
    <w:p>
      <w:pPr>
        <w:spacing w:after="0"/>
        <w:ind w:left="0"/>
        <w:jc w:val="both"/>
      </w:pPr>
      <w:r>
        <w:rPr>
          <w:rFonts w:ascii="Times New Roman"/>
          <w:b w:val="false"/>
          <w:i w:val="false"/>
          <w:color w:val="000000"/>
          <w:sz w:val="28"/>
        </w:rPr>
        <w:t>
      6. 7-кестеге сәйкес атом энергиясын пайдалану саласындағы тиісті лицензиясы бар жеке немесе заңды тұлғамен бірге иондаушы сәулеленуді генерациялайтын аспаптар мен қондырғыларға техникалық қызмет көрсету және жөндеу жүргізу бойынша қызметтерді көрсетуге арналған шарт туралы ақпаратты қамтитын мәліметтер нысаны немесе иондаушы сәулеленуді генерациялайтын аспаптар мен қондырғыларға техникалық қызмет көрсету және жөндеу жүргізетін меншікті техниктер болған жағдайда:</w:t>
      </w:r>
    </w:p>
    <w:bookmarkEnd w:id="208"/>
    <w:p>
      <w:pPr>
        <w:spacing w:after="0"/>
        <w:ind w:left="0"/>
        <w:jc w:val="both"/>
      </w:pPr>
      <w:r>
        <w:rPr>
          <w:rFonts w:ascii="Times New Roman"/>
          <w:b w:val="false"/>
          <w:i w:val="false"/>
          <w:color w:val="000000"/>
          <w:sz w:val="28"/>
        </w:rPr>
        <w:t>
      8-кестеге сәйкес техниктердің білікті құрамы туралы ақпаратты қамтитын мәліметтер нысаны – бұл тармақ иондаушы сәулеленуді генерациялайтын медициналық аспаптар мен қондырғыларды және қол жүгі мен багажды жете тексеруге, көлікті, материалдарды, заттарды жете тексеруге, адамды жеке-дара жете тексеруге арналған жабдықтарды пайдаланатын жұмыстарға ғана қатысты; егер өтініш беруші иондаушы сәулеленуді генерациялайтын аспаптардың және қондырғыларды меншіктенуші және/немесе баланс ұстаушы болып табылмаса, бұл тармақты орындау талап етілмейді.</w:t>
      </w:r>
    </w:p>
    <w:p>
      <w:pPr>
        <w:spacing w:after="0"/>
        <w:ind w:left="0"/>
        <w:jc w:val="left"/>
      </w:pPr>
      <w:r>
        <w:rPr>
          <w:rFonts w:ascii="Times New Roman"/>
          <w:b/>
          <w:i w:val="false"/>
          <w:color w:val="000000"/>
        </w:rPr>
        <w:t xml:space="preserve"> Атом энергиясын пайдалану саласында тиісті лицензиясы бар жеке немесе заңды тұлғамен қызметтерді көрсетуге арналған шарт туралы ақпаратты қамтитын мәліметтер нысаны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7-кесте</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50"/>
        <w:gridCol w:w="2001"/>
        <w:gridCol w:w="6100"/>
        <w:gridCol w:w="1839"/>
        <w:gridCol w:w="1610"/>
      </w:tblGrid>
      <w:tr>
        <w:trPr>
          <w:trHeight w:val="30" w:hRule="atLeast"/>
        </w:trPr>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Шарттыңтақырыбы</w:t>
            </w:r>
          </w:p>
        </w:tc>
        <w:tc>
          <w:tcPr>
            <w:tcW w:w="2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Шарттың нөмірі және жасалған күні, шарттың қолданылу мерзімі</w:t>
            </w:r>
          </w:p>
        </w:tc>
        <w:tc>
          <w:tcPr>
            <w:tcW w:w="6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қызмет көрсетумен қамтылған аппараттардың атаулары (берілген мәліметтер иондаушы сәулеленуді генерациялайтын аспаптар мен қондырғыларды жөндеу және техникалық қызмет көрсету бойынша қызметтер көрсету туралы шарт үшін толтырылады)</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 жасалған заңды тұлғаның/даракәсіпкердің/жеке тұлғаның атауы</w:t>
            </w:r>
          </w:p>
        </w:tc>
        <w:tc>
          <w:tcPr>
            <w:tcW w:w="1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Лицензия нөмірі/рұқсат құжатының бірегей сәйкестендіру нөмірі</w:t>
            </w:r>
          </w:p>
        </w:tc>
      </w:tr>
      <w:tr>
        <w:trPr>
          <w:trHeight w:val="30" w:hRule="atLeast"/>
        </w:trPr>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bl>
    <w:p>
      <w:pPr>
        <w:spacing w:after="0"/>
        <w:ind w:left="0"/>
        <w:jc w:val="left"/>
      </w:pPr>
      <w:r>
        <w:rPr>
          <w:rFonts w:ascii="Times New Roman"/>
          <w:b/>
          <w:i w:val="false"/>
          <w:color w:val="000000"/>
        </w:rPr>
        <w:t xml:space="preserve"> Мамандардың, техниктердің, жұмысшылардың білікті құрамы туралы ақпаратты қамтитын мәліметтер нысаны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8-кесте</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23"/>
        <w:gridCol w:w="384"/>
        <w:gridCol w:w="508"/>
        <w:gridCol w:w="3145"/>
        <w:gridCol w:w="1648"/>
        <w:gridCol w:w="1258"/>
        <w:gridCol w:w="3380"/>
        <w:gridCol w:w="854"/>
      </w:tblGrid>
      <w:tr>
        <w:trPr>
          <w:trHeight w:val="30" w:hRule="atLeast"/>
        </w:trPr>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 ның, техник тің, жұмысшының тегі, аты, әкесінің аты (болған жағдай да)</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орны, атқара тын қызметі</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Қабылдау туралы бұйрықтың/жеке еңбекшартының нөмірі және күні</w:t>
            </w:r>
          </w:p>
        </w:tc>
        <w:tc>
          <w:tcPr>
            <w:tcW w:w="3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немесе заңды тұлға жұмысының бағдарына сәйкес келетін мамандықтар бойынш адипломның нөмірі және берілген күні, оқу орнының атауы, мамандығыжәне біліктілігі (дипломдышетелдік оқу орны берген жағдайда – тану және нострификациялау туралы мәліметтер) (бұл тармақ рентгендік тексеру аппараттарында жұмысжасайтын персонал үшін және жұмысшылар үшін толтырыл майды)</w:t>
            </w:r>
          </w:p>
        </w:tc>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Біліктілігіне және тиісті лауазымның функционалдықміндеттеріне сәйкес теориялық және практикалық дайындықтан өткенін растайтын сертификаттардың, куәліктердің нөмірі және берілген күні (бұл баған жұмысшылар үшін толтырылмай ды)</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және (немесе) дайындық курсының атауы (тақырыбы) (бұл баған жұмысшылар үшін толтырыл майды)</w:t>
            </w:r>
          </w:p>
        </w:tc>
        <w:tc>
          <w:tcPr>
            <w:tcW w:w="3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Атом энергиясы пайдаланылатын объектілердегіжұмыс өтілі туралы мәлімет (қызметінің атауы, жұмыс кезеңі, Қазақстан РеспубликасыЕңбек кодексінің 35-бабына сәйкес еңбек қызметін растайтын құжаттың атауы (бұл баған тек радиациялық қауіптілігі І және ІІ санатты объектілерде, ядролық материалдарды өткізуден басқа ядролық қондырғыла рда жұмыс істейтін мамандар мен техниктер үшін толтырылады)</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Персоналды "А" тобының персоналына жатқызу (иә/ жоқ)</w:t>
            </w:r>
          </w:p>
        </w:tc>
      </w:tr>
      <w:tr>
        <w:trPr>
          <w:trHeight w:val="30" w:hRule="atLeast"/>
        </w:trPr>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bl>
    <w:p>
      <w:pPr>
        <w:spacing w:after="0"/>
        <w:ind w:left="0"/>
        <w:jc w:val="both"/>
      </w:pPr>
      <w:r>
        <w:rPr>
          <w:rFonts w:ascii="Times New Roman"/>
          <w:b w:val="false"/>
          <w:i w:val="false"/>
          <w:color w:val="000000"/>
          <w:sz w:val="28"/>
        </w:rPr>
        <w:t>
      7. 9-кестеге сәйкес қызметкерді жазатайым оқиғалардан мiндеттi сақтандыру шарты туралы ақпаратты қамтитын мәліметтер – шарт жасасу мемлекеттік мекемелер үшін талап етілмейді.</w:t>
      </w:r>
    </w:p>
    <w:p>
      <w:pPr>
        <w:spacing w:after="0"/>
        <w:ind w:left="0"/>
        <w:jc w:val="left"/>
      </w:pPr>
      <w:r>
        <w:rPr>
          <w:rFonts w:ascii="Times New Roman"/>
          <w:b/>
          <w:i w:val="false"/>
          <w:color w:val="000000"/>
        </w:rPr>
        <w:t xml:space="preserve"> Сақтандыру шарты туралы ақпаратты қамтитын мәліметтер нысаны</w:t>
      </w:r>
    </w:p>
    <w:p>
      <w:pPr>
        <w:spacing w:after="0"/>
        <w:ind w:left="0"/>
        <w:jc w:val="both"/>
      </w:pPr>
      <w:r>
        <w:rPr>
          <w:rFonts w:ascii="Times New Roman"/>
          <w:b w:val="false"/>
          <w:i w:val="false"/>
          <w:color w:val="000000"/>
          <w:sz w:val="28"/>
        </w:rPr>
        <w:t>
      9-кесте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39"/>
        <w:gridCol w:w="2551"/>
        <w:gridCol w:w="1639"/>
        <w:gridCol w:w="1639"/>
        <w:gridCol w:w="4832"/>
      </w:tblGrid>
      <w:tr>
        <w:trPr>
          <w:trHeight w:val="30" w:hRule="atLeast"/>
        </w:trPr>
        <w:tc>
          <w:tcPr>
            <w:tcW w:w="1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Шарттың тақырыбы</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Шарттың нөмірі және жасалған күні</w:t>
            </w:r>
          </w:p>
        </w:tc>
        <w:tc>
          <w:tcPr>
            <w:tcW w:w="1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Шарттың қолданылу мерзімі</w:t>
            </w:r>
          </w:p>
        </w:tc>
        <w:tc>
          <w:tcPr>
            <w:tcW w:w="1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компаниясының атауы</w:t>
            </w:r>
          </w:p>
        </w:tc>
        <w:tc>
          <w:tcPr>
            <w:tcW w:w="4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Шартқа сәйкес сақтандырушыны сақтандыру төлемінен босатудың барлық негіздерін санап шығу</w:t>
            </w:r>
          </w:p>
        </w:tc>
      </w:tr>
      <w:tr>
        <w:trPr>
          <w:trHeight w:val="30" w:hRule="atLeast"/>
        </w:trPr>
        <w:tc>
          <w:tcPr>
            <w:tcW w:w="1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bl>
    <w:p>
      <w:pPr>
        <w:spacing w:after="0"/>
        <w:ind w:left="0"/>
        <w:jc w:val="both"/>
      </w:pPr>
      <w:r>
        <w:rPr>
          <w:rFonts w:ascii="Times New Roman"/>
          <w:b w:val="false"/>
          <w:i w:val="false"/>
          <w:color w:val="000000"/>
          <w:sz w:val="28"/>
        </w:rPr>
        <w:t>
      8. 10-кестеге сәйкес қызметі үшінші тұлғаларға зиян келтіру қаупімен байланысты объектілер иелерінің жауапкершілігін міндетті сақтандыру шарты туралы ақпаратты қамтитын мәліметтер – бұл тармақ ядролық қондырғыларды, радиоактивті қалдықтарды сақтау қоймаларын пайдалану және пайдаланудан шығару жөніндегі қызметтің кіші түрлеріне ғана қатысты.</w:t>
      </w:r>
    </w:p>
    <w:p>
      <w:pPr>
        <w:spacing w:after="0"/>
        <w:ind w:left="0"/>
        <w:jc w:val="left"/>
      </w:pPr>
      <w:r>
        <w:rPr>
          <w:rFonts w:ascii="Times New Roman"/>
          <w:b/>
          <w:i w:val="false"/>
          <w:color w:val="000000"/>
        </w:rPr>
        <w:t xml:space="preserve"> Сақтандыру шарты туралы ақпаратты қамтитын мәліметтер нысаны</w:t>
      </w:r>
    </w:p>
    <w:p>
      <w:pPr>
        <w:spacing w:after="0"/>
        <w:ind w:left="0"/>
        <w:jc w:val="both"/>
      </w:pPr>
      <w:r>
        <w:rPr>
          <w:rFonts w:ascii="Times New Roman"/>
          <w:b w:val="false"/>
          <w:i w:val="false"/>
          <w:color w:val="000000"/>
          <w:sz w:val="28"/>
        </w:rPr>
        <w:t>
      10-кесте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39"/>
        <w:gridCol w:w="2551"/>
        <w:gridCol w:w="1639"/>
        <w:gridCol w:w="1639"/>
        <w:gridCol w:w="4832"/>
      </w:tblGrid>
      <w:tr>
        <w:trPr>
          <w:trHeight w:val="30" w:hRule="atLeast"/>
        </w:trPr>
        <w:tc>
          <w:tcPr>
            <w:tcW w:w="1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Шарттың тақырыбы</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Шарттың нөмірі және жасалған күні</w:t>
            </w:r>
          </w:p>
        </w:tc>
        <w:tc>
          <w:tcPr>
            <w:tcW w:w="1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Шарттың қолданылу мерзімі</w:t>
            </w:r>
          </w:p>
        </w:tc>
        <w:tc>
          <w:tcPr>
            <w:tcW w:w="1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компаниясының атауы</w:t>
            </w:r>
          </w:p>
        </w:tc>
        <w:tc>
          <w:tcPr>
            <w:tcW w:w="4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Шартқа сәйкес сақтандырушыны сақтандыру төлемінен босатудың барлық негіздерін санап шығу</w:t>
            </w:r>
          </w:p>
        </w:tc>
      </w:tr>
      <w:tr>
        <w:trPr>
          <w:trHeight w:val="30" w:hRule="atLeast"/>
        </w:trPr>
        <w:tc>
          <w:tcPr>
            <w:tcW w:w="1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bl>
    <w:bookmarkStart w:name="z1184" w:id="209"/>
    <w:p>
      <w:pPr>
        <w:spacing w:after="0"/>
        <w:ind w:left="0"/>
        <w:jc w:val="both"/>
      </w:pPr>
      <w:r>
        <w:rPr>
          <w:rFonts w:ascii="Times New Roman"/>
          <w:b w:val="false"/>
          <w:i w:val="false"/>
          <w:color w:val="000000"/>
          <w:sz w:val="28"/>
        </w:rPr>
        <w:t>
      9. 11-кестеге сәйкес иелік құқығында немесе өзге заңнамалық құқықтарында мамандандырылған үй-жайлар туралы ақпаратты қамтитын мәліметтер - бұл тармақты егер өтініш беруші тапсырыс берушінің аумағында жұмыс жүргізсе орындау талап етілмейді.</w:t>
      </w:r>
    </w:p>
    <w:bookmarkEnd w:id="209"/>
    <w:p>
      <w:pPr>
        <w:spacing w:after="0"/>
        <w:ind w:left="0"/>
        <w:jc w:val="left"/>
      </w:pPr>
      <w:r>
        <w:rPr>
          <w:rFonts w:ascii="Times New Roman"/>
          <w:b/>
          <w:i w:val="false"/>
          <w:color w:val="000000"/>
        </w:rPr>
        <w:t xml:space="preserve"> Мәлімделген жұмыстарды орындауға қажетті өндірістік-техникалық базалар, сақтау қоймалары, мамандандырылған үй-жайлар, зертханалар туралы ақпаратты қамтитын мәліметтер нысаны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11-кесте</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124"/>
        <w:gridCol w:w="1994"/>
        <w:gridCol w:w="1430"/>
        <w:gridCol w:w="2439"/>
        <w:gridCol w:w="3313"/>
      </w:tblGrid>
      <w:tr>
        <w:trPr>
          <w:trHeight w:val="30" w:hRule="atLeast"/>
        </w:trPr>
        <w:tc>
          <w:tcPr>
            <w:tcW w:w="31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Үй-жайдың (өндірістік-техникалық базаның/ қойманың/мамандандырылған үй-жайдың/зертхананың) атауы</w:t>
            </w:r>
          </w:p>
        </w:tc>
        <w:tc>
          <w:tcPr>
            <w:tcW w:w="19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 құқығын растайтын құжат немесе өзге заңдық құқықтарды растайтын құжат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заңдық құқығы болған жағдайда</w:t>
            </w:r>
          </w:p>
        </w:tc>
        <w:tc>
          <w:tcPr>
            <w:tcW w:w="33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Үй-жайдың (өндірістік-техникалық базаның/ қойманың/мамандандырылған үй-жайдың/зертхананың) орналасқан мекенжайы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Шарттың нөмірі, күні және қолданылу мерзімі</w:t>
            </w:r>
          </w:p>
        </w:tc>
        <w:tc>
          <w:tcPr>
            <w:tcW w:w="2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 жасалған заңды тұлғаның/жеке кәсіпкердің/жеке тұлғаның атауы және БСН/ЖСН</w:t>
            </w:r>
          </w:p>
        </w:tc>
        <w:tc>
          <w:tcPr>
            <w:tcW w:w="0" w:type="auto"/>
            <w:vMerge/>
            <w:tcBorders>
              <w:top w:val="nil"/>
              <w:left w:val="single" w:color="cfcfcf" w:sz="5"/>
              <w:bottom w:val="single" w:color="cfcfcf" w:sz="5"/>
              <w:right w:val="single" w:color="cfcfcf" w:sz="5"/>
            </w:tcBorders>
          </w:tcPr>
          <w:p/>
        </w:tc>
      </w:tr>
      <w:tr>
        <w:trPr>
          <w:trHeight w:val="30" w:hRule="atLeast"/>
        </w:trPr>
        <w:tc>
          <w:tcPr>
            <w:tcW w:w="3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"Иондаушы сәуле шығаруды</w:t>
            </w:r>
            <w:r>
              <w:br/>
            </w:r>
            <w:r>
              <w:rPr>
                <w:rFonts w:ascii="Times New Roman"/>
                <w:b w:val="false"/>
                <w:i w:val="false"/>
                <w:color w:val="000000"/>
                <w:sz w:val="20"/>
              </w:rPr>
              <w:t>генерациялайтын аспаптармен</w:t>
            </w:r>
            <w:r>
              <w:br/>
            </w:r>
            <w:r>
              <w:rPr>
                <w:rFonts w:ascii="Times New Roman"/>
                <w:b w:val="false"/>
                <w:i w:val="false"/>
                <w:color w:val="000000"/>
                <w:sz w:val="20"/>
              </w:rPr>
              <w:t>және қондырғылармен жұмыс</w:t>
            </w:r>
            <w:r>
              <w:br/>
            </w:r>
            <w:r>
              <w:rPr>
                <w:rFonts w:ascii="Times New Roman"/>
                <w:b w:val="false"/>
                <w:i w:val="false"/>
                <w:color w:val="000000"/>
                <w:sz w:val="20"/>
              </w:rPr>
              <w:t>істеу жөніндегі қызметті жүзеге</w:t>
            </w:r>
            <w:r>
              <w:br/>
            </w:r>
            <w:r>
              <w:rPr>
                <w:rFonts w:ascii="Times New Roman"/>
                <w:b w:val="false"/>
                <w:i w:val="false"/>
                <w:color w:val="000000"/>
                <w:sz w:val="20"/>
              </w:rPr>
              <w:t>асыруға лицензия беру"</w:t>
            </w:r>
            <w:r>
              <w:br/>
            </w:r>
            <w:r>
              <w:rPr>
                <w:rFonts w:ascii="Times New Roman"/>
                <w:b w:val="false"/>
                <w:i w:val="false"/>
                <w:color w:val="000000"/>
                <w:sz w:val="20"/>
              </w:rPr>
              <w:t>мемлекеттік көрсетілетін қызмет</w:t>
            </w:r>
            <w:r>
              <w:br/>
            </w:r>
            <w:r>
              <w:rPr>
                <w:rFonts w:ascii="Times New Roman"/>
                <w:b w:val="false"/>
                <w:i w:val="false"/>
                <w:color w:val="000000"/>
                <w:sz w:val="20"/>
              </w:rPr>
              <w:t>стандартына 5-қосымша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Лицензияны және (немесе) лицензияға қосымшаны қайта ресімдеуге арналған жеке тұлғаның өтiнiші</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(лицензиардың толық атауы)</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(жеке тұлғаның тегi, аты, әкесiнiң аты (болған жағдайда), жеке сәйкестендіру нөмірі)</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жүзеге асыруға (қызметтiң түрi және (немесе) қызметтің кіші түрінің(-лері)</w:t>
      </w:r>
    </w:p>
    <w:p>
      <w:pPr>
        <w:spacing w:after="0"/>
        <w:ind w:left="0"/>
        <w:jc w:val="both"/>
      </w:pPr>
      <w:r>
        <w:rPr>
          <w:rFonts w:ascii="Times New Roman"/>
          <w:b w:val="false"/>
          <w:i w:val="false"/>
          <w:color w:val="000000"/>
          <w:sz w:val="28"/>
        </w:rPr>
        <w:t>
      толық атауы көрсетiлсiн)</w:t>
      </w:r>
    </w:p>
    <w:p>
      <w:pPr>
        <w:spacing w:after="0"/>
        <w:ind w:left="0"/>
        <w:jc w:val="both"/>
      </w:pPr>
      <w:r>
        <w:rPr>
          <w:rFonts w:ascii="Times New Roman"/>
          <w:b w:val="false"/>
          <w:i w:val="false"/>
          <w:color w:val="000000"/>
          <w:sz w:val="28"/>
        </w:rPr>
        <w:t>
      20___ жылғы " " ___________ № ____________, ______________ берілген,</w:t>
      </w:r>
    </w:p>
    <w:p>
      <w:pPr>
        <w:spacing w:after="0"/>
        <w:ind w:left="0"/>
        <w:jc w:val="both"/>
      </w:pPr>
      <w:r>
        <w:rPr>
          <w:rFonts w:ascii="Times New Roman"/>
          <w:b w:val="false"/>
          <w:i w:val="false"/>
          <w:color w:val="000000"/>
          <w:sz w:val="28"/>
        </w:rPr>
        <w:t>
      (лицензияны және (немесе) лицензияға қосымшаның(лардың) нөмірі (лері) берілген күні,</w:t>
      </w:r>
    </w:p>
    <w:p>
      <w:pPr>
        <w:spacing w:after="0"/>
        <w:ind w:left="0"/>
        <w:jc w:val="both"/>
      </w:pPr>
      <w:r>
        <w:rPr>
          <w:rFonts w:ascii="Times New Roman"/>
          <w:b w:val="false"/>
          <w:i w:val="false"/>
          <w:color w:val="000000"/>
          <w:sz w:val="28"/>
        </w:rPr>
        <w:t>
      лицензияны және (немесе) лицензияға қосымшаны (ларды) берген лицензиардың атауы)</w:t>
      </w:r>
    </w:p>
    <w:p>
      <w:pPr>
        <w:spacing w:after="0"/>
        <w:ind w:left="0"/>
        <w:jc w:val="both"/>
      </w:pPr>
      <w:r>
        <w:rPr>
          <w:rFonts w:ascii="Times New Roman"/>
          <w:b w:val="false"/>
          <w:i w:val="false"/>
          <w:color w:val="000000"/>
          <w:sz w:val="28"/>
        </w:rPr>
        <w:t>
      лицензияны және (немесе) лицензияға қосымшаны (керектің асты сызылсын)</w:t>
      </w:r>
    </w:p>
    <w:p>
      <w:pPr>
        <w:spacing w:after="0"/>
        <w:ind w:left="0"/>
        <w:jc w:val="both"/>
      </w:pPr>
      <w:r>
        <w:rPr>
          <w:rFonts w:ascii="Times New Roman"/>
          <w:b w:val="false"/>
          <w:i w:val="false"/>
          <w:color w:val="000000"/>
          <w:sz w:val="28"/>
        </w:rPr>
        <w:t>
      қағаз тасығышта ______ (лицензияны қағаз тасығышта алу қажет болған жағдайда Х белгісін</w:t>
      </w:r>
    </w:p>
    <w:p>
      <w:pPr>
        <w:spacing w:after="0"/>
        <w:ind w:left="0"/>
        <w:jc w:val="both"/>
      </w:pPr>
      <w:r>
        <w:rPr>
          <w:rFonts w:ascii="Times New Roman"/>
          <w:b w:val="false"/>
          <w:i w:val="false"/>
          <w:color w:val="000000"/>
          <w:sz w:val="28"/>
        </w:rPr>
        <w:t>
      қою керек)</w:t>
      </w:r>
    </w:p>
    <w:p>
      <w:pPr>
        <w:spacing w:after="0"/>
        <w:ind w:left="0"/>
        <w:jc w:val="both"/>
      </w:pPr>
      <w:r>
        <w:rPr>
          <w:rFonts w:ascii="Times New Roman"/>
          <w:b w:val="false"/>
          <w:i w:val="false"/>
          <w:color w:val="000000"/>
          <w:sz w:val="28"/>
        </w:rPr>
        <w:t>
      мынадай негіз(дер) бойынша (тиісті жолға Х қою қажет):</w:t>
      </w:r>
    </w:p>
    <w:p>
      <w:pPr>
        <w:spacing w:after="0"/>
        <w:ind w:left="0"/>
        <w:jc w:val="both"/>
      </w:pPr>
      <w:r>
        <w:rPr>
          <w:rFonts w:ascii="Times New Roman"/>
          <w:b w:val="false"/>
          <w:i w:val="false"/>
          <w:color w:val="000000"/>
          <w:sz w:val="28"/>
        </w:rPr>
        <w:t>
      1) жеке тұлға-лицензиаттың тегі, аты, әкесінің аты (болған жағдайда) өзгеруі _______________</w:t>
      </w:r>
    </w:p>
    <w:p>
      <w:pPr>
        <w:spacing w:after="0"/>
        <w:ind w:left="0"/>
        <w:jc w:val="both"/>
      </w:pPr>
      <w:r>
        <w:rPr>
          <w:rFonts w:ascii="Times New Roman"/>
          <w:b w:val="false"/>
          <w:i w:val="false"/>
          <w:color w:val="000000"/>
          <w:sz w:val="28"/>
        </w:rPr>
        <w:t>
      2) заңды тұлға-лицензиат қайта тіркелген, оның атауының өзгеруі ______</w:t>
      </w:r>
    </w:p>
    <w:p>
      <w:pPr>
        <w:spacing w:after="0"/>
        <w:ind w:left="0"/>
        <w:jc w:val="both"/>
      </w:pPr>
      <w:r>
        <w:rPr>
          <w:rFonts w:ascii="Times New Roman"/>
          <w:b w:val="false"/>
          <w:i w:val="false"/>
          <w:color w:val="000000"/>
          <w:sz w:val="28"/>
        </w:rPr>
        <w:t>
      3) заңды тұлға-лицензиаттың қайта тіркелген, оның заңды мекенжайы өзгеруі ______</w:t>
      </w:r>
    </w:p>
    <w:p>
      <w:pPr>
        <w:spacing w:after="0"/>
        <w:ind w:left="0"/>
        <w:jc w:val="both"/>
      </w:pPr>
      <w:r>
        <w:rPr>
          <w:rFonts w:ascii="Times New Roman"/>
          <w:b w:val="false"/>
          <w:i w:val="false"/>
          <w:color w:val="000000"/>
          <w:sz w:val="28"/>
        </w:rPr>
        <w:t>
      4) егер лицензияның иеліктен шығарылатындығы "Рұқсаттар және хабарламалар туралы"</w:t>
      </w:r>
    </w:p>
    <w:p>
      <w:pPr>
        <w:spacing w:after="0"/>
        <w:ind w:left="0"/>
        <w:jc w:val="both"/>
      </w:pPr>
      <w:r>
        <w:rPr>
          <w:rFonts w:ascii="Times New Roman"/>
          <w:b w:val="false"/>
          <w:i w:val="false"/>
          <w:color w:val="000000"/>
          <w:sz w:val="28"/>
        </w:rPr>
        <w:t xml:space="preserve">
      Қазақстан Республикасының Заңына </w:t>
      </w:r>
      <w:r>
        <w:rPr>
          <w:rFonts w:ascii="Times New Roman"/>
          <w:b w:val="false"/>
          <w:i w:val="false"/>
          <w:color w:val="000000"/>
          <w:sz w:val="28"/>
        </w:rPr>
        <w:t>1-қосымшада</w:t>
      </w:r>
      <w:r>
        <w:rPr>
          <w:rFonts w:ascii="Times New Roman"/>
          <w:b w:val="false"/>
          <w:i w:val="false"/>
          <w:color w:val="000000"/>
          <w:sz w:val="28"/>
        </w:rPr>
        <w:t xml:space="preserve"> көзделген жағдайларда, лицензиат үшінші</w:t>
      </w:r>
    </w:p>
    <w:p>
      <w:pPr>
        <w:spacing w:after="0"/>
        <w:ind w:left="0"/>
        <w:jc w:val="both"/>
      </w:pPr>
      <w:r>
        <w:rPr>
          <w:rFonts w:ascii="Times New Roman"/>
          <w:b w:val="false"/>
          <w:i w:val="false"/>
          <w:color w:val="000000"/>
          <w:sz w:val="28"/>
        </w:rPr>
        <w:t>
      тұлғалардың пайдасына объектімен бірге "объектілерге берілетін рұқсаттар" класы бойынша</w:t>
      </w:r>
    </w:p>
    <w:p>
      <w:pPr>
        <w:spacing w:after="0"/>
        <w:ind w:left="0"/>
        <w:jc w:val="both"/>
      </w:pPr>
      <w:r>
        <w:rPr>
          <w:rFonts w:ascii="Times New Roman"/>
          <w:b w:val="false"/>
          <w:i w:val="false"/>
          <w:color w:val="000000"/>
          <w:sz w:val="28"/>
        </w:rPr>
        <w:t>
      берілген лицензияны иеліктен шығаруы ____</w:t>
      </w:r>
    </w:p>
    <w:p>
      <w:pPr>
        <w:spacing w:after="0"/>
        <w:ind w:left="0"/>
        <w:jc w:val="both"/>
      </w:pPr>
      <w:r>
        <w:rPr>
          <w:rFonts w:ascii="Times New Roman"/>
          <w:b w:val="false"/>
          <w:i w:val="false"/>
          <w:color w:val="000000"/>
          <w:sz w:val="28"/>
        </w:rPr>
        <w:t>
      5) объектілерге берілетін рұқсаттар" класы бойынша берілген лицензия үшін немесе</w:t>
      </w:r>
    </w:p>
    <w:p>
      <w:pPr>
        <w:spacing w:after="0"/>
        <w:ind w:left="0"/>
        <w:jc w:val="both"/>
      </w:pPr>
      <w:r>
        <w:rPr>
          <w:rFonts w:ascii="Times New Roman"/>
          <w:b w:val="false"/>
          <w:i w:val="false"/>
          <w:color w:val="000000"/>
          <w:sz w:val="28"/>
        </w:rPr>
        <w:t>
      лицензияға қосымшалар үшін объектілерді көрсете отырып, объект нақты көшірілмей оның</w:t>
      </w:r>
    </w:p>
    <w:p>
      <w:pPr>
        <w:spacing w:after="0"/>
        <w:ind w:left="0"/>
        <w:jc w:val="both"/>
      </w:pPr>
      <w:r>
        <w:rPr>
          <w:rFonts w:ascii="Times New Roman"/>
          <w:b w:val="false"/>
          <w:i w:val="false"/>
          <w:color w:val="000000"/>
          <w:sz w:val="28"/>
        </w:rPr>
        <w:t>
      орналасқан жерінің мекенжайы өзгеруі _______</w:t>
      </w:r>
    </w:p>
    <w:p>
      <w:pPr>
        <w:spacing w:after="0"/>
        <w:ind w:left="0"/>
        <w:jc w:val="both"/>
      </w:pPr>
      <w:r>
        <w:rPr>
          <w:rFonts w:ascii="Times New Roman"/>
          <w:b w:val="false"/>
          <w:i w:val="false"/>
          <w:color w:val="000000"/>
          <w:sz w:val="28"/>
        </w:rPr>
        <w:t>
      6) Қазақстан Республикасының заңдарында қайта ресімдеу туралы талап болған жағдайларда_</w:t>
      </w:r>
    </w:p>
    <w:p>
      <w:pPr>
        <w:spacing w:after="0"/>
        <w:ind w:left="0"/>
        <w:jc w:val="both"/>
      </w:pPr>
      <w:r>
        <w:rPr>
          <w:rFonts w:ascii="Times New Roman"/>
          <w:b w:val="false"/>
          <w:i w:val="false"/>
          <w:color w:val="000000"/>
          <w:sz w:val="28"/>
        </w:rPr>
        <w:t>
      7) қызмет түрінің атауы өзгеруі ____</w:t>
      </w:r>
    </w:p>
    <w:p>
      <w:pPr>
        <w:spacing w:after="0"/>
        <w:ind w:left="0"/>
        <w:jc w:val="both"/>
      </w:pPr>
      <w:r>
        <w:rPr>
          <w:rFonts w:ascii="Times New Roman"/>
          <w:b w:val="false"/>
          <w:i w:val="false"/>
          <w:color w:val="000000"/>
          <w:sz w:val="28"/>
        </w:rPr>
        <w:t>
      8) қызметтің кіші түрінің атауы өзгеруі _____ қайта ресімдеуіңізді сұраймын.</w:t>
      </w:r>
    </w:p>
    <w:p>
      <w:pPr>
        <w:spacing w:after="0"/>
        <w:ind w:left="0"/>
        <w:jc w:val="both"/>
      </w:pPr>
      <w:r>
        <w:rPr>
          <w:rFonts w:ascii="Times New Roman"/>
          <w:b w:val="false"/>
          <w:i w:val="false"/>
          <w:color w:val="000000"/>
          <w:sz w:val="28"/>
        </w:rPr>
        <w:t>
      Жеке тұлғаның тұрғылықты жерінің мекенжайы_______________________________________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(пошталық индексі, облысы, қаласы, ауданы, елді мекені, көше атауы, үй/ғимарат нөмірі)</w:t>
      </w:r>
    </w:p>
    <w:p>
      <w:pPr>
        <w:spacing w:after="0"/>
        <w:ind w:left="0"/>
        <w:jc w:val="both"/>
      </w:pPr>
      <w:r>
        <w:rPr>
          <w:rFonts w:ascii="Times New Roman"/>
          <w:b w:val="false"/>
          <w:i w:val="false"/>
          <w:color w:val="000000"/>
          <w:sz w:val="28"/>
        </w:rPr>
        <w:t>
      Электрондық пошта ______________________________________________________________</w:t>
      </w:r>
    </w:p>
    <w:p>
      <w:pPr>
        <w:spacing w:after="0"/>
        <w:ind w:left="0"/>
        <w:jc w:val="both"/>
      </w:pPr>
      <w:r>
        <w:rPr>
          <w:rFonts w:ascii="Times New Roman"/>
          <w:b w:val="false"/>
          <w:i w:val="false"/>
          <w:color w:val="000000"/>
          <w:sz w:val="28"/>
        </w:rPr>
        <w:t>
      Телефондары ____________________________________________________________________</w:t>
      </w:r>
    </w:p>
    <w:p>
      <w:pPr>
        <w:spacing w:after="0"/>
        <w:ind w:left="0"/>
        <w:jc w:val="both"/>
      </w:pPr>
      <w:r>
        <w:rPr>
          <w:rFonts w:ascii="Times New Roman"/>
          <w:b w:val="false"/>
          <w:i w:val="false"/>
          <w:color w:val="000000"/>
          <w:sz w:val="28"/>
        </w:rPr>
        <w:t>
      Факс ___________________________________________________________________________</w:t>
      </w:r>
    </w:p>
    <w:p>
      <w:pPr>
        <w:spacing w:after="0"/>
        <w:ind w:left="0"/>
        <w:jc w:val="both"/>
      </w:pPr>
      <w:r>
        <w:rPr>
          <w:rFonts w:ascii="Times New Roman"/>
          <w:b w:val="false"/>
          <w:i w:val="false"/>
          <w:color w:val="000000"/>
          <w:sz w:val="28"/>
        </w:rPr>
        <w:t>
      Банк шоты ______________________________________________________________________</w:t>
      </w:r>
    </w:p>
    <w:p>
      <w:pPr>
        <w:spacing w:after="0"/>
        <w:ind w:left="0"/>
        <w:jc w:val="both"/>
      </w:pPr>
      <w:r>
        <w:rPr>
          <w:rFonts w:ascii="Times New Roman"/>
          <w:b w:val="false"/>
          <w:i w:val="false"/>
          <w:color w:val="000000"/>
          <w:sz w:val="28"/>
        </w:rPr>
        <w:t>
      (шот нөмірі, банктiң атауы және орналасқан жерi)</w:t>
      </w:r>
    </w:p>
    <w:p>
      <w:pPr>
        <w:spacing w:after="0"/>
        <w:ind w:left="0"/>
        <w:jc w:val="both"/>
      </w:pPr>
      <w:r>
        <w:rPr>
          <w:rFonts w:ascii="Times New Roman"/>
          <w:b w:val="false"/>
          <w:i w:val="false"/>
          <w:color w:val="000000"/>
          <w:sz w:val="28"/>
        </w:rPr>
        <w:t>
      Қызметті немесе іс-қимылды (операцияларды) жүзеге асыру объектісінің мекенжайы</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(шетелдік заңды тұлға үшін-елі, пошталық индексі, елі, облысы, қаласы, ауданы,</w:t>
      </w:r>
    </w:p>
    <w:p>
      <w:pPr>
        <w:spacing w:after="0"/>
        <w:ind w:left="0"/>
        <w:jc w:val="both"/>
      </w:pPr>
      <w:r>
        <w:rPr>
          <w:rFonts w:ascii="Times New Roman"/>
          <w:b w:val="false"/>
          <w:i w:val="false"/>
          <w:color w:val="000000"/>
          <w:sz w:val="28"/>
        </w:rPr>
        <w:t>
      елді мекені, көше атауы, үй/ғимарат (стационарлық үй-жайлар) нөмірі)</w:t>
      </w:r>
    </w:p>
    <w:p>
      <w:pPr>
        <w:spacing w:after="0"/>
        <w:ind w:left="0"/>
        <w:jc w:val="both"/>
      </w:pPr>
      <w:r>
        <w:rPr>
          <w:rFonts w:ascii="Times New Roman"/>
          <w:b w:val="false"/>
          <w:i w:val="false"/>
          <w:color w:val="000000"/>
          <w:sz w:val="28"/>
        </w:rPr>
        <w:t>
      ______парақта қоса беріліп отыр.</w:t>
      </w:r>
    </w:p>
    <w:p>
      <w:pPr>
        <w:spacing w:after="0"/>
        <w:ind w:left="0"/>
        <w:jc w:val="both"/>
      </w:pPr>
      <w:r>
        <w:rPr>
          <w:rFonts w:ascii="Times New Roman"/>
          <w:b w:val="false"/>
          <w:i w:val="false"/>
          <w:color w:val="000000"/>
          <w:sz w:val="28"/>
        </w:rPr>
        <w:t>
      Осымен:</w:t>
      </w:r>
    </w:p>
    <w:p>
      <w:pPr>
        <w:spacing w:after="0"/>
        <w:ind w:left="0"/>
        <w:jc w:val="both"/>
      </w:pPr>
      <w:r>
        <w:rPr>
          <w:rFonts w:ascii="Times New Roman"/>
          <w:b w:val="false"/>
          <w:i w:val="false"/>
          <w:color w:val="000000"/>
          <w:sz w:val="28"/>
        </w:rPr>
        <w:t>
      көрсетілген барлық деректердің ресми байланыстар болып табылатындығы және оларға</w:t>
      </w:r>
    </w:p>
    <w:p>
      <w:pPr>
        <w:spacing w:after="0"/>
        <w:ind w:left="0"/>
        <w:jc w:val="both"/>
      </w:pPr>
      <w:r>
        <w:rPr>
          <w:rFonts w:ascii="Times New Roman"/>
          <w:b w:val="false"/>
          <w:i w:val="false"/>
          <w:color w:val="000000"/>
          <w:sz w:val="28"/>
        </w:rPr>
        <w:t>
      лицензияны және (немесе) лицензияға қосымшаны беру немесе беруден бас тарту мәселелері</w:t>
      </w:r>
    </w:p>
    <w:p>
      <w:pPr>
        <w:spacing w:after="0"/>
        <w:ind w:left="0"/>
        <w:jc w:val="both"/>
      </w:pPr>
      <w:r>
        <w:rPr>
          <w:rFonts w:ascii="Times New Roman"/>
          <w:b w:val="false"/>
          <w:i w:val="false"/>
          <w:color w:val="000000"/>
          <w:sz w:val="28"/>
        </w:rPr>
        <w:t>
      бойынша кез келген ақпаратты жіберуге болатындығы;</w:t>
      </w:r>
    </w:p>
    <w:p>
      <w:pPr>
        <w:spacing w:after="0"/>
        <w:ind w:left="0"/>
        <w:jc w:val="both"/>
      </w:pPr>
      <w:r>
        <w:rPr>
          <w:rFonts w:ascii="Times New Roman"/>
          <w:b w:val="false"/>
          <w:i w:val="false"/>
          <w:color w:val="000000"/>
          <w:sz w:val="28"/>
        </w:rPr>
        <w:t>
      өтініш берушіге қызметтің лицензияланатын түрімен және (немесе) кіші түрімен</w:t>
      </w:r>
    </w:p>
    <w:p>
      <w:pPr>
        <w:spacing w:after="0"/>
        <w:ind w:left="0"/>
        <w:jc w:val="both"/>
      </w:pPr>
      <w:r>
        <w:rPr>
          <w:rFonts w:ascii="Times New Roman"/>
          <w:b w:val="false"/>
          <w:i w:val="false"/>
          <w:color w:val="000000"/>
          <w:sz w:val="28"/>
        </w:rPr>
        <w:t>
      айналысуға сот тыйым салмайтыны;</w:t>
      </w:r>
    </w:p>
    <w:p>
      <w:pPr>
        <w:spacing w:after="0"/>
        <w:ind w:left="0"/>
        <w:jc w:val="both"/>
      </w:pPr>
      <w:r>
        <w:rPr>
          <w:rFonts w:ascii="Times New Roman"/>
          <w:b w:val="false"/>
          <w:i w:val="false"/>
          <w:color w:val="000000"/>
          <w:sz w:val="28"/>
        </w:rPr>
        <w:t>
      қоса берілген құжаттардың барлығы шындыққа сәйкес келетіні және жарамды</w:t>
      </w:r>
    </w:p>
    <w:p>
      <w:pPr>
        <w:spacing w:after="0"/>
        <w:ind w:left="0"/>
        <w:jc w:val="both"/>
      </w:pPr>
      <w:r>
        <w:rPr>
          <w:rFonts w:ascii="Times New Roman"/>
          <w:b w:val="false"/>
          <w:i w:val="false"/>
          <w:color w:val="000000"/>
          <w:sz w:val="28"/>
        </w:rPr>
        <w:t>
      болып табылатындығы расталады;</w:t>
      </w:r>
    </w:p>
    <w:p>
      <w:pPr>
        <w:spacing w:after="0"/>
        <w:ind w:left="0"/>
        <w:jc w:val="both"/>
      </w:pPr>
      <w:r>
        <w:rPr>
          <w:rFonts w:ascii="Times New Roman"/>
          <w:b w:val="false"/>
          <w:i w:val="false"/>
          <w:color w:val="000000"/>
          <w:sz w:val="28"/>
        </w:rPr>
        <w:t>
      өтініш беруші лицензияны және (немесе) лицензияға қосымшаны беру кезінде</w:t>
      </w:r>
    </w:p>
    <w:p>
      <w:pPr>
        <w:spacing w:after="0"/>
        <w:ind w:left="0"/>
        <w:jc w:val="both"/>
      </w:pPr>
      <w:r>
        <w:rPr>
          <w:rFonts w:ascii="Times New Roman"/>
          <w:b w:val="false"/>
          <w:i w:val="false"/>
          <w:color w:val="000000"/>
          <w:sz w:val="28"/>
        </w:rPr>
        <w:t>
      ақпараттық жүйелерде қамтылған, заңмен қорғалатын құпияны құрайтын қолжетімділігі</w:t>
      </w:r>
    </w:p>
    <w:p>
      <w:pPr>
        <w:spacing w:after="0"/>
        <w:ind w:left="0"/>
        <w:jc w:val="both"/>
      </w:pPr>
      <w:r>
        <w:rPr>
          <w:rFonts w:ascii="Times New Roman"/>
          <w:b w:val="false"/>
          <w:i w:val="false"/>
          <w:color w:val="000000"/>
          <w:sz w:val="28"/>
        </w:rPr>
        <w:t>
      шектеулі дербес деректерді пайдалануға келісімін береді;</w:t>
      </w:r>
    </w:p>
    <w:p>
      <w:pPr>
        <w:spacing w:after="0"/>
        <w:ind w:left="0"/>
        <w:jc w:val="both"/>
      </w:pPr>
      <w:r>
        <w:rPr>
          <w:rFonts w:ascii="Times New Roman"/>
          <w:b w:val="false"/>
          <w:i w:val="false"/>
          <w:color w:val="000000"/>
          <w:sz w:val="28"/>
        </w:rPr>
        <w:t>
      өтініш беруші халыққа қызмет көрсету орталығы қызметкерінің өтінішті электрондық</w:t>
      </w:r>
    </w:p>
    <w:p>
      <w:pPr>
        <w:spacing w:after="0"/>
        <w:ind w:left="0"/>
        <w:jc w:val="both"/>
      </w:pPr>
      <w:r>
        <w:rPr>
          <w:rFonts w:ascii="Times New Roman"/>
          <w:b w:val="false"/>
          <w:i w:val="false"/>
          <w:color w:val="000000"/>
          <w:sz w:val="28"/>
        </w:rPr>
        <w:t>
      цифрлік қолтаңбамен растауына келіседі (халыққа қызмет көрсету орталықтары арқылы жүгінген жағдайда).</w:t>
      </w:r>
    </w:p>
    <w:p>
      <w:pPr>
        <w:spacing w:after="0"/>
        <w:ind w:left="0"/>
        <w:jc w:val="both"/>
      </w:pPr>
      <w:r>
        <w:rPr>
          <w:rFonts w:ascii="Times New Roman"/>
          <w:b w:val="false"/>
          <w:i w:val="false"/>
          <w:color w:val="000000"/>
          <w:sz w:val="28"/>
        </w:rPr>
        <w:t>
      Жеке тұлға _____________ _________________________________________________________</w:t>
      </w:r>
    </w:p>
    <w:p>
      <w:pPr>
        <w:spacing w:after="0"/>
        <w:ind w:left="0"/>
        <w:jc w:val="both"/>
      </w:pPr>
      <w:r>
        <w:rPr>
          <w:rFonts w:ascii="Times New Roman"/>
          <w:b w:val="false"/>
          <w:i w:val="false"/>
          <w:color w:val="000000"/>
          <w:sz w:val="28"/>
        </w:rPr>
        <w:t>
      қолы)                        (тегi, аты, әкесiнiң аты (болған жағдайда)</w:t>
      </w:r>
    </w:p>
    <w:p>
      <w:pPr>
        <w:spacing w:after="0"/>
        <w:ind w:left="0"/>
        <w:jc w:val="both"/>
      </w:pPr>
      <w:r>
        <w:rPr>
          <w:rFonts w:ascii="Times New Roman"/>
          <w:b w:val="false"/>
          <w:i w:val="false"/>
          <w:color w:val="000000"/>
          <w:sz w:val="28"/>
        </w:rPr>
        <w:t>
      Мөр орны            Толтыру күні: 20__ жылғы "__" 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"Иондаушы сәуле шығаруды</w:t>
            </w:r>
            <w:r>
              <w:br/>
            </w:r>
            <w:r>
              <w:rPr>
                <w:rFonts w:ascii="Times New Roman"/>
                <w:b w:val="false"/>
                <w:i w:val="false"/>
                <w:color w:val="000000"/>
                <w:sz w:val="20"/>
              </w:rPr>
              <w:t>генерациялайтын аспаптармен</w:t>
            </w:r>
            <w:r>
              <w:br/>
            </w:r>
            <w:r>
              <w:rPr>
                <w:rFonts w:ascii="Times New Roman"/>
                <w:b w:val="false"/>
                <w:i w:val="false"/>
                <w:color w:val="000000"/>
                <w:sz w:val="20"/>
              </w:rPr>
              <w:t>және қондырғылармен жұмыс</w:t>
            </w:r>
            <w:r>
              <w:br/>
            </w:r>
            <w:r>
              <w:rPr>
                <w:rFonts w:ascii="Times New Roman"/>
                <w:b w:val="false"/>
                <w:i w:val="false"/>
                <w:color w:val="000000"/>
                <w:sz w:val="20"/>
              </w:rPr>
              <w:t>істеу жөніндегі қызметті жүзеге</w:t>
            </w:r>
            <w:r>
              <w:br/>
            </w:r>
            <w:r>
              <w:rPr>
                <w:rFonts w:ascii="Times New Roman"/>
                <w:b w:val="false"/>
                <w:i w:val="false"/>
                <w:color w:val="000000"/>
                <w:sz w:val="20"/>
              </w:rPr>
              <w:t>асыруға лицензия беру"</w:t>
            </w:r>
            <w:r>
              <w:br/>
            </w:r>
            <w:r>
              <w:rPr>
                <w:rFonts w:ascii="Times New Roman"/>
                <w:b w:val="false"/>
                <w:i w:val="false"/>
                <w:color w:val="000000"/>
                <w:sz w:val="20"/>
              </w:rPr>
              <w:t>мемлекеттік көрсетілетін қызмет</w:t>
            </w:r>
            <w:r>
              <w:br/>
            </w:r>
            <w:r>
              <w:rPr>
                <w:rFonts w:ascii="Times New Roman"/>
                <w:b w:val="false"/>
                <w:i w:val="false"/>
                <w:color w:val="000000"/>
                <w:sz w:val="20"/>
              </w:rPr>
              <w:t>стандартына 6-қосымша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Лицензияны және (немесе) лицензияға қосымшаны қайта ресімдеуге арналған заңды тұлғаның өтiнiші</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(лицензиардың толық атауы)</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(заңды тұлғаның (соның ішінде шетелдік заңды тұлғаның) толық атауы мекенжайы, бизнес-</w:t>
      </w:r>
    </w:p>
    <w:p>
      <w:pPr>
        <w:spacing w:after="0"/>
        <w:ind w:left="0"/>
        <w:jc w:val="both"/>
      </w:pPr>
      <w:r>
        <w:rPr>
          <w:rFonts w:ascii="Times New Roman"/>
          <w:b w:val="false"/>
          <w:i w:val="false"/>
          <w:color w:val="000000"/>
          <w:sz w:val="28"/>
        </w:rPr>
        <w:t>
      сәйкестендіру нөмірі, заңды тұлғаның бизнес-сәйкестендіру нөмірі болмаған жағдайда –</w:t>
      </w:r>
    </w:p>
    <w:p>
      <w:pPr>
        <w:spacing w:after="0"/>
        <w:ind w:left="0"/>
        <w:jc w:val="both"/>
      </w:pPr>
      <w:r>
        <w:rPr>
          <w:rFonts w:ascii="Times New Roman"/>
          <w:b w:val="false"/>
          <w:i w:val="false"/>
          <w:color w:val="000000"/>
          <w:sz w:val="28"/>
        </w:rPr>
        <w:t>
      шетелдік заңды тұлға филиалының немесе өкілдігінің бизнес-сәйкестендіру нөмірі)</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жүзеге асыруға (қызметтiң түрi және (немесе) қызметтің кіші түрінің(-лері)</w:t>
      </w:r>
    </w:p>
    <w:p>
      <w:pPr>
        <w:spacing w:after="0"/>
        <w:ind w:left="0"/>
        <w:jc w:val="both"/>
      </w:pPr>
      <w:r>
        <w:rPr>
          <w:rFonts w:ascii="Times New Roman"/>
          <w:b w:val="false"/>
          <w:i w:val="false"/>
          <w:color w:val="000000"/>
          <w:sz w:val="28"/>
        </w:rPr>
        <w:t>
      толық атауы көрсетiлсiн)</w:t>
      </w:r>
    </w:p>
    <w:p>
      <w:pPr>
        <w:spacing w:after="0"/>
        <w:ind w:left="0"/>
        <w:jc w:val="both"/>
      </w:pPr>
      <w:r>
        <w:rPr>
          <w:rFonts w:ascii="Times New Roman"/>
          <w:b w:val="false"/>
          <w:i w:val="false"/>
          <w:color w:val="000000"/>
          <w:sz w:val="28"/>
        </w:rPr>
        <w:t>
      20___ жылғы " " ___________ № ____________, ______________ берілген,</w:t>
      </w:r>
    </w:p>
    <w:p>
      <w:pPr>
        <w:spacing w:after="0"/>
        <w:ind w:left="0"/>
        <w:jc w:val="both"/>
      </w:pPr>
      <w:r>
        <w:rPr>
          <w:rFonts w:ascii="Times New Roman"/>
          <w:b w:val="false"/>
          <w:i w:val="false"/>
          <w:color w:val="000000"/>
          <w:sz w:val="28"/>
        </w:rPr>
        <w:t>
      (лицензияны және (немесе) лицензияға қосымшаның(лардың) нөмірі(лері) берілген күні,</w:t>
      </w:r>
    </w:p>
    <w:p>
      <w:pPr>
        <w:spacing w:after="0"/>
        <w:ind w:left="0"/>
        <w:jc w:val="both"/>
      </w:pPr>
      <w:r>
        <w:rPr>
          <w:rFonts w:ascii="Times New Roman"/>
          <w:b w:val="false"/>
          <w:i w:val="false"/>
          <w:color w:val="000000"/>
          <w:sz w:val="28"/>
        </w:rPr>
        <w:t>
      лицензияны және (немесе) лицензияға қосымшаны(ларды) берген лицензиардың атауы)</w:t>
      </w:r>
    </w:p>
    <w:p>
      <w:pPr>
        <w:spacing w:after="0"/>
        <w:ind w:left="0"/>
        <w:jc w:val="both"/>
      </w:pPr>
      <w:r>
        <w:rPr>
          <w:rFonts w:ascii="Times New Roman"/>
          <w:b w:val="false"/>
          <w:i w:val="false"/>
          <w:color w:val="000000"/>
          <w:sz w:val="28"/>
        </w:rPr>
        <w:t xml:space="preserve">
      лицензияны және (немесе) лицензияға қосымшаны </w:t>
      </w:r>
    </w:p>
    <w:p>
      <w:pPr>
        <w:spacing w:after="0"/>
        <w:ind w:left="0"/>
        <w:jc w:val="both"/>
      </w:pPr>
      <w:r>
        <w:rPr>
          <w:rFonts w:ascii="Times New Roman"/>
          <w:b w:val="false"/>
          <w:i w:val="false"/>
          <w:color w:val="000000"/>
          <w:sz w:val="28"/>
        </w:rPr>
        <w:t>
      (керектің асты сызылсын)</w:t>
      </w:r>
    </w:p>
    <w:p>
      <w:pPr>
        <w:spacing w:after="0"/>
        <w:ind w:left="0"/>
        <w:jc w:val="both"/>
      </w:pPr>
      <w:r>
        <w:rPr>
          <w:rFonts w:ascii="Times New Roman"/>
          <w:b w:val="false"/>
          <w:i w:val="false"/>
          <w:color w:val="000000"/>
          <w:sz w:val="28"/>
        </w:rPr>
        <w:t>
      қағаз тасығышта ______ (лицензияны қағаз тасығышта алу қажет болған жағдайда Х белгісін</w:t>
      </w:r>
    </w:p>
    <w:p>
      <w:pPr>
        <w:spacing w:after="0"/>
        <w:ind w:left="0"/>
        <w:jc w:val="both"/>
      </w:pPr>
      <w:r>
        <w:rPr>
          <w:rFonts w:ascii="Times New Roman"/>
          <w:b w:val="false"/>
          <w:i w:val="false"/>
          <w:color w:val="000000"/>
          <w:sz w:val="28"/>
        </w:rPr>
        <w:t>
      қою керек) мынадай негіз(дер) бойынша (тиісті жолға Х қою қажет):</w:t>
      </w:r>
    </w:p>
    <w:p>
      <w:pPr>
        <w:spacing w:after="0"/>
        <w:ind w:left="0"/>
        <w:jc w:val="both"/>
      </w:pPr>
      <w:r>
        <w:rPr>
          <w:rFonts w:ascii="Times New Roman"/>
          <w:b w:val="false"/>
          <w:i w:val="false"/>
          <w:color w:val="000000"/>
          <w:sz w:val="28"/>
        </w:rPr>
        <w:t>
      1) заңды тұлға-лицензиат "Рұқсаттар және хабарламалар туралы" Қазақстан Республикасы</w:t>
      </w:r>
    </w:p>
    <w:p>
      <w:pPr>
        <w:spacing w:after="0"/>
        <w:ind w:left="0"/>
        <w:jc w:val="both"/>
      </w:pPr>
      <w:r>
        <w:rPr>
          <w:rFonts w:ascii="Times New Roman"/>
          <w:b w:val="false"/>
          <w:i w:val="false"/>
          <w:color w:val="000000"/>
          <w:sz w:val="28"/>
        </w:rPr>
        <w:t xml:space="preserve">
      Заңының </w:t>
      </w:r>
      <w:r>
        <w:rPr>
          <w:rFonts w:ascii="Times New Roman"/>
          <w:b w:val="false"/>
          <w:i w:val="false"/>
          <w:color w:val="000000"/>
          <w:sz w:val="28"/>
        </w:rPr>
        <w:t>34-бабында</w:t>
      </w:r>
      <w:r>
        <w:rPr>
          <w:rFonts w:ascii="Times New Roman"/>
          <w:b w:val="false"/>
          <w:i w:val="false"/>
          <w:color w:val="000000"/>
          <w:sz w:val="28"/>
        </w:rPr>
        <w:t xml:space="preserve"> айқындалған тәртіпке сәйкес (тиісті жолға Х қою қажет):</w:t>
      </w:r>
    </w:p>
    <w:p>
      <w:pPr>
        <w:spacing w:after="0"/>
        <w:ind w:left="0"/>
        <w:jc w:val="both"/>
      </w:pPr>
      <w:r>
        <w:rPr>
          <w:rFonts w:ascii="Times New Roman"/>
          <w:b w:val="false"/>
          <w:i w:val="false"/>
          <w:color w:val="000000"/>
          <w:sz w:val="28"/>
        </w:rPr>
        <w:t>
      бірігу ____</w:t>
      </w:r>
    </w:p>
    <w:p>
      <w:pPr>
        <w:spacing w:after="0"/>
        <w:ind w:left="0"/>
        <w:jc w:val="both"/>
      </w:pPr>
      <w:r>
        <w:rPr>
          <w:rFonts w:ascii="Times New Roman"/>
          <w:b w:val="false"/>
          <w:i w:val="false"/>
          <w:color w:val="000000"/>
          <w:sz w:val="28"/>
        </w:rPr>
        <w:t>
      қайта құру ____</w:t>
      </w:r>
    </w:p>
    <w:p>
      <w:pPr>
        <w:spacing w:after="0"/>
        <w:ind w:left="0"/>
        <w:jc w:val="both"/>
      </w:pPr>
      <w:r>
        <w:rPr>
          <w:rFonts w:ascii="Times New Roman"/>
          <w:b w:val="false"/>
          <w:i w:val="false"/>
          <w:color w:val="000000"/>
          <w:sz w:val="28"/>
        </w:rPr>
        <w:t>
      қосылу ____</w:t>
      </w:r>
    </w:p>
    <w:p>
      <w:pPr>
        <w:spacing w:after="0"/>
        <w:ind w:left="0"/>
        <w:jc w:val="both"/>
      </w:pPr>
      <w:r>
        <w:rPr>
          <w:rFonts w:ascii="Times New Roman"/>
          <w:b w:val="false"/>
          <w:i w:val="false"/>
          <w:color w:val="000000"/>
          <w:sz w:val="28"/>
        </w:rPr>
        <w:t>
      бөліп шығару ____</w:t>
      </w:r>
    </w:p>
    <w:p>
      <w:pPr>
        <w:spacing w:after="0"/>
        <w:ind w:left="0"/>
        <w:jc w:val="both"/>
      </w:pPr>
      <w:r>
        <w:rPr>
          <w:rFonts w:ascii="Times New Roman"/>
          <w:b w:val="false"/>
          <w:i w:val="false"/>
          <w:color w:val="000000"/>
          <w:sz w:val="28"/>
        </w:rPr>
        <w:t>
      бөліну ____ жолымен қайта ұйымдастырылуы</w:t>
      </w:r>
    </w:p>
    <w:p>
      <w:pPr>
        <w:spacing w:after="0"/>
        <w:ind w:left="0"/>
        <w:jc w:val="both"/>
      </w:pPr>
      <w:r>
        <w:rPr>
          <w:rFonts w:ascii="Times New Roman"/>
          <w:b w:val="false"/>
          <w:i w:val="false"/>
          <w:color w:val="000000"/>
          <w:sz w:val="28"/>
        </w:rPr>
        <w:t>
      2) заңды тұлға-лицензиат атауының өзгеруі ____</w:t>
      </w:r>
    </w:p>
    <w:p>
      <w:pPr>
        <w:spacing w:after="0"/>
        <w:ind w:left="0"/>
        <w:jc w:val="both"/>
      </w:pPr>
      <w:r>
        <w:rPr>
          <w:rFonts w:ascii="Times New Roman"/>
          <w:b w:val="false"/>
          <w:i w:val="false"/>
          <w:color w:val="000000"/>
          <w:sz w:val="28"/>
        </w:rPr>
        <w:t>
      3) заңды тұлға-лицензиаттың орналасқан жерінің өзгеруі ____</w:t>
      </w:r>
    </w:p>
    <w:p>
      <w:pPr>
        <w:spacing w:after="0"/>
        <w:ind w:left="0"/>
        <w:jc w:val="both"/>
      </w:pPr>
      <w:r>
        <w:rPr>
          <w:rFonts w:ascii="Times New Roman"/>
          <w:b w:val="false"/>
          <w:i w:val="false"/>
          <w:color w:val="000000"/>
          <w:sz w:val="28"/>
        </w:rPr>
        <w:t>
      4) егер лицензияның иеліктен шығарылатындығы "Рұқсаттар және хабарламалар туралы"</w:t>
      </w:r>
    </w:p>
    <w:p>
      <w:pPr>
        <w:spacing w:after="0"/>
        <w:ind w:left="0"/>
        <w:jc w:val="both"/>
      </w:pPr>
      <w:r>
        <w:rPr>
          <w:rFonts w:ascii="Times New Roman"/>
          <w:b w:val="false"/>
          <w:i w:val="false"/>
          <w:color w:val="000000"/>
          <w:sz w:val="28"/>
        </w:rPr>
        <w:t xml:space="preserve">
      Қазақстан Республикасының Заңына </w:t>
      </w:r>
      <w:r>
        <w:rPr>
          <w:rFonts w:ascii="Times New Roman"/>
          <w:b w:val="false"/>
          <w:i w:val="false"/>
          <w:color w:val="000000"/>
          <w:sz w:val="28"/>
        </w:rPr>
        <w:t>1-қосымшада</w:t>
      </w:r>
      <w:r>
        <w:rPr>
          <w:rFonts w:ascii="Times New Roman"/>
          <w:b w:val="false"/>
          <w:i w:val="false"/>
          <w:color w:val="000000"/>
          <w:sz w:val="28"/>
        </w:rPr>
        <w:t xml:space="preserve"> көзделген жағдайларда, лицензиат үшінші</w:t>
      </w:r>
    </w:p>
    <w:p>
      <w:pPr>
        <w:spacing w:after="0"/>
        <w:ind w:left="0"/>
        <w:jc w:val="both"/>
      </w:pPr>
      <w:r>
        <w:rPr>
          <w:rFonts w:ascii="Times New Roman"/>
          <w:b w:val="false"/>
          <w:i w:val="false"/>
          <w:color w:val="000000"/>
          <w:sz w:val="28"/>
        </w:rPr>
        <w:t>
      тұлғалардың пайдасына объектімен бірге "объектілерге берілетін рұқсаттар" класы бойынша</w:t>
      </w:r>
    </w:p>
    <w:p>
      <w:pPr>
        <w:spacing w:after="0"/>
        <w:ind w:left="0"/>
        <w:jc w:val="both"/>
      </w:pPr>
      <w:r>
        <w:rPr>
          <w:rFonts w:ascii="Times New Roman"/>
          <w:b w:val="false"/>
          <w:i w:val="false"/>
          <w:color w:val="000000"/>
          <w:sz w:val="28"/>
        </w:rPr>
        <w:t>
      берілген лицензияны иеліктен шығаруы ____</w:t>
      </w:r>
    </w:p>
    <w:p>
      <w:pPr>
        <w:spacing w:after="0"/>
        <w:ind w:left="0"/>
        <w:jc w:val="both"/>
      </w:pPr>
      <w:r>
        <w:rPr>
          <w:rFonts w:ascii="Times New Roman"/>
          <w:b w:val="false"/>
          <w:i w:val="false"/>
          <w:color w:val="000000"/>
          <w:sz w:val="28"/>
        </w:rPr>
        <w:t>
      5) объектілерге берілетін рұқсаттар" класы бойынша берілген лицензия үшін немесе</w:t>
      </w:r>
    </w:p>
    <w:p>
      <w:pPr>
        <w:spacing w:after="0"/>
        <w:ind w:left="0"/>
        <w:jc w:val="both"/>
      </w:pPr>
      <w:r>
        <w:rPr>
          <w:rFonts w:ascii="Times New Roman"/>
          <w:b w:val="false"/>
          <w:i w:val="false"/>
          <w:color w:val="000000"/>
          <w:sz w:val="28"/>
        </w:rPr>
        <w:t>
      лицензияға қосымшалар үшін объектілерді көрсете отырып, объект нақты көшірілмей оның</w:t>
      </w:r>
    </w:p>
    <w:p>
      <w:pPr>
        <w:spacing w:after="0"/>
        <w:ind w:left="0"/>
        <w:jc w:val="both"/>
      </w:pPr>
      <w:r>
        <w:rPr>
          <w:rFonts w:ascii="Times New Roman"/>
          <w:b w:val="false"/>
          <w:i w:val="false"/>
          <w:color w:val="000000"/>
          <w:sz w:val="28"/>
        </w:rPr>
        <w:t>
      орналасқан жерінің мекенжайы өзгеруі _______</w:t>
      </w:r>
    </w:p>
    <w:p>
      <w:pPr>
        <w:spacing w:after="0"/>
        <w:ind w:left="0"/>
        <w:jc w:val="both"/>
      </w:pPr>
      <w:r>
        <w:rPr>
          <w:rFonts w:ascii="Times New Roman"/>
          <w:b w:val="false"/>
          <w:i w:val="false"/>
          <w:color w:val="000000"/>
          <w:sz w:val="28"/>
        </w:rPr>
        <w:t>
      6) Қазақстан Республикасының заңдарында қайта ресімдеу туралы талап болған жағдайларда_</w:t>
      </w:r>
    </w:p>
    <w:p>
      <w:pPr>
        <w:spacing w:after="0"/>
        <w:ind w:left="0"/>
        <w:jc w:val="both"/>
      </w:pPr>
      <w:r>
        <w:rPr>
          <w:rFonts w:ascii="Times New Roman"/>
          <w:b w:val="false"/>
          <w:i w:val="false"/>
          <w:color w:val="000000"/>
          <w:sz w:val="28"/>
        </w:rPr>
        <w:t>
      7) қызмет түрінің атауы өзгеруі ____</w:t>
      </w:r>
    </w:p>
    <w:p>
      <w:pPr>
        <w:spacing w:after="0"/>
        <w:ind w:left="0"/>
        <w:jc w:val="both"/>
      </w:pPr>
      <w:r>
        <w:rPr>
          <w:rFonts w:ascii="Times New Roman"/>
          <w:b w:val="false"/>
          <w:i w:val="false"/>
          <w:color w:val="000000"/>
          <w:sz w:val="28"/>
        </w:rPr>
        <w:t>
      8) қызметтің кіші түрінің атауы өзгеруі _____ қайта ресімдеуіңізді сұраймын.</w:t>
      </w:r>
    </w:p>
    <w:p>
      <w:pPr>
        <w:spacing w:after="0"/>
        <w:ind w:left="0"/>
        <w:jc w:val="both"/>
      </w:pPr>
      <w:r>
        <w:rPr>
          <w:rFonts w:ascii="Times New Roman"/>
          <w:b w:val="false"/>
          <w:i w:val="false"/>
          <w:color w:val="000000"/>
          <w:sz w:val="28"/>
        </w:rPr>
        <w:t>
      Заңды тұлғаның мекенжайы</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(заңды тұлғаның (соның ішінде шетелдік заңды тұлғаның) толық атауы мекенжайы, бизнес-</w:t>
      </w:r>
    </w:p>
    <w:p>
      <w:pPr>
        <w:spacing w:after="0"/>
        <w:ind w:left="0"/>
        <w:jc w:val="both"/>
      </w:pPr>
      <w:r>
        <w:rPr>
          <w:rFonts w:ascii="Times New Roman"/>
          <w:b w:val="false"/>
          <w:i w:val="false"/>
          <w:color w:val="000000"/>
          <w:sz w:val="28"/>
        </w:rPr>
        <w:t>
      сәйкестендіру нөмірі, заңды тұлғаның бизнес-сәйкестендіру нөмірі болмаған жағдайда –</w:t>
      </w:r>
    </w:p>
    <w:p>
      <w:pPr>
        <w:spacing w:after="0"/>
        <w:ind w:left="0"/>
        <w:jc w:val="both"/>
      </w:pPr>
      <w:r>
        <w:rPr>
          <w:rFonts w:ascii="Times New Roman"/>
          <w:b w:val="false"/>
          <w:i w:val="false"/>
          <w:color w:val="000000"/>
          <w:sz w:val="28"/>
        </w:rPr>
        <w:t>
      шетелдік заңды тұлға филиалының немесе өкілдігінің бизнес-сәйкестендіру нөмірі)</w:t>
      </w:r>
    </w:p>
    <w:p>
      <w:pPr>
        <w:spacing w:after="0"/>
        <w:ind w:left="0"/>
        <w:jc w:val="both"/>
      </w:pPr>
      <w:r>
        <w:rPr>
          <w:rFonts w:ascii="Times New Roman"/>
          <w:b w:val="false"/>
          <w:i w:val="false"/>
          <w:color w:val="000000"/>
          <w:sz w:val="28"/>
        </w:rPr>
        <w:t>
      Электрондық пошта ______________________________________________________________</w:t>
      </w:r>
    </w:p>
    <w:p>
      <w:pPr>
        <w:spacing w:after="0"/>
        <w:ind w:left="0"/>
        <w:jc w:val="both"/>
      </w:pPr>
      <w:r>
        <w:rPr>
          <w:rFonts w:ascii="Times New Roman"/>
          <w:b w:val="false"/>
          <w:i w:val="false"/>
          <w:color w:val="000000"/>
          <w:sz w:val="28"/>
        </w:rPr>
        <w:t>
      Телефондары ____________________________________________________________________</w:t>
      </w:r>
    </w:p>
    <w:p>
      <w:pPr>
        <w:spacing w:after="0"/>
        <w:ind w:left="0"/>
        <w:jc w:val="both"/>
      </w:pPr>
      <w:r>
        <w:rPr>
          <w:rFonts w:ascii="Times New Roman"/>
          <w:b w:val="false"/>
          <w:i w:val="false"/>
          <w:color w:val="000000"/>
          <w:sz w:val="28"/>
        </w:rPr>
        <w:t>
      Факс ___________________________________________________________________________</w:t>
      </w:r>
    </w:p>
    <w:p>
      <w:pPr>
        <w:spacing w:after="0"/>
        <w:ind w:left="0"/>
        <w:jc w:val="both"/>
      </w:pPr>
      <w:r>
        <w:rPr>
          <w:rFonts w:ascii="Times New Roman"/>
          <w:b w:val="false"/>
          <w:i w:val="false"/>
          <w:color w:val="000000"/>
          <w:sz w:val="28"/>
        </w:rPr>
        <w:t>
      Банк шоты ______________________________________________________________________</w:t>
      </w:r>
    </w:p>
    <w:p>
      <w:pPr>
        <w:spacing w:after="0"/>
        <w:ind w:left="0"/>
        <w:jc w:val="both"/>
      </w:pPr>
      <w:r>
        <w:rPr>
          <w:rFonts w:ascii="Times New Roman"/>
          <w:b w:val="false"/>
          <w:i w:val="false"/>
          <w:color w:val="000000"/>
          <w:sz w:val="28"/>
        </w:rPr>
        <w:t>
      (шот нөмірі, банктiң атауы және орналасқан жерi)</w:t>
      </w:r>
    </w:p>
    <w:p>
      <w:pPr>
        <w:spacing w:after="0"/>
        <w:ind w:left="0"/>
        <w:jc w:val="both"/>
      </w:pPr>
      <w:r>
        <w:rPr>
          <w:rFonts w:ascii="Times New Roman"/>
          <w:b w:val="false"/>
          <w:i w:val="false"/>
          <w:color w:val="000000"/>
          <w:sz w:val="28"/>
        </w:rPr>
        <w:t>
      Қызметті немесе іс-қимылды (операцияларды) жүзеге асыру объектісінің мекенжайы</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(шетелдік заңды тұлға үшін-елі, пошталық индексі, елі, облысы, қаласы,</w:t>
      </w:r>
    </w:p>
    <w:p>
      <w:pPr>
        <w:spacing w:after="0"/>
        <w:ind w:left="0"/>
        <w:jc w:val="both"/>
      </w:pPr>
      <w:r>
        <w:rPr>
          <w:rFonts w:ascii="Times New Roman"/>
          <w:b w:val="false"/>
          <w:i w:val="false"/>
          <w:color w:val="000000"/>
          <w:sz w:val="28"/>
        </w:rPr>
        <w:t>
      ауданы, елді мекені, көше атауы, үй/ғимарат (стационарлық үй-жайлар) нөмірі)</w:t>
      </w:r>
    </w:p>
    <w:p>
      <w:pPr>
        <w:spacing w:after="0"/>
        <w:ind w:left="0"/>
        <w:jc w:val="both"/>
      </w:pPr>
      <w:r>
        <w:rPr>
          <w:rFonts w:ascii="Times New Roman"/>
          <w:b w:val="false"/>
          <w:i w:val="false"/>
          <w:color w:val="000000"/>
          <w:sz w:val="28"/>
        </w:rPr>
        <w:t>
      ______ парақта қоса беріліп отыр.</w:t>
      </w:r>
    </w:p>
    <w:p>
      <w:pPr>
        <w:spacing w:after="0"/>
        <w:ind w:left="0"/>
        <w:jc w:val="both"/>
      </w:pPr>
      <w:r>
        <w:rPr>
          <w:rFonts w:ascii="Times New Roman"/>
          <w:b w:val="false"/>
          <w:i w:val="false"/>
          <w:color w:val="000000"/>
          <w:sz w:val="28"/>
        </w:rPr>
        <w:t>
      Осымен:</w:t>
      </w:r>
    </w:p>
    <w:p>
      <w:pPr>
        <w:spacing w:after="0"/>
        <w:ind w:left="0"/>
        <w:jc w:val="both"/>
      </w:pPr>
      <w:r>
        <w:rPr>
          <w:rFonts w:ascii="Times New Roman"/>
          <w:b w:val="false"/>
          <w:i w:val="false"/>
          <w:color w:val="000000"/>
          <w:sz w:val="28"/>
        </w:rPr>
        <w:t>
      көрсетілген барлық деректердің ресми байланыстар болып табылатындығы және оларға</w:t>
      </w:r>
    </w:p>
    <w:p>
      <w:pPr>
        <w:spacing w:after="0"/>
        <w:ind w:left="0"/>
        <w:jc w:val="both"/>
      </w:pPr>
      <w:r>
        <w:rPr>
          <w:rFonts w:ascii="Times New Roman"/>
          <w:b w:val="false"/>
          <w:i w:val="false"/>
          <w:color w:val="000000"/>
          <w:sz w:val="28"/>
        </w:rPr>
        <w:t>
      лицензияны және (немесе) лицензияға қосымшаны беру немесе беруден бас тарту мәселелері</w:t>
      </w:r>
    </w:p>
    <w:p>
      <w:pPr>
        <w:spacing w:after="0"/>
        <w:ind w:left="0"/>
        <w:jc w:val="both"/>
      </w:pPr>
      <w:r>
        <w:rPr>
          <w:rFonts w:ascii="Times New Roman"/>
          <w:b w:val="false"/>
          <w:i w:val="false"/>
          <w:color w:val="000000"/>
          <w:sz w:val="28"/>
        </w:rPr>
        <w:t>
      бойынша кез келген ақпаратты жіберуге болатындығы;</w:t>
      </w:r>
    </w:p>
    <w:p>
      <w:pPr>
        <w:spacing w:after="0"/>
        <w:ind w:left="0"/>
        <w:jc w:val="both"/>
      </w:pPr>
      <w:r>
        <w:rPr>
          <w:rFonts w:ascii="Times New Roman"/>
          <w:b w:val="false"/>
          <w:i w:val="false"/>
          <w:color w:val="000000"/>
          <w:sz w:val="28"/>
        </w:rPr>
        <w:t>
      өтініш берушіге қызметтің лицензияланатын түрімен және (немесе) кіші түрімен</w:t>
      </w:r>
    </w:p>
    <w:p>
      <w:pPr>
        <w:spacing w:after="0"/>
        <w:ind w:left="0"/>
        <w:jc w:val="both"/>
      </w:pPr>
      <w:r>
        <w:rPr>
          <w:rFonts w:ascii="Times New Roman"/>
          <w:b w:val="false"/>
          <w:i w:val="false"/>
          <w:color w:val="000000"/>
          <w:sz w:val="28"/>
        </w:rPr>
        <w:t>
      айналысуға сот тыйым салмайтыны;</w:t>
      </w:r>
    </w:p>
    <w:p>
      <w:pPr>
        <w:spacing w:after="0"/>
        <w:ind w:left="0"/>
        <w:jc w:val="both"/>
      </w:pPr>
      <w:r>
        <w:rPr>
          <w:rFonts w:ascii="Times New Roman"/>
          <w:b w:val="false"/>
          <w:i w:val="false"/>
          <w:color w:val="000000"/>
          <w:sz w:val="28"/>
        </w:rPr>
        <w:t>
      қоса берілген құжаттардың барлығы шындыққа сәйкес келетіні және жарамды</w:t>
      </w:r>
    </w:p>
    <w:p>
      <w:pPr>
        <w:spacing w:after="0"/>
        <w:ind w:left="0"/>
        <w:jc w:val="both"/>
      </w:pPr>
      <w:r>
        <w:rPr>
          <w:rFonts w:ascii="Times New Roman"/>
          <w:b w:val="false"/>
          <w:i w:val="false"/>
          <w:color w:val="000000"/>
          <w:sz w:val="28"/>
        </w:rPr>
        <w:t>
      болып табылатындығы расталады;</w:t>
      </w:r>
    </w:p>
    <w:p>
      <w:pPr>
        <w:spacing w:after="0"/>
        <w:ind w:left="0"/>
        <w:jc w:val="both"/>
      </w:pPr>
      <w:r>
        <w:rPr>
          <w:rFonts w:ascii="Times New Roman"/>
          <w:b w:val="false"/>
          <w:i w:val="false"/>
          <w:color w:val="000000"/>
          <w:sz w:val="28"/>
        </w:rPr>
        <w:t>
      өтініш беруші лицензияны және (немесе) лицензияға қосымшаны беру кезінде</w:t>
      </w:r>
    </w:p>
    <w:p>
      <w:pPr>
        <w:spacing w:after="0"/>
        <w:ind w:left="0"/>
        <w:jc w:val="both"/>
      </w:pPr>
      <w:r>
        <w:rPr>
          <w:rFonts w:ascii="Times New Roman"/>
          <w:b w:val="false"/>
          <w:i w:val="false"/>
          <w:color w:val="000000"/>
          <w:sz w:val="28"/>
        </w:rPr>
        <w:t>
      ақпараттық жүйелерде қамтылған, заңмен қорғалатын құпияны құрайтын қолжетімділігі</w:t>
      </w:r>
    </w:p>
    <w:p>
      <w:pPr>
        <w:spacing w:after="0"/>
        <w:ind w:left="0"/>
        <w:jc w:val="both"/>
      </w:pPr>
      <w:r>
        <w:rPr>
          <w:rFonts w:ascii="Times New Roman"/>
          <w:b w:val="false"/>
          <w:i w:val="false"/>
          <w:color w:val="000000"/>
          <w:sz w:val="28"/>
        </w:rPr>
        <w:t>
      шектеулі дербес деректерді пайдалануға келісімін береді;</w:t>
      </w:r>
    </w:p>
    <w:p>
      <w:pPr>
        <w:spacing w:after="0"/>
        <w:ind w:left="0"/>
        <w:jc w:val="both"/>
      </w:pPr>
      <w:r>
        <w:rPr>
          <w:rFonts w:ascii="Times New Roman"/>
          <w:b w:val="false"/>
          <w:i w:val="false"/>
          <w:color w:val="000000"/>
          <w:sz w:val="28"/>
        </w:rPr>
        <w:t>
      өтініш беруші халыққа қызмет көрсету орталығы қызметкерінің өтінішті электрондық</w:t>
      </w:r>
    </w:p>
    <w:p>
      <w:pPr>
        <w:spacing w:after="0"/>
        <w:ind w:left="0"/>
        <w:jc w:val="both"/>
      </w:pPr>
      <w:r>
        <w:rPr>
          <w:rFonts w:ascii="Times New Roman"/>
          <w:b w:val="false"/>
          <w:i w:val="false"/>
          <w:color w:val="000000"/>
          <w:sz w:val="28"/>
        </w:rPr>
        <w:t>
      цифрлік қолтаңбамен растауына келіседі (халыққа қызмет көрсету орталықтары арқылы жүгінген жағдайда).</w:t>
      </w:r>
    </w:p>
    <w:p>
      <w:pPr>
        <w:spacing w:after="0"/>
        <w:ind w:left="0"/>
        <w:jc w:val="both"/>
      </w:pPr>
      <w:r>
        <w:rPr>
          <w:rFonts w:ascii="Times New Roman"/>
          <w:b w:val="false"/>
          <w:i w:val="false"/>
          <w:color w:val="000000"/>
          <w:sz w:val="28"/>
        </w:rPr>
        <w:t>
      Басшы _____________ ____________________________________________________________</w:t>
      </w:r>
    </w:p>
    <w:p>
      <w:pPr>
        <w:spacing w:after="0"/>
        <w:ind w:left="0"/>
        <w:jc w:val="both"/>
      </w:pPr>
      <w:r>
        <w:rPr>
          <w:rFonts w:ascii="Times New Roman"/>
          <w:b w:val="false"/>
          <w:i w:val="false"/>
          <w:color w:val="000000"/>
          <w:sz w:val="28"/>
        </w:rPr>
        <w:t>
      қолы)                  (тегi, аты, әкесiнiң аты (болған жағдайда)</w:t>
      </w:r>
    </w:p>
    <w:p>
      <w:pPr>
        <w:spacing w:after="0"/>
        <w:ind w:left="0"/>
        <w:jc w:val="both"/>
      </w:pPr>
      <w:r>
        <w:rPr>
          <w:rFonts w:ascii="Times New Roman"/>
          <w:b w:val="false"/>
          <w:i w:val="false"/>
          <w:color w:val="000000"/>
          <w:sz w:val="28"/>
        </w:rPr>
        <w:t>
      Мөр орны            Толтыру күні: 20__ жылғы "__" 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Қазақстан Республикасы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Энергетика министрінің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2015 жылғы 22 сәуірдегі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299 бұйрығына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5-қосымша        </w:t>
            </w:r>
          </w:p>
        </w:tc>
      </w:tr>
    </w:tbl>
    <w:bookmarkStart w:name="z352" w:id="210"/>
    <w:p>
      <w:pPr>
        <w:spacing w:after="0"/>
        <w:ind w:left="0"/>
        <w:jc w:val="left"/>
      </w:pPr>
      <w:r>
        <w:rPr>
          <w:rFonts w:ascii="Times New Roman"/>
          <w:b/>
          <w:i w:val="false"/>
          <w:color w:val="000000"/>
        </w:rPr>
        <w:t xml:space="preserve">  "Атом энергиясын пайдалану саласында қызметтер көрсету жөніндегі қызметті жүзеге асыруға лицензия беру" мемлекеттік көрсетілетін қызмет стандарты</w:t>
      </w:r>
    </w:p>
    <w:bookmarkEnd w:id="210"/>
    <w:p>
      <w:pPr>
        <w:spacing w:after="0"/>
        <w:ind w:left="0"/>
        <w:jc w:val="both"/>
      </w:pPr>
      <w:r>
        <w:rPr>
          <w:rFonts w:ascii="Times New Roman"/>
          <w:b w:val="false"/>
          <w:i w:val="false"/>
          <w:color w:val="ff0000"/>
          <w:sz w:val="28"/>
        </w:rPr>
        <w:t xml:space="preserve">
      Ескерту. 5-қосымша жаңа редакцияда – ҚР Энергетика министрінің 12.07.2017 </w:t>
      </w:r>
      <w:r>
        <w:rPr>
          <w:rFonts w:ascii="Times New Roman"/>
          <w:b w:val="false"/>
          <w:i w:val="false"/>
          <w:color w:val="ff0000"/>
          <w:sz w:val="28"/>
        </w:rPr>
        <w:t>№ 238</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бұйрығымен</w:t>
      </w:r>
    </w:p>
    <w:bookmarkStart w:name="z832" w:id="211"/>
    <w:p>
      <w:pPr>
        <w:spacing w:after="0"/>
        <w:ind w:left="0"/>
        <w:jc w:val="left"/>
      </w:pPr>
      <w:r>
        <w:rPr>
          <w:rFonts w:ascii="Times New Roman"/>
          <w:b/>
          <w:i w:val="false"/>
          <w:color w:val="000000"/>
        </w:rPr>
        <w:t xml:space="preserve"> 1-тарау. Жалпы ережелер</w:t>
      </w:r>
    </w:p>
    <w:bookmarkEnd w:id="211"/>
    <w:bookmarkStart w:name="z833" w:id="212"/>
    <w:p>
      <w:pPr>
        <w:spacing w:after="0"/>
        <w:ind w:left="0"/>
        <w:jc w:val="both"/>
      </w:pPr>
      <w:r>
        <w:rPr>
          <w:rFonts w:ascii="Times New Roman"/>
          <w:b w:val="false"/>
          <w:i w:val="false"/>
          <w:color w:val="000000"/>
          <w:sz w:val="28"/>
        </w:rPr>
        <w:t>
      1. "Атом энергиясын пайдалану саласында қызметтер көрсету жөніндегі қызметті жүзеге асыруға лицензия беру" мемлекеттік көрсетілетін қызмет (бұдан әрі – мемлекеттік көрсетілетін қызмет).</w:t>
      </w:r>
    </w:p>
    <w:bookmarkEnd w:id="212"/>
    <w:bookmarkStart w:name="z834" w:id="213"/>
    <w:p>
      <w:pPr>
        <w:spacing w:after="0"/>
        <w:ind w:left="0"/>
        <w:jc w:val="both"/>
      </w:pPr>
      <w:r>
        <w:rPr>
          <w:rFonts w:ascii="Times New Roman"/>
          <w:b w:val="false"/>
          <w:i w:val="false"/>
          <w:color w:val="000000"/>
          <w:sz w:val="28"/>
        </w:rPr>
        <w:t>
      2. Мемлекеттік көрсетілетін қызмет стандартын Қазақстан Республикасының Энергетика министрлігі әзірледі (бұдан әрі – Министрлік).</w:t>
      </w:r>
    </w:p>
    <w:bookmarkEnd w:id="213"/>
    <w:bookmarkStart w:name="z835" w:id="214"/>
    <w:p>
      <w:pPr>
        <w:spacing w:after="0"/>
        <w:ind w:left="0"/>
        <w:jc w:val="both"/>
      </w:pPr>
      <w:r>
        <w:rPr>
          <w:rFonts w:ascii="Times New Roman"/>
          <w:b w:val="false"/>
          <w:i w:val="false"/>
          <w:color w:val="000000"/>
          <w:sz w:val="28"/>
        </w:rPr>
        <w:t>
      3. Мемлекеттік қызметті Министрліктің Атомдық және энергетикалық қадағалау мен бақылау комитеті (бұдан әрі – көрсетілетін қызметті беруші) көрсетеді.</w:t>
      </w:r>
    </w:p>
    <w:bookmarkEnd w:id="214"/>
    <w:p>
      <w:pPr>
        <w:spacing w:after="0"/>
        <w:ind w:left="0"/>
        <w:jc w:val="both"/>
      </w:pPr>
      <w:r>
        <w:rPr>
          <w:rFonts w:ascii="Times New Roman"/>
          <w:b w:val="false"/>
          <w:i w:val="false"/>
          <w:color w:val="000000"/>
          <w:sz w:val="28"/>
        </w:rPr>
        <w:t xml:space="preserve">
      Өтінішті қабылдау және мемлекеттік көрсетілетін қызметтің нәтижесін беру www.еgov.kz, www.elicense.kz "электрондық үкімет" веб-порталы (бұдан әрі – портал) арқылы жүзеге асырылады. </w:t>
      </w:r>
    </w:p>
    <w:bookmarkStart w:name="z836" w:id="215"/>
    <w:p>
      <w:pPr>
        <w:spacing w:after="0"/>
        <w:ind w:left="0"/>
        <w:jc w:val="left"/>
      </w:pPr>
      <w:r>
        <w:rPr>
          <w:rFonts w:ascii="Times New Roman"/>
          <w:b/>
          <w:i w:val="false"/>
          <w:color w:val="000000"/>
        </w:rPr>
        <w:t xml:space="preserve"> 2-тарау. Мемлекеттік қызмет көрсету тәртібі</w:t>
      </w:r>
    </w:p>
    <w:bookmarkEnd w:id="215"/>
    <w:bookmarkStart w:name="z837" w:id="216"/>
    <w:p>
      <w:pPr>
        <w:spacing w:after="0"/>
        <w:ind w:left="0"/>
        <w:jc w:val="both"/>
      </w:pPr>
      <w:r>
        <w:rPr>
          <w:rFonts w:ascii="Times New Roman"/>
          <w:b w:val="false"/>
          <w:i w:val="false"/>
          <w:color w:val="000000"/>
          <w:sz w:val="28"/>
        </w:rPr>
        <w:t>
      4. Порталға жүгінген сәттен бастап мемлекеттік қызмет көрсету мерзімі:</w:t>
      </w:r>
    </w:p>
    <w:bookmarkEnd w:id="216"/>
    <w:p>
      <w:pPr>
        <w:spacing w:after="0"/>
        <w:ind w:left="0"/>
        <w:jc w:val="both"/>
      </w:pPr>
      <w:r>
        <w:rPr>
          <w:rFonts w:ascii="Times New Roman"/>
          <w:b w:val="false"/>
          <w:i w:val="false"/>
          <w:color w:val="000000"/>
          <w:sz w:val="28"/>
        </w:rPr>
        <w:t>
      лицензияны және (немесе) лицензияға қосымшаны беру кезінде – 20 (жиырма) жұмыс күні;</w:t>
      </w:r>
    </w:p>
    <w:p>
      <w:pPr>
        <w:spacing w:after="0"/>
        <w:ind w:left="0"/>
        <w:jc w:val="both"/>
      </w:pPr>
      <w:r>
        <w:rPr>
          <w:rFonts w:ascii="Times New Roman"/>
          <w:b w:val="false"/>
          <w:i w:val="false"/>
          <w:color w:val="000000"/>
          <w:sz w:val="28"/>
        </w:rPr>
        <w:t>
      лицензияны және (немесе) лицензияға қосымшаны қайта ресімдеген кезде – 3 (үш) жұмыс күні мынадай жағдайларда:</w:t>
      </w:r>
    </w:p>
    <w:p>
      <w:pPr>
        <w:spacing w:after="0"/>
        <w:ind w:left="0"/>
        <w:jc w:val="both"/>
      </w:pPr>
      <w:r>
        <w:rPr>
          <w:rFonts w:ascii="Times New Roman"/>
          <w:b w:val="false"/>
          <w:i w:val="false"/>
          <w:color w:val="000000"/>
          <w:sz w:val="28"/>
        </w:rPr>
        <w:t>
      заңды тұлға-лицензиаттың атауы және (немесе) орналасқан жері өзгергенде;</w:t>
      </w:r>
    </w:p>
    <w:p>
      <w:pPr>
        <w:spacing w:after="0"/>
        <w:ind w:left="0"/>
        <w:jc w:val="both"/>
      </w:pPr>
      <w:r>
        <w:rPr>
          <w:rFonts w:ascii="Times New Roman"/>
          <w:b w:val="false"/>
          <w:i w:val="false"/>
          <w:color w:val="000000"/>
          <w:sz w:val="28"/>
        </w:rPr>
        <w:t>
      Қазақстан Республикасының заңдарында қайта ресімдеу туралы талап болғанда;</w:t>
      </w:r>
    </w:p>
    <w:p>
      <w:pPr>
        <w:spacing w:after="0"/>
        <w:ind w:left="0"/>
        <w:jc w:val="both"/>
      </w:pPr>
      <w:r>
        <w:rPr>
          <w:rFonts w:ascii="Times New Roman"/>
          <w:b w:val="false"/>
          <w:i w:val="false"/>
          <w:color w:val="000000"/>
          <w:sz w:val="28"/>
        </w:rPr>
        <w:t>
      заңды тұлға-лицензиат бірігу, қайта құру, заңды тұлға-лицензиатты басқа заңды тұлғамен қосылу нысанында қайта ұйымдастырылғанында;</w:t>
      </w:r>
    </w:p>
    <w:p>
      <w:pPr>
        <w:spacing w:after="0"/>
        <w:ind w:left="0"/>
        <w:jc w:val="both"/>
      </w:pPr>
      <w:r>
        <w:rPr>
          <w:rFonts w:ascii="Times New Roman"/>
          <w:b w:val="false"/>
          <w:i w:val="false"/>
          <w:color w:val="000000"/>
          <w:sz w:val="28"/>
        </w:rPr>
        <w:t>
      заңды тұлға-лицензиат бөліп шығару және бөліну нысанында қайта ұйымдастырылған жағдайда лицензияны және (немесе) лицензияға қосымшаны қайта ресімдеген кезде – 20 (жиырма) жұмыс күні;</w:t>
      </w:r>
    </w:p>
    <w:p>
      <w:pPr>
        <w:spacing w:after="0"/>
        <w:ind w:left="0"/>
        <w:jc w:val="both"/>
      </w:pPr>
      <w:r>
        <w:rPr>
          <w:rFonts w:ascii="Times New Roman"/>
          <w:b w:val="false"/>
          <w:i w:val="false"/>
          <w:color w:val="000000"/>
          <w:sz w:val="28"/>
        </w:rPr>
        <w:t>
      лицензиаттың жүгінуі бойынша лицензияның және (немесе) лицензияға қосымшаның күшін тоқтата тұрған немесе жаңғыртқан кезде – 3 (үш) жұмыс күні;</w:t>
      </w:r>
    </w:p>
    <w:p>
      <w:pPr>
        <w:spacing w:after="0"/>
        <w:ind w:left="0"/>
        <w:jc w:val="both"/>
      </w:pPr>
      <w:r>
        <w:rPr>
          <w:rFonts w:ascii="Times New Roman"/>
          <w:b w:val="false"/>
          <w:i w:val="false"/>
          <w:color w:val="000000"/>
          <w:sz w:val="28"/>
        </w:rPr>
        <w:t>
      лицензияның және (немесе) лицензияға қосымшаның күшін тоқтата тұру үшін негіз болған бұзушылықтарды жойған кезде лицензияны және (немесе) лицензияға қосымшаны жаңғыртқан кезде – 10 (он) жұмыс күні.</w:t>
      </w:r>
    </w:p>
    <w:p>
      <w:pPr>
        <w:spacing w:after="0"/>
        <w:ind w:left="0"/>
        <w:jc w:val="both"/>
      </w:pPr>
      <w:r>
        <w:rPr>
          <w:rFonts w:ascii="Times New Roman"/>
          <w:b w:val="false"/>
          <w:i w:val="false"/>
          <w:color w:val="000000"/>
          <w:sz w:val="28"/>
        </w:rPr>
        <w:t>
      Көрсетілетін қызметті беруші заңды тұлғаның (бұдан әрі – көрсетілетін қызметті алушы) құжаттарын алған кезден бастап ұсынылған құжаттардың толықтығын және қолданылу мерзімін тексереді. Ұсынылған құжаттардың толық болмау және қолданылу мерзімінің өту фактісі анықталған жағдайда көрсетілетін қызметті беруші екі жұмыс күні ішінде өтінішті одан әрі қараудан дәлелді бас тартады.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4-тармақ жаңа редакцияда - ҚР Энергетика министрінің 12.02.2019 </w:t>
      </w:r>
      <w:r>
        <w:rPr>
          <w:rFonts w:ascii="Times New Roman"/>
          <w:b w:val="false"/>
          <w:i w:val="false"/>
          <w:color w:val="000000"/>
          <w:sz w:val="28"/>
        </w:rPr>
        <w:t>№ 43</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бұйрығымен.</w:t>
      </w:r>
      <w:r>
        <w:br/>
      </w:r>
      <w:r>
        <w:rPr>
          <w:rFonts w:ascii="Times New Roman"/>
          <w:b w:val="false"/>
          <w:i w:val="false"/>
          <w:color w:val="000000"/>
          <w:sz w:val="28"/>
        </w:rPr>
        <w:t>
</w:t>
      </w:r>
    </w:p>
    <w:bookmarkStart w:name="z838" w:id="217"/>
    <w:p>
      <w:pPr>
        <w:spacing w:after="0"/>
        <w:ind w:left="0"/>
        <w:jc w:val="both"/>
      </w:pPr>
      <w:r>
        <w:rPr>
          <w:rFonts w:ascii="Times New Roman"/>
          <w:b w:val="false"/>
          <w:i w:val="false"/>
          <w:color w:val="000000"/>
          <w:sz w:val="28"/>
        </w:rPr>
        <w:t>
      5. Мемлекеттік көрсетілетін қызметті көрсету нысаны:</w:t>
      </w:r>
    </w:p>
    <w:bookmarkEnd w:id="217"/>
    <w:p>
      <w:pPr>
        <w:spacing w:after="0"/>
        <w:ind w:left="0"/>
        <w:jc w:val="both"/>
      </w:pPr>
      <w:r>
        <w:rPr>
          <w:rFonts w:ascii="Times New Roman"/>
          <w:b w:val="false"/>
          <w:i w:val="false"/>
          <w:color w:val="000000"/>
          <w:sz w:val="28"/>
        </w:rPr>
        <w:t>
      электронды.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5-тармақ жаңа редакцияда - ҚР Энергетика министрінің 28.05.2018 </w:t>
      </w:r>
      <w:r>
        <w:rPr>
          <w:rFonts w:ascii="Times New Roman"/>
          <w:b w:val="false"/>
          <w:i w:val="false"/>
          <w:color w:val="000000"/>
          <w:sz w:val="28"/>
        </w:rPr>
        <w:t>№ 215</w:t>
      </w:r>
      <w:r>
        <w:rPr>
          <w:rFonts w:ascii="Times New Roman"/>
          <w:b w:val="false"/>
          <w:i w:val="false"/>
          <w:color w:val="ff0000"/>
          <w:sz w:val="28"/>
        </w:rPr>
        <w:t xml:space="preserve"> (алғашқы ресми жарияланған күнінен кейін күнтiзбелiк жиырма бір күн өткен соң қолданысқа енгiзiледi) бұйрығымен.</w:t>
      </w:r>
      <w:r>
        <w:br/>
      </w:r>
      <w:r>
        <w:rPr>
          <w:rFonts w:ascii="Times New Roman"/>
          <w:b w:val="false"/>
          <w:i w:val="false"/>
          <w:color w:val="000000"/>
          <w:sz w:val="28"/>
        </w:rPr>
        <w:t>
</w:t>
      </w:r>
    </w:p>
    <w:bookmarkStart w:name="z839" w:id="218"/>
    <w:p>
      <w:pPr>
        <w:spacing w:after="0"/>
        <w:ind w:left="0"/>
        <w:jc w:val="both"/>
      </w:pPr>
      <w:r>
        <w:rPr>
          <w:rFonts w:ascii="Times New Roman"/>
          <w:b w:val="false"/>
          <w:i w:val="false"/>
          <w:color w:val="000000"/>
          <w:sz w:val="28"/>
        </w:rPr>
        <w:t xml:space="preserve">
      6. Мемлекеттік көрсетілетін қызметтің нәтижесі – атом энергиясын пайдалану саласында қызметтер көрсету жөніндегі қызметті жүзеге асыруға лицензия және (немесе) лицензияға қосымша, қайта ресімделген лицензия және (немесе) лицензияға қосымша, көрсетілетін қызметті алушының қайтып алуға қанағаттандырылған өтініші,лицензияның және (немесе) лицензияға қосымшаның күшін тоқтата тұру немесе жаңғырту туралы шешім, не осы мемлекеттік көрсетілетін қызмет стандартының </w:t>
      </w:r>
      <w:r>
        <w:rPr>
          <w:rFonts w:ascii="Times New Roman"/>
          <w:b w:val="false"/>
          <w:i w:val="false"/>
          <w:color w:val="000000"/>
          <w:sz w:val="28"/>
        </w:rPr>
        <w:t>10-тармағында</w:t>
      </w:r>
      <w:r>
        <w:rPr>
          <w:rFonts w:ascii="Times New Roman"/>
          <w:b w:val="false"/>
          <w:i w:val="false"/>
          <w:color w:val="000000"/>
          <w:sz w:val="28"/>
        </w:rPr>
        <w:t xml:space="preserve"> көзделген жағдайлар және негіздер бойынша мемлекеттік қызмет көрсетуден бас тарту туралы дәлелді жауап.</w:t>
      </w:r>
    </w:p>
    <w:bookmarkEnd w:id="218"/>
    <w:p>
      <w:pPr>
        <w:spacing w:after="0"/>
        <w:ind w:left="0"/>
        <w:jc w:val="both"/>
      </w:pPr>
      <w:r>
        <w:rPr>
          <w:rFonts w:ascii="Times New Roman"/>
          <w:b w:val="false"/>
          <w:i w:val="false"/>
          <w:color w:val="000000"/>
          <w:sz w:val="28"/>
        </w:rPr>
        <w:t>
      Мемлекеттік қызметті көрсету нәтижесін ұсыну нысаны: электрондық.</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6-тармақ жаңа редакцияда - ҚР Энергетика министрінің 12.02.2019 </w:t>
      </w:r>
      <w:r>
        <w:rPr>
          <w:rFonts w:ascii="Times New Roman"/>
          <w:b w:val="false"/>
          <w:i w:val="false"/>
          <w:color w:val="000000"/>
          <w:sz w:val="28"/>
        </w:rPr>
        <w:t>№ 43</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бұйрығымен.</w:t>
      </w:r>
      <w:r>
        <w:br/>
      </w:r>
      <w:r>
        <w:rPr>
          <w:rFonts w:ascii="Times New Roman"/>
          <w:b w:val="false"/>
          <w:i w:val="false"/>
          <w:color w:val="000000"/>
          <w:sz w:val="28"/>
        </w:rPr>
        <w:t>
</w:t>
      </w:r>
    </w:p>
    <w:bookmarkStart w:name="z840" w:id="219"/>
    <w:p>
      <w:pPr>
        <w:spacing w:after="0"/>
        <w:ind w:left="0"/>
        <w:jc w:val="both"/>
      </w:pPr>
      <w:r>
        <w:rPr>
          <w:rFonts w:ascii="Times New Roman"/>
          <w:b w:val="false"/>
          <w:i w:val="false"/>
          <w:color w:val="000000"/>
          <w:sz w:val="28"/>
        </w:rPr>
        <w:t xml:space="preserve">
      7. Мемлекеттік көрсетілетін қызмет ақылы негізде көрсетіледі. Мемлекеттік қызмет көрсету кезінде қызметтің жекелеген түрлерімен айналысу құқығы үшін "Салық және бюджетке төленетін басқа да міндетті төлемдер туралы (Салық кодексі)" 2017 жылғы 25 желтоқсандағы Қазақстан Республикасы </w:t>
      </w:r>
      <w:r>
        <w:rPr>
          <w:rFonts w:ascii="Times New Roman"/>
          <w:b w:val="false"/>
          <w:i w:val="false"/>
          <w:color w:val="000000"/>
          <w:sz w:val="28"/>
        </w:rPr>
        <w:t>Кодексінің 554-бабына</w:t>
      </w:r>
      <w:r>
        <w:rPr>
          <w:rFonts w:ascii="Times New Roman"/>
          <w:b w:val="false"/>
          <w:i w:val="false"/>
          <w:color w:val="000000"/>
          <w:sz w:val="28"/>
        </w:rPr>
        <w:t xml:space="preserve"> сәйкес көрсетілетін қызметті алушының орналасқан жері бойынша бюджетке лицензиялық алым төленеді:</w:t>
      </w:r>
    </w:p>
    <w:bookmarkEnd w:id="219"/>
    <w:p>
      <w:pPr>
        <w:spacing w:after="0"/>
        <w:ind w:left="0"/>
        <w:jc w:val="both"/>
      </w:pPr>
      <w:r>
        <w:rPr>
          <w:rFonts w:ascii="Times New Roman"/>
          <w:b w:val="false"/>
          <w:i w:val="false"/>
          <w:color w:val="000000"/>
          <w:sz w:val="28"/>
        </w:rPr>
        <w:t>
      1) аталған қызмет түрімен айналысу құқығына лицензия беру кезіндегі лицензиялық алым 5 айлық есептік көрсеткішті құрайды;</w:t>
      </w:r>
    </w:p>
    <w:p>
      <w:pPr>
        <w:spacing w:after="0"/>
        <w:ind w:left="0"/>
        <w:jc w:val="both"/>
      </w:pPr>
      <w:r>
        <w:rPr>
          <w:rFonts w:ascii="Times New Roman"/>
          <w:b w:val="false"/>
          <w:i w:val="false"/>
          <w:color w:val="000000"/>
          <w:sz w:val="28"/>
        </w:rPr>
        <w:t>
      2) лицензияны қайта ресімдеу үшін лицензиялық алым лицензия беру кезіндегі мөлшерлеменің 10 %-ын құрайды.</w:t>
      </w:r>
    </w:p>
    <w:p>
      <w:pPr>
        <w:spacing w:after="0"/>
        <w:ind w:left="0"/>
        <w:jc w:val="both"/>
      </w:pPr>
      <w:r>
        <w:rPr>
          <w:rFonts w:ascii="Times New Roman"/>
          <w:b w:val="false"/>
          <w:i w:val="false"/>
          <w:color w:val="000000"/>
          <w:sz w:val="28"/>
        </w:rPr>
        <w:t>
      Лицензиялық алымды төлеу қолма-қол ақшамен және қолма-қол ақшасыз нысанында екінші деңгейдегі банктер мен банктік операциялардың жекелеген түрлерін жүзеге асыратын ұйымдар арқылы, сондай-ақ "электрондық үкіметтің" төлем шлюзі (бұдан әрі – ЭҮТШ) арқылы жүзеге асырылады.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7-тармақ жаңа редакцияда - ҚР Энергетика министрінің 28.05.2018 </w:t>
      </w:r>
      <w:r>
        <w:rPr>
          <w:rFonts w:ascii="Times New Roman"/>
          <w:b w:val="false"/>
          <w:i w:val="false"/>
          <w:color w:val="000000"/>
          <w:sz w:val="28"/>
        </w:rPr>
        <w:t>№ 215</w:t>
      </w:r>
      <w:r>
        <w:rPr>
          <w:rFonts w:ascii="Times New Roman"/>
          <w:b w:val="false"/>
          <w:i w:val="false"/>
          <w:color w:val="ff0000"/>
          <w:sz w:val="28"/>
        </w:rPr>
        <w:t xml:space="preserve"> (алғашқы ресми жарияланған күнінен кейін күнтiзбелiк жиырма бір күн өткен соң қолданысқа енгiзiледi) бұйрығымен.</w:t>
      </w:r>
      <w:r>
        <w:br/>
      </w:r>
      <w:r>
        <w:rPr>
          <w:rFonts w:ascii="Times New Roman"/>
          <w:b w:val="false"/>
          <w:i w:val="false"/>
          <w:color w:val="000000"/>
          <w:sz w:val="28"/>
        </w:rPr>
        <w:t>
</w:t>
      </w:r>
    </w:p>
    <w:bookmarkStart w:name="z841" w:id="220"/>
    <w:p>
      <w:pPr>
        <w:spacing w:after="0"/>
        <w:ind w:left="0"/>
        <w:jc w:val="both"/>
      </w:pPr>
      <w:r>
        <w:rPr>
          <w:rFonts w:ascii="Times New Roman"/>
          <w:b w:val="false"/>
          <w:i w:val="false"/>
          <w:color w:val="000000"/>
          <w:sz w:val="28"/>
        </w:rPr>
        <w:t>
      8. Жұмыс кестесі:</w:t>
      </w:r>
    </w:p>
    <w:bookmarkEnd w:id="220"/>
    <w:p>
      <w:pPr>
        <w:spacing w:after="0"/>
        <w:ind w:left="0"/>
        <w:jc w:val="both"/>
      </w:pPr>
      <w:r>
        <w:rPr>
          <w:rFonts w:ascii="Times New Roman"/>
          <w:b w:val="false"/>
          <w:i w:val="false"/>
          <w:color w:val="000000"/>
          <w:sz w:val="28"/>
        </w:rPr>
        <w:t>
      1) көрсетілетін қызметті берушінің – еңбек заңнамасына сәйкес демалыс және мереке күндерінен басқа, дүйсенбіден жұмаға дейін, сағат 13.00-ден 14.30-ға дейін түскі асқа үзіліспен сағат 9.00-ден 18.30-ға дейін.</w:t>
      </w:r>
    </w:p>
    <w:p>
      <w:pPr>
        <w:spacing w:after="0"/>
        <w:ind w:left="0"/>
        <w:jc w:val="both"/>
      </w:pPr>
      <w:r>
        <w:rPr>
          <w:rFonts w:ascii="Times New Roman"/>
          <w:b w:val="false"/>
          <w:i w:val="false"/>
          <w:color w:val="000000"/>
          <w:sz w:val="28"/>
        </w:rPr>
        <w:t>
      Мемлекеттік көрсетілетін қызмет алдын ала жазылусыз және жеделдетілген қызмет көрсетусіз кезек тәртібімен жүргізіледі.</w:t>
      </w:r>
    </w:p>
    <w:p>
      <w:pPr>
        <w:spacing w:after="0"/>
        <w:ind w:left="0"/>
        <w:jc w:val="both"/>
      </w:pPr>
      <w:r>
        <w:rPr>
          <w:rFonts w:ascii="Times New Roman"/>
          <w:b w:val="false"/>
          <w:i w:val="false"/>
          <w:color w:val="000000"/>
          <w:sz w:val="28"/>
        </w:rPr>
        <w:t xml:space="preserve">
      6) порталдың – тәулік бойы жөндеу жұмыстарын жүргізуге байланысты техникалық үзілістерді қоспағанда, (мемлекеттік қызметті алушы жұмыс уақыты аяқталғаннан кейін, Қазақстан Республикасының еңбек заңнамасына сәйкес демалыс және мереке күндері өтініш берген жағдайда өтінішті қабылдау және мемлекеттік көрсетілетін қызметтің нәтижесін беру келесі жұмыс күні жүзеге асырылады). </w:t>
      </w:r>
    </w:p>
    <w:bookmarkStart w:name="z842" w:id="221"/>
    <w:p>
      <w:pPr>
        <w:spacing w:after="0"/>
        <w:ind w:left="0"/>
        <w:jc w:val="both"/>
      </w:pPr>
      <w:r>
        <w:rPr>
          <w:rFonts w:ascii="Times New Roman"/>
          <w:b w:val="false"/>
          <w:i w:val="false"/>
          <w:color w:val="000000"/>
          <w:sz w:val="28"/>
        </w:rPr>
        <w:t>
      9. Көрсетілетін қызметті алушы өтініш берген кезде мемлекеттік қызметті көрсетуге қажетті құжаттар тізбесі:</w:t>
      </w:r>
    </w:p>
    <w:bookmarkEnd w:id="221"/>
    <w:p>
      <w:pPr>
        <w:spacing w:after="0"/>
        <w:ind w:left="0"/>
        <w:jc w:val="both"/>
      </w:pPr>
      <w:r>
        <w:rPr>
          <w:rFonts w:ascii="Times New Roman"/>
          <w:b w:val="false"/>
          <w:i w:val="false"/>
          <w:color w:val="000000"/>
          <w:sz w:val="28"/>
        </w:rPr>
        <w:t>
      1) лицензияны және (немесе) лицензияға қосымшаны алу үшін:</w:t>
      </w:r>
    </w:p>
    <w:p>
      <w:pPr>
        <w:spacing w:after="0"/>
        <w:ind w:left="0"/>
        <w:jc w:val="both"/>
      </w:pPr>
      <w:r>
        <w:rPr>
          <w:rFonts w:ascii="Times New Roman"/>
          <w:b w:val="false"/>
          <w:i w:val="false"/>
          <w:color w:val="000000"/>
          <w:sz w:val="28"/>
        </w:rPr>
        <w:t xml:space="preserve">
      жеке тұлғаның осы мемлекеттік көрсетілетін қызмет стандартына </w:t>
      </w:r>
      <w:r>
        <w:rPr>
          <w:rFonts w:ascii="Times New Roman"/>
          <w:b w:val="false"/>
          <w:i w:val="false"/>
          <w:color w:val="000000"/>
          <w:sz w:val="28"/>
        </w:rPr>
        <w:t>1-қосымшаға</w:t>
      </w:r>
      <w:r>
        <w:rPr>
          <w:rFonts w:ascii="Times New Roman"/>
          <w:b w:val="false"/>
          <w:i w:val="false"/>
          <w:color w:val="000000"/>
          <w:sz w:val="28"/>
        </w:rPr>
        <w:t xml:space="preserve"> сәйкес көрсетілетін қызметті алушының ЭЦҚ-сымен куәландырылған электрондық құжат нысанындағы, лицензияны және (немесе) лицензияға қосымшаны алуға арналған өтініші;</w:t>
      </w:r>
    </w:p>
    <w:p>
      <w:pPr>
        <w:spacing w:after="0"/>
        <w:ind w:left="0"/>
        <w:jc w:val="both"/>
      </w:pPr>
      <w:r>
        <w:rPr>
          <w:rFonts w:ascii="Times New Roman"/>
          <w:b w:val="false"/>
          <w:i w:val="false"/>
          <w:color w:val="000000"/>
          <w:sz w:val="28"/>
        </w:rPr>
        <w:t xml:space="preserve">
      заңды тұлғаның осы мемлекеттік көрсетілетін қызмет стандартына </w:t>
      </w:r>
      <w:r>
        <w:rPr>
          <w:rFonts w:ascii="Times New Roman"/>
          <w:b w:val="false"/>
          <w:i w:val="false"/>
          <w:color w:val="000000"/>
          <w:sz w:val="28"/>
        </w:rPr>
        <w:t>2-қосымшаға</w:t>
      </w:r>
      <w:r>
        <w:rPr>
          <w:rFonts w:ascii="Times New Roman"/>
          <w:b w:val="false"/>
          <w:i w:val="false"/>
          <w:color w:val="000000"/>
          <w:sz w:val="28"/>
        </w:rPr>
        <w:t xml:space="preserve"> сәйкес көрсетілетін қызметті алушының ЭЦҚ-сымен куәландырылған электрондық құжат нысанындағы, лицензияны және (немесе) лицензияға қосымшаны алуға арналған өтініші;</w:t>
      </w:r>
    </w:p>
    <w:p>
      <w:pPr>
        <w:spacing w:after="0"/>
        <w:ind w:left="0"/>
        <w:jc w:val="both"/>
      </w:pPr>
      <w:r>
        <w:rPr>
          <w:rFonts w:ascii="Times New Roman"/>
          <w:b w:val="false"/>
          <w:i w:val="false"/>
          <w:color w:val="000000"/>
          <w:sz w:val="28"/>
        </w:rPr>
        <w:t>
      ЭҮТШ арқылы төленген жағдайларды қоспағанда, жекелеген қызмет түрлерімен айналысу құқығы үшін бюджетке лицензиялық алымның төленгенін растайтын құжаттың электрондық көшірмесі. Лицензияға қосымшаларды беру кезінде лицензиялық алым алынбайды;</w:t>
      </w:r>
    </w:p>
    <w:p>
      <w:pPr>
        <w:spacing w:after="0"/>
        <w:ind w:left="0"/>
        <w:jc w:val="both"/>
      </w:pPr>
      <w:r>
        <w:rPr>
          <w:rFonts w:ascii="Times New Roman"/>
          <w:b w:val="false"/>
          <w:i w:val="false"/>
          <w:color w:val="000000"/>
          <w:sz w:val="28"/>
        </w:rPr>
        <w:t xml:space="preserve">
      осы мемлекеттік көрсетілетін қызмет стандартына </w:t>
      </w:r>
      <w:r>
        <w:rPr>
          <w:rFonts w:ascii="Times New Roman"/>
          <w:b w:val="false"/>
          <w:i w:val="false"/>
          <w:color w:val="000000"/>
          <w:sz w:val="28"/>
        </w:rPr>
        <w:t>3-қосымшаға</w:t>
      </w:r>
      <w:r>
        <w:rPr>
          <w:rFonts w:ascii="Times New Roman"/>
          <w:b w:val="false"/>
          <w:i w:val="false"/>
          <w:color w:val="000000"/>
          <w:sz w:val="28"/>
        </w:rPr>
        <w:t xml:space="preserve"> сәйкес атом энергиясын пайдалану саласында қызметтер көрсету жөніндегі қызметкеқұжаттардың электрондық көшірмелері (бұдан әрі – құжаттардың электрондық көшірмелері);</w:t>
      </w:r>
    </w:p>
    <w:p>
      <w:pPr>
        <w:spacing w:after="0"/>
        <w:ind w:left="0"/>
        <w:jc w:val="both"/>
      </w:pPr>
      <w:r>
        <w:rPr>
          <w:rFonts w:ascii="Times New Roman"/>
          <w:b w:val="false"/>
          <w:i w:val="false"/>
          <w:color w:val="000000"/>
          <w:sz w:val="28"/>
        </w:rPr>
        <w:t xml:space="preserve">
      осы мемлекеттік көрсетілетін қызмет стандартына </w:t>
      </w:r>
      <w:r>
        <w:rPr>
          <w:rFonts w:ascii="Times New Roman"/>
          <w:b w:val="false"/>
          <w:i w:val="false"/>
          <w:color w:val="000000"/>
          <w:sz w:val="28"/>
        </w:rPr>
        <w:t>4-қосымшаға</w:t>
      </w:r>
      <w:r>
        <w:rPr>
          <w:rFonts w:ascii="Times New Roman"/>
          <w:b w:val="false"/>
          <w:i w:val="false"/>
          <w:color w:val="000000"/>
          <w:sz w:val="28"/>
        </w:rPr>
        <w:t xml:space="preserve"> сәйкес атом энергиясын пайдалану саласында қызметтер көрсету жөніндегі қызметке мәліметтер нысаны (бұдан әрі – мәліметтер нысаны).</w:t>
      </w:r>
    </w:p>
    <w:p>
      <w:pPr>
        <w:spacing w:after="0"/>
        <w:ind w:left="0"/>
        <w:jc w:val="both"/>
      </w:pPr>
      <w:r>
        <w:rPr>
          <w:rFonts w:ascii="Times New Roman"/>
          <w:b w:val="false"/>
          <w:i w:val="false"/>
          <w:color w:val="000000"/>
          <w:sz w:val="28"/>
        </w:rPr>
        <w:t>
      2) лицензияны және (немесе) лицензияға қосымшаны қайта ресімдеу үшін:</w:t>
      </w:r>
    </w:p>
    <w:p>
      <w:pPr>
        <w:spacing w:after="0"/>
        <w:ind w:left="0"/>
        <w:jc w:val="both"/>
      </w:pPr>
      <w:r>
        <w:rPr>
          <w:rFonts w:ascii="Times New Roman"/>
          <w:b w:val="false"/>
          <w:i w:val="false"/>
          <w:color w:val="000000"/>
          <w:sz w:val="28"/>
        </w:rPr>
        <w:t xml:space="preserve">
      жеке тұлғаның осы мемлекеттік көрсетілетін қызмет стандартына </w:t>
      </w:r>
      <w:r>
        <w:rPr>
          <w:rFonts w:ascii="Times New Roman"/>
          <w:b w:val="false"/>
          <w:i w:val="false"/>
          <w:color w:val="000000"/>
          <w:sz w:val="28"/>
        </w:rPr>
        <w:t>5-қосымшаға</w:t>
      </w:r>
      <w:r>
        <w:rPr>
          <w:rFonts w:ascii="Times New Roman"/>
          <w:b w:val="false"/>
          <w:i w:val="false"/>
          <w:color w:val="000000"/>
          <w:sz w:val="28"/>
        </w:rPr>
        <w:t xml:space="preserve"> сәйкес көрсетілетін қызметті алушының ЭЦҚ-сымен куәландырылған электрондық құжат нысанындағы, лицензияны және (немесе) лицензияға қосымшаны қайта ресімдеуге арналған өтініші;</w:t>
      </w:r>
    </w:p>
    <w:p>
      <w:pPr>
        <w:spacing w:after="0"/>
        <w:ind w:left="0"/>
        <w:jc w:val="both"/>
      </w:pPr>
      <w:r>
        <w:rPr>
          <w:rFonts w:ascii="Times New Roman"/>
          <w:b w:val="false"/>
          <w:i w:val="false"/>
          <w:color w:val="000000"/>
          <w:sz w:val="28"/>
        </w:rPr>
        <w:t xml:space="preserve">
      заңды тұлғаның осы мемлекеттік көрсетілетін қызмет стандартына </w:t>
      </w:r>
      <w:r>
        <w:rPr>
          <w:rFonts w:ascii="Times New Roman"/>
          <w:b w:val="false"/>
          <w:i w:val="false"/>
          <w:color w:val="000000"/>
          <w:sz w:val="28"/>
        </w:rPr>
        <w:t>6-қосымшаға</w:t>
      </w:r>
      <w:r>
        <w:rPr>
          <w:rFonts w:ascii="Times New Roman"/>
          <w:b w:val="false"/>
          <w:i w:val="false"/>
          <w:color w:val="000000"/>
          <w:sz w:val="28"/>
        </w:rPr>
        <w:t xml:space="preserve"> сәйкес көрсетілетін қызметті алушының ЭЦҚ-сымен куәландырылған электрондық құжат нысанындағы, лицензияны және (немесе) лицензияға қосымшаны қайта ресімдеуге арналған өтініші;</w:t>
      </w:r>
    </w:p>
    <w:p>
      <w:pPr>
        <w:spacing w:after="0"/>
        <w:ind w:left="0"/>
        <w:jc w:val="both"/>
      </w:pPr>
      <w:r>
        <w:rPr>
          <w:rFonts w:ascii="Times New Roman"/>
          <w:b w:val="false"/>
          <w:i w:val="false"/>
          <w:color w:val="000000"/>
          <w:sz w:val="28"/>
        </w:rPr>
        <w:t>
      ЭҮТШ арқылы төленген жағдайларды қоспағанда, лицензияны және (немесе) лицензияға қосымшаны қайта ресімдеу үшін бюджетке лицензиялық алымның төленгенін растайтын құжаттың электрондық көшірмесі;</w:t>
      </w:r>
    </w:p>
    <w:p>
      <w:pPr>
        <w:spacing w:after="0"/>
        <w:ind w:left="0"/>
        <w:jc w:val="both"/>
      </w:pPr>
      <w:r>
        <w:rPr>
          <w:rFonts w:ascii="Times New Roman"/>
          <w:b w:val="false"/>
          <w:i w:val="false"/>
          <w:color w:val="000000"/>
          <w:sz w:val="28"/>
        </w:rPr>
        <w:t>
      алынатын ақпараты мемлекеттік ақпараттық жүйелерде қамтылған құжаттарды қоспағанда, лицензияны және (немесе) лицензияға қосымшаны қайта ресімдеу үшін негіз болған өзгерістер туралы ақпаратты қамтитын құжаттардың электрондық көшірмелері.</w:t>
      </w:r>
    </w:p>
    <w:p>
      <w:pPr>
        <w:spacing w:after="0"/>
        <w:ind w:left="0"/>
        <w:jc w:val="both"/>
      </w:pPr>
      <w:r>
        <w:rPr>
          <w:rFonts w:ascii="Times New Roman"/>
          <w:b w:val="false"/>
          <w:i w:val="false"/>
          <w:color w:val="000000"/>
          <w:sz w:val="28"/>
        </w:rPr>
        <w:t xml:space="preserve">
      заңды тұлға-лицензиат бөліп шығару және бөліну нысанында қайта ұйымдастырылған жағдайларында осы мемлекеттік көрсетілетін қызмет стандартына </w:t>
      </w:r>
      <w:r>
        <w:rPr>
          <w:rFonts w:ascii="Times New Roman"/>
          <w:b w:val="false"/>
          <w:i w:val="false"/>
          <w:color w:val="000000"/>
          <w:sz w:val="28"/>
        </w:rPr>
        <w:t>3-қосымшаға</w:t>
      </w:r>
      <w:r>
        <w:rPr>
          <w:rFonts w:ascii="Times New Roman"/>
          <w:b w:val="false"/>
          <w:i w:val="false"/>
          <w:color w:val="000000"/>
          <w:sz w:val="28"/>
        </w:rPr>
        <w:t xml:space="preserve"> сәйкес құжаттардың электрондық көшірмелері;</w:t>
      </w:r>
    </w:p>
    <w:p>
      <w:pPr>
        <w:spacing w:after="0"/>
        <w:ind w:left="0"/>
        <w:jc w:val="both"/>
      </w:pPr>
      <w:r>
        <w:rPr>
          <w:rFonts w:ascii="Times New Roman"/>
          <w:b w:val="false"/>
          <w:i w:val="false"/>
          <w:color w:val="000000"/>
          <w:sz w:val="28"/>
        </w:rPr>
        <w:t xml:space="preserve">
      заңды тұлға-лицензиат бөліп шығару және бөліну нысанында қайта ұйымдастырылған жағдайларында осы мемлекеттік көрсетілетін қызмет стандартына </w:t>
      </w:r>
      <w:r>
        <w:rPr>
          <w:rFonts w:ascii="Times New Roman"/>
          <w:b w:val="false"/>
          <w:i w:val="false"/>
          <w:color w:val="000000"/>
          <w:sz w:val="28"/>
        </w:rPr>
        <w:t>4-қосымшаға</w:t>
      </w:r>
      <w:r>
        <w:rPr>
          <w:rFonts w:ascii="Times New Roman"/>
          <w:b w:val="false"/>
          <w:i w:val="false"/>
          <w:color w:val="000000"/>
          <w:sz w:val="28"/>
        </w:rPr>
        <w:t xml:space="preserve"> сәйкес мәліметтер нысаны;</w:t>
      </w:r>
    </w:p>
    <w:p>
      <w:pPr>
        <w:spacing w:after="0"/>
        <w:ind w:left="0"/>
        <w:jc w:val="both"/>
      </w:pPr>
      <w:r>
        <w:rPr>
          <w:rFonts w:ascii="Times New Roman"/>
          <w:b w:val="false"/>
          <w:i w:val="false"/>
          <w:color w:val="000000"/>
          <w:sz w:val="28"/>
        </w:rPr>
        <w:t>
      3) лицензияның және (немесе) лицензияға қосымшаның күшін тоқтата тұру немесе жаңғырту үшін: лицензиат болып табылатын жеке немесе заңды тұлғаның еркін нысандағы өтініші;</w:t>
      </w:r>
    </w:p>
    <w:p>
      <w:pPr>
        <w:spacing w:after="0"/>
        <w:ind w:left="0"/>
        <w:jc w:val="both"/>
      </w:pPr>
      <w:r>
        <w:rPr>
          <w:rFonts w:ascii="Times New Roman"/>
          <w:b w:val="false"/>
          <w:i w:val="false"/>
          <w:color w:val="000000"/>
          <w:sz w:val="28"/>
        </w:rPr>
        <w:t>
      4) лицензияның және (немесе) лицензияға қосымшаның күшін тоқтата тұру үшін негіз болған бұзушылықтарды жойған кезде лицензияның және (немесе) лицензияға қосымшаның күшін жаңғырту үшін:</w:t>
      </w:r>
    </w:p>
    <w:p>
      <w:pPr>
        <w:spacing w:after="0"/>
        <w:ind w:left="0"/>
        <w:jc w:val="both"/>
      </w:pPr>
      <w:r>
        <w:rPr>
          <w:rFonts w:ascii="Times New Roman"/>
          <w:b w:val="false"/>
          <w:i w:val="false"/>
          <w:color w:val="000000"/>
          <w:sz w:val="28"/>
        </w:rPr>
        <w:t>
      лицензиат болып табылатын жеке немесе заңды тұлғаның бұзушылықтарды жойғаны туралы еркін нысандағы өтініші;</w:t>
      </w:r>
    </w:p>
    <w:p>
      <w:pPr>
        <w:spacing w:after="0"/>
        <w:ind w:left="0"/>
        <w:jc w:val="both"/>
      </w:pPr>
      <w:r>
        <w:rPr>
          <w:rFonts w:ascii="Times New Roman"/>
          <w:b w:val="false"/>
          <w:i w:val="false"/>
          <w:color w:val="000000"/>
          <w:sz w:val="28"/>
        </w:rPr>
        <w:t>
      бұзушылықтарды жойғанын растайтын құжаттардың көшірмелері.</w:t>
      </w:r>
    </w:p>
    <w:p>
      <w:pPr>
        <w:spacing w:after="0"/>
        <w:ind w:left="0"/>
        <w:jc w:val="both"/>
      </w:pPr>
      <w:r>
        <w:rPr>
          <w:rFonts w:ascii="Times New Roman"/>
          <w:b w:val="false"/>
          <w:i w:val="false"/>
          <w:color w:val="000000"/>
          <w:sz w:val="28"/>
        </w:rPr>
        <w:t>
      Заңды тұлғаны мемлекеттік тіркеу (қайта тіркеу) туралы, лицензия туралы, ЭҮТШ арқылы төлеу туралы құжаттардың мәліметтерін көрсетілетін қызметті беруші "электрондық үкімет" шлюзі арқылы тиісті мемлекеттік ақпараттық жүйелерден алады.</w:t>
      </w:r>
    </w:p>
    <w:p>
      <w:pPr>
        <w:spacing w:after="0"/>
        <w:ind w:left="0"/>
        <w:jc w:val="both"/>
      </w:pPr>
      <w:r>
        <w:rPr>
          <w:rFonts w:ascii="Times New Roman"/>
          <w:b w:val="false"/>
          <w:i w:val="false"/>
          <w:color w:val="000000"/>
          <w:sz w:val="28"/>
        </w:rPr>
        <w:t>
      Көрсетілетін қызметті алушы Портал арқылы толық қажетті құжаттарды ұсынғанда – көрсетілетін қызметті алушының "жеке кабинетінде" мемлекеттік қызметті көрсетуге арналған сұрау салудың қабылданғаны туралы мәртебе көрсетіледі.</w:t>
      </w:r>
    </w:p>
    <w:p>
      <w:pPr>
        <w:spacing w:after="0"/>
        <w:ind w:left="0"/>
        <w:jc w:val="both"/>
      </w:pPr>
      <w:r>
        <w:rPr>
          <w:rFonts w:ascii="Times New Roman"/>
          <w:b w:val="false"/>
          <w:i w:val="false"/>
          <w:color w:val="000000"/>
          <w:sz w:val="28"/>
        </w:rPr>
        <w:t>
      Егер лицензия және (немесе) лицензияға қосымша қағаз нысанында берілген болса, көрсетілетін қызметті алушы өтініш бойынша оларды электрондық форматқа көшіреді және лицензияның электрондық нысанын алады.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9-тармақ жаңа редакцияда - ҚР Энергетика министрінің 12.02.2019 </w:t>
      </w:r>
      <w:r>
        <w:rPr>
          <w:rFonts w:ascii="Times New Roman"/>
          <w:b w:val="false"/>
          <w:i w:val="false"/>
          <w:color w:val="000000"/>
          <w:sz w:val="28"/>
        </w:rPr>
        <w:t>№ 43</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бұйрығымен.</w:t>
      </w:r>
      <w:r>
        <w:br/>
      </w:r>
      <w:r>
        <w:rPr>
          <w:rFonts w:ascii="Times New Roman"/>
          <w:b w:val="false"/>
          <w:i w:val="false"/>
          <w:color w:val="000000"/>
          <w:sz w:val="28"/>
        </w:rPr>
        <w:t>
</w:t>
      </w:r>
    </w:p>
    <w:bookmarkStart w:name="z843" w:id="222"/>
    <w:p>
      <w:pPr>
        <w:spacing w:after="0"/>
        <w:ind w:left="0"/>
        <w:jc w:val="both"/>
      </w:pPr>
      <w:r>
        <w:rPr>
          <w:rFonts w:ascii="Times New Roman"/>
          <w:b w:val="false"/>
          <w:i w:val="false"/>
          <w:color w:val="000000"/>
          <w:sz w:val="28"/>
        </w:rPr>
        <w:t>
      10. Мемлекеттік қызмет көрсетуден бас тартудың негіздері:</w:t>
      </w:r>
    </w:p>
    <w:bookmarkEnd w:id="222"/>
    <w:p>
      <w:pPr>
        <w:spacing w:after="0"/>
        <w:ind w:left="0"/>
        <w:jc w:val="both"/>
      </w:pPr>
      <w:r>
        <w:rPr>
          <w:rFonts w:ascii="Times New Roman"/>
          <w:b w:val="false"/>
          <w:i w:val="false"/>
          <w:color w:val="000000"/>
          <w:sz w:val="28"/>
        </w:rPr>
        <w:t>
      1) Қазақстан Республикасының заңдарында заңды тұлғалардың осы санаты үшін қызмет түрімен айналысуға тыйым салынуы;</w:t>
      </w:r>
    </w:p>
    <w:p>
      <w:pPr>
        <w:spacing w:after="0"/>
        <w:ind w:left="0"/>
        <w:jc w:val="both"/>
      </w:pPr>
      <w:r>
        <w:rPr>
          <w:rFonts w:ascii="Times New Roman"/>
          <w:b w:val="false"/>
          <w:i w:val="false"/>
          <w:color w:val="000000"/>
          <w:sz w:val="28"/>
        </w:rPr>
        <w:t>
      2) лицензиялық алымның енгізілмеуі;</w:t>
      </w:r>
    </w:p>
    <w:p>
      <w:pPr>
        <w:spacing w:after="0"/>
        <w:ind w:left="0"/>
        <w:jc w:val="both"/>
      </w:pPr>
      <w:r>
        <w:rPr>
          <w:rFonts w:ascii="Times New Roman"/>
          <w:b w:val="false"/>
          <w:i w:val="false"/>
          <w:color w:val="000000"/>
          <w:sz w:val="28"/>
        </w:rPr>
        <w:t>
      3) көрсетілетін қызметті алушының біліктілік талаптарына сай келмеуі;</w:t>
      </w:r>
    </w:p>
    <w:p>
      <w:pPr>
        <w:spacing w:after="0"/>
        <w:ind w:left="0"/>
        <w:jc w:val="both"/>
      </w:pPr>
      <w:r>
        <w:rPr>
          <w:rFonts w:ascii="Times New Roman"/>
          <w:b w:val="false"/>
          <w:i w:val="false"/>
          <w:color w:val="000000"/>
          <w:sz w:val="28"/>
        </w:rPr>
        <w:t>
      4) көрсетілетін қызметті алушыға қатысты оған лицензиялауға жататын қызметті немесе қызметтің жекелеген түрін тоқтата тұру немесе тыйым салу туралы заңды күшіне енген сот үкімінің болуы;</w:t>
      </w:r>
    </w:p>
    <w:p>
      <w:pPr>
        <w:spacing w:after="0"/>
        <w:ind w:left="0"/>
        <w:jc w:val="both"/>
      </w:pPr>
      <w:r>
        <w:rPr>
          <w:rFonts w:ascii="Times New Roman"/>
          <w:b w:val="false"/>
          <w:i w:val="false"/>
          <w:color w:val="000000"/>
          <w:sz w:val="28"/>
        </w:rPr>
        <w:t>
      5) сот орындаушысының ұсынуы негізінде соттың көрсетілетін қызметті алушыға-борышкерге лицензия беруге уақытша тыйым салуы болып табылады;</w:t>
      </w:r>
    </w:p>
    <w:p>
      <w:pPr>
        <w:spacing w:after="0"/>
        <w:ind w:left="0"/>
        <w:jc w:val="both"/>
      </w:pPr>
      <w:r>
        <w:rPr>
          <w:rFonts w:ascii="Times New Roman"/>
          <w:b w:val="false"/>
          <w:i w:val="false"/>
          <w:color w:val="000000"/>
          <w:sz w:val="28"/>
        </w:rPr>
        <w:t>
      6) өтініш беруші лицензия алу үшін ұсынған құжаттардың, және (немесе) олардағы деректердің (мәліметтердің) анық еместігін орнату.</w:t>
      </w:r>
    </w:p>
    <w:p>
      <w:pPr>
        <w:spacing w:after="0"/>
        <w:ind w:left="0"/>
        <w:jc w:val="both"/>
      </w:pPr>
      <w:r>
        <w:rPr>
          <w:rFonts w:ascii="Times New Roman"/>
          <w:b w:val="false"/>
          <w:i w:val="false"/>
          <w:color w:val="000000"/>
          <w:sz w:val="28"/>
        </w:rPr>
        <w:t>
      Көрсетілетін қызметті алушы мемлекеттік қызметті көрсетуден бас тарту себептерін жойған жағдайда көрсетілетін қызметті алушы осы мемлекеттік көрсетілетін қызмет стандартында белгіленген тәртіппен мемлекеттік көрсетілетін қызметті алу үшін қайта жүгінеді.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10-тармақ жаңа редакцияда - ҚР Энергетика министрінің 12.02.2019 </w:t>
      </w:r>
      <w:r>
        <w:rPr>
          <w:rFonts w:ascii="Times New Roman"/>
          <w:b w:val="false"/>
          <w:i w:val="false"/>
          <w:color w:val="000000"/>
          <w:sz w:val="28"/>
        </w:rPr>
        <w:t>№ 43</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бұйрығымен.</w:t>
      </w:r>
      <w:r>
        <w:br/>
      </w:r>
      <w:r>
        <w:rPr>
          <w:rFonts w:ascii="Times New Roman"/>
          <w:b w:val="false"/>
          <w:i w:val="false"/>
          <w:color w:val="000000"/>
          <w:sz w:val="28"/>
        </w:rPr>
        <w:t>
</w:t>
      </w:r>
    </w:p>
    <w:bookmarkStart w:name="z844" w:id="223"/>
    <w:p>
      <w:pPr>
        <w:spacing w:after="0"/>
        <w:ind w:left="0"/>
        <w:jc w:val="left"/>
      </w:pPr>
      <w:r>
        <w:rPr>
          <w:rFonts w:ascii="Times New Roman"/>
          <w:b/>
          <w:i w:val="false"/>
          <w:color w:val="000000"/>
        </w:rPr>
        <w:t xml:space="preserve"> 3-тарау. Мемлекеттік қызмет көрсету мәселелері бойынша орталық мемлекеттік органның, сондай-ақ көрсетілетін қызметті берушінің және (немесе) оның лауазымды адамдарының шешіміне, әрекетіне (әрекетсіздігіне) шағымдану тәртібі</w:t>
      </w:r>
    </w:p>
    <w:bookmarkEnd w:id="223"/>
    <w:bookmarkStart w:name="z845" w:id="224"/>
    <w:p>
      <w:pPr>
        <w:spacing w:after="0"/>
        <w:ind w:left="0"/>
        <w:jc w:val="both"/>
      </w:pPr>
      <w:r>
        <w:rPr>
          <w:rFonts w:ascii="Times New Roman"/>
          <w:b w:val="false"/>
          <w:i w:val="false"/>
          <w:color w:val="000000"/>
          <w:sz w:val="28"/>
        </w:rPr>
        <w:t xml:space="preserve">
      11. Көрсетілетін қызметті берушінің және (немесе) оның лауазымды адамдарының шешімдеріне, әрекеттеріне (әрекетсіздіктеріне) шағымданған жағдайда, шағым көрсетілетін қызметті берушінің басшысының атына немесе осы мемлекеттік көрсетілетін қызмет стандартының </w:t>
      </w:r>
      <w:r>
        <w:rPr>
          <w:rFonts w:ascii="Times New Roman"/>
          <w:b w:val="false"/>
          <w:i w:val="false"/>
          <w:color w:val="000000"/>
          <w:sz w:val="28"/>
        </w:rPr>
        <w:t>13-тармағында</w:t>
      </w:r>
      <w:r>
        <w:rPr>
          <w:rFonts w:ascii="Times New Roman"/>
          <w:b w:val="false"/>
          <w:i w:val="false"/>
          <w:color w:val="000000"/>
          <w:sz w:val="28"/>
        </w:rPr>
        <w:t xml:space="preserve"> көрсетілген мекенжай бойынша Министрлік басшысының атына беріледі.</w:t>
      </w:r>
    </w:p>
    <w:bookmarkEnd w:id="224"/>
    <w:p>
      <w:pPr>
        <w:spacing w:after="0"/>
        <w:ind w:left="0"/>
        <w:jc w:val="both"/>
      </w:pPr>
      <w:r>
        <w:rPr>
          <w:rFonts w:ascii="Times New Roman"/>
          <w:b w:val="false"/>
          <w:i w:val="false"/>
          <w:color w:val="000000"/>
          <w:sz w:val="28"/>
        </w:rPr>
        <w:t>
      Шағымдар жазбаша түрде пошта арқылы немесе жұмыс күндері көрсетілетін қызметті берушінің немесе Министрліктің кеңсесі арқылы, немесе портал арқылы қолма-қол қабылданады.</w:t>
      </w:r>
    </w:p>
    <w:p>
      <w:pPr>
        <w:spacing w:after="0"/>
        <w:ind w:left="0"/>
        <w:jc w:val="both"/>
      </w:pPr>
      <w:r>
        <w:rPr>
          <w:rFonts w:ascii="Times New Roman"/>
          <w:b w:val="false"/>
          <w:i w:val="false"/>
          <w:color w:val="000000"/>
          <w:sz w:val="28"/>
        </w:rPr>
        <w:t>
      Шағымға көрсетілетін қызметті алушы қол қояды, онда оның тегі, аты, әкесінің аты (болған жағдайда), шығыс нөмірі мен күні пошталық мекенжайы, байланыс телефоны көрсетіледі.</w:t>
      </w:r>
    </w:p>
    <w:p>
      <w:pPr>
        <w:spacing w:after="0"/>
        <w:ind w:left="0"/>
        <w:jc w:val="both"/>
      </w:pPr>
      <w:r>
        <w:rPr>
          <w:rFonts w:ascii="Times New Roman"/>
          <w:b w:val="false"/>
          <w:i w:val="false"/>
          <w:color w:val="000000"/>
          <w:sz w:val="28"/>
        </w:rPr>
        <w:t>
      Шағымның қабылданғанын растау оның көрсетілетін қызметті берушінің немесе Министрліктің кеңсесінде шағымды қабылдаған тұлғаның тегі мен аты-жөні көрсетіле отырып тіркелуі (мөртабан, кіріс нөмірі және күні) болып табылады.</w:t>
      </w:r>
    </w:p>
    <w:p>
      <w:pPr>
        <w:spacing w:after="0"/>
        <w:ind w:left="0"/>
        <w:jc w:val="both"/>
      </w:pPr>
      <w:r>
        <w:rPr>
          <w:rFonts w:ascii="Times New Roman"/>
          <w:b w:val="false"/>
          <w:i w:val="false"/>
          <w:color w:val="000000"/>
          <w:sz w:val="28"/>
        </w:rPr>
        <w:t xml:space="preserve">
      Көрсетілетін қызметті берушінің немесе Министрліктің мекенжайына келіп түскен көрсетілетін қызметті алушының шағымы оны тіркеген күннен бастап бес жұмыс күні ішінде қаралуы тиіс. Шағымды қарау нәтижесі туралы дәлелді жауап көрсетілетін қызметті алушыға пошта байланысы немесе портал арқылы жіберіледі не көрсетілетін қызметті берушінің немесе Министрліктің кеңсесінде қолма-қол беріледі. </w:t>
      </w:r>
    </w:p>
    <w:p>
      <w:pPr>
        <w:spacing w:after="0"/>
        <w:ind w:left="0"/>
        <w:jc w:val="both"/>
      </w:pPr>
      <w:r>
        <w:rPr>
          <w:rFonts w:ascii="Times New Roman"/>
          <w:b w:val="false"/>
          <w:i w:val="false"/>
          <w:color w:val="000000"/>
          <w:sz w:val="28"/>
        </w:rPr>
        <w:t>
      Көрсетілген мемлекеттік қызмет нәтижелерімен келіспеген жағдайда көрсетілетін қызметті алушы Мемлекеттік қызмет көрсету сапасын бағалау және бақылау жөніндегі уәкілетті органға шағыммен жүгіне алады.</w:t>
      </w:r>
    </w:p>
    <w:p>
      <w:pPr>
        <w:spacing w:after="0"/>
        <w:ind w:left="0"/>
        <w:jc w:val="both"/>
      </w:pPr>
      <w:r>
        <w:rPr>
          <w:rFonts w:ascii="Times New Roman"/>
          <w:b w:val="false"/>
          <w:i w:val="false"/>
          <w:color w:val="000000"/>
          <w:sz w:val="28"/>
        </w:rPr>
        <w:t xml:space="preserve">
      Мемлекеттік қызмет көрсету сапасын бағалау және бақылау жөніндегі уәкілетті органның атына келіп түскен көрсетілетін қызметті алушының шағымы тіркелген күнінен бастап он бес жұмыс күні ішінде қаралуы тиіс. </w:t>
      </w:r>
    </w:p>
    <w:bookmarkStart w:name="z846" w:id="225"/>
    <w:p>
      <w:pPr>
        <w:spacing w:after="0"/>
        <w:ind w:left="0"/>
        <w:jc w:val="both"/>
      </w:pPr>
      <w:r>
        <w:rPr>
          <w:rFonts w:ascii="Times New Roman"/>
          <w:b w:val="false"/>
          <w:i w:val="false"/>
          <w:color w:val="000000"/>
          <w:sz w:val="28"/>
        </w:rPr>
        <w:t xml:space="preserve">
      12. Көрсетілген мемлекеттік қызмет нәтижелерімен келіспеген жағдайларда көрсетілетін қызметті алушы Қазақстан Республикасының заңнамасында белгіленген тәртіппен сотқа жүгінеді. </w:t>
      </w:r>
    </w:p>
    <w:bookmarkEnd w:id="225"/>
    <w:bookmarkStart w:name="z847" w:id="226"/>
    <w:p>
      <w:pPr>
        <w:spacing w:after="0"/>
        <w:ind w:left="0"/>
        <w:jc w:val="left"/>
      </w:pPr>
      <w:r>
        <w:rPr>
          <w:rFonts w:ascii="Times New Roman"/>
          <w:b/>
          <w:i w:val="false"/>
          <w:color w:val="000000"/>
        </w:rPr>
        <w:t xml:space="preserve"> 4-тарау. Мемлекеттік қызмет көрсету, оның ішінде электрондық нысанда көрсетілетін қызметтің ерекшеліктері ескерілген өзге де талаптар</w:t>
      </w:r>
    </w:p>
    <w:bookmarkEnd w:id="226"/>
    <w:bookmarkStart w:name="z848" w:id="227"/>
    <w:p>
      <w:pPr>
        <w:spacing w:after="0"/>
        <w:ind w:left="0"/>
        <w:jc w:val="both"/>
      </w:pPr>
      <w:r>
        <w:rPr>
          <w:rFonts w:ascii="Times New Roman"/>
          <w:b w:val="false"/>
          <w:i w:val="false"/>
          <w:color w:val="000000"/>
          <w:sz w:val="28"/>
        </w:rPr>
        <w:t>
      13. Мемлекеттік қызмет көрсету орындарының мекенжайлары:</w:t>
      </w:r>
    </w:p>
    <w:bookmarkEnd w:id="227"/>
    <w:p>
      <w:pPr>
        <w:spacing w:after="0"/>
        <w:ind w:left="0"/>
        <w:jc w:val="both"/>
      </w:pPr>
      <w:r>
        <w:rPr>
          <w:rFonts w:ascii="Times New Roman"/>
          <w:b w:val="false"/>
          <w:i w:val="false"/>
          <w:color w:val="000000"/>
          <w:sz w:val="28"/>
        </w:rPr>
        <w:t>
      1) Министрліктің интернет-ресурсында – www.energo.gov.kz, "Мемлекеттік көрсетілетін қызметтер" бөлімінде;</w:t>
      </w:r>
    </w:p>
    <w:p>
      <w:pPr>
        <w:spacing w:after="0"/>
        <w:ind w:left="0"/>
        <w:jc w:val="both"/>
      </w:pPr>
      <w:r>
        <w:rPr>
          <w:rFonts w:ascii="Times New Roman"/>
          <w:b w:val="false"/>
          <w:i w:val="false"/>
          <w:color w:val="000000"/>
          <w:sz w:val="28"/>
        </w:rPr>
        <w:t>
      2) көрсетілетін қызметті берушінің интернет-ресурсында – www.kaenk.energo.gov.kz, "Мемлекеттік көрсетілетін қызметтер" бөлімінде орналастырылған.</w:t>
      </w:r>
    </w:p>
    <w:bookmarkStart w:name="z849" w:id="228"/>
    <w:p>
      <w:pPr>
        <w:spacing w:after="0"/>
        <w:ind w:left="0"/>
        <w:jc w:val="both"/>
      </w:pPr>
      <w:r>
        <w:rPr>
          <w:rFonts w:ascii="Times New Roman"/>
          <w:b w:val="false"/>
          <w:i w:val="false"/>
          <w:color w:val="000000"/>
          <w:sz w:val="28"/>
        </w:rPr>
        <w:t>
      14. Көрсетілетін қызметті алушының ЭЦҚ болған жағдайда мемлекеттік көрсетілетін қызметті портал арқылы электрондық түрде алу мүмкіндігі бар.</w:t>
      </w:r>
    </w:p>
    <w:bookmarkEnd w:id="228"/>
    <w:bookmarkStart w:name="z850" w:id="229"/>
    <w:p>
      <w:pPr>
        <w:spacing w:after="0"/>
        <w:ind w:left="0"/>
        <w:jc w:val="both"/>
      </w:pPr>
      <w:r>
        <w:rPr>
          <w:rFonts w:ascii="Times New Roman"/>
          <w:b w:val="false"/>
          <w:i w:val="false"/>
          <w:color w:val="000000"/>
          <w:sz w:val="28"/>
        </w:rPr>
        <w:t>
      15. Көрсетілетін қызметті алушының мемлекеттік қызметті көрсету тәртібі мен мәртебесі туралы ақпаратты портал арқылы "жеке кабинеті", сондай-ақ Бірыңғай байланыс орталығы арқылы қашықтықтан қол жеткізу режимінде алу мүмкіндігі бар.</w:t>
      </w:r>
    </w:p>
    <w:bookmarkEnd w:id="229"/>
    <w:bookmarkStart w:name="z851" w:id="230"/>
    <w:p>
      <w:pPr>
        <w:spacing w:after="0"/>
        <w:ind w:left="0"/>
        <w:jc w:val="both"/>
      </w:pPr>
      <w:r>
        <w:rPr>
          <w:rFonts w:ascii="Times New Roman"/>
          <w:b w:val="false"/>
          <w:i w:val="false"/>
          <w:color w:val="000000"/>
          <w:sz w:val="28"/>
        </w:rPr>
        <w:t>
      16. Бірыңғай байланыс орталығы: (1414), 8 800 080 7777.</w:t>
      </w:r>
    </w:p>
    <w:bookmarkEnd w:id="23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"Атом энергиясын пайдалану</w:t>
            </w:r>
            <w:r>
              <w:br/>
            </w:r>
            <w:r>
              <w:rPr>
                <w:rFonts w:ascii="Times New Roman"/>
                <w:b w:val="false"/>
                <w:i w:val="false"/>
                <w:color w:val="000000"/>
                <w:sz w:val="20"/>
              </w:rPr>
              <w:t>саласында қызметтер көрсету</w:t>
            </w:r>
            <w:r>
              <w:br/>
            </w:r>
            <w:r>
              <w:rPr>
                <w:rFonts w:ascii="Times New Roman"/>
                <w:b w:val="false"/>
                <w:i w:val="false"/>
                <w:color w:val="000000"/>
                <w:sz w:val="20"/>
              </w:rPr>
              <w:t>жөніндегі қызметті жүзеге</w:t>
            </w:r>
            <w:r>
              <w:br/>
            </w:r>
            <w:r>
              <w:rPr>
                <w:rFonts w:ascii="Times New Roman"/>
                <w:b w:val="false"/>
                <w:i w:val="false"/>
                <w:color w:val="000000"/>
                <w:sz w:val="20"/>
              </w:rPr>
              <w:t>асыруға лицензия беру"</w:t>
            </w:r>
            <w:r>
              <w:br/>
            </w:r>
            <w:r>
              <w:rPr>
                <w:rFonts w:ascii="Times New Roman"/>
                <w:b w:val="false"/>
                <w:i w:val="false"/>
                <w:color w:val="000000"/>
                <w:sz w:val="20"/>
              </w:rPr>
              <w:t>мемлекеттік көрсетілетін</w:t>
            </w:r>
            <w:r>
              <w:br/>
            </w:r>
            <w:r>
              <w:rPr>
                <w:rFonts w:ascii="Times New Roman"/>
                <w:b w:val="false"/>
                <w:i w:val="false"/>
                <w:color w:val="000000"/>
                <w:sz w:val="20"/>
              </w:rPr>
              <w:t>қызмет стандартына</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Лицензияны және (немесе) лицензияға қосымшаны алуға арналған жеке тұлғаның өтiнiші</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(лицензиардың толық атауы)</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(жеке тұлғаның тегi, аты, әкесiнiң аты (болған жағдайда), жеке сәйкестендіру нөмірі)</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(қызметтiң түрi және (немесе) қызметтің кіші түрінің(-лері) толық атауы көрсетiлсiн)</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_____________________ жүзеге асыруға лицензияны және (немесе) лицензияға қосымшаны</w:t>
      </w:r>
    </w:p>
    <w:p>
      <w:pPr>
        <w:spacing w:after="0"/>
        <w:ind w:left="0"/>
        <w:jc w:val="both"/>
      </w:pPr>
      <w:r>
        <w:rPr>
          <w:rFonts w:ascii="Times New Roman"/>
          <w:b w:val="false"/>
          <w:i w:val="false"/>
          <w:color w:val="000000"/>
          <w:sz w:val="28"/>
        </w:rPr>
        <w:t xml:space="preserve">
      қағаз тасығышта ______ </w:t>
      </w:r>
    </w:p>
    <w:p>
      <w:pPr>
        <w:spacing w:after="0"/>
        <w:ind w:left="0"/>
        <w:jc w:val="both"/>
      </w:pPr>
      <w:r>
        <w:rPr>
          <w:rFonts w:ascii="Times New Roman"/>
          <w:b w:val="false"/>
          <w:i w:val="false"/>
          <w:color w:val="000000"/>
          <w:sz w:val="28"/>
        </w:rPr>
        <w:t>
      (лицензияны қағаз тасығышта алу қажет болған жағдайда Х белгісін қою керек) беруiңiздi</w:t>
      </w:r>
    </w:p>
    <w:p>
      <w:pPr>
        <w:spacing w:after="0"/>
        <w:ind w:left="0"/>
        <w:jc w:val="both"/>
      </w:pPr>
      <w:r>
        <w:rPr>
          <w:rFonts w:ascii="Times New Roman"/>
          <w:b w:val="false"/>
          <w:i w:val="false"/>
          <w:color w:val="000000"/>
          <w:sz w:val="28"/>
        </w:rPr>
        <w:t>
      сұраймын.</w:t>
      </w:r>
    </w:p>
    <w:p>
      <w:pPr>
        <w:spacing w:after="0"/>
        <w:ind w:left="0"/>
        <w:jc w:val="both"/>
      </w:pPr>
      <w:r>
        <w:rPr>
          <w:rFonts w:ascii="Times New Roman"/>
          <w:b w:val="false"/>
          <w:i w:val="false"/>
          <w:color w:val="000000"/>
          <w:sz w:val="28"/>
        </w:rPr>
        <w:t>
      Жеке тұлғаның тұрғылықты жерінің мекенжайы_______________________________________</w:t>
      </w:r>
    </w:p>
    <w:p>
      <w:pPr>
        <w:spacing w:after="0"/>
        <w:ind w:left="0"/>
        <w:jc w:val="both"/>
      </w:pPr>
      <w:r>
        <w:rPr>
          <w:rFonts w:ascii="Times New Roman"/>
          <w:b w:val="false"/>
          <w:i w:val="false"/>
          <w:color w:val="000000"/>
          <w:sz w:val="28"/>
        </w:rPr>
        <w:t>
      (пошталық индексі, елі, облысы, қаласы, ауданы, елді мекені, көше атауы, үй/ғимарат нөмірі)</w:t>
      </w:r>
    </w:p>
    <w:p>
      <w:pPr>
        <w:spacing w:after="0"/>
        <w:ind w:left="0"/>
        <w:jc w:val="both"/>
      </w:pPr>
      <w:r>
        <w:rPr>
          <w:rFonts w:ascii="Times New Roman"/>
          <w:b w:val="false"/>
          <w:i w:val="false"/>
          <w:color w:val="000000"/>
          <w:sz w:val="28"/>
        </w:rPr>
        <w:t>
      Электрондық пошта ______________________________________________________________</w:t>
      </w:r>
    </w:p>
    <w:p>
      <w:pPr>
        <w:spacing w:after="0"/>
        <w:ind w:left="0"/>
        <w:jc w:val="both"/>
      </w:pPr>
      <w:r>
        <w:rPr>
          <w:rFonts w:ascii="Times New Roman"/>
          <w:b w:val="false"/>
          <w:i w:val="false"/>
          <w:color w:val="000000"/>
          <w:sz w:val="28"/>
        </w:rPr>
        <w:t>
      Телефондары ____________________________________________________________________</w:t>
      </w:r>
    </w:p>
    <w:p>
      <w:pPr>
        <w:spacing w:after="0"/>
        <w:ind w:left="0"/>
        <w:jc w:val="both"/>
      </w:pPr>
      <w:r>
        <w:rPr>
          <w:rFonts w:ascii="Times New Roman"/>
          <w:b w:val="false"/>
          <w:i w:val="false"/>
          <w:color w:val="000000"/>
          <w:sz w:val="28"/>
        </w:rPr>
        <w:t>
      Факс ___________________________________________________________________________</w:t>
      </w:r>
    </w:p>
    <w:p>
      <w:pPr>
        <w:spacing w:after="0"/>
        <w:ind w:left="0"/>
        <w:jc w:val="both"/>
      </w:pPr>
      <w:r>
        <w:rPr>
          <w:rFonts w:ascii="Times New Roman"/>
          <w:b w:val="false"/>
          <w:i w:val="false"/>
          <w:color w:val="000000"/>
          <w:sz w:val="28"/>
        </w:rPr>
        <w:t>
      Банк шоты ______________________________________________________________________</w:t>
      </w:r>
    </w:p>
    <w:p>
      <w:pPr>
        <w:spacing w:after="0"/>
        <w:ind w:left="0"/>
        <w:jc w:val="both"/>
      </w:pPr>
      <w:r>
        <w:rPr>
          <w:rFonts w:ascii="Times New Roman"/>
          <w:b w:val="false"/>
          <w:i w:val="false"/>
          <w:color w:val="000000"/>
          <w:sz w:val="28"/>
        </w:rPr>
        <w:t>
      (шот нөмірі, банктiң атауы және орналасқан жерi)</w:t>
      </w:r>
    </w:p>
    <w:p>
      <w:pPr>
        <w:spacing w:after="0"/>
        <w:ind w:left="0"/>
        <w:jc w:val="both"/>
      </w:pPr>
      <w:r>
        <w:rPr>
          <w:rFonts w:ascii="Times New Roman"/>
          <w:b w:val="false"/>
          <w:i w:val="false"/>
          <w:color w:val="000000"/>
          <w:sz w:val="28"/>
        </w:rPr>
        <w:t>
      Қызметті немесе іс-қимылды (операцияларды) жүзеге асыру объектісінің мекенжайы</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(пошталық индексі, елі, облысы, қаласы, ауданы, елді мекені, көше атауы, үй/ғимарат</w:t>
      </w:r>
    </w:p>
    <w:p>
      <w:pPr>
        <w:spacing w:after="0"/>
        <w:ind w:left="0"/>
        <w:jc w:val="both"/>
      </w:pPr>
      <w:r>
        <w:rPr>
          <w:rFonts w:ascii="Times New Roman"/>
          <w:b w:val="false"/>
          <w:i w:val="false"/>
          <w:color w:val="000000"/>
          <w:sz w:val="28"/>
        </w:rPr>
        <w:t>
      (стационарлық үй-жайлар) нөмірі)</w:t>
      </w:r>
    </w:p>
    <w:p>
      <w:pPr>
        <w:spacing w:after="0"/>
        <w:ind w:left="0"/>
        <w:jc w:val="both"/>
      </w:pPr>
      <w:r>
        <w:rPr>
          <w:rFonts w:ascii="Times New Roman"/>
          <w:b w:val="false"/>
          <w:i w:val="false"/>
          <w:color w:val="000000"/>
          <w:sz w:val="28"/>
        </w:rPr>
        <w:t>
      ______ парақта қоса беріліп отыр.</w:t>
      </w:r>
    </w:p>
    <w:p>
      <w:pPr>
        <w:spacing w:after="0"/>
        <w:ind w:left="0"/>
        <w:jc w:val="both"/>
      </w:pPr>
      <w:r>
        <w:rPr>
          <w:rFonts w:ascii="Times New Roman"/>
          <w:b w:val="false"/>
          <w:i w:val="false"/>
          <w:color w:val="000000"/>
          <w:sz w:val="28"/>
        </w:rPr>
        <w:t>
      Осымен:</w:t>
      </w:r>
    </w:p>
    <w:p>
      <w:pPr>
        <w:spacing w:after="0"/>
        <w:ind w:left="0"/>
        <w:jc w:val="both"/>
      </w:pPr>
      <w:r>
        <w:rPr>
          <w:rFonts w:ascii="Times New Roman"/>
          <w:b w:val="false"/>
          <w:i w:val="false"/>
          <w:color w:val="000000"/>
          <w:sz w:val="28"/>
        </w:rPr>
        <w:t>
      көрсетілген барлық деректердің ресми байланыстар болып табылатындығы және оларға</w:t>
      </w:r>
    </w:p>
    <w:p>
      <w:pPr>
        <w:spacing w:after="0"/>
        <w:ind w:left="0"/>
        <w:jc w:val="both"/>
      </w:pPr>
      <w:r>
        <w:rPr>
          <w:rFonts w:ascii="Times New Roman"/>
          <w:b w:val="false"/>
          <w:i w:val="false"/>
          <w:color w:val="000000"/>
          <w:sz w:val="28"/>
        </w:rPr>
        <w:t>
      лицензияны және (немесе) лицензияға қосымшаны беру немесе беруден бас тарту мәселелері</w:t>
      </w:r>
    </w:p>
    <w:p>
      <w:pPr>
        <w:spacing w:after="0"/>
        <w:ind w:left="0"/>
        <w:jc w:val="both"/>
      </w:pPr>
      <w:r>
        <w:rPr>
          <w:rFonts w:ascii="Times New Roman"/>
          <w:b w:val="false"/>
          <w:i w:val="false"/>
          <w:color w:val="000000"/>
          <w:sz w:val="28"/>
        </w:rPr>
        <w:t>
      бойынша кез келген ақпаратты жіберуге болатындығы;</w:t>
      </w:r>
    </w:p>
    <w:p>
      <w:pPr>
        <w:spacing w:after="0"/>
        <w:ind w:left="0"/>
        <w:jc w:val="both"/>
      </w:pPr>
      <w:r>
        <w:rPr>
          <w:rFonts w:ascii="Times New Roman"/>
          <w:b w:val="false"/>
          <w:i w:val="false"/>
          <w:color w:val="000000"/>
          <w:sz w:val="28"/>
        </w:rPr>
        <w:t>
      өтініш берушіге қызметтің лицензияланатын түрімен және (немесе) кіші түрімен</w:t>
      </w:r>
    </w:p>
    <w:p>
      <w:pPr>
        <w:spacing w:after="0"/>
        <w:ind w:left="0"/>
        <w:jc w:val="both"/>
      </w:pPr>
      <w:r>
        <w:rPr>
          <w:rFonts w:ascii="Times New Roman"/>
          <w:b w:val="false"/>
          <w:i w:val="false"/>
          <w:color w:val="000000"/>
          <w:sz w:val="28"/>
        </w:rPr>
        <w:t>
      айналысуға сот тыйым салмайтыны;</w:t>
      </w:r>
    </w:p>
    <w:p>
      <w:pPr>
        <w:spacing w:after="0"/>
        <w:ind w:left="0"/>
        <w:jc w:val="both"/>
      </w:pPr>
      <w:r>
        <w:rPr>
          <w:rFonts w:ascii="Times New Roman"/>
          <w:b w:val="false"/>
          <w:i w:val="false"/>
          <w:color w:val="000000"/>
          <w:sz w:val="28"/>
        </w:rPr>
        <w:t>
      қоса берілген құжаттардың барлығы шындыққа сәйкес келетіні және жарамды</w:t>
      </w:r>
    </w:p>
    <w:p>
      <w:pPr>
        <w:spacing w:after="0"/>
        <w:ind w:left="0"/>
        <w:jc w:val="both"/>
      </w:pPr>
      <w:r>
        <w:rPr>
          <w:rFonts w:ascii="Times New Roman"/>
          <w:b w:val="false"/>
          <w:i w:val="false"/>
          <w:color w:val="000000"/>
          <w:sz w:val="28"/>
        </w:rPr>
        <w:t>
      болып табылатындығы расталады;</w:t>
      </w:r>
    </w:p>
    <w:p>
      <w:pPr>
        <w:spacing w:after="0"/>
        <w:ind w:left="0"/>
        <w:jc w:val="both"/>
      </w:pPr>
      <w:r>
        <w:rPr>
          <w:rFonts w:ascii="Times New Roman"/>
          <w:b w:val="false"/>
          <w:i w:val="false"/>
          <w:color w:val="000000"/>
          <w:sz w:val="28"/>
        </w:rPr>
        <w:t>
      өтініш беруші лицензияны және (немесе) лицензияға қосымшаны беру кезінде</w:t>
      </w:r>
    </w:p>
    <w:p>
      <w:pPr>
        <w:spacing w:after="0"/>
        <w:ind w:left="0"/>
        <w:jc w:val="both"/>
      </w:pPr>
      <w:r>
        <w:rPr>
          <w:rFonts w:ascii="Times New Roman"/>
          <w:b w:val="false"/>
          <w:i w:val="false"/>
          <w:color w:val="000000"/>
          <w:sz w:val="28"/>
        </w:rPr>
        <w:t>
      ақпараттық жүйелерде қамтылған, заңмен қорғалатын құпияны құрайтын қолжетімділігі</w:t>
      </w:r>
    </w:p>
    <w:p>
      <w:pPr>
        <w:spacing w:after="0"/>
        <w:ind w:left="0"/>
        <w:jc w:val="both"/>
      </w:pPr>
      <w:r>
        <w:rPr>
          <w:rFonts w:ascii="Times New Roman"/>
          <w:b w:val="false"/>
          <w:i w:val="false"/>
          <w:color w:val="000000"/>
          <w:sz w:val="28"/>
        </w:rPr>
        <w:t>
      шектеулі дербес деректерді пайдалануға келісімін береді;</w:t>
      </w:r>
    </w:p>
    <w:p>
      <w:pPr>
        <w:spacing w:after="0"/>
        <w:ind w:left="0"/>
        <w:jc w:val="both"/>
      </w:pPr>
      <w:r>
        <w:rPr>
          <w:rFonts w:ascii="Times New Roman"/>
          <w:b w:val="false"/>
          <w:i w:val="false"/>
          <w:color w:val="000000"/>
          <w:sz w:val="28"/>
        </w:rPr>
        <w:t>
      өтініш беруші халыққа қызмет көрсету орталығы қызметкерінің өтінішті электрондық</w:t>
      </w:r>
    </w:p>
    <w:p>
      <w:pPr>
        <w:spacing w:after="0"/>
        <w:ind w:left="0"/>
        <w:jc w:val="both"/>
      </w:pPr>
      <w:r>
        <w:rPr>
          <w:rFonts w:ascii="Times New Roman"/>
          <w:b w:val="false"/>
          <w:i w:val="false"/>
          <w:color w:val="000000"/>
          <w:sz w:val="28"/>
        </w:rPr>
        <w:t>
      цифрлік қолтаңбамен растауына келіседі (халыққа қызмет көрсету орталықтары арқылы жүгінген жағдайда).</w:t>
      </w:r>
    </w:p>
    <w:p>
      <w:pPr>
        <w:spacing w:after="0"/>
        <w:ind w:left="0"/>
        <w:jc w:val="both"/>
      </w:pPr>
      <w:r>
        <w:rPr>
          <w:rFonts w:ascii="Times New Roman"/>
          <w:b w:val="false"/>
          <w:i w:val="false"/>
          <w:color w:val="000000"/>
          <w:sz w:val="28"/>
        </w:rPr>
        <w:t>
      Жеке тұлға___________ ___________________________________________________________</w:t>
      </w:r>
    </w:p>
    <w:p>
      <w:pPr>
        <w:spacing w:after="0"/>
        <w:ind w:left="0"/>
        <w:jc w:val="both"/>
      </w:pPr>
      <w:r>
        <w:rPr>
          <w:rFonts w:ascii="Times New Roman"/>
          <w:b w:val="false"/>
          <w:i w:val="false"/>
          <w:color w:val="000000"/>
          <w:sz w:val="28"/>
        </w:rPr>
        <w:t>
      (қолы)                        (тегi, аты, әкесiнiң аты (болған жағдайда)</w:t>
      </w:r>
    </w:p>
    <w:p>
      <w:pPr>
        <w:spacing w:after="0"/>
        <w:ind w:left="0"/>
        <w:jc w:val="both"/>
      </w:pPr>
      <w:r>
        <w:rPr>
          <w:rFonts w:ascii="Times New Roman"/>
          <w:b w:val="false"/>
          <w:i w:val="false"/>
          <w:color w:val="000000"/>
          <w:sz w:val="28"/>
        </w:rPr>
        <w:t>
      Мөр орны            Толтыру күні: 20__ жылғы "__" 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"Атом энергиясын пайдалану</w:t>
            </w:r>
            <w:r>
              <w:br/>
            </w:r>
            <w:r>
              <w:rPr>
                <w:rFonts w:ascii="Times New Roman"/>
                <w:b w:val="false"/>
                <w:i w:val="false"/>
                <w:color w:val="000000"/>
                <w:sz w:val="20"/>
              </w:rPr>
              <w:t>саласында қызметтер көрсету</w:t>
            </w:r>
            <w:r>
              <w:br/>
            </w:r>
            <w:r>
              <w:rPr>
                <w:rFonts w:ascii="Times New Roman"/>
                <w:b w:val="false"/>
                <w:i w:val="false"/>
                <w:color w:val="000000"/>
                <w:sz w:val="20"/>
              </w:rPr>
              <w:t>жөніндегі қызметті жүзеге</w:t>
            </w:r>
            <w:r>
              <w:br/>
            </w:r>
            <w:r>
              <w:rPr>
                <w:rFonts w:ascii="Times New Roman"/>
                <w:b w:val="false"/>
                <w:i w:val="false"/>
                <w:color w:val="000000"/>
                <w:sz w:val="20"/>
              </w:rPr>
              <w:t>асыруға лицензия беру"</w:t>
            </w:r>
            <w:r>
              <w:br/>
            </w:r>
            <w:r>
              <w:rPr>
                <w:rFonts w:ascii="Times New Roman"/>
                <w:b w:val="false"/>
                <w:i w:val="false"/>
                <w:color w:val="000000"/>
                <w:sz w:val="20"/>
              </w:rPr>
              <w:t>мемлекеттік көрсетілетін</w:t>
            </w:r>
            <w:r>
              <w:br/>
            </w:r>
            <w:r>
              <w:rPr>
                <w:rFonts w:ascii="Times New Roman"/>
                <w:b w:val="false"/>
                <w:i w:val="false"/>
                <w:color w:val="000000"/>
                <w:sz w:val="20"/>
              </w:rPr>
              <w:t>қызмет стандартына</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Лицензияны және (немесе) лицензияға қосымшаны алуға арналған заңды тұлғаның өтiнiші</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(лицензиардың толық атауы)</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(заңды тұлғаның (соның ішінде шетелдік заңды тұлғаның) толық атауы мекенжайы, бизнес-</w:t>
      </w:r>
    </w:p>
    <w:p>
      <w:pPr>
        <w:spacing w:after="0"/>
        <w:ind w:left="0"/>
        <w:jc w:val="both"/>
      </w:pPr>
      <w:r>
        <w:rPr>
          <w:rFonts w:ascii="Times New Roman"/>
          <w:b w:val="false"/>
          <w:i w:val="false"/>
          <w:color w:val="000000"/>
          <w:sz w:val="28"/>
        </w:rPr>
        <w:t>
      сәйкестендіру нөмірі, заңды тұлғаның бизнес-сәйкестендіру нөмірі болмаған жағдайда –</w:t>
      </w:r>
    </w:p>
    <w:p>
      <w:pPr>
        <w:spacing w:after="0"/>
        <w:ind w:left="0"/>
        <w:jc w:val="both"/>
      </w:pPr>
      <w:r>
        <w:rPr>
          <w:rFonts w:ascii="Times New Roman"/>
          <w:b w:val="false"/>
          <w:i w:val="false"/>
          <w:color w:val="000000"/>
          <w:sz w:val="28"/>
        </w:rPr>
        <w:t>
      шетелдік заңды тұлға филиалының немесе өкілдігінің бизнес-сәйкестендіру нөмірі)</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(қызметтiң түрi және (немесе) қызметтің кіші түрінің(-лері) толық атауы көрсетiлсiн)</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_____________________ жүзеге асыруға лицензияны және (немесе) лицензияға қосымшаны</w:t>
      </w:r>
    </w:p>
    <w:p>
      <w:pPr>
        <w:spacing w:after="0"/>
        <w:ind w:left="0"/>
        <w:jc w:val="both"/>
      </w:pPr>
      <w:r>
        <w:rPr>
          <w:rFonts w:ascii="Times New Roman"/>
          <w:b w:val="false"/>
          <w:i w:val="false"/>
          <w:color w:val="000000"/>
          <w:sz w:val="28"/>
        </w:rPr>
        <w:t>
      қағаз тасығышта ______ (лицензияны қағаз тасығышта алу қажет болған жағдайда Х белгісін</w:t>
      </w:r>
    </w:p>
    <w:p>
      <w:pPr>
        <w:spacing w:after="0"/>
        <w:ind w:left="0"/>
        <w:jc w:val="both"/>
      </w:pPr>
      <w:r>
        <w:rPr>
          <w:rFonts w:ascii="Times New Roman"/>
          <w:b w:val="false"/>
          <w:i w:val="false"/>
          <w:color w:val="000000"/>
          <w:sz w:val="28"/>
        </w:rPr>
        <w:t>
      қою керек) беруiңiздi сұраймын.</w:t>
      </w:r>
    </w:p>
    <w:p>
      <w:pPr>
        <w:spacing w:after="0"/>
        <w:ind w:left="0"/>
        <w:jc w:val="both"/>
      </w:pPr>
      <w:r>
        <w:rPr>
          <w:rFonts w:ascii="Times New Roman"/>
          <w:b w:val="false"/>
          <w:i w:val="false"/>
          <w:color w:val="000000"/>
          <w:sz w:val="28"/>
        </w:rPr>
        <w:t>
      Заңды тұлғаның мекенжайы ________________________________________________________</w:t>
      </w:r>
    </w:p>
    <w:p>
      <w:pPr>
        <w:spacing w:after="0"/>
        <w:ind w:left="0"/>
        <w:jc w:val="both"/>
      </w:pPr>
      <w:r>
        <w:rPr>
          <w:rFonts w:ascii="Times New Roman"/>
          <w:b w:val="false"/>
          <w:i w:val="false"/>
          <w:color w:val="000000"/>
          <w:sz w:val="28"/>
        </w:rPr>
        <w:t>
      (шетелдік заңды тұлға үшін) пошталық индексі, елі, облысы, қаласы, ауданы,</w:t>
      </w:r>
    </w:p>
    <w:p>
      <w:pPr>
        <w:spacing w:after="0"/>
        <w:ind w:left="0"/>
        <w:jc w:val="both"/>
      </w:pPr>
      <w:r>
        <w:rPr>
          <w:rFonts w:ascii="Times New Roman"/>
          <w:b w:val="false"/>
          <w:i w:val="false"/>
          <w:color w:val="000000"/>
          <w:sz w:val="28"/>
        </w:rPr>
        <w:t>
      елді мекені, көше атауы, үй/ғимарат (стационарлық үй-жайлар) нөмірі)</w:t>
      </w:r>
    </w:p>
    <w:p>
      <w:pPr>
        <w:spacing w:after="0"/>
        <w:ind w:left="0"/>
        <w:jc w:val="both"/>
      </w:pPr>
      <w:r>
        <w:rPr>
          <w:rFonts w:ascii="Times New Roman"/>
          <w:b w:val="false"/>
          <w:i w:val="false"/>
          <w:color w:val="000000"/>
          <w:sz w:val="28"/>
        </w:rPr>
        <w:t>
      Электрондық пошта ______________________________________________________________</w:t>
      </w:r>
    </w:p>
    <w:p>
      <w:pPr>
        <w:spacing w:after="0"/>
        <w:ind w:left="0"/>
        <w:jc w:val="both"/>
      </w:pPr>
      <w:r>
        <w:rPr>
          <w:rFonts w:ascii="Times New Roman"/>
          <w:b w:val="false"/>
          <w:i w:val="false"/>
          <w:color w:val="000000"/>
          <w:sz w:val="28"/>
        </w:rPr>
        <w:t>
      Телефондары ____________________________________________________________________</w:t>
      </w:r>
    </w:p>
    <w:p>
      <w:pPr>
        <w:spacing w:after="0"/>
        <w:ind w:left="0"/>
        <w:jc w:val="both"/>
      </w:pPr>
      <w:r>
        <w:rPr>
          <w:rFonts w:ascii="Times New Roman"/>
          <w:b w:val="false"/>
          <w:i w:val="false"/>
          <w:color w:val="000000"/>
          <w:sz w:val="28"/>
        </w:rPr>
        <w:t>
      Факс ___________________________________________________________________________</w:t>
      </w:r>
    </w:p>
    <w:p>
      <w:pPr>
        <w:spacing w:after="0"/>
        <w:ind w:left="0"/>
        <w:jc w:val="both"/>
      </w:pPr>
      <w:r>
        <w:rPr>
          <w:rFonts w:ascii="Times New Roman"/>
          <w:b w:val="false"/>
          <w:i w:val="false"/>
          <w:color w:val="000000"/>
          <w:sz w:val="28"/>
        </w:rPr>
        <w:t>
      Банк шоты ______________________________________________________________________</w:t>
      </w:r>
    </w:p>
    <w:p>
      <w:pPr>
        <w:spacing w:after="0"/>
        <w:ind w:left="0"/>
        <w:jc w:val="both"/>
      </w:pPr>
      <w:r>
        <w:rPr>
          <w:rFonts w:ascii="Times New Roman"/>
          <w:b w:val="false"/>
          <w:i w:val="false"/>
          <w:color w:val="000000"/>
          <w:sz w:val="28"/>
        </w:rPr>
        <w:t>
      (шот нөмірі, банктiң атауы және орналасқан жерi)</w:t>
      </w:r>
    </w:p>
    <w:p>
      <w:pPr>
        <w:spacing w:after="0"/>
        <w:ind w:left="0"/>
        <w:jc w:val="both"/>
      </w:pPr>
      <w:r>
        <w:rPr>
          <w:rFonts w:ascii="Times New Roman"/>
          <w:b w:val="false"/>
          <w:i w:val="false"/>
          <w:color w:val="000000"/>
          <w:sz w:val="28"/>
        </w:rPr>
        <w:t>
      Қызметті немесе іс-қимылды (операцияларды) жүзеге асыру объектісінің мекенжайы</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(пошталық индексі, елі, облысы, қаласы, ауданы, елді мекені, көше атауы,</w:t>
      </w:r>
    </w:p>
    <w:p>
      <w:pPr>
        <w:spacing w:after="0"/>
        <w:ind w:left="0"/>
        <w:jc w:val="both"/>
      </w:pPr>
      <w:r>
        <w:rPr>
          <w:rFonts w:ascii="Times New Roman"/>
          <w:b w:val="false"/>
          <w:i w:val="false"/>
          <w:color w:val="000000"/>
          <w:sz w:val="28"/>
        </w:rPr>
        <w:t>
      үй/ғимарат (стационарлық үй-жайлар) нөмірі)</w:t>
      </w:r>
    </w:p>
    <w:p>
      <w:pPr>
        <w:spacing w:after="0"/>
        <w:ind w:left="0"/>
        <w:jc w:val="both"/>
      </w:pPr>
      <w:r>
        <w:rPr>
          <w:rFonts w:ascii="Times New Roman"/>
          <w:b w:val="false"/>
          <w:i w:val="false"/>
          <w:color w:val="000000"/>
          <w:sz w:val="28"/>
        </w:rPr>
        <w:t>
      ______ парақта қоса беріліп отыр.</w:t>
      </w:r>
    </w:p>
    <w:p>
      <w:pPr>
        <w:spacing w:after="0"/>
        <w:ind w:left="0"/>
        <w:jc w:val="both"/>
      </w:pPr>
      <w:r>
        <w:rPr>
          <w:rFonts w:ascii="Times New Roman"/>
          <w:b w:val="false"/>
          <w:i w:val="false"/>
          <w:color w:val="000000"/>
          <w:sz w:val="28"/>
        </w:rPr>
        <w:t>
      Осымен:</w:t>
      </w:r>
    </w:p>
    <w:p>
      <w:pPr>
        <w:spacing w:after="0"/>
        <w:ind w:left="0"/>
        <w:jc w:val="both"/>
      </w:pPr>
      <w:r>
        <w:rPr>
          <w:rFonts w:ascii="Times New Roman"/>
          <w:b w:val="false"/>
          <w:i w:val="false"/>
          <w:color w:val="000000"/>
          <w:sz w:val="28"/>
        </w:rPr>
        <w:t>
      көрсетілген барлық деректердің ресми байланыстар болып табылатындығы және оларға</w:t>
      </w:r>
    </w:p>
    <w:p>
      <w:pPr>
        <w:spacing w:after="0"/>
        <w:ind w:left="0"/>
        <w:jc w:val="both"/>
      </w:pPr>
      <w:r>
        <w:rPr>
          <w:rFonts w:ascii="Times New Roman"/>
          <w:b w:val="false"/>
          <w:i w:val="false"/>
          <w:color w:val="000000"/>
          <w:sz w:val="28"/>
        </w:rPr>
        <w:t>
      лицензияны және (немесе) лицензияға қосымшаны беру немесе беруден бас тарту мәселелері</w:t>
      </w:r>
    </w:p>
    <w:p>
      <w:pPr>
        <w:spacing w:after="0"/>
        <w:ind w:left="0"/>
        <w:jc w:val="both"/>
      </w:pPr>
      <w:r>
        <w:rPr>
          <w:rFonts w:ascii="Times New Roman"/>
          <w:b w:val="false"/>
          <w:i w:val="false"/>
          <w:color w:val="000000"/>
          <w:sz w:val="28"/>
        </w:rPr>
        <w:t>
      бойынша кез келген ақпаратты жіберуге болатындығы;</w:t>
      </w:r>
    </w:p>
    <w:p>
      <w:pPr>
        <w:spacing w:after="0"/>
        <w:ind w:left="0"/>
        <w:jc w:val="both"/>
      </w:pPr>
      <w:r>
        <w:rPr>
          <w:rFonts w:ascii="Times New Roman"/>
          <w:b w:val="false"/>
          <w:i w:val="false"/>
          <w:color w:val="000000"/>
          <w:sz w:val="28"/>
        </w:rPr>
        <w:t>
      өтініш берушіге қызметтің лицензияланатын түрімен және (немесе) кіші түрімен</w:t>
      </w:r>
    </w:p>
    <w:p>
      <w:pPr>
        <w:spacing w:after="0"/>
        <w:ind w:left="0"/>
        <w:jc w:val="both"/>
      </w:pPr>
      <w:r>
        <w:rPr>
          <w:rFonts w:ascii="Times New Roman"/>
          <w:b w:val="false"/>
          <w:i w:val="false"/>
          <w:color w:val="000000"/>
          <w:sz w:val="28"/>
        </w:rPr>
        <w:t>
      айналысуға сот тыйым салмайтыны;</w:t>
      </w:r>
    </w:p>
    <w:p>
      <w:pPr>
        <w:spacing w:after="0"/>
        <w:ind w:left="0"/>
        <w:jc w:val="both"/>
      </w:pPr>
      <w:r>
        <w:rPr>
          <w:rFonts w:ascii="Times New Roman"/>
          <w:b w:val="false"/>
          <w:i w:val="false"/>
          <w:color w:val="000000"/>
          <w:sz w:val="28"/>
        </w:rPr>
        <w:t>
      қоса берілген құжаттардың барлығы шындыққа сәйкес келетіні және жарамды</w:t>
      </w:r>
    </w:p>
    <w:p>
      <w:pPr>
        <w:spacing w:after="0"/>
        <w:ind w:left="0"/>
        <w:jc w:val="both"/>
      </w:pPr>
      <w:r>
        <w:rPr>
          <w:rFonts w:ascii="Times New Roman"/>
          <w:b w:val="false"/>
          <w:i w:val="false"/>
          <w:color w:val="000000"/>
          <w:sz w:val="28"/>
        </w:rPr>
        <w:t>
      болып табылатындығы расталады;</w:t>
      </w:r>
    </w:p>
    <w:p>
      <w:pPr>
        <w:spacing w:after="0"/>
        <w:ind w:left="0"/>
        <w:jc w:val="both"/>
      </w:pPr>
      <w:r>
        <w:rPr>
          <w:rFonts w:ascii="Times New Roman"/>
          <w:b w:val="false"/>
          <w:i w:val="false"/>
          <w:color w:val="000000"/>
          <w:sz w:val="28"/>
        </w:rPr>
        <w:t>
      өтініш беруші лицензияны және (немесе) лицензияға қосымшаны беру кезінде</w:t>
      </w:r>
    </w:p>
    <w:p>
      <w:pPr>
        <w:spacing w:after="0"/>
        <w:ind w:left="0"/>
        <w:jc w:val="both"/>
      </w:pPr>
      <w:r>
        <w:rPr>
          <w:rFonts w:ascii="Times New Roman"/>
          <w:b w:val="false"/>
          <w:i w:val="false"/>
          <w:color w:val="000000"/>
          <w:sz w:val="28"/>
        </w:rPr>
        <w:t>
      ақпараттық жүйелерде қамтылған, заңмен қорғалатын құпияны құрайтын қолжетімділігі</w:t>
      </w:r>
    </w:p>
    <w:p>
      <w:pPr>
        <w:spacing w:after="0"/>
        <w:ind w:left="0"/>
        <w:jc w:val="both"/>
      </w:pPr>
      <w:r>
        <w:rPr>
          <w:rFonts w:ascii="Times New Roman"/>
          <w:b w:val="false"/>
          <w:i w:val="false"/>
          <w:color w:val="000000"/>
          <w:sz w:val="28"/>
        </w:rPr>
        <w:t>
      шектеулі дербес деректерді пайдалануға келісімін береді;</w:t>
      </w:r>
    </w:p>
    <w:p>
      <w:pPr>
        <w:spacing w:after="0"/>
        <w:ind w:left="0"/>
        <w:jc w:val="both"/>
      </w:pPr>
      <w:r>
        <w:rPr>
          <w:rFonts w:ascii="Times New Roman"/>
          <w:b w:val="false"/>
          <w:i w:val="false"/>
          <w:color w:val="000000"/>
          <w:sz w:val="28"/>
        </w:rPr>
        <w:t>
      өтініш беруші халыққа қызмет көрсету орталығы қызметкерінің өтінішті электрондық</w:t>
      </w:r>
    </w:p>
    <w:p>
      <w:pPr>
        <w:spacing w:after="0"/>
        <w:ind w:left="0"/>
        <w:jc w:val="both"/>
      </w:pPr>
      <w:r>
        <w:rPr>
          <w:rFonts w:ascii="Times New Roman"/>
          <w:b w:val="false"/>
          <w:i w:val="false"/>
          <w:color w:val="000000"/>
          <w:sz w:val="28"/>
        </w:rPr>
        <w:t>
      цифрлік қолтаңбамен растауына келіседі (халыққа қызмет көрсету орталықтары арқылы жүгінген жағдайда).</w:t>
      </w:r>
    </w:p>
    <w:p>
      <w:pPr>
        <w:spacing w:after="0"/>
        <w:ind w:left="0"/>
        <w:jc w:val="both"/>
      </w:pPr>
      <w:r>
        <w:rPr>
          <w:rFonts w:ascii="Times New Roman"/>
          <w:b w:val="false"/>
          <w:i w:val="false"/>
          <w:color w:val="000000"/>
          <w:sz w:val="28"/>
        </w:rPr>
        <w:t>
      Басшы _____________ ____________________________________________________________</w:t>
      </w:r>
    </w:p>
    <w:p>
      <w:pPr>
        <w:spacing w:after="0"/>
        <w:ind w:left="0"/>
        <w:jc w:val="both"/>
      </w:pPr>
      <w:r>
        <w:rPr>
          <w:rFonts w:ascii="Times New Roman"/>
          <w:b w:val="false"/>
          <w:i w:val="false"/>
          <w:color w:val="000000"/>
          <w:sz w:val="28"/>
        </w:rPr>
        <w:t>
      қолы)                        (тегi, аты, әкесiнiң аты (болған жағдайда)</w:t>
      </w:r>
    </w:p>
    <w:p>
      <w:pPr>
        <w:spacing w:after="0"/>
        <w:ind w:left="0"/>
        <w:jc w:val="both"/>
      </w:pPr>
      <w:r>
        <w:rPr>
          <w:rFonts w:ascii="Times New Roman"/>
          <w:b w:val="false"/>
          <w:i w:val="false"/>
          <w:color w:val="000000"/>
          <w:sz w:val="28"/>
        </w:rPr>
        <w:t>
      Мөр орны            Толтыру күні: 20__ жылғы "__" 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"Атом энергиясын пайдалану</w:t>
            </w:r>
            <w:r>
              <w:br/>
            </w:r>
            <w:r>
              <w:rPr>
                <w:rFonts w:ascii="Times New Roman"/>
                <w:b w:val="false"/>
                <w:i w:val="false"/>
                <w:color w:val="000000"/>
                <w:sz w:val="20"/>
              </w:rPr>
              <w:t>саласында қызметтер көрсету</w:t>
            </w:r>
            <w:r>
              <w:br/>
            </w:r>
            <w:r>
              <w:rPr>
                <w:rFonts w:ascii="Times New Roman"/>
                <w:b w:val="false"/>
                <w:i w:val="false"/>
                <w:color w:val="000000"/>
                <w:sz w:val="20"/>
              </w:rPr>
              <w:t>жөніндегі қызметті жүзеге</w:t>
            </w:r>
            <w:r>
              <w:br/>
            </w:r>
            <w:r>
              <w:rPr>
                <w:rFonts w:ascii="Times New Roman"/>
                <w:b w:val="false"/>
                <w:i w:val="false"/>
                <w:color w:val="000000"/>
                <w:sz w:val="20"/>
              </w:rPr>
              <w:t>асыруға лицензия беру"</w:t>
            </w:r>
            <w:r>
              <w:br/>
            </w:r>
            <w:r>
              <w:rPr>
                <w:rFonts w:ascii="Times New Roman"/>
                <w:b w:val="false"/>
                <w:i w:val="false"/>
                <w:color w:val="000000"/>
                <w:sz w:val="20"/>
              </w:rPr>
              <w:t>мемлекеттік көрсетілетін</w:t>
            </w:r>
            <w:r>
              <w:br/>
            </w:r>
            <w:r>
              <w:rPr>
                <w:rFonts w:ascii="Times New Roman"/>
                <w:b w:val="false"/>
                <w:i w:val="false"/>
                <w:color w:val="000000"/>
                <w:sz w:val="20"/>
              </w:rPr>
              <w:t>қызмет стандартына</w:t>
            </w:r>
            <w:r>
              <w:br/>
            </w:r>
            <w:r>
              <w:rPr>
                <w:rFonts w:ascii="Times New Roman"/>
                <w:b w:val="false"/>
                <w:i w:val="false"/>
                <w:color w:val="000000"/>
                <w:sz w:val="20"/>
              </w:rPr>
              <w:t>3-қосымша</w:t>
            </w:r>
          </w:p>
        </w:tc>
      </w:tr>
    </w:tbl>
    <w:bookmarkStart w:name="z1132" w:id="231"/>
    <w:p>
      <w:pPr>
        <w:spacing w:after="0"/>
        <w:ind w:left="0"/>
        <w:jc w:val="left"/>
      </w:pPr>
      <w:r>
        <w:rPr>
          <w:rFonts w:ascii="Times New Roman"/>
          <w:b/>
          <w:i w:val="false"/>
          <w:color w:val="000000"/>
        </w:rPr>
        <w:t xml:space="preserve"> Атом энергиясын пайдалану саласында қызметтер көрсету жөніндегі қызметіне құжаттар</w:t>
      </w:r>
    </w:p>
    <w:bookmarkEnd w:id="231"/>
    <w:bookmarkStart w:name="z1133" w:id="232"/>
    <w:p>
      <w:pPr>
        <w:spacing w:after="0"/>
        <w:ind w:left="0"/>
        <w:jc w:val="both"/>
      </w:pPr>
      <w:r>
        <w:rPr>
          <w:rFonts w:ascii="Times New Roman"/>
          <w:b w:val="false"/>
          <w:i w:val="false"/>
          <w:color w:val="ff0000"/>
          <w:sz w:val="28"/>
        </w:rPr>
        <w:t xml:space="preserve">
      1. Алып тасталды - ҚР Энергетика министрінің 12.02.2019 </w:t>
      </w:r>
      <w:r>
        <w:rPr>
          <w:rFonts w:ascii="Times New Roman"/>
          <w:b w:val="false"/>
          <w:i w:val="false"/>
          <w:color w:val="ff0000"/>
          <w:sz w:val="28"/>
        </w:rPr>
        <w:t>№ 43</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бұйрығымен.</w:t>
      </w:r>
    </w:p>
    <w:bookmarkEnd w:id="232"/>
    <w:bookmarkStart w:name="z1134" w:id="233"/>
    <w:p>
      <w:pPr>
        <w:spacing w:after="0"/>
        <w:ind w:left="0"/>
        <w:jc w:val="both"/>
      </w:pPr>
      <w:r>
        <w:rPr>
          <w:rFonts w:ascii="Times New Roman"/>
          <w:b w:val="false"/>
          <w:i w:val="false"/>
          <w:color w:val="000000"/>
          <w:sz w:val="28"/>
        </w:rPr>
        <w:t>
      2. Радиациялық қауіпсіздік қызметі туралы ереже (немесе радиациялық қауіпсіздікке жауапты тұлғаның лауазымдық нұсқаулығы) – бұл тармақ персоналды жеке дозиметрлік бақылау жөніндегі қызметтің кіші түріне қатысты емес;</w:t>
      </w:r>
    </w:p>
    <w:bookmarkEnd w:id="23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2-тармақ жаңа редакцияда - ҚР Энергетика министрінің 12.02.2019 </w:t>
      </w:r>
      <w:r>
        <w:rPr>
          <w:rFonts w:ascii="Times New Roman"/>
          <w:b w:val="false"/>
          <w:i w:val="false"/>
          <w:color w:val="000000"/>
          <w:sz w:val="28"/>
        </w:rPr>
        <w:t>№ 43</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бұйрығымен.</w:t>
      </w:r>
      <w:r>
        <w:br/>
      </w:r>
      <w:r>
        <w:rPr>
          <w:rFonts w:ascii="Times New Roman"/>
          <w:b w:val="false"/>
          <w:i w:val="false"/>
          <w:color w:val="000000"/>
          <w:sz w:val="28"/>
        </w:rPr>
        <w:t>
</w:t>
      </w:r>
    </w:p>
    <w:bookmarkStart w:name="z1135" w:id="234"/>
    <w:p>
      <w:pPr>
        <w:spacing w:after="0"/>
        <w:ind w:left="0"/>
        <w:jc w:val="both"/>
      </w:pPr>
      <w:r>
        <w:rPr>
          <w:rFonts w:ascii="Times New Roman"/>
          <w:b w:val="false"/>
          <w:i w:val="false"/>
          <w:color w:val="000000"/>
          <w:sz w:val="28"/>
        </w:rPr>
        <w:t>
      3. Өтініш беруші бекіткен радиациялық қауіпсіздік жөніндегі нұсқаулық – бұл тармақ мынадай: құрамында радиоизотоптық иондаушы сәулелену көздері бар немесе иондаушы сәулеленуді генерациялайтын, медициналықты қоса алғанда, аспаптар мен қондырғыларға техникалық қызмет көрсету, монтаждау, бөлшектеу, зарядтау, қайта зарядтау, жөндеу; иондаушы сәулелену көздерінің, сондай-ақ құрамында осындай көздер бар немесе иондаушы сәулеленуді генерациялайтын аспаптардың, жабдықтардың, қондырғылардың жұмыс сапасын бақылау бойынша қызметтердің кіші түрлеріне ғана қатысты;</w:t>
      </w:r>
    </w:p>
    <w:bookmarkEnd w:id="23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4. Алып тасталды - ҚР Энергетика министрінің 12.02.2019 </w:t>
      </w:r>
      <w:r>
        <w:rPr>
          <w:rFonts w:ascii="Times New Roman"/>
          <w:b w:val="false"/>
          <w:i w:val="false"/>
          <w:color w:val="000000"/>
          <w:sz w:val="28"/>
        </w:rPr>
        <w:t>№ 43</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бұйрығымен.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5. Алып тасталды - ҚР Энергетика министрінің 12.02.2019 </w:t>
      </w:r>
      <w:r>
        <w:rPr>
          <w:rFonts w:ascii="Times New Roman"/>
          <w:b w:val="false"/>
          <w:i w:val="false"/>
          <w:color w:val="000000"/>
          <w:sz w:val="28"/>
        </w:rPr>
        <w:t>№ 43</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бұйрығымен.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6. Алып тасталды - ҚР Энергетика министрінің 12.02.2019 </w:t>
      </w:r>
      <w:r>
        <w:rPr>
          <w:rFonts w:ascii="Times New Roman"/>
          <w:b w:val="false"/>
          <w:i w:val="false"/>
          <w:color w:val="000000"/>
          <w:sz w:val="28"/>
        </w:rPr>
        <w:t>№ 43</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бұйрығымен.</w:t>
      </w:r>
      <w:r>
        <w:br/>
      </w:r>
      <w:r>
        <w:rPr>
          <w:rFonts w:ascii="Times New Roman"/>
          <w:b w:val="false"/>
          <w:i w:val="false"/>
          <w:color w:val="000000"/>
          <w:sz w:val="28"/>
        </w:rPr>
        <w:t>
</w:t>
      </w:r>
    </w:p>
    <w:bookmarkStart w:name="z1139" w:id="235"/>
    <w:p>
      <w:pPr>
        <w:spacing w:after="0"/>
        <w:ind w:left="0"/>
        <w:jc w:val="both"/>
      </w:pPr>
      <w:r>
        <w:rPr>
          <w:rFonts w:ascii="Times New Roman"/>
          <w:b w:val="false"/>
          <w:i w:val="false"/>
          <w:color w:val="000000"/>
          <w:sz w:val="28"/>
        </w:rPr>
        <w:t xml:space="preserve">
      7. "Радиациялық қауіпті объектілерге қойылатын біліктілік талаптар санитариялық қағидаларын бекіту туралы" Қазақстан Республикасы Ұлттық экономика министрінің міндетін атқарушының 2015 жылғы 27 наурыздағы № 260 </w:t>
      </w:r>
      <w:r>
        <w:rPr>
          <w:rFonts w:ascii="Times New Roman"/>
          <w:b w:val="false"/>
          <w:i w:val="false"/>
          <w:color w:val="000000"/>
          <w:sz w:val="28"/>
        </w:rPr>
        <w:t>бұйрығымен</w:t>
      </w:r>
      <w:r>
        <w:rPr>
          <w:rFonts w:ascii="Times New Roman"/>
          <w:b w:val="false"/>
          <w:i w:val="false"/>
          <w:color w:val="000000"/>
          <w:sz w:val="28"/>
        </w:rPr>
        <w:t xml:space="preserve"> белгіленген (Нормативтік құқықтық актілерді мемлекеттік тіркеу тізілімінде № 11204 болып тіркелген) медициналық рентген жабдықтарының пайдалану параметрлеріне бақылау жүргізу талаптарына сәйкесетін, рентген аппаратының әрбір типінің тексерілетін негізгі параметрлерін, түсірілген суреттерді алу жүйесін және оларды бағалау шарттарын, пайдаланылатын қосалқы жабдықтарды сипаттай отырып сынау бағдарлама – бұл тармақ иондаушы сәулелену көздерінің, сондай-ақ құрамында осындай көздер бар немесе иондаушы сәулеленуді генерациялайтын аспаптардың, жабдықтардың, қондырғылардың жұмыс сапасын бақылау бойынша қызметтің кіші түріне ғана қатысты;</w:t>
      </w:r>
    </w:p>
    <w:bookmarkEnd w:id="235"/>
    <w:bookmarkStart w:name="z1140" w:id="236"/>
    <w:p>
      <w:pPr>
        <w:spacing w:after="0"/>
        <w:ind w:left="0"/>
        <w:jc w:val="both"/>
      </w:pPr>
      <w:r>
        <w:rPr>
          <w:rFonts w:ascii="Times New Roman"/>
          <w:b w:val="false"/>
          <w:i w:val="false"/>
          <w:color w:val="000000"/>
          <w:sz w:val="28"/>
        </w:rPr>
        <w:t xml:space="preserve">
      8. Берілген мемлекеттік көрсетілетін қызмет стандартының 4-қосымшасының </w:t>
      </w:r>
      <w:r>
        <w:rPr>
          <w:rFonts w:ascii="Times New Roman"/>
          <w:b w:val="false"/>
          <w:i w:val="false"/>
          <w:color w:val="000000"/>
          <w:sz w:val="28"/>
        </w:rPr>
        <w:t>4-кестесіне</w:t>
      </w:r>
      <w:r>
        <w:rPr>
          <w:rFonts w:ascii="Times New Roman"/>
          <w:b w:val="false"/>
          <w:i w:val="false"/>
          <w:color w:val="000000"/>
          <w:sz w:val="28"/>
        </w:rPr>
        <w:t xml:space="preserve"> сәйкес, мәліметтер нысанының 1-бағанында көрсетілген құжаттар – бұл тармақты құрамында иондаушы сәулеленудің радиоизотоптық көздері бар немесе иондаушы сәулеленуді генерациялайтын, медициналықты қоса алғанда, аспаптар мен қондырғыларға техникалық қызмет көрсету, оларды монтаждау, кері монтаждау, зарядтау, қайта зарядтау, жөндеу бойынша қызметтердің кіші түрлеріне орындау талап етілмейді;</w:t>
      </w:r>
    </w:p>
    <w:bookmarkEnd w:id="236"/>
    <w:bookmarkStart w:name="z1141" w:id="237"/>
    <w:p>
      <w:pPr>
        <w:spacing w:after="0"/>
        <w:ind w:left="0"/>
        <w:jc w:val="both"/>
      </w:pPr>
      <w:r>
        <w:rPr>
          <w:rFonts w:ascii="Times New Roman"/>
          <w:b w:val="false"/>
          <w:i w:val="false"/>
          <w:color w:val="000000"/>
          <w:sz w:val="28"/>
        </w:rPr>
        <w:t>
      9. Өлшеу құралдары мен бақылау аспаптарын тексеру сертификаттары – бұл тармақты құрамында иондаушы сәулеленудің радиоизотоптық көздері бар немесе иондаушы сәулеленуді генерациялайтын, медициналықты қоса алғанда, аспаптар мен қондырғыларға техникалық қызмет көрсету, оларды монтаждау, кері монтаждау, зарядтау, қайта зарядтау, жөндеу бойынша қызметтердің кіші түрлеріне орындау талап етілмейді;</w:t>
      </w:r>
    </w:p>
    <w:bookmarkEnd w:id="23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10. Алып тасталды - ҚР Энергетика министрінің 12.02.2019 </w:t>
      </w:r>
      <w:r>
        <w:rPr>
          <w:rFonts w:ascii="Times New Roman"/>
          <w:b w:val="false"/>
          <w:i w:val="false"/>
          <w:color w:val="000000"/>
          <w:sz w:val="28"/>
        </w:rPr>
        <w:t>№ 43</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бұйрығымен.</w:t>
      </w:r>
      <w:r>
        <w:br/>
      </w:r>
      <w:r>
        <w:rPr>
          <w:rFonts w:ascii="Times New Roman"/>
          <w:b w:val="false"/>
          <w:i w:val="false"/>
          <w:color w:val="000000"/>
          <w:sz w:val="28"/>
        </w:rPr>
        <w:t>
</w:t>
      </w:r>
    </w:p>
    <w:bookmarkStart w:name="z1186" w:id="238"/>
    <w:p>
      <w:pPr>
        <w:spacing w:after="0"/>
        <w:ind w:left="0"/>
        <w:jc w:val="both"/>
      </w:pPr>
      <w:r>
        <w:rPr>
          <w:rFonts w:ascii="Times New Roman"/>
          <w:b w:val="false"/>
          <w:i w:val="false"/>
          <w:color w:val="000000"/>
          <w:sz w:val="28"/>
        </w:rPr>
        <w:t>
      11. Біліктілігін және теориялық және тәжірибелік дайындықтан өткенін растайтын (сертификаттар, куәліктер) құжаттар - құрамында иондаушы сәулеленудің радиоизотоптық көздері бар немесе иондаушы сәулеленуді генерациялайтын, медициналықты қоса алғанда, аспаптар мен қондырғыларға техникалық қызмет көрсету, оларды монтаждау, кері монтаждау, зарядтау, қайта зарядтау, жөндеу кіші қызмет түрі үшін отандық жасаушы зауыттар немесе олардың уәкілетті ұйымдары берген (сертификаттар, куәліктер) құжаттардың көшірмелерін ұсыну талап етілмейді.</w:t>
      </w:r>
    </w:p>
    <w:bookmarkEnd w:id="23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3-қосымша 11-тармақпен толықтырылды - ҚР Энергетика министрінің 28.05.2018 </w:t>
      </w:r>
      <w:r>
        <w:rPr>
          <w:rFonts w:ascii="Times New Roman"/>
          <w:b w:val="false"/>
          <w:i w:val="false"/>
          <w:color w:val="000000"/>
          <w:sz w:val="28"/>
        </w:rPr>
        <w:t>№ 215</w:t>
      </w:r>
      <w:r>
        <w:rPr>
          <w:rFonts w:ascii="Times New Roman"/>
          <w:b w:val="false"/>
          <w:i w:val="false"/>
          <w:color w:val="ff0000"/>
          <w:sz w:val="28"/>
        </w:rPr>
        <w:t xml:space="preserve"> (алғашқы ресми жарияланған күнінен кейін күнтiзбелiк жиырма бір күн өткен соң қолданысқа енгiзiледi) бұйрығымен.</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"Атом энергиясын пайдалану</w:t>
            </w:r>
            <w:r>
              <w:br/>
            </w:r>
            <w:r>
              <w:rPr>
                <w:rFonts w:ascii="Times New Roman"/>
                <w:b w:val="false"/>
                <w:i w:val="false"/>
                <w:color w:val="000000"/>
                <w:sz w:val="20"/>
              </w:rPr>
              <w:t>саласында қызметтер көрсету</w:t>
            </w:r>
            <w:r>
              <w:br/>
            </w:r>
            <w:r>
              <w:rPr>
                <w:rFonts w:ascii="Times New Roman"/>
                <w:b w:val="false"/>
                <w:i w:val="false"/>
                <w:color w:val="000000"/>
                <w:sz w:val="20"/>
              </w:rPr>
              <w:t>жөніндегі қызметті жүзеге</w:t>
            </w:r>
            <w:r>
              <w:br/>
            </w:r>
            <w:r>
              <w:rPr>
                <w:rFonts w:ascii="Times New Roman"/>
                <w:b w:val="false"/>
                <w:i w:val="false"/>
                <w:color w:val="000000"/>
                <w:sz w:val="20"/>
              </w:rPr>
              <w:t>асыруға лицензия беру"</w:t>
            </w:r>
            <w:r>
              <w:br/>
            </w:r>
            <w:r>
              <w:rPr>
                <w:rFonts w:ascii="Times New Roman"/>
                <w:b w:val="false"/>
                <w:i w:val="false"/>
                <w:color w:val="000000"/>
                <w:sz w:val="20"/>
              </w:rPr>
              <w:t>мемлекеттік көрсетілетін</w:t>
            </w:r>
            <w:r>
              <w:br/>
            </w:r>
            <w:r>
              <w:rPr>
                <w:rFonts w:ascii="Times New Roman"/>
                <w:b w:val="false"/>
                <w:i w:val="false"/>
                <w:color w:val="000000"/>
                <w:sz w:val="20"/>
              </w:rPr>
              <w:t>қызмет стандартына</w:t>
            </w:r>
            <w:r>
              <w:br/>
            </w:r>
            <w:r>
              <w:rPr>
                <w:rFonts w:ascii="Times New Roman"/>
                <w:b w:val="false"/>
                <w:i w:val="false"/>
                <w:color w:val="000000"/>
                <w:sz w:val="20"/>
              </w:rPr>
              <w:t>4-қосымша</w:t>
            </w:r>
          </w:p>
        </w:tc>
      </w:tr>
    </w:tbl>
    <w:bookmarkStart w:name="z1143" w:id="239"/>
    <w:p>
      <w:pPr>
        <w:spacing w:after="0"/>
        <w:ind w:left="0"/>
        <w:jc w:val="left"/>
      </w:pPr>
      <w:r>
        <w:rPr>
          <w:rFonts w:ascii="Times New Roman"/>
          <w:b/>
          <w:i w:val="false"/>
          <w:color w:val="000000"/>
        </w:rPr>
        <w:t xml:space="preserve"> Атом энергиясын пайдалану саласында қызметтер көрсету жөніндегі қызметіне мәліметтер нысаны</w:t>
      </w:r>
    </w:p>
    <w:bookmarkEnd w:id="239"/>
    <w:p>
      <w:pPr>
        <w:spacing w:after="0"/>
        <w:ind w:left="0"/>
        <w:jc w:val="both"/>
      </w:pPr>
      <w:r>
        <w:rPr>
          <w:rFonts w:ascii="Times New Roman"/>
          <w:b w:val="false"/>
          <w:i w:val="false"/>
          <w:color w:val="ff0000"/>
          <w:sz w:val="28"/>
        </w:rPr>
        <w:t xml:space="preserve">
      Ескерту. 4-қосымшаға өзгеріс енгізілді - ҚР Энергетика министрінің 28.05.2018 </w:t>
      </w:r>
      <w:r>
        <w:rPr>
          <w:rFonts w:ascii="Times New Roman"/>
          <w:b w:val="false"/>
          <w:i w:val="false"/>
          <w:color w:val="ff0000"/>
          <w:sz w:val="28"/>
        </w:rPr>
        <w:t>№ 215</w:t>
      </w:r>
      <w:r>
        <w:rPr>
          <w:rFonts w:ascii="Times New Roman"/>
          <w:b w:val="false"/>
          <w:i w:val="false"/>
          <w:color w:val="ff0000"/>
          <w:sz w:val="28"/>
        </w:rPr>
        <w:t xml:space="preserve"> (алғашқы ресми жарияланған күнінен кейін күнтiзбелiк жиырма бір күн өткен соң қолданысқа енгiзiледi); 12.02.2019 </w:t>
      </w:r>
      <w:r>
        <w:rPr>
          <w:rFonts w:ascii="Times New Roman"/>
          <w:b w:val="false"/>
          <w:i w:val="false"/>
          <w:color w:val="ff0000"/>
          <w:sz w:val="28"/>
        </w:rPr>
        <w:t>№ 43</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бұйрықтарымен.</w:t>
      </w:r>
    </w:p>
    <w:bookmarkStart w:name="z1144" w:id="240"/>
    <w:p>
      <w:pPr>
        <w:spacing w:after="0"/>
        <w:ind w:left="0"/>
        <w:jc w:val="both"/>
      </w:pPr>
      <w:r>
        <w:rPr>
          <w:rFonts w:ascii="Times New Roman"/>
          <w:b w:val="false"/>
          <w:i w:val="false"/>
          <w:color w:val="000000"/>
          <w:sz w:val="28"/>
        </w:rPr>
        <w:t>
      1. 1-кестеге сәйкес мәлімделген жұмыстар бойынша тиісті білімі, арнайы дайындығы бар және мәлімделген жұмыстарды жүзеге асыруға жіберілген техниктердің білікті құрамы туралы ақпаратты қамтитын мәліметтер</w:t>
      </w:r>
    </w:p>
    <w:bookmarkEnd w:id="240"/>
    <w:bookmarkStart w:name="z1187" w:id="241"/>
    <w:p>
      <w:pPr>
        <w:spacing w:after="0"/>
        <w:ind w:left="0"/>
        <w:jc w:val="left"/>
      </w:pPr>
      <w:r>
        <w:rPr>
          <w:rFonts w:ascii="Times New Roman"/>
          <w:b/>
          <w:i w:val="false"/>
          <w:color w:val="000000"/>
        </w:rPr>
        <w:t xml:space="preserve"> Мамандардың, техниктердің, жұмысшылардың білікті құрамы туралы ақпаратты қамтитын мәліметтер нысаны</w:t>
      </w:r>
    </w:p>
    <w:bookmarkEnd w:id="24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1-кесте</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88"/>
        <w:gridCol w:w="340"/>
        <w:gridCol w:w="591"/>
        <w:gridCol w:w="3402"/>
        <w:gridCol w:w="1253"/>
        <w:gridCol w:w="1251"/>
        <w:gridCol w:w="3584"/>
        <w:gridCol w:w="891"/>
      </w:tblGrid>
      <w:tr>
        <w:trPr>
          <w:trHeight w:val="30" w:hRule="atLeast"/>
        </w:trPr>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Маманның, техниктің, жұмысшының тегі, аты, әкесінің аты (болған жағдайда)</w:t>
            </w:r>
          </w:p>
        </w:tc>
        <w:tc>
          <w:tcPr>
            <w:tcW w:w="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орны, атқаратын қызметі</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Қабылдау туралы бұйрықтың/жеке еңбек шартының нөмірі және күні</w:t>
            </w:r>
          </w:p>
        </w:tc>
        <w:tc>
          <w:tcPr>
            <w:tcW w:w="3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немесе заңды тұлға жұмысының бағдарына сәйкес келетін мамандықтар бойынша дипломның нөмірі және берілген күні, оқу орнының атауы, мамандығы және біліктілігі (дипломды шетелдік оқу орны берген жағдайда – тану және нострификациялау туралы мәліметтер) (бұл тармақ рентгендік тексеру аппараттарында жұмыс жасайтын персонал үшін және жұмысшылар үшін толтырылмайды)</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Біліктілігіне және тиісті лауазымның функционалдық міндеттеріне сәйкес теориялық және практикалық дайындықтан өткенін растайтын сертификаттардың, куәліктердің нөмірі және берілген күні</w:t>
            </w:r>
            <w:r>
              <w:br/>
            </w:r>
            <w:r>
              <w:rPr>
                <w:rFonts w:ascii="Times New Roman"/>
                <w:b w:val="false"/>
                <w:i w:val="false"/>
                <w:color w:val="000000"/>
                <w:sz w:val="20"/>
              </w:rPr>
              <w:t>
(бұл баған жұмысшылар үшін толтырылмайды)</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және (немесе) дайындық курсының атауы (тақырыбы) (бұл баған жұмысшылар үшін толтырылмайды)</w:t>
            </w:r>
          </w:p>
        </w:tc>
        <w:tc>
          <w:tcPr>
            <w:tcW w:w="3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Атом энергиясы пайдаланылатын объектілердегі жұмыс өтілі туралы мәлімет (қызметінің атауы, жұмыс кезеңі, Қазақстан Республикасы Еңбек кодексінің 35-бабына сәйкес еңбек қызметін растайтын құжаттың атауы (бұл баған тек радиациялық қауіптілігі І және ІІ санатты объектілерде, ядролық материалдарды өткізуден басқа ядролық қондырғыларда жұмыс істейтін мамандар мен техниктер үшін толтырылады)</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Персоналдың "А" тобының персоналына жатқызу (иә/ жоқ)</w:t>
            </w:r>
          </w:p>
        </w:tc>
      </w:tr>
      <w:tr>
        <w:trPr>
          <w:trHeight w:val="30" w:hRule="atLeast"/>
        </w:trPr>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bl>
    <w:bookmarkStart w:name="z1145" w:id="242"/>
    <w:p>
      <w:pPr>
        <w:spacing w:after="0"/>
        <w:ind w:left="0"/>
        <w:jc w:val="both"/>
      </w:pPr>
      <w:r>
        <w:rPr>
          <w:rFonts w:ascii="Times New Roman"/>
          <w:b w:val="false"/>
          <w:i w:val="false"/>
          <w:color w:val="000000"/>
          <w:sz w:val="28"/>
        </w:rPr>
        <w:t>
      2. 2-кестеге сәйкес радиациялық қауіпсіздік қызметі немесе жауапты тұлға туралы ақпаратты қамтитын мәліметтер – радиациялық қауіпсіздік қызметінің персоналы мен радиациялық қауіпсіздікке жауапты тұлға "Ядролық және радиациялық қауіпсіздікті қамтамасыз етуге жауапты персоналды арнайы даярлау" қызмет түріне лицензиясы бар жеке немесе заңды тұлғадан радиациялық қауіпсіздік бойынша арнайы дайындықтан өткен қызметкерлер ішінен тағайындалады;</w:t>
      </w:r>
    </w:p>
    <w:bookmarkEnd w:id="242"/>
    <w:p>
      <w:pPr>
        <w:spacing w:after="0"/>
        <w:ind w:left="0"/>
        <w:jc w:val="both"/>
      </w:pPr>
      <w:r>
        <w:rPr>
          <w:rFonts w:ascii="Times New Roman"/>
          <w:b w:val="false"/>
          <w:i w:val="false"/>
          <w:color w:val="000000"/>
          <w:sz w:val="28"/>
        </w:rPr>
        <w:t>
      бұл тармақ персоналды жеке дозиметрлік бақылау жөніндегі қызметтің кіші түріне қатысты емес.</w:t>
      </w:r>
    </w:p>
    <w:p>
      <w:pPr>
        <w:spacing w:after="0"/>
        <w:ind w:left="0"/>
        <w:jc w:val="left"/>
      </w:pPr>
      <w:r>
        <w:rPr>
          <w:rFonts w:ascii="Times New Roman"/>
          <w:b/>
          <w:i w:val="false"/>
          <w:color w:val="000000"/>
        </w:rPr>
        <w:t xml:space="preserve"> Қызмет немесе жауапты тұлға туралы ақпаратты қамтитын мәліметтер нысаны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2-кесте</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27"/>
        <w:gridCol w:w="1407"/>
        <w:gridCol w:w="4151"/>
        <w:gridCol w:w="1362"/>
        <w:gridCol w:w="3753"/>
      </w:tblGrid>
      <w:tr>
        <w:trPr>
          <w:trHeight w:val="30" w:hRule="atLeast"/>
        </w:trPr>
        <w:tc>
          <w:tcPr>
            <w:tcW w:w="1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 құру туралы(немесе жауапты тұлға) бұйрықтың нөмірі және күні</w:t>
            </w:r>
          </w:p>
        </w:tc>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Маманның тегі, аты, әкесінің аты және атқаратын қызметі</w:t>
            </w:r>
          </w:p>
        </w:tc>
        <w:tc>
          <w:tcPr>
            <w:tcW w:w="4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Радиациялық қауіпсіздік бойынша оқыту сертификатының немесе куәліктің нөмірі және берілген күні, (сертификатты немесе куәлікті шетелдік оқу орны берген жағдайда – тану және нострификациялау туралы мәліметтер)</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Радиациялық қауіпсіздік бойынша оқу курсының атауы (тақырыбы)</w:t>
            </w:r>
          </w:p>
        </w:tc>
        <w:tc>
          <w:tcPr>
            <w:tcW w:w="3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Радиациялық қауіпсіздік бойынша оқу өткізген жеке немесе заңды тұлғаның атауы (оның ядролық және радиациялық қауіпсіздікті қамтамасыз етуге жауапты персоналды арнайы дайындықтан өткізу құқығына лицензиясының нөмірі)</w:t>
            </w:r>
          </w:p>
        </w:tc>
      </w:tr>
      <w:tr>
        <w:trPr>
          <w:trHeight w:val="30" w:hRule="atLeast"/>
        </w:trPr>
        <w:tc>
          <w:tcPr>
            <w:tcW w:w="1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bl>
    <w:p>
      <w:pPr>
        <w:spacing w:after="0"/>
        <w:ind w:left="0"/>
        <w:jc w:val="both"/>
      </w:pPr>
      <w:r>
        <w:rPr>
          <w:rFonts w:ascii="Times New Roman"/>
          <w:b w:val="false"/>
          <w:i w:val="false"/>
          <w:color w:val="000000"/>
          <w:sz w:val="28"/>
        </w:rPr>
        <w:t>
      3. 3-кестеге сәйкес персоналды жеке дозиметрлік бақылау бойынша ақпаратты қамтитын мәліметтер – персоналды жеке дозиметрлік бақылау өткізуге атом энергиясын пайдалану саласындағы тиісті лицензиясы бар жеке немесе заңды тұлғалармен шарттар жасалады.</w:t>
      </w:r>
    </w:p>
    <w:p>
      <w:pPr>
        <w:spacing w:after="0"/>
        <w:ind w:left="0"/>
        <w:jc w:val="left"/>
      </w:pPr>
      <w:r>
        <w:rPr>
          <w:rFonts w:ascii="Times New Roman"/>
          <w:b/>
          <w:i w:val="false"/>
          <w:color w:val="000000"/>
        </w:rPr>
        <w:t xml:space="preserve"> Персоналды жеке дозиметрлік бақылау бойынша ақпаратты қамтитын мәліметтер нысаны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3-кесте</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26"/>
        <w:gridCol w:w="3747"/>
        <w:gridCol w:w="3445"/>
        <w:gridCol w:w="1582"/>
        <w:gridCol w:w="900"/>
      </w:tblGrid>
      <w:tr>
        <w:trPr>
          <w:trHeight w:val="30" w:hRule="atLeast"/>
        </w:trPr>
        <w:tc>
          <w:tcPr>
            <w:tcW w:w="2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 тақырыбы (жеке дозиметрлік бақылау бойынша жұмыстарды жүргізуге меншікті лицензиясы бар өтініш беруші бұл бағанды толтырмайды)</w:t>
            </w:r>
          </w:p>
        </w:tc>
        <w:tc>
          <w:tcPr>
            <w:tcW w:w="3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 жасалған тұлғаның заңды тұлға/даракәсіпкер/ жеке тұлға атауы (жеке дозиметрлік бақылау бойынша жұмыстарды жүргізуге меншікті лицензиясы бар өтініш беруші бұл бағанды толтырмайды)</w:t>
            </w:r>
          </w:p>
        </w:tc>
        <w:tc>
          <w:tcPr>
            <w:tcW w:w="3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Шарттың нөмірі және күні, шарттың қолданылу мерзімі (жеке дозиметрлік бақылау бойынша жұмыстарды жүргізуге меншікті лицензиясы бар өтініш беруші бұл бағанды толтырмайды)</w:t>
            </w:r>
          </w:p>
        </w:tc>
        <w:tc>
          <w:tcPr>
            <w:tcW w:w="1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Атом энергиясын пайдалану саласында қызметтер көрсету құқығына рұқсат беретін лицензияның нөмірі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Жеке дозиметрлік бақылаумен қамтылған қызметкерлер саны </w:t>
            </w:r>
          </w:p>
        </w:tc>
      </w:tr>
      <w:tr>
        <w:trPr>
          <w:trHeight w:val="30" w:hRule="atLeast"/>
        </w:trPr>
        <w:tc>
          <w:tcPr>
            <w:tcW w:w="2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bl>
    <w:p>
      <w:pPr>
        <w:spacing w:after="0"/>
        <w:ind w:left="0"/>
        <w:jc w:val="both"/>
      </w:pPr>
      <w:r>
        <w:rPr>
          <w:rFonts w:ascii="Times New Roman"/>
          <w:b w:val="false"/>
          <w:i w:val="false"/>
          <w:color w:val="000000"/>
          <w:sz w:val="28"/>
        </w:rPr>
        <w:t>
      4. 4-кестеге сәйкес өлшеу құралдары, бақылау аспаптары, қосалқы материалдар мен жабдықтар туралы ақпаратты мәліметтер – бұл тармақты құрамында иондаушы сәулеленудің радиоизотоптық көздері бар немесе иондаушы сәулеленуді генерациялайтын, медициналықты қоса алғанда, аспаптар мен қондырғыларға техникалық қызмет көрсету, оларды монтаждау, кері монтаждау, зарядтау, қайта зарядтау, жөндеу бойынша қызметтердің кіші түрлеріне орындау талап етілмейді.</w:t>
      </w:r>
    </w:p>
    <w:p>
      <w:pPr>
        <w:spacing w:after="0"/>
        <w:ind w:left="0"/>
        <w:jc w:val="left"/>
      </w:pPr>
      <w:r>
        <w:rPr>
          <w:rFonts w:ascii="Times New Roman"/>
          <w:b/>
          <w:i w:val="false"/>
          <w:color w:val="000000"/>
        </w:rPr>
        <w:t xml:space="preserve"> Өлшеу құралдары, бақылау аспаптары, қосалқы материалдар мен жабдықтар туралы ақпаратты қамтитын мәліметтер нысаны</w:t>
      </w:r>
    </w:p>
    <w:p>
      <w:pPr>
        <w:spacing w:after="0"/>
        <w:ind w:left="0"/>
        <w:jc w:val="both"/>
      </w:pPr>
      <w:r>
        <w:rPr>
          <w:rFonts w:ascii="Times New Roman"/>
          <w:b w:val="false"/>
          <w:i w:val="false"/>
          <w:color w:val="000000"/>
          <w:sz w:val="28"/>
        </w:rPr>
        <w:t>
      4-кесте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333"/>
        <w:gridCol w:w="3549"/>
        <w:gridCol w:w="2820"/>
        <w:gridCol w:w="1361"/>
        <w:gridCol w:w="1361"/>
        <w:gridCol w:w="876"/>
      </w:tblGrid>
      <w:tr>
        <w:trPr>
          <w:trHeight w:val="30" w:hRule="atLeast"/>
        </w:trPr>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Иелік құқығын растайтын немесе өзге заңнамалық құқықтарды растайтың құжат</w:t>
            </w:r>
          </w:p>
        </w:tc>
        <w:tc>
          <w:tcPr>
            <w:tcW w:w="3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Өлшеу құралдары, бақылау аспаптары, қосалқы материалдар мен жабдықтардың атауы және қысқаша сипаттамасы</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Өлшеу құралдары, бақылау аспаптары, қосалқы материалдар мен жабдықтардың мақсаты</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Шыққан жылы және өндіруші ел</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Зауыттық нөмірі және түгендеу күні</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паспорттың нөмірі</w:t>
            </w:r>
          </w:p>
        </w:tc>
      </w:tr>
      <w:tr>
        <w:trPr>
          <w:trHeight w:val="30" w:hRule="atLeast"/>
        </w:trPr>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bl>
    <w:p>
      <w:pPr>
        <w:spacing w:after="0"/>
        <w:ind w:left="0"/>
        <w:jc w:val="both"/>
      </w:pPr>
      <w:r>
        <w:rPr>
          <w:rFonts w:ascii="Times New Roman"/>
          <w:b w:val="false"/>
          <w:i w:val="false"/>
          <w:color w:val="000000"/>
          <w:sz w:val="28"/>
        </w:rPr>
        <w:t>
      5. 5-кестеге сәйкес қызметкерді жазатайым оқиғалардан сақтандыру шарты туралы ақпаратты қамтитын мәліметтер – шарт жасасу мемлекеттік мекемелер үшін талап етілмейді және бұл тармақ персоналды дозиметрлік жеке бақылау бойынша қызмет түріне қатысты емес</w:t>
      </w:r>
    </w:p>
    <w:p>
      <w:pPr>
        <w:spacing w:after="0"/>
        <w:ind w:left="0"/>
        <w:jc w:val="left"/>
      </w:pPr>
      <w:r>
        <w:rPr>
          <w:rFonts w:ascii="Times New Roman"/>
          <w:b/>
          <w:i w:val="false"/>
          <w:color w:val="000000"/>
        </w:rPr>
        <w:t xml:space="preserve"> Сақтандыру шарты туралы ақпаратты қамтитын мәліметтер нысаны</w:t>
      </w:r>
    </w:p>
    <w:p>
      <w:pPr>
        <w:spacing w:after="0"/>
        <w:ind w:left="0"/>
        <w:jc w:val="both"/>
      </w:pPr>
      <w:r>
        <w:rPr>
          <w:rFonts w:ascii="Times New Roman"/>
          <w:b w:val="false"/>
          <w:i w:val="false"/>
          <w:color w:val="000000"/>
          <w:sz w:val="28"/>
        </w:rPr>
        <w:t>
      5-кесте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44"/>
        <w:gridCol w:w="2870"/>
        <w:gridCol w:w="1844"/>
        <w:gridCol w:w="1845"/>
        <w:gridCol w:w="3897"/>
      </w:tblGrid>
      <w:tr>
        <w:trPr>
          <w:trHeight w:val="30" w:hRule="atLeast"/>
        </w:trPr>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Шарттың тақырыбы</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Шарттың нөмірі және жасалған күні</w:t>
            </w: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Шарттың қолданылу мерзімі</w:t>
            </w:r>
          </w:p>
        </w:tc>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компаниясының атауы</w:t>
            </w:r>
          </w:p>
        </w:tc>
        <w:tc>
          <w:tcPr>
            <w:tcW w:w="3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Шартқа сәйкес сақтандыру жағдайларына жатпайтын тармақтарды көрсету</w:t>
            </w:r>
          </w:p>
        </w:tc>
      </w:tr>
      <w:tr>
        <w:trPr>
          <w:trHeight w:val="30" w:hRule="atLeast"/>
        </w:trPr>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bl>
    <w:bookmarkStart w:name="z1188" w:id="243"/>
    <w:p>
      <w:pPr>
        <w:spacing w:after="0"/>
        <w:ind w:left="0"/>
        <w:jc w:val="both"/>
      </w:pPr>
      <w:r>
        <w:rPr>
          <w:rFonts w:ascii="Times New Roman"/>
          <w:b w:val="false"/>
          <w:i w:val="false"/>
          <w:color w:val="000000"/>
          <w:sz w:val="28"/>
        </w:rPr>
        <w:t>
      6. 6-кестеге сәйкес мәлімделетін жұмыстарды орындау үшін қажетті иелік құқығында немесе өзге заңнамалық құқықтарында мамандандырылған үй-жайлар, зертханалар туралы ақпаратты қамтитын мәліметтер - бұл тармақ өнімдердегі, материалдардағы, қоршаған орта объектілеріндегі радионуклидтердің мөлшерін анықтау және персоналды дозиметрлік жеке бақылау бойынша жұмыстарды орындауға ғана қатысты.</w:t>
      </w:r>
    </w:p>
    <w:bookmarkEnd w:id="243"/>
    <w:p>
      <w:pPr>
        <w:spacing w:after="0"/>
        <w:ind w:left="0"/>
        <w:jc w:val="left"/>
      </w:pPr>
      <w:r>
        <w:rPr>
          <w:rFonts w:ascii="Times New Roman"/>
          <w:b/>
          <w:i w:val="false"/>
          <w:color w:val="000000"/>
        </w:rPr>
        <w:t xml:space="preserve"> Мәлімделген жұмыстарды орындауға қажетті өндірістік-техникалық базалар, сақтау қоймалары, мамандандырылған үй-жайлар, зертханалар туралы ақпаратты қамтитын мәліметтер нысаны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6-кесте</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124"/>
        <w:gridCol w:w="1994"/>
        <w:gridCol w:w="1430"/>
        <w:gridCol w:w="2439"/>
        <w:gridCol w:w="3313"/>
      </w:tblGrid>
      <w:tr>
        <w:trPr>
          <w:trHeight w:val="30" w:hRule="atLeast"/>
        </w:trPr>
        <w:tc>
          <w:tcPr>
            <w:tcW w:w="31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Үй-жайдың (өндірістік-техникалық базаның/ қойманың/мамандандырылған үй-жайдың/зертхананың) атауы</w:t>
            </w:r>
          </w:p>
        </w:tc>
        <w:tc>
          <w:tcPr>
            <w:tcW w:w="19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 құқығын растайтын құжат немесе өзге заңдық құқықтарды растайтын құжат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заңдық құқығы болған жағдайда</w:t>
            </w:r>
          </w:p>
        </w:tc>
        <w:tc>
          <w:tcPr>
            <w:tcW w:w="33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Үй-жайдың (өндірістік-техникалық базаның/ қойманың/мамандандырылған үй-жайдың/зертхананың) орналасқан мекенжайы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Шарттың нөмірі, күні және қолданылу мерзімі</w:t>
            </w:r>
          </w:p>
        </w:tc>
        <w:tc>
          <w:tcPr>
            <w:tcW w:w="2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 жасалған заңды тұлғаның/жеке кәсіпкердің/жеке тұлғаның атауы және БСН/ЖСН</w:t>
            </w:r>
          </w:p>
        </w:tc>
        <w:tc>
          <w:tcPr>
            <w:tcW w:w="0" w:type="auto"/>
            <w:vMerge/>
            <w:tcBorders>
              <w:top w:val="nil"/>
              <w:left w:val="single" w:color="cfcfcf" w:sz="5"/>
              <w:bottom w:val="single" w:color="cfcfcf" w:sz="5"/>
              <w:right w:val="single" w:color="cfcfcf" w:sz="5"/>
            </w:tcBorders>
          </w:tcPr>
          <w:p/>
        </w:tc>
      </w:tr>
      <w:tr>
        <w:trPr>
          <w:trHeight w:val="30" w:hRule="atLeast"/>
        </w:trPr>
        <w:tc>
          <w:tcPr>
            <w:tcW w:w="3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w:t>
            </w:r>
            <w:r>
              <w:rPr>
                <w:rFonts w:ascii="Times New Roman"/>
                <w:b w:val="false"/>
                <w:i w:val="false"/>
                <w:color w:val="000000"/>
                <w:sz w:val="20"/>
              </w:rPr>
              <w:t xml:space="preserve"> "Атом энергиясын пайдалану</w:t>
            </w:r>
            <w:r>
              <w:br/>
            </w:r>
            <w:r>
              <w:rPr>
                <w:rFonts w:ascii="Times New Roman"/>
                <w:b w:val="false"/>
                <w:i w:val="false"/>
                <w:color w:val="000000"/>
                <w:sz w:val="20"/>
              </w:rPr>
              <w:t>саласында қызметтер көрсету</w:t>
            </w:r>
            <w:r>
              <w:br/>
            </w:r>
            <w:r>
              <w:rPr>
                <w:rFonts w:ascii="Times New Roman"/>
                <w:b w:val="false"/>
                <w:i w:val="false"/>
                <w:color w:val="000000"/>
                <w:sz w:val="20"/>
              </w:rPr>
              <w:t>жөніндегі қызметті жүзеге</w:t>
            </w:r>
            <w:r>
              <w:br/>
            </w:r>
            <w:r>
              <w:rPr>
                <w:rFonts w:ascii="Times New Roman"/>
                <w:b w:val="false"/>
                <w:i w:val="false"/>
                <w:color w:val="000000"/>
                <w:sz w:val="20"/>
              </w:rPr>
              <w:t>асыруға лицензия беру"</w:t>
            </w:r>
            <w:r>
              <w:br/>
            </w:r>
            <w:r>
              <w:rPr>
                <w:rFonts w:ascii="Times New Roman"/>
                <w:b w:val="false"/>
                <w:i w:val="false"/>
                <w:color w:val="000000"/>
                <w:sz w:val="20"/>
              </w:rPr>
              <w:t>мемлекеттік көрсетілетін</w:t>
            </w:r>
            <w:r>
              <w:br/>
            </w:r>
            <w:r>
              <w:rPr>
                <w:rFonts w:ascii="Times New Roman"/>
                <w:b w:val="false"/>
                <w:i w:val="false"/>
                <w:color w:val="000000"/>
                <w:sz w:val="20"/>
              </w:rPr>
              <w:t>қызмет стандартына</w:t>
            </w:r>
            <w:r>
              <w:br/>
            </w:r>
            <w:r>
              <w:rPr>
                <w:rFonts w:ascii="Times New Roman"/>
                <w:b w:val="false"/>
                <w:i w:val="false"/>
                <w:color w:val="000000"/>
                <w:sz w:val="20"/>
              </w:rPr>
              <w:t>5-қосымша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Лицензияны және (немесе) лицензияға қосымшаны қайта ресімдеуге арналған жеке тұлғаның өтiнiші</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(лицензиардың толық атауы)</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(жеке тұлғаның тегi, аты, әкесiнiң аты (болған жағдайда), жеке сәйкестендіру нөмірі)</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жүзеге асыруға (қызметтiң түрi және (немесе) қызметтің кіші түрінің(-лері) толық атауы</w:t>
      </w:r>
    </w:p>
    <w:p>
      <w:pPr>
        <w:spacing w:after="0"/>
        <w:ind w:left="0"/>
        <w:jc w:val="both"/>
      </w:pPr>
      <w:r>
        <w:rPr>
          <w:rFonts w:ascii="Times New Roman"/>
          <w:b w:val="false"/>
          <w:i w:val="false"/>
          <w:color w:val="000000"/>
          <w:sz w:val="28"/>
        </w:rPr>
        <w:t>
      көрсетiлсiн)</w:t>
      </w:r>
    </w:p>
    <w:p>
      <w:pPr>
        <w:spacing w:after="0"/>
        <w:ind w:left="0"/>
        <w:jc w:val="both"/>
      </w:pPr>
      <w:r>
        <w:rPr>
          <w:rFonts w:ascii="Times New Roman"/>
          <w:b w:val="false"/>
          <w:i w:val="false"/>
          <w:color w:val="000000"/>
          <w:sz w:val="28"/>
        </w:rPr>
        <w:t>
      20___ жылғы " " ___________ № ____________, ______________ берілген,</w:t>
      </w:r>
    </w:p>
    <w:p>
      <w:pPr>
        <w:spacing w:after="0"/>
        <w:ind w:left="0"/>
        <w:jc w:val="both"/>
      </w:pPr>
      <w:r>
        <w:rPr>
          <w:rFonts w:ascii="Times New Roman"/>
          <w:b w:val="false"/>
          <w:i w:val="false"/>
          <w:color w:val="000000"/>
          <w:sz w:val="28"/>
        </w:rPr>
        <w:t>
      (лицензияны және (немесе) лицензияға қосымшаның(лардың) нөмірі (лері) берілген күні,</w:t>
      </w:r>
    </w:p>
    <w:p>
      <w:pPr>
        <w:spacing w:after="0"/>
        <w:ind w:left="0"/>
        <w:jc w:val="both"/>
      </w:pPr>
      <w:r>
        <w:rPr>
          <w:rFonts w:ascii="Times New Roman"/>
          <w:b w:val="false"/>
          <w:i w:val="false"/>
          <w:color w:val="000000"/>
          <w:sz w:val="28"/>
        </w:rPr>
        <w:t>
      лицензияны және (немесе) лицензияға қосымшаны (ларды) берген лицензиардың атауы)</w:t>
      </w:r>
    </w:p>
    <w:p>
      <w:pPr>
        <w:spacing w:after="0"/>
        <w:ind w:left="0"/>
        <w:jc w:val="both"/>
      </w:pPr>
      <w:r>
        <w:rPr>
          <w:rFonts w:ascii="Times New Roman"/>
          <w:b w:val="false"/>
          <w:i w:val="false"/>
          <w:color w:val="000000"/>
          <w:sz w:val="28"/>
        </w:rPr>
        <w:t>
      лицензияны және (немесе) лицензияға қосымшаны (керектің асты сызылсын)</w:t>
      </w:r>
    </w:p>
    <w:p>
      <w:pPr>
        <w:spacing w:after="0"/>
        <w:ind w:left="0"/>
        <w:jc w:val="both"/>
      </w:pPr>
      <w:r>
        <w:rPr>
          <w:rFonts w:ascii="Times New Roman"/>
          <w:b w:val="false"/>
          <w:i w:val="false"/>
          <w:color w:val="000000"/>
          <w:sz w:val="28"/>
        </w:rPr>
        <w:t>
      қағаз тасығышта ______ (лицензияны қағаз тасығышта алу қажет болған жағдайда Х белгісін</w:t>
      </w:r>
    </w:p>
    <w:p>
      <w:pPr>
        <w:spacing w:after="0"/>
        <w:ind w:left="0"/>
        <w:jc w:val="both"/>
      </w:pPr>
      <w:r>
        <w:rPr>
          <w:rFonts w:ascii="Times New Roman"/>
          <w:b w:val="false"/>
          <w:i w:val="false"/>
          <w:color w:val="000000"/>
          <w:sz w:val="28"/>
        </w:rPr>
        <w:t xml:space="preserve">
      қою керек) </w:t>
      </w:r>
    </w:p>
    <w:p>
      <w:pPr>
        <w:spacing w:after="0"/>
        <w:ind w:left="0"/>
        <w:jc w:val="both"/>
      </w:pPr>
      <w:r>
        <w:rPr>
          <w:rFonts w:ascii="Times New Roman"/>
          <w:b w:val="false"/>
          <w:i w:val="false"/>
          <w:color w:val="000000"/>
          <w:sz w:val="28"/>
        </w:rPr>
        <w:t>
      мынадай негіз(дер) бойынша (тиісті жолға Х қою қажет):</w:t>
      </w:r>
    </w:p>
    <w:p>
      <w:pPr>
        <w:spacing w:after="0"/>
        <w:ind w:left="0"/>
        <w:jc w:val="both"/>
      </w:pPr>
      <w:r>
        <w:rPr>
          <w:rFonts w:ascii="Times New Roman"/>
          <w:b w:val="false"/>
          <w:i w:val="false"/>
          <w:color w:val="000000"/>
          <w:sz w:val="28"/>
        </w:rPr>
        <w:t>
      1) жеке тұлға-лицензиаттың тегі, аты, әкесінің аты (болған жағдайда) өзгеруі ____________</w:t>
      </w:r>
    </w:p>
    <w:p>
      <w:pPr>
        <w:spacing w:after="0"/>
        <w:ind w:left="0"/>
        <w:jc w:val="both"/>
      </w:pPr>
      <w:r>
        <w:rPr>
          <w:rFonts w:ascii="Times New Roman"/>
          <w:b w:val="false"/>
          <w:i w:val="false"/>
          <w:color w:val="000000"/>
          <w:sz w:val="28"/>
        </w:rPr>
        <w:t>
      2) заңды тұлға-лицензиат қайта тіркелген, оның атауының өзгеруі ______</w:t>
      </w:r>
    </w:p>
    <w:p>
      <w:pPr>
        <w:spacing w:after="0"/>
        <w:ind w:left="0"/>
        <w:jc w:val="both"/>
      </w:pPr>
      <w:r>
        <w:rPr>
          <w:rFonts w:ascii="Times New Roman"/>
          <w:b w:val="false"/>
          <w:i w:val="false"/>
          <w:color w:val="000000"/>
          <w:sz w:val="28"/>
        </w:rPr>
        <w:t>
      3) заңды тұлға-лицензиаттың қайта тіркелген, оның заңды мекенжайы өзгеруі ______</w:t>
      </w:r>
    </w:p>
    <w:p>
      <w:pPr>
        <w:spacing w:after="0"/>
        <w:ind w:left="0"/>
        <w:jc w:val="both"/>
      </w:pPr>
      <w:r>
        <w:rPr>
          <w:rFonts w:ascii="Times New Roman"/>
          <w:b w:val="false"/>
          <w:i w:val="false"/>
          <w:color w:val="000000"/>
          <w:sz w:val="28"/>
        </w:rPr>
        <w:t>
      4) егер лицензияның иеліктен шығарылатындығы "Рұқсаттар және хабарламалар туралы"</w:t>
      </w:r>
    </w:p>
    <w:p>
      <w:pPr>
        <w:spacing w:after="0"/>
        <w:ind w:left="0"/>
        <w:jc w:val="both"/>
      </w:pPr>
      <w:r>
        <w:rPr>
          <w:rFonts w:ascii="Times New Roman"/>
          <w:b w:val="false"/>
          <w:i w:val="false"/>
          <w:color w:val="000000"/>
          <w:sz w:val="28"/>
        </w:rPr>
        <w:t xml:space="preserve">
      Қазақстан Республикасының Заңына </w:t>
      </w:r>
      <w:r>
        <w:rPr>
          <w:rFonts w:ascii="Times New Roman"/>
          <w:b w:val="false"/>
          <w:i w:val="false"/>
          <w:color w:val="000000"/>
          <w:sz w:val="28"/>
        </w:rPr>
        <w:t>1-қосымшада</w:t>
      </w:r>
      <w:r>
        <w:rPr>
          <w:rFonts w:ascii="Times New Roman"/>
          <w:b w:val="false"/>
          <w:i w:val="false"/>
          <w:color w:val="000000"/>
          <w:sz w:val="28"/>
        </w:rPr>
        <w:t xml:space="preserve"> көзделген жағдайларда, лицензиат үшінші</w:t>
      </w:r>
    </w:p>
    <w:p>
      <w:pPr>
        <w:spacing w:after="0"/>
        <w:ind w:left="0"/>
        <w:jc w:val="both"/>
      </w:pPr>
      <w:r>
        <w:rPr>
          <w:rFonts w:ascii="Times New Roman"/>
          <w:b w:val="false"/>
          <w:i w:val="false"/>
          <w:color w:val="000000"/>
          <w:sz w:val="28"/>
        </w:rPr>
        <w:t>
      тұлғалардың пайдасына объектімен бірге "объектілерге берілетін рұқсаттар" класы бойынша</w:t>
      </w:r>
    </w:p>
    <w:p>
      <w:pPr>
        <w:spacing w:after="0"/>
        <w:ind w:left="0"/>
        <w:jc w:val="both"/>
      </w:pPr>
      <w:r>
        <w:rPr>
          <w:rFonts w:ascii="Times New Roman"/>
          <w:b w:val="false"/>
          <w:i w:val="false"/>
          <w:color w:val="000000"/>
          <w:sz w:val="28"/>
        </w:rPr>
        <w:t>
      берілген лицензияны иеліктен шығаруы ____</w:t>
      </w:r>
    </w:p>
    <w:p>
      <w:pPr>
        <w:spacing w:after="0"/>
        <w:ind w:left="0"/>
        <w:jc w:val="both"/>
      </w:pPr>
      <w:r>
        <w:rPr>
          <w:rFonts w:ascii="Times New Roman"/>
          <w:b w:val="false"/>
          <w:i w:val="false"/>
          <w:color w:val="000000"/>
          <w:sz w:val="28"/>
        </w:rPr>
        <w:t>
      5) объектілерге берілетін рұқсаттар" класы бойынша берілген лицензия үшін немесе</w:t>
      </w:r>
    </w:p>
    <w:p>
      <w:pPr>
        <w:spacing w:after="0"/>
        <w:ind w:left="0"/>
        <w:jc w:val="both"/>
      </w:pPr>
      <w:r>
        <w:rPr>
          <w:rFonts w:ascii="Times New Roman"/>
          <w:b w:val="false"/>
          <w:i w:val="false"/>
          <w:color w:val="000000"/>
          <w:sz w:val="28"/>
        </w:rPr>
        <w:t>
      лицензияға қосымшалар үшін объектілерді көрсете отырып, объект нақты көшірілмей оның</w:t>
      </w:r>
    </w:p>
    <w:p>
      <w:pPr>
        <w:spacing w:after="0"/>
        <w:ind w:left="0"/>
        <w:jc w:val="both"/>
      </w:pPr>
      <w:r>
        <w:rPr>
          <w:rFonts w:ascii="Times New Roman"/>
          <w:b w:val="false"/>
          <w:i w:val="false"/>
          <w:color w:val="000000"/>
          <w:sz w:val="28"/>
        </w:rPr>
        <w:t>
      орналасқан жерінің мекенжайы өзгеруі _______</w:t>
      </w:r>
    </w:p>
    <w:p>
      <w:pPr>
        <w:spacing w:after="0"/>
        <w:ind w:left="0"/>
        <w:jc w:val="both"/>
      </w:pPr>
      <w:r>
        <w:rPr>
          <w:rFonts w:ascii="Times New Roman"/>
          <w:b w:val="false"/>
          <w:i w:val="false"/>
          <w:color w:val="000000"/>
          <w:sz w:val="28"/>
        </w:rPr>
        <w:t>
      6) Қазақстан Республикасының заңдарында қайта ресімдеу туралы талап болған жағдайларда_</w:t>
      </w:r>
    </w:p>
    <w:p>
      <w:pPr>
        <w:spacing w:after="0"/>
        <w:ind w:left="0"/>
        <w:jc w:val="both"/>
      </w:pPr>
      <w:r>
        <w:rPr>
          <w:rFonts w:ascii="Times New Roman"/>
          <w:b w:val="false"/>
          <w:i w:val="false"/>
          <w:color w:val="000000"/>
          <w:sz w:val="28"/>
        </w:rPr>
        <w:t>
      7) қызмет түрінің атауы өзгеруі ____</w:t>
      </w:r>
    </w:p>
    <w:p>
      <w:pPr>
        <w:spacing w:after="0"/>
        <w:ind w:left="0"/>
        <w:jc w:val="both"/>
      </w:pPr>
      <w:r>
        <w:rPr>
          <w:rFonts w:ascii="Times New Roman"/>
          <w:b w:val="false"/>
          <w:i w:val="false"/>
          <w:color w:val="000000"/>
          <w:sz w:val="28"/>
        </w:rPr>
        <w:t>
      8) қызметтің кіші түрінің атауы өзгеруі _____ қайта ресімдеуіңізді сұраймын.</w:t>
      </w:r>
    </w:p>
    <w:p>
      <w:pPr>
        <w:spacing w:after="0"/>
        <w:ind w:left="0"/>
        <w:jc w:val="both"/>
      </w:pPr>
      <w:r>
        <w:rPr>
          <w:rFonts w:ascii="Times New Roman"/>
          <w:b w:val="false"/>
          <w:i w:val="false"/>
          <w:color w:val="000000"/>
          <w:sz w:val="28"/>
        </w:rPr>
        <w:t>
      Жеке тұлғаның тұрғылықты жерінің мекенжайы_______________________________________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(пошталық индексі, облысы, қаласы, ауданы, елді мекені, көше атауы, үй/ғимарат нөмірі)</w:t>
      </w:r>
    </w:p>
    <w:p>
      <w:pPr>
        <w:spacing w:after="0"/>
        <w:ind w:left="0"/>
        <w:jc w:val="both"/>
      </w:pPr>
      <w:r>
        <w:rPr>
          <w:rFonts w:ascii="Times New Roman"/>
          <w:b w:val="false"/>
          <w:i w:val="false"/>
          <w:color w:val="000000"/>
          <w:sz w:val="28"/>
        </w:rPr>
        <w:t>
      Электрондық пошта ______________________________________________________________</w:t>
      </w:r>
    </w:p>
    <w:p>
      <w:pPr>
        <w:spacing w:after="0"/>
        <w:ind w:left="0"/>
        <w:jc w:val="both"/>
      </w:pPr>
      <w:r>
        <w:rPr>
          <w:rFonts w:ascii="Times New Roman"/>
          <w:b w:val="false"/>
          <w:i w:val="false"/>
          <w:color w:val="000000"/>
          <w:sz w:val="28"/>
        </w:rPr>
        <w:t>
      Телефондары ____________________________________________________________________</w:t>
      </w:r>
    </w:p>
    <w:p>
      <w:pPr>
        <w:spacing w:after="0"/>
        <w:ind w:left="0"/>
        <w:jc w:val="both"/>
      </w:pPr>
      <w:r>
        <w:rPr>
          <w:rFonts w:ascii="Times New Roman"/>
          <w:b w:val="false"/>
          <w:i w:val="false"/>
          <w:color w:val="000000"/>
          <w:sz w:val="28"/>
        </w:rPr>
        <w:t>
      Факс ___________________________________________________________________________</w:t>
      </w:r>
    </w:p>
    <w:p>
      <w:pPr>
        <w:spacing w:after="0"/>
        <w:ind w:left="0"/>
        <w:jc w:val="both"/>
      </w:pPr>
      <w:r>
        <w:rPr>
          <w:rFonts w:ascii="Times New Roman"/>
          <w:b w:val="false"/>
          <w:i w:val="false"/>
          <w:color w:val="000000"/>
          <w:sz w:val="28"/>
        </w:rPr>
        <w:t>
      Банк шоты ______________________________________________________________________</w:t>
      </w:r>
    </w:p>
    <w:p>
      <w:pPr>
        <w:spacing w:after="0"/>
        <w:ind w:left="0"/>
        <w:jc w:val="both"/>
      </w:pPr>
      <w:r>
        <w:rPr>
          <w:rFonts w:ascii="Times New Roman"/>
          <w:b w:val="false"/>
          <w:i w:val="false"/>
          <w:color w:val="000000"/>
          <w:sz w:val="28"/>
        </w:rPr>
        <w:t>
      (шот нөмірі, банктiң атауы және орналасқан жерi)</w:t>
      </w:r>
    </w:p>
    <w:p>
      <w:pPr>
        <w:spacing w:after="0"/>
        <w:ind w:left="0"/>
        <w:jc w:val="both"/>
      </w:pPr>
      <w:r>
        <w:rPr>
          <w:rFonts w:ascii="Times New Roman"/>
          <w:b w:val="false"/>
          <w:i w:val="false"/>
          <w:color w:val="000000"/>
          <w:sz w:val="28"/>
        </w:rPr>
        <w:t>
      Қызметті немесе іс-қимылды (операцияларды) жүзеге асыру объектісінің мекенжайы</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(шетелдік заңды тұлға үшін-елі, пошталық индексі, елі, облысы, қаласы,</w:t>
      </w:r>
    </w:p>
    <w:p>
      <w:pPr>
        <w:spacing w:after="0"/>
        <w:ind w:left="0"/>
        <w:jc w:val="both"/>
      </w:pPr>
      <w:r>
        <w:rPr>
          <w:rFonts w:ascii="Times New Roman"/>
          <w:b w:val="false"/>
          <w:i w:val="false"/>
          <w:color w:val="000000"/>
          <w:sz w:val="28"/>
        </w:rPr>
        <w:t>
      ауданы, елді мекені, көше атауы, үй/ғимарат (стационарлық үй-жайлар) нөмірі)</w:t>
      </w:r>
    </w:p>
    <w:p>
      <w:pPr>
        <w:spacing w:after="0"/>
        <w:ind w:left="0"/>
        <w:jc w:val="both"/>
      </w:pPr>
      <w:r>
        <w:rPr>
          <w:rFonts w:ascii="Times New Roman"/>
          <w:b w:val="false"/>
          <w:i w:val="false"/>
          <w:color w:val="000000"/>
          <w:sz w:val="28"/>
        </w:rPr>
        <w:t>
      ______парақта қоса беріліп отыр.</w:t>
      </w:r>
    </w:p>
    <w:p>
      <w:pPr>
        <w:spacing w:after="0"/>
        <w:ind w:left="0"/>
        <w:jc w:val="both"/>
      </w:pPr>
      <w:r>
        <w:rPr>
          <w:rFonts w:ascii="Times New Roman"/>
          <w:b w:val="false"/>
          <w:i w:val="false"/>
          <w:color w:val="000000"/>
          <w:sz w:val="28"/>
        </w:rPr>
        <w:t>
      Осымен:</w:t>
      </w:r>
    </w:p>
    <w:p>
      <w:pPr>
        <w:spacing w:after="0"/>
        <w:ind w:left="0"/>
        <w:jc w:val="both"/>
      </w:pPr>
      <w:r>
        <w:rPr>
          <w:rFonts w:ascii="Times New Roman"/>
          <w:b w:val="false"/>
          <w:i w:val="false"/>
          <w:color w:val="000000"/>
          <w:sz w:val="28"/>
        </w:rPr>
        <w:t>
      көрсетілген барлық деректердің ресми байланыстар болып табылатындығы және оларға</w:t>
      </w:r>
    </w:p>
    <w:p>
      <w:pPr>
        <w:spacing w:after="0"/>
        <w:ind w:left="0"/>
        <w:jc w:val="both"/>
      </w:pPr>
      <w:r>
        <w:rPr>
          <w:rFonts w:ascii="Times New Roman"/>
          <w:b w:val="false"/>
          <w:i w:val="false"/>
          <w:color w:val="000000"/>
          <w:sz w:val="28"/>
        </w:rPr>
        <w:t>
      лицензияны және (немесе) лицензияға қосымшаны беру немесе беруден бас тарту мәселелері</w:t>
      </w:r>
    </w:p>
    <w:p>
      <w:pPr>
        <w:spacing w:after="0"/>
        <w:ind w:left="0"/>
        <w:jc w:val="both"/>
      </w:pPr>
      <w:r>
        <w:rPr>
          <w:rFonts w:ascii="Times New Roman"/>
          <w:b w:val="false"/>
          <w:i w:val="false"/>
          <w:color w:val="000000"/>
          <w:sz w:val="28"/>
        </w:rPr>
        <w:t>
      бойынша кез келген ақпаратты жіберуге болатындығы;</w:t>
      </w:r>
    </w:p>
    <w:p>
      <w:pPr>
        <w:spacing w:after="0"/>
        <w:ind w:left="0"/>
        <w:jc w:val="both"/>
      </w:pPr>
      <w:r>
        <w:rPr>
          <w:rFonts w:ascii="Times New Roman"/>
          <w:b w:val="false"/>
          <w:i w:val="false"/>
          <w:color w:val="000000"/>
          <w:sz w:val="28"/>
        </w:rPr>
        <w:t>
      өтініш берушіге қызметтің лицензияланатын түрімен және (немесе) кіші түрімен</w:t>
      </w:r>
    </w:p>
    <w:p>
      <w:pPr>
        <w:spacing w:after="0"/>
        <w:ind w:left="0"/>
        <w:jc w:val="both"/>
      </w:pPr>
      <w:r>
        <w:rPr>
          <w:rFonts w:ascii="Times New Roman"/>
          <w:b w:val="false"/>
          <w:i w:val="false"/>
          <w:color w:val="000000"/>
          <w:sz w:val="28"/>
        </w:rPr>
        <w:t>
      айналысуға сот тыйым салмайтыны;</w:t>
      </w:r>
    </w:p>
    <w:p>
      <w:pPr>
        <w:spacing w:after="0"/>
        <w:ind w:left="0"/>
        <w:jc w:val="both"/>
      </w:pPr>
      <w:r>
        <w:rPr>
          <w:rFonts w:ascii="Times New Roman"/>
          <w:b w:val="false"/>
          <w:i w:val="false"/>
          <w:color w:val="000000"/>
          <w:sz w:val="28"/>
        </w:rPr>
        <w:t>
      қоса берілген құжаттардың барлығы шындыққа сәйкес келетіні және жарамды</w:t>
      </w:r>
    </w:p>
    <w:p>
      <w:pPr>
        <w:spacing w:after="0"/>
        <w:ind w:left="0"/>
        <w:jc w:val="both"/>
      </w:pPr>
      <w:r>
        <w:rPr>
          <w:rFonts w:ascii="Times New Roman"/>
          <w:b w:val="false"/>
          <w:i w:val="false"/>
          <w:color w:val="000000"/>
          <w:sz w:val="28"/>
        </w:rPr>
        <w:t>
      болып табылатындығы расталады;</w:t>
      </w:r>
    </w:p>
    <w:p>
      <w:pPr>
        <w:spacing w:after="0"/>
        <w:ind w:left="0"/>
        <w:jc w:val="both"/>
      </w:pPr>
      <w:r>
        <w:rPr>
          <w:rFonts w:ascii="Times New Roman"/>
          <w:b w:val="false"/>
          <w:i w:val="false"/>
          <w:color w:val="000000"/>
          <w:sz w:val="28"/>
        </w:rPr>
        <w:t>
      өтініш беруші лицензияны және (немесе) лицензияға қосымшаны беру кезінде</w:t>
      </w:r>
    </w:p>
    <w:p>
      <w:pPr>
        <w:spacing w:after="0"/>
        <w:ind w:left="0"/>
        <w:jc w:val="both"/>
      </w:pPr>
      <w:r>
        <w:rPr>
          <w:rFonts w:ascii="Times New Roman"/>
          <w:b w:val="false"/>
          <w:i w:val="false"/>
          <w:color w:val="000000"/>
          <w:sz w:val="28"/>
        </w:rPr>
        <w:t>
      ақпараттық жүйелерде қамтылған, заңмен қорғалатын құпияны құрайтын қолжетімділігі</w:t>
      </w:r>
    </w:p>
    <w:p>
      <w:pPr>
        <w:spacing w:after="0"/>
        <w:ind w:left="0"/>
        <w:jc w:val="both"/>
      </w:pPr>
      <w:r>
        <w:rPr>
          <w:rFonts w:ascii="Times New Roman"/>
          <w:b w:val="false"/>
          <w:i w:val="false"/>
          <w:color w:val="000000"/>
          <w:sz w:val="28"/>
        </w:rPr>
        <w:t>
      шектеулі дербес деректерді пайдалануға келісімін береді;</w:t>
      </w:r>
    </w:p>
    <w:p>
      <w:pPr>
        <w:spacing w:after="0"/>
        <w:ind w:left="0"/>
        <w:jc w:val="both"/>
      </w:pPr>
      <w:r>
        <w:rPr>
          <w:rFonts w:ascii="Times New Roman"/>
          <w:b w:val="false"/>
          <w:i w:val="false"/>
          <w:color w:val="000000"/>
          <w:sz w:val="28"/>
        </w:rPr>
        <w:t>
      өтініш беруші халыққа қызмет көрсету орталығы қызметкерінің өтінішті электрондық</w:t>
      </w:r>
    </w:p>
    <w:p>
      <w:pPr>
        <w:spacing w:after="0"/>
        <w:ind w:left="0"/>
        <w:jc w:val="both"/>
      </w:pPr>
      <w:r>
        <w:rPr>
          <w:rFonts w:ascii="Times New Roman"/>
          <w:b w:val="false"/>
          <w:i w:val="false"/>
          <w:color w:val="000000"/>
          <w:sz w:val="28"/>
        </w:rPr>
        <w:t>
      цифрлік қолтаңбамен растауына келіседі (халыққа қызмет көрсету орталықтары арқылы жүгінген жағдайда).</w:t>
      </w:r>
    </w:p>
    <w:p>
      <w:pPr>
        <w:spacing w:after="0"/>
        <w:ind w:left="0"/>
        <w:jc w:val="both"/>
      </w:pPr>
      <w:r>
        <w:rPr>
          <w:rFonts w:ascii="Times New Roman"/>
          <w:b w:val="false"/>
          <w:i w:val="false"/>
          <w:color w:val="000000"/>
          <w:sz w:val="28"/>
        </w:rPr>
        <w:t>
      Жеке тұлға _____________ _________________________________________________________</w:t>
      </w:r>
    </w:p>
    <w:p>
      <w:pPr>
        <w:spacing w:after="0"/>
        <w:ind w:left="0"/>
        <w:jc w:val="both"/>
      </w:pPr>
      <w:r>
        <w:rPr>
          <w:rFonts w:ascii="Times New Roman"/>
          <w:b w:val="false"/>
          <w:i w:val="false"/>
          <w:color w:val="000000"/>
          <w:sz w:val="28"/>
        </w:rPr>
        <w:t>
      қолы)                        (тегi, аты, әкесiнiң аты (болған жағдайда)</w:t>
      </w:r>
    </w:p>
    <w:p>
      <w:pPr>
        <w:spacing w:after="0"/>
        <w:ind w:left="0"/>
        <w:jc w:val="both"/>
      </w:pPr>
      <w:r>
        <w:rPr>
          <w:rFonts w:ascii="Times New Roman"/>
          <w:b w:val="false"/>
          <w:i w:val="false"/>
          <w:color w:val="000000"/>
          <w:sz w:val="28"/>
        </w:rPr>
        <w:t>
      Мөр орны            Толтыру күні: 20__ жылғы "__" _________________</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"Атом энергиясын пайдалану</w:t>
            </w:r>
            <w:r>
              <w:br/>
            </w:r>
            <w:r>
              <w:rPr>
                <w:rFonts w:ascii="Times New Roman"/>
                <w:b w:val="false"/>
                <w:i w:val="false"/>
                <w:color w:val="000000"/>
                <w:sz w:val="20"/>
              </w:rPr>
              <w:t>саласында қызметтер көрсету</w:t>
            </w:r>
            <w:r>
              <w:br/>
            </w:r>
            <w:r>
              <w:rPr>
                <w:rFonts w:ascii="Times New Roman"/>
                <w:b w:val="false"/>
                <w:i w:val="false"/>
                <w:color w:val="000000"/>
                <w:sz w:val="20"/>
              </w:rPr>
              <w:t>жөніндегі қызметті жүзеге</w:t>
            </w:r>
            <w:r>
              <w:br/>
            </w:r>
            <w:r>
              <w:rPr>
                <w:rFonts w:ascii="Times New Roman"/>
                <w:b w:val="false"/>
                <w:i w:val="false"/>
                <w:color w:val="000000"/>
                <w:sz w:val="20"/>
              </w:rPr>
              <w:t>асыруға лицензия беру"</w:t>
            </w:r>
            <w:r>
              <w:br/>
            </w:r>
            <w:r>
              <w:rPr>
                <w:rFonts w:ascii="Times New Roman"/>
                <w:b w:val="false"/>
                <w:i w:val="false"/>
                <w:color w:val="000000"/>
                <w:sz w:val="20"/>
              </w:rPr>
              <w:t>мемлекеттік көрсетілетін</w:t>
            </w:r>
            <w:r>
              <w:br/>
            </w:r>
            <w:r>
              <w:rPr>
                <w:rFonts w:ascii="Times New Roman"/>
                <w:b w:val="false"/>
                <w:i w:val="false"/>
                <w:color w:val="000000"/>
                <w:sz w:val="20"/>
              </w:rPr>
              <w:t>қызмет стандартына</w:t>
            </w:r>
            <w:r>
              <w:br/>
            </w:r>
            <w:r>
              <w:rPr>
                <w:rFonts w:ascii="Times New Roman"/>
                <w:b w:val="false"/>
                <w:i w:val="false"/>
                <w:color w:val="000000"/>
                <w:sz w:val="20"/>
              </w:rPr>
              <w:t>6-қосымша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Лицензияны және (немесе) лицензияға қосымшаны қайта ресімдеуге арналған заңды тұлғаның өтiнiші</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(лицензиардың толық атауы)</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(заңды тұлғаның (соның ішінде шетелдік заңды тұлғаның) толық атауы мекенжайы, бизнес-</w:t>
      </w:r>
    </w:p>
    <w:p>
      <w:pPr>
        <w:spacing w:after="0"/>
        <w:ind w:left="0"/>
        <w:jc w:val="both"/>
      </w:pPr>
      <w:r>
        <w:rPr>
          <w:rFonts w:ascii="Times New Roman"/>
          <w:b w:val="false"/>
          <w:i w:val="false"/>
          <w:color w:val="000000"/>
          <w:sz w:val="28"/>
        </w:rPr>
        <w:t>
      сәйкестендіру нөмірі, заңды тұлғаның бизнес-сәйкестендіру нөмірі болмаған жағдайда –</w:t>
      </w:r>
    </w:p>
    <w:p>
      <w:pPr>
        <w:spacing w:after="0"/>
        <w:ind w:left="0"/>
        <w:jc w:val="both"/>
      </w:pPr>
      <w:r>
        <w:rPr>
          <w:rFonts w:ascii="Times New Roman"/>
          <w:b w:val="false"/>
          <w:i w:val="false"/>
          <w:color w:val="000000"/>
          <w:sz w:val="28"/>
        </w:rPr>
        <w:t>
      шетелдік заңды тұлға филиалының немесе өкілдігінің бизнес-сәйкестендіру нөмірі)</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жүзеге асыруға (қызметтiң түрi және (немесе) қызметтің кіші түрінің(-лері) толық атауы</w:t>
      </w:r>
    </w:p>
    <w:p>
      <w:pPr>
        <w:spacing w:after="0"/>
        <w:ind w:left="0"/>
        <w:jc w:val="both"/>
      </w:pPr>
      <w:r>
        <w:rPr>
          <w:rFonts w:ascii="Times New Roman"/>
          <w:b w:val="false"/>
          <w:i w:val="false"/>
          <w:color w:val="000000"/>
          <w:sz w:val="28"/>
        </w:rPr>
        <w:t>
      көрсетiлсiн)</w:t>
      </w:r>
    </w:p>
    <w:p>
      <w:pPr>
        <w:spacing w:after="0"/>
        <w:ind w:left="0"/>
        <w:jc w:val="both"/>
      </w:pPr>
      <w:r>
        <w:rPr>
          <w:rFonts w:ascii="Times New Roman"/>
          <w:b w:val="false"/>
          <w:i w:val="false"/>
          <w:color w:val="000000"/>
          <w:sz w:val="28"/>
        </w:rPr>
        <w:t>
      20___ жылғы " " ___________ № ____________, ______________ берілген,</w:t>
      </w:r>
    </w:p>
    <w:p>
      <w:pPr>
        <w:spacing w:after="0"/>
        <w:ind w:left="0"/>
        <w:jc w:val="both"/>
      </w:pPr>
      <w:r>
        <w:rPr>
          <w:rFonts w:ascii="Times New Roman"/>
          <w:b w:val="false"/>
          <w:i w:val="false"/>
          <w:color w:val="000000"/>
          <w:sz w:val="28"/>
        </w:rPr>
        <w:t>
      (лицензияны және (немесе) лицензияға қосымшаның(лардың) нөмірі(лері) берілген күні,</w:t>
      </w:r>
    </w:p>
    <w:p>
      <w:pPr>
        <w:spacing w:after="0"/>
        <w:ind w:left="0"/>
        <w:jc w:val="both"/>
      </w:pPr>
      <w:r>
        <w:rPr>
          <w:rFonts w:ascii="Times New Roman"/>
          <w:b w:val="false"/>
          <w:i w:val="false"/>
          <w:color w:val="000000"/>
          <w:sz w:val="28"/>
        </w:rPr>
        <w:t>
      лицензияны және (немесе) лицензияға қосымшаны(ларды) берген лицензиардың атауы)</w:t>
      </w:r>
    </w:p>
    <w:p>
      <w:pPr>
        <w:spacing w:after="0"/>
        <w:ind w:left="0"/>
        <w:jc w:val="both"/>
      </w:pPr>
      <w:r>
        <w:rPr>
          <w:rFonts w:ascii="Times New Roman"/>
          <w:b w:val="false"/>
          <w:i w:val="false"/>
          <w:color w:val="000000"/>
          <w:sz w:val="28"/>
        </w:rPr>
        <w:t xml:space="preserve">
      лицензияны және (немесе) лицензияға қосымшаны </w:t>
      </w:r>
    </w:p>
    <w:p>
      <w:pPr>
        <w:spacing w:after="0"/>
        <w:ind w:left="0"/>
        <w:jc w:val="both"/>
      </w:pPr>
      <w:r>
        <w:rPr>
          <w:rFonts w:ascii="Times New Roman"/>
          <w:b w:val="false"/>
          <w:i w:val="false"/>
          <w:color w:val="000000"/>
          <w:sz w:val="28"/>
        </w:rPr>
        <w:t>
      (керектің асты сызылсын)</w:t>
      </w:r>
    </w:p>
    <w:p>
      <w:pPr>
        <w:spacing w:after="0"/>
        <w:ind w:left="0"/>
        <w:jc w:val="both"/>
      </w:pPr>
      <w:r>
        <w:rPr>
          <w:rFonts w:ascii="Times New Roman"/>
          <w:b w:val="false"/>
          <w:i w:val="false"/>
          <w:color w:val="000000"/>
          <w:sz w:val="28"/>
        </w:rPr>
        <w:t>
      қағаз тасығышта ______ (лицензияны қағаз тасығышта алу қажет болған жағдайда Х белгісін</w:t>
      </w:r>
    </w:p>
    <w:p>
      <w:pPr>
        <w:spacing w:after="0"/>
        <w:ind w:left="0"/>
        <w:jc w:val="both"/>
      </w:pPr>
      <w:r>
        <w:rPr>
          <w:rFonts w:ascii="Times New Roman"/>
          <w:b w:val="false"/>
          <w:i w:val="false"/>
          <w:color w:val="000000"/>
          <w:sz w:val="28"/>
        </w:rPr>
        <w:t>
      қою керек) мынадай негіз(дер) бойынша (тиісті жолға Х қою қажет):</w:t>
      </w:r>
    </w:p>
    <w:p>
      <w:pPr>
        <w:spacing w:after="0"/>
        <w:ind w:left="0"/>
        <w:jc w:val="both"/>
      </w:pPr>
      <w:r>
        <w:rPr>
          <w:rFonts w:ascii="Times New Roman"/>
          <w:b w:val="false"/>
          <w:i w:val="false"/>
          <w:color w:val="000000"/>
          <w:sz w:val="28"/>
        </w:rPr>
        <w:t>
      1) заңды тұлға-лицензиат "Рұқсаттар және хабарламалар туралы" Қазақстан Республикасы</w:t>
      </w:r>
    </w:p>
    <w:p>
      <w:pPr>
        <w:spacing w:after="0"/>
        <w:ind w:left="0"/>
        <w:jc w:val="both"/>
      </w:pPr>
      <w:r>
        <w:rPr>
          <w:rFonts w:ascii="Times New Roman"/>
          <w:b w:val="false"/>
          <w:i w:val="false"/>
          <w:color w:val="000000"/>
          <w:sz w:val="28"/>
        </w:rPr>
        <w:t xml:space="preserve">
      Заңының </w:t>
      </w:r>
      <w:r>
        <w:rPr>
          <w:rFonts w:ascii="Times New Roman"/>
          <w:b w:val="false"/>
          <w:i w:val="false"/>
          <w:color w:val="000000"/>
          <w:sz w:val="28"/>
        </w:rPr>
        <w:t>34-бабында</w:t>
      </w:r>
      <w:r>
        <w:rPr>
          <w:rFonts w:ascii="Times New Roman"/>
          <w:b w:val="false"/>
          <w:i w:val="false"/>
          <w:color w:val="000000"/>
          <w:sz w:val="28"/>
        </w:rPr>
        <w:t xml:space="preserve"> айқындалған тәртіпке сәйкес (тиісті жолға Х қою қажет):</w:t>
      </w:r>
    </w:p>
    <w:p>
      <w:pPr>
        <w:spacing w:after="0"/>
        <w:ind w:left="0"/>
        <w:jc w:val="both"/>
      </w:pPr>
      <w:r>
        <w:rPr>
          <w:rFonts w:ascii="Times New Roman"/>
          <w:b w:val="false"/>
          <w:i w:val="false"/>
          <w:color w:val="000000"/>
          <w:sz w:val="28"/>
        </w:rPr>
        <w:t>
      бірігу ____</w:t>
      </w:r>
    </w:p>
    <w:p>
      <w:pPr>
        <w:spacing w:after="0"/>
        <w:ind w:left="0"/>
        <w:jc w:val="both"/>
      </w:pPr>
      <w:r>
        <w:rPr>
          <w:rFonts w:ascii="Times New Roman"/>
          <w:b w:val="false"/>
          <w:i w:val="false"/>
          <w:color w:val="000000"/>
          <w:sz w:val="28"/>
        </w:rPr>
        <w:t>
      қайта құру ____</w:t>
      </w:r>
    </w:p>
    <w:p>
      <w:pPr>
        <w:spacing w:after="0"/>
        <w:ind w:left="0"/>
        <w:jc w:val="both"/>
      </w:pPr>
      <w:r>
        <w:rPr>
          <w:rFonts w:ascii="Times New Roman"/>
          <w:b w:val="false"/>
          <w:i w:val="false"/>
          <w:color w:val="000000"/>
          <w:sz w:val="28"/>
        </w:rPr>
        <w:t>
      қосылу ____</w:t>
      </w:r>
    </w:p>
    <w:p>
      <w:pPr>
        <w:spacing w:after="0"/>
        <w:ind w:left="0"/>
        <w:jc w:val="both"/>
      </w:pPr>
      <w:r>
        <w:rPr>
          <w:rFonts w:ascii="Times New Roman"/>
          <w:b w:val="false"/>
          <w:i w:val="false"/>
          <w:color w:val="000000"/>
          <w:sz w:val="28"/>
        </w:rPr>
        <w:t>
      бөліп шығару ____</w:t>
      </w:r>
    </w:p>
    <w:p>
      <w:pPr>
        <w:spacing w:after="0"/>
        <w:ind w:left="0"/>
        <w:jc w:val="both"/>
      </w:pPr>
      <w:r>
        <w:rPr>
          <w:rFonts w:ascii="Times New Roman"/>
          <w:b w:val="false"/>
          <w:i w:val="false"/>
          <w:color w:val="000000"/>
          <w:sz w:val="28"/>
        </w:rPr>
        <w:t>
      бөліну ____ жолымен қайта ұйымдастырылуы</w:t>
      </w:r>
    </w:p>
    <w:p>
      <w:pPr>
        <w:spacing w:after="0"/>
        <w:ind w:left="0"/>
        <w:jc w:val="both"/>
      </w:pPr>
      <w:r>
        <w:rPr>
          <w:rFonts w:ascii="Times New Roman"/>
          <w:b w:val="false"/>
          <w:i w:val="false"/>
          <w:color w:val="000000"/>
          <w:sz w:val="28"/>
        </w:rPr>
        <w:t>
      2) заңды тұлға-лицензиат атауының өзгеруі ____</w:t>
      </w:r>
    </w:p>
    <w:p>
      <w:pPr>
        <w:spacing w:after="0"/>
        <w:ind w:left="0"/>
        <w:jc w:val="both"/>
      </w:pPr>
      <w:r>
        <w:rPr>
          <w:rFonts w:ascii="Times New Roman"/>
          <w:b w:val="false"/>
          <w:i w:val="false"/>
          <w:color w:val="000000"/>
          <w:sz w:val="28"/>
        </w:rPr>
        <w:t>
      3) заңды тұлға-лицензиаттың орналасқан жерінің өзгеруі ____</w:t>
      </w:r>
    </w:p>
    <w:p>
      <w:pPr>
        <w:spacing w:after="0"/>
        <w:ind w:left="0"/>
        <w:jc w:val="both"/>
      </w:pPr>
      <w:r>
        <w:rPr>
          <w:rFonts w:ascii="Times New Roman"/>
          <w:b w:val="false"/>
          <w:i w:val="false"/>
          <w:color w:val="000000"/>
          <w:sz w:val="28"/>
        </w:rPr>
        <w:t>
      4) егер лицензияның иеліктен шығарылатындығы "Рұқсаттар және хабарламалар туралы"</w:t>
      </w:r>
    </w:p>
    <w:p>
      <w:pPr>
        <w:spacing w:after="0"/>
        <w:ind w:left="0"/>
        <w:jc w:val="both"/>
      </w:pPr>
      <w:r>
        <w:rPr>
          <w:rFonts w:ascii="Times New Roman"/>
          <w:b w:val="false"/>
          <w:i w:val="false"/>
          <w:color w:val="000000"/>
          <w:sz w:val="28"/>
        </w:rPr>
        <w:t xml:space="preserve">
      Қазақстан Республикасының Заңына </w:t>
      </w:r>
      <w:r>
        <w:rPr>
          <w:rFonts w:ascii="Times New Roman"/>
          <w:b w:val="false"/>
          <w:i w:val="false"/>
          <w:color w:val="000000"/>
          <w:sz w:val="28"/>
        </w:rPr>
        <w:t>1-қосымшада</w:t>
      </w:r>
      <w:r>
        <w:rPr>
          <w:rFonts w:ascii="Times New Roman"/>
          <w:b w:val="false"/>
          <w:i w:val="false"/>
          <w:color w:val="000000"/>
          <w:sz w:val="28"/>
        </w:rPr>
        <w:t xml:space="preserve"> көзделген жағдайларда, лицензиат үшінші</w:t>
      </w:r>
    </w:p>
    <w:p>
      <w:pPr>
        <w:spacing w:after="0"/>
        <w:ind w:left="0"/>
        <w:jc w:val="both"/>
      </w:pPr>
      <w:r>
        <w:rPr>
          <w:rFonts w:ascii="Times New Roman"/>
          <w:b w:val="false"/>
          <w:i w:val="false"/>
          <w:color w:val="000000"/>
          <w:sz w:val="28"/>
        </w:rPr>
        <w:t>
      тұлғалардың пайдасына объектімен бірге "объектілерге берілетін рұқсаттар" класы бойынша</w:t>
      </w:r>
    </w:p>
    <w:p>
      <w:pPr>
        <w:spacing w:after="0"/>
        <w:ind w:left="0"/>
        <w:jc w:val="both"/>
      </w:pPr>
      <w:r>
        <w:rPr>
          <w:rFonts w:ascii="Times New Roman"/>
          <w:b w:val="false"/>
          <w:i w:val="false"/>
          <w:color w:val="000000"/>
          <w:sz w:val="28"/>
        </w:rPr>
        <w:t>
      берілген лицензияны иеліктен шығаруы ____</w:t>
      </w:r>
    </w:p>
    <w:p>
      <w:pPr>
        <w:spacing w:after="0"/>
        <w:ind w:left="0"/>
        <w:jc w:val="both"/>
      </w:pPr>
      <w:r>
        <w:rPr>
          <w:rFonts w:ascii="Times New Roman"/>
          <w:b w:val="false"/>
          <w:i w:val="false"/>
          <w:color w:val="000000"/>
          <w:sz w:val="28"/>
        </w:rPr>
        <w:t>
      5) объектілерге берілетін рұқсаттар" класы бойынша берілген лицензия үшін немесе</w:t>
      </w:r>
    </w:p>
    <w:p>
      <w:pPr>
        <w:spacing w:after="0"/>
        <w:ind w:left="0"/>
        <w:jc w:val="both"/>
      </w:pPr>
      <w:r>
        <w:rPr>
          <w:rFonts w:ascii="Times New Roman"/>
          <w:b w:val="false"/>
          <w:i w:val="false"/>
          <w:color w:val="000000"/>
          <w:sz w:val="28"/>
        </w:rPr>
        <w:t>
      лицензияға қосымшалар үшін объектілерді көрсете отырып, объект нақты көшірілмей оның</w:t>
      </w:r>
    </w:p>
    <w:p>
      <w:pPr>
        <w:spacing w:after="0"/>
        <w:ind w:left="0"/>
        <w:jc w:val="both"/>
      </w:pPr>
      <w:r>
        <w:rPr>
          <w:rFonts w:ascii="Times New Roman"/>
          <w:b w:val="false"/>
          <w:i w:val="false"/>
          <w:color w:val="000000"/>
          <w:sz w:val="28"/>
        </w:rPr>
        <w:t>
      орналасқан жерінің мекенжайы өзгеруі _______</w:t>
      </w:r>
    </w:p>
    <w:p>
      <w:pPr>
        <w:spacing w:after="0"/>
        <w:ind w:left="0"/>
        <w:jc w:val="both"/>
      </w:pPr>
      <w:r>
        <w:rPr>
          <w:rFonts w:ascii="Times New Roman"/>
          <w:b w:val="false"/>
          <w:i w:val="false"/>
          <w:color w:val="000000"/>
          <w:sz w:val="28"/>
        </w:rPr>
        <w:t>
      6) Қазақстан Республикасының заңдарында қайта ресімдеу туралы талап болған жағдайларда_</w:t>
      </w:r>
    </w:p>
    <w:p>
      <w:pPr>
        <w:spacing w:after="0"/>
        <w:ind w:left="0"/>
        <w:jc w:val="both"/>
      </w:pPr>
      <w:r>
        <w:rPr>
          <w:rFonts w:ascii="Times New Roman"/>
          <w:b w:val="false"/>
          <w:i w:val="false"/>
          <w:color w:val="000000"/>
          <w:sz w:val="28"/>
        </w:rPr>
        <w:t>
      7) қызмет түрінің атауы өзгеруі ____</w:t>
      </w:r>
    </w:p>
    <w:p>
      <w:pPr>
        <w:spacing w:after="0"/>
        <w:ind w:left="0"/>
        <w:jc w:val="both"/>
      </w:pPr>
      <w:r>
        <w:rPr>
          <w:rFonts w:ascii="Times New Roman"/>
          <w:b w:val="false"/>
          <w:i w:val="false"/>
          <w:color w:val="000000"/>
          <w:sz w:val="28"/>
        </w:rPr>
        <w:t>
      8) қызметтің кіші түрінің атауы өзгеруі _____ қайта ресімдеуіңізді сұраймын.</w:t>
      </w:r>
    </w:p>
    <w:p>
      <w:pPr>
        <w:spacing w:after="0"/>
        <w:ind w:left="0"/>
        <w:jc w:val="both"/>
      </w:pPr>
      <w:r>
        <w:rPr>
          <w:rFonts w:ascii="Times New Roman"/>
          <w:b w:val="false"/>
          <w:i w:val="false"/>
          <w:color w:val="000000"/>
          <w:sz w:val="28"/>
        </w:rPr>
        <w:t>
      Заңды тұлғаның мекенжайы</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(заңды тұлғаның (соның ішінде шетелдік заңды тұлғаның) толық атауы мекенжайы,</w:t>
      </w:r>
    </w:p>
    <w:p>
      <w:pPr>
        <w:spacing w:after="0"/>
        <w:ind w:left="0"/>
        <w:jc w:val="both"/>
      </w:pPr>
      <w:r>
        <w:rPr>
          <w:rFonts w:ascii="Times New Roman"/>
          <w:b w:val="false"/>
          <w:i w:val="false"/>
          <w:color w:val="000000"/>
          <w:sz w:val="28"/>
        </w:rPr>
        <w:t>
      бизнес-сәйкестендіру нөмірі, заңды тұлғаның бизнес-сәйкестендіру нөмірі болмаған</w:t>
      </w:r>
    </w:p>
    <w:p>
      <w:pPr>
        <w:spacing w:after="0"/>
        <w:ind w:left="0"/>
        <w:jc w:val="both"/>
      </w:pPr>
      <w:r>
        <w:rPr>
          <w:rFonts w:ascii="Times New Roman"/>
          <w:b w:val="false"/>
          <w:i w:val="false"/>
          <w:color w:val="000000"/>
          <w:sz w:val="28"/>
        </w:rPr>
        <w:t>
      жағдайда – шетелдік заңды тұлға филиалының немесе өкілдігінің бизнес-сәйкестендіру нөмірі)</w:t>
      </w:r>
    </w:p>
    <w:p>
      <w:pPr>
        <w:spacing w:after="0"/>
        <w:ind w:left="0"/>
        <w:jc w:val="both"/>
      </w:pPr>
      <w:r>
        <w:rPr>
          <w:rFonts w:ascii="Times New Roman"/>
          <w:b w:val="false"/>
          <w:i w:val="false"/>
          <w:color w:val="000000"/>
          <w:sz w:val="28"/>
        </w:rPr>
        <w:t>
      Электрондық пошта ______________________________________________________________</w:t>
      </w:r>
    </w:p>
    <w:p>
      <w:pPr>
        <w:spacing w:after="0"/>
        <w:ind w:left="0"/>
        <w:jc w:val="both"/>
      </w:pPr>
      <w:r>
        <w:rPr>
          <w:rFonts w:ascii="Times New Roman"/>
          <w:b w:val="false"/>
          <w:i w:val="false"/>
          <w:color w:val="000000"/>
          <w:sz w:val="28"/>
        </w:rPr>
        <w:t>
      Телефондары ____________________________________________________________________</w:t>
      </w:r>
    </w:p>
    <w:p>
      <w:pPr>
        <w:spacing w:after="0"/>
        <w:ind w:left="0"/>
        <w:jc w:val="both"/>
      </w:pPr>
      <w:r>
        <w:rPr>
          <w:rFonts w:ascii="Times New Roman"/>
          <w:b w:val="false"/>
          <w:i w:val="false"/>
          <w:color w:val="000000"/>
          <w:sz w:val="28"/>
        </w:rPr>
        <w:t>
      Факс ___________________________________________________________________________</w:t>
      </w:r>
    </w:p>
    <w:p>
      <w:pPr>
        <w:spacing w:after="0"/>
        <w:ind w:left="0"/>
        <w:jc w:val="both"/>
      </w:pPr>
      <w:r>
        <w:rPr>
          <w:rFonts w:ascii="Times New Roman"/>
          <w:b w:val="false"/>
          <w:i w:val="false"/>
          <w:color w:val="000000"/>
          <w:sz w:val="28"/>
        </w:rPr>
        <w:t>
      Банк шоты ______________________________________________________________________</w:t>
      </w:r>
    </w:p>
    <w:p>
      <w:pPr>
        <w:spacing w:after="0"/>
        <w:ind w:left="0"/>
        <w:jc w:val="both"/>
      </w:pPr>
      <w:r>
        <w:rPr>
          <w:rFonts w:ascii="Times New Roman"/>
          <w:b w:val="false"/>
          <w:i w:val="false"/>
          <w:color w:val="000000"/>
          <w:sz w:val="28"/>
        </w:rPr>
        <w:t>
      (шот нөмірі, банктiң атауы және орналасқан жерi)</w:t>
      </w:r>
    </w:p>
    <w:p>
      <w:pPr>
        <w:spacing w:after="0"/>
        <w:ind w:left="0"/>
        <w:jc w:val="both"/>
      </w:pPr>
      <w:r>
        <w:rPr>
          <w:rFonts w:ascii="Times New Roman"/>
          <w:b w:val="false"/>
          <w:i w:val="false"/>
          <w:color w:val="000000"/>
          <w:sz w:val="28"/>
        </w:rPr>
        <w:t>
      Қызметті немесе іс-қимылды (операцияларды) жүзеге асыру объектісінің мекенжайы</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(шетелдік заңды тұлға үшін-елі, пошталық индексі, елі, облысы, қаласы,</w:t>
      </w:r>
    </w:p>
    <w:p>
      <w:pPr>
        <w:spacing w:after="0"/>
        <w:ind w:left="0"/>
        <w:jc w:val="both"/>
      </w:pPr>
      <w:r>
        <w:rPr>
          <w:rFonts w:ascii="Times New Roman"/>
          <w:b w:val="false"/>
          <w:i w:val="false"/>
          <w:color w:val="000000"/>
          <w:sz w:val="28"/>
        </w:rPr>
        <w:t>
      ауданы, елді мекені, көше атауы, үй/ғимарат (стационарлық үй-жайлар) нөмірі)</w:t>
      </w:r>
    </w:p>
    <w:p>
      <w:pPr>
        <w:spacing w:after="0"/>
        <w:ind w:left="0"/>
        <w:jc w:val="both"/>
      </w:pPr>
      <w:r>
        <w:rPr>
          <w:rFonts w:ascii="Times New Roman"/>
          <w:b w:val="false"/>
          <w:i w:val="false"/>
          <w:color w:val="000000"/>
          <w:sz w:val="28"/>
        </w:rPr>
        <w:t>
      ______ парақта қоса беріліп отыр.</w:t>
      </w:r>
    </w:p>
    <w:p>
      <w:pPr>
        <w:spacing w:after="0"/>
        <w:ind w:left="0"/>
        <w:jc w:val="both"/>
      </w:pPr>
      <w:r>
        <w:rPr>
          <w:rFonts w:ascii="Times New Roman"/>
          <w:b w:val="false"/>
          <w:i w:val="false"/>
          <w:color w:val="000000"/>
          <w:sz w:val="28"/>
        </w:rPr>
        <w:t>
      Осымен:</w:t>
      </w:r>
    </w:p>
    <w:p>
      <w:pPr>
        <w:spacing w:after="0"/>
        <w:ind w:left="0"/>
        <w:jc w:val="both"/>
      </w:pPr>
      <w:r>
        <w:rPr>
          <w:rFonts w:ascii="Times New Roman"/>
          <w:b w:val="false"/>
          <w:i w:val="false"/>
          <w:color w:val="000000"/>
          <w:sz w:val="28"/>
        </w:rPr>
        <w:t>
      көрсетілген барлық деректердің ресми байланыстар болып табылатындығы және оларға</w:t>
      </w:r>
    </w:p>
    <w:p>
      <w:pPr>
        <w:spacing w:after="0"/>
        <w:ind w:left="0"/>
        <w:jc w:val="both"/>
      </w:pPr>
      <w:r>
        <w:rPr>
          <w:rFonts w:ascii="Times New Roman"/>
          <w:b w:val="false"/>
          <w:i w:val="false"/>
          <w:color w:val="000000"/>
          <w:sz w:val="28"/>
        </w:rPr>
        <w:t>
      лицензияны және (немесе) лицензияға қосымшаны беру немесе беруден бас тарту мәселелері</w:t>
      </w:r>
    </w:p>
    <w:p>
      <w:pPr>
        <w:spacing w:after="0"/>
        <w:ind w:left="0"/>
        <w:jc w:val="both"/>
      </w:pPr>
      <w:r>
        <w:rPr>
          <w:rFonts w:ascii="Times New Roman"/>
          <w:b w:val="false"/>
          <w:i w:val="false"/>
          <w:color w:val="000000"/>
          <w:sz w:val="28"/>
        </w:rPr>
        <w:t>
      бойынша кез келген ақпаратты жіберуге болатындығы;</w:t>
      </w:r>
    </w:p>
    <w:p>
      <w:pPr>
        <w:spacing w:after="0"/>
        <w:ind w:left="0"/>
        <w:jc w:val="both"/>
      </w:pPr>
      <w:r>
        <w:rPr>
          <w:rFonts w:ascii="Times New Roman"/>
          <w:b w:val="false"/>
          <w:i w:val="false"/>
          <w:color w:val="000000"/>
          <w:sz w:val="28"/>
        </w:rPr>
        <w:t>
      өтініш берушіге қызметтің лицензияланатын түрімен және (немесе) кіші түрімен</w:t>
      </w:r>
    </w:p>
    <w:p>
      <w:pPr>
        <w:spacing w:after="0"/>
        <w:ind w:left="0"/>
        <w:jc w:val="both"/>
      </w:pPr>
      <w:r>
        <w:rPr>
          <w:rFonts w:ascii="Times New Roman"/>
          <w:b w:val="false"/>
          <w:i w:val="false"/>
          <w:color w:val="000000"/>
          <w:sz w:val="28"/>
        </w:rPr>
        <w:t>
      айналысуға сот тыйым салмайтыны;</w:t>
      </w:r>
    </w:p>
    <w:p>
      <w:pPr>
        <w:spacing w:after="0"/>
        <w:ind w:left="0"/>
        <w:jc w:val="both"/>
      </w:pPr>
      <w:r>
        <w:rPr>
          <w:rFonts w:ascii="Times New Roman"/>
          <w:b w:val="false"/>
          <w:i w:val="false"/>
          <w:color w:val="000000"/>
          <w:sz w:val="28"/>
        </w:rPr>
        <w:t>
      қоса берілген құжаттардың барлығы шындыққа сәйкес келетіні және жарамды</w:t>
      </w:r>
    </w:p>
    <w:p>
      <w:pPr>
        <w:spacing w:after="0"/>
        <w:ind w:left="0"/>
        <w:jc w:val="both"/>
      </w:pPr>
      <w:r>
        <w:rPr>
          <w:rFonts w:ascii="Times New Roman"/>
          <w:b w:val="false"/>
          <w:i w:val="false"/>
          <w:color w:val="000000"/>
          <w:sz w:val="28"/>
        </w:rPr>
        <w:t>
      болып табылатындығы расталады;</w:t>
      </w:r>
    </w:p>
    <w:p>
      <w:pPr>
        <w:spacing w:after="0"/>
        <w:ind w:left="0"/>
        <w:jc w:val="both"/>
      </w:pPr>
      <w:r>
        <w:rPr>
          <w:rFonts w:ascii="Times New Roman"/>
          <w:b w:val="false"/>
          <w:i w:val="false"/>
          <w:color w:val="000000"/>
          <w:sz w:val="28"/>
        </w:rPr>
        <w:t>
      өтініш беруші лицензияны және (немесе) лицензияға қосымшаны беру кезінде</w:t>
      </w:r>
    </w:p>
    <w:p>
      <w:pPr>
        <w:spacing w:after="0"/>
        <w:ind w:left="0"/>
        <w:jc w:val="both"/>
      </w:pPr>
      <w:r>
        <w:rPr>
          <w:rFonts w:ascii="Times New Roman"/>
          <w:b w:val="false"/>
          <w:i w:val="false"/>
          <w:color w:val="000000"/>
          <w:sz w:val="28"/>
        </w:rPr>
        <w:t>
      ақпараттық жүйелерде қамтылған, заңмен қорғалатын құпияны құрайтын қолжетімділігі</w:t>
      </w:r>
    </w:p>
    <w:p>
      <w:pPr>
        <w:spacing w:after="0"/>
        <w:ind w:left="0"/>
        <w:jc w:val="both"/>
      </w:pPr>
      <w:r>
        <w:rPr>
          <w:rFonts w:ascii="Times New Roman"/>
          <w:b w:val="false"/>
          <w:i w:val="false"/>
          <w:color w:val="000000"/>
          <w:sz w:val="28"/>
        </w:rPr>
        <w:t>
      шектеулі дербес деректерді пайдалануға келісімін береді;</w:t>
      </w:r>
    </w:p>
    <w:p>
      <w:pPr>
        <w:spacing w:after="0"/>
        <w:ind w:left="0"/>
        <w:jc w:val="both"/>
      </w:pPr>
      <w:r>
        <w:rPr>
          <w:rFonts w:ascii="Times New Roman"/>
          <w:b w:val="false"/>
          <w:i w:val="false"/>
          <w:color w:val="000000"/>
          <w:sz w:val="28"/>
        </w:rPr>
        <w:t>
      өтініш беруші халыққа қызмет көрсету орталығы қызметкерінің өтінішті электрондық</w:t>
      </w:r>
    </w:p>
    <w:p>
      <w:pPr>
        <w:spacing w:after="0"/>
        <w:ind w:left="0"/>
        <w:jc w:val="both"/>
      </w:pPr>
      <w:r>
        <w:rPr>
          <w:rFonts w:ascii="Times New Roman"/>
          <w:b w:val="false"/>
          <w:i w:val="false"/>
          <w:color w:val="000000"/>
          <w:sz w:val="28"/>
        </w:rPr>
        <w:t>
      цифрлік қолтаңбамен растауына келіседі (халыққа қызмет көрсету орталықтары арқылы жүгінген жағдайда).</w:t>
      </w:r>
    </w:p>
    <w:p>
      <w:pPr>
        <w:spacing w:after="0"/>
        <w:ind w:left="0"/>
        <w:jc w:val="both"/>
      </w:pPr>
      <w:r>
        <w:rPr>
          <w:rFonts w:ascii="Times New Roman"/>
          <w:b w:val="false"/>
          <w:i w:val="false"/>
          <w:color w:val="000000"/>
          <w:sz w:val="28"/>
        </w:rPr>
        <w:t>
      Басшы _____________ ____________________________________________________________</w:t>
      </w:r>
    </w:p>
    <w:p>
      <w:pPr>
        <w:spacing w:after="0"/>
        <w:ind w:left="0"/>
        <w:jc w:val="both"/>
      </w:pPr>
      <w:r>
        <w:rPr>
          <w:rFonts w:ascii="Times New Roman"/>
          <w:b w:val="false"/>
          <w:i w:val="false"/>
          <w:color w:val="000000"/>
          <w:sz w:val="28"/>
        </w:rPr>
        <w:t>
      қолы)                        (тегi, аты, әкесiнiң аты (болған жағдайда)</w:t>
      </w:r>
    </w:p>
    <w:p>
      <w:pPr>
        <w:spacing w:after="0"/>
        <w:ind w:left="0"/>
        <w:jc w:val="both"/>
      </w:pPr>
      <w:r>
        <w:rPr>
          <w:rFonts w:ascii="Times New Roman"/>
          <w:b w:val="false"/>
          <w:i w:val="false"/>
          <w:color w:val="000000"/>
          <w:sz w:val="28"/>
        </w:rPr>
        <w:t>
      Мөр орны            Толтыру күні: 20__ жылғы "__" 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Энергетика министрінің</w:t>
            </w:r>
            <w:r>
              <w:br/>
            </w:r>
            <w:r>
              <w:rPr>
                <w:rFonts w:ascii="Times New Roman"/>
                <w:b w:val="false"/>
                <w:i w:val="false"/>
                <w:color w:val="000000"/>
                <w:sz w:val="20"/>
              </w:rPr>
              <w:t>2015 жылғы 22 сәуірдегі</w:t>
            </w:r>
            <w:r>
              <w:br/>
            </w:r>
            <w:r>
              <w:rPr>
                <w:rFonts w:ascii="Times New Roman"/>
                <w:b w:val="false"/>
                <w:i w:val="false"/>
                <w:color w:val="000000"/>
                <w:sz w:val="20"/>
              </w:rPr>
              <w:t>№ 299 бұйрығына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6-қосымша</w:t>
            </w:r>
          </w:p>
        </w:tc>
      </w:tr>
    </w:tbl>
    <w:bookmarkStart w:name="z421" w:id="244"/>
    <w:p>
      <w:pPr>
        <w:spacing w:after="0"/>
        <w:ind w:left="0"/>
        <w:jc w:val="left"/>
      </w:pPr>
      <w:r>
        <w:rPr>
          <w:rFonts w:ascii="Times New Roman"/>
          <w:b/>
          <w:i w:val="false"/>
          <w:color w:val="000000"/>
        </w:rPr>
        <w:t xml:space="preserve">  "Радиоактивті қалдықтармен жұмыс істеу жөніндегі қызметке лицензия беру" мемлекеттік көрсетілетін қызмет стандарты</w:t>
      </w:r>
    </w:p>
    <w:bookmarkEnd w:id="244"/>
    <w:p>
      <w:pPr>
        <w:spacing w:after="0"/>
        <w:ind w:left="0"/>
        <w:jc w:val="both"/>
      </w:pPr>
      <w:r>
        <w:rPr>
          <w:rFonts w:ascii="Times New Roman"/>
          <w:b w:val="false"/>
          <w:i w:val="false"/>
          <w:color w:val="ff0000"/>
          <w:sz w:val="28"/>
        </w:rPr>
        <w:t xml:space="preserve">
      Ескерту. 6-қосымша жаңа редакцияда – ҚР Энергетика министрінің 12.07.2017 </w:t>
      </w:r>
      <w:r>
        <w:rPr>
          <w:rFonts w:ascii="Times New Roman"/>
          <w:b w:val="false"/>
          <w:i w:val="false"/>
          <w:color w:val="ff0000"/>
          <w:sz w:val="28"/>
        </w:rPr>
        <w:t>№ 238</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бұйрығымен</w:t>
      </w:r>
    </w:p>
    <w:bookmarkStart w:name="z852" w:id="245"/>
    <w:p>
      <w:pPr>
        <w:spacing w:after="0"/>
        <w:ind w:left="0"/>
        <w:jc w:val="left"/>
      </w:pPr>
      <w:r>
        <w:rPr>
          <w:rFonts w:ascii="Times New Roman"/>
          <w:b/>
          <w:i w:val="false"/>
          <w:color w:val="000000"/>
        </w:rPr>
        <w:t xml:space="preserve"> 1-тарау. Жалпы ережелер</w:t>
      </w:r>
    </w:p>
    <w:bookmarkEnd w:id="245"/>
    <w:bookmarkStart w:name="z853" w:id="246"/>
    <w:p>
      <w:pPr>
        <w:spacing w:after="0"/>
        <w:ind w:left="0"/>
        <w:jc w:val="both"/>
      </w:pPr>
      <w:r>
        <w:rPr>
          <w:rFonts w:ascii="Times New Roman"/>
          <w:b w:val="false"/>
          <w:i w:val="false"/>
          <w:color w:val="000000"/>
          <w:sz w:val="28"/>
        </w:rPr>
        <w:t>
      1. "Радиоактивті қалдықтармен жұмыс істеу жөніндегі қызметке лицензия беру" мемлекеттік көрсетілетін қызмет (бұдан әрі – мемлекеттік көрсетілетін қызмет).</w:t>
      </w:r>
    </w:p>
    <w:bookmarkEnd w:id="246"/>
    <w:bookmarkStart w:name="z854" w:id="247"/>
    <w:p>
      <w:pPr>
        <w:spacing w:after="0"/>
        <w:ind w:left="0"/>
        <w:jc w:val="both"/>
      </w:pPr>
      <w:r>
        <w:rPr>
          <w:rFonts w:ascii="Times New Roman"/>
          <w:b w:val="false"/>
          <w:i w:val="false"/>
          <w:color w:val="000000"/>
          <w:sz w:val="28"/>
        </w:rPr>
        <w:t>
      2. Мемлекеттік көрсетілетін қызмет стандартын Қазақстан Республикасының Энергетика министрлігі әзірледі (бұдан әрі – Министрлік).</w:t>
      </w:r>
    </w:p>
    <w:bookmarkEnd w:id="247"/>
    <w:bookmarkStart w:name="z855" w:id="248"/>
    <w:p>
      <w:pPr>
        <w:spacing w:after="0"/>
        <w:ind w:left="0"/>
        <w:jc w:val="both"/>
      </w:pPr>
      <w:r>
        <w:rPr>
          <w:rFonts w:ascii="Times New Roman"/>
          <w:b w:val="false"/>
          <w:i w:val="false"/>
          <w:color w:val="000000"/>
          <w:sz w:val="28"/>
        </w:rPr>
        <w:t>
      3. Мемлекеттік қызметті Министрліктің Атомдық және энергетикалық қадағалау мен бақылау комитеті (бұдан әрі – көрсетілетін қызметті беруші) көрсетеді.</w:t>
      </w:r>
    </w:p>
    <w:bookmarkEnd w:id="248"/>
    <w:p>
      <w:pPr>
        <w:spacing w:after="0"/>
        <w:ind w:left="0"/>
        <w:jc w:val="both"/>
      </w:pPr>
      <w:r>
        <w:rPr>
          <w:rFonts w:ascii="Times New Roman"/>
          <w:b w:val="false"/>
          <w:i w:val="false"/>
          <w:color w:val="000000"/>
          <w:sz w:val="28"/>
        </w:rPr>
        <w:t xml:space="preserve">
      Өтінішті қабылдау және мемлекеттік көрсетілетін қызметтің нәтижесін беру www.еgov.kz, www.elicense.kz "электрондық үкімет" веб-порталы (бұдан әрі – портал) арқылы жүзеге асырылады. </w:t>
      </w:r>
    </w:p>
    <w:bookmarkStart w:name="z856" w:id="249"/>
    <w:p>
      <w:pPr>
        <w:spacing w:after="0"/>
        <w:ind w:left="0"/>
        <w:jc w:val="left"/>
      </w:pPr>
      <w:r>
        <w:rPr>
          <w:rFonts w:ascii="Times New Roman"/>
          <w:b/>
          <w:i w:val="false"/>
          <w:color w:val="000000"/>
        </w:rPr>
        <w:t xml:space="preserve"> 2-тарау. Мемлекеттік қызмет көрсету тәртібі</w:t>
      </w:r>
    </w:p>
    <w:bookmarkEnd w:id="249"/>
    <w:bookmarkStart w:name="z857" w:id="250"/>
    <w:p>
      <w:pPr>
        <w:spacing w:after="0"/>
        <w:ind w:left="0"/>
        <w:jc w:val="both"/>
      </w:pPr>
      <w:r>
        <w:rPr>
          <w:rFonts w:ascii="Times New Roman"/>
          <w:b w:val="false"/>
          <w:i w:val="false"/>
          <w:color w:val="000000"/>
          <w:sz w:val="28"/>
        </w:rPr>
        <w:t>
      4. Порталға жүгінген сәттен бастап мемлекеттік қызмет көрсету мерзімі:</w:t>
      </w:r>
    </w:p>
    <w:bookmarkEnd w:id="250"/>
    <w:p>
      <w:pPr>
        <w:spacing w:after="0"/>
        <w:ind w:left="0"/>
        <w:jc w:val="both"/>
      </w:pPr>
      <w:r>
        <w:rPr>
          <w:rFonts w:ascii="Times New Roman"/>
          <w:b w:val="false"/>
          <w:i w:val="false"/>
          <w:color w:val="000000"/>
          <w:sz w:val="28"/>
        </w:rPr>
        <w:t>
      лицензияны және (немесе) лицензияға қосымшаны беру кезінде – 20 (жиырма) жұмыс күні;</w:t>
      </w:r>
    </w:p>
    <w:p>
      <w:pPr>
        <w:spacing w:after="0"/>
        <w:ind w:left="0"/>
        <w:jc w:val="both"/>
      </w:pPr>
      <w:r>
        <w:rPr>
          <w:rFonts w:ascii="Times New Roman"/>
          <w:b w:val="false"/>
          <w:i w:val="false"/>
          <w:color w:val="000000"/>
          <w:sz w:val="28"/>
        </w:rPr>
        <w:t>
      лицензияны және (немесе) лицензияға қосымшаны қайта ресімдеген кезде – 3 (үш) жұмыс күні мынадай жағдайларда:</w:t>
      </w:r>
    </w:p>
    <w:p>
      <w:pPr>
        <w:spacing w:after="0"/>
        <w:ind w:left="0"/>
        <w:jc w:val="both"/>
      </w:pPr>
      <w:r>
        <w:rPr>
          <w:rFonts w:ascii="Times New Roman"/>
          <w:b w:val="false"/>
          <w:i w:val="false"/>
          <w:color w:val="000000"/>
          <w:sz w:val="28"/>
        </w:rPr>
        <w:t>
      заңды тұлға-лицензиаттың атауы және (немесе) орналасқан жері өзгергенде;</w:t>
      </w:r>
    </w:p>
    <w:p>
      <w:pPr>
        <w:spacing w:after="0"/>
        <w:ind w:left="0"/>
        <w:jc w:val="both"/>
      </w:pPr>
      <w:r>
        <w:rPr>
          <w:rFonts w:ascii="Times New Roman"/>
          <w:b w:val="false"/>
          <w:i w:val="false"/>
          <w:color w:val="000000"/>
          <w:sz w:val="28"/>
        </w:rPr>
        <w:t>
      Қазақстан Республикасының заңдарында қайта ресімдеу туралы талап болғанда;</w:t>
      </w:r>
    </w:p>
    <w:p>
      <w:pPr>
        <w:spacing w:after="0"/>
        <w:ind w:left="0"/>
        <w:jc w:val="both"/>
      </w:pPr>
      <w:r>
        <w:rPr>
          <w:rFonts w:ascii="Times New Roman"/>
          <w:b w:val="false"/>
          <w:i w:val="false"/>
          <w:color w:val="000000"/>
          <w:sz w:val="28"/>
        </w:rPr>
        <w:t>
      заңды тұлға-лицензиат бірігу, қайта құру, заңды тұлға-лицензиатты басқа заңды тұлғамен қосылу нысанында қайта ұйымдастырылғанында;</w:t>
      </w:r>
    </w:p>
    <w:p>
      <w:pPr>
        <w:spacing w:after="0"/>
        <w:ind w:left="0"/>
        <w:jc w:val="both"/>
      </w:pPr>
      <w:r>
        <w:rPr>
          <w:rFonts w:ascii="Times New Roman"/>
          <w:b w:val="false"/>
          <w:i w:val="false"/>
          <w:color w:val="000000"/>
          <w:sz w:val="28"/>
        </w:rPr>
        <w:t>
      заңды тұлға-лицензиат бөліп шығару және бөліну нысанында қайта ұйымдастырылған жағдайда лицензияны және (немесе) лицензияға қосымшаны қайта ресімдеген кезде – 20 (жиырма) жұмыс күні;</w:t>
      </w:r>
    </w:p>
    <w:p>
      <w:pPr>
        <w:spacing w:after="0"/>
        <w:ind w:left="0"/>
        <w:jc w:val="both"/>
      </w:pPr>
      <w:r>
        <w:rPr>
          <w:rFonts w:ascii="Times New Roman"/>
          <w:b w:val="false"/>
          <w:i w:val="false"/>
          <w:color w:val="000000"/>
          <w:sz w:val="28"/>
        </w:rPr>
        <w:t>
      лицензиаттың жүгінуі бойынша лицензияның және (немесе) лицензияға қосымшаның күшін тоқтата тұрған немесе жаңғыртқан кезде – 3 (үш) жұмыс күні;</w:t>
      </w:r>
    </w:p>
    <w:p>
      <w:pPr>
        <w:spacing w:after="0"/>
        <w:ind w:left="0"/>
        <w:jc w:val="both"/>
      </w:pPr>
      <w:r>
        <w:rPr>
          <w:rFonts w:ascii="Times New Roman"/>
          <w:b w:val="false"/>
          <w:i w:val="false"/>
          <w:color w:val="000000"/>
          <w:sz w:val="28"/>
        </w:rPr>
        <w:t>
      лицензияның және (немесе) лицензияға қосымшаның күшін тоқтата тұру үшін негіз болған бұзушылықтарды жойған кезде лицензияны және (немесе) лицензияға қосымшаны жаңғыртқан кезде – 10 (он) жұмыс күні.</w:t>
      </w:r>
    </w:p>
    <w:p>
      <w:pPr>
        <w:spacing w:after="0"/>
        <w:ind w:left="0"/>
        <w:jc w:val="both"/>
      </w:pPr>
      <w:r>
        <w:rPr>
          <w:rFonts w:ascii="Times New Roman"/>
          <w:b w:val="false"/>
          <w:i w:val="false"/>
          <w:color w:val="000000"/>
          <w:sz w:val="28"/>
        </w:rPr>
        <w:t>
      Көрсетілетін қызметті беруші заңды тұлғаның (бұдан әрі – көрсетілетін қызметті алушы) құжаттарын алған кезден бастап ұсынылған құжаттардың толықтығын және қолданылу мерзімін тексереді. Ұсынылған құжаттардың толық болмау және қолданылу мерзімінің өту фактісі анықталған жағдайда көрсетілетін қызметті беруші екі жұмыс күні ішінде өтінішті одан әрі қараудан дәлелді бас тартады.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4-тармақ жаңа редакцияда - ҚР Энергетика министрінің 12.02.2019 </w:t>
      </w:r>
      <w:r>
        <w:rPr>
          <w:rFonts w:ascii="Times New Roman"/>
          <w:b w:val="false"/>
          <w:i w:val="false"/>
          <w:color w:val="000000"/>
          <w:sz w:val="28"/>
        </w:rPr>
        <w:t>№ 43</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бұйрығымен.</w:t>
      </w:r>
      <w:r>
        <w:br/>
      </w:r>
      <w:r>
        <w:rPr>
          <w:rFonts w:ascii="Times New Roman"/>
          <w:b w:val="false"/>
          <w:i w:val="false"/>
          <w:color w:val="000000"/>
          <w:sz w:val="28"/>
        </w:rPr>
        <w:t>
</w:t>
      </w:r>
    </w:p>
    <w:bookmarkStart w:name="z858" w:id="251"/>
    <w:p>
      <w:pPr>
        <w:spacing w:after="0"/>
        <w:ind w:left="0"/>
        <w:jc w:val="both"/>
      </w:pPr>
      <w:r>
        <w:rPr>
          <w:rFonts w:ascii="Times New Roman"/>
          <w:b w:val="false"/>
          <w:i w:val="false"/>
          <w:color w:val="000000"/>
          <w:sz w:val="28"/>
        </w:rPr>
        <w:t>
      5. Мемлекеттік көрсетілетін қызметті көрсету нысаны:</w:t>
      </w:r>
    </w:p>
    <w:bookmarkEnd w:id="251"/>
    <w:p>
      <w:pPr>
        <w:spacing w:after="0"/>
        <w:ind w:left="0"/>
        <w:jc w:val="both"/>
      </w:pPr>
      <w:r>
        <w:rPr>
          <w:rFonts w:ascii="Times New Roman"/>
          <w:b w:val="false"/>
          <w:i w:val="false"/>
          <w:color w:val="000000"/>
          <w:sz w:val="28"/>
        </w:rPr>
        <w:t>
      электронды.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5-тармақ жаңа редакцияда - ҚР Энергетика министрінің 28.05.2018 </w:t>
      </w:r>
      <w:r>
        <w:rPr>
          <w:rFonts w:ascii="Times New Roman"/>
          <w:b w:val="false"/>
          <w:i w:val="false"/>
          <w:color w:val="000000"/>
          <w:sz w:val="28"/>
        </w:rPr>
        <w:t>№ 215</w:t>
      </w:r>
      <w:r>
        <w:rPr>
          <w:rFonts w:ascii="Times New Roman"/>
          <w:b w:val="false"/>
          <w:i w:val="false"/>
          <w:color w:val="ff0000"/>
          <w:sz w:val="28"/>
        </w:rPr>
        <w:t xml:space="preserve"> (алғашқы ресми жарияланған күнінен кейін күнтiзбелiк жиырма бір күн өткен соң қолданысқа енгiзiледi) бұйрығымен.</w:t>
      </w:r>
      <w:r>
        <w:br/>
      </w:r>
      <w:r>
        <w:rPr>
          <w:rFonts w:ascii="Times New Roman"/>
          <w:b w:val="false"/>
          <w:i w:val="false"/>
          <w:color w:val="000000"/>
          <w:sz w:val="28"/>
        </w:rPr>
        <w:t>
</w:t>
      </w:r>
    </w:p>
    <w:bookmarkStart w:name="z859" w:id="252"/>
    <w:p>
      <w:pPr>
        <w:spacing w:after="0"/>
        <w:ind w:left="0"/>
        <w:jc w:val="both"/>
      </w:pPr>
      <w:r>
        <w:rPr>
          <w:rFonts w:ascii="Times New Roman"/>
          <w:b w:val="false"/>
          <w:i w:val="false"/>
          <w:color w:val="000000"/>
          <w:sz w:val="28"/>
        </w:rPr>
        <w:t xml:space="preserve">
      6. Мемлекеттік көрсетілетін қызметтің нәтижесі – радиоактивті қалдықтармен жұмыс істеу жөніндегі қызметке лицензия және (немесе) лицензияға қосымша, қайта ресімделген лицензия және (немесе) лицензияға қосымша, көрсетілетін қызметті алушының қайтып алуға қанағаттандырылған өтініші,лицензияның және (немесе) лицензияға қосымшаның күшін тоқтата тұру немесе жаңғырту туралы шешім, не осы мемлекеттік көрсетілетін қызмет стандартының </w:t>
      </w:r>
      <w:r>
        <w:rPr>
          <w:rFonts w:ascii="Times New Roman"/>
          <w:b w:val="false"/>
          <w:i w:val="false"/>
          <w:color w:val="000000"/>
          <w:sz w:val="28"/>
        </w:rPr>
        <w:t>10-тармағында</w:t>
      </w:r>
      <w:r>
        <w:rPr>
          <w:rFonts w:ascii="Times New Roman"/>
          <w:b w:val="false"/>
          <w:i w:val="false"/>
          <w:color w:val="000000"/>
          <w:sz w:val="28"/>
        </w:rPr>
        <w:t xml:space="preserve"> көзделген жағдайлар және негіздер бойынша мемлекеттік қызмет көрсетуден бас тарту туралы дәлелді жауап.</w:t>
      </w:r>
    </w:p>
    <w:bookmarkEnd w:id="252"/>
    <w:p>
      <w:pPr>
        <w:spacing w:after="0"/>
        <w:ind w:left="0"/>
        <w:jc w:val="both"/>
      </w:pPr>
      <w:r>
        <w:rPr>
          <w:rFonts w:ascii="Times New Roman"/>
          <w:b w:val="false"/>
          <w:i w:val="false"/>
          <w:color w:val="000000"/>
          <w:sz w:val="28"/>
        </w:rPr>
        <w:t>
      Мемлекеттік қызметті көрсету нәтижесін ұсыну нысаны: электрондық.</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6-тармақ жаңа редакцияда - ҚР Энергетика министрінің 12.02.2019 </w:t>
      </w:r>
      <w:r>
        <w:rPr>
          <w:rFonts w:ascii="Times New Roman"/>
          <w:b w:val="false"/>
          <w:i w:val="false"/>
          <w:color w:val="000000"/>
          <w:sz w:val="28"/>
        </w:rPr>
        <w:t>№ 43</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бұйрығымен.</w:t>
      </w:r>
      <w:r>
        <w:br/>
      </w:r>
      <w:r>
        <w:rPr>
          <w:rFonts w:ascii="Times New Roman"/>
          <w:b w:val="false"/>
          <w:i w:val="false"/>
          <w:color w:val="000000"/>
          <w:sz w:val="28"/>
        </w:rPr>
        <w:t>
</w:t>
      </w:r>
    </w:p>
    <w:bookmarkStart w:name="z860" w:id="253"/>
    <w:p>
      <w:pPr>
        <w:spacing w:after="0"/>
        <w:ind w:left="0"/>
        <w:jc w:val="both"/>
      </w:pPr>
      <w:r>
        <w:rPr>
          <w:rFonts w:ascii="Times New Roman"/>
          <w:b w:val="false"/>
          <w:i w:val="false"/>
          <w:color w:val="000000"/>
          <w:sz w:val="28"/>
        </w:rPr>
        <w:t xml:space="preserve">
      7. Мемлекеттік көрсетілетін қызмет ақылы негізде көрсетіледі. Мемлекеттік қызмет көрсету кезінде қызметтің жекелеген түрлерімен айналысу құқығы үшін "Салық және бюджетке төленетін басқа да міндетті төлемдер туралы (Салық кодексі)" 2017 жылғы 25 желтоқсандағы Қазақстан Республикасы </w:t>
      </w:r>
      <w:r>
        <w:rPr>
          <w:rFonts w:ascii="Times New Roman"/>
          <w:b w:val="false"/>
          <w:i w:val="false"/>
          <w:color w:val="000000"/>
          <w:sz w:val="28"/>
        </w:rPr>
        <w:t>Кодексінің 554-бабына</w:t>
      </w:r>
      <w:r>
        <w:rPr>
          <w:rFonts w:ascii="Times New Roman"/>
          <w:b w:val="false"/>
          <w:i w:val="false"/>
          <w:color w:val="000000"/>
          <w:sz w:val="28"/>
        </w:rPr>
        <w:t xml:space="preserve"> сәйкес көрсетілетін қызметті алушының орналасқан жері бойынша бюджетке лицензиялық алым төленеді:</w:t>
      </w:r>
    </w:p>
    <w:bookmarkEnd w:id="253"/>
    <w:p>
      <w:pPr>
        <w:spacing w:after="0"/>
        <w:ind w:left="0"/>
        <w:jc w:val="both"/>
      </w:pPr>
      <w:r>
        <w:rPr>
          <w:rFonts w:ascii="Times New Roman"/>
          <w:b w:val="false"/>
          <w:i w:val="false"/>
          <w:color w:val="000000"/>
          <w:sz w:val="28"/>
        </w:rPr>
        <w:t>
      1) аталған қызмет түрімен айналысу құқығына лицензия беру кезіндегі лицензиялық алым 50 айлық есептік көрсеткішті құрайды;</w:t>
      </w:r>
    </w:p>
    <w:p>
      <w:pPr>
        <w:spacing w:after="0"/>
        <w:ind w:left="0"/>
        <w:jc w:val="both"/>
      </w:pPr>
      <w:r>
        <w:rPr>
          <w:rFonts w:ascii="Times New Roman"/>
          <w:b w:val="false"/>
          <w:i w:val="false"/>
          <w:color w:val="000000"/>
          <w:sz w:val="28"/>
        </w:rPr>
        <w:t>
      2) лицензияны қайта ресімдеу үшін лицензиялық алым лицензия беру кезіндегі мөлшерлеменің 10 %-ын құрайды.</w:t>
      </w:r>
    </w:p>
    <w:p>
      <w:pPr>
        <w:spacing w:after="0"/>
        <w:ind w:left="0"/>
        <w:jc w:val="both"/>
      </w:pPr>
      <w:r>
        <w:rPr>
          <w:rFonts w:ascii="Times New Roman"/>
          <w:b w:val="false"/>
          <w:i w:val="false"/>
          <w:color w:val="000000"/>
          <w:sz w:val="28"/>
        </w:rPr>
        <w:t>
      Лицензиялық алымды төлеу қолма-қол ақшамен және қолма-қол ақшасыз нысанында екінші деңгейдегі банктер мен банктік операциялардың жекелеген түрлерін жүзеге асыратын ұйымдар арқылы, сондай-ақ "электрондық үкіметтің" төлем шлюзі (бұдан әрі – ЭҮТШ) арқылы жүзеге асырылады.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7-тармақ жаңа редакцияда - ҚР Энергетика министрінің 28.05.2018 </w:t>
      </w:r>
      <w:r>
        <w:rPr>
          <w:rFonts w:ascii="Times New Roman"/>
          <w:b w:val="false"/>
          <w:i w:val="false"/>
          <w:color w:val="000000"/>
          <w:sz w:val="28"/>
        </w:rPr>
        <w:t>№ 215</w:t>
      </w:r>
      <w:r>
        <w:rPr>
          <w:rFonts w:ascii="Times New Roman"/>
          <w:b w:val="false"/>
          <w:i w:val="false"/>
          <w:color w:val="ff0000"/>
          <w:sz w:val="28"/>
        </w:rPr>
        <w:t xml:space="preserve"> (алғашқы ресми жарияланған күнінен кейін күнтiзбелiк жиырма бір күн өткен соң қолданысқа енгiзiледi) бұйрығымен.</w:t>
      </w:r>
      <w:r>
        <w:br/>
      </w:r>
      <w:r>
        <w:rPr>
          <w:rFonts w:ascii="Times New Roman"/>
          <w:b w:val="false"/>
          <w:i w:val="false"/>
          <w:color w:val="000000"/>
          <w:sz w:val="28"/>
        </w:rPr>
        <w:t>
</w:t>
      </w:r>
    </w:p>
    <w:bookmarkStart w:name="z861" w:id="254"/>
    <w:p>
      <w:pPr>
        <w:spacing w:after="0"/>
        <w:ind w:left="0"/>
        <w:jc w:val="both"/>
      </w:pPr>
      <w:r>
        <w:rPr>
          <w:rFonts w:ascii="Times New Roman"/>
          <w:b w:val="false"/>
          <w:i w:val="false"/>
          <w:color w:val="000000"/>
          <w:sz w:val="28"/>
        </w:rPr>
        <w:t>
      8. Жұмыс кестесі:</w:t>
      </w:r>
    </w:p>
    <w:bookmarkEnd w:id="254"/>
    <w:p>
      <w:pPr>
        <w:spacing w:after="0"/>
        <w:ind w:left="0"/>
        <w:jc w:val="both"/>
      </w:pPr>
      <w:r>
        <w:rPr>
          <w:rFonts w:ascii="Times New Roman"/>
          <w:b w:val="false"/>
          <w:i w:val="false"/>
          <w:color w:val="000000"/>
          <w:sz w:val="28"/>
        </w:rPr>
        <w:t>
      1) көрсетілетін қызметті берушінің – еңбек заңнамасына сәйкес демалыс және мереке күндерінен басқа, дүйсенбіден жұмаға дейін, сағат 13.00-ден 14.30-ға дейін түскі асқа үзіліспен сағат 9.00-ден 18.30-ға дейін.</w:t>
      </w:r>
    </w:p>
    <w:p>
      <w:pPr>
        <w:spacing w:after="0"/>
        <w:ind w:left="0"/>
        <w:jc w:val="both"/>
      </w:pPr>
      <w:r>
        <w:rPr>
          <w:rFonts w:ascii="Times New Roman"/>
          <w:b w:val="false"/>
          <w:i w:val="false"/>
          <w:color w:val="000000"/>
          <w:sz w:val="28"/>
        </w:rPr>
        <w:t>
      Мемлекеттік көрсетілетін қызмет алдын ала жазылусыз және жеделдетілген қызмет көрсетусіз кезек тәртібімен жүргізіледі.</w:t>
      </w:r>
    </w:p>
    <w:p>
      <w:pPr>
        <w:spacing w:after="0"/>
        <w:ind w:left="0"/>
        <w:jc w:val="both"/>
      </w:pPr>
      <w:r>
        <w:rPr>
          <w:rFonts w:ascii="Times New Roman"/>
          <w:b w:val="false"/>
          <w:i w:val="false"/>
          <w:color w:val="000000"/>
          <w:sz w:val="28"/>
        </w:rPr>
        <w:t xml:space="preserve">
      7) порталдың – тәулік бойы жөндеу жұмыстарын жүргізуге байланысты техникалық үзілістерді қоспағанда, (мемлекеттік қызметті алушы жұмыс уақыты аяқталғаннан кейін, Қазақстан Республикасының еңбек заңнамасына сәйкес демалыс және мереке күндері өтініш берген жағдайда өтінішті қабылдау және мемлекеттік көрсетілетін қызметтің нәтижесін беру келесі жұмыс күні жүзеге асырылады). </w:t>
      </w:r>
    </w:p>
    <w:bookmarkStart w:name="z862" w:id="255"/>
    <w:p>
      <w:pPr>
        <w:spacing w:after="0"/>
        <w:ind w:left="0"/>
        <w:jc w:val="both"/>
      </w:pPr>
      <w:r>
        <w:rPr>
          <w:rFonts w:ascii="Times New Roman"/>
          <w:b w:val="false"/>
          <w:i w:val="false"/>
          <w:color w:val="000000"/>
          <w:sz w:val="28"/>
        </w:rPr>
        <w:t>
      9. Көрсетілетін қызметті алушы өтініш берген кезде мемлекеттік қызметті көрсетуге қажетті құжаттар тізбесі:</w:t>
      </w:r>
    </w:p>
    <w:bookmarkEnd w:id="255"/>
    <w:p>
      <w:pPr>
        <w:spacing w:after="0"/>
        <w:ind w:left="0"/>
        <w:jc w:val="both"/>
      </w:pPr>
      <w:r>
        <w:rPr>
          <w:rFonts w:ascii="Times New Roman"/>
          <w:b w:val="false"/>
          <w:i w:val="false"/>
          <w:color w:val="000000"/>
          <w:sz w:val="28"/>
        </w:rPr>
        <w:t>
      1) лицензияны және (немесе) лицензияға қосымшаны алу үшін:</w:t>
      </w:r>
    </w:p>
    <w:p>
      <w:pPr>
        <w:spacing w:after="0"/>
        <w:ind w:left="0"/>
        <w:jc w:val="both"/>
      </w:pPr>
      <w:r>
        <w:rPr>
          <w:rFonts w:ascii="Times New Roman"/>
          <w:b w:val="false"/>
          <w:i w:val="false"/>
          <w:color w:val="000000"/>
          <w:sz w:val="28"/>
        </w:rPr>
        <w:t xml:space="preserve">
      жеке тұлғаның осы мемлекеттік көрсетілетін қызмет стандартына </w:t>
      </w:r>
      <w:r>
        <w:rPr>
          <w:rFonts w:ascii="Times New Roman"/>
          <w:b w:val="false"/>
          <w:i w:val="false"/>
          <w:color w:val="000000"/>
          <w:sz w:val="28"/>
        </w:rPr>
        <w:t>1-қосымшаға</w:t>
      </w:r>
      <w:r>
        <w:rPr>
          <w:rFonts w:ascii="Times New Roman"/>
          <w:b w:val="false"/>
          <w:i w:val="false"/>
          <w:color w:val="000000"/>
          <w:sz w:val="28"/>
        </w:rPr>
        <w:t xml:space="preserve"> сәйкес көрсетілетін қызметті алушының ЭЦҚ-сымен куәландырылған электрондық құжат нысанындағы, лицензияны және (немесе) лицензияға қосымшаны алуға арналған өтініші;</w:t>
      </w:r>
    </w:p>
    <w:p>
      <w:pPr>
        <w:spacing w:after="0"/>
        <w:ind w:left="0"/>
        <w:jc w:val="both"/>
      </w:pPr>
      <w:r>
        <w:rPr>
          <w:rFonts w:ascii="Times New Roman"/>
          <w:b w:val="false"/>
          <w:i w:val="false"/>
          <w:color w:val="000000"/>
          <w:sz w:val="28"/>
        </w:rPr>
        <w:t xml:space="preserve">
      заңды тұлғаның осы мемлекеттік көрсетілетін қызмет стандартына </w:t>
      </w:r>
      <w:r>
        <w:rPr>
          <w:rFonts w:ascii="Times New Roman"/>
          <w:b w:val="false"/>
          <w:i w:val="false"/>
          <w:color w:val="000000"/>
          <w:sz w:val="28"/>
        </w:rPr>
        <w:t>2-қосымшаға</w:t>
      </w:r>
      <w:r>
        <w:rPr>
          <w:rFonts w:ascii="Times New Roman"/>
          <w:b w:val="false"/>
          <w:i w:val="false"/>
          <w:color w:val="000000"/>
          <w:sz w:val="28"/>
        </w:rPr>
        <w:t xml:space="preserve"> сәйкес көрсетілетін қызметті алушының ЭЦҚ-сымен куәландырылған электрондық құжат нысанындағы, лицензияны және (немесе) лицензияға қосымшаны алуға арналған өтініші; ЭҮТШ арқылы төленген жағдайларды қоспағанда, жекелеген қызмет түрлерімен айналысу құқығы үшін бюджетке лицензиялық алымның төленгенін растайтын құжаттың электрондық көшірмесі. Лицензияға қосымшаларды беру кезінде лицензиялық алым алынбайды;</w:t>
      </w:r>
    </w:p>
    <w:p>
      <w:pPr>
        <w:spacing w:after="0"/>
        <w:ind w:left="0"/>
        <w:jc w:val="both"/>
      </w:pPr>
      <w:r>
        <w:rPr>
          <w:rFonts w:ascii="Times New Roman"/>
          <w:b w:val="false"/>
          <w:i w:val="false"/>
          <w:color w:val="000000"/>
          <w:sz w:val="28"/>
        </w:rPr>
        <w:t xml:space="preserve">
      осы мемлекеттік көрсетілетін қызмет стандартына </w:t>
      </w:r>
      <w:r>
        <w:rPr>
          <w:rFonts w:ascii="Times New Roman"/>
          <w:b w:val="false"/>
          <w:i w:val="false"/>
          <w:color w:val="000000"/>
          <w:sz w:val="28"/>
        </w:rPr>
        <w:t>3-қосымшаға</w:t>
      </w:r>
      <w:r>
        <w:rPr>
          <w:rFonts w:ascii="Times New Roman"/>
          <w:b w:val="false"/>
          <w:i w:val="false"/>
          <w:color w:val="000000"/>
          <w:sz w:val="28"/>
        </w:rPr>
        <w:t xml:space="preserve"> сәйкес радиоактивті қалдықтармен жұмыс істеу жөніндегі қызметке құжаттардың электрондық көшірмелері (бұдан әрі – құжаттардың электрондық көшірмелері);</w:t>
      </w:r>
    </w:p>
    <w:p>
      <w:pPr>
        <w:spacing w:after="0"/>
        <w:ind w:left="0"/>
        <w:jc w:val="both"/>
      </w:pPr>
      <w:r>
        <w:rPr>
          <w:rFonts w:ascii="Times New Roman"/>
          <w:b w:val="false"/>
          <w:i w:val="false"/>
          <w:color w:val="000000"/>
          <w:sz w:val="28"/>
        </w:rPr>
        <w:t xml:space="preserve">
      осы мемлекеттік көрсетілетін қызмет стандартына </w:t>
      </w:r>
      <w:r>
        <w:rPr>
          <w:rFonts w:ascii="Times New Roman"/>
          <w:b w:val="false"/>
          <w:i w:val="false"/>
          <w:color w:val="000000"/>
          <w:sz w:val="28"/>
        </w:rPr>
        <w:t>4-қосымшаға</w:t>
      </w:r>
      <w:r>
        <w:rPr>
          <w:rFonts w:ascii="Times New Roman"/>
          <w:b w:val="false"/>
          <w:i w:val="false"/>
          <w:color w:val="000000"/>
          <w:sz w:val="28"/>
        </w:rPr>
        <w:t xml:space="preserve"> сәйкес радиоактивті қалдықтармен жұмыс істеу жөніндегі қызметке мәліметтер нысаны (бұдан әрі – мәліметтер нысаны).</w:t>
      </w:r>
    </w:p>
    <w:p>
      <w:pPr>
        <w:spacing w:after="0"/>
        <w:ind w:left="0"/>
        <w:jc w:val="both"/>
      </w:pPr>
      <w:r>
        <w:rPr>
          <w:rFonts w:ascii="Times New Roman"/>
          <w:b w:val="false"/>
          <w:i w:val="false"/>
          <w:color w:val="000000"/>
          <w:sz w:val="28"/>
        </w:rPr>
        <w:t>
      2) лицензияны және (немесе) лицензияға қосымшаны қайта ресімдеу үшін:</w:t>
      </w:r>
    </w:p>
    <w:p>
      <w:pPr>
        <w:spacing w:after="0"/>
        <w:ind w:left="0"/>
        <w:jc w:val="both"/>
      </w:pPr>
      <w:r>
        <w:rPr>
          <w:rFonts w:ascii="Times New Roman"/>
          <w:b w:val="false"/>
          <w:i w:val="false"/>
          <w:color w:val="000000"/>
          <w:sz w:val="28"/>
        </w:rPr>
        <w:t xml:space="preserve">
      жеке тұлғаның осы мемлекеттік көрсетілетін қызмет стандартына </w:t>
      </w:r>
      <w:r>
        <w:rPr>
          <w:rFonts w:ascii="Times New Roman"/>
          <w:b w:val="false"/>
          <w:i w:val="false"/>
          <w:color w:val="000000"/>
          <w:sz w:val="28"/>
        </w:rPr>
        <w:t>5-қосымшаға</w:t>
      </w:r>
      <w:r>
        <w:rPr>
          <w:rFonts w:ascii="Times New Roman"/>
          <w:b w:val="false"/>
          <w:i w:val="false"/>
          <w:color w:val="000000"/>
          <w:sz w:val="28"/>
        </w:rPr>
        <w:t xml:space="preserve"> сәйкес көрсетілетін қызметті алушының ЭЦҚ-сымен куәландырылған электрондық құжат нысанындағы, лицензияны және (немесе) лицензияға қосымшаны қайта ресімдеуге арналған өтініші;</w:t>
      </w:r>
    </w:p>
    <w:p>
      <w:pPr>
        <w:spacing w:after="0"/>
        <w:ind w:left="0"/>
        <w:jc w:val="both"/>
      </w:pPr>
      <w:r>
        <w:rPr>
          <w:rFonts w:ascii="Times New Roman"/>
          <w:b w:val="false"/>
          <w:i w:val="false"/>
          <w:color w:val="000000"/>
          <w:sz w:val="28"/>
        </w:rPr>
        <w:t xml:space="preserve">
      заңды тұлғаның осы мемлекеттік көрсетілетін қызмет стандартына </w:t>
      </w:r>
      <w:r>
        <w:rPr>
          <w:rFonts w:ascii="Times New Roman"/>
          <w:b w:val="false"/>
          <w:i w:val="false"/>
          <w:color w:val="000000"/>
          <w:sz w:val="28"/>
        </w:rPr>
        <w:t>6-қосымшаға</w:t>
      </w:r>
      <w:r>
        <w:rPr>
          <w:rFonts w:ascii="Times New Roman"/>
          <w:b w:val="false"/>
          <w:i w:val="false"/>
          <w:color w:val="000000"/>
          <w:sz w:val="28"/>
        </w:rPr>
        <w:t xml:space="preserve"> сәйкес көрсетілетін қызметті алушының ЭЦҚ-сымен куәландырылған электрондық құжат нысанындағы, лицензияны және (немесе) лицензияға қосымшаны қайта ресімдеуге арналған өтініші;</w:t>
      </w:r>
    </w:p>
    <w:p>
      <w:pPr>
        <w:spacing w:after="0"/>
        <w:ind w:left="0"/>
        <w:jc w:val="both"/>
      </w:pPr>
      <w:r>
        <w:rPr>
          <w:rFonts w:ascii="Times New Roman"/>
          <w:b w:val="false"/>
          <w:i w:val="false"/>
          <w:color w:val="000000"/>
          <w:sz w:val="28"/>
        </w:rPr>
        <w:t>
      ЭҮТШ арқылы төленген жағдайларды қоспағанда, лицензияны және (немесе) лицензияға қосымшаны қайта ресімдеу үшін бюджетке лицензиялық алымның төленгенін растайтын құжаттың электрондық көшірмесі;</w:t>
      </w:r>
    </w:p>
    <w:p>
      <w:pPr>
        <w:spacing w:after="0"/>
        <w:ind w:left="0"/>
        <w:jc w:val="both"/>
      </w:pPr>
      <w:r>
        <w:rPr>
          <w:rFonts w:ascii="Times New Roman"/>
          <w:b w:val="false"/>
          <w:i w:val="false"/>
          <w:color w:val="000000"/>
          <w:sz w:val="28"/>
        </w:rPr>
        <w:t>
      алынатын ақпараты мемлекеттік ақпараттық жүйелерде қамтылған құжаттарды қоспағанда, лицензияны және (немесе) лицензияға қосымшаны қайта ресімдеу үшін негіз болған өзгерістер туралы ақпаратты қамтитын құжаттардың электрондық көшірмелері.</w:t>
      </w:r>
    </w:p>
    <w:p>
      <w:pPr>
        <w:spacing w:after="0"/>
        <w:ind w:left="0"/>
        <w:jc w:val="both"/>
      </w:pPr>
      <w:r>
        <w:rPr>
          <w:rFonts w:ascii="Times New Roman"/>
          <w:b w:val="false"/>
          <w:i w:val="false"/>
          <w:color w:val="000000"/>
          <w:sz w:val="28"/>
        </w:rPr>
        <w:t xml:space="preserve">
      заңды тұлға-лицензиат бөліп шығару және бөліну нысанында қайта ұйымдастырылған жағдайларында осы мемлекеттік көрсетілетін қызмет стандартына </w:t>
      </w:r>
      <w:r>
        <w:rPr>
          <w:rFonts w:ascii="Times New Roman"/>
          <w:b w:val="false"/>
          <w:i w:val="false"/>
          <w:color w:val="000000"/>
          <w:sz w:val="28"/>
        </w:rPr>
        <w:t>3-қосымшаға</w:t>
      </w:r>
      <w:r>
        <w:rPr>
          <w:rFonts w:ascii="Times New Roman"/>
          <w:b w:val="false"/>
          <w:i w:val="false"/>
          <w:color w:val="000000"/>
          <w:sz w:val="28"/>
        </w:rPr>
        <w:t xml:space="preserve"> сәйкес құжаттардың электрондық көшірмелері;</w:t>
      </w:r>
    </w:p>
    <w:p>
      <w:pPr>
        <w:spacing w:after="0"/>
        <w:ind w:left="0"/>
        <w:jc w:val="both"/>
      </w:pPr>
      <w:r>
        <w:rPr>
          <w:rFonts w:ascii="Times New Roman"/>
          <w:b w:val="false"/>
          <w:i w:val="false"/>
          <w:color w:val="000000"/>
          <w:sz w:val="28"/>
        </w:rPr>
        <w:t xml:space="preserve">
      заңды тұлға-лицензиат бөліп шығару және бөліну нысанында қайта ұйымдастырылған жағдайларында осы мемлекеттік көрсетілетін қызмет стандартына </w:t>
      </w:r>
      <w:r>
        <w:rPr>
          <w:rFonts w:ascii="Times New Roman"/>
          <w:b w:val="false"/>
          <w:i w:val="false"/>
          <w:color w:val="000000"/>
          <w:sz w:val="28"/>
        </w:rPr>
        <w:t>4-қосымшаға</w:t>
      </w:r>
      <w:r>
        <w:rPr>
          <w:rFonts w:ascii="Times New Roman"/>
          <w:b w:val="false"/>
          <w:i w:val="false"/>
          <w:color w:val="000000"/>
          <w:sz w:val="28"/>
        </w:rPr>
        <w:t xml:space="preserve"> сәйкес мәліметтер нысаны;</w:t>
      </w:r>
    </w:p>
    <w:p>
      <w:pPr>
        <w:spacing w:after="0"/>
        <w:ind w:left="0"/>
        <w:jc w:val="both"/>
      </w:pPr>
      <w:r>
        <w:rPr>
          <w:rFonts w:ascii="Times New Roman"/>
          <w:b w:val="false"/>
          <w:i w:val="false"/>
          <w:color w:val="000000"/>
          <w:sz w:val="28"/>
        </w:rPr>
        <w:t>
      3) лицензияның және (немесе) лицензияға қосымшаның күшін тоқтата тұру немесе жаңғырту үшін: лицензиат болып табылатын жеке немесе заңды тұлғаның еркін нысандағы өтініші;</w:t>
      </w:r>
    </w:p>
    <w:p>
      <w:pPr>
        <w:spacing w:after="0"/>
        <w:ind w:left="0"/>
        <w:jc w:val="both"/>
      </w:pPr>
      <w:r>
        <w:rPr>
          <w:rFonts w:ascii="Times New Roman"/>
          <w:b w:val="false"/>
          <w:i w:val="false"/>
          <w:color w:val="000000"/>
          <w:sz w:val="28"/>
        </w:rPr>
        <w:t>
      4) лицензияның және (немесе) лицензияға қосымшаның күшін тоқтата тұру үшін негіз болған бұзушылықтарды жойған кезде лицензияның және (немесе) лицензияға қосымшаның күшін жаңғырту үшін:</w:t>
      </w:r>
    </w:p>
    <w:p>
      <w:pPr>
        <w:spacing w:after="0"/>
        <w:ind w:left="0"/>
        <w:jc w:val="both"/>
      </w:pPr>
      <w:r>
        <w:rPr>
          <w:rFonts w:ascii="Times New Roman"/>
          <w:b w:val="false"/>
          <w:i w:val="false"/>
          <w:color w:val="000000"/>
          <w:sz w:val="28"/>
        </w:rPr>
        <w:t>
      лицензиат болып табылатын жеке немесе заңды тұлғаның бұзушылықтарды жойғаны туралы еркін нысандағы өтініші;</w:t>
      </w:r>
    </w:p>
    <w:p>
      <w:pPr>
        <w:spacing w:after="0"/>
        <w:ind w:left="0"/>
        <w:jc w:val="both"/>
      </w:pPr>
      <w:r>
        <w:rPr>
          <w:rFonts w:ascii="Times New Roman"/>
          <w:b w:val="false"/>
          <w:i w:val="false"/>
          <w:color w:val="000000"/>
          <w:sz w:val="28"/>
        </w:rPr>
        <w:t>
      бұзушылықтарды жойғанын растайтын құжаттардың көшірмелері.</w:t>
      </w:r>
    </w:p>
    <w:p>
      <w:pPr>
        <w:spacing w:after="0"/>
        <w:ind w:left="0"/>
        <w:jc w:val="both"/>
      </w:pPr>
      <w:r>
        <w:rPr>
          <w:rFonts w:ascii="Times New Roman"/>
          <w:b w:val="false"/>
          <w:i w:val="false"/>
          <w:color w:val="000000"/>
          <w:sz w:val="28"/>
        </w:rPr>
        <w:t>
      Заңды тұлғаны мемлекеттік тіркеу (қайта тіркеу) туралы, лицензия туралы, ЭҮТШ арқылы төлеу туралы құжаттардың мәліметтерін көрсетілетін қызметті беруші "электрондық үкімет" шлюзі арқылы тиісті мемлекеттік ақпараттық жүйелерден алады.</w:t>
      </w:r>
    </w:p>
    <w:p>
      <w:pPr>
        <w:spacing w:after="0"/>
        <w:ind w:left="0"/>
        <w:jc w:val="both"/>
      </w:pPr>
      <w:r>
        <w:rPr>
          <w:rFonts w:ascii="Times New Roman"/>
          <w:b w:val="false"/>
          <w:i w:val="false"/>
          <w:color w:val="000000"/>
          <w:sz w:val="28"/>
        </w:rPr>
        <w:t>
      Көрсетілетін қызметті алушы портал арқылы толық қажетті құжаттарды ұсынғанда – көрсетілетін қызметті алушының "жеке кабинетінде" мемлекеттік қызметті көрсетуге арналған сұрау салудың қабылданғаны туралы мәртебе көрсетіледі.</w:t>
      </w:r>
    </w:p>
    <w:p>
      <w:pPr>
        <w:spacing w:after="0"/>
        <w:ind w:left="0"/>
        <w:jc w:val="both"/>
      </w:pPr>
      <w:r>
        <w:rPr>
          <w:rFonts w:ascii="Times New Roman"/>
          <w:b w:val="false"/>
          <w:i w:val="false"/>
          <w:color w:val="000000"/>
          <w:sz w:val="28"/>
        </w:rPr>
        <w:t>
      Егер лицензия және (немесе) лицензияға қосымша қағаз нысанында берілген болса, көрсетілетін қызметті алушы өтініш бойынша оларды электрондық форматқа көшіреді және лицензияның электрондық нысанын алады.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9-тармақ жаңа редакцияда - ҚР Энергетика министрінің 12.02.2019 </w:t>
      </w:r>
      <w:r>
        <w:rPr>
          <w:rFonts w:ascii="Times New Roman"/>
          <w:b w:val="false"/>
          <w:i w:val="false"/>
          <w:color w:val="000000"/>
          <w:sz w:val="28"/>
        </w:rPr>
        <w:t>№ 43</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бұйрығымен.</w:t>
      </w:r>
      <w:r>
        <w:br/>
      </w:r>
      <w:r>
        <w:rPr>
          <w:rFonts w:ascii="Times New Roman"/>
          <w:b w:val="false"/>
          <w:i w:val="false"/>
          <w:color w:val="000000"/>
          <w:sz w:val="28"/>
        </w:rPr>
        <w:t>
</w:t>
      </w:r>
    </w:p>
    <w:bookmarkStart w:name="z863" w:id="256"/>
    <w:p>
      <w:pPr>
        <w:spacing w:after="0"/>
        <w:ind w:left="0"/>
        <w:jc w:val="both"/>
      </w:pPr>
      <w:r>
        <w:rPr>
          <w:rFonts w:ascii="Times New Roman"/>
          <w:b w:val="false"/>
          <w:i w:val="false"/>
          <w:color w:val="000000"/>
          <w:sz w:val="28"/>
        </w:rPr>
        <w:t>
      10. Мемлекеттік қызмет көрсетуден бас тартудың негіздері:</w:t>
      </w:r>
    </w:p>
    <w:bookmarkEnd w:id="256"/>
    <w:p>
      <w:pPr>
        <w:spacing w:after="0"/>
        <w:ind w:left="0"/>
        <w:jc w:val="both"/>
      </w:pPr>
      <w:r>
        <w:rPr>
          <w:rFonts w:ascii="Times New Roman"/>
          <w:b w:val="false"/>
          <w:i w:val="false"/>
          <w:color w:val="000000"/>
          <w:sz w:val="28"/>
        </w:rPr>
        <w:t>
      1) Қазақстан Республикасының заңдарында заңды тұлғалардың осы санаты үшін қызмет түрімен айналысуға тыйым салынуы;</w:t>
      </w:r>
    </w:p>
    <w:p>
      <w:pPr>
        <w:spacing w:after="0"/>
        <w:ind w:left="0"/>
        <w:jc w:val="both"/>
      </w:pPr>
      <w:r>
        <w:rPr>
          <w:rFonts w:ascii="Times New Roman"/>
          <w:b w:val="false"/>
          <w:i w:val="false"/>
          <w:color w:val="000000"/>
          <w:sz w:val="28"/>
        </w:rPr>
        <w:t>
      2) лицензиялық алымның енгізілмеуі;</w:t>
      </w:r>
    </w:p>
    <w:p>
      <w:pPr>
        <w:spacing w:after="0"/>
        <w:ind w:left="0"/>
        <w:jc w:val="both"/>
      </w:pPr>
      <w:r>
        <w:rPr>
          <w:rFonts w:ascii="Times New Roman"/>
          <w:b w:val="false"/>
          <w:i w:val="false"/>
          <w:color w:val="000000"/>
          <w:sz w:val="28"/>
        </w:rPr>
        <w:t>
      3) көрсетілетін қызметті алушының біліктілік талаптарына сай келмеуі;</w:t>
      </w:r>
    </w:p>
    <w:p>
      <w:pPr>
        <w:spacing w:after="0"/>
        <w:ind w:left="0"/>
        <w:jc w:val="both"/>
      </w:pPr>
      <w:r>
        <w:rPr>
          <w:rFonts w:ascii="Times New Roman"/>
          <w:b w:val="false"/>
          <w:i w:val="false"/>
          <w:color w:val="000000"/>
          <w:sz w:val="28"/>
        </w:rPr>
        <w:t>
      4) көрсетілетін қызметті алушыға қатысты оған лицензиялауға жататын қызметті немесе қызметтің жекелеген түрін тоқтата тұру немесе тыйым салу туралы заңды күшіне енген сот үкімінің болуы;</w:t>
      </w:r>
    </w:p>
    <w:p>
      <w:pPr>
        <w:spacing w:after="0"/>
        <w:ind w:left="0"/>
        <w:jc w:val="both"/>
      </w:pPr>
      <w:r>
        <w:rPr>
          <w:rFonts w:ascii="Times New Roman"/>
          <w:b w:val="false"/>
          <w:i w:val="false"/>
          <w:color w:val="000000"/>
          <w:sz w:val="28"/>
        </w:rPr>
        <w:t>
      5) сот орындаушысының ұсынуы негізінде соттың көрсетілетін қызметті алушыға-борышкерге лицензия беруге уақытша тыйым салуы болып табылады;</w:t>
      </w:r>
    </w:p>
    <w:p>
      <w:pPr>
        <w:spacing w:after="0"/>
        <w:ind w:left="0"/>
        <w:jc w:val="both"/>
      </w:pPr>
      <w:r>
        <w:rPr>
          <w:rFonts w:ascii="Times New Roman"/>
          <w:b w:val="false"/>
          <w:i w:val="false"/>
          <w:color w:val="000000"/>
          <w:sz w:val="28"/>
        </w:rPr>
        <w:t>
      6) өтініш беруші лицензия алу үшін ұсынған құжаттардың, және (немесе) олардағы деректердің (мәліметтердің) анық еместігін орнату.</w:t>
      </w:r>
    </w:p>
    <w:p>
      <w:pPr>
        <w:spacing w:after="0"/>
        <w:ind w:left="0"/>
        <w:jc w:val="both"/>
      </w:pPr>
      <w:r>
        <w:rPr>
          <w:rFonts w:ascii="Times New Roman"/>
          <w:b w:val="false"/>
          <w:i w:val="false"/>
          <w:color w:val="000000"/>
          <w:sz w:val="28"/>
        </w:rPr>
        <w:t>
      Көрсетілетін қызметті алушы мемлекеттік қызметті көрсетуден бас тарту себептерін жойған жағдайда көрсетілетін қызметті алушы осы мемлекеттік көрсетілетін қызмет стандартында белгіленген тәртіппен мемлекеттік көрсетілетін қызметті алу үшін қайта жүгінеді.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10-тармақ жаңа редакцияда - ҚР Энергетика министрінің 12.02.2019 </w:t>
      </w:r>
      <w:r>
        <w:rPr>
          <w:rFonts w:ascii="Times New Roman"/>
          <w:b w:val="false"/>
          <w:i w:val="false"/>
          <w:color w:val="000000"/>
          <w:sz w:val="28"/>
        </w:rPr>
        <w:t>№ 43</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бұйрығымен.</w:t>
      </w:r>
      <w:r>
        <w:br/>
      </w:r>
      <w:r>
        <w:rPr>
          <w:rFonts w:ascii="Times New Roman"/>
          <w:b w:val="false"/>
          <w:i w:val="false"/>
          <w:color w:val="000000"/>
          <w:sz w:val="28"/>
        </w:rPr>
        <w:t>
</w:t>
      </w:r>
    </w:p>
    <w:bookmarkStart w:name="z864" w:id="257"/>
    <w:p>
      <w:pPr>
        <w:spacing w:after="0"/>
        <w:ind w:left="0"/>
        <w:jc w:val="left"/>
      </w:pPr>
      <w:r>
        <w:rPr>
          <w:rFonts w:ascii="Times New Roman"/>
          <w:b/>
          <w:i w:val="false"/>
          <w:color w:val="000000"/>
        </w:rPr>
        <w:t xml:space="preserve"> 3-тарау. Мемлекеттік қызмет көрсету мәселелері бойынша орталық мемлекеттік органның, сондай-ақ көрсетілетін қызметті берушінің және (немесе) оның лауазымды адамдарының шешіміне, әрекетіне (әрекетсіздігіне) шағымдану тәртібі</w:t>
      </w:r>
    </w:p>
    <w:bookmarkEnd w:id="257"/>
    <w:bookmarkStart w:name="z865" w:id="258"/>
    <w:p>
      <w:pPr>
        <w:spacing w:after="0"/>
        <w:ind w:left="0"/>
        <w:jc w:val="both"/>
      </w:pPr>
      <w:r>
        <w:rPr>
          <w:rFonts w:ascii="Times New Roman"/>
          <w:b w:val="false"/>
          <w:i w:val="false"/>
          <w:color w:val="000000"/>
          <w:sz w:val="28"/>
        </w:rPr>
        <w:t xml:space="preserve">
      11. Көрсетілетін қызметті берушінің және (немесе) оның лауазымды адамдарының шешімдеріне, әрекеттеріне (әрекетсіздіктеріне) шағымданған жағдайда, шағым көрсетілетін қызметті берушінің басшысының атына немесе осы мемлекеттік көрсетілетін қызмет стандартының </w:t>
      </w:r>
      <w:r>
        <w:rPr>
          <w:rFonts w:ascii="Times New Roman"/>
          <w:b w:val="false"/>
          <w:i w:val="false"/>
          <w:color w:val="000000"/>
          <w:sz w:val="28"/>
        </w:rPr>
        <w:t>13-тармағында</w:t>
      </w:r>
      <w:r>
        <w:rPr>
          <w:rFonts w:ascii="Times New Roman"/>
          <w:b w:val="false"/>
          <w:i w:val="false"/>
          <w:color w:val="000000"/>
          <w:sz w:val="28"/>
        </w:rPr>
        <w:t xml:space="preserve"> көрсетілген мекенжай бойынша Министрлік басшысының атына беріледі.</w:t>
      </w:r>
    </w:p>
    <w:bookmarkEnd w:id="258"/>
    <w:p>
      <w:pPr>
        <w:spacing w:after="0"/>
        <w:ind w:left="0"/>
        <w:jc w:val="both"/>
      </w:pPr>
      <w:r>
        <w:rPr>
          <w:rFonts w:ascii="Times New Roman"/>
          <w:b w:val="false"/>
          <w:i w:val="false"/>
          <w:color w:val="000000"/>
          <w:sz w:val="28"/>
        </w:rPr>
        <w:t>
      Шағымдар жазбаша түрде пошта арқылы немесе жұмыс күндері көрсетілетін қызметті берушінің немесе Министрліктің кеңсесі арқылы, немесе портал арқылы қолма-қол қабылданады.</w:t>
      </w:r>
    </w:p>
    <w:p>
      <w:pPr>
        <w:spacing w:after="0"/>
        <w:ind w:left="0"/>
        <w:jc w:val="both"/>
      </w:pPr>
      <w:r>
        <w:rPr>
          <w:rFonts w:ascii="Times New Roman"/>
          <w:b w:val="false"/>
          <w:i w:val="false"/>
          <w:color w:val="000000"/>
          <w:sz w:val="28"/>
        </w:rPr>
        <w:t>
      Шағымға көрсетілетін қызметті алушы қол қояды, онда оның тегі, аты, әкесінің аты (болған жағдайда), шығыс нөмірі мен күні пошталық мекенжайы, байланыс телефоны көрсетіледі.</w:t>
      </w:r>
    </w:p>
    <w:p>
      <w:pPr>
        <w:spacing w:after="0"/>
        <w:ind w:left="0"/>
        <w:jc w:val="both"/>
      </w:pPr>
      <w:r>
        <w:rPr>
          <w:rFonts w:ascii="Times New Roman"/>
          <w:b w:val="false"/>
          <w:i w:val="false"/>
          <w:color w:val="000000"/>
          <w:sz w:val="28"/>
        </w:rPr>
        <w:t>
      Шағымның қабылданғанын растау оның көрсетілетін қызметті берушінің немесе Министрліктің кеңсесінде шағымды қабылдаған тұлғаның тегі мен аты-жөні көрсетіле отырып тіркелуі (мөртабан, кіріс нөмірі және күні) болып табылады.</w:t>
      </w:r>
    </w:p>
    <w:p>
      <w:pPr>
        <w:spacing w:after="0"/>
        <w:ind w:left="0"/>
        <w:jc w:val="both"/>
      </w:pPr>
      <w:r>
        <w:rPr>
          <w:rFonts w:ascii="Times New Roman"/>
          <w:b w:val="false"/>
          <w:i w:val="false"/>
          <w:color w:val="000000"/>
          <w:sz w:val="28"/>
        </w:rPr>
        <w:t xml:space="preserve">
      Көрсетілетін қызметті берушінің немесе Министрліктің мекенжайына келіп түскен көрсетілетін қызметті алушының шағымы оны тіркеген күннен бастап бес жұмыс күні ішінде қаралуы тиіс. Шағымды қарау нәтижесі туралы дәлелді жауап көрсетілетін қызметті алушыға пошта байланысы немесе портал арқылы жіберіледі не көрсетілетін қызметті берушінің немесе Министрліктің кеңсесінде қолма-қол беріледі. </w:t>
      </w:r>
    </w:p>
    <w:p>
      <w:pPr>
        <w:spacing w:after="0"/>
        <w:ind w:left="0"/>
        <w:jc w:val="both"/>
      </w:pPr>
      <w:r>
        <w:rPr>
          <w:rFonts w:ascii="Times New Roman"/>
          <w:b w:val="false"/>
          <w:i w:val="false"/>
          <w:color w:val="000000"/>
          <w:sz w:val="28"/>
        </w:rPr>
        <w:t>
      Көрсетілген мемлекеттік қызмет нәтижелерімен келіспеген жағдайда көрсетілетін қызметті алушы Мемлекеттік қызмет көрсету сапасын бағалау және бақылау жөніндегі уәкілетті органға шағыммен жүгіне алады.</w:t>
      </w:r>
    </w:p>
    <w:p>
      <w:pPr>
        <w:spacing w:after="0"/>
        <w:ind w:left="0"/>
        <w:jc w:val="both"/>
      </w:pPr>
      <w:r>
        <w:rPr>
          <w:rFonts w:ascii="Times New Roman"/>
          <w:b w:val="false"/>
          <w:i w:val="false"/>
          <w:color w:val="000000"/>
          <w:sz w:val="28"/>
        </w:rPr>
        <w:t xml:space="preserve">
      Мемлекеттік қызмет көрсету сапасын бағалау және бақылау жөніндегі уәкілетті органның атына келіп түскен көрсетілетін қызметті алушының шағымы тіркелген күнінен бастап он бес жұмыс күні ішінде қаралуы тиіс. </w:t>
      </w:r>
    </w:p>
    <w:bookmarkStart w:name="z866" w:id="259"/>
    <w:p>
      <w:pPr>
        <w:spacing w:after="0"/>
        <w:ind w:left="0"/>
        <w:jc w:val="both"/>
      </w:pPr>
      <w:r>
        <w:rPr>
          <w:rFonts w:ascii="Times New Roman"/>
          <w:b w:val="false"/>
          <w:i w:val="false"/>
          <w:color w:val="000000"/>
          <w:sz w:val="28"/>
        </w:rPr>
        <w:t xml:space="preserve">
      12. Көрсетілген мемлекеттік қызмет нәтижелерімен келіспеген жағдайларда көрсетілетін қызметті алушы Қазақстан Республикасының заңнамасында белгіленген тәртіппен сотқа жүгінеді. </w:t>
      </w:r>
    </w:p>
    <w:bookmarkEnd w:id="259"/>
    <w:bookmarkStart w:name="z867" w:id="260"/>
    <w:p>
      <w:pPr>
        <w:spacing w:after="0"/>
        <w:ind w:left="0"/>
        <w:jc w:val="left"/>
      </w:pPr>
      <w:r>
        <w:rPr>
          <w:rFonts w:ascii="Times New Roman"/>
          <w:b/>
          <w:i w:val="false"/>
          <w:color w:val="000000"/>
        </w:rPr>
        <w:t xml:space="preserve"> 4-тарау. Мемлекеттік қызмет көрсету, оның ішінде электрондық нысанда көрсетілетін қызметтің ерекшеліктері ескерілген өзге де талаптар</w:t>
      </w:r>
    </w:p>
    <w:bookmarkEnd w:id="260"/>
    <w:bookmarkStart w:name="z868" w:id="261"/>
    <w:p>
      <w:pPr>
        <w:spacing w:after="0"/>
        <w:ind w:left="0"/>
        <w:jc w:val="both"/>
      </w:pPr>
      <w:r>
        <w:rPr>
          <w:rFonts w:ascii="Times New Roman"/>
          <w:b w:val="false"/>
          <w:i w:val="false"/>
          <w:color w:val="000000"/>
          <w:sz w:val="28"/>
        </w:rPr>
        <w:t>
      13. Мемлекеттік қызмет көрсету орындарының мекенжайлары:</w:t>
      </w:r>
    </w:p>
    <w:bookmarkEnd w:id="261"/>
    <w:p>
      <w:pPr>
        <w:spacing w:after="0"/>
        <w:ind w:left="0"/>
        <w:jc w:val="both"/>
      </w:pPr>
      <w:r>
        <w:rPr>
          <w:rFonts w:ascii="Times New Roman"/>
          <w:b w:val="false"/>
          <w:i w:val="false"/>
          <w:color w:val="000000"/>
          <w:sz w:val="28"/>
        </w:rPr>
        <w:t>
      1) Министрліктің интернет-ресурсында – www.energo.gov.kz, "Мемлекеттік көрсетілетін қызметтер" бөлімінде;</w:t>
      </w:r>
    </w:p>
    <w:p>
      <w:pPr>
        <w:spacing w:after="0"/>
        <w:ind w:left="0"/>
        <w:jc w:val="both"/>
      </w:pPr>
      <w:r>
        <w:rPr>
          <w:rFonts w:ascii="Times New Roman"/>
          <w:b w:val="false"/>
          <w:i w:val="false"/>
          <w:color w:val="000000"/>
          <w:sz w:val="28"/>
        </w:rPr>
        <w:t>
      2) көрсетілетін қызметті берушінің интернет-ресурсында – www.kaenk.energo.gov.kz, "Мемлекеттік көрсетілетін қызметтер" бөлімінде орналастырылған.</w:t>
      </w:r>
    </w:p>
    <w:bookmarkStart w:name="z869" w:id="262"/>
    <w:p>
      <w:pPr>
        <w:spacing w:after="0"/>
        <w:ind w:left="0"/>
        <w:jc w:val="both"/>
      </w:pPr>
      <w:r>
        <w:rPr>
          <w:rFonts w:ascii="Times New Roman"/>
          <w:b w:val="false"/>
          <w:i w:val="false"/>
          <w:color w:val="000000"/>
          <w:sz w:val="28"/>
        </w:rPr>
        <w:t>
      14. Көрсетілетін қызметті алушының ЭЦҚ болған жағдайда мемлекеттік көрсетілетін қызметті портал арқылы электрондық түрде алу мүмкіндігі бар.</w:t>
      </w:r>
    </w:p>
    <w:bookmarkEnd w:id="262"/>
    <w:bookmarkStart w:name="z870" w:id="263"/>
    <w:p>
      <w:pPr>
        <w:spacing w:after="0"/>
        <w:ind w:left="0"/>
        <w:jc w:val="both"/>
      </w:pPr>
      <w:r>
        <w:rPr>
          <w:rFonts w:ascii="Times New Roman"/>
          <w:b w:val="false"/>
          <w:i w:val="false"/>
          <w:color w:val="000000"/>
          <w:sz w:val="28"/>
        </w:rPr>
        <w:t>
      15. Көрсетілетін қызметті алушының мемлекеттік қызметті көрсету тәртібі мен мәртебесі туралы ақпаратты портал арқылы "жеке кабинеті", сондай-ақ Бірыңғай байланыс орталығы арқылы қашықтықтан қол жеткізу режимінде алу мүмкіндігі бар.</w:t>
      </w:r>
    </w:p>
    <w:bookmarkEnd w:id="263"/>
    <w:bookmarkStart w:name="z871" w:id="264"/>
    <w:p>
      <w:pPr>
        <w:spacing w:after="0"/>
        <w:ind w:left="0"/>
        <w:jc w:val="both"/>
      </w:pPr>
      <w:r>
        <w:rPr>
          <w:rFonts w:ascii="Times New Roman"/>
          <w:b w:val="false"/>
          <w:i w:val="false"/>
          <w:color w:val="000000"/>
          <w:sz w:val="28"/>
        </w:rPr>
        <w:t>
      16. Бірыңғай байланыс орталығы: (1414), 8 800 080 7777.</w:t>
      </w:r>
    </w:p>
    <w:bookmarkEnd w:id="26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"Радиоактивті қалдықтармен</w:t>
            </w:r>
            <w:r>
              <w:br/>
            </w:r>
            <w:r>
              <w:rPr>
                <w:rFonts w:ascii="Times New Roman"/>
                <w:b w:val="false"/>
                <w:i w:val="false"/>
                <w:color w:val="000000"/>
                <w:sz w:val="20"/>
              </w:rPr>
              <w:t>жұмыс істеу жөніндегі қызметке</w:t>
            </w:r>
            <w:r>
              <w:br/>
            </w:r>
            <w:r>
              <w:rPr>
                <w:rFonts w:ascii="Times New Roman"/>
                <w:b w:val="false"/>
                <w:i w:val="false"/>
                <w:color w:val="000000"/>
                <w:sz w:val="20"/>
              </w:rPr>
              <w:t>лицензия беру" мемлекеттік</w:t>
            </w:r>
            <w:r>
              <w:br/>
            </w:r>
            <w:r>
              <w:rPr>
                <w:rFonts w:ascii="Times New Roman"/>
                <w:b w:val="false"/>
                <w:i w:val="false"/>
                <w:color w:val="000000"/>
                <w:sz w:val="20"/>
              </w:rPr>
              <w:t>көрсетілетін қызмет</w:t>
            </w:r>
            <w:r>
              <w:br/>
            </w:r>
            <w:r>
              <w:rPr>
                <w:rFonts w:ascii="Times New Roman"/>
                <w:b w:val="false"/>
                <w:i w:val="false"/>
                <w:color w:val="000000"/>
                <w:sz w:val="20"/>
              </w:rPr>
              <w:t>стандартына</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Лицензияны және (немесе) лицензияға қосымшаны алуға арналған жеке тұлғаның өтiнiші</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(лицензиардың толық атауы)</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(жеке тұлғаның тегi, аты, әкесiнiң аты (болған жағдайда), жеке сәйкестендіру нөмірі)</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(қызметтiң түрi және (немесе) қызметтің кіші түрінің(-лері) толық атауы көрсетiлсiн)</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_____________________ жүзеге асыруға лицензияны және (немесе) лицензияға қосымшаны</w:t>
      </w:r>
    </w:p>
    <w:p>
      <w:pPr>
        <w:spacing w:after="0"/>
        <w:ind w:left="0"/>
        <w:jc w:val="both"/>
      </w:pPr>
      <w:r>
        <w:rPr>
          <w:rFonts w:ascii="Times New Roman"/>
          <w:b w:val="false"/>
          <w:i w:val="false"/>
          <w:color w:val="000000"/>
          <w:sz w:val="28"/>
        </w:rPr>
        <w:t xml:space="preserve">
      қағаз тасығышта ______ </w:t>
      </w:r>
    </w:p>
    <w:p>
      <w:pPr>
        <w:spacing w:after="0"/>
        <w:ind w:left="0"/>
        <w:jc w:val="both"/>
      </w:pPr>
      <w:r>
        <w:rPr>
          <w:rFonts w:ascii="Times New Roman"/>
          <w:b w:val="false"/>
          <w:i w:val="false"/>
          <w:color w:val="000000"/>
          <w:sz w:val="28"/>
        </w:rPr>
        <w:t>
      (лицензияны қағаз тасығышта алу қажет болған жағдайда Х белгісін қою керек) беруiңiздi</w:t>
      </w:r>
    </w:p>
    <w:p>
      <w:pPr>
        <w:spacing w:after="0"/>
        <w:ind w:left="0"/>
        <w:jc w:val="both"/>
      </w:pPr>
      <w:r>
        <w:rPr>
          <w:rFonts w:ascii="Times New Roman"/>
          <w:b w:val="false"/>
          <w:i w:val="false"/>
          <w:color w:val="000000"/>
          <w:sz w:val="28"/>
        </w:rPr>
        <w:t>
      сұраймын.</w:t>
      </w:r>
    </w:p>
    <w:p>
      <w:pPr>
        <w:spacing w:after="0"/>
        <w:ind w:left="0"/>
        <w:jc w:val="both"/>
      </w:pPr>
      <w:r>
        <w:rPr>
          <w:rFonts w:ascii="Times New Roman"/>
          <w:b w:val="false"/>
          <w:i w:val="false"/>
          <w:color w:val="000000"/>
          <w:sz w:val="28"/>
        </w:rPr>
        <w:t>
      Жеке тұлғаның тұрғылықты жерінің мекенжайы_______________________________________</w:t>
      </w:r>
    </w:p>
    <w:p>
      <w:pPr>
        <w:spacing w:after="0"/>
        <w:ind w:left="0"/>
        <w:jc w:val="both"/>
      </w:pPr>
      <w:r>
        <w:rPr>
          <w:rFonts w:ascii="Times New Roman"/>
          <w:b w:val="false"/>
          <w:i w:val="false"/>
          <w:color w:val="000000"/>
          <w:sz w:val="28"/>
        </w:rPr>
        <w:t>
      (пошталық индексі, елі, облысы, қаласы, ауданы, елді мекені, көше атауы, үй/ғимарат нөмірі)</w:t>
      </w:r>
    </w:p>
    <w:p>
      <w:pPr>
        <w:spacing w:after="0"/>
        <w:ind w:left="0"/>
        <w:jc w:val="both"/>
      </w:pPr>
      <w:r>
        <w:rPr>
          <w:rFonts w:ascii="Times New Roman"/>
          <w:b w:val="false"/>
          <w:i w:val="false"/>
          <w:color w:val="000000"/>
          <w:sz w:val="28"/>
        </w:rPr>
        <w:t>
      Электрондық пошта ______________________________________________________________</w:t>
      </w:r>
    </w:p>
    <w:p>
      <w:pPr>
        <w:spacing w:after="0"/>
        <w:ind w:left="0"/>
        <w:jc w:val="both"/>
      </w:pPr>
      <w:r>
        <w:rPr>
          <w:rFonts w:ascii="Times New Roman"/>
          <w:b w:val="false"/>
          <w:i w:val="false"/>
          <w:color w:val="000000"/>
          <w:sz w:val="28"/>
        </w:rPr>
        <w:t>
      Телефондары ____________________________________________________________________</w:t>
      </w:r>
    </w:p>
    <w:p>
      <w:pPr>
        <w:spacing w:after="0"/>
        <w:ind w:left="0"/>
        <w:jc w:val="both"/>
      </w:pPr>
      <w:r>
        <w:rPr>
          <w:rFonts w:ascii="Times New Roman"/>
          <w:b w:val="false"/>
          <w:i w:val="false"/>
          <w:color w:val="000000"/>
          <w:sz w:val="28"/>
        </w:rPr>
        <w:t>
      Факс ___________________________________________________________________________</w:t>
      </w:r>
    </w:p>
    <w:p>
      <w:pPr>
        <w:spacing w:after="0"/>
        <w:ind w:left="0"/>
        <w:jc w:val="both"/>
      </w:pPr>
      <w:r>
        <w:rPr>
          <w:rFonts w:ascii="Times New Roman"/>
          <w:b w:val="false"/>
          <w:i w:val="false"/>
          <w:color w:val="000000"/>
          <w:sz w:val="28"/>
        </w:rPr>
        <w:t>
      Банк шоты ______________________________________________________________________</w:t>
      </w:r>
    </w:p>
    <w:p>
      <w:pPr>
        <w:spacing w:after="0"/>
        <w:ind w:left="0"/>
        <w:jc w:val="both"/>
      </w:pPr>
      <w:r>
        <w:rPr>
          <w:rFonts w:ascii="Times New Roman"/>
          <w:b w:val="false"/>
          <w:i w:val="false"/>
          <w:color w:val="000000"/>
          <w:sz w:val="28"/>
        </w:rPr>
        <w:t>
      (шот нөмірі, банктiң атауы және орналасқан жерi)</w:t>
      </w:r>
    </w:p>
    <w:p>
      <w:pPr>
        <w:spacing w:after="0"/>
        <w:ind w:left="0"/>
        <w:jc w:val="both"/>
      </w:pPr>
      <w:r>
        <w:rPr>
          <w:rFonts w:ascii="Times New Roman"/>
          <w:b w:val="false"/>
          <w:i w:val="false"/>
          <w:color w:val="000000"/>
          <w:sz w:val="28"/>
        </w:rPr>
        <w:t>
      Қызметті немесе іс-қимылды (операцияларды) жүзеге асыру объектісінің мекенжайы</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(пошталық индексі, елі, облысы, қаласы, ауданы, елді мекені, көше</w:t>
      </w:r>
    </w:p>
    <w:p>
      <w:pPr>
        <w:spacing w:after="0"/>
        <w:ind w:left="0"/>
        <w:jc w:val="both"/>
      </w:pPr>
      <w:r>
        <w:rPr>
          <w:rFonts w:ascii="Times New Roman"/>
          <w:b w:val="false"/>
          <w:i w:val="false"/>
          <w:color w:val="000000"/>
          <w:sz w:val="28"/>
        </w:rPr>
        <w:t>
      атауы, үй/ғимарат (стационарлық үй-жайлар) нөмірі)</w:t>
      </w:r>
    </w:p>
    <w:p>
      <w:pPr>
        <w:spacing w:after="0"/>
        <w:ind w:left="0"/>
        <w:jc w:val="both"/>
      </w:pPr>
      <w:r>
        <w:rPr>
          <w:rFonts w:ascii="Times New Roman"/>
          <w:b w:val="false"/>
          <w:i w:val="false"/>
          <w:color w:val="000000"/>
          <w:sz w:val="28"/>
        </w:rPr>
        <w:t>
      ______ парақта қоса беріліп отыр.</w:t>
      </w:r>
    </w:p>
    <w:p>
      <w:pPr>
        <w:spacing w:after="0"/>
        <w:ind w:left="0"/>
        <w:jc w:val="both"/>
      </w:pPr>
      <w:r>
        <w:rPr>
          <w:rFonts w:ascii="Times New Roman"/>
          <w:b w:val="false"/>
          <w:i w:val="false"/>
          <w:color w:val="000000"/>
          <w:sz w:val="28"/>
        </w:rPr>
        <w:t>
      Осымен:</w:t>
      </w:r>
    </w:p>
    <w:p>
      <w:pPr>
        <w:spacing w:after="0"/>
        <w:ind w:left="0"/>
        <w:jc w:val="both"/>
      </w:pPr>
      <w:r>
        <w:rPr>
          <w:rFonts w:ascii="Times New Roman"/>
          <w:b w:val="false"/>
          <w:i w:val="false"/>
          <w:color w:val="000000"/>
          <w:sz w:val="28"/>
        </w:rPr>
        <w:t>
      көрсетілген барлық деректердің ресми байланыстар болып табылатындығы және оларға</w:t>
      </w:r>
    </w:p>
    <w:p>
      <w:pPr>
        <w:spacing w:after="0"/>
        <w:ind w:left="0"/>
        <w:jc w:val="both"/>
      </w:pPr>
      <w:r>
        <w:rPr>
          <w:rFonts w:ascii="Times New Roman"/>
          <w:b w:val="false"/>
          <w:i w:val="false"/>
          <w:color w:val="000000"/>
          <w:sz w:val="28"/>
        </w:rPr>
        <w:t>
      лицензияны және (немесе) лицензияға қосымшаны беру немесе беруден бас тарту мәселелері</w:t>
      </w:r>
    </w:p>
    <w:p>
      <w:pPr>
        <w:spacing w:after="0"/>
        <w:ind w:left="0"/>
        <w:jc w:val="both"/>
      </w:pPr>
      <w:r>
        <w:rPr>
          <w:rFonts w:ascii="Times New Roman"/>
          <w:b w:val="false"/>
          <w:i w:val="false"/>
          <w:color w:val="000000"/>
          <w:sz w:val="28"/>
        </w:rPr>
        <w:t>
      бойынша кез келген ақпаратты жіберуге болатындығы;</w:t>
      </w:r>
    </w:p>
    <w:p>
      <w:pPr>
        <w:spacing w:after="0"/>
        <w:ind w:left="0"/>
        <w:jc w:val="both"/>
      </w:pPr>
      <w:r>
        <w:rPr>
          <w:rFonts w:ascii="Times New Roman"/>
          <w:b w:val="false"/>
          <w:i w:val="false"/>
          <w:color w:val="000000"/>
          <w:sz w:val="28"/>
        </w:rPr>
        <w:t>
      өтініш берушіге қызметтің лицензияланатын түрімен және (немесе) кіші түрімен</w:t>
      </w:r>
    </w:p>
    <w:p>
      <w:pPr>
        <w:spacing w:after="0"/>
        <w:ind w:left="0"/>
        <w:jc w:val="both"/>
      </w:pPr>
      <w:r>
        <w:rPr>
          <w:rFonts w:ascii="Times New Roman"/>
          <w:b w:val="false"/>
          <w:i w:val="false"/>
          <w:color w:val="000000"/>
          <w:sz w:val="28"/>
        </w:rPr>
        <w:t>
      айналысуға сот тыйым салмайтыны;</w:t>
      </w:r>
    </w:p>
    <w:p>
      <w:pPr>
        <w:spacing w:after="0"/>
        <w:ind w:left="0"/>
        <w:jc w:val="both"/>
      </w:pPr>
      <w:r>
        <w:rPr>
          <w:rFonts w:ascii="Times New Roman"/>
          <w:b w:val="false"/>
          <w:i w:val="false"/>
          <w:color w:val="000000"/>
          <w:sz w:val="28"/>
        </w:rPr>
        <w:t>
      қоса берілген құжаттардың барлығы шындыққа сәйкес келетіні және жарамды</w:t>
      </w:r>
    </w:p>
    <w:p>
      <w:pPr>
        <w:spacing w:after="0"/>
        <w:ind w:left="0"/>
        <w:jc w:val="both"/>
      </w:pPr>
      <w:r>
        <w:rPr>
          <w:rFonts w:ascii="Times New Roman"/>
          <w:b w:val="false"/>
          <w:i w:val="false"/>
          <w:color w:val="000000"/>
          <w:sz w:val="28"/>
        </w:rPr>
        <w:t>
      болып табылатындығы расталады;</w:t>
      </w:r>
    </w:p>
    <w:p>
      <w:pPr>
        <w:spacing w:after="0"/>
        <w:ind w:left="0"/>
        <w:jc w:val="both"/>
      </w:pPr>
      <w:r>
        <w:rPr>
          <w:rFonts w:ascii="Times New Roman"/>
          <w:b w:val="false"/>
          <w:i w:val="false"/>
          <w:color w:val="000000"/>
          <w:sz w:val="28"/>
        </w:rPr>
        <w:t>
      өтініш беруші лицензияны және (немесе) лицензияға қосымшаны беру кезінде</w:t>
      </w:r>
    </w:p>
    <w:p>
      <w:pPr>
        <w:spacing w:after="0"/>
        <w:ind w:left="0"/>
        <w:jc w:val="both"/>
      </w:pPr>
      <w:r>
        <w:rPr>
          <w:rFonts w:ascii="Times New Roman"/>
          <w:b w:val="false"/>
          <w:i w:val="false"/>
          <w:color w:val="000000"/>
          <w:sz w:val="28"/>
        </w:rPr>
        <w:t>
      ақпараттық жүйелерде қамтылған, заңмен қорғалатын құпияны құрайтын қолжетімділігі</w:t>
      </w:r>
    </w:p>
    <w:p>
      <w:pPr>
        <w:spacing w:after="0"/>
        <w:ind w:left="0"/>
        <w:jc w:val="both"/>
      </w:pPr>
      <w:r>
        <w:rPr>
          <w:rFonts w:ascii="Times New Roman"/>
          <w:b w:val="false"/>
          <w:i w:val="false"/>
          <w:color w:val="000000"/>
          <w:sz w:val="28"/>
        </w:rPr>
        <w:t>
      шектеулі дербес деректерді пайдалануға келісімін береді;</w:t>
      </w:r>
    </w:p>
    <w:p>
      <w:pPr>
        <w:spacing w:after="0"/>
        <w:ind w:left="0"/>
        <w:jc w:val="both"/>
      </w:pPr>
      <w:r>
        <w:rPr>
          <w:rFonts w:ascii="Times New Roman"/>
          <w:b w:val="false"/>
          <w:i w:val="false"/>
          <w:color w:val="000000"/>
          <w:sz w:val="28"/>
        </w:rPr>
        <w:t>
      өтініш беруші халыққа қызмет көрсету орталығы қызметкерінің өтінішті электрондық</w:t>
      </w:r>
    </w:p>
    <w:p>
      <w:pPr>
        <w:spacing w:after="0"/>
        <w:ind w:left="0"/>
        <w:jc w:val="both"/>
      </w:pPr>
      <w:r>
        <w:rPr>
          <w:rFonts w:ascii="Times New Roman"/>
          <w:b w:val="false"/>
          <w:i w:val="false"/>
          <w:color w:val="000000"/>
          <w:sz w:val="28"/>
        </w:rPr>
        <w:t>
      цифрлік қолтаңбамен растауына келіседі (халыққа қызмет көрсету орталықтары арқылы жүгінген жағдайда).</w:t>
      </w:r>
    </w:p>
    <w:p>
      <w:pPr>
        <w:spacing w:after="0"/>
        <w:ind w:left="0"/>
        <w:jc w:val="both"/>
      </w:pPr>
      <w:r>
        <w:rPr>
          <w:rFonts w:ascii="Times New Roman"/>
          <w:b w:val="false"/>
          <w:i w:val="false"/>
          <w:color w:val="000000"/>
          <w:sz w:val="28"/>
        </w:rPr>
        <w:t>
      Жеке тұлға___________ ___________________________________________________________</w:t>
      </w:r>
    </w:p>
    <w:p>
      <w:pPr>
        <w:spacing w:after="0"/>
        <w:ind w:left="0"/>
        <w:jc w:val="both"/>
      </w:pPr>
      <w:r>
        <w:rPr>
          <w:rFonts w:ascii="Times New Roman"/>
          <w:b w:val="false"/>
          <w:i w:val="false"/>
          <w:color w:val="000000"/>
          <w:sz w:val="28"/>
        </w:rPr>
        <w:t>
      (қолы)                        (тегi, аты, әкесiнiң аты (болған жағдайда)</w:t>
      </w:r>
    </w:p>
    <w:p>
      <w:pPr>
        <w:spacing w:after="0"/>
        <w:ind w:left="0"/>
        <w:jc w:val="both"/>
      </w:pPr>
      <w:r>
        <w:rPr>
          <w:rFonts w:ascii="Times New Roman"/>
          <w:b w:val="false"/>
          <w:i w:val="false"/>
          <w:color w:val="000000"/>
          <w:sz w:val="28"/>
        </w:rPr>
        <w:t>
      Мөр орны            Толтыру күні: 20__ жылғы "__" 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"Радиоактивті қалдықтармен</w:t>
            </w:r>
            <w:r>
              <w:br/>
            </w:r>
            <w:r>
              <w:rPr>
                <w:rFonts w:ascii="Times New Roman"/>
                <w:b w:val="false"/>
                <w:i w:val="false"/>
                <w:color w:val="000000"/>
                <w:sz w:val="20"/>
              </w:rPr>
              <w:t>жұмыс істеу жөніндегі қызметке</w:t>
            </w:r>
            <w:r>
              <w:br/>
            </w:r>
            <w:r>
              <w:rPr>
                <w:rFonts w:ascii="Times New Roman"/>
                <w:b w:val="false"/>
                <w:i w:val="false"/>
                <w:color w:val="000000"/>
                <w:sz w:val="20"/>
              </w:rPr>
              <w:t>лицензия беру" мемлекеттік</w:t>
            </w:r>
            <w:r>
              <w:br/>
            </w:r>
            <w:r>
              <w:rPr>
                <w:rFonts w:ascii="Times New Roman"/>
                <w:b w:val="false"/>
                <w:i w:val="false"/>
                <w:color w:val="000000"/>
                <w:sz w:val="20"/>
              </w:rPr>
              <w:t>көрсетілетін қызмет</w:t>
            </w:r>
            <w:r>
              <w:br/>
            </w:r>
            <w:r>
              <w:rPr>
                <w:rFonts w:ascii="Times New Roman"/>
                <w:b w:val="false"/>
                <w:i w:val="false"/>
                <w:color w:val="000000"/>
                <w:sz w:val="20"/>
              </w:rPr>
              <w:t>стандартына</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Лицензияны және (немесе) лицензияға қосымшаны алуға арналған заңды тұлғаның өтiнiші</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(лицензиардың толық атауы)</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(заңды тұлғаның (соның ішінде шетелдік заңды тұлғаның) толық атауы мекенжайы, бизнес-</w:t>
      </w:r>
    </w:p>
    <w:p>
      <w:pPr>
        <w:spacing w:after="0"/>
        <w:ind w:left="0"/>
        <w:jc w:val="both"/>
      </w:pPr>
      <w:r>
        <w:rPr>
          <w:rFonts w:ascii="Times New Roman"/>
          <w:b w:val="false"/>
          <w:i w:val="false"/>
          <w:color w:val="000000"/>
          <w:sz w:val="28"/>
        </w:rPr>
        <w:t>
      сәйкестендіру нөмірі, заңды тұлғаның бизнес-сәйкестендіру нөмірі болмаған жағдайда –</w:t>
      </w:r>
    </w:p>
    <w:p>
      <w:pPr>
        <w:spacing w:after="0"/>
        <w:ind w:left="0"/>
        <w:jc w:val="both"/>
      </w:pPr>
      <w:r>
        <w:rPr>
          <w:rFonts w:ascii="Times New Roman"/>
          <w:b w:val="false"/>
          <w:i w:val="false"/>
          <w:color w:val="000000"/>
          <w:sz w:val="28"/>
        </w:rPr>
        <w:t>
      шетелдік заңды тұлға филиалының немесе өкілдігінің бизнес-сәйкестендіру нөмірі)</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(қызметтiң түрi және (немесе) қызметтің кіші түрінің(-лері) толық атауы көрсетiлсiн)</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_____________________ жүзеге асыруға лицензияны және (немесе) лицензияға қосымшаны</w:t>
      </w:r>
    </w:p>
    <w:p>
      <w:pPr>
        <w:spacing w:after="0"/>
        <w:ind w:left="0"/>
        <w:jc w:val="both"/>
      </w:pPr>
      <w:r>
        <w:rPr>
          <w:rFonts w:ascii="Times New Roman"/>
          <w:b w:val="false"/>
          <w:i w:val="false"/>
          <w:color w:val="000000"/>
          <w:sz w:val="28"/>
        </w:rPr>
        <w:t>
      қағаз тасығышта ______ (лицензияны қағаз тасығышта алу қажет болған жағдайда Х белгісін</w:t>
      </w:r>
    </w:p>
    <w:p>
      <w:pPr>
        <w:spacing w:after="0"/>
        <w:ind w:left="0"/>
        <w:jc w:val="both"/>
      </w:pPr>
      <w:r>
        <w:rPr>
          <w:rFonts w:ascii="Times New Roman"/>
          <w:b w:val="false"/>
          <w:i w:val="false"/>
          <w:color w:val="000000"/>
          <w:sz w:val="28"/>
        </w:rPr>
        <w:t>
      қою керек) беруiңiздi сұраймын.</w:t>
      </w:r>
    </w:p>
    <w:p>
      <w:pPr>
        <w:spacing w:after="0"/>
        <w:ind w:left="0"/>
        <w:jc w:val="both"/>
      </w:pPr>
      <w:r>
        <w:rPr>
          <w:rFonts w:ascii="Times New Roman"/>
          <w:b w:val="false"/>
          <w:i w:val="false"/>
          <w:color w:val="000000"/>
          <w:sz w:val="28"/>
        </w:rPr>
        <w:t>
      Заңды тұлғаның мекенжайы ________________________________________________________</w:t>
      </w:r>
    </w:p>
    <w:p>
      <w:pPr>
        <w:spacing w:after="0"/>
        <w:ind w:left="0"/>
        <w:jc w:val="both"/>
      </w:pPr>
      <w:r>
        <w:rPr>
          <w:rFonts w:ascii="Times New Roman"/>
          <w:b w:val="false"/>
          <w:i w:val="false"/>
          <w:color w:val="000000"/>
          <w:sz w:val="28"/>
        </w:rPr>
        <w:t>
      (шетелдік заңды тұлға үшін) пошталық индексі, елі, облысы, қаласы,</w:t>
      </w:r>
    </w:p>
    <w:p>
      <w:pPr>
        <w:spacing w:after="0"/>
        <w:ind w:left="0"/>
        <w:jc w:val="both"/>
      </w:pPr>
      <w:r>
        <w:rPr>
          <w:rFonts w:ascii="Times New Roman"/>
          <w:b w:val="false"/>
          <w:i w:val="false"/>
          <w:color w:val="000000"/>
          <w:sz w:val="28"/>
        </w:rPr>
        <w:t>
      ауданы, елді мекені, көше атауы, үй/ғимарат (стационарлық үй-жайлар) нөмірі)</w:t>
      </w:r>
    </w:p>
    <w:p>
      <w:pPr>
        <w:spacing w:after="0"/>
        <w:ind w:left="0"/>
        <w:jc w:val="both"/>
      </w:pPr>
      <w:r>
        <w:rPr>
          <w:rFonts w:ascii="Times New Roman"/>
          <w:b w:val="false"/>
          <w:i w:val="false"/>
          <w:color w:val="000000"/>
          <w:sz w:val="28"/>
        </w:rPr>
        <w:t>
      Электрондық пошта ______________________________________________________________</w:t>
      </w:r>
    </w:p>
    <w:p>
      <w:pPr>
        <w:spacing w:after="0"/>
        <w:ind w:left="0"/>
        <w:jc w:val="both"/>
      </w:pPr>
      <w:r>
        <w:rPr>
          <w:rFonts w:ascii="Times New Roman"/>
          <w:b w:val="false"/>
          <w:i w:val="false"/>
          <w:color w:val="000000"/>
          <w:sz w:val="28"/>
        </w:rPr>
        <w:t>
      Телефондары ____________________________________________________________________</w:t>
      </w:r>
    </w:p>
    <w:p>
      <w:pPr>
        <w:spacing w:after="0"/>
        <w:ind w:left="0"/>
        <w:jc w:val="both"/>
      </w:pPr>
      <w:r>
        <w:rPr>
          <w:rFonts w:ascii="Times New Roman"/>
          <w:b w:val="false"/>
          <w:i w:val="false"/>
          <w:color w:val="000000"/>
          <w:sz w:val="28"/>
        </w:rPr>
        <w:t>
      Факс ___________________________________________________________________________</w:t>
      </w:r>
    </w:p>
    <w:p>
      <w:pPr>
        <w:spacing w:after="0"/>
        <w:ind w:left="0"/>
        <w:jc w:val="both"/>
      </w:pPr>
      <w:r>
        <w:rPr>
          <w:rFonts w:ascii="Times New Roman"/>
          <w:b w:val="false"/>
          <w:i w:val="false"/>
          <w:color w:val="000000"/>
          <w:sz w:val="28"/>
        </w:rPr>
        <w:t>
      Банк шоты ______________________________________________________________________</w:t>
      </w:r>
    </w:p>
    <w:p>
      <w:pPr>
        <w:spacing w:after="0"/>
        <w:ind w:left="0"/>
        <w:jc w:val="both"/>
      </w:pPr>
      <w:r>
        <w:rPr>
          <w:rFonts w:ascii="Times New Roman"/>
          <w:b w:val="false"/>
          <w:i w:val="false"/>
          <w:color w:val="000000"/>
          <w:sz w:val="28"/>
        </w:rPr>
        <w:t>
      (шот нөмірі, банктiң атауы және орналасқан жерi)</w:t>
      </w:r>
    </w:p>
    <w:p>
      <w:pPr>
        <w:spacing w:after="0"/>
        <w:ind w:left="0"/>
        <w:jc w:val="both"/>
      </w:pPr>
      <w:r>
        <w:rPr>
          <w:rFonts w:ascii="Times New Roman"/>
          <w:b w:val="false"/>
          <w:i w:val="false"/>
          <w:color w:val="000000"/>
          <w:sz w:val="28"/>
        </w:rPr>
        <w:t>
      Қызметті немесе іс-қимылды (операцияларды) жүзеге асыру объектісінің мекенжайы</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(пошталық индексі, елі, облысы, қаласы, ауданы, елді мекені,</w:t>
      </w:r>
    </w:p>
    <w:p>
      <w:pPr>
        <w:spacing w:after="0"/>
        <w:ind w:left="0"/>
        <w:jc w:val="both"/>
      </w:pPr>
      <w:r>
        <w:rPr>
          <w:rFonts w:ascii="Times New Roman"/>
          <w:b w:val="false"/>
          <w:i w:val="false"/>
          <w:color w:val="000000"/>
          <w:sz w:val="28"/>
        </w:rPr>
        <w:t>
      көше атауы, үй/ғимарат (стационарлық үй-жайлар) нөмірі)</w:t>
      </w:r>
    </w:p>
    <w:p>
      <w:pPr>
        <w:spacing w:after="0"/>
        <w:ind w:left="0"/>
        <w:jc w:val="both"/>
      </w:pPr>
      <w:r>
        <w:rPr>
          <w:rFonts w:ascii="Times New Roman"/>
          <w:b w:val="false"/>
          <w:i w:val="false"/>
          <w:color w:val="000000"/>
          <w:sz w:val="28"/>
        </w:rPr>
        <w:t>
      ______ парақта қоса беріліп отыр.</w:t>
      </w:r>
    </w:p>
    <w:p>
      <w:pPr>
        <w:spacing w:after="0"/>
        <w:ind w:left="0"/>
        <w:jc w:val="both"/>
      </w:pPr>
      <w:r>
        <w:rPr>
          <w:rFonts w:ascii="Times New Roman"/>
          <w:b w:val="false"/>
          <w:i w:val="false"/>
          <w:color w:val="000000"/>
          <w:sz w:val="28"/>
        </w:rPr>
        <w:t>
      Осымен:</w:t>
      </w:r>
    </w:p>
    <w:p>
      <w:pPr>
        <w:spacing w:after="0"/>
        <w:ind w:left="0"/>
        <w:jc w:val="both"/>
      </w:pPr>
      <w:r>
        <w:rPr>
          <w:rFonts w:ascii="Times New Roman"/>
          <w:b w:val="false"/>
          <w:i w:val="false"/>
          <w:color w:val="000000"/>
          <w:sz w:val="28"/>
        </w:rPr>
        <w:t>
      көрсетілген барлық деректердің ресми байланыстар болып табылатындығы және оларға</w:t>
      </w:r>
    </w:p>
    <w:p>
      <w:pPr>
        <w:spacing w:after="0"/>
        <w:ind w:left="0"/>
        <w:jc w:val="both"/>
      </w:pPr>
      <w:r>
        <w:rPr>
          <w:rFonts w:ascii="Times New Roman"/>
          <w:b w:val="false"/>
          <w:i w:val="false"/>
          <w:color w:val="000000"/>
          <w:sz w:val="28"/>
        </w:rPr>
        <w:t>
      лицензияны және (немесе) лицензияға қосымшаны беру немесе беруден бас тарту мәселелері</w:t>
      </w:r>
    </w:p>
    <w:p>
      <w:pPr>
        <w:spacing w:after="0"/>
        <w:ind w:left="0"/>
        <w:jc w:val="both"/>
      </w:pPr>
      <w:r>
        <w:rPr>
          <w:rFonts w:ascii="Times New Roman"/>
          <w:b w:val="false"/>
          <w:i w:val="false"/>
          <w:color w:val="000000"/>
          <w:sz w:val="28"/>
        </w:rPr>
        <w:t>
      бойынша кез келген ақпаратты жіберуге болатындығы;</w:t>
      </w:r>
    </w:p>
    <w:p>
      <w:pPr>
        <w:spacing w:after="0"/>
        <w:ind w:left="0"/>
        <w:jc w:val="both"/>
      </w:pPr>
      <w:r>
        <w:rPr>
          <w:rFonts w:ascii="Times New Roman"/>
          <w:b w:val="false"/>
          <w:i w:val="false"/>
          <w:color w:val="000000"/>
          <w:sz w:val="28"/>
        </w:rPr>
        <w:t>
      өтініш берушіге қызметтің лицензияланатын түрімен және (немесе) кіші түрімен</w:t>
      </w:r>
    </w:p>
    <w:p>
      <w:pPr>
        <w:spacing w:after="0"/>
        <w:ind w:left="0"/>
        <w:jc w:val="both"/>
      </w:pPr>
      <w:r>
        <w:rPr>
          <w:rFonts w:ascii="Times New Roman"/>
          <w:b w:val="false"/>
          <w:i w:val="false"/>
          <w:color w:val="000000"/>
          <w:sz w:val="28"/>
        </w:rPr>
        <w:t>
      айналысуға сот тыйым салмайтыны;</w:t>
      </w:r>
    </w:p>
    <w:p>
      <w:pPr>
        <w:spacing w:after="0"/>
        <w:ind w:left="0"/>
        <w:jc w:val="both"/>
      </w:pPr>
      <w:r>
        <w:rPr>
          <w:rFonts w:ascii="Times New Roman"/>
          <w:b w:val="false"/>
          <w:i w:val="false"/>
          <w:color w:val="000000"/>
          <w:sz w:val="28"/>
        </w:rPr>
        <w:t>
      қоса берілген құжаттардың барлығы шындыққа сәйкес келетіні және жарамды</w:t>
      </w:r>
    </w:p>
    <w:p>
      <w:pPr>
        <w:spacing w:after="0"/>
        <w:ind w:left="0"/>
        <w:jc w:val="both"/>
      </w:pPr>
      <w:r>
        <w:rPr>
          <w:rFonts w:ascii="Times New Roman"/>
          <w:b w:val="false"/>
          <w:i w:val="false"/>
          <w:color w:val="000000"/>
          <w:sz w:val="28"/>
        </w:rPr>
        <w:t>
      болып табылатындығы расталады;</w:t>
      </w:r>
    </w:p>
    <w:p>
      <w:pPr>
        <w:spacing w:after="0"/>
        <w:ind w:left="0"/>
        <w:jc w:val="both"/>
      </w:pPr>
      <w:r>
        <w:rPr>
          <w:rFonts w:ascii="Times New Roman"/>
          <w:b w:val="false"/>
          <w:i w:val="false"/>
          <w:color w:val="000000"/>
          <w:sz w:val="28"/>
        </w:rPr>
        <w:t>
      өтініш беруші лицензияны және (немесе) лицензияға қосымшаны беру кезінде</w:t>
      </w:r>
    </w:p>
    <w:p>
      <w:pPr>
        <w:spacing w:after="0"/>
        <w:ind w:left="0"/>
        <w:jc w:val="both"/>
      </w:pPr>
      <w:r>
        <w:rPr>
          <w:rFonts w:ascii="Times New Roman"/>
          <w:b w:val="false"/>
          <w:i w:val="false"/>
          <w:color w:val="000000"/>
          <w:sz w:val="28"/>
        </w:rPr>
        <w:t>
      ақпараттық жүйелерде қамтылған, заңмен қорғалатын құпияны құрайтын қолжетімділігі</w:t>
      </w:r>
    </w:p>
    <w:p>
      <w:pPr>
        <w:spacing w:after="0"/>
        <w:ind w:left="0"/>
        <w:jc w:val="both"/>
      </w:pPr>
      <w:r>
        <w:rPr>
          <w:rFonts w:ascii="Times New Roman"/>
          <w:b w:val="false"/>
          <w:i w:val="false"/>
          <w:color w:val="000000"/>
          <w:sz w:val="28"/>
        </w:rPr>
        <w:t>
      шектеулі дербес деректерді пайдалануға келісімін береді;</w:t>
      </w:r>
    </w:p>
    <w:p>
      <w:pPr>
        <w:spacing w:after="0"/>
        <w:ind w:left="0"/>
        <w:jc w:val="both"/>
      </w:pPr>
      <w:r>
        <w:rPr>
          <w:rFonts w:ascii="Times New Roman"/>
          <w:b w:val="false"/>
          <w:i w:val="false"/>
          <w:color w:val="000000"/>
          <w:sz w:val="28"/>
        </w:rPr>
        <w:t>
      өтініш беруші халыққа қызмет көрсету орталығы қызметкерінің өтінішті электрондық</w:t>
      </w:r>
    </w:p>
    <w:p>
      <w:pPr>
        <w:spacing w:after="0"/>
        <w:ind w:left="0"/>
        <w:jc w:val="both"/>
      </w:pPr>
      <w:r>
        <w:rPr>
          <w:rFonts w:ascii="Times New Roman"/>
          <w:b w:val="false"/>
          <w:i w:val="false"/>
          <w:color w:val="000000"/>
          <w:sz w:val="28"/>
        </w:rPr>
        <w:t>
      цифрлік қолтаңбамен растауына келіседі (халыққа қызмет көрсету орталықтары арқылы жүгінген жағдайда).</w:t>
      </w:r>
    </w:p>
    <w:p>
      <w:pPr>
        <w:spacing w:after="0"/>
        <w:ind w:left="0"/>
        <w:jc w:val="both"/>
      </w:pPr>
      <w:r>
        <w:rPr>
          <w:rFonts w:ascii="Times New Roman"/>
          <w:b w:val="false"/>
          <w:i w:val="false"/>
          <w:color w:val="000000"/>
          <w:sz w:val="28"/>
        </w:rPr>
        <w:t>
      Басшы _____________ ____________________________________________________________</w:t>
      </w:r>
    </w:p>
    <w:p>
      <w:pPr>
        <w:spacing w:after="0"/>
        <w:ind w:left="0"/>
        <w:jc w:val="both"/>
      </w:pPr>
      <w:r>
        <w:rPr>
          <w:rFonts w:ascii="Times New Roman"/>
          <w:b w:val="false"/>
          <w:i w:val="false"/>
          <w:color w:val="000000"/>
          <w:sz w:val="28"/>
        </w:rPr>
        <w:t>
      қолы)                  (тегi, аты, әкесiнiң аты (болған жағдайда)</w:t>
      </w:r>
    </w:p>
    <w:p>
      <w:pPr>
        <w:spacing w:after="0"/>
        <w:ind w:left="0"/>
        <w:jc w:val="both"/>
      </w:pPr>
      <w:r>
        <w:rPr>
          <w:rFonts w:ascii="Times New Roman"/>
          <w:b w:val="false"/>
          <w:i w:val="false"/>
          <w:color w:val="000000"/>
          <w:sz w:val="28"/>
        </w:rPr>
        <w:t>
      Мөр орны            Толтыру күні: 20__ жылғы "__" 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"Радиоактивті қалдықтармен</w:t>
            </w:r>
            <w:r>
              <w:br/>
            </w:r>
            <w:r>
              <w:rPr>
                <w:rFonts w:ascii="Times New Roman"/>
                <w:b w:val="false"/>
                <w:i w:val="false"/>
                <w:color w:val="000000"/>
                <w:sz w:val="20"/>
              </w:rPr>
              <w:t>жұмыс істеу жөніндегі қызметке</w:t>
            </w:r>
            <w:r>
              <w:br/>
            </w:r>
            <w:r>
              <w:rPr>
                <w:rFonts w:ascii="Times New Roman"/>
                <w:b w:val="false"/>
                <w:i w:val="false"/>
                <w:color w:val="000000"/>
                <w:sz w:val="20"/>
              </w:rPr>
              <w:t>лицензия беру" мемлекеттік</w:t>
            </w:r>
            <w:r>
              <w:br/>
            </w:r>
            <w:r>
              <w:rPr>
                <w:rFonts w:ascii="Times New Roman"/>
                <w:b w:val="false"/>
                <w:i w:val="false"/>
                <w:color w:val="000000"/>
                <w:sz w:val="20"/>
              </w:rPr>
              <w:t>көрсетілетін қызмет</w:t>
            </w:r>
            <w:r>
              <w:br/>
            </w:r>
            <w:r>
              <w:rPr>
                <w:rFonts w:ascii="Times New Roman"/>
                <w:b w:val="false"/>
                <w:i w:val="false"/>
                <w:color w:val="000000"/>
                <w:sz w:val="20"/>
              </w:rPr>
              <w:t>стандартына</w:t>
            </w:r>
            <w:r>
              <w:br/>
            </w:r>
            <w:r>
              <w:rPr>
                <w:rFonts w:ascii="Times New Roman"/>
                <w:b w:val="false"/>
                <w:i w:val="false"/>
                <w:color w:val="000000"/>
                <w:sz w:val="20"/>
              </w:rPr>
              <w:t>3-қосымша</w:t>
            </w:r>
          </w:p>
        </w:tc>
      </w:tr>
    </w:tbl>
    <w:bookmarkStart w:name="z1146" w:id="265"/>
    <w:p>
      <w:pPr>
        <w:spacing w:after="0"/>
        <w:ind w:left="0"/>
        <w:jc w:val="left"/>
      </w:pPr>
      <w:r>
        <w:rPr>
          <w:rFonts w:ascii="Times New Roman"/>
          <w:b/>
          <w:i w:val="false"/>
          <w:color w:val="000000"/>
        </w:rPr>
        <w:t xml:space="preserve"> Радиоактивті қалдықтармен жұмыс істеу жөніндегі қызметіне құжаттар</w:t>
      </w:r>
    </w:p>
    <w:bookmarkEnd w:id="265"/>
    <w:bookmarkStart w:name="z1147" w:id="266"/>
    <w:p>
      <w:pPr>
        <w:spacing w:after="0"/>
        <w:ind w:left="0"/>
        <w:jc w:val="both"/>
      </w:pPr>
      <w:r>
        <w:rPr>
          <w:rFonts w:ascii="Times New Roman"/>
          <w:b w:val="false"/>
          <w:i w:val="false"/>
          <w:color w:val="ff0000"/>
          <w:sz w:val="28"/>
        </w:rPr>
        <w:t xml:space="preserve">
      1. Алып тасталды - ҚР Энергетика министрінің 12.02.2019 </w:t>
      </w:r>
      <w:r>
        <w:rPr>
          <w:rFonts w:ascii="Times New Roman"/>
          <w:b w:val="false"/>
          <w:i w:val="false"/>
          <w:color w:val="ff0000"/>
          <w:sz w:val="28"/>
        </w:rPr>
        <w:t>№ 43</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бұйрығымен.</w:t>
      </w:r>
    </w:p>
    <w:bookmarkEnd w:id="266"/>
    <w:bookmarkStart w:name="z1148" w:id="267"/>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 Радиациялық қауіпсіздік қызметі туралы ереже (немесе жауапты тұлғаның лауазымдық нұсқаулығының); радиоактивті қалдықтарды жинауды, сақтауды және өткізуді ұйымдастыруға жауапты туралы бұйрық;</w:t>
      </w:r>
    </w:p>
    <w:bookmarkEnd w:id="267"/>
    <w:bookmarkStart w:name="z1150" w:id="268"/>
    <w:p>
      <w:pPr>
        <w:spacing w:after="0"/>
        <w:ind w:left="0"/>
        <w:jc w:val="both"/>
      </w:pPr>
      <w:r>
        <w:rPr>
          <w:rFonts w:ascii="Times New Roman"/>
          <w:b w:val="false"/>
          <w:i w:val="false"/>
          <w:color w:val="000000"/>
          <w:sz w:val="28"/>
        </w:rPr>
        <w:t>
      3. Өтініш беруші бекіткен мәлімделетін жұмыстарды жүргізу кезіндегі радиациялық қауіпсіздік жөніндегі нұсқаулық;</w:t>
      </w:r>
    </w:p>
    <w:bookmarkEnd w:id="268"/>
    <w:bookmarkStart w:name="z1151" w:id="269"/>
    <w:p>
      <w:pPr>
        <w:spacing w:after="0"/>
        <w:ind w:left="0"/>
        <w:jc w:val="both"/>
      </w:pPr>
      <w:r>
        <w:rPr>
          <w:rFonts w:ascii="Times New Roman"/>
          <w:b w:val="false"/>
          <w:i w:val="false"/>
          <w:color w:val="000000"/>
          <w:sz w:val="28"/>
        </w:rPr>
        <w:t>
      4. Өтініш беруші бекіткен персоналдың авария жағдайындағы іс-қимылы жөніндегі нұсқаулық;</w:t>
      </w:r>
    </w:p>
    <w:bookmarkEnd w:id="269"/>
    <w:bookmarkStart w:name="z1152" w:id="270"/>
    <w:p>
      <w:pPr>
        <w:spacing w:after="0"/>
        <w:ind w:left="0"/>
        <w:jc w:val="both"/>
      </w:pPr>
      <w:r>
        <w:rPr>
          <w:rFonts w:ascii="Times New Roman"/>
          <w:b w:val="false"/>
          <w:i w:val="false"/>
          <w:color w:val="000000"/>
          <w:sz w:val="28"/>
        </w:rPr>
        <w:t>
      5. Өтініш беруші бекіткен радиациялық авариядан және оның салдарынан персоналды және халықты қорғау жөнiндегi iс-шаралар жоспары;</w:t>
      </w:r>
    </w:p>
    <w:bookmarkEnd w:id="270"/>
    <w:bookmarkStart w:name="z1153" w:id="271"/>
    <w:p>
      <w:pPr>
        <w:spacing w:after="0"/>
        <w:ind w:left="0"/>
        <w:jc w:val="both"/>
      </w:pPr>
      <w:r>
        <w:rPr>
          <w:rFonts w:ascii="Times New Roman"/>
          <w:b w:val="false"/>
          <w:i w:val="false"/>
          <w:color w:val="000000"/>
          <w:sz w:val="28"/>
        </w:rPr>
        <w:t>
      6. Өтініш беруші бекіткен радиоактивті қалдықтарды тіркеу журналы;</w:t>
      </w:r>
    </w:p>
    <w:bookmarkEnd w:id="271"/>
    <w:bookmarkStart w:name="z1154" w:id="272"/>
    <w:p>
      <w:pPr>
        <w:spacing w:after="0"/>
        <w:ind w:left="0"/>
        <w:jc w:val="both"/>
      </w:pPr>
      <w:r>
        <w:rPr>
          <w:rFonts w:ascii="Times New Roman"/>
          <w:b w:val="false"/>
          <w:i w:val="false"/>
          <w:color w:val="000000"/>
          <w:sz w:val="28"/>
        </w:rPr>
        <w:t>
      7. Өтініш беруші бекіткен жұмыстың негізгі тәсілдерін, қалдықтарды жинау, сұрыптау, сақтауға беру, өңдеу, қайта өңдеу, сақтау, көму тәсілдерін және кезеңдерін, үй-жайларды, жабдықтарды, материалдарды залалсыздандыруды қоса алғанда, операцияларды орындаудың жүйелі тәртібін, жұмыстың шегі мен жағдайларын айқындайтын мәлімделетін жұмыстарды орындаудың технологиялық регламенті;</w:t>
      </w:r>
    </w:p>
    <w:bookmarkEnd w:id="27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8. Алып тасталды - ҚР Энергетика министрінің 12.02.2019 </w:t>
      </w:r>
      <w:r>
        <w:rPr>
          <w:rFonts w:ascii="Times New Roman"/>
          <w:b w:val="false"/>
          <w:i w:val="false"/>
          <w:color w:val="000000"/>
          <w:sz w:val="28"/>
        </w:rPr>
        <w:t>№ 43</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бұйрығымен.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9. Алып тасталды - ҚР Энергетика министрінің 12.02.2019 </w:t>
      </w:r>
      <w:r>
        <w:rPr>
          <w:rFonts w:ascii="Times New Roman"/>
          <w:b w:val="false"/>
          <w:i w:val="false"/>
          <w:color w:val="000000"/>
          <w:sz w:val="28"/>
        </w:rPr>
        <w:t>№ 43</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бұйрығымен.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10. Алып тасталды - ҚР Энергетика министрінің 12.02.2019 </w:t>
      </w:r>
      <w:r>
        <w:rPr>
          <w:rFonts w:ascii="Times New Roman"/>
          <w:b w:val="false"/>
          <w:i w:val="false"/>
          <w:color w:val="000000"/>
          <w:sz w:val="28"/>
        </w:rPr>
        <w:t>№ 43</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бұйрығымен.</w:t>
      </w:r>
      <w:r>
        <w:br/>
      </w:r>
      <w:r>
        <w:rPr>
          <w:rFonts w:ascii="Times New Roman"/>
          <w:b w:val="false"/>
          <w:i w:val="false"/>
          <w:color w:val="000000"/>
          <w:sz w:val="28"/>
        </w:rPr>
        <w:t>
</w:t>
      </w:r>
    </w:p>
    <w:bookmarkStart w:name="z1158" w:id="273"/>
    <w:p>
      <w:pPr>
        <w:spacing w:after="0"/>
        <w:ind w:left="0"/>
        <w:jc w:val="both"/>
      </w:pPr>
      <w:r>
        <w:rPr>
          <w:rFonts w:ascii="Times New Roman"/>
          <w:b w:val="false"/>
          <w:i w:val="false"/>
          <w:color w:val="000000"/>
          <w:sz w:val="28"/>
        </w:rPr>
        <w:t>
      11. Радиоактивті қалдықтарды физикалық қорғауды қамтамасыз ету жөніндегі жоспар – бұл тармақ радиоактивті қалдықтарды сақтау және көму жөніндегі қызметтің кіші түріне ғана қатысты;</w:t>
      </w:r>
    </w:p>
    <w:bookmarkEnd w:id="27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12. Алып тасталды - ҚР Энергетика министрінің 12.02.2019 </w:t>
      </w:r>
      <w:r>
        <w:rPr>
          <w:rFonts w:ascii="Times New Roman"/>
          <w:b w:val="false"/>
          <w:i w:val="false"/>
          <w:color w:val="000000"/>
          <w:sz w:val="28"/>
        </w:rPr>
        <w:t>№ 43</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бұйрығымен.</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"Радиоактивті қалдықтармен</w:t>
            </w:r>
            <w:r>
              <w:br/>
            </w:r>
            <w:r>
              <w:rPr>
                <w:rFonts w:ascii="Times New Roman"/>
                <w:b w:val="false"/>
                <w:i w:val="false"/>
                <w:color w:val="000000"/>
                <w:sz w:val="20"/>
              </w:rPr>
              <w:t>жұмыс істеу жөніндегі қызметке</w:t>
            </w:r>
            <w:r>
              <w:br/>
            </w:r>
            <w:r>
              <w:rPr>
                <w:rFonts w:ascii="Times New Roman"/>
                <w:b w:val="false"/>
                <w:i w:val="false"/>
                <w:color w:val="000000"/>
                <w:sz w:val="20"/>
              </w:rPr>
              <w:t>лицензия беру" мемлекеттік</w:t>
            </w:r>
            <w:r>
              <w:br/>
            </w:r>
            <w:r>
              <w:rPr>
                <w:rFonts w:ascii="Times New Roman"/>
                <w:b w:val="false"/>
                <w:i w:val="false"/>
                <w:color w:val="000000"/>
                <w:sz w:val="20"/>
              </w:rPr>
              <w:t>көрсетілетін қызмет</w:t>
            </w:r>
            <w:r>
              <w:br/>
            </w:r>
            <w:r>
              <w:rPr>
                <w:rFonts w:ascii="Times New Roman"/>
                <w:b w:val="false"/>
                <w:i w:val="false"/>
                <w:color w:val="000000"/>
                <w:sz w:val="20"/>
              </w:rPr>
              <w:t>стандартына</w:t>
            </w:r>
            <w:r>
              <w:br/>
            </w:r>
            <w:r>
              <w:rPr>
                <w:rFonts w:ascii="Times New Roman"/>
                <w:b w:val="false"/>
                <w:i w:val="false"/>
                <w:color w:val="000000"/>
                <w:sz w:val="20"/>
              </w:rPr>
              <w:t>4-қосымша</w:t>
            </w:r>
          </w:p>
        </w:tc>
      </w:tr>
    </w:tbl>
    <w:bookmarkStart w:name="z1160" w:id="274"/>
    <w:p>
      <w:pPr>
        <w:spacing w:after="0"/>
        <w:ind w:left="0"/>
        <w:jc w:val="left"/>
      </w:pPr>
      <w:r>
        <w:rPr>
          <w:rFonts w:ascii="Times New Roman"/>
          <w:b/>
          <w:i w:val="false"/>
          <w:color w:val="000000"/>
        </w:rPr>
        <w:t xml:space="preserve"> Радиоактивті қалдықтармен жұмыс істеу жөніндегі қызметіне мәліметтер нысаны</w:t>
      </w:r>
    </w:p>
    <w:bookmarkEnd w:id="274"/>
    <w:p>
      <w:pPr>
        <w:spacing w:after="0"/>
        <w:ind w:left="0"/>
        <w:jc w:val="both"/>
      </w:pPr>
      <w:r>
        <w:rPr>
          <w:rFonts w:ascii="Times New Roman"/>
          <w:b w:val="false"/>
          <w:i w:val="false"/>
          <w:color w:val="ff0000"/>
          <w:sz w:val="28"/>
        </w:rPr>
        <w:t xml:space="preserve">
      Ескерту. 4-қосымшаға өзгеріс енгізілді - ҚР Энергетика министрінің 28.05.2018 </w:t>
      </w:r>
      <w:r>
        <w:rPr>
          <w:rFonts w:ascii="Times New Roman"/>
          <w:b w:val="false"/>
          <w:i w:val="false"/>
          <w:color w:val="ff0000"/>
          <w:sz w:val="28"/>
        </w:rPr>
        <w:t>№ 215</w:t>
      </w:r>
      <w:r>
        <w:rPr>
          <w:rFonts w:ascii="Times New Roman"/>
          <w:b w:val="false"/>
          <w:i w:val="false"/>
          <w:color w:val="ff0000"/>
          <w:sz w:val="28"/>
        </w:rPr>
        <w:t xml:space="preserve"> (алғашқы ресми жарияланған күнінен кейін күнтiзбелiк жиырма бір күн өткен соң қолданысқа енгiзiледi); 12.02.2019 </w:t>
      </w:r>
      <w:r>
        <w:rPr>
          <w:rFonts w:ascii="Times New Roman"/>
          <w:b w:val="false"/>
          <w:i w:val="false"/>
          <w:color w:val="ff0000"/>
          <w:sz w:val="28"/>
        </w:rPr>
        <w:t>№ 43</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бұйрықтарымен.</w:t>
      </w:r>
    </w:p>
    <w:bookmarkStart w:name="z1161" w:id="275"/>
    <w:p>
      <w:pPr>
        <w:spacing w:after="0"/>
        <w:ind w:left="0"/>
        <w:jc w:val="both"/>
      </w:pPr>
      <w:r>
        <w:rPr>
          <w:rFonts w:ascii="Times New Roman"/>
          <w:b w:val="false"/>
          <w:i w:val="false"/>
          <w:color w:val="000000"/>
          <w:sz w:val="28"/>
        </w:rPr>
        <w:t>
      1. 1-кестеге сәйкес радиациялық қауіпсіздік қызметі немесе жауапты тұлға туралы ақпаратты қамтитын мәліметтер – радиациялық қауіпсіздік қызметінің персоналы мен радиациялық қауіпсіздікке жауапты тұлға "Ядролық және радиациялық қауіпсіздікті қамтамасыз етуге жауапты персоналды арнайы даярлау" қызмет түріне лицензиясы бар жеке немесе заңды тұлғадан радиациялық қауіпсіздік бойынша арнайы дайындықтан өткен қызметкерлер ішінен тағайындалады.</w:t>
      </w:r>
    </w:p>
    <w:bookmarkEnd w:id="275"/>
    <w:bookmarkStart w:name="z1190" w:id="276"/>
    <w:p>
      <w:pPr>
        <w:spacing w:after="0"/>
        <w:ind w:left="0"/>
        <w:jc w:val="left"/>
      </w:pPr>
      <w:r>
        <w:rPr>
          <w:rFonts w:ascii="Times New Roman"/>
          <w:b/>
          <w:i w:val="false"/>
          <w:color w:val="000000"/>
        </w:rPr>
        <w:t xml:space="preserve"> Қызмет немесе жауапты тұлға туралы ақпаратты қамтитын мәліметтер нысаны</w:t>
      </w:r>
    </w:p>
    <w:bookmarkEnd w:id="27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1-кесте</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27"/>
        <w:gridCol w:w="1407"/>
        <w:gridCol w:w="4151"/>
        <w:gridCol w:w="1362"/>
        <w:gridCol w:w="3753"/>
      </w:tblGrid>
      <w:tr>
        <w:trPr>
          <w:trHeight w:val="30" w:hRule="atLeast"/>
        </w:trPr>
        <w:tc>
          <w:tcPr>
            <w:tcW w:w="1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 құру туралы(немесе жауапты тұлға) бұйрықтың нөмірі және күні</w:t>
            </w:r>
          </w:p>
        </w:tc>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Маманның тегі, аты, әкесінің аты және атқаратын қызметі</w:t>
            </w:r>
          </w:p>
        </w:tc>
        <w:tc>
          <w:tcPr>
            <w:tcW w:w="4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Радиациялық қауіпсіздік бойынша оқыту сертификатының немесе куәліктің нөмірі және берілген күні, (сертификатты немесе куәлікті шетелдік оқу орны берген жағдайда – тану және нострификациялау туралы мәліметтер)</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Радиациялық қауіпсіздік бойынша оқу курсының атауы (тақырыбы)</w:t>
            </w:r>
          </w:p>
        </w:tc>
        <w:tc>
          <w:tcPr>
            <w:tcW w:w="3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Радиациялық қауіпсіздік бойынша оқу өткізген жеке немесе заңды тұлғаның атауы (оның ядролық және радиациялық қауіпсіздікті қамтамасыз етуге жауапты персоналды арнайы дайындықтан өткізу құқығына лицензиясының нөмірі)</w:t>
            </w:r>
          </w:p>
        </w:tc>
      </w:tr>
      <w:tr>
        <w:trPr>
          <w:trHeight w:val="30" w:hRule="atLeast"/>
        </w:trPr>
        <w:tc>
          <w:tcPr>
            <w:tcW w:w="1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bl>
    <w:p>
      <w:pPr>
        <w:spacing w:after="0"/>
        <w:ind w:left="0"/>
        <w:jc w:val="both"/>
      </w:pPr>
      <w:r>
        <w:rPr>
          <w:rFonts w:ascii="Times New Roman"/>
          <w:b w:val="false"/>
          <w:i w:val="false"/>
          <w:color w:val="000000"/>
          <w:sz w:val="28"/>
        </w:rPr>
        <w:t>
      2. 2-кестеге сәйкес атом энергиясын пайдалану саласындағы тиісті лицензиясы бар жеке немесе заңды тұлғамен бірге жұмыс орындарын жұмыс орындарында, ластанған жабдықтар, бұйымдарда, топырақта, қалдықтарда өндірістік радиациялық бақылауды қамтамасыз ету бойынша қызметтерді көрсетуге арналған шарт туралы ақпаратты қамтитын мәліметтер.</w:t>
      </w:r>
    </w:p>
    <w:p>
      <w:pPr>
        <w:spacing w:after="0"/>
        <w:ind w:left="0"/>
        <w:jc w:val="left"/>
      </w:pPr>
      <w:r>
        <w:rPr>
          <w:rFonts w:ascii="Times New Roman"/>
          <w:b/>
          <w:i w:val="false"/>
          <w:color w:val="000000"/>
        </w:rPr>
        <w:t xml:space="preserve"> Атом энергиясын пайдалану саласындағы тиісті лицензиясы бар жеке немесе заңды тұлғамен бірге қызметтер көрсетуге арналған шарт туралы ақпаратты қамтитын мәліметтер нысаны</w:t>
      </w:r>
    </w:p>
    <w:p>
      <w:pPr>
        <w:spacing w:after="0"/>
        <w:ind w:left="0"/>
        <w:jc w:val="both"/>
      </w:pPr>
      <w:r>
        <w:rPr>
          <w:rFonts w:ascii="Times New Roman"/>
          <w:b w:val="false"/>
          <w:i w:val="false"/>
          <w:color w:val="000000"/>
          <w:sz w:val="28"/>
        </w:rPr>
        <w:t>
      2-кесте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62"/>
        <w:gridCol w:w="2035"/>
        <w:gridCol w:w="5568"/>
        <w:gridCol w:w="2298"/>
        <w:gridCol w:w="1637"/>
      </w:tblGrid>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 тақырыбы</w:t>
            </w:r>
          </w:p>
        </w:tc>
        <w:tc>
          <w:tcPr>
            <w:tcW w:w="2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 нөмірі және жасалған күні, шарттың қолданылу мерзімі</w:t>
            </w:r>
          </w:p>
        </w:tc>
        <w:tc>
          <w:tcPr>
            <w:tcW w:w="5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қызмет көрсетумен қамтылған аппараттардың атаулары (берілген мәліметтер иондаушы сәулеленуді генерациялайтын аспаптар мен қондырғыларды жөндеу және техникалық қызмет көрсету туралы келісім үшін толтырылады)</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 жасалған тұлғаның заңды тұлға/дара кәсіпкер/жеке тұлға атауы</w:t>
            </w:r>
          </w:p>
        </w:tc>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Лицензия нөмірі/рұқсат құжатының бірегей сәйкестендіру нөмірі</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bl>
    <w:p>
      <w:pPr>
        <w:spacing w:after="0"/>
        <w:ind w:left="0"/>
        <w:jc w:val="both"/>
      </w:pPr>
      <w:r>
        <w:rPr>
          <w:rFonts w:ascii="Times New Roman"/>
          <w:b w:val="false"/>
          <w:i w:val="false"/>
          <w:color w:val="000000"/>
          <w:sz w:val="28"/>
        </w:rPr>
        <w:t>
      3. 3-кестеге сәйкес персоналды жеке дозиметрлік бақылау бойынша ақпаратты қамтитын мәліметтер – персоналды жеке дозиметрлік бақылау өткізуге атом энергиясын пайдалану саласындағы тиісті лицензиясы бар жеке немесе заңды тұлғалармен шарттар жасалады.</w:t>
      </w:r>
    </w:p>
    <w:p>
      <w:pPr>
        <w:spacing w:after="0"/>
        <w:ind w:left="0"/>
        <w:jc w:val="left"/>
      </w:pPr>
      <w:r>
        <w:rPr>
          <w:rFonts w:ascii="Times New Roman"/>
          <w:b/>
          <w:i w:val="false"/>
          <w:color w:val="000000"/>
        </w:rPr>
        <w:t xml:space="preserve"> Персоналды жеке дозиметрлік бақылау бойынша ақпаратты қамтитын мәліметтер нысаны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3-кесте</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26"/>
        <w:gridCol w:w="3747"/>
        <w:gridCol w:w="3445"/>
        <w:gridCol w:w="1582"/>
        <w:gridCol w:w="900"/>
      </w:tblGrid>
      <w:tr>
        <w:trPr>
          <w:trHeight w:val="30" w:hRule="atLeast"/>
        </w:trPr>
        <w:tc>
          <w:tcPr>
            <w:tcW w:w="2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 тақырыбы (жеке дозиметрлік бақылау бойынша жұмыстарды жүргізуге меншікті лицензиясы бар өтініш беруші бұл бағанды толтырмайды)</w:t>
            </w:r>
          </w:p>
        </w:tc>
        <w:tc>
          <w:tcPr>
            <w:tcW w:w="3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 жасалған тұлғаның заңды тұлға/даракәсіпкер/ жеке тұлға атауы (жеке дозиметрлік бақылау бойынша жұмыстарды жүргізуге меншікті лицензиясы бар өтініш беруші бұл бағанды толтырмайды)</w:t>
            </w:r>
          </w:p>
        </w:tc>
        <w:tc>
          <w:tcPr>
            <w:tcW w:w="3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Шарттың нөмірі және күні, шарттың қолданылу мерзімі (жеке дозиметрлік бақылау бойынша жұмыстарды жүргізуге меншікті лицензиясы бар өтініш беруші бұл бағанды толтырмайды)</w:t>
            </w:r>
          </w:p>
        </w:tc>
        <w:tc>
          <w:tcPr>
            <w:tcW w:w="1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Атом энергиясын пайдалану саласында қызметтер көрсету құқығына рұқсат беретін лицензияның нөмірі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Жеке дозиметрлік бақылаумен қамтылған қызметкерлер саны </w:t>
            </w:r>
          </w:p>
        </w:tc>
      </w:tr>
      <w:tr>
        <w:trPr>
          <w:trHeight w:val="30" w:hRule="atLeast"/>
        </w:trPr>
        <w:tc>
          <w:tcPr>
            <w:tcW w:w="2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bl>
    <w:bookmarkStart w:name="z1162" w:id="277"/>
    <w:p>
      <w:pPr>
        <w:spacing w:after="0"/>
        <w:ind w:left="0"/>
        <w:jc w:val="both"/>
      </w:pPr>
      <w:r>
        <w:rPr>
          <w:rFonts w:ascii="Times New Roman"/>
          <w:b w:val="false"/>
          <w:i w:val="false"/>
          <w:color w:val="000000"/>
          <w:sz w:val="28"/>
        </w:rPr>
        <w:t>
      4. 4-кестеге сәйкес тиісті білімі, арнайы дайындығы бар және мәлімделген қызмет түрі мен кіші түрлерін жүзеге асыруға жіберілген техниктер мен жұмысшылардың білікті құрамы туралы ақпаратты қамтитын мәліметтер – жұмысшылардың болуы қызметтің барлық кіші түрлеріне, техниктердің болуы тек үй-жайларды, жабдық пен материалдарды қатерсіздендіру (радиоактивті ластанудан тазарту) қызметінің кіші түрінде ғана қажет.</w:t>
      </w:r>
    </w:p>
    <w:bookmarkEnd w:id="277"/>
    <w:bookmarkStart w:name="z1191" w:id="278"/>
    <w:p>
      <w:pPr>
        <w:spacing w:after="0"/>
        <w:ind w:left="0"/>
        <w:jc w:val="left"/>
      </w:pPr>
      <w:r>
        <w:rPr>
          <w:rFonts w:ascii="Times New Roman"/>
          <w:b/>
          <w:i w:val="false"/>
          <w:color w:val="000000"/>
        </w:rPr>
        <w:t xml:space="preserve"> Мамандардың, техниктердің, жұмысшылардың білікті құрамы туралы ақпаратты қамтитын мәліметтер нысаны</w:t>
      </w:r>
    </w:p>
    <w:bookmarkEnd w:id="27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4-кесте</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88"/>
        <w:gridCol w:w="340"/>
        <w:gridCol w:w="591"/>
        <w:gridCol w:w="3402"/>
        <w:gridCol w:w="1253"/>
        <w:gridCol w:w="1251"/>
        <w:gridCol w:w="3584"/>
        <w:gridCol w:w="891"/>
      </w:tblGrid>
      <w:tr>
        <w:trPr>
          <w:trHeight w:val="30" w:hRule="atLeast"/>
        </w:trPr>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Маманның, техниктің, жұмысшының тегі, аты, әкесінің аты (болған жағдайда)</w:t>
            </w:r>
          </w:p>
        </w:tc>
        <w:tc>
          <w:tcPr>
            <w:tcW w:w="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орны, атқаратын қызметі</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Қабылдау туралы бұйрықтың/жеке еңбек шартының нөмірі және күні</w:t>
            </w:r>
          </w:p>
        </w:tc>
        <w:tc>
          <w:tcPr>
            <w:tcW w:w="3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немесе заңды тұлға жұмысының бағдарына сәйкес келетін мамандықтар бойынша дипломның нөмірі және берілген күні, оқу орнының атауы, мамандығы және біліктілігі (дипломды шетелдік оқу орны берген жағдайда – тану және нострификациялау туралы мәліметтер) (бұл тармақ рентгендік тексеру аппараттарында жұмыс жасайтын персонал үшін және жұмысшылар үшін толтырылмайды)</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Біліктілігіне және тиісті лауазымның функционалдық міндеттеріне сәйкес теориялық және практикалық дайындықтан өткенін растайтын сертификаттардың, куәліктердің нөмірі және берілген күні</w:t>
            </w:r>
            <w:r>
              <w:br/>
            </w:r>
            <w:r>
              <w:rPr>
                <w:rFonts w:ascii="Times New Roman"/>
                <w:b w:val="false"/>
                <w:i w:val="false"/>
                <w:color w:val="000000"/>
                <w:sz w:val="20"/>
              </w:rPr>
              <w:t>
(бұл баған жұмысшылар үшін толтырылмайды)</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және (немесе) дайындық курсының атауы (тақырыбы) (бұл баған жұмысшылар үшін толтырылмайды)</w:t>
            </w:r>
          </w:p>
        </w:tc>
        <w:tc>
          <w:tcPr>
            <w:tcW w:w="3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Атом энергиясы пайдаланылатын объектілердегі жұмыс өтілі туралы мәлімет (қызметінің атауы, жұмыс кезеңі, Қазақстан Республикасы Еңбек кодексінің 35-бабына сәйкес еңбек қызметін растайтын құжаттың атауы (бұл баған тек радиациялық қауіптілігі І және ІІ санатты объектілерде, ядролық материалдарды өткізуден басқа ядролық қондырғыларда жұмыс істейтін мамандар мен техниктер үшін толтырылады)</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Персоналды "А" тобының персоналына жатқызу (иә/ жоқ)</w:t>
            </w:r>
          </w:p>
        </w:tc>
      </w:tr>
      <w:tr>
        <w:trPr>
          <w:trHeight w:val="30" w:hRule="atLeast"/>
        </w:trPr>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bl>
    <w:p>
      <w:pPr>
        <w:spacing w:after="0"/>
        <w:ind w:left="0"/>
        <w:jc w:val="both"/>
      </w:pPr>
      <w:r>
        <w:rPr>
          <w:rFonts w:ascii="Times New Roman"/>
          <w:b w:val="false"/>
          <w:i w:val="false"/>
          <w:color w:val="000000"/>
          <w:sz w:val="28"/>
        </w:rPr>
        <w:t>
      5. 6-кестеге сәйкес қызметкерді жазатайым оқиғалардан мiндеттi сақтандыру шарты туралы ақпаратты қамтитын мәліметтер – шарт жасасу мемлекеттік мекемелер үшін талап етілмейді.</w:t>
      </w:r>
    </w:p>
    <w:p>
      <w:pPr>
        <w:spacing w:after="0"/>
        <w:ind w:left="0"/>
        <w:jc w:val="left"/>
      </w:pPr>
      <w:r>
        <w:rPr>
          <w:rFonts w:ascii="Times New Roman"/>
          <w:b/>
          <w:i w:val="false"/>
          <w:color w:val="000000"/>
        </w:rPr>
        <w:t xml:space="preserve"> Сақтандыру шарты туралы ақпаратты қамтитын мәліметтер нысаны</w:t>
      </w:r>
    </w:p>
    <w:p>
      <w:pPr>
        <w:spacing w:after="0"/>
        <w:ind w:left="0"/>
        <w:jc w:val="both"/>
      </w:pPr>
      <w:r>
        <w:rPr>
          <w:rFonts w:ascii="Times New Roman"/>
          <w:b w:val="false"/>
          <w:i w:val="false"/>
          <w:color w:val="000000"/>
          <w:sz w:val="28"/>
        </w:rPr>
        <w:t>
      6-кесте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39"/>
        <w:gridCol w:w="2551"/>
        <w:gridCol w:w="1639"/>
        <w:gridCol w:w="1639"/>
        <w:gridCol w:w="4832"/>
      </w:tblGrid>
      <w:tr>
        <w:trPr>
          <w:trHeight w:val="30" w:hRule="atLeast"/>
        </w:trPr>
        <w:tc>
          <w:tcPr>
            <w:tcW w:w="1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Шарттың тақырыбы</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Шарттың нөмірі және жасалған күні</w:t>
            </w:r>
          </w:p>
        </w:tc>
        <w:tc>
          <w:tcPr>
            <w:tcW w:w="1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Шарттың қолданылу мерзімі</w:t>
            </w:r>
          </w:p>
        </w:tc>
        <w:tc>
          <w:tcPr>
            <w:tcW w:w="1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компаниясының атауы</w:t>
            </w:r>
          </w:p>
        </w:tc>
        <w:tc>
          <w:tcPr>
            <w:tcW w:w="4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Шартқа сәйкес сақтандырушыны сақтандыру төлемінен босатудың барлық негіздерін санап шығу</w:t>
            </w:r>
          </w:p>
        </w:tc>
      </w:tr>
      <w:tr>
        <w:trPr>
          <w:trHeight w:val="30" w:hRule="atLeast"/>
        </w:trPr>
        <w:tc>
          <w:tcPr>
            <w:tcW w:w="1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bl>
    <w:p>
      <w:pPr>
        <w:spacing w:after="0"/>
        <w:ind w:left="0"/>
        <w:jc w:val="both"/>
      </w:pPr>
      <w:r>
        <w:rPr>
          <w:rFonts w:ascii="Times New Roman"/>
          <w:b w:val="false"/>
          <w:i w:val="false"/>
          <w:color w:val="000000"/>
          <w:sz w:val="28"/>
        </w:rPr>
        <w:t>
      6. 7-кестеге сәйкес қызметі үшінші тұлғаларға зиян келтіру қаупімен байланысты объектілер иелерінің жауапкершілігін міндетті сақтандыру шарты туралы ақпаратты қамтитын мәліметтер – бұл тармақ радиоактивті қалдықтарды сақтау және көму жөніндегі қызметтің кіші түріне ғана қатысты.</w:t>
      </w:r>
    </w:p>
    <w:p>
      <w:pPr>
        <w:spacing w:after="0"/>
        <w:ind w:left="0"/>
        <w:jc w:val="left"/>
      </w:pPr>
      <w:r>
        <w:rPr>
          <w:rFonts w:ascii="Times New Roman"/>
          <w:b/>
          <w:i w:val="false"/>
          <w:color w:val="000000"/>
        </w:rPr>
        <w:t xml:space="preserve"> Сақтандыру шарты туралы ақпаратты қамтитын мәліметтер нысаны</w:t>
      </w:r>
    </w:p>
    <w:p>
      <w:pPr>
        <w:spacing w:after="0"/>
        <w:ind w:left="0"/>
        <w:jc w:val="both"/>
      </w:pPr>
      <w:r>
        <w:rPr>
          <w:rFonts w:ascii="Times New Roman"/>
          <w:b w:val="false"/>
          <w:i w:val="false"/>
          <w:color w:val="000000"/>
          <w:sz w:val="28"/>
        </w:rPr>
        <w:t>
      7-кесте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39"/>
        <w:gridCol w:w="2551"/>
        <w:gridCol w:w="1639"/>
        <w:gridCol w:w="1639"/>
        <w:gridCol w:w="4832"/>
      </w:tblGrid>
      <w:tr>
        <w:trPr>
          <w:trHeight w:val="30" w:hRule="atLeast"/>
        </w:trPr>
        <w:tc>
          <w:tcPr>
            <w:tcW w:w="1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Шарттың тақырыбы</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Шарттың нөмірі және жасалған күні</w:t>
            </w:r>
          </w:p>
        </w:tc>
        <w:tc>
          <w:tcPr>
            <w:tcW w:w="1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Шарттың қолданылу мерзімі</w:t>
            </w:r>
          </w:p>
        </w:tc>
        <w:tc>
          <w:tcPr>
            <w:tcW w:w="1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компаниясының атауы</w:t>
            </w:r>
          </w:p>
        </w:tc>
        <w:tc>
          <w:tcPr>
            <w:tcW w:w="4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Шартқа сәйкес сақтандырушыны сақтандыру төлемінен босатудың барлық негіздерін санап шығу</w:t>
            </w:r>
          </w:p>
        </w:tc>
      </w:tr>
      <w:tr>
        <w:trPr>
          <w:trHeight w:val="30" w:hRule="atLeast"/>
        </w:trPr>
        <w:tc>
          <w:tcPr>
            <w:tcW w:w="1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bl>
    <w:bookmarkStart w:name="z1192" w:id="279"/>
    <w:p>
      <w:pPr>
        <w:spacing w:after="0"/>
        <w:ind w:left="0"/>
        <w:jc w:val="both"/>
      </w:pPr>
      <w:r>
        <w:rPr>
          <w:rFonts w:ascii="Times New Roman"/>
          <w:b w:val="false"/>
          <w:i w:val="false"/>
          <w:color w:val="000000"/>
          <w:sz w:val="28"/>
        </w:rPr>
        <w:t>
      7. 8-кестеге сәйкес меншік құқығында немесе өзге де заңды негіздерде мәлімделген жұмыстарды орындау үшін қажетті мамандандырылған үй-жайлар туралы ақпаратты қамтитын мәліметтер - бұл тармақты егер өтініш беруші тапсырыс берушінің аумағында жұмыс жүргізсе және аумақтар мен объектілерді радиациялық оңалту, өңдеп қалпына келтіру қызметінің кіші түрі үшін орындау талап етілмейді.</w:t>
      </w:r>
    </w:p>
    <w:bookmarkEnd w:id="279"/>
    <w:p>
      <w:pPr>
        <w:spacing w:after="0"/>
        <w:ind w:left="0"/>
        <w:jc w:val="left"/>
      </w:pPr>
      <w:r>
        <w:rPr>
          <w:rFonts w:ascii="Times New Roman"/>
          <w:b/>
          <w:i w:val="false"/>
          <w:color w:val="000000"/>
        </w:rPr>
        <w:t xml:space="preserve"> Мәлімделген жұмыстарды орындауға қажетті өндірістік-техникалық базалар, сақтау қоймалары, мамандандырылған үй-жайлар, зертханалар туралы ақпаратты қамтитын мәліметтер нысаны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8-кесте</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124"/>
        <w:gridCol w:w="1994"/>
        <w:gridCol w:w="1430"/>
        <w:gridCol w:w="2439"/>
        <w:gridCol w:w="3313"/>
      </w:tblGrid>
      <w:tr>
        <w:trPr>
          <w:trHeight w:val="30" w:hRule="atLeast"/>
        </w:trPr>
        <w:tc>
          <w:tcPr>
            <w:tcW w:w="31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Үй-жайдың (өндірістік-техникалық базаның/ қойманың/мамандандырылған үй-жайдың/зертхананың) атауы</w:t>
            </w:r>
          </w:p>
        </w:tc>
        <w:tc>
          <w:tcPr>
            <w:tcW w:w="19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 құқығын растайтын құжат немесе өзге заңдық құқықтарды растайтын құжат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заңдық құқығы болған жағдайда</w:t>
            </w:r>
          </w:p>
        </w:tc>
        <w:tc>
          <w:tcPr>
            <w:tcW w:w="33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Үй-жайдың (өндірістік-техникалық базаның/ қойманың/мамандандырылған үй-жайдың/зертхананың) орналасқан мекенжайы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Шарттың нөмірі, күні және қолданылу мерзімі</w:t>
            </w:r>
          </w:p>
        </w:tc>
        <w:tc>
          <w:tcPr>
            <w:tcW w:w="2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 жасалған заңды тұлғаның/жеке кәсіпкердің/жеке тұлғаның атауы және БСН/ЖСН</w:t>
            </w:r>
          </w:p>
        </w:tc>
        <w:tc>
          <w:tcPr>
            <w:tcW w:w="0" w:type="auto"/>
            <w:vMerge/>
            <w:tcBorders>
              <w:top w:val="nil"/>
              <w:left w:val="single" w:color="cfcfcf" w:sz="5"/>
              <w:bottom w:val="single" w:color="cfcfcf" w:sz="5"/>
              <w:right w:val="single" w:color="cfcfcf" w:sz="5"/>
            </w:tcBorders>
          </w:tcPr>
          <w:p/>
        </w:tc>
      </w:tr>
      <w:tr>
        <w:trPr>
          <w:trHeight w:val="30" w:hRule="atLeast"/>
        </w:trPr>
        <w:tc>
          <w:tcPr>
            <w:tcW w:w="3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bl>
    <w:bookmarkStart w:name="z1193" w:id="280"/>
    <w:p>
      <w:pPr>
        <w:spacing w:after="0"/>
        <w:ind w:left="0"/>
        <w:jc w:val="both"/>
      </w:pPr>
      <w:r>
        <w:rPr>
          <w:rFonts w:ascii="Times New Roman"/>
          <w:b w:val="false"/>
          <w:i w:val="false"/>
          <w:color w:val="000000"/>
          <w:sz w:val="28"/>
        </w:rPr>
        <w:t>
      8. 9-кестеге сәйкес меншік құқығында немесе өзге де заңды негіздерде радиоактивті қалдықтарға арналған қойма туралы ақпаратты қамтитын мәліметтер - бұл тармақ радиоактивті қалдықтарды сақтау және көму жөніндегі қызметтің кіші түріне ғана қатысты.</w:t>
      </w:r>
    </w:p>
    <w:bookmarkEnd w:id="280"/>
    <w:p>
      <w:pPr>
        <w:spacing w:after="0"/>
        <w:ind w:left="0"/>
        <w:jc w:val="left"/>
      </w:pPr>
      <w:r>
        <w:rPr>
          <w:rFonts w:ascii="Times New Roman"/>
          <w:b/>
          <w:i w:val="false"/>
          <w:color w:val="000000"/>
        </w:rPr>
        <w:t xml:space="preserve"> Мәлімделген жұмыстарды орындауға қажетті өндірістік-техникалық базалар, сақтау қоймалары, мамандандырылған үй-жайлар, зертханалар туралы ақпаратты қамтитын мәліметтер нысаны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9-кесте</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124"/>
        <w:gridCol w:w="1994"/>
        <w:gridCol w:w="1430"/>
        <w:gridCol w:w="2439"/>
        <w:gridCol w:w="3313"/>
      </w:tblGrid>
      <w:tr>
        <w:trPr>
          <w:trHeight w:val="30" w:hRule="atLeast"/>
        </w:trPr>
        <w:tc>
          <w:tcPr>
            <w:tcW w:w="31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Үй-жайдың (өндірістік-техникалық базаның/ қойманың/мамандандырылған үй-жайдың/зертхананың) атауы</w:t>
            </w:r>
          </w:p>
        </w:tc>
        <w:tc>
          <w:tcPr>
            <w:tcW w:w="19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 құқығын растайтын құжат немесе өзге заңдық құқықтарды растайтын құжат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заңдық құқығы болған жағдайда</w:t>
            </w:r>
          </w:p>
        </w:tc>
        <w:tc>
          <w:tcPr>
            <w:tcW w:w="33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Үй-жайдың (өндірістік-техникалық базаның/ қойманың/мамандандырылған үй-жайдың/зертхананың) орналасқан мекенжайы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Шарттың нөмірі, күні және қолданылу мерзімі</w:t>
            </w:r>
          </w:p>
        </w:tc>
        <w:tc>
          <w:tcPr>
            <w:tcW w:w="2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 жасалған заңды тұлғаның/жеке кәсіпкердің/жеке тұлғаның атауы және БСН/ЖСН</w:t>
            </w:r>
          </w:p>
        </w:tc>
        <w:tc>
          <w:tcPr>
            <w:tcW w:w="0" w:type="auto"/>
            <w:vMerge/>
            <w:tcBorders>
              <w:top w:val="nil"/>
              <w:left w:val="single" w:color="cfcfcf" w:sz="5"/>
              <w:bottom w:val="single" w:color="cfcfcf" w:sz="5"/>
              <w:right w:val="single" w:color="cfcfcf" w:sz="5"/>
            </w:tcBorders>
          </w:tcPr>
          <w:p/>
        </w:tc>
      </w:tr>
      <w:tr>
        <w:trPr>
          <w:trHeight w:val="30" w:hRule="atLeast"/>
        </w:trPr>
        <w:tc>
          <w:tcPr>
            <w:tcW w:w="3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"Радиоактивті қалдықтармен</w:t>
            </w:r>
            <w:r>
              <w:br/>
            </w:r>
            <w:r>
              <w:rPr>
                <w:rFonts w:ascii="Times New Roman"/>
                <w:b w:val="false"/>
                <w:i w:val="false"/>
                <w:color w:val="000000"/>
                <w:sz w:val="20"/>
              </w:rPr>
              <w:t>жұмыс істеу жөніндегі қызметке</w:t>
            </w:r>
            <w:r>
              <w:br/>
            </w:r>
            <w:r>
              <w:rPr>
                <w:rFonts w:ascii="Times New Roman"/>
                <w:b w:val="false"/>
                <w:i w:val="false"/>
                <w:color w:val="000000"/>
                <w:sz w:val="20"/>
              </w:rPr>
              <w:t>лицензия беру" мемлекеттік</w:t>
            </w:r>
            <w:r>
              <w:br/>
            </w:r>
            <w:r>
              <w:rPr>
                <w:rFonts w:ascii="Times New Roman"/>
                <w:b w:val="false"/>
                <w:i w:val="false"/>
                <w:color w:val="000000"/>
                <w:sz w:val="20"/>
              </w:rPr>
              <w:t>көрсетілетін қызмет</w:t>
            </w:r>
            <w:r>
              <w:br/>
            </w:r>
            <w:r>
              <w:rPr>
                <w:rFonts w:ascii="Times New Roman"/>
                <w:b w:val="false"/>
                <w:i w:val="false"/>
                <w:color w:val="000000"/>
                <w:sz w:val="20"/>
              </w:rPr>
              <w:t>стандартына</w:t>
            </w:r>
            <w:r>
              <w:br/>
            </w:r>
            <w:r>
              <w:rPr>
                <w:rFonts w:ascii="Times New Roman"/>
                <w:b w:val="false"/>
                <w:i w:val="false"/>
                <w:color w:val="000000"/>
                <w:sz w:val="20"/>
              </w:rPr>
              <w:t>5-қосымша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Лицензияны және (немесе) лицензияға қосымшаны қайта ресімдеуге арналған жеке тұлғаның өтiнiші</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(лицензиардың толық атауы)</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(жеке тұлғаның тегi, аты, әкесiнiң аты (болған жағдайда), жеке сәйкестендіру нөмірі)</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жүзеге асыруға (қызметтiң түрi және (немесе) қызметтің кіші түрінің(-лері)</w:t>
      </w:r>
    </w:p>
    <w:p>
      <w:pPr>
        <w:spacing w:after="0"/>
        <w:ind w:left="0"/>
        <w:jc w:val="both"/>
      </w:pPr>
      <w:r>
        <w:rPr>
          <w:rFonts w:ascii="Times New Roman"/>
          <w:b w:val="false"/>
          <w:i w:val="false"/>
          <w:color w:val="000000"/>
          <w:sz w:val="28"/>
        </w:rPr>
        <w:t>
      толық атауы көрсетiлсiн)</w:t>
      </w:r>
    </w:p>
    <w:p>
      <w:pPr>
        <w:spacing w:after="0"/>
        <w:ind w:left="0"/>
        <w:jc w:val="both"/>
      </w:pPr>
      <w:r>
        <w:rPr>
          <w:rFonts w:ascii="Times New Roman"/>
          <w:b w:val="false"/>
          <w:i w:val="false"/>
          <w:color w:val="000000"/>
          <w:sz w:val="28"/>
        </w:rPr>
        <w:t>
      20___ жылғы " " ___________ № ____________, ______________ берілген,</w:t>
      </w:r>
    </w:p>
    <w:p>
      <w:pPr>
        <w:spacing w:after="0"/>
        <w:ind w:left="0"/>
        <w:jc w:val="both"/>
      </w:pPr>
      <w:r>
        <w:rPr>
          <w:rFonts w:ascii="Times New Roman"/>
          <w:b w:val="false"/>
          <w:i w:val="false"/>
          <w:color w:val="000000"/>
          <w:sz w:val="28"/>
        </w:rPr>
        <w:t>
      (лицензияны және (немесе) лицензияға қосымшаның(лардың) нөмірі (лері) берілген күні,</w:t>
      </w:r>
    </w:p>
    <w:p>
      <w:pPr>
        <w:spacing w:after="0"/>
        <w:ind w:left="0"/>
        <w:jc w:val="both"/>
      </w:pPr>
      <w:r>
        <w:rPr>
          <w:rFonts w:ascii="Times New Roman"/>
          <w:b w:val="false"/>
          <w:i w:val="false"/>
          <w:color w:val="000000"/>
          <w:sz w:val="28"/>
        </w:rPr>
        <w:t>
      лицензияны және (немесе) лицензияға қосымшаны (ларды) берген лицензиардың атауы)</w:t>
      </w:r>
    </w:p>
    <w:p>
      <w:pPr>
        <w:spacing w:after="0"/>
        <w:ind w:left="0"/>
        <w:jc w:val="both"/>
      </w:pPr>
      <w:r>
        <w:rPr>
          <w:rFonts w:ascii="Times New Roman"/>
          <w:b w:val="false"/>
          <w:i w:val="false"/>
          <w:color w:val="000000"/>
          <w:sz w:val="28"/>
        </w:rPr>
        <w:t>
      лицензияны және (немесе) лицензияға қосымшаны (керектің асты сызылсын)</w:t>
      </w:r>
    </w:p>
    <w:p>
      <w:pPr>
        <w:spacing w:after="0"/>
        <w:ind w:left="0"/>
        <w:jc w:val="both"/>
      </w:pPr>
      <w:r>
        <w:rPr>
          <w:rFonts w:ascii="Times New Roman"/>
          <w:b w:val="false"/>
          <w:i w:val="false"/>
          <w:color w:val="000000"/>
          <w:sz w:val="28"/>
        </w:rPr>
        <w:t>
      қағаз тасығышта ______ (лицензияны қағаз тасығышта алу қажет болған жағдайда Х белгісін</w:t>
      </w:r>
    </w:p>
    <w:p>
      <w:pPr>
        <w:spacing w:after="0"/>
        <w:ind w:left="0"/>
        <w:jc w:val="both"/>
      </w:pPr>
      <w:r>
        <w:rPr>
          <w:rFonts w:ascii="Times New Roman"/>
          <w:b w:val="false"/>
          <w:i w:val="false"/>
          <w:color w:val="000000"/>
          <w:sz w:val="28"/>
        </w:rPr>
        <w:t xml:space="preserve">
      қою керек) </w:t>
      </w:r>
    </w:p>
    <w:p>
      <w:pPr>
        <w:spacing w:after="0"/>
        <w:ind w:left="0"/>
        <w:jc w:val="both"/>
      </w:pPr>
      <w:r>
        <w:rPr>
          <w:rFonts w:ascii="Times New Roman"/>
          <w:b w:val="false"/>
          <w:i w:val="false"/>
          <w:color w:val="000000"/>
          <w:sz w:val="28"/>
        </w:rPr>
        <w:t>
      мынадай негіз(дер) бойынша (тиісті жолға Х қою қажет):</w:t>
      </w:r>
    </w:p>
    <w:p>
      <w:pPr>
        <w:spacing w:after="0"/>
        <w:ind w:left="0"/>
        <w:jc w:val="both"/>
      </w:pPr>
      <w:r>
        <w:rPr>
          <w:rFonts w:ascii="Times New Roman"/>
          <w:b w:val="false"/>
          <w:i w:val="false"/>
          <w:color w:val="000000"/>
          <w:sz w:val="28"/>
        </w:rPr>
        <w:t>
      1) жеке тұлға-лицензиаттың тегі, аты, әкесінің аты (болған жағдайда) өзгеруі _______________</w:t>
      </w:r>
    </w:p>
    <w:p>
      <w:pPr>
        <w:spacing w:after="0"/>
        <w:ind w:left="0"/>
        <w:jc w:val="both"/>
      </w:pPr>
      <w:r>
        <w:rPr>
          <w:rFonts w:ascii="Times New Roman"/>
          <w:b w:val="false"/>
          <w:i w:val="false"/>
          <w:color w:val="000000"/>
          <w:sz w:val="28"/>
        </w:rPr>
        <w:t>
      2) заңды тұлға-лицензиат қайта тіркелген, оның атауының өзгеруі ______</w:t>
      </w:r>
    </w:p>
    <w:p>
      <w:pPr>
        <w:spacing w:after="0"/>
        <w:ind w:left="0"/>
        <w:jc w:val="both"/>
      </w:pPr>
      <w:r>
        <w:rPr>
          <w:rFonts w:ascii="Times New Roman"/>
          <w:b w:val="false"/>
          <w:i w:val="false"/>
          <w:color w:val="000000"/>
          <w:sz w:val="28"/>
        </w:rPr>
        <w:t>
      3) заңды тұлға-лицензиаттың қайта тіркелген, оның заңды мекенжайы өзгеруі ______</w:t>
      </w:r>
    </w:p>
    <w:p>
      <w:pPr>
        <w:spacing w:after="0"/>
        <w:ind w:left="0"/>
        <w:jc w:val="both"/>
      </w:pPr>
      <w:r>
        <w:rPr>
          <w:rFonts w:ascii="Times New Roman"/>
          <w:b w:val="false"/>
          <w:i w:val="false"/>
          <w:color w:val="000000"/>
          <w:sz w:val="28"/>
        </w:rPr>
        <w:t>
      4) егер лицензияның иеліктен шығарылатындығы "Рұқсаттар және хабарламалар туралы"</w:t>
      </w:r>
    </w:p>
    <w:p>
      <w:pPr>
        <w:spacing w:after="0"/>
        <w:ind w:left="0"/>
        <w:jc w:val="both"/>
      </w:pPr>
      <w:r>
        <w:rPr>
          <w:rFonts w:ascii="Times New Roman"/>
          <w:b w:val="false"/>
          <w:i w:val="false"/>
          <w:color w:val="000000"/>
          <w:sz w:val="28"/>
        </w:rPr>
        <w:t xml:space="preserve">
      Қазақстан Республикасының Заңына </w:t>
      </w:r>
      <w:r>
        <w:rPr>
          <w:rFonts w:ascii="Times New Roman"/>
          <w:b w:val="false"/>
          <w:i w:val="false"/>
          <w:color w:val="000000"/>
          <w:sz w:val="28"/>
        </w:rPr>
        <w:t>1-қосымшада</w:t>
      </w:r>
      <w:r>
        <w:rPr>
          <w:rFonts w:ascii="Times New Roman"/>
          <w:b w:val="false"/>
          <w:i w:val="false"/>
          <w:color w:val="000000"/>
          <w:sz w:val="28"/>
        </w:rPr>
        <w:t xml:space="preserve"> көзделген жағдайларда, лицензиат үшінші</w:t>
      </w:r>
    </w:p>
    <w:p>
      <w:pPr>
        <w:spacing w:after="0"/>
        <w:ind w:left="0"/>
        <w:jc w:val="both"/>
      </w:pPr>
      <w:r>
        <w:rPr>
          <w:rFonts w:ascii="Times New Roman"/>
          <w:b w:val="false"/>
          <w:i w:val="false"/>
          <w:color w:val="000000"/>
          <w:sz w:val="28"/>
        </w:rPr>
        <w:t>
      тұлғалардың пайдасына объектімен бірге "объектілерге берілетін рұқсаттар" класы бойынша</w:t>
      </w:r>
    </w:p>
    <w:p>
      <w:pPr>
        <w:spacing w:after="0"/>
        <w:ind w:left="0"/>
        <w:jc w:val="both"/>
      </w:pPr>
      <w:r>
        <w:rPr>
          <w:rFonts w:ascii="Times New Roman"/>
          <w:b w:val="false"/>
          <w:i w:val="false"/>
          <w:color w:val="000000"/>
          <w:sz w:val="28"/>
        </w:rPr>
        <w:t>
      берілген лицензияны иеліктен шығаруы ____</w:t>
      </w:r>
    </w:p>
    <w:p>
      <w:pPr>
        <w:spacing w:after="0"/>
        <w:ind w:left="0"/>
        <w:jc w:val="both"/>
      </w:pPr>
      <w:r>
        <w:rPr>
          <w:rFonts w:ascii="Times New Roman"/>
          <w:b w:val="false"/>
          <w:i w:val="false"/>
          <w:color w:val="000000"/>
          <w:sz w:val="28"/>
        </w:rPr>
        <w:t>
      5) объектілерге берілетін рұқсаттар" класы бойынша берілген лицензия үшін немесе</w:t>
      </w:r>
    </w:p>
    <w:p>
      <w:pPr>
        <w:spacing w:after="0"/>
        <w:ind w:left="0"/>
        <w:jc w:val="both"/>
      </w:pPr>
      <w:r>
        <w:rPr>
          <w:rFonts w:ascii="Times New Roman"/>
          <w:b w:val="false"/>
          <w:i w:val="false"/>
          <w:color w:val="000000"/>
          <w:sz w:val="28"/>
        </w:rPr>
        <w:t>
      лицензияға қосымшалар үшін объектілерді көрсете отырып, объект нақты көшірілмей оның</w:t>
      </w:r>
    </w:p>
    <w:p>
      <w:pPr>
        <w:spacing w:after="0"/>
        <w:ind w:left="0"/>
        <w:jc w:val="both"/>
      </w:pPr>
      <w:r>
        <w:rPr>
          <w:rFonts w:ascii="Times New Roman"/>
          <w:b w:val="false"/>
          <w:i w:val="false"/>
          <w:color w:val="000000"/>
          <w:sz w:val="28"/>
        </w:rPr>
        <w:t>
      орналасқан жерінің мекенжайы өзгеруі _______</w:t>
      </w:r>
    </w:p>
    <w:p>
      <w:pPr>
        <w:spacing w:after="0"/>
        <w:ind w:left="0"/>
        <w:jc w:val="both"/>
      </w:pPr>
      <w:r>
        <w:rPr>
          <w:rFonts w:ascii="Times New Roman"/>
          <w:b w:val="false"/>
          <w:i w:val="false"/>
          <w:color w:val="000000"/>
          <w:sz w:val="28"/>
        </w:rPr>
        <w:t>
      6) Қазақстан Республикасының заңдарында қайта ресімдеу туралы талап болған жағдайларда_</w:t>
      </w:r>
    </w:p>
    <w:p>
      <w:pPr>
        <w:spacing w:after="0"/>
        <w:ind w:left="0"/>
        <w:jc w:val="both"/>
      </w:pPr>
      <w:r>
        <w:rPr>
          <w:rFonts w:ascii="Times New Roman"/>
          <w:b w:val="false"/>
          <w:i w:val="false"/>
          <w:color w:val="000000"/>
          <w:sz w:val="28"/>
        </w:rPr>
        <w:t>
      7) қызмет түрінің атауы өзгеруі ____</w:t>
      </w:r>
    </w:p>
    <w:p>
      <w:pPr>
        <w:spacing w:after="0"/>
        <w:ind w:left="0"/>
        <w:jc w:val="both"/>
      </w:pPr>
      <w:r>
        <w:rPr>
          <w:rFonts w:ascii="Times New Roman"/>
          <w:b w:val="false"/>
          <w:i w:val="false"/>
          <w:color w:val="000000"/>
          <w:sz w:val="28"/>
        </w:rPr>
        <w:t>
      8) қызметтің кіші түрінің атауы өзгеруі _____ қайта ресімдеуіңізді сұраймын.</w:t>
      </w:r>
    </w:p>
    <w:p>
      <w:pPr>
        <w:spacing w:after="0"/>
        <w:ind w:left="0"/>
        <w:jc w:val="both"/>
      </w:pPr>
      <w:r>
        <w:rPr>
          <w:rFonts w:ascii="Times New Roman"/>
          <w:b w:val="false"/>
          <w:i w:val="false"/>
          <w:color w:val="000000"/>
          <w:sz w:val="28"/>
        </w:rPr>
        <w:t>
      Жеке тұлғаның тұрғылықты жерінің мекенжайы_______________________________________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(пошталық индексі, облысы, қаласы, ауданы, елді мекені, көше</w:t>
      </w:r>
    </w:p>
    <w:p>
      <w:pPr>
        <w:spacing w:after="0"/>
        <w:ind w:left="0"/>
        <w:jc w:val="both"/>
      </w:pPr>
      <w:r>
        <w:rPr>
          <w:rFonts w:ascii="Times New Roman"/>
          <w:b w:val="false"/>
          <w:i w:val="false"/>
          <w:color w:val="000000"/>
          <w:sz w:val="28"/>
        </w:rPr>
        <w:t>
      атауы, үй/ғимарат нөмірі)</w:t>
      </w:r>
    </w:p>
    <w:p>
      <w:pPr>
        <w:spacing w:after="0"/>
        <w:ind w:left="0"/>
        <w:jc w:val="both"/>
      </w:pPr>
      <w:r>
        <w:rPr>
          <w:rFonts w:ascii="Times New Roman"/>
          <w:b w:val="false"/>
          <w:i w:val="false"/>
          <w:color w:val="000000"/>
          <w:sz w:val="28"/>
        </w:rPr>
        <w:t>
      Электрондық пошта ______________________________________________________________</w:t>
      </w:r>
    </w:p>
    <w:p>
      <w:pPr>
        <w:spacing w:after="0"/>
        <w:ind w:left="0"/>
        <w:jc w:val="both"/>
      </w:pPr>
      <w:r>
        <w:rPr>
          <w:rFonts w:ascii="Times New Roman"/>
          <w:b w:val="false"/>
          <w:i w:val="false"/>
          <w:color w:val="000000"/>
          <w:sz w:val="28"/>
        </w:rPr>
        <w:t>
      Телефондары ____________________________________________________________________</w:t>
      </w:r>
    </w:p>
    <w:p>
      <w:pPr>
        <w:spacing w:after="0"/>
        <w:ind w:left="0"/>
        <w:jc w:val="both"/>
      </w:pPr>
      <w:r>
        <w:rPr>
          <w:rFonts w:ascii="Times New Roman"/>
          <w:b w:val="false"/>
          <w:i w:val="false"/>
          <w:color w:val="000000"/>
          <w:sz w:val="28"/>
        </w:rPr>
        <w:t>
      Факс ___________________________________________________________________________</w:t>
      </w:r>
    </w:p>
    <w:p>
      <w:pPr>
        <w:spacing w:after="0"/>
        <w:ind w:left="0"/>
        <w:jc w:val="both"/>
      </w:pPr>
      <w:r>
        <w:rPr>
          <w:rFonts w:ascii="Times New Roman"/>
          <w:b w:val="false"/>
          <w:i w:val="false"/>
          <w:color w:val="000000"/>
          <w:sz w:val="28"/>
        </w:rPr>
        <w:t>
      Банк шоты ______________________________________________________________________</w:t>
      </w:r>
    </w:p>
    <w:p>
      <w:pPr>
        <w:spacing w:after="0"/>
        <w:ind w:left="0"/>
        <w:jc w:val="both"/>
      </w:pPr>
      <w:r>
        <w:rPr>
          <w:rFonts w:ascii="Times New Roman"/>
          <w:b w:val="false"/>
          <w:i w:val="false"/>
          <w:color w:val="000000"/>
          <w:sz w:val="28"/>
        </w:rPr>
        <w:t>
      (шот нөмірі, банктiң атауы және орналасқан жерi)</w:t>
      </w:r>
    </w:p>
    <w:p>
      <w:pPr>
        <w:spacing w:after="0"/>
        <w:ind w:left="0"/>
        <w:jc w:val="both"/>
      </w:pPr>
      <w:r>
        <w:rPr>
          <w:rFonts w:ascii="Times New Roman"/>
          <w:b w:val="false"/>
          <w:i w:val="false"/>
          <w:color w:val="000000"/>
          <w:sz w:val="28"/>
        </w:rPr>
        <w:t>
      Қызметті немесе іс-қимылды (операцияларды) жүзеге асыру объектісінің мекенжайы</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(шетелдік заңды тұлға үшін-елі, пошталық индексі, елі, облысы, қаласы,</w:t>
      </w:r>
    </w:p>
    <w:p>
      <w:pPr>
        <w:spacing w:after="0"/>
        <w:ind w:left="0"/>
        <w:jc w:val="both"/>
      </w:pPr>
      <w:r>
        <w:rPr>
          <w:rFonts w:ascii="Times New Roman"/>
          <w:b w:val="false"/>
          <w:i w:val="false"/>
          <w:color w:val="000000"/>
          <w:sz w:val="28"/>
        </w:rPr>
        <w:t>
      ауданы, елді мекені, көше атауы, үй/ғимарат (стационарлық үй-жайлар) нөмірі)</w:t>
      </w:r>
    </w:p>
    <w:p>
      <w:pPr>
        <w:spacing w:after="0"/>
        <w:ind w:left="0"/>
        <w:jc w:val="both"/>
      </w:pPr>
      <w:r>
        <w:rPr>
          <w:rFonts w:ascii="Times New Roman"/>
          <w:b w:val="false"/>
          <w:i w:val="false"/>
          <w:color w:val="000000"/>
          <w:sz w:val="28"/>
        </w:rPr>
        <w:t>
      ______парақта қоса беріліп отыр.</w:t>
      </w:r>
    </w:p>
    <w:p>
      <w:pPr>
        <w:spacing w:after="0"/>
        <w:ind w:left="0"/>
        <w:jc w:val="both"/>
      </w:pPr>
      <w:r>
        <w:rPr>
          <w:rFonts w:ascii="Times New Roman"/>
          <w:b w:val="false"/>
          <w:i w:val="false"/>
          <w:color w:val="000000"/>
          <w:sz w:val="28"/>
        </w:rPr>
        <w:t>
      Осымен:</w:t>
      </w:r>
    </w:p>
    <w:p>
      <w:pPr>
        <w:spacing w:after="0"/>
        <w:ind w:left="0"/>
        <w:jc w:val="both"/>
      </w:pPr>
      <w:r>
        <w:rPr>
          <w:rFonts w:ascii="Times New Roman"/>
          <w:b w:val="false"/>
          <w:i w:val="false"/>
          <w:color w:val="000000"/>
          <w:sz w:val="28"/>
        </w:rPr>
        <w:t>
      көрсетілген барлық деректердің ресми байланыстар болып табылатындығы және оларға</w:t>
      </w:r>
    </w:p>
    <w:p>
      <w:pPr>
        <w:spacing w:after="0"/>
        <w:ind w:left="0"/>
        <w:jc w:val="both"/>
      </w:pPr>
      <w:r>
        <w:rPr>
          <w:rFonts w:ascii="Times New Roman"/>
          <w:b w:val="false"/>
          <w:i w:val="false"/>
          <w:color w:val="000000"/>
          <w:sz w:val="28"/>
        </w:rPr>
        <w:t>
      лицензияны және (немесе) лицензияға қосымшаны беру немесе беруден бас тарту мәселелері</w:t>
      </w:r>
    </w:p>
    <w:p>
      <w:pPr>
        <w:spacing w:after="0"/>
        <w:ind w:left="0"/>
        <w:jc w:val="both"/>
      </w:pPr>
      <w:r>
        <w:rPr>
          <w:rFonts w:ascii="Times New Roman"/>
          <w:b w:val="false"/>
          <w:i w:val="false"/>
          <w:color w:val="000000"/>
          <w:sz w:val="28"/>
        </w:rPr>
        <w:t>
      бойынша кез келген ақпаратты жіберуге болатындығы;</w:t>
      </w:r>
    </w:p>
    <w:p>
      <w:pPr>
        <w:spacing w:after="0"/>
        <w:ind w:left="0"/>
        <w:jc w:val="both"/>
      </w:pPr>
      <w:r>
        <w:rPr>
          <w:rFonts w:ascii="Times New Roman"/>
          <w:b w:val="false"/>
          <w:i w:val="false"/>
          <w:color w:val="000000"/>
          <w:sz w:val="28"/>
        </w:rPr>
        <w:t>
      өтініш берушіге қызметтің лицензияланатын түрімен және (немесе) кіші түрімен</w:t>
      </w:r>
    </w:p>
    <w:p>
      <w:pPr>
        <w:spacing w:after="0"/>
        <w:ind w:left="0"/>
        <w:jc w:val="both"/>
      </w:pPr>
      <w:r>
        <w:rPr>
          <w:rFonts w:ascii="Times New Roman"/>
          <w:b w:val="false"/>
          <w:i w:val="false"/>
          <w:color w:val="000000"/>
          <w:sz w:val="28"/>
        </w:rPr>
        <w:t>
      айналысуға сот тыйым салмайтыны;</w:t>
      </w:r>
    </w:p>
    <w:p>
      <w:pPr>
        <w:spacing w:after="0"/>
        <w:ind w:left="0"/>
        <w:jc w:val="both"/>
      </w:pPr>
      <w:r>
        <w:rPr>
          <w:rFonts w:ascii="Times New Roman"/>
          <w:b w:val="false"/>
          <w:i w:val="false"/>
          <w:color w:val="000000"/>
          <w:sz w:val="28"/>
        </w:rPr>
        <w:t>
      қоса берілген құжаттардың барлығы шындыққа сәйкес келетіні және жарамды</w:t>
      </w:r>
    </w:p>
    <w:p>
      <w:pPr>
        <w:spacing w:after="0"/>
        <w:ind w:left="0"/>
        <w:jc w:val="both"/>
      </w:pPr>
      <w:r>
        <w:rPr>
          <w:rFonts w:ascii="Times New Roman"/>
          <w:b w:val="false"/>
          <w:i w:val="false"/>
          <w:color w:val="000000"/>
          <w:sz w:val="28"/>
        </w:rPr>
        <w:t>
      болып табылатындығы расталады;</w:t>
      </w:r>
    </w:p>
    <w:p>
      <w:pPr>
        <w:spacing w:after="0"/>
        <w:ind w:left="0"/>
        <w:jc w:val="both"/>
      </w:pPr>
      <w:r>
        <w:rPr>
          <w:rFonts w:ascii="Times New Roman"/>
          <w:b w:val="false"/>
          <w:i w:val="false"/>
          <w:color w:val="000000"/>
          <w:sz w:val="28"/>
        </w:rPr>
        <w:t>
      өтініш беруші лицензияны және (немесе) лицензияға қосымшаны беру кезінде</w:t>
      </w:r>
    </w:p>
    <w:p>
      <w:pPr>
        <w:spacing w:after="0"/>
        <w:ind w:left="0"/>
        <w:jc w:val="both"/>
      </w:pPr>
      <w:r>
        <w:rPr>
          <w:rFonts w:ascii="Times New Roman"/>
          <w:b w:val="false"/>
          <w:i w:val="false"/>
          <w:color w:val="000000"/>
          <w:sz w:val="28"/>
        </w:rPr>
        <w:t>
      ақпараттық жүйелерде қамтылған, заңмен қорғалатын құпияны құрайтын қолжетімділігі</w:t>
      </w:r>
    </w:p>
    <w:p>
      <w:pPr>
        <w:spacing w:after="0"/>
        <w:ind w:left="0"/>
        <w:jc w:val="both"/>
      </w:pPr>
      <w:r>
        <w:rPr>
          <w:rFonts w:ascii="Times New Roman"/>
          <w:b w:val="false"/>
          <w:i w:val="false"/>
          <w:color w:val="000000"/>
          <w:sz w:val="28"/>
        </w:rPr>
        <w:t>
      шектеулі дербес деректерді пайдалануға келісімін береді;</w:t>
      </w:r>
    </w:p>
    <w:p>
      <w:pPr>
        <w:spacing w:after="0"/>
        <w:ind w:left="0"/>
        <w:jc w:val="both"/>
      </w:pPr>
      <w:r>
        <w:rPr>
          <w:rFonts w:ascii="Times New Roman"/>
          <w:b w:val="false"/>
          <w:i w:val="false"/>
          <w:color w:val="000000"/>
          <w:sz w:val="28"/>
        </w:rPr>
        <w:t>
      өтініш беруші халыққа қызмет көрсету орталығы қызметкерінің өтінішті электрондық</w:t>
      </w:r>
    </w:p>
    <w:p>
      <w:pPr>
        <w:spacing w:after="0"/>
        <w:ind w:left="0"/>
        <w:jc w:val="both"/>
      </w:pPr>
      <w:r>
        <w:rPr>
          <w:rFonts w:ascii="Times New Roman"/>
          <w:b w:val="false"/>
          <w:i w:val="false"/>
          <w:color w:val="000000"/>
          <w:sz w:val="28"/>
        </w:rPr>
        <w:t>
      цифрлік қолтаңбамен растауына келіседі (халыққа қызмет көрсету орталықтары арқылы жүгінген жағдайда).</w:t>
      </w:r>
    </w:p>
    <w:p>
      <w:pPr>
        <w:spacing w:after="0"/>
        <w:ind w:left="0"/>
        <w:jc w:val="both"/>
      </w:pPr>
      <w:r>
        <w:rPr>
          <w:rFonts w:ascii="Times New Roman"/>
          <w:b w:val="false"/>
          <w:i w:val="false"/>
          <w:color w:val="000000"/>
          <w:sz w:val="28"/>
        </w:rPr>
        <w:t>
      Жеке тұлға _____________ _________________________________________________________</w:t>
      </w:r>
    </w:p>
    <w:p>
      <w:pPr>
        <w:spacing w:after="0"/>
        <w:ind w:left="0"/>
        <w:jc w:val="both"/>
      </w:pPr>
      <w:r>
        <w:rPr>
          <w:rFonts w:ascii="Times New Roman"/>
          <w:b w:val="false"/>
          <w:i w:val="false"/>
          <w:color w:val="000000"/>
          <w:sz w:val="28"/>
        </w:rPr>
        <w:t>
      қолы)                  (тегi, аты, әкесiнiң аты (болған жағдайда)</w:t>
      </w:r>
    </w:p>
    <w:p>
      <w:pPr>
        <w:spacing w:after="0"/>
        <w:ind w:left="0"/>
        <w:jc w:val="both"/>
      </w:pPr>
      <w:r>
        <w:rPr>
          <w:rFonts w:ascii="Times New Roman"/>
          <w:b w:val="false"/>
          <w:i w:val="false"/>
          <w:color w:val="000000"/>
          <w:sz w:val="28"/>
        </w:rPr>
        <w:t>
      Мөр орны            Толтыру күні: 20__ жылғы "__" 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"Радиоактивті қалдықтармен</w:t>
            </w:r>
            <w:r>
              <w:br/>
            </w:r>
            <w:r>
              <w:rPr>
                <w:rFonts w:ascii="Times New Roman"/>
                <w:b w:val="false"/>
                <w:i w:val="false"/>
                <w:color w:val="000000"/>
                <w:sz w:val="20"/>
              </w:rPr>
              <w:t>жұмыс істеу жөніндегі қызметке</w:t>
            </w:r>
            <w:r>
              <w:br/>
            </w:r>
            <w:r>
              <w:rPr>
                <w:rFonts w:ascii="Times New Roman"/>
                <w:b w:val="false"/>
                <w:i w:val="false"/>
                <w:color w:val="000000"/>
                <w:sz w:val="20"/>
              </w:rPr>
              <w:t>лицензия беру" мемлекеттік</w:t>
            </w:r>
            <w:r>
              <w:br/>
            </w:r>
            <w:r>
              <w:rPr>
                <w:rFonts w:ascii="Times New Roman"/>
                <w:b w:val="false"/>
                <w:i w:val="false"/>
                <w:color w:val="000000"/>
                <w:sz w:val="20"/>
              </w:rPr>
              <w:t>көрсетілетін қызмет</w:t>
            </w:r>
            <w:r>
              <w:br/>
            </w:r>
            <w:r>
              <w:rPr>
                <w:rFonts w:ascii="Times New Roman"/>
                <w:b w:val="false"/>
                <w:i w:val="false"/>
                <w:color w:val="000000"/>
                <w:sz w:val="20"/>
              </w:rPr>
              <w:t>стандартына</w:t>
            </w:r>
            <w:r>
              <w:br/>
            </w:r>
            <w:r>
              <w:rPr>
                <w:rFonts w:ascii="Times New Roman"/>
                <w:b w:val="false"/>
                <w:i w:val="false"/>
                <w:color w:val="000000"/>
                <w:sz w:val="20"/>
              </w:rPr>
              <w:t>6-қосымша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Лицензияны және (немесе) лицензияға қосымшаны қайта ресімдеуге арналған заңды тұлғаның өтiнiш</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(лицензиардың толық атауы)</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(заңды тұлғаның (соның ішінде шетелдік заңды тұлғаның) толық атауы мекенжайы, бизнес-</w:t>
      </w:r>
    </w:p>
    <w:p>
      <w:pPr>
        <w:spacing w:after="0"/>
        <w:ind w:left="0"/>
        <w:jc w:val="both"/>
      </w:pPr>
      <w:r>
        <w:rPr>
          <w:rFonts w:ascii="Times New Roman"/>
          <w:b w:val="false"/>
          <w:i w:val="false"/>
          <w:color w:val="000000"/>
          <w:sz w:val="28"/>
        </w:rPr>
        <w:t>
      сәйкестендіру нөмірі, заңды тұлғаның бизнес-сәйкестендіру нөмірі болмаған жағдайда –</w:t>
      </w:r>
    </w:p>
    <w:p>
      <w:pPr>
        <w:spacing w:after="0"/>
        <w:ind w:left="0"/>
        <w:jc w:val="both"/>
      </w:pPr>
      <w:r>
        <w:rPr>
          <w:rFonts w:ascii="Times New Roman"/>
          <w:b w:val="false"/>
          <w:i w:val="false"/>
          <w:color w:val="000000"/>
          <w:sz w:val="28"/>
        </w:rPr>
        <w:t>
      шетелдік заңды тұлға филиалының немесе өкілдігінің бизнес-сәйкестендіру нөмірі)</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жүзеге асыруға (қызметтiң түрi және (немесе) қызметтің кіші түрінің(-лері)</w:t>
      </w:r>
    </w:p>
    <w:p>
      <w:pPr>
        <w:spacing w:after="0"/>
        <w:ind w:left="0"/>
        <w:jc w:val="both"/>
      </w:pPr>
      <w:r>
        <w:rPr>
          <w:rFonts w:ascii="Times New Roman"/>
          <w:b w:val="false"/>
          <w:i w:val="false"/>
          <w:color w:val="000000"/>
          <w:sz w:val="28"/>
        </w:rPr>
        <w:t>
      толық атауы көрсетiлсiн)</w:t>
      </w:r>
    </w:p>
    <w:p>
      <w:pPr>
        <w:spacing w:after="0"/>
        <w:ind w:left="0"/>
        <w:jc w:val="both"/>
      </w:pPr>
      <w:r>
        <w:rPr>
          <w:rFonts w:ascii="Times New Roman"/>
          <w:b w:val="false"/>
          <w:i w:val="false"/>
          <w:color w:val="000000"/>
          <w:sz w:val="28"/>
        </w:rPr>
        <w:t>
      20___ жылғы " " ___________ № ____________, ______________ берілген,</w:t>
      </w:r>
    </w:p>
    <w:p>
      <w:pPr>
        <w:spacing w:after="0"/>
        <w:ind w:left="0"/>
        <w:jc w:val="both"/>
      </w:pPr>
      <w:r>
        <w:rPr>
          <w:rFonts w:ascii="Times New Roman"/>
          <w:b w:val="false"/>
          <w:i w:val="false"/>
          <w:color w:val="000000"/>
          <w:sz w:val="28"/>
        </w:rPr>
        <w:t>
      (лицензияны және (немесе) лицензияға қосымшаның(лардың) нөмірі(лері) берілген күні,</w:t>
      </w:r>
    </w:p>
    <w:p>
      <w:pPr>
        <w:spacing w:after="0"/>
        <w:ind w:left="0"/>
        <w:jc w:val="both"/>
      </w:pPr>
      <w:r>
        <w:rPr>
          <w:rFonts w:ascii="Times New Roman"/>
          <w:b w:val="false"/>
          <w:i w:val="false"/>
          <w:color w:val="000000"/>
          <w:sz w:val="28"/>
        </w:rPr>
        <w:t>
      лицензияны және (немесе) лицензияға қосымшаны(ларды) берген лицензиардың атауы)</w:t>
      </w:r>
    </w:p>
    <w:p>
      <w:pPr>
        <w:spacing w:after="0"/>
        <w:ind w:left="0"/>
        <w:jc w:val="both"/>
      </w:pPr>
      <w:r>
        <w:rPr>
          <w:rFonts w:ascii="Times New Roman"/>
          <w:b w:val="false"/>
          <w:i w:val="false"/>
          <w:color w:val="000000"/>
          <w:sz w:val="28"/>
        </w:rPr>
        <w:t>
      лицензияны және (немесе) лицензияға қосымшаны (керектің асты сызылсын)</w:t>
      </w:r>
    </w:p>
    <w:p>
      <w:pPr>
        <w:spacing w:after="0"/>
        <w:ind w:left="0"/>
        <w:jc w:val="both"/>
      </w:pPr>
      <w:r>
        <w:rPr>
          <w:rFonts w:ascii="Times New Roman"/>
          <w:b w:val="false"/>
          <w:i w:val="false"/>
          <w:color w:val="000000"/>
          <w:sz w:val="28"/>
        </w:rPr>
        <w:t>
      қағаз тасығышта ______ (лицензияны қағаз тасығышта алу қажет болған жағдайда Х белгісін</w:t>
      </w:r>
    </w:p>
    <w:p>
      <w:pPr>
        <w:spacing w:after="0"/>
        <w:ind w:left="0"/>
        <w:jc w:val="both"/>
      </w:pPr>
      <w:r>
        <w:rPr>
          <w:rFonts w:ascii="Times New Roman"/>
          <w:b w:val="false"/>
          <w:i w:val="false"/>
          <w:color w:val="000000"/>
          <w:sz w:val="28"/>
        </w:rPr>
        <w:t>
      қою керек) мынадай негіз(дер) бойынша (тиісті жолға Х қою қажет):</w:t>
      </w:r>
    </w:p>
    <w:p>
      <w:pPr>
        <w:spacing w:after="0"/>
        <w:ind w:left="0"/>
        <w:jc w:val="both"/>
      </w:pPr>
      <w:r>
        <w:rPr>
          <w:rFonts w:ascii="Times New Roman"/>
          <w:b w:val="false"/>
          <w:i w:val="false"/>
          <w:color w:val="000000"/>
          <w:sz w:val="28"/>
        </w:rPr>
        <w:t>
      1) заңды тұлға-лицензиат "Рұқсаттар және хабарламалар туралы" Қазақстан Республикасы</w:t>
      </w:r>
    </w:p>
    <w:p>
      <w:pPr>
        <w:spacing w:after="0"/>
        <w:ind w:left="0"/>
        <w:jc w:val="both"/>
      </w:pPr>
      <w:r>
        <w:rPr>
          <w:rFonts w:ascii="Times New Roman"/>
          <w:b w:val="false"/>
          <w:i w:val="false"/>
          <w:color w:val="000000"/>
          <w:sz w:val="28"/>
        </w:rPr>
        <w:t xml:space="preserve">
      Заңының </w:t>
      </w:r>
      <w:r>
        <w:rPr>
          <w:rFonts w:ascii="Times New Roman"/>
          <w:b w:val="false"/>
          <w:i w:val="false"/>
          <w:color w:val="000000"/>
          <w:sz w:val="28"/>
        </w:rPr>
        <w:t>34-бабында</w:t>
      </w:r>
      <w:r>
        <w:rPr>
          <w:rFonts w:ascii="Times New Roman"/>
          <w:b w:val="false"/>
          <w:i w:val="false"/>
          <w:color w:val="000000"/>
          <w:sz w:val="28"/>
        </w:rPr>
        <w:t xml:space="preserve"> айқындалған тәртіпке сәйкес (тиісті жолға Х қою қажет):</w:t>
      </w:r>
    </w:p>
    <w:p>
      <w:pPr>
        <w:spacing w:after="0"/>
        <w:ind w:left="0"/>
        <w:jc w:val="both"/>
      </w:pPr>
      <w:r>
        <w:rPr>
          <w:rFonts w:ascii="Times New Roman"/>
          <w:b w:val="false"/>
          <w:i w:val="false"/>
          <w:color w:val="000000"/>
          <w:sz w:val="28"/>
        </w:rPr>
        <w:t>
      бірігу ____</w:t>
      </w:r>
    </w:p>
    <w:p>
      <w:pPr>
        <w:spacing w:after="0"/>
        <w:ind w:left="0"/>
        <w:jc w:val="both"/>
      </w:pPr>
      <w:r>
        <w:rPr>
          <w:rFonts w:ascii="Times New Roman"/>
          <w:b w:val="false"/>
          <w:i w:val="false"/>
          <w:color w:val="000000"/>
          <w:sz w:val="28"/>
        </w:rPr>
        <w:t>
      қайта құру ____</w:t>
      </w:r>
    </w:p>
    <w:p>
      <w:pPr>
        <w:spacing w:after="0"/>
        <w:ind w:left="0"/>
        <w:jc w:val="both"/>
      </w:pPr>
      <w:r>
        <w:rPr>
          <w:rFonts w:ascii="Times New Roman"/>
          <w:b w:val="false"/>
          <w:i w:val="false"/>
          <w:color w:val="000000"/>
          <w:sz w:val="28"/>
        </w:rPr>
        <w:t>
      қосылу ____</w:t>
      </w:r>
    </w:p>
    <w:p>
      <w:pPr>
        <w:spacing w:after="0"/>
        <w:ind w:left="0"/>
        <w:jc w:val="both"/>
      </w:pPr>
      <w:r>
        <w:rPr>
          <w:rFonts w:ascii="Times New Roman"/>
          <w:b w:val="false"/>
          <w:i w:val="false"/>
          <w:color w:val="000000"/>
          <w:sz w:val="28"/>
        </w:rPr>
        <w:t>
      бөліп шығару ____</w:t>
      </w:r>
    </w:p>
    <w:p>
      <w:pPr>
        <w:spacing w:after="0"/>
        <w:ind w:left="0"/>
        <w:jc w:val="both"/>
      </w:pPr>
      <w:r>
        <w:rPr>
          <w:rFonts w:ascii="Times New Roman"/>
          <w:b w:val="false"/>
          <w:i w:val="false"/>
          <w:color w:val="000000"/>
          <w:sz w:val="28"/>
        </w:rPr>
        <w:t>
      бөліну ____ жолымен қайта ұйымдастырылуы</w:t>
      </w:r>
    </w:p>
    <w:p>
      <w:pPr>
        <w:spacing w:after="0"/>
        <w:ind w:left="0"/>
        <w:jc w:val="both"/>
      </w:pPr>
      <w:r>
        <w:rPr>
          <w:rFonts w:ascii="Times New Roman"/>
          <w:b w:val="false"/>
          <w:i w:val="false"/>
          <w:color w:val="000000"/>
          <w:sz w:val="28"/>
        </w:rPr>
        <w:t>
      2) заңды тұлға-лицензиат атауының өзгеруі ____</w:t>
      </w:r>
    </w:p>
    <w:p>
      <w:pPr>
        <w:spacing w:after="0"/>
        <w:ind w:left="0"/>
        <w:jc w:val="both"/>
      </w:pPr>
      <w:r>
        <w:rPr>
          <w:rFonts w:ascii="Times New Roman"/>
          <w:b w:val="false"/>
          <w:i w:val="false"/>
          <w:color w:val="000000"/>
          <w:sz w:val="28"/>
        </w:rPr>
        <w:t>
      3) заңды тұлға-лицензиаттың орналасқан жерінің өзгеруі ____</w:t>
      </w:r>
    </w:p>
    <w:p>
      <w:pPr>
        <w:spacing w:after="0"/>
        <w:ind w:left="0"/>
        <w:jc w:val="both"/>
      </w:pPr>
      <w:r>
        <w:rPr>
          <w:rFonts w:ascii="Times New Roman"/>
          <w:b w:val="false"/>
          <w:i w:val="false"/>
          <w:color w:val="000000"/>
          <w:sz w:val="28"/>
        </w:rPr>
        <w:t>
      4) егер лицензияның иеліктен шығарылатындығы "Рұқсаттар және хабарламалар туралы"</w:t>
      </w:r>
    </w:p>
    <w:p>
      <w:pPr>
        <w:spacing w:after="0"/>
        <w:ind w:left="0"/>
        <w:jc w:val="both"/>
      </w:pPr>
      <w:r>
        <w:rPr>
          <w:rFonts w:ascii="Times New Roman"/>
          <w:b w:val="false"/>
          <w:i w:val="false"/>
          <w:color w:val="000000"/>
          <w:sz w:val="28"/>
        </w:rPr>
        <w:t xml:space="preserve">
      Қазақстан Республикасының Заңына </w:t>
      </w:r>
      <w:r>
        <w:rPr>
          <w:rFonts w:ascii="Times New Roman"/>
          <w:b w:val="false"/>
          <w:i w:val="false"/>
          <w:color w:val="000000"/>
          <w:sz w:val="28"/>
        </w:rPr>
        <w:t>1-қосымшада</w:t>
      </w:r>
      <w:r>
        <w:rPr>
          <w:rFonts w:ascii="Times New Roman"/>
          <w:b w:val="false"/>
          <w:i w:val="false"/>
          <w:color w:val="000000"/>
          <w:sz w:val="28"/>
        </w:rPr>
        <w:t xml:space="preserve"> көзделген жағдайларда, лицензиат үшінші</w:t>
      </w:r>
    </w:p>
    <w:p>
      <w:pPr>
        <w:spacing w:after="0"/>
        <w:ind w:left="0"/>
        <w:jc w:val="both"/>
      </w:pPr>
      <w:r>
        <w:rPr>
          <w:rFonts w:ascii="Times New Roman"/>
          <w:b w:val="false"/>
          <w:i w:val="false"/>
          <w:color w:val="000000"/>
          <w:sz w:val="28"/>
        </w:rPr>
        <w:t>
      тұлғалардың пайдасына объектімен бірге "объектілерге берілетін рұқсаттар" класы бойынша</w:t>
      </w:r>
    </w:p>
    <w:p>
      <w:pPr>
        <w:spacing w:after="0"/>
        <w:ind w:left="0"/>
        <w:jc w:val="both"/>
      </w:pPr>
      <w:r>
        <w:rPr>
          <w:rFonts w:ascii="Times New Roman"/>
          <w:b w:val="false"/>
          <w:i w:val="false"/>
          <w:color w:val="000000"/>
          <w:sz w:val="28"/>
        </w:rPr>
        <w:t>
      берілген лицензияны иеліктен шығаруы ____</w:t>
      </w:r>
    </w:p>
    <w:p>
      <w:pPr>
        <w:spacing w:after="0"/>
        <w:ind w:left="0"/>
        <w:jc w:val="both"/>
      </w:pPr>
      <w:r>
        <w:rPr>
          <w:rFonts w:ascii="Times New Roman"/>
          <w:b w:val="false"/>
          <w:i w:val="false"/>
          <w:color w:val="000000"/>
          <w:sz w:val="28"/>
        </w:rPr>
        <w:t>
      5) объектілерге берілетін рұқсаттар" класы бойынша берілген лицензия үшін немесе</w:t>
      </w:r>
    </w:p>
    <w:p>
      <w:pPr>
        <w:spacing w:after="0"/>
        <w:ind w:left="0"/>
        <w:jc w:val="both"/>
      </w:pPr>
      <w:r>
        <w:rPr>
          <w:rFonts w:ascii="Times New Roman"/>
          <w:b w:val="false"/>
          <w:i w:val="false"/>
          <w:color w:val="000000"/>
          <w:sz w:val="28"/>
        </w:rPr>
        <w:t>
      лицензияға қосымшалар үшін объектілерді көрсете отырып, объект нақты көшірілмей оның</w:t>
      </w:r>
    </w:p>
    <w:p>
      <w:pPr>
        <w:spacing w:after="0"/>
        <w:ind w:left="0"/>
        <w:jc w:val="both"/>
      </w:pPr>
      <w:r>
        <w:rPr>
          <w:rFonts w:ascii="Times New Roman"/>
          <w:b w:val="false"/>
          <w:i w:val="false"/>
          <w:color w:val="000000"/>
          <w:sz w:val="28"/>
        </w:rPr>
        <w:t>
      орналасқан жерінің мекенжайы өзгеруі _______</w:t>
      </w:r>
    </w:p>
    <w:p>
      <w:pPr>
        <w:spacing w:after="0"/>
        <w:ind w:left="0"/>
        <w:jc w:val="both"/>
      </w:pPr>
      <w:r>
        <w:rPr>
          <w:rFonts w:ascii="Times New Roman"/>
          <w:b w:val="false"/>
          <w:i w:val="false"/>
          <w:color w:val="000000"/>
          <w:sz w:val="28"/>
        </w:rPr>
        <w:t>
      6) Қазақстан Республикасының заңдарында қайта ресімдеу туралы талап болған жағдайларда_</w:t>
      </w:r>
    </w:p>
    <w:p>
      <w:pPr>
        <w:spacing w:after="0"/>
        <w:ind w:left="0"/>
        <w:jc w:val="both"/>
      </w:pPr>
      <w:r>
        <w:rPr>
          <w:rFonts w:ascii="Times New Roman"/>
          <w:b w:val="false"/>
          <w:i w:val="false"/>
          <w:color w:val="000000"/>
          <w:sz w:val="28"/>
        </w:rPr>
        <w:t>
      7) қызмет түрінің атауы өзгеруі ____</w:t>
      </w:r>
    </w:p>
    <w:p>
      <w:pPr>
        <w:spacing w:after="0"/>
        <w:ind w:left="0"/>
        <w:jc w:val="both"/>
      </w:pPr>
      <w:r>
        <w:rPr>
          <w:rFonts w:ascii="Times New Roman"/>
          <w:b w:val="false"/>
          <w:i w:val="false"/>
          <w:color w:val="000000"/>
          <w:sz w:val="28"/>
        </w:rPr>
        <w:t>
      8) қызметтің кіші түрінің атауы өзгеруі _____ қайта ресімдеуіңізді сұраймын.</w:t>
      </w:r>
    </w:p>
    <w:p>
      <w:pPr>
        <w:spacing w:after="0"/>
        <w:ind w:left="0"/>
        <w:jc w:val="both"/>
      </w:pPr>
      <w:r>
        <w:rPr>
          <w:rFonts w:ascii="Times New Roman"/>
          <w:b w:val="false"/>
          <w:i w:val="false"/>
          <w:color w:val="000000"/>
          <w:sz w:val="28"/>
        </w:rPr>
        <w:t>
      Заңды тұлғаның мекенжайы</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(заңды тұлғаның (соның ішінде шетелдік заңды тұлғаның) толық атауы мекенжайы, бизнес-</w:t>
      </w:r>
    </w:p>
    <w:p>
      <w:pPr>
        <w:spacing w:after="0"/>
        <w:ind w:left="0"/>
        <w:jc w:val="both"/>
      </w:pPr>
      <w:r>
        <w:rPr>
          <w:rFonts w:ascii="Times New Roman"/>
          <w:b w:val="false"/>
          <w:i w:val="false"/>
          <w:color w:val="000000"/>
          <w:sz w:val="28"/>
        </w:rPr>
        <w:t>
      сәйкестендіру нөмірі, заңды тұлғаның бизнес-сәйкестендіру нөмірі болмаған жағдайда –</w:t>
      </w:r>
    </w:p>
    <w:p>
      <w:pPr>
        <w:spacing w:after="0"/>
        <w:ind w:left="0"/>
        <w:jc w:val="both"/>
      </w:pPr>
      <w:r>
        <w:rPr>
          <w:rFonts w:ascii="Times New Roman"/>
          <w:b w:val="false"/>
          <w:i w:val="false"/>
          <w:color w:val="000000"/>
          <w:sz w:val="28"/>
        </w:rPr>
        <w:t>
      шетелдік заңды тұлға филиалының немесе өкілдігінің бизнес-сәйкестендіру нөмірі)</w:t>
      </w:r>
    </w:p>
    <w:p>
      <w:pPr>
        <w:spacing w:after="0"/>
        <w:ind w:left="0"/>
        <w:jc w:val="both"/>
      </w:pPr>
      <w:r>
        <w:rPr>
          <w:rFonts w:ascii="Times New Roman"/>
          <w:b w:val="false"/>
          <w:i w:val="false"/>
          <w:color w:val="000000"/>
          <w:sz w:val="28"/>
        </w:rPr>
        <w:t>
      Электрондық пошта ______________________________________________________________</w:t>
      </w:r>
    </w:p>
    <w:p>
      <w:pPr>
        <w:spacing w:after="0"/>
        <w:ind w:left="0"/>
        <w:jc w:val="both"/>
      </w:pPr>
      <w:r>
        <w:rPr>
          <w:rFonts w:ascii="Times New Roman"/>
          <w:b w:val="false"/>
          <w:i w:val="false"/>
          <w:color w:val="000000"/>
          <w:sz w:val="28"/>
        </w:rPr>
        <w:t>
      Телефондары ____________________________________________________________________</w:t>
      </w:r>
    </w:p>
    <w:p>
      <w:pPr>
        <w:spacing w:after="0"/>
        <w:ind w:left="0"/>
        <w:jc w:val="both"/>
      </w:pPr>
      <w:r>
        <w:rPr>
          <w:rFonts w:ascii="Times New Roman"/>
          <w:b w:val="false"/>
          <w:i w:val="false"/>
          <w:color w:val="000000"/>
          <w:sz w:val="28"/>
        </w:rPr>
        <w:t>
      Факс ___________________________________________________________________________</w:t>
      </w:r>
    </w:p>
    <w:p>
      <w:pPr>
        <w:spacing w:after="0"/>
        <w:ind w:left="0"/>
        <w:jc w:val="both"/>
      </w:pPr>
      <w:r>
        <w:rPr>
          <w:rFonts w:ascii="Times New Roman"/>
          <w:b w:val="false"/>
          <w:i w:val="false"/>
          <w:color w:val="000000"/>
          <w:sz w:val="28"/>
        </w:rPr>
        <w:t>
      Банк шоты ______________________________________________________________________</w:t>
      </w:r>
    </w:p>
    <w:p>
      <w:pPr>
        <w:spacing w:after="0"/>
        <w:ind w:left="0"/>
        <w:jc w:val="both"/>
      </w:pPr>
      <w:r>
        <w:rPr>
          <w:rFonts w:ascii="Times New Roman"/>
          <w:b w:val="false"/>
          <w:i w:val="false"/>
          <w:color w:val="000000"/>
          <w:sz w:val="28"/>
        </w:rPr>
        <w:t>
      (шот нөмірі, банктiң атауы және орналасқан жерi)</w:t>
      </w:r>
    </w:p>
    <w:p>
      <w:pPr>
        <w:spacing w:after="0"/>
        <w:ind w:left="0"/>
        <w:jc w:val="both"/>
      </w:pPr>
      <w:r>
        <w:rPr>
          <w:rFonts w:ascii="Times New Roman"/>
          <w:b w:val="false"/>
          <w:i w:val="false"/>
          <w:color w:val="000000"/>
          <w:sz w:val="28"/>
        </w:rPr>
        <w:t>
      Қызметті немесе іс-қимылды (операцияларды) жүзеге асыру объектісінің мекенжайы</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(шетелдік заңды тұлға үшін-елі, пошталық индексі, елі, облысы, қаласы,</w:t>
      </w:r>
    </w:p>
    <w:p>
      <w:pPr>
        <w:spacing w:after="0"/>
        <w:ind w:left="0"/>
        <w:jc w:val="both"/>
      </w:pPr>
      <w:r>
        <w:rPr>
          <w:rFonts w:ascii="Times New Roman"/>
          <w:b w:val="false"/>
          <w:i w:val="false"/>
          <w:color w:val="000000"/>
          <w:sz w:val="28"/>
        </w:rPr>
        <w:t>
      ауданы, елді мекені, көше атауы, үй/ғимарат (стационарлық үй-жайлар) нөмірі)</w:t>
      </w:r>
    </w:p>
    <w:p>
      <w:pPr>
        <w:spacing w:after="0"/>
        <w:ind w:left="0"/>
        <w:jc w:val="both"/>
      </w:pPr>
      <w:r>
        <w:rPr>
          <w:rFonts w:ascii="Times New Roman"/>
          <w:b w:val="false"/>
          <w:i w:val="false"/>
          <w:color w:val="000000"/>
          <w:sz w:val="28"/>
        </w:rPr>
        <w:t>
      ______ парақта қоса беріліп отыр.</w:t>
      </w:r>
    </w:p>
    <w:p>
      <w:pPr>
        <w:spacing w:after="0"/>
        <w:ind w:left="0"/>
        <w:jc w:val="both"/>
      </w:pPr>
      <w:r>
        <w:rPr>
          <w:rFonts w:ascii="Times New Roman"/>
          <w:b w:val="false"/>
          <w:i w:val="false"/>
          <w:color w:val="000000"/>
          <w:sz w:val="28"/>
        </w:rPr>
        <w:t>
      Осымен:</w:t>
      </w:r>
    </w:p>
    <w:p>
      <w:pPr>
        <w:spacing w:after="0"/>
        <w:ind w:left="0"/>
        <w:jc w:val="both"/>
      </w:pPr>
      <w:r>
        <w:rPr>
          <w:rFonts w:ascii="Times New Roman"/>
          <w:b w:val="false"/>
          <w:i w:val="false"/>
          <w:color w:val="000000"/>
          <w:sz w:val="28"/>
        </w:rPr>
        <w:t>
      көрсетілген барлық деректердің ресми байланыстар болып табылатындығы және оларға</w:t>
      </w:r>
    </w:p>
    <w:p>
      <w:pPr>
        <w:spacing w:after="0"/>
        <w:ind w:left="0"/>
        <w:jc w:val="both"/>
      </w:pPr>
      <w:r>
        <w:rPr>
          <w:rFonts w:ascii="Times New Roman"/>
          <w:b w:val="false"/>
          <w:i w:val="false"/>
          <w:color w:val="000000"/>
          <w:sz w:val="28"/>
        </w:rPr>
        <w:t>
      лицензияны және (немесе) лицензияға қосымшаны беру немесе беруден бас тарту мәселелері</w:t>
      </w:r>
    </w:p>
    <w:p>
      <w:pPr>
        <w:spacing w:after="0"/>
        <w:ind w:left="0"/>
        <w:jc w:val="both"/>
      </w:pPr>
      <w:r>
        <w:rPr>
          <w:rFonts w:ascii="Times New Roman"/>
          <w:b w:val="false"/>
          <w:i w:val="false"/>
          <w:color w:val="000000"/>
          <w:sz w:val="28"/>
        </w:rPr>
        <w:t>
      бойынша кез келген ақпаратты жіберуге болатындығы;</w:t>
      </w:r>
    </w:p>
    <w:p>
      <w:pPr>
        <w:spacing w:after="0"/>
        <w:ind w:left="0"/>
        <w:jc w:val="both"/>
      </w:pPr>
      <w:r>
        <w:rPr>
          <w:rFonts w:ascii="Times New Roman"/>
          <w:b w:val="false"/>
          <w:i w:val="false"/>
          <w:color w:val="000000"/>
          <w:sz w:val="28"/>
        </w:rPr>
        <w:t>
      өтініш берушіге қызметтің лицензияланатын түрімен және (немесе) кіші түрімен</w:t>
      </w:r>
    </w:p>
    <w:p>
      <w:pPr>
        <w:spacing w:after="0"/>
        <w:ind w:left="0"/>
        <w:jc w:val="both"/>
      </w:pPr>
      <w:r>
        <w:rPr>
          <w:rFonts w:ascii="Times New Roman"/>
          <w:b w:val="false"/>
          <w:i w:val="false"/>
          <w:color w:val="000000"/>
          <w:sz w:val="28"/>
        </w:rPr>
        <w:t>
      айналысуға сот тыйым салмайтыны;</w:t>
      </w:r>
    </w:p>
    <w:p>
      <w:pPr>
        <w:spacing w:after="0"/>
        <w:ind w:left="0"/>
        <w:jc w:val="both"/>
      </w:pPr>
      <w:r>
        <w:rPr>
          <w:rFonts w:ascii="Times New Roman"/>
          <w:b w:val="false"/>
          <w:i w:val="false"/>
          <w:color w:val="000000"/>
          <w:sz w:val="28"/>
        </w:rPr>
        <w:t>
      қоса берілген құжаттардың барлығы шындыққа сәйкес келетіні және жарамды</w:t>
      </w:r>
    </w:p>
    <w:p>
      <w:pPr>
        <w:spacing w:after="0"/>
        <w:ind w:left="0"/>
        <w:jc w:val="both"/>
      </w:pPr>
      <w:r>
        <w:rPr>
          <w:rFonts w:ascii="Times New Roman"/>
          <w:b w:val="false"/>
          <w:i w:val="false"/>
          <w:color w:val="000000"/>
          <w:sz w:val="28"/>
        </w:rPr>
        <w:t>
      болып табылатындығы расталады;</w:t>
      </w:r>
    </w:p>
    <w:p>
      <w:pPr>
        <w:spacing w:after="0"/>
        <w:ind w:left="0"/>
        <w:jc w:val="both"/>
      </w:pPr>
      <w:r>
        <w:rPr>
          <w:rFonts w:ascii="Times New Roman"/>
          <w:b w:val="false"/>
          <w:i w:val="false"/>
          <w:color w:val="000000"/>
          <w:sz w:val="28"/>
        </w:rPr>
        <w:t>
      өтініш беруші лицензияны және (немесе) лицензияға қосымшаны беру кезінде</w:t>
      </w:r>
    </w:p>
    <w:p>
      <w:pPr>
        <w:spacing w:after="0"/>
        <w:ind w:left="0"/>
        <w:jc w:val="both"/>
      </w:pPr>
      <w:r>
        <w:rPr>
          <w:rFonts w:ascii="Times New Roman"/>
          <w:b w:val="false"/>
          <w:i w:val="false"/>
          <w:color w:val="000000"/>
          <w:sz w:val="28"/>
        </w:rPr>
        <w:t>
      ақпараттық жүйелерде қамтылған, заңмен қорғалатын құпияны құрайтын қолжетімділігі</w:t>
      </w:r>
    </w:p>
    <w:p>
      <w:pPr>
        <w:spacing w:after="0"/>
        <w:ind w:left="0"/>
        <w:jc w:val="both"/>
      </w:pPr>
      <w:r>
        <w:rPr>
          <w:rFonts w:ascii="Times New Roman"/>
          <w:b w:val="false"/>
          <w:i w:val="false"/>
          <w:color w:val="000000"/>
          <w:sz w:val="28"/>
        </w:rPr>
        <w:t>
      шектеулі дербес деректерді пайдалануға келісімін береді;</w:t>
      </w:r>
    </w:p>
    <w:p>
      <w:pPr>
        <w:spacing w:after="0"/>
        <w:ind w:left="0"/>
        <w:jc w:val="both"/>
      </w:pPr>
      <w:r>
        <w:rPr>
          <w:rFonts w:ascii="Times New Roman"/>
          <w:b w:val="false"/>
          <w:i w:val="false"/>
          <w:color w:val="000000"/>
          <w:sz w:val="28"/>
        </w:rPr>
        <w:t>
      өтініш беруші халыққа қызмет көрсету орталығы қызметкерінің өтінішті электрондық</w:t>
      </w:r>
    </w:p>
    <w:p>
      <w:pPr>
        <w:spacing w:after="0"/>
        <w:ind w:left="0"/>
        <w:jc w:val="both"/>
      </w:pPr>
      <w:r>
        <w:rPr>
          <w:rFonts w:ascii="Times New Roman"/>
          <w:b w:val="false"/>
          <w:i w:val="false"/>
          <w:color w:val="000000"/>
          <w:sz w:val="28"/>
        </w:rPr>
        <w:t>
      цифрлік қолтаңбамен растауына келіседі (халыққа қызмет көрсету орталықтары арқылы жүгінген жағдайда).</w:t>
      </w:r>
    </w:p>
    <w:p>
      <w:pPr>
        <w:spacing w:after="0"/>
        <w:ind w:left="0"/>
        <w:jc w:val="both"/>
      </w:pPr>
      <w:r>
        <w:rPr>
          <w:rFonts w:ascii="Times New Roman"/>
          <w:b w:val="false"/>
          <w:i w:val="false"/>
          <w:color w:val="000000"/>
          <w:sz w:val="28"/>
        </w:rPr>
        <w:t>
      Басшы _____________ ____________________________________________________________</w:t>
      </w:r>
    </w:p>
    <w:p>
      <w:pPr>
        <w:spacing w:after="0"/>
        <w:ind w:left="0"/>
        <w:jc w:val="both"/>
      </w:pPr>
      <w:r>
        <w:rPr>
          <w:rFonts w:ascii="Times New Roman"/>
          <w:b w:val="false"/>
          <w:i w:val="false"/>
          <w:color w:val="000000"/>
          <w:sz w:val="28"/>
        </w:rPr>
        <w:t>
      қолы)                  (тегi, аты, әкесiнiң аты (болған жағдайда)</w:t>
      </w:r>
    </w:p>
    <w:p>
      <w:pPr>
        <w:spacing w:after="0"/>
        <w:ind w:left="0"/>
        <w:jc w:val="both"/>
      </w:pPr>
      <w:r>
        <w:rPr>
          <w:rFonts w:ascii="Times New Roman"/>
          <w:b w:val="false"/>
          <w:i w:val="false"/>
          <w:color w:val="000000"/>
          <w:sz w:val="28"/>
        </w:rPr>
        <w:t>
      Мөр орны            Толтыру күні: 20__ жылғы "__" 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Қазақстан Республикасы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Энергетика министрінің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2015 жылғы 22 сәуірдегі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299 бұйрығына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7-қосымша        </w:t>
            </w:r>
          </w:p>
        </w:tc>
      </w:tr>
    </w:tbl>
    <w:bookmarkStart w:name="z501" w:id="281"/>
    <w:p>
      <w:pPr>
        <w:spacing w:after="0"/>
        <w:ind w:left="0"/>
        <w:jc w:val="left"/>
      </w:pPr>
      <w:r>
        <w:rPr>
          <w:rFonts w:ascii="Times New Roman"/>
          <w:b/>
          <w:i w:val="false"/>
          <w:color w:val="000000"/>
        </w:rPr>
        <w:t xml:space="preserve">  "Ядролық материалдарды, радиоактивті заттарды, иондаушы сәуле шығарудың радиоизотопты көздерін, радиоактивті қалдықтарды транзиттік тасымалдауды қоса алғанда, Қазақстан Республикасы аумағының шегінде тасымалдауға лицензия беру" мемлекеттік көрсетілетін қызмет стандарты</w:t>
      </w:r>
    </w:p>
    <w:bookmarkEnd w:id="281"/>
    <w:p>
      <w:pPr>
        <w:spacing w:after="0"/>
        <w:ind w:left="0"/>
        <w:jc w:val="both"/>
      </w:pPr>
      <w:r>
        <w:rPr>
          <w:rFonts w:ascii="Times New Roman"/>
          <w:b w:val="false"/>
          <w:i w:val="false"/>
          <w:color w:val="ff0000"/>
          <w:sz w:val="28"/>
        </w:rPr>
        <w:t xml:space="preserve">
      Ескерту. 7-қосымша жаңа редакцияда – ҚР Энергетика министрінің 12.07.2017 </w:t>
      </w:r>
      <w:r>
        <w:rPr>
          <w:rFonts w:ascii="Times New Roman"/>
          <w:b w:val="false"/>
          <w:i w:val="false"/>
          <w:color w:val="ff0000"/>
          <w:sz w:val="28"/>
        </w:rPr>
        <w:t>№ 238</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бұйрығымен</w:t>
      </w:r>
    </w:p>
    <w:bookmarkStart w:name="z872" w:id="282"/>
    <w:p>
      <w:pPr>
        <w:spacing w:after="0"/>
        <w:ind w:left="0"/>
        <w:jc w:val="left"/>
      </w:pPr>
      <w:r>
        <w:rPr>
          <w:rFonts w:ascii="Times New Roman"/>
          <w:b/>
          <w:i w:val="false"/>
          <w:color w:val="000000"/>
        </w:rPr>
        <w:t xml:space="preserve"> 1-тарау. Жалпы ережелер</w:t>
      </w:r>
    </w:p>
    <w:bookmarkEnd w:id="282"/>
    <w:bookmarkStart w:name="z873" w:id="283"/>
    <w:p>
      <w:pPr>
        <w:spacing w:after="0"/>
        <w:ind w:left="0"/>
        <w:jc w:val="both"/>
      </w:pPr>
      <w:r>
        <w:rPr>
          <w:rFonts w:ascii="Times New Roman"/>
          <w:b w:val="false"/>
          <w:i w:val="false"/>
          <w:color w:val="000000"/>
          <w:sz w:val="28"/>
        </w:rPr>
        <w:t>
      1. "Ядролық материалдарды, радиоактивті заттарды, иондаушы сәуле шығарудың радиоизотопты көздерін, радиоактивті қалдықтарды транзиттік тасымалдауды қоса алғанда, Қазақстан Республикасы аумағының шегінде тасымалдауға лицензия беру" мемлекеттік көрсетілетін қызмет (бұдан әрі – мемлекеттік көрсетілетін қызмет).</w:t>
      </w:r>
    </w:p>
    <w:bookmarkEnd w:id="283"/>
    <w:bookmarkStart w:name="z874" w:id="284"/>
    <w:p>
      <w:pPr>
        <w:spacing w:after="0"/>
        <w:ind w:left="0"/>
        <w:jc w:val="both"/>
      </w:pPr>
      <w:r>
        <w:rPr>
          <w:rFonts w:ascii="Times New Roman"/>
          <w:b w:val="false"/>
          <w:i w:val="false"/>
          <w:color w:val="000000"/>
          <w:sz w:val="28"/>
        </w:rPr>
        <w:t>
      2. Мемлекеттік көрсетілетін қызмет стандартын Қазақстан Республикасының Энергетика министрлігі әзірледі (бұдан әрі – Министрлік).</w:t>
      </w:r>
    </w:p>
    <w:bookmarkEnd w:id="284"/>
    <w:bookmarkStart w:name="z875" w:id="285"/>
    <w:p>
      <w:pPr>
        <w:spacing w:after="0"/>
        <w:ind w:left="0"/>
        <w:jc w:val="both"/>
      </w:pPr>
      <w:r>
        <w:rPr>
          <w:rFonts w:ascii="Times New Roman"/>
          <w:b w:val="false"/>
          <w:i w:val="false"/>
          <w:color w:val="000000"/>
          <w:sz w:val="28"/>
        </w:rPr>
        <w:t>
      3. Мемлекеттік қызметті Министрліктің Атомдық және энергетикалық қадағалау мен бақылау комитеті (бұдан әрі – көрсетілетін қызметті беруші) көрсетеді.</w:t>
      </w:r>
    </w:p>
    <w:bookmarkEnd w:id="285"/>
    <w:p>
      <w:pPr>
        <w:spacing w:after="0"/>
        <w:ind w:left="0"/>
        <w:jc w:val="both"/>
      </w:pPr>
      <w:r>
        <w:rPr>
          <w:rFonts w:ascii="Times New Roman"/>
          <w:b w:val="false"/>
          <w:i w:val="false"/>
          <w:color w:val="000000"/>
          <w:sz w:val="28"/>
        </w:rPr>
        <w:t xml:space="preserve">
      Өтінішті қабылдау және мемлекеттік көрсетілетін қызметтің нәтижесін беру www.еgov.kz, www.elicense.kz "электрондық үкімет" веб-порталы (бұдан әрі – портал) арқылы жүзеге асырылады. </w:t>
      </w:r>
    </w:p>
    <w:bookmarkStart w:name="z876" w:id="286"/>
    <w:p>
      <w:pPr>
        <w:spacing w:after="0"/>
        <w:ind w:left="0"/>
        <w:jc w:val="left"/>
      </w:pPr>
      <w:r>
        <w:rPr>
          <w:rFonts w:ascii="Times New Roman"/>
          <w:b/>
          <w:i w:val="false"/>
          <w:color w:val="000000"/>
        </w:rPr>
        <w:t xml:space="preserve"> 2-тарау. Мемлекеттік қызмет көрсету тәртібі</w:t>
      </w:r>
    </w:p>
    <w:bookmarkEnd w:id="286"/>
    <w:bookmarkStart w:name="z877" w:id="287"/>
    <w:p>
      <w:pPr>
        <w:spacing w:after="0"/>
        <w:ind w:left="0"/>
        <w:jc w:val="both"/>
      </w:pPr>
      <w:r>
        <w:rPr>
          <w:rFonts w:ascii="Times New Roman"/>
          <w:b w:val="false"/>
          <w:i w:val="false"/>
          <w:color w:val="000000"/>
          <w:sz w:val="28"/>
        </w:rPr>
        <w:t>
      4. Порталға жүгінген сәттен бастап мемлекеттік қызмет көрсету мерзімі:</w:t>
      </w:r>
    </w:p>
    <w:bookmarkEnd w:id="287"/>
    <w:p>
      <w:pPr>
        <w:spacing w:after="0"/>
        <w:ind w:left="0"/>
        <w:jc w:val="both"/>
      </w:pPr>
      <w:r>
        <w:rPr>
          <w:rFonts w:ascii="Times New Roman"/>
          <w:b w:val="false"/>
          <w:i w:val="false"/>
          <w:color w:val="000000"/>
          <w:sz w:val="28"/>
        </w:rPr>
        <w:t>
      лицензияны және (немесе) лицензияға қосымшаны беру кезінде – 20 (жиырма) жұмыс күні;</w:t>
      </w:r>
    </w:p>
    <w:p>
      <w:pPr>
        <w:spacing w:after="0"/>
        <w:ind w:left="0"/>
        <w:jc w:val="both"/>
      </w:pPr>
      <w:r>
        <w:rPr>
          <w:rFonts w:ascii="Times New Roman"/>
          <w:b w:val="false"/>
          <w:i w:val="false"/>
          <w:color w:val="000000"/>
          <w:sz w:val="28"/>
        </w:rPr>
        <w:t>
      лицензияны және (немесе) лицензияға қосымшаны қайта ресімдеген кезде – 3 (үш) жұмыс күні мынадай жағдайларда:</w:t>
      </w:r>
    </w:p>
    <w:p>
      <w:pPr>
        <w:spacing w:after="0"/>
        <w:ind w:left="0"/>
        <w:jc w:val="both"/>
      </w:pPr>
      <w:r>
        <w:rPr>
          <w:rFonts w:ascii="Times New Roman"/>
          <w:b w:val="false"/>
          <w:i w:val="false"/>
          <w:color w:val="000000"/>
          <w:sz w:val="28"/>
        </w:rPr>
        <w:t>
      заңды тұлға-лицензиаттың атауы және (немесе) орналасқан жері өзгергенде;</w:t>
      </w:r>
    </w:p>
    <w:p>
      <w:pPr>
        <w:spacing w:after="0"/>
        <w:ind w:left="0"/>
        <w:jc w:val="both"/>
      </w:pPr>
      <w:r>
        <w:rPr>
          <w:rFonts w:ascii="Times New Roman"/>
          <w:b w:val="false"/>
          <w:i w:val="false"/>
          <w:color w:val="000000"/>
          <w:sz w:val="28"/>
        </w:rPr>
        <w:t>
      Қазақстан Республикасының заңдарында қайта ресімдеу туралы талап болғанда;</w:t>
      </w:r>
    </w:p>
    <w:p>
      <w:pPr>
        <w:spacing w:after="0"/>
        <w:ind w:left="0"/>
        <w:jc w:val="both"/>
      </w:pPr>
      <w:r>
        <w:rPr>
          <w:rFonts w:ascii="Times New Roman"/>
          <w:b w:val="false"/>
          <w:i w:val="false"/>
          <w:color w:val="000000"/>
          <w:sz w:val="28"/>
        </w:rPr>
        <w:t>
      заңды тұлға-лицензиат бірігу, қайта құру, заңды тұлға-лицензиатты басқа заңды тұлғамен қосылу нысанында қайта ұйымдастырылғанында;</w:t>
      </w:r>
    </w:p>
    <w:p>
      <w:pPr>
        <w:spacing w:after="0"/>
        <w:ind w:left="0"/>
        <w:jc w:val="both"/>
      </w:pPr>
      <w:r>
        <w:rPr>
          <w:rFonts w:ascii="Times New Roman"/>
          <w:b w:val="false"/>
          <w:i w:val="false"/>
          <w:color w:val="000000"/>
          <w:sz w:val="28"/>
        </w:rPr>
        <w:t>
      заңды тұлға-лицензиат бөліп шығару және бөліну нысанында қайта ұйымдастырылған жағдайда лицензияны және (немесе) лицензияға қосымшаны қайта ресімдеген кезде – 20 (жиырма) жұмыс күні;</w:t>
      </w:r>
    </w:p>
    <w:p>
      <w:pPr>
        <w:spacing w:after="0"/>
        <w:ind w:left="0"/>
        <w:jc w:val="both"/>
      </w:pPr>
      <w:r>
        <w:rPr>
          <w:rFonts w:ascii="Times New Roman"/>
          <w:b w:val="false"/>
          <w:i w:val="false"/>
          <w:color w:val="000000"/>
          <w:sz w:val="28"/>
        </w:rPr>
        <w:t>
      лицензиаттың жүгінуі бойынша лицензияның және (немесе) лицензияға қосымшаның күшін тоқтата тұрған немесе жаңғыртқан кезде – 3 (үш) жұмыс күні;</w:t>
      </w:r>
    </w:p>
    <w:p>
      <w:pPr>
        <w:spacing w:after="0"/>
        <w:ind w:left="0"/>
        <w:jc w:val="both"/>
      </w:pPr>
      <w:r>
        <w:rPr>
          <w:rFonts w:ascii="Times New Roman"/>
          <w:b w:val="false"/>
          <w:i w:val="false"/>
          <w:color w:val="000000"/>
          <w:sz w:val="28"/>
        </w:rPr>
        <w:t>
      лицензияның және (немесе) лицензияға қосымшаның күшін тоқтата тұру үшін негіз болған бұзушылықтарды жойған кезде лицензияны және (немесе) лицензияға қосымшаны жаңғыртқан кезде – 10 (он) жұмыс күні.</w:t>
      </w:r>
    </w:p>
    <w:p>
      <w:pPr>
        <w:spacing w:after="0"/>
        <w:ind w:left="0"/>
        <w:jc w:val="both"/>
      </w:pPr>
      <w:r>
        <w:rPr>
          <w:rFonts w:ascii="Times New Roman"/>
          <w:b w:val="false"/>
          <w:i w:val="false"/>
          <w:color w:val="000000"/>
          <w:sz w:val="28"/>
        </w:rPr>
        <w:t>
      Көрсетілетін қызметті беруші заңды тұлғаның (бұдан әрі – көрсетілетін қызметті алушы) құжаттарын алған кезден бастап ұсынылған құжаттардың толықтығын және қолданылу мерзімін тексереді. Ұсынылған құжаттардың толық болмау және қолданылу мерзімінің өту фактісі анықталған жағдайда көрсетілетін қызметті беруші екі жұмыс күні ішінде өтінішті одан әрі қараудан дәлелді бас тартады.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4-тармақ жаңа редакцияда - ҚР Энергетика министрінің 12.02.2019 </w:t>
      </w:r>
      <w:r>
        <w:rPr>
          <w:rFonts w:ascii="Times New Roman"/>
          <w:b w:val="false"/>
          <w:i w:val="false"/>
          <w:color w:val="000000"/>
          <w:sz w:val="28"/>
        </w:rPr>
        <w:t>№ 43</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бұйрығымен.</w:t>
      </w:r>
      <w:r>
        <w:br/>
      </w:r>
      <w:r>
        <w:rPr>
          <w:rFonts w:ascii="Times New Roman"/>
          <w:b w:val="false"/>
          <w:i w:val="false"/>
          <w:color w:val="000000"/>
          <w:sz w:val="28"/>
        </w:rPr>
        <w:t>
</w:t>
      </w:r>
    </w:p>
    <w:bookmarkStart w:name="z878" w:id="288"/>
    <w:p>
      <w:pPr>
        <w:spacing w:after="0"/>
        <w:ind w:left="0"/>
        <w:jc w:val="both"/>
      </w:pPr>
      <w:r>
        <w:rPr>
          <w:rFonts w:ascii="Times New Roman"/>
          <w:b w:val="false"/>
          <w:i w:val="false"/>
          <w:color w:val="000000"/>
          <w:sz w:val="28"/>
        </w:rPr>
        <w:t>
      5. Мемлекеттік көрсетілетін қызметті көрсету нысаны:</w:t>
      </w:r>
    </w:p>
    <w:bookmarkEnd w:id="288"/>
    <w:p>
      <w:pPr>
        <w:spacing w:after="0"/>
        <w:ind w:left="0"/>
        <w:jc w:val="both"/>
      </w:pPr>
      <w:r>
        <w:rPr>
          <w:rFonts w:ascii="Times New Roman"/>
          <w:b w:val="false"/>
          <w:i w:val="false"/>
          <w:color w:val="000000"/>
          <w:sz w:val="28"/>
        </w:rPr>
        <w:t>
      электронды.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5-тармақ жаңа редакцияда - ҚР Энергетика министрінің 28.05.2018 </w:t>
      </w:r>
      <w:r>
        <w:rPr>
          <w:rFonts w:ascii="Times New Roman"/>
          <w:b w:val="false"/>
          <w:i w:val="false"/>
          <w:color w:val="000000"/>
          <w:sz w:val="28"/>
        </w:rPr>
        <w:t>№ 215</w:t>
      </w:r>
      <w:r>
        <w:rPr>
          <w:rFonts w:ascii="Times New Roman"/>
          <w:b w:val="false"/>
          <w:i w:val="false"/>
          <w:color w:val="ff0000"/>
          <w:sz w:val="28"/>
        </w:rPr>
        <w:t xml:space="preserve"> (алғашқы ресми жарияланған күнінен кейін күнтiзбелiк жиырма бір күн өткен соң қолданысқа енгiзiледi) бұйрығымен.</w:t>
      </w:r>
      <w:r>
        <w:br/>
      </w:r>
      <w:r>
        <w:rPr>
          <w:rFonts w:ascii="Times New Roman"/>
          <w:b w:val="false"/>
          <w:i w:val="false"/>
          <w:color w:val="000000"/>
          <w:sz w:val="28"/>
        </w:rPr>
        <w:t>
</w:t>
      </w:r>
    </w:p>
    <w:bookmarkStart w:name="z879" w:id="289"/>
    <w:p>
      <w:pPr>
        <w:spacing w:after="0"/>
        <w:ind w:left="0"/>
        <w:jc w:val="both"/>
      </w:pPr>
      <w:r>
        <w:rPr>
          <w:rFonts w:ascii="Times New Roman"/>
          <w:b w:val="false"/>
          <w:i w:val="false"/>
          <w:color w:val="000000"/>
          <w:sz w:val="28"/>
        </w:rPr>
        <w:t xml:space="preserve">
      6. Мемлекеттік көрсетілетін қызметтің нәтижесі – ядролық материалдарды, радиоактивті заттарды, иондаушы сәуле шығарудың радиоизотопты көздерін, радиоактивті қалдықтарды транзиттік тасымалдауды қоса алғанда, Қазақстан Республикасы аумағының шегінде тасымалдауға лицензия және (немесе) лицензияға қосымша, қайта ресімделген лицензия және (немесе) лицензияға қосымша, көрсетілетін қызметті алушының қайтып алуға қанағаттандырылған өтініші,лицензияның және (немесе) лицензияға қосымшаның күшін тоқтата тұру немесе жаңғырту туралы шешім, не осы мемлекеттік көрсетілетін қызмет стандартының </w:t>
      </w:r>
      <w:r>
        <w:rPr>
          <w:rFonts w:ascii="Times New Roman"/>
          <w:b w:val="false"/>
          <w:i w:val="false"/>
          <w:color w:val="000000"/>
          <w:sz w:val="28"/>
        </w:rPr>
        <w:t>10-тармағында</w:t>
      </w:r>
      <w:r>
        <w:rPr>
          <w:rFonts w:ascii="Times New Roman"/>
          <w:b w:val="false"/>
          <w:i w:val="false"/>
          <w:color w:val="000000"/>
          <w:sz w:val="28"/>
        </w:rPr>
        <w:t xml:space="preserve"> көзделген жағдайлар және негіздер бойынша мемлекеттік қызмет көрсетуден бас тарту туралы дәлелді жауап.</w:t>
      </w:r>
    </w:p>
    <w:bookmarkEnd w:id="289"/>
    <w:p>
      <w:pPr>
        <w:spacing w:after="0"/>
        <w:ind w:left="0"/>
        <w:jc w:val="both"/>
      </w:pPr>
      <w:r>
        <w:rPr>
          <w:rFonts w:ascii="Times New Roman"/>
          <w:b w:val="false"/>
          <w:i w:val="false"/>
          <w:color w:val="000000"/>
          <w:sz w:val="28"/>
        </w:rPr>
        <w:t>
      Мемлекеттік қызметті көрсету нәтижесін ұсыну нысаны: электрондық.</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6-тармақ жаңа редакцияда - ҚР Энергетика министрінің 12.02.2019 </w:t>
      </w:r>
      <w:r>
        <w:rPr>
          <w:rFonts w:ascii="Times New Roman"/>
          <w:b w:val="false"/>
          <w:i w:val="false"/>
          <w:color w:val="000000"/>
          <w:sz w:val="28"/>
        </w:rPr>
        <w:t>№ 43</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бұйрығымен.</w:t>
      </w:r>
      <w:r>
        <w:br/>
      </w:r>
      <w:r>
        <w:rPr>
          <w:rFonts w:ascii="Times New Roman"/>
          <w:b w:val="false"/>
          <w:i w:val="false"/>
          <w:color w:val="000000"/>
          <w:sz w:val="28"/>
        </w:rPr>
        <w:t>
</w:t>
      </w:r>
    </w:p>
    <w:bookmarkStart w:name="z880" w:id="290"/>
    <w:p>
      <w:pPr>
        <w:spacing w:after="0"/>
        <w:ind w:left="0"/>
        <w:jc w:val="both"/>
      </w:pPr>
      <w:r>
        <w:rPr>
          <w:rFonts w:ascii="Times New Roman"/>
          <w:b w:val="false"/>
          <w:i w:val="false"/>
          <w:color w:val="000000"/>
          <w:sz w:val="28"/>
        </w:rPr>
        <w:t xml:space="preserve">
      7. Мемлекеттік көрсетілетін қызмет ақылы негізде көрсетіледі. Мемлекеттік қызмет көрсету кезінде қызметтің жекелеген түрлерімен айналысу құқығы үшін "Салық және бюджетке төленетін басқа да міндетті төлемдер туралы (Салық кодексі)" 2017 жылғы 25 желтоқсандағы Қазақстан Республикасы </w:t>
      </w:r>
      <w:r>
        <w:rPr>
          <w:rFonts w:ascii="Times New Roman"/>
          <w:b w:val="false"/>
          <w:i w:val="false"/>
          <w:color w:val="000000"/>
          <w:sz w:val="28"/>
        </w:rPr>
        <w:t>Кодексінің 554-бабына</w:t>
      </w:r>
      <w:r>
        <w:rPr>
          <w:rFonts w:ascii="Times New Roman"/>
          <w:b w:val="false"/>
          <w:i w:val="false"/>
          <w:color w:val="000000"/>
          <w:sz w:val="28"/>
        </w:rPr>
        <w:t xml:space="preserve"> сәйкес көрсетілетін қызметті алушының орналасқан жері бойынша бюджетке лицензиялық алым төленеді:</w:t>
      </w:r>
    </w:p>
    <w:bookmarkEnd w:id="290"/>
    <w:p>
      <w:pPr>
        <w:spacing w:after="0"/>
        <w:ind w:left="0"/>
        <w:jc w:val="both"/>
      </w:pPr>
      <w:r>
        <w:rPr>
          <w:rFonts w:ascii="Times New Roman"/>
          <w:b w:val="false"/>
          <w:i w:val="false"/>
          <w:color w:val="000000"/>
          <w:sz w:val="28"/>
        </w:rPr>
        <w:t>
      1) аталған қызмет түрімен айналысу құқығына лицензия беру кезіндегі лицензиялық алым 50 айлық есептік көрсеткішті құрайды;</w:t>
      </w:r>
    </w:p>
    <w:p>
      <w:pPr>
        <w:spacing w:after="0"/>
        <w:ind w:left="0"/>
        <w:jc w:val="both"/>
      </w:pPr>
      <w:r>
        <w:rPr>
          <w:rFonts w:ascii="Times New Roman"/>
          <w:b w:val="false"/>
          <w:i w:val="false"/>
          <w:color w:val="000000"/>
          <w:sz w:val="28"/>
        </w:rPr>
        <w:t>
      2) лицензияны қайта ресімдеу үшін лицензиялық алым лицензия беру кезіндегі мөлшерлеменің 10 %-ын құрайды.</w:t>
      </w:r>
    </w:p>
    <w:p>
      <w:pPr>
        <w:spacing w:after="0"/>
        <w:ind w:left="0"/>
        <w:jc w:val="both"/>
      </w:pPr>
      <w:r>
        <w:rPr>
          <w:rFonts w:ascii="Times New Roman"/>
          <w:b w:val="false"/>
          <w:i w:val="false"/>
          <w:color w:val="000000"/>
          <w:sz w:val="28"/>
        </w:rPr>
        <w:t>
      Лицензиялық алымды төлеу қолма-қол ақшамен және қолма-қол ақшасыз нысанында екінші деңгейдегі банктер мен банктік операциялардың жекелеген түрлерін жүзеге асыратын ұйымдар арқылы, сондай-ақ "электрондық үкіметтің" төлем шлюзі (бұдан әрі – ЭҮТШ) арқылы жүзеге асырылады.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7-тармақ жаңа редакцияда - ҚР Энергетика министрінің 28.05.2018 </w:t>
      </w:r>
      <w:r>
        <w:rPr>
          <w:rFonts w:ascii="Times New Roman"/>
          <w:b w:val="false"/>
          <w:i w:val="false"/>
          <w:color w:val="000000"/>
          <w:sz w:val="28"/>
        </w:rPr>
        <w:t>№ 215</w:t>
      </w:r>
      <w:r>
        <w:rPr>
          <w:rFonts w:ascii="Times New Roman"/>
          <w:b w:val="false"/>
          <w:i w:val="false"/>
          <w:color w:val="ff0000"/>
          <w:sz w:val="28"/>
        </w:rPr>
        <w:t xml:space="preserve"> (алғашқы ресми жарияланған күнінен кейін күнтiзбелiк жиырма бір күн өткен соң қолданысқа енгiзiледi) бұйрығымен.</w:t>
      </w:r>
      <w:r>
        <w:br/>
      </w:r>
      <w:r>
        <w:rPr>
          <w:rFonts w:ascii="Times New Roman"/>
          <w:b w:val="false"/>
          <w:i w:val="false"/>
          <w:color w:val="000000"/>
          <w:sz w:val="28"/>
        </w:rPr>
        <w:t>
</w:t>
      </w:r>
    </w:p>
    <w:bookmarkStart w:name="z881" w:id="291"/>
    <w:p>
      <w:pPr>
        <w:spacing w:after="0"/>
        <w:ind w:left="0"/>
        <w:jc w:val="both"/>
      </w:pPr>
      <w:r>
        <w:rPr>
          <w:rFonts w:ascii="Times New Roman"/>
          <w:b w:val="false"/>
          <w:i w:val="false"/>
          <w:color w:val="000000"/>
          <w:sz w:val="28"/>
        </w:rPr>
        <w:t>
      8. Жұмыс кестесі:</w:t>
      </w:r>
    </w:p>
    <w:bookmarkEnd w:id="291"/>
    <w:p>
      <w:pPr>
        <w:spacing w:after="0"/>
        <w:ind w:left="0"/>
        <w:jc w:val="both"/>
      </w:pPr>
      <w:r>
        <w:rPr>
          <w:rFonts w:ascii="Times New Roman"/>
          <w:b w:val="false"/>
          <w:i w:val="false"/>
          <w:color w:val="000000"/>
          <w:sz w:val="28"/>
        </w:rPr>
        <w:t>
      1) көрсетілетін қызметті берушінің – еңбек заңнамасына сәйкес демалыс және мереке күндерінен басқа, дүйсенбіден жұмаға дейін, сағат 13.00-ден 14.30-ға дейін түскі асқа үзіліспен сағат 9.00-ден 18.30-ға дейін.</w:t>
      </w:r>
    </w:p>
    <w:p>
      <w:pPr>
        <w:spacing w:after="0"/>
        <w:ind w:left="0"/>
        <w:jc w:val="both"/>
      </w:pPr>
      <w:r>
        <w:rPr>
          <w:rFonts w:ascii="Times New Roman"/>
          <w:b w:val="false"/>
          <w:i w:val="false"/>
          <w:color w:val="000000"/>
          <w:sz w:val="28"/>
        </w:rPr>
        <w:t>
      Мемлекеттік көрсетілетін қызмет алдын ала жазылусыз және жеделдетілген қызмет көрсетусіз кезек тәртібімен жүргізіледі.</w:t>
      </w:r>
    </w:p>
    <w:p>
      <w:pPr>
        <w:spacing w:after="0"/>
        <w:ind w:left="0"/>
        <w:jc w:val="both"/>
      </w:pPr>
      <w:r>
        <w:rPr>
          <w:rFonts w:ascii="Times New Roman"/>
          <w:b w:val="false"/>
          <w:i w:val="false"/>
          <w:color w:val="000000"/>
          <w:sz w:val="28"/>
        </w:rPr>
        <w:t xml:space="preserve">
      8) порталдың – тәулік бойы жөндеу жұмыстарын жүргізуге байланысты техникалық үзілістерді қоспағанда, (мемлекеттік қызметті алушы жұмыс уақыты аяқталғаннан кейін, Қазақстан Республикасының еңбек заңнамасына сәйкес демалыс және мереке күндері өтініш берген жағдайда өтінішті қабылдау және мемлекеттік көрсетілетін қызметтің нәтижесін беру келесі жұмыс күні жүзеге асырылады). </w:t>
      </w:r>
    </w:p>
    <w:bookmarkStart w:name="z882" w:id="292"/>
    <w:p>
      <w:pPr>
        <w:spacing w:after="0"/>
        <w:ind w:left="0"/>
        <w:jc w:val="both"/>
      </w:pPr>
      <w:r>
        <w:rPr>
          <w:rFonts w:ascii="Times New Roman"/>
          <w:b w:val="false"/>
          <w:i w:val="false"/>
          <w:color w:val="000000"/>
          <w:sz w:val="28"/>
        </w:rPr>
        <w:t>
      9. Көрсетілетін қызметті алушы өтініш берген кезде мемлекеттік қызметті көрсетуге қажетті құжаттар тізбесі:</w:t>
      </w:r>
    </w:p>
    <w:bookmarkEnd w:id="292"/>
    <w:p>
      <w:pPr>
        <w:spacing w:after="0"/>
        <w:ind w:left="0"/>
        <w:jc w:val="both"/>
      </w:pPr>
      <w:r>
        <w:rPr>
          <w:rFonts w:ascii="Times New Roman"/>
          <w:b w:val="false"/>
          <w:i w:val="false"/>
          <w:color w:val="000000"/>
          <w:sz w:val="28"/>
        </w:rPr>
        <w:t>
      1) лицензияны және (немесе) лицензияға қосымшаны алу үшін:</w:t>
      </w:r>
    </w:p>
    <w:p>
      <w:pPr>
        <w:spacing w:after="0"/>
        <w:ind w:left="0"/>
        <w:jc w:val="both"/>
      </w:pPr>
      <w:r>
        <w:rPr>
          <w:rFonts w:ascii="Times New Roman"/>
          <w:b w:val="false"/>
          <w:i w:val="false"/>
          <w:color w:val="000000"/>
          <w:sz w:val="28"/>
        </w:rPr>
        <w:t xml:space="preserve">
      жеке тұлғаның осы мемлекеттік көрсетілетін қызмет стандартына </w:t>
      </w:r>
      <w:r>
        <w:rPr>
          <w:rFonts w:ascii="Times New Roman"/>
          <w:b w:val="false"/>
          <w:i w:val="false"/>
          <w:color w:val="000000"/>
          <w:sz w:val="28"/>
        </w:rPr>
        <w:t>1-қосымшаға</w:t>
      </w:r>
      <w:r>
        <w:rPr>
          <w:rFonts w:ascii="Times New Roman"/>
          <w:b w:val="false"/>
          <w:i w:val="false"/>
          <w:color w:val="000000"/>
          <w:sz w:val="28"/>
        </w:rPr>
        <w:t xml:space="preserve"> сәйкес көрсетілетін қызметті алушының ЭЦҚ-сымен куәландырылған электрондық құжат нысанындағы, лицензияны және (немесе) лицензияға қосымшаны алуға арналған өтініші;</w:t>
      </w:r>
    </w:p>
    <w:p>
      <w:pPr>
        <w:spacing w:after="0"/>
        <w:ind w:left="0"/>
        <w:jc w:val="both"/>
      </w:pPr>
      <w:r>
        <w:rPr>
          <w:rFonts w:ascii="Times New Roman"/>
          <w:b w:val="false"/>
          <w:i w:val="false"/>
          <w:color w:val="000000"/>
          <w:sz w:val="28"/>
        </w:rPr>
        <w:t xml:space="preserve">
      заңды тұлғаның осы мемлекеттік көрсетілетін қызмет стандартына </w:t>
      </w:r>
      <w:r>
        <w:rPr>
          <w:rFonts w:ascii="Times New Roman"/>
          <w:b w:val="false"/>
          <w:i w:val="false"/>
          <w:color w:val="000000"/>
          <w:sz w:val="28"/>
        </w:rPr>
        <w:t>2-қосымшаға</w:t>
      </w:r>
      <w:r>
        <w:rPr>
          <w:rFonts w:ascii="Times New Roman"/>
          <w:b w:val="false"/>
          <w:i w:val="false"/>
          <w:color w:val="000000"/>
          <w:sz w:val="28"/>
        </w:rPr>
        <w:t xml:space="preserve"> сәйкес көрсетілетін қызметті алушының ЭЦҚ-сымен куәландырылған электрондық құжат нысанындағы, лицензияны және (немесе) лицензияға қосымшаны алуға арналған өтініші;</w:t>
      </w:r>
    </w:p>
    <w:p>
      <w:pPr>
        <w:spacing w:after="0"/>
        <w:ind w:left="0"/>
        <w:jc w:val="both"/>
      </w:pPr>
      <w:r>
        <w:rPr>
          <w:rFonts w:ascii="Times New Roman"/>
          <w:b w:val="false"/>
          <w:i w:val="false"/>
          <w:color w:val="000000"/>
          <w:sz w:val="28"/>
        </w:rPr>
        <w:t>
      ЭҮТШ арқылы төленген жағдайларды қоспағанда, жекелеген қызмет түрлерімен айналысу құқығы үшін бюджетке лицензиялық алымның төленгенін растайтын құжаттың электрондық көшірмесі. Лицензияға қосымшаларды беру кезінде лицензиялық алым алынбайды;</w:t>
      </w:r>
    </w:p>
    <w:p>
      <w:pPr>
        <w:spacing w:after="0"/>
        <w:ind w:left="0"/>
        <w:jc w:val="both"/>
      </w:pPr>
      <w:r>
        <w:rPr>
          <w:rFonts w:ascii="Times New Roman"/>
          <w:b w:val="false"/>
          <w:i w:val="false"/>
          <w:color w:val="000000"/>
          <w:sz w:val="28"/>
        </w:rPr>
        <w:t>
      осы мемлекеттік көрсетілетін қызмет стандартына 3-қосымшаға сәйкес ядролық материалдарды, радиоактивті заттарды, иондаушы сәуле шығарудың радиоизотоптыкөздерін, радиоактивті қалдықтарды транзиттік тасымалдауды қоса алғанда, Қазақстан Республикасы аумағының шегінде тасымалдау жөніндегі қызметке құжаттардың электрондық көшірмелері (бұдан әрі – құжаттардың электрондық көшірмелері);</w:t>
      </w:r>
    </w:p>
    <w:p>
      <w:pPr>
        <w:spacing w:after="0"/>
        <w:ind w:left="0"/>
        <w:jc w:val="both"/>
      </w:pPr>
      <w:r>
        <w:rPr>
          <w:rFonts w:ascii="Times New Roman"/>
          <w:b w:val="false"/>
          <w:i w:val="false"/>
          <w:color w:val="000000"/>
          <w:sz w:val="28"/>
        </w:rPr>
        <w:t>
      осы мемлекеттік көрсетілетін қызмет стандартына 4-қосымшаға сәйкес ядролық материалдарды, радиоактивті заттарды, иондаушы сәуле шығарудың радиоизотоптыкөздерін, радиоактивті қалдықтарды транзиттік тасымалдауды қоса алғанда, Қазақстан Республикасы аумағының шегінде тасымалдау жөніндегі қызметке мәліметтер нысаны (бұдан әрі – мәліметтер нысаны).</w:t>
      </w:r>
    </w:p>
    <w:p>
      <w:pPr>
        <w:spacing w:after="0"/>
        <w:ind w:left="0"/>
        <w:jc w:val="both"/>
      </w:pPr>
      <w:r>
        <w:rPr>
          <w:rFonts w:ascii="Times New Roman"/>
          <w:b w:val="false"/>
          <w:i w:val="false"/>
          <w:color w:val="000000"/>
          <w:sz w:val="28"/>
        </w:rPr>
        <w:t>
      2) лицензияны және (немесе) лицензияға қосымшаны қайта ресімдеу үшін:</w:t>
      </w:r>
    </w:p>
    <w:p>
      <w:pPr>
        <w:spacing w:after="0"/>
        <w:ind w:left="0"/>
        <w:jc w:val="both"/>
      </w:pPr>
      <w:r>
        <w:rPr>
          <w:rFonts w:ascii="Times New Roman"/>
          <w:b w:val="false"/>
          <w:i w:val="false"/>
          <w:color w:val="000000"/>
          <w:sz w:val="28"/>
        </w:rPr>
        <w:t>
      жеке тұлғаның осы мемлекеттік көрсетілетін қызмет стандартына 5-қосымшаға сәйкес көрсетілетін қызметті алушының ЭЦҚ-сымен куәландырылған электрондық құжат нысанындағы, лицензияны және (немесе) лицензияға қосымшаны қайта ресімдеуге арналған өтініші;</w:t>
      </w:r>
    </w:p>
    <w:p>
      <w:pPr>
        <w:spacing w:after="0"/>
        <w:ind w:left="0"/>
        <w:jc w:val="both"/>
      </w:pPr>
      <w:r>
        <w:rPr>
          <w:rFonts w:ascii="Times New Roman"/>
          <w:b w:val="false"/>
          <w:i w:val="false"/>
          <w:color w:val="000000"/>
          <w:sz w:val="28"/>
        </w:rPr>
        <w:t>
      заңды тұлғаның осы мемлекеттік көрсетілетін қызмет стандартына 6-қосымшаға сәйкес көрсетілетін қызметті алушының ЭЦҚ-сымен куәландырылған электрондық құжат нысанындағы, лицензияны және (немесе) лицензияға қосымшаны қайта ресімдеуге арналған өтініші;</w:t>
      </w:r>
    </w:p>
    <w:p>
      <w:pPr>
        <w:spacing w:after="0"/>
        <w:ind w:left="0"/>
        <w:jc w:val="both"/>
      </w:pPr>
      <w:r>
        <w:rPr>
          <w:rFonts w:ascii="Times New Roman"/>
          <w:b w:val="false"/>
          <w:i w:val="false"/>
          <w:color w:val="000000"/>
          <w:sz w:val="28"/>
        </w:rPr>
        <w:t>
      ЭҮТШ арқылы төленген жағдайларды қоспағанда, лицензияны және (немесе) лицензияға қосымшаны қайта ресімдеу үшін бюджетке лицензиялық алымның төленгенін растайтын құжаттың электрондық көшірмесі;</w:t>
      </w:r>
    </w:p>
    <w:p>
      <w:pPr>
        <w:spacing w:after="0"/>
        <w:ind w:left="0"/>
        <w:jc w:val="both"/>
      </w:pPr>
      <w:r>
        <w:rPr>
          <w:rFonts w:ascii="Times New Roman"/>
          <w:b w:val="false"/>
          <w:i w:val="false"/>
          <w:color w:val="000000"/>
          <w:sz w:val="28"/>
        </w:rPr>
        <w:t>
      алынатын ақпараты мемлекеттік ақпараттық жүйелерде қамтылған құжаттарды қоспағанда, лицензияны және (немесе) лицензияға қосымшаны қайта ресімдеу үшін негіз болған өзгерістер туралы ақпаратты қамтитын құжаттардың электрондық көшірмелері.</w:t>
      </w:r>
    </w:p>
    <w:p>
      <w:pPr>
        <w:spacing w:after="0"/>
        <w:ind w:left="0"/>
        <w:jc w:val="both"/>
      </w:pPr>
      <w:r>
        <w:rPr>
          <w:rFonts w:ascii="Times New Roman"/>
          <w:b w:val="false"/>
          <w:i w:val="false"/>
          <w:color w:val="000000"/>
          <w:sz w:val="28"/>
        </w:rPr>
        <w:t>
      заңды тұлға-лицензиат бөліп шығару және бөліну нысанында қайта ұйымдастырылған жағдайларында осы мемлекеттік көрсетілетін қызмет стандартына 3-қосымшаға сәйкес құжаттардың электрондық көшірмелері;</w:t>
      </w:r>
    </w:p>
    <w:p>
      <w:pPr>
        <w:spacing w:after="0"/>
        <w:ind w:left="0"/>
        <w:jc w:val="both"/>
      </w:pPr>
      <w:r>
        <w:rPr>
          <w:rFonts w:ascii="Times New Roman"/>
          <w:b w:val="false"/>
          <w:i w:val="false"/>
          <w:color w:val="000000"/>
          <w:sz w:val="28"/>
        </w:rPr>
        <w:t>
      заңды тұлға-лицензиат бөліп шығару және бөліну нысанында қайта ұйымдастырылған жағдайларында осы мемлекеттік көрсетілетін қызмет стандартына 4-қосымшаға сәйкес мәліметтер нысаны;</w:t>
      </w:r>
    </w:p>
    <w:p>
      <w:pPr>
        <w:spacing w:after="0"/>
        <w:ind w:left="0"/>
        <w:jc w:val="both"/>
      </w:pPr>
      <w:r>
        <w:rPr>
          <w:rFonts w:ascii="Times New Roman"/>
          <w:b w:val="false"/>
          <w:i w:val="false"/>
          <w:color w:val="000000"/>
          <w:sz w:val="28"/>
        </w:rPr>
        <w:t>
      3) лицензияның және (немесе) лицензияға қосымшаның күшін тоқтата тұру немесе жаңғырту үшін: лицензиат болып табылатын жеке немесе заңды тұлғаның еркін нысандағы өтініші;</w:t>
      </w:r>
    </w:p>
    <w:p>
      <w:pPr>
        <w:spacing w:after="0"/>
        <w:ind w:left="0"/>
        <w:jc w:val="both"/>
      </w:pPr>
      <w:r>
        <w:rPr>
          <w:rFonts w:ascii="Times New Roman"/>
          <w:b w:val="false"/>
          <w:i w:val="false"/>
          <w:color w:val="000000"/>
          <w:sz w:val="28"/>
        </w:rPr>
        <w:t>
      4) лицензияның және (немесе) лицензияға қосымшаның күшін тоқтата тұру үшін негіз болған бұзушылықтарды жойған кезде лицензияның және (немесе) лицензияға қосымшаның күшін жаңғырту үшін:</w:t>
      </w:r>
    </w:p>
    <w:p>
      <w:pPr>
        <w:spacing w:after="0"/>
        <w:ind w:left="0"/>
        <w:jc w:val="both"/>
      </w:pPr>
      <w:r>
        <w:rPr>
          <w:rFonts w:ascii="Times New Roman"/>
          <w:b w:val="false"/>
          <w:i w:val="false"/>
          <w:color w:val="000000"/>
          <w:sz w:val="28"/>
        </w:rPr>
        <w:t>
      лицензиат болып табылатын жеке немесе заңды тұлғаның бұзушылықтарды жойғаны туралы еркін нысандағы өтініші;</w:t>
      </w:r>
    </w:p>
    <w:p>
      <w:pPr>
        <w:spacing w:after="0"/>
        <w:ind w:left="0"/>
        <w:jc w:val="both"/>
      </w:pPr>
      <w:r>
        <w:rPr>
          <w:rFonts w:ascii="Times New Roman"/>
          <w:b w:val="false"/>
          <w:i w:val="false"/>
          <w:color w:val="000000"/>
          <w:sz w:val="28"/>
        </w:rPr>
        <w:t>
      бұзушылықтарды жойғанын растайтын құжаттардың көшірмелері.</w:t>
      </w:r>
    </w:p>
    <w:p>
      <w:pPr>
        <w:spacing w:after="0"/>
        <w:ind w:left="0"/>
        <w:jc w:val="both"/>
      </w:pPr>
      <w:r>
        <w:rPr>
          <w:rFonts w:ascii="Times New Roman"/>
          <w:b w:val="false"/>
          <w:i w:val="false"/>
          <w:color w:val="000000"/>
          <w:sz w:val="28"/>
        </w:rPr>
        <w:t>
      Заңды тұлғаны мемлекеттік тіркеу (қайта тіркеу) туралы, лицензия туралы, ЭҮТШ арқылы төлеу туралы құжаттардың мәліметтерін көрсетілетін қызметті беруші "электрондық үкімет" шлюзі арқылы тиісті мемлекеттік ақпараттық жүйелерден алады.</w:t>
      </w:r>
    </w:p>
    <w:p>
      <w:pPr>
        <w:spacing w:after="0"/>
        <w:ind w:left="0"/>
        <w:jc w:val="both"/>
      </w:pPr>
      <w:r>
        <w:rPr>
          <w:rFonts w:ascii="Times New Roman"/>
          <w:b w:val="false"/>
          <w:i w:val="false"/>
          <w:color w:val="000000"/>
          <w:sz w:val="28"/>
        </w:rPr>
        <w:t>
      Көрсетілетін қызметті алушы Портал арқылы толық қажетті құжаттарды ұсынғанда – көрсетілетін қызметті алушының "жеке кабинетінде" мемлекеттік қызметті көрсетуге арналған сұрау салудың қабылданғаны туралы мәртебе көрсетіледі.</w:t>
      </w:r>
    </w:p>
    <w:p>
      <w:pPr>
        <w:spacing w:after="0"/>
        <w:ind w:left="0"/>
        <w:jc w:val="both"/>
      </w:pPr>
      <w:r>
        <w:rPr>
          <w:rFonts w:ascii="Times New Roman"/>
          <w:b w:val="false"/>
          <w:i w:val="false"/>
          <w:color w:val="000000"/>
          <w:sz w:val="28"/>
        </w:rPr>
        <w:t>
      Егер лицензия және (немесе) лицензияға қосымша қағаз нысанында берілген болса, көрсетілетін қызметті алушы өтініш бойынша оларды электрондық форматқа көшіреді және лицензияның электрондық нысанын алады.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9-тармақ жаңа редакцияда - ҚР Энергетика министрінің 12.02.2019 </w:t>
      </w:r>
      <w:r>
        <w:rPr>
          <w:rFonts w:ascii="Times New Roman"/>
          <w:b w:val="false"/>
          <w:i w:val="false"/>
          <w:color w:val="000000"/>
          <w:sz w:val="28"/>
        </w:rPr>
        <w:t>№ 43</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бұйрығымен.</w:t>
      </w:r>
      <w:r>
        <w:br/>
      </w:r>
      <w:r>
        <w:rPr>
          <w:rFonts w:ascii="Times New Roman"/>
          <w:b w:val="false"/>
          <w:i w:val="false"/>
          <w:color w:val="000000"/>
          <w:sz w:val="28"/>
        </w:rPr>
        <w:t>
</w:t>
      </w:r>
    </w:p>
    <w:bookmarkStart w:name="z883" w:id="293"/>
    <w:p>
      <w:pPr>
        <w:spacing w:after="0"/>
        <w:ind w:left="0"/>
        <w:jc w:val="both"/>
      </w:pPr>
      <w:r>
        <w:rPr>
          <w:rFonts w:ascii="Times New Roman"/>
          <w:b w:val="false"/>
          <w:i w:val="false"/>
          <w:color w:val="000000"/>
          <w:sz w:val="28"/>
        </w:rPr>
        <w:t>
      10. Мемлекеттік қызмет көрсетуден бас тартудың негіздері:</w:t>
      </w:r>
    </w:p>
    <w:bookmarkEnd w:id="293"/>
    <w:p>
      <w:pPr>
        <w:spacing w:after="0"/>
        <w:ind w:left="0"/>
        <w:jc w:val="both"/>
      </w:pPr>
      <w:r>
        <w:rPr>
          <w:rFonts w:ascii="Times New Roman"/>
          <w:b w:val="false"/>
          <w:i w:val="false"/>
          <w:color w:val="000000"/>
          <w:sz w:val="28"/>
        </w:rPr>
        <w:t>
      1) Қазақстан Республикасының заңдарында заңды тұлғалардың осы санаты үшін қызмет түрімен айналысуға тыйым салынуы;</w:t>
      </w:r>
    </w:p>
    <w:p>
      <w:pPr>
        <w:spacing w:after="0"/>
        <w:ind w:left="0"/>
        <w:jc w:val="both"/>
      </w:pPr>
      <w:r>
        <w:rPr>
          <w:rFonts w:ascii="Times New Roman"/>
          <w:b w:val="false"/>
          <w:i w:val="false"/>
          <w:color w:val="000000"/>
          <w:sz w:val="28"/>
        </w:rPr>
        <w:t>
      2) лицензиялық алымның енгізілмеуі;</w:t>
      </w:r>
    </w:p>
    <w:p>
      <w:pPr>
        <w:spacing w:after="0"/>
        <w:ind w:left="0"/>
        <w:jc w:val="both"/>
      </w:pPr>
      <w:r>
        <w:rPr>
          <w:rFonts w:ascii="Times New Roman"/>
          <w:b w:val="false"/>
          <w:i w:val="false"/>
          <w:color w:val="000000"/>
          <w:sz w:val="28"/>
        </w:rPr>
        <w:t>
      3) көрсетілетін қызметті алушының біліктілік талаптарына сай келмеуі;</w:t>
      </w:r>
    </w:p>
    <w:p>
      <w:pPr>
        <w:spacing w:after="0"/>
        <w:ind w:left="0"/>
        <w:jc w:val="both"/>
      </w:pPr>
      <w:r>
        <w:rPr>
          <w:rFonts w:ascii="Times New Roman"/>
          <w:b w:val="false"/>
          <w:i w:val="false"/>
          <w:color w:val="000000"/>
          <w:sz w:val="28"/>
        </w:rPr>
        <w:t>
      4) көрсетілетін қызметті алушыға қатысты оған лицензиялауға жататын қызметті немесе қызметтің жекелеген түрін тоқтата тұру немесе тыйым салу туралы заңды күшіне енген сот үкімінің болуы;</w:t>
      </w:r>
    </w:p>
    <w:p>
      <w:pPr>
        <w:spacing w:after="0"/>
        <w:ind w:left="0"/>
        <w:jc w:val="both"/>
      </w:pPr>
      <w:r>
        <w:rPr>
          <w:rFonts w:ascii="Times New Roman"/>
          <w:b w:val="false"/>
          <w:i w:val="false"/>
          <w:color w:val="000000"/>
          <w:sz w:val="28"/>
        </w:rPr>
        <w:t>
      5) сот орындаушысының ұсынуы негізінде соттың көрсетілетін қызметті алушыға-борышкерге лицензия беруге уақытша тыйым салуы болып табылады;</w:t>
      </w:r>
    </w:p>
    <w:p>
      <w:pPr>
        <w:spacing w:after="0"/>
        <w:ind w:left="0"/>
        <w:jc w:val="both"/>
      </w:pPr>
      <w:r>
        <w:rPr>
          <w:rFonts w:ascii="Times New Roman"/>
          <w:b w:val="false"/>
          <w:i w:val="false"/>
          <w:color w:val="000000"/>
          <w:sz w:val="28"/>
        </w:rPr>
        <w:t>
      6) өтініш беруші лицензия алу үшін ұсынған құжаттардың, және (немесе) олардағы деректердің (мәліметтердің) анық еместігін орнату.</w:t>
      </w:r>
    </w:p>
    <w:p>
      <w:pPr>
        <w:spacing w:after="0"/>
        <w:ind w:left="0"/>
        <w:jc w:val="both"/>
      </w:pPr>
      <w:r>
        <w:rPr>
          <w:rFonts w:ascii="Times New Roman"/>
          <w:b w:val="false"/>
          <w:i w:val="false"/>
          <w:color w:val="000000"/>
          <w:sz w:val="28"/>
        </w:rPr>
        <w:t>
      Көрсетілетін қызметті алушы мемлекеттік қызметті көрсетуден бас тарту себептерін жойған жағдайда көрсетілетін қызметті алушы осы мемлекеттік көрсетілетін қызмет стандартында белгіленген тәртіппен мемлекеттік көрсетілетін қызметті алу үшін қайта жүгінеді.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10-тармақ жаңа редакцияда - ҚР Энергетика министрінің 12.02.2019 </w:t>
      </w:r>
      <w:r>
        <w:rPr>
          <w:rFonts w:ascii="Times New Roman"/>
          <w:b w:val="false"/>
          <w:i w:val="false"/>
          <w:color w:val="000000"/>
          <w:sz w:val="28"/>
        </w:rPr>
        <w:t>№ 43</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бұйрығымен.</w:t>
      </w:r>
      <w:r>
        <w:br/>
      </w:r>
      <w:r>
        <w:rPr>
          <w:rFonts w:ascii="Times New Roman"/>
          <w:b w:val="false"/>
          <w:i w:val="false"/>
          <w:color w:val="000000"/>
          <w:sz w:val="28"/>
        </w:rPr>
        <w:t>
</w:t>
      </w:r>
    </w:p>
    <w:bookmarkStart w:name="z884" w:id="294"/>
    <w:p>
      <w:pPr>
        <w:spacing w:after="0"/>
        <w:ind w:left="0"/>
        <w:jc w:val="left"/>
      </w:pPr>
      <w:r>
        <w:rPr>
          <w:rFonts w:ascii="Times New Roman"/>
          <w:b/>
          <w:i w:val="false"/>
          <w:color w:val="000000"/>
        </w:rPr>
        <w:t xml:space="preserve"> 3-тарау. Мемлекеттік қызмет көрсету мәселелері бойынша орталық мемлекеттік органның, сондай-ақ көрсетілетін қызметті берушінің және (немесе) оның лауазымды адамдарының шешіміне, әрекетіне (әрекетсіздігіне) шағымдану тәртібі</w:t>
      </w:r>
    </w:p>
    <w:bookmarkEnd w:id="294"/>
    <w:bookmarkStart w:name="z885" w:id="295"/>
    <w:p>
      <w:pPr>
        <w:spacing w:after="0"/>
        <w:ind w:left="0"/>
        <w:jc w:val="both"/>
      </w:pPr>
      <w:r>
        <w:rPr>
          <w:rFonts w:ascii="Times New Roman"/>
          <w:b w:val="false"/>
          <w:i w:val="false"/>
          <w:color w:val="000000"/>
          <w:sz w:val="28"/>
        </w:rPr>
        <w:t xml:space="preserve">
      11. Көрсетілетін қызметті берушінің және (немесе) оның лауазымды адамдарының шешімдеріне, әрекеттеріне (әрекетсіздіктеріне) шағымданған жағдайда, шағым көрсетілетін қызметті берушінің басшысының атына немесе осы мемлекеттік көрсетілетін қызмет стандартының </w:t>
      </w:r>
      <w:r>
        <w:rPr>
          <w:rFonts w:ascii="Times New Roman"/>
          <w:b w:val="false"/>
          <w:i w:val="false"/>
          <w:color w:val="000000"/>
          <w:sz w:val="28"/>
        </w:rPr>
        <w:t>13-тармағында</w:t>
      </w:r>
      <w:r>
        <w:rPr>
          <w:rFonts w:ascii="Times New Roman"/>
          <w:b w:val="false"/>
          <w:i w:val="false"/>
          <w:color w:val="000000"/>
          <w:sz w:val="28"/>
        </w:rPr>
        <w:t xml:space="preserve"> көрсетілген мекенжай бойынша Министрлік басшысының атына беріледі.</w:t>
      </w:r>
    </w:p>
    <w:bookmarkEnd w:id="295"/>
    <w:p>
      <w:pPr>
        <w:spacing w:after="0"/>
        <w:ind w:left="0"/>
        <w:jc w:val="both"/>
      </w:pPr>
      <w:r>
        <w:rPr>
          <w:rFonts w:ascii="Times New Roman"/>
          <w:b w:val="false"/>
          <w:i w:val="false"/>
          <w:color w:val="000000"/>
          <w:sz w:val="28"/>
        </w:rPr>
        <w:t>
      Шағымдар жазбаша түрде пошта арқылы немесе жұмыс күндері көрсетілетін қызметті берушінің немесе Министрліктің кеңсесі арқылы, немесе портал арқылы қолма-қол қабылданады.</w:t>
      </w:r>
    </w:p>
    <w:p>
      <w:pPr>
        <w:spacing w:after="0"/>
        <w:ind w:left="0"/>
        <w:jc w:val="both"/>
      </w:pPr>
      <w:r>
        <w:rPr>
          <w:rFonts w:ascii="Times New Roman"/>
          <w:b w:val="false"/>
          <w:i w:val="false"/>
          <w:color w:val="000000"/>
          <w:sz w:val="28"/>
        </w:rPr>
        <w:t>
      Шағымға көрсетілетін қызметті алушы қол қояды, онда оның тегі, аты, әкесінің аты (болған жағдайда), шығыс нөмірі мен күні пошталық мекенжайы, байланыс телефоны көрсетіледі.</w:t>
      </w:r>
    </w:p>
    <w:p>
      <w:pPr>
        <w:spacing w:after="0"/>
        <w:ind w:left="0"/>
        <w:jc w:val="both"/>
      </w:pPr>
      <w:r>
        <w:rPr>
          <w:rFonts w:ascii="Times New Roman"/>
          <w:b w:val="false"/>
          <w:i w:val="false"/>
          <w:color w:val="000000"/>
          <w:sz w:val="28"/>
        </w:rPr>
        <w:t>
      Шағымның қабылданғанын растау оның көрсетілетін қызметті берушінің немесе Министрліктің кеңсесінде шағымды қабылдаған тұлғаның тегі мен аты-жөні көрсетіле отырып тіркелуі (мөртабан, кіріс нөмірі және күні) болып табылады.</w:t>
      </w:r>
    </w:p>
    <w:p>
      <w:pPr>
        <w:spacing w:after="0"/>
        <w:ind w:left="0"/>
        <w:jc w:val="both"/>
      </w:pPr>
      <w:r>
        <w:rPr>
          <w:rFonts w:ascii="Times New Roman"/>
          <w:b w:val="false"/>
          <w:i w:val="false"/>
          <w:color w:val="000000"/>
          <w:sz w:val="28"/>
        </w:rPr>
        <w:t xml:space="preserve">
      Көрсетілетін қызметті берушінің немесе Министрліктің мекенжайына келіп түскен көрсетілетін қызметті алушының шағымы оны тіркеген күннен бастап бес жұмыс күні ішінде қаралуы тиіс. Шағымды қарау нәтижесі туралы дәлелді жауап көрсетілетін қызметті алушыға пошта байланысы немесе портал арқылы жіберіледі не көрсетілетін қызметті берушінің немесе Министрліктің кеңсесінде қолма-қол беріледі. </w:t>
      </w:r>
    </w:p>
    <w:p>
      <w:pPr>
        <w:spacing w:after="0"/>
        <w:ind w:left="0"/>
        <w:jc w:val="both"/>
      </w:pPr>
      <w:r>
        <w:rPr>
          <w:rFonts w:ascii="Times New Roman"/>
          <w:b w:val="false"/>
          <w:i w:val="false"/>
          <w:color w:val="000000"/>
          <w:sz w:val="28"/>
        </w:rPr>
        <w:t>
      Көрсетілген мемлекеттік қызмет нәтижелерімен келіспеген жағдайда көрсетілетін қызметті алушы Мемлекеттік қызмет көрсету сапасын бағалау және бақылау жөніндегі уәкілетті органға шағыммен жүгіне алады.</w:t>
      </w:r>
    </w:p>
    <w:p>
      <w:pPr>
        <w:spacing w:after="0"/>
        <w:ind w:left="0"/>
        <w:jc w:val="both"/>
      </w:pPr>
      <w:r>
        <w:rPr>
          <w:rFonts w:ascii="Times New Roman"/>
          <w:b w:val="false"/>
          <w:i w:val="false"/>
          <w:color w:val="000000"/>
          <w:sz w:val="28"/>
        </w:rPr>
        <w:t xml:space="preserve">
      Мемлекеттік қызмет көрсету сапасын бағалау және бақылау жөніндегі уәкілетті органның атына келіп түскен көрсетілетін қызметті алушының шағымы тіркелген күнінен бастап он бес жұмыс күні ішінде қаралуы тиіс. </w:t>
      </w:r>
    </w:p>
    <w:bookmarkStart w:name="z886" w:id="296"/>
    <w:p>
      <w:pPr>
        <w:spacing w:after="0"/>
        <w:ind w:left="0"/>
        <w:jc w:val="both"/>
      </w:pPr>
      <w:r>
        <w:rPr>
          <w:rFonts w:ascii="Times New Roman"/>
          <w:b w:val="false"/>
          <w:i w:val="false"/>
          <w:color w:val="000000"/>
          <w:sz w:val="28"/>
        </w:rPr>
        <w:t xml:space="preserve">
      12. Көрсетілген мемлекеттік қызмет нәтижелерімен келіспеген жағдайларда көрсетілетін қызметті алушы Қазақстан Республикасының заңнамасында белгіленген тәртіппен сотқа жүгінеді. </w:t>
      </w:r>
    </w:p>
    <w:bookmarkEnd w:id="296"/>
    <w:bookmarkStart w:name="z887" w:id="297"/>
    <w:p>
      <w:pPr>
        <w:spacing w:after="0"/>
        <w:ind w:left="0"/>
        <w:jc w:val="left"/>
      </w:pPr>
      <w:r>
        <w:rPr>
          <w:rFonts w:ascii="Times New Roman"/>
          <w:b/>
          <w:i w:val="false"/>
          <w:color w:val="000000"/>
        </w:rPr>
        <w:t xml:space="preserve"> 4-тарау. Мемлекеттік қызмет көрсету, оның ішінде электрондық нысанда көрсетілетін қызметтің ерекшеліктері ескерілген өзге де талаптар</w:t>
      </w:r>
    </w:p>
    <w:bookmarkEnd w:id="297"/>
    <w:bookmarkStart w:name="z888" w:id="298"/>
    <w:p>
      <w:pPr>
        <w:spacing w:after="0"/>
        <w:ind w:left="0"/>
        <w:jc w:val="both"/>
      </w:pPr>
      <w:r>
        <w:rPr>
          <w:rFonts w:ascii="Times New Roman"/>
          <w:b w:val="false"/>
          <w:i w:val="false"/>
          <w:color w:val="000000"/>
          <w:sz w:val="28"/>
        </w:rPr>
        <w:t>
      13. Мемлекеттік қызмет көрсету орындарының мекенжайлары:</w:t>
      </w:r>
    </w:p>
    <w:bookmarkEnd w:id="298"/>
    <w:p>
      <w:pPr>
        <w:spacing w:after="0"/>
        <w:ind w:left="0"/>
        <w:jc w:val="both"/>
      </w:pPr>
      <w:r>
        <w:rPr>
          <w:rFonts w:ascii="Times New Roman"/>
          <w:b w:val="false"/>
          <w:i w:val="false"/>
          <w:color w:val="000000"/>
          <w:sz w:val="28"/>
        </w:rPr>
        <w:t>
      1) Министрліктің интернет-ресурсында – www.energo.gov.kz, "Мемлекеттік көрсетілетін қызметтер" бөлімінде;</w:t>
      </w:r>
    </w:p>
    <w:p>
      <w:pPr>
        <w:spacing w:after="0"/>
        <w:ind w:left="0"/>
        <w:jc w:val="both"/>
      </w:pPr>
      <w:r>
        <w:rPr>
          <w:rFonts w:ascii="Times New Roman"/>
          <w:b w:val="false"/>
          <w:i w:val="false"/>
          <w:color w:val="000000"/>
          <w:sz w:val="28"/>
        </w:rPr>
        <w:t>
      2) көрсетілетін қызметті берушінің интернет-ресурсында – www.kaenk.energo.gov.kz, "Мемлекеттік көрсетілетін қызметтер" бөлімінде орналастырылған.</w:t>
      </w:r>
    </w:p>
    <w:bookmarkStart w:name="z889" w:id="299"/>
    <w:p>
      <w:pPr>
        <w:spacing w:after="0"/>
        <w:ind w:left="0"/>
        <w:jc w:val="both"/>
      </w:pPr>
      <w:r>
        <w:rPr>
          <w:rFonts w:ascii="Times New Roman"/>
          <w:b w:val="false"/>
          <w:i w:val="false"/>
          <w:color w:val="000000"/>
          <w:sz w:val="28"/>
        </w:rPr>
        <w:t>
      14. Көрсетілетін қызметті алушының ЭЦҚ болған жағдайда мемлекеттік көрсетілетін қызметті портал арқылы электрондық түрде алу мүмкіндігі бар.</w:t>
      </w:r>
    </w:p>
    <w:bookmarkEnd w:id="299"/>
    <w:bookmarkStart w:name="z890" w:id="300"/>
    <w:p>
      <w:pPr>
        <w:spacing w:after="0"/>
        <w:ind w:left="0"/>
        <w:jc w:val="both"/>
      </w:pPr>
      <w:r>
        <w:rPr>
          <w:rFonts w:ascii="Times New Roman"/>
          <w:b w:val="false"/>
          <w:i w:val="false"/>
          <w:color w:val="000000"/>
          <w:sz w:val="28"/>
        </w:rPr>
        <w:t>
      15. Көрсетілетін қызметті алушының мемлекеттік қызметті көрсету тәртібі мен мәртебесі туралы ақпаратты портал арқылы "жеке кабинеті", сондай-ақ Бірыңғай байланыс орталығы арқылы қашықтықтан қол жеткізу режимінде алу мүмкіндігі бар.</w:t>
      </w:r>
    </w:p>
    <w:bookmarkEnd w:id="300"/>
    <w:bookmarkStart w:name="z891" w:id="301"/>
    <w:p>
      <w:pPr>
        <w:spacing w:after="0"/>
        <w:ind w:left="0"/>
        <w:jc w:val="both"/>
      </w:pPr>
      <w:r>
        <w:rPr>
          <w:rFonts w:ascii="Times New Roman"/>
          <w:b w:val="false"/>
          <w:i w:val="false"/>
          <w:color w:val="000000"/>
          <w:sz w:val="28"/>
        </w:rPr>
        <w:t>
      16. Бірыңғай байланыс орталығы: (1414), 8 800 080 7777.</w:t>
      </w:r>
    </w:p>
    <w:bookmarkEnd w:id="30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"Ядролық материалдарды,</w:t>
            </w:r>
            <w:r>
              <w:br/>
            </w:r>
            <w:r>
              <w:rPr>
                <w:rFonts w:ascii="Times New Roman"/>
                <w:b w:val="false"/>
                <w:i w:val="false"/>
                <w:color w:val="000000"/>
                <w:sz w:val="20"/>
              </w:rPr>
              <w:t>радиоактивті заттарды,</w:t>
            </w:r>
            <w:r>
              <w:br/>
            </w:r>
            <w:r>
              <w:rPr>
                <w:rFonts w:ascii="Times New Roman"/>
                <w:b w:val="false"/>
                <w:i w:val="false"/>
                <w:color w:val="000000"/>
                <w:sz w:val="20"/>
              </w:rPr>
              <w:t>иондаушы сәуле шығарудың</w:t>
            </w:r>
            <w:r>
              <w:br/>
            </w:r>
            <w:r>
              <w:rPr>
                <w:rFonts w:ascii="Times New Roman"/>
                <w:b w:val="false"/>
                <w:i w:val="false"/>
                <w:color w:val="000000"/>
                <w:sz w:val="20"/>
              </w:rPr>
              <w:t>радиоизотопты көздерін,</w:t>
            </w:r>
            <w:r>
              <w:br/>
            </w:r>
            <w:r>
              <w:rPr>
                <w:rFonts w:ascii="Times New Roman"/>
                <w:b w:val="false"/>
                <w:i w:val="false"/>
                <w:color w:val="000000"/>
                <w:sz w:val="20"/>
              </w:rPr>
              <w:t>радиоактивті қалдықтарды</w:t>
            </w:r>
            <w:r>
              <w:br/>
            </w:r>
            <w:r>
              <w:rPr>
                <w:rFonts w:ascii="Times New Roman"/>
                <w:b w:val="false"/>
                <w:i w:val="false"/>
                <w:color w:val="000000"/>
                <w:sz w:val="20"/>
              </w:rPr>
              <w:t>транзиттік тасымалдауды қоса</w:t>
            </w:r>
            <w:r>
              <w:br/>
            </w:r>
            <w:r>
              <w:rPr>
                <w:rFonts w:ascii="Times New Roman"/>
                <w:b w:val="false"/>
                <w:i w:val="false"/>
                <w:color w:val="000000"/>
                <w:sz w:val="20"/>
              </w:rPr>
              <w:t>алғанда, Қазақстан</w:t>
            </w:r>
            <w:r>
              <w:br/>
            </w:r>
            <w:r>
              <w:rPr>
                <w:rFonts w:ascii="Times New Roman"/>
                <w:b w:val="false"/>
                <w:i w:val="false"/>
                <w:color w:val="000000"/>
                <w:sz w:val="20"/>
              </w:rPr>
              <w:t>Республикасы аумағының</w:t>
            </w:r>
            <w:r>
              <w:br/>
            </w:r>
            <w:r>
              <w:rPr>
                <w:rFonts w:ascii="Times New Roman"/>
                <w:b w:val="false"/>
                <w:i w:val="false"/>
                <w:color w:val="000000"/>
                <w:sz w:val="20"/>
              </w:rPr>
              <w:t>шегінде тасымалдауға лицензия</w:t>
            </w:r>
            <w:r>
              <w:br/>
            </w:r>
            <w:r>
              <w:rPr>
                <w:rFonts w:ascii="Times New Roman"/>
                <w:b w:val="false"/>
                <w:i w:val="false"/>
                <w:color w:val="000000"/>
                <w:sz w:val="20"/>
              </w:rPr>
              <w:t>беру" мемлекеттік көрсетілетін</w:t>
            </w:r>
            <w:r>
              <w:br/>
            </w:r>
            <w:r>
              <w:rPr>
                <w:rFonts w:ascii="Times New Roman"/>
                <w:b w:val="false"/>
                <w:i w:val="false"/>
                <w:color w:val="000000"/>
                <w:sz w:val="20"/>
              </w:rPr>
              <w:t>қызмет стандартына</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Лицензияны және (немесе) лицензияға қосымшаны алуға арналған жеке тұлғаның өтiнiші</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(лицензиардың толық атауы)</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(жеке тұлғаның тегi, аты, әкесiнiң аты (болған жағдайда), жеке сәйкестендіру нөмірі)</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(қызметтiң түрi және (немесе) қызметтің кіші түрінің(-лері) толық атауы көрсетiлсiн)</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_____________________ жүзеге асыруға лицензияны және (немесе) лицензияға қосымшаны</w:t>
      </w:r>
    </w:p>
    <w:p>
      <w:pPr>
        <w:spacing w:after="0"/>
        <w:ind w:left="0"/>
        <w:jc w:val="both"/>
      </w:pPr>
      <w:r>
        <w:rPr>
          <w:rFonts w:ascii="Times New Roman"/>
          <w:b w:val="false"/>
          <w:i w:val="false"/>
          <w:color w:val="000000"/>
          <w:sz w:val="28"/>
        </w:rPr>
        <w:t xml:space="preserve">
      қағаз тасығышта ______ </w:t>
      </w:r>
    </w:p>
    <w:p>
      <w:pPr>
        <w:spacing w:after="0"/>
        <w:ind w:left="0"/>
        <w:jc w:val="both"/>
      </w:pPr>
      <w:r>
        <w:rPr>
          <w:rFonts w:ascii="Times New Roman"/>
          <w:b w:val="false"/>
          <w:i w:val="false"/>
          <w:color w:val="000000"/>
          <w:sz w:val="28"/>
        </w:rPr>
        <w:t>
      (лицензияны қағаз тасығышта алу қажет болған жағдайда Х белгісін қою керек) беруiңiздi</w:t>
      </w:r>
    </w:p>
    <w:p>
      <w:pPr>
        <w:spacing w:after="0"/>
        <w:ind w:left="0"/>
        <w:jc w:val="both"/>
      </w:pPr>
      <w:r>
        <w:rPr>
          <w:rFonts w:ascii="Times New Roman"/>
          <w:b w:val="false"/>
          <w:i w:val="false"/>
          <w:color w:val="000000"/>
          <w:sz w:val="28"/>
        </w:rPr>
        <w:t>
      сұраймын.</w:t>
      </w:r>
    </w:p>
    <w:p>
      <w:pPr>
        <w:spacing w:after="0"/>
        <w:ind w:left="0"/>
        <w:jc w:val="both"/>
      </w:pPr>
      <w:r>
        <w:rPr>
          <w:rFonts w:ascii="Times New Roman"/>
          <w:b w:val="false"/>
          <w:i w:val="false"/>
          <w:color w:val="000000"/>
          <w:sz w:val="28"/>
        </w:rPr>
        <w:t>
      Жеке тұлғаның тұрғылықты жерінің мекенжайы_______________________________________</w:t>
      </w:r>
    </w:p>
    <w:p>
      <w:pPr>
        <w:spacing w:after="0"/>
        <w:ind w:left="0"/>
        <w:jc w:val="both"/>
      </w:pPr>
      <w:r>
        <w:rPr>
          <w:rFonts w:ascii="Times New Roman"/>
          <w:b w:val="false"/>
          <w:i w:val="false"/>
          <w:color w:val="000000"/>
          <w:sz w:val="28"/>
        </w:rPr>
        <w:t>
      (пошталық индексі, елі, облысы, қаласы, ауданы, елді мекені, көше атауы, үй/ғимарат нөмірі)</w:t>
      </w:r>
    </w:p>
    <w:p>
      <w:pPr>
        <w:spacing w:after="0"/>
        <w:ind w:left="0"/>
        <w:jc w:val="both"/>
      </w:pPr>
      <w:r>
        <w:rPr>
          <w:rFonts w:ascii="Times New Roman"/>
          <w:b w:val="false"/>
          <w:i w:val="false"/>
          <w:color w:val="000000"/>
          <w:sz w:val="28"/>
        </w:rPr>
        <w:t>
      Электрондық пошта ______________________________________________________________</w:t>
      </w:r>
    </w:p>
    <w:p>
      <w:pPr>
        <w:spacing w:after="0"/>
        <w:ind w:left="0"/>
        <w:jc w:val="both"/>
      </w:pPr>
      <w:r>
        <w:rPr>
          <w:rFonts w:ascii="Times New Roman"/>
          <w:b w:val="false"/>
          <w:i w:val="false"/>
          <w:color w:val="000000"/>
          <w:sz w:val="28"/>
        </w:rPr>
        <w:t>
      Телефондары ____________________________________________________________________</w:t>
      </w:r>
    </w:p>
    <w:p>
      <w:pPr>
        <w:spacing w:after="0"/>
        <w:ind w:left="0"/>
        <w:jc w:val="both"/>
      </w:pPr>
      <w:r>
        <w:rPr>
          <w:rFonts w:ascii="Times New Roman"/>
          <w:b w:val="false"/>
          <w:i w:val="false"/>
          <w:color w:val="000000"/>
          <w:sz w:val="28"/>
        </w:rPr>
        <w:t>
      Факс ___________________________________________________________________________</w:t>
      </w:r>
    </w:p>
    <w:p>
      <w:pPr>
        <w:spacing w:after="0"/>
        <w:ind w:left="0"/>
        <w:jc w:val="both"/>
      </w:pPr>
      <w:r>
        <w:rPr>
          <w:rFonts w:ascii="Times New Roman"/>
          <w:b w:val="false"/>
          <w:i w:val="false"/>
          <w:color w:val="000000"/>
          <w:sz w:val="28"/>
        </w:rPr>
        <w:t>
      Банк шоты ______________________________________________________________________</w:t>
      </w:r>
    </w:p>
    <w:p>
      <w:pPr>
        <w:spacing w:after="0"/>
        <w:ind w:left="0"/>
        <w:jc w:val="both"/>
      </w:pPr>
      <w:r>
        <w:rPr>
          <w:rFonts w:ascii="Times New Roman"/>
          <w:b w:val="false"/>
          <w:i w:val="false"/>
          <w:color w:val="000000"/>
          <w:sz w:val="28"/>
        </w:rPr>
        <w:t>
      (шот нөмірі, банктiң атауы және орналасқан жерi)</w:t>
      </w:r>
    </w:p>
    <w:p>
      <w:pPr>
        <w:spacing w:after="0"/>
        <w:ind w:left="0"/>
        <w:jc w:val="both"/>
      </w:pPr>
      <w:r>
        <w:rPr>
          <w:rFonts w:ascii="Times New Roman"/>
          <w:b w:val="false"/>
          <w:i w:val="false"/>
          <w:color w:val="000000"/>
          <w:sz w:val="28"/>
        </w:rPr>
        <w:t>
      Қызметті немесе іс-қимылды (операцияларды) жүзеге асыру объектісінің мекенжайы</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(пошталық индексі, елі, облысы, қаласы, ауданы, елді мекені, көше</w:t>
      </w:r>
    </w:p>
    <w:p>
      <w:pPr>
        <w:spacing w:after="0"/>
        <w:ind w:left="0"/>
        <w:jc w:val="both"/>
      </w:pPr>
      <w:r>
        <w:rPr>
          <w:rFonts w:ascii="Times New Roman"/>
          <w:b w:val="false"/>
          <w:i w:val="false"/>
          <w:color w:val="000000"/>
          <w:sz w:val="28"/>
        </w:rPr>
        <w:t>
      атауы, үй/ғимарат (стационарлық үй-жайлар) нөмірі)</w:t>
      </w:r>
    </w:p>
    <w:p>
      <w:pPr>
        <w:spacing w:after="0"/>
        <w:ind w:left="0"/>
        <w:jc w:val="both"/>
      </w:pPr>
      <w:r>
        <w:rPr>
          <w:rFonts w:ascii="Times New Roman"/>
          <w:b w:val="false"/>
          <w:i w:val="false"/>
          <w:color w:val="000000"/>
          <w:sz w:val="28"/>
        </w:rPr>
        <w:t>
      ______ парақта қоса беріліп отыр.</w:t>
      </w:r>
    </w:p>
    <w:p>
      <w:pPr>
        <w:spacing w:after="0"/>
        <w:ind w:left="0"/>
        <w:jc w:val="both"/>
      </w:pPr>
      <w:r>
        <w:rPr>
          <w:rFonts w:ascii="Times New Roman"/>
          <w:b w:val="false"/>
          <w:i w:val="false"/>
          <w:color w:val="000000"/>
          <w:sz w:val="28"/>
        </w:rPr>
        <w:t>
      Осымен:</w:t>
      </w:r>
    </w:p>
    <w:p>
      <w:pPr>
        <w:spacing w:after="0"/>
        <w:ind w:left="0"/>
        <w:jc w:val="both"/>
      </w:pPr>
      <w:r>
        <w:rPr>
          <w:rFonts w:ascii="Times New Roman"/>
          <w:b w:val="false"/>
          <w:i w:val="false"/>
          <w:color w:val="000000"/>
          <w:sz w:val="28"/>
        </w:rPr>
        <w:t>
      көрсетілген барлық деректердің ресми байланыстар болып табылатындығы және оларға</w:t>
      </w:r>
    </w:p>
    <w:p>
      <w:pPr>
        <w:spacing w:after="0"/>
        <w:ind w:left="0"/>
        <w:jc w:val="both"/>
      </w:pPr>
      <w:r>
        <w:rPr>
          <w:rFonts w:ascii="Times New Roman"/>
          <w:b w:val="false"/>
          <w:i w:val="false"/>
          <w:color w:val="000000"/>
          <w:sz w:val="28"/>
        </w:rPr>
        <w:t>
      лицензияны және (немесе) лицензияға қосымшаны беру немесе беруден бас тарту мәселелері</w:t>
      </w:r>
    </w:p>
    <w:p>
      <w:pPr>
        <w:spacing w:after="0"/>
        <w:ind w:left="0"/>
        <w:jc w:val="both"/>
      </w:pPr>
      <w:r>
        <w:rPr>
          <w:rFonts w:ascii="Times New Roman"/>
          <w:b w:val="false"/>
          <w:i w:val="false"/>
          <w:color w:val="000000"/>
          <w:sz w:val="28"/>
        </w:rPr>
        <w:t>
      бойынша кез келген ақпаратты жіберуге болатындығы;</w:t>
      </w:r>
    </w:p>
    <w:p>
      <w:pPr>
        <w:spacing w:after="0"/>
        <w:ind w:left="0"/>
        <w:jc w:val="both"/>
      </w:pPr>
      <w:r>
        <w:rPr>
          <w:rFonts w:ascii="Times New Roman"/>
          <w:b w:val="false"/>
          <w:i w:val="false"/>
          <w:color w:val="000000"/>
          <w:sz w:val="28"/>
        </w:rPr>
        <w:t>
      өтініш берушіге қызметтің лицензияланатын түрімен және (немесе) кіші түрімен</w:t>
      </w:r>
    </w:p>
    <w:p>
      <w:pPr>
        <w:spacing w:after="0"/>
        <w:ind w:left="0"/>
        <w:jc w:val="both"/>
      </w:pPr>
      <w:r>
        <w:rPr>
          <w:rFonts w:ascii="Times New Roman"/>
          <w:b w:val="false"/>
          <w:i w:val="false"/>
          <w:color w:val="000000"/>
          <w:sz w:val="28"/>
        </w:rPr>
        <w:t>
      айналысуға сот тыйым салмайтыны;</w:t>
      </w:r>
    </w:p>
    <w:p>
      <w:pPr>
        <w:spacing w:after="0"/>
        <w:ind w:left="0"/>
        <w:jc w:val="both"/>
      </w:pPr>
      <w:r>
        <w:rPr>
          <w:rFonts w:ascii="Times New Roman"/>
          <w:b w:val="false"/>
          <w:i w:val="false"/>
          <w:color w:val="000000"/>
          <w:sz w:val="28"/>
        </w:rPr>
        <w:t>
      қоса берілген құжаттардың барлығы шындыққа сәйкес келетіні және жарамды</w:t>
      </w:r>
    </w:p>
    <w:p>
      <w:pPr>
        <w:spacing w:after="0"/>
        <w:ind w:left="0"/>
        <w:jc w:val="both"/>
      </w:pPr>
      <w:r>
        <w:rPr>
          <w:rFonts w:ascii="Times New Roman"/>
          <w:b w:val="false"/>
          <w:i w:val="false"/>
          <w:color w:val="000000"/>
          <w:sz w:val="28"/>
        </w:rPr>
        <w:t>
      болып табылатындығы расталады;</w:t>
      </w:r>
    </w:p>
    <w:p>
      <w:pPr>
        <w:spacing w:after="0"/>
        <w:ind w:left="0"/>
        <w:jc w:val="both"/>
      </w:pPr>
      <w:r>
        <w:rPr>
          <w:rFonts w:ascii="Times New Roman"/>
          <w:b w:val="false"/>
          <w:i w:val="false"/>
          <w:color w:val="000000"/>
          <w:sz w:val="28"/>
        </w:rPr>
        <w:t>
      өтініш беруші лицензияны және (немесе) лицензияға қосымшаны беру кезінде</w:t>
      </w:r>
    </w:p>
    <w:p>
      <w:pPr>
        <w:spacing w:after="0"/>
        <w:ind w:left="0"/>
        <w:jc w:val="both"/>
      </w:pPr>
      <w:r>
        <w:rPr>
          <w:rFonts w:ascii="Times New Roman"/>
          <w:b w:val="false"/>
          <w:i w:val="false"/>
          <w:color w:val="000000"/>
          <w:sz w:val="28"/>
        </w:rPr>
        <w:t>
      ақпараттық жүйелерде қамтылған, заңмен қорғалатын құпияны құрайтын қолжетімділігі</w:t>
      </w:r>
    </w:p>
    <w:p>
      <w:pPr>
        <w:spacing w:after="0"/>
        <w:ind w:left="0"/>
        <w:jc w:val="both"/>
      </w:pPr>
      <w:r>
        <w:rPr>
          <w:rFonts w:ascii="Times New Roman"/>
          <w:b w:val="false"/>
          <w:i w:val="false"/>
          <w:color w:val="000000"/>
          <w:sz w:val="28"/>
        </w:rPr>
        <w:t>
      шектеулі дербес деректерді пайдалануға келісімін береді;</w:t>
      </w:r>
    </w:p>
    <w:p>
      <w:pPr>
        <w:spacing w:after="0"/>
        <w:ind w:left="0"/>
        <w:jc w:val="both"/>
      </w:pPr>
      <w:r>
        <w:rPr>
          <w:rFonts w:ascii="Times New Roman"/>
          <w:b w:val="false"/>
          <w:i w:val="false"/>
          <w:color w:val="000000"/>
          <w:sz w:val="28"/>
        </w:rPr>
        <w:t>
      өтініш беруші халыққа қызмет көрсету орталығы қызметкерінің өтінішті электрондық</w:t>
      </w:r>
    </w:p>
    <w:p>
      <w:pPr>
        <w:spacing w:after="0"/>
        <w:ind w:left="0"/>
        <w:jc w:val="both"/>
      </w:pPr>
      <w:r>
        <w:rPr>
          <w:rFonts w:ascii="Times New Roman"/>
          <w:b w:val="false"/>
          <w:i w:val="false"/>
          <w:color w:val="000000"/>
          <w:sz w:val="28"/>
        </w:rPr>
        <w:t>
      цифрлік қолтаңбамен растауына келіседі (халыққа қызмет көрсету орталықтары арқылы жүгінген жағдайда).</w:t>
      </w:r>
    </w:p>
    <w:p>
      <w:pPr>
        <w:spacing w:after="0"/>
        <w:ind w:left="0"/>
        <w:jc w:val="both"/>
      </w:pPr>
      <w:r>
        <w:rPr>
          <w:rFonts w:ascii="Times New Roman"/>
          <w:b w:val="false"/>
          <w:i w:val="false"/>
          <w:color w:val="000000"/>
          <w:sz w:val="28"/>
        </w:rPr>
        <w:t>
      Жеке тұлға___________ ___________________________________________________________</w:t>
      </w:r>
    </w:p>
    <w:p>
      <w:pPr>
        <w:spacing w:after="0"/>
        <w:ind w:left="0"/>
        <w:jc w:val="both"/>
      </w:pPr>
      <w:r>
        <w:rPr>
          <w:rFonts w:ascii="Times New Roman"/>
          <w:b w:val="false"/>
          <w:i w:val="false"/>
          <w:color w:val="000000"/>
          <w:sz w:val="28"/>
        </w:rPr>
        <w:t>
      (қолы)                  (тегi, аты, әкесiнiң аты (болған жағдайда)</w:t>
      </w:r>
    </w:p>
    <w:p>
      <w:pPr>
        <w:spacing w:after="0"/>
        <w:ind w:left="0"/>
        <w:jc w:val="both"/>
      </w:pPr>
      <w:r>
        <w:rPr>
          <w:rFonts w:ascii="Times New Roman"/>
          <w:b w:val="false"/>
          <w:i w:val="false"/>
          <w:color w:val="000000"/>
          <w:sz w:val="28"/>
        </w:rPr>
        <w:t>
      Мөр орны            Толтыру күні: 20__ жылғы "__" 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"Ядролық материалдарды,</w:t>
            </w:r>
            <w:r>
              <w:br/>
            </w:r>
            <w:r>
              <w:rPr>
                <w:rFonts w:ascii="Times New Roman"/>
                <w:b w:val="false"/>
                <w:i w:val="false"/>
                <w:color w:val="000000"/>
                <w:sz w:val="20"/>
              </w:rPr>
              <w:t>радиоактивті заттарды,</w:t>
            </w:r>
            <w:r>
              <w:br/>
            </w:r>
            <w:r>
              <w:rPr>
                <w:rFonts w:ascii="Times New Roman"/>
                <w:b w:val="false"/>
                <w:i w:val="false"/>
                <w:color w:val="000000"/>
                <w:sz w:val="20"/>
              </w:rPr>
              <w:t>иондаушы сәуле шығарудың</w:t>
            </w:r>
            <w:r>
              <w:br/>
            </w:r>
            <w:r>
              <w:rPr>
                <w:rFonts w:ascii="Times New Roman"/>
                <w:b w:val="false"/>
                <w:i w:val="false"/>
                <w:color w:val="000000"/>
                <w:sz w:val="20"/>
              </w:rPr>
              <w:t>радиоизотопты көздерін,</w:t>
            </w:r>
            <w:r>
              <w:br/>
            </w:r>
            <w:r>
              <w:rPr>
                <w:rFonts w:ascii="Times New Roman"/>
                <w:b w:val="false"/>
                <w:i w:val="false"/>
                <w:color w:val="000000"/>
                <w:sz w:val="20"/>
              </w:rPr>
              <w:t>радиоактивті қалдықтарды</w:t>
            </w:r>
            <w:r>
              <w:br/>
            </w:r>
            <w:r>
              <w:rPr>
                <w:rFonts w:ascii="Times New Roman"/>
                <w:b w:val="false"/>
                <w:i w:val="false"/>
                <w:color w:val="000000"/>
                <w:sz w:val="20"/>
              </w:rPr>
              <w:t>транзиттік тасымалдауды қоса</w:t>
            </w:r>
            <w:r>
              <w:br/>
            </w:r>
            <w:r>
              <w:rPr>
                <w:rFonts w:ascii="Times New Roman"/>
                <w:b w:val="false"/>
                <w:i w:val="false"/>
                <w:color w:val="000000"/>
                <w:sz w:val="20"/>
              </w:rPr>
              <w:t>алғанда, Қазақстан</w:t>
            </w:r>
            <w:r>
              <w:br/>
            </w:r>
            <w:r>
              <w:rPr>
                <w:rFonts w:ascii="Times New Roman"/>
                <w:b w:val="false"/>
                <w:i w:val="false"/>
                <w:color w:val="000000"/>
                <w:sz w:val="20"/>
              </w:rPr>
              <w:t>Республикасы аумағының</w:t>
            </w:r>
            <w:r>
              <w:br/>
            </w:r>
            <w:r>
              <w:rPr>
                <w:rFonts w:ascii="Times New Roman"/>
                <w:b w:val="false"/>
                <w:i w:val="false"/>
                <w:color w:val="000000"/>
                <w:sz w:val="20"/>
              </w:rPr>
              <w:t>шегінде тасымалдауға лицензия</w:t>
            </w:r>
            <w:r>
              <w:br/>
            </w:r>
            <w:r>
              <w:rPr>
                <w:rFonts w:ascii="Times New Roman"/>
                <w:b w:val="false"/>
                <w:i w:val="false"/>
                <w:color w:val="000000"/>
                <w:sz w:val="20"/>
              </w:rPr>
              <w:t>беру" мемлекеттік көрсетілетін</w:t>
            </w:r>
            <w:r>
              <w:br/>
            </w:r>
            <w:r>
              <w:rPr>
                <w:rFonts w:ascii="Times New Roman"/>
                <w:b w:val="false"/>
                <w:i w:val="false"/>
                <w:color w:val="000000"/>
                <w:sz w:val="20"/>
              </w:rPr>
              <w:t>қызмет стандартына</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Лицензияны және (немесе) лицензияға қосымшаны алуға арналған заңды тұлғаның өтiнiші</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(лицензиардың толық атауы)</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(заңды тұлғаның (соның ішінде шетелдік заңды тұлғаның) толық атауы мекенжайы, бизнес-</w:t>
      </w:r>
    </w:p>
    <w:p>
      <w:pPr>
        <w:spacing w:after="0"/>
        <w:ind w:left="0"/>
        <w:jc w:val="both"/>
      </w:pPr>
      <w:r>
        <w:rPr>
          <w:rFonts w:ascii="Times New Roman"/>
          <w:b w:val="false"/>
          <w:i w:val="false"/>
          <w:color w:val="000000"/>
          <w:sz w:val="28"/>
        </w:rPr>
        <w:t xml:space="preserve">
      сәйкестендіру нөмірі, заңды тұлғаның бизнес-сәйкестендіру нөмірі болмаған жағдайда – </w:t>
      </w:r>
    </w:p>
    <w:p>
      <w:pPr>
        <w:spacing w:after="0"/>
        <w:ind w:left="0"/>
        <w:jc w:val="both"/>
      </w:pPr>
      <w:r>
        <w:rPr>
          <w:rFonts w:ascii="Times New Roman"/>
          <w:b w:val="false"/>
          <w:i w:val="false"/>
          <w:color w:val="000000"/>
          <w:sz w:val="28"/>
        </w:rPr>
        <w:t xml:space="preserve">
      шетелдік заңды тұлға филиалының немесе өкілдігінің бизнес-сәйкестендіру нөмірі) </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(қызметтiң түрi және (немесе) қызметтің кіші түрінің(-лері) толық атауы көрсетiлсiн)</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_____________________ жүзеге асыруға лицензияны және (немесе) лицензияға қосымшаны</w:t>
      </w:r>
    </w:p>
    <w:p>
      <w:pPr>
        <w:spacing w:after="0"/>
        <w:ind w:left="0"/>
        <w:jc w:val="both"/>
      </w:pPr>
      <w:r>
        <w:rPr>
          <w:rFonts w:ascii="Times New Roman"/>
          <w:b w:val="false"/>
          <w:i w:val="false"/>
          <w:color w:val="000000"/>
          <w:sz w:val="28"/>
        </w:rPr>
        <w:t>
      қағаз тасығышта ______ (лицензияны қағаз тасығышта алу қажет болған жағдайда Х белгісін</w:t>
      </w:r>
    </w:p>
    <w:p>
      <w:pPr>
        <w:spacing w:after="0"/>
        <w:ind w:left="0"/>
        <w:jc w:val="both"/>
      </w:pPr>
      <w:r>
        <w:rPr>
          <w:rFonts w:ascii="Times New Roman"/>
          <w:b w:val="false"/>
          <w:i w:val="false"/>
          <w:color w:val="000000"/>
          <w:sz w:val="28"/>
        </w:rPr>
        <w:t>
      қою керек) беруiңiздi сұраймын.</w:t>
      </w:r>
    </w:p>
    <w:p>
      <w:pPr>
        <w:spacing w:after="0"/>
        <w:ind w:left="0"/>
        <w:jc w:val="both"/>
      </w:pPr>
      <w:r>
        <w:rPr>
          <w:rFonts w:ascii="Times New Roman"/>
          <w:b w:val="false"/>
          <w:i w:val="false"/>
          <w:color w:val="000000"/>
          <w:sz w:val="28"/>
        </w:rPr>
        <w:t>
      Заңды тұлғаның мекенжайы ________________________________________________________</w:t>
      </w:r>
    </w:p>
    <w:p>
      <w:pPr>
        <w:spacing w:after="0"/>
        <w:ind w:left="0"/>
        <w:jc w:val="both"/>
      </w:pPr>
      <w:r>
        <w:rPr>
          <w:rFonts w:ascii="Times New Roman"/>
          <w:b w:val="false"/>
          <w:i w:val="false"/>
          <w:color w:val="000000"/>
          <w:sz w:val="28"/>
        </w:rPr>
        <w:t>
      (шетелдік заңды тұлға үшін) пошталық индексі, елі, облысы, қаласы,</w:t>
      </w:r>
    </w:p>
    <w:p>
      <w:pPr>
        <w:spacing w:after="0"/>
        <w:ind w:left="0"/>
        <w:jc w:val="both"/>
      </w:pPr>
      <w:r>
        <w:rPr>
          <w:rFonts w:ascii="Times New Roman"/>
          <w:b w:val="false"/>
          <w:i w:val="false"/>
          <w:color w:val="000000"/>
          <w:sz w:val="28"/>
        </w:rPr>
        <w:t>
      ауданы, елді мекені, көше атауы, үй/ғимарат (стационарлық үй-жайлар) нөмірі)</w:t>
      </w:r>
    </w:p>
    <w:p>
      <w:pPr>
        <w:spacing w:after="0"/>
        <w:ind w:left="0"/>
        <w:jc w:val="both"/>
      </w:pPr>
      <w:r>
        <w:rPr>
          <w:rFonts w:ascii="Times New Roman"/>
          <w:b w:val="false"/>
          <w:i w:val="false"/>
          <w:color w:val="000000"/>
          <w:sz w:val="28"/>
        </w:rPr>
        <w:t>
      Электрондық пошта ______________________________________________________________</w:t>
      </w:r>
    </w:p>
    <w:p>
      <w:pPr>
        <w:spacing w:after="0"/>
        <w:ind w:left="0"/>
        <w:jc w:val="both"/>
      </w:pPr>
      <w:r>
        <w:rPr>
          <w:rFonts w:ascii="Times New Roman"/>
          <w:b w:val="false"/>
          <w:i w:val="false"/>
          <w:color w:val="000000"/>
          <w:sz w:val="28"/>
        </w:rPr>
        <w:t>
      Телефондары ____________________________________________________________________</w:t>
      </w:r>
    </w:p>
    <w:p>
      <w:pPr>
        <w:spacing w:after="0"/>
        <w:ind w:left="0"/>
        <w:jc w:val="both"/>
      </w:pPr>
      <w:r>
        <w:rPr>
          <w:rFonts w:ascii="Times New Roman"/>
          <w:b w:val="false"/>
          <w:i w:val="false"/>
          <w:color w:val="000000"/>
          <w:sz w:val="28"/>
        </w:rPr>
        <w:t>
      Факс ___________________________________________________________________________</w:t>
      </w:r>
    </w:p>
    <w:p>
      <w:pPr>
        <w:spacing w:after="0"/>
        <w:ind w:left="0"/>
        <w:jc w:val="both"/>
      </w:pPr>
      <w:r>
        <w:rPr>
          <w:rFonts w:ascii="Times New Roman"/>
          <w:b w:val="false"/>
          <w:i w:val="false"/>
          <w:color w:val="000000"/>
          <w:sz w:val="28"/>
        </w:rPr>
        <w:t>
      Банк шоты ______________________________________________________________________</w:t>
      </w:r>
    </w:p>
    <w:p>
      <w:pPr>
        <w:spacing w:after="0"/>
        <w:ind w:left="0"/>
        <w:jc w:val="both"/>
      </w:pPr>
      <w:r>
        <w:rPr>
          <w:rFonts w:ascii="Times New Roman"/>
          <w:b w:val="false"/>
          <w:i w:val="false"/>
          <w:color w:val="000000"/>
          <w:sz w:val="28"/>
        </w:rPr>
        <w:t>
      (шот нөмірі, банктiң атауы және орналасқан жерi)</w:t>
      </w:r>
    </w:p>
    <w:p>
      <w:pPr>
        <w:spacing w:after="0"/>
        <w:ind w:left="0"/>
        <w:jc w:val="both"/>
      </w:pPr>
      <w:r>
        <w:rPr>
          <w:rFonts w:ascii="Times New Roman"/>
          <w:b w:val="false"/>
          <w:i w:val="false"/>
          <w:color w:val="000000"/>
          <w:sz w:val="28"/>
        </w:rPr>
        <w:t>
      Қызметті немесе іс-қимылды (операцияларды) жүзеге асыру объектісінің мекенжайы</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(пошталық индексі, елі, облысы, қаласы, ауданы, елді мекені,</w:t>
      </w:r>
    </w:p>
    <w:p>
      <w:pPr>
        <w:spacing w:after="0"/>
        <w:ind w:left="0"/>
        <w:jc w:val="both"/>
      </w:pPr>
      <w:r>
        <w:rPr>
          <w:rFonts w:ascii="Times New Roman"/>
          <w:b w:val="false"/>
          <w:i w:val="false"/>
          <w:color w:val="000000"/>
          <w:sz w:val="28"/>
        </w:rPr>
        <w:t>
      көше атауы, үй/ғимарат (стационарлық үй-жайлар) нөмірі)</w:t>
      </w:r>
    </w:p>
    <w:p>
      <w:pPr>
        <w:spacing w:after="0"/>
        <w:ind w:left="0"/>
        <w:jc w:val="both"/>
      </w:pPr>
      <w:r>
        <w:rPr>
          <w:rFonts w:ascii="Times New Roman"/>
          <w:b w:val="false"/>
          <w:i w:val="false"/>
          <w:color w:val="000000"/>
          <w:sz w:val="28"/>
        </w:rPr>
        <w:t>
      ______ парақта қоса беріліп отыр.</w:t>
      </w:r>
    </w:p>
    <w:p>
      <w:pPr>
        <w:spacing w:after="0"/>
        <w:ind w:left="0"/>
        <w:jc w:val="both"/>
      </w:pPr>
      <w:r>
        <w:rPr>
          <w:rFonts w:ascii="Times New Roman"/>
          <w:b w:val="false"/>
          <w:i w:val="false"/>
          <w:color w:val="000000"/>
          <w:sz w:val="28"/>
        </w:rPr>
        <w:t>
      Осымен:</w:t>
      </w:r>
    </w:p>
    <w:p>
      <w:pPr>
        <w:spacing w:after="0"/>
        <w:ind w:left="0"/>
        <w:jc w:val="both"/>
      </w:pPr>
      <w:r>
        <w:rPr>
          <w:rFonts w:ascii="Times New Roman"/>
          <w:b w:val="false"/>
          <w:i w:val="false"/>
          <w:color w:val="000000"/>
          <w:sz w:val="28"/>
        </w:rPr>
        <w:t>
      көрсетілген барлық деректердің ресми байланыстар болып табылатындығы және оларға</w:t>
      </w:r>
    </w:p>
    <w:p>
      <w:pPr>
        <w:spacing w:after="0"/>
        <w:ind w:left="0"/>
        <w:jc w:val="both"/>
      </w:pPr>
      <w:r>
        <w:rPr>
          <w:rFonts w:ascii="Times New Roman"/>
          <w:b w:val="false"/>
          <w:i w:val="false"/>
          <w:color w:val="000000"/>
          <w:sz w:val="28"/>
        </w:rPr>
        <w:t>
      лицензияны және (немесе) лицензияға қосымшаны беру немесе беруден бас тарту мәселелері</w:t>
      </w:r>
    </w:p>
    <w:p>
      <w:pPr>
        <w:spacing w:after="0"/>
        <w:ind w:left="0"/>
        <w:jc w:val="both"/>
      </w:pPr>
      <w:r>
        <w:rPr>
          <w:rFonts w:ascii="Times New Roman"/>
          <w:b w:val="false"/>
          <w:i w:val="false"/>
          <w:color w:val="000000"/>
          <w:sz w:val="28"/>
        </w:rPr>
        <w:t>
      бойынша кез келген ақпаратты жіберуге болатындығы;</w:t>
      </w:r>
    </w:p>
    <w:p>
      <w:pPr>
        <w:spacing w:after="0"/>
        <w:ind w:left="0"/>
        <w:jc w:val="both"/>
      </w:pPr>
      <w:r>
        <w:rPr>
          <w:rFonts w:ascii="Times New Roman"/>
          <w:b w:val="false"/>
          <w:i w:val="false"/>
          <w:color w:val="000000"/>
          <w:sz w:val="28"/>
        </w:rPr>
        <w:t>
      өтініш берушіге қызметтің лицензияланатын түрімен және (немесе) кіші түрімен</w:t>
      </w:r>
    </w:p>
    <w:p>
      <w:pPr>
        <w:spacing w:after="0"/>
        <w:ind w:left="0"/>
        <w:jc w:val="both"/>
      </w:pPr>
      <w:r>
        <w:rPr>
          <w:rFonts w:ascii="Times New Roman"/>
          <w:b w:val="false"/>
          <w:i w:val="false"/>
          <w:color w:val="000000"/>
          <w:sz w:val="28"/>
        </w:rPr>
        <w:t>
      айналысуға сот тыйым салмайтыны;</w:t>
      </w:r>
    </w:p>
    <w:p>
      <w:pPr>
        <w:spacing w:after="0"/>
        <w:ind w:left="0"/>
        <w:jc w:val="both"/>
      </w:pPr>
      <w:r>
        <w:rPr>
          <w:rFonts w:ascii="Times New Roman"/>
          <w:b w:val="false"/>
          <w:i w:val="false"/>
          <w:color w:val="000000"/>
          <w:sz w:val="28"/>
        </w:rPr>
        <w:t>
      қоса берілген құжаттардың барлығы шындыққа сәйкес келетіні және жарамды</w:t>
      </w:r>
    </w:p>
    <w:p>
      <w:pPr>
        <w:spacing w:after="0"/>
        <w:ind w:left="0"/>
        <w:jc w:val="both"/>
      </w:pPr>
      <w:r>
        <w:rPr>
          <w:rFonts w:ascii="Times New Roman"/>
          <w:b w:val="false"/>
          <w:i w:val="false"/>
          <w:color w:val="000000"/>
          <w:sz w:val="28"/>
        </w:rPr>
        <w:t>
      болып табылатындығы расталады;</w:t>
      </w:r>
    </w:p>
    <w:p>
      <w:pPr>
        <w:spacing w:after="0"/>
        <w:ind w:left="0"/>
        <w:jc w:val="both"/>
      </w:pPr>
      <w:r>
        <w:rPr>
          <w:rFonts w:ascii="Times New Roman"/>
          <w:b w:val="false"/>
          <w:i w:val="false"/>
          <w:color w:val="000000"/>
          <w:sz w:val="28"/>
        </w:rPr>
        <w:t>
      өтініш беруші лицензияны және (немесе) лицензияға қосымшаны беру кезінде</w:t>
      </w:r>
    </w:p>
    <w:p>
      <w:pPr>
        <w:spacing w:after="0"/>
        <w:ind w:left="0"/>
        <w:jc w:val="both"/>
      </w:pPr>
      <w:r>
        <w:rPr>
          <w:rFonts w:ascii="Times New Roman"/>
          <w:b w:val="false"/>
          <w:i w:val="false"/>
          <w:color w:val="000000"/>
          <w:sz w:val="28"/>
        </w:rPr>
        <w:t>
      ақпараттық жүйелерде қамтылған, заңмен қорғалатын құпияны құрайтын қолжетімділігі</w:t>
      </w:r>
    </w:p>
    <w:p>
      <w:pPr>
        <w:spacing w:after="0"/>
        <w:ind w:left="0"/>
        <w:jc w:val="both"/>
      </w:pPr>
      <w:r>
        <w:rPr>
          <w:rFonts w:ascii="Times New Roman"/>
          <w:b w:val="false"/>
          <w:i w:val="false"/>
          <w:color w:val="000000"/>
          <w:sz w:val="28"/>
        </w:rPr>
        <w:t>
      шектеулі дербес деректерді пайдалануға келісімін береді;</w:t>
      </w:r>
    </w:p>
    <w:p>
      <w:pPr>
        <w:spacing w:after="0"/>
        <w:ind w:left="0"/>
        <w:jc w:val="both"/>
      </w:pPr>
      <w:r>
        <w:rPr>
          <w:rFonts w:ascii="Times New Roman"/>
          <w:b w:val="false"/>
          <w:i w:val="false"/>
          <w:color w:val="000000"/>
          <w:sz w:val="28"/>
        </w:rPr>
        <w:t>
      өтініш беруші халыққа қызмет көрсету орталығы қызметкерінің өтінішті электрондық</w:t>
      </w:r>
    </w:p>
    <w:p>
      <w:pPr>
        <w:spacing w:after="0"/>
        <w:ind w:left="0"/>
        <w:jc w:val="both"/>
      </w:pPr>
      <w:r>
        <w:rPr>
          <w:rFonts w:ascii="Times New Roman"/>
          <w:b w:val="false"/>
          <w:i w:val="false"/>
          <w:color w:val="000000"/>
          <w:sz w:val="28"/>
        </w:rPr>
        <w:t>
      цифрлік қолтаңбамен растауына келіседі (халыққа қызмет көрсету орталықтары арқылы жүгінген жағдайда).</w:t>
      </w:r>
    </w:p>
    <w:p>
      <w:pPr>
        <w:spacing w:after="0"/>
        <w:ind w:left="0"/>
        <w:jc w:val="both"/>
      </w:pPr>
      <w:r>
        <w:rPr>
          <w:rFonts w:ascii="Times New Roman"/>
          <w:b w:val="false"/>
          <w:i w:val="false"/>
          <w:color w:val="000000"/>
          <w:sz w:val="28"/>
        </w:rPr>
        <w:t>
      Басшы _____________ ____________________________________________________________</w:t>
      </w:r>
    </w:p>
    <w:p>
      <w:pPr>
        <w:spacing w:after="0"/>
        <w:ind w:left="0"/>
        <w:jc w:val="both"/>
      </w:pPr>
      <w:r>
        <w:rPr>
          <w:rFonts w:ascii="Times New Roman"/>
          <w:b w:val="false"/>
          <w:i w:val="false"/>
          <w:color w:val="000000"/>
          <w:sz w:val="28"/>
        </w:rPr>
        <w:t>
      қолы)                  (тегi, аты, әкесiнiң аты (болған жағдайда)</w:t>
      </w:r>
    </w:p>
    <w:p>
      <w:pPr>
        <w:spacing w:after="0"/>
        <w:ind w:left="0"/>
        <w:jc w:val="both"/>
      </w:pPr>
      <w:r>
        <w:rPr>
          <w:rFonts w:ascii="Times New Roman"/>
          <w:b w:val="false"/>
          <w:i w:val="false"/>
          <w:color w:val="000000"/>
          <w:sz w:val="28"/>
        </w:rPr>
        <w:t>
      Мөр орны            Толтыру күні: 20__ жылғы "__" 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"Ядролық материалдарды,</w:t>
            </w:r>
            <w:r>
              <w:br/>
            </w:r>
            <w:r>
              <w:rPr>
                <w:rFonts w:ascii="Times New Roman"/>
                <w:b w:val="false"/>
                <w:i w:val="false"/>
                <w:color w:val="000000"/>
                <w:sz w:val="20"/>
              </w:rPr>
              <w:t>радиоактивті заттарды,</w:t>
            </w:r>
            <w:r>
              <w:br/>
            </w:r>
            <w:r>
              <w:rPr>
                <w:rFonts w:ascii="Times New Roman"/>
                <w:b w:val="false"/>
                <w:i w:val="false"/>
                <w:color w:val="000000"/>
                <w:sz w:val="20"/>
              </w:rPr>
              <w:t>иондаушы сәуле шығарудың</w:t>
            </w:r>
            <w:r>
              <w:br/>
            </w:r>
            <w:r>
              <w:rPr>
                <w:rFonts w:ascii="Times New Roman"/>
                <w:b w:val="false"/>
                <w:i w:val="false"/>
                <w:color w:val="000000"/>
                <w:sz w:val="20"/>
              </w:rPr>
              <w:t>радиоизотопты көздерін,</w:t>
            </w:r>
            <w:r>
              <w:br/>
            </w:r>
            <w:r>
              <w:rPr>
                <w:rFonts w:ascii="Times New Roman"/>
                <w:b w:val="false"/>
                <w:i w:val="false"/>
                <w:color w:val="000000"/>
                <w:sz w:val="20"/>
              </w:rPr>
              <w:t>радиоактивті қалдықтарды</w:t>
            </w:r>
            <w:r>
              <w:br/>
            </w:r>
            <w:r>
              <w:rPr>
                <w:rFonts w:ascii="Times New Roman"/>
                <w:b w:val="false"/>
                <w:i w:val="false"/>
                <w:color w:val="000000"/>
                <w:sz w:val="20"/>
              </w:rPr>
              <w:t>транзиттік тасымалдауды қоса</w:t>
            </w:r>
            <w:r>
              <w:br/>
            </w:r>
            <w:r>
              <w:rPr>
                <w:rFonts w:ascii="Times New Roman"/>
                <w:b w:val="false"/>
                <w:i w:val="false"/>
                <w:color w:val="000000"/>
                <w:sz w:val="20"/>
              </w:rPr>
              <w:t>алғанда, Қазақстан</w:t>
            </w:r>
            <w:r>
              <w:br/>
            </w:r>
            <w:r>
              <w:rPr>
                <w:rFonts w:ascii="Times New Roman"/>
                <w:b w:val="false"/>
                <w:i w:val="false"/>
                <w:color w:val="000000"/>
                <w:sz w:val="20"/>
              </w:rPr>
              <w:t>Республикасы аумағының</w:t>
            </w:r>
            <w:r>
              <w:br/>
            </w:r>
            <w:r>
              <w:rPr>
                <w:rFonts w:ascii="Times New Roman"/>
                <w:b w:val="false"/>
                <w:i w:val="false"/>
                <w:color w:val="000000"/>
                <w:sz w:val="20"/>
              </w:rPr>
              <w:t>шегінде тасымалдауға лицензия</w:t>
            </w:r>
            <w:r>
              <w:br/>
            </w:r>
            <w:r>
              <w:rPr>
                <w:rFonts w:ascii="Times New Roman"/>
                <w:b w:val="false"/>
                <w:i w:val="false"/>
                <w:color w:val="000000"/>
                <w:sz w:val="20"/>
              </w:rPr>
              <w:t>беру" мемлекеттік көрсетілетін</w:t>
            </w:r>
            <w:r>
              <w:br/>
            </w:r>
            <w:r>
              <w:rPr>
                <w:rFonts w:ascii="Times New Roman"/>
                <w:b w:val="false"/>
                <w:i w:val="false"/>
                <w:color w:val="000000"/>
                <w:sz w:val="20"/>
              </w:rPr>
              <w:t>қызмет стандартына</w:t>
            </w:r>
            <w:r>
              <w:br/>
            </w:r>
            <w:r>
              <w:rPr>
                <w:rFonts w:ascii="Times New Roman"/>
                <w:b w:val="false"/>
                <w:i w:val="false"/>
                <w:color w:val="000000"/>
                <w:sz w:val="20"/>
              </w:rPr>
              <w:t>3-қосымша</w:t>
            </w:r>
          </w:p>
        </w:tc>
      </w:tr>
    </w:tbl>
    <w:p>
      <w:pPr>
        <w:spacing w:after="0"/>
        <w:ind w:left="0"/>
        <w:jc w:val="left"/>
      </w:pPr>
      <w:r>
        <w:rPr>
          <w:rFonts w:ascii="Times New Roman"/>
          <w:b/>
          <w:i w:val="false"/>
          <w:color w:val="000000"/>
        </w:rPr>
        <w:t xml:space="preserve"> Ядролық материалдарды, радиоактивті заттарды, иондаушы сәуле шығарудың радиоизотоптық көздерін, радиоактивті қалдықтарды транзиттік тасымалдауды қоса алғанда, Қазақстан Республикасы аумағының шегінде тасымалдау қызметіне құжаттар</w:t>
      </w:r>
    </w:p>
    <w:p>
      <w:pPr>
        <w:spacing w:after="0"/>
        <w:ind w:left="0"/>
        <w:jc w:val="both"/>
      </w:pPr>
      <w:r>
        <w:rPr>
          <w:rFonts w:ascii="Times New Roman"/>
          <w:b w:val="false"/>
          <w:i w:val="false"/>
          <w:color w:val="000000"/>
          <w:sz w:val="28"/>
        </w:rPr>
        <w:t>
      1. Радиациялық қауіпсіздік қызметі туралы ереже (немесе жауапты тұлғаның лауазымдық нұсқаулығы);</w:t>
      </w:r>
    </w:p>
    <w:p>
      <w:pPr>
        <w:spacing w:after="0"/>
        <w:ind w:left="0"/>
        <w:jc w:val="both"/>
      </w:pPr>
      <w:r>
        <w:rPr>
          <w:rFonts w:ascii="Times New Roman"/>
          <w:b w:val="false"/>
          <w:i w:val="false"/>
          <w:color w:val="000000"/>
          <w:sz w:val="28"/>
        </w:rPr>
        <w:t>
      2. Радиациялық бақылау жүргізу жоспары, радиациялық бақылау аспаптарын тексеру сертификаттары; радиациялық бақылау аспаптарын жалға алған жағдайда радиациялық бақылау аспабын жалға алу шарты;</w:t>
      </w:r>
    </w:p>
    <w:p>
      <w:pPr>
        <w:spacing w:after="0"/>
        <w:ind w:left="0"/>
        <w:jc w:val="both"/>
      </w:pPr>
      <w:r>
        <w:rPr>
          <w:rFonts w:ascii="Times New Roman"/>
          <w:b w:val="false"/>
          <w:i w:val="false"/>
          <w:color w:val="000000"/>
          <w:sz w:val="28"/>
        </w:rPr>
        <w:t xml:space="preserve">
      3. Өтініш беруші бекіткен мәлімделетін жұмыстарды жүргізу кезіндегі ядролық, радиациялық қауіпсіздік жөніндегі нұсқаулық; </w:t>
      </w:r>
    </w:p>
    <w:p>
      <w:pPr>
        <w:spacing w:after="0"/>
        <w:ind w:left="0"/>
        <w:jc w:val="both"/>
      </w:pPr>
      <w:r>
        <w:rPr>
          <w:rFonts w:ascii="Times New Roman"/>
          <w:b w:val="false"/>
          <w:i w:val="false"/>
          <w:color w:val="000000"/>
          <w:sz w:val="28"/>
        </w:rPr>
        <w:t>
      4. Өтініш беруші бекіткен жаңа және пайдаланылған отынды тасымалдау, тиеу және сақтау кезіндегі ядролық қауіпсіздікті қамтамасыз ету жөніндегі нұсқаулық;</w:t>
      </w:r>
    </w:p>
    <w:p>
      <w:pPr>
        <w:spacing w:after="0"/>
        <w:ind w:left="0"/>
        <w:jc w:val="both"/>
      </w:pPr>
      <w:r>
        <w:rPr>
          <w:rFonts w:ascii="Times New Roman"/>
          <w:b w:val="false"/>
          <w:i w:val="false"/>
          <w:color w:val="000000"/>
          <w:sz w:val="28"/>
        </w:rPr>
        <w:t>
      5. Өтініш беруші бекіткен авария жағдайында персоналдың іс-қимылы жөніндегі нұсқаулық;</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6. Алып тасталды - ҚР Энергетика министрінің 12.02.2019 </w:t>
      </w:r>
      <w:r>
        <w:rPr>
          <w:rFonts w:ascii="Times New Roman"/>
          <w:b w:val="false"/>
          <w:i w:val="false"/>
          <w:color w:val="000000"/>
          <w:sz w:val="28"/>
        </w:rPr>
        <w:t>№ 43</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бұйрығымен.</w:t>
      </w:r>
      <w:r>
        <w:br/>
      </w:r>
      <w:r>
        <w:rPr>
          <w:rFonts w:ascii="Times New Roman"/>
          <w:b w:val="false"/>
          <w:i w:val="false"/>
          <w:color w:val="000000"/>
          <w:sz w:val="28"/>
        </w:rPr>
        <w:t>
</w:t>
      </w:r>
      <w:r>
        <w:rPr>
          <w:rFonts w:ascii="Times New Roman"/>
          <w:b w:val="false"/>
          <w:i w:val="false"/>
          <w:color w:val="ff0000"/>
          <w:sz w:val="28"/>
        </w:rPr>
        <w:t xml:space="preserve">      7. Алып тасталды - ҚР Энергетика министрінің 12.02.2019 </w:t>
      </w:r>
      <w:r>
        <w:rPr>
          <w:rFonts w:ascii="Times New Roman"/>
          <w:b w:val="false"/>
          <w:i w:val="false"/>
          <w:color w:val="000000"/>
          <w:sz w:val="28"/>
        </w:rPr>
        <w:t>№ 43</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бұйрығымен.</w:t>
      </w:r>
      <w:r>
        <w:br/>
      </w:r>
      <w:r>
        <w:rPr>
          <w:rFonts w:ascii="Times New Roman"/>
          <w:b w:val="false"/>
          <w:i w:val="false"/>
          <w:color w:val="000000"/>
          <w:sz w:val="28"/>
        </w:rPr>
        <w:t>
</w:t>
      </w:r>
      <w:r>
        <w:rPr>
          <w:rFonts w:ascii="Times New Roman"/>
          <w:b w:val="false"/>
          <w:i w:val="false"/>
          <w:color w:val="ff0000"/>
          <w:sz w:val="28"/>
        </w:rPr>
        <w:t xml:space="preserve">      8. Алып тасталды - ҚР Энергетика министрінің 12.02.2019 </w:t>
      </w:r>
      <w:r>
        <w:rPr>
          <w:rFonts w:ascii="Times New Roman"/>
          <w:b w:val="false"/>
          <w:i w:val="false"/>
          <w:color w:val="000000"/>
          <w:sz w:val="28"/>
        </w:rPr>
        <w:t>№ 43</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бұйрығымен.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9. Тасымалдауға болжанған аспаптардың, қондырғылардың, материалдардың, заттардың, қалдықтардың түрлері жөнінде, сонымен бірге тасымалдау жоспарланған көліктік қаптама комплектілері жөнінде түсіндірме жазба – еркін нысанда, түсіндірме жазбаға өтініш беруші немесе лицензиат қол қоюы тиіс;</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10. Алып тасталды - ҚР Энергетика министрінің 28.05.2018 </w:t>
      </w:r>
      <w:r>
        <w:rPr>
          <w:rFonts w:ascii="Times New Roman"/>
          <w:b w:val="false"/>
          <w:i w:val="false"/>
          <w:color w:val="000000"/>
          <w:sz w:val="28"/>
        </w:rPr>
        <w:t>№ 215</w:t>
      </w:r>
      <w:r>
        <w:rPr>
          <w:rFonts w:ascii="Times New Roman"/>
          <w:b w:val="false"/>
          <w:i w:val="false"/>
          <w:color w:val="ff0000"/>
          <w:sz w:val="28"/>
        </w:rPr>
        <w:t xml:space="preserve"> (алғашқы ресми жарияланған күнінен кейін күнтiзбелiк жиырма бір күн өткен соң қолданысқа енгiзiледi) бұйрығымен.</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"Ядролық материалдарды,</w:t>
            </w:r>
            <w:r>
              <w:br/>
            </w:r>
            <w:r>
              <w:rPr>
                <w:rFonts w:ascii="Times New Roman"/>
                <w:b w:val="false"/>
                <w:i w:val="false"/>
                <w:color w:val="000000"/>
                <w:sz w:val="20"/>
              </w:rPr>
              <w:t>радиоактивті заттарды,</w:t>
            </w:r>
            <w:r>
              <w:br/>
            </w:r>
            <w:r>
              <w:rPr>
                <w:rFonts w:ascii="Times New Roman"/>
                <w:b w:val="false"/>
                <w:i w:val="false"/>
                <w:color w:val="000000"/>
                <w:sz w:val="20"/>
              </w:rPr>
              <w:t>иондаушы сәуле шығарудың</w:t>
            </w:r>
            <w:r>
              <w:br/>
            </w:r>
            <w:r>
              <w:rPr>
                <w:rFonts w:ascii="Times New Roman"/>
                <w:b w:val="false"/>
                <w:i w:val="false"/>
                <w:color w:val="000000"/>
                <w:sz w:val="20"/>
              </w:rPr>
              <w:t>радиоизотопты көздерін,</w:t>
            </w:r>
            <w:r>
              <w:br/>
            </w:r>
            <w:r>
              <w:rPr>
                <w:rFonts w:ascii="Times New Roman"/>
                <w:b w:val="false"/>
                <w:i w:val="false"/>
                <w:color w:val="000000"/>
                <w:sz w:val="20"/>
              </w:rPr>
              <w:t>радиоактивті қалдықтарды</w:t>
            </w:r>
            <w:r>
              <w:br/>
            </w:r>
            <w:r>
              <w:rPr>
                <w:rFonts w:ascii="Times New Roman"/>
                <w:b w:val="false"/>
                <w:i w:val="false"/>
                <w:color w:val="000000"/>
                <w:sz w:val="20"/>
              </w:rPr>
              <w:t>транзиттік тасымалдауды қоса</w:t>
            </w:r>
            <w:r>
              <w:br/>
            </w:r>
            <w:r>
              <w:rPr>
                <w:rFonts w:ascii="Times New Roman"/>
                <w:b w:val="false"/>
                <w:i w:val="false"/>
                <w:color w:val="000000"/>
                <w:sz w:val="20"/>
              </w:rPr>
              <w:t>алғанда, Қазақстан</w:t>
            </w:r>
            <w:r>
              <w:br/>
            </w:r>
            <w:r>
              <w:rPr>
                <w:rFonts w:ascii="Times New Roman"/>
                <w:b w:val="false"/>
                <w:i w:val="false"/>
                <w:color w:val="000000"/>
                <w:sz w:val="20"/>
              </w:rPr>
              <w:t>Республикасы аумағының</w:t>
            </w:r>
            <w:r>
              <w:br/>
            </w:r>
            <w:r>
              <w:rPr>
                <w:rFonts w:ascii="Times New Roman"/>
                <w:b w:val="false"/>
                <w:i w:val="false"/>
                <w:color w:val="000000"/>
                <w:sz w:val="20"/>
              </w:rPr>
              <w:t>шегінде тасымалдауға лицензия</w:t>
            </w:r>
            <w:r>
              <w:br/>
            </w:r>
            <w:r>
              <w:rPr>
                <w:rFonts w:ascii="Times New Roman"/>
                <w:b w:val="false"/>
                <w:i w:val="false"/>
                <w:color w:val="000000"/>
                <w:sz w:val="20"/>
              </w:rPr>
              <w:t>беру" мемлекеттік көрсетілетін</w:t>
            </w:r>
            <w:r>
              <w:br/>
            </w:r>
            <w:r>
              <w:rPr>
                <w:rFonts w:ascii="Times New Roman"/>
                <w:b w:val="false"/>
                <w:i w:val="false"/>
                <w:color w:val="000000"/>
                <w:sz w:val="20"/>
              </w:rPr>
              <w:t>қызмет стандартына</w:t>
            </w:r>
            <w:r>
              <w:br/>
            </w:r>
            <w:r>
              <w:rPr>
                <w:rFonts w:ascii="Times New Roman"/>
                <w:b w:val="false"/>
                <w:i w:val="false"/>
                <w:color w:val="000000"/>
                <w:sz w:val="20"/>
              </w:rPr>
              <w:t>4-қосымша</w:t>
            </w:r>
          </w:p>
        </w:tc>
      </w:tr>
    </w:tbl>
    <w:p>
      <w:pPr>
        <w:spacing w:after="0"/>
        <w:ind w:left="0"/>
        <w:jc w:val="left"/>
      </w:pPr>
      <w:r>
        <w:rPr>
          <w:rFonts w:ascii="Times New Roman"/>
          <w:b/>
          <w:i w:val="false"/>
          <w:color w:val="000000"/>
        </w:rPr>
        <w:t xml:space="preserve"> Ядролық материалдарды, радиоактивті заттарды, иондаушы сәуле шығарудың радиоизотопты көздерін, радиоактивті қалдықтарды транзиттік тасымалдауды қоса алғанда, Қазақстан Республикасы аумағының шегінде тасымалдау қызметіне мәліметтер нысаны</w:t>
      </w:r>
    </w:p>
    <w:p>
      <w:pPr>
        <w:spacing w:after="0"/>
        <w:ind w:left="0"/>
        <w:jc w:val="both"/>
      </w:pPr>
      <w:r>
        <w:rPr>
          <w:rFonts w:ascii="Times New Roman"/>
          <w:b w:val="false"/>
          <w:i w:val="false"/>
          <w:color w:val="ff0000"/>
          <w:sz w:val="28"/>
        </w:rPr>
        <w:t xml:space="preserve">
      Ескерту. 4-қосымшаға өзгеріс енгізілді - ҚР Энергетика министрінің 28.05.2018 </w:t>
      </w:r>
      <w:r>
        <w:rPr>
          <w:rFonts w:ascii="Times New Roman"/>
          <w:b w:val="false"/>
          <w:i w:val="false"/>
          <w:color w:val="ff0000"/>
          <w:sz w:val="28"/>
        </w:rPr>
        <w:t>№ 215</w:t>
      </w:r>
      <w:r>
        <w:rPr>
          <w:rFonts w:ascii="Times New Roman"/>
          <w:b w:val="false"/>
          <w:i w:val="false"/>
          <w:color w:val="ff0000"/>
          <w:sz w:val="28"/>
        </w:rPr>
        <w:t xml:space="preserve"> (алғашқы ресми жарияланған күнінен кейін күнтiзбелiк жиырма бір күн өткен соң қолданысқа енгiзiледi); 12.02.2019 </w:t>
      </w:r>
      <w:r>
        <w:rPr>
          <w:rFonts w:ascii="Times New Roman"/>
          <w:b w:val="false"/>
          <w:i w:val="false"/>
          <w:color w:val="ff0000"/>
          <w:sz w:val="28"/>
        </w:rPr>
        <w:t>№ 43</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бұйрықтарымен.</w:t>
      </w:r>
    </w:p>
    <w:bookmarkStart w:name="z1163" w:id="302"/>
    <w:p>
      <w:pPr>
        <w:spacing w:after="0"/>
        <w:ind w:left="0"/>
        <w:jc w:val="both"/>
      </w:pPr>
      <w:r>
        <w:rPr>
          <w:rFonts w:ascii="Times New Roman"/>
          <w:b w:val="false"/>
          <w:i w:val="false"/>
          <w:color w:val="000000"/>
          <w:sz w:val="28"/>
        </w:rPr>
        <w:t>
      1. 1-кестеге сәйкес тиісті білімі, дайындығы бар және мәлімделген қызмет түрі мен кіші түрлерін жүзеге асыруға жіберілген мамандар мен техниктердің білікті құрамы туралы ақпаратты қамтитын мәліметтер.</w:t>
      </w:r>
    </w:p>
    <w:bookmarkEnd w:id="302"/>
    <w:bookmarkStart w:name="z1196" w:id="303"/>
    <w:p>
      <w:pPr>
        <w:spacing w:after="0"/>
        <w:ind w:left="0"/>
        <w:jc w:val="left"/>
      </w:pPr>
      <w:r>
        <w:rPr>
          <w:rFonts w:ascii="Times New Roman"/>
          <w:b/>
          <w:i w:val="false"/>
          <w:color w:val="000000"/>
        </w:rPr>
        <w:t xml:space="preserve"> Мамандардың, техниктердің, жұмысшылардың білікті құрамы туралы ақпаратты қамтитын мәліметтер нысаны</w:t>
      </w:r>
    </w:p>
    <w:bookmarkEnd w:id="30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1-кесте</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88"/>
        <w:gridCol w:w="340"/>
        <w:gridCol w:w="591"/>
        <w:gridCol w:w="3402"/>
        <w:gridCol w:w="1253"/>
        <w:gridCol w:w="1251"/>
        <w:gridCol w:w="3584"/>
        <w:gridCol w:w="891"/>
      </w:tblGrid>
      <w:tr>
        <w:trPr>
          <w:trHeight w:val="30" w:hRule="atLeast"/>
        </w:trPr>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Маманның, техниктің, жұмысшының тегі, аты, әкесінің аты (болған жағдайда)</w:t>
            </w:r>
          </w:p>
        </w:tc>
        <w:tc>
          <w:tcPr>
            <w:tcW w:w="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орны, атқаратын қызметі</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Қабылдау туралы бұйрықтың/жеке еңбек шартының нөмірі және күні</w:t>
            </w:r>
          </w:p>
        </w:tc>
        <w:tc>
          <w:tcPr>
            <w:tcW w:w="3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немесе заңды тұлға жұмысының бағдарына сәйкес келетін мамандықтар бойынша дипломның нөмірі және берілген күні, оқу орнының атауы, мамандығы және біліктілігі (дипломды шетелдік оқу орны берген жағдайда – тану және нострификациялау туралы мәліметтер) (бұл тармақ рентгендік тексеру аппараттарында жұмыс жасайтын персонал үшін және жұмысшылар үшін толтырылмайды)</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Біліктілігіне және тиісті лауазымның функционалдық міндеттеріне сәйкес теориялық және практикалық дайындықтан өткенін растайтын сертификаттардың, куәліктердің нөмірі және берілген күні</w:t>
            </w:r>
            <w:r>
              <w:br/>
            </w:r>
            <w:r>
              <w:rPr>
                <w:rFonts w:ascii="Times New Roman"/>
                <w:b w:val="false"/>
                <w:i w:val="false"/>
                <w:color w:val="000000"/>
                <w:sz w:val="20"/>
              </w:rPr>
              <w:t>
(бұл баған жұмысшылар үшін толтырылмайды)</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және (немесе) дайындық курсының атауы (тақырыбы) (бұл баған жұмысшылар үшін толтырылмайды)</w:t>
            </w:r>
          </w:p>
        </w:tc>
        <w:tc>
          <w:tcPr>
            <w:tcW w:w="3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Атом энергиясы пайдаланылатын объектілердегі жұмыс өтілі туралы мәлімет (қызметінің атауы, жұмыс кезеңі, Қазақстан Республикасы Еңбек кодексінің 35-бабына сәйкес еңбек қызметін растайтын құжаттың атауы (бұл баған тек радиациялық қауіптілігі І және ІІ санатты объектілерде, ядролық материалдарды өткізуден басқа ядролық қондырғыларда жұмыс істейтін мамандар мен техниктер үшін толтырылады)</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Персоналды "А" тобының персоналына жатқызу (иә/ жоқ)</w:t>
            </w:r>
          </w:p>
        </w:tc>
      </w:tr>
      <w:tr>
        <w:trPr>
          <w:trHeight w:val="30" w:hRule="atLeast"/>
        </w:trPr>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bl>
    <w:bookmarkStart w:name="z1164" w:id="304"/>
    <w:p>
      <w:pPr>
        <w:spacing w:after="0"/>
        <w:ind w:left="0"/>
        <w:jc w:val="both"/>
      </w:pPr>
      <w:r>
        <w:rPr>
          <w:rFonts w:ascii="Times New Roman"/>
          <w:b w:val="false"/>
          <w:i w:val="false"/>
          <w:color w:val="000000"/>
          <w:sz w:val="28"/>
        </w:rPr>
        <w:t>
      2. 3-кестеге сәйкес радиациялық қауіпсіздік қызметі немесе жауапты тұлға туралы ақпаратты қамтитын мәліметтер – радиациялық қауіпсіздік қызметінің персоналы мен радиациялық қауіпсіздікке жауапты тұлға "Ядролық және радиациялық қауіпсіздікті қамтамасыз етуге жауапты персоналды арнайы даярлау" қызмет түріне лицензиясы бар жеке немесе заңды тұлғадан радиациялық қауіпсіздік бойынша арнайы дайындықтан өткен қызметкерлер ішінен тағайындалады.</w:t>
      </w:r>
    </w:p>
    <w:bookmarkEnd w:id="304"/>
    <w:p>
      <w:pPr>
        <w:spacing w:after="0"/>
        <w:ind w:left="0"/>
        <w:jc w:val="left"/>
      </w:pPr>
      <w:r>
        <w:rPr>
          <w:rFonts w:ascii="Times New Roman"/>
          <w:b/>
          <w:i w:val="false"/>
          <w:color w:val="000000"/>
        </w:rPr>
        <w:t xml:space="preserve"> Қызмет немесе жауапты тұлға туралы ақпаратты қамтитын мәліметтер нысаны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3-кесте</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00"/>
        <w:gridCol w:w="915"/>
        <w:gridCol w:w="4338"/>
        <w:gridCol w:w="1423"/>
        <w:gridCol w:w="3924"/>
      </w:tblGrid>
      <w:tr>
        <w:trPr>
          <w:trHeight w:val="30" w:hRule="atLeast"/>
        </w:trPr>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 құру туралы(немесе жауапты тұлға) бұйрықтың нөмірі және күні</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Маманның</w:t>
            </w:r>
            <w:r>
              <w:br/>
            </w:r>
            <w:r>
              <w:rPr>
                <w:rFonts w:ascii="Times New Roman"/>
                <w:b w:val="false"/>
                <w:i w:val="false"/>
                <w:color w:val="000000"/>
                <w:sz w:val="20"/>
              </w:rPr>
              <w:t>
тегі, аты, әкесінің аты</w:t>
            </w:r>
            <w:r>
              <w:br/>
            </w:r>
            <w:r>
              <w:rPr>
                <w:rFonts w:ascii="Times New Roman"/>
                <w:b w:val="false"/>
                <w:i w:val="false"/>
                <w:color w:val="000000"/>
                <w:sz w:val="20"/>
              </w:rPr>
              <w:t>
және атқаратын қызметі</w:t>
            </w:r>
          </w:p>
        </w:tc>
        <w:tc>
          <w:tcPr>
            <w:tcW w:w="4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Радиациялық қауіпсіздік бойынша оқыту сертификатының немесе куәліктің нөмірі және берілген күні, (сертификатты немесе куәлікті шетелдік оқу орны берген жағдайда – тану және нострификациялау туралы мәліметтер)</w:t>
            </w:r>
          </w:p>
        </w:tc>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Радиациялық қауіпсіздік бойынша оқу курсының атауы (тақырыбы)</w:t>
            </w:r>
          </w:p>
        </w:tc>
        <w:tc>
          <w:tcPr>
            <w:tcW w:w="3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Радиациялық қауіпсіздік бойынша оқу өткізген жеке немесе заңды тұлғаның атауы (оның ядролық және радиациялық қауіпсіздікті қамтамасыз етуге жауапты персоналды арнайы дайындықтан өткізу құқығына лицензиясының нөмірі)</w:t>
            </w:r>
          </w:p>
        </w:tc>
      </w:tr>
      <w:tr>
        <w:trPr>
          <w:trHeight w:val="30" w:hRule="atLeast"/>
        </w:trPr>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bl>
    <w:p>
      <w:pPr>
        <w:spacing w:after="0"/>
        <w:ind w:left="0"/>
        <w:jc w:val="both"/>
      </w:pPr>
      <w:r>
        <w:rPr>
          <w:rFonts w:ascii="Times New Roman"/>
          <w:b w:val="false"/>
          <w:i w:val="false"/>
          <w:color w:val="000000"/>
          <w:sz w:val="28"/>
        </w:rPr>
        <w:t>
      3. 4-кестеге сәйкес персоналды жеке дозиметрлік бақылау бойынша ақпаратты қамтитын мәліметтер нысаны – персоналды жеке дозиметрлік бақылау өткізуге атом энергиясын пайдалану саласындағы тиісті лицензиясы бар жеке немесе заңды тұлғалармен шарттар жасалады.</w:t>
      </w:r>
    </w:p>
    <w:p>
      <w:pPr>
        <w:spacing w:after="0"/>
        <w:ind w:left="0"/>
        <w:jc w:val="left"/>
      </w:pPr>
      <w:r>
        <w:rPr>
          <w:rFonts w:ascii="Times New Roman"/>
          <w:b/>
          <w:i w:val="false"/>
          <w:color w:val="000000"/>
        </w:rPr>
        <w:t xml:space="preserve"> Персоналды жеке дозиметрлік бақылау бойынша ақпаратты қамтитын мәліметтер нысаны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4-кесте</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26"/>
        <w:gridCol w:w="3747"/>
        <w:gridCol w:w="3445"/>
        <w:gridCol w:w="1582"/>
        <w:gridCol w:w="900"/>
      </w:tblGrid>
      <w:tr>
        <w:trPr>
          <w:trHeight w:val="30" w:hRule="atLeast"/>
        </w:trPr>
        <w:tc>
          <w:tcPr>
            <w:tcW w:w="2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 тақырыбы (жеке дозиметрлік бақылау бойынша жұмыстарды жүргізуге меншікті лицензиясы бар өтініш беруші бұл бағанды толтырмайды)</w:t>
            </w:r>
          </w:p>
        </w:tc>
        <w:tc>
          <w:tcPr>
            <w:tcW w:w="3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 жасалған тұлғаның заңды тұлға/даракәсіпкер/ жеке тұлға атауы (жеке дозиметрлік бақылау бойынша жұмыстарды жүргізуге меншікті лицензиясы бар өтініш беруші бұл бағанды толтырмайды)</w:t>
            </w:r>
          </w:p>
        </w:tc>
        <w:tc>
          <w:tcPr>
            <w:tcW w:w="3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Шарттың нөмірі және күні, шарттың қолданылу мерзімі (жеке дозиметрлік бақылау бойынша жұмыстарды жүргізуге меншікті лицензиясы бар өтініш беруші бұл бағанды толтырмайды)</w:t>
            </w:r>
          </w:p>
        </w:tc>
        <w:tc>
          <w:tcPr>
            <w:tcW w:w="1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Атом энергиясын пайдалану саласында қызметтер көрсету құқығына рұқсат беретін лицензияның нөмірі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Жеке дозиметрлік бақылаумен қамтылған қызметкерлер саны </w:t>
            </w:r>
          </w:p>
        </w:tc>
      </w:tr>
      <w:tr>
        <w:trPr>
          <w:trHeight w:val="30" w:hRule="atLeast"/>
        </w:trPr>
        <w:tc>
          <w:tcPr>
            <w:tcW w:w="2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bl>
    <w:p>
      <w:pPr>
        <w:spacing w:after="0"/>
        <w:ind w:left="0"/>
        <w:jc w:val="both"/>
      </w:pPr>
      <w:r>
        <w:rPr>
          <w:rFonts w:ascii="Times New Roman"/>
          <w:b w:val="false"/>
          <w:i w:val="false"/>
          <w:color w:val="000000"/>
          <w:sz w:val="28"/>
        </w:rPr>
        <w:t>
      4. 5-кестеге сәйкес қызметкерді жазатайым оқиғалардан мiндеттi сақтандыру шарты туралы ақпаратты қамтитын мәліметтер – шарт жасасу мемлекеттік мекемелер үшін талап етілмейді.</w:t>
      </w:r>
    </w:p>
    <w:p>
      <w:pPr>
        <w:spacing w:after="0"/>
        <w:ind w:left="0"/>
        <w:jc w:val="left"/>
      </w:pPr>
      <w:r>
        <w:rPr>
          <w:rFonts w:ascii="Times New Roman"/>
          <w:b/>
          <w:i w:val="false"/>
          <w:color w:val="000000"/>
        </w:rPr>
        <w:t xml:space="preserve"> Сақтандыру шарты туралы ақпаратты қамтитын мәліметтер нысаны</w:t>
      </w:r>
    </w:p>
    <w:p>
      <w:pPr>
        <w:spacing w:after="0"/>
        <w:ind w:left="0"/>
        <w:jc w:val="both"/>
      </w:pPr>
      <w:r>
        <w:rPr>
          <w:rFonts w:ascii="Times New Roman"/>
          <w:b w:val="false"/>
          <w:i w:val="false"/>
          <w:color w:val="000000"/>
          <w:sz w:val="28"/>
        </w:rPr>
        <w:t>
      5-кесте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39"/>
        <w:gridCol w:w="2551"/>
        <w:gridCol w:w="1639"/>
        <w:gridCol w:w="1639"/>
        <w:gridCol w:w="4832"/>
      </w:tblGrid>
      <w:tr>
        <w:trPr>
          <w:trHeight w:val="30" w:hRule="atLeast"/>
        </w:trPr>
        <w:tc>
          <w:tcPr>
            <w:tcW w:w="1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Шарттың тақырыбы</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Шарттың нөмірі және жасалған күні</w:t>
            </w:r>
          </w:p>
        </w:tc>
        <w:tc>
          <w:tcPr>
            <w:tcW w:w="1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Шарттың қолданылу мерзімі</w:t>
            </w:r>
          </w:p>
        </w:tc>
        <w:tc>
          <w:tcPr>
            <w:tcW w:w="1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компаниясының атауы</w:t>
            </w:r>
          </w:p>
        </w:tc>
        <w:tc>
          <w:tcPr>
            <w:tcW w:w="4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Шартқа сәйкес сақтандырушыны сақтандыру төлемінен босатудың барлық негіздерін санап шығу</w:t>
            </w:r>
          </w:p>
        </w:tc>
      </w:tr>
      <w:tr>
        <w:trPr>
          <w:trHeight w:val="30" w:hRule="atLeast"/>
        </w:trPr>
        <w:tc>
          <w:tcPr>
            <w:tcW w:w="1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bl>
    <w:p>
      <w:pPr>
        <w:spacing w:after="0"/>
        <w:ind w:left="0"/>
        <w:jc w:val="both"/>
      </w:pPr>
      <w:r>
        <w:rPr>
          <w:rFonts w:ascii="Times New Roman"/>
          <w:b w:val="false"/>
          <w:i w:val="false"/>
          <w:color w:val="000000"/>
          <w:sz w:val="28"/>
        </w:rPr>
        <w:t>
      5. 6-кестеге сәйкес қызметі үшінші тұлғаларға зиян келтіру қаупімен байланысты объектілер иелерінің жауапкершілігін міндетті сақтандыру шарты туралы ақпаратты қамтитын мәліметтер.</w:t>
      </w:r>
    </w:p>
    <w:p>
      <w:pPr>
        <w:spacing w:after="0"/>
        <w:ind w:left="0"/>
        <w:jc w:val="left"/>
      </w:pPr>
      <w:r>
        <w:rPr>
          <w:rFonts w:ascii="Times New Roman"/>
          <w:b/>
          <w:i w:val="false"/>
          <w:color w:val="000000"/>
        </w:rPr>
        <w:t xml:space="preserve"> Сақтандыру шарты туралы ақпаратты қамтитын мәліметтер нысаны</w:t>
      </w:r>
    </w:p>
    <w:p>
      <w:pPr>
        <w:spacing w:after="0"/>
        <w:ind w:left="0"/>
        <w:jc w:val="both"/>
      </w:pPr>
      <w:r>
        <w:rPr>
          <w:rFonts w:ascii="Times New Roman"/>
          <w:b w:val="false"/>
          <w:i w:val="false"/>
          <w:color w:val="000000"/>
          <w:sz w:val="28"/>
        </w:rPr>
        <w:t>
      6-кесте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39"/>
        <w:gridCol w:w="2551"/>
        <w:gridCol w:w="1639"/>
        <w:gridCol w:w="1639"/>
        <w:gridCol w:w="4832"/>
      </w:tblGrid>
      <w:tr>
        <w:trPr>
          <w:trHeight w:val="30" w:hRule="atLeast"/>
        </w:trPr>
        <w:tc>
          <w:tcPr>
            <w:tcW w:w="1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Шарттың тақырыбы</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Шарттың нөмірі және жасалған күні</w:t>
            </w:r>
          </w:p>
        </w:tc>
        <w:tc>
          <w:tcPr>
            <w:tcW w:w="1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Шарттың қолданылу мерзімі</w:t>
            </w:r>
          </w:p>
        </w:tc>
        <w:tc>
          <w:tcPr>
            <w:tcW w:w="1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компаниясының атауы</w:t>
            </w:r>
          </w:p>
        </w:tc>
        <w:tc>
          <w:tcPr>
            <w:tcW w:w="4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Шартқа сәйкес сақтандырушыны сақтандыру төлемінен босатудың барлық негіздерін санап шығу</w:t>
            </w:r>
          </w:p>
        </w:tc>
      </w:tr>
      <w:tr>
        <w:trPr>
          <w:trHeight w:val="30" w:hRule="atLeast"/>
        </w:trPr>
        <w:tc>
          <w:tcPr>
            <w:tcW w:w="1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bl>
    <w:bookmarkStart w:name="z1197" w:id="305"/>
    <w:p>
      <w:pPr>
        <w:spacing w:after="0"/>
        <w:ind w:left="0"/>
        <w:jc w:val="both"/>
      </w:pPr>
      <w:r>
        <w:rPr>
          <w:rFonts w:ascii="Times New Roman"/>
          <w:b w:val="false"/>
          <w:i w:val="false"/>
          <w:color w:val="000000"/>
          <w:sz w:val="28"/>
        </w:rPr>
        <w:t>
      6. 7-кестеге сәйкес ядролық материалдарды, радиоактивтi заттарды, радиоизотоптық көздерді, радиоактивтi қалдықтарды, құрамында радиоактивті заттар бар аспаптар мен қондырғыларды тасымалдауға арналған көлік құралдары туралы мәліметтер</w:t>
      </w:r>
    </w:p>
    <w:bookmarkEnd w:id="305"/>
    <w:bookmarkStart w:name="z1198" w:id="306"/>
    <w:p>
      <w:pPr>
        <w:spacing w:after="0"/>
        <w:ind w:left="0"/>
        <w:jc w:val="left"/>
      </w:pPr>
      <w:r>
        <w:rPr>
          <w:rFonts w:ascii="Times New Roman"/>
          <w:b/>
          <w:i w:val="false"/>
          <w:color w:val="000000"/>
        </w:rPr>
        <w:t xml:space="preserve"> Ядролық материалдарды, радиоактивтi заттарды, радиоизотоптық көздерді, радиоактивтi қалдықтарды, құрамында радиоактивті заттар бар аспаптар мен қондырғыларды тасымалдауға арналған көлік құралдары туралы ақпаратты қамтитын мәліметтер нысаны</w:t>
      </w:r>
    </w:p>
    <w:bookmarkEnd w:id="30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7-кесте</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50"/>
        <w:gridCol w:w="1485"/>
        <w:gridCol w:w="3609"/>
        <w:gridCol w:w="2016"/>
        <w:gridCol w:w="3440"/>
      </w:tblGrid>
      <w:tr>
        <w:trPr>
          <w:trHeight w:val="30" w:hRule="atLeast"/>
        </w:trPr>
        <w:tc>
          <w:tcPr>
            <w:tcW w:w="17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көлік құралының атауы, маркасы</w:t>
            </w:r>
          </w:p>
        </w:tc>
        <w:tc>
          <w:tcPr>
            <w:tcW w:w="14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көлік құралының мемлекеттік нөмірі</w:t>
            </w:r>
          </w:p>
        </w:tc>
        <w:tc>
          <w:tcPr>
            <w:tcW w:w="360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көлік құралына меншік құқығын растайтын құжат немесе өзге заңдық құқықтарды растайтын құжат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заңдық құқығы болған жағдайда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Шарттың нөмірі, күні және қолданылу мерзімі</w:t>
            </w:r>
          </w:p>
        </w:tc>
        <w:tc>
          <w:tcPr>
            <w:tcW w:w="3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 жасалған заңды тұлға/жеке кәсіпкер/жеке тұлғаның атауы және БСН/ЖСН</w:t>
            </w:r>
          </w:p>
        </w:tc>
      </w:tr>
      <w:tr>
        <w:trPr>
          <w:trHeight w:val="30" w:hRule="atLeast"/>
        </w:trPr>
        <w:tc>
          <w:tcPr>
            <w:tcW w:w="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"Ядролық материалдарды,</w:t>
            </w:r>
            <w:r>
              <w:br/>
            </w:r>
            <w:r>
              <w:rPr>
                <w:rFonts w:ascii="Times New Roman"/>
                <w:b w:val="false"/>
                <w:i w:val="false"/>
                <w:color w:val="000000"/>
                <w:sz w:val="20"/>
              </w:rPr>
              <w:t>радиоактивті заттарды,</w:t>
            </w:r>
            <w:r>
              <w:br/>
            </w:r>
            <w:r>
              <w:rPr>
                <w:rFonts w:ascii="Times New Roman"/>
                <w:b w:val="false"/>
                <w:i w:val="false"/>
                <w:color w:val="000000"/>
                <w:sz w:val="20"/>
              </w:rPr>
              <w:t>иондаушы сәуле шығарудың</w:t>
            </w:r>
            <w:r>
              <w:br/>
            </w:r>
            <w:r>
              <w:rPr>
                <w:rFonts w:ascii="Times New Roman"/>
                <w:b w:val="false"/>
                <w:i w:val="false"/>
                <w:color w:val="000000"/>
                <w:sz w:val="20"/>
              </w:rPr>
              <w:t>радиоизотопты көздерін,</w:t>
            </w:r>
            <w:r>
              <w:br/>
            </w:r>
            <w:r>
              <w:rPr>
                <w:rFonts w:ascii="Times New Roman"/>
                <w:b w:val="false"/>
                <w:i w:val="false"/>
                <w:color w:val="000000"/>
                <w:sz w:val="20"/>
              </w:rPr>
              <w:t>радиоактивті қалдықтарды</w:t>
            </w:r>
            <w:r>
              <w:br/>
            </w:r>
            <w:r>
              <w:rPr>
                <w:rFonts w:ascii="Times New Roman"/>
                <w:b w:val="false"/>
                <w:i w:val="false"/>
                <w:color w:val="000000"/>
                <w:sz w:val="20"/>
              </w:rPr>
              <w:t>транзиттік тасымалдауды қоса</w:t>
            </w:r>
            <w:r>
              <w:br/>
            </w:r>
            <w:r>
              <w:rPr>
                <w:rFonts w:ascii="Times New Roman"/>
                <w:b w:val="false"/>
                <w:i w:val="false"/>
                <w:color w:val="000000"/>
                <w:sz w:val="20"/>
              </w:rPr>
              <w:t>алғанда, Қазақстан</w:t>
            </w:r>
            <w:r>
              <w:br/>
            </w:r>
            <w:r>
              <w:rPr>
                <w:rFonts w:ascii="Times New Roman"/>
                <w:b w:val="false"/>
                <w:i w:val="false"/>
                <w:color w:val="000000"/>
                <w:sz w:val="20"/>
              </w:rPr>
              <w:t>Республикасы аумағының</w:t>
            </w:r>
            <w:r>
              <w:br/>
            </w:r>
            <w:r>
              <w:rPr>
                <w:rFonts w:ascii="Times New Roman"/>
                <w:b w:val="false"/>
                <w:i w:val="false"/>
                <w:color w:val="000000"/>
                <w:sz w:val="20"/>
              </w:rPr>
              <w:t>шегінде тасымалдауға лицензия</w:t>
            </w:r>
            <w:r>
              <w:br/>
            </w:r>
            <w:r>
              <w:rPr>
                <w:rFonts w:ascii="Times New Roman"/>
                <w:b w:val="false"/>
                <w:i w:val="false"/>
                <w:color w:val="000000"/>
                <w:sz w:val="20"/>
              </w:rPr>
              <w:t>беру" мемлекеттік көрсетілетін</w:t>
            </w:r>
            <w:r>
              <w:br/>
            </w:r>
            <w:r>
              <w:rPr>
                <w:rFonts w:ascii="Times New Roman"/>
                <w:b w:val="false"/>
                <w:i w:val="false"/>
                <w:color w:val="000000"/>
                <w:sz w:val="20"/>
              </w:rPr>
              <w:t>қызмет стандартына</w:t>
            </w:r>
            <w:r>
              <w:br/>
            </w:r>
            <w:r>
              <w:rPr>
                <w:rFonts w:ascii="Times New Roman"/>
                <w:b w:val="false"/>
                <w:i w:val="false"/>
                <w:color w:val="000000"/>
                <w:sz w:val="20"/>
              </w:rPr>
              <w:t>5-қосымша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Лицензияны және (немесе) лицензияға қосымшаны қайта ресімдеуге арналған жеке тұлғаның өтiнiші</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(лицензиардың толық атауы)</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(жеке тұлғаның тегi, аты, әкесiнiң аты (болған жағдайда), жеке сәйкестендіру нөмірі)</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жүзеге асыруға (қызметтiң түрi және (немесе) қызметтің кіші түрінің(-лері) толық атауы</w:t>
      </w:r>
    </w:p>
    <w:p>
      <w:pPr>
        <w:spacing w:after="0"/>
        <w:ind w:left="0"/>
        <w:jc w:val="both"/>
      </w:pPr>
      <w:r>
        <w:rPr>
          <w:rFonts w:ascii="Times New Roman"/>
          <w:b w:val="false"/>
          <w:i w:val="false"/>
          <w:color w:val="000000"/>
          <w:sz w:val="28"/>
        </w:rPr>
        <w:t>
      көрсетiлсiн)</w:t>
      </w:r>
    </w:p>
    <w:p>
      <w:pPr>
        <w:spacing w:after="0"/>
        <w:ind w:left="0"/>
        <w:jc w:val="both"/>
      </w:pPr>
      <w:r>
        <w:rPr>
          <w:rFonts w:ascii="Times New Roman"/>
          <w:b w:val="false"/>
          <w:i w:val="false"/>
          <w:color w:val="000000"/>
          <w:sz w:val="28"/>
        </w:rPr>
        <w:t>
      20___ жылғы " " ___________ № ____________, ______________ берілген,</w:t>
      </w:r>
    </w:p>
    <w:p>
      <w:pPr>
        <w:spacing w:after="0"/>
        <w:ind w:left="0"/>
        <w:jc w:val="both"/>
      </w:pPr>
      <w:r>
        <w:rPr>
          <w:rFonts w:ascii="Times New Roman"/>
          <w:b w:val="false"/>
          <w:i w:val="false"/>
          <w:color w:val="000000"/>
          <w:sz w:val="28"/>
        </w:rPr>
        <w:t>
      (лицензияны және (немесе) лицензияға қосымшаның(лардың) нөмірі (лері) берілген күні,</w:t>
      </w:r>
    </w:p>
    <w:p>
      <w:pPr>
        <w:spacing w:after="0"/>
        <w:ind w:left="0"/>
        <w:jc w:val="both"/>
      </w:pPr>
      <w:r>
        <w:rPr>
          <w:rFonts w:ascii="Times New Roman"/>
          <w:b w:val="false"/>
          <w:i w:val="false"/>
          <w:color w:val="000000"/>
          <w:sz w:val="28"/>
        </w:rPr>
        <w:t>
      лицензияны және (немесе) лицензияға қосымшаны (ларды) берген лицензиардың атауы)</w:t>
      </w:r>
    </w:p>
    <w:p>
      <w:pPr>
        <w:spacing w:after="0"/>
        <w:ind w:left="0"/>
        <w:jc w:val="both"/>
      </w:pPr>
      <w:r>
        <w:rPr>
          <w:rFonts w:ascii="Times New Roman"/>
          <w:b w:val="false"/>
          <w:i w:val="false"/>
          <w:color w:val="000000"/>
          <w:sz w:val="28"/>
        </w:rPr>
        <w:t>
      лицензияны және (немесе) лицензияға қосымшаны (керектің асты сызылсын)</w:t>
      </w:r>
    </w:p>
    <w:p>
      <w:pPr>
        <w:spacing w:after="0"/>
        <w:ind w:left="0"/>
        <w:jc w:val="both"/>
      </w:pPr>
      <w:r>
        <w:rPr>
          <w:rFonts w:ascii="Times New Roman"/>
          <w:b w:val="false"/>
          <w:i w:val="false"/>
          <w:color w:val="000000"/>
          <w:sz w:val="28"/>
        </w:rPr>
        <w:t>
      қағаз тасығышта ______ (лицензияны қағаз тасығышта алу қажет болған жағдайда Х белгісін</w:t>
      </w:r>
    </w:p>
    <w:p>
      <w:pPr>
        <w:spacing w:after="0"/>
        <w:ind w:left="0"/>
        <w:jc w:val="both"/>
      </w:pPr>
      <w:r>
        <w:rPr>
          <w:rFonts w:ascii="Times New Roman"/>
          <w:b w:val="false"/>
          <w:i w:val="false"/>
          <w:color w:val="000000"/>
          <w:sz w:val="28"/>
        </w:rPr>
        <w:t xml:space="preserve">
      қою керек) </w:t>
      </w:r>
    </w:p>
    <w:p>
      <w:pPr>
        <w:spacing w:after="0"/>
        <w:ind w:left="0"/>
        <w:jc w:val="both"/>
      </w:pPr>
      <w:r>
        <w:rPr>
          <w:rFonts w:ascii="Times New Roman"/>
          <w:b w:val="false"/>
          <w:i w:val="false"/>
          <w:color w:val="000000"/>
          <w:sz w:val="28"/>
        </w:rPr>
        <w:t>
      мынадай негіз(дер) бойынша (тиісті жолға Х қою қажет):</w:t>
      </w:r>
    </w:p>
    <w:p>
      <w:pPr>
        <w:spacing w:after="0"/>
        <w:ind w:left="0"/>
        <w:jc w:val="both"/>
      </w:pPr>
      <w:r>
        <w:rPr>
          <w:rFonts w:ascii="Times New Roman"/>
          <w:b w:val="false"/>
          <w:i w:val="false"/>
          <w:color w:val="000000"/>
          <w:sz w:val="28"/>
        </w:rPr>
        <w:t>
      1) жеке тұлға-лицензиаттың тегі, аты, әкесінің аты (болған жағдайда) өзгеруі ____________</w:t>
      </w:r>
    </w:p>
    <w:p>
      <w:pPr>
        <w:spacing w:after="0"/>
        <w:ind w:left="0"/>
        <w:jc w:val="both"/>
      </w:pPr>
      <w:r>
        <w:rPr>
          <w:rFonts w:ascii="Times New Roman"/>
          <w:b w:val="false"/>
          <w:i w:val="false"/>
          <w:color w:val="000000"/>
          <w:sz w:val="28"/>
        </w:rPr>
        <w:t>
      2) заңды тұлға-лицензиат қайта тіркелген, оның атауының өзгеруі ______</w:t>
      </w:r>
    </w:p>
    <w:p>
      <w:pPr>
        <w:spacing w:after="0"/>
        <w:ind w:left="0"/>
        <w:jc w:val="both"/>
      </w:pPr>
      <w:r>
        <w:rPr>
          <w:rFonts w:ascii="Times New Roman"/>
          <w:b w:val="false"/>
          <w:i w:val="false"/>
          <w:color w:val="000000"/>
          <w:sz w:val="28"/>
        </w:rPr>
        <w:t>
      3) заңды тұлға-лицензиаттың қайта тіркелген, оның заңды мекенжайы өзгеруі ______________</w:t>
      </w:r>
    </w:p>
    <w:p>
      <w:pPr>
        <w:spacing w:after="0"/>
        <w:ind w:left="0"/>
        <w:jc w:val="both"/>
      </w:pPr>
      <w:r>
        <w:rPr>
          <w:rFonts w:ascii="Times New Roman"/>
          <w:b w:val="false"/>
          <w:i w:val="false"/>
          <w:color w:val="000000"/>
          <w:sz w:val="28"/>
        </w:rPr>
        <w:t>
      4) егер лицензияның иеліктен шығарылатындығы "Рұқсаттар және хабарламалар туралы"</w:t>
      </w:r>
    </w:p>
    <w:p>
      <w:pPr>
        <w:spacing w:after="0"/>
        <w:ind w:left="0"/>
        <w:jc w:val="both"/>
      </w:pPr>
      <w:r>
        <w:rPr>
          <w:rFonts w:ascii="Times New Roman"/>
          <w:b w:val="false"/>
          <w:i w:val="false"/>
          <w:color w:val="000000"/>
          <w:sz w:val="28"/>
        </w:rPr>
        <w:t xml:space="preserve">
      Қазақстан Республикасының Заңына </w:t>
      </w:r>
      <w:r>
        <w:rPr>
          <w:rFonts w:ascii="Times New Roman"/>
          <w:b w:val="false"/>
          <w:i w:val="false"/>
          <w:color w:val="000000"/>
          <w:sz w:val="28"/>
        </w:rPr>
        <w:t>1-қосымшада</w:t>
      </w:r>
      <w:r>
        <w:rPr>
          <w:rFonts w:ascii="Times New Roman"/>
          <w:b w:val="false"/>
          <w:i w:val="false"/>
          <w:color w:val="000000"/>
          <w:sz w:val="28"/>
        </w:rPr>
        <w:t xml:space="preserve"> көзделген жағдайларда, лицензиат үшінші</w:t>
      </w:r>
    </w:p>
    <w:p>
      <w:pPr>
        <w:spacing w:after="0"/>
        <w:ind w:left="0"/>
        <w:jc w:val="both"/>
      </w:pPr>
      <w:r>
        <w:rPr>
          <w:rFonts w:ascii="Times New Roman"/>
          <w:b w:val="false"/>
          <w:i w:val="false"/>
          <w:color w:val="000000"/>
          <w:sz w:val="28"/>
        </w:rPr>
        <w:t>
      тұлғалардың пайдасына объектімен бірге "объектілерге берілетін рұқсаттар" класы бойынша</w:t>
      </w:r>
    </w:p>
    <w:p>
      <w:pPr>
        <w:spacing w:after="0"/>
        <w:ind w:left="0"/>
        <w:jc w:val="both"/>
      </w:pPr>
      <w:r>
        <w:rPr>
          <w:rFonts w:ascii="Times New Roman"/>
          <w:b w:val="false"/>
          <w:i w:val="false"/>
          <w:color w:val="000000"/>
          <w:sz w:val="28"/>
        </w:rPr>
        <w:t>
      берілген лицензияны иеліктен шығаруы ____</w:t>
      </w:r>
    </w:p>
    <w:p>
      <w:pPr>
        <w:spacing w:after="0"/>
        <w:ind w:left="0"/>
        <w:jc w:val="both"/>
      </w:pPr>
      <w:r>
        <w:rPr>
          <w:rFonts w:ascii="Times New Roman"/>
          <w:b w:val="false"/>
          <w:i w:val="false"/>
          <w:color w:val="000000"/>
          <w:sz w:val="28"/>
        </w:rPr>
        <w:t>
      5) объектілерге берілетін рұқсаттар" класы бойынша берілген лицензия үшін немесе</w:t>
      </w:r>
    </w:p>
    <w:p>
      <w:pPr>
        <w:spacing w:after="0"/>
        <w:ind w:left="0"/>
        <w:jc w:val="both"/>
      </w:pPr>
      <w:r>
        <w:rPr>
          <w:rFonts w:ascii="Times New Roman"/>
          <w:b w:val="false"/>
          <w:i w:val="false"/>
          <w:color w:val="000000"/>
          <w:sz w:val="28"/>
        </w:rPr>
        <w:t>
      лицензияға қосымшалар үшін объектілерді көрсете отырып, объект нақты көшірілмей оның</w:t>
      </w:r>
    </w:p>
    <w:p>
      <w:pPr>
        <w:spacing w:after="0"/>
        <w:ind w:left="0"/>
        <w:jc w:val="both"/>
      </w:pPr>
      <w:r>
        <w:rPr>
          <w:rFonts w:ascii="Times New Roman"/>
          <w:b w:val="false"/>
          <w:i w:val="false"/>
          <w:color w:val="000000"/>
          <w:sz w:val="28"/>
        </w:rPr>
        <w:t>
      орналасқан жерінің мекенжайы өзгеруі _______</w:t>
      </w:r>
    </w:p>
    <w:p>
      <w:pPr>
        <w:spacing w:after="0"/>
        <w:ind w:left="0"/>
        <w:jc w:val="both"/>
      </w:pPr>
      <w:r>
        <w:rPr>
          <w:rFonts w:ascii="Times New Roman"/>
          <w:b w:val="false"/>
          <w:i w:val="false"/>
          <w:color w:val="000000"/>
          <w:sz w:val="28"/>
        </w:rPr>
        <w:t>
      6) Қазақстан Республикасының заңдарында қайта ресімдеу туралы талап болған жағдайларда_</w:t>
      </w:r>
    </w:p>
    <w:p>
      <w:pPr>
        <w:spacing w:after="0"/>
        <w:ind w:left="0"/>
        <w:jc w:val="both"/>
      </w:pPr>
      <w:r>
        <w:rPr>
          <w:rFonts w:ascii="Times New Roman"/>
          <w:b w:val="false"/>
          <w:i w:val="false"/>
          <w:color w:val="000000"/>
          <w:sz w:val="28"/>
        </w:rPr>
        <w:t>
      7) қызмет түрінің атауы өзгеруі ____</w:t>
      </w:r>
    </w:p>
    <w:p>
      <w:pPr>
        <w:spacing w:after="0"/>
        <w:ind w:left="0"/>
        <w:jc w:val="both"/>
      </w:pPr>
      <w:r>
        <w:rPr>
          <w:rFonts w:ascii="Times New Roman"/>
          <w:b w:val="false"/>
          <w:i w:val="false"/>
          <w:color w:val="000000"/>
          <w:sz w:val="28"/>
        </w:rPr>
        <w:t>
      8) қызметтің кіші түрінің атауы өзгеруі _____ қайта ресімдеуіңізді сұраймын.</w:t>
      </w:r>
    </w:p>
    <w:p>
      <w:pPr>
        <w:spacing w:after="0"/>
        <w:ind w:left="0"/>
        <w:jc w:val="both"/>
      </w:pPr>
      <w:r>
        <w:rPr>
          <w:rFonts w:ascii="Times New Roman"/>
          <w:b w:val="false"/>
          <w:i w:val="false"/>
          <w:color w:val="000000"/>
          <w:sz w:val="28"/>
        </w:rPr>
        <w:t>
      Жеке тұлғаның тұрғылықты жерінің мекенжайы_______________________________________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(пошталық индексі, облысы, қаласы, ауданы, елді мекені, көше атауы, үй/ғимарат нөмірі)</w:t>
      </w:r>
    </w:p>
    <w:p>
      <w:pPr>
        <w:spacing w:after="0"/>
        <w:ind w:left="0"/>
        <w:jc w:val="both"/>
      </w:pPr>
      <w:r>
        <w:rPr>
          <w:rFonts w:ascii="Times New Roman"/>
          <w:b w:val="false"/>
          <w:i w:val="false"/>
          <w:color w:val="000000"/>
          <w:sz w:val="28"/>
        </w:rPr>
        <w:t>
      Электрондық пошта ______________________________________________________________</w:t>
      </w:r>
    </w:p>
    <w:p>
      <w:pPr>
        <w:spacing w:after="0"/>
        <w:ind w:left="0"/>
        <w:jc w:val="both"/>
      </w:pPr>
      <w:r>
        <w:rPr>
          <w:rFonts w:ascii="Times New Roman"/>
          <w:b w:val="false"/>
          <w:i w:val="false"/>
          <w:color w:val="000000"/>
          <w:sz w:val="28"/>
        </w:rPr>
        <w:t>
      Телефондары ____________________________________________________________________</w:t>
      </w:r>
    </w:p>
    <w:p>
      <w:pPr>
        <w:spacing w:after="0"/>
        <w:ind w:left="0"/>
        <w:jc w:val="both"/>
      </w:pPr>
      <w:r>
        <w:rPr>
          <w:rFonts w:ascii="Times New Roman"/>
          <w:b w:val="false"/>
          <w:i w:val="false"/>
          <w:color w:val="000000"/>
          <w:sz w:val="28"/>
        </w:rPr>
        <w:t>
      Факс ___________________________________________________________________________</w:t>
      </w:r>
    </w:p>
    <w:p>
      <w:pPr>
        <w:spacing w:after="0"/>
        <w:ind w:left="0"/>
        <w:jc w:val="both"/>
      </w:pPr>
      <w:r>
        <w:rPr>
          <w:rFonts w:ascii="Times New Roman"/>
          <w:b w:val="false"/>
          <w:i w:val="false"/>
          <w:color w:val="000000"/>
          <w:sz w:val="28"/>
        </w:rPr>
        <w:t>
      Банк шоты ______________________________________________________________________</w:t>
      </w:r>
    </w:p>
    <w:p>
      <w:pPr>
        <w:spacing w:after="0"/>
        <w:ind w:left="0"/>
        <w:jc w:val="both"/>
      </w:pPr>
      <w:r>
        <w:rPr>
          <w:rFonts w:ascii="Times New Roman"/>
          <w:b w:val="false"/>
          <w:i w:val="false"/>
          <w:color w:val="000000"/>
          <w:sz w:val="28"/>
        </w:rPr>
        <w:t>
      (шот нөмірі, банктiң атауы және орналасқан жерi)</w:t>
      </w:r>
    </w:p>
    <w:p>
      <w:pPr>
        <w:spacing w:after="0"/>
        <w:ind w:left="0"/>
        <w:jc w:val="both"/>
      </w:pPr>
      <w:r>
        <w:rPr>
          <w:rFonts w:ascii="Times New Roman"/>
          <w:b w:val="false"/>
          <w:i w:val="false"/>
          <w:color w:val="000000"/>
          <w:sz w:val="28"/>
        </w:rPr>
        <w:t>
      Қызметті немесе іс-қимылды (операцияларды) жүзеге асыру объектісінің мекенжайы</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(шетелдік заңды тұлға үшін-елі, пошталық индексі, елі, облысы, қаласы,</w:t>
      </w:r>
    </w:p>
    <w:p>
      <w:pPr>
        <w:spacing w:after="0"/>
        <w:ind w:left="0"/>
        <w:jc w:val="both"/>
      </w:pPr>
      <w:r>
        <w:rPr>
          <w:rFonts w:ascii="Times New Roman"/>
          <w:b w:val="false"/>
          <w:i w:val="false"/>
          <w:color w:val="000000"/>
          <w:sz w:val="28"/>
        </w:rPr>
        <w:t>
      ауданы, елді мекені, көше атауы, үй/ғимарат (стационарлық үй-жайлар) нөмірі)</w:t>
      </w:r>
    </w:p>
    <w:p>
      <w:pPr>
        <w:spacing w:after="0"/>
        <w:ind w:left="0"/>
        <w:jc w:val="both"/>
      </w:pPr>
      <w:r>
        <w:rPr>
          <w:rFonts w:ascii="Times New Roman"/>
          <w:b w:val="false"/>
          <w:i w:val="false"/>
          <w:color w:val="000000"/>
          <w:sz w:val="28"/>
        </w:rPr>
        <w:t>
      ______парақта қоса беріліп отыр.</w:t>
      </w:r>
    </w:p>
    <w:p>
      <w:pPr>
        <w:spacing w:after="0"/>
        <w:ind w:left="0"/>
        <w:jc w:val="both"/>
      </w:pPr>
      <w:r>
        <w:rPr>
          <w:rFonts w:ascii="Times New Roman"/>
          <w:b w:val="false"/>
          <w:i w:val="false"/>
          <w:color w:val="000000"/>
          <w:sz w:val="28"/>
        </w:rPr>
        <w:t>
      Осымен:</w:t>
      </w:r>
    </w:p>
    <w:p>
      <w:pPr>
        <w:spacing w:after="0"/>
        <w:ind w:left="0"/>
        <w:jc w:val="both"/>
      </w:pPr>
      <w:r>
        <w:rPr>
          <w:rFonts w:ascii="Times New Roman"/>
          <w:b w:val="false"/>
          <w:i w:val="false"/>
          <w:color w:val="000000"/>
          <w:sz w:val="28"/>
        </w:rPr>
        <w:t>
      көрсетілген барлық деректердің ресми байланыстар болып табылатындығы және оларға</w:t>
      </w:r>
    </w:p>
    <w:p>
      <w:pPr>
        <w:spacing w:after="0"/>
        <w:ind w:left="0"/>
        <w:jc w:val="both"/>
      </w:pPr>
      <w:r>
        <w:rPr>
          <w:rFonts w:ascii="Times New Roman"/>
          <w:b w:val="false"/>
          <w:i w:val="false"/>
          <w:color w:val="000000"/>
          <w:sz w:val="28"/>
        </w:rPr>
        <w:t>
      лицензияны және (немесе) лицензияға қосымшаны беру немесе беруден бас тарту мәселелері</w:t>
      </w:r>
    </w:p>
    <w:p>
      <w:pPr>
        <w:spacing w:after="0"/>
        <w:ind w:left="0"/>
        <w:jc w:val="both"/>
      </w:pPr>
      <w:r>
        <w:rPr>
          <w:rFonts w:ascii="Times New Roman"/>
          <w:b w:val="false"/>
          <w:i w:val="false"/>
          <w:color w:val="000000"/>
          <w:sz w:val="28"/>
        </w:rPr>
        <w:t>
      бойынша кез келген ақпаратты жіберуге болатындығы;</w:t>
      </w:r>
    </w:p>
    <w:p>
      <w:pPr>
        <w:spacing w:after="0"/>
        <w:ind w:left="0"/>
        <w:jc w:val="both"/>
      </w:pPr>
      <w:r>
        <w:rPr>
          <w:rFonts w:ascii="Times New Roman"/>
          <w:b w:val="false"/>
          <w:i w:val="false"/>
          <w:color w:val="000000"/>
          <w:sz w:val="28"/>
        </w:rPr>
        <w:t>
      өтініш берушіге қызметтің лицензияланатын түрімен және (немесе) кіші түрімен</w:t>
      </w:r>
    </w:p>
    <w:p>
      <w:pPr>
        <w:spacing w:after="0"/>
        <w:ind w:left="0"/>
        <w:jc w:val="both"/>
      </w:pPr>
      <w:r>
        <w:rPr>
          <w:rFonts w:ascii="Times New Roman"/>
          <w:b w:val="false"/>
          <w:i w:val="false"/>
          <w:color w:val="000000"/>
          <w:sz w:val="28"/>
        </w:rPr>
        <w:t>
      айналысуға сот тыйым салмайтыны;</w:t>
      </w:r>
    </w:p>
    <w:p>
      <w:pPr>
        <w:spacing w:after="0"/>
        <w:ind w:left="0"/>
        <w:jc w:val="both"/>
      </w:pPr>
      <w:r>
        <w:rPr>
          <w:rFonts w:ascii="Times New Roman"/>
          <w:b w:val="false"/>
          <w:i w:val="false"/>
          <w:color w:val="000000"/>
          <w:sz w:val="28"/>
        </w:rPr>
        <w:t>
      қоса берілген құжаттардың барлығы шындыққа сәйкес келетіні және жарамды</w:t>
      </w:r>
    </w:p>
    <w:p>
      <w:pPr>
        <w:spacing w:after="0"/>
        <w:ind w:left="0"/>
        <w:jc w:val="both"/>
      </w:pPr>
      <w:r>
        <w:rPr>
          <w:rFonts w:ascii="Times New Roman"/>
          <w:b w:val="false"/>
          <w:i w:val="false"/>
          <w:color w:val="000000"/>
          <w:sz w:val="28"/>
        </w:rPr>
        <w:t>
      болып табылатындығы расталады;</w:t>
      </w:r>
    </w:p>
    <w:p>
      <w:pPr>
        <w:spacing w:after="0"/>
        <w:ind w:left="0"/>
        <w:jc w:val="both"/>
      </w:pPr>
      <w:r>
        <w:rPr>
          <w:rFonts w:ascii="Times New Roman"/>
          <w:b w:val="false"/>
          <w:i w:val="false"/>
          <w:color w:val="000000"/>
          <w:sz w:val="28"/>
        </w:rPr>
        <w:t>
      өтініш беруші лицензияны және (немесе) лицензияға қосымшаны беру кезінде</w:t>
      </w:r>
    </w:p>
    <w:p>
      <w:pPr>
        <w:spacing w:after="0"/>
        <w:ind w:left="0"/>
        <w:jc w:val="both"/>
      </w:pPr>
      <w:r>
        <w:rPr>
          <w:rFonts w:ascii="Times New Roman"/>
          <w:b w:val="false"/>
          <w:i w:val="false"/>
          <w:color w:val="000000"/>
          <w:sz w:val="28"/>
        </w:rPr>
        <w:t>
      ақпараттық жүйелерде қамтылған, заңмен қорғалатын құпияны құрайтын қолжетімділігі</w:t>
      </w:r>
    </w:p>
    <w:p>
      <w:pPr>
        <w:spacing w:after="0"/>
        <w:ind w:left="0"/>
        <w:jc w:val="both"/>
      </w:pPr>
      <w:r>
        <w:rPr>
          <w:rFonts w:ascii="Times New Roman"/>
          <w:b w:val="false"/>
          <w:i w:val="false"/>
          <w:color w:val="000000"/>
          <w:sz w:val="28"/>
        </w:rPr>
        <w:t>
      шектеулі дербес деректерді пайдалануға келісімін береді;</w:t>
      </w:r>
    </w:p>
    <w:p>
      <w:pPr>
        <w:spacing w:after="0"/>
        <w:ind w:left="0"/>
        <w:jc w:val="both"/>
      </w:pPr>
      <w:r>
        <w:rPr>
          <w:rFonts w:ascii="Times New Roman"/>
          <w:b w:val="false"/>
          <w:i w:val="false"/>
          <w:color w:val="000000"/>
          <w:sz w:val="28"/>
        </w:rPr>
        <w:t>
      өтініш беруші халыққа қызмет көрсету орталығы қызметкерінің өтінішті электрондық</w:t>
      </w:r>
    </w:p>
    <w:p>
      <w:pPr>
        <w:spacing w:after="0"/>
        <w:ind w:left="0"/>
        <w:jc w:val="both"/>
      </w:pPr>
      <w:r>
        <w:rPr>
          <w:rFonts w:ascii="Times New Roman"/>
          <w:b w:val="false"/>
          <w:i w:val="false"/>
          <w:color w:val="000000"/>
          <w:sz w:val="28"/>
        </w:rPr>
        <w:t>
      цифрлік қолтаңбамен растауына келіседі (халыққа қызмет көрсету орталықтары арқылы жүгінген жағдайда).</w:t>
      </w:r>
    </w:p>
    <w:p>
      <w:pPr>
        <w:spacing w:after="0"/>
        <w:ind w:left="0"/>
        <w:jc w:val="both"/>
      </w:pPr>
      <w:r>
        <w:rPr>
          <w:rFonts w:ascii="Times New Roman"/>
          <w:b w:val="false"/>
          <w:i w:val="false"/>
          <w:color w:val="000000"/>
          <w:sz w:val="28"/>
        </w:rPr>
        <w:t>
      Жеке тұлға _____________ _________________________________________________________</w:t>
      </w:r>
    </w:p>
    <w:p>
      <w:pPr>
        <w:spacing w:after="0"/>
        <w:ind w:left="0"/>
        <w:jc w:val="both"/>
      </w:pPr>
      <w:r>
        <w:rPr>
          <w:rFonts w:ascii="Times New Roman"/>
          <w:b w:val="false"/>
          <w:i w:val="false"/>
          <w:color w:val="000000"/>
          <w:sz w:val="28"/>
        </w:rPr>
        <w:t>
      қолы)                  (тегi, аты, әкесiнiң аты (болған жағдайда)</w:t>
      </w:r>
    </w:p>
    <w:p>
      <w:pPr>
        <w:spacing w:after="0"/>
        <w:ind w:left="0"/>
        <w:jc w:val="both"/>
      </w:pPr>
      <w:r>
        <w:rPr>
          <w:rFonts w:ascii="Times New Roman"/>
          <w:b w:val="false"/>
          <w:i w:val="false"/>
          <w:color w:val="000000"/>
          <w:sz w:val="28"/>
        </w:rPr>
        <w:t>
      Мөр орны            Толтыру күні: 20__ жылғы "__" 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"Ядролық материалдарды,</w:t>
            </w:r>
            <w:r>
              <w:br/>
            </w:r>
            <w:r>
              <w:rPr>
                <w:rFonts w:ascii="Times New Roman"/>
                <w:b w:val="false"/>
                <w:i w:val="false"/>
                <w:color w:val="000000"/>
                <w:sz w:val="20"/>
              </w:rPr>
              <w:t>радиоактивті заттарды,</w:t>
            </w:r>
            <w:r>
              <w:br/>
            </w:r>
            <w:r>
              <w:rPr>
                <w:rFonts w:ascii="Times New Roman"/>
                <w:b w:val="false"/>
                <w:i w:val="false"/>
                <w:color w:val="000000"/>
                <w:sz w:val="20"/>
              </w:rPr>
              <w:t>иондаушы сәуле шығарудың</w:t>
            </w:r>
            <w:r>
              <w:br/>
            </w:r>
            <w:r>
              <w:rPr>
                <w:rFonts w:ascii="Times New Roman"/>
                <w:b w:val="false"/>
                <w:i w:val="false"/>
                <w:color w:val="000000"/>
                <w:sz w:val="20"/>
              </w:rPr>
              <w:t>радиоизотопты көздерін,</w:t>
            </w:r>
            <w:r>
              <w:br/>
            </w:r>
            <w:r>
              <w:rPr>
                <w:rFonts w:ascii="Times New Roman"/>
                <w:b w:val="false"/>
                <w:i w:val="false"/>
                <w:color w:val="000000"/>
                <w:sz w:val="20"/>
              </w:rPr>
              <w:t>радиоактивті қалдықтарды</w:t>
            </w:r>
            <w:r>
              <w:br/>
            </w:r>
            <w:r>
              <w:rPr>
                <w:rFonts w:ascii="Times New Roman"/>
                <w:b w:val="false"/>
                <w:i w:val="false"/>
                <w:color w:val="000000"/>
                <w:sz w:val="20"/>
              </w:rPr>
              <w:t>транзиттік тасымалдауды қоса</w:t>
            </w:r>
            <w:r>
              <w:br/>
            </w:r>
            <w:r>
              <w:rPr>
                <w:rFonts w:ascii="Times New Roman"/>
                <w:b w:val="false"/>
                <w:i w:val="false"/>
                <w:color w:val="000000"/>
                <w:sz w:val="20"/>
              </w:rPr>
              <w:t>алғанда, Қазақстан</w:t>
            </w:r>
            <w:r>
              <w:br/>
            </w:r>
            <w:r>
              <w:rPr>
                <w:rFonts w:ascii="Times New Roman"/>
                <w:b w:val="false"/>
                <w:i w:val="false"/>
                <w:color w:val="000000"/>
                <w:sz w:val="20"/>
              </w:rPr>
              <w:t>Республикасы аумағының</w:t>
            </w:r>
            <w:r>
              <w:br/>
            </w:r>
            <w:r>
              <w:rPr>
                <w:rFonts w:ascii="Times New Roman"/>
                <w:b w:val="false"/>
                <w:i w:val="false"/>
                <w:color w:val="000000"/>
                <w:sz w:val="20"/>
              </w:rPr>
              <w:t>шегінде тасымалдауға лицензия</w:t>
            </w:r>
            <w:r>
              <w:br/>
            </w:r>
            <w:r>
              <w:rPr>
                <w:rFonts w:ascii="Times New Roman"/>
                <w:b w:val="false"/>
                <w:i w:val="false"/>
                <w:color w:val="000000"/>
                <w:sz w:val="20"/>
              </w:rPr>
              <w:t>беру" мемлекеттік көрсетілетін</w:t>
            </w:r>
            <w:r>
              <w:br/>
            </w:r>
            <w:r>
              <w:rPr>
                <w:rFonts w:ascii="Times New Roman"/>
                <w:b w:val="false"/>
                <w:i w:val="false"/>
                <w:color w:val="000000"/>
                <w:sz w:val="20"/>
              </w:rPr>
              <w:t>қызмет стандартына</w:t>
            </w:r>
            <w:r>
              <w:br/>
            </w:r>
            <w:r>
              <w:rPr>
                <w:rFonts w:ascii="Times New Roman"/>
                <w:b w:val="false"/>
                <w:i w:val="false"/>
                <w:color w:val="000000"/>
                <w:sz w:val="20"/>
              </w:rPr>
              <w:t>6-қосымша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Лицензияны және (немесе) лицензияға қосымшаны қайта ресімдеуге арналған заңды тұлғаның өтiнiші</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(лицензиардың толық атауы)</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(заңды тұлғаның (соның ішінде шетелдік заңды тұлғаның) толық атауы мекенжайы, бизнес-</w:t>
      </w:r>
    </w:p>
    <w:p>
      <w:pPr>
        <w:spacing w:after="0"/>
        <w:ind w:left="0"/>
        <w:jc w:val="both"/>
      </w:pPr>
      <w:r>
        <w:rPr>
          <w:rFonts w:ascii="Times New Roman"/>
          <w:b w:val="false"/>
          <w:i w:val="false"/>
          <w:color w:val="000000"/>
          <w:sz w:val="28"/>
        </w:rPr>
        <w:t>
      сәйкестендіру нөмірі, заңды тұлғаның бизнес-сәйкестендіру нөмірі болмаған жағдайда –</w:t>
      </w:r>
    </w:p>
    <w:p>
      <w:pPr>
        <w:spacing w:after="0"/>
        <w:ind w:left="0"/>
        <w:jc w:val="both"/>
      </w:pPr>
      <w:r>
        <w:rPr>
          <w:rFonts w:ascii="Times New Roman"/>
          <w:b w:val="false"/>
          <w:i w:val="false"/>
          <w:color w:val="000000"/>
          <w:sz w:val="28"/>
        </w:rPr>
        <w:t>
      шетелдік заңды тұлға филиалының немесе өкілдігінің бизнес-сәйкестендіру нөмірі)</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жүзеге асыруға (қызметтiң түрi және (немесе) қызметтің кіші түрінің(-лері) толық атауы</w:t>
      </w:r>
    </w:p>
    <w:p>
      <w:pPr>
        <w:spacing w:after="0"/>
        <w:ind w:left="0"/>
        <w:jc w:val="both"/>
      </w:pPr>
      <w:r>
        <w:rPr>
          <w:rFonts w:ascii="Times New Roman"/>
          <w:b w:val="false"/>
          <w:i w:val="false"/>
          <w:color w:val="000000"/>
          <w:sz w:val="28"/>
        </w:rPr>
        <w:t>
      көрсетiлсiн)</w:t>
      </w:r>
    </w:p>
    <w:p>
      <w:pPr>
        <w:spacing w:after="0"/>
        <w:ind w:left="0"/>
        <w:jc w:val="both"/>
      </w:pPr>
      <w:r>
        <w:rPr>
          <w:rFonts w:ascii="Times New Roman"/>
          <w:b w:val="false"/>
          <w:i w:val="false"/>
          <w:color w:val="000000"/>
          <w:sz w:val="28"/>
        </w:rPr>
        <w:t>
      20___ жылғы " " ___________ № ____________, ______________ берілген,</w:t>
      </w:r>
    </w:p>
    <w:p>
      <w:pPr>
        <w:spacing w:after="0"/>
        <w:ind w:left="0"/>
        <w:jc w:val="both"/>
      </w:pPr>
      <w:r>
        <w:rPr>
          <w:rFonts w:ascii="Times New Roman"/>
          <w:b w:val="false"/>
          <w:i w:val="false"/>
          <w:color w:val="000000"/>
          <w:sz w:val="28"/>
        </w:rPr>
        <w:t>
      (лицензияны және (немесе) лицензияға қосымшаның(лардың) нөмірі(лері) берілген күні,</w:t>
      </w:r>
    </w:p>
    <w:p>
      <w:pPr>
        <w:spacing w:after="0"/>
        <w:ind w:left="0"/>
        <w:jc w:val="both"/>
      </w:pPr>
      <w:r>
        <w:rPr>
          <w:rFonts w:ascii="Times New Roman"/>
          <w:b w:val="false"/>
          <w:i w:val="false"/>
          <w:color w:val="000000"/>
          <w:sz w:val="28"/>
        </w:rPr>
        <w:t>
      лицензияны және (немесе) лицензияға қосымшаны(ларды) берген лицензиардың атауы)</w:t>
      </w:r>
    </w:p>
    <w:p>
      <w:pPr>
        <w:spacing w:after="0"/>
        <w:ind w:left="0"/>
        <w:jc w:val="both"/>
      </w:pPr>
      <w:r>
        <w:rPr>
          <w:rFonts w:ascii="Times New Roman"/>
          <w:b w:val="false"/>
          <w:i w:val="false"/>
          <w:color w:val="000000"/>
          <w:sz w:val="28"/>
        </w:rPr>
        <w:t xml:space="preserve">
      лицензияны және (немесе) лицензияға қосымшаны </w:t>
      </w:r>
    </w:p>
    <w:p>
      <w:pPr>
        <w:spacing w:after="0"/>
        <w:ind w:left="0"/>
        <w:jc w:val="both"/>
      </w:pPr>
      <w:r>
        <w:rPr>
          <w:rFonts w:ascii="Times New Roman"/>
          <w:b w:val="false"/>
          <w:i w:val="false"/>
          <w:color w:val="000000"/>
          <w:sz w:val="28"/>
        </w:rPr>
        <w:t>
      (керектің асты сызылсын)</w:t>
      </w:r>
    </w:p>
    <w:p>
      <w:pPr>
        <w:spacing w:after="0"/>
        <w:ind w:left="0"/>
        <w:jc w:val="both"/>
      </w:pPr>
      <w:r>
        <w:rPr>
          <w:rFonts w:ascii="Times New Roman"/>
          <w:b w:val="false"/>
          <w:i w:val="false"/>
          <w:color w:val="000000"/>
          <w:sz w:val="28"/>
        </w:rPr>
        <w:t>
      қағаз тасығышта ______ (лицензияны қағаз тасығышта алу қажет болған жағдайда Х белгісін</w:t>
      </w:r>
    </w:p>
    <w:p>
      <w:pPr>
        <w:spacing w:after="0"/>
        <w:ind w:left="0"/>
        <w:jc w:val="both"/>
      </w:pPr>
      <w:r>
        <w:rPr>
          <w:rFonts w:ascii="Times New Roman"/>
          <w:b w:val="false"/>
          <w:i w:val="false"/>
          <w:color w:val="000000"/>
          <w:sz w:val="28"/>
        </w:rPr>
        <w:t>
      қою керек) мынадай негіз(дер) бойынша (тиісті жолға Х қою қажет):</w:t>
      </w:r>
    </w:p>
    <w:p>
      <w:pPr>
        <w:spacing w:after="0"/>
        <w:ind w:left="0"/>
        <w:jc w:val="both"/>
      </w:pPr>
      <w:r>
        <w:rPr>
          <w:rFonts w:ascii="Times New Roman"/>
          <w:b w:val="false"/>
          <w:i w:val="false"/>
          <w:color w:val="000000"/>
          <w:sz w:val="28"/>
        </w:rPr>
        <w:t>
      1) заңды тұлға-лицензиат "Рұқсаттар және хабарламалар туралы" Қазақстан Республикасы</w:t>
      </w:r>
    </w:p>
    <w:p>
      <w:pPr>
        <w:spacing w:after="0"/>
        <w:ind w:left="0"/>
        <w:jc w:val="both"/>
      </w:pPr>
      <w:r>
        <w:rPr>
          <w:rFonts w:ascii="Times New Roman"/>
          <w:b w:val="false"/>
          <w:i w:val="false"/>
          <w:color w:val="000000"/>
          <w:sz w:val="28"/>
        </w:rPr>
        <w:t xml:space="preserve">
      Заңының </w:t>
      </w:r>
      <w:r>
        <w:rPr>
          <w:rFonts w:ascii="Times New Roman"/>
          <w:b w:val="false"/>
          <w:i w:val="false"/>
          <w:color w:val="000000"/>
          <w:sz w:val="28"/>
        </w:rPr>
        <w:t>34-бабында</w:t>
      </w:r>
      <w:r>
        <w:rPr>
          <w:rFonts w:ascii="Times New Roman"/>
          <w:b w:val="false"/>
          <w:i w:val="false"/>
          <w:color w:val="000000"/>
          <w:sz w:val="28"/>
        </w:rPr>
        <w:t xml:space="preserve"> айқындалған тәртіпке сәйкес (тиісті жолға Х қою қажет):</w:t>
      </w:r>
    </w:p>
    <w:p>
      <w:pPr>
        <w:spacing w:after="0"/>
        <w:ind w:left="0"/>
        <w:jc w:val="both"/>
      </w:pPr>
      <w:r>
        <w:rPr>
          <w:rFonts w:ascii="Times New Roman"/>
          <w:b w:val="false"/>
          <w:i w:val="false"/>
          <w:color w:val="000000"/>
          <w:sz w:val="28"/>
        </w:rPr>
        <w:t>
      бірігу ____</w:t>
      </w:r>
    </w:p>
    <w:p>
      <w:pPr>
        <w:spacing w:after="0"/>
        <w:ind w:left="0"/>
        <w:jc w:val="both"/>
      </w:pPr>
      <w:r>
        <w:rPr>
          <w:rFonts w:ascii="Times New Roman"/>
          <w:b w:val="false"/>
          <w:i w:val="false"/>
          <w:color w:val="000000"/>
          <w:sz w:val="28"/>
        </w:rPr>
        <w:t>
      қайта құру ____</w:t>
      </w:r>
    </w:p>
    <w:p>
      <w:pPr>
        <w:spacing w:after="0"/>
        <w:ind w:left="0"/>
        <w:jc w:val="both"/>
      </w:pPr>
      <w:r>
        <w:rPr>
          <w:rFonts w:ascii="Times New Roman"/>
          <w:b w:val="false"/>
          <w:i w:val="false"/>
          <w:color w:val="000000"/>
          <w:sz w:val="28"/>
        </w:rPr>
        <w:t>
      қосылу ____</w:t>
      </w:r>
    </w:p>
    <w:p>
      <w:pPr>
        <w:spacing w:after="0"/>
        <w:ind w:left="0"/>
        <w:jc w:val="both"/>
      </w:pPr>
      <w:r>
        <w:rPr>
          <w:rFonts w:ascii="Times New Roman"/>
          <w:b w:val="false"/>
          <w:i w:val="false"/>
          <w:color w:val="000000"/>
          <w:sz w:val="28"/>
        </w:rPr>
        <w:t>
      бөліп шығару ____</w:t>
      </w:r>
    </w:p>
    <w:p>
      <w:pPr>
        <w:spacing w:after="0"/>
        <w:ind w:left="0"/>
        <w:jc w:val="both"/>
      </w:pPr>
      <w:r>
        <w:rPr>
          <w:rFonts w:ascii="Times New Roman"/>
          <w:b w:val="false"/>
          <w:i w:val="false"/>
          <w:color w:val="000000"/>
          <w:sz w:val="28"/>
        </w:rPr>
        <w:t>
      бөліну ____ жолымен қайта ұйымдастырылуы</w:t>
      </w:r>
    </w:p>
    <w:p>
      <w:pPr>
        <w:spacing w:after="0"/>
        <w:ind w:left="0"/>
        <w:jc w:val="both"/>
      </w:pPr>
      <w:r>
        <w:rPr>
          <w:rFonts w:ascii="Times New Roman"/>
          <w:b w:val="false"/>
          <w:i w:val="false"/>
          <w:color w:val="000000"/>
          <w:sz w:val="28"/>
        </w:rPr>
        <w:t>
      2) заңды тұлға-лицензиат атауының өзгеруі ____</w:t>
      </w:r>
    </w:p>
    <w:p>
      <w:pPr>
        <w:spacing w:after="0"/>
        <w:ind w:left="0"/>
        <w:jc w:val="both"/>
      </w:pPr>
      <w:r>
        <w:rPr>
          <w:rFonts w:ascii="Times New Roman"/>
          <w:b w:val="false"/>
          <w:i w:val="false"/>
          <w:color w:val="000000"/>
          <w:sz w:val="28"/>
        </w:rPr>
        <w:t>
      3) заңды тұлға-лицензиаттың орналасқан жерінің өзгеруі ____</w:t>
      </w:r>
    </w:p>
    <w:p>
      <w:pPr>
        <w:spacing w:after="0"/>
        <w:ind w:left="0"/>
        <w:jc w:val="both"/>
      </w:pPr>
      <w:r>
        <w:rPr>
          <w:rFonts w:ascii="Times New Roman"/>
          <w:b w:val="false"/>
          <w:i w:val="false"/>
          <w:color w:val="000000"/>
          <w:sz w:val="28"/>
        </w:rPr>
        <w:t>
      4) егер лицензияның иеліктен шығарылатындығы "Рұқсаттар және хабарламалар туралы"</w:t>
      </w:r>
    </w:p>
    <w:p>
      <w:pPr>
        <w:spacing w:after="0"/>
        <w:ind w:left="0"/>
        <w:jc w:val="both"/>
      </w:pPr>
      <w:r>
        <w:rPr>
          <w:rFonts w:ascii="Times New Roman"/>
          <w:b w:val="false"/>
          <w:i w:val="false"/>
          <w:color w:val="000000"/>
          <w:sz w:val="28"/>
        </w:rPr>
        <w:t xml:space="preserve">
      Қазақстан Республикасының Заңына </w:t>
      </w:r>
      <w:r>
        <w:rPr>
          <w:rFonts w:ascii="Times New Roman"/>
          <w:b w:val="false"/>
          <w:i w:val="false"/>
          <w:color w:val="000000"/>
          <w:sz w:val="28"/>
        </w:rPr>
        <w:t>1-қосымшада</w:t>
      </w:r>
      <w:r>
        <w:rPr>
          <w:rFonts w:ascii="Times New Roman"/>
          <w:b w:val="false"/>
          <w:i w:val="false"/>
          <w:color w:val="000000"/>
          <w:sz w:val="28"/>
        </w:rPr>
        <w:t xml:space="preserve"> көзделген жағдайларда, лицензиат үшінші</w:t>
      </w:r>
    </w:p>
    <w:p>
      <w:pPr>
        <w:spacing w:after="0"/>
        <w:ind w:left="0"/>
        <w:jc w:val="both"/>
      </w:pPr>
      <w:r>
        <w:rPr>
          <w:rFonts w:ascii="Times New Roman"/>
          <w:b w:val="false"/>
          <w:i w:val="false"/>
          <w:color w:val="000000"/>
          <w:sz w:val="28"/>
        </w:rPr>
        <w:t>
      тұлғалардың пайдасына объектімен бірге "объектілерге берілетін рұқсаттар" класы бойынша</w:t>
      </w:r>
    </w:p>
    <w:p>
      <w:pPr>
        <w:spacing w:after="0"/>
        <w:ind w:left="0"/>
        <w:jc w:val="both"/>
      </w:pPr>
      <w:r>
        <w:rPr>
          <w:rFonts w:ascii="Times New Roman"/>
          <w:b w:val="false"/>
          <w:i w:val="false"/>
          <w:color w:val="000000"/>
          <w:sz w:val="28"/>
        </w:rPr>
        <w:t>
      берілген лицензияны иеліктен шығаруы ____</w:t>
      </w:r>
    </w:p>
    <w:p>
      <w:pPr>
        <w:spacing w:after="0"/>
        <w:ind w:left="0"/>
        <w:jc w:val="both"/>
      </w:pPr>
      <w:r>
        <w:rPr>
          <w:rFonts w:ascii="Times New Roman"/>
          <w:b w:val="false"/>
          <w:i w:val="false"/>
          <w:color w:val="000000"/>
          <w:sz w:val="28"/>
        </w:rPr>
        <w:t>
      5) объектілерге берілетін рұқсаттар" класы бойынша берілген лицензия үшін немесе</w:t>
      </w:r>
    </w:p>
    <w:p>
      <w:pPr>
        <w:spacing w:after="0"/>
        <w:ind w:left="0"/>
        <w:jc w:val="both"/>
      </w:pPr>
      <w:r>
        <w:rPr>
          <w:rFonts w:ascii="Times New Roman"/>
          <w:b w:val="false"/>
          <w:i w:val="false"/>
          <w:color w:val="000000"/>
          <w:sz w:val="28"/>
        </w:rPr>
        <w:t>
      лицензияға қосымшалар үшін объектілерді көрсете отырып, объект нақты көшірілмей оның</w:t>
      </w:r>
    </w:p>
    <w:p>
      <w:pPr>
        <w:spacing w:after="0"/>
        <w:ind w:left="0"/>
        <w:jc w:val="both"/>
      </w:pPr>
      <w:r>
        <w:rPr>
          <w:rFonts w:ascii="Times New Roman"/>
          <w:b w:val="false"/>
          <w:i w:val="false"/>
          <w:color w:val="000000"/>
          <w:sz w:val="28"/>
        </w:rPr>
        <w:t>
      орналасқан жерінің мекенжайы өзгеруі _______</w:t>
      </w:r>
    </w:p>
    <w:p>
      <w:pPr>
        <w:spacing w:after="0"/>
        <w:ind w:left="0"/>
        <w:jc w:val="both"/>
      </w:pPr>
      <w:r>
        <w:rPr>
          <w:rFonts w:ascii="Times New Roman"/>
          <w:b w:val="false"/>
          <w:i w:val="false"/>
          <w:color w:val="000000"/>
          <w:sz w:val="28"/>
        </w:rPr>
        <w:t>
      6) Қазақстан Республикасының заңдарында қайта ресімдеу туралы талап болған жағдайларда_</w:t>
      </w:r>
    </w:p>
    <w:p>
      <w:pPr>
        <w:spacing w:after="0"/>
        <w:ind w:left="0"/>
        <w:jc w:val="both"/>
      </w:pPr>
      <w:r>
        <w:rPr>
          <w:rFonts w:ascii="Times New Roman"/>
          <w:b w:val="false"/>
          <w:i w:val="false"/>
          <w:color w:val="000000"/>
          <w:sz w:val="28"/>
        </w:rPr>
        <w:t>
      7) қызмет түрінің атауы өзгеруі ____</w:t>
      </w:r>
    </w:p>
    <w:p>
      <w:pPr>
        <w:spacing w:after="0"/>
        <w:ind w:left="0"/>
        <w:jc w:val="both"/>
      </w:pPr>
      <w:r>
        <w:rPr>
          <w:rFonts w:ascii="Times New Roman"/>
          <w:b w:val="false"/>
          <w:i w:val="false"/>
          <w:color w:val="000000"/>
          <w:sz w:val="28"/>
        </w:rPr>
        <w:t>
      8) қызметтің кіші түрінің атауы өзгеруі _____ қайта ресімдеуіңізді сұраймын.</w:t>
      </w:r>
    </w:p>
    <w:p>
      <w:pPr>
        <w:spacing w:after="0"/>
        <w:ind w:left="0"/>
        <w:jc w:val="both"/>
      </w:pPr>
      <w:r>
        <w:rPr>
          <w:rFonts w:ascii="Times New Roman"/>
          <w:b w:val="false"/>
          <w:i w:val="false"/>
          <w:color w:val="000000"/>
          <w:sz w:val="28"/>
        </w:rPr>
        <w:t>
      Заңды тұлғаның мекенжайы</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(заңды тұлғаның (соның ішінде шетелдік заңды тұлғаның) толық атауы мекенжайы, бизнес-</w:t>
      </w:r>
    </w:p>
    <w:p>
      <w:pPr>
        <w:spacing w:after="0"/>
        <w:ind w:left="0"/>
        <w:jc w:val="both"/>
      </w:pPr>
      <w:r>
        <w:rPr>
          <w:rFonts w:ascii="Times New Roman"/>
          <w:b w:val="false"/>
          <w:i w:val="false"/>
          <w:color w:val="000000"/>
          <w:sz w:val="28"/>
        </w:rPr>
        <w:t>
      сәйкестендіру нөмірі, заңды тұлғаның бизнес-сәйкестендіру нөмірі болмаған жағдайда –</w:t>
      </w:r>
    </w:p>
    <w:p>
      <w:pPr>
        <w:spacing w:after="0"/>
        <w:ind w:left="0"/>
        <w:jc w:val="both"/>
      </w:pPr>
      <w:r>
        <w:rPr>
          <w:rFonts w:ascii="Times New Roman"/>
          <w:b w:val="false"/>
          <w:i w:val="false"/>
          <w:color w:val="000000"/>
          <w:sz w:val="28"/>
        </w:rPr>
        <w:t>
      шетелдік заңды тұлға филиалының немесе өкілдігінің бизнес-сәйкестендіру нөмірі)</w:t>
      </w:r>
    </w:p>
    <w:p>
      <w:pPr>
        <w:spacing w:after="0"/>
        <w:ind w:left="0"/>
        <w:jc w:val="both"/>
      </w:pPr>
      <w:r>
        <w:rPr>
          <w:rFonts w:ascii="Times New Roman"/>
          <w:b w:val="false"/>
          <w:i w:val="false"/>
          <w:color w:val="000000"/>
          <w:sz w:val="28"/>
        </w:rPr>
        <w:t>
      Электрондық пошта ______________________________________________________________</w:t>
      </w:r>
    </w:p>
    <w:p>
      <w:pPr>
        <w:spacing w:after="0"/>
        <w:ind w:left="0"/>
        <w:jc w:val="both"/>
      </w:pPr>
      <w:r>
        <w:rPr>
          <w:rFonts w:ascii="Times New Roman"/>
          <w:b w:val="false"/>
          <w:i w:val="false"/>
          <w:color w:val="000000"/>
          <w:sz w:val="28"/>
        </w:rPr>
        <w:t>
      Телефондары ____________________________________________________________________</w:t>
      </w:r>
    </w:p>
    <w:p>
      <w:pPr>
        <w:spacing w:after="0"/>
        <w:ind w:left="0"/>
        <w:jc w:val="both"/>
      </w:pPr>
      <w:r>
        <w:rPr>
          <w:rFonts w:ascii="Times New Roman"/>
          <w:b w:val="false"/>
          <w:i w:val="false"/>
          <w:color w:val="000000"/>
          <w:sz w:val="28"/>
        </w:rPr>
        <w:t>
      Факс ___________________________________________________________________________</w:t>
      </w:r>
    </w:p>
    <w:p>
      <w:pPr>
        <w:spacing w:after="0"/>
        <w:ind w:left="0"/>
        <w:jc w:val="both"/>
      </w:pPr>
      <w:r>
        <w:rPr>
          <w:rFonts w:ascii="Times New Roman"/>
          <w:b w:val="false"/>
          <w:i w:val="false"/>
          <w:color w:val="000000"/>
          <w:sz w:val="28"/>
        </w:rPr>
        <w:t>
      Банк шоты ______________________________________________________________________</w:t>
      </w:r>
    </w:p>
    <w:p>
      <w:pPr>
        <w:spacing w:after="0"/>
        <w:ind w:left="0"/>
        <w:jc w:val="both"/>
      </w:pPr>
      <w:r>
        <w:rPr>
          <w:rFonts w:ascii="Times New Roman"/>
          <w:b w:val="false"/>
          <w:i w:val="false"/>
          <w:color w:val="000000"/>
          <w:sz w:val="28"/>
        </w:rPr>
        <w:t>
      (шот нөмірі, банктiң атауы және орналасқан жерi)</w:t>
      </w:r>
    </w:p>
    <w:p>
      <w:pPr>
        <w:spacing w:after="0"/>
        <w:ind w:left="0"/>
        <w:jc w:val="both"/>
      </w:pPr>
      <w:r>
        <w:rPr>
          <w:rFonts w:ascii="Times New Roman"/>
          <w:b w:val="false"/>
          <w:i w:val="false"/>
          <w:color w:val="000000"/>
          <w:sz w:val="28"/>
        </w:rPr>
        <w:t>
      Қызметті немесе іс-қимылды (операцияларды) жүзеге асыру объектісінің мекенжайы</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(шетелдік заңды тұлға үшін-елі, пошталық индексі, елі, облысы, қаласы,</w:t>
      </w:r>
    </w:p>
    <w:p>
      <w:pPr>
        <w:spacing w:after="0"/>
        <w:ind w:left="0"/>
        <w:jc w:val="both"/>
      </w:pPr>
      <w:r>
        <w:rPr>
          <w:rFonts w:ascii="Times New Roman"/>
          <w:b w:val="false"/>
          <w:i w:val="false"/>
          <w:color w:val="000000"/>
          <w:sz w:val="28"/>
        </w:rPr>
        <w:t>
      ауданы, елді мекені, көше атауы, үй/ғимарат (стационарлық үй-жайлар) нөмірі)</w:t>
      </w:r>
    </w:p>
    <w:p>
      <w:pPr>
        <w:spacing w:after="0"/>
        <w:ind w:left="0"/>
        <w:jc w:val="both"/>
      </w:pPr>
      <w:r>
        <w:rPr>
          <w:rFonts w:ascii="Times New Roman"/>
          <w:b w:val="false"/>
          <w:i w:val="false"/>
          <w:color w:val="000000"/>
          <w:sz w:val="28"/>
        </w:rPr>
        <w:t>
      ______ парақта қоса беріліп отыр.</w:t>
      </w:r>
    </w:p>
    <w:p>
      <w:pPr>
        <w:spacing w:after="0"/>
        <w:ind w:left="0"/>
        <w:jc w:val="both"/>
      </w:pPr>
      <w:r>
        <w:rPr>
          <w:rFonts w:ascii="Times New Roman"/>
          <w:b w:val="false"/>
          <w:i w:val="false"/>
          <w:color w:val="000000"/>
          <w:sz w:val="28"/>
        </w:rPr>
        <w:t>
      Осымен:</w:t>
      </w:r>
    </w:p>
    <w:p>
      <w:pPr>
        <w:spacing w:after="0"/>
        <w:ind w:left="0"/>
        <w:jc w:val="both"/>
      </w:pPr>
      <w:r>
        <w:rPr>
          <w:rFonts w:ascii="Times New Roman"/>
          <w:b w:val="false"/>
          <w:i w:val="false"/>
          <w:color w:val="000000"/>
          <w:sz w:val="28"/>
        </w:rPr>
        <w:t>
      көрсетілген барлық деректердің ресми байланыстар болып табылатындығы және оларға</w:t>
      </w:r>
    </w:p>
    <w:p>
      <w:pPr>
        <w:spacing w:after="0"/>
        <w:ind w:left="0"/>
        <w:jc w:val="both"/>
      </w:pPr>
      <w:r>
        <w:rPr>
          <w:rFonts w:ascii="Times New Roman"/>
          <w:b w:val="false"/>
          <w:i w:val="false"/>
          <w:color w:val="000000"/>
          <w:sz w:val="28"/>
        </w:rPr>
        <w:t>
      лицензияны және (немесе) лицензияға қосымшаны беру немесе беруден бас тарту мәселелері</w:t>
      </w:r>
    </w:p>
    <w:p>
      <w:pPr>
        <w:spacing w:after="0"/>
        <w:ind w:left="0"/>
        <w:jc w:val="both"/>
      </w:pPr>
      <w:r>
        <w:rPr>
          <w:rFonts w:ascii="Times New Roman"/>
          <w:b w:val="false"/>
          <w:i w:val="false"/>
          <w:color w:val="000000"/>
          <w:sz w:val="28"/>
        </w:rPr>
        <w:t>
      бойынша кез келген ақпаратты жіберуге болатындығы;</w:t>
      </w:r>
    </w:p>
    <w:p>
      <w:pPr>
        <w:spacing w:after="0"/>
        <w:ind w:left="0"/>
        <w:jc w:val="both"/>
      </w:pPr>
      <w:r>
        <w:rPr>
          <w:rFonts w:ascii="Times New Roman"/>
          <w:b w:val="false"/>
          <w:i w:val="false"/>
          <w:color w:val="000000"/>
          <w:sz w:val="28"/>
        </w:rPr>
        <w:t>
      өтініш берушіге қызметтің лицензияланатын түрімен және (немесе) кіші түрімен</w:t>
      </w:r>
    </w:p>
    <w:p>
      <w:pPr>
        <w:spacing w:after="0"/>
        <w:ind w:left="0"/>
        <w:jc w:val="both"/>
      </w:pPr>
      <w:r>
        <w:rPr>
          <w:rFonts w:ascii="Times New Roman"/>
          <w:b w:val="false"/>
          <w:i w:val="false"/>
          <w:color w:val="000000"/>
          <w:sz w:val="28"/>
        </w:rPr>
        <w:t>
      айналысуға сот тыйым салмайтыны;</w:t>
      </w:r>
    </w:p>
    <w:p>
      <w:pPr>
        <w:spacing w:after="0"/>
        <w:ind w:left="0"/>
        <w:jc w:val="both"/>
      </w:pPr>
      <w:r>
        <w:rPr>
          <w:rFonts w:ascii="Times New Roman"/>
          <w:b w:val="false"/>
          <w:i w:val="false"/>
          <w:color w:val="000000"/>
          <w:sz w:val="28"/>
        </w:rPr>
        <w:t>
      қоса берілген құжаттардың барлығы шындыққа сәйкес келетіні және жарамды</w:t>
      </w:r>
    </w:p>
    <w:p>
      <w:pPr>
        <w:spacing w:after="0"/>
        <w:ind w:left="0"/>
        <w:jc w:val="both"/>
      </w:pPr>
      <w:r>
        <w:rPr>
          <w:rFonts w:ascii="Times New Roman"/>
          <w:b w:val="false"/>
          <w:i w:val="false"/>
          <w:color w:val="000000"/>
          <w:sz w:val="28"/>
        </w:rPr>
        <w:t>
      болып табылатындығы расталады;</w:t>
      </w:r>
    </w:p>
    <w:p>
      <w:pPr>
        <w:spacing w:after="0"/>
        <w:ind w:left="0"/>
        <w:jc w:val="both"/>
      </w:pPr>
      <w:r>
        <w:rPr>
          <w:rFonts w:ascii="Times New Roman"/>
          <w:b w:val="false"/>
          <w:i w:val="false"/>
          <w:color w:val="000000"/>
          <w:sz w:val="28"/>
        </w:rPr>
        <w:t>
      өтініш беруші лицензияны және (немесе) лицензияға қосымшаны беру кезінде</w:t>
      </w:r>
    </w:p>
    <w:p>
      <w:pPr>
        <w:spacing w:after="0"/>
        <w:ind w:left="0"/>
        <w:jc w:val="both"/>
      </w:pPr>
      <w:r>
        <w:rPr>
          <w:rFonts w:ascii="Times New Roman"/>
          <w:b w:val="false"/>
          <w:i w:val="false"/>
          <w:color w:val="000000"/>
          <w:sz w:val="28"/>
        </w:rPr>
        <w:t>
      ақпараттық жүйелерде қамтылған, заңмен қорғалатын құпияны құрайтын қолжетімділігі</w:t>
      </w:r>
    </w:p>
    <w:p>
      <w:pPr>
        <w:spacing w:after="0"/>
        <w:ind w:left="0"/>
        <w:jc w:val="both"/>
      </w:pPr>
      <w:r>
        <w:rPr>
          <w:rFonts w:ascii="Times New Roman"/>
          <w:b w:val="false"/>
          <w:i w:val="false"/>
          <w:color w:val="000000"/>
          <w:sz w:val="28"/>
        </w:rPr>
        <w:t>
      шектеулі дербес деректерді пайдалануға келісімін береді;</w:t>
      </w:r>
    </w:p>
    <w:p>
      <w:pPr>
        <w:spacing w:after="0"/>
        <w:ind w:left="0"/>
        <w:jc w:val="both"/>
      </w:pPr>
      <w:r>
        <w:rPr>
          <w:rFonts w:ascii="Times New Roman"/>
          <w:b w:val="false"/>
          <w:i w:val="false"/>
          <w:color w:val="000000"/>
          <w:sz w:val="28"/>
        </w:rPr>
        <w:t>
      өтініш беруші халыққа қызмет көрсету орталығы қызметкерінің өтінішті электрондық</w:t>
      </w:r>
    </w:p>
    <w:p>
      <w:pPr>
        <w:spacing w:after="0"/>
        <w:ind w:left="0"/>
        <w:jc w:val="both"/>
      </w:pPr>
      <w:r>
        <w:rPr>
          <w:rFonts w:ascii="Times New Roman"/>
          <w:b w:val="false"/>
          <w:i w:val="false"/>
          <w:color w:val="000000"/>
          <w:sz w:val="28"/>
        </w:rPr>
        <w:t>
      цифрлік қолтаңбамен растауына келіседі (халыққа қызмет көрсету орталықтары арқылы жүгінген жағдайда).</w:t>
      </w:r>
    </w:p>
    <w:p>
      <w:pPr>
        <w:spacing w:after="0"/>
        <w:ind w:left="0"/>
        <w:jc w:val="both"/>
      </w:pPr>
      <w:r>
        <w:rPr>
          <w:rFonts w:ascii="Times New Roman"/>
          <w:b w:val="false"/>
          <w:i w:val="false"/>
          <w:color w:val="000000"/>
          <w:sz w:val="28"/>
        </w:rPr>
        <w:t>
      Басшы _____________ ____________________________________________________________</w:t>
      </w:r>
    </w:p>
    <w:p>
      <w:pPr>
        <w:spacing w:after="0"/>
        <w:ind w:left="0"/>
        <w:jc w:val="both"/>
      </w:pPr>
      <w:r>
        <w:rPr>
          <w:rFonts w:ascii="Times New Roman"/>
          <w:b w:val="false"/>
          <w:i w:val="false"/>
          <w:color w:val="000000"/>
          <w:sz w:val="28"/>
        </w:rPr>
        <w:t>
      қолы)                  (тегi, аты, әкесiнiң аты (болған жағдайда)</w:t>
      </w:r>
    </w:p>
    <w:p>
      <w:pPr>
        <w:spacing w:after="0"/>
        <w:ind w:left="0"/>
        <w:jc w:val="both"/>
      </w:pPr>
      <w:r>
        <w:rPr>
          <w:rFonts w:ascii="Times New Roman"/>
          <w:b w:val="false"/>
          <w:i w:val="false"/>
          <w:color w:val="000000"/>
          <w:sz w:val="28"/>
        </w:rPr>
        <w:t>
      Мөр орны            Толтыру күні: 20__ жылғы "__" _________________</w:t>
      </w:r>
    </w:p>
    <w:bookmarkStart w:name="z568" w:id="307"/>
    <w:p>
      <w:pPr>
        <w:spacing w:after="0"/>
        <w:ind w:left="0"/>
        <w:jc w:val="both"/>
      </w:pPr>
      <w:r>
        <w:rPr>
          <w:rFonts w:ascii="Times New Roman"/>
          <w:b w:val="false"/>
          <w:i w:val="false"/>
          <w:color w:val="000000"/>
          <w:sz w:val="28"/>
        </w:rPr>
        <w:t xml:space="preserve">
      Қазақстан Республикасы </w:t>
      </w:r>
    </w:p>
    <w:bookmarkEnd w:id="307"/>
    <w:p>
      <w:pPr>
        <w:spacing w:after="0"/>
        <w:ind w:left="0"/>
        <w:jc w:val="both"/>
      </w:pPr>
      <w:r>
        <w:rPr>
          <w:rFonts w:ascii="Times New Roman"/>
          <w:b w:val="false"/>
          <w:i w:val="false"/>
          <w:color w:val="000000"/>
          <w:sz w:val="28"/>
        </w:rPr>
        <w:t xml:space="preserve">
      Энергетика министрінің </w:t>
      </w:r>
    </w:p>
    <w:p>
      <w:pPr>
        <w:spacing w:after="0"/>
        <w:ind w:left="0"/>
        <w:jc w:val="both"/>
      </w:pPr>
      <w:r>
        <w:rPr>
          <w:rFonts w:ascii="Times New Roman"/>
          <w:b w:val="false"/>
          <w:i w:val="false"/>
          <w:color w:val="000000"/>
          <w:sz w:val="28"/>
        </w:rPr>
        <w:t>
      2015 жылғы 22 сәуірдегі</w:t>
      </w:r>
    </w:p>
    <w:p>
      <w:pPr>
        <w:spacing w:after="0"/>
        <w:ind w:left="0"/>
        <w:jc w:val="both"/>
      </w:pPr>
      <w:r>
        <w:rPr>
          <w:rFonts w:ascii="Times New Roman"/>
          <w:b w:val="false"/>
          <w:i w:val="false"/>
          <w:color w:val="000000"/>
          <w:sz w:val="28"/>
        </w:rPr>
        <w:t xml:space="preserve">
      № 299 бұйрығына    </w:t>
      </w:r>
    </w:p>
    <w:p>
      <w:pPr>
        <w:spacing w:after="0"/>
        <w:ind w:left="0"/>
        <w:jc w:val="both"/>
      </w:pPr>
      <w:r>
        <w:rPr>
          <w:rFonts w:ascii="Times New Roman"/>
          <w:b w:val="false"/>
          <w:i w:val="false"/>
          <w:color w:val="000000"/>
          <w:sz w:val="28"/>
        </w:rPr>
        <w:t xml:space="preserve">
      8-қосымша        </w:t>
      </w:r>
    </w:p>
    <w:bookmarkStart w:name="z569" w:id="308"/>
    <w:p>
      <w:pPr>
        <w:spacing w:after="0"/>
        <w:ind w:left="0"/>
        <w:jc w:val="left"/>
      </w:pPr>
      <w:r>
        <w:rPr>
          <w:rFonts w:ascii="Times New Roman"/>
          <w:b/>
          <w:i w:val="false"/>
          <w:color w:val="000000"/>
        </w:rPr>
        <w:t xml:space="preserve">  "Бұрынғы ядролық сынақ полигондары аумақтарында және жүргізілген ядролық сынақтардың салдарынан ластанған басқа аумақтарда қызметтерді жүзеге асыруға лицензия беру" мемлекеттік көрсетілетін қызмет стандарты</w:t>
      </w:r>
    </w:p>
    <w:bookmarkEnd w:id="308"/>
    <w:p>
      <w:pPr>
        <w:spacing w:after="0"/>
        <w:ind w:left="0"/>
        <w:jc w:val="both"/>
      </w:pPr>
      <w:r>
        <w:rPr>
          <w:rFonts w:ascii="Times New Roman"/>
          <w:b w:val="false"/>
          <w:i w:val="false"/>
          <w:color w:val="ff0000"/>
          <w:sz w:val="28"/>
        </w:rPr>
        <w:t xml:space="preserve">
      Ескерту. 8-қосымша жаңа редакцияда – ҚР Энергетика министрінің 12.07.2017 </w:t>
      </w:r>
      <w:r>
        <w:rPr>
          <w:rFonts w:ascii="Times New Roman"/>
          <w:b w:val="false"/>
          <w:i w:val="false"/>
          <w:color w:val="ff0000"/>
          <w:sz w:val="28"/>
        </w:rPr>
        <w:t>№ 238</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бұйрығымен</w:t>
      </w:r>
    </w:p>
    <w:bookmarkStart w:name="z892" w:id="309"/>
    <w:p>
      <w:pPr>
        <w:spacing w:after="0"/>
        <w:ind w:left="0"/>
        <w:jc w:val="left"/>
      </w:pPr>
      <w:r>
        <w:rPr>
          <w:rFonts w:ascii="Times New Roman"/>
          <w:b/>
          <w:i w:val="false"/>
          <w:color w:val="000000"/>
        </w:rPr>
        <w:t xml:space="preserve"> 1-тарау. Жалпы ережелер</w:t>
      </w:r>
    </w:p>
    <w:bookmarkEnd w:id="309"/>
    <w:bookmarkStart w:name="z893" w:id="310"/>
    <w:p>
      <w:pPr>
        <w:spacing w:after="0"/>
        <w:ind w:left="0"/>
        <w:jc w:val="both"/>
      </w:pPr>
      <w:r>
        <w:rPr>
          <w:rFonts w:ascii="Times New Roman"/>
          <w:b w:val="false"/>
          <w:i w:val="false"/>
          <w:color w:val="000000"/>
          <w:sz w:val="28"/>
        </w:rPr>
        <w:t>
      1. "Бұрынғы ядролық сынақ полигондары аумақтарында және жүргізілген ядролық сынақтардың салдарынан ластанған басқа аумақтарда қызметтерді жүзеге асыруға лицензия беру" мемлекеттік көрсетілетін қызмет (бұдан әрі – мемлекеттік көрсетілетін қызмет).</w:t>
      </w:r>
    </w:p>
    <w:bookmarkEnd w:id="310"/>
    <w:bookmarkStart w:name="z894" w:id="311"/>
    <w:p>
      <w:pPr>
        <w:spacing w:after="0"/>
        <w:ind w:left="0"/>
        <w:jc w:val="both"/>
      </w:pPr>
      <w:r>
        <w:rPr>
          <w:rFonts w:ascii="Times New Roman"/>
          <w:b w:val="false"/>
          <w:i w:val="false"/>
          <w:color w:val="000000"/>
          <w:sz w:val="28"/>
        </w:rPr>
        <w:t>
      2. Мемлекеттік көрсетілетін қызмет стандартын Қазақстан Республикасының Энергетика министрлігі әзірледі (бұдан әрі – Министрлік).</w:t>
      </w:r>
    </w:p>
    <w:bookmarkEnd w:id="311"/>
    <w:bookmarkStart w:name="z895" w:id="312"/>
    <w:p>
      <w:pPr>
        <w:spacing w:after="0"/>
        <w:ind w:left="0"/>
        <w:jc w:val="both"/>
      </w:pPr>
      <w:r>
        <w:rPr>
          <w:rFonts w:ascii="Times New Roman"/>
          <w:b w:val="false"/>
          <w:i w:val="false"/>
          <w:color w:val="000000"/>
          <w:sz w:val="28"/>
        </w:rPr>
        <w:t>
      3. Мемлекеттік қызметті Министрліктің Атомдық және энергетикалық қадағалау мен бақылау комитеті (бұдан әрі – көрсетілетін қызметті беруші) көрсетеді.</w:t>
      </w:r>
    </w:p>
    <w:bookmarkEnd w:id="312"/>
    <w:p>
      <w:pPr>
        <w:spacing w:after="0"/>
        <w:ind w:left="0"/>
        <w:jc w:val="both"/>
      </w:pPr>
      <w:r>
        <w:rPr>
          <w:rFonts w:ascii="Times New Roman"/>
          <w:b w:val="false"/>
          <w:i w:val="false"/>
          <w:color w:val="000000"/>
          <w:sz w:val="28"/>
        </w:rPr>
        <w:t xml:space="preserve">
      Өтінішті қабылдау және мемлекеттік көрсетілетін қызметтің нәтижесін беру www.еgov.kz, www.elicense.kz "электрондық үкімет" веб-порталы (бұдан әрі – портал) арқылы жүзеге асырылады. </w:t>
      </w:r>
    </w:p>
    <w:bookmarkStart w:name="z896" w:id="313"/>
    <w:p>
      <w:pPr>
        <w:spacing w:after="0"/>
        <w:ind w:left="0"/>
        <w:jc w:val="left"/>
      </w:pPr>
      <w:r>
        <w:rPr>
          <w:rFonts w:ascii="Times New Roman"/>
          <w:b/>
          <w:i w:val="false"/>
          <w:color w:val="000000"/>
        </w:rPr>
        <w:t xml:space="preserve"> 2-тарау. Мемлекеттік қызмет көрсету тәртібі</w:t>
      </w:r>
    </w:p>
    <w:bookmarkEnd w:id="313"/>
    <w:bookmarkStart w:name="z897" w:id="314"/>
    <w:p>
      <w:pPr>
        <w:spacing w:after="0"/>
        <w:ind w:left="0"/>
        <w:jc w:val="both"/>
      </w:pPr>
      <w:r>
        <w:rPr>
          <w:rFonts w:ascii="Times New Roman"/>
          <w:b w:val="false"/>
          <w:i w:val="false"/>
          <w:color w:val="000000"/>
          <w:sz w:val="28"/>
        </w:rPr>
        <w:t>
      4. Порталға жүгінген сәттен бастап мемлекеттік қызмет көрсету мерзімі:</w:t>
      </w:r>
    </w:p>
    <w:bookmarkEnd w:id="314"/>
    <w:p>
      <w:pPr>
        <w:spacing w:after="0"/>
        <w:ind w:left="0"/>
        <w:jc w:val="both"/>
      </w:pPr>
      <w:r>
        <w:rPr>
          <w:rFonts w:ascii="Times New Roman"/>
          <w:b w:val="false"/>
          <w:i w:val="false"/>
          <w:color w:val="000000"/>
          <w:sz w:val="28"/>
        </w:rPr>
        <w:t>
      лицензияны және (немесе) лицензияға қосымшаны беру кезінде – 30 (отыз) жұмыс күні;</w:t>
      </w:r>
    </w:p>
    <w:p>
      <w:pPr>
        <w:spacing w:after="0"/>
        <w:ind w:left="0"/>
        <w:jc w:val="both"/>
      </w:pPr>
      <w:r>
        <w:rPr>
          <w:rFonts w:ascii="Times New Roman"/>
          <w:b w:val="false"/>
          <w:i w:val="false"/>
          <w:color w:val="000000"/>
          <w:sz w:val="28"/>
        </w:rPr>
        <w:t>
      лицензияны және (немесе) лицензияға қосымшаны қайта ресімдеген кезде – 3 (үш) жұмыс күні мынадай жағдайларда:</w:t>
      </w:r>
    </w:p>
    <w:p>
      <w:pPr>
        <w:spacing w:after="0"/>
        <w:ind w:left="0"/>
        <w:jc w:val="both"/>
      </w:pPr>
      <w:r>
        <w:rPr>
          <w:rFonts w:ascii="Times New Roman"/>
          <w:b w:val="false"/>
          <w:i w:val="false"/>
          <w:color w:val="000000"/>
          <w:sz w:val="28"/>
        </w:rPr>
        <w:t>
      заңды тұлға-лицензиаттың атауы және (немесе) орналасқан жері өзгергенде;</w:t>
      </w:r>
    </w:p>
    <w:p>
      <w:pPr>
        <w:spacing w:after="0"/>
        <w:ind w:left="0"/>
        <w:jc w:val="both"/>
      </w:pPr>
      <w:r>
        <w:rPr>
          <w:rFonts w:ascii="Times New Roman"/>
          <w:b w:val="false"/>
          <w:i w:val="false"/>
          <w:color w:val="000000"/>
          <w:sz w:val="28"/>
        </w:rPr>
        <w:t>
      Қазақстан Республикасының заңдарында қайта ресімдеу туралы талап болғанда;</w:t>
      </w:r>
    </w:p>
    <w:p>
      <w:pPr>
        <w:spacing w:after="0"/>
        <w:ind w:left="0"/>
        <w:jc w:val="both"/>
      </w:pPr>
      <w:r>
        <w:rPr>
          <w:rFonts w:ascii="Times New Roman"/>
          <w:b w:val="false"/>
          <w:i w:val="false"/>
          <w:color w:val="000000"/>
          <w:sz w:val="28"/>
        </w:rPr>
        <w:t>
      заңды тұлға-лицензиат бірігу, қайта құру, заңды тұлға-лицензиатты басқа заңды тұлғамен қосылу нысанында қайта ұйымдастырылғанында;</w:t>
      </w:r>
    </w:p>
    <w:p>
      <w:pPr>
        <w:spacing w:after="0"/>
        <w:ind w:left="0"/>
        <w:jc w:val="both"/>
      </w:pPr>
      <w:r>
        <w:rPr>
          <w:rFonts w:ascii="Times New Roman"/>
          <w:b w:val="false"/>
          <w:i w:val="false"/>
          <w:color w:val="000000"/>
          <w:sz w:val="28"/>
        </w:rPr>
        <w:t>
      заңды тұлға-лицензиат бөліп шығару және бөліну нысанында қайта ұйымдастырылған жағдайда лицензияны және (немесе) лицензияға қосымшаны қайта ресімдеген кезде – 30 (отыз) жұмыс күні;</w:t>
      </w:r>
    </w:p>
    <w:p>
      <w:pPr>
        <w:spacing w:after="0"/>
        <w:ind w:left="0"/>
        <w:jc w:val="both"/>
      </w:pPr>
      <w:r>
        <w:rPr>
          <w:rFonts w:ascii="Times New Roman"/>
          <w:b w:val="false"/>
          <w:i w:val="false"/>
          <w:color w:val="000000"/>
          <w:sz w:val="28"/>
        </w:rPr>
        <w:t>
      лицензиаттың жүгінуі бойынша лицензияның және (немесе) лицензияға қосымшаның күшін тоқтата тұрған немесе жаңғыртқан кезде – 3 (үш) жұмыс күні;</w:t>
      </w:r>
    </w:p>
    <w:p>
      <w:pPr>
        <w:spacing w:after="0"/>
        <w:ind w:left="0"/>
        <w:jc w:val="both"/>
      </w:pPr>
      <w:r>
        <w:rPr>
          <w:rFonts w:ascii="Times New Roman"/>
          <w:b w:val="false"/>
          <w:i w:val="false"/>
          <w:color w:val="000000"/>
          <w:sz w:val="28"/>
        </w:rPr>
        <w:t>
      лицензияның және (немесе) лицензияға қосымшаның күшін тоқтата тұру үшін негіз болған бұзушылықтарды жойған кезде лицензияны және (немесе) лицензияға қосымшаны жаңғыртқан кезде – 10 (он) жұмыс күні.</w:t>
      </w:r>
    </w:p>
    <w:p>
      <w:pPr>
        <w:spacing w:after="0"/>
        <w:ind w:left="0"/>
        <w:jc w:val="both"/>
      </w:pPr>
      <w:r>
        <w:rPr>
          <w:rFonts w:ascii="Times New Roman"/>
          <w:b w:val="false"/>
          <w:i w:val="false"/>
          <w:color w:val="000000"/>
          <w:sz w:val="28"/>
        </w:rPr>
        <w:t>
      Көрсетілетін қызметті беруші заңды тұлғаның (бұдан әрі – көрсетілетін қызметті алушы) құжаттарын алған кезден бастап ұсынылған құжаттардың толықтығын және қолданылу мерзімін тексереді. Ұсынылған құжаттардың толық болмау және қолданылу мерзімінің өту фактісі анықталған жағдайда көрсетілетін қызметті беруші екі жұмыс күні ішінде өтінішті одан әрі қараудан дәлелді бас тартады.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4-тармақ жаңа редакцияда - ҚР Энергетика министрінің 12.02.2019 </w:t>
      </w:r>
      <w:r>
        <w:rPr>
          <w:rFonts w:ascii="Times New Roman"/>
          <w:b w:val="false"/>
          <w:i w:val="false"/>
          <w:color w:val="000000"/>
          <w:sz w:val="28"/>
        </w:rPr>
        <w:t>№ 43</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бұйрығымен.</w:t>
      </w:r>
      <w:r>
        <w:br/>
      </w:r>
      <w:r>
        <w:rPr>
          <w:rFonts w:ascii="Times New Roman"/>
          <w:b w:val="false"/>
          <w:i w:val="false"/>
          <w:color w:val="000000"/>
          <w:sz w:val="28"/>
        </w:rPr>
        <w:t>
</w:t>
      </w:r>
    </w:p>
    <w:bookmarkStart w:name="z898" w:id="315"/>
    <w:p>
      <w:pPr>
        <w:spacing w:after="0"/>
        <w:ind w:left="0"/>
        <w:jc w:val="both"/>
      </w:pPr>
      <w:r>
        <w:rPr>
          <w:rFonts w:ascii="Times New Roman"/>
          <w:b w:val="false"/>
          <w:i w:val="false"/>
          <w:color w:val="000000"/>
          <w:sz w:val="28"/>
        </w:rPr>
        <w:t>
      5. Мемлекеттік көрсетілетін қызметті көрсету нысаны:</w:t>
      </w:r>
    </w:p>
    <w:bookmarkEnd w:id="315"/>
    <w:p>
      <w:pPr>
        <w:spacing w:after="0"/>
        <w:ind w:left="0"/>
        <w:jc w:val="both"/>
      </w:pPr>
      <w:r>
        <w:rPr>
          <w:rFonts w:ascii="Times New Roman"/>
          <w:b w:val="false"/>
          <w:i w:val="false"/>
          <w:color w:val="000000"/>
          <w:sz w:val="28"/>
        </w:rPr>
        <w:t>
      электронды.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5-тармақ жаңа редакцияда - ҚР Энергетика министрінің 28.05.2018 </w:t>
      </w:r>
      <w:r>
        <w:rPr>
          <w:rFonts w:ascii="Times New Roman"/>
          <w:b w:val="false"/>
          <w:i w:val="false"/>
          <w:color w:val="000000"/>
          <w:sz w:val="28"/>
        </w:rPr>
        <w:t>№ 215</w:t>
      </w:r>
      <w:r>
        <w:rPr>
          <w:rFonts w:ascii="Times New Roman"/>
          <w:b w:val="false"/>
          <w:i w:val="false"/>
          <w:color w:val="ff0000"/>
          <w:sz w:val="28"/>
        </w:rPr>
        <w:t xml:space="preserve"> (алғашқы ресми жарияланған күнінен кейін күнтiзбелiк жиырма бір күн өткен соң қолданысқа енгiзiледi) бұйрығымен.</w:t>
      </w:r>
      <w:r>
        <w:br/>
      </w:r>
      <w:r>
        <w:rPr>
          <w:rFonts w:ascii="Times New Roman"/>
          <w:b w:val="false"/>
          <w:i w:val="false"/>
          <w:color w:val="000000"/>
          <w:sz w:val="28"/>
        </w:rPr>
        <w:t>
</w:t>
      </w:r>
    </w:p>
    <w:bookmarkStart w:name="z899" w:id="316"/>
    <w:p>
      <w:pPr>
        <w:spacing w:after="0"/>
        <w:ind w:left="0"/>
        <w:jc w:val="both"/>
      </w:pPr>
      <w:r>
        <w:rPr>
          <w:rFonts w:ascii="Times New Roman"/>
          <w:b w:val="false"/>
          <w:i w:val="false"/>
          <w:color w:val="000000"/>
          <w:sz w:val="28"/>
        </w:rPr>
        <w:t>
      6. Мемлекеттік көрсетілетін қызметтің нәтижесі – бұрынғы ядролық сынақ полигондары аумақтарында және жүргізілген ядролық сынақтардың салдарынан ластанған басқа аумақтарда қызметтерге лицензия және (немесе) лицензияға қосымша, қайта ресімделген лицензия және (немесе) лицензияға қосымша, көрсетілетін қызметті алушының қайтып алуға қанағаттандырылған өтініші,лицензияның және (немесе) лицензияға қосымшаның күшін тоқтата тұру немесе жаңғырту туралы шешім, не осы мемлекеттік көрсетілетін қызмет стандартының 10-тармағында көзделген жағдайлар және негіздер бойынша мемлекеттік қызмет көрсетуден бас тарту туралы дәлелді жауап.</w:t>
      </w:r>
    </w:p>
    <w:bookmarkEnd w:id="316"/>
    <w:p>
      <w:pPr>
        <w:spacing w:after="0"/>
        <w:ind w:left="0"/>
        <w:jc w:val="both"/>
      </w:pPr>
      <w:r>
        <w:rPr>
          <w:rFonts w:ascii="Times New Roman"/>
          <w:b w:val="false"/>
          <w:i w:val="false"/>
          <w:color w:val="000000"/>
          <w:sz w:val="28"/>
        </w:rPr>
        <w:t>
      Мемлекеттік қызметті көрсету нәтижесін ұсыну нысаны: электрондық.</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6-тармақ жаңа редакцияда - ҚР Энергетика министрінің 12.02.2019 </w:t>
      </w:r>
      <w:r>
        <w:rPr>
          <w:rFonts w:ascii="Times New Roman"/>
          <w:b w:val="false"/>
          <w:i w:val="false"/>
          <w:color w:val="000000"/>
          <w:sz w:val="28"/>
        </w:rPr>
        <w:t>№ 43</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бұйрығымен.</w:t>
      </w:r>
      <w:r>
        <w:br/>
      </w:r>
      <w:r>
        <w:rPr>
          <w:rFonts w:ascii="Times New Roman"/>
          <w:b w:val="false"/>
          <w:i w:val="false"/>
          <w:color w:val="000000"/>
          <w:sz w:val="28"/>
        </w:rPr>
        <w:t>
</w:t>
      </w:r>
    </w:p>
    <w:bookmarkStart w:name="z900" w:id="317"/>
    <w:p>
      <w:pPr>
        <w:spacing w:after="0"/>
        <w:ind w:left="0"/>
        <w:jc w:val="both"/>
      </w:pPr>
      <w:r>
        <w:rPr>
          <w:rFonts w:ascii="Times New Roman"/>
          <w:b w:val="false"/>
          <w:i w:val="false"/>
          <w:color w:val="000000"/>
          <w:sz w:val="28"/>
        </w:rPr>
        <w:t>
      7. Мемлекеттік көрсетілетін қызмет ақылы негізде көрсетіледі. Мемлекеттік қызмет көрсету кезінде қызметтің жекелеген түрлерімен айналысу құқығы үшін "Салық және бюджетке төленетін басқа да міндетті төлемдер туралы (Салық кодексі)" 2017 жылғы 25 желтоқсандағы Қазақстан Республикасы Кодексінің 554-бабына сәйкес көрсетілетін қызметті алушының орналасқан жері бойынша бюджетке лицензиялық алым төленеді:</w:t>
      </w:r>
    </w:p>
    <w:bookmarkEnd w:id="317"/>
    <w:p>
      <w:pPr>
        <w:spacing w:after="0"/>
        <w:ind w:left="0"/>
        <w:jc w:val="both"/>
      </w:pPr>
      <w:r>
        <w:rPr>
          <w:rFonts w:ascii="Times New Roman"/>
          <w:b w:val="false"/>
          <w:i w:val="false"/>
          <w:color w:val="000000"/>
          <w:sz w:val="28"/>
        </w:rPr>
        <w:t>
      1) аталған қызмет түрімен айналысу құқығына лицензия беру кезіндегі лицензиялық алым 10 айлық есептік көрсеткішті құрайды;</w:t>
      </w:r>
    </w:p>
    <w:p>
      <w:pPr>
        <w:spacing w:after="0"/>
        <w:ind w:left="0"/>
        <w:jc w:val="both"/>
      </w:pPr>
      <w:r>
        <w:rPr>
          <w:rFonts w:ascii="Times New Roman"/>
          <w:b w:val="false"/>
          <w:i w:val="false"/>
          <w:color w:val="000000"/>
          <w:sz w:val="28"/>
        </w:rPr>
        <w:t>
      2) лицензияны қайта ресімдеу үшін лицензиялық алым лицензия беру кезіндегі мөлшерлеменің 10 %-ын құрайды.</w:t>
      </w:r>
    </w:p>
    <w:p>
      <w:pPr>
        <w:spacing w:after="0"/>
        <w:ind w:left="0"/>
        <w:jc w:val="both"/>
      </w:pPr>
      <w:r>
        <w:rPr>
          <w:rFonts w:ascii="Times New Roman"/>
          <w:b w:val="false"/>
          <w:i w:val="false"/>
          <w:color w:val="000000"/>
          <w:sz w:val="28"/>
        </w:rPr>
        <w:t>
      Лицензиялық алымды төлеу қолма-қол ақшамен және қолма-қол ақшасыз нысанында екінші деңгейдегі банктер мен банктік операциялардың жекелеген түрлерін жүзеге асыратын ұйымдар арқылы, сондай-ақ "электрондық үкіметтің" төлем шлюзі (бұдан әрі – ЭҮТШ) арқылы жүзеге асырылады.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7-тармақ жаңа редакцияда - ҚР Энергетика министрінің 28.05.2018 </w:t>
      </w:r>
      <w:r>
        <w:rPr>
          <w:rFonts w:ascii="Times New Roman"/>
          <w:b w:val="false"/>
          <w:i w:val="false"/>
          <w:color w:val="000000"/>
          <w:sz w:val="28"/>
        </w:rPr>
        <w:t>№ 215</w:t>
      </w:r>
      <w:r>
        <w:rPr>
          <w:rFonts w:ascii="Times New Roman"/>
          <w:b w:val="false"/>
          <w:i w:val="false"/>
          <w:color w:val="ff0000"/>
          <w:sz w:val="28"/>
        </w:rPr>
        <w:t xml:space="preserve"> (алғашқы ресми жарияланған күнінен кейін күнтiзбелiк жиырма бір күн өткен соң қолданысқа енгiзiледi) бұйрығымен.</w:t>
      </w:r>
      <w:r>
        <w:br/>
      </w:r>
      <w:r>
        <w:rPr>
          <w:rFonts w:ascii="Times New Roman"/>
          <w:b w:val="false"/>
          <w:i w:val="false"/>
          <w:color w:val="000000"/>
          <w:sz w:val="28"/>
        </w:rPr>
        <w:t>
</w:t>
      </w:r>
    </w:p>
    <w:bookmarkStart w:name="z901" w:id="318"/>
    <w:p>
      <w:pPr>
        <w:spacing w:after="0"/>
        <w:ind w:left="0"/>
        <w:jc w:val="both"/>
      </w:pPr>
      <w:r>
        <w:rPr>
          <w:rFonts w:ascii="Times New Roman"/>
          <w:b w:val="false"/>
          <w:i w:val="false"/>
          <w:color w:val="000000"/>
          <w:sz w:val="28"/>
        </w:rPr>
        <w:t>
      8. Жұмыс кестесі:</w:t>
      </w:r>
    </w:p>
    <w:bookmarkEnd w:id="318"/>
    <w:p>
      <w:pPr>
        <w:spacing w:after="0"/>
        <w:ind w:left="0"/>
        <w:jc w:val="both"/>
      </w:pPr>
      <w:r>
        <w:rPr>
          <w:rFonts w:ascii="Times New Roman"/>
          <w:b w:val="false"/>
          <w:i w:val="false"/>
          <w:color w:val="000000"/>
          <w:sz w:val="28"/>
        </w:rPr>
        <w:t>
      1) көрсетілетін қызметті берушінің – еңбек заңнамасына сәйкес демалыс және мереке күндерінен басқа, дүйсенбіден жұмаға дейін, сағат 13.00-ден 14.30-ға дейін түскі асқа үзіліспен сағат 9.00-ден 18.30-ға дейін.</w:t>
      </w:r>
    </w:p>
    <w:p>
      <w:pPr>
        <w:spacing w:after="0"/>
        <w:ind w:left="0"/>
        <w:jc w:val="both"/>
      </w:pPr>
      <w:r>
        <w:rPr>
          <w:rFonts w:ascii="Times New Roman"/>
          <w:b w:val="false"/>
          <w:i w:val="false"/>
          <w:color w:val="000000"/>
          <w:sz w:val="28"/>
        </w:rPr>
        <w:t>
      Мемлекеттік көрсетілетін қызмет алдын ала жазылусыз және жеделдетілген қызмет көрсетусіз кезек тәртібімен жүргізіледі.</w:t>
      </w:r>
    </w:p>
    <w:p>
      <w:pPr>
        <w:spacing w:after="0"/>
        <w:ind w:left="0"/>
        <w:jc w:val="both"/>
      </w:pPr>
      <w:r>
        <w:rPr>
          <w:rFonts w:ascii="Times New Roman"/>
          <w:b w:val="false"/>
          <w:i w:val="false"/>
          <w:color w:val="000000"/>
          <w:sz w:val="28"/>
        </w:rPr>
        <w:t xml:space="preserve">
      9) порталдың – тәулік бойы жөндеу жұмыстарын жүргізуге байланысты техникалық үзілістерді қоспағанда, (мемлекеттік қызметті алушы жұмыс уақыты аяқталғаннан кейін, Қазақстан Республикасының еңбек заңнамасына сәйкес демалыс және мереке күндері өтініш берген жағдайда өтінішті қабылдау және мемлекеттік көрсетілетін қызметтің нәтижесін беру келесі жұмыс күні жүзеге асырылады). </w:t>
      </w:r>
    </w:p>
    <w:bookmarkStart w:name="z902" w:id="319"/>
    <w:p>
      <w:pPr>
        <w:spacing w:after="0"/>
        <w:ind w:left="0"/>
        <w:jc w:val="both"/>
      </w:pPr>
      <w:r>
        <w:rPr>
          <w:rFonts w:ascii="Times New Roman"/>
          <w:b w:val="false"/>
          <w:i w:val="false"/>
          <w:color w:val="000000"/>
          <w:sz w:val="28"/>
        </w:rPr>
        <w:t>
      9. Көрсетілетін қызметті алушы өтініш берген кезде мемлекеттік қызметті көрсетуге қажетті құжаттар тізбесі:</w:t>
      </w:r>
    </w:p>
    <w:bookmarkEnd w:id="319"/>
    <w:p>
      <w:pPr>
        <w:spacing w:after="0"/>
        <w:ind w:left="0"/>
        <w:jc w:val="both"/>
      </w:pPr>
      <w:r>
        <w:rPr>
          <w:rFonts w:ascii="Times New Roman"/>
          <w:b w:val="false"/>
          <w:i w:val="false"/>
          <w:color w:val="000000"/>
          <w:sz w:val="28"/>
        </w:rPr>
        <w:t>
      1) лицензияны және (немесе) лицензияға қосымшаны алу үшін:</w:t>
      </w:r>
    </w:p>
    <w:p>
      <w:pPr>
        <w:spacing w:after="0"/>
        <w:ind w:left="0"/>
        <w:jc w:val="both"/>
      </w:pPr>
      <w:r>
        <w:rPr>
          <w:rFonts w:ascii="Times New Roman"/>
          <w:b w:val="false"/>
          <w:i w:val="false"/>
          <w:color w:val="000000"/>
          <w:sz w:val="28"/>
        </w:rPr>
        <w:t>
      жеке тұлғаның осы мемлекеттік көрсетілетін қызмет стандартына 1-қосымшаға сәйкес көрсетілетін қызметті алушының ЭЦҚ-сымен куәландырылған электрондық құжат нысанындағы, лицензияны және (немесе) лицензияға қосымшаны алуға арналған өтініші;</w:t>
      </w:r>
    </w:p>
    <w:p>
      <w:pPr>
        <w:spacing w:after="0"/>
        <w:ind w:left="0"/>
        <w:jc w:val="both"/>
      </w:pPr>
      <w:r>
        <w:rPr>
          <w:rFonts w:ascii="Times New Roman"/>
          <w:b w:val="false"/>
          <w:i w:val="false"/>
          <w:color w:val="000000"/>
          <w:sz w:val="28"/>
        </w:rPr>
        <w:t>
      заңды тұлғаның осы мемлекеттік көрсетілетін қызмет стандартына 2-қосымшаға сәйкес көрсетілетін қызметті алушының ЭЦҚ-сымен куәландырылған электрондық құжат нысанындағы, лицензияны және (немесе) лицензияға қосымшаны алуға арналған өтініші;</w:t>
      </w:r>
    </w:p>
    <w:p>
      <w:pPr>
        <w:spacing w:after="0"/>
        <w:ind w:left="0"/>
        <w:jc w:val="both"/>
      </w:pPr>
      <w:r>
        <w:rPr>
          <w:rFonts w:ascii="Times New Roman"/>
          <w:b w:val="false"/>
          <w:i w:val="false"/>
          <w:color w:val="000000"/>
          <w:sz w:val="28"/>
        </w:rPr>
        <w:t>
      ЭҮТШ арқылы төленген жағдайларды қоспағанда, жекелеген қызмет түрлерімен айналысу құқығы үшін бюджетке лицензиялық алымның төленгенін растайтын құжаттың электрондық көшірмесі. Лицензияға қосымшаларды беру кезінде лицензиялық алым алынбайды;</w:t>
      </w:r>
    </w:p>
    <w:p>
      <w:pPr>
        <w:spacing w:after="0"/>
        <w:ind w:left="0"/>
        <w:jc w:val="both"/>
      </w:pPr>
      <w:r>
        <w:rPr>
          <w:rFonts w:ascii="Times New Roman"/>
          <w:b w:val="false"/>
          <w:i w:val="false"/>
          <w:color w:val="000000"/>
          <w:sz w:val="28"/>
        </w:rPr>
        <w:t>
      осы мемлекеттік көрсетілетін қызмет стандартына 3-қосымшаға сәйкес бұрынғы ядролық сынақ полигондарының аумақтарындағы және жүргізілген ядролық сынақтар салдарынан ластанған басқа аумақтардағы қызметке құжаттардың электрондық көшірмелері (бұдан әрі – құжаттардың электрондық көшірмелері);</w:t>
      </w:r>
    </w:p>
    <w:p>
      <w:pPr>
        <w:spacing w:after="0"/>
        <w:ind w:left="0"/>
        <w:jc w:val="both"/>
      </w:pPr>
      <w:r>
        <w:rPr>
          <w:rFonts w:ascii="Times New Roman"/>
          <w:b w:val="false"/>
          <w:i w:val="false"/>
          <w:color w:val="000000"/>
          <w:sz w:val="28"/>
        </w:rPr>
        <w:t>
      осы мемлекеттік көрсетілетін қызмет стандартына 4-қосымшаға сәйкес бұрынғы ядролық сынақ полигондарының аумақтарындағы және жүргізілген ядролық сынақтар салдарынан ластанған басқа аумақтардағы қызметке мәліметтер нысаны (бұдан әрі – мәліметтер нысаны).</w:t>
      </w:r>
    </w:p>
    <w:p>
      <w:pPr>
        <w:spacing w:after="0"/>
        <w:ind w:left="0"/>
        <w:jc w:val="both"/>
      </w:pPr>
      <w:r>
        <w:rPr>
          <w:rFonts w:ascii="Times New Roman"/>
          <w:b w:val="false"/>
          <w:i w:val="false"/>
          <w:color w:val="000000"/>
          <w:sz w:val="28"/>
        </w:rPr>
        <w:t>
      2) лицензияны және (немесе) лицензияға қосымшаны қайта ресімдеу үшін:</w:t>
      </w:r>
    </w:p>
    <w:p>
      <w:pPr>
        <w:spacing w:after="0"/>
        <w:ind w:left="0"/>
        <w:jc w:val="both"/>
      </w:pPr>
      <w:r>
        <w:rPr>
          <w:rFonts w:ascii="Times New Roman"/>
          <w:b w:val="false"/>
          <w:i w:val="false"/>
          <w:color w:val="000000"/>
          <w:sz w:val="28"/>
        </w:rPr>
        <w:t>
      жеке тұлғаның осы мемлекеттік көрсетілетін қызмет стандартына 5-қосымшаға сәйкес көрсетілетін қызметті алушының ЭЦҚ-сымен куәландырылған электрондық құжат нысанындағы, лицензияны және (немесе) лицензияға қосымшаны қайта ресімдеуге арналған өтініші;</w:t>
      </w:r>
    </w:p>
    <w:p>
      <w:pPr>
        <w:spacing w:after="0"/>
        <w:ind w:left="0"/>
        <w:jc w:val="both"/>
      </w:pPr>
      <w:r>
        <w:rPr>
          <w:rFonts w:ascii="Times New Roman"/>
          <w:b w:val="false"/>
          <w:i w:val="false"/>
          <w:color w:val="000000"/>
          <w:sz w:val="28"/>
        </w:rPr>
        <w:t>
      заңды тұлғаның осы мемлекеттік көрсетілетін қызмет стандартына 6-қосымшаға сәйкес көрсетілетін қызметті алушының ЭЦҚ-сымен куәландырылған электрондық құжат нысанындағы, лицензияны және (немесе) лицензияға қосымшаны қайта ресімдеуге арналған өтініші;</w:t>
      </w:r>
    </w:p>
    <w:p>
      <w:pPr>
        <w:spacing w:after="0"/>
        <w:ind w:left="0"/>
        <w:jc w:val="both"/>
      </w:pPr>
      <w:r>
        <w:rPr>
          <w:rFonts w:ascii="Times New Roman"/>
          <w:b w:val="false"/>
          <w:i w:val="false"/>
          <w:color w:val="000000"/>
          <w:sz w:val="28"/>
        </w:rPr>
        <w:t>
      ЭҮТШ арқылы төленген жағдайларды қоспағанда, лицензияны және (немесе) лицензияға қосымшаны қайта ресімдеу үшін бюджетке лицензиялық алымның төленгенін растайтын құжаттың электрондық көшірмесі;</w:t>
      </w:r>
    </w:p>
    <w:p>
      <w:pPr>
        <w:spacing w:after="0"/>
        <w:ind w:left="0"/>
        <w:jc w:val="both"/>
      </w:pPr>
      <w:r>
        <w:rPr>
          <w:rFonts w:ascii="Times New Roman"/>
          <w:b w:val="false"/>
          <w:i w:val="false"/>
          <w:color w:val="000000"/>
          <w:sz w:val="28"/>
        </w:rPr>
        <w:t>
      алынатын ақпараты мемлекеттік ақпараттық жүйелерде қамтылған құжаттарды қоспағанда, лицензияны және (немесе) лицензияға қосымшаны қайта ресімдеу үшін негіз болған өзгерістер туралы ақпаратты қамтитын құжаттардың электрондық көшірмелері.</w:t>
      </w:r>
    </w:p>
    <w:p>
      <w:pPr>
        <w:spacing w:after="0"/>
        <w:ind w:left="0"/>
        <w:jc w:val="both"/>
      </w:pPr>
      <w:r>
        <w:rPr>
          <w:rFonts w:ascii="Times New Roman"/>
          <w:b w:val="false"/>
          <w:i w:val="false"/>
          <w:color w:val="000000"/>
          <w:sz w:val="28"/>
        </w:rPr>
        <w:t>
      заңды тұлға-лицензиат бөліп шығару және бөліну нысанында қайта ұйымдастырылған жағдайларында осы мемлекеттік көрсетілетін қызмет стандартына 3-қосымшаға сәйкес құжаттардың электрондық көшірмелері;</w:t>
      </w:r>
    </w:p>
    <w:p>
      <w:pPr>
        <w:spacing w:after="0"/>
        <w:ind w:left="0"/>
        <w:jc w:val="both"/>
      </w:pPr>
      <w:r>
        <w:rPr>
          <w:rFonts w:ascii="Times New Roman"/>
          <w:b w:val="false"/>
          <w:i w:val="false"/>
          <w:color w:val="000000"/>
          <w:sz w:val="28"/>
        </w:rPr>
        <w:t>
      заңды тұлға-лицензиат бөліп шығару және бөліну нысанында қайта ұйымдастырылған жағдайларында осы мемлекеттік көрсетілетін қызмет стандартына 4-қосымшаға сәйкес мәліметтер нысаны;</w:t>
      </w:r>
    </w:p>
    <w:p>
      <w:pPr>
        <w:spacing w:after="0"/>
        <w:ind w:left="0"/>
        <w:jc w:val="both"/>
      </w:pPr>
      <w:r>
        <w:rPr>
          <w:rFonts w:ascii="Times New Roman"/>
          <w:b w:val="false"/>
          <w:i w:val="false"/>
          <w:color w:val="000000"/>
          <w:sz w:val="28"/>
        </w:rPr>
        <w:t>
      3) лицензияның және (немесе) лицензияға қосымшаның күшін тоқтата тұру немесе жаңғырту үшін: лицензиат болып табылатын жеке немесе заңды тұлғаның еркін нысандағы өтініші;</w:t>
      </w:r>
    </w:p>
    <w:p>
      <w:pPr>
        <w:spacing w:after="0"/>
        <w:ind w:left="0"/>
        <w:jc w:val="both"/>
      </w:pPr>
      <w:r>
        <w:rPr>
          <w:rFonts w:ascii="Times New Roman"/>
          <w:b w:val="false"/>
          <w:i w:val="false"/>
          <w:color w:val="000000"/>
          <w:sz w:val="28"/>
        </w:rPr>
        <w:t>
      4) лицензияның және (немесе) лицензияға қосымшаның күшін тоқтата тұру үшін негіз болған бұзушылықтарды жойған кезде лицензияның және (немесе) лицензияға қосымшаның күшін жаңғырту үшін:</w:t>
      </w:r>
    </w:p>
    <w:p>
      <w:pPr>
        <w:spacing w:after="0"/>
        <w:ind w:left="0"/>
        <w:jc w:val="both"/>
      </w:pPr>
      <w:r>
        <w:rPr>
          <w:rFonts w:ascii="Times New Roman"/>
          <w:b w:val="false"/>
          <w:i w:val="false"/>
          <w:color w:val="000000"/>
          <w:sz w:val="28"/>
        </w:rPr>
        <w:t>
      лицензиат болып табылатын жеке немесе заңды тұлғаның бұзушылықтарды жойғаны туралы еркін нысандағы өтініші;</w:t>
      </w:r>
    </w:p>
    <w:p>
      <w:pPr>
        <w:spacing w:after="0"/>
        <w:ind w:left="0"/>
        <w:jc w:val="both"/>
      </w:pPr>
      <w:r>
        <w:rPr>
          <w:rFonts w:ascii="Times New Roman"/>
          <w:b w:val="false"/>
          <w:i w:val="false"/>
          <w:color w:val="000000"/>
          <w:sz w:val="28"/>
        </w:rPr>
        <w:t>
      бұзушылықтарды жойғанын растайтын құжаттардың көшірмелері.</w:t>
      </w:r>
    </w:p>
    <w:p>
      <w:pPr>
        <w:spacing w:after="0"/>
        <w:ind w:left="0"/>
        <w:jc w:val="both"/>
      </w:pPr>
      <w:r>
        <w:rPr>
          <w:rFonts w:ascii="Times New Roman"/>
          <w:b w:val="false"/>
          <w:i w:val="false"/>
          <w:color w:val="000000"/>
          <w:sz w:val="28"/>
        </w:rPr>
        <w:t>
      Заңды тұлғаны мемлекеттік тіркеу (қайта тіркеу) туралы, лицензия туралы, ЭҮТШ арқылы төлеу туралы құжаттардың мәліметтерін көрсетілетін қызметті беруші "электрондық үкімет" шлюзі арқылы тиісті мемлекеттік ақпараттық жүйелерден алады.</w:t>
      </w:r>
    </w:p>
    <w:p>
      <w:pPr>
        <w:spacing w:after="0"/>
        <w:ind w:left="0"/>
        <w:jc w:val="both"/>
      </w:pPr>
      <w:r>
        <w:rPr>
          <w:rFonts w:ascii="Times New Roman"/>
          <w:b w:val="false"/>
          <w:i w:val="false"/>
          <w:color w:val="000000"/>
          <w:sz w:val="28"/>
        </w:rPr>
        <w:t>
      Көрсетілетін қызметті алушы Портал арқылы толық қажетті құжаттарды ұсынғанда – көрсетілетін қызметті алушының "жеке кабинетінде" мемлекеттік қызметті көрсетуге арналған сұрау салудың қабылданғаны туралы мәртебе көрсетіледі.</w:t>
      </w:r>
    </w:p>
    <w:p>
      <w:pPr>
        <w:spacing w:after="0"/>
        <w:ind w:left="0"/>
        <w:jc w:val="both"/>
      </w:pPr>
      <w:r>
        <w:rPr>
          <w:rFonts w:ascii="Times New Roman"/>
          <w:b w:val="false"/>
          <w:i w:val="false"/>
          <w:color w:val="000000"/>
          <w:sz w:val="28"/>
        </w:rPr>
        <w:t>
      Егер лицензия және (немесе) лицензияға қосымша қағаз нысанында берілген болса, көрсетілетін қызметті алушы өтініш бойынша оларды электрондық форматқа көшіреді және лицензияның электрондық нысанын алады.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9-тармақ жаңа редакцияда - ҚР Энергетика министрінің 12.02.2019 </w:t>
      </w:r>
      <w:r>
        <w:rPr>
          <w:rFonts w:ascii="Times New Roman"/>
          <w:b w:val="false"/>
          <w:i w:val="false"/>
          <w:color w:val="000000"/>
          <w:sz w:val="28"/>
        </w:rPr>
        <w:t>№ 43</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бұйрығымен.</w:t>
      </w:r>
      <w:r>
        <w:br/>
      </w:r>
      <w:r>
        <w:rPr>
          <w:rFonts w:ascii="Times New Roman"/>
          <w:b w:val="false"/>
          <w:i w:val="false"/>
          <w:color w:val="000000"/>
          <w:sz w:val="28"/>
        </w:rPr>
        <w:t>
</w:t>
      </w:r>
    </w:p>
    <w:bookmarkStart w:name="z903" w:id="320"/>
    <w:p>
      <w:pPr>
        <w:spacing w:after="0"/>
        <w:ind w:left="0"/>
        <w:jc w:val="both"/>
      </w:pPr>
      <w:r>
        <w:rPr>
          <w:rFonts w:ascii="Times New Roman"/>
          <w:b w:val="false"/>
          <w:i w:val="false"/>
          <w:color w:val="000000"/>
          <w:sz w:val="28"/>
        </w:rPr>
        <w:t>
      10. Мемлекеттік қызмет көрсетуден бас тартудың негіздері:</w:t>
      </w:r>
    </w:p>
    <w:bookmarkEnd w:id="320"/>
    <w:p>
      <w:pPr>
        <w:spacing w:after="0"/>
        <w:ind w:left="0"/>
        <w:jc w:val="both"/>
      </w:pPr>
      <w:r>
        <w:rPr>
          <w:rFonts w:ascii="Times New Roman"/>
          <w:b w:val="false"/>
          <w:i w:val="false"/>
          <w:color w:val="000000"/>
          <w:sz w:val="28"/>
        </w:rPr>
        <w:t>
      1) Қазақстан Республикасының заңдарында заңды тұлғалардың осы санаты үшін қызмет түрімен айналысуға тыйым салынуы;</w:t>
      </w:r>
    </w:p>
    <w:p>
      <w:pPr>
        <w:spacing w:after="0"/>
        <w:ind w:left="0"/>
        <w:jc w:val="both"/>
      </w:pPr>
      <w:r>
        <w:rPr>
          <w:rFonts w:ascii="Times New Roman"/>
          <w:b w:val="false"/>
          <w:i w:val="false"/>
          <w:color w:val="000000"/>
          <w:sz w:val="28"/>
        </w:rPr>
        <w:t>
      2) лицензиялық алымның енгізілмеуі;</w:t>
      </w:r>
    </w:p>
    <w:p>
      <w:pPr>
        <w:spacing w:after="0"/>
        <w:ind w:left="0"/>
        <w:jc w:val="both"/>
      </w:pPr>
      <w:r>
        <w:rPr>
          <w:rFonts w:ascii="Times New Roman"/>
          <w:b w:val="false"/>
          <w:i w:val="false"/>
          <w:color w:val="000000"/>
          <w:sz w:val="28"/>
        </w:rPr>
        <w:t>
      3) көрсетілетін қызметті алушының біліктілік талаптарына сай келмеуі;</w:t>
      </w:r>
    </w:p>
    <w:p>
      <w:pPr>
        <w:spacing w:after="0"/>
        <w:ind w:left="0"/>
        <w:jc w:val="both"/>
      </w:pPr>
      <w:r>
        <w:rPr>
          <w:rFonts w:ascii="Times New Roman"/>
          <w:b w:val="false"/>
          <w:i w:val="false"/>
          <w:color w:val="000000"/>
          <w:sz w:val="28"/>
        </w:rPr>
        <w:t>
      4) көрсетілетін қызметті алушыға қатысты оған лицензиялауға жататын қызметті немесе қызметтің жекелеген түрін тоқтата тұру немесе тыйым салу туралы заңды күшіне енген сот үкімінің болуы;</w:t>
      </w:r>
    </w:p>
    <w:p>
      <w:pPr>
        <w:spacing w:after="0"/>
        <w:ind w:left="0"/>
        <w:jc w:val="both"/>
      </w:pPr>
      <w:r>
        <w:rPr>
          <w:rFonts w:ascii="Times New Roman"/>
          <w:b w:val="false"/>
          <w:i w:val="false"/>
          <w:color w:val="000000"/>
          <w:sz w:val="28"/>
        </w:rPr>
        <w:t>
      5) сот орындаушысының ұсынуы негізінде соттың көрсетілетін қызметті алушыға-борышкерге лицензия беруге уақытша тыйым салуы болып табылады;</w:t>
      </w:r>
    </w:p>
    <w:p>
      <w:pPr>
        <w:spacing w:after="0"/>
        <w:ind w:left="0"/>
        <w:jc w:val="both"/>
      </w:pPr>
      <w:r>
        <w:rPr>
          <w:rFonts w:ascii="Times New Roman"/>
          <w:b w:val="false"/>
          <w:i w:val="false"/>
          <w:color w:val="000000"/>
          <w:sz w:val="28"/>
        </w:rPr>
        <w:t>
      6) өтініш беруші лицензия алу үшін ұсынған құжаттардың, және (немесе) олардағы деректердің (мәліметтердің) анық еместігін орнату.</w:t>
      </w:r>
    </w:p>
    <w:p>
      <w:pPr>
        <w:spacing w:after="0"/>
        <w:ind w:left="0"/>
        <w:jc w:val="both"/>
      </w:pPr>
      <w:r>
        <w:rPr>
          <w:rFonts w:ascii="Times New Roman"/>
          <w:b w:val="false"/>
          <w:i w:val="false"/>
          <w:color w:val="000000"/>
          <w:sz w:val="28"/>
        </w:rPr>
        <w:t>
      Көрсетілетін қызметті алушы мемлекеттік қызметті көрсетуден бас тарту себептерін жойған жағдайда көрсетілетін қызметті алушы осы мемлекеттік көрсетілетін қызмет стандартында белгіленген тәртіппен мемлекеттік көрсетілетін қызметті алу үшін қайта жүгінеді.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10-тармақ жаңа редакцияда - ҚР Энергетика министрінің 12.02.2019 </w:t>
      </w:r>
      <w:r>
        <w:rPr>
          <w:rFonts w:ascii="Times New Roman"/>
          <w:b w:val="false"/>
          <w:i w:val="false"/>
          <w:color w:val="000000"/>
          <w:sz w:val="28"/>
        </w:rPr>
        <w:t>№ 43</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бұйрығымен.</w:t>
      </w:r>
      <w:r>
        <w:br/>
      </w:r>
      <w:r>
        <w:rPr>
          <w:rFonts w:ascii="Times New Roman"/>
          <w:b w:val="false"/>
          <w:i w:val="false"/>
          <w:color w:val="000000"/>
          <w:sz w:val="28"/>
        </w:rPr>
        <w:t>
</w:t>
      </w:r>
    </w:p>
    <w:bookmarkStart w:name="z904" w:id="321"/>
    <w:p>
      <w:pPr>
        <w:spacing w:after="0"/>
        <w:ind w:left="0"/>
        <w:jc w:val="left"/>
      </w:pPr>
      <w:r>
        <w:rPr>
          <w:rFonts w:ascii="Times New Roman"/>
          <w:b/>
          <w:i w:val="false"/>
          <w:color w:val="000000"/>
        </w:rPr>
        <w:t xml:space="preserve"> 3-тарау. Мемлекеттік қызмет көрсету мәселелері бойынша орталық мемлекеттік органның, сондай-ақ көрсетілетін қызметті берушінің және (немесе) оның лауазымды адамдарының шешіміне, әрекетіне (әрекетсіздігіне) шағымдану тәртібі</w:t>
      </w:r>
    </w:p>
    <w:bookmarkEnd w:id="321"/>
    <w:bookmarkStart w:name="z905" w:id="322"/>
    <w:p>
      <w:pPr>
        <w:spacing w:after="0"/>
        <w:ind w:left="0"/>
        <w:jc w:val="both"/>
      </w:pPr>
      <w:r>
        <w:rPr>
          <w:rFonts w:ascii="Times New Roman"/>
          <w:b w:val="false"/>
          <w:i w:val="false"/>
          <w:color w:val="000000"/>
          <w:sz w:val="28"/>
        </w:rPr>
        <w:t xml:space="preserve">
      11. Көрсетілетін қызметті берушінің және (немесе) оның лауазымды адамдарының шешімдеріне, әрекеттеріне (әрекетсіздіктеріне) шағымданған жағдайда, шағым көрсетілетін қызметті берушінің басшысының атына немесе осы мемлекеттік көрсетілетін қызмет стандартының </w:t>
      </w:r>
      <w:r>
        <w:rPr>
          <w:rFonts w:ascii="Times New Roman"/>
          <w:b w:val="false"/>
          <w:i w:val="false"/>
          <w:color w:val="000000"/>
          <w:sz w:val="28"/>
        </w:rPr>
        <w:t>13-тармағында</w:t>
      </w:r>
      <w:r>
        <w:rPr>
          <w:rFonts w:ascii="Times New Roman"/>
          <w:b w:val="false"/>
          <w:i w:val="false"/>
          <w:color w:val="000000"/>
          <w:sz w:val="28"/>
        </w:rPr>
        <w:t xml:space="preserve"> көрсетілген мекенжай бойынша Министрлік басшысының атына беріледі.</w:t>
      </w:r>
    </w:p>
    <w:bookmarkEnd w:id="322"/>
    <w:p>
      <w:pPr>
        <w:spacing w:after="0"/>
        <w:ind w:left="0"/>
        <w:jc w:val="both"/>
      </w:pPr>
      <w:r>
        <w:rPr>
          <w:rFonts w:ascii="Times New Roman"/>
          <w:b w:val="false"/>
          <w:i w:val="false"/>
          <w:color w:val="000000"/>
          <w:sz w:val="28"/>
        </w:rPr>
        <w:t>
      Шағымдар жазбаша түрде пошта арқылы немесе жұмыс күндері көрсетілетін қызметті берушінің немесе Министрліктің кеңсесі арқылы, немесе портал арқылы қолма-қол қабылданады.</w:t>
      </w:r>
    </w:p>
    <w:p>
      <w:pPr>
        <w:spacing w:after="0"/>
        <w:ind w:left="0"/>
        <w:jc w:val="both"/>
      </w:pPr>
      <w:r>
        <w:rPr>
          <w:rFonts w:ascii="Times New Roman"/>
          <w:b w:val="false"/>
          <w:i w:val="false"/>
          <w:color w:val="000000"/>
          <w:sz w:val="28"/>
        </w:rPr>
        <w:t>
      Шағымға көрсетілетін қызметті алушы қол қояды, онда оның тегі, аты, әкесінің аты (болған жағдайда), шығыс нөмірі мен күні пошталық мекенжайы, байланыс телефоны көрсетіледі.</w:t>
      </w:r>
    </w:p>
    <w:p>
      <w:pPr>
        <w:spacing w:after="0"/>
        <w:ind w:left="0"/>
        <w:jc w:val="both"/>
      </w:pPr>
      <w:r>
        <w:rPr>
          <w:rFonts w:ascii="Times New Roman"/>
          <w:b w:val="false"/>
          <w:i w:val="false"/>
          <w:color w:val="000000"/>
          <w:sz w:val="28"/>
        </w:rPr>
        <w:t>
      Шағымның қабылданғанын растау оның көрсетілетін қызметті берушінің немесе Министрліктің кеңсесінде шағымды қабылдаған тұлғаның тегі мен аты-жөні көрсетіле отырып тіркелуі (мөртабан, кіріс нөмірі және күні) болып табылады.</w:t>
      </w:r>
    </w:p>
    <w:p>
      <w:pPr>
        <w:spacing w:after="0"/>
        <w:ind w:left="0"/>
        <w:jc w:val="both"/>
      </w:pPr>
      <w:r>
        <w:rPr>
          <w:rFonts w:ascii="Times New Roman"/>
          <w:b w:val="false"/>
          <w:i w:val="false"/>
          <w:color w:val="000000"/>
          <w:sz w:val="28"/>
        </w:rPr>
        <w:t xml:space="preserve">
      Көрсетілетін қызметті берушінің немесе Министрліктің мекенжайына келіп түскен көрсетілетін қызметті алушының шағымы оны тіркеген күннен бастап бес жұмыс күні ішінде қаралуы тиіс. Шағымды қарау нәтижесі туралы дәлелді жауап көрсетілетін қызметті алушыға пошта байланысы немесе портал арқылы жіберіледі не көрсетілетін қызметті берушінің немесе Министрліктің кеңсесінде қолма-қол беріледі. </w:t>
      </w:r>
    </w:p>
    <w:p>
      <w:pPr>
        <w:spacing w:after="0"/>
        <w:ind w:left="0"/>
        <w:jc w:val="both"/>
      </w:pPr>
      <w:r>
        <w:rPr>
          <w:rFonts w:ascii="Times New Roman"/>
          <w:b w:val="false"/>
          <w:i w:val="false"/>
          <w:color w:val="000000"/>
          <w:sz w:val="28"/>
        </w:rPr>
        <w:t>
      Көрсетілген мемлекеттік қызмет нәтижелерімен келіспеген жағдайда көрсетілетін қызметті алушы Мемлекеттік қызмет көрсету сапасын бағалау және бақылау жөніндегі уәкілетті органға шағыммен жүгіне алады.</w:t>
      </w:r>
    </w:p>
    <w:p>
      <w:pPr>
        <w:spacing w:after="0"/>
        <w:ind w:left="0"/>
        <w:jc w:val="both"/>
      </w:pPr>
      <w:r>
        <w:rPr>
          <w:rFonts w:ascii="Times New Roman"/>
          <w:b w:val="false"/>
          <w:i w:val="false"/>
          <w:color w:val="000000"/>
          <w:sz w:val="28"/>
        </w:rPr>
        <w:t xml:space="preserve">
      Мемлекеттік қызмет көрсету сапасын бағалау және бақылау жөніндегі уәкілетті органның атына келіп түскен көрсетілетін қызметті алушының шағымы тіркелген күнінен бастап он бес жұмыс күні ішінде қаралуы тиіс. </w:t>
      </w:r>
    </w:p>
    <w:bookmarkStart w:name="z906" w:id="323"/>
    <w:p>
      <w:pPr>
        <w:spacing w:after="0"/>
        <w:ind w:left="0"/>
        <w:jc w:val="both"/>
      </w:pPr>
      <w:r>
        <w:rPr>
          <w:rFonts w:ascii="Times New Roman"/>
          <w:b w:val="false"/>
          <w:i w:val="false"/>
          <w:color w:val="000000"/>
          <w:sz w:val="28"/>
        </w:rPr>
        <w:t xml:space="preserve">
      12. Көрсетілген мемлекеттік қызмет нәтижелерімен келіспеген жағдайларда көрсетілетін қызметті алушы Қазақстан Республикасының заңнамасында белгіленген тәртіппен сотқа жүгінеді. </w:t>
      </w:r>
    </w:p>
    <w:bookmarkEnd w:id="323"/>
    <w:bookmarkStart w:name="z907" w:id="324"/>
    <w:p>
      <w:pPr>
        <w:spacing w:after="0"/>
        <w:ind w:left="0"/>
        <w:jc w:val="left"/>
      </w:pPr>
      <w:r>
        <w:rPr>
          <w:rFonts w:ascii="Times New Roman"/>
          <w:b/>
          <w:i w:val="false"/>
          <w:color w:val="000000"/>
        </w:rPr>
        <w:t xml:space="preserve"> 4-тарау. Мемлекеттік қызмет көрсету, оның ішінде электрондық нысанда көрсетілетін қызметтің ерекшеліктері ескерілген өзге де талаптар</w:t>
      </w:r>
    </w:p>
    <w:bookmarkEnd w:id="324"/>
    <w:bookmarkStart w:name="z908" w:id="325"/>
    <w:p>
      <w:pPr>
        <w:spacing w:after="0"/>
        <w:ind w:left="0"/>
        <w:jc w:val="both"/>
      </w:pPr>
      <w:r>
        <w:rPr>
          <w:rFonts w:ascii="Times New Roman"/>
          <w:b w:val="false"/>
          <w:i w:val="false"/>
          <w:color w:val="000000"/>
          <w:sz w:val="28"/>
        </w:rPr>
        <w:t>
      13. Мемлекеттік қызмет көрсету орындарының мекенжайлары:</w:t>
      </w:r>
    </w:p>
    <w:bookmarkEnd w:id="325"/>
    <w:p>
      <w:pPr>
        <w:spacing w:after="0"/>
        <w:ind w:left="0"/>
        <w:jc w:val="both"/>
      </w:pPr>
      <w:r>
        <w:rPr>
          <w:rFonts w:ascii="Times New Roman"/>
          <w:b w:val="false"/>
          <w:i w:val="false"/>
          <w:color w:val="000000"/>
          <w:sz w:val="28"/>
        </w:rPr>
        <w:t>
      1) Министрліктің интернет-ресурсында – www.energo.gov.kz, "Мемлекеттік көрсетілетін қызметтер" бөлімінде;</w:t>
      </w:r>
    </w:p>
    <w:p>
      <w:pPr>
        <w:spacing w:after="0"/>
        <w:ind w:left="0"/>
        <w:jc w:val="both"/>
      </w:pPr>
      <w:r>
        <w:rPr>
          <w:rFonts w:ascii="Times New Roman"/>
          <w:b w:val="false"/>
          <w:i w:val="false"/>
          <w:color w:val="000000"/>
          <w:sz w:val="28"/>
        </w:rPr>
        <w:t>
      2) көрсетілетін қызметті берушінің интернет-ресурсында – www.kaenk.energo.gov.kz, "Мемлекеттік көрсетілетін қызметтер" бөлімінде орналастырылған.</w:t>
      </w:r>
    </w:p>
    <w:bookmarkStart w:name="z909" w:id="326"/>
    <w:p>
      <w:pPr>
        <w:spacing w:after="0"/>
        <w:ind w:left="0"/>
        <w:jc w:val="both"/>
      </w:pPr>
      <w:r>
        <w:rPr>
          <w:rFonts w:ascii="Times New Roman"/>
          <w:b w:val="false"/>
          <w:i w:val="false"/>
          <w:color w:val="000000"/>
          <w:sz w:val="28"/>
        </w:rPr>
        <w:t>
      14. Көрсетілетін қызметті алушының ЭЦҚ болған жағдайда мемлекеттік көрсетілетін қызметті портал арқылы электрондық түрде алу мүмкіндігі бар.</w:t>
      </w:r>
    </w:p>
    <w:bookmarkEnd w:id="326"/>
    <w:bookmarkStart w:name="z910" w:id="327"/>
    <w:p>
      <w:pPr>
        <w:spacing w:after="0"/>
        <w:ind w:left="0"/>
        <w:jc w:val="both"/>
      </w:pPr>
      <w:r>
        <w:rPr>
          <w:rFonts w:ascii="Times New Roman"/>
          <w:b w:val="false"/>
          <w:i w:val="false"/>
          <w:color w:val="000000"/>
          <w:sz w:val="28"/>
        </w:rPr>
        <w:t>
      15. Көрсетілетін қызметті алушының мемлекеттік қызметті көрсету тәртібі мен мәртебесі туралы ақпаратты портал арқылы "жеке кабинеті", сондай-ақ Бірыңғай байланыс орталығы арқылы қашықтықтан қол жеткізу режимінде алу мүмкіндігі бар.</w:t>
      </w:r>
    </w:p>
    <w:bookmarkEnd w:id="327"/>
    <w:bookmarkStart w:name="z911" w:id="328"/>
    <w:p>
      <w:pPr>
        <w:spacing w:after="0"/>
        <w:ind w:left="0"/>
        <w:jc w:val="both"/>
      </w:pPr>
      <w:r>
        <w:rPr>
          <w:rFonts w:ascii="Times New Roman"/>
          <w:b w:val="false"/>
          <w:i w:val="false"/>
          <w:color w:val="000000"/>
          <w:sz w:val="28"/>
        </w:rPr>
        <w:t>
      16. Бірыңғай байланыс орталығы: (1414), 8 800 080 7777.</w:t>
      </w:r>
    </w:p>
    <w:bookmarkEnd w:id="32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"Бұрынғы ядролық сынақ</w:t>
            </w:r>
            <w:r>
              <w:br/>
            </w:r>
            <w:r>
              <w:rPr>
                <w:rFonts w:ascii="Times New Roman"/>
                <w:b w:val="false"/>
                <w:i w:val="false"/>
                <w:color w:val="000000"/>
                <w:sz w:val="20"/>
              </w:rPr>
              <w:t>полигондары аумақтарында</w:t>
            </w:r>
            <w:r>
              <w:br/>
            </w:r>
            <w:r>
              <w:rPr>
                <w:rFonts w:ascii="Times New Roman"/>
                <w:b w:val="false"/>
                <w:i w:val="false"/>
                <w:color w:val="000000"/>
                <w:sz w:val="20"/>
              </w:rPr>
              <w:t>және жүргізілген ядролық</w:t>
            </w:r>
            <w:r>
              <w:br/>
            </w:r>
            <w:r>
              <w:rPr>
                <w:rFonts w:ascii="Times New Roman"/>
                <w:b w:val="false"/>
                <w:i w:val="false"/>
                <w:color w:val="000000"/>
                <w:sz w:val="20"/>
              </w:rPr>
              <w:t>сынақтардың салдарынан</w:t>
            </w:r>
            <w:r>
              <w:br/>
            </w:r>
            <w:r>
              <w:rPr>
                <w:rFonts w:ascii="Times New Roman"/>
                <w:b w:val="false"/>
                <w:i w:val="false"/>
                <w:color w:val="000000"/>
                <w:sz w:val="20"/>
              </w:rPr>
              <w:t>ластанған басқа аумақтарда</w:t>
            </w:r>
            <w:r>
              <w:br/>
            </w:r>
            <w:r>
              <w:rPr>
                <w:rFonts w:ascii="Times New Roman"/>
                <w:b w:val="false"/>
                <w:i w:val="false"/>
                <w:color w:val="000000"/>
                <w:sz w:val="20"/>
              </w:rPr>
              <w:t>қызметтерді жүзеге асыруға</w:t>
            </w:r>
            <w:r>
              <w:br/>
            </w:r>
            <w:r>
              <w:rPr>
                <w:rFonts w:ascii="Times New Roman"/>
                <w:b w:val="false"/>
                <w:i w:val="false"/>
                <w:color w:val="000000"/>
                <w:sz w:val="20"/>
              </w:rPr>
              <w:t>лицензия беру" мемлекеттік</w:t>
            </w:r>
            <w:r>
              <w:br/>
            </w:r>
            <w:r>
              <w:rPr>
                <w:rFonts w:ascii="Times New Roman"/>
                <w:b w:val="false"/>
                <w:i w:val="false"/>
                <w:color w:val="000000"/>
                <w:sz w:val="20"/>
              </w:rPr>
              <w:t>көрсетілетін қызмет</w:t>
            </w:r>
            <w:r>
              <w:br/>
            </w:r>
            <w:r>
              <w:rPr>
                <w:rFonts w:ascii="Times New Roman"/>
                <w:b w:val="false"/>
                <w:i w:val="false"/>
                <w:color w:val="000000"/>
                <w:sz w:val="20"/>
              </w:rPr>
              <w:t>стандартына</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Лицензияны және (немесе) лицензияға қосымшаны алуға арналған жеке тұлғаның өтiнiші</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(лицензиардың толық атауы)</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(жеке тұлғаның тегi, аты, әкесiнiң аты (болған жағдайда), жеке сәйкестендіру нөмірі)</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(қызметтiң түрi және (немесе) қызметтің кіші түрінің(-лері) толық атауы көрсетiлсiн)</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_____________________ жүзеге асыруға лицензияны және (немесе) лицензияға қосымшаны</w:t>
      </w:r>
    </w:p>
    <w:p>
      <w:pPr>
        <w:spacing w:after="0"/>
        <w:ind w:left="0"/>
        <w:jc w:val="both"/>
      </w:pPr>
      <w:r>
        <w:rPr>
          <w:rFonts w:ascii="Times New Roman"/>
          <w:b w:val="false"/>
          <w:i w:val="false"/>
          <w:color w:val="000000"/>
          <w:sz w:val="28"/>
        </w:rPr>
        <w:t xml:space="preserve">
      қағаз тасығышта ______ </w:t>
      </w:r>
    </w:p>
    <w:p>
      <w:pPr>
        <w:spacing w:after="0"/>
        <w:ind w:left="0"/>
        <w:jc w:val="both"/>
      </w:pPr>
      <w:r>
        <w:rPr>
          <w:rFonts w:ascii="Times New Roman"/>
          <w:b w:val="false"/>
          <w:i w:val="false"/>
          <w:color w:val="000000"/>
          <w:sz w:val="28"/>
        </w:rPr>
        <w:t>
      (лицензияны қағаз тасығышта алу қажет болған жағдайда Х белгісін қою керек) беруiңiздi</w:t>
      </w:r>
    </w:p>
    <w:p>
      <w:pPr>
        <w:spacing w:after="0"/>
        <w:ind w:left="0"/>
        <w:jc w:val="both"/>
      </w:pPr>
      <w:r>
        <w:rPr>
          <w:rFonts w:ascii="Times New Roman"/>
          <w:b w:val="false"/>
          <w:i w:val="false"/>
          <w:color w:val="000000"/>
          <w:sz w:val="28"/>
        </w:rPr>
        <w:t>
      сұраймын.</w:t>
      </w:r>
    </w:p>
    <w:p>
      <w:pPr>
        <w:spacing w:after="0"/>
        <w:ind w:left="0"/>
        <w:jc w:val="both"/>
      </w:pPr>
      <w:r>
        <w:rPr>
          <w:rFonts w:ascii="Times New Roman"/>
          <w:b w:val="false"/>
          <w:i w:val="false"/>
          <w:color w:val="000000"/>
          <w:sz w:val="28"/>
        </w:rPr>
        <w:t>
      Жеке тұлғаның тұрғылықты жерінің мекенжайы_______________________________________</w:t>
      </w:r>
    </w:p>
    <w:p>
      <w:pPr>
        <w:spacing w:after="0"/>
        <w:ind w:left="0"/>
        <w:jc w:val="both"/>
      </w:pPr>
      <w:r>
        <w:rPr>
          <w:rFonts w:ascii="Times New Roman"/>
          <w:b w:val="false"/>
          <w:i w:val="false"/>
          <w:color w:val="000000"/>
          <w:sz w:val="28"/>
        </w:rPr>
        <w:t>
      (пошталық индексі, елі, облысы, қаласы, ауданы, елді мекені, көше атауы, үй/ғимарат нөмірі)</w:t>
      </w:r>
    </w:p>
    <w:p>
      <w:pPr>
        <w:spacing w:after="0"/>
        <w:ind w:left="0"/>
        <w:jc w:val="both"/>
      </w:pPr>
      <w:r>
        <w:rPr>
          <w:rFonts w:ascii="Times New Roman"/>
          <w:b w:val="false"/>
          <w:i w:val="false"/>
          <w:color w:val="000000"/>
          <w:sz w:val="28"/>
        </w:rPr>
        <w:t>
      Электрондық пошта ______________________________________________________________</w:t>
      </w:r>
    </w:p>
    <w:p>
      <w:pPr>
        <w:spacing w:after="0"/>
        <w:ind w:left="0"/>
        <w:jc w:val="both"/>
      </w:pPr>
      <w:r>
        <w:rPr>
          <w:rFonts w:ascii="Times New Roman"/>
          <w:b w:val="false"/>
          <w:i w:val="false"/>
          <w:color w:val="000000"/>
          <w:sz w:val="28"/>
        </w:rPr>
        <w:t>
      Телефондары ____________________________________________________________________</w:t>
      </w:r>
    </w:p>
    <w:p>
      <w:pPr>
        <w:spacing w:after="0"/>
        <w:ind w:left="0"/>
        <w:jc w:val="both"/>
      </w:pPr>
      <w:r>
        <w:rPr>
          <w:rFonts w:ascii="Times New Roman"/>
          <w:b w:val="false"/>
          <w:i w:val="false"/>
          <w:color w:val="000000"/>
          <w:sz w:val="28"/>
        </w:rPr>
        <w:t>
      Факс ___________________________________________________________________________</w:t>
      </w:r>
    </w:p>
    <w:p>
      <w:pPr>
        <w:spacing w:after="0"/>
        <w:ind w:left="0"/>
        <w:jc w:val="both"/>
      </w:pPr>
      <w:r>
        <w:rPr>
          <w:rFonts w:ascii="Times New Roman"/>
          <w:b w:val="false"/>
          <w:i w:val="false"/>
          <w:color w:val="000000"/>
          <w:sz w:val="28"/>
        </w:rPr>
        <w:t>
      Банк шоты ______________________________________________________________________</w:t>
      </w:r>
    </w:p>
    <w:p>
      <w:pPr>
        <w:spacing w:after="0"/>
        <w:ind w:left="0"/>
        <w:jc w:val="both"/>
      </w:pPr>
      <w:r>
        <w:rPr>
          <w:rFonts w:ascii="Times New Roman"/>
          <w:b w:val="false"/>
          <w:i w:val="false"/>
          <w:color w:val="000000"/>
          <w:sz w:val="28"/>
        </w:rPr>
        <w:t>
      (шот нөмірі, банктiң атауы және орналасқан жерi)</w:t>
      </w:r>
    </w:p>
    <w:p>
      <w:pPr>
        <w:spacing w:after="0"/>
        <w:ind w:left="0"/>
        <w:jc w:val="both"/>
      </w:pPr>
      <w:r>
        <w:rPr>
          <w:rFonts w:ascii="Times New Roman"/>
          <w:b w:val="false"/>
          <w:i w:val="false"/>
          <w:color w:val="000000"/>
          <w:sz w:val="28"/>
        </w:rPr>
        <w:t>
      Қызметті немесе іс-қимылды (операцияларды) жүзеге асыру объектісінің мекенжайы</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(пошталық индексі, елі, облысы, қаласы, ауданы, елді мекені,</w:t>
      </w:r>
    </w:p>
    <w:p>
      <w:pPr>
        <w:spacing w:after="0"/>
        <w:ind w:left="0"/>
        <w:jc w:val="both"/>
      </w:pPr>
      <w:r>
        <w:rPr>
          <w:rFonts w:ascii="Times New Roman"/>
          <w:b w:val="false"/>
          <w:i w:val="false"/>
          <w:color w:val="000000"/>
          <w:sz w:val="28"/>
        </w:rPr>
        <w:t>
      көше атауы, үй/ғимарат (стационарлық үй-жайлар) нөмірі)</w:t>
      </w:r>
    </w:p>
    <w:p>
      <w:pPr>
        <w:spacing w:after="0"/>
        <w:ind w:left="0"/>
        <w:jc w:val="both"/>
      </w:pPr>
      <w:r>
        <w:rPr>
          <w:rFonts w:ascii="Times New Roman"/>
          <w:b w:val="false"/>
          <w:i w:val="false"/>
          <w:color w:val="000000"/>
          <w:sz w:val="28"/>
        </w:rPr>
        <w:t>
      ______ парақта қоса беріліп отыр.</w:t>
      </w:r>
    </w:p>
    <w:p>
      <w:pPr>
        <w:spacing w:after="0"/>
        <w:ind w:left="0"/>
        <w:jc w:val="both"/>
      </w:pPr>
      <w:r>
        <w:rPr>
          <w:rFonts w:ascii="Times New Roman"/>
          <w:b w:val="false"/>
          <w:i w:val="false"/>
          <w:color w:val="000000"/>
          <w:sz w:val="28"/>
        </w:rPr>
        <w:t>
      Осымен:</w:t>
      </w:r>
    </w:p>
    <w:p>
      <w:pPr>
        <w:spacing w:after="0"/>
        <w:ind w:left="0"/>
        <w:jc w:val="both"/>
      </w:pPr>
      <w:r>
        <w:rPr>
          <w:rFonts w:ascii="Times New Roman"/>
          <w:b w:val="false"/>
          <w:i w:val="false"/>
          <w:color w:val="000000"/>
          <w:sz w:val="28"/>
        </w:rPr>
        <w:t>
      көрсетілген барлық деректердің ресми байланыстар болып табылатындығы және оларға</w:t>
      </w:r>
    </w:p>
    <w:p>
      <w:pPr>
        <w:spacing w:after="0"/>
        <w:ind w:left="0"/>
        <w:jc w:val="both"/>
      </w:pPr>
      <w:r>
        <w:rPr>
          <w:rFonts w:ascii="Times New Roman"/>
          <w:b w:val="false"/>
          <w:i w:val="false"/>
          <w:color w:val="000000"/>
          <w:sz w:val="28"/>
        </w:rPr>
        <w:t>
      лицензияны және (немесе) лицензияға қосымшаны беру немесе беруден бас тарту мәселелері</w:t>
      </w:r>
    </w:p>
    <w:p>
      <w:pPr>
        <w:spacing w:after="0"/>
        <w:ind w:left="0"/>
        <w:jc w:val="both"/>
      </w:pPr>
      <w:r>
        <w:rPr>
          <w:rFonts w:ascii="Times New Roman"/>
          <w:b w:val="false"/>
          <w:i w:val="false"/>
          <w:color w:val="000000"/>
          <w:sz w:val="28"/>
        </w:rPr>
        <w:t>
      бойынша кез келген ақпаратты жіберуге болатындығы;</w:t>
      </w:r>
    </w:p>
    <w:p>
      <w:pPr>
        <w:spacing w:after="0"/>
        <w:ind w:left="0"/>
        <w:jc w:val="both"/>
      </w:pPr>
      <w:r>
        <w:rPr>
          <w:rFonts w:ascii="Times New Roman"/>
          <w:b w:val="false"/>
          <w:i w:val="false"/>
          <w:color w:val="000000"/>
          <w:sz w:val="28"/>
        </w:rPr>
        <w:t>
      өтініш берушіге қызметтің лицензияланатын түрімен және (немесе) кіші түрімен</w:t>
      </w:r>
    </w:p>
    <w:p>
      <w:pPr>
        <w:spacing w:after="0"/>
        <w:ind w:left="0"/>
        <w:jc w:val="both"/>
      </w:pPr>
      <w:r>
        <w:rPr>
          <w:rFonts w:ascii="Times New Roman"/>
          <w:b w:val="false"/>
          <w:i w:val="false"/>
          <w:color w:val="000000"/>
          <w:sz w:val="28"/>
        </w:rPr>
        <w:t>
      айналысуға сот тыйым салмайтыны;</w:t>
      </w:r>
    </w:p>
    <w:p>
      <w:pPr>
        <w:spacing w:after="0"/>
        <w:ind w:left="0"/>
        <w:jc w:val="both"/>
      </w:pPr>
      <w:r>
        <w:rPr>
          <w:rFonts w:ascii="Times New Roman"/>
          <w:b w:val="false"/>
          <w:i w:val="false"/>
          <w:color w:val="000000"/>
          <w:sz w:val="28"/>
        </w:rPr>
        <w:t>
      қоса берілген құжаттардың барлығы шындыққа сәйкес келетіні және жарамды</w:t>
      </w:r>
    </w:p>
    <w:p>
      <w:pPr>
        <w:spacing w:after="0"/>
        <w:ind w:left="0"/>
        <w:jc w:val="both"/>
      </w:pPr>
      <w:r>
        <w:rPr>
          <w:rFonts w:ascii="Times New Roman"/>
          <w:b w:val="false"/>
          <w:i w:val="false"/>
          <w:color w:val="000000"/>
          <w:sz w:val="28"/>
        </w:rPr>
        <w:t>
      болып табылатындығы расталады;</w:t>
      </w:r>
    </w:p>
    <w:p>
      <w:pPr>
        <w:spacing w:after="0"/>
        <w:ind w:left="0"/>
        <w:jc w:val="both"/>
      </w:pPr>
      <w:r>
        <w:rPr>
          <w:rFonts w:ascii="Times New Roman"/>
          <w:b w:val="false"/>
          <w:i w:val="false"/>
          <w:color w:val="000000"/>
          <w:sz w:val="28"/>
        </w:rPr>
        <w:t>
      өтініш беруші лицензияны және (немесе) лицензияға қосымшаны беру кезінде</w:t>
      </w:r>
    </w:p>
    <w:p>
      <w:pPr>
        <w:spacing w:after="0"/>
        <w:ind w:left="0"/>
        <w:jc w:val="both"/>
      </w:pPr>
      <w:r>
        <w:rPr>
          <w:rFonts w:ascii="Times New Roman"/>
          <w:b w:val="false"/>
          <w:i w:val="false"/>
          <w:color w:val="000000"/>
          <w:sz w:val="28"/>
        </w:rPr>
        <w:t>
      ақпараттық жүйелерде қамтылған, заңмен қорғалатын құпияны құрайтын қолжетімділігі</w:t>
      </w:r>
    </w:p>
    <w:p>
      <w:pPr>
        <w:spacing w:after="0"/>
        <w:ind w:left="0"/>
        <w:jc w:val="both"/>
      </w:pPr>
      <w:r>
        <w:rPr>
          <w:rFonts w:ascii="Times New Roman"/>
          <w:b w:val="false"/>
          <w:i w:val="false"/>
          <w:color w:val="000000"/>
          <w:sz w:val="28"/>
        </w:rPr>
        <w:t>
      шектеулі дербес деректерді пайдалануға келісімін береді;</w:t>
      </w:r>
    </w:p>
    <w:p>
      <w:pPr>
        <w:spacing w:after="0"/>
        <w:ind w:left="0"/>
        <w:jc w:val="both"/>
      </w:pPr>
      <w:r>
        <w:rPr>
          <w:rFonts w:ascii="Times New Roman"/>
          <w:b w:val="false"/>
          <w:i w:val="false"/>
          <w:color w:val="000000"/>
          <w:sz w:val="28"/>
        </w:rPr>
        <w:t>
      өтініш беруші халыққа қызмет көрсету орталығы қызметкерінің өтінішті электрондық</w:t>
      </w:r>
    </w:p>
    <w:p>
      <w:pPr>
        <w:spacing w:after="0"/>
        <w:ind w:left="0"/>
        <w:jc w:val="both"/>
      </w:pPr>
      <w:r>
        <w:rPr>
          <w:rFonts w:ascii="Times New Roman"/>
          <w:b w:val="false"/>
          <w:i w:val="false"/>
          <w:color w:val="000000"/>
          <w:sz w:val="28"/>
        </w:rPr>
        <w:t>
      цифрлік қолтаңбамен растауына келіседі (халыққа қызмет көрсету орталықтары арқылы жүгінген жағдайда).</w:t>
      </w:r>
    </w:p>
    <w:p>
      <w:pPr>
        <w:spacing w:after="0"/>
        <w:ind w:left="0"/>
        <w:jc w:val="both"/>
      </w:pPr>
      <w:r>
        <w:rPr>
          <w:rFonts w:ascii="Times New Roman"/>
          <w:b w:val="false"/>
          <w:i w:val="false"/>
          <w:color w:val="000000"/>
          <w:sz w:val="28"/>
        </w:rPr>
        <w:t>
      Жеке тұлға___________ ___________________________________________________________</w:t>
      </w:r>
    </w:p>
    <w:p>
      <w:pPr>
        <w:spacing w:after="0"/>
        <w:ind w:left="0"/>
        <w:jc w:val="both"/>
      </w:pPr>
      <w:r>
        <w:rPr>
          <w:rFonts w:ascii="Times New Roman"/>
          <w:b w:val="false"/>
          <w:i w:val="false"/>
          <w:color w:val="000000"/>
          <w:sz w:val="28"/>
        </w:rPr>
        <w:t>
      (қолы)                        (тегi, аты, әкесiнiң аты (болған жағдайда)</w:t>
      </w:r>
    </w:p>
    <w:p>
      <w:pPr>
        <w:spacing w:after="0"/>
        <w:ind w:left="0"/>
        <w:jc w:val="both"/>
      </w:pPr>
      <w:r>
        <w:rPr>
          <w:rFonts w:ascii="Times New Roman"/>
          <w:b w:val="false"/>
          <w:i w:val="false"/>
          <w:color w:val="000000"/>
          <w:sz w:val="28"/>
        </w:rPr>
        <w:t>
      Мөр орны            Толтыру күні: 20__ жылғы "__" 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"Бұрынғы ядролық сынақ</w:t>
            </w:r>
            <w:r>
              <w:br/>
            </w:r>
            <w:r>
              <w:rPr>
                <w:rFonts w:ascii="Times New Roman"/>
                <w:b w:val="false"/>
                <w:i w:val="false"/>
                <w:color w:val="000000"/>
                <w:sz w:val="20"/>
              </w:rPr>
              <w:t>полигондары аумақтарында</w:t>
            </w:r>
            <w:r>
              <w:br/>
            </w:r>
            <w:r>
              <w:rPr>
                <w:rFonts w:ascii="Times New Roman"/>
                <w:b w:val="false"/>
                <w:i w:val="false"/>
                <w:color w:val="000000"/>
                <w:sz w:val="20"/>
              </w:rPr>
              <w:t>және жүргізілген ядролық</w:t>
            </w:r>
            <w:r>
              <w:br/>
            </w:r>
            <w:r>
              <w:rPr>
                <w:rFonts w:ascii="Times New Roman"/>
                <w:b w:val="false"/>
                <w:i w:val="false"/>
                <w:color w:val="000000"/>
                <w:sz w:val="20"/>
              </w:rPr>
              <w:t>сынақтардың салдарынан</w:t>
            </w:r>
            <w:r>
              <w:br/>
            </w:r>
            <w:r>
              <w:rPr>
                <w:rFonts w:ascii="Times New Roman"/>
                <w:b w:val="false"/>
                <w:i w:val="false"/>
                <w:color w:val="000000"/>
                <w:sz w:val="20"/>
              </w:rPr>
              <w:t>ластанған басқа аумақтарда</w:t>
            </w:r>
            <w:r>
              <w:br/>
            </w:r>
            <w:r>
              <w:rPr>
                <w:rFonts w:ascii="Times New Roman"/>
                <w:b w:val="false"/>
                <w:i w:val="false"/>
                <w:color w:val="000000"/>
                <w:sz w:val="20"/>
              </w:rPr>
              <w:t>қызметтерді жүзеге асыруға</w:t>
            </w:r>
            <w:r>
              <w:br/>
            </w:r>
            <w:r>
              <w:rPr>
                <w:rFonts w:ascii="Times New Roman"/>
                <w:b w:val="false"/>
                <w:i w:val="false"/>
                <w:color w:val="000000"/>
                <w:sz w:val="20"/>
              </w:rPr>
              <w:t>лицензия беру" мемлекеттік</w:t>
            </w:r>
            <w:r>
              <w:br/>
            </w:r>
            <w:r>
              <w:rPr>
                <w:rFonts w:ascii="Times New Roman"/>
                <w:b w:val="false"/>
                <w:i w:val="false"/>
                <w:color w:val="000000"/>
                <w:sz w:val="20"/>
              </w:rPr>
              <w:t>көрсетілетін қызмет</w:t>
            </w:r>
            <w:r>
              <w:br/>
            </w:r>
            <w:r>
              <w:rPr>
                <w:rFonts w:ascii="Times New Roman"/>
                <w:b w:val="false"/>
                <w:i w:val="false"/>
                <w:color w:val="000000"/>
                <w:sz w:val="20"/>
              </w:rPr>
              <w:t>стандартына</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Лицензияны және (немесе) лицензияға қосымшаны алуға арналған заңды тұлғаның өтiнiші</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(лицензиардың толық атауы)</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(заңды тұлғаның (соның ішінде шетелдік заңды тұлғаның) толық атауы мекенжайы, бизнес-</w:t>
      </w:r>
    </w:p>
    <w:p>
      <w:pPr>
        <w:spacing w:after="0"/>
        <w:ind w:left="0"/>
        <w:jc w:val="both"/>
      </w:pPr>
      <w:r>
        <w:rPr>
          <w:rFonts w:ascii="Times New Roman"/>
          <w:b w:val="false"/>
          <w:i w:val="false"/>
          <w:color w:val="000000"/>
          <w:sz w:val="28"/>
        </w:rPr>
        <w:t>
      сәйкестендіру нөмірі, заңды тұлғаның бизнес-сәйкестендіру нөмірі болмаған жағдайда –</w:t>
      </w:r>
    </w:p>
    <w:p>
      <w:pPr>
        <w:spacing w:after="0"/>
        <w:ind w:left="0"/>
        <w:jc w:val="both"/>
      </w:pPr>
      <w:r>
        <w:rPr>
          <w:rFonts w:ascii="Times New Roman"/>
          <w:b w:val="false"/>
          <w:i w:val="false"/>
          <w:color w:val="000000"/>
          <w:sz w:val="28"/>
        </w:rPr>
        <w:t>
      шетелдік заңды тұлға филиалының немесе өкілдігінің бизнес-сәйкестендіру нөмірі)</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(қызметтiң түрi және (немесе) қызметтің кіші түрінің(-лері) толық атауы көрсетiлсiн)</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_____________________ жүзеге асыруға лицензияны және (немесе) лицензияға қосымшаны</w:t>
      </w:r>
    </w:p>
    <w:p>
      <w:pPr>
        <w:spacing w:after="0"/>
        <w:ind w:left="0"/>
        <w:jc w:val="both"/>
      </w:pPr>
      <w:r>
        <w:rPr>
          <w:rFonts w:ascii="Times New Roman"/>
          <w:b w:val="false"/>
          <w:i w:val="false"/>
          <w:color w:val="000000"/>
          <w:sz w:val="28"/>
        </w:rPr>
        <w:t>
      қағаз тасығышта ______ (лицензияны қағаз тасығышта алу қажет болған жағдайда Х белгісін</w:t>
      </w:r>
    </w:p>
    <w:p>
      <w:pPr>
        <w:spacing w:after="0"/>
        <w:ind w:left="0"/>
        <w:jc w:val="both"/>
      </w:pPr>
      <w:r>
        <w:rPr>
          <w:rFonts w:ascii="Times New Roman"/>
          <w:b w:val="false"/>
          <w:i w:val="false"/>
          <w:color w:val="000000"/>
          <w:sz w:val="28"/>
        </w:rPr>
        <w:t>
      қою керек) беруiңiздi сұраймын.</w:t>
      </w:r>
    </w:p>
    <w:p>
      <w:pPr>
        <w:spacing w:after="0"/>
        <w:ind w:left="0"/>
        <w:jc w:val="both"/>
      </w:pPr>
      <w:r>
        <w:rPr>
          <w:rFonts w:ascii="Times New Roman"/>
          <w:b w:val="false"/>
          <w:i w:val="false"/>
          <w:color w:val="000000"/>
          <w:sz w:val="28"/>
        </w:rPr>
        <w:t>
      Заңды тұлғаның мекенжайы ________________________________________________________</w:t>
      </w:r>
    </w:p>
    <w:p>
      <w:pPr>
        <w:spacing w:after="0"/>
        <w:ind w:left="0"/>
        <w:jc w:val="both"/>
      </w:pPr>
      <w:r>
        <w:rPr>
          <w:rFonts w:ascii="Times New Roman"/>
          <w:b w:val="false"/>
          <w:i w:val="false"/>
          <w:color w:val="000000"/>
          <w:sz w:val="28"/>
        </w:rPr>
        <w:t>
      (шетелдік заңды тұлға үшін) пошталық индексі, елі, облысы, қаласы,</w:t>
      </w:r>
    </w:p>
    <w:p>
      <w:pPr>
        <w:spacing w:after="0"/>
        <w:ind w:left="0"/>
        <w:jc w:val="both"/>
      </w:pPr>
      <w:r>
        <w:rPr>
          <w:rFonts w:ascii="Times New Roman"/>
          <w:b w:val="false"/>
          <w:i w:val="false"/>
          <w:color w:val="000000"/>
          <w:sz w:val="28"/>
        </w:rPr>
        <w:t>
      ауданы, елді мекені, көше атауы, үй/ғимарат (стационарлық үй-жайлар) нөмірі)</w:t>
      </w:r>
    </w:p>
    <w:p>
      <w:pPr>
        <w:spacing w:after="0"/>
        <w:ind w:left="0"/>
        <w:jc w:val="both"/>
      </w:pPr>
      <w:r>
        <w:rPr>
          <w:rFonts w:ascii="Times New Roman"/>
          <w:b w:val="false"/>
          <w:i w:val="false"/>
          <w:color w:val="000000"/>
          <w:sz w:val="28"/>
        </w:rPr>
        <w:t>
      Электрондық пошта ______________________________________________________________</w:t>
      </w:r>
    </w:p>
    <w:p>
      <w:pPr>
        <w:spacing w:after="0"/>
        <w:ind w:left="0"/>
        <w:jc w:val="both"/>
      </w:pPr>
      <w:r>
        <w:rPr>
          <w:rFonts w:ascii="Times New Roman"/>
          <w:b w:val="false"/>
          <w:i w:val="false"/>
          <w:color w:val="000000"/>
          <w:sz w:val="28"/>
        </w:rPr>
        <w:t>
      Телефондары ____________________________________________________________________</w:t>
      </w:r>
    </w:p>
    <w:p>
      <w:pPr>
        <w:spacing w:after="0"/>
        <w:ind w:left="0"/>
        <w:jc w:val="both"/>
      </w:pPr>
      <w:r>
        <w:rPr>
          <w:rFonts w:ascii="Times New Roman"/>
          <w:b w:val="false"/>
          <w:i w:val="false"/>
          <w:color w:val="000000"/>
          <w:sz w:val="28"/>
        </w:rPr>
        <w:t>
      Факс ___________________________________________________________________________</w:t>
      </w:r>
    </w:p>
    <w:p>
      <w:pPr>
        <w:spacing w:after="0"/>
        <w:ind w:left="0"/>
        <w:jc w:val="both"/>
      </w:pPr>
      <w:r>
        <w:rPr>
          <w:rFonts w:ascii="Times New Roman"/>
          <w:b w:val="false"/>
          <w:i w:val="false"/>
          <w:color w:val="000000"/>
          <w:sz w:val="28"/>
        </w:rPr>
        <w:t>
      Банк шоты ______________________________________________________________________</w:t>
      </w:r>
    </w:p>
    <w:p>
      <w:pPr>
        <w:spacing w:after="0"/>
        <w:ind w:left="0"/>
        <w:jc w:val="both"/>
      </w:pPr>
      <w:r>
        <w:rPr>
          <w:rFonts w:ascii="Times New Roman"/>
          <w:b w:val="false"/>
          <w:i w:val="false"/>
          <w:color w:val="000000"/>
          <w:sz w:val="28"/>
        </w:rPr>
        <w:t>
      (шот нөмірі, банктiң атауы және орналасқан жерi)</w:t>
      </w:r>
    </w:p>
    <w:p>
      <w:pPr>
        <w:spacing w:after="0"/>
        <w:ind w:left="0"/>
        <w:jc w:val="both"/>
      </w:pPr>
      <w:r>
        <w:rPr>
          <w:rFonts w:ascii="Times New Roman"/>
          <w:b w:val="false"/>
          <w:i w:val="false"/>
          <w:color w:val="000000"/>
          <w:sz w:val="28"/>
        </w:rPr>
        <w:t>
      Қызметті немесе іс-қимылды (операцияларды) жүзеге асыру объектісінің мекенжайы</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(пошталық индексі, елі, облысы, қаласы, ауданы, елді мекені,</w:t>
      </w:r>
    </w:p>
    <w:p>
      <w:pPr>
        <w:spacing w:after="0"/>
        <w:ind w:left="0"/>
        <w:jc w:val="both"/>
      </w:pPr>
      <w:r>
        <w:rPr>
          <w:rFonts w:ascii="Times New Roman"/>
          <w:b w:val="false"/>
          <w:i w:val="false"/>
          <w:color w:val="000000"/>
          <w:sz w:val="28"/>
        </w:rPr>
        <w:t>
      көше атауы, үй/ғимарат (стационарлық үй-жайлар) нөмірі)</w:t>
      </w:r>
    </w:p>
    <w:p>
      <w:pPr>
        <w:spacing w:after="0"/>
        <w:ind w:left="0"/>
        <w:jc w:val="both"/>
      </w:pPr>
      <w:r>
        <w:rPr>
          <w:rFonts w:ascii="Times New Roman"/>
          <w:b w:val="false"/>
          <w:i w:val="false"/>
          <w:color w:val="000000"/>
          <w:sz w:val="28"/>
        </w:rPr>
        <w:t>
      ______ парақта қоса беріліп отыр.</w:t>
      </w:r>
    </w:p>
    <w:p>
      <w:pPr>
        <w:spacing w:after="0"/>
        <w:ind w:left="0"/>
        <w:jc w:val="both"/>
      </w:pPr>
      <w:r>
        <w:rPr>
          <w:rFonts w:ascii="Times New Roman"/>
          <w:b w:val="false"/>
          <w:i w:val="false"/>
          <w:color w:val="000000"/>
          <w:sz w:val="28"/>
        </w:rPr>
        <w:t>
      Осымен:</w:t>
      </w:r>
    </w:p>
    <w:p>
      <w:pPr>
        <w:spacing w:after="0"/>
        <w:ind w:left="0"/>
        <w:jc w:val="both"/>
      </w:pPr>
      <w:r>
        <w:rPr>
          <w:rFonts w:ascii="Times New Roman"/>
          <w:b w:val="false"/>
          <w:i w:val="false"/>
          <w:color w:val="000000"/>
          <w:sz w:val="28"/>
        </w:rPr>
        <w:t>
      көрсетілген барлық деректердің ресми байланыстар болып табылатындығы және оларға</w:t>
      </w:r>
    </w:p>
    <w:p>
      <w:pPr>
        <w:spacing w:after="0"/>
        <w:ind w:left="0"/>
        <w:jc w:val="both"/>
      </w:pPr>
      <w:r>
        <w:rPr>
          <w:rFonts w:ascii="Times New Roman"/>
          <w:b w:val="false"/>
          <w:i w:val="false"/>
          <w:color w:val="000000"/>
          <w:sz w:val="28"/>
        </w:rPr>
        <w:t>
      лицензияны және (немесе) лицензияға қосымшаны беру немесе беруден бас тарту мәселелері</w:t>
      </w:r>
    </w:p>
    <w:p>
      <w:pPr>
        <w:spacing w:after="0"/>
        <w:ind w:left="0"/>
        <w:jc w:val="both"/>
      </w:pPr>
      <w:r>
        <w:rPr>
          <w:rFonts w:ascii="Times New Roman"/>
          <w:b w:val="false"/>
          <w:i w:val="false"/>
          <w:color w:val="000000"/>
          <w:sz w:val="28"/>
        </w:rPr>
        <w:t>
      бойынша кез келген ақпаратты жіберуге болатындығы;</w:t>
      </w:r>
    </w:p>
    <w:p>
      <w:pPr>
        <w:spacing w:after="0"/>
        <w:ind w:left="0"/>
        <w:jc w:val="both"/>
      </w:pPr>
      <w:r>
        <w:rPr>
          <w:rFonts w:ascii="Times New Roman"/>
          <w:b w:val="false"/>
          <w:i w:val="false"/>
          <w:color w:val="000000"/>
          <w:sz w:val="28"/>
        </w:rPr>
        <w:t>
      өтініш берушіге қызметтің лицензияланатын түрімен және (немесе) кіші түрімен</w:t>
      </w:r>
    </w:p>
    <w:p>
      <w:pPr>
        <w:spacing w:after="0"/>
        <w:ind w:left="0"/>
        <w:jc w:val="both"/>
      </w:pPr>
      <w:r>
        <w:rPr>
          <w:rFonts w:ascii="Times New Roman"/>
          <w:b w:val="false"/>
          <w:i w:val="false"/>
          <w:color w:val="000000"/>
          <w:sz w:val="28"/>
        </w:rPr>
        <w:t>
      айналысуға сот тыйым салмайтыны;</w:t>
      </w:r>
    </w:p>
    <w:p>
      <w:pPr>
        <w:spacing w:after="0"/>
        <w:ind w:left="0"/>
        <w:jc w:val="both"/>
      </w:pPr>
      <w:r>
        <w:rPr>
          <w:rFonts w:ascii="Times New Roman"/>
          <w:b w:val="false"/>
          <w:i w:val="false"/>
          <w:color w:val="000000"/>
          <w:sz w:val="28"/>
        </w:rPr>
        <w:t>
      қоса берілген құжаттардың барлығы шындыққа сәйкес келетіні және жарамды</w:t>
      </w:r>
    </w:p>
    <w:p>
      <w:pPr>
        <w:spacing w:after="0"/>
        <w:ind w:left="0"/>
        <w:jc w:val="both"/>
      </w:pPr>
      <w:r>
        <w:rPr>
          <w:rFonts w:ascii="Times New Roman"/>
          <w:b w:val="false"/>
          <w:i w:val="false"/>
          <w:color w:val="000000"/>
          <w:sz w:val="28"/>
        </w:rPr>
        <w:t>
      болып табылатындығы расталады;</w:t>
      </w:r>
    </w:p>
    <w:p>
      <w:pPr>
        <w:spacing w:after="0"/>
        <w:ind w:left="0"/>
        <w:jc w:val="both"/>
      </w:pPr>
      <w:r>
        <w:rPr>
          <w:rFonts w:ascii="Times New Roman"/>
          <w:b w:val="false"/>
          <w:i w:val="false"/>
          <w:color w:val="000000"/>
          <w:sz w:val="28"/>
        </w:rPr>
        <w:t>
      өтініш беруші лицензияны және (немесе) лицензияға қосымшаны беру кезінде</w:t>
      </w:r>
    </w:p>
    <w:p>
      <w:pPr>
        <w:spacing w:after="0"/>
        <w:ind w:left="0"/>
        <w:jc w:val="both"/>
      </w:pPr>
      <w:r>
        <w:rPr>
          <w:rFonts w:ascii="Times New Roman"/>
          <w:b w:val="false"/>
          <w:i w:val="false"/>
          <w:color w:val="000000"/>
          <w:sz w:val="28"/>
        </w:rPr>
        <w:t>
      ақпараттық жүйелерде қамтылған, заңмен қорғалатын құпияны құрайтын қолжетімділігі</w:t>
      </w:r>
    </w:p>
    <w:p>
      <w:pPr>
        <w:spacing w:after="0"/>
        <w:ind w:left="0"/>
        <w:jc w:val="both"/>
      </w:pPr>
      <w:r>
        <w:rPr>
          <w:rFonts w:ascii="Times New Roman"/>
          <w:b w:val="false"/>
          <w:i w:val="false"/>
          <w:color w:val="000000"/>
          <w:sz w:val="28"/>
        </w:rPr>
        <w:t>
      шектеулі дербес деректерді пайдалануға келісімін береді;</w:t>
      </w:r>
    </w:p>
    <w:p>
      <w:pPr>
        <w:spacing w:after="0"/>
        <w:ind w:left="0"/>
        <w:jc w:val="both"/>
      </w:pPr>
      <w:r>
        <w:rPr>
          <w:rFonts w:ascii="Times New Roman"/>
          <w:b w:val="false"/>
          <w:i w:val="false"/>
          <w:color w:val="000000"/>
          <w:sz w:val="28"/>
        </w:rPr>
        <w:t>
      өтініш беруші халыққа қызмет көрсету орталығы қызметкерінің өтінішті электрондық</w:t>
      </w:r>
    </w:p>
    <w:p>
      <w:pPr>
        <w:spacing w:after="0"/>
        <w:ind w:left="0"/>
        <w:jc w:val="both"/>
      </w:pPr>
      <w:r>
        <w:rPr>
          <w:rFonts w:ascii="Times New Roman"/>
          <w:b w:val="false"/>
          <w:i w:val="false"/>
          <w:color w:val="000000"/>
          <w:sz w:val="28"/>
        </w:rPr>
        <w:t>
      цифрлік қолтаңбамен растауына келіседі (халыққа қызмет көрсету орталықтары арқылы жүгінген жағдайда).</w:t>
      </w:r>
    </w:p>
    <w:p>
      <w:pPr>
        <w:spacing w:after="0"/>
        <w:ind w:left="0"/>
        <w:jc w:val="both"/>
      </w:pPr>
      <w:r>
        <w:rPr>
          <w:rFonts w:ascii="Times New Roman"/>
          <w:b w:val="false"/>
          <w:i w:val="false"/>
          <w:color w:val="000000"/>
          <w:sz w:val="28"/>
        </w:rPr>
        <w:t>
      Басшы _____________ ____________________________________________________________</w:t>
      </w:r>
    </w:p>
    <w:p>
      <w:pPr>
        <w:spacing w:after="0"/>
        <w:ind w:left="0"/>
        <w:jc w:val="both"/>
      </w:pPr>
      <w:r>
        <w:rPr>
          <w:rFonts w:ascii="Times New Roman"/>
          <w:b w:val="false"/>
          <w:i w:val="false"/>
          <w:color w:val="000000"/>
          <w:sz w:val="28"/>
        </w:rPr>
        <w:t>
      қолы)                        (тегi, аты, әкесiнiң аты (болған жағдайда)</w:t>
      </w:r>
    </w:p>
    <w:p>
      <w:pPr>
        <w:spacing w:after="0"/>
        <w:ind w:left="0"/>
        <w:jc w:val="both"/>
      </w:pPr>
      <w:r>
        <w:rPr>
          <w:rFonts w:ascii="Times New Roman"/>
          <w:b w:val="false"/>
          <w:i w:val="false"/>
          <w:color w:val="000000"/>
          <w:sz w:val="28"/>
        </w:rPr>
        <w:t>
      Мөр орны            Толтыру күні: 20__ жылғы "__" 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"Бұрынғы ядролық сынақ</w:t>
            </w:r>
            <w:r>
              <w:br/>
            </w:r>
            <w:r>
              <w:rPr>
                <w:rFonts w:ascii="Times New Roman"/>
                <w:b w:val="false"/>
                <w:i w:val="false"/>
                <w:color w:val="000000"/>
                <w:sz w:val="20"/>
              </w:rPr>
              <w:t>полигондары аумақтарында</w:t>
            </w:r>
            <w:r>
              <w:br/>
            </w:r>
            <w:r>
              <w:rPr>
                <w:rFonts w:ascii="Times New Roman"/>
                <w:b w:val="false"/>
                <w:i w:val="false"/>
                <w:color w:val="000000"/>
                <w:sz w:val="20"/>
              </w:rPr>
              <w:t>және жүргізілген ядролық</w:t>
            </w:r>
            <w:r>
              <w:br/>
            </w:r>
            <w:r>
              <w:rPr>
                <w:rFonts w:ascii="Times New Roman"/>
                <w:b w:val="false"/>
                <w:i w:val="false"/>
                <w:color w:val="000000"/>
                <w:sz w:val="20"/>
              </w:rPr>
              <w:t>сынақтардың салдарынан</w:t>
            </w:r>
            <w:r>
              <w:br/>
            </w:r>
            <w:r>
              <w:rPr>
                <w:rFonts w:ascii="Times New Roman"/>
                <w:b w:val="false"/>
                <w:i w:val="false"/>
                <w:color w:val="000000"/>
                <w:sz w:val="20"/>
              </w:rPr>
              <w:t>ластанған басқа аумақтарда</w:t>
            </w:r>
            <w:r>
              <w:br/>
            </w:r>
            <w:r>
              <w:rPr>
                <w:rFonts w:ascii="Times New Roman"/>
                <w:b w:val="false"/>
                <w:i w:val="false"/>
                <w:color w:val="000000"/>
                <w:sz w:val="20"/>
              </w:rPr>
              <w:t>қызметтерді жүзеге асыруға</w:t>
            </w:r>
            <w:r>
              <w:br/>
            </w:r>
            <w:r>
              <w:rPr>
                <w:rFonts w:ascii="Times New Roman"/>
                <w:b w:val="false"/>
                <w:i w:val="false"/>
                <w:color w:val="000000"/>
                <w:sz w:val="20"/>
              </w:rPr>
              <w:t>лицензия беру" мемлекеттік</w:t>
            </w:r>
            <w:r>
              <w:br/>
            </w:r>
            <w:r>
              <w:rPr>
                <w:rFonts w:ascii="Times New Roman"/>
                <w:b w:val="false"/>
                <w:i w:val="false"/>
                <w:color w:val="000000"/>
                <w:sz w:val="20"/>
              </w:rPr>
              <w:t>көрсетілетін қызмет</w:t>
            </w:r>
            <w:r>
              <w:br/>
            </w:r>
            <w:r>
              <w:rPr>
                <w:rFonts w:ascii="Times New Roman"/>
                <w:b w:val="false"/>
                <w:i w:val="false"/>
                <w:color w:val="000000"/>
                <w:sz w:val="20"/>
              </w:rPr>
              <w:t>стандартына</w:t>
            </w:r>
            <w:r>
              <w:br/>
            </w:r>
            <w:r>
              <w:rPr>
                <w:rFonts w:ascii="Times New Roman"/>
                <w:b w:val="false"/>
                <w:i w:val="false"/>
                <w:color w:val="000000"/>
                <w:sz w:val="20"/>
              </w:rPr>
              <w:t>3-қосымша</w:t>
            </w:r>
          </w:p>
        </w:tc>
      </w:tr>
    </w:tbl>
    <w:p>
      <w:pPr>
        <w:spacing w:after="0"/>
        <w:ind w:left="0"/>
        <w:jc w:val="left"/>
      </w:pPr>
      <w:r>
        <w:rPr>
          <w:rFonts w:ascii="Times New Roman"/>
          <w:b/>
          <w:i w:val="false"/>
          <w:color w:val="000000"/>
        </w:rPr>
        <w:t xml:space="preserve"> Бұрынғы ядролық сынақ полигондары аумақтарындағы және жүргізілген ядролық сынақтардың салдарынан ластанған басқа аумақтардағы қызметке құжаттар</w:t>
      </w:r>
    </w:p>
    <w:p>
      <w:pPr>
        <w:spacing w:after="0"/>
        <w:ind w:left="0"/>
        <w:jc w:val="both"/>
      </w:pPr>
      <w:r>
        <w:rPr>
          <w:rFonts w:ascii="Times New Roman"/>
          <w:b w:val="false"/>
          <w:i w:val="false"/>
          <w:color w:val="000000"/>
          <w:sz w:val="28"/>
        </w:rPr>
        <w:t>
      1. Өтініш берушімен полигонда жүргізілетін жұмыстар тізімімен түсіндірме жазба – еркін нысанда, түсіндірме жазбаға өтініш беруші қол қоюы тиіс;</w:t>
      </w:r>
    </w:p>
    <w:p>
      <w:pPr>
        <w:spacing w:after="0"/>
        <w:ind w:left="0"/>
        <w:jc w:val="both"/>
      </w:pPr>
      <w:r>
        <w:rPr>
          <w:rFonts w:ascii="Times New Roman"/>
          <w:b w:val="false"/>
          <w:i w:val="false"/>
          <w:color w:val="000000"/>
          <w:sz w:val="28"/>
        </w:rPr>
        <w:t>
      2. Өтініш беруші бекіткен мәлімделетін жұмыстарды жүргізу кезіндегі радиациялық қауіпсіздік жөніндегі нұсқаулық;</w:t>
      </w:r>
    </w:p>
    <w:p>
      <w:pPr>
        <w:spacing w:after="0"/>
        <w:ind w:left="0"/>
        <w:jc w:val="both"/>
      </w:pPr>
      <w:r>
        <w:rPr>
          <w:rFonts w:ascii="Times New Roman"/>
          <w:b w:val="false"/>
          <w:i w:val="false"/>
          <w:color w:val="000000"/>
          <w:sz w:val="28"/>
        </w:rPr>
        <w:t>
      3. Жеке дозиметрлік бақылау қызметін құру туралы бұйрық, жеке дозиметрлік бақылау қызметі туралы ереже (меншікті жеке дозиметрлік бақылау қызметі болған жағдайда);</w:t>
      </w:r>
    </w:p>
    <w:p>
      <w:pPr>
        <w:spacing w:after="0"/>
        <w:ind w:left="0"/>
        <w:jc w:val="both"/>
      </w:pPr>
      <w:r>
        <w:rPr>
          <w:rFonts w:ascii="Times New Roman"/>
          <w:b w:val="false"/>
          <w:i w:val="false"/>
          <w:color w:val="000000"/>
          <w:sz w:val="28"/>
        </w:rPr>
        <w:t>
      4. Өлшеу жүргізу, аттестатталған және өлшем бірлігін қамтамасыз ету мемлекеттік жүйесінің тізілімінде тіркелген әдістемелер, зертхананы түгендеу актілерінен үзінділер, тексеру және сәулелену дозаларын өлшеу үшін жабдықтарды тексеру туралы сертификаттар (меншікті жеке дозиметрлік бақылау қызметі болған жағдайда);</w:t>
      </w:r>
    </w:p>
    <w:p>
      <w:pPr>
        <w:spacing w:after="0"/>
        <w:ind w:left="0"/>
        <w:jc w:val="both"/>
      </w:pPr>
      <w:r>
        <w:rPr>
          <w:rFonts w:ascii="Times New Roman"/>
          <w:b w:val="false"/>
          <w:i w:val="false"/>
          <w:color w:val="000000"/>
          <w:sz w:val="28"/>
        </w:rPr>
        <w:t>
      5. Жеке дозиметрлік өлшеу карточкалары, жеке дозаларды есепке алу журналы (меншікті жеке дозиметрлік бақылау қызметі болған жағдайда);</w:t>
      </w:r>
    </w:p>
    <w:p>
      <w:pPr>
        <w:spacing w:after="0"/>
        <w:ind w:left="0"/>
        <w:jc w:val="both"/>
      </w:pPr>
      <w:r>
        <w:rPr>
          <w:rFonts w:ascii="Times New Roman"/>
          <w:b w:val="false"/>
          <w:i w:val="false"/>
          <w:color w:val="000000"/>
          <w:sz w:val="28"/>
        </w:rPr>
        <w:t>
      6. Радиациялық бақылау жүргізу жоспары (өзінің радиациялық бақылау қызметі болған жағдайда);</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7. Алып тасталды - ҚР Энергетика министрінің 28.05.2018 </w:t>
      </w:r>
      <w:r>
        <w:rPr>
          <w:rFonts w:ascii="Times New Roman"/>
          <w:b w:val="false"/>
          <w:i w:val="false"/>
          <w:color w:val="000000"/>
          <w:sz w:val="28"/>
        </w:rPr>
        <w:t>№ 215</w:t>
      </w:r>
      <w:r>
        <w:rPr>
          <w:rFonts w:ascii="Times New Roman"/>
          <w:b w:val="false"/>
          <w:i w:val="false"/>
          <w:color w:val="ff0000"/>
          <w:sz w:val="28"/>
        </w:rPr>
        <w:t xml:space="preserve"> (алғашқы ресми жарияланған күнінен кейін күнтiзбелiк жиырма бір күн өткен соң қолданысқа енгiзiледi) бұйрығымен.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8. Радиациялық бақылау аспаптарын тексеру сертификаттары (өзінің радиациялық бақылау қызметі болған жағдайда);</w:t>
      </w:r>
    </w:p>
    <w:p>
      <w:pPr>
        <w:spacing w:after="0"/>
        <w:ind w:left="0"/>
        <w:jc w:val="both"/>
      </w:pPr>
      <w:r>
        <w:rPr>
          <w:rFonts w:ascii="Times New Roman"/>
          <w:b w:val="false"/>
          <w:i w:val="false"/>
          <w:color w:val="000000"/>
          <w:sz w:val="28"/>
        </w:rPr>
        <w:t>
      9. Радиациялық қауіпсіздік қызметі туралы ереже (немесе жауапты тұлғаның лауазымдық нұсқаулығы).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"Бұрынғы ядролық сынақ</w:t>
            </w:r>
            <w:r>
              <w:br/>
            </w:r>
            <w:r>
              <w:rPr>
                <w:rFonts w:ascii="Times New Roman"/>
                <w:b w:val="false"/>
                <w:i w:val="false"/>
                <w:color w:val="000000"/>
                <w:sz w:val="20"/>
              </w:rPr>
              <w:t>полигондары аумақтарында</w:t>
            </w:r>
            <w:r>
              <w:br/>
            </w:r>
            <w:r>
              <w:rPr>
                <w:rFonts w:ascii="Times New Roman"/>
                <w:b w:val="false"/>
                <w:i w:val="false"/>
                <w:color w:val="000000"/>
                <w:sz w:val="20"/>
              </w:rPr>
              <w:t>және жүргізілген ядролық</w:t>
            </w:r>
            <w:r>
              <w:br/>
            </w:r>
            <w:r>
              <w:rPr>
                <w:rFonts w:ascii="Times New Roman"/>
                <w:b w:val="false"/>
                <w:i w:val="false"/>
                <w:color w:val="000000"/>
                <w:sz w:val="20"/>
              </w:rPr>
              <w:t>сынақтардың салдарынан</w:t>
            </w:r>
            <w:r>
              <w:br/>
            </w:r>
            <w:r>
              <w:rPr>
                <w:rFonts w:ascii="Times New Roman"/>
                <w:b w:val="false"/>
                <w:i w:val="false"/>
                <w:color w:val="000000"/>
                <w:sz w:val="20"/>
              </w:rPr>
              <w:t>ластанған басқа аумақтарда</w:t>
            </w:r>
            <w:r>
              <w:br/>
            </w:r>
            <w:r>
              <w:rPr>
                <w:rFonts w:ascii="Times New Roman"/>
                <w:b w:val="false"/>
                <w:i w:val="false"/>
                <w:color w:val="000000"/>
                <w:sz w:val="20"/>
              </w:rPr>
              <w:t>қызметтерді жүзеге асыруға</w:t>
            </w:r>
            <w:r>
              <w:br/>
            </w:r>
            <w:r>
              <w:rPr>
                <w:rFonts w:ascii="Times New Roman"/>
                <w:b w:val="false"/>
                <w:i w:val="false"/>
                <w:color w:val="000000"/>
                <w:sz w:val="20"/>
              </w:rPr>
              <w:t>лицензия беру" мемлекеттік</w:t>
            </w:r>
            <w:r>
              <w:br/>
            </w:r>
            <w:r>
              <w:rPr>
                <w:rFonts w:ascii="Times New Roman"/>
                <w:b w:val="false"/>
                <w:i w:val="false"/>
                <w:color w:val="000000"/>
                <w:sz w:val="20"/>
              </w:rPr>
              <w:t>көрсетілетін қызмет</w:t>
            </w:r>
            <w:r>
              <w:br/>
            </w:r>
            <w:r>
              <w:rPr>
                <w:rFonts w:ascii="Times New Roman"/>
                <w:b w:val="false"/>
                <w:i w:val="false"/>
                <w:color w:val="000000"/>
                <w:sz w:val="20"/>
              </w:rPr>
              <w:t>стандартына</w:t>
            </w:r>
            <w:r>
              <w:br/>
            </w:r>
            <w:r>
              <w:rPr>
                <w:rFonts w:ascii="Times New Roman"/>
                <w:b w:val="false"/>
                <w:i w:val="false"/>
                <w:color w:val="000000"/>
                <w:sz w:val="20"/>
              </w:rPr>
              <w:t>4-қосымша</w:t>
            </w:r>
          </w:p>
        </w:tc>
      </w:tr>
    </w:tbl>
    <w:p>
      <w:pPr>
        <w:spacing w:after="0"/>
        <w:ind w:left="0"/>
        <w:jc w:val="left"/>
      </w:pPr>
      <w:r>
        <w:rPr>
          <w:rFonts w:ascii="Times New Roman"/>
          <w:b/>
          <w:i w:val="false"/>
          <w:color w:val="000000"/>
        </w:rPr>
        <w:t xml:space="preserve"> Бұрынғы ядролық сынақ полигондары аумақтарында және жүргізілген ядролық сынақтардың салдарынан ластанған басқа аумақтарда қызметтерді жүзеге асыру қызметіне мәліметтер нысаны </w:t>
      </w:r>
    </w:p>
    <w:p>
      <w:pPr>
        <w:spacing w:after="0"/>
        <w:ind w:left="0"/>
        <w:jc w:val="both"/>
      </w:pPr>
      <w:r>
        <w:rPr>
          <w:rFonts w:ascii="Times New Roman"/>
          <w:b w:val="false"/>
          <w:i w:val="false"/>
          <w:color w:val="ff0000"/>
          <w:sz w:val="28"/>
        </w:rPr>
        <w:t xml:space="preserve">
      Ескерту. 4-қосымшаға өзгеріс енгізілді - ҚР Энергетика министрінің 28.05.2018 </w:t>
      </w:r>
      <w:r>
        <w:rPr>
          <w:rFonts w:ascii="Times New Roman"/>
          <w:b w:val="false"/>
          <w:i w:val="false"/>
          <w:color w:val="ff0000"/>
          <w:sz w:val="28"/>
        </w:rPr>
        <w:t>№ 215</w:t>
      </w:r>
      <w:r>
        <w:rPr>
          <w:rFonts w:ascii="Times New Roman"/>
          <w:b w:val="false"/>
          <w:i w:val="false"/>
          <w:color w:val="ff0000"/>
          <w:sz w:val="28"/>
        </w:rPr>
        <w:t xml:space="preserve"> (алғашқы ресми жарияланған күнінен кейін күнтiзбелiк жиырма бір күн өткен соң қолданысқа енгiзiледi); 12.02.2019 </w:t>
      </w:r>
      <w:r>
        <w:rPr>
          <w:rFonts w:ascii="Times New Roman"/>
          <w:b w:val="false"/>
          <w:i w:val="false"/>
          <w:color w:val="ff0000"/>
          <w:sz w:val="28"/>
        </w:rPr>
        <w:t>№ 43</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бұйрықтарымен.</w:t>
      </w:r>
    </w:p>
    <w:p>
      <w:pPr>
        <w:spacing w:after="0"/>
        <w:ind w:left="0"/>
        <w:jc w:val="both"/>
      </w:pPr>
      <w:r>
        <w:rPr>
          <w:rFonts w:ascii="Times New Roman"/>
          <w:b w:val="false"/>
          <w:i w:val="false"/>
          <w:color w:val="000000"/>
          <w:sz w:val="28"/>
        </w:rPr>
        <w:t>
      1. 1-кестеге сәйкес персоналды жеке дозиметрлік бақылау бойынша ақпаратты қамтитын мәліметтер – персоналды жеке дозиметрлік бақылау өткізуге атом энергиясын пайдалану саласындағы тиісті лицензиясы бар жеке немесе заңды тұлғалармен шарттар жасалады.</w:t>
      </w:r>
    </w:p>
    <w:p>
      <w:pPr>
        <w:spacing w:after="0"/>
        <w:ind w:left="0"/>
        <w:jc w:val="left"/>
      </w:pPr>
      <w:r>
        <w:rPr>
          <w:rFonts w:ascii="Times New Roman"/>
          <w:b/>
          <w:i w:val="false"/>
          <w:color w:val="000000"/>
        </w:rPr>
        <w:t xml:space="preserve"> Персоналды жеке дозиметрлік бақылау бойынша ақпаратты қамтитын мәліметтер нысаны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1-кесте</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596"/>
        <w:gridCol w:w="3843"/>
        <w:gridCol w:w="3406"/>
        <w:gridCol w:w="1564"/>
        <w:gridCol w:w="891"/>
      </w:tblGrid>
      <w:tr>
        <w:trPr>
          <w:trHeight w:val="30" w:hRule="atLeast"/>
        </w:trPr>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 тақырыбы (жеке дозиметрлік бақылау бойынша жұмыстарды жүргізуге меншікті лицензиясы бар өтініш беруші бұл бағанды толтырмайды)</w:t>
            </w:r>
          </w:p>
        </w:tc>
        <w:tc>
          <w:tcPr>
            <w:tcW w:w="3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 жасалған тұлғаның заңды тұлға/дара кәсіпкер/ жеке тұлға атауы (жеке дозиметрлік бақылау бойынша жұмыстарды жүргізуге меншікті лицензиясы бар өтініш беруші бұл бағанды толтырмайды)</w:t>
            </w:r>
          </w:p>
        </w:tc>
        <w:tc>
          <w:tcPr>
            <w:tcW w:w="3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Шарттың нөмірі және күні, шарттың қолданылу мерзімі (жеке дозиметрлік бақылау бойынша жұмыстарды жүргізуге меншікті лицензиясы бар өтініш беруші бұл бағанды толтырмайды)</w:t>
            </w:r>
          </w:p>
        </w:tc>
        <w:tc>
          <w:tcPr>
            <w:tcW w:w="1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Атом энергиясын пайдалану саласында қызметтер көрсету құқығына рұқсат беретін лицензияның нөмірі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Жеке дозиметрлік бақылаумен қамтылған қызметкерлер саны </w:t>
            </w:r>
          </w:p>
        </w:tc>
      </w:tr>
      <w:tr>
        <w:trPr>
          <w:trHeight w:val="30" w:hRule="atLeast"/>
        </w:trPr>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bl>
    <w:bookmarkStart w:name="z1165" w:id="329"/>
    <w:p>
      <w:pPr>
        <w:spacing w:after="0"/>
        <w:ind w:left="0"/>
        <w:jc w:val="both"/>
      </w:pPr>
      <w:r>
        <w:rPr>
          <w:rFonts w:ascii="Times New Roman"/>
          <w:b w:val="false"/>
          <w:i w:val="false"/>
          <w:color w:val="000000"/>
          <w:sz w:val="28"/>
        </w:rPr>
        <w:t>
      2. 2-кестеге сәйкес "Атом энергиясын пайдалану саласында қызметтер көрсету" және "Бұрынғы ядролық сынақ полигондары аумақтарында және жүргізілген ядролық сынақтардың салдарынан ластанған басқа аумақтарда қызметтерді жүзеге асыру" қызмет түрлеріне лицензиясы бар жеке немесе заңды тұлғамен жұмыстарды жүргізу орынында өндірістік радиациялық бақылау бойынша қызметтерді көрсетуге арналған шарт туралы ақпаратты қамтитын мәліметтер.</w:t>
      </w:r>
    </w:p>
    <w:bookmarkEnd w:id="329"/>
    <w:p>
      <w:pPr>
        <w:spacing w:after="0"/>
        <w:ind w:left="0"/>
        <w:jc w:val="left"/>
      </w:pPr>
      <w:r>
        <w:rPr>
          <w:rFonts w:ascii="Times New Roman"/>
          <w:b/>
          <w:i w:val="false"/>
          <w:color w:val="000000"/>
        </w:rPr>
        <w:t xml:space="preserve"> Атом энергиясын пайдалану саласындағы тиісті лицензиясы бар жеке немесе заңды тұлғамен бірге қызметтер көрсетуге арналған шарт туралы ақпаратты қамтитын мәліметтер нысаны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2-кесте</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62"/>
        <w:gridCol w:w="2035"/>
        <w:gridCol w:w="5568"/>
        <w:gridCol w:w="2298"/>
        <w:gridCol w:w="1637"/>
      </w:tblGrid>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 тақырыбы</w:t>
            </w:r>
          </w:p>
        </w:tc>
        <w:tc>
          <w:tcPr>
            <w:tcW w:w="2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 нөмірі және жасалған күні, шарттың қолданылу мерзімі</w:t>
            </w:r>
          </w:p>
        </w:tc>
        <w:tc>
          <w:tcPr>
            <w:tcW w:w="5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қызмет көрсетумен қамтылған аппараттардың атаулары (берілген мәліметтер иондаушы сәулеленуді генерациялайтын аспаптар мен қондырғыларды жөндеу және техникалық қызмет көрсету туралы келісім үшін толтырылады)</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 жасалған тұлғаның заңды тұлға/дара кәсіпкер/жеке тұлға атауы</w:t>
            </w:r>
          </w:p>
        </w:tc>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Лицензия нөмірі/рұқсат құжатының бірегей сәйкестендіру нөмірі</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bl>
    <w:p>
      <w:pPr>
        <w:spacing w:after="0"/>
        <w:ind w:left="0"/>
        <w:jc w:val="both"/>
      </w:pPr>
      <w:r>
        <w:rPr>
          <w:rFonts w:ascii="Times New Roman"/>
          <w:b w:val="false"/>
          <w:i w:val="false"/>
          <w:color w:val="000000"/>
          <w:sz w:val="28"/>
        </w:rPr>
        <w:t>
      3. 3-кестеге сәйкес қызметкерді жазатайым оқиғалардан мiндеттi сақтандыру шарты туралы ақпаратты қамтитын мәліметтер – шарт жасасу мемлекеттік мекемелер үшін талап етілмейді.</w:t>
      </w:r>
    </w:p>
    <w:p>
      <w:pPr>
        <w:spacing w:after="0"/>
        <w:ind w:left="0"/>
        <w:jc w:val="left"/>
      </w:pPr>
      <w:r>
        <w:rPr>
          <w:rFonts w:ascii="Times New Roman"/>
          <w:b/>
          <w:i w:val="false"/>
          <w:color w:val="000000"/>
        </w:rPr>
        <w:t xml:space="preserve"> Сақтандыру шарты туралы ақпаратты қамтитын мәліметтер нысаны</w:t>
      </w:r>
    </w:p>
    <w:p>
      <w:pPr>
        <w:spacing w:after="0"/>
        <w:ind w:left="0"/>
        <w:jc w:val="both"/>
      </w:pPr>
      <w:r>
        <w:rPr>
          <w:rFonts w:ascii="Times New Roman"/>
          <w:b w:val="false"/>
          <w:i w:val="false"/>
          <w:color w:val="000000"/>
          <w:sz w:val="28"/>
        </w:rPr>
        <w:t>
      3-кесте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39"/>
        <w:gridCol w:w="2551"/>
        <w:gridCol w:w="1639"/>
        <w:gridCol w:w="1639"/>
        <w:gridCol w:w="4832"/>
      </w:tblGrid>
      <w:tr>
        <w:trPr>
          <w:trHeight w:val="30" w:hRule="atLeast"/>
        </w:trPr>
        <w:tc>
          <w:tcPr>
            <w:tcW w:w="1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Шарттың тақырыбы</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Шарттың нөмірі және жасалған күні</w:t>
            </w:r>
          </w:p>
        </w:tc>
        <w:tc>
          <w:tcPr>
            <w:tcW w:w="1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Шарттың қолданылу мерзімі</w:t>
            </w:r>
          </w:p>
        </w:tc>
        <w:tc>
          <w:tcPr>
            <w:tcW w:w="1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компаниясының атауы</w:t>
            </w:r>
          </w:p>
        </w:tc>
        <w:tc>
          <w:tcPr>
            <w:tcW w:w="4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Шартқа сәйкес сақтандырушыны сақтандыру төлемінен босатудың барлық негіздерін санап шығу</w:t>
            </w:r>
          </w:p>
        </w:tc>
      </w:tr>
      <w:tr>
        <w:trPr>
          <w:trHeight w:val="30" w:hRule="atLeast"/>
        </w:trPr>
        <w:tc>
          <w:tcPr>
            <w:tcW w:w="1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bl>
    <w:bookmarkStart w:name="z1166" w:id="330"/>
    <w:p>
      <w:pPr>
        <w:spacing w:after="0"/>
        <w:ind w:left="0"/>
        <w:jc w:val="both"/>
      </w:pPr>
      <w:r>
        <w:rPr>
          <w:rFonts w:ascii="Times New Roman"/>
          <w:b w:val="false"/>
          <w:i w:val="false"/>
          <w:color w:val="000000"/>
          <w:sz w:val="28"/>
        </w:rPr>
        <w:t>
      4. 4-кестеге сәйкес радиациялық қауіпсіздік қызметі немесе жауапты тұлға туралы ақпаратты қамтитын мәліметтер – радиациялық қауіпсіздік қызметінің персоналы мен радиациялық қауіпсіздікке жауапты тұлға "Ядролық және радиациялық қауіпсіздікті қамтамасыз етуге жауапты персоналды арнайы даярлау" қызмет түріне лицензиясы бар жеке немесе заңды тұлғадан радиациялық қауіпсіздік бойынша арнайы дайындықтан өткен қызметкерлер ішінен тағайындалады.</w:t>
      </w:r>
    </w:p>
    <w:bookmarkEnd w:id="330"/>
    <w:p>
      <w:pPr>
        <w:spacing w:after="0"/>
        <w:ind w:left="0"/>
        <w:jc w:val="left"/>
      </w:pPr>
      <w:r>
        <w:rPr>
          <w:rFonts w:ascii="Times New Roman"/>
          <w:b/>
          <w:i w:val="false"/>
          <w:color w:val="000000"/>
        </w:rPr>
        <w:t xml:space="preserve"> Қызмет немесе жауапты тұлға туралы ақпаратты қамтитын мәліметтер нысаны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4-кесте</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27"/>
        <w:gridCol w:w="1407"/>
        <w:gridCol w:w="4151"/>
        <w:gridCol w:w="1362"/>
        <w:gridCol w:w="3753"/>
      </w:tblGrid>
      <w:tr>
        <w:trPr>
          <w:trHeight w:val="30" w:hRule="atLeast"/>
        </w:trPr>
        <w:tc>
          <w:tcPr>
            <w:tcW w:w="1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 құру туралы(немесе жауапты тұлға) бұйрықтың нөмірі және күні</w:t>
            </w:r>
          </w:p>
        </w:tc>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Маманның тегі, аты, әкесінің аты және атқаратын қызметі</w:t>
            </w:r>
          </w:p>
        </w:tc>
        <w:tc>
          <w:tcPr>
            <w:tcW w:w="4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Радиациялық қауіпсіздік бойынша оқыту сертификатының немесе куәліктің нөмірі және берілген күні, (сертификатты немесе куәлікті шетелдік оқу орны берген жағдайда – тану және нострификациялау туралы мәліметтер)</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Радиациялық қауіпсіздік бойынша оқу курсының атауы (тақырыбы)</w:t>
            </w:r>
          </w:p>
        </w:tc>
        <w:tc>
          <w:tcPr>
            <w:tcW w:w="3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Радиациялық қауіпсіздік бойынша оқыту жүргізген жеке немесе заңды тұлғаның атауы (оның ядролық және радиациялық қауіпсіздікті қамтамасыз етуге жауапты персоналды арнайы дайындықтан өткізу құқығына лицензиясының нөмірі)</w:t>
            </w:r>
          </w:p>
        </w:tc>
      </w:tr>
      <w:tr>
        <w:trPr>
          <w:trHeight w:val="30" w:hRule="atLeast"/>
        </w:trPr>
        <w:tc>
          <w:tcPr>
            <w:tcW w:w="1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bl>
    <w:bookmarkStart w:name="z1167" w:id="331"/>
    <w:p>
      <w:pPr>
        <w:spacing w:after="0"/>
        <w:ind w:left="0"/>
        <w:jc w:val="both"/>
      </w:pPr>
      <w:r>
        <w:rPr>
          <w:rFonts w:ascii="Times New Roman"/>
          <w:b w:val="false"/>
          <w:i w:val="false"/>
          <w:color w:val="000000"/>
          <w:sz w:val="28"/>
        </w:rPr>
        <w:t>
      5. 5-кестеге сәйкес тиісті білімі, арнайы дайындығы бар және мәлімделген қызмет түрін жүзеге асыруға жіберілген техниктер мен жұмысшылардың білікті құрамы туралы ақпаратты қамтитын мәліметтер.</w:t>
      </w:r>
    </w:p>
    <w:bookmarkEnd w:id="331"/>
    <w:p>
      <w:pPr>
        <w:spacing w:after="0"/>
        <w:ind w:left="0"/>
        <w:jc w:val="left"/>
      </w:pPr>
      <w:r>
        <w:rPr>
          <w:rFonts w:ascii="Times New Roman"/>
          <w:b/>
          <w:i w:val="false"/>
          <w:color w:val="000000"/>
        </w:rPr>
        <w:t xml:space="preserve"> Мамандардың, техниктердің, жұмысшылардың білікті құрамы туралы ақпаратты қамтитын мәліметтер нысаны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5-кесте</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88"/>
        <w:gridCol w:w="340"/>
        <w:gridCol w:w="591"/>
        <w:gridCol w:w="3402"/>
        <w:gridCol w:w="1253"/>
        <w:gridCol w:w="1251"/>
        <w:gridCol w:w="3584"/>
        <w:gridCol w:w="891"/>
      </w:tblGrid>
      <w:tr>
        <w:trPr>
          <w:trHeight w:val="30" w:hRule="atLeast"/>
        </w:trPr>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Маманның, техниктің, жұмысшының тегі, аты, әкесінің аты (болған жағдайда)</w:t>
            </w:r>
          </w:p>
        </w:tc>
        <w:tc>
          <w:tcPr>
            <w:tcW w:w="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орны, атқаратын қызметі</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Қабылдау туралы бұйрықтың/жеке еңбек шартының нөмірі және күні</w:t>
            </w:r>
          </w:p>
        </w:tc>
        <w:tc>
          <w:tcPr>
            <w:tcW w:w="3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немесе заңды тұлға жұмысының бағдарына сәйкес келетін мамандықтар бойынша дипломның нөмірі және берілген күні, оқу орнының атауы, мамандығы және біліктілігі (дипломды шетелдік оқу орны берген жағдайда – тану және нострификациялау туралы мәліметтер) (бұл тармақ рентгендік тексеру аппараттарында жұмыс жасайтын персонал үшін және жұмысшылар үшін толтырылмайды)</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Біліктілігіне және тиісті лауазымның функционалдық міндеттеріне сәйкес теориялық және практикалық дайындықтан өткенін растайтын сертификаттардың, куәліктердің нөмірі және берілген күні</w:t>
            </w:r>
            <w:r>
              <w:br/>
            </w:r>
            <w:r>
              <w:rPr>
                <w:rFonts w:ascii="Times New Roman"/>
                <w:b w:val="false"/>
                <w:i w:val="false"/>
                <w:color w:val="000000"/>
                <w:sz w:val="20"/>
              </w:rPr>
              <w:t>
(бұл баған жұмысшылар үшін толтырылмайды)</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және (немесе) дайындық курсының атауы (тақырыбы) (бұл баған жұмысшылар үшін толтырылмайды)</w:t>
            </w:r>
          </w:p>
        </w:tc>
        <w:tc>
          <w:tcPr>
            <w:tcW w:w="3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Атом энергиясы пайдаланылатын объектілердегі жұмыс өтілі туралы мәлімет (қызметінің атауы, жұмыс кезеңі, Қазақстан Республикасы Еңбек кодексінің 35-бабына сәйкес еңбек қызметін растайтын құжаттың атауы (бұл баған тек радиациялық қауіптілігі І және ІІ санатты объектілерде, ядролық материалдарды өткізуден басқа ядролық қондырғыларда жұмыс істейтін мамандар мен техниктер үшін толтырылады)</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Персоналды "А" тобының персоналына жатқызу (иә/ жоқ)</w:t>
            </w:r>
          </w:p>
        </w:tc>
      </w:tr>
      <w:tr>
        <w:trPr>
          <w:trHeight w:val="30" w:hRule="atLeast"/>
        </w:trPr>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"Бұрынғы ядролық сынақ</w:t>
            </w:r>
            <w:r>
              <w:br/>
            </w:r>
            <w:r>
              <w:rPr>
                <w:rFonts w:ascii="Times New Roman"/>
                <w:b w:val="false"/>
                <w:i w:val="false"/>
                <w:color w:val="000000"/>
                <w:sz w:val="20"/>
              </w:rPr>
              <w:t>полигондары аумақтарында</w:t>
            </w:r>
            <w:r>
              <w:br/>
            </w:r>
            <w:r>
              <w:rPr>
                <w:rFonts w:ascii="Times New Roman"/>
                <w:b w:val="false"/>
                <w:i w:val="false"/>
                <w:color w:val="000000"/>
                <w:sz w:val="20"/>
              </w:rPr>
              <w:t>және жүргізілген ядролық</w:t>
            </w:r>
            <w:r>
              <w:br/>
            </w:r>
            <w:r>
              <w:rPr>
                <w:rFonts w:ascii="Times New Roman"/>
                <w:b w:val="false"/>
                <w:i w:val="false"/>
                <w:color w:val="000000"/>
                <w:sz w:val="20"/>
              </w:rPr>
              <w:t>сынақтардың салдарынан</w:t>
            </w:r>
            <w:r>
              <w:br/>
            </w:r>
            <w:r>
              <w:rPr>
                <w:rFonts w:ascii="Times New Roman"/>
                <w:b w:val="false"/>
                <w:i w:val="false"/>
                <w:color w:val="000000"/>
                <w:sz w:val="20"/>
              </w:rPr>
              <w:t>ластанған басқа аумақтарда</w:t>
            </w:r>
            <w:r>
              <w:br/>
            </w:r>
            <w:r>
              <w:rPr>
                <w:rFonts w:ascii="Times New Roman"/>
                <w:b w:val="false"/>
                <w:i w:val="false"/>
                <w:color w:val="000000"/>
                <w:sz w:val="20"/>
              </w:rPr>
              <w:t>қызметтерді жүзеге асыруға</w:t>
            </w:r>
            <w:r>
              <w:br/>
            </w:r>
            <w:r>
              <w:rPr>
                <w:rFonts w:ascii="Times New Roman"/>
                <w:b w:val="false"/>
                <w:i w:val="false"/>
                <w:color w:val="000000"/>
                <w:sz w:val="20"/>
              </w:rPr>
              <w:t>лицензия беру" мемлекеттік</w:t>
            </w:r>
            <w:r>
              <w:br/>
            </w:r>
            <w:r>
              <w:rPr>
                <w:rFonts w:ascii="Times New Roman"/>
                <w:b w:val="false"/>
                <w:i w:val="false"/>
                <w:color w:val="000000"/>
                <w:sz w:val="20"/>
              </w:rPr>
              <w:t>көрсетілетін қызмет</w:t>
            </w:r>
            <w:r>
              <w:br/>
            </w:r>
            <w:r>
              <w:rPr>
                <w:rFonts w:ascii="Times New Roman"/>
                <w:b w:val="false"/>
                <w:i w:val="false"/>
                <w:color w:val="000000"/>
                <w:sz w:val="20"/>
              </w:rPr>
              <w:t>стандартына</w:t>
            </w:r>
            <w:r>
              <w:br/>
            </w:r>
            <w:r>
              <w:rPr>
                <w:rFonts w:ascii="Times New Roman"/>
                <w:b w:val="false"/>
                <w:i w:val="false"/>
                <w:color w:val="000000"/>
                <w:sz w:val="20"/>
              </w:rPr>
              <w:t>5-қосымша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Лицензияны және (немесе) лицензияға қосымшаны қайта ресімдеуге арналған жеке тұлғаның өтiнiші</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(лицензиардың толық атауы)</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(жеке тұлғаның тегi, аты, әкесiнiң аты (болған жағдайда), жеке сәйкестендіру нөмірі)</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жүзеге асыруға (қызметтiң түрi және (немесе) қызметтің кіші түрінің(-лері)</w:t>
      </w:r>
    </w:p>
    <w:p>
      <w:pPr>
        <w:spacing w:after="0"/>
        <w:ind w:left="0"/>
        <w:jc w:val="both"/>
      </w:pPr>
      <w:r>
        <w:rPr>
          <w:rFonts w:ascii="Times New Roman"/>
          <w:b w:val="false"/>
          <w:i w:val="false"/>
          <w:color w:val="000000"/>
          <w:sz w:val="28"/>
        </w:rPr>
        <w:t>
      толық атауы көрсетiлсiн)</w:t>
      </w:r>
    </w:p>
    <w:p>
      <w:pPr>
        <w:spacing w:after="0"/>
        <w:ind w:left="0"/>
        <w:jc w:val="both"/>
      </w:pPr>
      <w:r>
        <w:rPr>
          <w:rFonts w:ascii="Times New Roman"/>
          <w:b w:val="false"/>
          <w:i w:val="false"/>
          <w:color w:val="000000"/>
          <w:sz w:val="28"/>
        </w:rPr>
        <w:t>
      20___ жылғы " " ___________ № ____________, ______________ берілген,</w:t>
      </w:r>
    </w:p>
    <w:p>
      <w:pPr>
        <w:spacing w:after="0"/>
        <w:ind w:left="0"/>
        <w:jc w:val="both"/>
      </w:pPr>
      <w:r>
        <w:rPr>
          <w:rFonts w:ascii="Times New Roman"/>
          <w:b w:val="false"/>
          <w:i w:val="false"/>
          <w:color w:val="000000"/>
          <w:sz w:val="28"/>
        </w:rPr>
        <w:t>
      (лицензияны және (немесе) лицензияға қосымшаның(лардың) нөмірі (лері) берілген күні,</w:t>
      </w:r>
    </w:p>
    <w:p>
      <w:pPr>
        <w:spacing w:after="0"/>
        <w:ind w:left="0"/>
        <w:jc w:val="both"/>
      </w:pPr>
      <w:r>
        <w:rPr>
          <w:rFonts w:ascii="Times New Roman"/>
          <w:b w:val="false"/>
          <w:i w:val="false"/>
          <w:color w:val="000000"/>
          <w:sz w:val="28"/>
        </w:rPr>
        <w:t>
      лицензияны және (немесе) лицензияға қосымшаны (ларды) берген лицензиардың атауы)</w:t>
      </w:r>
    </w:p>
    <w:p>
      <w:pPr>
        <w:spacing w:after="0"/>
        <w:ind w:left="0"/>
        <w:jc w:val="both"/>
      </w:pPr>
      <w:r>
        <w:rPr>
          <w:rFonts w:ascii="Times New Roman"/>
          <w:b w:val="false"/>
          <w:i w:val="false"/>
          <w:color w:val="000000"/>
          <w:sz w:val="28"/>
        </w:rPr>
        <w:t>
      лицензияны және (немесе) лицензияға қосымшаны (керектің асты сызылсын)</w:t>
      </w:r>
    </w:p>
    <w:p>
      <w:pPr>
        <w:spacing w:after="0"/>
        <w:ind w:left="0"/>
        <w:jc w:val="both"/>
      </w:pPr>
      <w:r>
        <w:rPr>
          <w:rFonts w:ascii="Times New Roman"/>
          <w:b w:val="false"/>
          <w:i w:val="false"/>
          <w:color w:val="000000"/>
          <w:sz w:val="28"/>
        </w:rPr>
        <w:t>
      қағаз тасығышта ______ (лицензияны қағаз тасығышта алу қажет болған жағдайда Х белгісін</w:t>
      </w:r>
    </w:p>
    <w:p>
      <w:pPr>
        <w:spacing w:after="0"/>
        <w:ind w:left="0"/>
        <w:jc w:val="both"/>
      </w:pPr>
      <w:r>
        <w:rPr>
          <w:rFonts w:ascii="Times New Roman"/>
          <w:b w:val="false"/>
          <w:i w:val="false"/>
          <w:color w:val="000000"/>
          <w:sz w:val="28"/>
        </w:rPr>
        <w:t xml:space="preserve">
      қою керек) </w:t>
      </w:r>
    </w:p>
    <w:p>
      <w:pPr>
        <w:spacing w:after="0"/>
        <w:ind w:left="0"/>
        <w:jc w:val="both"/>
      </w:pPr>
      <w:r>
        <w:rPr>
          <w:rFonts w:ascii="Times New Roman"/>
          <w:b w:val="false"/>
          <w:i w:val="false"/>
          <w:color w:val="000000"/>
          <w:sz w:val="28"/>
        </w:rPr>
        <w:t>
      мынадай негіз(дер) бойынша (тиісті жолға Х қою қажет):</w:t>
      </w:r>
    </w:p>
    <w:p>
      <w:pPr>
        <w:spacing w:after="0"/>
        <w:ind w:left="0"/>
        <w:jc w:val="both"/>
      </w:pPr>
      <w:r>
        <w:rPr>
          <w:rFonts w:ascii="Times New Roman"/>
          <w:b w:val="false"/>
          <w:i w:val="false"/>
          <w:color w:val="000000"/>
          <w:sz w:val="28"/>
        </w:rPr>
        <w:t>
      1) жеке тұлға-лицензиаттың тегі, аты, әкесінің аты (болған жағдайда) өзгеруі ____________</w:t>
      </w:r>
    </w:p>
    <w:p>
      <w:pPr>
        <w:spacing w:after="0"/>
        <w:ind w:left="0"/>
        <w:jc w:val="both"/>
      </w:pPr>
      <w:r>
        <w:rPr>
          <w:rFonts w:ascii="Times New Roman"/>
          <w:b w:val="false"/>
          <w:i w:val="false"/>
          <w:color w:val="000000"/>
          <w:sz w:val="28"/>
        </w:rPr>
        <w:t>
      2) заңды тұлға-лицензиат қайта тіркелген, оның атауының өзгеруі ______</w:t>
      </w:r>
    </w:p>
    <w:p>
      <w:pPr>
        <w:spacing w:after="0"/>
        <w:ind w:left="0"/>
        <w:jc w:val="both"/>
      </w:pPr>
      <w:r>
        <w:rPr>
          <w:rFonts w:ascii="Times New Roman"/>
          <w:b w:val="false"/>
          <w:i w:val="false"/>
          <w:color w:val="000000"/>
          <w:sz w:val="28"/>
        </w:rPr>
        <w:t>
      3) заңды тұлға-лицензиаттың қайта тіркелген, оның заңды мекенжайы өзгеруі ______</w:t>
      </w:r>
    </w:p>
    <w:p>
      <w:pPr>
        <w:spacing w:after="0"/>
        <w:ind w:left="0"/>
        <w:jc w:val="both"/>
      </w:pPr>
      <w:r>
        <w:rPr>
          <w:rFonts w:ascii="Times New Roman"/>
          <w:b w:val="false"/>
          <w:i w:val="false"/>
          <w:color w:val="000000"/>
          <w:sz w:val="28"/>
        </w:rPr>
        <w:t>
      4) егер лицензияның иеліктен шығарылатындығы "Рұқсаттар және хабарламалар туралы"</w:t>
      </w:r>
    </w:p>
    <w:p>
      <w:pPr>
        <w:spacing w:after="0"/>
        <w:ind w:left="0"/>
        <w:jc w:val="both"/>
      </w:pPr>
      <w:r>
        <w:rPr>
          <w:rFonts w:ascii="Times New Roman"/>
          <w:b w:val="false"/>
          <w:i w:val="false"/>
          <w:color w:val="000000"/>
          <w:sz w:val="28"/>
        </w:rPr>
        <w:t xml:space="preserve">
      Қазақстан Республикасының Заңына </w:t>
      </w:r>
      <w:r>
        <w:rPr>
          <w:rFonts w:ascii="Times New Roman"/>
          <w:b w:val="false"/>
          <w:i w:val="false"/>
          <w:color w:val="000000"/>
          <w:sz w:val="28"/>
        </w:rPr>
        <w:t>1-қосымшада</w:t>
      </w:r>
      <w:r>
        <w:rPr>
          <w:rFonts w:ascii="Times New Roman"/>
          <w:b w:val="false"/>
          <w:i w:val="false"/>
          <w:color w:val="000000"/>
          <w:sz w:val="28"/>
        </w:rPr>
        <w:t xml:space="preserve"> көзделген жағдайларда, лицензиат үшінші</w:t>
      </w:r>
    </w:p>
    <w:p>
      <w:pPr>
        <w:spacing w:after="0"/>
        <w:ind w:left="0"/>
        <w:jc w:val="both"/>
      </w:pPr>
      <w:r>
        <w:rPr>
          <w:rFonts w:ascii="Times New Roman"/>
          <w:b w:val="false"/>
          <w:i w:val="false"/>
          <w:color w:val="000000"/>
          <w:sz w:val="28"/>
        </w:rPr>
        <w:t>
      тұлғалардың пайдасына объектімен бірге "объектілерге берілетін рұқсаттар" класы бойынша</w:t>
      </w:r>
    </w:p>
    <w:p>
      <w:pPr>
        <w:spacing w:after="0"/>
        <w:ind w:left="0"/>
        <w:jc w:val="both"/>
      </w:pPr>
      <w:r>
        <w:rPr>
          <w:rFonts w:ascii="Times New Roman"/>
          <w:b w:val="false"/>
          <w:i w:val="false"/>
          <w:color w:val="000000"/>
          <w:sz w:val="28"/>
        </w:rPr>
        <w:t>
      берілген лицензияны иеліктен шығаруы ____</w:t>
      </w:r>
    </w:p>
    <w:p>
      <w:pPr>
        <w:spacing w:after="0"/>
        <w:ind w:left="0"/>
        <w:jc w:val="both"/>
      </w:pPr>
      <w:r>
        <w:rPr>
          <w:rFonts w:ascii="Times New Roman"/>
          <w:b w:val="false"/>
          <w:i w:val="false"/>
          <w:color w:val="000000"/>
          <w:sz w:val="28"/>
        </w:rPr>
        <w:t>
      5) объектілерге берілетін рұқсаттар" класы бойынша берілген лицензия үшін немесе</w:t>
      </w:r>
    </w:p>
    <w:p>
      <w:pPr>
        <w:spacing w:after="0"/>
        <w:ind w:left="0"/>
        <w:jc w:val="both"/>
      </w:pPr>
      <w:r>
        <w:rPr>
          <w:rFonts w:ascii="Times New Roman"/>
          <w:b w:val="false"/>
          <w:i w:val="false"/>
          <w:color w:val="000000"/>
          <w:sz w:val="28"/>
        </w:rPr>
        <w:t>
      лицензияға қосымшалар үшін объектілерді көрсете отырып, объект нақты көшірілмей оның</w:t>
      </w:r>
    </w:p>
    <w:p>
      <w:pPr>
        <w:spacing w:after="0"/>
        <w:ind w:left="0"/>
        <w:jc w:val="both"/>
      </w:pPr>
      <w:r>
        <w:rPr>
          <w:rFonts w:ascii="Times New Roman"/>
          <w:b w:val="false"/>
          <w:i w:val="false"/>
          <w:color w:val="000000"/>
          <w:sz w:val="28"/>
        </w:rPr>
        <w:t>
      орналасқан жерінің мекенжайы өзгеруі _______</w:t>
      </w:r>
    </w:p>
    <w:p>
      <w:pPr>
        <w:spacing w:after="0"/>
        <w:ind w:left="0"/>
        <w:jc w:val="both"/>
      </w:pPr>
      <w:r>
        <w:rPr>
          <w:rFonts w:ascii="Times New Roman"/>
          <w:b w:val="false"/>
          <w:i w:val="false"/>
          <w:color w:val="000000"/>
          <w:sz w:val="28"/>
        </w:rPr>
        <w:t>
      6) Қазақстан Республикасының заңдарында қайта ресімдеу туралы талап болған жағдайларда_</w:t>
      </w:r>
    </w:p>
    <w:p>
      <w:pPr>
        <w:spacing w:after="0"/>
        <w:ind w:left="0"/>
        <w:jc w:val="both"/>
      </w:pPr>
      <w:r>
        <w:rPr>
          <w:rFonts w:ascii="Times New Roman"/>
          <w:b w:val="false"/>
          <w:i w:val="false"/>
          <w:color w:val="000000"/>
          <w:sz w:val="28"/>
        </w:rPr>
        <w:t>
      7) қызмет түрінің атауы өзгеруі ____</w:t>
      </w:r>
    </w:p>
    <w:p>
      <w:pPr>
        <w:spacing w:after="0"/>
        <w:ind w:left="0"/>
        <w:jc w:val="both"/>
      </w:pPr>
      <w:r>
        <w:rPr>
          <w:rFonts w:ascii="Times New Roman"/>
          <w:b w:val="false"/>
          <w:i w:val="false"/>
          <w:color w:val="000000"/>
          <w:sz w:val="28"/>
        </w:rPr>
        <w:t>
      8) қызметтің кіші түрінің атауы өзгеруі _____ қайта ресімдеуіңізді сұраймын.</w:t>
      </w:r>
    </w:p>
    <w:p>
      <w:pPr>
        <w:spacing w:after="0"/>
        <w:ind w:left="0"/>
        <w:jc w:val="both"/>
      </w:pPr>
      <w:r>
        <w:rPr>
          <w:rFonts w:ascii="Times New Roman"/>
          <w:b w:val="false"/>
          <w:i w:val="false"/>
          <w:color w:val="000000"/>
          <w:sz w:val="28"/>
        </w:rPr>
        <w:t>
      Жеке тұлғаның тұрғылықты жерінің мекенжайы_______________________________________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(пошталық индексі, облысы, қаласы, ауданы, елді мекені, көше атауы, үй/ғимарат нөмірі)</w:t>
      </w:r>
    </w:p>
    <w:p>
      <w:pPr>
        <w:spacing w:after="0"/>
        <w:ind w:left="0"/>
        <w:jc w:val="both"/>
      </w:pPr>
      <w:r>
        <w:rPr>
          <w:rFonts w:ascii="Times New Roman"/>
          <w:b w:val="false"/>
          <w:i w:val="false"/>
          <w:color w:val="000000"/>
          <w:sz w:val="28"/>
        </w:rPr>
        <w:t>
      Электрондық пошта ______________________________________________________________</w:t>
      </w:r>
    </w:p>
    <w:p>
      <w:pPr>
        <w:spacing w:after="0"/>
        <w:ind w:left="0"/>
        <w:jc w:val="both"/>
      </w:pPr>
      <w:r>
        <w:rPr>
          <w:rFonts w:ascii="Times New Roman"/>
          <w:b w:val="false"/>
          <w:i w:val="false"/>
          <w:color w:val="000000"/>
          <w:sz w:val="28"/>
        </w:rPr>
        <w:t>
      Телефондары ____________________________________________________________________</w:t>
      </w:r>
    </w:p>
    <w:p>
      <w:pPr>
        <w:spacing w:after="0"/>
        <w:ind w:left="0"/>
        <w:jc w:val="both"/>
      </w:pPr>
      <w:r>
        <w:rPr>
          <w:rFonts w:ascii="Times New Roman"/>
          <w:b w:val="false"/>
          <w:i w:val="false"/>
          <w:color w:val="000000"/>
          <w:sz w:val="28"/>
        </w:rPr>
        <w:t>
      Факс ___________________________________________________________________________</w:t>
      </w:r>
    </w:p>
    <w:p>
      <w:pPr>
        <w:spacing w:after="0"/>
        <w:ind w:left="0"/>
        <w:jc w:val="both"/>
      </w:pPr>
      <w:r>
        <w:rPr>
          <w:rFonts w:ascii="Times New Roman"/>
          <w:b w:val="false"/>
          <w:i w:val="false"/>
          <w:color w:val="000000"/>
          <w:sz w:val="28"/>
        </w:rPr>
        <w:t>
      Банк шоты ______________________________________________________________________</w:t>
      </w:r>
    </w:p>
    <w:p>
      <w:pPr>
        <w:spacing w:after="0"/>
        <w:ind w:left="0"/>
        <w:jc w:val="both"/>
      </w:pPr>
      <w:r>
        <w:rPr>
          <w:rFonts w:ascii="Times New Roman"/>
          <w:b w:val="false"/>
          <w:i w:val="false"/>
          <w:color w:val="000000"/>
          <w:sz w:val="28"/>
        </w:rPr>
        <w:t>
      (шот нөмірі, банктiң атауы және орналасқан жерi)</w:t>
      </w:r>
    </w:p>
    <w:p>
      <w:pPr>
        <w:spacing w:after="0"/>
        <w:ind w:left="0"/>
        <w:jc w:val="both"/>
      </w:pPr>
      <w:r>
        <w:rPr>
          <w:rFonts w:ascii="Times New Roman"/>
          <w:b w:val="false"/>
          <w:i w:val="false"/>
          <w:color w:val="000000"/>
          <w:sz w:val="28"/>
        </w:rPr>
        <w:t>
      Қызметті немесе іс-қимылды (операцияларды) жүзеге асыру объектісінің мекенжайы</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(шетелдік заңды тұлға үшін-елі, пошталық индексі, елі, облысы, қаласы,</w:t>
      </w:r>
    </w:p>
    <w:p>
      <w:pPr>
        <w:spacing w:after="0"/>
        <w:ind w:left="0"/>
        <w:jc w:val="both"/>
      </w:pPr>
      <w:r>
        <w:rPr>
          <w:rFonts w:ascii="Times New Roman"/>
          <w:b w:val="false"/>
          <w:i w:val="false"/>
          <w:color w:val="000000"/>
          <w:sz w:val="28"/>
        </w:rPr>
        <w:t>
      ауданы, елді мекені, көше атауы, үй/ғимарат (стационарлық үй-жайлар) нөмірі)</w:t>
      </w:r>
    </w:p>
    <w:p>
      <w:pPr>
        <w:spacing w:after="0"/>
        <w:ind w:left="0"/>
        <w:jc w:val="both"/>
      </w:pPr>
      <w:r>
        <w:rPr>
          <w:rFonts w:ascii="Times New Roman"/>
          <w:b w:val="false"/>
          <w:i w:val="false"/>
          <w:color w:val="000000"/>
          <w:sz w:val="28"/>
        </w:rPr>
        <w:t>
      ______парақта қоса беріліп отыр.</w:t>
      </w:r>
    </w:p>
    <w:p>
      <w:pPr>
        <w:spacing w:after="0"/>
        <w:ind w:left="0"/>
        <w:jc w:val="both"/>
      </w:pPr>
      <w:r>
        <w:rPr>
          <w:rFonts w:ascii="Times New Roman"/>
          <w:b w:val="false"/>
          <w:i w:val="false"/>
          <w:color w:val="000000"/>
          <w:sz w:val="28"/>
        </w:rPr>
        <w:t>
      Осымен:</w:t>
      </w:r>
    </w:p>
    <w:p>
      <w:pPr>
        <w:spacing w:after="0"/>
        <w:ind w:left="0"/>
        <w:jc w:val="both"/>
      </w:pPr>
      <w:r>
        <w:rPr>
          <w:rFonts w:ascii="Times New Roman"/>
          <w:b w:val="false"/>
          <w:i w:val="false"/>
          <w:color w:val="000000"/>
          <w:sz w:val="28"/>
        </w:rPr>
        <w:t>
      көрсетілген барлық деректердің ресми байланыстар болып табылатындығы және оларға</w:t>
      </w:r>
    </w:p>
    <w:p>
      <w:pPr>
        <w:spacing w:after="0"/>
        <w:ind w:left="0"/>
        <w:jc w:val="both"/>
      </w:pPr>
      <w:r>
        <w:rPr>
          <w:rFonts w:ascii="Times New Roman"/>
          <w:b w:val="false"/>
          <w:i w:val="false"/>
          <w:color w:val="000000"/>
          <w:sz w:val="28"/>
        </w:rPr>
        <w:t>
      лицензияны және (немесе) лицензияға қосымшаны беру немесе беруден бас тарту мәселелері</w:t>
      </w:r>
    </w:p>
    <w:p>
      <w:pPr>
        <w:spacing w:after="0"/>
        <w:ind w:left="0"/>
        <w:jc w:val="both"/>
      </w:pPr>
      <w:r>
        <w:rPr>
          <w:rFonts w:ascii="Times New Roman"/>
          <w:b w:val="false"/>
          <w:i w:val="false"/>
          <w:color w:val="000000"/>
          <w:sz w:val="28"/>
        </w:rPr>
        <w:t>
      бойынша кез келген ақпаратты жіберуге болатындығы;</w:t>
      </w:r>
    </w:p>
    <w:p>
      <w:pPr>
        <w:spacing w:after="0"/>
        <w:ind w:left="0"/>
        <w:jc w:val="both"/>
      </w:pPr>
      <w:r>
        <w:rPr>
          <w:rFonts w:ascii="Times New Roman"/>
          <w:b w:val="false"/>
          <w:i w:val="false"/>
          <w:color w:val="000000"/>
          <w:sz w:val="28"/>
        </w:rPr>
        <w:t>
      өтініш берушіге қызметтің лицензияланатын түрімен және (немесе) кіші түрімен</w:t>
      </w:r>
    </w:p>
    <w:p>
      <w:pPr>
        <w:spacing w:after="0"/>
        <w:ind w:left="0"/>
        <w:jc w:val="both"/>
      </w:pPr>
      <w:r>
        <w:rPr>
          <w:rFonts w:ascii="Times New Roman"/>
          <w:b w:val="false"/>
          <w:i w:val="false"/>
          <w:color w:val="000000"/>
          <w:sz w:val="28"/>
        </w:rPr>
        <w:t>
      айналысуға сот тыйым салмайтыны;</w:t>
      </w:r>
    </w:p>
    <w:p>
      <w:pPr>
        <w:spacing w:after="0"/>
        <w:ind w:left="0"/>
        <w:jc w:val="both"/>
      </w:pPr>
      <w:r>
        <w:rPr>
          <w:rFonts w:ascii="Times New Roman"/>
          <w:b w:val="false"/>
          <w:i w:val="false"/>
          <w:color w:val="000000"/>
          <w:sz w:val="28"/>
        </w:rPr>
        <w:t>
      қоса берілген құжаттардың барлығы шындыққа сәйкес келетіні және жарамды</w:t>
      </w:r>
    </w:p>
    <w:p>
      <w:pPr>
        <w:spacing w:after="0"/>
        <w:ind w:left="0"/>
        <w:jc w:val="both"/>
      </w:pPr>
      <w:r>
        <w:rPr>
          <w:rFonts w:ascii="Times New Roman"/>
          <w:b w:val="false"/>
          <w:i w:val="false"/>
          <w:color w:val="000000"/>
          <w:sz w:val="28"/>
        </w:rPr>
        <w:t>
      болып табылатындығы расталады;</w:t>
      </w:r>
    </w:p>
    <w:p>
      <w:pPr>
        <w:spacing w:after="0"/>
        <w:ind w:left="0"/>
        <w:jc w:val="both"/>
      </w:pPr>
      <w:r>
        <w:rPr>
          <w:rFonts w:ascii="Times New Roman"/>
          <w:b w:val="false"/>
          <w:i w:val="false"/>
          <w:color w:val="000000"/>
          <w:sz w:val="28"/>
        </w:rPr>
        <w:t>
      өтініш беруші лицензияны және (немесе) лицензияға қосымшаны беру кезінде</w:t>
      </w:r>
    </w:p>
    <w:p>
      <w:pPr>
        <w:spacing w:after="0"/>
        <w:ind w:left="0"/>
        <w:jc w:val="both"/>
      </w:pPr>
      <w:r>
        <w:rPr>
          <w:rFonts w:ascii="Times New Roman"/>
          <w:b w:val="false"/>
          <w:i w:val="false"/>
          <w:color w:val="000000"/>
          <w:sz w:val="28"/>
        </w:rPr>
        <w:t>
      ақпараттық жүйелерде қамтылған, заңмен қорғалатын құпияны құрайтын қолжетімділігі</w:t>
      </w:r>
    </w:p>
    <w:p>
      <w:pPr>
        <w:spacing w:after="0"/>
        <w:ind w:left="0"/>
        <w:jc w:val="both"/>
      </w:pPr>
      <w:r>
        <w:rPr>
          <w:rFonts w:ascii="Times New Roman"/>
          <w:b w:val="false"/>
          <w:i w:val="false"/>
          <w:color w:val="000000"/>
          <w:sz w:val="28"/>
        </w:rPr>
        <w:t>
      шектеулі дербес деректерді пайдалануға келісімін береді;</w:t>
      </w:r>
    </w:p>
    <w:p>
      <w:pPr>
        <w:spacing w:after="0"/>
        <w:ind w:left="0"/>
        <w:jc w:val="both"/>
      </w:pPr>
      <w:r>
        <w:rPr>
          <w:rFonts w:ascii="Times New Roman"/>
          <w:b w:val="false"/>
          <w:i w:val="false"/>
          <w:color w:val="000000"/>
          <w:sz w:val="28"/>
        </w:rPr>
        <w:t>
      өтініш беруші халыққа қызмет көрсету орталығы қызметкерінің өтінішті электрондық</w:t>
      </w:r>
    </w:p>
    <w:p>
      <w:pPr>
        <w:spacing w:after="0"/>
        <w:ind w:left="0"/>
        <w:jc w:val="both"/>
      </w:pPr>
      <w:r>
        <w:rPr>
          <w:rFonts w:ascii="Times New Roman"/>
          <w:b w:val="false"/>
          <w:i w:val="false"/>
          <w:color w:val="000000"/>
          <w:sz w:val="28"/>
        </w:rPr>
        <w:t>
      цифрлік қолтаңбамен растауына келіседі (халыққа қызмет көрсету орталықтары арқылы жүгінген жағдайда).</w:t>
      </w:r>
    </w:p>
    <w:p>
      <w:pPr>
        <w:spacing w:after="0"/>
        <w:ind w:left="0"/>
        <w:jc w:val="both"/>
      </w:pPr>
      <w:r>
        <w:rPr>
          <w:rFonts w:ascii="Times New Roman"/>
          <w:b w:val="false"/>
          <w:i w:val="false"/>
          <w:color w:val="000000"/>
          <w:sz w:val="28"/>
        </w:rPr>
        <w:t>
      Жеке тұлға _____________ _________________________________________________________</w:t>
      </w:r>
    </w:p>
    <w:p>
      <w:pPr>
        <w:spacing w:after="0"/>
        <w:ind w:left="0"/>
        <w:jc w:val="both"/>
      </w:pPr>
      <w:r>
        <w:rPr>
          <w:rFonts w:ascii="Times New Roman"/>
          <w:b w:val="false"/>
          <w:i w:val="false"/>
          <w:color w:val="000000"/>
          <w:sz w:val="28"/>
        </w:rPr>
        <w:t>
      қолы)                        (тегi, аты, әкесiнiң аты (болған жағдайда)</w:t>
      </w:r>
    </w:p>
    <w:p>
      <w:pPr>
        <w:spacing w:after="0"/>
        <w:ind w:left="0"/>
        <w:jc w:val="both"/>
      </w:pPr>
      <w:r>
        <w:rPr>
          <w:rFonts w:ascii="Times New Roman"/>
          <w:b w:val="false"/>
          <w:i w:val="false"/>
          <w:color w:val="000000"/>
          <w:sz w:val="28"/>
        </w:rPr>
        <w:t>
      Мөр орны            Толтыру күні: 20__ жылғы "__" 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"Бұрынғы ядролық сынақ</w:t>
            </w:r>
            <w:r>
              <w:br/>
            </w:r>
            <w:r>
              <w:rPr>
                <w:rFonts w:ascii="Times New Roman"/>
                <w:b w:val="false"/>
                <w:i w:val="false"/>
                <w:color w:val="000000"/>
                <w:sz w:val="20"/>
              </w:rPr>
              <w:t>полигондары аумақтарында</w:t>
            </w:r>
            <w:r>
              <w:br/>
            </w:r>
            <w:r>
              <w:rPr>
                <w:rFonts w:ascii="Times New Roman"/>
                <w:b w:val="false"/>
                <w:i w:val="false"/>
                <w:color w:val="000000"/>
                <w:sz w:val="20"/>
              </w:rPr>
              <w:t>және жүргізілген ядролық</w:t>
            </w:r>
            <w:r>
              <w:br/>
            </w:r>
            <w:r>
              <w:rPr>
                <w:rFonts w:ascii="Times New Roman"/>
                <w:b w:val="false"/>
                <w:i w:val="false"/>
                <w:color w:val="000000"/>
                <w:sz w:val="20"/>
              </w:rPr>
              <w:t>сынақтардың салдарынан</w:t>
            </w:r>
            <w:r>
              <w:br/>
            </w:r>
            <w:r>
              <w:rPr>
                <w:rFonts w:ascii="Times New Roman"/>
                <w:b w:val="false"/>
                <w:i w:val="false"/>
                <w:color w:val="000000"/>
                <w:sz w:val="20"/>
              </w:rPr>
              <w:t>ластанған басқа аумақтарда</w:t>
            </w:r>
            <w:r>
              <w:br/>
            </w:r>
            <w:r>
              <w:rPr>
                <w:rFonts w:ascii="Times New Roman"/>
                <w:b w:val="false"/>
                <w:i w:val="false"/>
                <w:color w:val="000000"/>
                <w:sz w:val="20"/>
              </w:rPr>
              <w:t>қызметтерді жүзеге асыруға</w:t>
            </w:r>
            <w:r>
              <w:br/>
            </w:r>
            <w:r>
              <w:rPr>
                <w:rFonts w:ascii="Times New Roman"/>
                <w:b w:val="false"/>
                <w:i w:val="false"/>
                <w:color w:val="000000"/>
                <w:sz w:val="20"/>
              </w:rPr>
              <w:t>лицензия беру" мемлекеттік</w:t>
            </w:r>
            <w:r>
              <w:br/>
            </w:r>
            <w:r>
              <w:rPr>
                <w:rFonts w:ascii="Times New Roman"/>
                <w:b w:val="false"/>
                <w:i w:val="false"/>
                <w:color w:val="000000"/>
                <w:sz w:val="20"/>
              </w:rPr>
              <w:t>көрсетілетін қызмет</w:t>
            </w:r>
            <w:r>
              <w:br/>
            </w:r>
            <w:r>
              <w:rPr>
                <w:rFonts w:ascii="Times New Roman"/>
                <w:b w:val="false"/>
                <w:i w:val="false"/>
                <w:color w:val="000000"/>
                <w:sz w:val="20"/>
              </w:rPr>
              <w:t>стандартына</w:t>
            </w:r>
            <w:r>
              <w:br/>
            </w:r>
            <w:r>
              <w:rPr>
                <w:rFonts w:ascii="Times New Roman"/>
                <w:b w:val="false"/>
                <w:i w:val="false"/>
                <w:color w:val="000000"/>
                <w:sz w:val="20"/>
              </w:rPr>
              <w:t>6-қосымша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Лицензияны және (немесе) лицензияға қосымшаны қайта ресімдеуге арналған заңды тұлғаның өтiнiші</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(лицензиардың толық атауы)</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(заңды тұлғаның (соның ішінде шетелдік заңды тұлғаның) толық атауы мекенжайы, бизнес-</w:t>
      </w:r>
    </w:p>
    <w:p>
      <w:pPr>
        <w:spacing w:after="0"/>
        <w:ind w:left="0"/>
        <w:jc w:val="both"/>
      </w:pPr>
      <w:r>
        <w:rPr>
          <w:rFonts w:ascii="Times New Roman"/>
          <w:b w:val="false"/>
          <w:i w:val="false"/>
          <w:color w:val="000000"/>
          <w:sz w:val="28"/>
        </w:rPr>
        <w:t>
      сәйкестендіру нөмірі, заңды тұлғаның бизнес-сәйкестендіру нөмірі болмаған жағдайда –</w:t>
      </w:r>
    </w:p>
    <w:p>
      <w:pPr>
        <w:spacing w:after="0"/>
        <w:ind w:left="0"/>
        <w:jc w:val="both"/>
      </w:pPr>
      <w:r>
        <w:rPr>
          <w:rFonts w:ascii="Times New Roman"/>
          <w:b w:val="false"/>
          <w:i w:val="false"/>
          <w:color w:val="000000"/>
          <w:sz w:val="28"/>
        </w:rPr>
        <w:t>
      шетелдік заңды тұлға филиалының немесе өкілдігінің бизнес-сәйкестендіру нөмірі)</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жүзеге асыруға (қызметтiң түрi және (немесе) қызметтің кіші түрінің(-лері)</w:t>
      </w:r>
    </w:p>
    <w:p>
      <w:pPr>
        <w:spacing w:after="0"/>
        <w:ind w:left="0"/>
        <w:jc w:val="both"/>
      </w:pPr>
      <w:r>
        <w:rPr>
          <w:rFonts w:ascii="Times New Roman"/>
          <w:b w:val="false"/>
          <w:i w:val="false"/>
          <w:color w:val="000000"/>
          <w:sz w:val="28"/>
        </w:rPr>
        <w:t>
      толық атауы көрсетiлсiн)</w:t>
      </w:r>
    </w:p>
    <w:p>
      <w:pPr>
        <w:spacing w:after="0"/>
        <w:ind w:left="0"/>
        <w:jc w:val="both"/>
      </w:pPr>
      <w:r>
        <w:rPr>
          <w:rFonts w:ascii="Times New Roman"/>
          <w:b w:val="false"/>
          <w:i w:val="false"/>
          <w:color w:val="000000"/>
          <w:sz w:val="28"/>
        </w:rPr>
        <w:t>
      20___ жылғы " " ___________ № ____________, ______________ берілген,</w:t>
      </w:r>
    </w:p>
    <w:p>
      <w:pPr>
        <w:spacing w:after="0"/>
        <w:ind w:left="0"/>
        <w:jc w:val="both"/>
      </w:pPr>
      <w:r>
        <w:rPr>
          <w:rFonts w:ascii="Times New Roman"/>
          <w:b w:val="false"/>
          <w:i w:val="false"/>
          <w:color w:val="000000"/>
          <w:sz w:val="28"/>
        </w:rPr>
        <w:t>
      (лицензияны және (немесе) лицензияға қосымшаның(лардың) нөмірі(лері) берілген күні,</w:t>
      </w:r>
    </w:p>
    <w:p>
      <w:pPr>
        <w:spacing w:after="0"/>
        <w:ind w:left="0"/>
        <w:jc w:val="both"/>
      </w:pPr>
      <w:r>
        <w:rPr>
          <w:rFonts w:ascii="Times New Roman"/>
          <w:b w:val="false"/>
          <w:i w:val="false"/>
          <w:color w:val="000000"/>
          <w:sz w:val="28"/>
        </w:rPr>
        <w:t>
      лицензияны және (немесе) лицензияға қосымшаны(ларды) берген лицензиардың атауы)</w:t>
      </w:r>
    </w:p>
    <w:p>
      <w:pPr>
        <w:spacing w:after="0"/>
        <w:ind w:left="0"/>
        <w:jc w:val="both"/>
      </w:pPr>
      <w:r>
        <w:rPr>
          <w:rFonts w:ascii="Times New Roman"/>
          <w:b w:val="false"/>
          <w:i w:val="false"/>
          <w:color w:val="000000"/>
          <w:sz w:val="28"/>
        </w:rPr>
        <w:t>
      лицензияны және (немесе) лицензияға қосымшаны (керектің асты сызылсын)</w:t>
      </w:r>
    </w:p>
    <w:p>
      <w:pPr>
        <w:spacing w:after="0"/>
        <w:ind w:left="0"/>
        <w:jc w:val="both"/>
      </w:pPr>
      <w:r>
        <w:rPr>
          <w:rFonts w:ascii="Times New Roman"/>
          <w:b w:val="false"/>
          <w:i w:val="false"/>
          <w:color w:val="000000"/>
          <w:sz w:val="28"/>
        </w:rPr>
        <w:t>
      қағаз тасығышта ______ (лицензияны қағаз тасығышта алу қажет болған жағдайда Х белгісін</w:t>
      </w:r>
    </w:p>
    <w:p>
      <w:pPr>
        <w:spacing w:after="0"/>
        <w:ind w:left="0"/>
        <w:jc w:val="both"/>
      </w:pPr>
      <w:r>
        <w:rPr>
          <w:rFonts w:ascii="Times New Roman"/>
          <w:b w:val="false"/>
          <w:i w:val="false"/>
          <w:color w:val="000000"/>
          <w:sz w:val="28"/>
        </w:rPr>
        <w:t>
      қою керек) мынадай негіз(дер) бойынша (тиісті жолға Х қою қажет):</w:t>
      </w:r>
    </w:p>
    <w:p>
      <w:pPr>
        <w:spacing w:after="0"/>
        <w:ind w:left="0"/>
        <w:jc w:val="both"/>
      </w:pPr>
      <w:r>
        <w:rPr>
          <w:rFonts w:ascii="Times New Roman"/>
          <w:b w:val="false"/>
          <w:i w:val="false"/>
          <w:color w:val="000000"/>
          <w:sz w:val="28"/>
        </w:rPr>
        <w:t>
      1) заңды тұлға-лицензиат "Рұқсаттар және хабарламалар туралы" Қазақстан Республикасы</w:t>
      </w:r>
    </w:p>
    <w:p>
      <w:pPr>
        <w:spacing w:after="0"/>
        <w:ind w:left="0"/>
        <w:jc w:val="both"/>
      </w:pPr>
      <w:r>
        <w:rPr>
          <w:rFonts w:ascii="Times New Roman"/>
          <w:b w:val="false"/>
          <w:i w:val="false"/>
          <w:color w:val="000000"/>
          <w:sz w:val="28"/>
        </w:rPr>
        <w:t xml:space="preserve">
      Заңының </w:t>
      </w:r>
      <w:r>
        <w:rPr>
          <w:rFonts w:ascii="Times New Roman"/>
          <w:b w:val="false"/>
          <w:i w:val="false"/>
          <w:color w:val="000000"/>
          <w:sz w:val="28"/>
        </w:rPr>
        <w:t>34-бабында</w:t>
      </w:r>
      <w:r>
        <w:rPr>
          <w:rFonts w:ascii="Times New Roman"/>
          <w:b w:val="false"/>
          <w:i w:val="false"/>
          <w:color w:val="000000"/>
          <w:sz w:val="28"/>
        </w:rPr>
        <w:t xml:space="preserve"> айқындалған тәртіпке сәйкес (тиісті жолға Х қою қажет):</w:t>
      </w:r>
    </w:p>
    <w:p>
      <w:pPr>
        <w:spacing w:after="0"/>
        <w:ind w:left="0"/>
        <w:jc w:val="both"/>
      </w:pPr>
      <w:r>
        <w:rPr>
          <w:rFonts w:ascii="Times New Roman"/>
          <w:b w:val="false"/>
          <w:i w:val="false"/>
          <w:color w:val="000000"/>
          <w:sz w:val="28"/>
        </w:rPr>
        <w:t>
      бірігу ____</w:t>
      </w:r>
    </w:p>
    <w:p>
      <w:pPr>
        <w:spacing w:after="0"/>
        <w:ind w:left="0"/>
        <w:jc w:val="both"/>
      </w:pPr>
      <w:r>
        <w:rPr>
          <w:rFonts w:ascii="Times New Roman"/>
          <w:b w:val="false"/>
          <w:i w:val="false"/>
          <w:color w:val="000000"/>
          <w:sz w:val="28"/>
        </w:rPr>
        <w:t>
      қайта құру ____</w:t>
      </w:r>
    </w:p>
    <w:p>
      <w:pPr>
        <w:spacing w:after="0"/>
        <w:ind w:left="0"/>
        <w:jc w:val="both"/>
      </w:pPr>
      <w:r>
        <w:rPr>
          <w:rFonts w:ascii="Times New Roman"/>
          <w:b w:val="false"/>
          <w:i w:val="false"/>
          <w:color w:val="000000"/>
          <w:sz w:val="28"/>
        </w:rPr>
        <w:t>
      қосылу ____</w:t>
      </w:r>
    </w:p>
    <w:p>
      <w:pPr>
        <w:spacing w:after="0"/>
        <w:ind w:left="0"/>
        <w:jc w:val="both"/>
      </w:pPr>
      <w:r>
        <w:rPr>
          <w:rFonts w:ascii="Times New Roman"/>
          <w:b w:val="false"/>
          <w:i w:val="false"/>
          <w:color w:val="000000"/>
          <w:sz w:val="28"/>
        </w:rPr>
        <w:t>
      бөліп шығару ____</w:t>
      </w:r>
    </w:p>
    <w:p>
      <w:pPr>
        <w:spacing w:after="0"/>
        <w:ind w:left="0"/>
        <w:jc w:val="both"/>
      </w:pPr>
      <w:r>
        <w:rPr>
          <w:rFonts w:ascii="Times New Roman"/>
          <w:b w:val="false"/>
          <w:i w:val="false"/>
          <w:color w:val="000000"/>
          <w:sz w:val="28"/>
        </w:rPr>
        <w:t>
      бөліну ____ жолымен қайта ұйымдастырылуы</w:t>
      </w:r>
    </w:p>
    <w:p>
      <w:pPr>
        <w:spacing w:after="0"/>
        <w:ind w:left="0"/>
        <w:jc w:val="both"/>
      </w:pPr>
      <w:r>
        <w:rPr>
          <w:rFonts w:ascii="Times New Roman"/>
          <w:b w:val="false"/>
          <w:i w:val="false"/>
          <w:color w:val="000000"/>
          <w:sz w:val="28"/>
        </w:rPr>
        <w:t>
      2) заңды тұлға-лицензиат атауының өзгеруі ____</w:t>
      </w:r>
    </w:p>
    <w:p>
      <w:pPr>
        <w:spacing w:after="0"/>
        <w:ind w:left="0"/>
        <w:jc w:val="both"/>
      </w:pPr>
      <w:r>
        <w:rPr>
          <w:rFonts w:ascii="Times New Roman"/>
          <w:b w:val="false"/>
          <w:i w:val="false"/>
          <w:color w:val="000000"/>
          <w:sz w:val="28"/>
        </w:rPr>
        <w:t>
      3) заңды тұлға-лицензиаттың орналасқан жерінің өзгеруі ____</w:t>
      </w:r>
    </w:p>
    <w:p>
      <w:pPr>
        <w:spacing w:after="0"/>
        <w:ind w:left="0"/>
        <w:jc w:val="both"/>
      </w:pPr>
      <w:r>
        <w:rPr>
          <w:rFonts w:ascii="Times New Roman"/>
          <w:b w:val="false"/>
          <w:i w:val="false"/>
          <w:color w:val="000000"/>
          <w:sz w:val="28"/>
        </w:rPr>
        <w:t>
      4) егер лицензияның иеліктен шығарылатындығы "Рұқсаттар және хабарламалар туралы"</w:t>
      </w:r>
    </w:p>
    <w:p>
      <w:pPr>
        <w:spacing w:after="0"/>
        <w:ind w:left="0"/>
        <w:jc w:val="both"/>
      </w:pPr>
      <w:r>
        <w:rPr>
          <w:rFonts w:ascii="Times New Roman"/>
          <w:b w:val="false"/>
          <w:i w:val="false"/>
          <w:color w:val="000000"/>
          <w:sz w:val="28"/>
        </w:rPr>
        <w:t xml:space="preserve">
      Қазақстан Республикасының Заңына </w:t>
      </w:r>
      <w:r>
        <w:rPr>
          <w:rFonts w:ascii="Times New Roman"/>
          <w:b w:val="false"/>
          <w:i w:val="false"/>
          <w:color w:val="000000"/>
          <w:sz w:val="28"/>
        </w:rPr>
        <w:t>1-қосымшада</w:t>
      </w:r>
      <w:r>
        <w:rPr>
          <w:rFonts w:ascii="Times New Roman"/>
          <w:b w:val="false"/>
          <w:i w:val="false"/>
          <w:color w:val="000000"/>
          <w:sz w:val="28"/>
        </w:rPr>
        <w:t xml:space="preserve"> көзделген жағдайларда, лицензиат үшінші</w:t>
      </w:r>
    </w:p>
    <w:p>
      <w:pPr>
        <w:spacing w:after="0"/>
        <w:ind w:left="0"/>
        <w:jc w:val="both"/>
      </w:pPr>
      <w:r>
        <w:rPr>
          <w:rFonts w:ascii="Times New Roman"/>
          <w:b w:val="false"/>
          <w:i w:val="false"/>
          <w:color w:val="000000"/>
          <w:sz w:val="28"/>
        </w:rPr>
        <w:t>
      тұлғалардың пайдасына объектімен бірге "объектілерге берілетін рұқсаттар" класы бойынша</w:t>
      </w:r>
    </w:p>
    <w:p>
      <w:pPr>
        <w:spacing w:after="0"/>
        <w:ind w:left="0"/>
        <w:jc w:val="both"/>
      </w:pPr>
      <w:r>
        <w:rPr>
          <w:rFonts w:ascii="Times New Roman"/>
          <w:b w:val="false"/>
          <w:i w:val="false"/>
          <w:color w:val="000000"/>
          <w:sz w:val="28"/>
        </w:rPr>
        <w:t>
      берілген лицензияны иеліктен шығаруы ____</w:t>
      </w:r>
    </w:p>
    <w:p>
      <w:pPr>
        <w:spacing w:after="0"/>
        <w:ind w:left="0"/>
        <w:jc w:val="both"/>
      </w:pPr>
      <w:r>
        <w:rPr>
          <w:rFonts w:ascii="Times New Roman"/>
          <w:b w:val="false"/>
          <w:i w:val="false"/>
          <w:color w:val="000000"/>
          <w:sz w:val="28"/>
        </w:rPr>
        <w:t>
      5) объектілерге берілетін рұқсаттар" класы бойынша берілген лицензия үшін немесе</w:t>
      </w:r>
    </w:p>
    <w:p>
      <w:pPr>
        <w:spacing w:after="0"/>
        <w:ind w:left="0"/>
        <w:jc w:val="both"/>
      </w:pPr>
      <w:r>
        <w:rPr>
          <w:rFonts w:ascii="Times New Roman"/>
          <w:b w:val="false"/>
          <w:i w:val="false"/>
          <w:color w:val="000000"/>
          <w:sz w:val="28"/>
        </w:rPr>
        <w:t>
      лицензияға қосымшалар үшін объектілерді көрсете отырып, объект нақты көшірілмей оның</w:t>
      </w:r>
    </w:p>
    <w:p>
      <w:pPr>
        <w:spacing w:after="0"/>
        <w:ind w:left="0"/>
        <w:jc w:val="both"/>
      </w:pPr>
      <w:r>
        <w:rPr>
          <w:rFonts w:ascii="Times New Roman"/>
          <w:b w:val="false"/>
          <w:i w:val="false"/>
          <w:color w:val="000000"/>
          <w:sz w:val="28"/>
        </w:rPr>
        <w:t>
      орналасқан жерінің мекенжайы өзгеруі _______</w:t>
      </w:r>
    </w:p>
    <w:p>
      <w:pPr>
        <w:spacing w:after="0"/>
        <w:ind w:left="0"/>
        <w:jc w:val="both"/>
      </w:pPr>
      <w:r>
        <w:rPr>
          <w:rFonts w:ascii="Times New Roman"/>
          <w:b w:val="false"/>
          <w:i w:val="false"/>
          <w:color w:val="000000"/>
          <w:sz w:val="28"/>
        </w:rPr>
        <w:t>
      6) Қазақстан Республикасының заңдарында қайта ресімдеу туралы талап болған жағдайларда_</w:t>
      </w:r>
    </w:p>
    <w:p>
      <w:pPr>
        <w:spacing w:after="0"/>
        <w:ind w:left="0"/>
        <w:jc w:val="both"/>
      </w:pPr>
      <w:r>
        <w:rPr>
          <w:rFonts w:ascii="Times New Roman"/>
          <w:b w:val="false"/>
          <w:i w:val="false"/>
          <w:color w:val="000000"/>
          <w:sz w:val="28"/>
        </w:rPr>
        <w:t>
      7) қызмет түрінің атауы өзгеруі ____</w:t>
      </w:r>
    </w:p>
    <w:p>
      <w:pPr>
        <w:spacing w:after="0"/>
        <w:ind w:left="0"/>
        <w:jc w:val="both"/>
      </w:pPr>
      <w:r>
        <w:rPr>
          <w:rFonts w:ascii="Times New Roman"/>
          <w:b w:val="false"/>
          <w:i w:val="false"/>
          <w:color w:val="000000"/>
          <w:sz w:val="28"/>
        </w:rPr>
        <w:t>
      8) қызметтің кіші түрінің атауы өзгеруі _____ қайта ресімдеуіңізді сұраймын.</w:t>
      </w:r>
    </w:p>
    <w:p>
      <w:pPr>
        <w:spacing w:after="0"/>
        <w:ind w:left="0"/>
        <w:jc w:val="both"/>
      </w:pPr>
      <w:r>
        <w:rPr>
          <w:rFonts w:ascii="Times New Roman"/>
          <w:b w:val="false"/>
          <w:i w:val="false"/>
          <w:color w:val="000000"/>
          <w:sz w:val="28"/>
        </w:rPr>
        <w:t>
      Заңды тұлғаның мекенжайы</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(заңды тұлғаның (соның ішінде шетелдік заңды тұлғаның) толық атауы мекенжайы, бизнес-</w:t>
      </w:r>
    </w:p>
    <w:p>
      <w:pPr>
        <w:spacing w:after="0"/>
        <w:ind w:left="0"/>
        <w:jc w:val="both"/>
      </w:pPr>
      <w:r>
        <w:rPr>
          <w:rFonts w:ascii="Times New Roman"/>
          <w:b w:val="false"/>
          <w:i w:val="false"/>
          <w:color w:val="000000"/>
          <w:sz w:val="28"/>
        </w:rPr>
        <w:t>
      сәйкестендіру нөмірі, заңды тұлғаның бизнес-сәйкестендіру нөмірі болмаған жағдайда –</w:t>
      </w:r>
    </w:p>
    <w:p>
      <w:pPr>
        <w:spacing w:after="0"/>
        <w:ind w:left="0"/>
        <w:jc w:val="both"/>
      </w:pPr>
      <w:r>
        <w:rPr>
          <w:rFonts w:ascii="Times New Roman"/>
          <w:b w:val="false"/>
          <w:i w:val="false"/>
          <w:color w:val="000000"/>
          <w:sz w:val="28"/>
        </w:rPr>
        <w:t>
      шетелдік заңды тұлға филиалының немесе өкілдігінің бизнес-сәйкестендіру нөмірі)</w:t>
      </w:r>
    </w:p>
    <w:p>
      <w:pPr>
        <w:spacing w:after="0"/>
        <w:ind w:left="0"/>
        <w:jc w:val="both"/>
      </w:pPr>
      <w:r>
        <w:rPr>
          <w:rFonts w:ascii="Times New Roman"/>
          <w:b w:val="false"/>
          <w:i w:val="false"/>
          <w:color w:val="000000"/>
          <w:sz w:val="28"/>
        </w:rPr>
        <w:t>
      Электрондық пошта ______________________________________________________________</w:t>
      </w:r>
    </w:p>
    <w:p>
      <w:pPr>
        <w:spacing w:after="0"/>
        <w:ind w:left="0"/>
        <w:jc w:val="both"/>
      </w:pPr>
      <w:r>
        <w:rPr>
          <w:rFonts w:ascii="Times New Roman"/>
          <w:b w:val="false"/>
          <w:i w:val="false"/>
          <w:color w:val="000000"/>
          <w:sz w:val="28"/>
        </w:rPr>
        <w:t>
      Телефондары ____________________________________________________________________</w:t>
      </w:r>
    </w:p>
    <w:p>
      <w:pPr>
        <w:spacing w:after="0"/>
        <w:ind w:left="0"/>
        <w:jc w:val="both"/>
      </w:pPr>
      <w:r>
        <w:rPr>
          <w:rFonts w:ascii="Times New Roman"/>
          <w:b w:val="false"/>
          <w:i w:val="false"/>
          <w:color w:val="000000"/>
          <w:sz w:val="28"/>
        </w:rPr>
        <w:t>
      Факс ___________________________________________________________________________</w:t>
      </w:r>
    </w:p>
    <w:p>
      <w:pPr>
        <w:spacing w:after="0"/>
        <w:ind w:left="0"/>
        <w:jc w:val="both"/>
      </w:pPr>
      <w:r>
        <w:rPr>
          <w:rFonts w:ascii="Times New Roman"/>
          <w:b w:val="false"/>
          <w:i w:val="false"/>
          <w:color w:val="000000"/>
          <w:sz w:val="28"/>
        </w:rPr>
        <w:t>
      Банк шоты ______________________________________________________________________</w:t>
      </w:r>
    </w:p>
    <w:p>
      <w:pPr>
        <w:spacing w:after="0"/>
        <w:ind w:left="0"/>
        <w:jc w:val="both"/>
      </w:pPr>
      <w:r>
        <w:rPr>
          <w:rFonts w:ascii="Times New Roman"/>
          <w:b w:val="false"/>
          <w:i w:val="false"/>
          <w:color w:val="000000"/>
          <w:sz w:val="28"/>
        </w:rPr>
        <w:t>
      (шот нөмірі, банктiң атауы және орналасқан жерi)</w:t>
      </w:r>
    </w:p>
    <w:p>
      <w:pPr>
        <w:spacing w:after="0"/>
        <w:ind w:left="0"/>
        <w:jc w:val="both"/>
      </w:pPr>
      <w:r>
        <w:rPr>
          <w:rFonts w:ascii="Times New Roman"/>
          <w:b w:val="false"/>
          <w:i w:val="false"/>
          <w:color w:val="000000"/>
          <w:sz w:val="28"/>
        </w:rPr>
        <w:t>
      Қызметті немесе іс-қимылды (операцияларды) жүзеге асыру объектісінің мекенжайы</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(шетелдік заңды тұлға үшін-елі, пошталық индексі, елі, облысы, қаласы,</w:t>
      </w:r>
    </w:p>
    <w:p>
      <w:pPr>
        <w:spacing w:after="0"/>
        <w:ind w:left="0"/>
        <w:jc w:val="both"/>
      </w:pPr>
      <w:r>
        <w:rPr>
          <w:rFonts w:ascii="Times New Roman"/>
          <w:b w:val="false"/>
          <w:i w:val="false"/>
          <w:color w:val="000000"/>
          <w:sz w:val="28"/>
        </w:rPr>
        <w:t>
      ауданы, елді мекені, көше атауы, үй/ғимарат (стационарлық үй-жайлар) нөмірі)</w:t>
      </w:r>
    </w:p>
    <w:p>
      <w:pPr>
        <w:spacing w:after="0"/>
        <w:ind w:left="0"/>
        <w:jc w:val="both"/>
      </w:pPr>
      <w:r>
        <w:rPr>
          <w:rFonts w:ascii="Times New Roman"/>
          <w:b w:val="false"/>
          <w:i w:val="false"/>
          <w:color w:val="000000"/>
          <w:sz w:val="28"/>
        </w:rPr>
        <w:t>
      ______ парақта қоса беріліп отыр.</w:t>
      </w:r>
    </w:p>
    <w:p>
      <w:pPr>
        <w:spacing w:after="0"/>
        <w:ind w:left="0"/>
        <w:jc w:val="both"/>
      </w:pPr>
      <w:r>
        <w:rPr>
          <w:rFonts w:ascii="Times New Roman"/>
          <w:b w:val="false"/>
          <w:i w:val="false"/>
          <w:color w:val="000000"/>
          <w:sz w:val="28"/>
        </w:rPr>
        <w:t>
      Осымен:</w:t>
      </w:r>
    </w:p>
    <w:p>
      <w:pPr>
        <w:spacing w:after="0"/>
        <w:ind w:left="0"/>
        <w:jc w:val="both"/>
      </w:pPr>
      <w:r>
        <w:rPr>
          <w:rFonts w:ascii="Times New Roman"/>
          <w:b w:val="false"/>
          <w:i w:val="false"/>
          <w:color w:val="000000"/>
          <w:sz w:val="28"/>
        </w:rPr>
        <w:t>
      көрсетілген барлық деректердің ресми байланыстар болып табылатындығы және оларға</w:t>
      </w:r>
    </w:p>
    <w:p>
      <w:pPr>
        <w:spacing w:after="0"/>
        <w:ind w:left="0"/>
        <w:jc w:val="both"/>
      </w:pPr>
      <w:r>
        <w:rPr>
          <w:rFonts w:ascii="Times New Roman"/>
          <w:b w:val="false"/>
          <w:i w:val="false"/>
          <w:color w:val="000000"/>
          <w:sz w:val="28"/>
        </w:rPr>
        <w:t>
      лицензияны және (немесе) лицензияға қосымшаны беру немесе беруден бас тарту мәселелері</w:t>
      </w:r>
    </w:p>
    <w:p>
      <w:pPr>
        <w:spacing w:after="0"/>
        <w:ind w:left="0"/>
        <w:jc w:val="both"/>
      </w:pPr>
      <w:r>
        <w:rPr>
          <w:rFonts w:ascii="Times New Roman"/>
          <w:b w:val="false"/>
          <w:i w:val="false"/>
          <w:color w:val="000000"/>
          <w:sz w:val="28"/>
        </w:rPr>
        <w:t>
      бойынша кез келген ақпаратты жіберуге болатындығы;</w:t>
      </w:r>
    </w:p>
    <w:p>
      <w:pPr>
        <w:spacing w:after="0"/>
        <w:ind w:left="0"/>
        <w:jc w:val="both"/>
      </w:pPr>
      <w:r>
        <w:rPr>
          <w:rFonts w:ascii="Times New Roman"/>
          <w:b w:val="false"/>
          <w:i w:val="false"/>
          <w:color w:val="000000"/>
          <w:sz w:val="28"/>
        </w:rPr>
        <w:t>
      өтініш берушіге қызметтің лицензияланатын түрімен және (немесе) кіші түрімен</w:t>
      </w:r>
    </w:p>
    <w:p>
      <w:pPr>
        <w:spacing w:after="0"/>
        <w:ind w:left="0"/>
        <w:jc w:val="both"/>
      </w:pPr>
      <w:r>
        <w:rPr>
          <w:rFonts w:ascii="Times New Roman"/>
          <w:b w:val="false"/>
          <w:i w:val="false"/>
          <w:color w:val="000000"/>
          <w:sz w:val="28"/>
        </w:rPr>
        <w:t>
      айналысуға сот тыйым салмайтыны;</w:t>
      </w:r>
    </w:p>
    <w:p>
      <w:pPr>
        <w:spacing w:after="0"/>
        <w:ind w:left="0"/>
        <w:jc w:val="both"/>
      </w:pPr>
      <w:r>
        <w:rPr>
          <w:rFonts w:ascii="Times New Roman"/>
          <w:b w:val="false"/>
          <w:i w:val="false"/>
          <w:color w:val="000000"/>
          <w:sz w:val="28"/>
        </w:rPr>
        <w:t>
      қоса берілген құжаттардың барлығы шындыққа сәйкес келетіні және жарамды</w:t>
      </w:r>
    </w:p>
    <w:p>
      <w:pPr>
        <w:spacing w:after="0"/>
        <w:ind w:left="0"/>
        <w:jc w:val="both"/>
      </w:pPr>
      <w:r>
        <w:rPr>
          <w:rFonts w:ascii="Times New Roman"/>
          <w:b w:val="false"/>
          <w:i w:val="false"/>
          <w:color w:val="000000"/>
          <w:sz w:val="28"/>
        </w:rPr>
        <w:t>
      болып табылатындығы расталады;</w:t>
      </w:r>
    </w:p>
    <w:p>
      <w:pPr>
        <w:spacing w:after="0"/>
        <w:ind w:left="0"/>
        <w:jc w:val="both"/>
      </w:pPr>
      <w:r>
        <w:rPr>
          <w:rFonts w:ascii="Times New Roman"/>
          <w:b w:val="false"/>
          <w:i w:val="false"/>
          <w:color w:val="000000"/>
          <w:sz w:val="28"/>
        </w:rPr>
        <w:t>
      өтініш беруші лицензияны және (немесе) лицензияға қосымшаны беру кезінде</w:t>
      </w:r>
    </w:p>
    <w:p>
      <w:pPr>
        <w:spacing w:after="0"/>
        <w:ind w:left="0"/>
        <w:jc w:val="both"/>
      </w:pPr>
      <w:r>
        <w:rPr>
          <w:rFonts w:ascii="Times New Roman"/>
          <w:b w:val="false"/>
          <w:i w:val="false"/>
          <w:color w:val="000000"/>
          <w:sz w:val="28"/>
        </w:rPr>
        <w:t>
      ақпараттық жүйелерде қамтылған, заңмен қорғалатын құпияны құрайтын қолжетімділігі</w:t>
      </w:r>
    </w:p>
    <w:p>
      <w:pPr>
        <w:spacing w:after="0"/>
        <w:ind w:left="0"/>
        <w:jc w:val="both"/>
      </w:pPr>
      <w:r>
        <w:rPr>
          <w:rFonts w:ascii="Times New Roman"/>
          <w:b w:val="false"/>
          <w:i w:val="false"/>
          <w:color w:val="000000"/>
          <w:sz w:val="28"/>
        </w:rPr>
        <w:t>
      шектеулі дербес деректерді пайдалануға келісімін береді;</w:t>
      </w:r>
    </w:p>
    <w:p>
      <w:pPr>
        <w:spacing w:after="0"/>
        <w:ind w:left="0"/>
        <w:jc w:val="both"/>
      </w:pPr>
      <w:r>
        <w:rPr>
          <w:rFonts w:ascii="Times New Roman"/>
          <w:b w:val="false"/>
          <w:i w:val="false"/>
          <w:color w:val="000000"/>
          <w:sz w:val="28"/>
        </w:rPr>
        <w:t>
      өтініш беруші халыққа қызмет көрсету орталығы қызметкерінің өтінішті электрондық</w:t>
      </w:r>
    </w:p>
    <w:p>
      <w:pPr>
        <w:spacing w:after="0"/>
        <w:ind w:left="0"/>
        <w:jc w:val="both"/>
      </w:pPr>
      <w:r>
        <w:rPr>
          <w:rFonts w:ascii="Times New Roman"/>
          <w:b w:val="false"/>
          <w:i w:val="false"/>
          <w:color w:val="000000"/>
          <w:sz w:val="28"/>
        </w:rPr>
        <w:t>
      цифрлік қолтаңбамен растауына келіседі (халыққа қызмет көрсету орталықтары арқылы жүгінген жағдайда).</w:t>
      </w:r>
    </w:p>
    <w:p>
      <w:pPr>
        <w:spacing w:after="0"/>
        <w:ind w:left="0"/>
        <w:jc w:val="both"/>
      </w:pPr>
      <w:r>
        <w:rPr>
          <w:rFonts w:ascii="Times New Roman"/>
          <w:b w:val="false"/>
          <w:i w:val="false"/>
          <w:color w:val="000000"/>
          <w:sz w:val="28"/>
        </w:rPr>
        <w:t>
      Басшы _____________ ____________________________________________________________</w:t>
      </w:r>
    </w:p>
    <w:p>
      <w:pPr>
        <w:spacing w:after="0"/>
        <w:ind w:left="0"/>
        <w:jc w:val="both"/>
      </w:pPr>
      <w:r>
        <w:rPr>
          <w:rFonts w:ascii="Times New Roman"/>
          <w:b w:val="false"/>
          <w:i w:val="false"/>
          <w:color w:val="000000"/>
          <w:sz w:val="28"/>
        </w:rPr>
        <w:t>
      қолы)                        (тегi, аты, әкесiнiң аты (болған жағдайда)</w:t>
      </w:r>
    </w:p>
    <w:p>
      <w:pPr>
        <w:spacing w:after="0"/>
        <w:ind w:left="0"/>
        <w:jc w:val="both"/>
      </w:pPr>
      <w:r>
        <w:rPr>
          <w:rFonts w:ascii="Times New Roman"/>
          <w:b w:val="false"/>
          <w:i w:val="false"/>
          <w:color w:val="000000"/>
          <w:sz w:val="28"/>
        </w:rPr>
        <w:t>
      Мөр орны            Толтыру күні: 20__ жылғы "__" _________________</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Энергетика министрінің</w:t>
            </w:r>
            <w:r>
              <w:br/>
            </w:r>
            <w:r>
              <w:rPr>
                <w:rFonts w:ascii="Times New Roman"/>
                <w:b w:val="false"/>
                <w:i w:val="false"/>
                <w:color w:val="000000"/>
                <w:sz w:val="20"/>
              </w:rPr>
              <w:t>2015 жылғы 22 сәуірдегі</w:t>
            </w:r>
            <w:r>
              <w:br/>
            </w:r>
            <w:r>
              <w:rPr>
                <w:rFonts w:ascii="Times New Roman"/>
                <w:b w:val="false"/>
                <w:i w:val="false"/>
                <w:color w:val="000000"/>
                <w:sz w:val="20"/>
              </w:rPr>
              <w:t>№ 299 бұйрығына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9-қосымша</w:t>
            </w:r>
          </w:p>
        </w:tc>
      </w:tr>
    </w:tbl>
    <w:bookmarkStart w:name="z629" w:id="332"/>
    <w:p>
      <w:pPr>
        <w:spacing w:after="0"/>
        <w:ind w:left="0"/>
        <w:jc w:val="left"/>
      </w:pPr>
      <w:r>
        <w:rPr>
          <w:rFonts w:ascii="Times New Roman"/>
          <w:b/>
          <w:i w:val="false"/>
          <w:color w:val="000000"/>
        </w:rPr>
        <w:t xml:space="preserve">  "Ядролық қондырғылар мен ядролық материалдарды физикалық қорғауға лицензия беру" мемлекеттік көрсетілетін қызмет стандарты</w:t>
      </w:r>
    </w:p>
    <w:bookmarkEnd w:id="332"/>
    <w:p>
      <w:pPr>
        <w:spacing w:after="0"/>
        <w:ind w:left="0"/>
        <w:jc w:val="both"/>
      </w:pPr>
      <w:r>
        <w:rPr>
          <w:rFonts w:ascii="Times New Roman"/>
          <w:b w:val="false"/>
          <w:i w:val="false"/>
          <w:color w:val="ff0000"/>
          <w:sz w:val="28"/>
        </w:rPr>
        <w:t xml:space="preserve">
      Ескерту. 9-қосымша жаңа редакцияда – ҚР Энергетика министрінің 12.07.2017 </w:t>
      </w:r>
      <w:r>
        <w:rPr>
          <w:rFonts w:ascii="Times New Roman"/>
          <w:b w:val="false"/>
          <w:i w:val="false"/>
          <w:color w:val="ff0000"/>
          <w:sz w:val="28"/>
        </w:rPr>
        <w:t>№ 238</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бұйрығымен</w:t>
      </w:r>
    </w:p>
    <w:bookmarkStart w:name="z912" w:id="333"/>
    <w:p>
      <w:pPr>
        <w:spacing w:after="0"/>
        <w:ind w:left="0"/>
        <w:jc w:val="left"/>
      </w:pPr>
      <w:r>
        <w:rPr>
          <w:rFonts w:ascii="Times New Roman"/>
          <w:b/>
          <w:i w:val="false"/>
          <w:color w:val="000000"/>
        </w:rPr>
        <w:t xml:space="preserve"> 1-тарау. Жалпы ережелер</w:t>
      </w:r>
    </w:p>
    <w:bookmarkEnd w:id="333"/>
    <w:bookmarkStart w:name="z913" w:id="334"/>
    <w:p>
      <w:pPr>
        <w:spacing w:after="0"/>
        <w:ind w:left="0"/>
        <w:jc w:val="both"/>
      </w:pPr>
      <w:r>
        <w:rPr>
          <w:rFonts w:ascii="Times New Roman"/>
          <w:b w:val="false"/>
          <w:i w:val="false"/>
          <w:color w:val="000000"/>
          <w:sz w:val="28"/>
        </w:rPr>
        <w:t>
      1. "Ядролық қондырғылар мен ядролық материалдарды физикалық қорғауға лицензия беру" мемлекеттік көрсетілетін қызмет (бұдан әрі – мемлекеттік көрсетілетін қызмет).</w:t>
      </w:r>
    </w:p>
    <w:bookmarkEnd w:id="334"/>
    <w:bookmarkStart w:name="z914" w:id="335"/>
    <w:p>
      <w:pPr>
        <w:spacing w:after="0"/>
        <w:ind w:left="0"/>
        <w:jc w:val="both"/>
      </w:pPr>
      <w:r>
        <w:rPr>
          <w:rFonts w:ascii="Times New Roman"/>
          <w:b w:val="false"/>
          <w:i w:val="false"/>
          <w:color w:val="000000"/>
          <w:sz w:val="28"/>
        </w:rPr>
        <w:t>
      2. Мемлекеттік көрсетілетін қызмет стандартын Қазақстан Республикасының Энергетика министрлігі әзірледі (бұдан әрі – Министрлік).</w:t>
      </w:r>
    </w:p>
    <w:bookmarkEnd w:id="335"/>
    <w:bookmarkStart w:name="z915" w:id="336"/>
    <w:p>
      <w:pPr>
        <w:spacing w:after="0"/>
        <w:ind w:left="0"/>
        <w:jc w:val="both"/>
      </w:pPr>
      <w:r>
        <w:rPr>
          <w:rFonts w:ascii="Times New Roman"/>
          <w:b w:val="false"/>
          <w:i w:val="false"/>
          <w:color w:val="000000"/>
          <w:sz w:val="28"/>
        </w:rPr>
        <w:t>
      3. Мемлекеттік қызметті Министрліктің Атомдық және энергетикалық қадағалау мен бақылау комитеті (бұдан әрі – көрсетілетін қызметті беруші) көрсетеді.</w:t>
      </w:r>
    </w:p>
    <w:bookmarkEnd w:id="336"/>
    <w:p>
      <w:pPr>
        <w:spacing w:after="0"/>
        <w:ind w:left="0"/>
        <w:jc w:val="both"/>
      </w:pPr>
      <w:r>
        <w:rPr>
          <w:rFonts w:ascii="Times New Roman"/>
          <w:b w:val="false"/>
          <w:i w:val="false"/>
          <w:color w:val="000000"/>
          <w:sz w:val="28"/>
        </w:rPr>
        <w:t xml:space="preserve">
      Өтінішті қабылдау және мемлекеттік көрсетілетін қызметтің нәтижесін беру www.еgov.kz, www.elicense.kz "электрондық үкімет" веб-порталы (бұдан әрі – портал) арқылы жүзеге асырылады. </w:t>
      </w:r>
    </w:p>
    <w:bookmarkStart w:name="z916" w:id="337"/>
    <w:p>
      <w:pPr>
        <w:spacing w:after="0"/>
        <w:ind w:left="0"/>
        <w:jc w:val="left"/>
      </w:pPr>
      <w:r>
        <w:rPr>
          <w:rFonts w:ascii="Times New Roman"/>
          <w:b/>
          <w:i w:val="false"/>
          <w:color w:val="000000"/>
        </w:rPr>
        <w:t xml:space="preserve"> 2-тарау. Мемлекеттік қызмет көрсету тәртібі</w:t>
      </w:r>
    </w:p>
    <w:bookmarkEnd w:id="337"/>
    <w:bookmarkStart w:name="z917" w:id="338"/>
    <w:p>
      <w:pPr>
        <w:spacing w:after="0"/>
        <w:ind w:left="0"/>
        <w:jc w:val="both"/>
      </w:pPr>
      <w:r>
        <w:rPr>
          <w:rFonts w:ascii="Times New Roman"/>
          <w:b w:val="false"/>
          <w:i w:val="false"/>
          <w:color w:val="000000"/>
          <w:sz w:val="28"/>
        </w:rPr>
        <w:t>
      4. Порталға жүгінген сәттен бастап мемлекеттік қызмет көрсету мерзімі:</w:t>
      </w:r>
    </w:p>
    <w:bookmarkEnd w:id="338"/>
    <w:p>
      <w:pPr>
        <w:spacing w:after="0"/>
        <w:ind w:left="0"/>
        <w:jc w:val="both"/>
      </w:pPr>
      <w:r>
        <w:rPr>
          <w:rFonts w:ascii="Times New Roman"/>
          <w:b w:val="false"/>
          <w:i w:val="false"/>
          <w:color w:val="000000"/>
          <w:sz w:val="28"/>
        </w:rPr>
        <w:t>
      лицензияны және (немесе) лицензияға қосымшаны беру кезінде – 30 (отыз) жұмыс күні;</w:t>
      </w:r>
    </w:p>
    <w:p>
      <w:pPr>
        <w:spacing w:after="0"/>
        <w:ind w:left="0"/>
        <w:jc w:val="both"/>
      </w:pPr>
      <w:r>
        <w:rPr>
          <w:rFonts w:ascii="Times New Roman"/>
          <w:b w:val="false"/>
          <w:i w:val="false"/>
          <w:color w:val="000000"/>
          <w:sz w:val="28"/>
        </w:rPr>
        <w:t>
      лицензияны және (немесе) лицензияға қосымшаны қайта ресімдеген кезде – 3 (үш) жұмыс күні мынадай жағдайларда:</w:t>
      </w:r>
    </w:p>
    <w:p>
      <w:pPr>
        <w:spacing w:after="0"/>
        <w:ind w:left="0"/>
        <w:jc w:val="both"/>
      </w:pPr>
      <w:r>
        <w:rPr>
          <w:rFonts w:ascii="Times New Roman"/>
          <w:b w:val="false"/>
          <w:i w:val="false"/>
          <w:color w:val="000000"/>
          <w:sz w:val="28"/>
        </w:rPr>
        <w:t>
      заңды тұлға-лицензиаттың атауы және (немесе) орналасқан жері өзгергенде;</w:t>
      </w:r>
    </w:p>
    <w:p>
      <w:pPr>
        <w:spacing w:after="0"/>
        <w:ind w:left="0"/>
        <w:jc w:val="both"/>
      </w:pPr>
      <w:r>
        <w:rPr>
          <w:rFonts w:ascii="Times New Roman"/>
          <w:b w:val="false"/>
          <w:i w:val="false"/>
          <w:color w:val="000000"/>
          <w:sz w:val="28"/>
        </w:rPr>
        <w:t>
      Қазақстан Республикасының заңдарында қайта ресімдеу туралы талап болғанда;</w:t>
      </w:r>
    </w:p>
    <w:p>
      <w:pPr>
        <w:spacing w:after="0"/>
        <w:ind w:left="0"/>
        <w:jc w:val="both"/>
      </w:pPr>
      <w:r>
        <w:rPr>
          <w:rFonts w:ascii="Times New Roman"/>
          <w:b w:val="false"/>
          <w:i w:val="false"/>
          <w:color w:val="000000"/>
          <w:sz w:val="28"/>
        </w:rPr>
        <w:t>
      заңды тұлға-лицензиат бірігу, қайта құру, заңды тұлға-лицензиатты басқа заңды тұлғамен қосылу нысанында қайта ұйымдастырылғанында;</w:t>
      </w:r>
    </w:p>
    <w:p>
      <w:pPr>
        <w:spacing w:after="0"/>
        <w:ind w:left="0"/>
        <w:jc w:val="both"/>
      </w:pPr>
      <w:r>
        <w:rPr>
          <w:rFonts w:ascii="Times New Roman"/>
          <w:b w:val="false"/>
          <w:i w:val="false"/>
          <w:color w:val="000000"/>
          <w:sz w:val="28"/>
        </w:rPr>
        <w:t>
      заңды тұлға-лицензиат бөліп шығару және бөліну нысанында қайта ұйымдастырылған жағдайда лицензияны және (немесе) лицензияға қосымшаны қайта ресімдеген кезде – 30 (отыз) жұмыс күні;</w:t>
      </w:r>
    </w:p>
    <w:p>
      <w:pPr>
        <w:spacing w:after="0"/>
        <w:ind w:left="0"/>
        <w:jc w:val="both"/>
      </w:pPr>
      <w:r>
        <w:rPr>
          <w:rFonts w:ascii="Times New Roman"/>
          <w:b w:val="false"/>
          <w:i w:val="false"/>
          <w:color w:val="000000"/>
          <w:sz w:val="28"/>
        </w:rPr>
        <w:t>
      лицензиаттың жүгінуі бойынша лицензияның және (немесе) лицензияға қосымшаның күшін тоқтата тұрған немесе жаңғыртқан кезде – 3 (үш) жұмыс күні;</w:t>
      </w:r>
    </w:p>
    <w:p>
      <w:pPr>
        <w:spacing w:after="0"/>
        <w:ind w:left="0"/>
        <w:jc w:val="both"/>
      </w:pPr>
      <w:r>
        <w:rPr>
          <w:rFonts w:ascii="Times New Roman"/>
          <w:b w:val="false"/>
          <w:i w:val="false"/>
          <w:color w:val="000000"/>
          <w:sz w:val="28"/>
        </w:rPr>
        <w:t>
      лицензияның және (немесе) лицензияға қосымшаның күшін тоқтата тұру үшін негіз болған бұзушылықтарды жойған кезде лицензияны және (немесе) лицензияға қосымшаны жаңғыртқан кезде – 10 (он) жұмыс күні.</w:t>
      </w:r>
    </w:p>
    <w:p>
      <w:pPr>
        <w:spacing w:after="0"/>
        <w:ind w:left="0"/>
        <w:jc w:val="both"/>
      </w:pPr>
      <w:r>
        <w:rPr>
          <w:rFonts w:ascii="Times New Roman"/>
          <w:b w:val="false"/>
          <w:i w:val="false"/>
          <w:color w:val="000000"/>
          <w:sz w:val="28"/>
        </w:rPr>
        <w:t>
      Көрсетілетін қызметті беруші заңды тұлғаның (бұдан әрі – көрсетілетін қызметті алушы) құжаттарын алған кезден бастап ұсынылған құжаттардың толықтығын және қолданылу мерзімін тексереді. Ұсынылған құжаттардың толық болмау және қолданылу мерзімінің өту фактісі анықталған жағдайда көрсетілетін қызметті беруші екі жұмыс күні ішінде өтінішті одан әрі қараудан дәлелді бас тартады.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4-тармақ жаңа редакцияда - ҚР Энергетика министрінің 12.02.2019 </w:t>
      </w:r>
      <w:r>
        <w:rPr>
          <w:rFonts w:ascii="Times New Roman"/>
          <w:b w:val="false"/>
          <w:i w:val="false"/>
          <w:color w:val="000000"/>
          <w:sz w:val="28"/>
        </w:rPr>
        <w:t>№ 43</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бұйрығымен.</w:t>
      </w:r>
      <w:r>
        <w:br/>
      </w:r>
      <w:r>
        <w:rPr>
          <w:rFonts w:ascii="Times New Roman"/>
          <w:b w:val="false"/>
          <w:i w:val="false"/>
          <w:color w:val="000000"/>
          <w:sz w:val="28"/>
        </w:rPr>
        <w:t>
</w:t>
      </w:r>
    </w:p>
    <w:bookmarkStart w:name="z918" w:id="339"/>
    <w:p>
      <w:pPr>
        <w:spacing w:after="0"/>
        <w:ind w:left="0"/>
        <w:jc w:val="both"/>
      </w:pPr>
      <w:r>
        <w:rPr>
          <w:rFonts w:ascii="Times New Roman"/>
          <w:b w:val="false"/>
          <w:i w:val="false"/>
          <w:color w:val="000000"/>
          <w:sz w:val="28"/>
        </w:rPr>
        <w:t>
      5. Мемлекеттік көрсетілетін қызметті көрсету нысаны:</w:t>
      </w:r>
    </w:p>
    <w:bookmarkEnd w:id="339"/>
    <w:p>
      <w:pPr>
        <w:spacing w:after="0"/>
        <w:ind w:left="0"/>
        <w:jc w:val="both"/>
      </w:pPr>
      <w:r>
        <w:rPr>
          <w:rFonts w:ascii="Times New Roman"/>
          <w:b w:val="false"/>
          <w:i w:val="false"/>
          <w:color w:val="000000"/>
          <w:sz w:val="28"/>
        </w:rPr>
        <w:t>
      электронды.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5-тармақ жаңа редакцияда - ҚР Энергетика министрінің 28.05.2018 </w:t>
      </w:r>
      <w:r>
        <w:rPr>
          <w:rFonts w:ascii="Times New Roman"/>
          <w:b w:val="false"/>
          <w:i w:val="false"/>
          <w:color w:val="000000"/>
          <w:sz w:val="28"/>
        </w:rPr>
        <w:t>№ 215</w:t>
      </w:r>
      <w:r>
        <w:rPr>
          <w:rFonts w:ascii="Times New Roman"/>
          <w:b w:val="false"/>
          <w:i w:val="false"/>
          <w:color w:val="ff0000"/>
          <w:sz w:val="28"/>
        </w:rPr>
        <w:t xml:space="preserve"> (алғашқы ресми жарияланған күнінен кейін күнтiзбелiк жиырма бір күн өткен соң қолданысқа енгiзiледi) бұйрығымен.</w:t>
      </w:r>
      <w:r>
        <w:br/>
      </w:r>
      <w:r>
        <w:rPr>
          <w:rFonts w:ascii="Times New Roman"/>
          <w:b w:val="false"/>
          <w:i w:val="false"/>
          <w:color w:val="000000"/>
          <w:sz w:val="28"/>
        </w:rPr>
        <w:t>
</w:t>
      </w:r>
    </w:p>
    <w:bookmarkStart w:name="z919" w:id="340"/>
    <w:p>
      <w:pPr>
        <w:spacing w:after="0"/>
        <w:ind w:left="0"/>
        <w:jc w:val="both"/>
      </w:pPr>
      <w:r>
        <w:rPr>
          <w:rFonts w:ascii="Times New Roman"/>
          <w:b w:val="false"/>
          <w:i w:val="false"/>
          <w:color w:val="000000"/>
          <w:sz w:val="28"/>
        </w:rPr>
        <w:t>
      6. Мемлекеттік көрсетілетін қызметтің нәтижесі – ядролық қондырғылар мен ядролық материалдарды физикалық қорғауға лицензия және (немесе) лицензияға қосымша, қайта ресімделген лицензия және (немесе) лицензияға қосымша, көрсетілетін қызметті алушының қайтып алуға қанағаттандырылған өтініші, лицензияның және (немесе) лицензияға қосымшаның күшін тоқтата тұру немесе жаңғырту туралы шешім, не осы мемлекеттік көрсетілетін қызмет стандартының 10-тармағында көзделген жағдайлар және негіздер бойынша мемлекеттік қызмет көрсетуден бас тарту туралы дәлелді жауап.</w:t>
      </w:r>
    </w:p>
    <w:bookmarkEnd w:id="340"/>
    <w:p>
      <w:pPr>
        <w:spacing w:after="0"/>
        <w:ind w:left="0"/>
        <w:jc w:val="both"/>
      </w:pPr>
      <w:r>
        <w:rPr>
          <w:rFonts w:ascii="Times New Roman"/>
          <w:b w:val="false"/>
          <w:i w:val="false"/>
          <w:color w:val="000000"/>
          <w:sz w:val="28"/>
        </w:rPr>
        <w:t>
      Мемлекеттік қызметті көрсету нәтижесін ұсыну нысаны: электрондық.</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6-тармақ жаңа редакцияда - ҚР Энергетика министрінің 12.02.2019 </w:t>
      </w:r>
      <w:r>
        <w:rPr>
          <w:rFonts w:ascii="Times New Roman"/>
          <w:b w:val="false"/>
          <w:i w:val="false"/>
          <w:color w:val="000000"/>
          <w:sz w:val="28"/>
        </w:rPr>
        <w:t>№ 43</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бұйрығымен.</w:t>
      </w:r>
      <w:r>
        <w:br/>
      </w:r>
      <w:r>
        <w:rPr>
          <w:rFonts w:ascii="Times New Roman"/>
          <w:b w:val="false"/>
          <w:i w:val="false"/>
          <w:color w:val="000000"/>
          <w:sz w:val="28"/>
        </w:rPr>
        <w:t>
</w:t>
      </w:r>
    </w:p>
    <w:bookmarkStart w:name="z920" w:id="341"/>
    <w:p>
      <w:pPr>
        <w:spacing w:after="0"/>
        <w:ind w:left="0"/>
        <w:jc w:val="both"/>
      </w:pPr>
      <w:r>
        <w:rPr>
          <w:rFonts w:ascii="Times New Roman"/>
          <w:b w:val="false"/>
          <w:i w:val="false"/>
          <w:color w:val="000000"/>
          <w:sz w:val="28"/>
        </w:rPr>
        <w:t>
      7. Мемлекеттік көрсетілетін қызмет ақылы негізде көрсетіледі. Мемлекеттік қызмет көрсету кезінде қызметтің жекелеген түрлерімен айналысу құқығы үшін "Салық және бюджетке төленетін басқа да міндетті төлемдер туралы (Салық кодексі)" 2017 жылғы 25 желтоқсандағы Қазақстан Республикасы Кодексінің 554-бабына сәйкес көрсетілетін қызметті алушының орналасқан жері бойынша бюджетке лицензиялық алым төленеді:</w:t>
      </w:r>
    </w:p>
    <w:bookmarkEnd w:id="341"/>
    <w:p>
      <w:pPr>
        <w:spacing w:after="0"/>
        <w:ind w:left="0"/>
        <w:jc w:val="both"/>
      </w:pPr>
      <w:r>
        <w:rPr>
          <w:rFonts w:ascii="Times New Roman"/>
          <w:b w:val="false"/>
          <w:i w:val="false"/>
          <w:color w:val="000000"/>
          <w:sz w:val="28"/>
        </w:rPr>
        <w:t>
      1) аталған қызмет түрімен айналысу құқығына лицензия беру кезіндегі лицензиялық алым 10 айлық есептік көрсеткішті құрайды;</w:t>
      </w:r>
    </w:p>
    <w:p>
      <w:pPr>
        <w:spacing w:after="0"/>
        <w:ind w:left="0"/>
        <w:jc w:val="both"/>
      </w:pPr>
      <w:r>
        <w:rPr>
          <w:rFonts w:ascii="Times New Roman"/>
          <w:b w:val="false"/>
          <w:i w:val="false"/>
          <w:color w:val="000000"/>
          <w:sz w:val="28"/>
        </w:rPr>
        <w:t>
      2) лицензияны қайта ресімдеу үшін лицензиялық алым лицензия беру кезіндегі мөлшерлеменің 10 %-ын құрайды.</w:t>
      </w:r>
    </w:p>
    <w:p>
      <w:pPr>
        <w:spacing w:after="0"/>
        <w:ind w:left="0"/>
        <w:jc w:val="both"/>
      </w:pPr>
      <w:r>
        <w:rPr>
          <w:rFonts w:ascii="Times New Roman"/>
          <w:b w:val="false"/>
          <w:i w:val="false"/>
          <w:color w:val="000000"/>
          <w:sz w:val="28"/>
        </w:rPr>
        <w:t>
      Лицензиялық алымды төлеу қолма-қол ақшамен және қолма-қол ақшасыз нысанында екінші деңгейдегі банктер мен банктік операциялардың жекелеген түрлерін жүзеге асыратын ұйымдар арқылы, сондай-ақ "электрондық үкіметтің" төлем шлюзі (бұдан әрі – ЭҮТШ) арқылы жүзеге асырылады.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7-тармақ жаңа редакцияда - ҚР Энергетика министрінің 28.05.2018 </w:t>
      </w:r>
      <w:r>
        <w:rPr>
          <w:rFonts w:ascii="Times New Roman"/>
          <w:b w:val="false"/>
          <w:i w:val="false"/>
          <w:color w:val="000000"/>
          <w:sz w:val="28"/>
        </w:rPr>
        <w:t>№ 215</w:t>
      </w:r>
      <w:r>
        <w:rPr>
          <w:rFonts w:ascii="Times New Roman"/>
          <w:b w:val="false"/>
          <w:i w:val="false"/>
          <w:color w:val="ff0000"/>
          <w:sz w:val="28"/>
        </w:rPr>
        <w:t xml:space="preserve"> (алғашқы ресми жарияланған күнінен кейін күнтiзбелiк жиырма бір күн өткен соң қолданысқа енгiзiледi) бұйрығымен.</w:t>
      </w:r>
      <w:r>
        <w:br/>
      </w:r>
      <w:r>
        <w:rPr>
          <w:rFonts w:ascii="Times New Roman"/>
          <w:b w:val="false"/>
          <w:i w:val="false"/>
          <w:color w:val="000000"/>
          <w:sz w:val="28"/>
        </w:rPr>
        <w:t>
</w:t>
      </w:r>
    </w:p>
    <w:bookmarkStart w:name="z921" w:id="342"/>
    <w:p>
      <w:pPr>
        <w:spacing w:after="0"/>
        <w:ind w:left="0"/>
        <w:jc w:val="both"/>
      </w:pPr>
      <w:r>
        <w:rPr>
          <w:rFonts w:ascii="Times New Roman"/>
          <w:b w:val="false"/>
          <w:i w:val="false"/>
          <w:color w:val="000000"/>
          <w:sz w:val="28"/>
        </w:rPr>
        <w:t>
      8. Жұмыс кестесі:</w:t>
      </w:r>
    </w:p>
    <w:bookmarkEnd w:id="342"/>
    <w:p>
      <w:pPr>
        <w:spacing w:after="0"/>
        <w:ind w:left="0"/>
        <w:jc w:val="both"/>
      </w:pPr>
      <w:r>
        <w:rPr>
          <w:rFonts w:ascii="Times New Roman"/>
          <w:b w:val="false"/>
          <w:i w:val="false"/>
          <w:color w:val="000000"/>
          <w:sz w:val="28"/>
        </w:rPr>
        <w:t>
      1) көрсетілетін қызметті берушінің – еңбек заңнамасына сәйкес демалыс және мереке күндерінен басқа, дүйсенбіден жұмаға дейін, сағат 13.00-ден 14.30-ға дейін түскі асқа үзіліспен сағат 9.00-ден 18.30-ға дейін.</w:t>
      </w:r>
    </w:p>
    <w:p>
      <w:pPr>
        <w:spacing w:after="0"/>
        <w:ind w:left="0"/>
        <w:jc w:val="both"/>
      </w:pPr>
      <w:r>
        <w:rPr>
          <w:rFonts w:ascii="Times New Roman"/>
          <w:b w:val="false"/>
          <w:i w:val="false"/>
          <w:color w:val="000000"/>
          <w:sz w:val="28"/>
        </w:rPr>
        <w:t>
      Мемлекеттік көрсетілетін қызмет алдын ала жазылусыз және жеделдетілген қызмет көрсетусіз кезек тәртібімен жүргізіледі.</w:t>
      </w:r>
    </w:p>
    <w:p>
      <w:pPr>
        <w:spacing w:after="0"/>
        <w:ind w:left="0"/>
        <w:jc w:val="both"/>
      </w:pPr>
      <w:r>
        <w:rPr>
          <w:rFonts w:ascii="Times New Roman"/>
          <w:b w:val="false"/>
          <w:i w:val="false"/>
          <w:color w:val="000000"/>
          <w:sz w:val="28"/>
        </w:rPr>
        <w:t xml:space="preserve">
      10) Порталдың – тәулік бойы жөндеу жұмыстарын жүргізуге байланысты техникалық үзілістерді қоспағанда, (мемлекеттік қызметті алушы жұмыс уақыты аяқталғаннан кейін, Қазақстан Республикасының еңбек заңнамасына сәйкес демалыс және мереке күндері өтініш берген жағдайда өтінішті қабылдау және мемлекеттік көрсетілетін қызметтің нәтижесін беру келесі жұмыс күні жүзеге асырылады). </w:t>
      </w:r>
    </w:p>
    <w:bookmarkStart w:name="z922" w:id="343"/>
    <w:p>
      <w:pPr>
        <w:spacing w:after="0"/>
        <w:ind w:left="0"/>
        <w:jc w:val="both"/>
      </w:pPr>
      <w:r>
        <w:rPr>
          <w:rFonts w:ascii="Times New Roman"/>
          <w:b w:val="false"/>
          <w:i w:val="false"/>
          <w:color w:val="000000"/>
          <w:sz w:val="28"/>
        </w:rPr>
        <w:t>
      9. Көрсетілетін қызметті алушы өтініш берген кезде мемлекеттік қызметті көрсетуге қажетті құжаттар тізбесі:</w:t>
      </w:r>
    </w:p>
    <w:bookmarkEnd w:id="343"/>
    <w:p>
      <w:pPr>
        <w:spacing w:after="0"/>
        <w:ind w:left="0"/>
        <w:jc w:val="both"/>
      </w:pPr>
      <w:r>
        <w:rPr>
          <w:rFonts w:ascii="Times New Roman"/>
          <w:b w:val="false"/>
          <w:i w:val="false"/>
          <w:color w:val="000000"/>
          <w:sz w:val="28"/>
        </w:rPr>
        <w:t>
      1) лицензияны және (немесе) лицензияға қосымшаны алу үшін:</w:t>
      </w:r>
    </w:p>
    <w:p>
      <w:pPr>
        <w:spacing w:after="0"/>
        <w:ind w:left="0"/>
        <w:jc w:val="both"/>
      </w:pPr>
      <w:r>
        <w:rPr>
          <w:rFonts w:ascii="Times New Roman"/>
          <w:b w:val="false"/>
          <w:i w:val="false"/>
          <w:color w:val="000000"/>
          <w:sz w:val="28"/>
        </w:rPr>
        <w:t>
      жеке тұлғаның осы мемлекеттік көрсетілетін қызмет стандартына 1-қосымшаға сәйкес көрсетілетін қызметті алушының ЭЦҚ-сымен куәландырылған электрондық құжат нысанындағы, лицензияны және (немесе) лицензияға қосымшаны алуға арналған өтініші;</w:t>
      </w:r>
    </w:p>
    <w:p>
      <w:pPr>
        <w:spacing w:after="0"/>
        <w:ind w:left="0"/>
        <w:jc w:val="both"/>
      </w:pPr>
      <w:r>
        <w:rPr>
          <w:rFonts w:ascii="Times New Roman"/>
          <w:b w:val="false"/>
          <w:i w:val="false"/>
          <w:color w:val="000000"/>
          <w:sz w:val="28"/>
        </w:rPr>
        <w:t>
      заңды тұлғаның осы мемлекеттік көрсетілетін қызмет стандартына 2-қосымшаға сәйкес көрсетілетін қызметті алушының ЭЦҚ-сымен куәландырылған электрондық құжат нысанындағы, лицензияны және (немесе) лицензияға қосымшаны алуға арналған өтініші;</w:t>
      </w:r>
    </w:p>
    <w:p>
      <w:pPr>
        <w:spacing w:after="0"/>
        <w:ind w:left="0"/>
        <w:jc w:val="both"/>
      </w:pPr>
      <w:r>
        <w:rPr>
          <w:rFonts w:ascii="Times New Roman"/>
          <w:b w:val="false"/>
          <w:i w:val="false"/>
          <w:color w:val="000000"/>
          <w:sz w:val="28"/>
        </w:rPr>
        <w:t>
      ЭҮТШ арқылы төленген жағдайларды қоспағанда, жекелеген қызмет түрлерімен айналысу құқығы үшін бюджетке лицензиялық алымның төленгенін растайтын құжаттың электрондық көшірмесі. Лицензияға қосымшаларды беру кезінде лицензиялық алым алынбайды;</w:t>
      </w:r>
    </w:p>
    <w:p>
      <w:pPr>
        <w:spacing w:after="0"/>
        <w:ind w:left="0"/>
        <w:jc w:val="both"/>
      </w:pPr>
      <w:r>
        <w:rPr>
          <w:rFonts w:ascii="Times New Roman"/>
          <w:b w:val="false"/>
          <w:i w:val="false"/>
          <w:color w:val="000000"/>
          <w:sz w:val="28"/>
        </w:rPr>
        <w:t>
      осы мемлекеттік көрсетілетін қызмет стандартына 3-қосымшаға сәйкес ядролық қондырғылар мен ядролық материалдарды физикалық қорғау жөніндегі қызметке құжаттардың электрондық көшірмелері (бұдан әрі – құжаттардың электрондық көшірмелері);</w:t>
      </w:r>
    </w:p>
    <w:p>
      <w:pPr>
        <w:spacing w:after="0"/>
        <w:ind w:left="0"/>
        <w:jc w:val="both"/>
      </w:pPr>
      <w:r>
        <w:rPr>
          <w:rFonts w:ascii="Times New Roman"/>
          <w:b w:val="false"/>
          <w:i w:val="false"/>
          <w:color w:val="000000"/>
          <w:sz w:val="28"/>
        </w:rPr>
        <w:t>
      осы мемлекеттік көрсетілетін қызмет стандартына 4-қосымшаға сәйкес ядролық қондырғылар мен ядролық материалдарды физикалық қорғау жөніндегі қызметке мәліметтер нысаны (бұдан әрі – мәліметтер нысаны).</w:t>
      </w:r>
    </w:p>
    <w:p>
      <w:pPr>
        <w:spacing w:after="0"/>
        <w:ind w:left="0"/>
        <w:jc w:val="both"/>
      </w:pPr>
      <w:r>
        <w:rPr>
          <w:rFonts w:ascii="Times New Roman"/>
          <w:b w:val="false"/>
          <w:i w:val="false"/>
          <w:color w:val="000000"/>
          <w:sz w:val="28"/>
        </w:rPr>
        <w:t>
      2) лицензияны және (немесе) лицензияға қосымшаны қайта ресімдеу үшін:</w:t>
      </w:r>
    </w:p>
    <w:p>
      <w:pPr>
        <w:spacing w:after="0"/>
        <w:ind w:left="0"/>
        <w:jc w:val="both"/>
      </w:pPr>
      <w:r>
        <w:rPr>
          <w:rFonts w:ascii="Times New Roman"/>
          <w:b w:val="false"/>
          <w:i w:val="false"/>
          <w:color w:val="000000"/>
          <w:sz w:val="28"/>
        </w:rPr>
        <w:t>
      жеке тұлғаның осы мемлекеттік көрсетілетін қызмет стандартына 5-қосымшаға сәйкес көрсетілетін қызметті алушының ЭЦҚ-сымен куәландырылған электрондық құжат нысанындағы, лицензияны және (немесе) лицензияға қосымшаны қайта ресімдеуге арналған өтініші;</w:t>
      </w:r>
    </w:p>
    <w:p>
      <w:pPr>
        <w:spacing w:after="0"/>
        <w:ind w:left="0"/>
        <w:jc w:val="both"/>
      </w:pPr>
      <w:r>
        <w:rPr>
          <w:rFonts w:ascii="Times New Roman"/>
          <w:b w:val="false"/>
          <w:i w:val="false"/>
          <w:color w:val="000000"/>
          <w:sz w:val="28"/>
        </w:rPr>
        <w:t>
      заңды тұлғаның осы мемлекеттік көрсетілетін қызмет стандартына 6-қосымшаға сәйкес көрсетілетін қызметті алушының ЭЦҚ-сымен куәландырылған электрондық құжат нысанындағы, лицензияны және (немесе) лицензияға қосымшаны қайта ресімдеуге арналған өтініші;</w:t>
      </w:r>
    </w:p>
    <w:p>
      <w:pPr>
        <w:spacing w:after="0"/>
        <w:ind w:left="0"/>
        <w:jc w:val="both"/>
      </w:pPr>
      <w:r>
        <w:rPr>
          <w:rFonts w:ascii="Times New Roman"/>
          <w:b w:val="false"/>
          <w:i w:val="false"/>
          <w:color w:val="000000"/>
          <w:sz w:val="28"/>
        </w:rPr>
        <w:t>
      ЭҮТШ арқылы төленген жағдайларды қоспағанда, лицензияны және (немесе) лицензияға қосымшаны қайта ресімдеу үшін бюджетке лицензиялық алымның төленгенін растайтын құжаттың электрондық көшірмесі;</w:t>
      </w:r>
    </w:p>
    <w:p>
      <w:pPr>
        <w:spacing w:after="0"/>
        <w:ind w:left="0"/>
        <w:jc w:val="both"/>
      </w:pPr>
      <w:r>
        <w:rPr>
          <w:rFonts w:ascii="Times New Roman"/>
          <w:b w:val="false"/>
          <w:i w:val="false"/>
          <w:color w:val="000000"/>
          <w:sz w:val="28"/>
        </w:rPr>
        <w:t>
      алынатын ақпараты мемлекеттік ақпараттық жүйелерде қамтылған құжаттарды қоспағанда, лицензияны және (немесе) лицензияға қосымшаны қайта ресімдеу үшін негіз болған өзгерістер туралы ақпаратты қамтитын құжаттардың электрондық көшірмелері.</w:t>
      </w:r>
    </w:p>
    <w:p>
      <w:pPr>
        <w:spacing w:after="0"/>
        <w:ind w:left="0"/>
        <w:jc w:val="both"/>
      </w:pPr>
      <w:r>
        <w:rPr>
          <w:rFonts w:ascii="Times New Roman"/>
          <w:b w:val="false"/>
          <w:i w:val="false"/>
          <w:color w:val="000000"/>
          <w:sz w:val="28"/>
        </w:rPr>
        <w:t>
      заңды тұлға-лицензиат бөліп шығару және бөліну нысанында қайта ұйымдастырылған жағдайларында осы мемлекеттік көрсетілетін қызмет стандартына 3-қосымшаға сәйкес құжаттардың электрондық көшірмелері;</w:t>
      </w:r>
    </w:p>
    <w:p>
      <w:pPr>
        <w:spacing w:after="0"/>
        <w:ind w:left="0"/>
        <w:jc w:val="both"/>
      </w:pPr>
      <w:r>
        <w:rPr>
          <w:rFonts w:ascii="Times New Roman"/>
          <w:b w:val="false"/>
          <w:i w:val="false"/>
          <w:color w:val="000000"/>
          <w:sz w:val="28"/>
        </w:rPr>
        <w:t>
      заңды тұлға-лицензиат бөліп шығару және бөліну нысанында қайта ұйымдастырылған жағдайларында осы мемлекеттік көрсетілетін қызмет стандартына 4-қосымшаға сәйкес мәліметтер нысаны;</w:t>
      </w:r>
    </w:p>
    <w:p>
      <w:pPr>
        <w:spacing w:after="0"/>
        <w:ind w:left="0"/>
        <w:jc w:val="both"/>
      </w:pPr>
      <w:r>
        <w:rPr>
          <w:rFonts w:ascii="Times New Roman"/>
          <w:b w:val="false"/>
          <w:i w:val="false"/>
          <w:color w:val="000000"/>
          <w:sz w:val="28"/>
        </w:rPr>
        <w:t>
      3) лицензияның және (немесе) лицензияға қосымшаның күшін тоқтата тұру немесе жаңғырту үшін: лицензиат болып табылатын жеке немесе заңды тұлғаның еркін нысандағы өтініші;</w:t>
      </w:r>
    </w:p>
    <w:p>
      <w:pPr>
        <w:spacing w:after="0"/>
        <w:ind w:left="0"/>
        <w:jc w:val="both"/>
      </w:pPr>
      <w:r>
        <w:rPr>
          <w:rFonts w:ascii="Times New Roman"/>
          <w:b w:val="false"/>
          <w:i w:val="false"/>
          <w:color w:val="000000"/>
          <w:sz w:val="28"/>
        </w:rPr>
        <w:t>
      4) лицензияның және (немесе) лицензияға қосымшаның күшін тоқтата тұру үшін негіз болған бұзушылықтарды жойған кезде лицензияның және (немесе) лицензияға қосымшаның күшін жаңғырту үшін:</w:t>
      </w:r>
    </w:p>
    <w:p>
      <w:pPr>
        <w:spacing w:after="0"/>
        <w:ind w:left="0"/>
        <w:jc w:val="both"/>
      </w:pPr>
      <w:r>
        <w:rPr>
          <w:rFonts w:ascii="Times New Roman"/>
          <w:b w:val="false"/>
          <w:i w:val="false"/>
          <w:color w:val="000000"/>
          <w:sz w:val="28"/>
        </w:rPr>
        <w:t>
      лицензиат болып табылатын жеке немесе заңды тұлғаның бұзушылықтарды жойғаны туралы еркін нысандағы өтініші;</w:t>
      </w:r>
    </w:p>
    <w:p>
      <w:pPr>
        <w:spacing w:after="0"/>
        <w:ind w:left="0"/>
        <w:jc w:val="both"/>
      </w:pPr>
      <w:r>
        <w:rPr>
          <w:rFonts w:ascii="Times New Roman"/>
          <w:b w:val="false"/>
          <w:i w:val="false"/>
          <w:color w:val="000000"/>
          <w:sz w:val="28"/>
        </w:rPr>
        <w:t>
      бұзушылықтарды жойғанын растайтын құжаттардың көшірмелері.</w:t>
      </w:r>
    </w:p>
    <w:p>
      <w:pPr>
        <w:spacing w:after="0"/>
        <w:ind w:left="0"/>
        <w:jc w:val="both"/>
      </w:pPr>
      <w:r>
        <w:rPr>
          <w:rFonts w:ascii="Times New Roman"/>
          <w:b w:val="false"/>
          <w:i w:val="false"/>
          <w:color w:val="000000"/>
          <w:sz w:val="28"/>
        </w:rPr>
        <w:t>
      Заңды тұлғаны мемлекеттік тіркеу (қайта тіркеу) туралы, лицензия туралы, ЭҮТШ арқылы төлеу туралы құжаттардың мәліметтерін көрсетілетін қызметті беруші "электрондық үкімет" шлюзі арқылы тиісті мемлекеттік ақпараттық жүйелерден алады.</w:t>
      </w:r>
    </w:p>
    <w:p>
      <w:pPr>
        <w:spacing w:after="0"/>
        <w:ind w:left="0"/>
        <w:jc w:val="both"/>
      </w:pPr>
      <w:r>
        <w:rPr>
          <w:rFonts w:ascii="Times New Roman"/>
          <w:b w:val="false"/>
          <w:i w:val="false"/>
          <w:color w:val="000000"/>
          <w:sz w:val="28"/>
        </w:rPr>
        <w:t>
      Көрсетілетін қызметті алушы портал арқылы толық қажетті құжаттарды ұсынғанда – көрсетілетін қызметті алушының "жеке кабинетінде" мемлекеттік қызметті көрсетуге арналған сұрау салудың қабылданғаны туралы мәртебе көрсетіледі.</w:t>
      </w:r>
    </w:p>
    <w:p>
      <w:pPr>
        <w:spacing w:after="0"/>
        <w:ind w:left="0"/>
        <w:jc w:val="both"/>
      </w:pPr>
      <w:r>
        <w:rPr>
          <w:rFonts w:ascii="Times New Roman"/>
          <w:b w:val="false"/>
          <w:i w:val="false"/>
          <w:color w:val="000000"/>
          <w:sz w:val="28"/>
        </w:rPr>
        <w:t>
      Егер лицензия және (немесе) лицензияға қосымша қағаз нысанында берілген болса, көрсетілетін қызметті алушы өтініш бойынша оларды электрондық форматқа көшіреді және лицензияның электрондық нысанын алады.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9-тармақ жаңа редакцияда - ҚР Энергетика министрінің 12.02.2019 </w:t>
      </w:r>
      <w:r>
        <w:rPr>
          <w:rFonts w:ascii="Times New Roman"/>
          <w:b w:val="false"/>
          <w:i w:val="false"/>
          <w:color w:val="000000"/>
          <w:sz w:val="28"/>
        </w:rPr>
        <w:t>№ 43</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бұйрығымен.</w:t>
      </w:r>
      <w:r>
        <w:br/>
      </w:r>
      <w:r>
        <w:rPr>
          <w:rFonts w:ascii="Times New Roman"/>
          <w:b w:val="false"/>
          <w:i w:val="false"/>
          <w:color w:val="000000"/>
          <w:sz w:val="28"/>
        </w:rPr>
        <w:t>
</w:t>
      </w:r>
    </w:p>
    <w:bookmarkStart w:name="z923" w:id="344"/>
    <w:p>
      <w:pPr>
        <w:spacing w:after="0"/>
        <w:ind w:left="0"/>
        <w:jc w:val="both"/>
      </w:pPr>
      <w:r>
        <w:rPr>
          <w:rFonts w:ascii="Times New Roman"/>
          <w:b w:val="false"/>
          <w:i w:val="false"/>
          <w:color w:val="000000"/>
          <w:sz w:val="28"/>
        </w:rPr>
        <w:t>
      10. Мемлекеттік қызмет көрсетуден бас тартудың негіздері:</w:t>
      </w:r>
    </w:p>
    <w:bookmarkEnd w:id="344"/>
    <w:p>
      <w:pPr>
        <w:spacing w:after="0"/>
        <w:ind w:left="0"/>
        <w:jc w:val="both"/>
      </w:pPr>
      <w:r>
        <w:rPr>
          <w:rFonts w:ascii="Times New Roman"/>
          <w:b w:val="false"/>
          <w:i w:val="false"/>
          <w:color w:val="000000"/>
          <w:sz w:val="28"/>
        </w:rPr>
        <w:t>
      1) Қазақстан Республикасының заңдарында заңды тұлғалардың осы санаты үшін қызмет түрімен айналысуға тыйым салынуы;</w:t>
      </w:r>
    </w:p>
    <w:p>
      <w:pPr>
        <w:spacing w:after="0"/>
        <w:ind w:left="0"/>
        <w:jc w:val="both"/>
      </w:pPr>
      <w:r>
        <w:rPr>
          <w:rFonts w:ascii="Times New Roman"/>
          <w:b w:val="false"/>
          <w:i w:val="false"/>
          <w:color w:val="000000"/>
          <w:sz w:val="28"/>
        </w:rPr>
        <w:t>
      2) лицензиялық алымның енгізілмеуі;</w:t>
      </w:r>
    </w:p>
    <w:p>
      <w:pPr>
        <w:spacing w:after="0"/>
        <w:ind w:left="0"/>
        <w:jc w:val="both"/>
      </w:pPr>
      <w:r>
        <w:rPr>
          <w:rFonts w:ascii="Times New Roman"/>
          <w:b w:val="false"/>
          <w:i w:val="false"/>
          <w:color w:val="000000"/>
          <w:sz w:val="28"/>
        </w:rPr>
        <w:t>
      3) көрсетілетін қызметті алушының біліктілік талаптарына сай келмеуі;</w:t>
      </w:r>
    </w:p>
    <w:p>
      <w:pPr>
        <w:spacing w:after="0"/>
        <w:ind w:left="0"/>
        <w:jc w:val="both"/>
      </w:pPr>
      <w:r>
        <w:rPr>
          <w:rFonts w:ascii="Times New Roman"/>
          <w:b w:val="false"/>
          <w:i w:val="false"/>
          <w:color w:val="000000"/>
          <w:sz w:val="28"/>
        </w:rPr>
        <w:t>
      4) көрсетілетін қызметті алушыға қатысты оған лицензиялауға жататын қызметті немесе қызметтің жекелеген түрін тоқтата тұру немесе тыйым салу туралы заңды күшіне енген сот үкімінің болуы;</w:t>
      </w:r>
    </w:p>
    <w:p>
      <w:pPr>
        <w:spacing w:after="0"/>
        <w:ind w:left="0"/>
        <w:jc w:val="both"/>
      </w:pPr>
      <w:r>
        <w:rPr>
          <w:rFonts w:ascii="Times New Roman"/>
          <w:b w:val="false"/>
          <w:i w:val="false"/>
          <w:color w:val="000000"/>
          <w:sz w:val="28"/>
        </w:rPr>
        <w:t>
      5) сот орындаушысының ұсынуы негізінде соттың көрсетілетін қызметті алушыға-борышкерге лицензия беруге уақытша тыйым салуы болып табылады;</w:t>
      </w:r>
    </w:p>
    <w:p>
      <w:pPr>
        <w:spacing w:after="0"/>
        <w:ind w:left="0"/>
        <w:jc w:val="both"/>
      </w:pPr>
      <w:r>
        <w:rPr>
          <w:rFonts w:ascii="Times New Roman"/>
          <w:b w:val="false"/>
          <w:i w:val="false"/>
          <w:color w:val="000000"/>
          <w:sz w:val="28"/>
        </w:rPr>
        <w:t>
      6) өтініш беруші лицензия алу үшін ұсынған құжаттардың, және (немесе) олардағы деректердің (мәліметтердің) анық еместігін орнату.</w:t>
      </w:r>
    </w:p>
    <w:p>
      <w:pPr>
        <w:spacing w:after="0"/>
        <w:ind w:left="0"/>
        <w:jc w:val="both"/>
      </w:pPr>
      <w:r>
        <w:rPr>
          <w:rFonts w:ascii="Times New Roman"/>
          <w:b w:val="false"/>
          <w:i w:val="false"/>
          <w:color w:val="000000"/>
          <w:sz w:val="28"/>
        </w:rPr>
        <w:t>
      Көрсетілетін қызметті алушы мемлекеттік қызметті көрсетуден бас тарту себептерін жойған жағдайда көрсетілетін қызметті алушы осы мемлекеттік көрсетілетін қызмет стандартында белгіленген тәртіппен мемлекеттік көрсетілетін қызметті алу үшін қайта жүгінеді.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10-тармақ жаңа редакцияда - ҚР Энергетика министрінің 12.02.2019 </w:t>
      </w:r>
      <w:r>
        <w:rPr>
          <w:rFonts w:ascii="Times New Roman"/>
          <w:b w:val="false"/>
          <w:i w:val="false"/>
          <w:color w:val="000000"/>
          <w:sz w:val="28"/>
        </w:rPr>
        <w:t>№ 43</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бұйрығымен.</w:t>
      </w:r>
      <w:r>
        <w:br/>
      </w:r>
      <w:r>
        <w:rPr>
          <w:rFonts w:ascii="Times New Roman"/>
          <w:b w:val="false"/>
          <w:i w:val="false"/>
          <w:color w:val="000000"/>
          <w:sz w:val="28"/>
        </w:rPr>
        <w:t>
</w:t>
      </w:r>
    </w:p>
    <w:bookmarkStart w:name="z924" w:id="345"/>
    <w:p>
      <w:pPr>
        <w:spacing w:after="0"/>
        <w:ind w:left="0"/>
        <w:jc w:val="left"/>
      </w:pPr>
      <w:r>
        <w:rPr>
          <w:rFonts w:ascii="Times New Roman"/>
          <w:b/>
          <w:i w:val="false"/>
          <w:color w:val="000000"/>
        </w:rPr>
        <w:t xml:space="preserve"> 3-тарау. Мемлекеттік қызмет көрсету мәселелері бойынша орталық мемлекеттік органның, сондай-ақ көрсетілетін қызметті берушінің және (немесе) оның лауазымды адамдарының шешіміне, әрекетіне (әрекетсіздігіне) шағымдану тәртібі</w:t>
      </w:r>
    </w:p>
    <w:bookmarkEnd w:id="345"/>
    <w:bookmarkStart w:name="z925" w:id="346"/>
    <w:p>
      <w:pPr>
        <w:spacing w:after="0"/>
        <w:ind w:left="0"/>
        <w:jc w:val="both"/>
      </w:pPr>
      <w:r>
        <w:rPr>
          <w:rFonts w:ascii="Times New Roman"/>
          <w:b w:val="false"/>
          <w:i w:val="false"/>
          <w:color w:val="000000"/>
          <w:sz w:val="28"/>
        </w:rPr>
        <w:t xml:space="preserve">
      11. Көрсетілетін қызметті берушінің және (немесе) оның лауазымды адамдарының шешімдеріне, әрекеттеріне (әрекетсіздіктеріне) шағымданған жағдайда, шағым көрсетілетін қызметті берушінің басшысының атына немесе осы мемлекеттік көрсетілетін қызмет стандартының </w:t>
      </w:r>
      <w:r>
        <w:rPr>
          <w:rFonts w:ascii="Times New Roman"/>
          <w:b w:val="false"/>
          <w:i w:val="false"/>
          <w:color w:val="000000"/>
          <w:sz w:val="28"/>
        </w:rPr>
        <w:t>13-тармағында</w:t>
      </w:r>
      <w:r>
        <w:rPr>
          <w:rFonts w:ascii="Times New Roman"/>
          <w:b w:val="false"/>
          <w:i w:val="false"/>
          <w:color w:val="000000"/>
          <w:sz w:val="28"/>
        </w:rPr>
        <w:t xml:space="preserve"> көрсетілген мекенжай бойынша Министрлік басшысының атына беріледі.</w:t>
      </w:r>
    </w:p>
    <w:bookmarkEnd w:id="346"/>
    <w:p>
      <w:pPr>
        <w:spacing w:after="0"/>
        <w:ind w:left="0"/>
        <w:jc w:val="both"/>
      </w:pPr>
      <w:r>
        <w:rPr>
          <w:rFonts w:ascii="Times New Roman"/>
          <w:b w:val="false"/>
          <w:i w:val="false"/>
          <w:color w:val="000000"/>
          <w:sz w:val="28"/>
        </w:rPr>
        <w:t>
      Шағымдар жазбаша түрде пошта арқылы немесе жұмыс күндері көрсетілетін қызметті берушінің немесе Министрліктің кеңсесі арқылы, немесе портал арқылы қолма-қол қабылданады.</w:t>
      </w:r>
    </w:p>
    <w:p>
      <w:pPr>
        <w:spacing w:after="0"/>
        <w:ind w:left="0"/>
        <w:jc w:val="both"/>
      </w:pPr>
      <w:r>
        <w:rPr>
          <w:rFonts w:ascii="Times New Roman"/>
          <w:b w:val="false"/>
          <w:i w:val="false"/>
          <w:color w:val="000000"/>
          <w:sz w:val="28"/>
        </w:rPr>
        <w:t>
      Шағымға көрсетілетін қызметті алушы қол қояды, онда оның тегі, аты, әкесінің аты (болған жағдайда), шығыс нөмірі мен күні пошталық мекенжайы, байланыс телефоны көрсетіледі.</w:t>
      </w:r>
    </w:p>
    <w:p>
      <w:pPr>
        <w:spacing w:after="0"/>
        <w:ind w:left="0"/>
        <w:jc w:val="both"/>
      </w:pPr>
      <w:r>
        <w:rPr>
          <w:rFonts w:ascii="Times New Roman"/>
          <w:b w:val="false"/>
          <w:i w:val="false"/>
          <w:color w:val="000000"/>
          <w:sz w:val="28"/>
        </w:rPr>
        <w:t>
      Шағымның қабылданғанын растау оның көрсетілетін қызметті берушінің немесе Министрліктің кеңсесінде шағымды қабылдаған тұлғаның тегі мен аты-жөні көрсетіле отырып тіркелуі (мөртабан, кіріс нөмірі және күні) болып табылады.</w:t>
      </w:r>
    </w:p>
    <w:p>
      <w:pPr>
        <w:spacing w:after="0"/>
        <w:ind w:left="0"/>
        <w:jc w:val="both"/>
      </w:pPr>
      <w:r>
        <w:rPr>
          <w:rFonts w:ascii="Times New Roman"/>
          <w:b w:val="false"/>
          <w:i w:val="false"/>
          <w:color w:val="000000"/>
          <w:sz w:val="28"/>
        </w:rPr>
        <w:t xml:space="preserve">
      Көрсетілетін қызметті берушінің немесе Министрліктің мекенжайына келіп түскен көрсетілетін қызметті алушының шағымы оны тіркеген күннен бастап бес жұмыс күні ішінде қаралуы тиіс. Шағымды қарау нәтижесі туралы дәлелді жауап көрсетілетін қызметті алушыға пошта байланысы немесе портал арқылы жіберіледі не көрсетілетін қызметті берушінің немесе Министрліктің кеңсесінде қолма-қол беріледі. </w:t>
      </w:r>
    </w:p>
    <w:p>
      <w:pPr>
        <w:spacing w:after="0"/>
        <w:ind w:left="0"/>
        <w:jc w:val="both"/>
      </w:pPr>
      <w:r>
        <w:rPr>
          <w:rFonts w:ascii="Times New Roman"/>
          <w:b w:val="false"/>
          <w:i w:val="false"/>
          <w:color w:val="000000"/>
          <w:sz w:val="28"/>
        </w:rPr>
        <w:t>
      Көрсетілген мемлекеттік қызмет нәтижелерімен келіспеген жағдайда көрсетілетін қызметті алушы Мемлекеттік қызмет көрсету сапасын бағалау және бақылау жөніндегі уәкілетті органға шағыммен жүгіне алады.</w:t>
      </w:r>
    </w:p>
    <w:p>
      <w:pPr>
        <w:spacing w:after="0"/>
        <w:ind w:left="0"/>
        <w:jc w:val="both"/>
      </w:pPr>
      <w:r>
        <w:rPr>
          <w:rFonts w:ascii="Times New Roman"/>
          <w:b w:val="false"/>
          <w:i w:val="false"/>
          <w:color w:val="000000"/>
          <w:sz w:val="28"/>
        </w:rPr>
        <w:t xml:space="preserve">
      Мемлекеттік қызмет көрсету сапасын бағалау және бақылау жөніндегі уәкілетті органның атына келіп түскен көрсетілетін қызметті алушының шағымы тіркелген күнінен бастап он бес жұмыс күні ішінде қаралуы тиіс. </w:t>
      </w:r>
    </w:p>
    <w:bookmarkStart w:name="z926" w:id="347"/>
    <w:p>
      <w:pPr>
        <w:spacing w:after="0"/>
        <w:ind w:left="0"/>
        <w:jc w:val="both"/>
      </w:pPr>
      <w:r>
        <w:rPr>
          <w:rFonts w:ascii="Times New Roman"/>
          <w:b w:val="false"/>
          <w:i w:val="false"/>
          <w:color w:val="000000"/>
          <w:sz w:val="28"/>
        </w:rPr>
        <w:t xml:space="preserve">
      12. Көрсетілген мемлекеттік қызмет нәтижелерімен келіспеген жағдайларда көрсетілетін қызметті алушы Қазақстан Республикасының заңнамасында белгіленген тәртіппен сотқа жүгінеді. </w:t>
      </w:r>
    </w:p>
    <w:bookmarkEnd w:id="347"/>
    <w:bookmarkStart w:name="z927" w:id="348"/>
    <w:p>
      <w:pPr>
        <w:spacing w:after="0"/>
        <w:ind w:left="0"/>
        <w:jc w:val="left"/>
      </w:pPr>
      <w:r>
        <w:rPr>
          <w:rFonts w:ascii="Times New Roman"/>
          <w:b/>
          <w:i w:val="false"/>
          <w:color w:val="000000"/>
        </w:rPr>
        <w:t xml:space="preserve"> 4-тарау. Мемлекеттік қызмет көрсету, оның ішінде электрондық нысанда көрсетілетін қызметтің ерекшеліктері ескерілген өзге де талаптар</w:t>
      </w:r>
    </w:p>
    <w:bookmarkEnd w:id="348"/>
    <w:bookmarkStart w:name="z928" w:id="349"/>
    <w:p>
      <w:pPr>
        <w:spacing w:after="0"/>
        <w:ind w:left="0"/>
        <w:jc w:val="both"/>
      </w:pPr>
      <w:r>
        <w:rPr>
          <w:rFonts w:ascii="Times New Roman"/>
          <w:b w:val="false"/>
          <w:i w:val="false"/>
          <w:color w:val="000000"/>
          <w:sz w:val="28"/>
        </w:rPr>
        <w:t>
      13. Мемлекеттік қызмет көрсету орындарының мекенжайлары:</w:t>
      </w:r>
    </w:p>
    <w:bookmarkEnd w:id="349"/>
    <w:p>
      <w:pPr>
        <w:spacing w:after="0"/>
        <w:ind w:left="0"/>
        <w:jc w:val="both"/>
      </w:pPr>
      <w:r>
        <w:rPr>
          <w:rFonts w:ascii="Times New Roman"/>
          <w:b w:val="false"/>
          <w:i w:val="false"/>
          <w:color w:val="000000"/>
          <w:sz w:val="28"/>
        </w:rPr>
        <w:t>
      1) Министрліктің интернет-ресурсында – www.energo.gov.kz, "Мемлекеттік көрсетілетін қызметтер" бөлімінде;</w:t>
      </w:r>
    </w:p>
    <w:p>
      <w:pPr>
        <w:spacing w:after="0"/>
        <w:ind w:left="0"/>
        <w:jc w:val="both"/>
      </w:pPr>
      <w:r>
        <w:rPr>
          <w:rFonts w:ascii="Times New Roman"/>
          <w:b w:val="false"/>
          <w:i w:val="false"/>
          <w:color w:val="000000"/>
          <w:sz w:val="28"/>
        </w:rPr>
        <w:t>
      2) көрсетілетін қызметті берушінің интернет-ресурсында – www.kaenk.energo.gov.kz, "Мемлекеттік көрсетілетін қызметтер" бөлімінде орналастырылған.</w:t>
      </w:r>
    </w:p>
    <w:bookmarkStart w:name="z929" w:id="350"/>
    <w:p>
      <w:pPr>
        <w:spacing w:after="0"/>
        <w:ind w:left="0"/>
        <w:jc w:val="both"/>
      </w:pPr>
      <w:r>
        <w:rPr>
          <w:rFonts w:ascii="Times New Roman"/>
          <w:b w:val="false"/>
          <w:i w:val="false"/>
          <w:color w:val="000000"/>
          <w:sz w:val="28"/>
        </w:rPr>
        <w:t>
      14. Көрсетілетін қызметті алушының ЭЦҚ болған жағдайда мемлекеттік көрсетілетін қызметті портал арқылы электрондық түрде алу мүмкіндігі бар.</w:t>
      </w:r>
    </w:p>
    <w:bookmarkEnd w:id="350"/>
    <w:bookmarkStart w:name="z930" w:id="351"/>
    <w:p>
      <w:pPr>
        <w:spacing w:after="0"/>
        <w:ind w:left="0"/>
        <w:jc w:val="both"/>
      </w:pPr>
      <w:r>
        <w:rPr>
          <w:rFonts w:ascii="Times New Roman"/>
          <w:b w:val="false"/>
          <w:i w:val="false"/>
          <w:color w:val="000000"/>
          <w:sz w:val="28"/>
        </w:rPr>
        <w:t>
      15. Көрсетілетін қызметті алушының мемлекеттік қызметті көрсету тәртібі мен мәртебесі туралы ақпаратты портал арқылы "жеке кабинеті", сондай-ақ Бірыңғай байланыс орталығы арқылы қашықтықтан қол жеткізу режимінде алу мүмкіндігі бар.</w:t>
      </w:r>
    </w:p>
    <w:bookmarkEnd w:id="351"/>
    <w:bookmarkStart w:name="z931" w:id="352"/>
    <w:p>
      <w:pPr>
        <w:spacing w:after="0"/>
        <w:ind w:left="0"/>
        <w:jc w:val="both"/>
      </w:pPr>
      <w:r>
        <w:rPr>
          <w:rFonts w:ascii="Times New Roman"/>
          <w:b w:val="false"/>
          <w:i w:val="false"/>
          <w:color w:val="000000"/>
          <w:sz w:val="28"/>
        </w:rPr>
        <w:t>
      16. Бірыңғай байланыс орталығы: (1414), 8 800 080 7777.</w:t>
      </w:r>
    </w:p>
    <w:bookmarkEnd w:id="35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"Ядролық қондырғылар мен</w:t>
            </w:r>
            <w:r>
              <w:br/>
            </w:r>
            <w:r>
              <w:rPr>
                <w:rFonts w:ascii="Times New Roman"/>
                <w:b w:val="false"/>
                <w:i w:val="false"/>
                <w:color w:val="000000"/>
                <w:sz w:val="20"/>
              </w:rPr>
              <w:t>ядролық материалдарды</w:t>
            </w:r>
            <w:r>
              <w:br/>
            </w:r>
            <w:r>
              <w:rPr>
                <w:rFonts w:ascii="Times New Roman"/>
                <w:b w:val="false"/>
                <w:i w:val="false"/>
                <w:color w:val="000000"/>
                <w:sz w:val="20"/>
              </w:rPr>
              <w:t>физикалық қорғауға лицензия</w:t>
            </w:r>
            <w:r>
              <w:br/>
            </w:r>
            <w:r>
              <w:rPr>
                <w:rFonts w:ascii="Times New Roman"/>
                <w:b w:val="false"/>
                <w:i w:val="false"/>
                <w:color w:val="000000"/>
                <w:sz w:val="20"/>
              </w:rPr>
              <w:t>беру" мемлекеттік көрсетілетін</w:t>
            </w:r>
            <w:r>
              <w:br/>
            </w:r>
            <w:r>
              <w:rPr>
                <w:rFonts w:ascii="Times New Roman"/>
                <w:b w:val="false"/>
                <w:i w:val="false"/>
                <w:color w:val="000000"/>
                <w:sz w:val="20"/>
              </w:rPr>
              <w:t>қызмет стандартына</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Лицензияны және (немесе) лицензияға қосымшаны алуға арналған жеке тұлғаның өтiнiші</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(лицензиардың толық атауы)</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(жеке тұлғаның тегi, аты, әкесiнiң аты (болған жағдайда), жеке сәйкестендіру нөмірі)</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(қызметтiң түрi және (немесе) қызметтің кіші түрінің(-лері) толық атауы көрсетiлсiн)</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_____________________ жүзеге асыруға лицензияны және (немесе) лицензияға қосымшаны</w:t>
      </w:r>
    </w:p>
    <w:p>
      <w:pPr>
        <w:spacing w:after="0"/>
        <w:ind w:left="0"/>
        <w:jc w:val="both"/>
      </w:pPr>
      <w:r>
        <w:rPr>
          <w:rFonts w:ascii="Times New Roman"/>
          <w:b w:val="false"/>
          <w:i w:val="false"/>
          <w:color w:val="000000"/>
          <w:sz w:val="28"/>
        </w:rPr>
        <w:t xml:space="preserve">
      қағаз тасығышта ______ </w:t>
      </w:r>
    </w:p>
    <w:p>
      <w:pPr>
        <w:spacing w:after="0"/>
        <w:ind w:left="0"/>
        <w:jc w:val="both"/>
      </w:pPr>
      <w:r>
        <w:rPr>
          <w:rFonts w:ascii="Times New Roman"/>
          <w:b w:val="false"/>
          <w:i w:val="false"/>
          <w:color w:val="000000"/>
          <w:sz w:val="28"/>
        </w:rPr>
        <w:t>
      (лицензияны қағаз тасығышта алу қажет болған жағдайда Х белгісін қою керек) беруiңiздi</w:t>
      </w:r>
    </w:p>
    <w:p>
      <w:pPr>
        <w:spacing w:after="0"/>
        <w:ind w:left="0"/>
        <w:jc w:val="both"/>
      </w:pPr>
      <w:r>
        <w:rPr>
          <w:rFonts w:ascii="Times New Roman"/>
          <w:b w:val="false"/>
          <w:i w:val="false"/>
          <w:color w:val="000000"/>
          <w:sz w:val="28"/>
        </w:rPr>
        <w:t>
      сұраймын.</w:t>
      </w:r>
    </w:p>
    <w:p>
      <w:pPr>
        <w:spacing w:after="0"/>
        <w:ind w:left="0"/>
        <w:jc w:val="both"/>
      </w:pPr>
      <w:r>
        <w:rPr>
          <w:rFonts w:ascii="Times New Roman"/>
          <w:b w:val="false"/>
          <w:i w:val="false"/>
          <w:color w:val="000000"/>
          <w:sz w:val="28"/>
        </w:rPr>
        <w:t>
      Жеке тұлғаның тұрғылықты жерінің мекенжайы_______________________________________</w:t>
      </w:r>
    </w:p>
    <w:p>
      <w:pPr>
        <w:spacing w:after="0"/>
        <w:ind w:left="0"/>
        <w:jc w:val="both"/>
      </w:pPr>
      <w:r>
        <w:rPr>
          <w:rFonts w:ascii="Times New Roman"/>
          <w:b w:val="false"/>
          <w:i w:val="false"/>
          <w:color w:val="000000"/>
          <w:sz w:val="28"/>
        </w:rPr>
        <w:t>
      (пошталық индексі, елі, облысы, қаласы, ауданы, елді мекені, көше атауы, үй/ғимарат нөмірі)</w:t>
      </w:r>
    </w:p>
    <w:p>
      <w:pPr>
        <w:spacing w:after="0"/>
        <w:ind w:left="0"/>
        <w:jc w:val="both"/>
      </w:pPr>
      <w:r>
        <w:rPr>
          <w:rFonts w:ascii="Times New Roman"/>
          <w:b w:val="false"/>
          <w:i w:val="false"/>
          <w:color w:val="000000"/>
          <w:sz w:val="28"/>
        </w:rPr>
        <w:t>
      Электрондық пошта ______________________________________________________________</w:t>
      </w:r>
    </w:p>
    <w:p>
      <w:pPr>
        <w:spacing w:after="0"/>
        <w:ind w:left="0"/>
        <w:jc w:val="both"/>
      </w:pPr>
      <w:r>
        <w:rPr>
          <w:rFonts w:ascii="Times New Roman"/>
          <w:b w:val="false"/>
          <w:i w:val="false"/>
          <w:color w:val="000000"/>
          <w:sz w:val="28"/>
        </w:rPr>
        <w:t>
      Телефондары ____________________________________________________________________</w:t>
      </w:r>
    </w:p>
    <w:p>
      <w:pPr>
        <w:spacing w:after="0"/>
        <w:ind w:left="0"/>
        <w:jc w:val="both"/>
      </w:pPr>
      <w:r>
        <w:rPr>
          <w:rFonts w:ascii="Times New Roman"/>
          <w:b w:val="false"/>
          <w:i w:val="false"/>
          <w:color w:val="000000"/>
          <w:sz w:val="28"/>
        </w:rPr>
        <w:t>
      Факс ___________________________________________________________________________</w:t>
      </w:r>
    </w:p>
    <w:p>
      <w:pPr>
        <w:spacing w:after="0"/>
        <w:ind w:left="0"/>
        <w:jc w:val="both"/>
      </w:pPr>
      <w:r>
        <w:rPr>
          <w:rFonts w:ascii="Times New Roman"/>
          <w:b w:val="false"/>
          <w:i w:val="false"/>
          <w:color w:val="000000"/>
          <w:sz w:val="28"/>
        </w:rPr>
        <w:t>
      Банк шоты ______________________________________________________________________</w:t>
      </w:r>
    </w:p>
    <w:p>
      <w:pPr>
        <w:spacing w:after="0"/>
        <w:ind w:left="0"/>
        <w:jc w:val="both"/>
      </w:pPr>
      <w:r>
        <w:rPr>
          <w:rFonts w:ascii="Times New Roman"/>
          <w:b w:val="false"/>
          <w:i w:val="false"/>
          <w:color w:val="000000"/>
          <w:sz w:val="28"/>
        </w:rPr>
        <w:t>
      (шот нөмірі, банктiң атауы және орналасқан жерi)</w:t>
      </w:r>
    </w:p>
    <w:p>
      <w:pPr>
        <w:spacing w:after="0"/>
        <w:ind w:left="0"/>
        <w:jc w:val="both"/>
      </w:pPr>
      <w:r>
        <w:rPr>
          <w:rFonts w:ascii="Times New Roman"/>
          <w:b w:val="false"/>
          <w:i w:val="false"/>
          <w:color w:val="000000"/>
          <w:sz w:val="28"/>
        </w:rPr>
        <w:t>
      Қызметті немесе іс-қимылды (операцияларды) жүзеге асыру объектісінің мекенжайы</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(пошталық индексі, елі, облысы, қаласы, ауданы, елді мекені,</w:t>
      </w:r>
    </w:p>
    <w:p>
      <w:pPr>
        <w:spacing w:after="0"/>
        <w:ind w:left="0"/>
        <w:jc w:val="both"/>
      </w:pPr>
      <w:r>
        <w:rPr>
          <w:rFonts w:ascii="Times New Roman"/>
          <w:b w:val="false"/>
          <w:i w:val="false"/>
          <w:color w:val="000000"/>
          <w:sz w:val="28"/>
        </w:rPr>
        <w:t>
      көше атауы, үй/ғимарат (стационарлық үй-жайлар) нөмірі)</w:t>
      </w:r>
    </w:p>
    <w:p>
      <w:pPr>
        <w:spacing w:after="0"/>
        <w:ind w:left="0"/>
        <w:jc w:val="both"/>
      </w:pPr>
      <w:r>
        <w:rPr>
          <w:rFonts w:ascii="Times New Roman"/>
          <w:b w:val="false"/>
          <w:i w:val="false"/>
          <w:color w:val="000000"/>
          <w:sz w:val="28"/>
        </w:rPr>
        <w:t>
      ______ парақта қоса беріліп отыр.</w:t>
      </w:r>
    </w:p>
    <w:p>
      <w:pPr>
        <w:spacing w:after="0"/>
        <w:ind w:left="0"/>
        <w:jc w:val="both"/>
      </w:pPr>
      <w:r>
        <w:rPr>
          <w:rFonts w:ascii="Times New Roman"/>
          <w:b w:val="false"/>
          <w:i w:val="false"/>
          <w:color w:val="000000"/>
          <w:sz w:val="28"/>
        </w:rPr>
        <w:t>
      Осымен:</w:t>
      </w:r>
    </w:p>
    <w:p>
      <w:pPr>
        <w:spacing w:after="0"/>
        <w:ind w:left="0"/>
        <w:jc w:val="both"/>
      </w:pPr>
      <w:r>
        <w:rPr>
          <w:rFonts w:ascii="Times New Roman"/>
          <w:b w:val="false"/>
          <w:i w:val="false"/>
          <w:color w:val="000000"/>
          <w:sz w:val="28"/>
        </w:rPr>
        <w:t>
      көрсетілген барлық деректердің ресми байланыстар болып табылатындығы және оларға</w:t>
      </w:r>
    </w:p>
    <w:p>
      <w:pPr>
        <w:spacing w:after="0"/>
        <w:ind w:left="0"/>
        <w:jc w:val="both"/>
      </w:pPr>
      <w:r>
        <w:rPr>
          <w:rFonts w:ascii="Times New Roman"/>
          <w:b w:val="false"/>
          <w:i w:val="false"/>
          <w:color w:val="000000"/>
          <w:sz w:val="28"/>
        </w:rPr>
        <w:t>
      лицензияны және (немесе) лицензияға қосымшаны беру немесе беруден бас тарту мәселелері</w:t>
      </w:r>
    </w:p>
    <w:p>
      <w:pPr>
        <w:spacing w:after="0"/>
        <w:ind w:left="0"/>
        <w:jc w:val="both"/>
      </w:pPr>
      <w:r>
        <w:rPr>
          <w:rFonts w:ascii="Times New Roman"/>
          <w:b w:val="false"/>
          <w:i w:val="false"/>
          <w:color w:val="000000"/>
          <w:sz w:val="28"/>
        </w:rPr>
        <w:t>
      бойынша кез келген ақпаратты жіберуге болатындығы;</w:t>
      </w:r>
    </w:p>
    <w:p>
      <w:pPr>
        <w:spacing w:after="0"/>
        <w:ind w:left="0"/>
        <w:jc w:val="both"/>
      </w:pPr>
      <w:r>
        <w:rPr>
          <w:rFonts w:ascii="Times New Roman"/>
          <w:b w:val="false"/>
          <w:i w:val="false"/>
          <w:color w:val="000000"/>
          <w:sz w:val="28"/>
        </w:rPr>
        <w:t>
      өтініш берушіге қызметтің лицензияланатын түрімен және (немесе) кіші түрімен</w:t>
      </w:r>
    </w:p>
    <w:p>
      <w:pPr>
        <w:spacing w:after="0"/>
        <w:ind w:left="0"/>
        <w:jc w:val="both"/>
      </w:pPr>
      <w:r>
        <w:rPr>
          <w:rFonts w:ascii="Times New Roman"/>
          <w:b w:val="false"/>
          <w:i w:val="false"/>
          <w:color w:val="000000"/>
          <w:sz w:val="28"/>
        </w:rPr>
        <w:t>
      айналысуға сот тыйым салмайтыны;</w:t>
      </w:r>
    </w:p>
    <w:p>
      <w:pPr>
        <w:spacing w:after="0"/>
        <w:ind w:left="0"/>
        <w:jc w:val="both"/>
      </w:pPr>
      <w:r>
        <w:rPr>
          <w:rFonts w:ascii="Times New Roman"/>
          <w:b w:val="false"/>
          <w:i w:val="false"/>
          <w:color w:val="000000"/>
          <w:sz w:val="28"/>
        </w:rPr>
        <w:t>
      қоса берілген құжаттардың барлығы шындыққа сәйкес келетіні және жарамды</w:t>
      </w:r>
    </w:p>
    <w:p>
      <w:pPr>
        <w:spacing w:after="0"/>
        <w:ind w:left="0"/>
        <w:jc w:val="both"/>
      </w:pPr>
      <w:r>
        <w:rPr>
          <w:rFonts w:ascii="Times New Roman"/>
          <w:b w:val="false"/>
          <w:i w:val="false"/>
          <w:color w:val="000000"/>
          <w:sz w:val="28"/>
        </w:rPr>
        <w:t>
      болып табылатындығы расталады;</w:t>
      </w:r>
    </w:p>
    <w:p>
      <w:pPr>
        <w:spacing w:after="0"/>
        <w:ind w:left="0"/>
        <w:jc w:val="both"/>
      </w:pPr>
      <w:r>
        <w:rPr>
          <w:rFonts w:ascii="Times New Roman"/>
          <w:b w:val="false"/>
          <w:i w:val="false"/>
          <w:color w:val="000000"/>
          <w:sz w:val="28"/>
        </w:rPr>
        <w:t>
      өтініш беруші лицензияны және (немесе) лицензияға қосымшаны беру кезінде</w:t>
      </w:r>
    </w:p>
    <w:p>
      <w:pPr>
        <w:spacing w:after="0"/>
        <w:ind w:left="0"/>
        <w:jc w:val="both"/>
      </w:pPr>
      <w:r>
        <w:rPr>
          <w:rFonts w:ascii="Times New Roman"/>
          <w:b w:val="false"/>
          <w:i w:val="false"/>
          <w:color w:val="000000"/>
          <w:sz w:val="28"/>
        </w:rPr>
        <w:t>
      ақпараттық жүйелерде қамтылған, заңмен қорғалатын құпияны құрайтын қолжетімділігі</w:t>
      </w:r>
    </w:p>
    <w:p>
      <w:pPr>
        <w:spacing w:after="0"/>
        <w:ind w:left="0"/>
        <w:jc w:val="both"/>
      </w:pPr>
      <w:r>
        <w:rPr>
          <w:rFonts w:ascii="Times New Roman"/>
          <w:b w:val="false"/>
          <w:i w:val="false"/>
          <w:color w:val="000000"/>
          <w:sz w:val="28"/>
        </w:rPr>
        <w:t>
      шектеулі дербес деректерді пайдалануға келісімін береді;</w:t>
      </w:r>
    </w:p>
    <w:p>
      <w:pPr>
        <w:spacing w:after="0"/>
        <w:ind w:left="0"/>
        <w:jc w:val="both"/>
      </w:pPr>
      <w:r>
        <w:rPr>
          <w:rFonts w:ascii="Times New Roman"/>
          <w:b w:val="false"/>
          <w:i w:val="false"/>
          <w:color w:val="000000"/>
          <w:sz w:val="28"/>
        </w:rPr>
        <w:t>
      өтініш беруші халыққа қызмет көрсету орталығы қызметкерінің өтінішті электрондық</w:t>
      </w:r>
    </w:p>
    <w:p>
      <w:pPr>
        <w:spacing w:after="0"/>
        <w:ind w:left="0"/>
        <w:jc w:val="both"/>
      </w:pPr>
      <w:r>
        <w:rPr>
          <w:rFonts w:ascii="Times New Roman"/>
          <w:b w:val="false"/>
          <w:i w:val="false"/>
          <w:color w:val="000000"/>
          <w:sz w:val="28"/>
        </w:rPr>
        <w:t>
      цифрлік қолтаңбамен растауына келіседі (халыққа қызмет көрсету орталықтары арқылы жүгінген жағдайда).</w:t>
      </w:r>
    </w:p>
    <w:p>
      <w:pPr>
        <w:spacing w:after="0"/>
        <w:ind w:left="0"/>
        <w:jc w:val="both"/>
      </w:pPr>
      <w:r>
        <w:rPr>
          <w:rFonts w:ascii="Times New Roman"/>
          <w:b w:val="false"/>
          <w:i w:val="false"/>
          <w:color w:val="000000"/>
          <w:sz w:val="28"/>
        </w:rPr>
        <w:t>
      Жеке тұлға___________ ___________________________________________________________</w:t>
      </w:r>
    </w:p>
    <w:p>
      <w:pPr>
        <w:spacing w:after="0"/>
        <w:ind w:left="0"/>
        <w:jc w:val="both"/>
      </w:pPr>
      <w:r>
        <w:rPr>
          <w:rFonts w:ascii="Times New Roman"/>
          <w:b w:val="false"/>
          <w:i w:val="false"/>
          <w:color w:val="000000"/>
          <w:sz w:val="28"/>
        </w:rPr>
        <w:t>
      (қолы)                  (тегi, аты, әкесiнiң аты (болған жағдайда)</w:t>
      </w:r>
    </w:p>
    <w:p>
      <w:pPr>
        <w:spacing w:after="0"/>
        <w:ind w:left="0"/>
        <w:jc w:val="both"/>
      </w:pPr>
      <w:r>
        <w:rPr>
          <w:rFonts w:ascii="Times New Roman"/>
          <w:b w:val="false"/>
          <w:i w:val="false"/>
          <w:color w:val="000000"/>
          <w:sz w:val="28"/>
        </w:rPr>
        <w:t>
      Мөр орны            Толтыру күні: 20__ жылғы "__" 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"Ядролық қондырғылар мен</w:t>
            </w:r>
            <w:r>
              <w:br/>
            </w:r>
            <w:r>
              <w:rPr>
                <w:rFonts w:ascii="Times New Roman"/>
                <w:b w:val="false"/>
                <w:i w:val="false"/>
                <w:color w:val="000000"/>
                <w:sz w:val="20"/>
              </w:rPr>
              <w:t>ядролық материалдарды</w:t>
            </w:r>
            <w:r>
              <w:br/>
            </w:r>
            <w:r>
              <w:rPr>
                <w:rFonts w:ascii="Times New Roman"/>
                <w:b w:val="false"/>
                <w:i w:val="false"/>
                <w:color w:val="000000"/>
                <w:sz w:val="20"/>
              </w:rPr>
              <w:t>физикалық қорғауға лицензия</w:t>
            </w:r>
            <w:r>
              <w:br/>
            </w:r>
            <w:r>
              <w:rPr>
                <w:rFonts w:ascii="Times New Roman"/>
                <w:b w:val="false"/>
                <w:i w:val="false"/>
                <w:color w:val="000000"/>
                <w:sz w:val="20"/>
              </w:rPr>
              <w:t>беру" мемлекеттік көрсетілетін</w:t>
            </w:r>
            <w:r>
              <w:br/>
            </w:r>
            <w:r>
              <w:rPr>
                <w:rFonts w:ascii="Times New Roman"/>
                <w:b w:val="false"/>
                <w:i w:val="false"/>
                <w:color w:val="000000"/>
                <w:sz w:val="20"/>
              </w:rPr>
              <w:t>қызмет стандартына</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Лицензияны және (немесе) лицензияға қосымшаны алуға арналған заңды тұлғаның өтiнiші</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(лицензиардың толық атауы)</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(заңды тұлғаның (соның ішінде шетелдік заңды тұлғаның) толық атауы мекенжайы, бизнес-</w:t>
      </w:r>
    </w:p>
    <w:p>
      <w:pPr>
        <w:spacing w:after="0"/>
        <w:ind w:left="0"/>
        <w:jc w:val="both"/>
      </w:pPr>
      <w:r>
        <w:rPr>
          <w:rFonts w:ascii="Times New Roman"/>
          <w:b w:val="false"/>
          <w:i w:val="false"/>
          <w:color w:val="000000"/>
          <w:sz w:val="28"/>
        </w:rPr>
        <w:t xml:space="preserve">
      сәйкестендіру нөмірі, заңды тұлғаның бизнес-сәйкестендіру нөмірі болмаған жағдайда – </w:t>
      </w:r>
    </w:p>
    <w:p>
      <w:pPr>
        <w:spacing w:after="0"/>
        <w:ind w:left="0"/>
        <w:jc w:val="both"/>
      </w:pPr>
      <w:r>
        <w:rPr>
          <w:rFonts w:ascii="Times New Roman"/>
          <w:b w:val="false"/>
          <w:i w:val="false"/>
          <w:color w:val="000000"/>
          <w:sz w:val="28"/>
        </w:rPr>
        <w:t>
      шетелдік заңды тұлға филиалының немесе өкілдігінің бизнес-сәйкестендіру нөмірі)</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(қызметтiң түрi және (немесе) қызметтің кіші түрінің(-лері) толық атауы көрсетiлсiн)</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_____________________ жүзеге асыруға лицензияны және (немесе) лицензияға қосымшаны</w:t>
      </w:r>
    </w:p>
    <w:p>
      <w:pPr>
        <w:spacing w:after="0"/>
        <w:ind w:left="0"/>
        <w:jc w:val="both"/>
      </w:pPr>
      <w:r>
        <w:rPr>
          <w:rFonts w:ascii="Times New Roman"/>
          <w:b w:val="false"/>
          <w:i w:val="false"/>
          <w:color w:val="000000"/>
          <w:sz w:val="28"/>
        </w:rPr>
        <w:t>
      қағаз тасығышта ______ (лицензияны қағаз тасығышта алу қажет болған жағдайда Х белгісін</w:t>
      </w:r>
    </w:p>
    <w:p>
      <w:pPr>
        <w:spacing w:after="0"/>
        <w:ind w:left="0"/>
        <w:jc w:val="both"/>
      </w:pPr>
      <w:r>
        <w:rPr>
          <w:rFonts w:ascii="Times New Roman"/>
          <w:b w:val="false"/>
          <w:i w:val="false"/>
          <w:color w:val="000000"/>
          <w:sz w:val="28"/>
        </w:rPr>
        <w:t>
      қою керек) беруiңiздi сұраймын.</w:t>
      </w:r>
    </w:p>
    <w:p>
      <w:pPr>
        <w:spacing w:after="0"/>
        <w:ind w:left="0"/>
        <w:jc w:val="both"/>
      </w:pPr>
      <w:r>
        <w:rPr>
          <w:rFonts w:ascii="Times New Roman"/>
          <w:b w:val="false"/>
          <w:i w:val="false"/>
          <w:color w:val="000000"/>
          <w:sz w:val="28"/>
        </w:rPr>
        <w:t>
      Заңды тұлғаның мекенжайы ________________________________________________________</w:t>
      </w:r>
    </w:p>
    <w:p>
      <w:pPr>
        <w:spacing w:after="0"/>
        <w:ind w:left="0"/>
        <w:jc w:val="both"/>
      </w:pPr>
      <w:r>
        <w:rPr>
          <w:rFonts w:ascii="Times New Roman"/>
          <w:b w:val="false"/>
          <w:i w:val="false"/>
          <w:color w:val="000000"/>
          <w:sz w:val="28"/>
        </w:rPr>
        <w:t>
      (шетелдік заңды тұлға үшін) пошталық индексі, елі, облысы, қаласы,</w:t>
      </w:r>
    </w:p>
    <w:p>
      <w:pPr>
        <w:spacing w:after="0"/>
        <w:ind w:left="0"/>
        <w:jc w:val="both"/>
      </w:pPr>
      <w:r>
        <w:rPr>
          <w:rFonts w:ascii="Times New Roman"/>
          <w:b w:val="false"/>
          <w:i w:val="false"/>
          <w:color w:val="000000"/>
          <w:sz w:val="28"/>
        </w:rPr>
        <w:t>
      ауданы, елді мекені, көше атауы, үй/ғимарат (стационарлық үй-жайлар) нөмірі)</w:t>
      </w:r>
    </w:p>
    <w:p>
      <w:pPr>
        <w:spacing w:after="0"/>
        <w:ind w:left="0"/>
        <w:jc w:val="both"/>
      </w:pPr>
      <w:r>
        <w:rPr>
          <w:rFonts w:ascii="Times New Roman"/>
          <w:b w:val="false"/>
          <w:i w:val="false"/>
          <w:color w:val="000000"/>
          <w:sz w:val="28"/>
        </w:rPr>
        <w:t>
      Электрондық пошта ______________________________________________________________</w:t>
      </w:r>
    </w:p>
    <w:p>
      <w:pPr>
        <w:spacing w:after="0"/>
        <w:ind w:left="0"/>
        <w:jc w:val="both"/>
      </w:pPr>
      <w:r>
        <w:rPr>
          <w:rFonts w:ascii="Times New Roman"/>
          <w:b w:val="false"/>
          <w:i w:val="false"/>
          <w:color w:val="000000"/>
          <w:sz w:val="28"/>
        </w:rPr>
        <w:t>
      Телефондары ____________________________________________________________________</w:t>
      </w:r>
    </w:p>
    <w:p>
      <w:pPr>
        <w:spacing w:after="0"/>
        <w:ind w:left="0"/>
        <w:jc w:val="both"/>
      </w:pPr>
      <w:r>
        <w:rPr>
          <w:rFonts w:ascii="Times New Roman"/>
          <w:b w:val="false"/>
          <w:i w:val="false"/>
          <w:color w:val="000000"/>
          <w:sz w:val="28"/>
        </w:rPr>
        <w:t>
      Факс ___________________________________________________________________________</w:t>
      </w:r>
    </w:p>
    <w:p>
      <w:pPr>
        <w:spacing w:after="0"/>
        <w:ind w:left="0"/>
        <w:jc w:val="both"/>
      </w:pPr>
      <w:r>
        <w:rPr>
          <w:rFonts w:ascii="Times New Roman"/>
          <w:b w:val="false"/>
          <w:i w:val="false"/>
          <w:color w:val="000000"/>
          <w:sz w:val="28"/>
        </w:rPr>
        <w:t>
      Банк шоты ______________________________________________________________________</w:t>
      </w:r>
    </w:p>
    <w:p>
      <w:pPr>
        <w:spacing w:after="0"/>
        <w:ind w:left="0"/>
        <w:jc w:val="both"/>
      </w:pPr>
      <w:r>
        <w:rPr>
          <w:rFonts w:ascii="Times New Roman"/>
          <w:b w:val="false"/>
          <w:i w:val="false"/>
          <w:color w:val="000000"/>
          <w:sz w:val="28"/>
        </w:rPr>
        <w:t>
      (шот нөмірі, банктiң атауы және орналасқан жерi)</w:t>
      </w:r>
    </w:p>
    <w:p>
      <w:pPr>
        <w:spacing w:after="0"/>
        <w:ind w:left="0"/>
        <w:jc w:val="both"/>
      </w:pPr>
      <w:r>
        <w:rPr>
          <w:rFonts w:ascii="Times New Roman"/>
          <w:b w:val="false"/>
          <w:i w:val="false"/>
          <w:color w:val="000000"/>
          <w:sz w:val="28"/>
        </w:rPr>
        <w:t>
      Қызметті немесе іс-қимылды (операцияларды) жүзеге асыру объектісінің мекенжайы</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(пошталық индексі, елі, облысы, қаласы, ауданы, елді мекені,</w:t>
      </w:r>
    </w:p>
    <w:p>
      <w:pPr>
        <w:spacing w:after="0"/>
        <w:ind w:left="0"/>
        <w:jc w:val="both"/>
      </w:pPr>
      <w:r>
        <w:rPr>
          <w:rFonts w:ascii="Times New Roman"/>
          <w:b w:val="false"/>
          <w:i w:val="false"/>
          <w:color w:val="000000"/>
          <w:sz w:val="28"/>
        </w:rPr>
        <w:t>
      көше атауы, үй/ғимарат (стационарлық үй-жайлар) нөмірі)</w:t>
      </w:r>
    </w:p>
    <w:p>
      <w:pPr>
        <w:spacing w:after="0"/>
        <w:ind w:left="0"/>
        <w:jc w:val="both"/>
      </w:pPr>
      <w:r>
        <w:rPr>
          <w:rFonts w:ascii="Times New Roman"/>
          <w:b w:val="false"/>
          <w:i w:val="false"/>
          <w:color w:val="000000"/>
          <w:sz w:val="28"/>
        </w:rPr>
        <w:t>
      ______ парақта қоса беріліп отыр.</w:t>
      </w:r>
    </w:p>
    <w:p>
      <w:pPr>
        <w:spacing w:after="0"/>
        <w:ind w:left="0"/>
        <w:jc w:val="both"/>
      </w:pPr>
      <w:r>
        <w:rPr>
          <w:rFonts w:ascii="Times New Roman"/>
          <w:b w:val="false"/>
          <w:i w:val="false"/>
          <w:color w:val="000000"/>
          <w:sz w:val="28"/>
        </w:rPr>
        <w:t>
      Осымен:</w:t>
      </w:r>
    </w:p>
    <w:p>
      <w:pPr>
        <w:spacing w:after="0"/>
        <w:ind w:left="0"/>
        <w:jc w:val="both"/>
      </w:pPr>
      <w:r>
        <w:rPr>
          <w:rFonts w:ascii="Times New Roman"/>
          <w:b w:val="false"/>
          <w:i w:val="false"/>
          <w:color w:val="000000"/>
          <w:sz w:val="28"/>
        </w:rPr>
        <w:t>
      көрсетілген барлық деректердің ресми байланыстар болып табылатындығы және оларға</w:t>
      </w:r>
    </w:p>
    <w:p>
      <w:pPr>
        <w:spacing w:after="0"/>
        <w:ind w:left="0"/>
        <w:jc w:val="both"/>
      </w:pPr>
      <w:r>
        <w:rPr>
          <w:rFonts w:ascii="Times New Roman"/>
          <w:b w:val="false"/>
          <w:i w:val="false"/>
          <w:color w:val="000000"/>
          <w:sz w:val="28"/>
        </w:rPr>
        <w:t>
      лицензияны және (немесе) лицензияға қосымшаны беру немесе беруден бас тарту мәселелері</w:t>
      </w:r>
    </w:p>
    <w:p>
      <w:pPr>
        <w:spacing w:after="0"/>
        <w:ind w:left="0"/>
        <w:jc w:val="both"/>
      </w:pPr>
      <w:r>
        <w:rPr>
          <w:rFonts w:ascii="Times New Roman"/>
          <w:b w:val="false"/>
          <w:i w:val="false"/>
          <w:color w:val="000000"/>
          <w:sz w:val="28"/>
        </w:rPr>
        <w:t>
      бойынша кез келген ақпаратты жіберуге болатындығы;</w:t>
      </w:r>
    </w:p>
    <w:p>
      <w:pPr>
        <w:spacing w:after="0"/>
        <w:ind w:left="0"/>
        <w:jc w:val="both"/>
      </w:pPr>
      <w:r>
        <w:rPr>
          <w:rFonts w:ascii="Times New Roman"/>
          <w:b w:val="false"/>
          <w:i w:val="false"/>
          <w:color w:val="000000"/>
          <w:sz w:val="28"/>
        </w:rPr>
        <w:t>
      өтініш берушіге қызметтің лицензияланатын түрімен және (немесе) кіші түрімен</w:t>
      </w:r>
    </w:p>
    <w:p>
      <w:pPr>
        <w:spacing w:after="0"/>
        <w:ind w:left="0"/>
        <w:jc w:val="both"/>
      </w:pPr>
      <w:r>
        <w:rPr>
          <w:rFonts w:ascii="Times New Roman"/>
          <w:b w:val="false"/>
          <w:i w:val="false"/>
          <w:color w:val="000000"/>
          <w:sz w:val="28"/>
        </w:rPr>
        <w:t>
      айналысуға сот тыйым салмайтыны;</w:t>
      </w:r>
    </w:p>
    <w:p>
      <w:pPr>
        <w:spacing w:after="0"/>
        <w:ind w:left="0"/>
        <w:jc w:val="both"/>
      </w:pPr>
      <w:r>
        <w:rPr>
          <w:rFonts w:ascii="Times New Roman"/>
          <w:b w:val="false"/>
          <w:i w:val="false"/>
          <w:color w:val="000000"/>
          <w:sz w:val="28"/>
        </w:rPr>
        <w:t>
      қоса берілген құжаттардың барлығы шындыққа сәйкес келетіні және жарамды</w:t>
      </w:r>
    </w:p>
    <w:p>
      <w:pPr>
        <w:spacing w:after="0"/>
        <w:ind w:left="0"/>
        <w:jc w:val="both"/>
      </w:pPr>
      <w:r>
        <w:rPr>
          <w:rFonts w:ascii="Times New Roman"/>
          <w:b w:val="false"/>
          <w:i w:val="false"/>
          <w:color w:val="000000"/>
          <w:sz w:val="28"/>
        </w:rPr>
        <w:t>
      болып табылатындығы расталады;</w:t>
      </w:r>
    </w:p>
    <w:p>
      <w:pPr>
        <w:spacing w:after="0"/>
        <w:ind w:left="0"/>
        <w:jc w:val="both"/>
      </w:pPr>
      <w:r>
        <w:rPr>
          <w:rFonts w:ascii="Times New Roman"/>
          <w:b w:val="false"/>
          <w:i w:val="false"/>
          <w:color w:val="000000"/>
          <w:sz w:val="28"/>
        </w:rPr>
        <w:t>
      өтініш беруші лицензияны және (немесе) лицензияға қосымшаны беру кезінде</w:t>
      </w:r>
    </w:p>
    <w:p>
      <w:pPr>
        <w:spacing w:after="0"/>
        <w:ind w:left="0"/>
        <w:jc w:val="both"/>
      </w:pPr>
      <w:r>
        <w:rPr>
          <w:rFonts w:ascii="Times New Roman"/>
          <w:b w:val="false"/>
          <w:i w:val="false"/>
          <w:color w:val="000000"/>
          <w:sz w:val="28"/>
        </w:rPr>
        <w:t>
      ақпараттық жүйелерде қамтылған, заңмен қорғалатын құпияны құрайтын қолжетімділігі</w:t>
      </w:r>
    </w:p>
    <w:p>
      <w:pPr>
        <w:spacing w:after="0"/>
        <w:ind w:left="0"/>
        <w:jc w:val="both"/>
      </w:pPr>
      <w:r>
        <w:rPr>
          <w:rFonts w:ascii="Times New Roman"/>
          <w:b w:val="false"/>
          <w:i w:val="false"/>
          <w:color w:val="000000"/>
          <w:sz w:val="28"/>
        </w:rPr>
        <w:t>
      шектеулі дербес деректерді пайдалануға келісімін береді;</w:t>
      </w:r>
    </w:p>
    <w:p>
      <w:pPr>
        <w:spacing w:after="0"/>
        <w:ind w:left="0"/>
        <w:jc w:val="both"/>
      </w:pPr>
      <w:r>
        <w:rPr>
          <w:rFonts w:ascii="Times New Roman"/>
          <w:b w:val="false"/>
          <w:i w:val="false"/>
          <w:color w:val="000000"/>
          <w:sz w:val="28"/>
        </w:rPr>
        <w:t>
      өтініш беруші халыққа қызмет көрсету орталығы қызметкерінің өтінішті электрондық</w:t>
      </w:r>
    </w:p>
    <w:p>
      <w:pPr>
        <w:spacing w:after="0"/>
        <w:ind w:left="0"/>
        <w:jc w:val="both"/>
      </w:pPr>
      <w:r>
        <w:rPr>
          <w:rFonts w:ascii="Times New Roman"/>
          <w:b w:val="false"/>
          <w:i w:val="false"/>
          <w:color w:val="000000"/>
          <w:sz w:val="28"/>
        </w:rPr>
        <w:t>
      цифрлік қолтаңбамен растауына келіседі (халыққа қызмет көрсету орталықтары арқылы жүгінген жағдайда).</w:t>
      </w:r>
    </w:p>
    <w:p>
      <w:pPr>
        <w:spacing w:after="0"/>
        <w:ind w:left="0"/>
        <w:jc w:val="both"/>
      </w:pPr>
      <w:r>
        <w:rPr>
          <w:rFonts w:ascii="Times New Roman"/>
          <w:b w:val="false"/>
          <w:i w:val="false"/>
          <w:color w:val="000000"/>
          <w:sz w:val="28"/>
        </w:rPr>
        <w:t>
      Басшы _____________ ____________________________________________________________</w:t>
      </w:r>
    </w:p>
    <w:p>
      <w:pPr>
        <w:spacing w:after="0"/>
        <w:ind w:left="0"/>
        <w:jc w:val="both"/>
      </w:pPr>
      <w:r>
        <w:rPr>
          <w:rFonts w:ascii="Times New Roman"/>
          <w:b w:val="false"/>
          <w:i w:val="false"/>
          <w:color w:val="000000"/>
          <w:sz w:val="28"/>
        </w:rPr>
        <w:t>
      қолы)                        (тегi, аты, әкесiнiң аты (болған жағдайда)</w:t>
      </w:r>
    </w:p>
    <w:p>
      <w:pPr>
        <w:spacing w:after="0"/>
        <w:ind w:left="0"/>
        <w:jc w:val="both"/>
      </w:pPr>
      <w:r>
        <w:rPr>
          <w:rFonts w:ascii="Times New Roman"/>
          <w:b w:val="false"/>
          <w:i w:val="false"/>
          <w:color w:val="000000"/>
          <w:sz w:val="28"/>
        </w:rPr>
        <w:t>
      Мөр орны            Толтыру күні: 20__ жылғы "__" 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"Ядролық қондырғылар мен</w:t>
            </w:r>
            <w:r>
              <w:br/>
            </w:r>
            <w:r>
              <w:rPr>
                <w:rFonts w:ascii="Times New Roman"/>
                <w:b w:val="false"/>
                <w:i w:val="false"/>
                <w:color w:val="000000"/>
                <w:sz w:val="20"/>
              </w:rPr>
              <w:t>ядролық материалдарды</w:t>
            </w:r>
            <w:r>
              <w:br/>
            </w:r>
            <w:r>
              <w:rPr>
                <w:rFonts w:ascii="Times New Roman"/>
                <w:b w:val="false"/>
                <w:i w:val="false"/>
                <w:color w:val="000000"/>
                <w:sz w:val="20"/>
              </w:rPr>
              <w:t>физикалық қорғауға лицензия</w:t>
            </w:r>
            <w:r>
              <w:br/>
            </w:r>
            <w:r>
              <w:rPr>
                <w:rFonts w:ascii="Times New Roman"/>
                <w:b w:val="false"/>
                <w:i w:val="false"/>
                <w:color w:val="000000"/>
                <w:sz w:val="20"/>
              </w:rPr>
              <w:t>беру" мемлекеттік көрсетілетін</w:t>
            </w:r>
            <w:r>
              <w:br/>
            </w:r>
            <w:r>
              <w:rPr>
                <w:rFonts w:ascii="Times New Roman"/>
                <w:b w:val="false"/>
                <w:i w:val="false"/>
                <w:color w:val="000000"/>
                <w:sz w:val="20"/>
              </w:rPr>
              <w:t>қызмет стандартына</w:t>
            </w:r>
            <w:r>
              <w:br/>
            </w:r>
            <w:r>
              <w:rPr>
                <w:rFonts w:ascii="Times New Roman"/>
                <w:b w:val="false"/>
                <w:i w:val="false"/>
                <w:color w:val="000000"/>
                <w:sz w:val="20"/>
              </w:rPr>
              <w:t>3-қосымша</w:t>
            </w:r>
          </w:p>
        </w:tc>
      </w:tr>
    </w:tbl>
    <w:p>
      <w:pPr>
        <w:spacing w:after="0"/>
        <w:ind w:left="0"/>
        <w:jc w:val="left"/>
      </w:pPr>
      <w:r>
        <w:rPr>
          <w:rFonts w:ascii="Times New Roman"/>
          <w:b/>
          <w:i w:val="false"/>
          <w:color w:val="000000"/>
        </w:rPr>
        <w:t xml:space="preserve"> Ядролық қондырғылар мен ядролық материалдарды физикалық қорғау қызметіне құжаттар</w:t>
      </w:r>
    </w:p>
    <w:p>
      <w:pPr>
        <w:spacing w:after="0"/>
        <w:ind w:left="0"/>
        <w:jc w:val="both"/>
      </w:pPr>
      <w:r>
        <w:rPr>
          <w:rFonts w:ascii="Times New Roman"/>
          <w:b w:val="false"/>
          <w:i w:val="false"/>
          <w:color w:val="000000"/>
          <w:sz w:val="28"/>
        </w:rPr>
        <w:t>
      112. Өтініш беруші бекіткен радиациялық қауіпсіздік бойынша нұсқаулық – бұл тармақ ядролық материалдарды және радиоактивтi заттарды тасымалдау кезінде физикалық қорғауды қамтамасыз ету жөніндегі қызметтің кіші түріне ғана қатысты;</w:t>
      </w:r>
    </w:p>
    <w:p>
      <w:pPr>
        <w:spacing w:after="0"/>
        <w:ind w:left="0"/>
        <w:jc w:val="both"/>
      </w:pPr>
      <w:r>
        <w:rPr>
          <w:rFonts w:ascii="Times New Roman"/>
          <w:b w:val="false"/>
          <w:i w:val="false"/>
          <w:color w:val="000000"/>
          <w:sz w:val="28"/>
        </w:rPr>
        <w:t>
      113. Өтініш беруші бекіткен персоналдың авария жағдайындағы іс-қимылы жөніндегі нұсқаулық – бұл тармақ ядролық материалдарды және радиоактивтi заттарды тасымалдау кезінде физикалық қорғауды қамтамасыз ету жөніндегі қызметтің кіші түріне ғана қатысты.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"Ядролық қондырғылар мен</w:t>
            </w:r>
            <w:r>
              <w:br/>
            </w:r>
            <w:r>
              <w:rPr>
                <w:rFonts w:ascii="Times New Roman"/>
                <w:b w:val="false"/>
                <w:i w:val="false"/>
                <w:color w:val="000000"/>
                <w:sz w:val="20"/>
              </w:rPr>
              <w:t>ядролық материалдарды</w:t>
            </w:r>
            <w:r>
              <w:br/>
            </w:r>
            <w:r>
              <w:rPr>
                <w:rFonts w:ascii="Times New Roman"/>
                <w:b w:val="false"/>
                <w:i w:val="false"/>
                <w:color w:val="000000"/>
                <w:sz w:val="20"/>
              </w:rPr>
              <w:t>физикалық қорғауға лицензия</w:t>
            </w:r>
            <w:r>
              <w:br/>
            </w:r>
            <w:r>
              <w:rPr>
                <w:rFonts w:ascii="Times New Roman"/>
                <w:b w:val="false"/>
                <w:i w:val="false"/>
                <w:color w:val="000000"/>
                <w:sz w:val="20"/>
              </w:rPr>
              <w:t>беру" мемлекеттік көрсетілетін</w:t>
            </w:r>
            <w:r>
              <w:br/>
            </w:r>
            <w:r>
              <w:rPr>
                <w:rFonts w:ascii="Times New Roman"/>
                <w:b w:val="false"/>
                <w:i w:val="false"/>
                <w:color w:val="000000"/>
                <w:sz w:val="20"/>
              </w:rPr>
              <w:t>қызмет стандартына</w:t>
            </w:r>
            <w:r>
              <w:br/>
            </w:r>
            <w:r>
              <w:rPr>
                <w:rFonts w:ascii="Times New Roman"/>
                <w:b w:val="false"/>
                <w:i w:val="false"/>
                <w:color w:val="000000"/>
                <w:sz w:val="20"/>
              </w:rPr>
              <w:t>4-қосымша</w:t>
            </w:r>
          </w:p>
        </w:tc>
      </w:tr>
    </w:tbl>
    <w:p>
      <w:pPr>
        <w:spacing w:after="0"/>
        <w:ind w:left="0"/>
        <w:jc w:val="left"/>
      </w:pPr>
      <w:r>
        <w:rPr>
          <w:rFonts w:ascii="Times New Roman"/>
          <w:b/>
          <w:i w:val="false"/>
          <w:color w:val="000000"/>
        </w:rPr>
        <w:t xml:space="preserve"> Ядролық қондырғылар мен ядролық материалдарды физикалық қорғау қызметіне мәліметтер нысаны </w:t>
      </w:r>
    </w:p>
    <w:bookmarkStart w:name="z1168" w:id="353"/>
    <w:p>
      <w:pPr>
        <w:spacing w:after="0"/>
        <w:ind w:left="0"/>
        <w:jc w:val="both"/>
      </w:pPr>
      <w:r>
        <w:rPr>
          <w:rFonts w:ascii="Times New Roman"/>
          <w:b w:val="false"/>
          <w:i w:val="false"/>
          <w:color w:val="000000"/>
          <w:sz w:val="28"/>
        </w:rPr>
        <w:t>
      1. 1-кестеге сәйкес тиісті білімі, арнайы дайындығы бар және мәлімделген қызмет түрі мен кіші түрлерін жүзеге асыруға жіберілген техниктер және жұмысшылардың білікті құрамы туралы ақпаратты қамтитын мәліметтер.</w:t>
      </w:r>
    </w:p>
    <w:bookmarkEnd w:id="353"/>
    <w:p>
      <w:pPr>
        <w:spacing w:after="0"/>
        <w:ind w:left="0"/>
        <w:jc w:val="left"/>
      </w:pPr>
      <w:r>
        <w:rPr>
          <w:rFonts w:ascii="Times New Roman"/>
          <w:b/>
          <w:i w:val="false"/>
          <w:color w:val="000000"/>
        </w:rPr>
        <w:t xml:space="preserve"> Мамандардың, техниктердің, жұмысшылардың білікті құрамы туралы ақпаратты қамтитын мәліметтер нысаны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1-кесте</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88"/>
        <w:gridCol w:w="340"/>
        <w:gridCol w:w="591"/>
        <w:gridCol w:w="3402"/>
        <w:gridCol w:w="1253"/>
        <w:gridCol w:w="1251"/>
        <w:gridCol w:w="3584"/>
        <w:gridCol w:w="891"/>
      </w:tblGrid>
      <w:tr>
        <w:trPr>
          <w:trHeight w:val="30" w:hRule="atLeast"/>
        </w:trPr>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Маманның, техниктің, жұмысшының тегі, аты, әкесінің аты (болған жағдайда)</w:t>
            </w:r>
          </w:p>
        </w:tc>
        <w:tc>
          <w:tcPr>
            <w:tcW w:w="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орны, атқаратын қызметі</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Қабылдау туралы бұйрықтың/жеке еңбек шартының нөмірі және күні</w:t>
            </w:r>
          </w:p>
        </w:tc>
        <w:tc>
          <w:tcPr>
            <w:tcW w:w="3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немесе заңды тұлға жұмысының бағдарына сәйкес келетін мамандықтар бойынша дипломның нөмірі және берілген күні, оқу орнының атауы, мамандығы және біліктілігі (дипломды шетелдік оқу орны берген жағдайда – тану және нострификациялау туралы мәліметтер) (бұл тармақ рентгендік тексеру аппараттарында жұмыс жасайтын персонал үшін және жұмысшылар үшін толтырылмайды)</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Біліктілігіне және тиісті лауазымның функционалдық міндеттеріне сәйкес теориялық және практикалық дайындықтан өткенін растайтын сертификаттардың, куәліктердің нөмірі және берілген күні</w:t>
            </w:r>
            <w:r>
              <w:br/>
            </w:r>
            <w:r>
              <w:rPr>
                <w:rFonts w:ascii="Times New Roman"/>
                <w:b w:val="false"/>
                <w:i w:val="false"/>
                <w:color w:val="000000"/>
                <w:sz w:val="20"/>
              </w:rPr>
              <w:t>
(бұл баған жұмысшылар үшін толтырылмайды)</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және (немесе) дайындық курсының атауы (тақырыбы) (бұл баған жұмысшылар үшін толтырылмайды)</w:t>
            </w:r>
          </w:p>
        </w:tc>
        <w:tc>
          <w:tcPr>
            <w:tcW w:w="3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Атом энергиясы пайдаланылатын объектілердегі жұмыс өтілі туралы мәлімет (қызметінің атауы, жұмыс кезеңі, Қазақстан Республикасы Еңбек кодексінің 35-бабына сәйкес еңбек қызметін растайтын құжаттың атауы (бұл баған тек радиациялық қауіптілігі І және ІІ санатты объектілерде, ядролық материалдарды өткізуден басқа ядролық қондырғыларда жұмыс істейтін мамандар мен техниктер үшін толтырылады)</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Персоналды "А" тобының персоналына жатқызу (иә/ жоқ)</w:t>
            </w:r>
          </w:p>
        </w:tc>
      </w:tr>
      <w:tr>
        <w:trPr>
          <w:trHeight w:val="30" w:hRule="atLeast"/>
        </w:trPr>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bl>
    <w:p>
      <w:pPr>
        <w:spacing w:after="0"/>
        <w:ind w:left="0"/>
        <w:jc w:val="both"/>
      </w:pPr>
      <w:r>
        <w:rPr>
          <w:rFonts w:ascii="Times New Roman"/>
          <w:b w:val="false"/>
          <w:i w:val="false"/>
          <w:color w:val="ff0000"/>
          <w:sz w:val="28"/>
        </w:rPr>
        <w:t xml:space="preserve">
      Ескерту. 1-тармақ жаңа редакцияда - ҚР Энергетика министрінің 28.05.2018 </w:t>
      </w:r>
      <w:r>
        <w:rPr>
          <w:rFonts w:ascii="Times New Roman"/>
          <w:b w:val="false"/>
          <w:i w:val="false"/>
          <w:color w:val="ff0000"/>
          <w:sz w:val="28"/>
        </w:rPr>
        <w:t>№ 215</w:t>
      </w:r>
      <w:r>
        <w:rPr>
          <w:rFonts w:ascii="Times New Roman"/>
          <w:b w:val="false"/>
          <w:i w:val="false"/>
          <w:color w:val="ff0000"/>
          <w:sz w:val="28"/>
        </w:rPr>
        <w:t xml:space="preserve"> (алғашқы ресми жарияланған күнінен кейін күнтiзбелiк жиырма бір күн өткен соң қолданысқа енгiзiледi) бұйрығымен.</w:t>
      </w:r>
    </w:p>
    <w:p>
      <w:pPr>
        <w:spacing w:after="0"/>
        <w:ind w:left="0"/>
        <w:jc w:val="both"/>
      </w:pPr>
      <w:r>
        <w:rPr>
          <w:rFonts w:ascii="Times New Roman"/>
          <w:b w:val="false"/>
          <w:i w:val="false"/>
          <w:color w:val="000000"/>
          <w:sz w:val="28"/>
        </w:rPr>
        <w:t>
      2. 3-кестеге сәйкес күзет қызметін жүзеге асыруға арналған лицензия туралы ақпаратты қамтитын мәліметтер – бұл тармақ ядролық материалдарды және радиоактивтi заттарды тасымалдау кезінде физикалық қорғауды қамтамасыз ету жөніндегі қызметтің кіші түріне ғана қатысты.</w:t>
      </w:r>
    </w:p>
    <w:p>
      <w:pPr>
        <w:spacing w:after="0"/>
        <w:ind w:left="0"/>
        <w:jc w:val="left"/>
      </w:pPr>
      <w:r>
        <w:rPr>
          <w:rFonts w:ascii="Times New Roman"/>
          <w:b/>
          <w:i w:val="false"/>
          <w:color w:val="000000"/>
        </w:rPr>
        <w:t xml:space="preserve"> Лицензия туралы ақпаратты қамтитын мәліметтер нысаны</w:t>
      </w:r>
    </w:p>
    <w:p>
      <w:pPr>
        <w:spacing w:after="0"/>
        <w:ind w:left="0"/>
        <w:jc w:val="both"/>
      </w:pPr>
      <w:r>
        <w:rPr>
          <w:rFonts w:ascii="Times New Roman"/>
          <w:b w:val="false"/>
          <w:i w:val="false"/>
          <w:color w:val="000000"/>
          <w:sz w:val="28"/>
        </w:rPr>
        <w:t>
      3-кесте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Лицензия нөмірі/рұқсат құжатының бірегей сәйкестендіру нөмірі</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3. 4-кестеге сәйкес қызметкерді жазатайым оқиғалардан мiндеттi сақтандыру шарты туралы ақпаратты қамтитын мәліметтер – шарт жасасу мемлекеттік мекемелер үшін талап етілмейді.</w:t>
      </w:r>
    </w:p>
    <w:p>
      <w:pPr>
        <w:spacing w:after="0"/>
        <w:ind w:left="0"/>
        <w:jc w:val="left"/>
      </w:pPr>
      <w:r>
        <w:rPr>
          <w:rFonts w:ascii="Times New Roman"/>
          <w:b/>
          <w:i w:val="false"/>
          <w:color w:val="000000"/>
        </w:rPr>
        <w:t xml:space="preserve"> Сақтандыру шарты туралы ақпаратты қамтитын мәліметтер нысаны</w:t>
      </w:r>
    </w:p>
    <w:p>
      <w:pPr>
        <w:spacing w:after="0"/>
        <w:ind w:left="0"/>
        <w:jc w:val="both"/>
      </w:pPr>
      <w:r>
        <w:rPr>
          <w:rFonts w:ascii="Times New Roman"/>
          <w:b w:val="false"/>
          <w:i w:val="false"/>
          <w:color w:val="000000"/>
          <w:sz w:val="28"/>
        </w:rPr>
        <w:t>
      4-кесте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39"/>
        <w:gridCol w:w="2551"/>
        <w:gridCol w:w="1639"/>
        <w:gridCol w:w="1639"/>
        <w:gridCol w:w="4832"/>
      </w:tblGrid>
      <w:tr>
        <w:trPr>
          <w:trHeight w:val="30" w:hRule="atLeast"/>
        </w:trPr>
        <w:tc>
          <w:tcPr>
            <w:tcW w:w="1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Шарттың тақырыбы</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Шарттың нөмірі және жасалған күні</w:t>
            </w:r>
          </w:p>
        </w:tc>
        <w:tc>
          <w:tcPr>
            <w:tcW w:w="1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Шарттың қолданылу мерзімі</w:t>
            </w:r>
          </w:p>
        </w:tc>
        <w:tc>
          <w:tcPr>
            <w:tcW w:w="1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компаниясының атауы</w:t>
            </w:r>
          </w:p>
        </w:tc>
        <w:tc>
          <w:tcPr>
            <w:tcW w:w="4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Шартқа сәйкес сақтандырушыны сақтандыру төлемінен босатудың барлық негіздерін санап шығу</w:t>
            </w:r>
          </w:p>
        </w:tc>
      </w:tr>
      <w:tr>
        <w:trPr>
          <w:trHeight w:val="30" w:hRule="atLeast"/>
        </w:trPr>
        <w:tc>
          <w:tcPr>
            <w:tcW w:w="1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w:t>
            </w:r>
            <w:r>
              <w:rPr>
                <w:rFonts w:ascii="Times New Roman"/>
                <w:b w:val="false"/>
                <w:i w:val="false"/>
                <w:color w:val="000000"/>
                <w:sz w:val="20"/>
              </w:rPr>
              <w:t>"Ядролық қондырғылар мен</w:t>
            </w:r>
            <w:r>
              <w:br/>
            </w:r>
            <w:r>
              <w:rPr>
                <w:rFonts w:ascii="Times New Roman"/>
                <w:b w:val="false"/>
                <w:i w:val="false"/>
                <w:color w:val="000000"/>
                <w:sz w:val="20"/>
              </w:rPr>
              <w:t>ядролық материалдарды</w:t>
            </w:r>
            <w:r>
              <w:br/>
            </w:r>
            <w:r>
              <w:rPr>
                <w:rFonts w:ascii="Times New Roman"/>
                <w:b w:val="false"/>
                <w:i w:val="false"/>
                <w:color w:val="000000"/>
                <w:sz w:val="20"/>
              </w:rPr>
              <w:t>физикалық қорғауға лицензия</w:t>
            </w:r>
            <w:r>
              <w:br/>
            </w:r>
            <w:r>
              <w:rPr>
                <w:rFonts w:ascii="Times New Roman"/>
                <w:b w:val="false"/>
                <w:i w:val="false"/>
                <w:color w:val="000000"/>
                <w:sz w:val="20"/>
              </w:rPr>
              <w:t>беру" мемлекеттік көрсетілетін</w:t>
            </w:r>
            <w:r>
              <w:br/>
            </w:r>
            <w:r>
              <w:rPr>
                <w:rFonts w:ascii="Times New Roman"/>
                <w:b w:val="false"/>
                <w:i w:val="false"/>
                <w:color w:val="000000"/>
                <w:sz w:val="20"/>
              </w:rPr>
              <w:t>қызмет стандартына</w:t>
            </w:r>
            <w:r>
              <w:br/>
            </w:r>
            <w:r>
              <w:rPr>
                <w:rFonts w:ascii="Times New Roman"/>
                <w:b w:val="false"/>
                <w:i w:val="false"/>
                <w:color w:val="000000"/>
                <w:sz w:val="20"/>
              </w:rPr>
              <w:t>5-қосымша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Лицензияны және (немесе) лицензияға қосымшаны қайта ресімдеуге арналған жеке тұлғаның өтiнiші</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(лицензиардың толық атауы)</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(жеке тұлғаның тегi, аты, әкесiнiң аты (болған жағдайда), жеке сәйкестендіру нөмірі)</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жүзеге асыруға (қызметтiң түрi және (немесе) қызметтің кіші түрінің(-лері)</w:t>
      </w:r>
    </w:p>
    <w:p>
      <w:pPr>
        <w:spacing w:after="0"/>
        <w:ind w:left="0"/>
        <w:jc w:val="both"/>
      </w:pPr>
      <w:r>
        <w:rPr>
          <w:rFonts w:ascii="Times New Roman"/>
          <w:b w:val="false"/>
          <w:i w:val="false"/>
          <w:color w:val="000000"/>
          <w:sz w:val="28"/>
        </w:rPr>
        <w:t>
      толық атауы көрсетiлсiн)</w:t>
      </w:r>
    </w:p>
    <w:p>
      <w:pPr>
        <w:spacing w:after="0"/>
        <w:ind w:left="0"/>
        <w:jc w:val="both"/>
      </w:pPr>
      <w:r>
        <w:rPr>
          <w:rFonts w:ascii="Times New Roman"/>
          <w:b w:val="false"/>
          <w:i w:val="false"/>
          <w:color w:val="000000"/>
          <w:sz w:val="28"/>
        </w:rPr>
        <w:t>
      20___ жылғы " " ___________ № ____________, ______________ берілген,</w:t>
      </w:r>
    </w:p>
    <w:p>
      <w:pPr>
        <w:spacing w:after="0"/>
        <w:ind w:left="0"/>
        <w:jc w:val="both"/>
      </w:pPr>
      <w:r>
        <w:rPr>
          <w:rFonts w:ascii="Times New Roman"/>
          <w:b w:val="false"/>
          <w:i w:val="false"/>
          <w:color w:val="000000"/>
          <w:sz w:val="28"/>
        </w:rPr>
        <w:t>
      (лицензияны және (немесе) лицензияға қосымшаның(лардың) нөмірі (лері) берілген күні,</w:t>
      </w:r>
    </w:p>
    <w:p>
      <w:pPr>
        <w:spacing w:after="0"/>
        <w:ind w:left="0"/>
        <w:jc w:val="both"/>
      </w:pPr>
      <w:r>
        <w:rPr>
          <w:rFonts w:ascii="Times New Roman"/>
          <w:b w:val="false"/>
          <w:i w:val="false"/>
          <w:color w:val="000000"/>
          <w:sz w:val="28"/>
        </w:rPr>
        <w:t>
      лицензияны және (немесе) лицензияға қосымшаны (ларды) берген лицензиардың атауы)</w:t>
      </w:r>
    </w:p>
    <w:p>
      <w:pPr>
        <w:spacing w:after="0"/>
        <w:ind w:left="0"/>
        <w:jc w:val="both"/>
      </w:pPr>
      <w:r>
        <w:rPr>
          <w:rFonts w:ascii="Times New Roman"/>
          <w:b w:val="false"/>
          <w:i w:val="false"/>
          <w:color w:val="000000"/>
          <w:sz w:val="28"/>
        </w:rPr>
        <w:t>
      лицензияны және (немесе) лицензияға қосымшаны (керектің асты сызылсын)</w:t>
      </w:r>
    </w:p>
    <w:p>
      <w:pPr>
        <w:spacing w:after="0"/>
        <w:ind w:left="0"/>
        <w:jc w:val="both"/>
      </w:pPr>
      <w:r>
        <w:rPr>
          <w:rFonts w:ascii="Times New Roman"/>
          <w:b w:val="false"/>
          <w:i w:val="false"/>
          <w:color w:val="000000"/>
          <w:sz w:val="28"/>
        </w:rPr>
        <w:t>
      қағаз тасығышта ______ (лицензияны қағаз тасығышта алу қажет болған жағдайда Х белгісін</w:t>
      </w:r>
    </w:p>
    <w:p>
      <w:pPr>
        <w:spacing w:after="0"/>
        <w:ind w:left="0"/>
        <w:jc w:val="both"/>
      </w:pPr>
      <w:r>
        <w:rPr>
          <w:rFonts w:ascii="Times New Roman"/>
          <w:b w:val="false"/>
          <w:i w:val="false"/>
          <w:color w:val="000000"/>
          <w:sz w:val="28"/>
        </w:rPr>
        <w:t xml:space="preserve">
      қою керек) </w:t>
      </w:r>
    </w:p>
    <w:p>
      <w:pPr>
        <w:spacing w:after="0"/>
        <w:ind w:left="0"/>
        <w:jc w:val="both"/>
      </w:pPr>
      <w:r>
        <w:rPr>
          <w:rFonts w:ascii="Times New Roman"/>
          <w:b w:val="false"/>
          <w:i w:val="false"/>
          <w:color w:val="000000"/>
          <w:sz w:val="28"/>
        </w:rPr>
        <w:t>
      мынадай негіз(дер) бойынша (тиісті жолға Х қою қажет):</w:t>
      </w:r>
    </w:p>
    <w:p>
      <w:pPr>
        <w:spacing w:after="0"/>
        <w:ind w:left="0"/>
        <w:jc w:val="both"/>
      </w:pPr>
      <w:r>
        <w:rPr>
          <w:rFonts w:ascii="Times New Roman"/>
          <w:b w:val="false"/>
          <w:i w:val="false"/>
          <w:color w:val="000000"/>
          <w:sz w:val="28"/>
        </w:rPr>
        <w:t>
      1) жеке тұлға-лицензиаттың тегі, аты, әкесінің аты (болған жағдайда) өзгеруі _______________</w:t>
      </w:r>
    </w:p>
    <w:p>
      <w:pPr>
        <w:spacing w:after="0"/>
        <w:ind w:left="0"/>
        <w:jc w:val="both"/>
      </w:pPr>
      <w:r>
        <w:rPr>
          <w:rFonts w:ascii="Times New Roman"/>
          <w:b w:val="false"/>
          <w:i w:val="false"/>
          <w:color w:val="000000"/>
          <w:sz w:val="28"/>
        </w:rPr>
        <w:t>
      2) заңды тұлға-лицензиат қайта тіркелген, оның атауының өзгеруі ________________________</w:t>
      </w:r>
    </w:p>
    <w:p>
      <w:pPr>
        <w:spacing w:after="0"/>
        <w:ind w:left="0"/>
        <w:jc w:val="both"/>
      </w:pPr>
      <w:r>
        <w:rPr>
          <w:rFonts w:ascii="Times New Roman"/>
          <w:b w:val="false"/>
          <w:i w:val="false"/>
          <w:color w:val="000000"/>
          <w:sz w:val="28"/>
        </w:rPr>
        <w:t>
      3) заңды тұлға-лицензиаттың қайта тіркелген, оның заңды мекенжайы өзгеруі ______________</w:t>
      </w:r>
    </w:p>
    <w:p>
      <w:pPr>
        <w:spacing w:after="0"/>
        <w:ind w:left="0"/>
        <w:jc w:val="both"/>
      </w:pPr>
      <w:r>
        <w:rPr>
          <w:rFonts w:ascii="Times New Roman"/>
          <w:b w:val="false"/>
          <w:i w:val="false"/>
          <w:color w:val="000000"/>
          <w:sz w:val="28"/>
        </w:rPr>
        <w:t>
      4) егер лицензияның иеліктен шығарылатындығы "Рұқсаттар және хабарламалар туралы"</w:t>
      </w:r>
    </w:p>
    <w:p>
      <w:pPr>
        <w:spacing w:after="0"/>
        <w:ind w:left="0"/>
        <w:jc w:val="both"/>
      </w:pPr>
      <w:r>
        <w:rPr>
          <w:rFonts w:ascii="Times New Roman"/>
          <w:b w:val="false"/>
          <w:i w:val="false"/>
          <w:color w:val="000000"/>
          <w:sz w:val="28"/>
        </w:rPr>
        <w:t xml:space="preserve">
      Қазақстан Республикасының Заңына </w:t>
      </w:r>
      <w:r>
        <w:rPr>
          <w:rFonts w:ascii="Times New Roman"/>
          <w:b w:val="false"/>
          <w:i w:val="false"/>
          <w:color w:val="000000"/>
          <w:sz w:val="28"/>
        </w:rPr>
        <w:t>1-қосымшада</w:t>
      </w:r>
      <w:r>
        <w:rPr>
          <w:rFonts w:ascii="Times New Roman"/>
          <w:b w:val="false"/>
          <w:i w:val="false"/>
          <w:color w:val="000000"/>
          <w:sz w:val="28"/>
        </w:rPr>
        <w:t xml:space="preserve"> көзделген жағдайларда, лицензиат үшінші</w:t>
      </w:r>
    </w:p>
    <w:p>
      <w:pPr>
        <w:spacing w:after="0"/>
        <w:ind w:left="0"/>
        <w:jc w:val="both"/>
      </w:pPr>
      <w:r>
        <w:rPr>
          <w:rFonts w:ascii="Times New Roman"/>
          <w:b w:val="false"/>
          <w:i w:val="false"/>
          <w:color w:val="000000"/>
          <w:sz w:val="28"/>
        </w:rPr>
        <w:t>
      тұлғалардың пайдасына объектімен бірге "объектілерге берілетін рұқсаттар" класы бойынша</w:t>
      </w:r>
    </w:p>
    <w:p>
      <w:pPr>
        <w:spacing w:after="0"/>
        <w:ind w:left="0"/>
        <w:jc w:val="both"/>
      </w:pPr>
      <w:r>
        <w:rPr>
          <w:rFonts w:ascii="Times New Roman"/>
          <w:b w:val="false"/>
          <w:i w:val="false"/>
          <w:color w:val="000000"/>
          <w:sz w:val="28"/>
        </w:rPr>
        <w:t>
      берілген лицензияны иеліктен шығаруы ____</w:t>
      </w:r>
    </w:p>
    <w:p>
      <w:pPr>
        <w:spacing w:after="0"/>
        <w:ind w:left="0"/>
        <w:jc w:val="both"/>
      </w:pPr>
      <w:r>
        <w:rPr>
          <w:rFonts w:ascii="Times New Roman"/>
          <w:b w:val="false"/>
          <w:i w:val="false"/>
          <w:color w:val="000000"/>
          <w:sz w:val="28"/>
        </w:rPr>
        <w:t>
      5) объектілерге берілетін рұқсаттар" класы бойынша берілген лицензия үшін немесе</w:t>
      </w:r>
    </w:p>
    <w:p>
      <w:pPr>
        <w:spacing w:after="0"/>
        <w:ind w:left="0"/>
        <w:jc w:val="both"/>
      </w:pPr>
      <w:r>
        <w:rPr>
          <w:rFonts w:ascii="Times New Roman"/>
          <w:b w:val="false"/>
          <w:i w:val="false"/>
          <w:color w:val="000000"/>
          <w:sz w:val="28"/>
        </w:rPr>
        <w:t>
      лицензияға қосымшалар үшін объектілерді көрсете отырып, объект нақты көшірілмей оның</w:t>
      </w:r>
    </w:p>
    <w:p>
      <w:pPr>
        <w:spacing w:after="0"/>
        <w:ind w:left="0"/>
        <w:jc w:val="both"/>
      </w:pPr>
      <w:r>
        <w:rPr>
          <w:rFonts w:ascii="Times New Roman"/>
          <w:b w:val="false"/>
          <w:i w:val="false"/>
          <w:color w:val="000000"/>
          <w:sz w:val="28"/>
        </w:rPr>
        <w:t>
      орналасқан жерінің мекенжайы өзгеруі _______</w:t>
      </w:r>
    </w:p>
    <w:p>
      <w:pPr>
        <w:spacing w:after="0"/>
        <w:ind w:left="0"/>
        <w:jc w:val="both"/>
      </w:pPr>
      <w:r>
        <w:rPr>
          <w:rFonts w:ascii="Times New Roman"/>
          <w:b w:val="false"/>
          <w:i w:val="false"/>
          <w:color w:val="000000"/>
          <w:sz w:val="28"/>
        </w:rPr>
        <w:t>
      6) Қазақстан Республикасының заңдарында қайта ресімдеу туралы талап болған жағдайларда_</w:t>
      </w:r>
    </w:p>
    <w:p>
      <w:pPr>
        <w:spacing w:after="0"/>
        <w:ind w:left="0"/>
        <w:jc w:val="both"/>
      </w:pPr>
      <w:r>
        <w:rPr>
          <w:rFonts w:ascii="Times New Roman"/>
          <w:b w:val="false"/>
          <w:i w:val="false"/>
          <w:color w:val="000000"/>
          <w:sz w:val="28"/>
        </w:rPr>
        <w:t>
      7) қызмет түрінің атауы өзгеруі ____</w:t>
      </w:r>
    </w:p>
    <w:p>
      <w:pPr>
        <w:spacing w:after="0"/>
        <w:ind w:left="0"/>
        <w:jc w:val="both"/>
      </w:pPr>
      <w:r>
        <w:rPr>
          <w:rFonts w:ascii="Times New Roman"/>
          <w:b w:val="false"/>
          <w:i w:val="false"/>
          <w:color w:val="000000"/>
          <w:sz w:val="28"/>
        </w:rPr>
        <w:t>
      8) қызметтің кіші түрінің атауы өзгеруі _____ қайта ресімдеуіңізді сұраймын.</w:t>
      </w:r>
    </w:p>
    <w:p>
      <w:pPr>
        <w:spacing w:after="0"/>
        <w:ind w:left="0"/>
        <w:jc w:val="both"/>
      </w:pPr>
      <w:r>
        <w:rPr>
          <w:rFonts w:ascii="Times New Roman"/>
          <w:b w:val="false"/>
          <w:i w:val="false"/>
          <w:color w:val="000000"/>
          <w:sz w:val="28"/>
        </w:rPr>
        <w:t>
      Жеке тұлғаның тұрғылықты жерінің мекенжайы_______________________________________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(пошталық индексі, облысы, қаласы, ауданы, елді мекені, көше атауы, үй/ғимарат нөмірі)</w:t>
      </w:r>
    </w:p>
    <w:p>
      <w:pPr>
        <w:spacing w:after="0"/>
        <w:ind w:left="0"/>
        <w:jc w:val="both"/>
      </w:pPr>
      <w:r>
        <w:rPr>
          <w:rFonts w:ascii="Times New Roman"/>
          <w:b w:val="false"/>
          <w:i w:val="false"/>
          <w:color w:val="000000"/>
          <w:sz w:val="28"/>
        </w:rPr>
        <w:t>
      Электрондық пошта ______________________________________________________________</w:t>
      </w:r>
    </w:p>
    <w:p>
      <w:pPr>
        <w:spacing w:after="0"/>
        <w:ind w:left="0"/>
        <w:jc w:val="both"/>
      </w:pPr>
      <w:r>
        <w:rPr>
          <w:rFonts w:ascii="Times New Roman"/>
          <w:b w:val="false"/>
          <w:i w:val="false"/>
          <w:color w:val="000000"/>
          <w:sz w:val="28"/>
        </w:rPr>
        <w:t>
      Телефондары ____________________________________________________________________</w:t>
      </w:r>
    </w:p>
    <w:p>
      <w:pPr>
        <w:spacing w:after="0"/>
        <w:ind w:left="0"/>
        <w:jc w:val="both"/>
      </w:pPr>
      <w:r>
        <w:rPr>
          <w:rFonts w:ascii="Times New Roman"/>
          <w:b w:val="false"/>
          <w:i w:val="false"/>
          <w:color w:val="000000"/>
          <w:sz w:val="28"/>
        </w:rPr>
        <w:t>
      Факс ___________________________________________________________________________</w:t>
      </w:r>
    </w:p>
    <w:p>
      <w:pPr>
        <w:spacing w:after="0"/>
        <w:ind w:left="0"/>
        <w:jc w:val="both"/>
      </w:pPr>
      <w:r>
        <w:rPr>
          <w:rFonts w:ascii="Times New Roman"/>
          <w:b w:val="false"/>
          <w:i w:val="false"/>
          <w:color w:val="000000"/>
          <w:sz w:val="28"/>
        </w:rPr>
        <w:t>
      Банк шоты ______________________________________________________________________</w:t>
      </w:r>
    </w:p>
    <w:p>
      <w:pPr>
        <w:spacing w:after="0"/>
        <w:ind w:left="0"/>
        <w:jc w:val="both"/>
      </w:pPr>
      <w:r>
        <w:rPr>
          <w:rFonts w:ascii="Times New Roman"/>
          <w:b w:val="false"/>
          <w:i w:val="false"/>
          <w:color w:val="000000"/>
          <w:sz w:val="28"/>
        </w:rPr>
        <w:t>
      (шот нөмірі, банктiң атауы және орналасқан жерi)</w:t>
      </w:r>
    </w:p>
    <w:p>
      <w:pPr>
        <w:spacing w:after="0"/>
        <w:ind w:left="0"/>
        <w:jc w:val="both"/>
      </w:pPr>
      <w:r>
        <w:rPr>
          <w:rFonts w:ascii="Times New Roman"/>
          <w:b w:val="false"/>
          <w:i w:val="false"/>
          <w:color w:val="000000"/>
          <w:sz w:val="28"/>
        </w:rPr>
        <w:t>
      Қызметті немесе іс-қимылды (операцияларды) жүзеге асыру объектісінің мекенжайы</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(шетелдік заңды тұлға үшін-елі, пошталық индексі, елі, облысы,</w:t>
      </w:r>
    </w:p>
    <w:p>
      <w:pPr>
        <w:spacing w:after="0"/>
        <w:ind w:left="0"/>
        <w:jc w:val="both"/>
      </w:pPr>
      <w:r>
        <w:rPr>
          <w:rFonts w:ascii="Times New Roman"/>
          <w:b w:val="false"/>
          <w:i w:val="false"/>
          <w:color w:val="000000"/>
          <w:sz w:val="28"/>
        </w:rPr>
        <w:t>
      қаласы, ауданы, елді мекені, көше атауы, үй/ғимарат (стационарлық үй-жайлар) нөмірі)</w:t>
      </w:r>
    </w:p>
    <w:p>
      <w:pPr>
        <w:spacing w:after="0"/>
        <w:ind w:left="0"/>
        <w:jc w:val="both"/>
      </w:pPr>
      <w:r>
        <w:rPr>
          <w:rFonts w:ascii="Times New Roman"/>
          <w:b w:val="false"/>
          <w:i w:val="false"/>
          <w:color w:val="000000"/>
          <w:sz w:val="28"/>
        </w:rPr>
        <w:t>
      ______парақта қоса беріліп отыр.</w:t>
      </w:r>
    </w:p>
    <w:p>
      <w:pPr>
        <w:spacing w:after="0"/>
        <w:ind w:left="0"/>
        <w:jc w:val="both"/>
      </w:pPr>
      <w:r>
        <w:rPr>
          <w:rFonts w:ascii="Times New Roman"/>
          <w:b w:val="false"/>
          <w:i w:val="false"/>
          <w:color w:val="000000"/>
          <w:sz w:val="28"/>
        </w:rPr>
        <w:t>
      Осымен:</w:t>
      </w:r>
    </w:p>
    <w:p>
      <w:pPr>
        <w:spacing w:after="0"/>
        <w:ind w:left="0"/>
        <w:jc w:val="both"/>
      </w:pPr>
      <w:r>
        <w:rPr>
          <w:rFonts w:ascii="Times New Roman"/>
          <w:b w:val="false"/>
          <w:i w:val="false"/>
          <w:color w:val="000000"/>
          <w:sz w:val="28"/>
        </w:rPr>
        <w:t>
      көрсетілген барлық деректердің ресми байланыстар болып табылатындығы және оларға</w:t>
      </w:r>
    </w:p>
    <w:p>
      <w:pPr>
        <w:spacing w:after="0"/>
        <w:ind w:left="0"/>
        <w:jc w:val="both"/>
      </w:pPr>
      <w:r>
        <w:rPr>
          <w:rFonts w:ascii="Times New Roman"/>
          <w:b w:val="false"/>
          <w:i w:val="false"/>
          <w:color w:val="000000"/>
          <w:sz w:val="28"/>
        </w:rPr>
        <w:t>
      лицензияны және (немесе) лицензияға қосымшаны беру немесе беруден бас тарту мәселелері</w:t>
      </w:r>
    </w:p>
    <w:p>
      <w:pPr>
        <w:spacing w:after="0"/>
        <w:ind w:left="0"/>
        <w:jc w:val="both"/>
      </w:pPr>
      <w:r>
        <w:rPr>
          <w:rFonts w:ascii="Times New Roman"/>
          <w:b w:val="false"/>
          <w:i w:val="false"/>
          <w:color w:val="000000"/>
          <w:sz w:val="28"/>
        </w:rPr>
        <w:t>
      бойынша кез келген ақпаратты жіберуге болатындығы;</w:t>
      </w:r>
    </w:p>
    <w:p>
      <w:pPr>
        <w:spacing w:after="0"/>
        <w:ind w:left="0"/>
        <w:jc w:val="both"/>
      </w:pPr>
      <w:r>
        <w:rPr>
          <w:rFonts w:ascii="Times New Roman"/>
          <w:b w:val="false"/>
          <w:i w:val="false"/>
          <w:color w:val="000000"/>
          <w:sz w:val="28"/>
        </w:rPr>
        <w:t>
      өтініш берушіге қызметтің лицензияланатын түрімен және (немесе) кіші түрімен</w:t>
      </w:r>
    </w:p>
    <w:p>
      <w:pPr>
        <w:spacing w:after="0"/>
        <w:ind w:left="0"/>
        <w:jc w:val="both"/>
      </w:pPr>
      <w:r>
        <w:rPr>
          <w:rFonts w:ascii="Times New Roman"/>
          <w:b w:val="false"/>
          <w:i w:val="false"/>
          <w:color w:val="000000"/>
          <w:sz w:val="28"/>
        </w:rPr>
        <w:t>
      айналысуға сот тыйым салмайтыны;</w:t>
      </w:r>
    </w:p>
    <w:p>
      <w:pPr>
        <w:spacing w:after="0"/>
        <w:ind w:left="0"/>
        <w:jc w:val="both"/>
      </w:pPr>
      <w:r>
        <w:rPr>
          <w:rFonts w:ascii="Times New Roman"/>
          <w:b w:val="false"/>
          <w:i w:val="false"/>
          <w:color w:val="000000"/>
          <w:sz w:val="28"/>
        </w:rPr>
        <w:t>
      қоса берілген құжаттардың барлығы шындыққа сәйкес келетіні және жарамды</w:t>
      </w:r>
    </w:p>
    <w:p>
      <w:pPr>
        <w:spacing w:after="0"/>
        <w:ind w:left="0"/>
        <w:jc w:val="both"/>
      </w:pPr>
      <w:r>
        <w:rPr>
          <w:rFonts w:ascii="Times New Roman"/>
          <w:b w:val="false"/>
          <w:i w:val="false"/>
          <w:color w:val="000000"/>
          <w:sz w:val="28"/>
        </w:rPr>
        <w:t>
      болып табылатындығы расталады;</w:t>
      </w:r>
    </w:p>
    <w:p>
      <w:pPr>
        <w:spacing w:after="0"/>
        <w:ind w:left="0"/>
        <w:jc w:val="both"/>
      </w:pPr>
      <w:r>
        <w:rPr>
          <w:rFonts w:ascii="Times New Roman"/>
          <w:b w:val="false"/>
          <w:i w:val="false"/>
          <w:color w:val="000000"/>
          <w:sz w:val="28"/>
        </w:rPr>
        <w:t>
      өтініш беруші лицензияны және (немесе) лицензияға қосымшаны беру кезінде</w:t>
      </w:r>
    </w:p>
    <w:p>
      <w:pPr>
        <w:spacing w:after="0"/>
        <w:ind w:left="0"/>
        <w:jc w:val="both"/>
      </w:pPr>
      <w:r>
        <w:rPr>
          <w:rFonts w:ascii="Times New Roman"/>
          <w:b w:val="false"/>
          <w:i w:val="false"/>
          <w:color w:val="000000"/>
          <w:sz w:val="28"/>
        </w:rPr>
        <w:t>
      ақпараттық жүйелерде қамтылған, заңмен қорғалатын құпияны құрайтын қолжетімділігі</w:t>
      </w:r>
    </w:p>
    <w:p>
      <w:pPr>
        <w:spacing w:after="0"/>
        <w:ind w:left="0"/>
        <w:jc w:val="both"/>
      </w:pPr>
      <w:r>
        <w:rPr>
          <w:rFonts w:ascii="Times New Roman"/>
          <w:b w:val="false"/>
          <w:i w:val="false"/>
          <w:color w:val="000000"/>
          <w:sz w:val="28"/>
        </w:rPr>
        <w:t>
      шектеулі дербес деректерді пайдалануға келісімін береді;</w:t>
      </w:r>
    </w:p>
    <w:p>
      <w:pPr>
        <w:spacing w:after="0"/>
        <w:ind w:left="0"/>
        <w:jc w:val="both"/>
      </w:pPr>
      <w:r>
        <w:rPr>
          <w:rFonts w:ascii="Times New Roman"/>
          <w:b w:val="false"/>
          <w:i w:val="false"/>
          <w:color w:val="000000"/>
          <w:sz w:val="28"/>
        </w:rPr>
        <w:t>
      өтініш беруші халыққа қызмет көрсету орталығы қызметкерінің өтінішті электрондық</w:t>
      </w:r>
    </w:p>
    <w:p>
      <w:pPr>
        <w:spacing w:after="0"/>
        <w:ind w:left="0"/>
        <w:jc w:val="both"/>
      </w:pPr>
      <w:r>
        <w:rPr>
          <w:rFonts w:ascii="Times New Roman"/>
          <w:b w:val="false"/>
          <w:i w:val="false"/>
          <w:color w:val="000000"/>
          <w:sz w:val="28"/>
        </w:rPr>
        <w:t>
      цифрлік қолтаңбамен растауына келіседі (халыққа қызмет көрсету орталықтары арқылы жүгінген жағдайда).</w:t>
      </w:r>
    </w:p>
    <w:p>
      <w:pPr>
        <w:spacing w:after="0"/>
        <w:ind w:left="0"/>
        <w:jc w:val="both"/>
      </w:pPr>
      <w:r>
        <w:rPr>
          <w:rFonts w:ascii="Times New Roman"/>
          <w:b w:val="false"/>
          <w:i w:val="false"/>
          <w:color w:val="000000"/>
          <w:sz w:val="28"/>
        </w:rPr>
        <w:t>
      Жеке тұлға _____________ _________________________________________________________</w:t>
      </w:r>
    </w:p>
    <w:p>
      <w:pPr>
        <w:spacing w:after="0"/>
        <w:ind w:left="0"/>
        <w:jc w:val="both"/>
      </w:pPr>
      <w:r>
        <w:rPr>
          <w:rFonts w:ascii="Times New Roman"/>
          <w:b w:val="false"/>
          <w:i w:val="false"/>
          <w:color w:val="000000"/>
          <w:sz w:val="28"/>
        </w:rPr>
        <w:t>
      қолы)                  (тегi, аты, әкесiнiң аты (болған жағдайда)</w:t>
      </w:r>
    </w:p>
    <w:p>
      <w:pPr>
        <w:spacing w:after="0"/>
        <w:ind w:left="0"/>
        <w:jc w:val="both"/>
      </w:pPr>
      <w:r>
        <w:rPr>
          <w:rFonts w:ascii="Times New Roman"/>
          <w:b w:val="false"/>
          <w:i w:val="false"/>
          <w:color w:val="000000"/>
          <w:sz w:val="28"/>
        </w:rPr>
        <w:t xml:space="preserve">
      Мөр орны            Толтыру күні: 20__ жылғы "__" _________________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"Ядролық қондырғылар мен</w:t>
            </w:r>
            <w:r>
              <w:br/>
            </w:r>
            <w:r>
              <w:rPr>
                <w:rFonts w:ascii="Times New Roman"/>
                <w:b w:val="false"/>
                <w:i w:val="false"/>
                <w:color w:val="000000"/>
                <w:sz w:val="20"/>
              </w:rPr>
              <w:t>ядролық материалдарды</w:t>
            </w:r>
            <w:r>
              <w:br/>
            </w:r>
            <w:r>
              <w:rPr>
                <w:rFonts w:ascii="Times New Roman"/>
                <w:b w:val="false"/>
                <w:i w:val="false"/>
                <w:color w:val="000000"/>
                <w:sz w:val="20"/>
              </w:rPr>
              <w:t>физикалық қорғауға лицензия</w:t>
            </w:r>
            <w:r>
              <w:br/>
            </w:r>
            <w:r>
              <w:rPr>
                <w:rFonts w:ascii="Times New Roman"/>
                <w:b w:val="false"/>
                <w:i w:val="false"/>
                <w:color w:val="000000"/>
                <w:sz w:val="20"/>
              </w:rPr>
              <w:t>беру" мемлекеттік көрсетілетін</w:t>
            </w:r>
            <w:r>
              <w:br/>
            </w:r>
            <w:r>
              <w:rPr>
                <w:rFonts w:ascii="Times New Roman"/>
                <w:b w:val="false"/>
                <w:i w:val="false"/>
                <w:color w:val="000000"/>
                <w:sz w:val="20"/>
              </w:rPr>
              <w:t>қызмет стандартына</w:t>
            </w:r>
            <w:r>
              <w:br/>
            </w:r>
            <w:r>
              <w:rPr>
                <w:rFonts w:ascii="Times New Roman"/>
                <w:b w:val="false"/>
                <w:i w:val="false"/>
                <w:color w:val="000000"/>
                <w:sz w:val="20"/>
              </w:rPr>
              <w:t>6-қосымша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Лицензияны және (немесе) лицензияға қосымшаны қайта ресімдеуге арналған заңды тұлғаның өтiнiші</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(лицензиардың толық атауы)</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(заңды тұлғаның (соның ішінде шетелдік заңды тұлғаның) толық атауы мекенжайы, бизнес-</w:t>
      </w:r>
    </w:p>
    <w:p>
      <w:pPr>
        <w:spacing w:after="0"/>
        <w:ind w:left="0"/>
        <w:jc w:val="both"/>
      </w:pPr>
      <w:r>
        <w:rPr>
          <w:rFonts w:ascii="Times New Roman"/>
          <w:b w:val="false"/>
          <w:i w:val="false"/>
          <w:color w:val="000000"/>
          <w:sz w:val="28"/>
        </w:rPr>
        <w:t>
      сәйкестендіру нөмірі, заңды тұлғаның бизнес-сәйкестендіру нөмірі болмаған жағдайда –</w:t>
      </w:r>
    </w:p>
    <w:p>
      <w:pPr>
        <w:spacing w:after="0"/>
        <w:ind w:left="0"/>
        <w:jc w:val="both"/>
      </w:pPr>
      <w:r>
        <w:rPr>
          <w:rFonts w:ascii="Times New Roman"/>
          <w:b w:val="false"/>
          <w:i w:val="false"/>
          <w:color w:val="000000"/>
          <w:sz w:val="28"/>
        </w:rPr>
        <w:t>
      шетелдік заңды тұлға филиалының немесе өкілдігінің бизнес-сәйкестендіру нөмірі)</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жүзеге асыруға (қызметтiң түрi және (немесе) қызметтің кіші түрінің(-лері) толық атауы</w:t>
      </w:r>
    </w:p>
    <w:p>
      <w:pPr>
        <w:spacing w:after="0"/>
        <w:ind w:left="0"/>
        <w:jc w:val="both"/>
      </w:pPr>
      <w:r>
        <w:rPr>
          <w:rFonts w:ascii="Times New Roman"/>
          <w:b w:val="false"/>
          <w:i w:val="false"/>
          <w:color w:val="000000"/>
          <w:sz w:val="28"/>
        </w:rPr>
        <w:t>
      көрсетiлсiн)</w:t>
      </w:r>
    </w:p>
    <w:p>
      <w:pPr>
        <w:spacing w:after="0"/>
        <w:ind w:left="0"/>
        <w:jc w:val="both"/>
      </w:pPr>
      <w:r>
        <w:rPr>
          <w:rFonts w:ascii="Times New Roman"/>
          <w:b w:val="false"/>
          <w:i w:val="false"/>
          <w:color w:val="000000"/>
          <w:sz w:val="28"/>
        </w:rPr>
        <w:t>
      20___ жылғы " " ___________ № ____________, ______________ берілген,</w:t>
      </w:r>
    </w:p>
    <w:p>
      <w:pPr>
        <w:spacing w:after="0"/>
        <w:ind w:left="0"/>
        <w:jc w:val="both"/>
      </w:pPr>
      <w:r>
        <w:rPr>
          <w:rFonts w:ascii="Times New Roman"/>
          <w:b w:val="false"/>
          <w:i w:val="false"/>
          <w:color w:val="000000"/>
          <w:sz w:val="28"/>
        </w:rPr>
        <w:t>
      (лицензияны және (немесе) лицензияға қосымшаның(лардың) нөмірі(лері) берілген күні,</w:t>
      </w:r>
    </w:p>
    <w:p>
      <w:pPr>
        <w:spacing w:after="0"/>
        <w:ind w:left="0"/>
        <w:jc w:val="both"/>
      </w:pPr>
      <w:r>
        <w:rPr>
          <w:rFonts w:ascii="Times New Roman"/>
          <w:b w:val="false"/>
          <w:i w:val="false"/>
          <w:color w:val="000000"/>
          <w:sz w:val="28"/>
        </w:rPr>
        <w:t>
      лицензияны және (немесе) лицензияға қосымшаны(ларды) берген лицензиардың атауы)</w:t>
      </w:r>
    </w:p>
    <w:p>
      <w:pPr>
        <w:spacing w:after="0"/>
        <w:ind w:left="0"/>
        <w:jc w:val="both"/>
      </w:pPr>
      <w:r>
        <w:rPr>
          <w:rFonts w:ascii="Times New Roman"/>
          <w:b w:val="false"/>
          <w:i w:val="false"/>
          <w:color w:val="000000"/>
          <w:sz w:val="28"/>
        </w:rPr>
        <w:t xml:space="preserve">
      лицензияны және (немесе) лицензияға қосымшаны </w:t>
      </w:r>
    </w:p>
    <w:p>
      <w:pPr>
        <w:spacing w:after="0"/>
        <w:ind w:left="0"/>
        <w:jc w:val="both"/>
      </w:pPr>
      <w:r>
        <w:rPr>
          <w:rFonts w:ascii="Times New Roman"/>
          <w:b w:val="false"/>
          <w:i w:val="false"/>
          <w:color w:val="000000"/>
          <w:sz w:val="28"/>
        </w:rPr>
        <w:t>
      (керектің асты сызылсын)</w:t>
      </w:r>
    </w:p>
    <w:p>
      <w:pPr>
        <w:spacing w:after="0"/>
        <w:ind w:left="0"/>
        <w:jc w:val="both"/>
      </w:pPr>
      <w:r>
        <w:rPr>
          <w:rFonts w:ascii="Times New Roman"/>
          <w:b w:val="false"/>
          <w:i w:val="false"/>
          <w:color w:val="000000"/>
          <w:sz w:val="28"/>
        </w:rPr>
        <w:t>
      қағаз тасығышта ______ (лицензияны қағаз тасығышта алу қажет болған жағдайда Х белгісін</w:t>
      </w:r>
    </w:p>
    <w:p>
      <w:pPr>
        <w:spacing w:after="0"/>
        <w:ind w:left="0"/>
        <w:jc w:val="both"/>
      </w:pPr>
      <w:r>
        <w:rPr>
          <w:rFonts w:ascii="Times New Roman"/>
          <w:b w:val="false"/>
          <w:i w:val="false"/>
          <w:color w:val="000000"/>
          <w:sz w:val="28"/>
        </w:rPr>
        <w:t>
      қою керек) мынадай негіз(дер) бойынша (тиісті жолға Х қою қажет):</w:t>
      </w:r>
    </w:p>
    <w:p>
      <w:pPr>
        <w:spacing w:after="0"/>
        <w:ind w:left="0"/>
        <w:jc w:val="both"/>
      </w:pPr>
      <w:r>
        <w:rPr>
          <w:rFonts w:ascii="Times New Roman"/>
          <w:b w:val="false"/>
          <w:i w:val="false"/>
          <w:color w:val="000000"/>
          <w:sz w:val="28"/>
        </w:rPr>
        <w:t>
      1) заңды тұлға-лицензиат "Рұқсаттар және хабарламалар туралы" Қазақстан Республикасы</w:t>
      </w:r>
    </w:p>
    <w:p>
      <w:pPr>
        <w:spacing w:after="0"/>
        <w:ind w:left="0"/>
        <w:jc w:val="both"/>
      </w:pPr>
      <w:r>
        <w:rPr>
          <w:rFonts w:ascii="Times New Roman"/>
          <w:b w:val="false"/>
          <w:i w:val="false"/>
          <w:color w:val="000000"/>
          <w:sz w:val="28"/>
        </w:rPr>
        <w:t xml:space="preserve">
      Заңының </w:t>
      </w:r>
      <w:r>
        <w:rPr>
          <w:rFonts w:ascii="Times New Roman"/>
          <w:b w:val="false"/>
          <w:i w:val="false"/>
          <w:color w:val="000000"/>
          <w:sz w:val="28"/>
        </w:rPr>
        <w:t>34-бабында</w:t>
      </w:r>
      <w:r>
        <w:rPr>
          <w:rFonts w:ascii="Times New Roman"/>
          <w:b w:val="false"/>
          <w:i w:val="false"/>
          <w:color w:val="000000"/>
          <w:sz w:val="28"/>
        </w:rPr>
        <w:t xml:space="preserve"> айқындалған тәртіпке сәйкес (тиісті жолға Х қою қажет):</w:t>
      </w:r>
    </w:p>
    <w:p>
      <w:pPr>
        <w:spacing w:after="0"/>
        <w:ind w:left="0"/>
        <w:jc w:val="both"/>
      </w:pPr>
      <w:r>
        <w:rPr>
          <w:rFonts w:ascii="Times New Roman"/>
          <w:b w:val="false"/>
          <w:i w:val="false"/>
          <w:color w:val="000000"/>
          <w:sz w:val="28"/>
        </w:rPr>
        <w:t>
      бірігу ____</w:t>
      </w:r>
    </w:p>
    <w:p>
      <w:pPr>
        <w:spacing w:after="0"/>
        <w:ind w:left="0"/>
        <w:jc w:val="both"/>
      </w:pPr>
      <w:r>
        <w:rPr>
          <w:rFonts w:ascii="Times New Roman"/>
          <w:b w:val="false"/>
          <w:i w:val="false"/>
          <w:color w:val="000000"/>
          <w:sz w:val="28"/>
        </w:rPr>
        <w:t>
      қайта құру ____</w:t>
      </w:r>
    </w:p>
    <w:p>
      <w:pPr>
        <w:spacing w:after="0"/>
        <w:ind w:left="0"/>
        <w:jc w:val="both"/>
      </w:pPr>
      <w:r>
        <w:rPr>
          <w:rFonts w:ascii="Times New Roman"/>
          <w:b w:val="false"/>
          <w:i w:val="false"/>
          <w:color w:val="000000"/>
          <w:sz w:val="28"/>
        </w:rPr>
        <w:t>
      қосылу ____</w:t>
      </w:r>
    </w:p>
    <w:p>
      <w:pPr>
        <w:spacing w:after="0"/>
        <w:ind w:left="0"/>
        <w:jc w:val="both"/>
      </w:pPr>
      <w:r>
        <w:rPr>
          <w:rFonts w:ascii="Times New Roman"/>
          <w:b w:val="false"/>
          <w:i w:val="false"/>
          <w:color w:val="000000"/>
          <w:sz w:val="28"/>
        </w:rPr>
        <w:t>
      бөліп шығару ____</w:t>
      </w:r>
    </w:p>
    <w:p>
      <w:pPr>
        <w:spacing w:after="0"/>
        <w:ind w:left="0"/>
        <w:jc w:val="both"/>
      </w:pPr>
      <w:r>
        <w:rPr>
          <w:rFonts w:ascii="Times New Roman"/>
          <w:b w:val="false"/>
          <w:i w:val="false"/>
          <w:color w:val="000000"/>
          <w:sz w:val="28"/>
        </w:rPr>
        <w:t>
      бөліну ____ жолымен қайта ұйымдастырылуы</w:t>
      </w:r>
    </w:p>
    <w:p>
      <w:pPr>
        <w:spacing w:after="0"/>
        <w:ind w:left="0"/>
        <w:jc w:val="both"/>
      </w:pPr>
      <w:r>
        <w:rPr>
          <w:rFonts w:ascii="Times New Roman"/>
          <w:b w:val="false"/>
          <w:i w:val="false"/>
          <w:color w:val="000000"/>
          <w:sz w:val="28"/>
        </w:rPr>
        <w:t>
      2) заңды тұлға-лицензиат атауының өзгеруі ____</w:t>
      </w:r>
    </w:p>
    <w:p>
      <w:pPr>
        <w:spacing w:after="0"/>
        <w:ind w:left="0"/>
        <w:jc w:val="both"/>
      </w:pPr>
      <w:r>
        <w:rPr>
          <w:rFonts w:ascii="Times New Roman"/>
          <w:b w:val="false"/>
          <w:i w:val="false"/>
          <w:color w:val="000000"/>
          <w:sz w:val="28"/>
        </w:rPr>
        <w:t>
      3) заңды тұлға-лицензиаттың орналасқан жерінің өзгеруі ____</w:t>
      </w:r>
    </w:p>
    <w:p>
      <w:pPr>
        <w:spacing w:after="0"/>
        <w:ind w:left="0"/>
        <w:jc w:val="both"/>
      </w:pPr>
      <w:r>
        <w:rPr>
          <w:rFonts w:ascii="Times New Roman"/>
          <w:b w:val="false"/>
          <w:i w:val="false"/>
          <w:color w:val="000000"/>
          <w:sz w:val="28"/>
        </w:rPr>
        <w:t>
      4) егер лицензияның иеліктен шығарылатындығы "Рұқсаттар және хабарламалар туралы"</w:t>
      </w:r>
    </w:p>
    <w:p>
      <w:pPr>
        <w:spacing w:after="0"/>
        <w:ind w:left="0"/>
        <w:jc w:val="both"/>
      </w:pPr>
      <w:r>
        <w:rPr>
          <w:rFonts w:ascii="Times New Roman"/>
          <w:b w:val="false"/>
          <w:i w:val="false"/>
          <w:color w:val="000000"/>
          <w:sz w:val="28"/>
        </w:rPr>
        <w:t xml:space="preserve">
      Қазақстан Республикасының Заңына </w:t>
      </w:r>
      <w:r>
        <w:rPr>
          <w:rFonts w:ascii="Times New Roman"/>
          <w:b w:val="false"/>
          <w:i w:val="false"/>
          <w:color w:val="000000"/>
          <w:sz w:val="28"/>
        </w:rPr>
        <w:t>1-қосымшада</w:t>
      </w:r>
      <w:r>
        <w:rPr>
          <w:rFonts w:ascii="Times New Roman"/>
          <w:b w:val="false"/>
          <w:i w:val="false"/>
          <w:color w:val="000000"/>
          <w:sz w:val="28"/>
        </w:rPr>
        <w:t xml:space="preserve"> көзделген жағдайларда, лицензиат үшінші</w:t>
      </w:r>
    </w:p>
    <w:p>
      <w:pPr>
        <w:spacing w:after="0"/>
        <w:ind w:left="0"/>
        <w:jc w:val="both"/>
      </w:pPr>
      <w:r>
        <w:rPr>
          <w:rFonts w:ascii="Times New Roman"/>
          <w:b w:val="false"/>
          <w:i w:val="false"/>
          <w:color w:val="000000"/>
          <w:sz w:val="28"/>
        </w:rPr>
        <w:t>
      тұлғалардың пайдасына объектімен бірге "объектілерге берілетін рұқсаттар" класы бойынша</w:t>
      </w:r>
    </w:p>
    <w:p>
      <w:pPr>
        <w:spacing w:after="0"/>
        <w:ind w:left="0"/>
        <w:jc w:val="both"/>
      </w:pPr>
      <w:r>
        <w:rPr>
          <w:rFonts w:ascii="Times New Roman"/>
          <w:b w:val="false"/>
          <w:i w:val="false"/>
          <w:color w:val="000000"/>
          <w:sz w:val="28"/>
        </w:rPr>
        <w:t>
      берілген лицензияны иеліктен шығаруы ____</w:t>
      </w:r>
    </w:p>
    <w:p>
      <w:pPr>
        <w:spacing w:after="0"/>
        <w:ind w:left="0"/>
        <w:jc w:val="both"/>
      </w:pPr>
      <w:r>
        <w:rPr>
          <w:rFonts w:ascii="Times New Roman"/>
          <w:b w:val="false"/>
          <w:i w:val="false"/>
          <w:color w:val="000000"/>
          <w:sz w:val="28"/>
        </w:rPr>
        <w:t>
      5) объектілерге берілетін рұқсаттар" класы бойынша берілген лицензия үшін немесе</w:t>
      </w:r>
    </w:p>
    <w:p>
      <w:pPr>
        <w:spacing w:after="0"/>
        <w:ind w:left="0"/>
        <w:jc w:val="both"/>
      </w:pPr>
      <w:r>
        <w:rPr>
          <w:rFonts w:ascii="Times New Roman"/>
          <w:b w:val="false"/>
          <w:i w:val="false"/>
          <w:color w:val="000000"/>
          <w:sz w:val="28"/>
        </w:rPr>
        <w:t>
      лицензияға қосымшалар үшін объектілерді көрсете отырып, объект нақты көшірілмей оның</w:t>
      </w:r>
    </w:p>
    <w:p>
      <w:pPr>
        <w:spacing w:after="0"/>
        <w:ind w:left="0"/>
        <w:jc w:val="both"/>
      </w:pPr>
      <w:r>
        <w:rPr>
          <w:rFonts w:ascii="Times New Roman"/>
          <w:b w:val="false"/>
          <w:i w:val="false"/>
          <w:color w:val="000000"/>
          <w:sz w:val="28"/>
        </w:rPr>
        <w:t>
      орналасқан жерінің мекенжайы өзгеруі _______</w:t>
      </w:r>
    </w:p>
    <w:p>
      <w:pPr>
        <w:spacing w:after="0"/>
        <w:ind w:left="0"/>
        <w:jc w:val="both"/>
      </w:pPr>
      <w:r>
        <w:rPr>
          <w:rFonts w:ascii="Times New Roman"/>
          <w:b w:val="false"/>
          <w:i w:val="false"/>
          <w:color w:val="000000"/>
          <w:sz w:val="28"/>
        </w:rPr>
        <w:t>
      6) Қазақстан Республикасының заңдарында қайта ресімдеу туралы талап болған жағдайларда_</w:t>
      </w:r>
    </w:p>
    <w:p>
      <w:pPr>
        <w:spacing w:after="0"/>
        <w:ind w:left="0"/>
        <w:jc w:val="both"/>
      </w:pPr>
      <w:r>
        <w:rPr>
          <w:rFonts w:ascii="Times New Roman"/>
          <w:b w:val="false"/>
          <w:i w:val="false"/>
          <w:color w:val="000000"/>
          <w:sz w:val="28"/>
        </w:rPr>
        <w:t>
      7) қызмет түрінің атауы өзгеруі ____</w:t>
      </w:r>
    </w:p>
    <w:p>
      <w:pPr>
        <w:spacing w:after="0"/>
        <w:ind w:left="0"/>
        <w:jc w:val="both"/>
      </w:pPr>
      <w:r>
        <w:rPr>
          <w:rFonts w:ascii="Times New Roman"/>
          <w:b w:val="false"/>
          <w:i w:val="false"/>
          <w:color w:val="000000"/>
          <w:sz w:val="28"/>
        </w:rPr>
        <w:t>
      8) қызметтің кіші түрінің атауы өзгеруі _____ қайта ресімдеуіңізді сұраймын.</w:t>
      </w:r>
    </w:p>
    <w:p>
      <w:pPr>
        <w:spacing w:after="0"/>
        <w:ind w:left="0"/>
        <w:jc w:val="both"/>
      </w:pPr>
      <w:r>
        <w:rPr>
          <w:rFonts w:ascii="Times New Roman"/>
          <w:b w:val="false"/>
          <w:i w:val="false"/>
          <w:color w:val="000000"/>
          <w:sz w:val="28"/>
        </w:rPr>
        <w:t>
      Заңды тұлғаның мекенжайы</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(заңды тұлғаның (соның ішінде шетелдік заңды тұлғаның) толық атауы мекенжайы, бизнес-</w:t>
      </w:r>
    </w:p>
    <w:p>
      <w:pPr>
        <w:spacing w:after="0"/>
        <w:ind w:left="0"/>
        <w:jc w:val="both"/>
      </w:pPr>
      <w:r>
        <w:rPr>
          <w:rFonts w:ascii="Times New Roman"/>
          <w:b w:val="false"/>
          <w:i w:val="false"/>
          <w:color w:val="000000"/>
          <w:sz w:val="28"/>
        </w:rPr>
        <w:t>
      сәйкестендіру нөмірі, заңды тұлғаның бизнес-сәйкестендіру нөмірі болмаған жағдайда –</w:t>
      </w:r>
    </w:p>
    <w:p>
      <w:pPr>
        <w:spacing w:after="0"/>
        <w:ind w:left="0"/>
        <w:jc w:val="both"/>
      </w:pPr>
      <w:r>
        <w:rPr>
          <w:rFonts w:ascii="Times New Roman"/>
          <w:b w:val="false"/>
          <w:i w:val="false"/>
          <w:color w:val="000000"/>
          <w:sz w:val="28"/>
        </w:rPr>
        <w:t>
      шетелдік заңды тұлға филиалының немесе өкілдігінің бизнес-сәйкестендіру нөмірі)</w:t>
      </w:r>
    </w:p>
    <w:p>
      <w:pPr>
        <w:spacing w:after="0"/>
        <w:ind w:left="0"/>
        <w:jc w:val="both"/>
      </w:pPr>
      <w:r>
        <w:rPr>
          <w:rFonts w:ascii="Times New Roman"/>
          <w:b w:val="false"/>
          <w:i w:val="false"/>
          <w:color w:val="000000"/>
          <w:sz w:val="28"/>
        </w:rPr>
        <w:t>
      Электрондық пошта ______________________________________________________________</w:t>
      </w:r>
    </w:p>
    <w:p>
      <w:pPr>
        <w:spacing w:after="0"/>
        <w:ind w:left="0"/>
        <w:jc w:val="both"/>
      </w:pPr>
      <w:r>
        <w:rPr>
          <w:rFonts w:ascii="Times New Roman"/>
          <w:b w:val="false"/>
          <w:i w:val="false"/>
          <w:color w:val="000000"/>
          <w:sz w:val="28"/>
        </w:rPr>
        <w:t>
      Телефондары ____________________________________________________________________</w:t>
      </w:r>
    </w:p>
    <w:p>
      <w:pPr>
        <w:spacing w:after="0"/>
        <w:ind w:left="0"/>
        <w:jc w:val="both"/>
      </w:pPr>
      <w:r>
        <w:rPr>
          <w:rFonts w:ascii="Times New Roman"/>
          <w:b w:val="false"/>
          <w:i w:val="false"/>
          <w:color w:val="000000"/>
          <w:sz w:val="28"/>
        </w:rPr>
        <w:t>
      Факс ___________________________________________________________________________</w:t>
      </w:r>
    </w:p>
    <w:p>
      <w:pPr>
        <w:spacing w:after="0"/>
        <w:ind w:left="0"/>
        <w:jc w:val="both"/>
      </w:pPr>
      <w:r>
        <w:rPr>
          <w:rFonts w:ascii="Times New Roman"/>
          <w:b w:val="false"/>
          <w:i w:val="false"/>
          <w:color w:val="000000"/>
          <w:sz w:val="28"/>
        </w:rPr>
        <w:t>
      Банк шоты ______________________________________________________________________</w:t>
      </w:r>
    </w:p>
    <w:p>
      <w:pPr>
        <w:spacing w:after="0"/>
        <w:ind w:left="0"/>
        <w:jc w:val="both"/>
      </w:pPr>
      <w:r>
        <w:rPr>
          <w:rFonts w:ascii="Times New Roman"/>
          <w:b w:val="false"/>
          <w:i w:val="false"/>
          <w:color w:val="000000"/>
          <w:sz w:val="28"/>
        </w:rPr>
        <w:t>
      (шот нөмірі, банктiң атауы және орналасқан жерi)</w:t>
      </w:r>
    </w:p>
    <w:p>
      <w:pPr>
        <w:spacing w:after="0"/>
        <w:ind w:left="0"/>
        <w:jc w:val="both"/>
      </w:pPr>
      <w:r>
        <w:rPr>
          <w:rFonts w:ascii="Times New Roman"/>
          <w:b w:val="false"/>
          <w:i w:val="false"/>
          <w:color w:val="000000"/>
          <w:sz w:val="28"/>
        </w:rPr>
        <w:t>
      Қызметті немесе іс-қимылды (операцияларды) жүзеге асыру объектісінің мекенжайы</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(шетелдік заңды тұлға үшін-елі, пошталық индексі, елі, облысы,</w:t>
      </w:r>
    </w:p>
    <w:p>
      <w:pPr>
        <w:spacing w:after="0"/>
        <w:ind w:left="0"/>
        <w:jc w:val="both"/>
      </w:pPr>
      <w:r>
        <w:rPr>
          <w:rFonts w:ascii="Times New Roman"/>
          <w:b w:val="false"/>
          <w:i w:val="false"/>
          <w:color w:val="000000"/>
          <w:sz w:val="28"/>
        </w:rPr>
        <w:t>
      қаласы, ауданы, елді мекені, көше атауы, үй/ғимарат (стационарлық үй-жайлар) нөмірі)</w:t>
      </w:r>
    </w:p>
    <w:p>
      <w:pPr>
        <w:spacing w:after="0"/>
        <w:ind w:left="0"/>
        <w:jc w:val="both"/>
      </w:pPr>
      <w:r>
        <w:rPr>
          <w:rFonts w:ascii="Times New Roman"/>
          <w:b w:val="false"/>
          <w:i w:val="false"/>
          <w:color w:val="000000"/>
          <w:sz w:val="28"/>
        </w:rPr>
        <w:t>
      ______ парақта қоса беріліп отыр.</w:t>
      </w:r>
    </w:p>
    <w:p>
      <w:pPr>
        <w:spacing w:after="0"/>
        <w:ind w:left="0"/>
        <w:jc w:val="both"/>
      </w:pPr>
      <w:r>
        <w:rPr>
          <w:rFonts w:ascii="Times New Roman"/>
          <w:b w:val="false"/>
          <w:i w:val="false"/>
          <w:color w:val="000000"/>
          <w:sz w:val="28"/>
        </w:rPr>
        <w:t>
      Осымен:</w:t>
      </w:r>
    </w:p>
    <w:p>
      <w:pPr>
        <w:spacing w:after="0"/>
        <w:ind w:left="0"/>
        <w:jc w:val="both"/>
      </w:pPr>
      <w:r>
        <w:rPr>
          <w:rFonts w:ascii="Times New Roman"/>
          <w:b w:val="false"/>
          <w:i w:val="false"/>
          <w:color w:val="000000"/>
          <w:sz w:val="28"/>
        </w:rPr>
        <w:t>
      көрсетілген барлық деректердің ресми байланыстар болып табылатындығы және оларға</w:t>
      </w:r>
    </w:p>
    <w:p>
      <w:pPr>
        <w:spacing w:after="0"/>
        <w:ind w:left="0"/>
        <w:jc w:val="both"/>
      </w:pPr>
      <w:r>
        <w:rPr>
          <w:rFonts w:ascii="Times New Roman"/>
          <w:b w:val="false"/>
          <w:i w:val="false"/>
          <w:color w:val="000000"/>
          <w:sz w:val="28"/>
        </w:rPr>
        <w:t>
      лицензияны және (немесе) лицензияға қосымшаны беру немесе беруден бас тарту мәселелері</w:t>
      </w:r>
    </w:p>
    <w:p>
      <w:pPr>
        <w:spacing w:after="0"/>
        <w:ind w:left="0"/>
        <w:jc w:val="both"/>
      </w:pPr>
      <w:r>
        <w:rPr>
          <w:rFonts w:ascii="Times New Roman"/>
          <w:b w:val="false"/>
          <w:i w:val="false"/>
          <w:color w:val="000000"/>
          <w:sz w:val="28"/>
        </w:rPr>
        <w:t>
      бойынша кез келген ақпаратты жіберуге болатындығы;</w:t>
      </w:r>
    </w:p>
    <w:p>
      <w:pPr>
        <w:spacing w:after="0"/>
        <w:ind w:left="0"/>
        <w:jc w:val="both"/>
      </w:pPr>
      <w:r>
        <w:rPr>
          <w:rFonts w:ascii="Times New Roman"/>
          <w:b w:val="false"/>
          <w:i w:val="false"/>
          <w:color w:val="000000"/>
          <w:sz w:val="28"/>
        </w:rPr>
        <w:t>
      өтініш берушіге қызметтің лицензияланатын түрімен және (немесе) кіші түрімен</w:t>
      </w:r>
    </w:p>
    <w:p>
      <w:pPr>
        <w:spacing w:after="0"/>
        <w:ind w:left="0"/>
        <w:jc w:val="both"/>
      </w:pPr>
      <w:r>
        <w:rPr>
          <w:rFonts w:ascii="Times New Roman"/>
          <w:b w:val="false"/>
          <w:i w:val="false"/>
          <w:color w:val="000000"/>
          <w:sz w:val="28"/>
        </w:rPr>
        <w:t>
      айналысуға сот тыйым салмайтыны;</w:t>
      </w:r>
    </w:p>
    <w:p>
      <w:pPr>
        <w:spacing w:after="0"/>
        <w:ind w:left="0"/>
        <w:jc w:val="both"/>
      </w:pPr>
      <w:r>
        <w:rPr>
          <w:rFonts w:ascii="Times New Roman"/>
          <w:b w:val="false"/>
          <w:i w:val="false"/>
          <w:color w:val="000000"/>
          <w:sz w:val="28"/>
        </w:rPr>
        <w:t>
      қоса берілген құжаттардың барлығы шындыққа сәйкес келетіні және жарамды</w:t>
      </w:r>
    </w:p>
    <w:p>
      <w:pPr>
        <w:spacing w:after="0"/>
        <w:ind w:left="0"/>
        <w:jc w:val="both"/>
      </w:pPr>
      <w:r>
        <w:rPr>
          <w:rFonts w:ascii="Times New Roman"/>
          <w:b w:val="false"/>
          <w:i w:val="false"/>
          <w:color w:val="000000"/>
          <w:sz w:val="28"/>
        </w:rPr>
        <w:t>
      болып табылатындығы расталады;</w:t>
      </w:r>
    </w:p>
    <w:p>
      <w:pPr>
        <w:spacing w:after="0"/>
        <w:ind w:left="0"/>
        <w:jc w:val="both"/>
      </w:pPr>
      <w:r>
        <w:rPr>
          <w:rFonts w:ascii="Times New Roman"/>
          <w:b w:val="false"/>
          <w:i w:val="false"/>
          <w:color w:val="000000"/>
          <w:sz w:val="28"/>
        </w:rPr>
        <w:t>
      өтініш беруші лицензияны және (немесе) лицензияға қосымшаны беру кезінде</w:t>
      </w:r>
    </w:p>
    <w:p>
      <w:pPr>
        <w:spacing w:after="0"/>
        <w:ind w:left="0"/>
        <w:jc w:val="both"/>
      </w:pPr>
      <w:r>
        <w:rPr>
          <w:rFonts w:ascii="Times New Roman"/>
          <w:b w:val="false"/>
          <w:i w:val="false"/>
          <w:color w:val="000000"/>
          <w:sz w:val="28"/>
        </w:rPr>
        <w:t>
      ақпараттық жүйелерде қамтылған, заңмен қорғалатын құпияны құрайтын қолжетімділігі</w:t>
      </w:r>
    </w:p>
    <w:p>
      <w:pPr>
        <w:spacing w:after="0"/>
        <w:ind w:left="0"/>
        <w:jc w:val="both"/>
      </w:pPr>
      <w:r>
        <w:rPr>
          <w:rFonts w:ascii="Times New Roman"/>
          <w:b w:val="false"/>
          <w:i w:val="false"/>
          <w:color w:val="000000"/>
          <w:sz w:val="28"/>
        </w:rPr>
        <w:t>
      шектеулі дербес деректерді пайдалануға келісімін береді;</w:t>
      </w:r>
    </w:p>
    <w:p>
      <w:pPr>
        <w:spacing w:after="0"/>
        <w:ind w:left="0"/>
        <w:jc w:val="both"/>
      </w:pPr>
      <w:r>
        <w:rPr>
          <w:rFonts w:ascii="Times New Roman"/>
          <w:b w:val="false"/>
          <w:i w:val="false"/>
          <w:color w:val="000000"/>
          <w:sz w:val="28"/>
        </w:rPr>
        <w:t>
      өтініш беруші халыққа қызмет көрсету орталығы қызметкерінің өтінішті электрондық</w:t>
      </w:r>
    </w:p>
    <w:p>
      <w:pPr>
        <w:spacing w:after="0"/>
        <w:ind w:left="0"/>
        <w:jc w:val="both"/>
      </w:pPr>
      <w:r>
        <w:rPr>
          <w:rFonts w:ascii="Times New Roman"/>
          <w:b w:val="false"/>
          <w:i w:val="false"/>
          <w:color w:val="000000"/>
          <w:sz w:val="28"/>
        </w:rPr>
        <w:t>
      цифрлік қолтаңбамен растауына келіседі (халыққа қызмет көрсету орталықтары арқылы жүгінген жағдайда).</w:t>
      </w:r>
    </w:p>
    <w:p>
      <w:pPr>
        <w:spacing w:after="0"/>
        <w:ind w:left="0"/>
        <w:jc w:val="both"/>
      </w:pPr>
      <w:r>
        <w:rPr>
          <w:rFonts w:ascii="Times New Roman"/>
          <w:b w:val="false"/>
          <w:i w:val="false"/>
          <w:color w:val="000000"/>
          <w:sz w:val="28"/>
        </w:rPr>
        <w:t>
      Басшы _____________ ____________________________________________________________</w:t>
      </w:r>
    </w:p>
    <w:p>
      <w:pPr>
        <w:spacing w:after="0"/>
        <w:ind w:left="0"/>
        <w:jc w:val="both"/>
      </w:pPr>
      <w:r>
        <w:rPr>
          <w:rFonts w:ascii="Times New Roman"/>
          <w:b w:val="false"/>
          <w:i w:val="false"/>
          <w:color w:val="000000"/>
          <w:sz w:val="28"/>
        </w:rPr>
        <w:t>
      қолы)                        (тегi, аты, әкесiнiң аты (болған жағдайда)</w:t>
      </w:r>
    </w:p>
    <w:p>
      <w:pPr>
        <w:spacing w:after="0"/>
        <w:ind w:left="0"/>
        <w:jc w:val="both"/>
      </w:pPr>
      <w:r>
        <w:rPr>
          <w:rFonts w:ascii="Times New Roman"/>
          <w:b w:val="false"/>
          <w:i w:val="false"/>
          <w:color w:val="000000"/>
          <w:sz w:val="28"/>
        </w:rPr>
        <w:t>
      Мөр орны            Толтыру күні: 20__ жылғы "__" 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Энергетика министрінің</w:t>
            </w:r>
            <w:r>
              <w:br/>
            </w:r>
            <w:r>
              <w:rPr>
                <w:rFonts w:ascii="Times New Roman"/>
                <w:b w:val="false"/>
                <w:i w:val="false"/>
                <w:color w:val="000000"/>
                <w:sz w:val="20"/>
              </w:rPr>
              <w:t>2015 жылғы 22 сәуірдегі</w:t>
            </w:r>
            <w:r>
              <w:br/>
            </w:r>
            <w:r>
              <w:rPr>
                <w:rFonts w:ascii="Times New Roman"/>
                <w:b w:val="false"/>
                <w:i w:val="false"/>
                <w:color w:val="000000"/>
                <w:sz w:val="20"/>
              </w:rPr>
              <w:t>№ 299 бұйрығына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10-қосымша</w:t>
            </w:r>
          </w:p>
        </w:tc>
      </w:tr>
    </w:tbl>
    <w:bookmarkStart w:name="z687" w:id="354"/>
    <w:p>
      <w:pPr>
        <w:spacing w:after="0"/>
        <w:ind w:left="0"/>
        <w:jc w:val="left"/>
      </w:pPr>
      <w:r>
        <w:rPr>
          <w:rFonts w:ascii="Times New Roman"/>
          <w:b/>
          <w:i w:val="false"/>
          <w:color w:val="000000"/>
        </w:rPr>
        <w:t xml:space="preserve"> "Ядролық және радиациялық қауіпсіздікті қамтамасыз етуге жауапты персоналды арнайы даярлау жөніндегі қызметті жүзеге асыруға лицензия беру" мемлекеттік көрсетілетін қызмет стандарты</w:t>
      </w:r>
    </w:p>
    <w:bookmarkEnd w:id="354"/>
    <w:p>
      <w:pPr>
        <w:spacing w:after="0"/>
        <w:ind w:left="0"/>
        <w:jc w:val="both"/>
      </w:pPr>
      <w:r>
        <w:rPr>
          <w:rFonts w:ascii="Times New Roman"/>
          <w:b w:val="false"/>
          <w:i w:val="false"/>
          <w:color w:val="ff0000"/>
          <w:sz w:val="28"/>
        </w:rPr>
        <w:t xml:space="preserve">
      Ескерту. 10-қосымша жаңа редакцияда – ҚР Энергетика министрінің 12.07.2017 </w:t>
      </w:r>
      <w:r>
        <w:rPr>
          <w:rFonts w:ascii="Times New Roman"/>
          <w:b w:val="false"/>
          <w:i w:val="false"/>
          <w:color w:val="ff0000"/>
          <w:sz w:val="28"/>
        </w:rPr>
        <w:t>№ 238</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бұйрығымен</w:t>
      </w:r>
    </w:p>
    <w:bookmarkStart w:name="z932" w:id="355"/>
    <w:p>
      <w:pPr>
        <w:spacing w:after="0"/>
        <w:ind w:left="0"/>
        <w:jc w:val="left"/>
      </w:pPr>
      <w:r>
        <w:rPr>
          <w:rFonts w:ascii="Times New Roman"/>
          <w:b/>
          <w:i w:val="false"/>
          <w:color w:val="000000"/>
        </w:rPr>
        <w:t xml:space="preserve"> 1-тарау. 1. Жалпы ережелер</w:t>
      </w:r>
    </w:p>
    <w:bookmarkEnd w:id="355"/>
    <w:bookmarkStart w:name="z933" w:id="356"/>
    <w:p>
      <w:pPr>
        <w:spacing w:after="0"/>
        <w:ind w:left="0"/>
        <w:jc w:val="both"/>
      </w:pPr>
      <w:r>
        <w:rPr>
          <w:rFonts w:ascii="Times New Roman"/>
          <w:b w:val="false"/>
          <w:i w:val="false"/>
          <w:color w:val="000000"/>
          <w:sz w:val="28"/>
        </w:rPr>
        <w:t>
      1. "Ядролық және радиациялық қауіпсіздікті қамтамасыз етуге жауапты персоналды арнайы даярлау жөніндегі қызметті жүзеге асыруға лицензия беру" мемлекеттік көрсетілетін қызмет (бұдан әрі – мемлекеттік көрсетілетін қызмет).</w:t>
      </w:r>
    </w:p>
    <w:bookmarkEnd w:id="356"/>
    <w:bookmarkStart w:name="z934" w:id="357"/>
    <w:p>
      <w:pPr>
        <w:spacing w:after="0"/>
        <w:ind w:left="0"/>
        <w:jc w:val="both"/>
      </w:pPr>
      <w:r>
        <w:rPr>
          <w:rFonts w:ascii="Times New Roman"/>
          <w:b w:val="false"/>
          <w:i w:val="false"/>
          <w:color w:val="000000"/>
          <w:sz w:val="28"/>
        </w:rPr>
        <w:t>
      2. Мемлекеттік көрсетілетін қызмет стандартын Қазақстан Республикасының Энергетика министрлігі әзірледі (бұдан әрі – Министрлік).</w:t>
      </w:r>
    </w:p>
    <w:bookmarkEnd w:id="357"/>
    <w:bookmarkStart w:name="z935" w:id="358"/>
    <w:p>
      <w:pPr>
        <w:spacing w:after="0"/>
        <w:ind w:left="0"/>
        <w:jc w:val="both"/>
      </w:pPr>
      <w:r>
        <w:rPr>
          <w:rFonts w:ascii="Times New Roman"/>
          <w:b w:val="false"/>
          <w:i w:val="false"/>
          <w:color w:val="000000"/>
          <w:sz w:val="28"/>
        </w:rPr>
        <w:t>
      3. Мемлекеттік қызметті Министрліктің Атомдық және энергетикалық қадағалау мен бақылау комитеті (бұдан әрі – көрсетілетін қызметті беруші) көрсетеді.</w:t>
      </w:r>
    </w:p>
    <w:bookmarkEnd w:id="358"/>
    <w:p>
      <w:pPr>
        <w:spacing w:after="0"/>
        <w:ind w:left="0"/>
        <w:jc w:val="both"/>
      </w:pPr>
      <w:r>
        <w:rPr>
          <w:rFonts w:ascii="Times New Roman"/>
          <w:b w:val="false"/>
          <w:i w:val="false"/>
          <w:color w:val="000000"/>
          <w:sz w:val="28"/>
        </w:rPr>
        <w:t xml:space="preserve">
      Өтінішті қабылдау және мемлекеттік көрсетілетін қызметтің нәтижесін беру www.еgov.kz, www.elicense.kz "электрондық үкімет" веб-порталы (бұдан әрі – портал) арқылы жүзеге асырылады. </w:t>
      </w:r>
    </w:p>
    <w:bookmarkStart w:name="z936" w:id="359"/>
    <w:p>
      <w:pPr>
        <w:spacing w:after="0"/>
        <w:ind w:left="0"/>
        <w:jc w:val="left"/>
      </w:pPr>
      <w:r>
        <w:rPr>
          <w:rFonts w:ascii="Times New Roman"/>
          <w:b/>
          <w:i w:val="false"/>
          <w:color w:val="000000"/>
        </w:rPr>
        <w:t xml:space="preserve"> 2-тарау. Мемлекеттік қызмет көрсету тәртібі</w:t>
      </w:r>
    </w:p>
    <w:bookmarkEnd w:id="359"/>
    <w:bookmarkStart w:name="z937" w:id="360"/>
    <w:p>
      <w:pPr>
        <w:spacing w:after="0"/>
        <w:ind w:left="0"/>
        <w:jc w:val="both"/>
      </w:pPr>
      <w:r>
        <w:rPr>
          <w:rFonts w:ascii="Times New Roman"/>
          <w:b w:val="false"/>
          <w:i w:val="false"/>
          <w:color w:val="000000"/>
          <w:sz w:val="28"/>
        </w:rPr>
        <w:t>
      4. Порталға жүгінген сәттен бастап мемлекеттік қызмет көрсету мерзімі:</w:t>
      </w:r>
    </w:p>
    <w:bookmarkEnd w:id="360"/>
    <w:p>
      <w:pPr>
        <w:spacing w:after="0"/>
        <w:ind w:left="0"/>
        <w:jc w:val="both"/>
      </w:pPr>
      <w:r>
        <w:rPr>
          <w:rFonts w:ascii="Times New Roman"/>
          <w:b w:val="false"/>
          <w:i w:val="false"/>
          <w:color w:val="000000"/>
          <w:sz w:val="28"/>
        </w:rPr>
        <w:t>
      лицензияны және (немесе) лицензияға қосымшаны беру кезінде – 30 (отыз) жұмыс күні;</w:t>
      </w:r>
    </w:p>
    <w:p>
      <w:pPr>
        <w:spacing w:after="0"/>
        <w:ind w:left="0"/>
        <w:jc w:val="both"/>
      </w:pPr>
      <w:r>
        <w:rPr>
          <w:rFonts w:ascii="Times New Roman"/>
          <w:b w:val="false"/>
          <w:i w:val="false"/>
          <w:color w:val="000000"/>
          <w:sz w:val="28"/>
        </w:rPr>
        <w:t>
      лицензияны және (немесе) лицензияға қосымшаны қайта ресімдеген кезде – 3 (үш) жұмыс күні мынадай жағдайларда:</w:t>
      </w:r>
    </w:p>
    <w:p>
      <w:pPr>
        <w:spacing w:after="0"/>
        <w:ind w:left="0"/>
        <w:jc w:val="both"/>
      </w:pPr>
      <w:r>
        <w:rPr>
          <w:rFonts w:ascii="Times New Roman"/>
          <w:b w:val="false"/>
          <w:i w:val="false"/>
          <w:color w:val="000000"/>
          <w:sz w:val="28"/>
        </w:rPr>
        <w:t>
      заңды тұлға-лицензиаттың атауы және (немесе) орналасқан жері өзгергенде;</w:t>
      </w:r>
    </w:p>
    <w:p>
      <w:pPr>
        <w:spacing w:after="0"/>
        <w:ind w:left="0"/>
        <w:jc w:val="both"/>
      </w:pPr>
      <w:r>
        <w:rPr>
          <w:rFonts w:ascii="Times New Roman"/>
          <w:b w:val="false"/>
          <w:i w:val="false"/>
          <w:color w:val="000000"/>
          <w:sz w:val="28"/>
        </w:rPr>
        <w:t>
      Қазақстан Республикасының заңдарында қайта ресімдеу туралы талап болғанда;</w:t>
      </w:r>
    </w:p>
    <w:p>
      <w:pPr>
        <w:spacing w:after="0"/>
        <w:ind w:left="0"/>
        <w:jc w:val="both"/>
      </w:pPr>
      <w:r>
        <w:rPr>
          <w:rFonts w:ascii="Times New Roman"/>
          <w:b w:val="false"/>
          <w:i w:val="false"/>
          <w:color w:val="000000"/>
          <w:sz w:val="28"/>
        </w:rPr>
        <w:t>
      заңды тұлға-лицензиат бірігу, қайта құру, заңды тұлға-лицензиатты басқа заңды тұлғамен қосылу нысанында қайта ұйымдастырылғанында;</w:t>
      </w:r>
    </w:p>
    <w:p>
      <w:pPr>
        <w:spacing w:after="0"/>
        <w:ind w:left="0"/>
        <w:jc w:val="both"/>
      </w:pPr>
      <w:r>
        <w:rPr>
          <w:rFonts w:ascii="Times New Roman"/>
          <w:b w:val="false"/>
          <w:i w:val="false"/>
          <w:color w:val="000000"/>
          <w:sz w:val="28"/>
        </w:rPr>
        <w:t>
      заңды тұлға-лицензиат бөліп шығару және бөліну нысанында қайта ұйымдастырылған жағдайда лицензияны және (немесе) лицензияға қосымшаны қайта ресімдеген кезде – 30 (отыз) жұмыс күні;</w:t>
      </w:r>
    </w:p>
    <w:p>
      <w:pPr>
        <w:spacing w:after="0"/>
        <w:ind w:left="0"/>
        <w:jc w:val="both"/>
      </w:pPr>
      <w:r>
        <w:rPr>
          <w:rFonts w:ascii="Times New Roman"/>
          <w:b w:val="false"/>
          <w:i w:val="false"/>
          <w:color w:val="000000"/>
          <w:sz w:val="28"/>
        </w:rPr>
        <w:t>
      лицензиаттың жүгінуі бойынша лицензияның және (немесе) лицензияға қосымшаның күшін тоқтата тұрған немесе жаңғыртқан кезде – 3 (үш) жұмыс күні;</w:t>
      </w:r>
    </w:p>
    <w:p>
      <w:pPr>
        <w:spacing w:after="0"/>
        <w:ind w:left="0"/>
        <w:jc w:val="both"/>
      </w:pPr>
      <w:r>
        <w:rPr>
          <w:rFonts w:ascii="Times New Roman"/>
          <w:b w:val="false"/>
          <w:i w:val="false"/>
          <w:color w:val="000000"/>
          <w:sz w:val="28"/>
        </w:rPr>
        <w:t>
      лицензияның және (немесе) лицензияға қосымшаның күшін тоқтата тұру үшін негіз болған бұзушылықтарды жойған кезде лицензияны және (немесе) лицензияға қосымшаны жаңғыртқан кезде – 10 (он) жұмыс күні.</w:t>
      </w:r>
    </w:p>
    <w:p>
      <w:pPr>
        <w:spacing w:after="0"/>
        <w:ind w:left="0"/>
        <w:jc w:val="both"/>
      </w:pPr>
      <w:r>
        <w:rPr>
          <w:rFonts w:ascii="Times New Roman"/>
          <w:b w:val="false"/>
          <w:i w:val="false"/>
          <w:color w:val="000000"/>
          <w:sz w:val="28"/>
        </w:rPr>
        <w:t>
      Көрсетілетін қызметті беруші заңды тұлғаның (бұдан әрі – көрсетілетін қызметті алушы) құжаттарын алған кезден бастап ұсынылған құжаттардың толықтығын және қолданылу мерзімін тексереді. Ұсынылған құжаттардың толық болмау және қолданылу мерзімінің өту фактісі анықталған жағдайда көрсетілетін қызметті беруші екі жұмыс күні ішінде өтінішті одан әрі қараудан дәлелді бас тартады.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4-тармақ жаңа редакцияда - ҚР Энергетика министрінің 12.02.2019 </w:t>
      </w:r>
      <w:r>
        <w:rPr>
          <w:rFonts w:ascii="Times New Roman"/>
          <w:b w:val="false"/>
          <w:i w:val="false"/>
          <w:color w:val="000000"/>
          <w:sz w:val="28"/>
        </w:rPr>
        <w:t>№ 43</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бұйрығымен.</w:t>
      </w:r>
      <w:r>
        <w:br/>
      </w:r>
      <w:r>
        <w:rPr>
          <w:rFonts w:ascii="Times New Roman"/>
          <w:b w:val="false"/>
          <w:i w:val="false"/>
          <w:color w:val="000000"/>
          <w:sz w:val="28"/>
        </w:rPr>
        <w:t>
</w:t>
      </w:r>
    </w:p>
    <w:bookmarkStart w:name="z938" w:id="361"/>
    <w:p>
      <w:pPr>
        <w:spacing w:after="0"/>
        <w:ind w:left="0"/>
        <w:jc w:val="both"/>
      </w:pPr>
      <w:r>
        <w:rPr>
          <w:rFonts w:ascii="Times New Roman"/>
          <w:b w:val="false"/>
          <w:i w:val="false"/>
          <w:color w:val="000000"/>
          <w:sz w:val="28"/>
        </w:rPr>
        <w:t>
      5. Мемлекеттік көрсетілетін қызметті көрсету нысаны:</w:t>
      </w:r>
    </w:p>
    <w:bookmarkEnd w:id="361"/>
    <w:p>
      <w:pPr>
        <w:spacing w:after="0"/>
        <w:ind w:left="0"/>
        <w:jc w:val="both"/>
      </w:pPr>
      <w:r>
        <w:rPr>
          <w:rFonts w:ascii="Times New Roman"/>
          <w:b w:val="false"/>
          <w:i w:val="false"/>
          <w:color w:val="000000"/>
          <w:sz w:val="28"/>
        </w:rPr>
        <w:t>
      электронды.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5-тармақ жаңа редакцияда - ҚР Энергетика министрінің 28.05.2018 </w:t>
      </w:r>
      <w:r>
        <w:rPr>
          <w:rFonts w:ascii="Times New Roman"/>
          <w:b w:val="false"/>
          <w:i w:val="false"/>
          <w:color w:val="000000"/>
          <w:sz w:val="28"/>
        </w:rPr>
        <w:t>№ 215</w:t>
      </w:r>
      <w:r>
        <w:rPr>
          <w:rFonts w:ascii="Times New Roman"/>
          <w:b w:val="false"/>
          <w:i w:val="false"/>
          <w:color w:val="ff0000"/>
          <w:sz w:val="28"/>
        </w:rPr>
        <w:t xml:space="preserve"> (алғашқы ресми жарияланған күнінен кейін күнтiзбелiк жиырма бір күн өткен соң қолданысқа енгiзiледi) бұйрығымен.</w:t>
      </w:r>
      <w:r>
        <w:br/>
      </w:r>
      <w:r>
        <w:rPr>
          <w:rFonts w:ascii="Times New Roman"/>
          <w:b w:val="false"/>
          <w:i w:val="false"/>
          <w:color w:val="000000"/>
          <w:sz w:val="28"/>
        </w:rPr>
        <w:t>
</w:t>
      </w:r>
    </w:p>
    <w:bookmarkStart w:name="z939" w:id="362"/>
    <w:p>
      <w:pPr>
        <w:spacing w:after="0"/>
        <w:ind w:left="0"/>
        <w:jc w:val="both"/>
      </w:pPr>
      <w:r>
        <w:rPr>
          <w:rFonts w:ascii="Times New Roman"/>
          <w:b w:val="false"/>
          <w:i w:val="false"/>
          <w:color w:val="000000"/>
          <w:sz w:val="28"/>
        </w:rPr>
        <w:t>
      6. Мемлекеттік көрсетілетін қызметтің нәтижесі – ядролық және радиациялық қауіпсіздікті қамтамасыз етуге жауапты персоналды арнайы даярлау жөніндегі қызметті жүзеге асыруға лицензия және (немесе) лицензияға қосымша, қайта ресімделген лицензия және (немесе) лицензияға қосымша, көрсетілетін қызметті алушының қайтып алуға қанағаттандырылған өтініші,лицензияның және (немесе) лицензияға қосымшаның күшін тоқтата тұру немесе жаңғырту туралы шешім, не осы мемлекеттік көрсетілетін қызмет стандартының 10-тармағында көзделген жағдайлар және негіздер бойынша мемлекеттік қызмет көрсетуден бас тарту туралы дәлелді жауап.</w:t>
      </w:r>
    </w:p>
    <w:bookmarkEnd w:id="362"/>
    <w:p>
      <w:pPr>
        <w:spacing w:after="0"/>
        <w:ind w:left="0"/>
        <w:jc w:val="both"/>
      </w:pPr>
      <w:r>
        <w:rPr>
          <w:rFonts w:ascii="Times New Roman"/>
          <w:b w:val="false"/>
          <w:i w:val="false"/>
          <w:color w:val="000000"/>
          <w:sz w:val="28"/>
        </w:rPr>
        <w:t>
      Мемлекеттік қызметті көрсету нәтижесін ұсыну нысаны: электрондық.</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6-тармақ жаңа редакцияда - ҚР Энергетика министрінің 12.02.2019 </w:t>
      </w:r>
      <w:r>
        <w:rPr>
          <w:rFonts w:ascii="Times New Roman"/>
          <w:b w:val="false"/>
          <w:i w:val="false"/>
          <w:color w:val="000000"/>
          <w:sz w:val="28"/>
        </w:rPr>
        <w:t>№ 43</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бұйрығымен.</w:t>
      </w:r>
      <w:r>
        <w:br/>
      </w:r>
      <w:r>
        <w:rPr>
          <w:rFonts w:ascii="Times New Roman"/>
          <w:b w:val="false"/>
          <w:i w:val="false"/>
          <w:color w:val="000000"/>
          <w:sz w:val="28"/>
        </w:rPr>
        <w:t>
</w:t>
      </w:r>
    </w:p>
    <w:bookmarkStart w:name="z940" w:id="363"/>
    <w:p>
      <w:pPr>
        <w:spacing w:after="0"/>
        <w:ind w:left="0"/>
        <w:jc w:val="both"/>
      </w:pPr>
      <w:r>
        <w:rPr>
          <w:rFonts w:ascii="Times New Roman"/>
          <w:b w:val="false"/>
          <w:i w:val="false"/>
          <w:color w:val="000000"/>
          <w:sz w:val="28"/>
        </w:rPr>
        <w:t>
      7. Мемлекеттік көрсетілетін қызмет ақылы негізде көрсетіледі. Мемлекеттік қызмет көрсету кезінде қызметтің жекелеген түрлерімен айналысу құқығы үшін "Салық және бюджетке төленетін басқа да міндетті төлемдер туралы (Салық кодексі)" 2017 жылғы 25 желтоқсандағы Қазақстан Республикасы Кодексінің 554-бабына сәйкес көрсетілетін қызметті алушының орналасқан жері бойынша бюджетке лицензиялық алым төленеді:</w:t>
      </w:r>
    </w:p>
    <w:bookmarkEnd w:id="363"/>
    <w:p>
      <w:pPr>
        <w:spacing w:after="0"/>
        <w:ind w:left="0"/>
        <w:jc w:val="both"/>
      </w:pPr>
      <w:r>
        <w:rPr>
          <w:rFonts w:ascii="Times New Roman"/>
          <w:b w:val="false"/>
          <w:i w:val="false"/>
          <w:color w:val="000000"/>
          <w:sz w:val="28"/>
        </w:rPr>
        <w:t>
      1) аталған қызмет түрімен айналысу құқығына лицензия беру кезіндегі лицензиялық алым 5 айлық есептік көрсеткішті құрайды;</w:t>
      </w:r>
    </w:p>
    <w:p>
      <w:pPr>
        <w:spacing w:after="0"/>
        <w:ind w:left="0"/>
        <w:jc w:val="both"/>
      </w:pPr>
      <w:r>
        <w:rPr>
          <w:rFonts w:ascii="Times New Roman"/>
          <w:b w:val="false"/>
          <w:i w:val="false"/>
          <w:color w:val="000000"/>
          <w:sz w:val="28"/>
        </w:rPr>
        <w:t>
      2) лицензияны қайта ресімдеу үшін лицензиялық алым лицензия беру кезіндегі мөлшерлеменің 10 %-ын құрайды.</w:t>
      </w:r>
    </w:p>
    <w:p>
      <w:pPr>
        <w:spacing w:after="0"/>
        <w:ind w:left="0"/>
        <w:jc w:val="both"/>
      </w:pPr>
      <w:r>
        <w:rPr>
          <w:rFonts w:ascii="Times New Roman"/>
          <w:b w:val="false"/>
          <w:i w:val="false"/>
          <w:color w:val="000000"/>
          <w:sz w:val="28"/>
        </w:rPr>
        <w:t>
      Лицензиялық алымды төлеу қолма-қол ақшамен және қолма-қол ақшасыз нысанында екінші деңгейдегі банктер мен банктік операциялардың жекелеген түрлерін жүзеге асыратын ұйымдар арқылы, сондай-ақ "электрондық үкіметтің" төлем шлюзі (бұдан әрі – ЭҮТШ) арқылы жүзеге асырылады.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7-тармақ жаңа редакцияда - ҚР Энергетика министрінің 28.05.2018 </w:t>
      </w:r>
      <w:r>
        <w:rPr>
          <w:rFonts w:ascii="Times New Roman"/>
          <w:b w:val="false"/>
          <w:i w:val="false"/>
          <w:color w:val="000000"/>
          <w:sz w:val="28"/>
        </w:rPr>
        <w:t>№ 215</w:t>
      </w:r>
      <w:r>
        <w:rPr>
          <w:rFonts w:ascii="Times New Roman"/>
          <w:b w:val="false"/>
          <w:i w:val="false"/>
          <w:color w:val="ff0000"/>
          <w:sz w:val="28"/>
        </w:rPr>
        <w:t xml:space="preserve"> (алғашқы ресми жарияланған күнінен кейін күнтiзбелiк жиырма бір күн өткен соң қолданысқа енгiзiледi) бұйрығымен.</w:t>
      </w:r>
      <w:r>
        <w:br/>
      </w:r>
      <w:r>
        <w:rPr>
          <w:rFonts w:ascii="Times New Roman"/>
          <w:b w:val="false"/>
          <w:i w:val="false"/>
          <w:color w:val="000000"/>
          <w:sz w:val="28"/>
        </w:rPr>
        <w:t>
</w:t>
      </w:r>
    </w:p>
    <w:bookmarkStart w:name="z941" w:id="364"/>
    <w:p>
      <w:pPr>
        <w:spacing w:after="0"/>
        <w:ind w:left="0"/>
        <w:jc w:val="both"/>
      </w:pPr>
      <w:r>
        <w:rPr>
          <w:rFonts w:ascii="Times New Roman"/>
          <w:b w:val="false"/>
          <w:i w:val="false"/>
          <w:color w:val="000000"/>
          <w:sz w:val="28"/>
        </w:rPr>
        <w:t>
      8. Жұмыс кестесі:</w:t>
      </w:r>
    </w:p>
    <w:bookmarkEnd w:id="364"/>
    <w:p>
      <w:pPr>
        <w:spacing w:after="0"/>
        <w:ind w:left="0"/>
        <w:jc w:val="both"/>
      </w:pPr>
      <w:r>
        <w:rPr>
          <w:rFonts w:ascii="Times New Roman"/>
          <w:b w:val="false"/>
          <w:i w:val="false"/>
          <w:color w:val="000000"/>
          <w:sz w:val="28"/>
        </w:rPr>
        <w:t>
      1) көрсетілетін қызметті берушінің – еңбек заңнамасына сәйкес демалыс және мереке күндерінен басқа, дүйсенбіден жұмаға дейін, сағат 13.00-ден 14.30-ға дейін түскі асқа үзіліспен сағат 9.00-ден 18.30-ға дейін.</w:t>
      </w:r>
    </w:p>
    <w:p>
      <w:pPr>
        <w:spacing w:after="0"/>
        <w:ind w:left="0"/>
        <w:jc w:val="both"/>
      </w:pPr>
      <w:r>
        <w:rPr>
          <w:rFonts w:ascii="Times New Roman"/>
          <w:b w:val="false"/>
          <w:i w:val="false"/>
          <w:color w:val="000000"/>
          <w:sz w:val="28"/>
        </w:rPr>
        <w:t>
      Мемлекеттік көрсетілетін қызмет алдын ала жазылусыз және жеделдетілген қызмет көрсетусіз кезек тәртібімен жүргізіледі.</w:t>
      </w:r>
    </w:p>
    <w:p>
      <w:pPr>
        <w:spacing w:after="0"/>
        <w:ind w:left="0"/>
        <w:jc w:val="both"/>
      </w:pPr>
      <w:r>
        <w:rPr>
          <w:rFonts w:ascii="Times New Roman"/>
          <w:b w:val="false"/>
          <w:i w:val="false"/>
          <w:color w:val="000000"/>
          <w:sz w:val="28"/>
        </w:rPr>
        <w:t xml:space="preserve">
      11) порталдың – тәулік бойы жөндеу жұмыстарын жүргізуге байланысты техникалық үзілістерді қоспағанда, (мемлекеттік қызметті алушы жұмыс уақыты аяқталғаннан кейін, Қазақстан Республикасының еңбек заңнамасына сәйкес демалыс және мереке күндері өтініш берген жағдайда өтінішті қабылдау және мемлекеттік көрсетілетін қызметтің нәтижесін беру келесі жұмыс күні жүзеге асырылады). </w:t>
      </w:r>
    </w:p>
    <w:bookmarkStart w:name="z942" w:id="365"/>
    <w:p>
      <w:pPr>
        <w:spacing w:after="0"/>
        <w:ind w:left="0"/>
        <w:jc w:val="both"/>
      </w:pPr>
      <w:r>
        <w:rPr>
          <w:rFonts w:ascii="Times New Roman"/>
          <w:b w:val="false"/>
          <w:i w:val="false"/>
          <w:color w:val="000000"/>
          <w:sz w:val="28"/>
        </w:rPr>
        <w:t>
      9. Көрсетілетін қызметті алушы өтініш берген кезде мемлекеттік қызметті көрсетуге қажетті құжаттар тізбесі:</w:t>
      </w:r>
    </w:p>
    <w:bookmarkEnd w:id="365"/>
    <w:p>
      <w:pPr>
        <w:spacing w:after="0"/>
        <w:ind w:left="0"/>
        <w:jc w:val="both"/>
      </w:pPr>
      <w:r>
        <w:rPr>
          <w:rFonts w:ascii="Times New Roman"/>
          <w:b w:val="false"/>
          <w:i w:val="false"/>
          <w:color w:val="000000"/>
          <w:sz w:val="28"/>
        </w:rPr>
        <w:t>
      1) лицензияны және (немесе) лицензияға қосымшаны алу үшін:</w:t>
      </w:r>
    </w:p>
    <w:p>
      <w:pPr>
        <w:spacing w:after="0"/>
        <w:ind w:left="0"/>
        <w:jc w:val="both"/>
      </w:pPr>
      <w:r>
        <w:rPr>
          <w:rFonts w:ascii="Times New Roman"/>
          <w:b w:val="false"/>
          <w:i w:val="false"/>
          <w:color w:val="000000"/>
          <w:sz w:val="28"/>
        </w:rPr>
        <w:t>
      жеке тұлғаның осы мемлекеттік көрсетілетін қызмет стандартына 1-қосымшаға сәйкес көрсетілетін қызметті алушының ЭЦҚ-сымен куәландырылған электрондық құжат нысанындағы, лицензияны және (немесе) лицензияға қосымшаны алуға арналған өтініші;</w:t>
      </w:r>
    </w:p>
    <w:p>
      <w:pPr>
        <w:spacing w:after="0"/>
        <w:ind w:left="0"/>
        <w:jc w:val="both"/>
      </w:pPr>
      <w:r>
        <w:rPr>
          <w:rFonts w:ascii="Times New Roman"/>
          <w:b w:val="false"/>
          <w:i w:val="false"/>
          <w:color w:val="000000"/>
          <w:sz w:val="28"/>
        </w:rPr>
        <w:t>
      заңды тұлғаның осы мемлекеттік көрсетілетін қызмет стандартына 2-қосымшаға сәйкес көрсетілетін қызметті алушының ЭЦҚ-сымен куәландырылған электрондық құжат нысанындағы, лицензияны және (немесе) лицензияға қосымшаны алуға арналған өтініші;</w:t>
      </w:r>
    </w:p>
    <w:p>
      <w:pPr>
        <w:spacing w:after="0"/>
        <w:ind w:left="0"/>
        <w:jc w:val="both"/>
      </w:pPr>
      <w:r>
        <w:rPr>
          <w:rFonts w:ascii="Times New Roman"/>
          <w:b w:val="false"/>
          <w:i w:val="false"/>
          <w:color w:val="000000"/>
          <w:sz w:val="28"/>
        </w:rPr>
        <w:t>
      ЭҮТШ арқылы төленген жағдайларды қоспағанда, жекелеген қызмет түрлерімен айналысу құқығы үшін бюджетке лицензиялық алымның төленгенін растайтын құжаттың электрондық көшірмесі. Лицензияға қосымшаларды беру кезінде лицензиялық алым алынбайды;</w:t>
      </w:r>
    </w:p>
    <w:p>
      <w:pPr>
        <w:spacing w:after="0"/>
        <w:ind w:left="0"/>
        <w:jc w:val="both"/>
      </w:pPr>
      <w:r>
        <w:rPr>
          <w:rFonts w:ascii="Times New Roman"/>
          <w:b w:val="false"/>
          <w:i w:val="false"/>
          <w:color w:val="000000"/>
          <w:sz w:val="28"/>
        </w:rPr>
        <w:t>
      осы мемлекеттік көрсетілетін қызмет стандартына 3-қосымшаға сәйкес ядролық және радиациялық қауіпсіздікті қамтамасыз етуге жауапты персоналды арнайы даярлау жөніндегі қызметке құжаттардың электрондық көшірмелері (бұдан әрі – құжаттардың электрондық көшірмелері);</w:t>
      </w:r>
    </w:p>
    <w:p>
      <w:pPr>
        <w:spacing w:after="0"/>
        <w:ind w:left="0"/>
        <w:jc w:val="both"/>
      </w:pPr>
      <w:r>
        <w:rPr>
          <w:rFonts w:ascii="Times New Roman"/>
          <w:b w:val="false"/>
          <w:i w:val="false"/>
          <w:color w:val="000000"/>
          <w:sz w:val="28"/>
        </w:rPr>
        <w:t>
      осы мемлекеттік көрсетілетін қызмет стандартына 4-қосымшаға сәйкес ядролық және радиациялық қауіпсіздікті қамтамасыз етуге жауапты персоналды арнайы даярлау жөніндегі қызметке мәліметтер нысаны (бұдан әрі – мәліметтер нысаны).</w:t>
      </w:r>
    </w:p>
    <w:p>
      <w:pPr>
        <w:spacing w:after="0"/>
        <w:ind w:left="0"/>
        <w:jc w:val="both"/>
      </w:pPr>
      <w:r>
        <w:rPr>
          <w:rFonts w:ascii="Times New Roman"/>
          <w:b w:val="false"/>
          <w:i w:val="false"/>
          <w:color w:val="000000"/>
          <w:sz w:val="28"/>
        </w:rPr>
        <w:t>
      2) лицензияны және (немесе) лицензияға қосымшаны қайта ресімдеу үшін:</w:t>
      </w:r>
    </w:p>
    <w:p>
      <w:pPr>
        <w:spacing w:after="0"/>
        <w:ind w:left="0"/>
        <w:jc w:val="both"/>
      </w:pPr>
      <w:r>
        <w:rPr>
          <w:rFonts w:ascii="Times New Roman"/>
          <w:b w:val="false"/>
          <w:i w:val="false"/>
          <w:color w:val="000000"/>
          <w:sz w:val="28"/>
        </w:rPr>
        <w:t>
      жеке тұлғаның осы мемлекеттік көрсетілетін қызмет стандартына 5-қосымшаға сәйкес көрсетілетін қызметті алушының ЭЦҚ-сымен куәландырылған электрондық құжат нысанындағы, лицензияны және (немесе) лицензияға қосымшаны қайта ресімдеуге арналған өтініші;</w:t>
      </w:r>
    </w:p>
    <w:p>
      <w:pPr>
        <w:spacing w:after="0"/>
        <w:ind w:left="0"/>
        <w:jc w:val="both"/>
      </w:pPr>
      <w:r>
        <w:rPr>
          <w:rFonts w:ascii="Times New Roman"/>
          <w:b w:val="false"/>
          <w:i w:val="false"/>
          <w:color w:val="000000"/>
          <w:sz w:val="28"/>
        </w:rPr>
        <w:t>
      заңды тұлғаның осы мемлекеттік көрсетілетін қызмет стандартына 6-қосымшаға сәйкес көрсетілетін қызметті алушының ЭЦҚ-сымен куәландырылған электрондық құжат нысанындағы, лицензияны және (немесе) лицензияға қосымшаны қайта ресімдеуге арналған өтініші;</w:t>
      </w:r>
    </w:p>
    <w:p>
      <w:pPr>
        <w:spacing w:after="0"/>
        <w:ind w:left="0"/>
        <w:jc w:val="both"/>
      </w:pPr>
      <w:r>
        <w:rPr>
          <w:rFonts w:ascii="Times New Roman"/>
          <w:b w:val="false"/>
          <w:i w:val="false"/>
          <w:color w:val="000000"/>
          <w:sz w:val="28"/>
        </w:rPr>
        <w:t>
      ЭҮТШ арқылы төленген жағдайларды қоспағанда, лицензияны және (немесе) лицензияға қосымшаны қайта ресімдеу үшін бюджетке лицензиялық алымның төленгенін растайтын құжаттың электрондық көшірмесі;</w:t>
      </w:r>
    </w:p>
    <w:p>
      <w:pPr>
        <w:spacing w:after="0"/>
        <w:ind w:left="0"/>
        <w:jc w:val="both"/>
      </w:pPr>
      <w:r>
        <w:rPr>
          <w:rFonts w:ascii="Times New Roman"/>
          <w:b w:val="false"/>
          <w:i w:val="false"/>
          <w:color w:val="000000"/>
          <w:sz w:val="28"/>
        </w:rPr>
        <w:t>
      алынатын ақпараты мемлекеттік ақпараттық жүйелерде қамтылған құжаттарды қоспағанда, лицензияны және (немесе) лицензияға қосымшаны қайта ресімдеу үшін негіз болған өзгерістер туралы ақпаратты қамтитын құжаттардың электрондық көшірмелері.</w:t>
      </w:r>
    </w:p>
    <w:p>
      <w:pPr>
        <w:spacing w:after="0"/>
        <w:ind w:left="0"/>
        <w:jc w:val="both"/>
      </w:pPr>
      <w:r>
        <w:rPr>
          <w:rFonts w:ascii="Times New Roman"/>
          <w:b w:val="false"/>
          <w:i w:val="false"/>
          <w:color w:val="000000"/>
          <w:sz w:val="28"/>
        </w:rPr>
        <w:t>
      заңды тұлға-лицензиат бөліп шығару және бөліну нысанында қайта ұйымдастырылған жағдайларында осы мемлекеттік көрсетілетін қызмет стандартына 3-қосымшаға сәйкес құжаттардың электрондық көшірмелері;</w:t>
      </w:r>
    </w:p>
    <w:p>
      <w:pPr>
        <w:spacing w:after="0"/>
        <w:ind w:left="0"/>
        <w:jc w:val="both"/>
      </w:pPr>
      <w:r>
        <w:rPr>
          <w:rFonts w:ascii="Times New Roman"/>
          <w:b w:val="false"/>
          <w:i w:val="false"/>
          <w:color w:val="000000"/>
          <w:sz w:val="28"/>
        </w:rPr>
        <w:t>
      заңды тұлға-лицензиат бөліп шығару және бөліну нысанында қайта ұйымдастырылған жағдайларында осы мемлекеттік көрсетілетін қызмет стандартына 4-қосымшаға сәйкес мәліметтер нысаны;</w:t>
      </w:r>
    </w:p>
    <w:p>
      <w:pPr>
        <w:spacing w:after="0"/>
        <w:ind w:left="0"/>
        <w:jc w:val="both"/>
      </w:pPr>
      <w:r>
        <w:rPr>
          <w:rFonts w:ascii="Times New Roman"/>
          <w:b w:val="false"/>
          <w:i w:val="false"/>
          <w:color w:val="000000"/>
          <w:sz w:val="28"/>
        </w:rPr>
        <w:t>
      3) лицензияның және (немесе) лицензияға қосымшаның күшін тоқтата тұру немесе жаңғырту үшін: лицензиат болып табылатын жеке немесе заңды тұлғаның еркін нысандағы өтініші;</w:t>
      </w:r>
    </w:p>
    <w:p>
      <w:pPr>
        <w:spacing w:after="0"/>
        <w:ind w:left="0"/>
        <w:jc w:val="both"/>
      </w:pPr>
      <w:r>
        <w:rPr>
          <w:rFonts w:ascii="Times New Roman"/>
          <w:b w:val="false"/>
          <w:i w:val="false"/>
          <w:color w:val="000000"/>
          <w:sz w:val="28"/>
        </w:rPr>
        <w:t>
      4) лицензияның және (немесе) лицензияға қосымшаның күшін тоқтата тұру үшін негіз болған бұзушылықтарды жойған кезде лицензияның және (немесе) лицензияға қосымшаның күшін жаңғырту үшін:</w:t>
      </w:r>
    </w:p>
    <w:p>
      <w:pPr>
        <w:spacing w:after="0"/>
        <w:ind w:left="0"/>
        <w:jc w:val="both"/>
      </w:pPr>
      <w:r>
        <w:rPr>
          <w:rFonts w:ascii="Times New Roman"/>
          <w:b w:val="false"/>
          <w:i w:val="false"/>
          <w:color w:val="000000"/>
          <w:sz w:val="28"/>
        </w:rPr>
        <w:t>
      лицензиат болып табылатын жеке немесе заңды тұлғаның бұзушылықтарды жойғаны туралы еркін нысандағы өтініші;</w:t>
      </w:r>
    </w:p>
    <w:p>
      <w:pPr>
        <w:spacing w:after="0"/>
        <w:ind w:left="0"/>
        <w:jc w:val="both"/>
      </w:pPr>
      <w:r>
        <w:rPr>
          <w:rFonts w:ascii="Times New Roman"/>
          <w:b w:val="false"/>
          <w:i w:val="false"/>
          <w:color w:val="000000"/>
          <w:sz w:val="28"/>
        </w:rPr>
        <w:t>
      бұзушылықтарды жойғанын растайтын құжаттардың көшірмелері.</w:t>
      </w:r>
    </w:p>
    <w:p>
      <w:pPr>
        <w:spacing w:after="0"/>
        <w:ind w:left="0"/>
        <w:jc w:val="both"/>
      </w:pPr>
      <w:r>
        <w:rPr>
          <w:rFonts w:ascii="Times New Roman"/>
          <w:b w:val="false"/>
          <w:i w:val="false"/>
          <w:color w:val="000000"/>
          <w:sz w:val="28"/>
        </w:rPr>
        <w:t>
      Заңды тұлғаны мемлекеттік тіркеу (қайта тіркеу) туралы, лицензия туралы, ЭҮТШ арқылы төлеу туралы құжаттардың мәліметтерін көрсетілетін қызметті беруші "электрондық үкімет" шлюзі арқылы тиісті мемлекеттік ақпараттық жүйелерден алады.</w:t>
      </w:r>
    </w:p>
    <w:p>
      <w:pPr>
        <w:spacing w:after="0"/>
        <w:ind w:left="0"/>
        <w:jc w:val="both"/>
      </w:pPr>
      <w:r>
        <w:rPr>
          <w:rFonts w:ascii="Times New Roman"/>
          <w:b w:val="false"/>
          <w:i w:val="false"/>
          <w:color w:val="000000"/>
          <w:sz w:val="28"/>
        </w:rPr>
        <w:t>
      Көрсетілетін қызметті алушы портал арқылы толық қажетті құжаттарды ұсынғанда – көрсетілетін қызметті алушының "жеке кабинетінде" мемлекеттік қызметті көрсетуге арналған сұрау салудың қабылданғаны туралы мәртебе көрсетіледі.</w:t>
      </w:r>
    </w:p>
    <w:p>
      <w:pPr>
        <w:spacing w:after="0"/>
        <w:ind w:left="0"/>
        <w:jc w:val="both"/>
      </w:pPr>
      <w:r>
        <w:rPr>
          <w:rFonts w:ascii="Times New Roman"/>
          <w:b w:val="false"/>
          <w:i w:val="false"/>
          <w:color w:val="000000"/>
          <w:sz w:val="28"/>
        </w:rPr>
        <w:t>
      Егер лицензия және (немесе) лицензияға қосымша қағаз нысанында берілген болса, көрсетілетін қызметті алушы өтініш бойынша оларды электрондық форматқа көшіреді және лицензияның электрондық нысанын алады.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9-тармақ жаңа редакцияда - ҚР Энергетика министрінің 12.02.2019 </w:t>
      </w:r>
      <w:r>
        <w:rPr>
          <w:rFonts w:ascii="Times New Roman"/>
          <w:b w:val="false"/>
          <w:i w:val="false"/>
          <w:color w:val="000000"/>
          <w:sz w:val="28"/>
        </w:rPr>
        <w:t>№ 43</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бұйрығымен.</w:t>
      </w:r>
      <w:r>
        <w:br/>
      </w:r>
      <w:r>
        <w:rPr>
          <w:rFonts w:ascii="Times New Roman"/>
          <w:b w:val="false"/>
          <w:i w:val="false"/>
          <w:color w:val="000000"/>
          <w:sz w:val="28"/>
        </w:rPr>
        <w:t>
</w:t>
      </w:r>
    </w:p>
    <w:bookmarkStart w:name="z943" w:id="366"/>
    <w:p>
      <w:pPr>
        <w:spacing w:after="0"/>
        <w:ind w:left="0"/>
        <w:jc w:val="both"/>
      </w:pPr>
      <w:r>
        <w:rPr>
          <w:rFonts w:ascii="Times New Roman"/>
          <w:b w:val="false"/>
          <w:i w:val="false"/>
          <w:color w:val="000000"/>
          <w:sz w:val="28"/>
        </w:rPr>
        <w:t>
      10. Мемлекеттік қызмет көрсетуден бас тартудың негіздері:</w:t>
      </w:r>
    </w:p>
    <w:bookmarkEnd w:id="366"/>
    <w:p>
      <w:pPr>
        <w:spacing w:after="0"/>
        <w:ind w:left="0"/>
        <w:jc w:val="both"/>
      </w:pPr>
      <w:r>
        <w:rPr>
          <w:rFonts w:ascii="Times New Roman"/>
          <w:b w:val="false"/>
          <w:i w:val="false"/>
          <w:color w:val="000000"/>
          <w:sz w:val="28"/>
        </w:rPr>
        <w:t>
      1) Қазақстан Республикасының заңдарында заңды тұлғалардың осы санаты үшін қызмет түрімен айналысуға тыйым салынуы;</w:t>
      </w:r>
    </w:p>
    <w:p>
      <w:pPr>
        <w:spacing w:after="0"/>
        <w:ind w:left="0"/>
        <w:jc w:val="both"/>
      </w:pPr>
      <w:r>
        <w:rPr>
          <w:rFonts w:ascii="Times New Roman"/>
          <w:b w:val="false"/>
          <w:i w:val="false"/>
          <w:color w:val="000000"/>
          <w:sz w:val="28"/>
        </w:rPr>
        <w:t>
      2) лицензиялық алымның енгізілмеуі;</w:t>
      </w:r>
    </w:p>
    <w:p>
      <w:pPr>
        <w:spacing w:after="0"/>
        <w:ind w:left="0"/>
        <w:jc w:val="both"/>
      </w:pPr>
      <w:r>
        <w:rPr>
          <w:rFonts w:ascii="Times New Roman"/>
          <w:b w:val="false"/>
          <w:i w:val="false"/>
          <w:color w:val="000000"/>
          <w:sz w:val="28"/>
        </w:rPr>
        <w:t>
      3) көрсетілетін қызметті алушының біліктілік талаптарына сай келмеуі;</w:t>
      </w:r>
    </w:p>
    <w:p>
      <w:pPr>
        <w:spacing w:after="0"/>
        <w:ind w:left="0"/>
        <w:jc w:val="both"/>
      </w:pPr>
      <w:r>
        <w:rPr>
          <w:rFonts w:ascii="Times New Roman"/>
          <w:b w:val="false"/>
          <w:i w:val="false"/>
          <w:color w:val="000000"/>
          <w:sz w:val="28"/>
        </w:rPr>
        <w:t>
      4) көрсетілетін қызметті алушыға қатысты оған лицензиялауға жататын қызметті немесе қызметтің жекелеген түрін тоқтата тұру немесе тыйым салу туралы заңды күшіне енген сот үкімінің болуы;</w:t>
      </w:r>
    </w:p>
    <w:p>
      <w:pPr>
        <w:spacing w:after="0"/>
        <w:ind w:left="0"/>
        <w:jc w:val="both"/>
      </w:pPr>
      <w:r>
        <w:rPr>
          <w:rFonts w:ascii="Times New Roman"/>
          <w:b w:val="false"/>
          <w:i w:val="false"/>
          <w:color w:val="000000"/>
          <w:sz w:val="28"/>
        </w:rPr>
        <w:t>
      5) сот орындаушысының ұсынуы негізінде соттың көрсетілетін қызметті алушыға-борышкерге лицензия беруге уақытша тыйым салуы болып табылады;</w:t>
      </w:r>
    </w:p>
    <w:p>
      <w:pPr>
        <w:spacing w:after="0"/>
        <w:ind w:left="0"/>
        <w:jc w:val="both"/>
      </w:pPr>
      <w:r>
        <w:rPr>
          <w:rFonts w:ascii="Times New Roman"/>
          <w:b w:val="false"/>
          <w:i w:val="false"/>
          <w:color w:val="000000"/>
          <w:sz w:val="28"/>
        </w:rPr>
        <w:t>
      6) өтініш беруші лицензия алу үшін ұсынған құжаттардың, және (немесе) олардағы деректердің (мәліметтердің) анық еместігін орнату.</w:t>
      </w:r>
    </w:p>
    <w:p>
      <w:pPr>
        <w:spacing w:after="0"/>
        <w:ind w:left="0"/>
        <w:jc w:val="both"/>
      </w:pPr>
      <w:r>
        <w:rPr>
          <w:rFonts w:ascii="Times New Roman"/>
          <w:b w:val="false"/>
          <w:i w:val="false"/>
          <w:color w:val="000000"/>
          <w:sz w:val="28"/>
        </w:rPr>
        <w:t>
      Көрсетілетін қызметті алушы мемлекеттік қызметті көрсетуден бас тарту себептерін жойған жағдайда көрсетілетін қызметті алушы осы мемлекеттік көрсетілетін қызмет стандартында белгіленген тәртіппен мемлекеттік көрсетілетін қызметті алу үшін қайта жүгінеді.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10-тармақ жаңа редакцияда - ҚР Энергетика министрінің 12.02.2019 </w:t>
      </w:r>
      <w:r>
        <w:rPr>
          <w:rFonts w:ascii="Times New Roman"/>
          <w:b w:val="false"/>
          <w:i w:val="false"/>
          <w:color w:val="000000"/>
          <w:sz w:val="28"/>
        </w:rPr>
        <w:t>№ 43</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бұйрығымен.</w:t>
      </w:r>
      <w:r>
        <w:br/>
      </w:r>
      <w:r>
        <w:rPr>
          <w:rFonts w:ascii="Times New Roman"/>
          <w:b w:val="false"/>
          <w:i w:val="false"/>
          <w:color w:val="000000"/>
          <w:sz w:val="28"/>
        </w:rPr>
        <w:t>
</w:t>
      </w:r>
    </w:p>
    <w:bookmarkStart w:name="z944" w:id="367"/>
    <w:p>
      <w:pPr>
        <w:spacing w:after="0"/>
        <w:ind w:left="0"/>
        <w:jc w:val="left"/>
      </w:pPr>
      <w:r>
        <w:rPr>
          <w:rFonts w:ascii="Times New Roman"/>
          <w:b/>
          <w:i w:val="false"/>
          <w:color w:val="000000"/>
        </w:rPr>
        <w:t xml:space="preserve"> 3-тарау. Мемлекеттік қызмет көрсету мәселелері бойынша орталық мемлекеттік органның, сондай-ақ көрсетілетін қызметті берушінің және (немесе) оның лауазымды адамдарының шешіміне, әрекетіне (әрекетсіздігіне) шағымдану тәртібі</w:t>
      </w:r>
    </w:p>
    <w:bookmarkEnd w:id="367"/>
    <w:bookmarkStart w:name="z945" w:id="368"/>
    <w:p>
      <w:pPr>
        <w:spacing w:after="0"/>
        <w:ind w:left="0"/>
        <w:jc w:val="both"/>
      </w:pPr>
      <w:r>
        <w:rPr>
          <w:rFonts w:ascii="Times New Roman"/>
          <w:b w:val="false"/>
          <w:i w:val="false"/>
          <w:color w:val="000000"/>
          <w:sz w:val="28"/>
        </w:rPr>
        <w:t xml:space="preserve">
      11. Көрсетілетін қызметті берушінің және (немесе) оның лауазымды адамдарының шешімдеріне, әрекеттеріне (әрекетсіздіктеріне) шағымданған жағдайда, шағым көрсетілетін қызметті берушінің басшысының атына немесе осы мемлекеттік көрсетілетін қызмет стандартының </w:t>
      </w:r>
      <w:r>
        <w:rPr>
          <w:rFonts w:ascii="Times New Roman"/>
          <w:b w:val="false"/>
          <w:i w:val="false"/>
          <w:color w:val="000000"/>
          <w:sz w:val="28"/>
        </w:rPr>
        <w:t>13-тармағында</w:t>
      </w:r>
      <w:r>
        <w:rPr>
          <w:rFonts w:ascii="Times New Roman"/>
          <w:b w:val="false"/>
          <w:i w:val="false"/>
          <w:color w:val="000000"/>
          <w:sz w:val="28"/>
        </w:rPr>
        <w:t xml:space="preserve"> көрсетілген мекенжай бойынша Министрлік басшысының атына беріледі.</w:t>
      </w:r>
    </w:p>
    <w:bookmarkEnd w:id="368"/>
    <w:p>
      <w:pPr>
        <w:spacing w:after="0"/>
        <w:ind w:left="0"/>
        <w:jc w:val="both"/>
      </w:pPr>
      <w:r>
        <w:rPr>
          <w:rFonts w:ascii="Times New Roman"/>
          <w:b w:val="false"/>
          <w:i w:val="false"/>
          <w:color w:val="000000"/>
          <w:sz w:val="28"/>
        </w:rPr>
        <w:t>
      Шағымдар жазбаша түрде пошта арқылы немесе жұмыс күндері көрсетілетін қызметті берушінің немесе Министрліктің кеңсесі арқылы, немесе портал арқылы қолма-қол қабылданады.</w:t>
      </w:r>
    </w:p>
    <w:p>
      <w:pPr>
        <w:spacing w:after="0"/>
        <w:ind w:left="0"/>
        <w:jc w:val="both"/>
      </w:pPr>
      <w:r>
        <w:rPr>
          <w:rFonts w:ascii="Times New Roman"/>
          <w:b w:val="false"/>
          <w:i w:val="false"/>
          <w:color w:val="000000"/>
          <w:sz w:val="28"/>
        </w:rPr>
        <w:t>
      Шағымға көрсетілетін қызметті алушы қол қояды, онда оның тегі, аты, әкесінің аты (болған жағдайда), шығыс нөмірі мен күні пошталық мекенжайы, байланыс телефоны көрсетіледі.</w:t>
      </w:r>
    </w:p>
    <w:p>
      <w:pPr>
        <w:spacing w:after="0"/>
        <w:ind w:left="0"/>
        <w:jc w:val="both"/>
      </w:pPr>
      <w:r>
        <w:rPr>
          <w:rFonts w:ascii="Times New Roman"/>
          <w:b w:val="false"/>
          <w:i w:val="false"/>
          <w:color w:val="000000"/>
          <w:sz w:val="28"/>
        </w:rPr>
        <w:t>
      Шағымның қабылданғанын растау оның көрсетілетін қызметті берушінің немесе Министрліктің кеңсесінде шағымды қабылдаған тұлғаның тегі мен аты-жөні көрсетіле отырып тіркелуі (мөртабан, кіріс нөмірі және күні) болып табылады.</w:t>
      </w:r>
    </w:p>
    <w:p>
      <w:pPr>
        <w:spacing w:after="0"/>
        <w:ind w:left="0"/>
        <w:jc w:val="both"/>
      </w:pPr>
      <w:r>
        <w:rPr>
          <w:rFonts w:ascii="Times New Roman"/>
          <w:b w:val="false"/>
          <w:i w:val="false"/>
          <w:color w:val="000000"/>
          <w:sz w:val="28"/>
        </w:rPr>
        <w:t xml:space="preserve">
      Көрсетілетін қызметті берушінің немесе Министрліктің мекенжайына келіп түскен көрсетілетін қызметті алушының шағымы оны тіркеген күннен бастап бес жұмыс күні ішінде қаралуы тиіс. Шағымды қарау нәтижесі туралы дәлелді жауап көрсетілетін қызметті алушыға пошта байланысы немесе портал арқылы жіберіледі не көрсетілетін қызметті берушінің немесе Министрліктің кеңсесінде қолма-қол беріледі. </w:t>
      </w:r>
    </w:p>
    <w:p>
      <w:pPr>
        <w:spacing w:after="0"/>
        <w:ind w:left="0"/>
        <w:jc w:val="both"/>
      </w:pPr>
      <w:r>
        <w:rPr>
          <w:rFonts w:ascii="Times New Roman"/>
          <w:b w:val="false"/>
          <w:i w:val="false"/>
          <w:color w:val="000000"/>
          <w:sz w:val="28"/>
        </w:rPr>
        <w:t>
      Көрсетілген мемлекеттік қызмет нәтижелерімен келіспеген жағдайда көрсетілетін қызметті алушы Мемлекеттік қызмет көрсету сапасын бағалау және бақылау жөніндегі уәкілетті органға шағыммен жүгіне алады.</w:t>
      </w:r>
    </w:p>
    <w:p>
      <w:pPr>
        <w:spacing w:after="0"/>
        <w:ind w:left="0"/>
        <w:jc w:val="both"/>
      </w:pPr>
      <w:r>
        <w:rPr>
          <w:rFonts w:ascii="Times New Roman"/>
          <w:b w:val="false"/>
          <w:i w:val="false"/>
          <w:color w:val="000000"/>
          <w:sz w:val="28"/>
        </w:rPr>
        <w:t xml:space="preserve">
      Мемлекеттік қызмет көрсету сапасын бағалау және бақылау жөніндегі уәкілетті органның атына келіп түскен көрсетілетін қызметті алушының шағымы тіркелген күнінен бастап он бес жұмыс күні ішінде қаралуы тиіс. </w:t>
      </w:r>
    </w:p>
    <w:bookmarkStart w:name="z946" w:id="369"/>
    <w:p>
      <w:pPr>
        <w:spacing w:after="0"/>
        <w:ind w:left="0"/>
        <w:jc w:val="both"/>
      </w:pPr>
      <w:r>
        <w:rPr>
          <w:rFonts w:ascii="Times New Roman"/>
          <w:b w:val="false"/>
          <w:i w:val="false"/>
          <w:color w:val="000000"/>
          <w:sz w:val="28"/>
        </w:rPr>
        <w:t xml:space="preserve">
      12. Көрсетілген мемлекеттік қызмет нәтижелерімен келіспеген жағдайларда көрсетілетін қызметті алушы Қазақстан Республикасының заңнамасында белгіленген тәртіппен сотқа жүгінеді. </w:t>
      </w:r>
    </w:p>
    <w:bookmarkEnd w:id="369"/>
    <w:bookmarkStart w:name="z947" w:id="370"/>
    <w:p>
      <w:pPr>
        <w:spacing w:after="0"/>
        <w:ind w:left="0"/>
        <w:jc w:val="left"/>
      </w:pPr>
      <w:r>
        <w:rPr>
          <w:rFonts w:ascii="Times New Roman"/>
          <w:b/>
          <w:i w:val="false"/>
          <w:color w:val="000000"/>
        </w:rPr>
        <w:t xml:space="preserve"> 4-тарау. Мемлекеттік қызмет көрсету, оның ішінде электрондық нысанда көрсетілетін қызметтің ерекшеліктері ескерілген өзге де талаптар</w:t>
      </w:r>
    </w:p>
    <w:bookmarkEnd w:id="370"/>
    <w:bookmarkStart w:name="z948" w:id="371"/>
    <w:p>
      <w:pPr>
        <w:spacing w:after="0"/>
        <w:ind w:left="0"/>
        <w:jc w:val="both"/>
      </w:pPr>
      <w:r>
        <w:rPr>
          <w:rFonts w:ascii="Times New Roman"/>
          <w:b w:val="false"/>
          <w:i w:val="false"/>
          <w:color w:val="000000"/>
          <w:sz w:val="28"/>
        </w:rPr>
        <w:t>
      13. Мемлекеттік қызмет көрсету орындарының мекенжайлары:</w:t>
      </w:r>
    </w:p>
    <w:bookmarkEnd w:id="371"/>
    <w:p>
      <w:pPr>
        <w:spacing w:after="0"/>
        <w:ind w:left="0"/>
        <w:jc w:val="both"/>
      </w:pPr>
      <w:r>
        <w:rPr>
          <w:rFonts w:ascii="Times New Roman"/>
          <w:b w:val="false"/>
          <w:i w:val="false"/>
          <w:color w:val="000000"/>
          <w:sz w:val="28"/>
        </w:rPr>
        <w:t>
      1) Министрліктің интернет-ресурсында – www.energo.gov.kz, "Мемлекеттік көрсетілетін қызметтер" бөлімінде;</w:t>
      </w:r>
    </w:p>
    <w:p>
      <w:pPr>
        <w:spacing w:after="0"/>
        <w:ind w:left="0"/>
        <w:jc w:val="both"/>
      </w:pPr>
      <w:r>
        <w:rPr>
          <w:rFonts w:ascii="Times New Roman"/>
          <w:b w:val="false"/>
          <w:i w:val="false"/>
          <w:color w:val="000000"/>
          <w:sz w:val="28"/>
        </w:rPr>
        <w:t>
      2) көрсетілетін қызметті берушінің интернет-ресурсында – www.kaenk.energo.gov.kz, "Мемлекеттік көрсетілетін қызметтер" бөлімінде орналастырылған.</w:t>
      </w:r>
    </w:p>
    <w:bookmarkStart w:name="z949" w:id="372"/>
    <w:p>
      <w:pPr>
        <w:spacing w:after="0"/>
        <w:ind w:left="0"/>
        <w:jc w:val="both"/>
      </w:pPr>
      <w:r>
        <w:rPr>
          <w:rFonts w:ascii="Times New Roman"/>
          <w:b w:val="false"/>
          <w:i w:val="false"/>
          <w:color w:val="000000"/>
          <w:sz w:val="28"/>
        </w:rPr>
        <w:t>
      14. Көрсетілетін қызметті алушының ЭЦҚ болған жағдайда мемлекеттік көрсетілетін қызметті портал арқылы электрондық түрде алу мүмкіндігі бар.</w:t>
      </w:r>
    </w:p>
    <w:bookmarkEnd w:id="372"/>
    <w:bookmarkStart w:name="z950" w:id="373"/>
    <w:p>
      <w:pPr>
        <w:spacing w:after="0"/>
        <w:ind w:left="0"/>
        <w:jc w:val="both"/>
      </w:pPr>
      <w:r>
        <w:rPr>
          <w:rFonts w:ascii="Times New Roman"/>
          <w:b w:val="false"/>
          <w:i w:val="false"/>
          <w:color w:val="000000"/>
          <w:sz w:val="28"/>
        </w:rPr>
        <w:t>
      15. Көрсетілетін қызметті алушының мемлекеттік қызметті көрсету тәртібі мен мәртебесі туралы ақпаратты портал арқылы "жеке кабинеті", сондай-ақ Бірыңғай байланыс орталығы арқылы қашықтықтан қол жеткізу режимінде алу мүмкіндігі бар.</w:t>
      </w:r>
    </w:p>
    <w:bookmarkEnd w:id="373"/>
    <w:bookmarkStart w:name="z951" w:id="374"/>
    <w:p>
      <w:pPr>
        <w:spacing w:after="0"/>
        <w:ind w:left="0"/>
        <w:jc w:val="both"/>
      </w:pPr>
      <w:r>
        <w:rPr>
          <w:rFonts w:ascii="Times New Roman"/>
          <w:b w:val="false"/>
          <w:i w:val="false"/>
          <w:color w:val="000000"/>
          <w:sz w:val="28"/>
        </w:rPr>
        <w:t>
      16. Бірыңғай байланыс орталығы: (1414), 8 800 080 7777.</w:t>
      </w:r>
    </w:p>
    <w:bookmarkEnd w:id="374"/>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"Ядролық және радиациялық</w:t>
            </w:r>
            <w:r>
              <w:br/>
            </w:r>
            <w:r>
              <w:rPr>
                <w:rFonts w:ascii="Times New Roman"/>
                <w:b w:val="false"/>
                <w:i w:val="false"/>
                <w:color w:val="000000"/>
                <w:sz w:val="20"/>
              </w:rPr>
              <w:t>қауіпсіздікті қамтамасыз етуге</w:t>
            </w:r>
            <w:r>
              <w:br/>
            </w:r>
            <w:r>
              <w:rPr>
                <w:rFonts w:ascii="Times New Roman"/>
                <w:b w:val="false"/>
                <w:i w:val="false"/>
                <w:color w:val="000000"/>
                <w:sz w:val="20"/>
              </w:rPr>
              <w:t>жауапты персоналды арнайы</w:t>
            </w:r>
            <w:r>
              <w:br/>
            </w:r>
            <w:r>
              <w:rPr>
                <w:rFonts w:ascii="Times New Roman"/>
                <w:b w:val="false"/>
                <w:i w:val="false"/>
                <w:color w:val="000000"/>
                <w:sz w:val="20"/>
              </w:rPr>
              <w:t>даярлау жөніндегі қызметті</w:t>
            </w:r>
            <w:r>
              <w:br/>
            </w:r>
            <w:r>
              <w:rPr>
                <w:rFonts w:ascii="Times New Roman"/>
                <w:b w:val="false"/>
                <w:i w:val="false"/>
                <w:color w:val="000000"/>
                <w:sz w:val="20"/>
              </w:rPr>
              <w:t>жүзеге асыруға лицензия беру"</w:t>
            </w:r>
            <w:r>
              <w:br/>
            </w:r>
            <w:r>
              <w:rPr>
                <w:rFonts w:ascii="Times New Roman"/>
                <w:b w:val="false"/>
                <w:i w:val="false"/>
                <w:color w:val="000000"/>
                <w:sz w:val="20"/>
              </w:rPr>
              <w:t>мемлекеттік көрсетілетін</w:t>
            </w:r>
            <w:r>
              <w:br/>
            </w:r>
            <w:r>
              <w:rPr>
                <w:rFonts w:ascii="Times New Roman"/>
                <w:b w:val="false"/>
                <w:i w:val="false"/>
                <w:color w:val="000000"/>
                <w:sz w:val="20"/>
              </w:rPr>
              <w:t>қызмет стандартына</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Лицензияны және (немесе) лицензияға қосымшаны алуға арналған жеке тұлғаның өтiнiші</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(лицензиардың толық атауы)</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(жеке тұлғаның тегi, аты, әкесiнiң аты (болған жағдайда), жеке сәйкестендіру нөмірі)</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(қызметтiң түрi және (немесе) қызметтің кіші түрінің(-лері) толық атауы көрсетiлсiн)</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_____________________ жүзеге асыруға лицензияны және (немесе) лицензияға қосымшаны</w:t>
      </w:r>
    </w:p>
    <w:p>
      <w:pPr>
        <w:spacing w:after="0"/>
        <w:ind w:left="0"/>
        <w:jc w:val="both"/>
      </w:pPr>
      <w:r>
        <w:rPr>
          <w:rFonts w:ascii="Times New Roman"/>
          <w:b w:val="false"/>
          <w:i w:val="false"/>
          <w:color w:val="000000"/>
          <w:sz w:val="28"/>
        </w:rPr>
        <w:t xml:space="preserve">
      қағаз тасығышта ______ </w:t>
      </w:r>
    </w:p>
    <w:p>
      <w:pPr>
        <w:spacing w:after="0"/>
        <w:ind w:left="0"/>
        <w:jc w:val="both"/>
      </w:pPr>
      <w:r>
        <w:rPr>
          <w:rFonts w:ascii="Times New Roman"/>
          <w:b w:val="false"/>
          <w:i w:val="false"/>
          <w:color w:val="000000"/>
          <w:sz w:val="28"/>
        </w:rPr>
        <w:t>
      (лицензияны қағаз тасығышта алу қажет болған жағдайда Х белгісін қою керек) беруiңiздi</w:t>
      </w:r>
    </w:p>
    <w:p>
      <w:pPr>
        <w:spacing w:after="0"/>
        <w:ind w:left="0"/>
        <w:jc w:val="both"/>
      </w:pPr>
      <w:r>
        <w:rPr>
          <w:rFonts w:ascii="Times New Roman"/>
          <w:b w:val="false"/>
          <w:i w:val="false"/>
          <w:color w:val="000000"/>
          <w:sz w:val="28"/>
        </w:rPr>
        <w:t>
      сұраймын.</w:t>
      </w:r>
    </w:p>
    <w:p>
      <w:pPr>
        <w:spacing w:after="0"/>
        <w:ind w:left="0"/>
        <w:jc w:val="both"/>
      </w:pPr>
      <w:r>
        <w:rPr>
          <w:rFonts w:ascii="Times New Roman"/>
          <w:b w:val="false"/>
          <w:i w:val="false"/>
          <w:color w:val="000000"/>
          <w:sz w:val="28"/>
        </w:rPr>
        <w:t>
      Жеке тұлғаның тұрғылықты жерінің мекенжайы_______________________________________</w:t>
      </w:r>
    </w:p>
    <w:p>
      <w:pPr>
        <w:spacing w:after="0"/>
        <w:ind w:left="0"/>
        <w:jc w:val="both"/>
      </w:pPr>
      <w:r>
        <w:rPr>
          <w:rFonts w:ascii="Times New Roman"/>
          <w:b w:val="false"/>
          <w:i w:val="false"/>
          <w:color w:val="000000"/>
          <w:sz w:val="28"/>
        </w:rPr>
        <w:t>
      (пошталық индексі, елі, облысы, қаласы, ауданы, елді мекені, көше</w:t>
      </w:r>
    </w:p>
    <w:p>
      <w:pPr>
        <w:spacing w:after="0"/>
        <w:ind w:left="0"/>
        <w:jc w:val="both"/>
      </w:pPr>
      <w:r>
        <w:rPr>
          <w:rFonts w:ascii="Times New Roman"/>
          <w:b w:val="false"/>
          <w:i w:val="false"/>
          <w:color w:val="000000"/>
          <w:sz w:val="28"/>
        </w:rPr>
        <w:t>
      атауы, үй/ғимарат нөмірі)</w:t>
      </w:r>
    </w:p>
    <w:p>
      <w:pPr>
        <w:spacing w:after="0"/>
        <w:ind w:left="0"/>
        <w:jc w:val="both"/>
      </w:pPr>
      <w:r>
        <w:rPr>
          <w:rFonts w:ascii="Times New Roman"/>
          <w:b w:val="false"/>
          <w:i w:val="false"/>
          <w:color w:val="000000"/>
          <w:sz w:val="28"/>
        </w:rPr>
        <w:t>
      Электрондық пошта ______________________________________________________________</w:t>
      </w:r>
    </w:p>
    <w:p>
      <w:pPr>
        <w:spacing w:after="0"/>
        <w:ind w:left="0"/>
        <w:jc w:val="both"/>
      </w:pPr>
      <w:r>
        <w:rPr>
          <w:rFonts w:ascii="Times New Roman"/>
          <w:b w:val="false"/>
          <w:i w:val="false"/>
          <w:color w:val="000000"/>
          <w:sz w:val="28"/>
        </w:rPr>
        <w:t>
      Телефондары ____________________________________________________________________</w:t>
      </w:r>
    </w:p>
    <w:p>
      <w:pPr>
        <w:spacing w:after="0"/>
        <w:ind w:left="0"/>
        <w:jc w:val="both"/>
      </w:pPr>
      <w:r>
        <w:rPr>
          <w:rFonts w:ascii="Times New Roman"/>
          <w:b w:val="false"/>
          <w:i w:val="false"/>
          <w:color w:val="000000"/>
          <w:sz w:val="28"/>
        </w:rPr>
        <w:t>
      Факс ___________________________________________________________________________</w:t>
      </w:r>
    </w:p>
    <w:p>
      <w:pPr>
        <w:spacing w:after="0"/>
        <w:ind w:left="0"/>
        <w:jc w:val="both"/>
      </w:pPr>
      <w:r>
        <w:rPr>
          <w:rFonts w:ascii="Times New Roman"/>
          <w:b w:val="false"/>
          <w:i w:val="false"/>
          <w:color w:val="000000"/>
          <w:sz w:val="28"/>
        </w:rPr>
        <w:t>
      Банк шоты ______________________________________________________________________</w:t>
      </w:r>
    </w:p>
    <w:p>
      <w:pPr>
        <w:spacing w:after="0"/>
        <w:ind w:left="0"/>
        <w:jc w:val="both"/>
      </w:pPr>
      <w:r>
        <w:rPr>
          <w:rFonts w:ascii="Times New Roman"/>
          <w:b w:val="false"/>
          <w:i w:val="false"/>
          <w:color w:val="000000"/>
          <w:sz w:val="28"/>
        </w:rPr>
        <w:t>
      (шот нөмірі, банктiң атауы және орналасқан жерi)</w:t>
      </w:r>
    </w:p>
    <w:p>
      <w:pPr>
        <w:spacing w:after="0"/>
        <w:ind w:left="0"/>
        <w:jc w:val="both"/>
      </w:pPr>
      <w:r>
        <w:rPr>
          <w:rFonts w:ascii="Times New Roman"/>
          <w:b w:val="false"/>
          <w:i w:val="false"/>
          <w:color w:val="000000"/>
          <w:sz w:val="28"/>
        </w:rPr>
        <w:t>
      Қызметті немесе іс-қимылды (операцияларды) жүзеге асыру объектісінің мекенжайы</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(пошталық индексі, елі, облысы, қаласы, ауданы, елді мекені,</w:t>
      </w:r>
    </w:p>
    <w:p>
      <w:pPr>
        <w:spacing w:after="0"/>
        <w:ind w:left="0"/>
        <w:jc w:val="both"/>
      </w:pPr>
      <w:r>
        <w:rPr>
          <w:rFonts w:ascii="Times New Roman"/>
          <w:b w:val="false"/>
          <w:i w:val="false"/>
          <w:color w:val="000000"/>
          <w:sz w:val="28"/>
        </w:rPr>
        <w:t>
      көше атауы, үй/ғимарат (стационарлық үй-жайлар) нөмірі)</w:t>
      </w:r>
    </w:p>
    <w:p>
      <w:pPr>
        <w:spacing w:after="0"/>
        <w:ind w:left="0"/>
        <w:jc w:val="both"/>
      </w:pPr>
      <w:r>
        <w:rPr>
          <w:rFonts w:ascii="Times New Roman"/>
          <w:b w:val="false"/>
          <w:i w:val="false"/>
          <w:color w:val="000000"/>
          <w:sz w:val="28"/>
        </w:rPr>
        <w:t>
      ______ парақта қоса беріліп отыр.</w:t>
      </w:r>
    </w:p>
    <w:p>
      <w:pPr>
        <w:spacing w:after="0"/>
        <w:ind w:left="0"/>
        <w:jc w:val="both"/>
      </w:pPr>
      <w:r>
        <w:rPr>
          <w:rFonts w:ascii="Times New Roman"/>
          <w:b w:val="false"/>
          <w:i w:val="false"/>
          <w:color w:val="000000"/>
          <w:sz w:val="28"/>
        </w:rPr>
        <w:t>
      Осымен:</w:t>
      </w:r>
    </w:p>
    <w:p>
      <w:pPr>
        <w:spacing w:after="0"/>
        <w:ind w:left="0"/>
        <w:jc w:val="both"/>
      </w:pPr>
      <w:r>
        <w:rPr>
          <w:rFonts w:ascii="Times New Roman"/>
          <w:b w:val="false"/>
          <w:i w:val="false"/>
          <w:color w:val="000000"/>
          <w:sz w:val="28"/>
        </w:rPr>
        <w:t>
      көрсетілген барлық деректердің ресми байланыстар болып табылатындығы және оларға</w:t>
      </w:r>
    </w:p>
    <w:p>
      <w:pPr>
        <w:spacing w:after="0"/>
        <w:ind w:left="0"/>
        <w:jc w:val="both"/>
      </w:pPr>
      <w:r>
        <w:rPr>
          <w:rFonts w:ascii="Times New Roman"/>
          <w:b w:val="false"/>
          <w:i w:val="false"/>
          <w:color w:val="000000"/>
          <w:sz w:val="28"/>
        </w:rPr>
        <w:t>
      лицензияны және (немесе) лицензияға қосымшаны беру немесе беруден бас тарту мәселелері</w:t>
      </w:r>
    </w:p>
    <w:p>
      <w:pPr>
        <w:spacing w:after="0"/>
        <w:ind w:left="0"/>
        <w:jc w:val="both"/>
      </w:pPr>
      <w:r>
        <w:rPr>
          <w:rFonts w:ascii="Times New Roman"/>
          <w:b w:val="false"/>
          <w:i w:val="false"/>
          <w:color w:val="000000"/>
          <w:sz w:val="28"/>
        </w:rPr>
        <w:t>
      бойынша кез келген ақпаратты жіберуге болатындығы;</w:t>
      </w:r>
    </w:p>
    <w:p>
      <w:pPr>
        <w:spacing w:after="0"/>
        <w:ind w:left="0"/>
        <w:jc w:val="both"/>
      </w:pPr>
      <w:r>
        <w:rPr>
          <w:rFonts w:ascii="Times New Roman"/>
          <w:b w:val="false"/>
          <w:i w:val="false"/>
          <w:color w:val="000000"/>
          <w:sz w:val="28"/>
        </w:rPr>
        <w:t>
      өтініш берушіге қызметтің лицензияланатын түрімен және (немесе) кіші түрімен</w:t>
      </w:r>
    </w:p>
    <w:p>
      <w:pPr>
        <w:spacing w:after="0"/>
        <w:ind w:left="0"/>
        <w:jc w:val="both"/>
      </w:pPr>
      <w:r>
        <w:rPr>
          <w:rFonts w:ascii="Times New Roman"/>
          <w:b w:val="false"/>
          <w:i w:val="false"/>
          <w:color w:val="000000"/>
          <w:sz w:val="28"/>
        </w:rPr>
        <w:t>
      айналысуға сот тыйым салмайтыны;</w:t>
      </w:r>
    </w:p>
    <w:p>
      <w:pPr>
        <w:spacing w:after="0"/>
        <w:ind w:left="0"/>
        <w:jc w:val="both"/>
      </w:pPr>
      <w:r>
        <w:rPr>
          <w:rFonts w:ascii="Times New Roman"/>
          <w:b w:val="false"/>
          <w:i w:val="false"/>
          <w:color w:val="000000"/>
          <w:sz w:val="28"/>
        </w:rPr>
        <w:t>
      қоса берілген құжаттардың барлығы шындыққа сәйкес келетіні және жарамды</w:t>
      </w:r>
    </w:p>
    <w:p>
      <w:pPr>
        <w:spacing w:after="0"/>
        <w:ind w:left="0"/>
        <w:jc w:val="both"/>
      </w:pPr>
      <w:r>
        <w:rPr>
          <w:rFonts w:ascii="Times New Roman"/>
          <w:b w:val="false"/>
          <w:i w:val="false"/>
          <w:color w:val="000000"/>
          <w:sz w:val="28"/>
        </w:rPr>
        <w:t>
      болып табылатындығы расталады;</w:t>
      </w:r>
    </w:p>
    <w:p>
      <w:pPr>
        <w:spacing w:after="0"/>
        <w:ind w:left="0"/>
        <w:jc w:val="both"/>
      </w:pPr>
      <w:r>
        <w:rPr>
          <w:rFonts w:ascii="Times New Roman"/>
          <w:b w:val="false"/>
          <w:i w:val="false"/>
          <w:color w:val="000000"/>
          <w:sz w:val="28"/>
        </w:rPr>
        <w:t>
      өтініш беруші лицензияны және (немесе) лицензияға қосымшаны беру кезінде</w:t>
      </w:r>
    </w:p>
    <w:p>
      <w:pPr>
        <w:spacing w:after="0"/>
        <w:ind w:left="0"/>
        <w:jc w:val="both"/>
      </w:pPr>
      <w:r>
        <w:rPr>
          <w:rFonts w:ascii="Times New Roman"/>
          <w:b w:val="false"/>
          <w:i w:val="false"/>
          <w:color w:val="000000"/>
          <w:sz w:val="28"/>
        </w:rPr>
        <w:t>
      ақпараттық жүйелерде қамтылған, заңмен қорғалатын құпияны құрайтын қолжетімділігі</w:t>
      </w:r>
    </w:p>
    <w:p>
      <w:pPr>
        <w:spacing w:after="0"/>
        <w:ind w:left="0"/>
        <w:jc w:val="both"/>
      </w:pPr>
      <w:r>
        <w:rPr>
          <w:rFonts w:ascii="Times New Roman"/>
          <w:b w:val="false"/>
          <w:i w:val="false"/>
          <w:color w:val="000000"/>
          <w:sz w:val="28"/>
        </w:rPr>
        <w:t>
      шектеулі дербес деректерді пайдалануға келісімін береді;</w:t>
      </w:r>
    </w:p>
    <w:p>
      <w:pPr>
        <w:spacing w:after="0"/>
        <w:ind w:left="0"/>
        <w:jc w:val="both"/>
      </w:pPr>
      <w:r>
        <w:rPr>
          <w:rFonts w:ascii="Times New Roman"/>
          <w:b w:val="false"/>
          <w:i w:val="false"/>
          <w:color w:val="000000"/>
          <w:sz w:val="28"/>
        </w:rPr>
        <w:t>
      өтініш беруші халыққа қызмет көрсету орталығы қызметкерінің өтінішті электрондық</w:t>
      </w:r>
    </w:p>
    <w:p>
      <w:pPr>
        <w:spacing w:after="0"/>
        <w:ind w:left="0"/>
        <w:jc w:val="both"/>
      </w:pPr>
      <w:r>
        <w:rPr>
          <w:rFonts w:ascii="Times New Roman"/>
          <w:b w:val="false"/>
          <w:i w:val="false"/>
          <w:color w:val="000000"/>
          <w:sz w:val="28"/>
        </w:rPr>
        <w:t>
      цифрлік қолтаңбамен растауына келіседі (халыққа қызмет көрсету орталықтары арқылы жүгінген жағдайда).</w:t>
      </w:r>
    </w:p>
    <w:p>
      <w:pPr>
        <w:spacing w:after="0"/>
        <w:ind w:left="0"/>
        <w:jc w:val="both"/>
      </w:pPr>
      <w:r>
        <w:rPr>
          <w:rFonts w:ascii="Times New Roman"/>
          <w:b w:val="false"/>
          <w:i w:val="false"/>
          <w:color w:val="000000"/>
          <w:sz w:val="28"/>
        </w:rPr>
        <w:t>
      Жеке тұлға___________ ___________________________________________________________</w:t>
      </w:r>
    </w:p>
    <w:p>
      <w:pPr>
        <w:spacing w:after="0"/>
        <w:ind w:left="0"/>
        <w:jc w:val="both"/>
      </w:pPr>
      <w:r>
        <w:rPr>
          <w:rFonts w:ascii="Times New Roman"/>
          <w:b w:val="false"/>
          <w:i w:val="false"/>
          <w:color w:val="000000"/>
          <w:sz w:val="28"/>
        </w:rPr>
        <w:t>
      (қолы)                        (тегi, аты, әкесiнiң аты (болған жағдайда)</w:t>
      </w:r>
    </w:p>
    <w:p>
      <w:pPr>
        <w:spacing w:after="0"/>
        <w:ind w:left="0"/>
        <w:jc w:val="both"/>
      </w:pPr>
      <w:r>
        <w:rPr>
          <w:rFonts w:ascii="Times New Roman"/>
          <w:b w:val="false"/>
          <w:i w:val="false"/>
          <w:color w:val="000000"/>
          <w:sz w:val="28"/>
        </w:rPr>
        <w:t>
      Мөр орны            Толтыру күні: 20__ жылғы "__" 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"Ядролық және радиациялық</w:t>
            </w:r>
            <w:r>
              <w:br/>
            </w:r>
            <w:r>
              <w:rPr>
                <w:rFonts w:ascii="Times New Roman"/>
                <w:b w:val="false"/>
                <w:i w:val="false"/>
                <w:color w:val="000000"/>
                <w:sz w:val="20"/>
              </w:rPr>
              <w:t>қауіпсіздікті қамтамасыз етуге</w:t>
            </w:r>
            <w:r>
              <w:br/>
            </w:r>
            <w:r>
              <w:rPr>
                <w:rFonts w:ascii="Times New Roman"/>
                <w:b w:val="false"/>
                <w:i w:val="false"/>
                <w:color w:val="000000"/>
                <w:sz w:val="20"/>
              </w:rPr>
              <w:t>жауапты персоналды арнайы</w:t>
            </w:r>
            <w:r>
              <w:br/>
            </w:r>
            <w:r>
              <w:rPr>
                <w:rFonts w:ascii="Times New Roman"/>
                <w:b w:val="false"/>
                <w:i w:val="false"/>
                <w:color w:val="000000"/>
                <w:sz w:val="20"/>
              </w:rPr>
              <w:t>даярлау жөніндегі қызметті</w:t>
            </w:r>
            <w:r>
              <w:br/>
            </w:r>
            <w:r>
              <w:rPr>
                <w:rFonts w:ascii="Times New Roman"/>
                <w:b w:val="false"/>
                <w:i w:val="false"/>
                <w:color w:val="000000"/>
                <w:sz w:val="20"/>
              </w:rPr>
              <w:t>жүзеге асыруға лицензия беру"</w:t>
            </w:r>
            <w:r>
              <w:br/>
            </w:r>
            <w:r>
              <w:rPr>
                <w:rFonts w:ascii="Times New Roman"/>
                <w:b w:val="false"/>
                <w:i w:val="false"/>
                <w:color w:val="000000"/>
                <w:sz w:val="20"/>
              </w:rPr>
              <w:t>мемлекеттік көрсетілетін</w:t>
            </w:r>
            <w:r>
              <w:br/>
            </w:r>
            <w:r>
              <w:rPr>
                <w:rFonts w:ascii="Times New Roman"/>
                <w:b w:val="false"/>
                <w:i w:val="false"/>
                <w:color w:val="000000"/>
                <w:sz w:val="20"/>
              </w:rPr>
              <w:t>қызмет стандартына</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Лицензияны және (немесе) лицензияға қосымшаны алуға арналған заңды тұлғаның өтiнiші</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(лицензиардың толық атауы)</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(заңды тұлғаның (соның ішінде шетелдік заңды тұлғаның) толық атауы мекенжайы, бизнес-</w:t>
      </w:r>
    </w:p>
    <w:p>
      <w:pPr>
        <w:spacing w:after="0"/>
        <w:ind w:left="0"/>
        <w:jc w:val="both"/>
      </w:pPr>
      <w:r>
        <w:rPr>
          <w:rFonts w:ascii="Times New Roman"/>
          <w:b w:val="false"/>
          <w:i w:val="false"/>
          <w:color w:val="000000"/>
          <w:sz w:val="28"/>
        </w:rPr>
        <w:t>
      сәйкестендіру нөмірі, заңды тұлғаның бизнес-сәйкестендіру нөмірі болмаған жағдайда –</w:t>
      </w:r>
    </w:p>
    <w:p>
      <w:pPr>
        <w:spacing w:after="0"/>
        <w:ind w:left="0"/>
        <w:jc w:val="both"/>
      </w:pPr>
      <w:r>
        <w:rPr>
          <w:rFonts w:ascii="Times New Roman"/>
          <w:b w:val="false"/>
          <w:i w:val="false"/>
          <w:color w:val="000000"/>
          <w:sz w:val="28"/>
        </w:rPr>
        <w:t>
      шетелдік заңды тұлға филиалының немесе өкілдігінің бизнес-сәйкестендіру нөмірі)</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(қызметтiң түрi және (немесе) қызметтің кіші түрінің(-лері) толық атауы көрсетiлсiн)</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_____________________ жүзеге асыруға лицензияны және (немесе) лицензияға қосымшаны</w:t>
      </w:r>
    </w:p>
    <w:p>
      <w:pPr>
        <w:spacing w:after="0"/>
        <w:ind w:left="0"/>
        <w:jc w:val="both"/>
      </w:pPr>
      <w:r>
        <w:rPr>
          <w:rFonts w:ascii="Times New Roman"/>
          <w:b w:val="false"/>
          <w:i w:val="false"/>
          <w:color w:val="000000"/>
          <w:sz w:val="28"/>
        </w:rPr>
        <w:t>
      қағаз тасығышта ______ (лицензияны қағаз тасығышта алу қажет болған жағдайда Х белгісін</w:t>
      </w:r>
    </w:p>
    <w:p>
      <w:pPr>
        <w:spacing w:after="0"/>
        <w:ind w:left="0"/>
        <w:jc w:val="both"/>
      </w:pPr>
      <w:r>
        <w:rPr>
          <w:rFonts w:ascii="Times New Roman"/>
          <w:b w:val="false"/>
          <w:i w:val="false"/>
          <w:color w:val="000000"/>
          <w:sz w:val="28"/>
        </w:rPr>
        <w:t>
      қою керек) беруiңiздi сұраймын.</w:t>
      </w:r>
    </w:p>
    <w:p>
      <w:pPr>
        <w:spacing w:after="0"/>
        <w:ind w:left="0"/>
        <w:jc w:val="both"/>
      </w:pPr>
      <w:r>
        <w:rPr>
          <w:rFonts w:ascii="Times New Roman"/>
          <w:b w:val="false"/>
          <w:i w:val="false"/>
          <w:color w:val="000000"/>
          <w:sz w:val="28"/>
        </w:rPr>
        <w:t>
      Заңды тұлғаның мекенжайы ________________________________________________________</w:t>
      </w:r>
    </w:p>
    <w:p>
      <w:pPr>
        <w:spacing w:after="0"/>
        <w:ind w:left="0"/>
        <w:jc w:val="both"/>
      </w:pPr>
      <w:r>
        <w:rPr>
          <w:rFonts w:ascii="Times New Roman"/>
          <w:b w:val="false"/>
          <w:i w:val="false"/>
          <w:color w:val="000000"/>
          <w:sz w:val="28"/>
        </w:rPr>
        <w:t>
      (шетелдік заңды тұлға үшін) пошталық индексі, елі, облысы, қаласы,</w:t>
      </w:r>
    </w:p>
    <w:p>
      <w:pPr>
        <w:spacing w:after="0"/>
        <w:ind w:left="0"/>
        <w:jc w:val="both"/>
      </w:pPr>
      <w:r>
        <w:rPr>
          <w:rFonts w:ascii="Times New Roman"/>
          <w:b w:val="false"/>
          <w:i w:val="false"/>
          <w:color w:val="000000"/>
          <w:sz w:val="28"/>
        </w:rPr>
        <w:t>
      ауданы, елді мекені, көше атауы, үй/ғимарат (стационарлық үй-жайлар) нөмірі)</w:t>
      </w:r>
    </w:p>
    <w:p>
      <w:pPr>
        <w:spacing w:after="0"/>
        <w:ind w:left="0"/>
        <w:jc w:val="both"/>
      </w:pPr>
      <w:r>
        <w:rPr>
          <w:rFonts w:ascii="Times New Roman"/>
          <w:b w:val="false"/>
          <w:i w:val="false"/>
          <w:color w:val="000000"/>
          <w:sz w:val="28"/>
        </w:rPr>
        <w:t>
      Электрондық пошта ______________________________________________________________</w:t>
      </w:r>
    </w:p>
    <w:p>
      <w:pPr>
        <w:spacing w:after="0"/>
        <w:ind w:left="0"/>
        <w:jc w:val="both"/>
      </w:pPr>
      <w:r>
        <w:rPr>
          <w:rFonts w:ascii="Times New Roman"/>
          <w:b w:val="false"/>
          <w:i w:val="false"/>
          <w:color w:val="000000"/>
          <w:sz w:val="28"/>
        </w:rPr>
        <w:t>
      Телефондары ____________________________________________________________________</w:t>
      </w:r>
    </w:p>
    <w:p>
      <w:pPr>
        <w:spacing w:after="0"/>
        <w:ind w:left="0"/>
        <w:jc w:val="both"/>
      </w:pPr>
      <w:r>
        <w:rPr>
          <w:rFonts w:ascii="Times New Roman"/>
          <w:b w:val="false"/>
          <w:i w:val="false"/>
          <w:color w:val="000000"/>
          <w:sz w:val="28"/>
        </w:rPr>
        <w:t>
      Факс ___________________________________________________________________________</w:t>
      </w:r>
    </w:p>
    <w:p>
      <w:pPr>
        <w:spacing w:after="0"/>
        <w:ind w:left="0"/>
        <w:jc w:val="both"/>
      </w:pPr>
      <w:r>
        <w:rPr>
          <w:rFonts w:ascii="Times New Roman"/>
          <w:b w:val="false"/>
          <w:i w:val="false"/>
          <w:color w:val="000000"/>
          <w:sz w:val="28"/>
        </w:rPr>
        <w:t>
      Банк шоты ______________________________________________________________________</w:t>
      </w:r>
    </w:p>
    <w:p>
      <w:pPr>
        <w:spacing w:after="0"/>
        <w:ind w:left="0"/>
        <w:jc w:val="both"/>
      </w:pPr>
      <w:r>
        <w:rPr>
          <w:rFonts w:ascii="Times New Roman"/>
          <w:b w:val="false"/>
          <w:i w:val="false"/>
          <w:color w:val="000000"/>
          <w:sz w:val="28"/>
        </w:rPr>
        <w:t>
      (шот нөмірі, банктiң атауы және орналасқан жерi)</w:t>
      </w:r>
    </w:p>
    <w:p>
      <w:pPr>
        <w:spacing w:after="0"/>
        <w:ind w:left="0"/>
        <w:jc w:val="both"/>
      </w:pPr>
      <w:r>
        <w:rPr>
          <w:rFonts w:ascii="Times New Roman"/>
          <w:b w:val="false"/>
          <w:i w:val="false"/>
          <w:color w:val="000000"/>
          <w:sz w:val="28"/>
        </w:rPr>
        <w:t>
      Қызметті немесе іс-қимылды (операцияларды) жүзеге асыру объектісінің мекенжайы</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(пошталық индексі, елі, облысы, қаласы, ауданы, елді</w:t>
      </w:r>
    </w:p>
    <w:p>
      <w:pPr>
        <w:spacing w:after="0"/>
        <w:ind w:left="0"/>
        <w:jc w:val="both"/>
      </w:pPr>
      <w:r>
        <w:rPr>
          <w:rFonts w:ascii="Times New Roman"/>
          <w:b w:val="false"/>
          <w:i w:val="false"/>
          <w:color w:val="000000"/>
          <w:sz w:val="28"/>
        </w:rPr>
        <w:t>
      мекені, көше атауы, үй/ғимарат (стационарлық үй-жайлар) нөмірі)</w:t>
      </w:r>
    </w:p>
    <w:p>
      <w:pPr>
        <w:spacing w:after="0"/>
        <w:ind w:left="0"/>
        <w:jc w:val="both"/>
      </w:pPr>
      <w:r>
        <w:rPr>
          <w:rFonts w:ascii="Times New Roman"/>
          <w:b w:val="false"/>
          <w:i w:val="false"/>
          <w:color w:val="000000"/>
          <w:sz w:val="28"/>
        </w:rPr>
        <w:t>
      ______ парақта қоса беріліп отыр.</w:t>
      </w:r>
    </w:p>
    <w:p>
      <w:pPr>
        <w:spacing w:after="0"/>
        <w:ind w:left="0"/>
        <w:jc w:val="both"/>
      </w:pPr>
      <w:r>
        <w:rPr>
          <w:rFonts w:ascii="Times New Roman"/>
          <w:b w:val="false"/>
          <w:i w:val="false"/>
          <w:color w:val="000000"/>
          <w:sz w:val="28"/>
        </w:rPr>
        <w:t>
      Осымен:</w:t>
      </w:r>
    </w:p>
    <w:p>
      <w:pPr>
        <w:spacing w:after="0"/>
        <w:ind w:left="0"/>
        <w:jc w:val="both"/>
      </w:pPr>
      <w:r>
        <w:rPr>
          <w:rFonts w:ascii="Times New Roman"/>
          <w:b w:val="false"/>
          <w:i w:val="false"/>
          <w:color w:val="000000"/>
          <w:sz w:val="28"/>
        </w:rPr>
        <w:t>
      көрсетілген барлық деректердің ресми байланыстар болып табылатындығы және оларға</w:t>
      </w:r>
    </w:p>
    <w:p>
      <w:pPr>
        <w:spacing w:after="0"/>
        <w:ind w:left="0"/>
        <w:jc w:val="both"/>
      </w:pPr>
      <w:r>
        <w:rPr>
          <w:rFonts w:ascii="Times New Roman"/>
          <w:b w:val="false"/>
          <w:i w:val="false"/>
          <w:color w:val="000000"/>
          <w:sz w:val="28"/>
        </w:rPr>
        <w:t>
      лицензияны және (немесе) лицензияға қосымшаны беру немесе беруден бас тарту мәселелері</w:t>
      </w:r>
    </w:p>
    <w:p>
      <w:pPr>
        <w:spacing w:after="0"/>
        <w:ind w:left="0"/>
        <w:jc w:val="both"/>
      </w:pPr>
      <w:r>
        <w:rPr>
          <w:rFonts w:ascii="Times New Roman"/>
          <w:b w:val="false"/>
          <w:i w:val="false"/>
          <w:color w:val="000000"/>
          <w:sz w:val="28"/>
        </w:rPr>
        <w:t>
      бойынша кез келген ақпаратты жіберуге болатындығы;</w:t>
      </w:r>
    </w:p>
    <w:p>
      <w:pPr>
        <w:spacing w:after="0"/>
        <w:ind w:left="0"/>
        <w:jc w:val="both"/>
      </w:pPr>
      <w:r>
        <w:rPr>
          <w:rFonts w:ascii="Times New Roman"/>
          <w:b w:val="false"/>
          <w:i w:val="false"/>
          <w:color w:val="000000"/>
          <w:sz w:val="28"/>
        </w:rPr>
        <w:t>
      өтініш берушіге қызметтің лицензияланатын түрімен және (немесе) кіші түрімен</w:t>
      </w:r>
    </w:p>
    <w:p>
      <w:pPr>
        <w:spacing w:after="0"/>
        <w:ind w:left="0"/>
        <w:jc w:val="both"/>
      </w:pPr>
      <w:r>
        <w:rPr>
          <w:rFonts w:ascii="Times New Roman"/>
          <w:b w:val="false"/>
          <w:i w:val="false"/>
          <w:color w:val="000000"/>
          <w:sz w:val="28"/>
        </w:rPr>
        <w:t>
      айналысуға сот тыйым салмайтыны;</w:t>
      </w:r>
    </w:p>
    <w:p>
      <w:pPr>
        <w:spacing w:after="0"/>
        <w:ind w:left="0"/>
        <w:jc w:val="both"/>
      </w:pPr>
      <w:r>
        <w:rPr>
          <w:rFonts w:ascii="Times New Roman"/>
          <w:b w:val="false"/>
          <w:i w:val="false"/>
          <w:color w:val="000000"/>
          <w:sz w:val="28"/>
        </w:rPr>
        <w:t>
      қоса берілген құжаттардың барлығы шындыққа сәйкес келетіні және жарамды</w:t>
      </w:r>
    </w:p>
    <w:p>
      <w:pPr>
        <w:spacing w:after="0"/>
        <w:ind w:left="0"/>
        <w:jc w:val="both"/>
      </w:pPr>
      <w:r>
        <w:rPr>
          <w:rFonts w:ascii="Times New Roman"/>
          <w:b w:val="false"/>
          <w:i w:val="false"/>
          <w:color w:val="000000"/>
          <w:sz w:val="28"/>
        </w:rPr>
        <w:t>
      болып табылатындығы расталады;</w:t>
      </w:r>
    </w:p>
    <w:p>
      <w:pPr>
        <w:spacing w:after="0"/>
        <w:ind w:left="0"/>
        <w:jc w:val="both"/>
      </w:pPr>
      <w:r>
        <w:rPr>
          <w:rFonts w:ascii="Times New Roman"/>
          <w:b w:val="false"/>
          <w:i w:val="false"/>
          <w:color w:val="000000"/>
          <w:sz w:val="28"/>
        </w:rPr>
        <w:t>
      өтініш беруші лицензияны және (немесе) лицензияға қосымшаны беру кезінде</w:t>
      </w:r>
    </w:p>
    <w:p>
      <w:pPr>
        <w:spacing w:after="0"/>
        <w:ind w:left="0"/>
        <w:jc w:val="both"/>
      </w:pPr>
      <w:r>
        <w:rPr>
          <w:rFonts w:ascii="Times New Roman"/>
          <w:b w:val="false"/>
          <w:i w:val="false"/>
          <w:color w:val="000000"/>
          <w:sz w:val="28"/>
        </w:rPr>
        <w:t>
      ақпараттық жүйелерде қамтылған, заңмен қорғалатын құпияны құрайтын қолжетімділігі</w:t>
      </w:r>
    </w:p>
    <w:p>
      <w:pPr>
        <w:spacing w:after="0"/>
        <w:ind w:left="0"/>
        <w:jc w:val="both"/>
      </w:pPr>
      <w:r>
        <w:rPr>
          <w:rFonts w:ascii="Times New Roman"/>
          <w:b w:val="false"/>
          <w:i w:val="false"/>
          <w:color w:val="000000"/>
          <w:sz w:val="28"/>
        </w:rPr>
        <w:t>
      шектеулі дербес деректерді пайдалануға келісімін береді;</w:t>
      </w:r>
    </w:p>
    <w:p>
      <w:pPr>
        <w:spacing w:after="0"/>
        <w:ind w:left="0"/>
        <w:jc w:val="both"/>
      </w:pPr>
      <w:r>
        <w:rPr>
          <w:rFonts w:ascii="Times New Roman"/>
          <w:b w:val="false"/>
          <w:i w:val="false"/>
          <w:color w:val="000000"/>
          <w:sz w:val="28"/>
        </w:rPr>
        <w:t>
      өтініш беруші халыққа қызмет көрсету орталығы қызметкерінің өтінішті электрондық</w:t>
      </w:r>
    </w:p>
    <w:p>
      <w:pPr>
        <w:spacing w:after="0"/>
        <w:ind w:left="0"/>
        <w:jc w:val="both"/>
      </w:pPr>
      <w:r>
        <w:rPr>
          <w:rFonts w:ascii="Times New Roman"/>
          <w:b w:val="false"/>
          <w:i w:val="false"/>
          <w:color w:val="000000"/>
          <w:sz w:val="28"/>
        </w:rPr>
        <w:t>
      цифрлік қолтаңбамен растауына келіседі (халыққа қызмет көрсету орталықтары арқылы жүгінген жағдайда).</w:t>
      </w:r>
    </w:p>
    <w:p>
      <w:pPr>
        <w:spacing w:after="0"/>
        <w:ind w:left="0"/>
        <w:jc w:val="both"/>
      </w:pPr>
      <w:r>
        <w:rPr>
          <w:rFonts w:ascii="Times New Roman"/>
          <w:b w:val="false"/>
          <w:i w:val="false"/>
          <w:color w:val="000000"/>
          <w:sz w:val="28"/>
        </w:rPr>
        <w:t>
      Басшы _____________ ____________________________________________________________</w:t>
      </w:r>
    </w:p>
    <w:p>
      <w:pPr>
        <w:spacing w:after="0"/>
        <w:ind w:left="0"/>
        <w:jc w:val="both"/>
      </w:pPr>
      <w:r>
        <w:rPr>
          <w:rFonts w:ascii="Times New Roman"/>
          <w:b w:val="false"/>
          <w:i w:val="false"/>
          <w:color w:val="000000"/>
          <w:sz w:val="28"/>
        </w:rPr>
        <w:t>
      қолы)                  (тегi, аты, әкесiнiң аты (болған жағдайда)</w:t>
      </w:r>
    </w:p>
    <w:p>
      <w:pPr>
        <w:spacing w:after="0"/>
        <w:ind w:left="0"/>
        <w:jc w:val="both"/>
      </w:pPr>
      <w:r>
        <w:rPr>
          <w:rFonts w:ascii="Times New Roman"/>
          <w:b w:val="false"/>
          <w:i w:val="false"/>
          <w:color w:val="000000"/>
          <w:sz w:val="28"/>
        </w:rPr>
        <w:t>
      Мөр орны            Толтыру күні: 20__ жылғы "__" 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"Ядролық және радиациялық</w:t>
            </w:r>
            <w:r>
              <w:br/>
            </w:r>
            <w:r>
              <w:rPr>
                <w:rFonts w:ascii="Times New Roman"/>
                <w:b w:val="false"/>
                <w:i w:val="false"/>
                <w:color w:val="000000"/>
                <w:sz w:val="20"/>
              </w:rPr>
              <w:t>қауіпсіздікті қамтамасыз етуге</w:t>
            </w:r>
            <w:r>
              <w:br/>
            </w:r>
            <w:r>
              <w:rPr>
                <w:rFonts w:ascii="Times New Roman"/>
                <w:b w:val="false"/>
                <w:i w:val="false"/>
                <w:color w:val="000000"/>
                <w:sz w:val="20"/>
              </w:rPr>
              <w:t>жауапты персоналды арнайы</w:t>
            </w:r>
            <w:r>
              <w:br/>
            </w:r>
            <w:r>
              <w:rPr>
                <w:rFonts w:ascii="Times New Roman"/>
                <w:b w:val="false"/>
                <w:i w:val="false"/>
                <w:color w:val="000000"/>
                <w:sz w:val="20"/>
              </w:rPr>
              <w:t>даярлау жөніндегі қызметті</w:t>
            </w:r>
            <w:r>
              <w:br/>
            </w:r>
            <w:r>
              <w:rPr>
                <w:rFonts w:ascii="Times New Roman"/>
                <w:b w:val="false"/>
                <w:i w:val="false"/>
                <w:color w:val="000000"/>
                <w:sz w:val="20"/>
              </w:rPr>
              <w:t>жүзеге асыруға лицензия беру"</w:t>
            </w:r>
            <w:r>
              <w:br/>
            </w:r>
            <w:r>
              <w:rPr>
                <w:rFonts w:ascii="Times New Roman"/>
                <w:b w:val="false"/>
                <w:i w:val="false"/>
                <w:color w:val="000000"/>
                <w:sz w:val="20"/>
              </w:rPr>
              <w:t>мемлекеттік көрсетілетін</w:t>
            </w:r>
            <w:r>
              <w:br/>
            </w:r>
            <w:r>
              <w:rPr>
                <w:rFonts w:ascii="Times New Roman"/>
                <w:b w:val="false"/>
                <w:i w:val="false"/>
                <w:color w:val="000000"/>
                <w:sz w:val="20"/>
              </w:rPr>
              <w:t>қызмет стандартына</w:t>
            </w:r>
            <w:r>
              <w:br/>
            </w:r>
            <w:r>
              <w:rPr>
                <w:rFonts w:ascii="Times New Roman"/>
                <w:b w:val="false"/>
                <w:i w:val="false"/>
                <w:color w:val="000000"/>
                <w:sz w:val="20"/>
              </w:rPr>
              <w:t>3-қосымша</w:t>
            </w:r>
          </w:p>
        </w:tc>
      </w:tr>
    </w:tbl>
    <w:p>
      <w:pPr>
        <w:spacing w:after="0"/>
        <w:ind w:left="0"/>
        <w:jc w:val="left"/>
      </w:pPr>
      <w:r>
        <w:rPr>
          <w:rFonts w:ascii="Times New Roman"/>
          <w:b/>
          <w:i w:val="false"/>
          <w:color w:val="000000"/>
        </w:rPr>
        <w:t xml:space="preserve"> Ядролық және радиациялық қауіпсіздікті қамтамасыз етуге жауапты персоналды арнайы даярлау жөніндегі қызметіне құжаттар</w:t>
      </w:r>
    </w:p>
    <w:p>
      <w:pPr>
        <w:spacing w:after="0"/>
        <w:ind w:left="0"/>
        <w:jc w:val="both"/>
      </w:pPr>
      <w:r>
        <w:rPr>
          <w:rFonts w:ascii="Times New Roman"/>
          <w:b w:val="false"/>
          <w:i w:val="false"/>
          <w:color w:val="000000"/>
          <w:sz w:val="28"/>
        </w:rPr>
        <w:t xml:space="preserve">
      1. Осы мемлекеттік көрсетілетін қызмет стандартының 4-қосымшасының </w:t>
      </w:r>
      <w:r>
        <w:rPr>
          <w:rFonts w:ascii="Times New Roman"/>
          <w:b w:val="false"/>
          <w:i w:val="false"/>
          <w:color w:val="000000"/>
          <w:sz w:val="28"/>
        </w:rPr>
        <w:t>1-кестесіне</w:t>
      </w:r>
      <w:r>
        <w:rPr>
          <w:rFonts w:ascii="Times New Roman"/>
          <w:b w:val="false"/>
          <w:i w:val="false"/>
          <w:color w:val="000000"/>
          <w:sz w:val="28"/>
        </w:rPr>
        <w:t xml:space="preserve"> сәйкес мәліметтер нысанының 2-бағанында көрсетілген құжаттардың көшірмелері;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Энергетика министрінің 28.05.2018 </w:t>
      </w:r>
      <w:r>
        <w:rPr>
          <w:rFonts w:ascii="Times New Roman"/>
          <w:b w:val="false"/>
          <w:i w:val="false"/>
          <w:color w:val="000000"/>
          <w:sz w:val="28"/>
        </w:rPr>
        <w:t>№ 215</w:t>
      </w:r>
      <w:r>
        <w:rPr>
          <w:rFonts w:ascii="Times New Roman"/>
          <w:b w:val="false"/>
          <w:i w:val="false"/>
          <w:color w:val="ff0000"/>
          <w:sz w:val="28"/>
        </w:rPr>
        <w:t xml:space="preserve"> (алғашқы ресми жарияланған күнінен кейін күнтiзбелiк жиырма бір күн өткен соң қолданысқа енгiзiледi) бұйрығымен.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 Оқытушылардың білімі, ядролық және/немесе радиациялық қауіпсіздікті қамтамасыз ету саласында арнайы дайындығы (дайындау бағдарламасымен қоса) және жұмыс тәжірибесі (жұмыс берушінің күні мен оны тоқтату негізі туралы белгісі бар еңбек кітапшалары және жеке еңбек шарттары) туралы құжаттар;</w:t>
      </w:r>
    </w:p>
    <w:p>
      <w:pPr>
        <w:spacing w:after="0"/>
        <w:ind w:left="0"/>
        <w:jc w:val="both"/>
      </w:pPr>
      <w:r>
        <w:rPr>
          <w:rFonts w:ascii="Times New Roman"/>
          <w:b w:val="false"/>
          <w:i w:val="false"/>
          <w:color w:val="000000"/>
          <w:sz w:val="28"/>
        </w:rPr>
        <w:t>
      3. Өтініш беруші бекіткен сағаттарға бөлінген, теориялық және практикалық дайындығы бөліп көрсетілген, нақты сабақтарды өткізетін оқытушының тегі көрсетілген оқыту бағдарлама;</w:t>
      </w:r>
    </w:p>
    <w:p>
      <w:pPr>
        <w:spacing w:after="0"/>
        <w:ind w:left="0"/>
        <w:jc w:val="both"/>
      </w:pPr>
      <w:r>
        <w:rPr>
          <w:rFonts w:ascii="Times New Roman"/>
          <w:b w:val="false"/>
          <w:i w:val="false"/>
          <w:color w:val="000000"/>
          <w:sz w:val="28"/>
        </w:rPr>
        <w:t>
      4. Тыңдаушылардың білімін тексеруге арналған билеттер (тестілер);</w:t>
      </w:r>
    </w:p>
    <w:p>
      <w:pPr>
        <w:spacing w:after="0"/>
        <w:ind w:left="0"/>
        <w:jc w:val="both"/>
      </w:pPr>
      <w:r>
        <w:rPr>
          <w:rFonts w:ascii="Times New Roman"/>
          <w:b w:val="false"/>
          <w:i w:val="false"/>
          <w:color w:val="000000"/>
          <w:sz w:val="28"/>
        </w:rPr>
        <w:t>
      5. Өтініш беруші бекіткен сапасын қамтамасыз ету, персоналды жинақтау мен даярлау саласындағы өтініш берушінің саясатын сипаттай отырып, мәлімделетін жұмыстарды жүзеге асыру кезінде сапаны қамтамасыз ету бағдарламасы, өтініш беруші мәлімделетін қызметті жүзеге асыру кезінде басшылыққа алатын нормативтік құжаттар тізбесі, құжаттаманы басқару жүйесі, оқитындардың білімін бақылау тәртібі, мәлімделетін қызметте пайдаланылатын әдістемелердің сапасын қамтамасыз ету бағдарлама.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"Ядролық және радиациялық</w:t>
            </w:r>
            <w:r>
              <w:br/>
            </w:r>
            <w:r>
              <w:rPr>
                <w:rFonts w:ascii="Times New Roman"/>
                <w:b w:val="false"/>
                <w:i w:val="false"/>
                <w:color w:val="000000"/>
                <w:sz w:val="20"/>
              </w:rPr>
              <w:t>қауіпсіздікті қамтамасыз етуге</w:t>
            </w:r>
            <w:r>
              <w:br/>
            </w:r>
            <w:r>
              <w:rPr>
                <w:rFonts w:ascii="Times New Roman"/>
                <w:b w:val="false"/>
                <w:i w:val="false"/>
                <w:color w:val="000000"/>
                <w:sz w:val="20"/>
              </w:rPr>
              <w:t>жауапты персоналды арнайы</w:t>
            </w:r>
            <w:r>
              <w:br/>
            </w:r>
            <w:r>
              <w:rPr>
                <w:rFonts w:ascii="Times New Roman"/>
                <w:b w:val="false"/>
                <w:i w:val="false"/>
                <w:color w:val="000000"/>
                <w:sz w:val="20"/>
              </w:rPr>
              <w:t>даярлау жөніндегі қызметті</w:t>
            </w:r>
            <w:r>
              <w:br/>
            </w:r>
            <w:r>
              <w:rPr>
                <w:rFonts w:ascii="Times New Roman"/>
                <w:b w:val="false"/>
                <w:i w:val="false"/>
                <w:color w:val="000000"/>
                <w:sz w:val="20"/>
              </w:rPr>
              <w:t>жүзеге асыруға лицензия беру"</w:t>
            </w:r>
            <w:r>
              <w:br/>
            </w:r>
            <w:r>
              <w:rPr>
                <w:rFonts w:ascii="Times New Roman"/>
                <w:b w:val="false"/>
                <w:i w:val="false"/>
                <w:color w:val="000000"/>
                <w:sz w:val="20"/>
              </w:rPr>
              <w:t>мемлекеттік көрсетілетін</w:t>
            </w:r>
            <w:r>
              <w:br/>
            </w:r>
            <w:r>
              <w:rPr>
                <w:rFonts w:ascii="Times New Roman"/>
                <w:b w:val="false"/>
                <w:i w:val="false"/>
                <w:color w:val="000000"/>
                <w:sz w:val="20"/>
              </w:rPr>
              <w:t>қызмет стандартына</w:t>
            </w:r>
            <w:r>
              <w:br/>
            </w:r>
            <w:r>
              <w:rPr>
                <w:rFonts w:ascii="Times New Roman"/>
                <w:b w:val="false"/>
                <w:i w:val="false"/>
                <w:color w:val="000000"/>
                <w:sz w:val="20"/>
              </w:rPr>
              <w:t>4-қосымша</w:t>
            </w:r>
          </w:p>
        </w:tc>
      </w:tr>
    </w:tbl>
    <w:p>
      <w:pPr>
        <w:spacing w:after="0"/>
        <w:ind w:left="0"/>
        <w:jc w:val="left"/>
      </w:pPr>
      <w:r>
        <w:rPr>
          <w:rFonts w:ascii="Times New Roman"/>
          <w:b/>
          <w:i w:val="false"/>
          <w:color w:val="000000"/>
        </w:rPr>
        <w:t xml:space="preserve"> Ядролық және радиациялық қауіпсіздікті қамтамасыз етуге жауапты персоналды арнайы даярлау жөніндегі қызметіне мәліметтер нысаны</w:t>
      </w:r>
    </w:p>
    <w:bookmarkStart w:name="z1169" w:id="375"/>
    <w:p>
      <w:pPr>
        <w:spacing w:after="0"/>
        <w:ind w:left="0"/>
        <w:jc w:val="both"/>
      </w:pPr>
      <w:r>
        <w:rPr>
          <w:rFonts w:ascii="Times New Roman"/>
          <w:b w:val="false"/>
          <w:i w:val="false"/>
          <w:color w:val="000000"/>
          <w:sz w:val="28"/>
        </w:rPr>
        <w:t>
      1. 1-кестеге сәйкес теориялық және практикалық сабақ өткізу үшін қажетті радиациялық бақылаудың оқу сыныптары, оқыту жабдықтары, техникалық құралдары, оқыту аспаптары туралы ақпаратты қамтитын мәліметтер.</w:t>
      </w:r>
    </w:p>
    <w:bookmarkEnd w:id="375"/>
    <w:p>
      <w:pPr>
        <w:spacing w:after="0"/>
        <w:ind w:left="0"/>
        <w:jc w:val="left"/>
      </w:pPr>
      <w:r>
        <w:rPr>
          <w:rFonts w:ascii="Times New Roman"/>
          <w:b/>
          <w:i w:val="false"/>
          <w:color w:val="000000"/>
        </w:rPr>
        <w:t xml:space="preserve"> Теориялық және практикалық сабақ өткізу үшін қажетті радиациялық бақылаудың оқу сыныптары, оқыту жабдықтары, техникалық құралдары, оқыту аспаптары туралы ақпаратты қамтитын мәліметтер нысаны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1-кесте</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17"/>
        <w:gridCol w:w="1689"/>
        <w:gridCol w:w="1106"/>
        <w:gridCol w:w="1887"/>
        <w:gridCol w:w="1543"/>
        <w:gridCol w:w="1639"/>
        <w:gridCol w:w="524"/>
        <w:gridCol w:w="1495"/>
      </w:tblGrid>
      <w:tr>
        <w:trPr>
          <w:trHeight w:val="30" w:hRule="atLeast"/>
        </w:trPr>
        <w:tc>
          <w:tcPr>
            <w:tcW w:w="241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Оқыту сыныбының, оқыту жабдықтарының, техникалық құралдың, радиациялық бақылау аспабының қысқаша сипаттамасы және атауы</w:t>
            </w:r>
          </w:p>
        </w:tc>
        <w:tc>
          <w:tcPr>
            <w:tcW w:w="168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 құқығын растайтын құжат немесе өзге заңдық құқықтарды растайтын құжаттың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заңдық құқықтар болған жағдайда</w:t>
            </w:r>
          </w:p>
        </w:tc>
        <w:tc>
          <w:tcPr>
            <w:tcW w:w="154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Оқыту жабдығының, техникалық құралдың немесе радиациялық бақылау аспабының тағайындалуы</w:t>
            </w:r>
          </w:p>
        </w:tc>
        <w:tc>
          <w:tcPr>
            <w:tcW w:w="163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Зауыттық нөмірі және түгендеу күні (оқыту сыныптарына толтырылмайды)</w:t>
            </w:r>
          </w:p>
        </w:tc>
        <w:tc>
          <w:tcPr>
            <w:tcW w:w="5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149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паспорттың нөмірі (радиациялық бақылау аспаптары үшін)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Шарттың нөмірі, күні және қолдану мерзімі</w:t>
            </w:r>
          </w:p>
        </w:tc>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 жасалған заңды тұлға/жеке кәсіпкер/жеке тұлғаның атауы және БСН/ЖСН</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bl>
    <w:p>
      <w:pPr>
        <w:spacing w:after="0"/>
        <w:ind w:left="0"/>
        <w:jc w:val="both"/>
      </w:pPr>
      <w:r>
        <w:rPr>
          <w:rFonts w:ascii="Times New Roman"/>
          <w:b w:val="false"/>
          <w:i w:val="false"/>
          <w:color w:val="ff0000"/>
          <w:sz w:val="28"/>
        </w:rPr>
        <w:t xml:space="preserve">
      Ескерту. 1-тармақ жаңа редакцияда - ҚР Энергетика министрінің 28.05.2018 </w:t>
      </w:r>
      <w:r>
        <w:rPr>
          <w:rFonts w:ascii="Times New Roman"/>
          <w:b w:val="false"/>
          <w:i w:val="false"/>
          <w:color w:val="ff0000"/>
          <w:sz w:val="28"/>
        </w:rPr>
        <w:t>№ 215</w:t>
      </w:r>
      <w:r>
        <w:rPr>
          <w:rFonts w:ascii="Times New Roman"/>
          <w:b w:val="false"/>
          <w:i w:val="false"/>
          <w:color w:val="ff0000"/>
          <w:sz w:val="28"/>
        </w:rPr>
        <w:t xml:space="preserve"> (алғашқы ресми жарияланған күнінен кейін күнтiзбелiк жиырма бір күн өткен соң қолданысқа енгiзiледi) бұйрығымен.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"Ядролық және радиациялық</w:t>
            </w:r>
            <w:r>
              <w:br/>
            </w:r>
            <w:r>
              <w:rPr>
                <w:rFonts w:ascii="Times New Roman"/>
                <w:b w:val="false"/>
                <w:i w:val="false"/>
                <w:color w:val="000000"/>
                <w:sz w:val="20"/>
              </w:rPr>
              <w:t>қауіпсіздікті қамтамасыз етуге</w:t>
            </w:r>
            <w:r>
              <w:br/>
            </w:r>
            <w:r>
              <w:rPr>
                <w:rFonts w:ascii="Times New Roman"/>
                <w:b w:val="false"/>
                <w:i w:val="false"/>
                <w:color w:val="000000"/>
                <w:sz w:val="20"/>
              </w:rPr>
              <w:t>жауапты персоналды арнайы</w:t>
            </w:r>
            <w:r>
              <w:br/>
            </w:r>
            <w:r>
              <w:rPr>
                <w:rFonts w:ascii="Times New Roman"/>
                <w:b w:val="false"/>
                <w:i w:val="false"/>
                <w:color w:val="000000"/>
                <w:sz w:val="20"/>
              </w:rPr>
              <w:t>даярлау жөніндегі қызметті</w:t>
            </w:r>
            <w:r>
              <w:br/>
            </w:r>
            <w:r>
              <w:rPr>
                <w:rFonts w:ascii="Times New Roman"/>
                <w:b w:val="false"/>
                <w:i w:val="false"/>
                <w:color w:val="000000"/>
                <w:sz w:val="20"/>
              </w:rPr>
              <w:t>жүзеге асыруға лицензия беру"</w:t>
            </w:r>
            <w:r>
              <w:br/>
            </w:r>
            <w:r>
              <w:rPr>
                <w:rFonts w:ascii="Times New Roman"/>
                <w:b w:val="false"/>
                <w:i w:val="false"/>
                <w:color w:val="000000"/>
                <w:sz w:val="20"/>
              </w:rPr>
              <w:t>мемлекеттік көрсетілетін</w:t>
            </w:r>
            <w:r>
              <w:br/>
            </w:r>
            <w:r>
              <w:rPr>
                <w:rFonts w:ascii="Times New Roman"/>
                <w:b w:val="false"/>
                <w:i w:val="false"/>
                <w:color w:val="000000"/>
                <w:sz w:val="20"/>
              </w:rPr>
              <w:t>қызмет стандартына</w:t>
            </w:r>
            <w:r>
              <w:br/>
            </w:r>
            <w:r>
              <w:rPr>
                <w:rFonts w:ascii="Times New Roman"/>
                <w:b w:val="false"/>
                <w:i w:val="false"/>
                <w:color w:val="000000"/>
                <w:sz w:val="20"/>
              </w:rPr>
              <w:t>5-қосымша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Лицензияны және (немесе) лицензияға қосымшаны қайта ресімдеуге арналған жеке тұлғаның өтiнiші</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(лицензиардың толық атауы)</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(жеке тұлғаның тегi, аты, әкесiнiң аты (болған жағдайда), жеке сәйкестендіру нөмірі)</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жүзеге асыруға (қызметтiң түрi және (немесе) қызметтің кіші түрінің(-лері)</w:t>
      </w:r>
    </w:p>
    <w:p>
      <w:pPr>
        <w:spacing w:after="0"/>
        <w:ind w:left="0"/>
        <w:jc w:val="both"/>
      </w:pPr>
      <w:r>
        <w:rPr>
          <w:rFonts w:ascii="Times New Roman"/>
          <w:b w:val="false"/>
          <w:i w:val="false"/>
          <w:color w:val="000000"/>
          <w:sz w:val="28"/>
        </w:rPr>
        <w:t>
      толық атауы көрсетiлсiн)</w:t>
      </w:r>
    </w:p>
    <w:p>
      <w:pPr>
        <w:spacing w:after="0"/>
        <w:ind w:left="0"/>
        <w:jc w:val="both"/>
      </w:pPr>
      <w:r>
        <w:rPr>
          <w:rFonts w:ascii="Times New Roman"/>
          <w:b w:val="false"/>
          <w:i w:val="false"/>
          <w:color w:val="000000"/>
          <w:sz w:val="28"/>
        </w:rPr>
        <w:t>
      20___ жылғы " " ___________ № ____________, ______________ берілген,</w:t>
      </w:r>
    </w:p>
    <w:p>
      <w:pPr>
        <w:spacing w:after="0"/>
        <w:ind w:left="0"/>
        <w:jc w:val="both"/>
      </w:pPr>
      <w:r>
        <w:rPr>
          <w:rFonts w:ascii="Times New Roman"/>
          <w:b w:val="false"/>
          <w:i w:val="false"/>
          <w:color w:val="000000"/>
          <w:sz w:val="28"/>
        </w:rPr>
        <w:t>
      (лицензияны және (немесе) лицензияға қосымшаның(лардың) нөмірі (лері) берілген күні,</w:t>
      </w:r>
    </w:p>
    <w:p>
      <w:pPr>
        <w:spacing w:after="0"/>
        <w:ind w:left="0"/>
        <w:jc w:val="both"/>
      </w:pPr>
      <w:r>
        <w:rPr>
          <w:rFonts w:ascii="Times New Roman"/>
          <w:b w:val="false"/>
          <w:i w:val="false"/>
          <w:color w:val="000000"/>
          <w:sz w:val="28"/>
        </w:rPr>
        <w:t>
      лицензияны және (немесе) лицензияға қосымшаны (ларды) берген лицензиардың атауы)</w:t>
      </w:r>
    </w:p>
    <w:p>
      <w:pPr>
        <w:spacing w:after="0"/>
        <w:ind w:left="0"/>
        <w:jc w:val="both"/>
      </w:pPr>
      <w:r>
        <w:rPr>
          <w:rFonts w:ascii="Times New Roman"/>
          <w:b w:val="false"/>
          <w:i w:val="false"/>
          <w:color w:val="000000"/>
          <w:sz w:val="28"/>
        </w:rPr>
        <w:t>
      лицензияны және (немесе) лицензияға қосымшаны (керектің асты сызылсын)</w:t>
      </w:r>
    </w:p>
    <w:p>
      <w:pPr>
        <w:spacing w:after="0"/>
        <w:ind w:left="0"/>
        <w:jc w:val="both"/>
      </w:pPr>
      <w:r>
        <w:rPr>
          <w:rFonts w:ascii="Times New Roman"/>
          <w:b w:val="false"/>
          <w:i w:val="false"/>
          <w:color w:val="000000"/>
          <w:sz w:val="28"/>
        </w:rPr>
        <w:t>
      қағаз тасығышта ______ (лицензияны қағаз тасығышта алу қажет болған жағдайда Х белгісін</w:t>
      </w:r>
    </w:p>
    <w:p>
      <w:pPr>
        <w:spacing w:after="0"/>
        <w:ind w:left="0"/>
        <w:jc w:val="both"/>
      </w:pPr>
      <w:r>
        <w:rPr>
          <w:rFonts w:ascii="Times New Roman"/>
          <w:b w:val="false"/>
          <w:i w:val="false"/>
          <w:color w:val="000000"/>
          <w:sz w:val="28"/>
        </w:rPr>
        <w:t xml:space="preserve">
      қою керек) </w:t>
      </w:r>
    </w:p>
    <w:p>
      <w:pPr>
        <w:spacing w:after="0"/>
        <w:ind w:left="0"/>
        <w:jc w:val="both"/>
      </w:pPr>
      <w:r>
        <w:rPr>
          <w:rFonts w:ascii="Times New Roman"/>
          <w:b w:val="false"/>
          <w:i w:val="false"/>
          <w:color w:val="000000"/>
          <w:sz w:val="28"/>
        </w:rPr>
        <w:t>
      мынадай негіз(дер) бойынша (тиісті жолға Х қою қажет):</w:t>
      </w:r>
    </w:p>
    <w:p>
      <w:pPr>
        <w:spacing w:after="0"/>
        <w:ind w:left="0"/>
        <w:jc w:val="both"/>
      </w:pPr>
      <w:r>
        <w:rPr>
          <w:rFonts w:ascii="Times New Roman"/>
          <w:b w:val="false"/>
          <w:i w:val="false"/>
          <w:color w:val="000000"/>
          <w:sz w:val="28"/>
        </w:rPr>
        <w:t>
      1) жеке тұлға-лицензиаттың тегі, аты, әкесінің аты (болған жағдайда) өзгеруі _______________</w:t>
      </w:r>
    </w:p>
    <w:p>
      <w:pPr>
        <w:spacing w:after="0"/>
        <w:ind w:left="0"/>
        <w:jc w:val="both"/>
      </w:pPr>
      <w:r>
        <w:rPr>
          <w:rFonts w:ascii="Times New Roman"/>
          <w:b w:val="false"/>
          <w:i w:val="false"/>
          <w:color w:val="000000"/>
          <w:sz w:val="28"/>
        </w:rPr>
        <w:t>
      2) заңды тұлға-лицензиат қайта тіркелген, оның атауының өзгеруі ______</w:t>
      </w:r>
    </w:p>
    <w:p>
      <w:pPr>
        <w:spacing w:after="0"/>
        <w:ind w:left="0"/>
        <w:jc w:val="both"/>
      </w:pPr>
      <w:r>
        <w:rPr>
          <w:rFonts w:ascii="Times New Roman"/>
          <w:b w:val="false"/>
          <w:i w:val="false"/>
          <w:color w:val="000000"/>
          <w:sz w:val="28"/>
        </w:rPr>
        <w:t>
      3) заңды тұлға-лицензиаттың қайта тіркелген, оның заңды мекенжайы өзгеруі ______</w:t>
      </w:r>
    </w:p>
    <w:p>
      <w:pPr>
        <w:spacing w:after="0"/>
        <w:ind w:left="0"/>
        <w:jc w:val="both"/>
      </w:pPr>
      <w:r>
        <w:rPr>
          <w:rFonts w:ascii="Times New Roman"/>
          <w:b w:val="false"/>
          <w:i w:val="false"/>
          <w:color w:val="000000"/>
          <w:sz w:val="28"/>
        </w:rPr>
        <w:t>
      4) егер лицензияның иеліктен шығарылатындығы "Рұқсаттар және хабарламалар туралы"</w:t>
      </w:r>
    </w:p>
    <w:p>
      <w:pPr>
        <w:spacing w:after="0"/>
        <w:ind w:left="0"/>
        <w:jc w:val="both"/>
      </w:pPr>
      <w:r>
        <w:rPr>
          <w:rFonts w:ascii="Times New Roman"/>
          <w:b w:val="false"/>
          <w:i w:val="false"/>
          <w:color w:val="000000"/>
          <w:sz w:val="28"/>
        </w:rPr>
        <w:t xml:space="preserve">
      Қазақстан Республикасының Заңына </w:t>
      </w:r>
      <w:r>
        <w:rPr>
          <w:rFonts w:ascii="Times New Roman"/>
          <w:b w:val="false"/>
          <w:i w:val="false"/>
          <w:color w:val="000000"/>
          <w:sz w:val="28"/>
        </w:rPr>
        <w:t>1-қосымшада</w:t>
      </w:r>
      <w:r>
        <w:rPr>
          <w:rFonts w:ascii="Times New Roman"/>
          <w:b w:val="false"/>
          <w:i w:val="false"/>
          <w:color w:val="000000"/>
          <w:sz w:val="28"/>
        </w:rPr>
        <w:t xml:space="preserve"> көзделген жағдайларда, лицензиат үшінші</w:t>
      </w:r>
    </w:p>
    <w:p>
      <w:pPr>
        <w:spacing w:after="0"/>
        <w:ind w:left="0"/>
        <w:jc w:val="both"/>
      </w:pPr>
      <w:r>
        <w:rPr>
          <w:rFonts w:ascii="Times New Roman"/>
          <w:b w:val="false"/>
          <w:i w:val="false"/>
          <w:color w:val="000000"/>
          <w:sz w:val="28"/>
        </w:rPr>
        <w:t>
      тұлғалардың пайдасына объектімен бірге "объектілерге берілетін рұқсаттар" класы бойынша</w:t>
      </w:r>
    </w:p>
    <w:p>
      <w:pPr>
        <w:spacing w:after="0"/>
        <w:ind w:left="0"/>
        <w:jc w:val="both"/>
      </w:pPr>
      <w:r>
        <w:rPr>
          <w:rFonts w:ascii="Times New Roman"/>
          <w:b w:val="false"/>
          <w:i w:val="false"/>
          <w:color w:val="000000"/>
          <w:sz w:val="28"/>
        </w:rPr>
        <w:t>
      берілген лицензияны иеліктен шығаруы ____</w:t>
      </w:r>
    </w:p>
    <w:p>
      <w:pPr>
        <w:spacing w:after="0"/>
        <w:ind w:left="0"/>
        <w:jc w:val="both"/>
      </w:pPr>
      <w:r>
        <w:rPr>
          <w:rFonts w:ascii="Times New Roman"/>
          <w:b w:val="false"/>
          <w:i w:val="false"/>
          <w:color w:val="000000"/>
          <w:sz w:val="28"/>
        </w:rPr>
        <w:t>
      5) объектілерге берілетін рұқсаттар" класы бойынша берілген лицензия үшін немесе</w:t>
      </w:r>
    </w:p>
    <w:p>
      <w:pPr>
        <w:spacing w:after="0"/>
        <w:ind w:left="0"/>
        <w:jc w:val="both"/>
      </w:pPr>
      <w:r>
        <w:rPr>
          <w:rFonts w:ascii="Times New Roman"/>
          <w:b w:val="false"/>
          <w:i w:val="false"/>
          <w:color w:val="000000"/>
          <w:sz w:val="28"/>
        </w:rPr>
        <w:t>
      лицензияға қосымшалар үшін объектілерді көрсете отырып, объект нақты көшірілмей оның</w:t>
      </w:r>
    </w:p>
    <w:p>
      <w:pPr>
        <w:spacing w:after="0"/>
        <w:ind w:left="0"/>
        <w:jc w:val="both"/>
      </w:pPr>
      <w:r>
        <w:rPr>
          <w:rFonts w:ascii="Times New Roman"/>
          <w:b w:val="false"/>
          <w:i w:val="false"/>
          <w:color w:val="000000"/>
          <w:sz w:val="28"/>
        </w:rPr>
        <w:t>
      орналасқан жерінің мекенжайы өзгеруі _______</w:t>
      </w:r>
    </w:p>
    <w:p>
      <w:pPr>
        <w:spacing w:after="0"/>
        <w:ind w:left="0"/>
        <w:jc w:val="both"/>
      </w:pPr>
      <w:r>
        <w:rPr>
          <w:rFonts w:ascii="Times New Roman"/>
          <w:b w:val="false"/>
          <w:i w:val="false"/>
          <w:color w:val="000000"/>
          <w:sz w:val="28"/>
        </w:rPr>
        <w:t>
      6) Қазақстан Республикасының заңдарында қайта ресімдеу туралы талап болған жағдайларда_</w:t>
      </w:r>
    </w:p>
    <w:p>
      <w:pPr>
        <w:spacing w:after="0"/>
        <w:ind w:left="0"/>
        <w:jc w:val="both"/>
      </w:pPr>
      <w:r>
        <w:rPr>
          <w:rFonts w:ascii="Times New Roman"/>
          <w:b w:val="false"/>
          <w:i w:val="false"/>
          <w:color w:val="000000"/>
          <w:sz w:val="28"/>
        </w:rPr>
        <w:t>
      7) қызмет түрінің атауы өзгеруі ____</w:t>
      </w:r>
    </w:p>
    <w:p>
      <w:pPr>
        <w:spacing w:after="0"/>
        <w:ind w:left="0"/>
        <w:jc w:val="both"/>
      </w:pPr>
      <w:r>
        <w:rPr>
          <w:rFonts w:ascii="Times New Roman"/>
          <w:b w:val="false"/>
          <w:i w:val="false"/>
          <w:color w:val="000000"/>
          <w:sz w:val="28"/>
        </w:rPr>
        <w:t>
      8) қызметтің кіші түрінің атауы өзгеруі _____ қайта ресімдеуіңізді сұраймын.</w:t>
      </w:r>
    </w:p>
    <w:p>
      <w:pPr>
        <w:spacing w:after="0"/>
        <w:ind w:left="0"/>
        <w:jc w:val="both"/>
      </w:pPr>
      <w:r>
        <w:rPr>
          <w:rFonts w:ascii="Times New Roman"/>
          <w:b w:val="false"/>
          <w:i w:val="false"/>
          <w:color w:val="000000"/>
          <w:sz w:val="28"/>
        </w:rPr>
        <w:t>
      Жеке тұлғаның тұрғылықты жерінің мекенжайы_______________________________________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(пошталық индексі, облысы, қаласы, ауданы, елді мекені, көше атауы, үй/ғимарат нөмірі)</w:t>
      </w:r>
    </w:p>
    <w:p>
      <w:pPr>
        <w:spacing w:after="0"/>
        <w:ind w:left="0"/>
        <w:jc w:val="both"/>
      </w:pPr>
      <w:r>
        <w:rPr>
          <w:rFonts w:ascii="Times New Roman"/>
          <w:b w:val="false"/>
          <w:i w:val="false"/>
          <w:color w:val="000000"/>
          <w:sz w:val="28"/>
        </w:rPr>
        <w:t>
      Электрондық пошта ______________________________________________________________</w:t>
      </w:r>
    </w:p>
    <w:p>
      <w:pPr>
        <w:spacing w:after="0"/>
        <w:ind w:left="0"/>
        <w:jc w:val="both"/>
      </w:pPr>
      <w:r>
        <w:rPr>
          <w:rFonts w:ascii="Times New Roman"/>
          <w:b w:val="false"/>
          <w:i w:val="false"/>
          <w:color w:val="000000"/>
          <w:sz w:val="28"/>
        </w:rPr>
        <w:t>
      Телефондары ____________________________________________________________________</w:t>
      </w:r>
    </w:p>
    <w:p>
      <w:pPr>
        <w:spacing w:after="0"/>
        <w:ind w:left="0"/>
        <w:jc w:val="both"/>
      </w:pPr>
      <w:r>
        <w:rPr>
          <w:rFonts w:ascii="Times New Roman"/>
          <w:b w:val="false"/>
          <w:i w:val="false"/>
          <w:color w:val="000000"/>
          <w:sz w:val="28"/>
        </w:rPr>
        <w:t>
      Факс ___________________________________________________________________________</w:t>
      </w:r>
    </w:p>
    <w:p>
      <w:pPr>
        <w:spacing w:after="0"/>
        <w:ind w:left="0"/>
        <w:jc w:val="both"/>
      </w:pPr>
      <w:r>
        <w:rPr>
          <w:rFonts w:ascii="Times New Roman"/>
          <w:b w:val="false"/>
          <w:i w:val="false"/>
          <w:color w:val="000000"/>
          <w:sz w:val="28"/>
        </w:rPr>
        <w:t>
      Банк шоты ______________________________________________________________________</w:t>
      </w:r>
    </w:p>
    <w:p>
      <w:pPr>
        <w:spacing w:after="0"/>
        <w:ind w:left="0"/>
        <w:jc w:val="both"/>
      </w:pPr>
      <w:r>
        <w:rPr>
          <w:rFonts w:ascii="Times New Roman"/>
          <w:b w:val="false"/>
          <w:i w:val="false"/>
          <w:color w:val="000000"/>
          <w:sz w:val="28"/>
        </w:rPr>
        <w:t>
      (шот нөмірі, банктiң атауы және орналасқан жерi)</w:t>
      </w:r>
    </w:p>
    <w:p>
      <w:pPr>
        <w:spacing w:after="0"/>
        <w:ind w:left="0"/>
        <w:jc w:val="both"/>
      </w:pPr>
      <w:r>
        <w:rPr>
          <w:rFonts w:ascii="Times New Roman"/>
          <w:b w:val="false"/>
          <w:i w:val="false"/>
          <w:color w:val="000000"/>
          <w:sz w:val="28"/>
        </w:rPr>
        <w:t>
      Қызметті немесе іс-қимылды (операцияларды) жүзеге асыру объектісінің мекенжайы</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(шетелдік заңды тұлға үшін-елі, пошталық индексі, елі, облысы, қаласы,</w:t>
      </w:r>
    </w:p>
    <w:p>
      <w:pPr>
        <w:spacing w:after="0"/>
        <w:ind w:left="0"/>
        <w:jc w:val="both"/>
      </w:pPr>
      <w:r>
        <w:rPr>
          <w:rFonts w:ascii="Times New Roman"/>
          <w:b w:val="false"/>
          <w:i w:val="false"/>
          <w:color w:val="000000"/>
          <w:sz w:val="28"/>
        </w:rPr>
        <w:t>
      ауданы, елді мекені, көше атауы, үй/ғимарат (стационарлық үй-жайлар) нөмірі)</w:t>
      </w:r>
    </w:p>
    <w:p>
      <w:pPr>
        <w:spacing w:after="0"/>
        <w:ind w:left="0"/>
        <w:jc w:val="both"/>
      </w:pPr>
      <w:r>
        <w:rPr>
          <w:rFonts w:ascii="Times New Roman"/>
          <w:b w:val="false"/>
          <w:i w:val="false"/>
          <w:color w:val="000000"/>
          <w:sz w:val="28"/>
        </w:rPr>
        <w:t>
      ______парақта қоса беріліп отыр.</w:t>
      </w:r>
    </w:p>
    <w:p>
      <w:pPr>
        <w:spacing w:after="0"/>
        <w:ind w:left="0"/>
        <w:jc w:val="both"/>
      </w:pPr>
      <w:r>
        <w:rPr>
          <w:rFonts w:ascii="Times New Roman"/>
          <w:b w:val="false"/>
          <w:i w:val="false"/>
          <w:color w:val="000000"/>
          <w:sz w:val="28"/>
        </w:rPr>
        <w:t>
      Осымен:</w:t>
      </w:r>
    </w:p>
    <w:p>
      <w:pPr>
        <w:spacing w:after="0"/>
        <w:ind w:left="0"/>
        <w:jc w:val="both"/>
      </w:pPr>
      <w:r>
        <w:rPr>
          <w:rFonts w:ascii="Times New Roman"/>
          <w:b w:val="false"/>
          <w:i w:val="false"/>
          <w:color w:val="000000"/>
          <w:sz w:val="28"/>
        </w:rPr>
        <w:t>
      көрсетілген барлық деректердің ресми байланыстар болып табылатындығы және оларға</w:t>
      </w:r>
    </w:p>
    <w:p>
      <w:pPr>
        <w:spacing w:after="0"/>
        <w:ind w:left="0"/>
        <w:jc w:val="both"/>
      </w:pPr>
      <w:r>
        <w:rPr>
          <w:rFonts w:ascii="Times New Roman"/>
          <w:b w:val="false"/>
          <w:i w:val="false"/>
          <w:color w:val="000000"/>
          <w:sz w:val="28"/>
        </w:rPr>
        <w:t>
      лицензияны және (немесе) лицензияға қосымшаны беру немесе беруден бас тарту мәселелері</w:t>
      </w:r>
    </w:p>
    <w:p>
      <w:pPr>
        <w:spacing w:after="0"/>
        <w:ind w:left="0"/>
        <w:jc w:val="both"/>
      </w:pPr>
      <w:r>
        <w:rPr>
          <w:rFonts w:ascii="Times New Roman"/>
          <w:b w:val="false"/>
          <w:i w:val="false"/>
          <w:color w:val="000000"/>
          <w:sz w:val="28"/>
        </w:rPr>
        <w:t>
      бойынша кез келген ақпаратты жіберуге болатындығы;</w:t>
      </w:r>
    </w:p>
    <w:p>
      <w:pPr>
        <w:spacing w:after="0"/>
        <w:ind w:left="0"/>
        <w:jc w:val="both"/>
      </w:pPr>
      <w:r>
        <w:rPr>
          <w:rFonts w:ascii="Times New Roman"/>
          <w:b w:val="false"/>
          <w:i w:val="false"/>
          <w:color w:val="000000"/>
          <w:sz w:val="28"/>
        </w:rPr>
        <w:t>
      өтініш берушіге қызметтің лицензияланатын түрімен және (немесе) кіші түрімен</w:t>
      </w:r>
    </w:p>
    <w:p>
      <w:pPr>
        <w:spacing w:after="0"/>
        <w:ind w:left="0"/>
        <w:jc w:val="both"/>
      </w:pPr>
      <w:r>
        <w:rPr>
          <w:rFonts w:ascii="Times New Roman"/>
          <w:b w:val="false"/>
          <w:i w:val="false"/>
          <w:color w:val="000000"/>
          <w:sz w:val="28"/>
        </w:rPr>
        <w:t>
      айналысуға сот тыйым салмайтыны;</w:t>
      </w:r>
    </w:p>
    <w:p>
      <w:pPr>
        <w:spacing w:after="0"/>
        <w:ind w:left="0"/>
        <w:jc w:val="both"/>
      </w:pPr>
      <w:r>
        <w:rPr>
          <w:rFonts w:ascii="Times New Roman"/>
          <w:b w:val="false"/>
          <w:i w:val="false"/>
          <w:color w:val="000000"/>
          <w:sz w:val="28"/>
        </w:rPr>
        <w:t>
      қоса берілген құжаттардың барлығы шындыққа сәйкес келетіні және жарамды</w:t>
      </w:r>
    </w:p>
    <w:p>
      <w:pPr>
        <w:spacing w:after="0"/>
        <w:ind w:left="0"/>
        <w:jc w:val="both"/>
      </w:pPr>
      <w:r>
        <w:rPr>
          <w:rFonts w:ascii="Times New Roman"/>
          <w:b w:val="false"/>
          <w:i w:val="false"/>
          <w:color w:val="000000"/>
          <w:sz w:val="28"/>
        </w:rPr>
        <w:t>
      болып табылатындығы расталады;</w:t>
      </w:r>
    </w:p>
    <w:p>
      <w:pPr>
        <w:spacing w:after="0"/>
        <w:ind w:left="0"/>
        <w:jc w:val="both"/>
      </w:pPr>
      <w:r>
        <w:rPr>
          <w:rFonts w:ascii="Times New Roman"/>
          <w:b w:val="false"/>
          <w:i w:val="false"/>
          <w:color w:val="000000"/>
          <w:sz w:val="28"/>
        </w:rPr>
        <w:t>
      өтініш беруші лицензияны және (немесе) лицензияға қосымшаны беру кезінде</w:t>
      </w:r>
    </w:p>
    <w:p>
      <w:pPr>
        <w:spacing w:after="0"/>
        <w:ind w:left="0"/>
        <w:jc w:val="both"/>
      </w:pPr>
      <w:r>
        <w:rPr>
          <w:rFonts w:ascii="Times New Roman"/>
          <w:b w:val="false"/>
          <w:i w:val="false"/>
          <w:color w:val="000000"/>
          <w:sz w:val="28"/>
        </w:rPr>
        <w:t>
      ақпараттық жүйелерде қамтылған, заңмен қорғалатын құпияны құрайтын қолжетімділігі</w:t>
      </w:r>
    </w:p>
    <w:p>
      <w:pPr>
        <w:spacing w:after="0"/>
        <w:ind w:left="0"/>
        <w:jc w:val="both"/>
      </w:pPr>
      <w:r>
        <w:rPr>
          <w:rFonts w:ascii="Times New Roman"/>
          <w:b w:val="false"/>
          <w:i w:val="false"/>
          <w:color w:val="000000"/>
          <w:sz w:val="28"/>
        </w:rPr>
        <w:t>
      шектеулі дербес деректерді пайдалануға келісімін береді;</w:t>
      </w:r>
    </w:p>
    <w:p>
      <w:pPr>
        <w:spacing w:after="0"/>
        <w:ind w:left="0"/>
        <w:jc w:val="both"/>
      </w:pPr>
      <w:r>
        <w:rPr>
          <w:rFonts w:ascii="Times New Roman"/>
          <w:b w:val="false"/>
          <w:i w:val="false"/>
          <w:color w:val="000000"/>
          <w:sz w:val="28"/>
        </w:rPr>
        <w:t>
      өтініш беруші халыққа қызмет көрсету орталығы қызметкерінің өтінішті электрондық</w:t>
      </w:r>
    </w:p>
    <w:p>
      <w:pPr>
        <w:spacing w:after="0"/>
        <w:ind w:left="0"/>
        <w:jc w:val="both"/>
      </w:pPr>
      <w:r>
        <w:rPr>
          <w:rFonts w:ascii="Times New Roman"/>
          <w:b w:val="false"/>
          <w:i w:val="false"/>
          <w:color w:val="000000"/>
          <w:sz w:val="28"/>
        </w:rPr>
        <w:t>
      цифрлік қолтаңбамен растауына келіседі (халыққа қызмет көрсету орталықтары арқылы жүгінген жағдайда).</w:t>
      </w:r>
    </w:p>
    <w:p>
      <w:pPr>
        <w:spacing w:after="0"/>
        <w:ind w:left="0"/>
        <w:jc w:val="both"/>
      </w:pPr>
      <w:r>
        <w:rPr>
          <w:rFonts w:ascii="Times New Roman"/>
          <w:b w:val="false"/>
          <w:i w:val="false"/>
          <w:color w:val="000000"/>
          <w:sz w:val="28"/>
        </w:rPr>
        <w:t>
      Жеке тұлға _____________ _________________________________________________________</w:t>
      </w:r>
    </w:p>
    <w:p>
      <w:pPr>
        <w:spacing w:after="0"/>
        <w:ind w:left="0"/>
        <w:jc w:val="both"/>
      </w:pPr>
      <w:r>
        <w:rPr>
          <w:rFonts w:ascii="Times New Roman"/>
          <w:b w:val="false"/>
          <w:i w:val="false"/>
          <w:color w:val="000000"/>
          <w:sz w:val="28"/>
        </w:rPr>
        <w:t>
      қолы)                        (тегi, аты, әкесiнiң аты (болған жағдайда)</w:t>
      </w:r>
    </w:p>
    <w:p>
      <w:pPr>
        <w:spacing w:after="0"/>
        <w:ind w:left="0"/>
        <w:jc w:val="both"/>
      </w:pPr>
      <w:r>
        <w:rPr>
          <w:rFonts w:ascii="Times New Roman"/>
          <w:b w:val="false"/>
          <w:i w:val="false"/>
          <w:color w:val="000000"/>
          <w:sz w:val="28"/>
        </w:rPr>
        <w:t>
      Мөр орны            Толтыру күні: 20__ жылғы "__" 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"Ядролық және радиациялық</w:t>
            </w:r>
            <w:r>
              <w:br/>
            </w:r>
            <w:r>
              <w:rPr>
                <w:rFonts w:ascii="Times New Roman"/>
                <w:b w:val="false"/>
                <w:i w:val="false"/>
                <w:color w:val="000000"/>
                <w:sz w:val="20"/>
              </w:rPr>
              <w:t>қауіпсіздікті қамтамасыз етуге</w:t>
            </w:r>
            <w:r>
              <w:br/>
            </w:r>
            <w:r>
              <w:rPr>
                <w:rFonts w:ascii="Times New Roman"/>
                <w:b w:val="false"/>
                <w:i w:val="false"/>
                <w:color w:val="000000"/>
                <w:sz w:val="20"/>
              </w:rPr>
              <w:t>жауапты персоналды арнайы</w:t>
            </w:r>
            <w:r>
              <w:br/>
            </w:r>
            <w:r>
              <w:rPr>
                <w:rFonts w:ascii="Times New Roman"/>
                <w:b w:val="false"/>
                <w:i w:val="false"/>
                <w:color w:val="000000"/>
                <w:sz w:val="20"/>
              </w:rPr>
              <w:t>даярлау жөніндегі қызметті</w:t>
            </w:r>
            <w:r>
              <w:br/>
            </w:r>
            <w:r>
              <w:rPr>
                <w:rFonts w:ascii="Times New Roman"/>
                <w:b w:val="false"/>
                <w:i w:val="false"/>
                <w:color w:val="000000"/>
                <w:sz w:val="20"/>
              </w:rPr>
              <w:t>жүзеге асыруға лицензия беру"</w:t>
            </w:r>
            <w:r>
              <w:br/>
            </w:r>
            <w:r>
              <w:rPr>
                <w:rFonts w:ascii="Times New Roman"/>
                <w:b w:val="false"/>
                <w:i w:val="false"/>
                <w:color w:val="000000"/>
                <w:sz w:val="20"/>
              </w:rPr>
              <w:t>мемлекеттік көрсетілетін</w:t>
            </w:r>
            <w:r>
              <w:br/>
            </w:r>
            <w:r>
              <w:rPr>
                <w:rFonts w:ascii="Times New Roman"/>
                <w:b w:val="false"/>
                <w:i w:val="false"/>
                <w:color w:val="000000"/>
                <w:sz w:val="20"/>
              </w:rPr>
              <w:t>қызмет стандартына</w:t>
            </w:r>
            <w:r>
              <w:br/>
            </w:r>
            <w:r>
              <w:rPr>
                <w:rFonts w:ascii="Times New Roman"/>
                <w:b w:val="false"/>
                <w:i w:val="false"/>
                <w:color w:val="000000"/>
                <w:sz w:val="20"/>
              </w:rPr>
              <w:t>6-қосымша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Лицензияны және (немесе) лицензияға қосымшаны қайта ресімдеуге арналған заңды тұлғаның өтiнiші</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(лицензиардың толық атауы)</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(заңды тұлғаның (соның ішінде шетелдік заңды тұлғаның) толық атауы мекенжайы, бизнес-</w:t>
      </w:r>
    </w:p>
    <w:p>
      <w:pPr>
        <w:spacing w:after="0"/>
        <w:ind w:left="0"/>
        <w:jc w:val="both"/>
      </w:pPr>
      <w:r>
        <w:rPr>
          <w:rFonts w:ascii="Times New Roman"/>
          <w:b w:val="false"/>
          <w:i w:val="false"/>
          <w:color w:val="000000"/>
          <w:sz w:val="28"/>
        </w:rPr>
        <w:t>
      сәйкестендіру нөмірі, заңды тұлғаның бизнес-сәйкестендіру нөмірі болмаған жағдайда –</w:t>
      </w:r>
    </w:p>
    <w:p>
      <w:pPr>
        <w:spacing w:after="0"/>
        <w:ind w:left="0"/>
        <w:jc w:val="both"/>
      </w:pPr>
      <w:r>
        <w:rPr>
          <w:rFonts w:ascii="Times New Roman"/>
          <w:b w:val="false"/>
          <w:i w:val="false"/>
          <w:color w:val="000000"/>
          <w:sz w:val="28"/>
        </w:rPr>
        <w:t>
      шетелдік заңды тұлға филиалының немесе өкілдігінің бизнес-сәйкестендіру нөмірі)</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жүзеге асыруға (қызметтiң түрi және (немесе) қызметтің кіші түрінің(-лері)</w:t>
      </w:r>
    </w:p>
    <w:p>
      <w:pPr>
        <w:spacing w:after="0"/>
        <w:ind w:left="0"/>
        <w:jc w:val="both"/>
      </w:pPr>
      <w:r>
        <w:rPr>
          <w:rFonts w:ascii="Times New Roman"/>
          <w:b w:val="false"/>
          <w:i w:val="false"/>
          <w:color w:val="000000"/>
          <w:sz w:val="28"/>
        </w:rPr>
        <w:t>
      толық атауы көрсетiлсiн)</w:t>
      </w:r>
    </w:p>
    <w:p>
      <w:pPr>
        <w:spacing w:after="0"/>
        <w:ind w:left="0"/>
        <w:jc w:val="both"/>
      </w:pPr>
      <w:r>
        <w:rPr>
          <w:rFonts w:ascii="Times New Roman"/>
          <w:b w:val="false"/>
          <w:i w:val="false"/>
          <w:color w:val="000000"/>
          <w:sz w:val="28"/>
        </w:rPr>
        <w:t>
      20___ жылғы " " ___________ № ____________, ______________ берілген,</w:t>
      </w:r>
    </w:p>
    <w:p>
      <w:pPr>
        <w:spacing w:after="0"/>
        <w:ind w:left="0"/>
        <w:jc w:val="both"/>
      </w:pPr>
      <w:r>
        <w:rPr>
          <w:rFonts w:ascii="Times New Roman"/>
          <w:b w:val="false"/>
          <w:i w:val="false"/>
          <w:color w:val="000000"/>
          <w:sz w:val="28"/>
        </w:rPr>
        <w:t>
      (лицензияны және (немесе) лицензияға қосымшаның(лардың) нөмірі(лері) берілген күні,</w:t>
      </w:r>
    </w:p>
    <w:p>
      <w:pPr>
        <w:spacing w:after="0"/>
        <w:ind w:left="0"/>
        <w:jc w:val="both"/>
      </w:pPr>
      <w:r>
        <w:rPr>
          <w:rFonts w:ascii="Times New Roman"/>
          <w:b w:val="false"/>
          <w:i w:val="false"/>
          <w:color w:val="000000"/>
          <w:sz w:val="28"/>
        </w:rPr>
        <w:t>
      лицензияны және (немесе) лицензияға қосымшаны(ларды) берген лицензиардың атауы)</w:t>
      </w:r>
    </w:p>
    <w:p>
      <w:pPr>
        <w:spacing w:after="0"/>
        <w:ind w:left="0"/>
        <w:jc w:val="both"/>
      </w:pPr>
      <w:r>
        <w:rPr>
          <w:rFonts w:ascii="Times New Roman"/>
          <w:b w:val="false"/>
          <w:i w:val="false"/>
          <w:color w:val="000000"/>
          <w:sz w:val="28"/>
        </w:rPr>
        <w:t>
      лицензияны және (немесе) лицензияға қосымшаны (керектің асты сызылсын)</w:t>
      </w:r>
    </w:p>
    <w:p>
      <w:pPr>
        <w:spacing w:after="0"/>
        <w:ind w:left="0"/>
        <w:jc w:val="both"/>
      </w:pPr>
      <w:r>
        <w:rPr>
          <w:rFonts w:ascii="Times New Roman"/>
          <w:b w:val="false"/>
          <w:i w:val="false"/>
          <w:color w:val="000000"/>
          <w:sz w:val="28"/>
        </w:rPr>
        <w:t>
      қағаз тасығышта ______ (лицензияны қағаз тасығышта алу қажет болған жағдайда Х белгісін</w:t>
      </w:r>
    </w:p>
    <w:p>
      <w:pPr>
        <w:spacing w:after="0"/>
        <w:ind w:left="0"/>
        <w:jc w:val="both"/>
      </w:pPr>
      <w:r>
        <w:rPr>
          <w:rFonts w:ascii="Times New Roman"/>
          <w:b w:val="false"/>
          <w:i w:val="false"/>
          <w:color w:val="000000"/>
          <w:sz w:val="28"/>
        </w:rPr>
        <w:t>
      қою керек) мынадай негіз(дер) бойынша (тиісті жолға Х қою қажет):</w:t>
      </w:r>
    </w:p>
    <w:p>
      <w:pPr>
        <w:spacing w:after="0"/>
        <w:ind w:left="0"/>
        <w:jc w:val="both"/>
      </w:pPr>
      <w:r>
        <w:rPr>
          <w:rFonts w:ascii="Times New Roman"/>
          <w:b w:val="false"/>
          <w:i w:val="false"/>
          <w:color w:val="000000"/>
          <w:sz w:val="28"/>
        </w:rPr>
        <w:t>
      1) заңды тұлға-лицензиат "Рұқсаттар және хабарламалар туралы" Қазақстан Республикасы</w:t>
      </w:r>
    </w:p>
    <w:p>
      <w:pPr>
        <w:spacing w:after="0"/>
        <w:ind w:left="0"/>
        <w:jc w:val="both"/>
      </w:pPr>
      <w:r>
        <w:rPr>
          <w:rFonts w:ascii="Times New Roman"/>
          <w:b w:val="false"/>
          <w:i w:val="false"/>
          <w:color w:val="000000"/>
          <w:sz w:val="28"/>
        </w:rPr>
        <w:t xml:space="preserve">
      Заңының </w:t>
      </w:r>
      <w:r>
        <w:rPr>
          <w:rFonts w:ascii="Times New Roman"/>
          <w:b w:val="false"/>
          <w:i w:val="false"/>
          <w:color w:val="000000"/>
          <w:sz w:val="28"/>
        </w:rPr>
        <w:t>34-бабында</w:t>
      </w:r>
      <w:r>
        <w:rPr>
          <w:rFonts w:ascii="Times New Roman"/>
          <w:b w:val="false"/>
          <w:i w:val="false"/>
          <w:color w:val="000000"/>
          <w:sz w:val="28"/>
        </w:rPr>
        <w:t xml:space="preserve"> айқындалған тәртіпке сәйкес (тиісті жолға Х қою қажет):</w:t>
      </w:r>
    </w:p>
    <w:p>
      <w:pPr>
        <w:spacing w:after="0"/>
        <w:ind w:left="0"/>
        <w:jc w:val="both"/>
      </w:pPr>
      <w:r>
        <w:rPr>
          <w:rFonts w:ascii="Times New Roman"/>
          <w:b w:val="false"/>
          <w:i w:val="false"/>
          <w:color w:val="000000"/>
          <w:sz w:val="28"/>
        </w:rPr>
        <w:t>
      бірігу ____</w:t>
      </w:r>
    </w:p>
    <w:p>
      <w:pPr>
        <w:spacing w:after="0"/>
        <w:ind w:left="0"/>
        <w:jc w:val="both"/>
      </w:pPr>
      <w:r>
        <w:rPr>
          <w:rFonts w:ascii="Times New Roman"/>
          <w:b w:val="false"/>
          <w:i w:val="false"/>
          <w:color w:val="000000"/>
          <w:sz w:val="28"/>
        </w:rPr>
        <w:t>
      қайта құру ____</w:t>
      </w:r>
    </w:p>
    <w:p>
      <w:pPr>
        <w:spacing w:after="0"/>
        <w:ind w:left="0"/>
        <w:jc w:val="both"/>
      </w:pPr>
      <w:r>
        <w:rPr>
          <w:rFonts w:ascii="Times New Roman"/>
          <w:b w:val="false"/>
          <w:i w:val="false"/>
          <w:color w:val="000000"/>
          <w:sz w:val="28"/>
        </w:rPr>
        <w:t>
      қосылу ____</w:t>
      </w:r>
    </w:p>
    <w:p>
      <w:pPr>
        <w:spacing w:after="0"/>
        <w:ind w:left="0"/>
        <w:jc w:val="both"/>
      </w:pPr>
      <w:r>
        <w:rPr>
          <w:rFonts w:ascii="Times New Roman"/>
          <w:b w:val="false"/>
          <w:i w:val="false"/>
          <w:color w:val="000000"/>
          <w:sz w:val="28"/>
        </w:rPr>
        <w:t>
      бөліп шығару ____</w:t>
      </w:r>
    </w:p>
    <w:p>
      <w:pPr>
        <w:spacing w:after="0"/>
        <w:ind w:left="0"/>
        <w:jc w:val="both"/>
      </w:pPr>
      <w:r>
        <w:rPr>
          <w:rFonts w:ascii="Times New Roman"/>
          <w:b w:val="false"/>
          <w:i w:val="false"/>
          <w:color w:val="000000"/>
          <w:sz w:val="28"/>
        </w:rPr>
        <w:t>
      бөліну ____ жолымен қайта ұйымдастырылуы</w:t>
      </w:r>
    </w:p>
    <w:p>
      <w:pPr>
        <w:spacing w:after="0"/>
        <w:ind w:left="0"/>
        <w:jc w:val="both"/>
      </w:pPr>
      <w:r>
        <w:rPr>
          <w:rFonts w:ascii="Times New Roman"/>
          <w:b w:val="false"/>
          <w:i w:val="false"/>
          <w:color w:val="000000"/>
          <w:sz w:val="28"/>
        </w:rPr>
        <w:t>
      2) заңды тұлға-лицензиат атауының өзгеруі ____</w:t>
      </w:r>
    </w:p>
    <w:p>
      <w:pPr>
        <w:spacing w:after="0"/>
        <w:ind w:left="0"/>
        <w:jc w:val="both"/>
      </w:pPr>
      <w:r>
        <w:rPr>
          <w:rFonts w:ascii="Times New Roman"/>
          <w:b w:val="false"/>
          <w:i w:val="false"/>
          <w:color w:val="000000"/>
          <w:sz w:val="28"/>
        </w:rPr>
        <w:t>
      3) заңды тұлға-лицензиаттың орналасқан жерінің өзгеруі ____</w:t>
      </w:r>
    </w:p>
    <w:p>
      <w:pPr>
        <w:spacing w:after="0"/>
        <w:ind w:left="0"/>
        <w:jc w:val="both"/>
      </w:pPr>
      <w:r>
        <w:rPr>
          <w:rFonts w:ascii="Times New Roman"/>
          <w:b w:val="false"/>
          <w:i w:val="false"/>
          <w:color w:val="000000"/>
          <w:sz w:val="28"/>
        </w:rPr>
        <w:t>
      4) егер лицензияның иеліктен шығарылатындығы "Рұқсаттар және хабарламалар туралы"</w:t>
      </w:r>
    </w:p>
    <w:p>
      <w:pPr>
        <w:spacing w:after="0"/>
        <w:ind w:left="0"/>
        <w:jc w:val="both"/>
      </w:pPr>
      <w:r>
        <w:rPr>
          <w:rFonts w:ascii="Times New Roman"/>
          <w:b w:val="false"/>
          <w:i w:val="false"/>
          <w:color w:val="000000"/>
          <w:sz w:val="28"/>
        </w:rPr>
        <w:t xml:space="preserve">
      Қазақстан Республикасының Заңына </w:t>
      </w:r>
      <w:r>
        <w:rPr>
          <w:rFonts w:ascii="Times New Roman"/>
          <w:b w:val="false"/>
          <w:i w:val="false"/>
          <w:color w:val="000000"/>
          <w:sz w:val="28"/>
        </w:rPr>
        <w:t>1-қосымшада</w:t>
      </w:r>
      <w:r>
        <w:rPr>
          <w:rFonts w:ascii="Times New Roman"/>
          <w:b w:val="false"/>
          <w:i w:val="false"/>
          <w:color w:val="000000"/>
          <w:sz w:val="28"/>
        </w:rPr>
        <w:t xml:space="preserve"> көзделген жағдайларда, лицензиат үшінші</w:t>
      </w:r>
    </w:p>
    <w:p>
      <w:pPr>
        <w:spacing w:after="0"/>
        <w:ind w:left="0"/>
        <w:jc w:val="both"/>
      </w:pPr>
      <w:r>
        <w:rPr>
          <w:rFonts w:ascii="Times New Roman"/>
          <w:b w:val="false"/>
          <w:i w:val="false"/>
          <w:color w:val="000000"/>
          <w:sz w:val="28"/>
        </w:rPr>
        <w:t>
      тұлғалардың пайдасына объектімен бірге "объектілерге берілетін рұқсаттар" класы бойынша</w:t>
      </w:r>
    </w:p>
    <w:p>
      <w:pPr>
        <w:spacing w:after="0"/>
        <w:ind w:left="0"/>
        <w:jc w:val="both"/>
      </w:pPr>
      <w:r>
        <w:rPr>
          <w:rFonts w:ascii="Times New Roman"/>
          <w:b w:val="false"/>
          <w:i w:val="false"/>
          <w:color w:val="000000"/>
          <w:sz w:val="28"/>
        </w:rPr>
        <w:t>
      берілген лицензияны иеліктен шығаруы ____</w:t>
      </w:r>
    </w:p>
    <w:p>
      <w:pPr>
        <w:spacing w:after="0"/>
        <w:ind w:left="0"/>
        <w:jc w:val="both"/>
      </w:pPr>
      <w:r>
        <w:rPr>
          <w:rFonts w:ascii="Times New Roman"/>
          <w:b w:val="false"/>
          <w:i w:val="false"/>
          <w:color w:val="000000"/>
          <w:sz w:val="28"/>
        </w:rPr>
        <w:t>
      5) объектілерге берілетін рұқсаттар" класы бойынша берілген лицензия үшін немесе</w:t>
      </w:r>
    </w:p>
    <w:p>
      <w:pPr>
        <w:spacing w:after="0"/>
        <w:ind w:left="0"/>
        <w:jc w:val="both"/>
      </w:pPr>
      <w:r>
        <w:rPr>
          <w:rFonts w:ascii="Times New Roman"/>
          <w:b w:val="false"/>
          <w:i w:val="false"/>
          <w:color w:val="000000"/>
          <w:sz w:val="28"/>
        </w:rPr>
        <w:t>
      лицензияға қосымшалар үшін объектілерді көрсете отырып, объект нақты көшірілмей оның</w:t>
      </w:r>
    </w:p>
    <w:p>
      <w:pPr>
        <w:spacing w:after="0"/>
        <w:ind w:left="0"/>
        <w:jc w:val="both"/>
      </w:pPr>
      <w:r>
        <w:rPr>
          <w:rFonts w:ascii="Times New Roman"/>
          <w:b w:val="false"/>
          <w:i w:val="false"/>
          <w:color w:val="000000"/>
          <w:sz w:val="28"/>
        </w:rPr>
        <w:t>
      орналасқан жерінің мекенжайы өзгеруі _______</w:t>
      </w:r>
    </w:p>
    <w:p>
      <w:pPr>
        <w:spacing w:after="0"/>
        <w:ind w:left="0"/>
        <w:jc w:val="both"/>
      </w:pPr>
      <w:r>
        <w:rPr>
          <w:rFonts w:ascii="Times New Roman"/>
          <w:b w:val="false"/>
          <w:i w:val="false"/>
          <w:color w:val="000000"/>
          <w:sz w:val="28"/>
        </w:rPr>
        <w:t>
      6) Қазақстан Республикасының заңдарында қайта ресімдеу туралы талап болған жағдайларда_</w:t>
      </w:r>
    </w:p>
    <w:p>
      <w:pPr>
        <w:spacing w:after="0"/>
        <w:ind w:left="0"/>
        <w:jc w:val="both"/>
      </w:pPr>
      <w:r>
        <w:rPr>
          <w:rFonts w:ascii="Times New Roman"/>
          <w:b w:val="false"/>
          <w:i w:val="false"/>
          <w:color w:val="000000"/>
          <w:sz w:val="28"/>
        </w:rPr>
        <w:t>
      7) қызмет түрінің атауы өзгеруі ____</w:t>
      </w:r>
    </w:p>
    <w:p>
      <w:pPr>
        <w:spacing w:after="0"/>
        <w:ind w:left="0"/>
        <w:jc w:val="both"/>
      </w:pPr>
      <w:r>
        <w:rPr>
          <w:rFonts w:ascii="Times New Roman"/>
          <w:b w:val="false"/>
          <w:i w:val="false"/>
          <w:color w:val="000000"/>
          <w:sz w:val="28"/>
        </w:rPr>
        <w:t>
      8) қызметтің кіші түрінің атауы өзгеруі _____ қайта ресімдеуіңізді сұраймын.</w:t>
      </w:r>
    </w:p>
    <w:p>
      <w:pPr>
        <w:spacing w:after="0"/>
        <w:ind w:left="0"/>
        <w:jc w:val="both"/>
      </w:pPr>
      <w:r>
        <w:rPr>
          <w:rFonts w:ascii="Times New Roman"/>
          <w:b w:val="false"/>
          <w:i w:val="false"/>
          <w:color w:val="000000"/>
          <w:sz w:val="28"/>
        </w:rPr>
        <w:t>
      Заңды тұлғаның мекенжайы</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(заңды тұлғаның (соның ішінде шетелдік заңды тұлғаның) толық атауы мекенжайы, бизнес-</w:t>
      </w:r>
    </w:p>
    <w:p>
      <w:pPr>
        <w:spacing w:after="0"/>
        <w:ind w:left="0"/>
        <w:jc w:val="both"/>
      </w:pPr>
      <w:r>
        <w:rPr>
          <w:rFonts w:ascii="Times New Roman"/>
          <w:b w:val="false"/>
          <w:i w:val="false"/>
          <w:color w:val="000000"/>
          <w:sz w:val="28"/>
        </w:rPr>
        <w:t>
      сәйкестендіру нөмірі, заңды тұлғаның бизнес-сәйкестендіру нөмірі болмаған жағдайда –</w:t>
      </w:r>
    </w:p>
    <w:p>
      <w:pPr>
        <w:spacing w:after="0"/>
        <w:ind w:left="0"/>
        <w:jc w:val="both"/>
      </w:pPr>
      <w:r>
        <w:rPr>
          <w:rFonts w:ascii="Times New Roman"/>
          <w:b w:val="false"/>
          <w:i w:val="false"/>
          <w:color w:val="000000"/>
          <w:sz w:val="28"/>
        </w:rPr>
        <w:t>
      шетелдік заңды тұлға филиалының немесе өкілдігінің бизнес-сәйкестендіру нөмірі)</w:t>
      </w:r>
    </w:p>
    <w:p>
      <w:pPr>
        <w:spacing w:after="0"/>
        <w:ind w:left="0"/>
        <w:jc w:val="both"/>
      </w:pPr>
      <w:r>
        <w:rPr>
          <w:rFonts w:ascii="Times New Roman"/>
          <w:b w:val="false"/>
          <w:i w:val="false"/>
          <w:color w:val="000000"/>
          <w:sz w:val="28"/>
        </w:rPr>
        <w:t>
      Электрондық пошта ______________________________________________________________</w:t>
      </w:r>
    </w:p>
    <w:p>
      <w:pPr>
        <w:spacing w:after="0"/>
        <w:ind w:left="0"/>
        <w:jc w:val="both"/>
      </w:pPr>
      <w:r>
        <w:rPr>
          <w:rFonts w:ascii="Times New Roman"/>
          <w:b w:val="false"/>
          <w:i w:val="false"/>
          <w:color w:val="000000"/>
          <w:sz w:val="28"/>
        </w:rPr>
        <w:t>
      Телефондары ____________________________________________________________________</w:t>
      </w:r>
    </w:p>
    <w:p>
      <w:pPr>
        <w:spacing w:after="0"/>
        <w:ind w:left="0"/>
        <w:jc w:val="both"/>
      </w:pPr>
      <w:r>
        <w:rPr>
          <w:rFonts w:ascii="Times New Roman"/>
          <w:b w:val="false"/>
          <w:i w:val="false"/>
          <w:color w:val="000000"/>
          <w:sz w:val="28"/>
        </w:rPr>
        <w:t>
      Факс ___________________________________________________________________________</w:t>
      </w:r>
    </w:p>
    <w:p>
      <w:pPr>
        <w:spacing w:after="0"/>
        <w:ind w:left="0"/>
        <w:jc w:val="both"/>
      </w:pPr>
      <w:r>
        <w:rPr>
          <w:rFonts w:ascii="Times New Roman"/>
          <w:b w:val="false"/>
          <w:i w:val="false"/>
          <w:color w:val="000000"/>
          <w:sz w:val="28"/>
        </w:rPr>
        <w:t>
      Банк шоты ______________________________________________________________________</w:t>
      </w:r>
    </w:p>
    <w:p>
      <w:pPr>
        <w:spacing w:after="0"/>
        <w:ind w:left="0"/>
        <w:jc w:val="both"/>
      </w:pPr>
      <w:r>
        <w:rPr>
          <w:rFonts w:ascii="Times New Roman"/>
          <w:b w:val="false"/>
          <w:i w:val="false"/>
          <w:color w:val="000000"/>
          <w:sz w:val="28"/>
        </w:rPr>
        <w:t>
      (шот нөмірі, банктiң атауы және орналасқан жерi)</w:t>
      </w:r>
    </w:p>
    <w:p>
      <w:pPr>
        <w:spacing w:after="0"/>
        <w:ind w:left="0"/>
        <w:jc w:val="both"/>
      </w:pPr>
      <w:r>
        <w:rPr>
          <w:rFonts w:ascii="Times New Roman"/>
          <w:b w:val="false"/>
          <w:i w:val="false"/>
          <w:color w:val="000000"/>
          <w:sz w:val="28"/>
        </w:rPr>
        <w:t>
      Қызметті немесе іс-қимылды (операцияларды) жүзеге асыру объектісінің мекенжайы</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(шетелдік заңды тұлға үшін-елі, пошталық индексі, елі, облысы, қаласы,</w:t>
      </w:r>
    </w:p>
    <w:p>
      <w:pPr>
        <w:spacing w:after="0"/>
        <w:ind w:left="0"/>
        <w:jc w:val="both"/>
      </w:pPr>
      <w:r>
        <w:rPr>
          <w:rFonts w:ascii="Times New Roman"/>
          <w:b w:val="false"/>
          <w:i w:val="false"/>
          <w:color w:val="000000"/>
          <w:sz w:val="28"/>
        </w:rPr>
        <w:t>
      ауданы, елді мекені, көше атауы, үй/ғимарат (стационарлық үй-жайлар) нөмірі)</w:t>
      </w:r>
    </w:p>
    <w:p>
      <w:pPr>
        <w:spacing w:after="0"/>
        <w:ind w:left="0"/>
        <w:jc w:val="both"/>
      </w:pPr>
      <w:r>
        <w:rPr>
          <w:rFonts w:ascii="Times New Roman"/>
          <w:b w:val="false"/>
          <w:i w:val="false"/>
          <w:color w:val="000000"/>
          <w:sz w:val="28"/>
        </w:rPr>
        <w:t>
      ______ парақта қоса беріліп отыр.</w:t>
      </w:r>
    </w:p>
    <w:p>
      <w:pPr>
        <w:spacing w:after="0"/>
        <w:ind w:left="0"/>
        <w:jc w:val="both"/>
      </w:pPr>
      <w:r>
        <w:rPr>
          <w:rFonts w:ascii="Times New Roman"/>
          <w:b w:val="false"/>
          <w:i w:val="false"/>
          <w:color w:val="000000"/>
          <w:sz w:val="28"/>
        </w:rPr>
        <w:t>
      Осымен:</w:t>
      </w:r>
    </w:p>
    <w:p>
      <w:pPr>
        <w:spacing w:after="0"/>
        <w:ind w:left="0"/>
        <w:jc w:val="both"/>
      </w:pPr>
      <w:r>
        <w:rPr>
          <w:rFonts w:ascii="Times New Roman"/>
          <w:b w:val="false"/>
          <w:i w:val="false"/>
          <w:color w:val="000000"/>
          <w:sz w:val="28"/>
        </w:rPr>
        <w:t>
      көрсетілген барлық деректердің ресми байланыстар болып табылатындығы және оларға</w:t>
      </w:r>
    </w:p>
    <w:p>
      <w:pPr>
        <w:spacing w:after="0"/>
        <w:ind w:left="0"/>
        <w:jc w:val="both"/>
      </w:pPr>
      <w:r>
        <w:rPr>
          <w:rFonts w:ascii="Times New Roman"/>
          <w:b w:val="false"/>
          <w:i w:val="false"/>
          <w:color w:val="000000"/>
          <w:sz w:val="28"/>
        </w:rPr>
        <w:t>
      лицензияны және (немесе) лицензияға қосымшаны беру немесе беруден бас тарту мәселелері</w:t>
      </w:r>
    </w:p>
    <w:p>
      <w:pPr>
        <w:spacing w:after="0"/>
        <w:ind w:left="0"/>
        <w:jc w:val="both"/>
      </w:pPr>
      <w:r>
        <w:rPr>
          <w:rFonts w:ascii="Times New Roman"/>
          <w:b w:val="false"/>
          <w:i w:val="false"/>
          <w:color w:val="000000"/>
          <w:sz w:val="28"/>
        </w:rPr>
        <w:t>
      бойынша кез келген ақпаратты жіберуге болатындығы;</w:t>
      </w:r>
    </w:p>
    <w:p>
      <w:pPr>
        <w:spacing w:after="0"/>
        <w:ind w:left="0"/>
        <w:jc w:val="both"/>
      </w:pPr>
      <w:r>
        <w:rPr>
          <w:rFonts w:ascii="Times New Roman"/>
          <w:b w:val="false"/>
          <w:i w:val="false"/>
          <w:color w:val="000000"/>
          <w:sz w:val="28"/>
        </w:rPr>
        <w:t>
      өтініш берушіге қызметтің лицензияланатын түрімен және (немесе) кіші түрімен</w:t>
      </w:r>
    </w:p>
    <w:p>
      <w:pPr>
        <w:spacing w:after="0"/>
        <w:ind w:left="0"/>
        <w:jc w:val="both"/>
      </w:pPr>
      <w:r>
        <w:rPr>
          <w:rFonts w:ascii="Times New Roman"/>
          <w:b w:val="false"/>
          <w:i w:val="false"/>
          <w:color w:val="000000"/>
          <w:sz w:val="28"/>
        </w:rPr>
        <w:t>
      айналысуға сот тыйым салмайтыны;</w:t>
      </w:r>
    </w:p>
    <w:p>
      <w:pPr>
        <w:spacing w:after="0"/>
        <w:ind w:left="0"/>
        <w:jc w:val="both"/>
      </w:pPr>
      <w:r>
        <w:rPr>
          <w:rFonts w:ascii="Times New Roman"/>
          <w:b w:val="false"/>
          <w:i w:val="false"/>
          <w:color w:val="000000"/>
          <w:sz w:val="28"/>
        </w:rPr>
        <w:t>
      қоса берілген құжаттардың барлығы шындыққа сәйкес келетіні және жарамды</w:t>
      </w:r>
    </w:p>
    <w:p>
      <w:pPr>
        <w:spacing w:after="0"/>
        <w:ind w:left="0"/>
        <w:jc w:val="both"/>
      </w:pPr>
      <w:r>
        <w:rPr>
          <w:rFonts w:ascii="Times New Roman"/>
          <w:b w:val="false"/>
          <w:i w:val="false"/>
          <w:color w:val="000000"/>
          <w:sz w:val="28"/>
        </w:rPr>
        <w:t>
      болып табылатындығы расталады;</w:t>
      </w:r>
    </w:p>
    <w:p>
      <w:pPr>
        <w:spacing w:after="0"/>
        <w:ind w:left="0"/>
        <w:jc w:val="both"/>
      </w:pPr>
      <w:r>
        <w:rPr>
          <w:rFonts w:ascii="Times New Roman"/>
          <w:b w:val="false"/>
          <w:i w:val="false"/>
          <w:color w:val="000000"/>
          <w:sz w:val="28"/>
        </w:rPr>
        <w:t>
      өтініш беруші лицензияны және (немесе) лицензияға қосымшаны беру кезінде</w:t>
      </w:r>
    </w:p>
    <w:p>
      <w:pPr>
        <w:spacing w:after="0"/>
        <w:ind w:left="0"/>
        <w:jc w:val="both"/>
      </w:pPr>
      <w:r>
        <w:rPr>
          <w:rFonts w:ascii="Times New Roman"/>
          <w:b w:val="false"/>
          <w:i w:val="false"/>
          <w:color w:val="000000"/>
          <w:sz w:val="28"/>
        </w:rPr>
        <w:t>
      ақпараттық жүйелерде қамтылған, заңмен қорғалатын құпияны құрайтын қолжетімділігі</w:t>
      </w:r>
    </w:p>
    <w:p>
      <w:pPr>
        <w:spacing w:after="0"/>
        <w:ind w:left="0"/>
        <w:jc w:val="both"/>
      </w:pPr>
      <w:r>
        <w:rPr>
          <w:rFonts w:ascii="Times New Roman"/>
          <w:b w:val="false"/>
          <w:i w:val="false"/>
          <w:color w:val="000000"/>
          <w:sz w:val="28"/>
        </w:rPr>
        <w:t>
      шектеулі дербес деректерді пайдалануға келісімін береді;</w:t>
      </w:r>
    </w:p>
    <w:p>
      <w:pPr>
        <w:spacing w:after="0"/>
        <w:ind w:left="0"/>
        <w:jc w:val="both"/>
      </w:pPr>
      <w:r>
        <w:rPr>
          <w:rFonts w:ascii="Times New Roman"/>
          <w:b w:val="false"/>
          <w:i w:val="false"/>
          <w:color w:val="000000"/>
          <w:sz w:val="28"/>
        </w:rPr>
        <w:t>
      өтініш беруші халыққа қызмет көрсету орталығы қызметкерінің өтінішті электрондық</w:t>
      </w:r>
    </w:p>
    <w:p>
      <w:pPr>
        <w:spacing w:after="0"/>
        <w:ind w:left="0"/>
        <w:jc w:val="both"/>
      </w:pPr>
      <w:r>
        <w:rPr>
          <w:rFonts w:ascii="Times New Roman"/>
          <w:b w:val="false"/>
          <w:i w:val="false"/>
          <w:color w:val="000000"/>
          <w:sz w:val="28"/>
        </w:rPr>
        <w:t>
      цифрлік қолтаңбамен растауына келіседі (халыққа қызмет көрсету орталықтары арқылы жүгінген жағдайда).</w:t>
      </w:r>
    </w:p>
    <w:p>
      <w:pPr>
        <w:spacing w:after="0"/>
        <w:ind w:left="0"/>
        <w:jc w:val="both"/>
      </w:pPr>
      <w:r>
        <w:rPr>
          <w:rFonts w:ascii="Times New Roman"/>
          <w:b w:val="false"/>
          <w:i w:val="false"/>
          <w:color w:val="000000"/>
          <w:sz w:val="28"/>
        </w:rPr>
        <w:t>
      Басшы _____________ ____________________________________________________________</w:t>
      </w:r>
    </w:p>
    <w:p>
      <w:pPr>
        <w:spacing w:after="0"/>
        <w:ind w:left="0"/>
        <w:jc w:val="both"/>
      </w:pPr>
      <w:r>
        <w:rPr>
          <w:rFonts w:ascii="Times New Roman"/>
          <w:b w:val="false"/>
          <w:i w:val="false"/>
          <w:color w:val="000000"/>
          <w:sz w:val="28"/>
        </w:rPr>
        <w:t>
      қолы)                        (тегi, аты, әкесiнiң аты (болған жағдайда)</w:t>
      </w:r>
    </w:p>
    <w:p>
      <w:pPr>
        <w:spacing w:after="0"/>
        <w:ind w:left="0"/>
        <w:jc w:val="both"/>
      </w:pPr>
      <w:r>
        <w:rPr>
          <w:rFonts w:ascii="Times New Roman"/>
          <w:b w:val="false"/>
          <w:i w:val="false"/>
          <w:color w:val="000000"/>
          <w:sz w:val="28"/>
        </w:rPr>
        <w:t>
      Мөр орны            Толтыру күні: 20__ жылғы "__" _________________</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Энергетика министрінің</w:t>
            </w:r>
            <w:r>
              <w:br/>
            </w:r>
            <w:r>
              <w:rPr>
                <w:rFonts w:ascii="Times New Roman"/>
                <w:b w:val="false"/>
                <w:i w:val="false"/>
                <w:color w:val="000000"/>
                <w:sz w:val="20"/>
              </w:rPr>
              <w:t>2015 жылғы 22 сәуірдегі</w:t>
            </w:r>
            <w:r>
              <w:br/>
            </w:r>
            <w:r>
              <w:rPr>
                <w:rFonts w:ascii="Times New Roman"/>
                <w:b w:val="false"/>
                <w:i w:val="false"/>
                <w:color w:val="000000"/>
                <w:sz w:val="20"/>
              </w:rPr>
              <w:t>№ 299 бұйрығына</w:t>
            </w:r>
            <w:r>
              <w:br/>
            </w:r>
            <w:r>
              <w:rPr>
                <w:rFonts w:ascii="Times New Roman"/>
                <w:b w:val="false"/>
                <w:i w:val="false"/>
                <w:color w:val="000000"/>
                <w:sz w:val="20"/>
              </w:rPr>
              <w:t>11-қосымша</w:t>
            </w:r>
          </w:p>
        </w:tc>
      </w:tr>
    </w:tbl>
    <w:bookmarkStart w:name="z23" w:id="376"/>
    <w:p>
      <w:pPr>
        <w:spacing w:after="0"/>
        <w:ind w:left="0"/>
        <w:jc w:val="left"/>
      </w:pPr>
      <w:r>
        <w:rPr>
          <w:rFonts w:ascii="Times New Roman"/>
          <w:b/>
          <w:i w:val="false"/>
          <w:color w:val="000000"/>
        </w:rPr>
        <w:t xml:space="preserve"> "Атом энергиясы пайдаланылатын объектілерде жұмыс істейтін персоналды аттестаттау" мемлекеттік көрсетілетін қызмет стандарты</w:t>
      </w:r>
    </w:p>
    <w:bookmarkEnd w:id="376"/>
    <w:p>
      <w:pPr>
        <w:spacing w:after="0"/>
        <w:ind w:left="0"/>
        <w:jc w:val="both"/>
      </w:pPr>
      <w:r>
        <w:rPr>
          <w:rFonts w:ascii="Times New Roman"/>
          <w:b w:val="false"/>
          <w:i w:val="false"/>
          <w:color w:val="ff0000"/>
          <w:sz w:val="28"/>
        </w:rPr>
        <w:t xml:space="preserve">
      Ескерту. Стандарт 11-қосымшамен толықтырылды – ҚР Энергетика министрінің 24.02.2017 </w:t>
      </w:r>
      <w:r>
        <w:rPr>
          <w:rFonts w:ascii="Times New Roman"/>
          <w:b w:val="false"/>
          <w:i w:val="false"/>
          <w:color w:val="ff0000"/>
          <w:sz w:val="28"/>
        </w:rPr>
        <w:t>№ 69</w:t>
      </w:r>
      <w:r>
        <w:rPr>
          <w:rFonts w:ascii="Times New Roman"/>
          <w:b w:val="false"/>
          <w:i w:val="false"/>
          <w:color w:val="ff0000"/>
          <w:sz w:val="28"/>
        </w:rPr>
        <w:t xml:space="preserve"> (алғашқы ресми жарияланған күнінен кейін күнтiзбелiк жиырма бір күн өткен соң қолданысқа енгiзiледi) бұйрығымен.</w:t>
      </w:r>
    </w:p>
    <w:p>
      <w:pPr>
        <w:spacing w:after="0"/>
        <w:ind w:left="0"/>
        <w:jc w:val="left"/>
      </w:pPr>
      <w:r>
        <w:rPr>
          <w:rFonts w:ascii="Times New Roman"/>
          <w:b/>
          <w:i w:val="false"/>
          <w:color w:val="000000"/>
        </w:rPr>
        <w:t xml:space="preserve"> 1-тарау. Жалпы ережелер</w:t>
      </w:r>
    </w:p>
    <w:bookmarkStart w:name="z24" w:id="377"/>
    <w:p>
      <w:pPr>
        <w:spacing w:after="0"/>
        <w:ind w:left="0"/>
        <w:jc w:val="both"/>
      </w:pPr>
      <w:r>
        <w:rPr>
          <w:rFonts w:ascii="Times New Roman"/>
          <w:b w:val="false"/>
          <w:i w:val="false"/>
          <w:color w:val="000000"/>
          <w:sz w:val="28"/>
        </w:rPr>
        <w:t>
      1. "Атом энергиясы пайдаланылатын объектілерде жұмыс істейтін персоналды аттестаттау" мемлекеттік көрсетілетін қызмет (бұдан әрі – мемлекеттік көрсетілетін қызмет).</w:t>
      </w:r>
    </w:p>
    <w:bookmarkEnd w:id="377"/>
    <w:bookmarkStart w:name="z25" w:id="378"/>
    <w:p>
      <w:pPr>
        <w:spacing w:after="0"/>
        <w:ind w:left="0"/>
        <w:jc w:val="both"/>
      </w:pPr>
      <w:r>
        <w:rPr>
          <w:rFonts w:ascii="Times New Roman"/>
          <w:b w:val="false"/>
          <w:i w:val="false"/>
          <w:color w:val="000000"/>
          <w:sz w:val="28"/>
        </w:rPr>
        <w:t>
      2. Мемлекеттік көрсетілетін қызмет стандартын Қазақстан Республикасы Энергетика министрлігі (бұдан әрі – Министрлік) әзірледі.</w:t>
      </w:r>
    </w:p>
    <w:bookmarkEnd w:id="378"/>
    <w:bookmarkStart w:name="z26" w:id="379"/>
    <w:p>
      <w:pPr>
        <w:spacing w:after="0"/>
        <w:ind w:left="0"/>
        <w:jc w:val="both"/>
      </w:pPr>
      <w:r>
        <w:rPr>
          <w:rFonts w:ascii="Times New Roman"/>
          <w:b w:val="false"/>
          <w:i w:val="false"/>
          <w:color w:val="000000"/>
          <w:sz w:val="28"/>
        </w:rPr>
        <w:t xml:space="preserve">
      3. Мемлекеттік көрсетілетін қызметті Министрліктің Атомдық және энергетикалық қадағалау мен бақылау комитеті көрсетеді (бұдан әрі – көрсетілетін қызметті беруші). </w:t>
      </w:r>
    </w:p>
    <w:bookmarkEnd w:id="379"/>
    <w:p>
      <w:pPr>
        <w:spacing w:after="0"/>
        <w:ind w:left="0"/>
        <w:jc w:val="both"/>
      </w:pPr>
      <w:r>
        <w:rPr>
          <w:rFonts w:ascii="Times New Roman"/>
          <w:b w:val="false"/>
          <w:i w:val="false"/>
          <w:color w:val="000000"/>
          <w:sz w:val="28"/>
        </w:rPr>
        <w:t>
      Өтінішті қабылдау және мемлекеттік көрсетілетін қызметтің нәтижесін беру көрсетілетін қызметті берушінің кеңсесі және "электрондық үкіметтің" www.egov.kz веб-порталы (бұдан әрі – портал) арқылы жүзеге асырылады.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3-тармаққа өзгеріс енгізілді – ҚР Энергетика министрінің 07.11.2019 </w:t>
      </w:r>
      <w:r>
        <w:rPr>
          <w:rFonts w:ascii="Times New Roman"/>
          <w:b w:val="false"/>
          <w:i w:val="false"/>
          <w:color w:val="000000"/>
          <w:sz w:val="28"/>
        </w:rPr>
        <w:t>№ 358</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бұйрығымен.</w:t>
      </w:r>
      <w:r>
        <w:br/>
      </w:r>
      <w:r>
        <w:rPr>
          <w:rFonts w:ascii="Times New Roman"/>
          <w:b w:val="false"/>
          <w:i w:val="false"/>
          <w:color w:val="000000"/>
          <w:sz w:val="28"/>
        </w:rPr>
        <w:t>
</w:t>
      </w:r>
    </w:p>
    <w:bookmarkStart w:name="z27" w:id="380"/>
    <w:p>
      <w:pPr>
        <w:spacing w:after="0"/>
        <w:ind w:left="0"/>
        <w:jc w:val="left"/>
      </w:pPr>
      <w:r>
        <w:rPr>
          <w:rFonts w:ascii="Times New Roman"/>
          <w:b/>
          <w:i w:val="false"/>
          <w:color w:val="000000"/>
        </w:rPr>
        <w:t xml:space="preserve"> 2-тарау. Мемлекеттік қызмет көрсету тәртібі</w:t>
      </w:r>
    </w:p>
    <w:bookmarkEnd w:id="380"/>
    <w:bookmarkStart w:name="z28" w:id="381"/>
    <w:p>
      <w:pPr>
        <w:spacing w:after="0"/>
        <w:ind w:left="0"/>
        <w:jc w:val="both"/>
      </w:pPr>
      <w:r>
        <w:rPr>
          <w:rFonts w:ascii="Times New Roman"/>
          <w:b w:val="false"/>
          <w:i w:val="false"/>
          <w:color w:val="000000"/>
          <w:sz w:val="28"/>
        </w:rPr>
        <w:t>
      4. Мемлекеттік қызметті көрсету мерзімі:</w:t>
      </w:r>
    </w:p>
    <w:bookmarkEnd w:id="381"/>
    <w:p>
      <w:pPr>
        <w:spacing w:after="0"/>
        <w:ind w:left="0"/>
        <w:jc w:val="both"/>
      </w:pPr>
      <w:r>
        <w:rPr>
          <w:rFonts w:ascii="Times New Roman"/>
          <w:b w:val="false"/>
          <w:i w:val="false"/>
          <w:color w:val="000000"/>
          <w:sz w:val="28"/>
        </w:rPr>
        <w:t>
      1) көрсетілетін қызметті берушіге құжаттар топтамасын тапсырған сәттен бастап –10 (он) жұмыс күні ішінде;</w:t>
      </w:r>
    </w:p>
    <w:p>
      <w:pPr>
        <w:spacing w:after="0"/>
        <w:ind w:left="0"/>
        <w:jc w:val="both"/>
      </w:pPr>
      <w:r>
        <w:rPr>
          <w:rFonts w:ascii="Times New Roman"/>
          <w:b w:val="false"/>
          <w:i w:val="false"/>
          <w:color w:val="000000"/>
          <w:sz w:val="28"/>
        </w:rPr>
        <w:t>
      2) құжаттар топтамасын тапсыру үшін күтудің рұқсат етілетін ең ұзақ уақыты – 15 (он бес) минут;</w:t>
      </w:r>
    </w:p>
    <w:p>
      <w:pPr>
        <w:spacing w:after="0"/>
        <w:ind w:left="0"/>
        <w:jc w:val="both"/>
      </w:pPr>
      <w:r>
        <w:rPr>
          <w:rFonts w:ascii="Times New Roman"/>
          <w:b w:val="false"/>
          <w:i w:val="false"/>
          <w:color w:val="000000"/>
          <w:sz w:val="28"/>
        </w:rPr>
        <w:t>
      3) қызмет көрсетуге рұқсат етілетін ең ұзақ уақыт – 15 (он бес) минут.</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4-тармақ жаңа редакцияда – ҚР Энергетика министрінің 07.11.2019 </w:t>
      </w:r>
      <w:r>
        <w:rPr>
          <w:rFonts w:ascii="Times New Roman"/>
          <w:b w:val="false"/>
          <w:i w:val="false"/>
          <w:color w:val="000000"/>
          <w:sz w:val="28"/>
        </w:rPr>
        <w:t>№ 358</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бұйрығымен.</w:t>
      </w:r>
      <w:r>
        <w:br/>
      </w:r>
      <w:r>
        <w:rPr>
          <w:rFonts w:ascii="Times New Roman"/>
          <w:b w:val="false"/>
          <w:i w:val="false"/>
          <w:color w:val="000000"/>
          <w:sz w:val="28"/>
        </w:rPr>
        <w:t>
</w:t>
      </w:r>
    </w:p>
    <w:bookmarkStart w:name="z29" w:id="382"/>
    <w:p>
      <w:pPr>
        <w:spacing w:after="0"/>
        <w:ind w:left="0"/>
        <w:jc w:val="both"/>
      </w:pPr>
      <w:r>
        <w:rPr>
          <w:rFonts w:ascii="Times New Roman"/>
          <w:b w:val="false"/>
          <w:i w:val="false"/>
          <w:color w:val="000000"/>
          <w:sz w:val="28"/>
        </w:rPr>
        <w:t>
      5. Мемлекеттік қызмет көрсету нысаны: электрондық/қағаз түрінде.</w:t>
      </w:r>
    </w:p>
    <w:bookmarkEnd w:id="38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5-тармақ жаңа редакцияда – ҚР Энергетика министрінің 07.11.2019 </w:t>
      </w:r>
      <w:r>
        <w:rPr>
          <w:rFonts w:ascii="Times New Roman"/>
          <w:b w:val="false"/>
          <w:i w:val="false"/>
          <w:color w:val="000000"/>
          <w:sz w:val="28"/>
        </w:rPr>
        <w:t>№ 358</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бұйрығымен.</w:t>
      </w:r>
      <w:r>
        <w:br/>
      </w:r>
      <w:r>
        <w:rPr>
          <w:rFonts w:ascii="Times New Roman"/>
          <w:b w:val="false"/>
          <w:i w:val="false"/>
          <w:color w:val="000000"/>
          <w:sz w:val="28"/>
        </w:rPr>
        <w:t>
</w:t>
      </w:r>
    </w:p>
    <w:bookmarkStart w:name="z30" w:id="383"/>
    <w:p>
      <w:pPr>
        <w:spacing w:after="0"/>
        <w:ind w:left="0"/>
        <w:jc w:val="both"/>
      </w:pPr>
      <w:r>
        <w:rPr>
          <w:rFonts w:ascii="Times New Roman"/>
          <w:b w:val="false"/>
          <w:i w:val="false"/>
          <w:color w:val="000000"/>
          <w:sz w:val="28"/>
        </w:rPr>
        <w:t>
      6. Мемлекеттік қызмет көрсету нәтижесі: атом энергиясы пайдаланылатын объектілерде жұмыс істейтін персоналды аттестаттау туралы куәлік;</w:t>
      </w:r>
    </w:p>
    <w:bookmarkEnd w:id="383"/>
    <w:p>
      <w:pPr>
        <w:spacing w:after="0"/>
        <w:ind w:left="0"/>
        <w:jc w:val="both"/>
      </w:pPr>
      <w:r>
        <w:rPr>
          <w:rFonts w:ascii="Times New Roman"/>
          <w:b w:val="false"/>
          <w:i w:val="false"/>
          <w:color w:val="000000"/>
          <w:sz w:val="28"/>
        </w:rPr>
        <w:t>
      біліктілігі мен кәсіби даярлығы деңгейінің атқаратын лауазымына сәйкес келмейтіні туралы аттестаттау комиссиясының қорытындысы немесе осы мемлекеттік қызмет көрсету стандартының 10-тармағына сәйкес мемлекеттік қызмет көрсетуден дәлелді бас тарту.</w:t>
      </w:r>
    </w:p>
    <w:p>
      <w:pPr>
        <w:spacing w:after="0"/>
        <w:ind w:left="0"/>
        <w:jc w:val="both"/>
      </w:pPr>
      <w:r>
        <w:rPr>
          <w:rFonts w:ascii="Times New Roman"/>
          <w:b w:val="false"/>
          <w:i w:val="false"/>
          <w:color w:val="000000"/>
          <w:sz w:val="28"/>
        </w:rPr>
        <w:t>
      Мемлекеттік қызметті көрсету нәтижесін ұсыну нысаны: электрондық/қағаз түрінде.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6-тармақ жаңа редакцияда - ҚР Энергетика министрінің 28.05.2018 </w:t>
      </w:r>
      <w:r>
        <w:rPr>
          <w:rFonts w:ascii="Times New Roman"/>
          <w:b w:val="false"/>
          <w:i w:val="false"/>
          <w:color w:val="000000"/>
          <w:sz w:val="28"/>
        </w:rPr>
        <w:t>№ 215</w:t>
      </w:r>
      <w:r>
        <w:rPr>
          <w:rFonts w:ascii="Times New Roman"/>
          <w:b w:val="false"/>
          <w:i w:val="false"/>
          <w:color w:val="ff0000"/>
          <w:sz w:val="28"/>
        </w:rPr>
        <w:t xml:space="preserve"> (алғашқы ресми жарияланған күнінен кейін күнтiзбелiк жиырма бір күн өткен соң қолданысқа енгiзiледi); өзгеріс енгізілді – ҚР Энергетика министрінің 07.11.2019 </w:t>
      </w:r>
      <w:r>
        <w:rPr>
          <w:rFonts w:ascii="Times New Roman"/>
          <w:b w:val="false"/>
          <w:i w:val="false"/>
          <w:color w:val="000000"/>
          <w:sz w:val="28"/>
        </w:rPr>
        <w:t>№ 358</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бұйрықтарымен.</w:t>
      </w:r>
      <w:r>
        <w:br/>
      </w:r>
      <w:r>
        <w:rPr>
          <w:rFonts w:ascii="Times New Roman"/>
          <w:b w:val="false"/>
          <w:i w:val="false"/>
          <w:color w:val="000000"/>
          <w:sz w:val="28"/>
        </w:rPr>
        <w:t>
</w:t>
      </w:r>
    </w:p>
    <w:bookmarkStart w:name="z31" w:id="384"/>
    <w:p>
      <w:pPr>
        <w:spacing w:after="0"/>
        <w:ind w:left="0"/>
        <w:jc w:val="both"/>
      </w:pPr>
      <w:r>
        <w:rPr>
          <w:rFonts w:ascii="Times New Roman"/>
          <w:b w:val="false"/>
          <w:i w:val="false"/>
          <w:color w:val="000000"/>
          <w:sz w:val="28"/>
        </w:rPr>
        <w:t xml:space="preserve">
      7. Мемлекеттік көрсетілетін қызмет жеке тұлғаларға (бұдан әрі – көрсетілетін қызметті алушы) ақысыз негізде көрсетіледі. </w:t>
      </w:r>
    </w:p>
    <w:bookmarkEnd w:id="384"/>
    <w:bookmarkStart w:name="z32" w:id="385"/>
    <w:p>
      <w:pPr>
        <w:spacing w:after="0"/>
        <w:ind w:left="0"/>
        <w:jc w:val="both"/>
      </w:pPr>
      <w:r>
        <w:rPr>
          <w:rFonts w:ascii="Times New Roman"/>
          <w:b w:val="false"/>
          <w:i w:val="false"/>
          <w:color w:val="000000"/>
          <w:sz w:val="28"/>
        </w:rPr>
        <w:t>
      8. Жұмыс кестесі:</w:t>
      </w:r>
    </w:p>
    <w:bookmarkEnd w:id="385"/>
    <w:bookmarkStart w:name="z1214" w:id="386"/>
    <w:p>
      <w:pPr>
        <w:spacing w:after="0"/>
        <w:ind w:left="0"/>
        <w:jc w:val="both"/>
      </w:pPr>
      <w:r>
        <w:rPr>
          <w:rFonts w:ascii="Times New Roman"/>
          <w:b w:val="false"/>
          <w:i w:val="false"/>
          <w:color w:val="000000"/>
          <w:sz w:val="28"/>
        </w:rPr>
        <w:t>
      1) көрсетілетін қызметті берушінің – Қазақстан Республикасы еңбек заңнамасына сәйкес демалыс және мереке күндерінен басқа, дүйсенбіден жұмаға дейін, сағат 13.00-ден 14.30-ға дейін түскі асқа үзіліспен сағат 9.00-ден 18.30-ға дейін.</w:t>
      </w:r>
    </w:p>
    <w:bookmarkEnd w:id="386"/>
    <w:p>
      <w:pPr>
        <w:spacing w:after="0"/>
        <w:ind w:left="0"/>
        <w:jc w:val="both"/>
      </w:pPr>
      <w:r>
        <w:rPr>
          <w:rFonts w:ascii="Times New Roman"/>
          <w:b w:val="false"/>
          <w:i w:val="false"/>
          <w:color w:val="000000"/>
          <w:sz w:val="28"/>
        </w:rPr>
        <w:t>
      Өтінішті қабылдау және мемлекеттік көрсетілетін қызметтің нәтижесін беру сағат 13.00-ден 14.30-ға дейін түскі асқа үзіліспен сағат 9.00-ден 17.30-ға дейін жүзеге асырылады.</w:t>
      </w:r>
    </w:p>
    <w:p>
      <w:pPr>
        <w:spacing w:after="0"/>
        <w:ind w:left="0"/>
        <w:jc w:val="both"/>
      </w:pPr>
      <w:r>
        <w:rPr>
          <w:rFonts w:ascii="Times New Roman"/>
          <w:b w:val="false"/>
          <w:i w:val="false"/>
          <w:color w:val="000000"/>
          <w:sz w:val="28"/>
        </w:rPr>
        <w:t>
      Өтініштерді қабылдау алдын ала жазылусыз және жеделдетіп қызмет көрсетусіз кезек тәртібімен жүзеге асырылады;</w:t>
      </w:r>
    </w:p>
    <w:bookmarkStart w:name="z1215" w:id="387"/>
    <w:p>
      <w:pPr>
        <w:spacing w:after="0"/>
        <w:ind w:left="0"/>
        <w:jc w:val="both"/>
      </w:pPr>
      <w:r>
        <w:rPr>
          <w:rFonts w:ascii="Times New Roman"/>
          <w:b w:val="false"/>
          <w:i w:val="false"/>
          <w:color w:val="000000"/>
          <w:sz w:val="28"/>
        </w:rPr>
        <w:t>
      2) порталдың – жөндеу жұмыстарын жүргізуге байланысты техникалық үзілістерді есептемегенде, тәулік бойы (көрсетілетін қызметті алушы жұмыс уақыты аяқталғаннан кейін, демалыс және мереке күндері жүгінген кезде Қазақстан Республикасының еңбек заңнамасына сәйкес өтінішті қабылдау және мемлекеттік қызметті көрсету нәтижесін беру келесі жұмыс күнімен жүзеге асырылады).</w:t>
      </w:r>
    </w:p>
    <w:bookmarkEnd w:id="38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8-тармақ жаңа редакцияда – ҚР Энергетика министрінің 07.11.2019 </w:t>
      </w:r>
      <w:r>
        <w:rPr>
          <w:rFonts w:ascii="Times New Roman"/>
          <w:b w:val="false"/>
          <w:i w:val="false"/>
          <w:color w:val="000000"/>
          <w:sz w:val="28"/>
        </w:rPr>
        <w:t>№ 358</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бұйрығымен.</w:t>
      </w:r>
      <w:r>
        <w:br/>
      </w:r>
      <w:r>
        <w:rPr>
          <w:rFonts w:ascii="Times New Roman"/>
          <w:b w:val="false"/>
          <w:i w:val="false"/>
          <w:color w:val="000000"/>
          <w:sz w:val="28"/>
        </w:rPr>
        <w:t>
</w:t>
      </w:r>
    </w:p>
    <w:bookmarkStart w:name="z33" w:id="388"/>
    <w:p>
      <w:pPr>
        <w:spacing w:after="0"/>
        <w:ind w:left="0"/>
        <w:jc w:val="both"/>
      </w:pPr>
      <w:r>
        <w:rPr>
          <w:rFonts w:ascii="Times New Roman"/>
          <w:b w:val="false"/>
          <w:i w:val="false"/>
          <w:color w:val="000000"/>
          <w:sz w:val="28"/>
        </w:rPr>
        <w:t>
      9. Мемлекеттік қызметті көрсетуге қажетті құжаттар тізбесі:</w:t>
      </w:r>
    </w:p>
    <w:bookmarkEnd w:id="388"/>
    <w:p>
      <w:pPr>
        <w:spacing w:after="0"/>
        <w:ind w:left="0"/>
        <w:jc w:val="both"/>
      </w:pPr>
      <w:r>
        <w:rPr>
          <w:rFonts w:ascii="Times New Roman"/>
          <w:b w:val="false"/>
          <w:i w:val="false"/>
          <w:color w:val="000000"/>
          <w:sz w:val="28"/>
        </w:rPr>
        <w:t>
      көрсетілетін қызметті берушіге жүгінген кезде:</w:t>
      </w:r>
    </w:p>
    <w:bookmarkStart w:name="z1216" w:id="389"/>
    <w:p>
      <w:pPr>
        <w:spacing w:after="0"/>
        <w:ind w:left="0"/>
        <w:jc w:val="both"/>
      </w:pPr>
      <w:r>
        <w:rPr>
          <w:rFonts w:ascii="Times New Roman"/>
          <w:b w:val="false"/>
          <w:i w:val="false"/>
          <w:color w:val="000000"/>
          <w:sz w:val="28"/>
        </w:rPr>
        <w:t>
      1) осы мемлекеттік көрсетілетін қызмет стандартына 2-қосымшаға сәйкес нысан бойынша өтініш;</w:t>
      </w:r>
    </w:p>
    <w:bookmarkEnd w:id="389"/>
    <w:bookmarkStart w:name="z1217" w:id="390"/>
    <w:p>
      <w:pPr>
        <w:spacing w:after="0"/>
        <w:ind w:left="0"/>
        <w:jc w:val="both"/>
      </w:pPr>
      <w:r>
        <w:rPr>
          <w:rFonts w:ascii="Times New Roman"/>
          <w:b w:val="false"/>
          <w:i w:val="false"/>
          <w:color w:val="000000"/>
          <w:sz w:val="28"/>
        </w:rPr>
        <w:t>
      2) лауазымға тағайындау туралы бұйрықтың көшірмесі;</w:t>
      </w:r>
    </w:p>
    <w:bookmarkEnd w:id="390"/>
    <w:bookmarkStart w:name="z1218" w:id="391"/>
    <w:p>
      <w:pPr>
        <w:spacing w:after="0"/>
        <w:ind w:left="0"/>
        <w:jc w:val="both"/>
      </w:pPr>
      <w:r>
        <w:rPr>
          <w:rFonts w:ascii="Times New Roman"/>
          <w:b w:val="false"/>
          <w:i w:val="false"/>
          <w:color w:val="000000"/>
          <w:sz w:val="28"/>
        </w:rPr>
        <w:t>
      3) қызметкердің лауазымдық нұсқаулығының көшірмесі;</w:t>
      </w:r>
    </w:p>
    <w:bookmarkEnd w:id="391"/>
    <w:p>
      <w:pPr>
        <w:spacing w:after="0"/>
        <w:ind w:left="0"/>
        <w:jc w:val="both"/>
      </w:pPr>
      <w:r>
        <w:rPr>
          <w:rFonts w:ascii="Times New Roman"/>
          <w:b w:val="false"/>
          <w:i w:val="false"/>
          <w:color w:val="000000"/>
          <w:sz w:val="28"/>
        </w:rPr>
        <w:t>
      порталға жүгінген кезде:</w:t>
      </w:r>
    </w:p>
    <w:bookmarkStart w:name="z1220" w:id="392"/>
    <w:p>
      <w:pPr>
        <w:spacing w:after="0"/>
        <w:ind w:left="0"/>
        <w:jc w:val="both"/>
      </w:pPr>
      <w:r>
        <w:rPr>
          <w:rFonts w:ascii="Times New Roman"/>
          <w:b w:val="false"/>
          <w:i w:val="false"/>
          <w:color w:val="000000"/>
          <w:sz w:val="28"/>
        </w:rPr>
        <w:t>
      1) осы мемлекеттік көрсетілетін қызмет стандартына 2-қосымшаға сәйкес көрсетілетін қызметті алушының электрондық цифрлық қолтаңбасымен куәландырылған электрондық құжат нысанындағы өтініш;</w:t>
      </w:r>
    </w:p>
    <w:bookmarkEnd w:id="392"/>
    <w:bookmarkStart w:name="z1219" w:id="393"/>
    <w:p>
      <w:pPr>
        <w:spacing w:after="0"/>
        <w:ind w:left="0"/>
        <w:jc w:val="both"/>
      </w:pPr>
      <w:r>
        <w:rPr>
          <w:rFonts w:ascii="Times New Roman"/>
          <w:b w:val="false"/>
          <w:i w:val="false"/>
          <w:color w:val="000000"/>
          <w:sz w:val="28"/>
        </w:rPr>
        <w:t>
      2) лауазымға тағайындау туралы бұйрықтың электрондық көшірмесі;</w:t>
      </w:r>
    </w:p>
    <w:bookmarkEnd w:id="393"/>
    <w:bookmarkStart w:name="z1222" w:id="394"/>
    <w:p>
      <w:pPr>
        <w:spacing w:after="0"/>
        <w:ind w:left="0"/>
        <w:jc w:val="both"/>
      </w:pPr>
      <w:r>
        <w:rPr>
          <w:rFonts w:ascii="Times New Roman"/>
          <w:b w:val="false"/>
          <w:i w:val="false"/>
          <w:color w:val="000000"/>
          <w:sz w:val="28"/>
        </w:rPr>
        <w:t>
      3) қызметкердің лауазымдық нұсқаулығының электрондық көшірмесі.</w:t>
      </w:r>
    </w:p>
    <w:bookmarkEnd w:id="394"/>
    <w:bookmarkStart w:name="z1221" w:id="395"/>
    <w:p>
      <w:pPr>
        <w:spacing w:after="0"/>
        <w:ind w:left="0"/>
        <w:jc w:val="both"/>
      </w:pPr>
      <w:r>
        <w:rPr>
          <w:rFonts w:ascii="Times New Roman"/>
          <w:b w:val="false"/>
          <w:i w:val="false"/>
          <w:color w:val="000000"/>
          <w:sz w:val="28"/>
        </w:rPr>
        <w:t>
      Көрсетілетін қызметті алушы барлық қажетті құжаттарды тапсырған кезде:</w:t>
      </w:r>
    </w:p>
    <w:bookmarkEnd w:id="395"/>
    <w:bookmarkStart w:name="z1223" w:id="396"/>
    <w:p>
      <w:pPr>
        <w:spacing w:after="0"/>
        <w:ind w:left="0"/>
        <w:jc w:val="both"/>
      </w:pPr>
      <w:r>
        <w:rPr>
          <w:rFonts w:ascii="Times New Roman"/>
          <w:b w:val="false"/>
          <w:i w:val="false"/>
          <w:color w:val="000000"/>
          <w:sz w:val="28"/>
        </w:rPr>
        <w:t>
      1) көрсетілетін қызметті берушіге – қағаз тасығыштағы өтінішті қабылдаудың растауы оның көшірмесінде құжаттар топтамасын қабылдау уақыты мен күнін көрсете отырып, көрсетілетін қызметті берушінің кеңсесінде тіркеу туралы белгі болып табылады;</w:t>
      </w:r>
    </w:p>
    <w:bookmarkEnd w:id="396"/>
    <w:bookmarkStart w:name="z1224" w:id="397"/>
    <w:p>
      <w:pPr>
        <w:spacing w:after="0"/>
        <w:ind w:left="0"/>
        <w:jc w:val="both"/>
      </w:pPr>
      <w:r>
        <w:rPr>
          <w:rFonts w:ascii="Times New Roman"/>
          <w:b w:val="false"/>
          <w:i w:val="false"/>
          <w:color w:val="000000"/>
          <w:sz w:val="28"/>
        </w:rPr>
        <w:t>
      2) порталға – "жеке кабинетке" мемлекеттік қызметті көрсетуге арналған өтінімнің қабылданғаны туралы мәртебе жіберіледі.</w:t>
      </w:r>
    </w:p>
    <w:bookmarkEnd w:id="39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9-тармақ жаңа редакцияда – ҚР Энергетика министрінің 07.11.2019 </w:t>
      </w:r>
      <w:r>
        <w:rPr>
          <w:rFonts w:ascii="Times New Roman"/>
          <w:b w:val="false"/>
          <w:i w:val="false"/>
          <w:color w:val="000000"/>
          <w:sz w:val="28"/>
        </w:rPr>
        <w:t>№ 358</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бұйрығымен.</w:t>
      </w:r>
      <w:r>
        <w:br/>
      </w:r>
      <w:r>
        <w:rPr>
          <w:rFonts w:ascii="Times New Roman"/>
          <w:b w:val="false"/>
          <w:i w:val="false"/>
          <w:color w:val="000000"/>
          <w:sz w:val="28"/>
        </w:rPr>
        <w:t>
</w:t>
      </w:r>
    </w:p>
    <w:bookmarkStart w:name="z34" w:id="398"/>
    <w:p>
      <w:pPr>
        <w:spacing w:after="0"/>
        <w:ind w:left="0"/>
        <w:jc w:val="both"/>
      </w:pPr>
      <w:r>
        <w:rPr>
          <w:rFonts w:ascii="Times New Roman"/>
          <w:b w:val="false"/>
          <w:i w:val="false"/>
          <w:color w:val="000000"/>
          <w:sz w:val="28"/>
        </w:rPr>
        <w:t>
      10. Мемлекеттік көрсетілетін қызметті көрсетуден бас тарту үшін мыналар негіздеме болып табылады:</w:t>
      </w:r>
    </w:p>
    <w:bookmarkEnd w:id="398"/>
    <w:p>
      <w:pPr>
        <w:spacing w:after="0"/>
        <w:ind w:left="0"/>
        <w:jc w:val="both"/>
      </w:pPr>
      <w:r>
        <w:rPr>
          <w:rFonts w:ascii="Times New Roman"/>
          <w:b w:val="false"/>
          <w:i w:val="false"/>
          <w:color w:val="000000"/>
          <w:sz w:val="28"/>
        </w:rPr>
        <w:t>
      1) көрсетілетін қызметті алушы мемлекеттік көрсетілетін қызметті алу үшін ұсынған құжаттарының және (немесе) оларда қамтылған деректердің (мәліметтердің) анық еместігін анықтау;</w:t>
      </w:r>
    </w:p>
    <w:p>
      <w:pPr>
        <w:spacing w:after="0"/>
        <w:ind w:left="0"/>
        <w:jc w:val="both"/>
      </w:pPr>
      <w:r>
        <w:rPr>
          <w:rFonts w:ascii="Times New Roman"/>
          <w:b w:val="false"/>
          <w:i w:val="false"/>
          <w:color w:val="000000"/>
          <w:sz w:val="28"/>
        </w:rPr>
        <w:t>
      2) көрсетілетін қызметті алушының және (немесе) мемлекеттік қызмет көрсету үшін қажетті ұсынылған құжаттардың, деректердің және мәліметтердің Қазақстан Республикасының нормативтік құқықтық актілерінде белгіленген талаптарға сәйкес келмеуі;</w:t>
      </w:r>
    </w:p>
    <w:p>
      <w:pPr>
        <w:spacing w:after="0"/>
        <w:ind w:left="0"/>
        <w:jc w:val="both"/>
      </w:pPr>
      <w:r>
        <w:rPr>
          <w:rFonts w:ascii="Times New Roman"/>
          <w:b w:val="false"/>
          <w:i w:val="false"/>
          <w:color w:val="000000"/>
          <w:sz w:val="28"/>
        </w:rPr>
        <w:t>
      3) көрсетілетін қызметті алушыға қатысты оның қызметіне немесе белгілі бір мемлекеттік көрсетілетін қызметті алуды талап ететін жекелеген қызмет түрлеріне тыйым салу туралы соттың заңды күшіне енген шешімінің (үкімінің) болуы;</w:t>
      </w:r>
    </w:p>
    <w:p>
      <w:pPr>
        <w:spacing w:after="0"/>
        <w:ind w:left="0"/>
        <w:jc w:val="both"/>
      </w:pPr>
      <w:r>
        <w:rPr>
          <w:rFonts w:ascii="Times New Roman"/>
          <w:b w:val="false"/>
          <w:i w:val="false"/>
          <w:color w:val="000000"/>
          <w:sz w:val="28"/>
        </w:rPr>
        <w:t>
      4) көрсетілетін қызметті алушыға қатысты соттың заңды күшіне енген шешімінің болуы, оның негізінде көрсетілетін қызметті алушының мемлекеттік көрсетілетін қызметті алуға байланысты арнаулы құқығынан айырылуы.</w:t>
      </w:r>
    </w:p>
    <w:p>
      <w:pPr>
        <w:spacing w:after="0"/>
        <w:ind w:left="0"/>
        <w:jc w:val="both"/>
      </w:pPr>
      <w:r>
        <w:rPr>
          <w:rFonts w:ascii="Times New Roman"/>
          <w:b w:val="false"/>
          <w:i w:val="false"/>
          <w:color w:val="000000"/>
          <w:sz w:val="28"/>
        </w:rPr>
        <w:t>
      Көрсетілетін қызметті алушы мемлекеттік қызметті көрсетуден бас тарту себептерін жойған жағдайда көрсетілетін қызметті алушы осы мемлекеттік көрсетілетін қызмет стандартында белгіленген тәртіппен мемлекеттік көрсетілетін қызметті алу үшін қайта жүгіне алады.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10-тармақ жаңа редакцияда - ҚР Энергетика министрінің 28.05.2018 </w:t>
      </w:r>
      <w:r>
        <w:rPr>
          <w:rFonts w:ascii="Times New Roman"/>
          <w:b w:val="false"/>
          <w:i w:val="false"/>
          <w:color w:val="000000"/>
          <w:sz w:val="28"/>
        </w:rPr>
        <w:t>№ 215</w:t>
      </w:r>
      <w:r>
        <w:rPr>
          <w:rFonts w:ascii="Times New Roman"/>
          <w:b w:val="false"/>
          <w:i w:val="false"/>
          <w:color w:val="ff0000"/>
          <w:sz w:val="28"/>
        </w:rPr>
        <w:t xml:space="preserve"> (алғашқы ресми жарияланған күнінен кейін күнтiзбелiк жиырма бір күн өткен соң қолданысқа енгiзiледi) бұйрығымен.</w:t>
      </w:r>
      <w:r>
        <w:br/>
      </w:r>
      <w:r>
        <w:rPr>
          <w:rFonts w:ascii="Times New Roman"/>
          <w:b w:val="false"/>
          <w:i w:val="false"/>
          <w:color w:val="000000"/>
          <w:sz w:val="28"/>
        </w:rPr>
        <w:t>
</w:t>
      </w:r>
    </w:p>
    <w:bookmarkStart w:name="z35" w:id="399"/>
    <w:p>
      <w:pPr>
        <w:spacing w:after="0"/>
        <w:ind w:left="0"/>
        <w:jc w:val="left"/>
      </w:pPr>
      <w:r>
        <w:rPr>
          <w:rFonts w:ascii="Times New Roman"/>
          <w:b/>
          <w:i w:val="false"/>
          <w:color w:val="000000"/>
        </w:rPr>
        <w:t xml:space="preserve"> 3-тарау. Мемлекеттік қызметтер көрсету мәселелері бойынша орталық мемлекеттік органның, сондай-ақ көрсетілетін қызметті берушінің және (немесе) оның лауазымды адамдарының шешімдеріне, әрекетіне (әрекетсіздігіне) шағымдану тәртібі </w:t>
      </w:r>
    </w:p>
    <w:bookmarkEnd w:id="399"/>
    <w:bookmarkStart w:name="z36" w:id="400"/>
    <w:p>
      <w:pPr>
        <w:spacing w:after="0"/>
        <w:ind w:left="0"/>
        <w:jc w:val="both"/>
      </w:pPr>
      <w:r>
        <w:rPr>
          <w:rFonts w:ascii="Times New Roman"/>
          <w:b w:val="false"/>
          <w:i w:val="false"/>
          <w:color w:val="000000"/>
          <w:sz w:val="28"/>
        </w:rPr>
        <w:t xml:space="preserve">
      11. Көрсетілетін қызметті берушінің және (немесе) оның лауазымды адамдарының шешімдеріне, әрекеттеріне (әрекетсіздіктеріне) шағымданған жағдайда, шағым көрсетілетін қызметті берушінің басшысының атына немесе осы мемлекеттік көрсетілетін қызмет стандартының </w:t>
      </w:r>
      <w:r>
        <w:rPr>
          <w:rFonts w:ascii="Times New Roman"/>
          <w:b w:val="false"/>
          <w:i w:val="false"/>
          <w:color w:val="000000"/>
          <w:sz w:val="28"/>
        </w:rPr>
        <w:t>15-тармағында</w:t>
      </w:r>
      <w:r>
        <w:rPr>
          <w:rFonts w:ascii="Times New Roman"/>
          <w:b w:val="false"/>
          <w:i w:val="false"/>
          <w:color w:val="000000"/>
          <w:sz w:val="28"/>
        </w:rPr>
        <w:t xml:space="preserve"> көрсетілген мекенжай бойынша Министрлік басшысының атына беріледі.</w:t>
      </w:r>
    </w:p>
    <w:bookmarkEnd w:id="400"/>
    <w:p>
      <w:pPr>
        <w:spacing w:after="0"/>
        <w:ind w:left="0"/>
        <w:jc w:val="both"/>
      </w:pPr>
      <w:r>
        <w:rPr>
          <w:rFonts w:ascii="Times New Roman"/>
          <w:b w:val="false"/>
          <w:i w:val="false"/>
          <w:color w:val="000000"/>
          <w:sz w:val="28"/>
        </w:rPr>
        <w:t>
      Шағымдар жазбаша түрде пошта арқылы немесе көрсетілетін қызметті берушінің немесе Министрліктің кеңсесі арқылы қолма-қол, сондай-ақ портал арқылы қабылданады.</w:t>
      </w:r>
    </w:p>
    <w:p>
      <w:pPr>
        <w:spacing w:after="0"/>
        <w:ind w:left="0"/>
        <w:jc w:val="both"/>
      </w:pPr>
      <w:r>
        <w:rPr>
          <w:rFonts w:ascii="Times New Roman"/>
          <w:b w:val="false"/>
          <w:i w:val="false"/>
          <w:color w:val="000000"/>
          <w:sz w:val="28"/>
        </w:rPr>
        <w:t>
      Шағымға көрсетілетін қызметті алушы қол қояды, онда оның тегі, аты, әкесінің аты (болған жағдайда), шығыс нөмірі мен күні, пошталық мекенжайы, байланыс телефоны көрсетіледі.</w:t>
      </w:r>
    </w:p>
    <w:p>
      <w:pPr>
        <w:spacing w:after="0"/>
        <w:ind w:left="0"/>
        <w:jc w:val="both"/>
      </w:pPr>
      <w:r>
        <w:rPr>
          <w:rFonts w:ascii="Times New Roman"/>
          <w:b w:val="false"/>
          <w:i w:val="false"/>
          <w:color w:val="000000"/>
          <w:sz w:val="28"/>
        </w:rPr>
        <w:t>
      Шағымды қабылдаған адамның тегі мен аты-жөнін, берілген шағымға жауап алу мерзімі мен орнын көрсете отырып, көрсетілетін қызметті берушінің кеңсесінде тіркеу (мөртабан, кіріс нөмірі және күні) оның қабылданғанын растау болып табылады.</w:t>
      </w:r>
    </w:p>
    <w:p>
      <w:pPr>
        <w:spacing w:after="0"/>
        <w:ind w:left="0"/>
        <w:jc w:val="both"/>
      </w:pPr>
      <w:r>
        <w:rPr>
          <w:rFonts w:ascii="Times New Roman"/>
          <w:b w:val="false"/>
          <w:i w:val="false"/>
          <w:color w:val="000000"/>
          <w:sz w:val="28"/>
        </w:rPr>
        <w:t>
      Портал арқылы жүгінген кезде шағымдану тәртібі туралы ақпаратты бірыңғай байланыс орталығының 1414 немесе 8 800 080 7777 телефоны арқылы алуға болады.</w:t>
      </w:r>
    </w:p>
    <w:p>
      <w:pPr>
        <w:spacing w:after="0"/>
        <w:ind w:left="0"/>
        <w:jc w:val="both"/>
      </w:pPr>
      <w:r>
        <w:rPr>
          <w:rFonts w:ascii="Times New Roman"/>
          <w:b w:val="false"/>
          <w:i w:val="false"/>
          <w:color w:val="000000"/>
          <w:sz w:val="28"/>
        </w:rPr>
        <w:t>
      Шағымды портал арқылы жолдаған кезде көрсетілетін қызметті алушыға "жеке кабинеттен" өтініш туралы ақпарат қол жетімді болады, ол көрсетілетін қызметті берушінің өтініштерді өңдеуі барысында (жеткені, тіркелгені, орындалғаны туралы белгілер, қарау немесе қараудан бас тарту туралы жауап) жаңартылып отырылады.</w:t>
      </w:r>
    </w:p>
    <w:p>
      <w:pPr>
        <w:spacing w:after="0"/>
        <w:ind w:left="0"/>
        <w:jc w:val="both"/>
      </w:pPr>
      <w:r>
        <w:rPr>
          <w:rFonts w:ascii="Times New Roman"/>
          <w:b w:val="false"/>
          <w:i w:val="false"/>
          <w:color w:val="000000"/>
          <w:sz w:val="28"/>
        </w:rPr>
        <w:t>
      Көрсетілетін қызметті берушінің мекенжайына келіп түскен көрсетілетін қызметті алушының шағымы оны тіркеген күннен бастап 5 (бес) жұмыс күні ішінде қаралуға жатады. Шағымды қарау нәтижесі туралы дәлелді жауап көрсетілетін қызметті алушыға пошта байланысы арқылы жіберіледі не көрсетілетін қызметті берушінің немесе Министрліктің кеңсесінде қолма-қол беріледі.</w:t>
      </w:r>
    </w:p>
    <w:p>
      <w:pPr>
        <w:spacing w:after="0"/>
        <w:ind w:left="0"/>
        <w:jc w:val="both"/>
      </w:pPr>
      <w:r>
        <w:rPr>
          <w:rFonts w:ascii="Times New Roman"/>
          <w:b w:val="false"/>
          <w:i w:val="false"/>
          <w:color w:val="000000"/>
          <w:sz w:val="28"/>
        </w:rPr>
        <w:t>
      Көрсетілген мемлекеттік қызмет нәтижелерімен келіспеген жағдайда, көрсетілетін қызметті алушы мемлекеттік қызмет көрсету сапасын бағалау және бақылау жөніндегі уәкілетті органға шағыммен жүгіне алады.</w:t>
      </w:r>
    </w:p>
    <w:p>
      <w:pPr>
        <w:spacing w:after="0"/>
        <w:ind w:left="0"/>
        <w:jc w:val="both"/>
      </w:pPr>
      <w:r>
        <w:rPr>
          <w:rFonts w:ascii="Times New Roman"/>
          <w:b w:val="false"/>
          <w:i w:val="false"/>
          <w:color w:val="000000"/>
          <w:sz w:val="28"/>
        </w:rPr>
        <w:t>
      Мемлекеттік қызмет көрсету сапасын бағалау және бақылау жөніндегі уәкілетті органның мекенжайына келіп түскен көрсетілетін қызметті алушының шағымы тіркелген күнінен бастап 15 (он бес) жұмыс күні ішінде қаралады.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11-тармақ жаңа редакцияда – ҚР Энергетика министрінің 07.11.2019 </w:t>
      </w:r>
      <w:r>
        <w:rPr>
          <w:rFonts w:ascii="Times New Roman"/>
          <w:b w:val="false"/>
          <w:i w:val="false"/>
          <w:color w:val="000000"/>
          <w:sz w:val="28"/>
        </w:rPr>
        <w:t>№ 358</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бұйрығымен.</w:t>
      </w:r>
      <w:r>
        <w:br/>
      </w:r>
      <w:r>
        <w:rPr>
          <w:rFonts w:ascii="Times New Roman"/>
          <w:b w:val="false"/>
          <w:i w:val="false"/>
          <w:color w:val="000000"/>
          <w:sz w:val="28"/>
        </w:rPr>
        <w:t>
</w:t>
      </w:r>
    </w:p>
    <w:bookmarkStart w:name="z37" w:id="401"/>
    <w:p>
      <w:pPr>
        <w:spacing w:after="0"/>
        <w:ind w:left="0"/>
        <w:jc w:val="both"/>
      </w:pPr>
      <w:r>
        <w:rPr>
          <w:rFonts w:ascii="Times New Roman"/>
          <w:b w:val="false"/>
          <w:i w:val="false"/>
          <w:color w:val="000000"/>
          <w:sz w:val="28"/>
        </w:rPr>
        <w:t>
      12. Көрсетілген мемлекеттік қызмет нәтижелерімен келіспеген жағдайда көрсетілетін қызметті алушы Мемлекеттік қызмет көрсету сапасын бағалау және бақылау жөніндегі уәкілетті органға шағыммен жүгіне алады.</w:t>
      </w:r>
    </w:p>
    <w:bookmarkEnd w:id="401"/>
    <w:p>
      <w:pPr>
        <w:spacing w:after="0"/>
        <w:ind w:left="0"/>
        <w:jc w:val="both"/>
      </w:pPr>
      <w:r>
        <w:rPr>
          <w:rFonts w:ascii="Times New Roman"/>
          <w:b w:val="false"/>
          <w:i w:val="false"/>
          <w:color w:val="000000"/>
          <w:sz w:val="28"/>
        </w:rPr>
        <w:t xml:space="preserve">
      Мемлекеттік қызмет көрсету сапасын бағалау және бақылау жөніндегі уәкілетті органның атына келіп түскен көрсетілетін қызметті алушының шағымы тіркелген күнінен бастап он бес жұмыс күні ішінде қаралуы тиіс. </w:t>
      </w:r>
    </w:p>
    <w:bookmarkStart w:name="z38" w:id="402"/>
    <w:p>
      <w:pPr>
        <w:spacing w:after="0"/>
        <w:ind w:left="0"/>
        <w:jc w:val="both"/>
      </w:pPr>
      <w:r>
        <w:rPr>
          <w:rFonts w:ascii="Times New Roman"/>
          <w:b w:val="false"/>
          <w:i w:val="false"/>
          <w:color w:val="000000"/>
          <w:sz w:val="28"/>
        </w:rPr>
        <w:t xml:space="preserve">
      13. Көрсетілген мемлекеттік қызмет нәтижелерімен келіспеген жағдайларда көрсетілетін қызметті алушының Қазақстан Республикасының заңнамасында белгіленген тәртіппен сотқа жүгінуі мүмкін. </w:t>
      </w:r>
    </w:p>
    <w:bookmarkEnd w:id="402"/>
    <w:bookmarkStart w:name="z39" w:id="403"/>
    <w:p>
      <w:pPr>
        <w:spacing w:after="0"/>
        <w:ind w:left="0"/>
        <w:jc w:val="left"/>
      </w:pPr>
      <w:r>
        <w:rPr>
          <w:rFonts w:ascii="Times New Roman"/>
          <w:b/>
          <w:i w:val="false"/>
          <w:color w:val="000000"/>
        </w:rPr>
        <w:t xml:space="preserve"> 4-тарау. Мемлекеттік қызметті көрсету ерекшеліктері ескерілген өзге де талаптар </w:t>
      </w:r>
    </w:p>
    <w:bookmarkEnd w:id="403"/>
    <w:bookmarkStart w:name="z40" w:id="404"/>
    <w:p>
      <w:pPr>
        <w:spacing w:after="0"/>
        <w:ind w:left="0"/>
        <w:jc w:val="both"/>
      </w:pPr>
      <w:r>
        <w:rPr>
          <w:rFonts w:ascii="Times New Roman"/>
          <w:b w:val="false"/>
          <w:i w:val="false"/>
          <w:color w:val="000000"/>
          <w:sz w:val="28"/>
        </w:rPr>
        <w:t xml:space="preserve">
      14. Мүмкіндіктері шектеулі қызметті алушыларға (олардың өкілдеріне) мемлекеттік қызметті көрсетудің олар қызмет берушіге жүгінген жағдайда ерекшелігі: "Министрліктер үйі" ғимараты он төртінші және он бесінші кіреберістер аралығында орналасқан мүмкіндіктері шектеулі адамдарға арналған жеке есікпен жабдықталған. </w:t>
      </w:r>
    </w:p>
    <w:bookmarkEnd w:id="404"/>
    <w:bookmarkStart w:name="z41" w:id="405"/>
    <w:p>
      <w:pPr>
        <w:spacing w:after="0"/>
        <w:ind w:left="0"/>
        <w:jc w:val="both"/>
      </w:pPr>
      <w:r>
        <w:rPr>
          <w:rFonts w:ascii="Times New Roman"/>
          <w:b w:val="false"/>
          <w:i w:val="false"/>
          <w:color w:val="000000"/>
          <w:sz w:val="28"/>
        </w:rPr>
        <w:t>
      15. Мемлекеттік қызмет көрсету орындарының мекенжайлары:</w:t>
      </w:r>
    </w:p>
    <w:bookmarkEnd w:id="405"/>
    <w:p>
      <w:pPr>
        <w:spacing w:after="0"/>
        <w:ind w:left="0"/>
        <w:jc w:val="both"/>
      </w:pPr>
      <w:r>
        <w:rPr>
          <w:rFonts w:ascii="Times New Roman"/>
          <w:b w:val="false"/>
          <w:i w:val="false"/>
          <w:color w:val="000000"/>
          <w:sz w:val="28"/>
        </w:rPr>
        <w:t>
      1) Министрліктің интернет-ресурсында - www.energo.gov.kz, "Мемлекеттік көрсетілетін қызметтер" бөлімінде;</w:t>
      </w:r>
    </w:p>
    <w:bookmarkStart w:name="z1170" w:id="406"/>
    <w:p>
      <w:pPr>
        <w:spacing w:after="0"/>
        <w:ind w:left="0"/>
        <w:jc w:val="both"/>
      </w:pPr>
      <w:r>
        <w:rPr>
          <w:rFonts w:ascii="Times New Roman"/>
          <w:b w:val="false"/>
          <w:i w:val="false"/>
          <w:color w:val="000000"/>
          <w:sz w:val="28"/>
        </w:rPr>
        <w:t>
      2) көрсетілетін қызметті берушінің интернет-ресурсында</w:t>
      </w:r>
    </w:p>
    <w:bookmarkEnd w:id="406"/>
    <w:p>
      <w:pPr>
        <w:spacing w:after="0"/>
        <w:ind w:left="0"/>
        <w:jc w:val="both"/>
      </w:pPr>
      <w:r>
        <w:rPr>
          <w:rFonts w:ascii="Times New Roman"/>
          <w:b w:val="false"/>
          <w:i w:val="false"/>
          <w:color w:val="000000"/>
          <w:sz w:val="28"/>
        </w:rPr>
        <w:t>
      www.kaenk. energo.gov.kz, "Мемлекеттік көрсетілетін қызметтер" бөлімі.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15-тармаққа өзгеріс енгізілді - ҚР Энергетика министрінің 28.05.2018 </w:t>
      </w:r>
      <w:r>
        <w:rPr>
          <w:rFonts w:ascii="Times New Roman"/>
          <w:b w:val="false"/>
          <w:i w:val="false"/>
          <w:color w:val="000000"/>
          <w:sz w:val="28"/>
        </w:rPr>
        <w:t>№ 215</w:t>
      </w:r>
      <w:r>
        <w:rPr>
          <w:rFonts w:ascii="Times New Roman"/>
          <w:b w:val="false"/>
          <w:i w:val="false"/>
          <w:color w:val="ff0000"/>
          <w:sz w:val="28"/>
        </w:rPr>
        <w:t xml:space="preserve"> (алғашқы ресми жарияланған күнінен кейін күнтiзбелiк жиырма бір күн өткен соң қолданысқа енгiзiледi) бұйрығымен.</w:t>
      </w:r>
      <w:r>
        <w:br/>
      </w:r>
      <w:r>
        <w:rPr>
          <w:rFonts w:ascii="Times New Roman"/>
          <w:b w:val="false"/>
          <w:i w:val="false"/>
          <w:color w:val="000000"/>
          <w:sz w:val="28"/>
        </w:rPr>
        <w:t>
</w:t>
      </w:r>
    </w:p>
    <w:bookmarkStart w:name="z42" w:id="407"/>
    <w:p>
      <w:pPr>
        <w:spacing w:after="0"/>
        <w:ind w:left="0"/>
        <w:jc w:val="both"/>
      </w:pPr>
      <w:r>
        <w:rPr>
          <w:rFonts w:ascii="Times New Roman"/>
          <w:b w:val="false"/>
          <w:i w:val="false"/>
          <w:color w:val="000000"/>
          <w:sz w:val="28"/>
        </w:rPr>
        <w:t>
       16. Көрсетілетін қызметті алушының мемлекеттік қызмет көрсетудің тәртібі мен мәртебесі туралы ақпаратты порталдағы "жеке кабинеті", сондай-ақ Бірыңғай байланыс орталығы арқылы қашықтықтан қол жеткізу режимінде алу мүмкіндігі бар.</w:t>
      </w:r>
    </w:p>
    <w:bookmarkEnd w:id="40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16-тармақ жаңа редакцияда – ҚР Энергетика министрінің 12.07.2017 </w:t>
      </w:r>
      <w:r>
        <w:rPr>
          <w:rFonts w:ascii="Times New Roman"/>
          <w:b w:val="false"/>
          <w:i w:val="false"/>
          <w:color w:val="000000"/>
          <w:sz w:val="28"/>
        </w:rPr>
        <w:t xml:space="preserve">№ 238 </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бұйрығымен.</w:t>
      </w:r>
      <w:r>
        <w:br/>
      </w:r>
      <w:r>
        <w:rPr>
          <w:rFonts w:ascii="Times New Roman"/>
          <w:b w:val="false"/>
          <w:i w:val="false"/>
          <w:color w:val="000000"/>
          <w:sz w:val="28"/>
        </w:rPr>
        <w:t>
</w:t>
      </w:r>
    </w:p>
    <w:bookmarkStart w:name="z43" w:id="408"/>
    <w:p>
      <w:pPr>
        <w:spacing w:after="0"/>
        <w:ind w:left="0"/>
        <w:jc w:val="both"/>
      </w:pPr>
      <w:r>
        <w:rPr>
          <w:rFonts w:ascii="Times New Roman"/>
          <w:b w:val="false"/>
          <w:i w:val="false"/>
          <w:color w:val="000000"/>
          <w:sz w:val="28"/>
        </w:rPr>
        <w:t>
      17. Бірыңғай байланыс орталығы: 1414, 8 800 080 7777.</w:t>
      </w:r>
    </w:p>
    <w:bookmarkEnd w:id="40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17-тармақ жаңа редакцияда – ҚР Энергетика министрінің 12.07.2017 </w:t>
      </w:r>
      <w:r>
        <w:rPr>
          <w:rFonts w:ascii="Times New Roman"/>
          <w:b w:val="false"/>
          <w:i w:val="false"/>
          <w:color w:val="000000"/>
          <w:sz w:val="28"/>
        </w:rPr>
        <w:t xml:space="preserve">№ 238 </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бұйрығымен.</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"Атом энергиясы</w:t>
            </w:r>
            <w:r>
              <w:br/>
            </w:r>
            <w:r>
              <w:rPr>
                <w:rFonts w:ascii="Times New Roman"/>
                <w:b w:val="false"/>
                <w:i w:val="false"/>
                <w:color w:val="000000"/>
                <w:sz w:val="20"/>
              </w:rPr>
              <w:t>пайдаланылатын объектілерде</w:t>
            </w:r>
            <w:r>
              <w:br/>
            </w:r>
            <w:r>
              <w:rPr>
                <w:rFonts w:ascii="Times New Roman"/>
                <w:b w:val="false"/>
                <w:i w:val="false"/>
                <w:color w:val="000000"/>
                <w:sz w:val="20"/>
              </w:rPr>
              <w:t>жұмыс істейтін персоналды</w:t>
            </w:r>
            <w:r>
              <w:br/>
            </w:r>
            <w:r>
              <w:rPr>
                <w:rFonts w:ascii="Times New Roman"/>
                <w:b w:val="false"/>
                <w:i w:val="false"/>
                <w:color w:val="000000"/>
                <w:sz w:val="20"/>
              </w:rPr>
              <w:t>аттестаттау" мемлекеттік</w:t>
            </w:r>
            <w:r>
              <w:br/>
            </w:r>
            <w:r>
              <w:rPr>
                <w:rFonts w:ascii="Times New Roman"/>
                <w:b w:val="false"/>
                <w:i w:val="false"/>
                <w:color w:val="000000"/>
                <w:sz w:val="20"/>
              </w:rPr>
              <w:t>көрсетілетін қызмет</w:t>
            </w:r>
            <w:r>
              <w:br/>
            </w:r>
            <w:r>
              <w:rPr>
                <w:rFonts w:ascii="Times New Roman"/>
                <w:b w:val="false"/>
                <w:i w:val="false"/>
                <w:color w:val="000000"/>
                <w:sz w:val="20"/>
              </w:rPr>
              <w:t>стандартына 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Аттестаттауды өткізу нәтижелері туралы</w:t>
      </w:r>
    </w:p>
    <w:p>
      <w:pPr>
        <w:spacing w:after="0"/>
        <w:ind w:left="0"/>
        <w:jc w:val="both"/>
      </w:pPr>
      <w:r>
        <w:rPr>
          <w:rFonts w:ascii="Times New Roman"/>
          <w:b w:val="false"/>
          <w:i w:val="false"/>
          <w:color w:val="ff0000"/>
          <w:sz w:val="28"/>
        </w:rPr>
        <w:t xml:space="preserve">
      Ескерту. 1-қосымша алып тасталды - ҚР Энергетика министрінің 28.05.2018 </w:t>
      </w:r>
      <w:r>
        <w:rPr>
          <w:rFonts w:ascii="Times New Roman"/>
          <w:b w:val="false"/>
          <w:i w:val="false"/>
          <w:color w:val="ff0000"/>
          <w:sz w:val="28"/>
        </w:rPr>
        <w:t>№ 215</w:t>
      </w:r>
      <w:r>
        <w:rPr>
          <w:rFonts w:ascii="Times New Roman"/>
          <w:b w:val="false"/>
          <w:i w:val="false"/>
          <w:color w:val="ff0000"/>
          <w:sz w:val="28"/>
        </w:rPr>
        <w:t xml:space="preserve"> (алғашқы ресми жарияланған күнінен кейін күнтiзбелiк жиырма бір күн өткен соң қолданысқа енгiзiледi) бұйрығымен.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"Атом энергиясы </w:t>
            </w:r>
            <w:r>
              <w:br/>
            </w:r>
            <w:r>
              <w:rPr>
                <w:rFonts w:ascii="Times New Roman"/>
                <w:b w:val="false"/>
                <w:i w:val="false"/>
                <w:color w:val="000000"/>
                <w:sz w:val="20"/>
              </w:rPr>
              <w:t xml:space="preserve">пайдаланылатын объектілерде </w:t>
            </w:r>
            <w:r>
              <w:br/>
            </w:r>
            <w:r>
              <w:rPr>
                <w:rFonts w:ascii="Times New Roman"/>
                <w:b w:val="false"/>
                <w:i w:val="false"/>
                <w:color w:val="000000"/>
                <w:sz w:val="20"/>
              </w:rPr>
              <w:t xml:space="preserve">жұмыс істейтін персоналды </w:t>
            </w:r>
            <w:r>
              <w:br/>
            </w:r>
            <w:r>
              <w:rPr>
                <w:rFonts w:ascii="Times New Roman"/>
                <w:b w:val="false"/>
                <w:i w:val="false"/>
                <w:color w:val="000000"/>
                <w:sz w:val="20"/>
              </w:rPr>
              <w:t>аттестаттау" мемлекеттік</w:t>
            </w:r>
            <w:r>
              <w:br/>
            </w:r>
            <w:r>
              <w:rPr>
                <w:rFonts w:ascii="Times New Roman"/>
                <w:b w:val="false"/>
                <w:i w:val="false"/>
                <w:color w:val="000000"/>
                <w:sz w:val="20"/>
              </w:rPr>
              <w:t>көрсетілетін қызмет стандартына</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Өтініш</w:t>
      </w:r>
    </w:p>
    <w:p>
      <w:pPr>
        <w:spacing w:after="0"/>
        <w:ind w:left="0"/>
        <w:jc w:val="both"/>
      </w:pPr>
      <w:r>
        <w:rPr>
          <w:rFonts w:ascii="Times New Roman"/>
          <w:b w:val="false"/>
          <w:i w:val="false"/>
          <w:color w:val="ff0000"/>
          <w:sz w:val="28"/>
        </w:rPr>
        <w:t xml:space="preserve">
      Ескерту. 2-қосымша жаңа редакцияда - ҚР Энергетика министрінің 12.02.2019 </w:t>
      </w:r>
      <w:r>
        <w:rPr>
          <w:rFonts w:ascii="Times New Roman"/>
          <w:b w:val="false"/>
          <w:i w:val="false"/>
          <w:color w:val="ff0000"/>
          <w:sz w:val="28"/>
        </w:rPr>
        <w:t>№ 43</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бұйрығымен.</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(жеке тұлғаның тегі, аты, әкесінің аты (болған жағдайда) немесе заңды тұлғаның атауы)</w:t>
      </w:r>
    </w:p>
    <w:p>
      <w:pPr>
        <w:spacing w:after="0"/>
        <w:ind w:left="0"/>
        <w:jc w:val="both"/>
      </w:pPr>
      <w:r>
        <w:rPr>
          <w:rFonts w:ascii="Times New Roman"/>
          <w:b w:val="false"/>
          <w:i w:val="false"/>
          <w:color w:val="000000"/>
          <w:sz w:val="28"/>
        </w:rPr>
        <w:t xml:space="preserve">
      аттестаттаудан өтуге ________________________________________________________ </w:t>
      </w:r>
    </w:p>
    <w:p>
      <w:pPr>
        <w:spacing w:after="0"/>
        <w:ind w:left="0"/>
        <w:jc w:val="both"/>
      </w:pPr>
      <w:r>
        <w:rPr>
          <w:rFonts w:ascii="Times New Roman"/>
          <w:b w:val="false"/>
          <w:i w:val="false"/>
          <w:color w:val="000000"/>
          <w:sz w:val="28"/>
        </w:rPr>
        <w:t xml:space="preserve">
                                    (аттестаттаудан өтетін тұлғаның, тегі, аты, әкесінің аты </w:t>
      </w:r>
    </w:p>
    <w:p>
      <w:pPr>
        <w:spacing w:after="0"/>
        <w:ind w:left="0"/>
        <w:jc w:val="both"/>
      </w:pPr>
      <w:r>
        <w:rPr>
          <w:rFonts w:ascii="Times New Roman"/>
          <w:b w:val="false"/>
          <w:i w:val="false"/>
          <w:color w:val="000000"/>
          <w:sz w:val="28"/>
        </w:rPr>
        <w:t>
                                    (болған жағдайда) жеке сәйкестендіру нөмірі)</w:t>
      </w:r>
    </w:p>
    <w:p>
      <w:pPr>
        <w:spacing w:after="0"/>
        <w:ind w:left="0"/>
        <w:jc w:val="both"/>
      </w:pPr>
      <w:r>
        <w:rPr>
          <w:rFonts w:ascii="Times New Roman"/>
          <w:b w:val="false"/>
          <w:i w:val="false"/>
          <w:color w:val="000000"/>
          <w:sz w:val="28"/>
        </w:rPr>
        <w:t xml:space="preserve">
      ______________________________________________________ рұқсат беруді сұрайды. </w:t>
      </w:r>
    </w:p>
    <w:p>
      <w:pPr>
        <w:spacing w:after="0"/>
        <w:ind w:left="0"/>
        <w:jc w:val="both"/>
      </w:pPr>
      <w:r>
        <w:rPr>
          <w:rFonts w:ascii="Times New Roman"/>
          <w:b w:val="false"/>
          <w:i w:val="false"/>
          <w:color w:val="000000"/>
          <w:sz w:val="28"/>
        </w:rPr>
        <w:t>
                        (лауазым атауы)</w:t>
      </w:r>
    </w:p>
    <w:p>
      <w:pPr>
        <w:spacing w:after="0"/>
        <w:ind w:left="0"/>
        <w:jc w:val="both"/>
      </w:pPr>
      <w:r>
        <w:rPr>
          <w:rFonts w:ascii="Times New Roman"/>
          <w:b w:val="false"/>
          <w:i w:val="false"/>
          <w:color w:val="000000"/>
          <w:sz w:val="28"/>
        </w:rPr>
        <w:t>
      Қоса берілетін құжаттар:_____________________________________________________</w:t>
      </w:r>
    </w:p>
    <w:p>
      <w:pPr>
        <w:spacing w:after="0"/>
        <w:ind w:left="0"/>
        <w:jc w:val="both"/>
      </w:pPr>
      <w:r>
        <w:rPr>
          <w:rFonts w:ascii="Times New Roman"/>
          <w:b w:val="false"/>
          <w:i w:val="false"/>
          <w:color w:val="000000"/>
          <w:sz w:val="28"/>
        </w:rPr>
        <w:t xml:space="preserve">
      Басшы ____________________________________ ___________________________ </w:t>
      </w:r>
    </w:p>
    <w:p>
      <w:pPr>
        <w:spacing w:after="0"/>
        <w:ind w:left="0"/>
        <w:jc w:val="both"/>
      </w:pPr>
      <w:r>
        <w:rPr>
          <w:rFonts w:ascii="Times New Roman"/>
          <w:b w:val="false"/>
          <w:i w:val="false"/>
          <w:color w:val="000000"/>
          <w:sz w:val="28"/>
        </w:rPr>
        <w:t>
                        (тегі, аты, әкесінің аты (болған жағдайда)             (қолы)</w:t>
      </w:r>
    </w:p>
    <w:p>
      <w:pPr>
        <w:spacing w:after="0"/>
        <w:ind w:left="0"/>
        <w:jc w:val="both"/>
      </w:pPr>
      <w:r>
        <w:rPr>
          <w:rFonts w:ascii="Times New Roman"/>
          <w:b w:val="false"/>
          <w:i w:val="false"/>
          <w:color w:val="000000"/>
          <w:sz w:val="28"/>
        </w:rPr>
        <w:t>
       "___"_______20_____жыл</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"Атом энергиясы</w:t>
            </w:r>
            <w:r>
              <w:br/>
            </w:r>
            <w:r>
              <w:rPr>
                <w:rFonts w:ascii="Times New Roman"/>
                <w:b w:val="false"/>
                <w:i w:val="false"/>
                <w:color w:val="000000"/>
                <w:sz w:val="20"/>
              </w:rPr>
              <w:t>пайдаланылатын объектілерде</w:t>
            </w:r>
            <w:r>
              <w:br/>
            </w:r>
            <w:r>
              <w:rPr>
                <w:rFonts w:ascii="Times New Roman"/>
                <w:b w:val="false"/>
                <w:i w:val="false"/>
                <w:color w:val="000000"/>
                <w:sz w:val="20"/>
              </w:rPr>
              <w:t>жұмыс істейтін персоналды</w:t>
            </w:r>
            <w:r>
              <w:br/>
            </w:r>
            <w:r>
              <w:rPr>
                <w:rFonts w:ascii="Times New Roman"/>
                <w:b w:val="false"/>
                <w:i w:val="false"/>
                <w:color w:val="000000"/>
                <w:sz w:val="20"/>
              </w:rPr>
              <w:t>аттестаттау" мемлекеттік</w:t>
            </w:r>
            <w:r>
              <w:br/>
            </w:r>
            <w:r>
              <w:rPr>
                <w:rFonts w:ascii="Times New Roman"/>
                <w:b w:val="false"/>
                <w:i w:val="false"/>
                <w:color w:val="000000"/>
                <w:sz w:val="20"/>
              </w:rPr>
              <w:t>көрсетілетін қызмет</w:t>
            </w:r>
            <w:r>
              <w:br/>
            </w:r>
            <w:r>
              <w:rPr>
                <w:rFonts w:ascii="Times New Roman"/>
                <w:b w:val="false"/>
                <w:i w:val="false"/>
                <w:color w:val="000000"/>
                <w:sz w:val="20"/>
              </w:rPr>
              <w:t>стандартына 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Ұсыным</w:t>
      </w:r>
    </w:p>
    <w:p>
      <w:pPr>
        <w:spacing w:after="0"/>
        <w:ind w:left="0"/>
        <w:jc w:val="both"/>
      </w:pPr>
      <w:r>
        <w:rPr>
          <w:rFonts w:ascii="Times New Roman"/>
          <w:b w:val="false"/>
          <w:i w:val="false"/>
          <w:color w:val="ff0000"/>
          <w:sz w:val="28"/>
        </w:rPr>
        <w:t xml:space="preserve">
      Ескерту. 3-қосымша алып тасталды - ҚР Энергетика министрінің 28.05.2018 </w:t>
      </w:r>
      <w:r>
        <w:rPr>
          <w:rFonts w:ascii="Times New Roman"/>
          <w:b w:val="false"/>
          <w:i w:val="false"/>
          <w:color w:val="ff0000"/>
          <w:sz w:val="28"/>
        </w:rPr>
        <w:t>№ 215</w:t>
      </w:r>
      <w:r>
        <w:rPr>
          <w:rFonts w:ascii="Times New Roman"/>
          <w:b w:val="false"/>
          <w:i w:val="false"/>
          <w:color w:val="ff0000"/>
          <w:sz w:val="28"/>
        </w:rPr>
        <w:t xml:space="preserve"> (алғашқы ресми жарияланған күнінен кейін күнтiзбелiк жиырма бір күн өткен соң қолданысқа енгiзiледi) бұйрығымен.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"Атом энергиясы</w:t>
            </w:r>
            <w:r>
              <w:br/>
            </w:r>
            <w:r>
              <w:rPr>
                <w:rFonts w:ascii="Times New Roman"/>
                <w:b w:val="false"/>
                <w:i w:val="false"/>
                <w:color w:val="000000"/>
                <w:sz w:val="20"/>
              </w:rPr>
              <w:t>пайдаланылатын объектілерде</w:t>
            </w:r>
            <w:r>
              <w:br/>
            </w:r>
            <w:r>
              <w:rPr>
                <w:rFonts w:ascii="Times New Roman"/>
                <w:b w:val="false"/>
                <w:i w:val="false"/>
                <w:color w:val="000000"/>
                <w:sz w:val="20"/>
              </w:rPr>
              <w:t>жұмыс істейтін персоналды</w:t>
            </w:r>
            <w:r>
              <w:br/>
            </w:r>
            <w:r>
              <w:rPr>
                <w:rFonts w:ascii="Times New Roman"/>
                <w:b w:val="false"/>
                <w:i w:val="false"/>
                <w:color w:val="000000"/>
                <w:sz w:val="20"/>
              </w:rPr>
              <w:t>аттестаттау" мемлекеттік</w:t>
            </w:r>
            <w:r>
              <w:br/>
            </w:r>
            <w:r>
              <w:rPr>
                <w:rFonts w:ascii="Times New Roman"/>
                <w:b w:val="false"/>
                <w:i w:val="false"/>
                <w:color w:val="000000"/>
                <w:sz w:val="20"/>
              </w:rPr>
              <w:t>көрсетілетін қызмет</w:t>
            </w:r>
            <w:r>
              <w:br/>
            </w:r>
            <w:r>
              <w:rPr>
                <w:rFonts w:ascii="Times New Roman"/>
                <w:b w:val="false"/>
                <w:i w:val="false"/>
                <w:color w:val="000000"/>
                <w:sz w:val="20"/>
              </w:rPr>
              <w:t>стандартына</w:t>
            </w:r>
            <w:r>
              <w:br/>
            </w:r>
            <w:r>
              <w:rPr>
                <w:rFonts w:ascii="Times New Roman"/>
                <w:b w:val="false"/>
                <w:i w:val="false"/>
                <w:color w:val="000000"/>
                <w:sz w:val="20"/>
              </w:rPr>
              <w:t>4-қосымша</w:t>
            </w:r>
          </w:p>
        </w:tc>
      </w:tr>
    </w:tbl>
    <w:bookmarkStart w:name="z1200" w:id="409"/>
    <w:p>
      <w:pPr>
        <w:spacing w:after="0"/>
        <w:ind w:left="0"/>
        <w:jc w:val="left"/>
      </w:pPr>
      <w:r>
        <w:rPr>
          <w:rFonts w:ascii="Times New Roman"/>
          <w:b/>
          <w:i w:val="false"/>
          <w:color w:val="000000"/>
        </w:rPr>
        <w:t xml:space="preserve"> Атом энергиясы пайдаланылатын объектілерде жұмыс істейтін персонал үшін тестілеу көрсеткіштері</w:t>
      </w:r>
    </w:p>
    <w:bookmarkEnd w:id="409"/>
    <w:p>
      <w:pPr>
        <w:spacing w:after="0"/>
        <w:ind w:left="0"/>
        <w:jc w:val="both"/>
      </w:pPr>
      <w:r>
        <w:rPr>
          <w:rFonts w:ascii="Times New Roman"/>
          <w:b w:val="false"/>
          <w:i w:val="false"/>
          <w:color w:val="ff0000"/>
          <w:sz w:val="28"/>
        </w:rPr>
        <w:t xml:space="preserve">
      Ескерту. Стандарт 4-қосымшамен толықтырылды - ҚР Энергетика министрінің 28.05.2018 </w:t>
      </w:r>
      <w:r>
        <w:rPr>
          <w:rFonts w:ascii="Times New Roman"/>
          <w:b w:val="false"/>
          <w:i w:val="false"/>
          <w:color w:val="ff0000"/>
          <w:sz w:val="28"/>
        </w:rPr>
        <w:t>№ 215</w:t>
      </w:r>
      <w:r>
        <w:rPr>
          <w:rFonts w:ascii="Times New Roman"/>
          <w:b w:val="false"/>
          <w:i w:val="false"/>
          <w:color w:val="ff0000"/>
          <w:sz w:val="28"/>
        </w:rPr>
        <w:t xml:space="preserve"> (алғашқы ресми жарияланған күнінен кейін күнтiзбелiк жиырма бір күн өткен соң қолданысқа енгiзiледi) бұйрығымен.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88"/>
        <w:gridCol w:w="6603"/>
        <w:gridCol w:w="1289"/>
        <w:gridCol w:w="1289"/>
        <w:gridCol w:w="1831"/>
      </w:tblGrid>
      <w:tr>
        <w:trPr>
          <w:trHeight w:val="30" w:hRule="atLeast"/>
        </w:trPr>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6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Аттестатталатын тұлға</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Сұрақтар саны</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Тестілеу уақыты, мин</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Шекті деңгей,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Лауазымдық міндеттеріне мыналар кіретін мамандар</w:t>
            </w:r>
          </w:p>
        </w:tc>
      </w:tr>
      <w:tr>
        <w:trPr>
          <w:trHeight w:val="30" w:hRule="atLeast"/>
        </w:trPr>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Ядролық қондырғыны тікелей басқару</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r>
      <w:tr>
        <w:trPr>
          <w:trHeight w:val="30" w:hRule="atLeast"/>
        </w:trPr>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Ядролық, радиациялық, ядролық физикалық қауіпсіздікті қамтамасыз ету</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Лауазымдық міндеттеріне мыналар кіретін ядролық қондырғының персоналы</w:t>
            </w:r>
          </w:p>
        </w:tc>
      </w:tr>
      <w:tr>
        <w:trPr>
          <w:trHeight w:val="30" w:hRule="atLeast"/>
        </w:trPr>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Ядролық материалдарды есепке алу және бақылау</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r>
      <w:tr>
        <w:trPr>
          <w:trHeight w:val="30" w:hRule="atLeast"/>
        </w:trPr>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Иондандырушы сәулелену көздерін есепке алу және бақылау</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r>
      <w:tr>
        <w:trPr>
          <w:trHeight w:val="30" w:hRule="atLeast"/>
        </w:trPr>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Радиоактивті қалдықтарды есепке алу және бақылау</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r>
      <w:tr>
        <w:trPr>
          <w:trHeight w:val="30" w:hRule="atLeast"/>
        </w:trPr>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Ядролық қондырғылар мен ядролық материалдарды физикалық қорғауды қамтамасыз ету</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Лауазымдық міндеттеріне мыналар кіретін радиациялық қондырғылардың персоналы</w:t>
            </w:r>
          </w:p>
        </w:tc>
      </w:tr>
      <w:tr>
        <w:trPr>
          <w:trHeight w:val="30" w:hRule="atLeast"/>
        </w:trPr>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гамма-терапиялық аппараттарды пайдалану кезінде радиациялық қауіпсіздікті бақылау</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r>
      <w:tr>
        <w:trPr>
          <w:trHeight w:val="30" w:hRule="atLeast"/>
        </w:trPr>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Радиоизотоптық диагностиканы немесе терапияны өткізу кезінде радиациялық қауіпсіздікті бақылау</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r>
      <w:tr>
        <w:trPr>
          <w:trHeight w:val="30" w:hRule="atLeast"/>
        </w:trPr>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Радиоактивті қалдықтармен жұмыс істеу кезінде радиациялық қауіпсіздікті бақылау</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r>
      <w:tr>
        <w:trPr>
          <w:trHeight w:val="30" w:hRule="atLeast"/>
        </w:trPr>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Уран кеніштерінде радиациялық қауіпсіздікті бақылау</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r>
      <w:tr>
        <w:trPr>
          <w:trHeight w:val="30" w:hRule="atLeast"/>
        </w:trPr>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Дефектоскопия кезінде радиациялық қауіпсіздікті бақылау</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r>
      <w:tr>
        <w:trPr>
          <w:trHeight w:val="30" w:hRule="atLeast"/>
        </w:trPr>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Спектрометрлер, талдағыштар, датчиктер, өлшеуіштерді пайдалану кезінде радиациялық қауіпсіздікті бақылау</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r>
      <w:tr>
        <w:trPr>
          <w:trHeight w:val="30" w:hRule="atLeast"/>
        </w:trPr>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жұмыстар кезінде радиациялық қауіпсіздікті бақылау</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r>
      <w:tr>
        <w:trPr>
          <w:trHeight w:val="30" w:hRule="atLeast"/>
        </w:trPr>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6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Иондандырушы сәулелену көздерін есепке алу мен бақылау</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r>
      <w:tr>
        <w:trPr>
          <w:trHeight w:val="30" w:hRule="atLeast"/>
        </w:trPr>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6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Дефектоскопия кезінде радиациялық қауіпсіздікті бақылау, иондандырушы сәулелену көздерін есепке алу мен бақылау</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r>
      <w:tr>
        <w:trPr>
          <w:trHeight w:val="30" w:hRule="atLeast"/>
        </w:trPr>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6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гамма-терапиялық аппараттарды пайдалану кезінде радиациялық қауіпсіздікті бақылау, иондандырушы сәулелену көздерін есепке алу мен бақылау</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r>
      <w:tr>
        <w:trPr>
          <w:trHeight w:val="30" w:hRule="atLeast"/>
        </w:trPr>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6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Радиоизотоптық диагностиканы немесе терапияны өткізу кезінде радиациялық қауіпсіздікті бақылау, иондандырушы сәулелену көздерін есепке алу мен бақылау</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r>
      <w:tr>
        <w:trPr>
          <w:trHeight w:val="30" w:hRule="atLeast"/>
        </w:trPr>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6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Спектрометрлер, талдағыштар, датчиктер, өлшеуіштерді пайдалану кезінде радиациялық қауіпсіздікті бақылау, иондандырушы сәулелену көздерін есепке алу мен бақылау</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r>
      <w:tr>
        <w:trPr>
          <w:trHeight w:val="30" w:hRule="atLeast"/>
        </w:trPr>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6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Радиациялық қауіпсіздікті бақылау, өзге иондандырушы сәулелену көздерін есепке алу мен бақылау</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Лауазымдық міндеттеріне мыналар кіретін электрфизикалық қондырғылардың персоналы</w:t>
            </w:r>
          </w:p>
        </w:tc>
      </w:tr>
      <w:tr>
        <w:trPr>
          <w:trHeight w:val="30" w:hRule="atLeast"/>
        </w:trPr>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6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рентгендік диагностикалық немесе терапиялық жабдықтарды пайдалану кезінде радиациялық қауіпсіздікті бақылау</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r>
      <w:tr>
        <w:trPr>
          <w:trHeight w:val="30" w:hRule="atLeast"/>
        </w:trPr>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6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Дефектоскопия кезінде радиациялық қауіпсіздікті бақылау</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r>
      <w:tr>
        <w:trPr>
          <w:trHeight w:val="30" w:hRule="atLeast"/>
        </w:trPr>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6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жұмыстар кезінде радиациялық қауіпсіздікті бақылау</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r>
      <w:tr>
        <w:trPr>
          <w:trHeight w:val="30" w:hRule="atLeast"/>
        </w:trPr>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6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Иондандырушы сәулелену көздерін есепке алу мен бақылау</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r>
      <w:tr>
        <w:trPr>
          <w:trHeight w:val="30" w:hRule="atLeast"/>
        </w:trPr>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6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Дефектоскопия кезінде радиациялық қауіпсіздікті бақылау, иондандырушы сәулелену көздерін есепке алу мен бақылау</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r>
      <w:tr>
        <w:trPr>
          <w:trHeight w:val="30" w:hRule="atLeast"/>
        </w:trPr>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6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рентгендік диагностикалық немесе терапиялық жабдықтарды, сызықтық үдеткіштерді пайдалану кезінде радиациялық қауіпсіздікті бақылау, иондандырушы сәулелену көздерін есепке алу мен бақылау</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r>
      <w:tr>
        <w:trPr>
          <w:trHeight w:val="30" w:hRule="atLeast"/>
        </w:trPr>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6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Радиациялық қауіпсіздікті бақылау, өзге иондандырушы сәулелену көздерін есепке алу мен бақылау</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Лауазымдық міндеттеріне мыналар кіретін радиациялық және электрфизикалық қондырғылардың персоналы</w:t>
            </w:r>
          </w:p>
        </w:tc>
      </w:tr>
      <w:tr>
        <w:trPr>
          <w:trHeight w:val="30" w:hRule="atLeast"/>
        </w:trPr>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6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Радиоизотоптық диагностиканы немесе терапияны жүргізу, медициналық рентгендік диагностикалық немесе терапиялық жабдықтарды, сызықтық үдеткіштерді пайдалану кезінде радиациялық қауіпсіздікті бақылау</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r>
      <w:tr>
        <w:trPr>
          <w:trHeight w:val="30" w:hRule="atLeast"/>
        </w:trPr>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6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Дефектоскопия кезінде радиациялық қауіпсіздікті бақылау</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r>
      <w:tr>
        <w:trPr>
          <w:trHeight w:val="30" w:hRule="atLeast"/>
        </w:trPr>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6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жұмыстар кезінде радиациялық қауіпсіздікті бақылау</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r>
      <w:tr>
        <w:trPr>
          <w:trHeight w:val="30" w:hRule="atLeast"/>
        </w:trPr>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6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Иондандырушы сәулелену көздерін есепке алу мен бақылау</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r>
      <w:tr>
        <w:trPr>
          <w:trHeight w:val="30" w:hRule="atLeast"/>
        </w:trPr>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6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Дефектоскопия кезінде иондандырушы сәулелену көздерін радиациялық қауіпсіздікті бақылау, иондандырушы сәулелену көздерін есепке алу мен бақылау</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r>
      <w:tr>
        <w:trPr>
          <w:trHeight w:val="30" w:hRule="atLeast"/>
        </w:trPr>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6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Радиоизотоптық диагностиканы немесе терапияны жүргізу, медициналық рентгендік диагностикалық немесе терапиялық жабдықтарды, сызықтық үдеткіштерді пайдалану кезінде радиациялық қауіпсіздікті бақылау, иондандырушы сәулелену көздерін есепке алу мен бақылау</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r>
      <w:tr>
        <w:trPr>
          <w:trHeight w:val="30" w:hRule="atLeast"/>
        </w:trPr>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6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Радиациялық қауіпсіздікті бақылау, өзге иондандырушы сәулелену көздерін есепке алу мен бақылау</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"Атом энергиясы</w:t>
            </w:r>
            <w:r>
              <w:br/>
            </w:r>
            <w:r>
              <w:rPr>
                <w:rFonts w:ascii="Times New Roman"/>
                <w:b w:val="false"/>
                <w:i w:val="false"/>
                <w:color w:val="000000"/>
                <w:sz w:val="20"/>
              </w:rPr>
              <w:t>пайдаланылатын объектілерде</w:t>
            </w:r>
            <w:r>
              <w:br/>
            </w:r>
            <w:r>
              <w:rPr>
                <w:rFonts w:ascii="Times New Roman"/>
                <w:b w:val="false"/>
                <w:i w:val="false"/>
                <w:color w:val="000000"/>
                <w:sz w:val="20"/>
              </w:rPr>
              <w:t>жұмыс істейтін персоналды</w:t>
            </w:r>
            <w:r>
              <w:br/>
            </w:r>
            <w:r>
              <w:rPr>
                <w:rFonts w:ascii="Times New Roman"/>
                <w:b w:val="false"/>
                <w:i w:val="false"/>
                <w:color w:val="000000"/>
                <w:sz w:val="20"/>
              </w:rPr>
              <w:t>аттестаттау" мемлекеттік</w:t>
            </w:r>
            <w:r>
              <w:br/>
            </w:r>
            <w:r>
              <w:rPr>
                <w:rFonts w:ascii="Times New Roman"/>
                <w:b w:val="false"/>
                <w:i w:val="false"/>
                <w:color w:val="000000"/>
                <w:sz w:val="20"/>
              </w:rPr>
              <w:t>көрсетілетін қызмет</w:t>
            </w:r>
            <w:r>
              <w:br/>
            </w:r>
            <w:r>
              <w:rPr>
                <w:rFonts w:ascii="Times New Roman"/>
                <w:b w:val="false"/>
                <w:i w:val="false"/>
                <w:color w:val="000000"/>
                <w:sz w:val="20"/>
              </w:rPr>
              <w:t>стандартына</w:t>
            </w:r>
            <w:r>
              <w:br/>
            </w:r>
            <w:r>
              <w:rPr>
                <w:rFonts w:ascii="Times New Roman"/>
                <w:b w:val="false"/>
                <w:i w:val="false"/>
                <w:color w:val="000000"/>
                <w:sz w:val="20"/>
              </w:rPr>
              <w:t>5-қосымша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1202" w:id="410"/>
    <w:p>
      <w:pPr>
        <w:spacing w:after="0"/>
        <w:ind w:left="0"/>
        <w:jc w:val="left"/>
      </w:pPr>
      <w:r>
        <w:rPr>
          <w:rFonts w:ascii="Times New Roman"/>
          <w:b/>
          <w:i w:val="false"/>
          <w:color w:val="000000"/>
        </w:rPr>
        <w:t xml:space="preserve"> Тестілеу тәртібін бұзу туралы акт</w:t>
      </w:r>
    </w:p>
    <w:bookmarkEnd w:id="410"/>
    <w:p>
      <w:pPr>
        <w:spacing w:after="0"/>
        <w:ind w:left="0"/>
        <w:jc w:val="both"/>
      </w:pPr>
      <w:r>
        <w:rPr>
          <w:rFonts w:ascii="Times New Roman"/>
          <w:b w:val="false"/>
          <w:i w:val="false"/>
          <w:color w:val="ff0000"/>
          <w:sz w:val="28"/>
        </w:rPr>
        <w:t xml:space="preserve">
      Ескерту. Стандарт 5-қосымшамен толықтырылды - ҚР Энергетика министрінің 28.05.2018 </w:t>
      </w:r>
      <w:r>
        <w:rPr>
          <w:rFonts w:ascii="Times New Roman"/>
          <w:b w:val="false"/>
          <w:i w:val="false"/>
          <w:color w:val="ff0000"/>
          <w:sz w:val="28"/>
        </w:rPr>
        <w:t>№ 215</w:t>
      </w:r>
      <w:r>
        <w:rPr>
          <w:rFonts w:ascii="Times New Roman"/>
          <w:b w:val="false"/>
          <w:i w:val="false"/>
          <w:color w:val="ff0000"/>
          <w:sz w:val="28"/>
        </w:rPr>
        <w:t xml:space="preserve"> (алғашқы ресми жарияланған күнінен кейін күнтiзбелiк жиырма бір күн өткен соң қолданысқа енгiзiледi) бұйрығымен.</w:t>
      </w:r>
    </w:p>
    <w:p>
      <w:pPr>
        <w:spacing w:after="0"/>
        <w:ind w:left="0"/>
        <w:jc w:val="both"/>
      </w:pPr>
      <w:r>
        <w:rPr>
          <w:rFonts w:ascii="Times New Roman"/>
          <w:b w:val="false"/>
          <w:i w:val="false"/>
          <w:color w:val="000000"/>
          <w:sz w:val="28"/>
        </w:rPr>
        <w:t>
      201 _ жылғы "____" __________ ____ сағат ______ минут</w:t>
      </w:r>
    </w:p>
    <w:p>
      <w:pPr>
        <w:spacing w:after="0"/>
        <w:ind w:left="0"/>
        <w:jc w:val="both"/>
      </w:pPr>
      <w:r>
        <w:rPr>
          <w:rFonts w:ascii="Times New Roman"/>
          <w:b w:val="false"/>
          <w:i w:val="false"/>
          <w:color w:val="000000"/>
          <w:sz w:val="28"/>
        </w:rPr>
        <w:t>
      Мен, ____________________________________________________</w:t>
      </w:r>
    </w:p>
    <w:p>
      <w:pPr>
        <w:spacing w:after="0"/>
        <w:ind w:left="0"/>
        <w:jc w:val="both"/>
      </w:pPr>
      <w:r>
        <w:rPr>
          <w:rFonts w:ascii="Times New Roman"/>
          <w:b w:val="false"/>
          <w:i w:val="false"/>
          <w:color w:val="000000"/>
          <w:sz w:val="28"/>
        </w:rPr>
        <w:t>
      (Тегі, аты, әкесінің аты (болған жағдайда)</w:t>
      </w:r>
    </w:p>
    <w:p>
      <w:pPr>
        <w:spacing w:after="0"/>
        <w:ind w:left="0"/>
        <w:jc w:val="both"/>
      </w:pPr>
      <w:r>
        <w:rPr>
          <w:rFonts w:ascii="Times New Roman"/>
          <w:b w:val="false"/>
          <w:i w:val="false"/>
          <w:color w:val="000000"/>
          <w:sz w:val="28"/>
        </w:rPr>
        <w:t>
      Қазақстан Республикасы Энергетика министрінің 2016 жылғы 20 қаңтардағы</w:t>
      </w:r>
    </w:p>
    <w:p>
      <w:pPr>
        <w:spacing w:after="0"/>
        <w:ind w:left="0"/>
        <w:jc w:val="both"/>
      </w:pPr>
      <w:r>
        <w:rPr>
          <w:rFonts w:ascii="Times New Roman"/>
          <w:b w:val="false"/>
          <w:i w:val="false"/>
          <w:color w:val="000000"/>
          <w:sz w:val="28"/>
        </w:rPr>
        <w:t>
      №12 бұйрығымен бекітілген Атом энергиясы пайдаланылатын объектілерде</w:t>
      </w:r>
    </w:p>
    <w:p>
      <w:pPr>
        <w:spacing w:after="0"/>
        <w:ind w:left="0"/>
        <w:jc w:val="both"/>
      </w:pPr>
      <w:r>
        <w:rPr>
          <w:rFonts w:ascii="Times New Roman"/>
          <w:b w:val="false"/>
          <w:i w:val="false"/>
          <w:color w:val="000000"/>
          <w:sz w:val="28"/>
        </w:rPr>
        <w:t>
      жұмыс істейтін персоналды аттестаттау қағидалары 14-тармағының</w:t>
      </w:r>
    </w:p>
    <w:p>
      <w:pPr>
        <w:spacing w:after="0"/>
        <w:ind w:left="0"/>
        <w:jc w:val="both"/>
      </w:pPr>
      <w:r>
        <w:rPr>
          <w:rFonts w:ascii="Times New Roman"/>
          <w:b w:val="false"/>
          <w:i w:val="false"/>
          <w:color w:val="000000"/>
          <w:sz w:val="28"/>
        </w:rPr>
        <w:t>
      3-абзацын _______________________________________________ бұзу фактісін</w:t>
      </w:r>
    </w:p>
    <w:p>
      <w:pPr>
        <w:spacing w:after="0"/>
        <w:ind w:left="0"/>
        <w:jc w:val="both"/>
      </w:pPr>
      <w:r>
        <w:rPr>
          <w:rFonts w:ascii="Times New Roman"/>
          <w:b w:val="false"/>
          <w:i w:val="false"/>
          <w:color w:val="000000"/>
          <w:sz w:val="28"/>
        </w:rPr>
        <w:t>
      (Тегі, аты, әкесінің аты (болған жағдайда)</w:t>
      </w:r>
    </w:p>
    <w:p>
      <w:pPr>
        <w:spacing w:after="0"/>
        <w:ind w:left="0"/>
        <w:jc w:val="both"/>
      </w:pPr>
      <w:r>
        <w:rPr>
          <w:rFonts w:ascii="Times New Roman"/>
          <w:b w:val="false"/>
          <w:i w:val="false"/>
          <w:color w:val="000000"/>
          <w:sz w:val="28"/>
        </w:rPr>
        <w:t>
      анықтадым.</w:t>
      </w:r>
    </w:p>
    <w:p>
      <w:pPr>
        <w:spacing w:after="0"/>
        <w:ind w:left="0"/>
        <w:jc w:val="both"/>
      </w:pPr>
      <w:r>
        <w:rPr>
          <w:rFonts w:ascii="Times New Roman"/>
          <w:b w:val="false"/>
          <w:i w:val="false"/>
          <w:color w:val="000000"/>
          <w:sz w:val="28"/>
        </w:rPr>
        <w:t>
      __________________________________________________________________</w:t>
      </w:r>
    </w:p>
    <w:p>
      <w:pPr>
        <w:spacing w:after="0"/>
        <w:ind w:left="0"/>
        <w:jc w:val="both"/>
      </w:pPr>
      <w:r>
        <w:rPr>
          <w:rFonts w:ascii="Times New Roman"/>
          <w:b w:val="false"/>
          <w:i w:val="false"/>
          <w:color w:val="000000"/>
          <w:sz w:val="28"/>
        </w:rPr>
        <w:t>
      (бұзушылықты қысқаша сипаттау)</w:t>
      </w:r>
    </w:p>
    <w:p>
      <w:pPr>
        <w:spacing w:after="0"/>
        <w:ind w:left="0"/>
        <w:jc w:val="both"/>
      </w:pPr>
      <w:r>
        <w:rPr>
          <w:rFonts w:ascii="Times New Roman"/>
          <w:b w:val="false"/>
          <w:i w:val="false"/>
          <w:color w:val="000000"/>
          <w:sz w:val="28"/>
        </w:rPr>
        <w:t>
      Актіні жасаған адамның қолы: ______________________________________</w:t>
      </w:r>
    </w:p>
    <w:p>
      <w:pPr>
        <w:spacing w:after="0"/>
        <w:ind w:left="0"/>
        <w:jc w:val="both"/>
      </w:pPr>
      <w:r>
        <w:rPr>
          <w:rFonts w:ascii="Times New Roman"/>
          <w:b w:val="false"/>
          <w:i w:val="false"/>
          <w:color w:val="000000"/>
          <w:sz w:val="28"/>
        </w:rPr>
        <w:t>
      Актімен таныстым: _________________________________________________</w:t>
      </w:r>
    </w:p>
    <w:p>
      <w:pPr>
        <w:spacing w:after="0"/>
        <w:ind w:left="0"/>
        <w:jc w:val="both"/>
      </w:pPr>
      <w:r>
        <w:rPr>
          <w:rFonts w:ascii="Times New Roman"/>
          <w:b w:val="false"/>
          <w:i w:val="false"/>
          <w:color w:val="000000"/>
          <w:sz w:val="28"/>
        </w:rPr>
        <w:t>
      (Тегі, аты, әкесінің аты (болған жағдайда) (қолы)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"Атом энергиясы</w:t>
            </w:r>
            <w:r>
              <w:br/>
            </w:r>
            <w:r>
              <w:rPr>
                <w:rFonts w:ascii="Times New Roman"/>
                <w:b w:val="false"/>
                <w:i w:val="false"/>
                <w:color w:val="000000"/>
                <w:sz w:val="20"/>
              </w:rPr>
              <w:t>пайдаланылатын объектілерде</w:t>
            </w:r>
            <w:r>
              <w:br/>
            </w:r>
            <w:r>
              <w:rPr>
                <w:rFonts w:ascii="Times New Roman"/>
                <w:b w:val="false"/>
                <w:i w:val="false"/>
                <w:color w:val="000000"/>
                <w:sz w:val="20"/>
              </w:rPr>
              <w:t>жұмыс істейтін персоналды</w:t>
            </w:r>
            <w:r>
              <w:br/>
            </w:r>
            <w:r>
              <w:rPr>
                <w:rFonts w:ascii="Times New Roman"/>
                <w:b w:val="false"/>
                <w:i w:val="false"/>
                <w:color w:val="000000"/>
                <w:sz w:val="20"/>
              </w:rPr>
              <w:t xml:space="preserve"> аттестаттау" мемлекеттік</w:t>
            </w:r>
            <w:r>
              <w:br/>
            </w:r>
            <w:r>
              <w:rPr>
                <w:rFonts w:ascii="Times New Roman"/>
                <w:b w:val="false"/>
                <w:i w:val="false"/>
                <w:color w:val="000000"/>
                <w:sz w:val="20"/>
              </w:rPr>
              <w:t>көрсетілетін қызмет</w:t>
            </w:r>
            <w:r>
              <w:br/>
            </w:r>
            <w:r>
              <w:rPr>
                <w:rFonts w:ascii="Times New Roman"/>
                <w:b w:val="false"/>
                <w:i w:val="false"/>
                <w:color w:val="000000"/>
                <w:sz w:val="20"/>
              </w:rPr>
              <w:t>стандартына</w:t>
            </w:r>
            <w:r>
              <w:br/>
            </w:r>
            <w:r>
              <w:rPr>
                <w:rFonts w:ascii="Times New Roman"/>
                <w:b w:val="false"/>
                <w:i w:val="false"/>
                <w:color w:val="000000"/>
                <w:sz w:val="20"/>
              </w:rPr>
              <w:t>6-қосымша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1204" w:id="411"/>
    <w:p>
      <w:pPr>
        <w:spacing w:after="0"/>
        <w:ind w:left="0"/>
        <w:jc w:val="left"/>
      </w:pPr>
      <w:r>
        <w:rPr>
          <w:rFonts w:ascii="Times New Roman"/>
          <w:b/>
          <w:i w:val="false"/>
          <w:color w:val="000000"/>
        </w:rPr>
        <w:t xml:space="preserve"> Атом энергиясы пайдаланылатын объектілерде жұмыс істейтін персоналмен № әңгімелесу хаттамасы</w:t>
      </w:r>
    </w:p>
    <w:bookmarkEnd w:id="411"/>
    <w:p>
      <w:pPr>
        <w:spacing w:after="0"/>
        <w:ind w:left="0"/>
        <w:jc w:val="both"/>
      </w:pPr>
      <w:r>
        <w:rPr>
          <w:rFonts w:ascii="Times New Roman"/>
          <w:b w:val="false"/>
          <w:i w:val="false"/>
          <w:color w:val="ff0000"/>
          <w:sz w:val="28"/>
        </w:rPr>
        <w:t xml:space="preserve">
      Ескерту. 6-қосымша алып тасталды – ҚР Энергетика министрінің 07.11.2019 </w:t>
      </w:r>
      <w:r>
        <w:rPr>
          <w:rFonts w:ascii="Times New Roman"/>
          <w:b w:val="false"/>
          <w:i w:val="false"/>
          <w:color w:val="ff0000"/>
          <w:sz w:val="28"/>
        </w:rPr>
        <w:t>№ 358</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бұйрығымен.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"Атом энергиясы</w:t>
            </w:r>
            <w:r>
              <w:br/>
            </w:r>
            <w:r>
              <w:rPr>
                <w:rFonts w:ascii="Times New Roman"/>
                <w:b w:val="false"/>
                <w:i w:val="false"/>
                <w:color w:val="000000"/>
                <w:sz w:val="20"/>
              </w:rPr>
              <w:t>пайдаланылатын объектілерде</w:t>
            </w:r>
            <w:r>
              <w:br/>
            </w:r>
            <w:r>
              <w:rPr>
                <w:rFonts w:ascii="Times New Roman"/>
                <w:b w:val="false"/>
                <w:i w:val="false"/>
                <w:color w:val="000000"/>
                <w:sz w:val="20"/>
              </w:rPr>
              <w:t>жұмыс істейтін персоналды</w:t>
            </w:r>
            <w:r>
              <w:br/>
            </w:r>
            <w:r>
              <w:rPr>
                <w:rFonts w:ascii="Times New Roman"/>
                <w:b w:val="false"/>
                <w:i w:val="false"/>
                <w:color w:val="000000"/>
                <w:sz w:val="20"/>
              </w:rPr>
              <w:t>аттестаттау" мемлекеттік</w:t>
            </w:r>
            <w:r>
              <w:br/>
            </w:r>
            <w:r>
              <w:rPr>
                <w:rFonts w:ascii="Times New Roman"/>
                <w:b w:val="false"/>
                <w:i w:val="false"/>
                <w:color w:val="000000"/>
                <w:sz w:val="20"/>
              </w:rPr>
              <w:t>көрсетілетін қызмет</w:t>
            </w:r>
            <w:r>
              <w:br/>
            </w:r>
            <w:r>
              <w:rPr>
                <w:rFonts w:ascii="Times New Roman"/>
                <w:b w:val="false"/>
                <w:i w:val="false"/>
                <w:color w:val="000000"/>
                <w:sz w:val="20"/>
              </w:rPr>
              <w:t>стандартына</w:t>
            </w:r>
            <w:r>
              <w:br/>
            </w:r>
            <w:r>
              <w:rPr>
                <w:rFonts w:ascii="Times New Roman"/>
                <w:b w:val="false"/>
                <w:i w:val="false"/>
                <w:color w:val="000000"/>
                <w:sz w:val="20"/>
              </w:rPr>
              <w:t>7-қосымша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1206" w:id="412"/>
    <w:p>
      <w:pPr>
        <w:spacing w:after="0"/>
        <w:ind w:left="0"/>
        <w:jc w:val="left"/>
      </w:pPr>
      <w:r>
        <w:rPr>
          <w:rFonts w:ascii="Times New Roman"/>
          <w:b/>
          <w:i w:val="false"/>
          <w:color w:val="000000"/>
        </w:rPr>
        <w:t xml:space="preserve"> Атом энергиясы пайдаланылатын объектілерде жұмыс істейтін персоналға аттестаттау жүргізу комиссиясы отырысының № қорытындысы</w:t>
      </w:r>
    </w:p>
    <w:bookmarkEnd w:id="412"/>
    <w:p>
      <w:pPr>
        <w:spacing w:after="0"/>
        <w:ind w:left="0"/>
        <w:jc w:val="both"/>
      </w:pPr>
      <w:r>
        <w:rPr>
          <w:rFonts w:ascii="Times New Roman"/>
          <w:b w:val="false"/>
          <w:i w:val="false"/>
          <w:color w:val="ff0000"/>
          <w:sz w:val="28"/>
        </w:rPr>
        <w:t xml:space="preserve">
      Ескерту. 7-қосымша алып тасталды – ҚР Энергетика министрінің 07.11.2019 </w:t>
      </w:r>
      <w:r>
        <w:rPr>
          <w:rFonts w:ascii="Times New Roman"/>
          <w:b w:val="false"/>
          <w:i w:val="false"/>
          <w:color w:val="ff0000"/>
          <w:sz w:val="28"/>
        </w:rPr>
        <w:t>№ 358</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бұйрығымен.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"Атом энергиясы</w:t>
            </w:r>
            <w:r>
              <w:br/>
            </w:r>
            <w:r>
              <w:rPr>
                <w:rFonts w:ascii="Times New Roman"/>
                <w:b w:val="false"/>
                <w:i w:val="false"/>
                <w:color w:val="000000"/>
                <w:sz w:val="20"/>
              </w:rPr>
              <w:t>пайдаланылатын объектілерде</w:t>
            </w:r>
            <w:r>
              <w:br/>
            </w:r>
            <w:r>
              <w:rPr>
                <w:rFonts w:ascii="Times New Roman"/>
                <w:b w:val="false"/>
                <w:i w:val="false"/>
                <w:color w:val="000000"/>
                <w:sz w:val="20"/>
              </w:rPr>
              <w:t>жұмыс істейтін персоналды</w:t>
            </w:r>
            <w:r>
              <w:br/>
            </w:r>
            <w:r>
              <w:rPr>
                <w:rFonts w:ascii="Times New Roman"/>
                <w:b w:val="false"/>
                <w:i w:val="false"/>
                <w:color w:val="000000"/>
                <w:sz w:val="20"/>
              </w:rPr>
              <w:t>аттестаттау" мемлекеттік</w:t>
            </w:r>
            <w:r>
              <w:br/>
            </w:r>
            <w:r>
              <w:rPr>
                <w:rFonts w:ascii="Times New Roman"/>
                <w:b w:val="false"/>
                <w:i w:val="false"/>
                <w:color w:val="000000"/>
                <w:sz w:val="20"/>
              </w:rPr>
              <w:t>көрсетілетін қызмет</w:t>
            </w:r>
            <w:r>
              <w:br/>
            </w:r>
            <w:r>
              <w:rPr>
                <w:rFonts w:ascii="Times New Roman"/>
                <w:b w:val="false"/>
                <w:i w:val="false"/>
                <w:color w:val="000000"/>
                <w:sz w:val="20"/>
              </w:rPr>
              <w:t>стандартына</w:t>
            </w:r>
            <w:r>
              <w:br/>
            </w:r>
            <w:r>
              <w:rPr>
                <w:rFonts w:ascii="Times New Roman"/>
                <w:b w:val="false"/>
                <w:i w:val="false"/>
                <w:color w:val="000000"/>
                <w:sz w:val="20"/>
              </w:rPr>
              <w:t>8-қосымша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1208" w:id="413"/>
    <w:p>
      <w:pPr>
        <w:spacing w:after="0"/>
        <w:ind w:left="0"/>
        <w:jc w:val="left"/>
      </w:pPr>
      <w:r>
        <w:rPr>
          <w:rFonts w:ascii="Times New Roman"/>
          <w:b/>
          <w:i w:val="false"/>
          <w:color w:val="000000"/>
        </w:rPr>
        <w:t xml:space="preserve"> Атом энергиясы пайдаланылатын объектілерде жұмыс істейтін персоналды аттестаттау туралы КУӘЛІК</w:t>
      </w:r>
    </w:p>
    <w:bookmarkEnd w:id="413"/>
    <w:p>
      <w:pPr>
        <w:spacing w:after="0"/>
        <w:ind w:left="0"/>
        <w:jc w:val="both"/>
      </w:pPr>
      <w:r>
        <w:rPr>
          <w:rFonts w:ascii="Times New Roman"/>
          <w:b w:val="false"/>
          <w:i w:val="false"/>
          <w:color w:val="ff0000"/>
          <w:sz w:val="28"/>
        </w:rPr>
        <w:t xml:space="preserve">
      Ескерту. Стандарт 8-қосымшамен толықтырылды - ҚР Энергетика министрінің 28.05.2018 </w:t>
      </w:r>
      <w:r>
        <w:rPr>
          <w:rFonts w:ascii="Times New Roman"/>
          <w:b w:val="false"/>
          <w:i w:val="false"/>
          <w:color w:val="ff0000"/>
          <w:sz w:val="28"/>
        </w:rPr>
        <w:t>№ 215</w:t>
      </w:r>
      <w:r>
        <w:rPr>
          <w:rFonts w:ascii="Times New Roman"/>
          <w:b w:val="false"/>
          <w:i w:val="false"/>
          <w:color w:val="ff0000"/>
          <w:sz w:val="28"/>
        </w:rPr>
        <w:t xml:space="preserve"> (алғашқы ресми жарияланған күнінен кейін күнтiзбелiк жиырма бір күн өткен соң қолданысқа енгiзiледi) бұйрығымен.</w:t>
      </w:r>
    </w:p>
    <w:p>
      <w:pPr>
        <w:spacing w:after="0"/>
        <w:ind w:left="0"/>
        <w:jc w:val="both"/>
      </w:pPr>
      <w:r>
        <w:rPr>
          <w:rFonts w:ascii="Times New Roman"/>
          <w:b w:val="false"/>
          <w:i w:val="false"/>
          <w:color w:val="000000"/>
          <w:sz w:val="28"/>
        </w:rPr>
        <w:t>
      Осы куәлік Қазақстан Республикасы Энергетика министрлігі Атомдық және</w:t>
      </w:r>
    </w:p>
    <w:p>
      <w:pPr>
        <w:spacing w:after="0"/>
        <w:ind w:left="0"/>
        <w:jc w:val="both"/>
      </w:pPr>
      <w:r>
        <w:rPr>
          <w:rFonts w:ascii="Times New Roman"/>
          <w:b w:val="false"/>
          <w:i w:val="false"/>
          <w:color w:val="000000"/>
          <w:sz w:val="28"/>
        </w:rPr>
        <w:t>
      энергетикалық қадағалау мен бақылау комитетінің Аттестаттау комиссиясының</w:t>
      </w:r>
    </w:p>
    <w:p>
      <w:pPr>
        <w:spacing w:after="0"/>
        <w:ind w:left="0"/>
        <w:jc w:val="both"/>
      </w:pPr>
      <w:r>
        <w:rPr>
          <w:rFonts w:ascii="Times New Roman"/>
          <w:b w:val="false"/>
          <w:i w:val="false"/>
          <w:color w:val="000000"/>
          <w:sz w:val="28"/>
        </w:rPr>
        <w:t>
      шешімімен біліктілігі мен кәсіби даярлық деңгейі атқаратын лауазымына</w:t>
      </w:r>
    </w:p>
    <w:p>
      <w:pPr>
        <w:spacing w:after="0"/>
        <w:ind w:left="0"/>
        <w:jc w:val="both"/>
      </w:pPr>
      <w:r>
        <w:rPr>
          <w:rFonts w:ascii="Times New Roman"/>
          <w:b w:val="false"/>
          <w:i w:val="false"/>
          <w:color w:val="000000"/>
          <w:sz w:val="28"/>
        </w:rPr>
        <w:t>
      сәйкес келеді деп танылған___________________________________________________</w:t>
      </w:r>
    </w:p>
    <w:p>
      <w:pPr>
        <w:spacing w:after="0"/>
        <w:ind w:left="0"/>
        <w:jc w:val="both"/>
      </w:pPr>
      <w:r>
        <w:rPr>
          <w:rFonts w:ascii="Times New Roman"/>
          <w:b w:val="false"/>
          <w:i w:val="false"/>
          <w:color w:val="000000"/>
          <w:sz w:val="28"/>
        </w:rPr>
        <w:t>
      (Тегі, аты, әкесінің аты (болған жағдайда), лауазымы)</w:t>
      </w:r>
    </w:p>
    <w:p>
      <w:pPr>
        <w:spacing w:after="0"/>
        <w:ind w:left="0"/>
        <w:jc w:val="both"/>
      </w:pPr>
      <w:r>
        <w:rPr>
          <w:rFonts w:ascii="Times New Roman"/>
          <w:b w:val="false"/>
          <w:i w:val="false"/>
          <w:color w:val="000000"/>
          <w:sz w:val="28"/>
        </w:rPr>
        <w:t>
      ________________________________________________________________ берілді.</w:t>
      </w:r>
    </w:p>
    <w:p>
      <w:pPr>
        <w:spacing w:after="0"/>
        <w:ind w:left="0"/>
        <w:jc w:val="both"/>
      </w:pPr>
      <w:r>
        <w:rPr>
          <w:rFonts w:ascii="Times New Roman"/>
          <w:b w:val="false"/>
          <w:i w:val="false"/>
          <w:color w:val="000000"/>
          <w:sz w:val="28"/>
        </w:rPr>
        <w:t>
      Куәлік:______________дейін жарамды</w:t>
      </w:r>
    </w:p>
    <w:p>
      <w:pPr>
        <w:spacing w:after="0"/>
        <w:ind w:left="0"/>
        <w:jc w:val="both"/>
      </w:pPr>
      <w:r>
        <w:rPr>
          <w:rFonts w:ascii="Times New Roman"/>
          <w:b w:val="false"/>
          <w:i w:val="false"/>
          <w:color w:val="000000"/>
          <w:sz w:val="28"/>
        </w:rPr>
        <w:t>
      (мерзімі көрсетіледі)</w:t>
      </w:r>
    </w:p>
    <w:p>
      <w:pPr>
        <w:spacing w:after="0"/>
        <w:ind w:left="0"/>
        <w:jc w:val="both"/>
      </w:pPr>
      <w:r>
        <w:rPr>
          <w:rFonts w:ascii="Times New Roman"/>
          <w:b w:val="false"/>
          <w:i w:val="false"/>
          <w:color w:val="000000"/>
          <w:sz w:val="28"/>
        </w:rPr>
        <w:t>
      Тіркеу нөмірі №__________</w:t>
      </w:r>
    </w:p>
    <w:p>
      <w:pPr>
        <w:spacing w:after="0"/>
        <w:ind w:left="0"/>
        <w:jc w:val="both"/>
      </w:pPr>
      <w:r>
        <w:rPr>
          <w:rFonts w:ascii="Times New Roman"/>
          <w:b w:val="false"/>
          <w:i w:val="false"/>
          <w:color w:val="000000"/>
          <w:sz w:val="28"/>
        </w:rPr>
        <w:t>
      Берілген күні: _______________</w:t>
      </w:r>
    </w:p>
    <w:p>
      <w:pPr>
        <w:spacing w:after="0"/>
        <w:ind w:left="0"/>
        <w:jc w:val="both"/>
      </w:pPr>
      <w:r>
        <w:rPr>
          <w:rFonts w:ascii="Times New Roman"/>
          <w:b w:val="false"/>
          <w:i w:val="false"/>
          <w:color w:val="000000"/>
          <w:sz w:val="28"/>
        </w:rPr>
        <w:t>
      Басшының орынбасары ______________________ __________________</w:t>
      </w:r>
    </w:p>
    <w:p>
      <w:pPr>
        <w:spacing w:after="0"/>
        <w:ind w:left="0"/>
        <w:jc w:val="both"/>
      </w:pPr>
      <w:r>
        <w:rPr>
          <w:rFonts w:ascii="Times New Roman"/>
          <w:b w:val="false"/>
          <w:i w:val="false"/>
          <w:color w:val="000000"/>
          <w:sz w:val="28"/>
        </w:rPr>
        <w:t>
      (Тегі, аты, әкесінің аты (болған жағдайда) (қолы) Мөрдің орны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"Атом энергиясы</w:t>
            </w:r>
            <w:r>
              <w:br/>
            </w:r>
            <w:r>
              <w:rPr>
                <w:rFonts w:ascii="Times New Roman"/>
                <w:b w:val="false"/>
                <w:i w:val="false"/>
                <w:color w:val="000000"/>
                <w:sz w:val="20"/>
              </w:rPr>
              <w:t>пайдаланылатын объектілерде</w:t>
            </w:r>
            <w:r>
              <w:br/>
            </w:r>
            <w:r>
              <w:rPr>
                <w:rFonts w:ascii="Times New Roman"/>
                <w:b w:val="false"/>
                <w:i w:val="false"/>
                <w:color w:val="000000"/>
                <w:sz w:val="20"/>
              </w:rPr>
              <w:t>жұмыс істейтін персоналды</w:t>
            </w:r>
            <w:r>
              <w:br/>
            </w:r>
            <w:r>
              <w:rPr>
                <w:rFonts w:ascii="Times New Roman"/>
                <w:b w:val="false"/>
                <w:i w:val="false"/>
                <w:color w:val="000000"/>
                <w:sz w:val="20"/>
              </w:rPr>
              <w:t>аттестаттау" мемлекеттік</w:t>
            </w:r>
            <w:r>
              <w:br/>
            </w:r>
            <w:r>
              <w:rPr>
                <w:rFonts w:ascii="Times New Roman"/>
                <w:b w:val="false"/>
                <w:i w:val="false"/>
                <w:color w:val="000000"/>
                <w:sz w:val="20"/>
              </w:rPr>
              <w:t>көрсетілетін қызмет</w:t>
            </w:r>
            <w:r>
              <w:br/>
            </w:r>
            <w:r>
              <w:rPr>
                <w:rFonts w:ascii="Times New Roman"/>
                <w:b w:val="false"/>
                <w:i w:val="false"/>
                <w:color w:val="000000"/>
                <w:sz w:val="20"/>
              </w:rPr>
              <w:t>стандартына</w:t>
            </w:r>
            <w:r>
              <w:br/>
            </w:r>
            <w:r>
              <w:rPr>
                <w:rFonts w:ascii="Times New Roman"/>
                <w:b w:val="false"/>
                <w:i w:val="false"/>
                <w:color w:val="000000"/>
                <w:sz w:val="20"/>
              </w:rPr>
              <w:t>9-қосымша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Атом энергиясын пайдалану</w:t>
            </w:r>
            <w:r>
              <w:br/>
            </w:r>
            <w:r>
              <w:rPr>
                <w:rFonts w:ascii="Times New Roman"/>
                <w:b w:val="false"/>
                <w:i w:val="false"/>
                <w:color w:val="000000"/>
                <w:sz w:val="20"/>
              </w:rPr>
              <w:t>саласында басшылықты жүзеге</w:t>
            </w:r>
            <w:r>
              <w:br/>
            </w:r>
            <w:r>
              <w:rPr>
                <w:rFonts w:ascii="Times New Roman"/>
                <w:b w:val="false"/>
                <w:i w:val="false"/>
                <w:color w:val="000000"/>
                <w:sz w:val="20"/>
              </w:rPr>
              <w:t>асырушы уәкілетті орган</w:t>
            </w:r>
            <w:r>
              <w:br/>
            </w:r>
            <w:r>
              <w:rPr>
                <w:rFonts w:ascii="Times New Roman"/>
                <w:b w:val="false"/>
                <w:i w:val="false"/>
                <w:color w:val="000000"/>
                <w:sz w:val="20"/>
              </w:rPr>
              <w:t>ведомствосының басшылығына</w:t>
            </w:r>
            <w:r>
              <w:br/>
            </w:r>
            <w:r>
              <w:rPr>
                <w:rFonts w:ascii="Times New Roman"/>
                <w:b w:val="false"/>
                <w:i w:val="false"/>
                <w:color w:val="000000"/>
                <w:sz w:val="20"/>
              </w:rPr>
              <w:t>____________________________</w:t>
            </w:r>
            <w:r>
              <w:br/>
            </w:r>
            <w:r>
              <w:rPr>
                <w:rFonts w:ascii="Times New Roman"/>
                <w:b w:val="false"/>
                <w:i w:val="false"/>
                <w:color w:val="000000"/>
                <w:sz w:val="20"/>
              </w:rPr>
              <w:t>(Тегі, аты, әкесінің аты (болған жағдайда)</w:t>
            </w:r>
            <w:r>
              <w:br/>
            </w:r>
            <w:r>
              <w:rPr>
                <w:rFonts w:ascii="Times New Roman"/>
                <w:b w:val="false"/>
                <w:i w:val="false"/>
                <w:color w:val="000000"/>
                <w:sz w:val="20"/>
              </w:rPr>
              <w:t>____________________________</w:t>
            </w:r>
            <w:r>
              <w:br/>
            </w:r>
            <w:r>
              <w:rPr>
                <w:rFonts w:ascii="Times New Roman"/>
                <w:b w:val="false"/>
                <w:i w:val="false"/>
                <w:color w:val="000000"/>
                <w:sz w:val="20"/>
              </w:rPr>
              <w:t>(лауазымы)</w:t>
            </w:r>
            <w:r>
              <w:br/>
            </w:r>
            <w:r>
              <w:rPr>
                <w:rFonts w:ascii="Times New Roman"/>
                <w:b w:val="false"/>
                <w:i w:val="false"/>
                <w:color w:val="000000"/>
                <w:sz w:val="20"/>
              </w:rPr>
              <w:t>____________________________</w:t>
            </w:r>
            <w:r>
              <w:br/>
            </w:r>
            <w:r>
              <w:rPr>
                <w:rFonts w:ascii="Times New Roman"/>
                <w:b w:val="false"/>
                <w:i w:val="false"/>
                <w:color w:val="000000"/>
                <w:sz w:val="20"/>
              </w:rPr>
              <w:t>(мекеме атауы)</w:t>
            </w:r>
          </w:p>
        </w:tc>
      </w:tr>
    </w:tbl>
    <w:bookmarkStart w:name="z1210" w:id="414"/>
    <w:p>
      <w:pPr>
        <w:spacing w:after="0"/>
        <w:ind w:left="0"/>
        <w:jc w:val="left"/>
      </w:pPr>
      <w:r>
        <w:rPr>
          <w:rFonts w:ascii="Times New Roman"/>
          <w:b/>
          <w:i w:val="false"/>
          <w:color w:val="000000"/>
        </w:rPr>
        <w:t xml:space="preserve"> Өтініш</w:t>
      </w:r>
    </w:p>
    <w:bookmarkEnd w:id="414"/>
    <w:p>
      <w:pPr>
        <w:spacing w:after="0"/>
        <w:ind w:left="0"/>
        <w:jc w:val="both"/>
      </w:pPr>
      <w:r>
        <w:rPr>
          <w:rFonts w:ascii="Times New Roman"/>
          <w:b w:val="false"/>
          <w:i w:val="false"/>
          <w:color w:val="ff0000"/>
          <w:sz w:val="28"/>
        </w:rPr>
        <w:t xml:space="preserve">
      Ескерту. Стандарт 9-қосымшамен толықтырылды - ҚР Энергетика министрінің 28.05.2018 </w:t>
      </w:r>
      <w:r>
        <w:rPr>
          <w:rFonts w:ascii="Times New Roman"/>
          <w:b w:val="false"/>
          <w:i w:val="false"/>
          <w:color w:val="ff0000"/>
          <w:sz w:val="28"/>
        </w:rPr>
        <w:t>№ 215</w:t>
      </w:r>
      <w:r>
        <w:rPr>
          <w:rFonts w:ascii="Times New Roman"/>
          <w:b w:val="false"/>
          <w:i w:val="false"/>
          <w:color w:val="ff0000"/>
          <w:sz w:val="28"/>
        </w:rPr>
        <w:t xml:space="preserve"> (алғашқы ресми жарияланған күнінен кейін күнтiзбелiк жиырма бір күн өткен соң қолданысқа енгiзiледi) бұйрығымен.</w:t>
      </w:r>
    </w:p>
    <w:p>
      <w:pPr>
        <w:spacing w:after="0"/>
        <w:ind w:left="0"/>
        <w:jc w:val="both"/>
      </w:pPr>
      <w:r>
        <w:rPr>
          <w:rFonts w:ascii="Times New Roman"/>
          <w:b w:val="false"/>
          <w:i w:val="false"/>
          <w:color w:val="000000"/>
          <w:sz w:val="28"/>
        </w:rPr>
        <w:t>
      Сізден _________________________________ аттестаттау барысында</w:t>
      </w:r>
    </w:p>
    <w:p>
      <w:pPr>
        <w:spacing w:after="0"/>
        <w:ind w:left="0"/>
        <w:jc w:val="both"/>
      </w:pPr>
      <w:r>
        <w:rPr>
          <w:rFonts w:ascii="Times New Roman"/>
          <w:b w:val="false"/>
          <w:i w:val="false"/>
          <w:color w:val="000000"/>
          <w:sz w:val="28"/>
        </w:rPr>
        <w:t>
      (күні (бастапқы, мерзімді, кезектен тыс)</w:t>
      </w:r>
    </w:p>
    <w:p>
      <w:pPr>
        <w:spacing w:after="0"/>
        <w:ind w:left="0"/>
        <w:jc w:val="both"/>
      </w:pPr>
      <w:r>
        <w:rPr>
          <w:rFonts w:ascii="Times New Roman"/>
          <w:b w:val="false"/>
          <w:i w:val="false"/>
          <w:color w:val="000000"/>
          <w:sz w:val="28"/>
        </w:rPr>
        <w:t>
      жүргізілген тестілеу немесе әңгімелесу нәтижелерін қайта қарастыруды</w:t>
      </w:r>
    </w:p>
    <w:p>
      <w:pPr>
        <w:spacing w:after="0"/>
        <w:ind w:left="0"/>
        <w:jc w:val="both"/>
      </w:pPr>
      <w:r>
        <w:rPr>
          <w:rFonts w:ascii="Times New Roman"/>
          <w:b w:val="false"/>
          <w:i w:val="false"/>
          <w:color w:val="000000"/>
          <w:sz w:val="28"/>
        </w:rPr>
        <w:t>
      сұраймын, себебі</w:t>
      </w:r>
    </w:p>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Өтініш берушінің қолы: _______________</w:t>
      </w:r>
    </w:p>
    <w:p>
      <w:pPr>
        <w:spacing w:after="0"/>
        <w:ind w:left="0"/>
        <w:jc w:val="both"/>
      </w:pPr>
      <w:r>
        <w:rPr>
          <w:rFonts w:ascii="Times New Roman"/>
          <w:b w:val="false"/>
          <w:i w:val="false"/>
          <w:color w:val="000000"/>
          <w:sz w:val="28"/>
        </w:rPr>
        <w:t>
      Өтініш берілген күн: 20__ жылғы "___" 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"Атом энергиясы</w:t>
            </w:r>
            <w:r>
              <w:br/>
            </w:r>
            <w:r>
              <w:rPr>
                <w:rFonts w:ascii="Times New Roman"/>
                <w:b w:val="false"/>
                <w:i w:val="false"/>
                <w:color w:val="000000"/>
                <w:sz w:val="20"/>
              </w:rPr>
              <w:t>пайдаланылатын объектілерде</w:t>
            </w:r>
            <w:r>
              <w:br/>
            </w:r>
            <w:r>
              <w:rPr>
                <w:rFonts w:ascii="Times New Roman"/>
                <w:b w:val="false"/>
                <w:i w:val="false"/>
                <w:color w:val="000000"/>
                <w:sz w:val="20"/>
              </w:rPr>
              <w:t>жұмыс істейтін персоналды</w:t>
            </w:r>
            <w:r>
              <w:br/>
            </w:r>
            <w:r>
              <w:rPr>
                <w:rFonts w:ascii="Times New Roman"/>
                <w:b w:val="false"/>
                <w:i w:val="false"/>
                <w:color w:val="000000"/>
                <w:sz w:val="20"/>
              </w:rPr>
              <w:t xml:space="preserve"> аттестаттау" мемлекеттік</w:t>
            </w:r>
            <w:r>
              <w:br/>
            </w:r>
            <w:r>
              <w:rPr>
                <w:rFonts w:ascii="Times New Roman"/>
                <w:b w:val="false"/>
                <w:i w:val="false"/>
                <w:color w:val="000000"/>
                <w:sz w:val="20"/>
              </w:rPr>
              <w:t>көрсетілетін қызмет стандартына</w:t>
            </w:r>
            <w:r>
              <w:br/>
            </w:r>
            <w:r>
              <w:rPr>
                <w:rFonts w:ascii="Times New Roman"/>
                <w:b w:val="false"/>
                <w:i w:val="false"/>
                <w:color w:val="000000"/>
                <w:sz w:val="20"/>
              </w:rPr>
              <w:t>10-қосымша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1212" w:id="415"/>
    <w:p>
      <w:pPr>
        <w:spacing w:after="0"/>
        <w:ind w:left="0"/>
        <w:jc w:val="left"/>
      </w:pPr>
      <w:r>
        <w:rPr>
          <w:rFonts w:ascii="Times New Roman"/>
          <w:b/>
          <w:i w:val="false"/>
          <w:color w:val="000000"/>
        </w:rPr>
        <w:t xml:space="preserve"> № _______ Хаттама</w:t>
      </w:r>
    </w:p>
    <w:bookmarkEnd w:id="415"/>
    <w:p>
      <w:pPr>
        <w:spacing w:after="0"/>
        <w:ind w:left="0"/>
        <w:jc w:val="both"/>
      </w:pPr>
      <w:r>
        <w:rPr>
          <w:rFonts w:ascii="Times New Roman"/>
          <w:b w:val="false"/>
          <w:i w:val="false"/>
          <w:color w:val="ff0000"/>
          <w:sz w:val="28"/>
        </w:rPr>
        <w:t xml:space="preserve">
      Ескерту. Стандарт 10-қосымшамен толықтырылды - ҚР Энергетика министрінің 28.05.2018 </w:t>
      </w:r>
      <w:r>
        <w:rPr>
          <w:rFonts w:ascii="Times New Roman"/>
          <w:b w:val="false"/>
          <w:i w:val="false"/>
          <w:color w:val="ff0000"/>
          <w:sz w:val="28"/>
        </w:rPr>
        <w:t>№ 215</w:t>
      </w:r>
      <w:r>
        <w:rPr>
          <w:rFonts w:ascii="Times New Roman"/>
          <w:b w:val="false"/>
          <w:i w:val="false"/>
          <w:color w:val="ff0000"/>
          <w:sz w:val="28"/>
        </w:rPr>
        <w:t xml:space="preserve"> (алғашқы ресми жарияланған күнінен кейін күнтiзбелiк жиырма бір күн өткен соң қолданысқа енгiзiледi); жаңа редакцияда – ҚР Энергетика министрінің 07.11.2019 </w:t>
      </w:r>
      <w:r>
        <w:rPr>
          <w:rFonts w:ascii="Times New Roman"/>
          <w:b w:val="false"/>
          <w:i w:val="false"/>
          <w:color w:val="ff0000"/>
          <w:sz w:val="28"/>
        </w:rPr>
        <w:t>№ 358</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бұйрықтарымен.</w:t>
      </w:r>
    </w:p>
    <w:p>
      <w:pPr>
        <w:spacing w:after="0"/>
        <w:ind w:left="0"/>
        <w:jc w:val="both"/>
      </w:pPr>
      <w:r>
        <w:rPr>
          <w:rFonts w:ascii="Times New Roman"/>
          <w:b w:val="false"/>
          <w:i w:val="false"/>
          <w:color w:val="000000"/>
          <w:sz w:val="28"/>
        </w:rPr>
        <w:t>
      Нұр-Сұлтан қаласы 20___ жылғы "___" ___________</w:t>
      </w:r>
    </w:p>
    <w:p>
      <w:pPr>
        <w:spacing w:after="0"/>
        <w:ind w:left="0"/>
        <w:jc w:val="both"/>
      </w:pPr>
      <w:r>
        <w:rPr>
          <w:rFonts w:ascii="Times New Roman"/>
          <w:b w:val="false"/>
          <w:i w:val="false"/>
          <w:color w:val="000000"/>
          <w:sz w:val="28"/>
        </w:rPr>
        <w:t>
      Апелляциялық комиссия құрамында:</w:t>
      </w:r>
    </w:p>
    <w:p>
      <w:pPr>
        <w:spacing w:after="0"/>
        <w:ind w:left="0"/>
        <w:jc w:val="both"/>
      </w:pPr>
      <w:r>
        <w:rPr>
          <w:rFonts w:ascii="Times New Roman"/>
          <w:b w:val="false"/>
          <w:i w:val="false"/>
          <w:color w:val="000000"/>
          <w:sz w:val="28"/>
        </w:rPr>
        <w:t>
      Комиссия төрағасы:_______________________________________________________________</w:t>
      </w:r>
    </w:p>
    <w:p>
      <w:pPr>
        <w:spacing w:after="0"/>
        <w:ind w:left="0"/>
        <w:jc w:val="both"/>
      </w:pPr>
      <w:r>
        <w:rPr>
          <w:rFonts w:ascii="Times New Roman"/>
          <w:b w:val="false"/>
          <w:i w:val="false"/>
          <w:color w:val="000000"/>
          <w:sz w:val="28"/>
        </w:rPr>
        <w:t>
      (Тегі, аты, әкесінің аты (болған жағдайда) (қолы)</w:t>
      </w:r>
    </w:p>
    <w:p>
      <w:pPr>
        <w:spacing w:after="0"/>
        <w:ind w:left="0"/>
        <w:jc w:val="both"/>
      </w:pPr>
      <w:r>
        <w:rPr>
          <w:rFonts w:ascii="Times New Roman"/>
          <w:b w:val="false"/>
          <w:i w:val="false"/>
          <w:color w:val="000000"/>
          <w:sz w:val="28"/>
        </w:rPr>
        <w:t>
      Комиссия мүшелері:______________________________________________________________</w:t>
      </w:r>
    </w:p>
    <w:p>
      <w:pPr>
        <w:spacing w:after="0"/>
        <w:ind w:left="0"/>
        <w:jc w:val="both"/>
      </w:pPr>
      <w:r>
        <w:rPr>
          <w:rFonts w:ascii="Times New Roman"/>
          <w:b w:val="false"/>
          <w:i w:val="false"/>
          <w:color w:val="000000"/>
          <w:sz w:val="28"/>
        </w:rPr>
        <w:t>
      (Тегі, аты, әкесінің аты (болған жағдайда) (қолы)</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(Тегі, аты, әкесінің аты (болған жағдайда), жеке сәйкестендіру нөмірі, лауазымы)</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(өтініш берушінің жұмыс орны (мекеменің толық атауы)</w:t>
      </w:r>
    </w:p>
    <w:p>
      <w:pPr>
        <w:spacing w:after="0"/>
        <w:ind w:left="0"/>
        <w:jc w:val="both"/>
      </w:pPr>
      <w:r>
        <w:rPr>
          <w:rFonts w:ascii="Times New Roman"/>
          <w:b w:val="false"/>
          <w:i w:val="false"/>
          <w:color w:val="000000"/>
          <w:sz w:val="28"/>
        </w:rPr>
        <w:t>
      20___ жылғы "___" ___________ ____________________________ тестілеу немесе әңгімелесу</w:t>
      </w:r>
    </w:p>
    <w:p>
      <w:pPr>
        <w:spacing w:after="0"/>
        <w:ind w:left="0"/>
        <w:jc w:val="both"/>
      </w:pPr>
      <w:r>
        <w:rPr>
          <w:rFonts w:ascii="Times New Roman"/>
          <w:b w:val="false"/>
          <w:i w:val="false"/>
          <w:color w:val="000000"/>
          <w:sz w:val="28"/>
        </w:rPr>
        <w:t>
      (бастапқы, мерзімді, кезектен тыс)</w:t>
      </w:r>
    </w:p>
    <w:p>
      <w:pPr>
        <w:spacing w:after="0"/>
        <w:ind w:left="0"/>
        <w:jc w:val="both"/>
      </w:pPr>
      <w:r>
        <w:rPr>
          <w:rFonts w:ascii="Times New Roman"/>
          <w:b w:val="false"/>
          <w:i w:val="false"/>
          <w:color w:val="000000"/>
          <w:sz w:val="28"/>
        </w:rPr>
        <w:t>
      нәтижелерін қайта қарастырып анықтады:</w:t>
      </w:r>
    </w:p>
    <w:p>
      <w:pPr>
        <w:spacing w:after="0"/>
        <w:ind w:left="0"/>
        <w:jc w:val="both"/>
      </w:pPr>
      <w:r>
        <w:rPr>
          <w:rFonts w:ascii="Times New Roman"/>
          <w:b w:val="false"/>
          <w:i w:val="false"/>
          <w:color w:val="000000"/>
          <w:sz w:val="28"/>
        </w:rPr>
        <w:t>
      дұрыс ________________________ жауап</w:t>
      </w:r>
    </w:p>
    <w:p>
      <w:pPr>
        <w:spacing w:after="0"/>
        <w:ind w:left="0"/>
        <w:jc w:val="both"/>
      </w:pPr>
      <w:r>
        <w:rPr>
          <w:rFonts w:ascii="Times New Roman"/>
          <w:b w:val="false"/>
          <w:i w:val="false"/>
          <w:color w:val="000000"/>
          <w:sz w:val="28"/>
        </w:rPr>
        <w:t>
      дұрыс емес___________________________ жауап</w:t>
      </w:r>
    </w:p>
    <w:p>
      <w:pPr>
        <w:spacing w:after="0"/>
        <w:ind w:left="0"/>
        <w:jc w:val="both"/>
      </w:pPr>
      <w:r>
        <w:rPr>
          <w:rFonts w:ascii="Times New Roman"/>
          <w:b w:val="false"/>
          <w:i w:val="false"/>
          <w:color w:val="000000"/>
          <w:sz w:val="28"/>
        </w:rPr>
        <w:t>
      персоналдың осы санаты үшін шекті деңгей ___________________ құрайды.</w:t>
      </w:r>
    </w:p>
    <w:p>
      <w:pPr>
        <w:spacing w:after="0"/>
        <w:ind w:left="0"/>
        <w:jc w:val="both"/>
      </w:pPr>
      <w:r>
        <w:rPr>
          <w:rFonts w:ascii="Times New Roman"/>
          <w:b w:val="false"/>
          <w:i w:val="false"/>
          <w:color w:val="000000"/>
          <w:sz w:val="28"/>
        </w:rPr>
        <w:t>
      Апелляциялық комиссия шешім қабылдады:</w:t>
      </w:r>
    </w:p>
    <w:p>
      <w:pPr>
        <w:spacing w:after="0"/>
        <w:ind w:left="0"/>
        <w:jc w:val="both"/>
      </w:pPr>
      <w:r>
        <w:rPr>
          <w:rFonts w:ascii="Times New Roman"/>
          <w:b w:val="false"/>
          <w:i w:val="false"/>
          <w:color w:val="000000"/>
          <w:sz w:val="28"/>
        </w:rPr>
        <w:t>
      1. тестілеуден немесе әңгімелесуден өту нәтижесі өзгеріссіз қалсын ("тесттен өткен жоқ" немесе "әңгімелесуден өткен жоқ")</w:t>
      </w:r>
    </w:p>
    <w:p>
      <w:pPr>
        <w:spacing w:after="0"/>
        <w:ind w:left="0"/>
        <w:jc w:val="both"/>
      </w:pPr>
      <w:r>
        <w:rPr>
          <w:rFonts w:ascii="Times New Roman"/>
          <w:b w:val="false"/>
          <w:i w:val="false"/>
          <w:color w:val="000000"/>
          <w:sz w:val="28"/>
        </w:rPr>
        <w:t>
      2. тестілеуден немесе әңгімелесуден өту нәтижесі оң деп танылсын ("тесттен өтті" немесе "әңгімелесуден өтті")</w:t>
      </w:r>
    </w:p>
    <w:p>
      <w:pPr>
        <w:spacing w:after="0"/>
        <w:ind w:left="0"/>
        <w:jc w:val="both"/>
      </w:pPr>
      <w:r>
        <w:rPr>
          <w:rFonts w:ascii="Times New Roman"/>
          <w:b w:val="false"/>
          <w:i w:val="false"/>
          <w:color w:val="000000"/>
          <w:sz w:val="28"/>
        </w:rPr>
        <w:t>
      Комиссия мүшелері:______________________________________________________________</w:t>
      </w:r>
    </w:p>
    <w:p>
      <w:pPr>
        <w:spacing w:after="0"/>
        <w:ind w:left="0"/>
        <w:jc w:val="both"/>
      </w:pPr>
      <w:r>
        <w:rPr>
          <w:rFonts w:ascii="Times New Roman"/>
          <w:b w:val="false"/>
          <w:i w:val="false"/>
          <w:color w:val="000000"/>
          <w:sz w:val="28"/>
        </w:rPr>
        <w:t>
      (Тегі, аты, әкесінің аты (болған жағдайда) (қолы)</w:t>
      </w:r>
    </w:p>
    <w:p>
      <w:pPr>
        <w:spacing w:after="0"/>
        <w:ind w:left="0"/>
        <w:jc w:val="both"/>
      </w:pPr>
      <w:r>
        <w:rPr>
          <w:rFonts w:ascii="Times New Roman"/>
          <w:b w:val="false"/>
          <w:i w:val="false"/>
          <w:color w:val="000000"/>
          <w:sz w:val="28"/>
        </w:rPr>
        <w:t>
      20___ жылғы "___" 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Энергетика министрінің</w:t>
            </w:r>
            <w:r>
              <w:br/>
            </w:r>
            <w:r>
              <w:rPr>
                <w:rFonts w:ascii="Times New Roman"/>
                <w:b w:val="false"/>
                <w:i w:val="false"/>
                <w:color w:val="000000"/>
                <w:sz w:val="20"/>
              </w:rPr>
              <w:t>2015 жылғы 22 сәуірдегі</w:t>
            </w:r>
            <w:r>
              <w:br/>
            </w:r>
            <w:r>
              <w:rPr>
                <w:rFonts w:ascii="Times New Roman"/>
                <w:b w:val="false"/>
                <w:i w:val="false"/>
                <w:color w:val="000000"/>
                <w:sz w:val="20"/>
              </w:rPr>
              <w:t>№ 299 бұйрығына</w:t>
            </w:r>
            <w:r>
              <w:br/>
            </w:r>
            <w:r>
              <w:rPr>
                <w:rFonts w:ascii="Times New Roman"/>
                <w:b w:val="false"/>
                <w:i w:val="false"/>
                <w:color w:val="000000"/>
                <w:sz w:val="20"/>
              </w:rPr>
              <w:t>12-қосымша</w:t>
            </w:r>
          </w:p>
        </w:tc>
      </w:tr>
    </w:tbl>
    <w:bookmarkStart w:name="z48" w:id="416"/>
    <w:p>
      <w:pPr>
        <w:spacing w:after="0"/>
        <w:ind w:left="0"/>
        <w:jc w:val="left"/>
      </w:pPr>
      <w:r>
        <w:rPr>
          <w:rFonts w:ascii="Times New Roman"/>
          <w:b/>
          <w:i w:val="false"/>
          <w:color w:val="000000"/>
        </w:rPr>
        <w:t xml:space="preserve"> "Ядролық, радиациялық және ядролық физикалық қауіпсіздік сараптамасын жүзеге асыратын ұйымдарды аккредиттеу" мемлекеттік көрсетілетін қызмет стандарты</w:t>
      </w:r>
    </w:p>
    <w:bookmarkEnd w:id="416"/>
    <w:p>
      <w:pPr>
        <w:spacing w:after="0"/>
        <w:ind w:left="0"/>
        <w:jc w:val="both"/>
      </w:pPr>
      <w:r>
        <w:rPr>
          <w:rFonts w:ascii="Times New Roman"/>
          <w:b w:val="false"/>
          <w:i w:val="false"/>
          <w:color w:val="ff0000"/>
          <w:sz w:val="28"/>
        </w:rPr>
        <w:t xml:space="preserve">
      Ескерту. Стандарттың тақырыбы жаңа редакцияда - ҚР Энергетика министрінің 12.02.2019 </w:t>
      </w:r>
      <w:r>
        <w:rPr>
          <w:rFonts w:ascii="Times New Roman"/>
          <w:b w:val="false"/>
          <w:i w:val="false"/>
          <w:color w:val="ff0000"/>
          <w:sz w:val="28"/>
        </w:rPr>
        <w:t>№ 43</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бұйрығымен.</w:t>
      </w:r>
    </w:p>
    <w:p>
      <w:pPr>
        <w:spacing w:after="0"/>
        <w:ind w:left="0"/>
        <w:jc w:val="left"/>
      </w:pPr>
    </w:p>
    <w:p>
      <w:pPr>
        <w:spacing w:after="0"/>
        <w:ind w:left="0"/>
        <w:jc w:val="both"/>
      </w:pPr>
      <w:r>
        <w:rPr>
          <w:rFonts w:ascii="Times New Roman"/>
          <w:b w:val="false"/>
          <w:i w:val="false"/>
          <w:color w:val="ff0000"/>
          <w:sz w:val="28"/>
        </w:rPr>
        <w:t xml:space="preserve">
      Ескерту. Стандарт 12-қосымшамен толықтырылды – ҚР Энергетика министрінің 24.02.2017 </w:t>
      </w:r>
      <w:r>
        <w:rPr>
          <w:rFonts w:ascii="Times New Roman"/>
          <w:b w:val="false"/>
          <w:i w:val="false"/>
          <w:color w:val="ff0000"/>
          <w:sz w:val="28"/>
        </w:rPr>
        <w:t>№ 69</w:t>
      </w:r>
      <w:r>
        <w:rPr>
          <w:rFonts w:ascii="Times New Roman"/>
          <w:b w:val="false"/>
          <w:i w:val="false"/>
          <w:color w:val="ff0000"/>
          <w:sz w:val="28"/>
        </w:rPr>
        <w:t xml:space="preserve"> (алғашқы ресми жарияланған күнінен кейін күнтiзбелiк жиырма бір күн өткен соң қолданысқа енгiзiледi) бұйрығымен.</w:t>
      </w:r>
    </w:p>
    <w:p>
      <w:pPr>
        <w:spacing w:after="0"/>
        <w:ind w:left="0"/>
        <w:jc w:val="left"/>
      </w:pPr>
      <w:r>
        <w:rPr>
          <w:rFonts w:ascii="Times New Roman"/>
          <w:b/>
          <w:i w:val="false"/>
          <w:color w:val="000000"/>
        </w:rPr>
        <w:t xml:space="preserve"> 1-тарау. Жалпы ережелер</w:t>
      </w:r>
    </w:p>
    <w:bookmarkStart w:name="z49" w:id="417"/>
    <w:p>
      <w:pPr>
        <w:spacing w:after="0"/>
        <w:ind w:left="0"/>
        <w:jc w:val="both"/>
      </w:pPr>
      <w:r>
        <w:rPr>
          <w:rFonts w:ascii="Times New Roman"/>
          <w:b w:val="false"/>
          <w:i w:val="false"/>
          <w:color w:val="000000"/>
          <w:sz w:val="28"/>
        </w:rPr>
        <w:t>
      1. Мемлекеттік көрсетілетін қызмет "Ядролық, радиациялық және ядролық физикалық қауіпсіздік сараптамасын жүзеге асыратын ұйымдарды аккредиттеу" (бұдан әрі – мемлекеттік көрсетілетін қызмет).</w:t>
      </w:r>
    </w:p>
    <w:bookmarkEnd w:id="41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Энергетика министрінің 12.02.2019 </w:t>
      </w:r>
      <w:r>
        <w:rPr>
          <w:rFonts w:ascii="Times New Roman"/>
          <w:b w:val="false"/>
          <w:i w:val="false"/>
          <w:color w:val="000000"/>
          <w:sz w:val="28"/>
        </w:rPr>
        <w:t>№ 43</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бұйрығымен.</w:t>
      </w:r>
      <w:r>
        <w:br/>
      </w:r>
      <w:r>
        <w:rPr>
          <w:rFonts w:ascii="Times New Roman"/>
          <w:b w:val="false"/>
          <w:i w:val="false"/>
          <w:color w:val="000000"/>
          <w:sz w:val="28"/>
        </w:rPr>
        <w:t>
</w:t>
      </w:r>
    </w:p>
    <w:bookmarkStart w:name="z50" w:id="418"/>
    <w:p>
      <w:pPr>
        <w:spacing w:after="0"/>
        <w:ind w:left="0"/>
        <w:jc w:val="both"/>
      </w:pPr>
      <w:r>
        <w:rPr>
          <w:rFonts w:ascii="Times New Roman"/>
          <w:b w:val="false"/>
          <w:i w:val="false"/>
          <w:color w:val="000000"/>
          <w:sz w:val="28"/>
        </w:rPr>
        <w:t>
      2. Мемлекеттік көрсетілетін қызмет стандартын Қазақстан Республикасының Энергетика министрлігі (бұдан әрі – Министрлік) әзірледі.</w:t>
      </w:r>
    </w:p>
    <w:bookmarkEnd w:id="418"/>
    <w:bookmarkStart w:name="z51" w:id="419"/>
    <w:p>
      <w:pPr>
        <w:spacing w:after="0"/>
        <w:ind w:left="0"/>
        <w:jc w:val="both"/>
      </w:pPr>
      <w:r>
        <w:rPr>
          <w:rFonts w:ascii="Times New Roman"/>
          <w:b w:val="false"/>
          <w:i w:val="false"/>
          <w:color w:val="000000"/>
          <w:sz w:val="28"/>
        </w:rPr>
        <w:t>
      3. Мемлекеттік қызметті Министрліктің Атомдық және энергетикалық қадағалау мен бақылау комитеті (бұдан әрі – көрсетілетін қызметті беруші) көрсетеді.</w:t>
      </w:r>
    </w:p>
    <w:bookmarkEnd w:id="419"/>
    <w:p>
      <w:pPr>
        <w:spacing w:after="0"/>
        <w:ind w:left="0"/>
        <w:jc w:val="both"/>
      </w:pPr>
      <w:r>
        <w:rPr>
          <w:rFonts w:ascii="Times New Roman"/>
          <w:b w:val="false"/>
          <w:i w:val="false"/>
          <w:color w:val="000000"/>
          <w:sz w:val="28"/>
        </w:rPr>
        <w:t>
      Өтініштерді қабылдау және мемлекеттік қызметті көрсету нәтижелерін беру көрсетілетін қызметті берушінің кеңсесі және "электрондық үкіметтің" веб-порталы (бұдан әрі – портал) арқылы жүзеге асырылады.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3-тармаққа өзгеріс енгізілді – ҚР Энергетика министрінің 07.11.2019 </w:t>
      </w:r>
      <w:r>
        <w:rPr>
          <w:rFonts w:ascii="Times New Roman"/>
          <w:b w:val="false"/>
          <w:i w:val="false"/>
          <w:color w:val="000000"/>
          <w:sz w:val="28"/>
        </w:rPr>
        <w:t>№ 358</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бұйрығымен.</w:t>
      </w:r>
      <w:r>
        <w:br/>
      </w:r>
      <w:r>
        <w:rPr>
          <w:rFonts w:ascii="Times New Roman"/>
          <w:b w:val="false"/>
          <w:i w:val="false"/>
          <w:color w:val="000000"/>
          <w:sz w:val="28"/>
        </w:rPr>
        <w:t>
</w:t>
      </w:r>
    </w:p>
    <w:bookmarkStart w:name="z52" w:id="420"/>
    <w:p>
      <w:pPr>
        <w:spacing w:after="0"/>
        <w:ind w:left="0"/>
        <w:jc w:val="left"/>
      </w:pPr>
      <w:r>
        <w:rPr>
          <w:rFonts w:ascii="Times New Roman"/>
          <w:b/>
          <w:i w:val="false"/>
          <w:color w:val="000000"/>
        </w:rPr>
        <w:t xml:space="preserve"> 2-тарау. Мемлекеттік қызметті көрсету тәртібі</w:t>
      </w:r>
    </w:p>
    <w:bookmarkEnd w:id="420"/>
    <w:bookmarkStart w:name="z53" w:id="421"/>
    <w:p>
      <w:pPr>
        <w:spacing w:after="0"/>
        <w:ind w:left="0"/>
        <w:jc w:val="both"/>
      </w:pPr>
      <w:r>
        <w:rPr>
          <w:rFonts w:ascii="Times New Roman"/>
          <w:b w:val="false"/>
          <w:i w:val="false"/>
          <w:color w:val="000000"/>
          <w:sz w:val="28"/>
        </w:rPr>
        <w:t>
      4. Мемлекеттік қызметті көрсету мерзімі:</w:t>
      </w:r>
    </w:p>
    <w:bookmarkEnd w:id="421"/>
    <w:p>
      <w:pPr>
        <w:spacing w:after="0"/>
        <w:ind w:left="0"/>
        <w:jc w:val="both"/>
      </w:pPr>
      <w:r>
        <w:rPr>
          <w:rFonts w:ascii="Times New Roman"/>
          <w:b w:val="false"/>
          <w:i w:val="false"/>
          <w:color w:val="000000"/>
          <w:sz w:val="28"/>
        </w:rPr>
        <w:t>
      заңды тұлғаның (бұдан әрі – көрсетілетін қызметті алушы) құжаттар топтамасын тапсырған сәттен бастап –30 (отыз) жұмыс күні ішінде;</w:t>
      </w:r>
    </w:p>
    <w:p>
      <w:pPr>
        <w:spacing w:after="0"/>
        <w:ind w:left="0"/>
        <w:jc w:val="both"/>
      </w:pPr>
      <w:r>
        <w:rPr>
          <w:rFonts w:ascii="Times New Roman"/>
          <w:b w:val="false"/>
          <w:i w:val="false"/>
          <w:color w:val="000000"/>
          <w:sz w:val="28"/>
        </w:rPr>
        <w:t>
      көрсетілетін қызметті алушының құжаттар топтамасын тапсыру үшін күтудің рұқсат етілген ең ұзақ уақыты – 15 (он бес) минут;</w:t>
      </w:r>
    </w:p>
    <w:p>
      <w:pPr>
        <w:spacing w:after="0"/>
        <w:ind w:left="0"/>
        <w:jc w:val="both"/>
      </w:pPr>
      <w:r>
        <w:rPr>
          <w:rFonts w:ascii="Times New Roman"/>
          <w:b w:val="false"/>
          <w:i w:val="false"/>
          <w:color w:val="000000"/>
          <w:sz w:val="28"/>
        </w:rPr>
        <w:t>
      көрсетілетін қызметті алушыға қызмет көрсетудің рұқсат етілген ең ұзақ уақыты – 15 (он бес) минут.</w:t>
      </w:r>
    </w:p>
    <w:p>
      <w:pPr>
        <w:spacing w:after="0"/>
        <w:ind w:left="0"/>
        <w:jc w:val="both"/>
      </w:pPr>
      <w:r>
        <w:rPr>
          <w:rFonts w:ascii="Times New Roman"/>
          <w:b w:val="false"/>
          <w:i w:val="false"/>
          <w:color w:val="000000"/>
          <w:sz w:val="28"/>
        </w:rPr>
        <w:t>
      Көрсетілетін қызметті беруші құжаттарды алған сәттен бастап екі жұмыс күні ішінде тапсырылған құжаттардың толықтығын тексереді.</w:t>
      </w:r>
    </w:p>
    <w:p>
      <w:pPr>
        <w:spacing w:after="0"/>
        <w:ind w:left="0"/>
        <w:jc w:val="both"/>
      </w:pPr>
      <w:r>
        <w:rPr>
          <w:rFonts w:ascii="Times New Roman"/>
          <w:b w:val="false"/>
          <w:i w:val="false"/>
          <w:color w:val="000000"/>
          <w:sz w:val="28"/>
        </w:rPr>
        <w:t>
      Көрсетілетін қызметті алушы толық емес құжаттар пакетін тапсырған жағдайда, көрсетілетін қызметті беруші көрсетілген мерзімде өтінішті одан әрі қараудан дәлелді бас тартады.</w:t>
      </w:r>
    </w:p>
    <w:bookmarkStart w:name="z54" w:id="422"/>
    <w:p>
      <w:pPr>
        <w:spacing w:after="0"/>
        <w:ind w:left="0"/>
        <w:jc w:val="both"/>
      </w:pPr>
      <w:r>
        <w:rPr>
          <w:rFonts w:ascii="Times New Roman"/>
          <w:b w:val="false"/>
          <w:i w:val="false"/>
          <w:color w:val="000000"/>
          <w:sz w:val="28"/>
        </w:rPr>
        <w:t>
      5. Мемлекеттік қызметті көрсету нысаны: электрондық/қағаз түрінде.</w:t>
      </w:r>
    </w:p>
    <w:bookmarkEnd w:id="42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5-тармақ жаңа редакцияда – ҚР Энергетика министрінің 07.11.2019 </w:t>
      </w:r>
      <w:r>
        <w:rPr>
          <w:rFonts w:ascii="Times New Roman"/>
          <w:b w:val="false"/>
          <w:i w:val="false"/>
          <w:color w:val="000000"/>
          <w:sz w:val="28"/>
        </w:rPr>
        <w:t>№ 358</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бұйрығымен.</w:t>
      </w:r>
      <w:r>
        <w:br/>
      </w:r>
      <w:r>
        <w:rPr>
          <w:rFonts w:ascii="Times New Roman"/>
          <w:b w:val="false"/>
          <w:i w:val="false"/>
          <w:color w:val="000000"/>
          <w:sz w:val="28"/>
        </w:rPr>
        <w:t>
</w:t>
      </w:r>
    </w:p>
    <w:bookmarkStart w:name="z55" w:id="423"/>
    <w:p>
      <w:pPr>
        <w:spacing w:after="0"/>
        <w:ind w:left="0"/>
        <w:jc w:val="both"/>
      </w:pPr>
      <w:r>
        <w:rPr>
          <w:rFonts w:ascii="Times New Roman"/>
          <w:b w:val="false"/>
          <w:i w:val="false"/>
          <w:color w:val="000000"/>
          <w:sz w:val="28"/>
        </w:rPr>
        <w:t>
      6. Мемлекеттік қызметті көрсету нәтижесі – осы мемлекеттік көрсетілетін қызмет стандартының 1-қосымшасына сәйкес нысан бойынша ядролық, радиациялық және ядролық физикалық қауіпсіздік сараптамасын жүзеге асыратын ұйымды аккредиттеу туралы куәлік немесе осы мемлекеттік көрсетілетін қызмет стандартының 10-тармағында көрсетілген жағдайлар мен негіздер бойынша мемлекеттік қызметті көрсетуден бас тарту туралы дәлелді жауап.</w:t>
      </w:r>
    </w:p>
    <w:bookmarkEnd w:id="423"/>
    <w:p>
      <w:pPr>
        <w:spacing w:after="0"/>
        <w:ind w:left="0"/>
        <w:jc w:val="both"/>
      </w:pPr>
      <w:r>
        <w:rPr>
          <w:rFonts w:ascii="Times New Roman"/>
          <w:b w:val="false"/>
          <w:i w:val="false"/>
          <w:color w:val="000000"/>
          <w:sz w:val="28"/>
        </w:rPr>
        <w:t>
      Мемлекеттік қызметті көрсету нәтижесін ұсыну нысаны: электрондық/қағаз түрінде.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6-тармақ жаңа редакцияда - ҚР Энергетика министрінің 12.02.2019 </w:t>
      </w:r>
      <w:r>
        <w:rPr>
          <w:rFonts w:ascii="Times New Roman"/>
          <w:b w:val="false"/>
          <w:i w:val="false"/>
          <w:color w:val="000000"/>
          <w:sz w:val="28"/>
        </w:rPr>
        <w:t>№ 43</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өзгеріс енгізілді – ҚР Энергетика министрінің 07.11.2019 </w:t>
      </w:r>
      <w:r>
        <w:rPr>
          <w:rFonts w:ascii="Times New Roman"/>
          <w:b w:val="false"/>
          <w:i w:val="false"/>
          <w:color w:val="000000"/>
          <w:sz w:val="28"/>
        </w:rPr>
        <w:t>№ 358</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бұйрықтарымен.</w:t>
      </w:r>
      <w:r>
        <w:br/>
      </w:r>
      <w:r>
        <w:rPr>
          <w:rFonts w:ascii="Times New Roman"/>
          <w:b w:val="false"/>
          <w:i w:val="false"/>
          <w:color w:val="000000"/>
          <w:sz w:val="28"/>
        </w:rPr>
        <w:t>
</w:t>
      </w:r>
    </w:p>
    <w:bookmarkStart w:name="z56" w:id="424"/>
    <w:p>
      <w:pPr>
        <w:spacing w:after="0"/>
        <w:ind w:left="0"/>
        <w:jc w:val="both"/>
      </w:pPr>
      <w:r>
        <w:rPr>
          <w:rFonts w:ascii="Times New Roman"/>
          <w:b w:val="false"/>
          <w:i w:val="false"/>
          <w:color w:val="000000"/>
          <w:sz w:val="28"/>
        </w:rPr>
        <w:t xml:space="preserve">
      7. Мемлекеттік қызмет заңды тұлғаларға (бұдан әрі – көрсетілетін қызметті алушы) тегін көрсетіледі. </w:t>
      </w:r>
    </w:p>
    <w:bookmarkEnd w:id="424"/>
    <w:bookmarkStart w:name="z57" w:id="425"/>
    <w:p>
      <w:pPr>
        <w:spacing w:after="0"/>
        <w:ind w:left="0"/>
        <w:jc w:val="both"/>
      </w:pPr>
      <w:r>
        <w:rPr>
          <w:rFonts w:ascii="Times New Roman"/>
          <w:b w:val="false"/>
          <w:i w:val="false"/>
          <w:color w:val="000000"/>
          <w:sz w:val="28"/>
        </w:rPr>
        <w:t>
      8. Жұмыс кестесі:</w:t>
      </w:r>
    </w:p>
    <w:bookmarkEnd w:id="425"/>
    <w:bookmarkStart w:name="z1225" w:id="426"/>
    <w:p>
      <w:pPr>
        <w:spacing w:after="0"/>
        <w:ind w:left="0"/>
        <w:jc w:val="both"/>
      </w:pPr>
      <w:r>
        <w:rPr>
          <w:rFonts w:ascii="Times New Roman"/>
          <w:b w:val="false"/>
          <w:i w:val="false"/>
          <w:color w:val="000000"/>
          <w:sz w:val="28"/>
        </w:rPr>
        <w:t>
      1) көрсетілетін қызметті берушінің – Қазақстан Республикасының еңбек заңнамасына сәйкес демалыс және мереке күндерінен басқа, дүйсенбіден бастап жұманы қоса есептегенде, сағат 13.00-ден 14.30-ға дейінгі түскі асқа үзіліспен 9.00-ден 18.30-ға дейін.</w:t>
      </w:r>
    </w:p>
    <w:bookmarkEnd w:id="426"/>
    <w:p>
      <w:pPr>
        <w:spacing w:after="0"/>
        <w:ind w:left="0"/>
        <w:jc w:val="both"/>
      </w:pPr>
      <w:r>
        <w:rPr>
          <w:rFonts w:ascii="Times New Roman"/>
          <w:b w:val="false"/>
          <w:i w:val="false"/>
          <w:color w:val="000000"/>
          <w:sz w:val="28"/>
        </w:rPr>
        <w:t>
      Өтініштерді қабылдау және мемлекеттік қызметті көрсету нәтижелерін беру сағат 13.00-ден 14.30-ға дейінгі түскі асқа үзіліспен 9.00-ден 17.30-ға дейін жүзеге асырылады.</w:t>
      </w:r>
    </w:p>
    <w:p>
      <w:pPr>
        <w:spacing w:after="0"/>
        <w:ind w:left="0"/>
        <w:jc w:val="both"/>
      </w:pPr>
      <w:r>
        <w:rPr>
          <w:rFonts w:ascii="Times New Roman"/>
          <w:b w:val="false"/>
          <w:i w:val="false"/>
          <w:color w:val="000000"/>
          <w:sz w:val="28"/>
        </w:rPr>
        <w:t>
      Өтініштерді қабылдау алдын ала жазылусыз және жеделдетіп қызмет көрсетусіз кезек күту тәртібімен жүзеге асырылады;</w:t>
      </w:r>
    </w:p>
    <w:bookmarkStart w:name="z1226" w:id="427"/>
    <w:p>
      <w:pPr>
        <w:spacing w:after="0"/>
        <w:ind w:left="0"/>
        <w:jc w:val="both"/>
      </w:pPr>
      <w:r>
        <w:rPr>
          <w:rFonts w:ascii="Times New Roman"/>
          <w:b w:val="false"/>
          <w:i w:val="false"/>
          <w:color w:val="000000"/>
          <w:sz w:val="28"/>
        </w:rPr>
        <w:t>
      2) порталдың – жөндеу жұмыстарын жүргізуге байланысты техникалық үзілістерді есептемегенде, тәулік бойы (көрсетілетін қызметті алушы жұмыс уақыты аяқталғаннан кейін, демалыс және мереке күндері жүгінген кезде Қазақстан Республикасының еңбек заңнамасына сәйкес өтінішті қабылдау және мемлекеттік қызметті көрсету нәтижесін беру келесі жұмыс күнімен жүзеге асырылады).</w:t>
      </w:r>
    </w:p>
    <w:bookmarkEnd w:id="42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8-тармақ жаңа редакцияда – ҚР Энергетика министрінің 07.11.2019 </w:t>
      </w:r>
      <w:r>
        <w:rPr>
          <w:rFonts w:ascii="Times New Roman"/>
          <w:b w:val="false"/>
          <w:i w:val="false"/>
          <w:color w:val="000000"/>
          <w:sz w:val="28"/>
        </w:rPr>
        <w:t>№ 358</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бұйрығымен.</w:t>
      </w:r>
      <w:r>
        <w:br/>
      </w:r>
      <w:r>
        <w:rPr>
          <w:rFonts w:ascii="Times New Roman"/>
          <w:b w:val="false"/>
          <w:i w:val="false"/>
          <w:color w:val="000000"/>
          <w:sz w:val="28"/>
        </w:rPr>
        <w:t>
</w:t>
      </w:r>
    </w:p>
    <w:bookmarkStart w:name="z58" w:id="428"/>
    <w:p>
      <w:pPr>
        <w:spacing w:after="0"/>
        <w:ind w:left="0"/>
        <w:jc w:val="both"/>
      </w:pPr>
      <w:r>
        <w:rPr>
          <w:rFonts w:ascii="Times New Roman"/>
          <w:b w:val="false"/>
          <w:i w:val="false"/>
          <w:color w:val="000000"/>
          <w:sz w:val="28"/>
        </w:rPr>
        <w:t>
      9. Көрсетілетін қызметті алушының (не сенімхат бойынша көрсетілетін қызметті алушының өкілі) көрсетілетін қызметті берушіге жүгінген кезде мемлекеттік қызметті көрсету үшін қажет құжаттар тізбесі:</w:t>
      </w:r>
    </w:p>
    <w:bookmarkEnd w:id="428"/>
    <w:bookmarkStart w:name="z1227" w:id="429"/>
    <w:p>
      <w:pPr>
        <w:spacing w:after="0"/>
        <w:ind w:left="0"/>
        <w:jc w:val="both"/>
      </w:pPr>
      <w:r>
        <w:rPr>
          <w:rFonts w:ascii="Times New Roman"/>
          <w:b w:val="false"/>
          <w:i w:val="false"/>
          <w:color w:val="000000"/>
          <w:sz w:val="28"/>
        </w:rPr>
        <w:t xml:space="preserve">
      1) осы мемлекеттік көрсетілетін қызмет стандартына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өтініш;</w:t>
      </w:r>
    </w:p>
    <w:bookmarkEnd w:id="429"/>
    <w:bookmarkStart w:name="z1228" w:id="430"/>
    <w:p>
      <w:pPr>
        <w:spacing w:after="0"/>
        <w:ind w:left="0"/>
        <w:jc w:val="both"/>
      </w:pPr>
      <w:r>
        <w:rPr>
          <w:rFonts w:ascii="Times New Roman"/>
          <w:b w:val="false"/>
          <w:i w:val="false"/>
          <w:color w:val="000000"/>
          <w:sz w:val="28"/>
        </w:rPr>
        <w:t>
      2) құрылтай құжаттарының көшірмелері;</w:t>
      </w:r>
    </w:p>
    <w:bookmarkEnd w:id="430"/>
    <w:bookmarkStart w:name="z1229" w:id="431"/>
    <w:p>
      <w:pPr>
        <w:spacing w:after="0"/>
        <w:ind w:left="0"/>
        <w:jc w:val="both"/>
      </w:pPr>
      <w:r>
        <w:rPr>
          <w:rFonts w:ascii="Times New Roman"/>
          <w:b w:val="false"/>
          <w:i w:val="false"/>
          <w:color w:val="000000"/>
          <w:sz w:val="28"/>
        </w:rPr>
        <w:t>
      3) аккредиттеу саласында немесе аккредиттеу саласымен тікелей байланысты қызметте кемінде бес жыл практикалық жұмыс тәжірибесі барын растайтын құжаттар;</w:t>
      </w:r>
    </w:p>
    <w:bookmarkEnd w:id="431"/>
    <w:bookmarkStart w:name="z1230" w:id="432"/>
    <w:p>
      <w:pPr>
        <w:spacing w:after="0"/>
        <w:ind w:left="0"/>
        <w:jc w:val="both"/>
      </w:pPr>
      <w:r>
        <w:rPr>
          <w:rFonts w:ascii="Times New Roman"/>
          <w:b w:val="false"/>
          <w:i w:val="false"/>
          <w:color w:val="000000"/>
          <w:sz w:val="28"/>
        </w:rPr>
        <w:t>
      4) персоналдың біліктілігін растайтын құжаттардың көшірмелері;</w:t>
      </w:r>
    </w:p>
    <w:bookmarkEnd w:id="432"/>
    <w:bookmarkStart w:name="z1231" w:id="433"/>
    <w:p>
      <w:pPr>
        <w:spacing w:after="0"/>
        <w:ind w:left="0"/>
        <w:jc w:val="both"/>
      </w:pPr>
      <w:r>
        <w:rPr>
          <w:rFonts w:ascii="Times New Roman"/>
          <w:b w:val="false"/>
          <w:i w:val="false"/>
          <w:color w:val="000000"/>
          <w:sz w:val="28"/>
        </w:rPr>
        <w:t>
      5) мәлімделген жұмыстарды орындау үшін бағдарламалық-техникалық құралдар және (немесе) есептеу әдістемелері.</w:t>
      </w:r>
    </w:p>
    <w:bookmarkEnd w:id="433"/>
    <w:p>
      <w:pPr>
        <w:spacing w:after="0"/>
        <w:ind w:left="0"/>
        <w:jc w:val="both"/>
      </w:pPr>
      <w:r>
        <w:rPr>
          <w:rFonts w:ascii="Times New Roman"/>
          <w:b w:val="false"/>
          <w:i w:val="false"/>
          <w:color w:val="000000"/>
          <w:sz w:val="28"/>
        </w:rPr>
        <w:t>
      Көрсетілетін қызметті алушының порталға жүгінген кезде мемлекеттік қызметті көрсету үшін қажет құжаттар тізбесі:</w:t>
      </w:r>
    </w:p>
    <w:bookmarkStart w:name="z1232" w:id="434"/>
    <w:p>
      <w:pPr>
        <w:spacing w:after="0"/>
        <w:ind w:left="0"/>
        <w:jc w:val="both"/>
      </w:pPr>
      <w:r>
        <w:rPr>
          <w:rFonts w:ascii="Times New Roman"/>
          <w:b w:val="false"/>
          <w:i w:val="false"/>
          <w:color w:val="000000"/>
          <w:sz w:val="28"/>
        </w:rPr>
        <w:t>
      1) осы мемлекеттік көрсетілетін қызмет стандартына 2-қосымшаға сәйкес көрсетілетін қызметті алушының электрондық цифрлық қолтаңбасымен куәландырылған электрондық құжат нысанындағы өтініш;</w:t>
      </w:r>
    </w:p>
    <w:bookmarkEnd w:id="434"/>
    <w:bookmarkStart w:name="z1233" w:id="435"/>
    <w:p>
      <w:pPr>
        <w:spacing w:after="0"/>
        <w:ind w:left="0"/>
        <w:jc w:val="both"/>
      </w:pPr>
      <w:r>
        <w:rPr>
          <w:rFonts w:ascii="Times New Roman"/>
          <w:b w:val="false"/>
          <w:i w:val="false"/>
          <w:color w:val="000000"/>
          <w:sz w:val="28"/>
        </w:rPr>
        <w:t>
      2) құрылтай құжаттарының электрондық көшірмелері;</w:t>
      </w:r>
    </w:p>
    <w:bookmarkEnd w:id="435"/>
    <w:bookmarkStart w:name="z1234" w:id="436"/>
    <w:p>
      <w:pPr>
        <w:spacing w:after="0"/>
        <w:ind w:left="0"/>
        <w:jc w:val="both"/>
      </w:pPr>
      <w:r>
        <w:rPr>
          <w:rFonts w:ascii="Times New Roman"/>
          <w:b w:val="false"/>
          <w:i w:val="false"/>
          <w:color w:val="000000"/>
          <w:sz w:val="28"/>
        </w:rPr>
        <w:t>
      3) аккредиттеу саласында немесе аккредиттеу саласымен тікелей байланысты қызметте кемінде бес жыл практикалық жұмыс тәжірибесі барын растайтын құжаттардың электрондық көшірмелері;</w:t>
      </w:r>
    </w:p>
    <w:bookmarkEnd w:id="436"/>
    <w:bookmarkStart w:name="z1235" w:id="437"/>
    <w:p>
      <w:pPr>
        <w:spacing w:after="0"/>
        <w:ind w:left="0"/>
        <w:jc w:val="both"/>
      </w:pPr>
      <w:r>
        <w:rPr>
          <w:rFonts w:ascii="Times New Roman"/>
          <w:b w:val="false"/>
          <w:i w:val="false"/>
          <w:color w:val="000000"/>
          <w:sz w:val="28"/>
        </w:rPr>
        <w:t>
      4) персоналдың біліктілігін растайтын құжаттардың электрондық көшірмелері;</w:t>
      </w:r>
    </w:p>
    <w:bookmarkEnd w:id="437"/>
    <w:bookmarkStart w:name="z1236" w:id="438"/>
    <w:p>
      <w:pPr>
        <w:spacing w:after="0"/>
        <w:ind w:left="0"/>
        <w:jc w:val="both"/>
      </w:pPr>
      <w:r>
        <w:rPr>
          <w:rFonts w:ascii="Times New Roman"/>
          <w:b w:val="false"/>
          <w:i w:val="false"/>
          <w:color w:val="000000"/>
          <w:sz w:val="28"/>
        </w:rPr>
        <w:t>
      5) мәлімделген жұмыстарды орындау үшін бағдарламалық-техникалық құралдар және (немесе) есептеу әдістемелерінің электрондық көшірмелері.</w:t>
      </w:r>
    </w:p>
    <w:bookmarkEnd w:id="438"/>
    <w:p>
      <w:pPr>
        <w:spacing w:after="0"/>
        <w:ind w:left="0"/>
        <w:jc w:val="both"/>
      </w:pPr>
      <w:r>
        <w:rPr>
          <w:rFonts w:ascii="Times New Roman"/>
          <w:b w:val="false"/>
          <w:i w:val="false"/>
          <w:color w:val="000000"/>
          <w:sz w:val="28"/>
        </w:rPr>
        <w:t>
      Бағдарламалық-техникалық құралдарға ядролық, радиациялық, ядролық физикалық қауіпсіздікті негіздеу үшін қажетті нәтижелерді алуға бастапқы деректер мен формулаларды енгізуге мүмкіндік беретін электрондық-есептеу машиналарының бағдарламалық қамтылымы жатады.</w:t>
      </w:r>
    </w:p>
    <w:p>
      <w:pPr>
        <w:spacing w:after="0"/>
        <w:ind w:left="0"/>
        <w:jc w:val="both"/>
      </w:pPr>
      <w:r>
        <w:rPr>
          <w:rFonts w:ascii="Times New Roman"/>
          <w:b w:val="false"/>
          <w:i w:val="false"/>
          <w:color w:val="000000"/>
          <w:sz w:val="28"/>
        </w:rPr>
        <w:t>
      Жеке басын куәландыратын құжат туралы, заңды тұлғаларды мемлекеттік тіркеу (қайта тіркеу) туралы мәліметтерді көрсетілетін қызметті беруші "электрондық үкіметтің" шлюзі арқылы тиісті мемлекеттік ақпараттық жүйелерден алады.</w:t>
      </w:r>
    </w:p>
    <w:p>
      <w:pPr>
        <w:spacing w:after="0"/>
        <w:ind w:left="0"/>
        <w:jc w:val="both"/>
      </w:pPr>
      <w:r>
        <w:rPr>
          <w:rFonts w:ascii="Times New Roman"/>
          <w:b w:val="false"/>
          <w:i w:val="false"/>
          <w:color w:val="000000"/>
          <w:sz w:val="28"/>
        </w:rPr>
        <w:t>
      Көрсетілетін қызметті алушы барлық қажетті құжаттарды портал арқылы тапсырған кезде көрсетілетін қызметті алушының "жеке кабинетінде" мемлекеттік қызмет көрсету нәтижесін алу күнін көрсете отырып, мемлекеттік қызмет көрсету үшін сұрау салудың қабылдағаны туралы мәртебе көрсетіледі.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9-тармақ жаңа редакцияда – ҚР Энергетика министрінің 07.11.2019 </w:t>
      </w:r>
      <w:r>
        <w:rPr>
          <w:rFonts w:ascii="Times New Roman"/>
          <w:b w:val="false"/>
          <w:i w:val="false"/>
          <w:color w:val="000000"/>
          <w:sz w:val="28"/>
        </w:rPr>
        <w:t>№ 358</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бұйрығымен.</w:t>
      </w:r>
      <w:r>
        <w:br/>
      </w:r>
      <w:r>
        <w:rPr>
          <w:rFonts w:ascii="Times New Roman"/>
          <w:b w:val="false"/>
          <w:i w:val="false"/>
          <w:color w:val="000000"/>
          <w:sz w:val="28"/>
        </w:rPr>
        <w:t>
</w:t>
      </w:r>
    </w:p>
    <w:bookmarkStart w:name="z59" w:id="439"/>
    <w:p>
      <w:pPr>
        <w:spacing w:after="0"/>
        <w:ind w:left="0"/>
        <w:jc w:val="both"/>
      </w:pPr>
      <w:r>
        <w:rPr>
          <w:rFonts w:ascii="Times New Roman"/>
          <w:b w:val="false"/>
          <w:i w:val="false"/>
          <w:color w:val="000000"/>
          <w:sz w:val="28"/>
        </w:rPr>
        <w:t>
      10. Мемлекеттік көрсетілетін қызметті көрсетуден бас тарту үшін мыналар негіздеме болып табылады:</w:t>
      </w:r>
    </w:p>
    <w:bookmarkEnd w:id="439"/>
    <w:p>
      <w:pPr>
        <w:spacing w:after="0"/>
        <w:ind w:left="0"/>
        <w:jc w:val="both"/>
      </w:pPr>
      <w:r>
        <w:rPr>
          <w:rFonts w:ascii="Times New Roman"/>
          <w:b w:val="false"/>
          <w:i w:val="false"/>
          <w:color w:val="000000"/>
          <w:sz w:val="28"/>
        </w:rPr>
        <w:t>
      1) көрсетілетін қызметті алушы ұсынған құжаттарда дәйексіз ақпараттың болуы;</w:t>
      </w:r>
    </w:p>
    <w:p>
      <w:pPr>
        <w:spacing w:after="0"/>
        <w:ind w:left="0"/>
        <w:jc w:val="both"/>
      </w:pPr>
      <w:r>
        <w:rPr>
          <w:rFonts w:ascii="Times New Roman"/>
          <w:b w:val="false"/>
          <w:i w:val="false"/>
          <w:color w:val="000000"/>
          <w:sz w:val="28"/>
        </w:rPr>
        <w:t>
      2) көрсетілетін қызметті алушының ұсынған құжаттарының Қазақстан Республикасының заңнамаларында белгіленген талаптарына сәйкес келмеуі;</w:t>
      </w:r>
    </w:p>
    <w:p>
      <w:pPr>
        <w:spacing w:after="0"/>
        <w:ind w:left="0"/>
        <w:jc w:val="both"/>
      </w:pPr>
      <w:r>
        <w:rPr>
          <w:rFonts w:ascii="Times New Roman"/>
          <w:b w:val="false"/>
          <w:i w:val="false"/>
          <w:color w:val="000000"/>
          <w:sz w:val="28"/>
        </w:rPr>
        <w:t>
      3) көрсетілетін қызметті алушы персоналы біліктілігінің мәлімделген аккредиттеу саласына сәйкес келмеуі;</w:t>
      </w:r>
    </w:p>
    <w:p>
      <w:pPr>
        <w:spacing w:after="0"/>
        <w:ind w:left="0"/>
        <w:jc w:val="both"/>
      </w:pPr>
      <w:r>
        <w:rPr>
          <w:rFonts w:ascii="Times New Roman"/>
          <w:b w:val="false"/>
          <w:i w:val="false"/>
          <w:color w:val="000000"/>
          <w:sz w:val="28"/>
        </w:rPr>
        <w:t>
      4) көрсетілетін қызметті алушының есептеу әдістемелері мен бағдарламалық құралдарының мәлімделген аккредиттеу саласына сәйкес келмеуі;</w:t>
      </w:r>
    </w:p>
    <w:p>
      <w:pPr>
        <w:spacing w:after="0"/>
        <w:ind w:left="0"/>
        <w:jc w:val="both"/>
      </w:pPr>
      <w:r>
        <w:rPr>
          <w:rFonts w:ascii="Times New Roman"/>
          <w:b w:val="false"/>
          <w:i w:val="false"/>
          <w:color w:val="000000"/>
          <w:sz w:val="28"/>
        </w:rPr>
        <w:t>
      5) мәлімделген түр бойынша көрсетілетін қызметті алушының қызметпен айналысуға тыйым салу туралы сот шешімінің болуы.</w:t>
      </w:r>
    </w:p>
    <w:p>
      <w:pPr>
        <w:spacing w:after="0"/>
        <w:ind w:left="0"/>
        <w:jc w:val="both"/>
      </w:pPr>
      <w:r>
        <w:rPr>
          <w:rFonts w:ascii="Times New Roman"/>
          <w:b w:val="false"/>
          <w:i w:val="false"/>
          <w:color w:val="000000"/>
          <w:sz w:val="28"/>
        </w:rPr>
        <w:t>
      Көрсетілетін қызметті алушы мемлекеттік қызмет көрсетуден бас тарту себебін жойған жағдайда көрсетілетін қызметті алушы осы мемлекеттік көрсетілетін қызмет стандартында белгіленген тәртіппен мемлекеттік көрсетілетін қызметті алу үшін қайта жүгіне алады.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10-тармақ жаңа редакцияда - ҚР Энергетика министрінің 28.05.2018 </w:t>
      </w:r>
      <w:r>
        <w:rPr>
          <w:rFonts w:ascii="Times New Roman"/>
          <w:b w:val="false"/>
          <w:i w:val="false"/>
          <w:color w:val="000000"/>
          <w:sz w:val="28"/>
        </w:rPr>
        <w:t>№ 215</w:t>
      </w:r>
      <w:r>
        <w:rPr>
          <w:rFonts w:ascii="Times New Roman"/>
          <w:b w:val="false"/>
          <w:i w:val="false"/>
          <w:color w:val="ff0000"/>
          <w:sz w:val="28"/>
        </w:rPr>
        <w:t xml:space="preserve"> (алғашқы ресми жарияланған күнінен кейін күнтiзбелiк жиырма бір күн өткен соң қолданысқа енгiзiледi) бұйрығымен.</w:t>
      </w:r>
      <w:r>
        <w:br/>
      </w:r>
      <w:r>
        <w:rPr>
          <w:rFonts w:ascii="Times New Roman"/>
          <w:b w:val="false"/>
          <w:i w:val="false"/>
          <w:color w:val="000000"/>
          <w:sz w:val="28"/>
        </w:rPr>
        <w:t>
</w:t>
      </w:r>
    </w:p>
    <w:bookmarkStart w:name="z60" w:id="440"/>
    <w:p>
      <w:pPr>
        <w:spacing w:after="0"/>
        <w:ind w:left="0"/>
        <w:jc w:val="left"/>
      </w:pPr>
      <w:r>
        <w:rPr>
          <w:rFonts w:ascii="Times New Roman"/>
          <w:b/>
          <w:i w:val="false"/>
          <w:color w:val="000000"/>
        </w:rPr>
        <w:t xml:space="preserve"> 3-тарау. Мемлекеттік қызметтерді көрсету мәселелері бойынша орталық мемлекеттік органдардың, сондай-ақ көрсетілетін қызметті берушілердің және (немесе) олардың лауазымды адамдарының шешімдеріне, әрекетіне (әрекетсіздігіне) шағымдану тәртібі</w:t>
      </w:r>
    </w:p>
    <w:bookmarkEnd w:id="440"/>
    <w:bookmarkStart w:name="z61" w:id="441"/>
    <w:p>
      <w:pPr>
        <w:spacing w:after="0"/>
        <w:ind w:left="0"/>
        <w:jc w:val="both"/>
      </w:pPr>
      <w:r>
        <w:rPr>
          <w:rFonts w:ascii="Times New Roman"/>
          <w:b w:val="false"/>
          <w:i w:val="false"/>
          <w:color w:val="000000"/>
          <w:sz w:val="28"/>
        </w:rPr>
        <w:t xml:space="preserve">
      11. Көрсетілетін қызметті берушінің және (немесе) олардың лауазымды тұлғаларының шешімдеріне, әрекеттеріне (әрекетсіздіктеріне) шағымданған жағдайда, шағым көрсетілетін қызметті беруші басшысының атына немесе Министрліктің басшысының атына осы мемлекеттік көрсетілетін қызмет стандартының </w:t>
      </w:r>
      <w:r>
        <w:rPr>
          <w:rFonts w:ascii="Times New Roman"/>
          <w:b w:val="false"/>
          <w:i w:val="false"/>
          <w:color w:val="000000"/>
          <w:sz w:val="28"/>
        </w:rPr>
        <w:t>15-тармағында</w:t>
      </w:r>
      <w:r>
        <w:rPr>
          <w:rFonts w:ascii="Times New Roman"/>
          <w:b w:val="false"/>
          <w:i w:val="false"/>
          <w:color w:val="000000"/>
          <w:sz w:val="28"/>
        </w:rPr>
        <w:t xml:space="preserve"> көрсетілген мекенжай бойынша беріледі.</w:t>
      </w:r>
    </w:p>
    <w:bookmarkEnd w:id="441"/>
    <w:p>
      <w:pPr>
        <w:spacing w:after="0"/>
        <w:ind w:left="0"/>
        <w:jc w:val="both"/>
      </w:pPr>
      <w:r>
        <w:rPr>
          <w:rFonts w:ascii="Times New Roman"/>
          <w:b w:val="false"/>
          <w:i w:val="false"/>
          <w:color w:val="000000"/>
          <w:sz w:val="28"/>
        </w:rPr>
        <w:t>
      Шағымдар жазбаша түрде пошта арқылы немесе көрсетілетін қызметті берушінің немесе Министрліктің кеңсесі арқылы қолма-қол, сондай-ақ портал арқылы қабылданады.</w:t>
      </w:r>
    </w:p>
    <w:p>
      <w:pPr>
        <w:spacing w:after="0"/>
        <w:ind w:left="0"/>
        <w:jc w:val="both"/>
      </w:pPr>
      <w:r>
        <w:rPr>
          <w:rFonts w:ascii="Times New Roman"/>
          <w:b w:val="false"/>
          <w:i w:val="false"/>
          <w:color w:val="000000"/>
          <w:sz w:val="28"/>
        </w:rPr>
        <w:t>
      Шағымға көрсетілетін қызметті алушы қол қояды, онда оның тегі, аты, әкесінің аты (болған жағдайда), шығыс нөмірі мен күні, пошталық мекенжайы, байланыс телефоны көрсетіледі.</w:t>
      </w:r>
    </w:p>
    <w:p>
      <w:pPr>
        <w:spacing w:after="0"/>
        <w:ind w:left="0"/>
        <w:jc w:val="both"/>
      </w:pPr>
      <w:r>
        <w:rPr>
          <w:rFonts w:ascii="Times New Roman"/>
          <w:b w:val="false"/>
          <w:i w:val="false"/>
          <w:color w:val="000000"/>
          <w:sz w:val="28"/>
        </w:rPr>
        <w:t>
      Шағымды қабылдаған адамның тегі мен аты-жөнін, берілген шағымға жауап алу мерзімі мен орнын көрсете отырып, көрсетілетін қызметті берушінің кеңсесінде тіркеу (мөртабан, кіріс нөмірі және күні) оның қабылданғанын растау болып табылады.</w:t>
      </w:r>
    </w:p>
    <w:p>
      <w:pPr>
        <w:spacing w:after="0"/>
        <w:ind w:left="0"/>
        <w:jc w:val="both"/>
      </w:pPr>
      <w:r>
        <w:rPr>
          <w:rFonts w:ascii="Times New Roman"/>
          <w:b w:val="false"/>
          <w:i w:val="false"/>
          <w:color w:val="000000"/>
          <w:sz w:val="28"/>
        </w:rPr>
        <w:t>
      Портал арқылы жүгінген кезде шағымдану тәртібі туралы ақпаратты бірыңғай байланыс орталығының 1414 немесе 8 800 080 7777 телефоны арқылы алуға болады.</w:t>
      </w:r>
    </w:p>
    <w:p>
      <w:pPr>
        <w:spacing w:after="0"/>
        <w:ind w:left="0"/>
        <w:jc w:val="both"/>
      </w:pPr>
      <w:r>
        <w:rPr>
          <w:rFonts w:ascii="Times New Roman"/>
          <w:b w:val="false"/>
          <w:i w:val="false"/>
          <w:color w:val="000000"/>
          <w:sz w:val="28"/>
        </w:rPr>
        <w:t>
      Шағымды портал арқылы жолдаған кезде көрсетілетін қызметті алушыға "жеке кабинеттен" өтініш туралы ақпарат қол жетімді болады, ол көрсетілетін қызметті берушінің өтініштерді өңдеуі барысында (жеткені, тіркелгені, орындалғаны туралы белгілер, қарау немесе қараудан бас тарту туралы жауап) жаңартылып отырылады.</w:t>
      </w:r>
    </w:p>
    <w:p>
      <w:pPr>
        <w:spacing w:after="0"/>
        <w:ind w:left="0"/>
        <w:jc w:val="both"/>
      </w:pPr>
      <w:r>
        <w:rPr>
          <w:rFonts w:ascii="Times New Roman"/>
          <w:b w:val="false"/>
          <w:i w:val="false"/>
          <w:color w:val="000000"/>
          <w:sz w:val="28"/>
        </w:rPr>
        <w:t>
      Көрсетілетін қызметті берушінің мекенжайына келіп түскен көрсетілетін қызметті алушының шағымы оны тіркеген күннен бастап 5 (бес) жұмыс күні ішінде қаралуға жатады. Шағымды қарау нәтижесі туралы дәлелді жауап көрсетілетін қызметті алушыға пошта байланысы арқылы жіберіледі не көрсетілетін қызметті берушінің немесе Министрліктің кеңсесінде қолма-қол беріледі.</w:t>
      </w:r>
    </w:p>
    <w:p>
      <w:pPr>
        <w:spacing w:after="0"/>
        <w:ind w:left="0"/>
        <w:jc w:val="both"/>
      </w:pPr>
      <w:r>
        <w:rPr>
          <w:rFonts w:ascii="Times New Roman"/>
          <w:b w:val="false"/>
          <w:i w:val="false"/>
          <w:color w:val="000000"/>
          <w:sz w:val="28"/>
        </w:rPr>
        <w:t>
      Көрсетілген мемлекеттік қызмет нәтижелерімен келіспеген жағдайда, көрсетілетін қызметті алушы мемлекеттік қызмет көрсету сапасын бағалау және бақылау жөніндегі уәкілетті органға шағыммен жүгіне алады.</w:t>
      </w:r>
    </w:p>
    <w:p>
      <w:pPr>
        <w:spacing w:after="0"/>
        <w:ind w:left="0"/>
        <w:jc w:val="both"/>
      </w:pPr>
      <w:r>
        <w:rPr>
          <w:rFonts w:ascii="Times New Roman"/>
          <w:b w:val="false"/>
          <w:i w:val="false"/>
          <w:color w:val="000000"/>
          <w:sz w:val="28"/>
        </w:rPr>
        <w:t>
      Мемлекеттік қызмет көрсету сапасын бағалау және бақылау жөніндегі уәкілетті органның мекенжайына келіп түскен көрсетілетін қызметті алушының шағымы тіркелген күнінен бастап 15 (он бес) жұмыс күні ішінде қаралады.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11-тармақ жаңа редакцияда – ҚР Энергетика министрінің 07.11.2019 </w:t>
      </w:r>
      <w:r>
        <w:rPr>
          <w:rFonts w:ascii="Times New Roman"/>
          <w:b w:val="false"/>
          <w:i w:val="false"/>
          <w:color w:val="000000"/>
          <w:sz w:val="28"/>
        </w:rPr>
        <w:t>№ 358</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бұйрығымен.</w:t>
      </w:r>
      <w:r>
        <w:br/>
      </w:r>
      <w:r>
        <w:rPr>
          <w:rFonts w:ascii="Times New Roman"/>
          <w:b w:val="false"/>
          <w:i w:val="false"/>
          <w:color w:val="000000"/>
          <w:sz w:val="28"/>
        </w:rPr>
        <w:t>
</w:t>
      </w:r>
    </w:p>
    <w:bookmarkStart w:name="z62" w:id="442"/>
    <w:p>
      <w:pPr>
        <w:spacing w:after="0"/>
        <w:ind w:left="0"/>
        <w:jc w:val="both"/>
      </w:pPr>
      <w:r>
        <w:rPr>
          <w:rFonts w:ascii="Times New Roman"/>
          <w:b w:val="false"/>
          <w:i w:val="false"/>
          <w:color w:val="000000"/>
          <w:sz w:val="28"/>
        </w:rPr>
        <w:t>
      12. Көрсетілген мемлекеттік қызмет нәтижелерімен келіспеген жағдайда көрсетілетін қызметті алушы Мемлекеттік қызметтер көрсету сапасын бағалау және бақылау жөніндегі уәкілетті органға шағымдана алады.</w:t>
      </w:r>
    </w:p>
    <w:bookmarkEnd w:id="442"/>
    <w:p>
      <w:pPr>
        <w:spacing w:after="0"/>
        <w:ind w:left="0"/>
        <w:jc w:val="both"/>
      </w:pPr>
      <w:r>
        <w:rPr>
          <w:rFonts w:ascii="Times New Roman"/>
          <w:b w:val="false"/>
          <w:i w:val="false"/>
          <w:color w:val="000000"/>
          <w:sz w:val="28"/>
        </w:rPr>
        <w:t xml:space="preserve">
      Мемлекеттік қызметтер көрсету сапасын бағалау және бақылау жөніндегі уәкілетті органның атына келіп түскен көрсетілетін қызметті алушының шағымы тіркелген күнінен бастап он бес жұмыс күні ішінде қаралуы тиіс. </w:t>
      </w:r>
    </w:p>
    <w:bookmarkStart w:name="z63" w:id="443"/>
    <w:p>
      <w:pPr>
        <w:spacing w:after="0"/>
        <w:ind w:left="0"/>
        <w:jc w:val="both"/>
      </w:pPr>
      <w:r>
        <w:rPr>
          <w:rFonts w:ascii="Times New Roman"/>
          <w:b w:val="false"/>
          <w:i w:val="false"/>
          <w:color w:val="000000"/>
          <w:sz w:val="28"/>
        </w:rPr>
        <w:t xml:space="preserve">
      13. Көрсетілген мемлекеттік қызмет нәтижелерімен келіспеген жағдайларда көрсетілетін қызметті алушының Қазақстан Республикасының заңнамасында белгіленген тәртіппен сотқа жүгінуі мүмкін. </w:t>
      </w:r>
    </w:p>
    <w:bookmarkEnd w:id="443"/>
    <w:bookmarkStart w:name="z64" w:id="444"/>
    <w:p>
      <w:pPr>
        <w:spacing w:after="0"/>
        <w:ind w:left="0"/>
        <w:jc w:val="left"/>
      </w:pPr>
      <w:r>
        <w:rPr>
          <w:rFonts w:ascii="Times New Roman"/>
          <w:b/>
          <w:i w:val="false"/>
          <w:color w:val="000000"/>
        </w:rPr>
        <w:t xml:space="preserve"> 4-тарау. Мемлекеттік қызметті көрсету ерекшеліктері ескерілген өзге де талаптар</w:t>
      </w:r>
    </w:p>
    <w:bookmarkEnd w:id="444"/>
    <w:bookmarkStart w:name="z65" w:id="445"/>
    <w:p>
      <w:pPr>
        <w:spacing w:after="0"/>
        <w:ind w:left="0"/>
        <w:jc w:val="both"/>
      </w:pPr>
      <w:r>
        <w:rPr>
          <w:rFonts w:ascii="Times New Roman"/>
          <w:b w:val="false"/>
          <w:i w:val="false"/>
          <w:color w:val="000000"/>
          <w:sz w:val="28"/>
        </w:rPr>
        <w:t>
      14. Мүмкіндігі шектеулі көрсетілетін қызметті алушылар (олардың өкілдері) көрсетілетін қызметті берушіге жүгінген кездегі мемлекеттік қызмет көрсету ерекшеліктері: "Министрліктер үйі" ғимаратының он төртінші және он бесінші кіреберістері арасында орналасқан мүмкіндігі шектеулі адамдарға арналған жеке кіретін есікпен жабдықталған.</w:t>
      </w:r>
    </w:p>
    <w:bookmarkEnd w:id="445"/>
    <w:bookmarkStart w:name="z66" w:id="446"/>
    <w:p>
      <w:pPr>
        <w:spacing w:after="0"/>
        <w:ind w:left="0"/>
        <w:jc w:val="both"/>
      </w:pPr>
      <w:r>
        <w:rPr>
          <w:rFonts w:ascii="Times New Roman"/>
          <w:b w:val="false"/>
          <w:i w:val="false"/>
          <w:color w:val="000000"/>
          <w:sz w:val="28"/>
        </w:rPr>
        <w:t>
      15. Мемлекеттік көрсетілетін қызметті көрсету мекенжайы:</w:t>
      </w:r>
    </w:p>
    <w:bookmarkEnd w:id="446"/>
    <w:p>
      <w:pPr>
        <w:spacing w:after="0"/>
        <w:ind w:left="0"/>
        <w:jc w:val="both"/>
      </w:pPr>
      <w:r>
        <w:rPr>
          <w:rFonts w:ascii="Times New Roman"/>
          <w:b w:val="false"/>
          <w:i w:val="false"/>
          <w:color w:val="000000"/>
          <w:sz w:val="28"/>
        </w:rPr>
        <w:t>
      1) Министрліктің интернет-ресуросында - www.energo.gov.kz, "Мемлекеттік көрсетілетін қызметтер" бөлімі";</w:t>
      </w:r>
    </w:p>
    <w:p>
      <w:pPr>
        <w:spacing w:after="0"/>
        <w:ind w:left="0"/>
        <w:jc w:val="both"/>
      </w:pPr>
      <w:r>
        <w:rPr>
          <w:rFonts w:ascii="Times New Roman"/>
          <w:b w:val="false"/>
          <w:i w:val="false"/>
          <w:color w:val="000000"/>
          <w:sz w:val="28"/>
        </w:rPr>
        <w:t>
      2) көрсетілетін қызметті берушінің интернет-ресурсында www.kaenk.energo.gov.kz, "Мемлекеттік көрсетілетін қызметтер" бөлімі." орналасқан.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15-тармақ жаңа редакцияда - ҚР Энергетика министрінің 28.05.2018 </w:t>
      </w:r>
      <w:r>
        <w:rPr>
          <w:rFonts w:ascii="Times New Roman"/>
          <w:b w:val="false"/>
          <w:i w:val="false"/>
          <w:color w:val="000000"/>
          <w:sz w:val="28"/>
        </w:rPr>
        <w:t>№ 215</w:t>
      </w:r>
      <w:r>
        <w:rPr>
          <w:rFonts w:ascii="Times New Roman"/>
          <w:b w:val="false"/>
          <w:i w:val="false"/>
          <w:color w:val="ff0000"/>
          <w:sz w:val="28"/>
        </w:rPr>
        <w:t xml:space="preserve"> (алғашқы ресми жарияланған күнінен кейін күнтiзбелiк жиырма бір күн өткен соң қолданысқа енгiзiледi) бұйрығымен.</w:t>
      </w:r>
      <w:r>
        <w:br/>
      </w:r>
      <w:r>
        <w:rPr>
          <w:rFonts w:ascii="Times New Roman"/>
          <w:b w:val="false"/>
          <w:i w:val="false"/>
          <w:color w:val="000000"/>
          <w:sz w:val="28"/>
        </w:rPr>
        <w:t>
</w:t>
      </w:r>
    </w:p>
    <w:bookmarkStart w:name="z67" w:id="447"/>
    <w:p>
      <w:pPr>
        <w:spacing w:after="0"/>
        <w:ind w:left="0"/>
        <w:jc w:val="both"/>
      </w:pPr>
      <w:r>
        <w:rPr>
          <w:rFonts w:ascii="Times New Roman"/>
          <w:b w:val="false"/>
          <w:i w:val="false"/>
          <w:color w:val="000000"/>
          <w:sz w:val="28"/>
        </w:rPr>
        <w:t>
       16. Көрсетілетін қызметті алушының мемлекеттік қызмет көрсетудің тәртібі мен мәртебесі туралы ақпаратты порталдағы "жеке кабинеті", сондай-ақ Бірыңғай байланыс орталығы арқылы қашықтықтан қол жеткізу режимінде алу мүмкіндігі бар.</w:t>
      </w:r>
    </w:p>
    <w:bookmarkEnd w:id="44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16-тармақ жаңа редакцияда – ҚР Энергетика министрінің 12.07.2017 </w:t>
      </w:r>
      <w:r>
        <w:rPr>
          <w:rFonts w:ascii="Times New Roman"/>
          <w:b w:val="false"/>
          <w:i w:val="false"/>
          <w:color w:val="000000"/>
          <w:sz w:val="28"/>
        </w:rPr>
        <w:t xml:space="preserve">№ 238 </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бұйрығымен</w:t>
      </w:r>
      <w:r>
        <w:br/>
      </w:r>
      <w:r>
        <w:rPr>
          <w:rFonts w:ascii="Times New Roman"/>
          <w:b w:val="false"/>
          <w:i w:val="false"/>
          <w:color w:val="000000"/>
          <w:sz w:val="28"/>
        </w:rPr>
        <w:t>
</w:t>
      </w:r>
    </w:p>
    <w:bookmarkStart w:name="z68" w:id="448"/>
    <w:p>
      <w:pPr>
        <w:spacing w:after="0"/>
        <w:ind w:left="0"/>
        <w:jc w:val="both"/>
      </w:pPr>
      <w:r>
        <w:rPr>
          <w:rFonts w:ascii="Times New Roman"/>
          <w:b w:val="false"/>
          <w:i w:val="false"/>
          <w:color w:val="000000"/>
          <w:sz w:val="28"/>
        </w:rPr>
        <w:t>
      17. Бірыңғай байланыс орталығы: 1414, 8 800 080 7777.</w:t>
      </w:r>
    </w:p>
    <w:bookmarkEnd w:id="44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17-тармақ жаңа редакцияда – ҚР Энергетика министрінің 12.07.2017 </w:t>
      </w:r>
      <w:r>
        <w:rPr>
          <w:rFonts w:ascii="Times New Roman"/>
          <w:b w:val="false"/>
          <w:i w:val="false"/>
          <w:color w:val="000000"/>
          <w:sz w:val="28"/>
        </w:rPr>
        <w:t xml:space="preserve">№ 238 </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бұйрығымен</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"Ядролық, радиациялық және </w:t>
            </w:r>
            <w:r>
              <w:br/>
            </w:r>
            <w:r>
              <w:rPr>
                <w:rFonts w:ascii="Times New Roman"/>
                <w:b w:val="false"/>
                <w:i w:val="false"/>
                <w:color w:val="000000"/>
                <w:sz w:val="20"/>
              </w:rPr>
              <w:t xml:space="preserve">ядролық физикалық қауіпсіздік </w:t>
            </w:r>
            <w:r>
              <w:br/>
            </w:r>
            <w:r>
              <w:rPr>
                <w:rFonts w:ascii="Times New Roman"/>
                <w:b w:val="false"/>
                <w:i w:val="false"/>
                <w:color w:val="000000"/>
                <w:sz w:val="20"/>
              </w:rPr>
              <w:t xml:space="preserve">сараптамасын жүзеге асыратын </w:t>
            </w:r>
            <w:r>
              <w:br/>
            </w:r>
            <w:r>
              <w:rPr>
                <w:rFonts w:ascii="Times New Roman"/>
                <w:b w:val="false"/>
                <w:i w:val="false"/>
                <w:color w:val="000000"/>
                <w:sz w:val="20"/>
              </w:rPr>
              <w:t xml:space="preserve">ұйымдарды аккредиттеу" </w:t>
            </w:r>
            <w:r>
              <w:br/>
            </w:r>
            <w:r>
              <w:rPr>
                <w:rFonts w:ascii="Times New Roman"/>
                <w:b w:val="false"/>
                <w:i w:val="false"/>
                <w:color w:val="000000"/>
                <w:sz w:val="20"/>
              </w:rPr>
              <w:t xml:space="preserve">мемлекеттік көрсетілетін қызмет </w:t>
            </w:r>
            <w:r>
              <w:br/>
            </w:r>
            <w:r>
              <w:rPr>
                <w:rFonts w:ascii="Times New Roman"/>
                <w:b w:val="false"/>
                <w:i w:val="false"/>
                <w:color w:val="000000"/>
                <w:sz w:val="20"/>
              </w:rPr>
              <w:t>стандартына</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Елтаңба Ядролық, радиациялық және ядролық физикалық қауіпсіздік сараптамасын жүзеге асыратын ұйымды аккредиттеу туралы</w:t>
      </w:r>
      <w:r>
        <w:br/>
      </w:r>
      <w:r>
        <w:rPr>
          <w:rFonts w:ascii="Times New Roman"/>
          <w:b/>
          <w:i w:val="false"/>
          <w:color w:val="000000"/>
        </w:rPr>
        <w:t>КУӘЛІК</w:t>
      </w:r>
    </w:p>
    <w:p>
      <w:pPr>
        <w:spacing w:after="0"/>
        <w:ind w:left="0"/>
        <w:jc w:val="both"/>
      </w:pPr>
      <w:r>
        <w:rPr>
          <w:rFonts w:ascii="Times New Roman"/>
          <w:b w:val="false"/>
          <w:i w:val="false"/>
          <w:color w:val="ff0000"/>
          <w:sz w:val="28"/>
        </w:rPr>
        <w:t xml:space="preserve">
      Ескерту. 1-қосымша жаңа редакцияда - ҚР Энергетика министрінің 12.02.2019 </w:t>
      </w:r>
      <w:r>
        <w:rPr>
          <w:rFonts w:ascii="Times New Roman"/>
          <w:b w:val="false"/>
          <w:i w:val="false"/>
          <w:color w:val="ff0000"/>
          <w:sz w:val="28"/>
        </w:rPr>
        <w:t>№ 43</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бұйрығымен.</w:t>
      </w:r>
    </w:p>
    <w:p>
      <w:pPr>
        <w:spacing w:after="0"/>
        <w:ind w:left="0"/>
        <w:jc w:val="both"/>
      </w:pPr>
      <w:r>
        <w:rPr>
          <w:rFonts w:ascii="Times New Roman"/>
          <w:b w:val="false"/>
          <w:i w:val="false"/>
          <w:color w:val="000000"/>
          <w:sz w:val="28"/>
        </w:rPr>
        <w:t xml:space="preserve">
      "Атом энергиясын пайдалану туралы" 2016 жылғы 12 қаңтардағы Қазақстан Республикасы Заңының 26-бабына сәйкес___________________________________________ </w:t>
      </w:r>
    </w:p>
    <w:p>
      <w:pPr>
        <w:spacing w:after="0"/>
        <w:ind w:left="0"/>
        <w:jc w:val="both"/>
      </w:pPr>
      <w:r>
        <w:rPr>
          <w:rFonts w:ascii="Times New Roman"/>
          <w:b w:val="false"/>
          <w:i w:val="false"/>
          <w:color w:val="000000"/>
          <w:sz w:val="28"/>
        </w:rPr>
        <w:t>
                                                (заңды тұлғаның атауы)</w:t>
      </w:r>
    </w:p>
    <w:p>
      <w:pPr>
        <w:spacing w:after="0"/>
        <w:ind w:left="0"/>
        <w:jc w:val="both"/>
      </w:pPr>
      <w:r>
        <w:rPr>
          <w:rFonts w:ascii="Times New Roman"/>
          <w:b w:val="false"/>
          <w:i w:val="false"/>
          <w:color w:val="000000"/>
          <w:sz w:val="28"/>
        </w:rPr>
        <w:t xml:space="preserve">
      ____________________________________________ жүзеге асыру үшін аккредиттеледі </w:t>
      </w:r>
    </w:p>
    <w:p>
      <w:pPr>
        <w:spacing w:after="0"/>
        <w:ind w:left="0"/>
        <w:jc w:val="both"/>
      </w:pPr>
      <w:r>
        <w:rPr>
          <w:rFonts w:ascii="Times New Roman"/>
          <w:b w:val="false"/>
          <w:i w:val="false"/>
          <w:color w:val="000000"/>
          <w:sz w:val="28"/>
        </w:rPr>
        <w:t>
                  (аккредиттеу саласындағы жұмыс түрі)</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_____________________________ қауіпсіздіктің түрі(-лері) бойынша</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xml:space="preserve">
      пайдалану (есеп айырысу әдістемесі(-лері) және (немесе) </w:t>
      </w:r>
    </w:p>
    <w:p>
      <w:pPr>
        <w:spacing w:after="0"/>
        <w:ind w:left="0"/>
        <w:jc w:val="both"/>
      </w:pPr>
      <w:r>
        <w:rPr>
          <w:rFonts w:ascii="Times New Roman"/>
          <w:b w:val="false"/>
          <w:i w:val="false"/>
          <w:color w:val="000000"/>
          <w:sz w:val="28"/>
        </w:rPr>
        <w:t>
      бағдарламалық - техникалық құралдары)</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Куәлік 20__ жылғы "___"___________ дейін жарамды</w:t>
      </w:r>
    </w:p>
    <w:p>
      <w:pPr>
        <w:spacing w:after="0"/>
        <w:ind w:left="0"/>
        <w:jc w:val="both"/>
      </w:pPr>
      <w:r>
        <w:rPr>
          <w:rFonts w:ascii="Times New Roman"/>
          <w:b w:val="false"/>
          <w:i w:val="false"/>
          <w:color w:val="000000"/>
          <w:sz w:val="28"/>
        </w:rPr>
        <w:t>
      Уәкілетті органның басшысы</w:t>
      </w:r>
    </w:p>
    <w:p>
      <w:pPr>
        <w:spacing w:after="0"/>
        <w:ind w:left="0"/>
        <w:jc w:val="both"/>
      </w:pPr>
      <w:r>
        <w:rPr>
          <w:rFonts w:ascii="Times New Roman"/>
          <w:b w:val="false"/>
          <w:i w:val="false"/>
          <w:color w:val="000000"/>
          <w:sz w:val="28"/>
        </w:rPr>
        <w:t xml:space="preserve">
      ________________________________________________ ________ </w:t>
      </w:r>
    </w:p>
    <w:p>
      <w:pPr>
        <w:spacing w:after="0"/>
        <w:ind w:left="0"/>
        <w:jc w:val="both"/>
      </w:pPr>
      <w:r>
        <w:rPr>
          <w:rFonts w:ascii="Times New Roman"/>
          <w:b w:val="false"/>
          <w:i w:val="false"/>
          <w:color w:val="000000"/>
          <w:sz w:val="28"/>
        </w:rPr>
        <w:t>
                  (тегі, аты, әкесінің аты (болған жағдайда)             (қолы)</w:t>
      </w:r>
    </w:p>
    <w:p>
      <w:pPr>
        <w:spacing w:after="0"/>
        <w:ind w:left="0"/>
        <w:jc w:val="both"/>
      </w:pPr>
      <w:r>
        <w:rPr>
          <w:rFonts w:ascii="Times New Roman"/>
          <w:b w:val="false"/>
          <w:i w:val="false"/>
          <w:color w:val="000000"/>
          <w:sz w:val="28"/>
        </w:rPr>
        <w:t>
      Сериясы ______№ _______________</w:t>
      </w:r>
    </w:p>
    <w:p>
      <w:pPr>
        <w:spacing w:after="0"/>
        <w:ind w:left="0"/>
        <w:jc w:val="both"/>
      </w:pPr>
      <w:r>
        <w:rPr>
          <w:rFonts w:ascii="Times New Roman"/>
          <w:b w:val="false"/>
          <w:i w:val="false"/>
          <w:color w:val="000000"/>
          <w:sz w:val="28"/>
        </w:rPr>
        <w:t>
      Берілген күні: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"Ядролық, радиациялық және </w:t>
            </w:r>
            <w:r>
              <w:br/>
            </w:r>
            <w:r>
              <w:rPr>
                <w:rFonts w:ascii="Times New Roman"/>
                <w:b w:val="false"/>
                <w:i w:val="false"/>
                <w:color w:val="000000"/>
                <w:sz w:val="20"/>
              </w:rPr>
              <w:t xml:space="preserve">ядролық физикалық қауіпсіздік </w:t>
            </w:r>
            <w:r>
              <w:br/>
            </w:r>
            <w:r>
              <w:rPr>
                <w:rFonts w:ascii="Times New Roman"/>
                <w:b w:val="false"/>
                <w:i w:val="false"/>
                <w:color w:val="000000"/>
                <w:sz w:val="20"/>
              </w:rPr>
              <w:t xml:space="preserve">сараптамасын жүзеге асыратын </w:t>
            </w:r>
            <w:r>
              <w:br/>
            </w:r>
            <w:r>
              <w:rPr>
                <w:rFonts w:ascii="Times New Roman"/>
                <w:b w:val="false"/>
                <w:i w:val="false"/>
                <w:color w:val="000000"/>
                <w:sz w:val="20"/>
              </w:rPr>
              <w:t xml:space="preserve">ұйымдарды аккредиттеу" </w:t>
            </w:r>
            <w:r>
              <w:br/>
            </w:r>
            <w:r>
              <w:rPr>
                <w:rFonts w:ascii="Times New Roman"/>
                <w:b w:val="false"/>
                <w:i w:val="false"/>
                <w:color w:val="000000"/>
                <w:sz w:val="20"/>
              </w:rPr>
              <w:t xml:space="preserve">мемлекеттік көрсетілетін қызмет </w:t>
            </w:r>
            <w:r>
              <w:br/>
            </w:r>
            <w:r>
              <w:rPr>
                <w:rFonts w:ascii="Times New Roman"/>
                <w:b w:val="false"/>
                <w:i w:val="false"/>
                <w:color w:val="000000"/>
                <w:sz w:val="20"/>
              </w:rPr>
              <w:t>стандартына</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Кімге:______________________</w:t>
            </w:r>
            <w:r>
              <w:br/>
            </w:r>
            <w:r>
              <w:rPr>
                <w:rFonts w:ascii="Times New Roman"/>
                <w:b w:val="false"/>
                <w:i w:val="false"/>
                <w:color w:val="000000"/>
                <w:sz w:val="20"/>
              </w:rPr>
              <w:t>(уәкілетті орган</w:t>
            </w:r>
            <w:r>
              <w:br/>
            </w:r>
            <w:r>
              <w:rPr>
                <w:rFonts w:ascii="Times New Roman"/>
                <w:b w:val="false"/>
                <w:i w:val="false"/>
                <w:color w:val="000000"/>
                <w:sz w:val="20"/>
              </w:rPr>
              <w:t>_________________________</w:t>
            </w:r>
            <w:r>
              <w:br/>
            </w:r>
            <w:r>
              <w:rPr>
                <w:rFonts w:ascii="Times New Roman"/>
                <w:b w:val="false"/>
                <w:i w:val="false"/>
                <w:color w:val="000000"/>
                <w:sz w:val="20"/>
              </w:rPr>
              <w:t>басшысының тегі, аты,</w:t>
            </w:r>
            <w:r>
              <w:br/>
            </w:r>
            <w:r>
              <w:rPr>
                <w:rFonts w:ascii="Times New Roman"/>
                <w:b w:val="false"/>
                <w:i w:val="false"/>
                <w:color w:val="000000"/>
                <w:sz w:val="20"/>
              </w:rPr>
              <w:t>________________________</w:t>
            </w:r>
            <w:r>
              <w:br/>
            </w:r>
            <w:r>
              <w:rPr>
                <w:rFonts w:ascii="Times New Roman"/>
                <w:b w:val="false"/>
                <w:i w:val="false"/>
                <w:color w:val="000000"/>
                <w:sz w:val="20"/>
              </w:rPr>
              <w:t>әкесінің аты (болған жағдайда),</w:t>
            </w:r>
            <w:r>
              <w:br/>
            </w:r>
            <w:r>
              <w:rPr>
                <w:rFonts w:ascii="Times New Roman"/>
                <w:b w:val="false"/>
                <w:i w:val="false"/>
                <w:color w:val="000000"/>
                <w:sz w:val="20"/>
              </w:rPr>
              <w:t>________________________</w:t>
            </w:r>
            <w:r>
              <w:br/>
            </w:r>
            <w:r>
              <w:rPr>
                <w:rFonts w:ascii="Times New Roman"/>
                <w:b w:val="false"/>
                <w:i w:val="false"/>
                <w:color w:val="000000"/>
                <w:sz w:val="20"/>
              </w:rPr>
              <w:t>лауазымы)</w:t>
            </w:r>
            <w:r>
              <w:br/>
            </w:r>
            <w:r>
              <w:rPr>
                <w:rFonts w:ascii="Times New Roman"/>
                <w:b w:val="false"/>
                <w:i w:val="false"/>
                <w:color w:val="000000"/>
                <w:sz w:val="20"/>
              </w:rPr>
              <w:t>Кімнен:_____________________</w:t>
            </w:r>
            <w:r>
              <w:br/>
            </w:r>
            <w:r>
              <w:rPr>
                <w:rFonts w:ascii="Times New Roman"/>
                <w:b w:val="false"/>
                <w:i w:val="false"/>
                <w:color w:val="000000"/>
                <w:sz w:val="20"/>
              </w:rPr>
              <w:t>(заңды тұлға басшысының тегі,</w:t>
            </w:r>
            <w:r>
              <w:br/>
            </w:r>
            <w:r>
              <w:rPr>
                <w:rFonts w:ascii="Times New Roman"/>
                <w:b w:val="false"/>
                <w:i w:val="false"/>
                <w:color w:val="000000"/>
                <w:sz w:val="20"/>
              </w:rPr>
              <w:t>________________________</w:t>
            </w:r>
            <w:r>
              <w:br/>
            </w:r>
            <w:r>
              <w:rPr>
                <w:rFonts w:ascii="Times New Roman"/>
                <w:b w:val="false"/>
                <w:i w:val="false"/>
                <w:color w:val="000000"/>
                <w:sz w:val="20"/>
              </w:rPr>
              <w:t xml:space="preserve">аты, әкесінің аты (болған </w:t>
            </w:r>
            <w:r>
              <w:br/>
            </w:r>
            <w:r>
              <w:rPr>
                <w:rFonts w:ascii="Times New Roman"/>
                <w:b w:val="false"/>
                <w:i w:val="false"/>
                <w:color w:val="000000"/>
                <w:sz w:val="20"/>
              </w:rPr>
              <w:t>жағдайда),</w:t>
            </w:r>
            <w:r>
              <w:br/>
            </w:r>
            <w:r>
              <w:rPr>
                <w:rFonts w:ascii="Times New Roman"/>
                <w:b w:val="false"/>
                <w:i w:val="false"/>
                <w:color w:val="000000"/>
                <w:sz w:val="20"/>
              </w:rPr>
              <w:t>________________________</w:t>
            </w:r>
            <w:r>
              <w:br/>
            </w:r>
            <w:r>
              <w:rPr>
                <w:rFonts w:ascii="Times New Roman"/>
                <w:b w:val="false"/>
                <w:i w:val="false"/>
                <w:color w:val="000000"/>
                <w:sz w:val="20"/>
              </w:rPr>
              <w:t>лауазымы (болған жағдайда))</w:t>
            </w:r>
            <w:r>
              <w:br/>
            </w:r>
            <w:r>
              <w:rPr>
                <w:rFonts w:ascii="Times New Roman"/>
                <w:b w:val="false"/>
                <w:i w:val="false"/>
                <w:color w:val="000000"/>
                <w:sz w:val="20"/>
              </w:rPr>
              <w:t>Деректемелер:_______________</w:t>
            </w:r>
            <w:r>
              <w:br/>
            </w:r>
            <w:r>
              <w:rPr>
                <w:rFonts w:ascii="Times New Roman"/>
                <w:b w:val="false"/>
                <w:i w:val="false"/>
                <w:color w:val="000000"/>
                <w:sz w:val="20"/>
              </w:rPr>
              <w:t>бизнес сәйкестендіру</w:t>
            </w:r>
            <w:r>
              <w:br/>
            </w:r>
            <w:r>
              <w:rPr>
                <w:rFonts w:ascii="Times New Roman"/>
                <w:b w:val="false"/>
                <w:i w:val="false"/>
                <w:color w:val="000000"/>
                <w:sz w:val="20"/>
              </w:rPr>
              <w:t>______________________</w:t>
            </w:r>
            <w:r>
              <w:br/>
            </w:r>
            <w:r>
              <w:rPr>
                <w:rFonts w:ascii="Times New Roman"/>
                <w:b w:val="false"/>
                <w:i w:val="false"/>
                <w:color w:val="000000"/>
                <w:sz w:val="20"/>
              </w:rPr>
              <w:t>нөмірі, мекенжайы,</w:t>
            </w:r>
            <w:r>
              <w:br/>
            </w:r>
            <w:r>
              <w:rPr>
                <w:rFonts w:ascii="Times New Roman"/>
                <w:b w:val="false"/>
                <w:i w:val="false"/>
                <w:color w:val="000000"/>
                <w:sz w:val="20"/>
              </w:rPr>
              <w:t>_____________________</w:t>
            </w:r>
            <w:r>
              <w:br/>
            </w:r>
            <w:r>
              <w:rPr>
                <w:rFonts w:ascii="Times New Roman"/>
                <w:b w:val="false"/>
                <w:i w:val="false"/>
                <w:color w:val="000000"/>
                <w:sz w:val="20"/>
              </w:rPr>
              <w:t>байланыс телефоны)</w:t>
            </w:r>
          </w:p>
        </w:tc>
      </w:tr>
    </w:tbl>
    <w:p>
      <w:pPr>
        <w:spacing w:after="0"/>
        <w:ind w:left="0"/>
        <w:jc w:val="left"/>
      </w:pPr>
      <w:r>
        <w:rPr>
          <w:rFonts w:ascii="Times New Roman"/>
          <w:b/>
          <w:i w:val="false"/>
          <w:color w:val="000000"/>
        </w:rPr>
        <w:t xml:space="preserve"> Өтініш</w:t>
      </w:r>
    </w:p>
    <w:p>
      <w:pPr>
        <w:spacing w:after="0"/>
        <w:ind w:left="0"/>
        <w:jc w:val="both"/>
      </w:pPr>
      <w:r>
        <w:rPr>
          <w:rFonts w:ascii="Times New Roman"/>
          <w:b w:val="false"/>
          <w:i w:val="false"/>
          <w:color w:val="ff0000"/>
          <w:sz w:val="28"/>
        </w:rPr>
        <w:t xml:space="preserve">
      Ескерту. 2-қосымша жаңа редакцияда - ҚР Энергетика министрінің 12.02.2019 </w:t>
      </w:r>
      <w:r>
        <w:rPr>
          <w:rFonts w:ascii="Times New Roman"/>
          <w:b w:val="false"/>
          <w:i w:val="false"/>
          <w:color w:val="ff0000"/>
          <w:sz w:val="28"/>
        </w:rPr>
        <w:t>№ 43</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бұйрығымен.</w:t>
      </w:r>
    </w:p>
    <w:p>
      <w:pPr>
        <w:spacing w:after="0"/>
        <w:ind w:left="0"/>
        <w:jc w:val="both"/>
      </w:pPr>
      <w:r>
        <w:rPr>
          <w:rFonts w:ascii="Times New Roman"/>
          <w:b w:val="false"/>
          <w:i w:val="false"/>
          <w:color w:val="000000"/>
          <w:sz w:val="28"/>
        </w:rPr>
        <w:t xml:space="preserve">
      ________________________________________ аккредиттеуді сұраймын </w:t>
      </w:r>
    </w:p>
    <w:p>
      <w:pPr>
        <w:spacing w:after="0"/>
        <w:ind w:left="0"/>
        <w:jc w:val="both"/>
      </w:pPr>
      <w:r>
        <w:rPr>
          <w:rFonts w:ascii="Times New Roman"/>
          <w:b w:val="false"/>
          <w:i w:val="false"/>
          <w:color w:val="000000"/>
          <w:sz w:val="28"/>
        </w:rPr>
        <w:t>
                  (заңды тұлғаның атауы)</w:t>
      </w:r>
    </w:p>
    <w:p>
      <w:pPr>
        <w:spacing w:after="0"/>
        <w:ind w:left="0"/>
        <w:jc w:val="both"/>
      </w:pPr>
      <w:r>
        <w:rPr>
          <w:rFonts w:ascii="Times New Roman"/>
          <w:b w:val="false"/>
          <w:i w:val="false"/>
          <w:color w:val="000000"/>
          <w:sz w:val="28"/>
        </w:rPr>
        <w:t>
      __________________________________________________________________</w:t>
      </w:r>
    </w:p>
    <w:p>
      <w:pPr>
        <w:spacing w:after="0"/>
        <w:ind w:left="0"/>
        <w:jc w:val="both"/>
      </w:pPr>
      <w:r>
        <w:rPr>
          <w:rFonts w:ascii="Times New Roman"/>
          <w:b w:val="false"/>
          <w:i w:val="false"/>
          <w:color w:val="000000"/>
          <w:sz w:val="28"/>
        </w:rPr>
        <w:t xml:space="preserve">
      _____________________________________________ жүзеге асыру үшін </w:t>
      </w:r>
    </w:p>
    <w:p>
      <w:pPr>
        <w:spacing w:after="0"/>
        <w:ind w:left="0"/>
        <w:jc w:val="both"/>
      </w:pPr>
      <w:r>
        <w:rPr>
          <w:rFonts w:ascii="Times New Roman"/>
          <w:b w:val="false"/>
          <w:i w:val="false"/>
          <w:color w:val="000000"/>
          <w:sz w:val="28"/>
        </w:rPr>
        <w:t>
      (аккредиттеу саласындағы жұмыс түрі)</w:t>
      </w:r>
    </w:p>
    <w:p>
      <w:pPr>
        <w:spacing w:after="0"/>
        <w:ind w:left="0"/>
        <w:jc w:val="both"/>
      </w:pPr>
      <w:r>
        <w:rPr>
          <w:rFonts w:ascii="Times New Roman"/>
          <w:b w:val="false"/>
          <w:i w:val="false"/>
          <w:color w:val="000000"/>
          <w:sz w:val="28"/>
        </w:rPr>
        <w:t>
      _____________________________ қауіпсіздіктің түрі (түрлері) бойынша</w:t>
      </w:r>
    </w:p>
    <w:p>
      <w:pPr>
        <w:spacing w:after="0"/>
        <w:ind w:left="0"/>
        <w:jc w:val="both"/>
      </w:pPr>
      <w:r>
        <w:rPr>
          <w:rFonts w:ascii="Times New Roman"/>
          <w:b w:val="false"/>
          <w:i w:val="false"/>
          <w:color w:val="000000"/>
          <w:sz w:val="28"/>
        </w:rPr>
        <w:t>
      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w:t>
      </w:r>
    </w:p>
    <w:p>
      <w:pPr>
        <w:spacing w:after="0"/>
        <w:ind w:left="0"/>
        <w:jc w:val="both"/>
      </w:pPr>
      <w:r>
        <w:rPr>
          <w:rFonts w:ascii="Times New Roman"/>
          <w:b w:val="false"/>
          <w:i w:val="false"/>
          <w:color w:val="000000"/>
          <w:sz w:val="28"/>
        </w:rPr>
        <w:t>
      Өтінішке мынадай құжаттар қоса беріледі:</w:t>
      </w:r>
    </w:p>
    <w:p>
      <w:pPr>
        <w:spacing w:after="0"/>
        <w:ind w:left="0"/>
        <w:jc w:val="both"/>
      </w:pPr>
      <w:r>
        <w:rPr>
          <w:rFonts w:ascii="Times New Roman"/>
          <w:b w:val="false"/>
          <w:i w:val="false"/>
          <w:color w:val="000000"/>
          <w:sz w:val="28"/>
        </w:rPr>
        <w:t>
      1. ___________________________________________________________</w:t>
      </w:r>
    </w:p>
    <w:p>
      <w:pPr>
        <w:spacing w:after="0"/>
        <w:ind w:left="0"/>
        <w:jc w:val="both"/>
      </w:pPr>
      <w:r>
        <w:rPr>
          <w:rFonts w:ascii="Times New Roman"/>
          <w:b w:val="false"/>
          <w:i w:val="false"/>
          <w:color w:val="000000"/>
          <w:sz w:val="28"/>
        </w:rPr>
        <w:t>
      2. ___________________________________________________________</w:t>
      </w:r>
    </w:p>
    <w:p>
      <w:pPr>
        <w:spacing w:after="0"/>
        <w:ind w:left="0"/>
        <w:jc w:val="both"/>
      </w:pPr>
      <w:r>
        <w:rPr>
          <w:rFonts w:ascii="Times New Roman"/>
          <w:b w:val="false"/>
          <w:i w:val="false"/>
          <w:color w:val="000000"/>
          <w:sz w:val="28"/>
        </w:rPr>
        <w:t>
      3. ___________________________________________________________</w:t>
      </w:r>
    </w:p>
    <w:p>
      <w:pPr>
        <w:spacing w:after="0"/>
        <w:ind w:left="0"/>
        <w:jc w:val="both"/>
      </w:pPr>
      <w:r>
        <w:rPr>
          <w:rFonts w:ascii="Times New Roman"/>
          <w:b w:val="false"/>
          <w:i w:val="false"/>
          <w:color w:val="000000"/>
          <w:sz w:val="28"/>
        </w:rPr>
        <w:t>
      4. ___________________________________________________________</w:t>
      </w:r>
    </w:p>
    <w:p>
      <w:pPr>
        <w:spacing w:after="0"/>
        <w:ind w:left="0"/>
        <w:jc w:val="both"/>
      </w:pPr>
      <w:r>
        <w:rPr>
          <w:rFonts w:ascii="Times New Roman"/>
          <w:b w:val="false"/>
          <w:i w:val="false"/>
          <w:color w:val="000000"/>
          <w:sz w:val="28"/>
        </w:rPr>
        <w:t>
      5. ___________________________________________________________</w:t>
      </w:r>
    </w:p>
    <w:p>
      <w:pPr>
        <w:spacing w:after="0"/>
        <w:ind w:left="0"/>
        <w:jc w:val="both"/>
      </w:pPr>
      <w:r>
        <w:rPr>
          <w:rFonts w:ascii="Times New Roman"/>
          <w:b w:val="false"/>
          <w:i w:val="false"/>
          <w:color w:val="000000"/>
          <w:sz w:val="28"/>
        </w:rPr>
        <w:t>
      6. ___________________________________________________________</w:t>
      </w:r>
    </w:p>
    <w:p>
      <w:pPr>
        <w:spacing w:after="0"/>
        <w:ind w:left="0"/>
        <w:jc w:val="both"/>
      </w:pPr>
      <w:r>
        <w:rPr>
          <w:rFonts w:ascii="Times New Roman"/>
          <w:b w:val="false"/>
          <w:i w:val="false"/>
          <w:color w:val="000000"/>
          <w:sz w:val="28"/>
        </w:rPr>
        <w:t xml:space="preserve">
      Ұйымның басшысы_________________________________       ________ </w:t>
      </w:r>
    </w:p>
    <w:p>
      <w:pPr>
        <w:spacing w:after="0"/>
        <w:ind w:left="0"/>
        <w:jc w:val="both"/>
      </w:pPr>
      <w:r>
        <w:rPr>
          <w:rFonts w:ascii="Times New Roman"/>
          <w:b w:val="false"/>
          <w:i w:val="false"/>
          <w:color w:val="000000"/>
          <w:sz w:val="28"/>
        </w:rPr>
        <w:t>
                  (тегі, аты, әкесінің аты (болған жағдайда)             (қолы)</w:t>
      </w:r>
    </w:p>
    <w:p>
      <w:pPr>
        <w:spacing w:after="0"/>
        <w:ind w:left="0"/>
        <w:jc w:val="both"/>
      </w:pPr>
      <w:r>
        <w:rPr>
          <w:rFonts w:ascii="Times New Roman"/>
          <w:b w:val="false"/>
          <w:i w:val="false"/>
          <w:color w:val="000000"/>
          <w:sz w:val="28"/>
        </w:rPr>
        <w:t>
      Толтырылған күні 20__жылғы "____" 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Энергетика министрінің</w:t>
            </w:r>
            <w:r>
              <w:br/>
            </w:r>
            <w:r>
              <w:rPr>
                <w:rFonts w:ascii="Times New Roman"/>
                <w:b w:val="false"/>
                <w:i w:val="false"/>
                <w:color w:val="000000"/>
                <w:sz w:val="20"/>
              </w:rPr>
              <w:t>2015 жылғы 22 сәуірдегі</w:t>
            </w:r>
            <w:r>
              <w:br/>
            </w:r>
            <w:r>
              <w:rPr>
                <w:rFonts w:ascii="Times New Roman"/>
                <w:b w:val="false"/>
                <w:i w:val="false"/>
                <w:color w:val="000000"/>
                <w:sz w:val="20"/>
              </w:rPr>
              <w:t>№ 299 бұйрығына</w:t>
            </w:r>
            <w:r>
              <w:br/>
            </w:r>
            <w:r>
              <w:rPr>
                <w:rFonts w:ascii="Times New Roman"/>
                <w:b w:val="false"/>
                <w:i w:val="false"/>
                <w:color w:val="000000"/>
                <w:sz w:val="20"/>
              </w:rPr>
              <w:t>13-қосымша</w:t>
            </w:r>
          </w:p>
        </w:tc>
      </w:tr>
    </w:tbl>
    <w:bookmarkStart w:name="z72" w:id="449"/>
    <w:p>
      <w:pPr>
        <w:spacing w:after="0"/>
        <w:ind w:left="0"/>
        <w:jc w:val="left"/>
      </w:pPr>
      <w:r>
        <w:rPr>
          <w:rFonts w:ascii="Times New Roman"/>
          <w:b/>
          <w:i w:val="false"/>
          <w:color w:val="000000"/>
        </w:rPr>
        <w:t xml:space="preserve"> "Көліктік қаптама комплектілерінің конструкциясын бекіту, сондай-ақ басқа елдердің уәкілетті органдары бекіткен Қазақстан Республикасының аумағында оларға сертификаттар-рұқсаттар күшін қолдану" мемлекеттік көрсетілетін қызмет стандарты</w:t>
      </w:r>
    </w:p>
    <w:bookmarkEnd w:id="449"/>
    <w:p>
      <w:pPr>
        <w:spacing w:after="0"/>
        <w:ind w:left="0"/>
        <w:jc w:val="both"/>
      </w:pPr>
      <w:r>
        <w:rPr>
          <w:rFonts w:ascii="Times New Roman"/>
          <w:b w:val="false"/>
          <w:i w:val="false"/>
          <w:color w:val="ff0000"/>
          <w:sz w:val="28"/>
        </w:rPr>
        <w:t xml:space="preserve">
      Ескерту. Стандарт 13-қосымшамен толықтырылды – ҚР Энергетика министрінің 24.02.2017 </w:t>
      </w:r>
      <w:r>
        <w:rPr>
          <w:rFonts w:ascii="Times New Roman"/>
          <w:b w:val="false"/>
          <w:i w:val="false"/>
          <w:color w:val="ff0000"/>
          <w:sz w:val="28"/>
        </w:rPr>
        <w:t>№ 69</w:t>
      </w:r>
      <w:r>
        <w:rPr>
          <w:rFonts w:ascii="Times New Roman"/>
          <w:b w:val="false"/>
          <w:i w:val="false"/>
          <w:color w:val="ff0000"/>
          <w:sz w:val="28"/>
        </w:rPr>
        <w:t xml:space="preserve"> (алғашқы ресми жарияланған күнінен кейін күнтiзбелiк жиырма бір күн өткен соң қолданысқа енгiзiледi) бұйрығымен.</w:t>
      </w:r>
    </w:p>
    <w:p>
      <w:pPr>
        <w:spacing w:after="0"/>
        <w:ind w:left="0"/>
        <w:jc w:val="left"/>
      </w:pPr>
      <w:r>
        <w:rPr>
          <w:rFonts w:ascii="Times New Roman"/>
          <w:b/>
          <w:i w:val="false"/>
          <w:color w:val="000000"/>
        </w:rPr>
        <w:t xml:space="preserve"> 1-тарау. Жалпы ережелер</w:t>
      </w:r>
    </w:p>
    <w:bookmarkStart w:name="z73" w:id="450"/>
    <w:p>
      <w:pPr>
        <w:spacing w:after="0"/>
        <w:ind w:left="0"/>
        <w:jc w:val="both"/>
      </w:pPr>
      <w:r>
        <w:rPr>
          <w:rFonts w:ascii="Times New Roman"/>
          <w:b w:val="false"/>
          <w:i w:val="false"/>
          <w:color w:val="000000"/>
          <w:sz w:val="28"/>
        </w:rPr>
        <w:t>
      1. "Көліктік қаптама комплектілерінің конструкциясын бекіту, сондай-ақ басқа елдердің уәкілетті органдары бекіткен Қазақстан Республикасының аумағында оларға сертификаттар-рұқсаттар күшін қолдану" мемлекеттік көрсетілетін қызметі (бұдан әрі – мемлекеттік көрсетілетін қызмет).</w:t>
      </w:r>
    </w:p>
    <w:bookmarkEnd w:id="450"/>
    <w:bookmarkStart w:name="z74" w:id="451"/>
    <w:p>
      <w:pPr>
        <w:spacing w:after="0"/>
        <w:ind w:left="0"/>
        <w:jc w:val="both"/>
      </w:pPr>
      <w:r>
        <w:rPr>
          <w:rFonts w:ascii="Times New Roman"/>
          <w:b w:val="false"/>
          <w:i w:val="false"/>
          <w:color w:val="000000"/>
          <w:sz w:val="28"/>
        </w:rPr>
        <w:t>
      2. Мемлекеттік көрсетілетін қызмет стандартын Қазақстан Республикасының Энергетика министрлігі (бұдан әрі – Министрлік) әзірледі.</w:t>
      </w:r>
    </w:p>
    <w:bookmarkEnd w:id="451"/>
    <w:bookmarkStart w:name="z75" w:id="452"/>
    <w:p>
      <w:pPr>
        <w:spacing w:after="0"/>
        <w:ind w:left="0"/>
        <w:jc w:val="both"/>
      </w:pPr>
      <w:r>
        <w:rPr>
          <w:rFonts w:ascii="Times New Roman"/>
          <w:b w:val="false"/>
          <w:i w:val="false"/>
          <w:color w:val="000000"/>
          <w:sz w:val="28"/>
        </w:rPr>
        <w:t>
      3. Мемлекеттік қызметті Министрліктің Атомдық және энергетикалық қадағалау мен бақылау комитеті (бұдан әрі – көрсетілетін қызметті беруші) көрсетеді.</w:t>
      </w:r>
    </w:p>
    <w:bookmarkEnd w:id="452"/>
    <w:p>
      <w:pPr>
        <w:spacing w:after="0"/>
        <w:ind w:left="0"/>
        <w:jc w:val="both"/>
      </w:pPr>
      <w:r>
        <w:rPr>
          <w:rFonts w:ascii="Times New Roman"/>
          <w:b w:val="false"/>
          <w:i w:val="false"/>
          <w:color w:val="000000"/>
          <w:sz w:val="28"/>
        </w:rPr>
        <w:t>
      Өтініштерді қабылдау және мемлекеттік қызметті көрсету нәтижелерін беру "Азаматтарға арналған үкімет" мемлекеттік корпорациясы" коммерциялық емес акционерлік қоғамы (бұдан әрі – Мемлекеттік корпорация) арқылы жүзеге асырылады.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3-тармаққа өзгеріс енгізілді – ҚР Энергетика министрінің 07.11.2019 </w:t>
      </w:r>
      <w:r>
        <w:rPr>
          <w:rFonts w:ascii="Times New Roman"/>
          <w:b w:val="false"/>
          <w:i w:val="false"/>
          <w:color w:val="000000"/>
          <w:sz w:val="28"/>
        </w:rPr>
        <w:t>№ 358</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бұйрығымен.</w:t>
      </w:r>
      <w:r>
        <w:br/>
      </w:r>
      <w:r>
        <w:rPr>
          <w:rFonts w:ascii="Times New Roman"/>
          <w:b w:val="false"/>
          <w:i w:val="false"/>
          <w:color w:val="000000"/>
          <w:sz w:val="28"/>
        </w:rPr>
        <w:t>
</w:t>
      </w:r>
    </w:p>
    <w:bookmarkStart w:name="z76" w:id="453"/>
    <w:p>
      <w:pPr>
        <w:spacing w:after="0"/>
        <w:ind w:left="0"/>
        <w:jc w:val="left"/>
      </w:pPr>
      <w:r>
        <w:rPr>
          <w:rFonts w:ascii="Times New Roman"/>
          <w:b/>
          <w:i w:val="false"/>
          <w:color w:val="000000"/>
        </w:rPr>
        <w:t xml:space="preserve"> 2-тарау. Мемлекеттік қызметті көрсету тәртібі</w:t>
      </w:r>
    </w:p>
    <w:bookmarkEnd w:id="453"/>
    <w:bookmarkStart w:name="z77" w:id="454"/>
    <w:p>
      <w:pPr>
        <w:spacing w:after="0"/>
        <w:ind w:left="0"/>
        <w:jc w:val="both"/>
      </w:pPr>
      <w:r>
        <w:rPr>
          <w:rFonts w:ascii="Times New Roman"/>
          <w:b w:val="false"/>
          <w:i w:val="false"/>
          <w:color w:val="000000"/>
          <w:sz w:val="28"/>
        </w:rPr>
        <w:t>
      4. Мемлекеттік қызметті көрсету мерзімі:</w:t>
      </w:r>
    </w:p>
    <w:bookmarkEnd w:id="454"/>
    <w:p>
      <w:pPr>
        <w:spacing w:after="0"/>
        <w:ind w:left="0"/>
        <w:jc w:val="both"/>
      </w:pPr>
      <w:r>
        <w:rPr>
          <w:rFonts w:ascii="Times New Roman"/>
          <w:b w:val="false"/>
          <w:i w:val="false"/>
          <w:color w:val="000000"/>
          <w:sz w:val="28"/>
        </w:rPr>
        <w:t>
      1) құжаттар топтамасы тапсырылған сәттен бастап 20 (жиырма) жұмыс күні ішінде.</w:t>
      </w:r>
    </w:p>
    <w:p>
      <w:pPr>
        <w:spacing w:after="0"/>
        <w:ind w:left="0"/>
        <w:jc w:val="both"/>
      </w:pPr>
      <w:r>
        <w:rPr>
          <w:rFonts w:ascii="Times New Roman"/>
          <w:b w:val="false"/>
          <w:i w:val="false"/>
          <w:color w:val="000000"/>
          <w:sz w:val="28"/>
        </w:rPr>
        <w:t>
      Мемлекеттік корпорацияға жүгінген кезде құжатты қабылдау күні мемлекеттік қызметті көрсету мерзіміне кірмейді;</w:t>
      </w:r>
    </w:p>
    <w:p>
      <w:pPr>
        <w:spacing w:after="0"/>
        <w:ind w:left="0"/>
        <w:jc w:val="both"/>
      </w:pPr>
      <w:r>
        <w:rPr>
          <w:rFonts w:ascii="Times New Roman"/>
          <w:b w:val="false"/>
          <w:i w:val="false"/>
          <w:color w:val="000000"/>
          <w:sz w:val="28"/>
        </w:rPr>
        <w:t>
      2) құжаттар топтамасын тапсыру үшін күтудің рұқсат етілетін ең ұзақ уақыты – 20 (жиырма) минут;</w:t>
      </w:r>
    </w:p>
    <w:p>
      <w:pPr>
        <w:spacing w:after="0"/>
        <w:ind w:left="0"/>
        <w:jc w:val="both"/>
      </w:pPr>
      <w:r>
        <w:rPr>
          <w:rFonts w:ascii="Times New Roman"/>
          <w:b w:val="false"/>
          <w:i w:val="false"/>
          <w:color w:val="000000"/>
          <w:sz w:val="28"/>
        </w:rPr>
        <w:t>
      3) қызмет көрсетуге рұқсат етілетін ең ұзақ уақыт – 15 (он бес) минут.</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4-тармақ жаңа редакцияда – ҚР Энергетика министрінің 07.11.2019 </w:t>
      </w:r>
      <w:r>
        <w:rPr>
          <w:rFonts w:ascii="Times New Roman"/>
          <w:b w:val="false"/>
          <w:i w:val="false"/>
          <w:color w:val="000000"/>
          <w:sz w:val="28"/>
        </w:rPr>
        <w:t>№ 358</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бұйрығымен.</w:t>
      </w:r>
      <w:r>
        <w:br/>
      </w:r>
      <w:r>
        <w:rPr>
          <w:rFonts w:ascii="Times New Roman"/>
          <w:b w:val="false"/>
          <w:i w:val="false"/>
          <w:color w:val="000000"/>
          <w:sz w:val="28"/>
        </w:rPr>
        <w:t>
</w:t>
      </w:r>
    </w:p>
    <w:bookmarkStart w:name="z78" w:id="455"/>
    <w:p>
      <w:pPr>
        <w:spacing w:after="0"/>
        <w:ind w:left="0"/>
        <w:jc w:val="both"/>
      </w:pPr>
      <w:r>
        <w:rPr>
          <w:rFonts w:ascii="Times New Roman"/>
          <w:b w:val="false"/>
          <w:i w:val="false"/>
          <w:color w:val="000000"/>
          <w:sz w:val="28"/>
        </w:rPr>
        <w:t>
      5. Мемлекеттік қызметті көрсету нысаны: қағаз түрінде.</w:t>
      </w:r>
    </w:p>
    <w:bookmarkEnd w:id="455"/>
    <w:bookmarkStart w:name="z79" w:id="456"/>
    <w:p>
      <w:pPr>
        <w:spacing w:after="0"/>
        <w:ind w:left="0"/>
        <w:jc w:val="both"/>
      </w:pPr>
      <w:r>
        <w:rPr>
          <w:rFonts w:ascii="Times New Roman"/>
          <w:b w:val="false"/>
          <w:i w:val="false"/>
          <w:color w:val="000000"/>
          <w:sz w:val="28"/>
        </w:rPr>
        <w:t>
      6. Мемлекеттік қызметті көрсету нәтижесі – көліктік қаптама комплектілерінің конструкцияларын бекіту туралы немесе басқа елдердің уәкілетті органдары бекіткен Қазақстан Республикасының аумағында оларға сертификаттар-рұқсаттар күшін қолдану туралы көрсетілетін қызметті берушінің бұйрығы, немесе осы мемлекеттік көрсетілетін қызмет стандартының 10-тармағында көрсетілген жағдайлар мен негіздер бойынша мемлекеттік қызметті көрсетуге дәлелденген бас тарту туралы жауап.</w:t>
      </w:r>
    </w:p>
    <w:bookmarkEnd w:id="456"/>
    <w:p>
      <w:pPr>
        <w:spacing w:after="0"/>
        <w:ind w:left="0"/>
        <w:jc w:val="both"/>
      </w:pPr>
      <w:r>
        <w:rPr>
          <w:rFonts w:ascii="Times New Roman"/>
          <w:b w:val="false"/>
          <w:i w:val="false"/>
          <w:color w:val="000000"/>
          <w:sz w:val="28"/>
        </w:rPr>
        <w:t>
      Мемлекеттік қызметті көрсету нәтижесін ұсыну нысаны: қағаз түрінде.</w:t>
      </w:r>
    </w:p>
    <w:bookmarkStart w:name="z80" w:id="457"/>
    <w:p>
      <w:pPr>
        <w:spacing w:after="0"/>
        <w:ind w:left="0"/>
        <w:jc w:val="both"/>
      </w:pPr>
      <w:r>
        <w:rPr>
          <w:rFonts w:ascii="Times New Roman"/>
          <w:b w:val="false"/>
          <w:i w:val="false"/>
          <w:color w:val="000000"/>
          <w:sz w:val="28"/>
        </w:rPr>
        <w:t xml:space="preserve">
      7. Мемлекеттік қызмет жеке және заңды тұлғаларға (бұдан әрі – көрсетілетін қызметті алушы) тегін көрсетіледі. </w:t>
      </w:r>
    </w:p>
    <w:bookmarkEnd w:id="457"/>
    <w:bookmarkStart w:name="z81" w:id="458"/>
    <w:p>
      <w:pPr>
        <w:spacing w:after="0"/>
        <w:ind w:left="0"/>
        <w:jc w:val="both"/>
      </w:pPr>
      <w:r>
        <w:rPr>
          <w:rFonts w:ascii="Times New Roman"/>
          <w:b w:val="false"/>
          <w:i w:val="false"/>
          <w:color w:val="000000"/>
          <w:sz w:val="28"/>
        </w:rPr>
        <w:t>
      8. Мемлекеттік корпорацияның жұмыс кестесі – Қазақстан Республикасының еңбек заңнамасына сәйкес жексенбі және мереке күндерінен басқа, дүйсенбіден бастап сенбіні қоса алғанда, белгіленген жұмыс кестесіне сәйкес, түскі үзіліссіз сағат 09.00-ден 20.00-ге дейін.</w:t>
      </w:r>
    </w:p>
    <w:bookmarkEnd w:id="458"/>
    <w:p>
      <w:pPr>
        <w:spacing w:after="0"/>
        <w:ind w:left="0"/>
        <w:jc w:val="both"/>
      </w:pPr>
      <w:r>
        <w:rPr>
          <w:rFonts w:ascii="Times New Roman"/>
          <w:b w:val="false"/>
          <w:i w:val="false"/>
          <w:color w:val="000000"/>
          <w:sz w:val="28"/>
        </w:rPr>
        <w:t>
      Өтініштерді қабылдау алдын ала жазылусыз және жеделдетіп қызмет көрсетусіз кезек тәртібімен көрсетіледі.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8-тармақ жаңа редакцияда – ҚР Энергетика министрінің 07.11.2019 </w:t>
      </w:r>
      <w:r>
        <w:rPr>
          <w:rFonts w:ascii="Times New Roman"/>
          <w:b w:val="false"/>
          <w:i w:val="false"/>
          <w:color w:val="000000"/>
          <w:sz w:val="28"/>
        </w:rPr>
        <w:t>№ 358</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бұйрығымен.</w:t>
      </w:r>
      <w:r>
        <w:br/>
      </w:r>
      <w:r>
        <w:rPr>
          <w:rFonts w:ascii="Times New Roman"/>
          <w:b w:val="false"/>
          <w:i w:val="false"/>
          <w:color w:val="000000"/>
          <w:sz w:val="28"/>
        </w:rPr>
        <w:t>
</w:t>
      </w:r>
    </w:p>
    <w:bookmarkStart w:name="z82" w:id="459"/>
    <w:p>
      <w:pPr>
        <w:spacing w:after="0"/>
        <w:ind w:left="0"/>
        <w:jc w:val="both"/>
      </w:pPr>
      <w:r>
        <w:rPr>
          <w:rFonts w:ascii="Times New Roman"/>
          <w:b w:val="false"/>
          <w:i w:val="false"/>
          <w:color w:val="000000"/>
          <w:sz w:val="28"/>
        </w:rPr>
        <w:t>
      9. Көрсетілетін қызметті алушының мемлекеттік қызметті көрсету үшін қажет құжаттар тізбесі:</w:t>
      </w:r>
    </w:p>
    <w:bookmarkEnd w:id="459"/>
    <w:p>
      <w:pPr>
        <w:spacing w:after="0"/>
        <w:ind w:left="0"/>
        <w:jc w:val="both"/>
      </w:pPr>
      <w:r>
        <w:rPr>
          <w:rFonts w:ascii="Times New Roman"/>
          <w:b w:val="false"/>
          <w:i w:val="false"/>
          <w:color w:val="000000"/>
          <w:sz w:val="28"/>
        </w:rPr>
        <w:t>
      көліктік қаптама комплектілерінің (бұдан әрі – КҚК) конструкциясын бекіту үшін:</w:t>
      </w:r>
    </w:p>
    <w:bookmarkStart w:name="z1237" w:id="460"/>
    <w:p>
      <w:pPr>
        <w:spacing w:after="0"/>
        <w:ind w:left="0"/>
        <w:jc w:val="both"/>
      </w:pPr>
      <w:r>
        <w:rPr>
          <w:rFonts w:ascii="Times New Roman"/>
          <w:b w:val="false"/>
          <w:i w:val="false"/>
          <w:color w:val="000000"/>
          <w:sz w:val="28"/>
        </w:rPr>
        <w:t xml:space="preserve">
      1) осы мемлекеттік қызмет стандартына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КҚК конструкциясын бекітуге арналған өтінім;</w:t>
      </w:r>
    </w:p>
    <w:bookmarkEnd w:id="460"/>
    <w:bookmarkStart w:name="z1238" w:id="461"/>
    <w:p>
      <w:pPr>
        <w:spacing w:after="0"/>
        <w:ind w:left="0"/>
        <w:jc w:val="both"/>
      </w:pPr>
      <w:r>
        <w:rPr>
          <w:rFonts w:ascii="Times New Roman"/>
          <w:b w:val="false"/>
          <w:i w:val="false"/>
          <w:color w:val="000000"/>
          <w:sz w:val="28"/>
        </w:rPr>
        <w:t>
      2) B (U) типіне, С типіне және уран гексофторидіне КҚК конструкциясын бекіту үшін:</w:t>
      </w:r>
    </w:p>
    <w:bookmarkEnd w:id="461"/>
    <w:p>
      <w:pPr>
        <w:spacing w:after="0"/>
        <w:ind w:left="0"/>
        <w:jc w:val="both"/>
      </w:pPr>
      <w:r>
        <w:rPr>
          <w:rFonts w:ascii="Times New Roman"/>
          <w:b w:val="false"/>
          <w:i w:val="false"/>
          <w:color w:val="000000"/>
          <w:sz w:val="28"/>
        </w:rPr>
        <w:t>
      физикалық және химиялық құрамы және сәулелену сипаты көрсетілген болжамды радиоактивті құрамның толық сипаттамасы;</w:t>
      </w:r>
    </w:p>
    <w:p>
      <w:pPr>
        <w:spacing w:after="0"/>
        <w:ind w:left="0"/>
        <w:jc w:val="both"/>
      </w:pPr>
      <w:r>
        <w:rPr>
          <w:rFonts w:ascii="Times New Roman"/>
          <w:b w:val="false"/>
          <w:i w:val="false"/>
          <w:color w:val="000000"/>
          <w:sz w:val="28"/>
        </w:rPr>
        <w:t>
      инженерлік-техникалық құжаттаманың (сызбалардың) толық жинағын, пайдаланылатын материалдардың тізбесін және дайындау әдістерін қоса алғанда, КҚК конструкциясының толық сипаттамасы;</w:t>
      </w:r>
    </w:p>
    <w:p>
      <w:pPr>
        <w:spacing w:after="0"/>
        <w:ind w:left="0"/>
        <w:jc w:val="both"/>
      </w:pPr>
      <w:r>
        <w:rPr>
          <w:rFonts w:ascii="Times New Roman"/>
          <w:b w:val="false"/>
          <w:i w:val="false"/>
          <w:color w:val="000000"/>
          <w:sz w:val="28"/>
        </w:rPr>
        <w:t>
      жүргізілген сынақтар және олардың нәтижелері туралы акт;</w:t>
      </w:r>
    </w:p>
    <w:p>
      <w:pPr>
        <w:spacing w:after="0"/>
        <w:ind w:left="0"/>
        <w:jc w:val="both"/>
      </w:pPr>
      <w:r>
        <w:rPr>
          <w:rFonts w:ascii="Times New Roman"/>
          <w:b w:val="false"/>
          <w:i w:val="false"/>
          <w:color w:val="000000"/>
          <w:sz w:val="28"/>
        </w:rPr>
        <w:t>
      КҚК пайдалану және оны пайдаланған уақытта қызмет көрсету жөніндегі нұсқаулықтар;</w:t>
      </w:r>
    </w:p>
    <w:p>
      <w:pPr>
        <w:spacing w:after="0"/>
        <w:ind w:left="0"/>
        <w:jc w:val="both"/>
      </w:pPr>
      <w:r>
        <w:rPr>
          <w:rFonts w:ascii="Times New Roman"/>
          <w:b w:val="false"/>
          <w:i w:val="false"/>
          <w:color w:val="000000"/>
          <w:sz w:val="28"/>
        </w:rPr>
        <w:t>
      егер КҚК 100 килоПаскальға тең манометрлік қысымнан асып түсетін ең жоғарғы деңгейдегі қалыпты жұмыс қысымына есептелген болса, қорғауыш қабықша жүйесінің конструкциялық материалдарының, таңдап алуы жоспарланған сынамалардың және ұсынылған сынақтардың толық сипаттамасы;</w:t>
      </w:r>
    </w:p>
    <w:p>
      <w:pPr>
        <w:spacing w:after="0"/>
        <w:ind w:left="0"/>
        <w:jc w:val="both"/>
      </w:pPr>
      <w:r>
        <w:rPr>
          <w:rFonts w:ascii="Times New Roman"/>
          <w:b w:val="false"/>
          <w:i w:val="false"/>
          <w:color w:val="000000"/>
          <w:sz w:val="28"/>
        </w:rPr>
        <w:t>
      егер болжауы радиоактивті құрамы сәулеленген отын болса, онда қауіпсіздікті талдау кезінде жасалған отынның сипаттамасына қатысты кез келген жорамалдың дәйектемесі және шығарған елдің талаптарына сәйкес талап етілетін тасымал алдындағы кез келген өлшеулердің сипаттамасы;</w:t>
      </w:r>
    </w:p>
    <w:p>
      <w:pPr>
        <w:spacing w:after="0"/>
        <w:ind w:left="0"/>
        <w:jc w:val="both"/>
      </w:pPr>
      <w:r>
        <w:rPr>
          <w:rFonts w:ascii="Times New Roman"/>
          <w:b w:val="false"/>
          <w:i w:val="false"/>
          <w:color w:val="000000"/>
          <w:sz w:val="28"/>
        </w:rPr>
        <w:t>
      көліктің әралуан түрлерін және тасымалдайтын құралдардың немесе жүк контейнерінің типін пайдалануды ескере отырып, КҚК-ден жылуды қауіпсіз бұрып әкету үшін қажет салудың кез келген арнайы шарттарын сипаттауды;</w:t>
      </w:r>
    </w:p>
    <w:p>
      <w:pPr>
        <w:spacing w:after="0"/>
        <w:ind w:left="0"/>
        <w:jc w:val="both"/>
      </w:pPr>
      <w:r>
        <w:rPr>
          <w:rFonts w:ascii="Times New Roman"/>
          <w:b w:val="false"/>
          <w:i w:val="false"/>
          <w:color w:val="000000"/>
          <w:sz w:val="28"/>
        </w:rPr>
        <w:t>
      КҚК құрастыруын суретпен сипаттаушы өлшемі 21х30 сантиметрден артық емес нақты көшірмесін алуға жарайтын кескінделген бейнелемені;</w:t>
      </w:r>
    </w:p>
    <w:p>
      <w:pPr>
        <w:spacing w:after="0"/>
        <w:ind w:left="0"/>
        <w:jc w:val="both"/>
      </w:pPr>
      <w:r>
        <w:rPr>
          <w:rFonts w:ascii="Times New Roman"/>
          <w:b w:val="false"/>
          <w:i w:val="false"/>
          <w:color w:val="000000"/>
          <w:sz w:val="28"/>
        </w:rPr>
        <w:t>
      КҚК-нің ядролық, радиациялық және ядролық физикалық қауіпсіздігі сараптамасының нәтижелері ұсынылады;</w:t>
      </w:r>
    </w:p>
    <w:bookmarkStart w:name="z1239" w:id="462"/>
    <w:p>
      <w:pPr>
        <w:spacing w:after="0"/>
        <w:ind w:left="0"/>
        <w:jc w:val="both"/>
      </w:pPr>
      <w:r>
        <w:rPr>
          <w:rFonts w:ascii="Times New Roman"/>
          <w:b w:val="false"/>
          <w:i w:val="false"/>
          <w:color w:val="000000"/>
          <w:sz w:val="28"/>
        </w:rPr>
        <w:t>
      3) B (М) типіне КҚК конструкциясын бекіту үшін осы қосымшаның 2) тармақшасында талап етілетін мәліметтерден бөлек:</w:t>
      </w:r>
    </w:p>
    <w:bookmarkEnd w:id="462"/>
    <w:p>
      <w:pPr>
        <w:spacing w:after="0"/>
        <w:ind w:left="0"/>
        <w:jc w:val="both"/>
      </w:pPr>
      <w:r>
        <w:rPr>
          <w:rFonts w:ascii="Times New Roman"/>
          <w:b w:val="false"/>
          <w:i w:val="false"/>
          <w:color w:val="000000"/>
          <w:sz w:val="28"/>
        </w:rPr>
        <w:t>
      тасымалдау кезінде қолданылуға жататын, қаптаманың қауіпсіздігін қамтамасыз ету үшін немесе кемшіліктердің орнын толтыру үшін талап етілетін пайдалануды бақылаудың ұсынылған кез келген қосымша шаралары туралы мәліметтерді;</w:t>
      </w:r>
    </w:p>
    <w:p>
      <w:pPr>
        <w:spacing w:after="0"/>
        <w:ind w:left="0"/>
        <w:jc w:val="both"/>
      </w:pPr>
      <w:r>
        <w:rPr>
          <w:rFonts w:ascii="Times New Roman"/>
          <w:b w:val="false"/>
          <w:i w:val="false"/>
          <w:color w:val="000000"/>
          <w:sz w:val="28"/>
        </w:rPr>
        <w:t>
      көліктің түрі жайында кез келген шектеулер туралы және жүк тиеудің, тасымалдаудың, түсірудің немесе өңдеудің кез келген арнайы рәсімдері туралы мәліметтерді;</w:t>
      </w:r>
    </w:p>
    <w:p>
      <w:pPr>
        <w:spacing w:after="0"/>
        <w:ind w:left="0"/>
        <w:jc w:val="both"/>
      </w:pPr>
      <w:r>
        <w:rPr>
          <w:rFonts w:ascii="Times New Roman"/>
          <w:b w:val="false"/>
          <w:i w:val="false"/>
          <w:color w:val="000000"/>
          <w:sz w:val="28"/>
        </w:rPr>
        <w:t>
      тасымалдау кезінде күтілетін және конструкцияда ескерілген сыртқы орта жағдайлары (температура, күн инсоляциясы) ауқымының өзіндік ерекшелігін ұсыну қажет.</w:t>
      </w:r>
    </w:p>
    <w:p>
      <w:pPr>
        <w:spacing w:after="0"/>
        <w:ind w:left="0"/>
        <w:jc w:val="both"/>
      </w:pPr>
      <w:r>
        <w:rPr>
          <w:rFonts w:ascii="Times New Roman"/>
          <w:b w:val="false"/>
          <w:i w:val="false"/>
          <w:color w:val="000000"/>
          <w:sz w:val="28"/>
        </w:rPr>
        <w:t>
      Басқа елдердің уәкілетті органдары бекіткен КҚК конструкциясына сертификат-рұқсаттардың қолданылуын Қазақстан Республикасы аумағына тарату үшін:</w:t>
      </w:r>
    </w:p>
    <w:bookmarkStart w:name="z1240" w:id="463"/>
    <w:p>
      <w:pPr>
        <w:spacing w:after="0"/>
        <w:ind w:left="0"/>
        <w:jc w:val="both"/>
      </w:pPr>
      <w:r>
        <w:rPr>
          <w:rFonts w:ascii="Times New Roman"/>
          <w:b w:val="false"/>
          <w:i w:val="false"/>
          <w:color w:val="000000"/>
          <w:sz w:val="28"/>
        </w:rPr>
        <w:t>
      1) осы мемлекеттік қызмет стандартына 1-қосымшаға сәйкес нысан бойынша КҚК конструкциясына басқа елдердің уәкілетті органдары бекіткен сертификаттар-рұқсаттардың қолданылуын Қазақстан Республикасының аумағына таратуға арналған өтінім;</w:t>
      </w:r>
    </w:p>
    <w:bookmarkEnd w:id="463"/>
    <w:bookmarkStart w:name="z1241" w:id="464"/>
    <w:p>
      <w:pPr>
        <w:spacing w:after="0"/>
        <w:ind w:left="0"/>
        <w:jc w:val="both"/>
      </w:pPr>
      <w:r>
        <w:rPr>
          <w:rFonts w:ascii="Times New Roman"/>
          <w:b w:val="false"/>
          <w:i w:val="false"/>
          <w:color w:val="000000"/>
          <w:sz w:val="28"/>
        </w:rPr>
        <w:t>
      2) басқа елдің уәкілетті органы бекіткен КҚК конструкциясына сертификат-рұқсаттардың есепке алынған көшірмесі;</w:t>
      </w:r>
    </w:p>
    <w:bookmarkEnd w:id="464"/>
    <w:bookmarkStart w:name="z1242" w:id="465"/>
    <w:p>
      <w:pPr>
        <w:spacing w:after="0"/>
        <w:ind w:left="0"/>
        <w:jc w:val="both"/>
      </w:pPr>
      <w:r>
        <w:rPr>
          <w:rFonts w:ascii="Times New Roman"/>
          <w:b w:val="false"/>
          <w:i w:val="false"/>
          <w:color w:val="000000"/>
          <w:sz w:val="28"/>
        </w:rPr>
        <w:t>
      3) КҚК тасымалдау кезіндегі радиациялық қорғау бағдарламасының толық сипаттамасы.</w:t>
      </w:r>
    </w:p>
    <w:bookmarkEnd w:id="465"/>
    <w:p>
      <w:pPr>
        <w:spacing w:after="0"/>
        <w:ind w:left="0"/>
        <w:jc w:val="both"/>
      </w:pPr>
      <w:r>
        <w:rPr>
          <w:rFonts w:ascii="Times New Roman"/>
          <w:b w:val="false"/>
          <w:i w:val="false"/>
          <w:color w:val="000000"/>
          <w:sz w:val="28"/>
        </w:rPr>
        <w:t>
      Көрсетілетін қызметті алушылардан ақпараттық жүйелерден алуға болатын құжаттарды талап етуге жол берілмейді.</w:t>
      </w:r>
    </w:p>
    <w:p>
      <w:pPr>
        <w:spacing w:after="0"/>
        <w:ind w:left="0"/>
        <w:jc w:val="both"/>
      </w:pPr>
      <w:r>
        <w:rPr>
          <w:rFonts w:ascii="Times New Roman"/>
          <w:b w:val="false"/>
          <w:i w:val="false"/>
          <w:color w:val="000000"/>
          <w:sz w:val="28"/>
        </w:rPr>
        <w:t>
      Мемлекеттік корпорация қызметкері мемлекеттік қызметті көрсету кезінде, егер Қазақстан Республикасының заңнамасында өзгеше көзделмесе, ақпараттық жүйелерде қамтылған заңмен қорғалатын құпияны құрайтын мәліметтерді пайдалануға көрсетілетін қызметті алушыдан жазбаша түрде келісім алады.</w:t>
      </w:r>
    </w:p>
    <w:p>
      <w:pPr>
        <w:spacing w:after="0"/>
        <w:ind w:left="0"/>
        <w:jc w:val="both"/>
      </w:pPr>
      <w:r>
        <w:rPr>
          <w:rFonts w:ascii="Times New Roman"/>
          <w:b w:val="false"/>
          <w:i w:val="false"/>
          <w:color w:val="000000"/>
          <w:sz w:val="28"/>
        </w:rPr>
        <w:t>
      Көрсетілетін қызметті алушы барлық талап етілетін құжаттарды Мемлекеттік корпорацияға тапсырған кезде тиісті құжаттардың қабылданғаны туралы қолхат беріледі.</w:t>
      </w:r>
    </w:p>
    <w:p>
      <w:pPr>
        <w:spacing w:after="0"/>
        <w:ind w:left="0"/>
        <w:jc w:val="both"/>
      </w:pPr>
      <w:r>
        <w:rPr>
          <w:rFonts w:ascii="Times New Roman"/>
          <w:b w:val="false"/>
          <w:i w:val="false"/>
          <w:color w:val="000000"/>
          <w:sz w:val="28"/>
        </w:rPr>
        <w:t>
      Мемлекеттік корпорацияда мемлекеттік қызметтің дайын нәтижесін беру тиісті құжаттардың қабылданғаны туралы қолхаттың негізінде жеке басын куәландыратын құжат бойынша (не оның уәкілеттілігін растайтын құжат бойынша тұлға) жүзеге асырылады.</w:t>
      </w:r>
    </w:p>
    <w:p>
      <w:pPr>
        <w:spacing w:after="0"/>
        <w:ind w:left="0"/>
        <w:jc w:val="both"/>
      </w:pPr>
      <w:r>
        <w:rPr>
          <w:rFonts w:ascii="Times New Roman"/>
          <w:b w:val="false"/>
          <w:i w:val="false"/>
          <w:color w:val="000000"/>
          <w:sz w:val="28"/>
        </w:rPr>
        <w:t>
      Көрсетілетін қызметті беруші Мемлекеттік корпорацияға мемлекеттік көрсетілетін қызмет нәтижесін көрсетілетін мемлекеттік қызмет мерзімі өтпестен бұрын бір тәуліктен кешіктірмей жеткізуді қамтамасыз етеді.</w:t>
      </w:r>
    </w:p>
    <w:p>
      <w:pPr>
        <w:spacing w:after="0"/>
        <w:ind w:left="0"/>
        <w:jc w:val="both"/>
      </w:pPr>
      <w:r>
        <w:rPr>
          <w:rFonts w:ascii="Times New Roman"/>
          <w:b w:val="false"/>
          <w:i w:val="false"/>
          <w:color w:val="000000"/>
          <w:sz w:val="28"/>
        </w:rPr>
        <w:t>
      Мемлекеттік корпорация нәтижені бір ай бойы сақтауды қамтамасыз етеді, одан кейін оны одан әрі сақтау үшін көрсетілетін қызметті берушіге береді. Көрсетілетін қызметті алушы бір ай өткеннен кейін жүгінген кезде Мемлекеттік корпорацияның сұрау салуы бойынша көрсетілетін қызметті беруші дайын құжаттарды бір жұмыс күні ішінде көрсетілетін қызметті алушыға беру үшін Мемлекеттік корпорацияға жібереді.</w:t>
      </w:r>
    </w:p>
    <w:p>
      <w:pPr>
        <w:spacing w:after="0"/>
        <w:ind w:left="0"/>
        <w:jc w:val="both"/>
      </w:pPr>
      <w:r>
        <w:rPr>
          <w:rFonts w:ascii="Times New Roman"/>
          <w:b w:val="false"/>
          <w:i w:val="false"/>
          <w:color w:val="000000"/>
          <w:sz w:val="28"/>
        </w:rPr>
        <w:t>
      Көрсетілетін қызметті алушы осы мемлекеттік көрсетілетін қызмет стандартының тармағымен көзделген тізбеге сәйкес құжаттардың топтамасын толық ұсынбаған жағдайда, Мемлекеттік корпорация қызметкері осы мемлекеттік көрсетілетін қызмет стандартына 2-қосымшаға сәйкес нысан бойынша құжаттарды қабылдаудан бас тарту туралы қолхатты береді.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9-тармақ жаңа редакцияда – ҚР Энергетика министрінің 07.11.2019 </w:t>
      </w:r>
      <w:r>
        <w:rPr>
          <w:rFonts w:ascii="Times New Roman"/>
          <w:b w:val="false"/>
          <w:i w:val="false"/>
          <w:color w:val="000000"/>
          <w:sz w:val="28"/>
        </w:rPr>
        <w:t>№ 358</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бұйрығымен.</w:t>
      </w:r>
      <w:r>
        <w:br/>
      </w:r>
      <w:r>
        <w:rPr>
          <w:rFonts w:ascii="Times New Roman"/>
          <w:b w:val="false"/>
          <w:i w:val="false"/>
          <w:color w:val="000000"/>
          <w:sz w:val="28"/>
        </w:rPr>
        <w:t>
</w:t>
      </w:r>
    </w:p>
    <w:bookmarkStart w:name="z83" w:id="466"/>
    <w:p>
      <w:pPr>
        <w:spacing w:after="0"/>
        <w:ind w:left="0"/>
        <w:jc w:val="both"/>
      </w:pPr>
      <w:r>
        <w:rPr>
          <w:rFonts w:ascii="Times New Roman"/>
          <w:b w:val="false"/>
          <w:i w:val="false"/>
          <w:color w:val="000000"/>
          <w:sz w:val="28"/>
        </w:rPr>
        <w:t>
      10. Мыналар:</w:t>
      </w:r>
    </w:p>
    <w:bookmarkEnd w:id="466"/>
    <w:p>
      <w:pPr>
        <w:spacing w:after="0"/>
        <w:ind w:left="0"/>
        <w:jc w:val="both"/>
      </w:pPr>
      <w:r>
        <w:rPr>
          <w:rFonts w:ascii="Times New Roman"/>
          <w:b w:val="false"/>
          <w:i w:val="false"/>
          <w:color w:val="000000"/>
          <w:sz w:val="28"/>
        </w:rPr>
        <w:t>
      1) көрсетілетін қызметті алушы мемлекеттік көрсетілетін қызметті алу үшін ұсынған құжаттарының және (немесе) оларда қамтылған деректердің (мәліметтердің) анық еместігін анықтау;</w:t>
      </w:r>
    </w:p>
    <w:p>
      <w:pPr>
        <w:spacing w:after="0"/>
        <w:ind w:left="0"/>
        <w:jc w:val="both"/>
      </w:pPr>
      <w:r>
        <w:rPr>
          <w:rFonts w:ascii="Times New Roman"/>
          <w:b w:val="false"/>
          <w:i w:val="false"/>
          <w:color w:val="000000"/>
          <w:sz w:val="28"/>
        </w:rPr>
        <w:t>
      2) мемлекеттік қызмет көрсету үшін қажетті ұсынылған материалдардың, деректердің және мәліметтердің Қазақстан Республикасының нормативтік құқықтық актілерінде белгіленген талаптарға сәйкес келмеуі;</w:t>
      </w:r>
    </w:p>
    <w:p>
      <w:pPr>
        <w:spacing w:after="0"/>
        <w:ind w:left="0"/>
        <w:jc w:val="both"/>
      </w:pPr>
      <w:r>
        <w:rPr>
          <w:rFonts w:ascii="Times New Roman"/>
          <w:b w:val="false"/>
          <w:i w:val="false"/>
          <w:color w:val="000000"/>
          <w:sz w:val="28"/>
        </w:rPr>
        <w:t>
      3) көрсетілетін қызметті алушыға қатысты оның қызметіне немесе белгілі бір мемлекеттік көрсетілетін қызметті алуды талап ететін жекелеген қызмет түрлеріне тыйым салу туралы соттың заңды күшіне енген шешімінің (үкімінің) болуы мемлекеттік көрсетілетін қызметті көрсетуден бас тарту үшін негіздеме болып табылады.</w:t>
      </w:r>
    </w:p>
    <w:p>
      <w:pPr>
        <w:spacing w:after="0"/>
        <w:ind w:left="0"/>
        <w:jc w:val="both"/>
      </w:pPr>
      <w:r>
        <w:rPr>
          <w:rFonts w:ascii="Times New Roman"/>
          <w:b w:val="false"/>
          <w:i w:val="false"/>
          <w:color w:val="000000"/>
          <w:sz w:val="28"/>
        </w:rPr>
        <w:t>
      Көрсетілетін қызметті алушы мемлекеттік қызмет көрсетуден бас тарту себебін жойған жағдайда көрсетілетін қызметті алушы осы мемлекеттік көрсетілетін қызмет стандартында белгіленген тәртіппен мемлекеттік көрсетілетін қызметті алу үшін қайта жүгіне алады.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10-тармақ жаңа редакцияда - ҚР Энергетика министрінің 28.05.2018 </w:t>
      </w:r>
      <w:r>
        <w:rPr>
          <w:rFonts w:ascii="Times New Roman"/>
          <w:b w:val="false"/>
          <w:i w:val="false"/>
          <w:color w:val="000000"/>
          <w:sz w:val="28"/>
        </w:rPr>
        <w:t>№ 215</w:t>
      </w:r>
      <w:r>
        <w:rPr>
          <w:rFonts w:ascii="Times New Roman"/>
          <w:b w:val="false"/>
          <w:i w:val="false"/>
          <w:color w:val="ff0000"/>
          <w:sz w:val="28"/>
        </w:rPr>
        <w:t xml:space="preserve"> (алғашқы ресми жарияланған күнінен кейін күнтiзбелiк жиырма бір күн өткен соң қолданысқа енгiзiледi) бұйрығымен.</w:t>
      </w:r>
      <w:r>
        <w:br/>
      </w:r>
      <w:r>
        <w:rPr>
          <w:rFonts w:ascii="Times New Roman"/>
          <w:b w:val="false"/>
          <w:i w:val="false"/>
          <w:color w:val="000000"/>
          <w:sz w:val="28"/>
        </w:rPr>
        <w:t>
</w:t>
      </w:r>
    </w:p>
    <w:bookmarkStart w:name="z84" w:id="467"/>
    <w:p>
      <w:pPr>
        <w:spacing w:after="0"/>
        <w:ind w:left="0"/>
        <w:jc w:val="left"/>
      </w:pPr>
      <w:r>
        <w:rPr>
          <w:rFonts w:ascii="Times New Roman"/>
          <w:b/>
          <w:i w:val="false"/>
          <w:color w:val="000000"/>
        </w:rPr>
        <w:t xml:space="preserve"> 3-тарау. Мемлекеттік қызметтерді көрсету мәселелері бойынша орталық мемлекеттік органдардың, сондай-ақ көрсетілетін қызметті берушілердің және (немесе) олардың лауазымды адамдарының шешімдеріне, әрекетіне (әрекетсіздігіне) шағымдану тәртібі</w:t>
      </w:r>
    </w:p>
    <w:bookmarkEnd w:id="467"/>
    <w:bookmarkStart w:name="z85" w:id="468"/>
    <w:p>
      <w:pPr>
        <w:spacing w:after="0"/>
        <w:ind w:left="0"/>
        <w:jc w:val="both"/>
      </w:pPr>
      <w:r>
        <w:rPr>
          <w:rFonts w:ascii="Times New Roman"/>
          <w:b w:val="false"/>
          <w:i w:val="false"/>
          <w:color w:val="000000"/>
          <w:sz w:val="28"/>
        </w:rPr>
        <w:t xml:space="preserve">
      11. Көрсетілетін қызметті берушінің және (немесе) олардың лауазымды тұлғаларының шешімдеріне, әрекеттеріне (әрекетсіздіктеріне) шағымданған жағдайда, шағым көрсетілетін қызметті беруші басшысының атына немесе Министрліктің басшысының атына осы мемлекеттік көрсетілетін қызмет стандартының </w:t>
      </w:r>
      <w:r>
        <w:rPr>
          <w:rFonts w:ascii="Times New Roman"/>
          <w:b w:val="false"/>
          <w:i w:val="false"/>
          <w:color w:val="000000"/>
          <w:sz w:val="28"/>
        </w:rPr>
        <w:t>15-тармағында</w:t>
      </w:r>
      <w:r>
        <w:rPr>
          <w:rFonts w:ascii="Times New Roman"/>
          <w:b w:val="false"/>
          <w:i w:val="false"/>
          <w:color w:val="000000"/>
          <w:sz w:val="28"/>
        </w:rPr>
        <w:t xml:space="preserve"> көрсетілген мекенжай бойынша беріледі.</w:t>
      </w:r>
    </w:p>
    <w:bookmarkEnd w:id="468"/>
    <w:p>
      <w:pPr>
        <w:spacing w:after="0"/>
        <w:ind w:left="0"/>
        <w:jc w:val="both"/>
      </w:pPr>
      <w:r>
        <w:rPr>
          <w:rFonts w:ascii="Times New Roman"/>
          <w:b w:val="false"/>
          <w:i w:val="false"/>
          <w:color w:val="000000"/>
          <w:sz w:val="28"/>
        </w:rPr>
        <w:t>
      Шағым пошта бойынша жазбаша нысанда беріледі, не көрсетілетін қызметті берушінің немесе Министрліктің кеңсесі арқылы қолма-қол қабылданады.</w:t>
      </w:r>
    </w:p>
    <w:p>
      <w:pPr>
        <w:spacing w:after="0"/>
        <w:ind w:left="0"/>
        <w:jc w:val="both"/>
      </w:pPr>
      <w:r>
        <w:rPr>
          <w:rFonts w:ascii="Times New Roman"/>
          <w:b w:val="false"/>
          <w:i w:val="false"/>
          <w:color w:val="000000"/>
          <w:sz w:val="28"/>
        </w:rPr>
        <w:t>
      Шағымның қабылданғанын растау оның көрсетілетін қызметті берушінің немесе Министрліктің кеңсесінде шағымды қабылдаған тұлғаның тегі мен аты-жөні көрсетіле отырып тіркелуі (мөртабан, кіріс нөмірі және күні) болып табылады.</w:t>
      </w:r>
    </w:p>
    <w:p>
      <w:pPr>
        <w:spacing w:after="0"/>
        <w:ind w:left="0"/>
        <w:jc w:val="both"/>
      </w:pPr>
      <w:r>
        <w:rPr>
          <w:rFonts w:ascii="Times New Roman"/>
          <w:b w:val="false"/>
          <w:i w:val="false"/>
          <w:color w:val="000000"/>
          <w:sz w:val="28"/>
        </w:rPr>
        <w:t>
      Көрсетілетін қызметті берушінің немесе Министрліктің кеңсесінде шағымды қабылдаған адамның тегі мен аты-жөні, берілген шағымға жауап алу мерзімі және орны көрсетілген тіркеу (мөртабан, кіріс нөмірі және күні) шағымның қабылданғанын растау болып табылады.</w:t>
      </w:r>
    </w:p>
    <w:p>
      <w:pPr>
        <w:spacing w:after="0"/>
        <w:ind w:left="0"/>
        <w:jc w:val="both"/>
      </w:pPr>
      <w:r>
        <w:rPr>
          <w:rFonts w:ascii="Times New Roman"/>
          <w:b w:val="false"/>
          <w:i w:val="false"/>
          <w:color w:val="000000"/>
          <w:sz w:val="28"/>
        </w:rPr>
        <w:t>
      Мемлекеттік корпорация қызметкерлерінің әрекетіне (әрекетсіздігіне) шағым Мемлекеттік корпорацияның басшысына жолданады.</w:t>
      </w:r>
    </w:p>
    <w:p>
      <w:pPr>
        <w:spacing w:after="0"/>
        <w:ind w:left="0"/>
        <w:jc w:val="both"/>
      </w:pPr>
      <w:r>
        <w:rPr>
          <w:rFonts w:ascii="Times New Roman"/>
          <w:b w:val="false"/>
          <w:i w:val="false"/>
          <w:color w:val="000000"/>
          <w:sz w:val="28"/>
        </w:rPr>
        <w:t>
      Мемлекеттік корпорацияның кеңсесіне қолма-қол, сондай-ақ пошта арқылы түскен шағымның қабылданғанын растау оның тіркелуі (мөртабан, кіріс нөмірі және тіркеу күні шағымның екінші данасында немесе шағымға ілеспе хатта қойылады) болып табылады.</w:t>
      </w:r>
    </w:p>
    <w:p>
      <w:pPr>
        <w:spacing w:after="0"/>
        <w:ind w:left="0"/>
        <w:jc w:val="both"/>
      </w:pPr>
      <w:r>
        <w:rPr>
          <w:rFonts w:ascii="Times New Roman"/>
          <w:b w:val="false"/>
          <w:i w:val="false"/>
          <w:color w:val="000000"/>
          <w:sz w:val="28"/>
        </w:rPr>
        <w:t>
      Заңды тұлғаның шағымында оның атауы, пошталық мекенжайы, шығыс нөмірі және күні көрсетіледі. Өтінішке көрсетілетін қызметті алушы қол қояды.</w:t>
      </w:r>
    </w:p>
    <w:p>
      <w:pPr>
        <w:spacing w:after="0"/>
        <w:ind w:left="0"/>
        <w:jc w:val="both"/>
      </w:pPr>
      <w:r>
        <w:rPr>
          <w:rFonts w:ascii="Times New Roman"/>
          <w:b w:val="false"/>
          <w:i w:val="false"/>
          <w:color w:val="000000"/>
          <w:sz w:val="28"/>
        </w:rPr>
        <w:t>
      Көрсетілетін қызметті беруші Мемлекеттік корпорацияның атына келіп түскен көрсетілетін қызметті алушының шағымы тіркелген күнінен бастап 10 (он) жұмыс күні ішінде қаралуға жатады. Шағымды қарау нәтижелері туралы дәлелді жауап көрсетілетін қызметті алушыға пошта арқылы не Мемлекеттік корпорацияның кеңсесінде қолма-қол беріледі.</w:t>
      </w:r>
    </w:p>
    <w:p>
      <w:pPr>
        <w:spacing w:after="0"/>
        <w:ind w:left="0"/>
        <w:jc w:val="both"/>
      </w:pPr>
      <w:r>
        <w:rPr>
          <w:rFonts w:ascii="Times New Roman"/>
          <w:b w:val="false"/>
          <w:i w:val="false"/>
          <w:color w:val="000000"/>
          <w:sz w:val="28"/>
        </w:rPr>
        <w:t>
      Көрсетілген мемлекеттік қызметтің нәтижелерімен келіспеген жағдайда, көрсетілетін қызметті алушы мемлекеттік қызметтерді көрсету сапасын бағалау және бақылау жөніндегі уәкілетті органға шағыммен жүгіне алады.</w:t>
      </w:r>
    </w:p>
    <w:p>
      <w:pPr>
        <w:spacing w:after="0"/>
        <w:ind w:left="0"/>
        <w:jc w:val="both"/>
      </w:pPr>
      <w:r>
        <w:rPr>
          <w:rFonts w:ascii="Times New Roman"/>
          <w:b w:val="false"/>
          <w:i w:val="false"/>
          <w:color w:val="000000"/>
          <w:sz w:val="28"/>
        </w:rPr>
        <w:t>
      Мемлекеттік қызметтерді көрсету сапасын бағалау және бақылау жөніндегі уәкілетті органның атына келіп түскен көрсетілетін қызметті алушының шағымы тіркелген күнінен бастап 15 (он бес) жұмыс күні ішінде қаралады.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11-тармақ жаңа редакцияда – ҚР Энергетика министрінің 07.11.2019 </w:t>
      </w:r>
      <w:r>
        <w:rPr>
          <w:rFonts w:ascii="Times New Roman"/>
          <w:b w:val="false"/>
          <w:i w:val="false"/>
          <w:color w:val="000000"/>
          <w:sz w:val="28"/>
        </w:rPr>
        <w:t>№ 358</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бұйрығымен.</w:t>
      </w:r>
      <w:r>
        <w:br/>
      </w:r>
      <w:r>
        <w:rPr>
          <w:rFonts w:ascii="Times New Roman"/>
          <w:b w:val="false"/>
          <w:i w:val="false"/>
          <w:color w:val="000000"/>
          <w:sz w:val="28"/>
        </w:rPr>
        <w:t>
</w:t>
      </w:r>
    </w:p>
    <w:bookmarkStart w:name="z86" w:id="469"/>
    <w:p>
      <w:pPr>
        <w:spacing w:after="0"/>
        <w:ind w:left="0"/>
        <w:jc w:val="both"/>
      </w:pPr>
      <w:r>
        <w:rPr>
          <w:rFonts w:ascii="Times New Roman"/>
          <w:b w:val="false"/>
          <w:i w:val="false"/>
          <w:color w:val="000000"/>
          <w:sz w:val="28"/>
        </w:rPr>
        <w:t>
      12. Көрсетілген мемлекеттік қызмет нәтижелерімен келіспеген жағдайда көрсетілетін қызметті алушы Мемлекеттік қызметтер көрсету сапасын бағалау және бақылау жөніндегі уәкілетті органға шағымдана алады.</w:t>
      </w:r>
    </w:p>
    <w:bookmarkEnd w:id="469"/>
    <w:p>
      <w:pPr>
        <w:spacing w:after="0"/>
        <w:ind w:left="0"/>
        <w:jc w:val="both"/>
      </w:pPr>
      <w:r>
        <w:rPr>
          <w:rFonts w:ascii="Times New Roman"/>
          <w:b w:val="false"/>
          <w:i w:val="false"/>
          <w:color w:val="000000"/>
          <w:sz w:val="28"/>
        </w:rPr>
        <w:t xml:space="preserve">
      Мемлекеттік қызметтер көрсету сапасын бағалау және бақылау жөніндегі уәкілетті органның атына келіп түскен көрсетілетін қызметті алушының шағымы тіркелген күнінен бастап он бес жұмыс күні ішінде қаралуы тиіс. </w:t>
      </w:r>
    </w:p>
    <w:bookmarkStart w:name="z87" w:id="470"/>
    <w:p>
      <w:pPr>
        <w:spacing w:after="0"/>
        <w:ind w:left="0"/>
        <w:jc w:val="both"/>
      </w:pPr>
      <w:r>
        <w:rPr>
          <w:rFonts w:ascii="Times New Roman"/>
          <w:b w:val="false"/>
          <w:i w:val="false"/>
          <w:color w:val="000000"/>
          <w:sz w:val="28"/>
        </w:rPr>
        <w:t xml:space="preserve">
      13. Көрсетілген мемлекеттік қызмет нәтижелерімен келіспеген жағдайларда көрсетілетін қызметті алушының Қазақстан Республикасының заңнамасында белгіленген тәртіппен сотқа жүгінуі мүмкін. </w:t>
      </w:r>
    </w:p>
    <w:bookmarkEnd w:id="470"/>
    <w:bookmarkStart w:name="z88" w:id="471"/>
    <w:p>
      <w:pPr>
        <w:spacing w:after="0"/>
        <w:ind w:left="0"/>
        <w:jc w:val="left"/>
      </w:pPr>
      <w:r>
        <w:rPr>
          <w:rFonts w:ascii="Times New Roman"/>
          <w:b/>
          <w:i w:val="false"/>
          <w:color w:val="000000"/>
        </w:rPr>
        <w:t xml:space="preserve"> 4-тарау. Мемлекеттік қызметтің ерекшеліктері ескерілген өзге де талаптар</w:t>
      </w:r>
    </w:p>
    <w:bookmarkEnd w:id="471"/>
    <w:bookmarkStart w:name="z89" w:id="472"/>
    <w:p>
      <w:pPr>
        <w:spacing w:after="0"/>
        <w:ind w:left="0"/>
        <w:jc w:val="both"/>
      </w:pPr>
      <w:r>
        <w:rPr>
          <w:rFonts w:ascii="Times New Roman"/>
          <w:b w:val="false"/>
          <w:i w:val="false"/>
          <w:color w:val="000000"/>
          <w:sz w:val="28"/>
        </w:rPr>
        <w:t>
      14. Организм функциясы тұрақты бұзылған, өзіне өзі қызмет көрсету, өздігінен қозғалу, бағдарлау қабілетін немесе мүмкіндігін толық немесе ішінара жоғалтқан көрсетілетін қызметті алушыларға мемлекеттік қызметті көрсету үшін құжаттарды қабылдауды 1414, 8 800 080 7777 Бірыңғай байланыс орталығына жүгіну арқылы тұрғылықты жері бойынша шыға отырып, Мемлекеттік корпорацияның қызметкерлері жүргізеді.</w:t>
      </w:r>
    </w:p>
    <w:bookmarkEnd w:id="47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14-тармақ жаңа редакцияда – ҚР Энергетика министрінің 07.11.2019 </w:t>
      </w:r>
      <w:r>
        <w:rPr>
          <w:rFonts w:ascii="Times New Roman"/>
          <w:b w:val="false"/>
          <w:i w:val="false"/>
          <w:color w:val="000000"/>
          <w:sz w:val="28"/>
        </w:rPr>
        <w:t>№ 358</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бұйрығымен.</w:t>
      </w:r>
      <w:r>
        <w:br/>
      </w:r>
      <w:r>
        <w:rPr>
          <w:rFonts w:ascii="Times New Roman"/>
          <w:b w:val="false"/>
          <w:i w:val="false"/>
          <w:color w:val="000000"/>
          <w:sz w:val="28"/>
        </w:rPr>
        <w:t>
</w:t>
      </w:r>
    </w:p>
    <w:bookmarkStart w:name="z90" w:id="473"/>
    <w:p>
      <w:pPr>
        <w:spacing w:after="0"/>
        <w:ind w:left="0"/>
        <w:jc w:val="both"/>
      </w:pPr>
      <w:r>
        <w:rPr>
          <w:rFonts w:ascii="Times New Roman"/>
          <w:b w:val="false"/>
          <w:i w:val="false"/>
          <w:color w:val="000000"/>
          <w:sz w:val="28"/>
        </w:rPr>
        <w:t>
      15. Мемлекеттік көрсетілетін қызметті көрсету мекенжайы:</w:t>
      </w:r>
    </w:p>
    <w:bookmarkEnd w:id="473"/>
    <w:p>
      <w:pPr>
        <w:spacing w:after="0"/>
        <w:ind w:left="0"/>
        <w:jc w:val="both"/>
      </w:pPr>
      <w:r>
        <w:rPr>
          <w:rFonts w:ascii="Times New Roman"/>
          <w:b w:val="false"/>
          <w:i w:val="false"/>
          <w:color w:val="000000"/>
          <w:sz w:val="28"/>
        </w:rPr>
        <w:t>
      1) Министрліктің интернет-ресурсында – www.energo.gov.kz, "Мемлекеттік көрсетілетін қызметтер" бөлімі;</w:t>
      </w:r>
    </w:p>
    <w:p>
      <w:pPr>
        <w:spacing w:after="0"/>
        <w:ind w:left="0"/>
        <w:jc w:val="both"/>
      </w:pPr>
      <w:r>
        <w:rPr>
          <w:rFonts w:ascii="Times New Roman"/>
          <w:b w:val="false"/>
          <w:i w:val="false"/>
          <w:color w:val="000000"/>
          <w:sz w:val="28"/>
        </w:rPr>
        <w:t>
      2) көрсетілетін қызметті берушінің интернет-ресурсында – www.kaenk.energo.gov.kz, "Мемлекеттік көрсетілетін қызметтер" бөлімі;</w:t>
      </w:r>
    </w:p>
    <w:p>
      <w:pPr>
        <w:spacing w:after="0"/>
        <w:ind w:left="0"/>
        <w:jc w:val="both"/>
      </w:pPr>
      <w:r>
        <w:rPr>
          <w:rFonts w:ascii="Times New Roman"/>
          <w:b w:val="false"/>
          <w:i w:val="false"/>
          <w:color w:val="000000"/>
          <w:sz w:val="28"/>
        </w:rPr>
        <w:t>
      3) Мемлекеттік корпорацияның интернет-ресурсында – www.gov4c.kz орналасқан.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15-тармақ жаңа редакцияда – ҚР Энергетика министрінің 07.11.2019 </w:t>
      </w:r>
      <w:r>
        <w:rPr>
          <w:rFonts w:ascii="Times New Roman"/>
          <w:b w:val="false"/>
          <w:i w:val="false"/>
          <w:color w:val="000000"/>
          <w:sz w:val="28"/>
        </w:rPr>
        <w:t>№ 358</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бұйрығымен.</w:t>
      </w:r>
      <w:r>
        <w:br/>
      </w:r>
      <w:r>
        <w:rPr>
          <w:rFonts w:ascii="Times New Roman"/>
          <w:b w:val="false"/>
          <w:i w:val="false"/>
          <w:color w:val="000000"/>
          <w:sz w:val="28"/>
        </w:rPr>
        <w:t>
</w:t>
      </w:r>
    </w:p>
    <w:bookmarkStart w:name="z91" w:id="474"/>
    <w:p>
      <w:pPr>
        <w:spacing w:after="0"/>
        <w:ind w:left="0"/>
        <w:jc w:val="both"/>
      </w:pPr>
      <w:r>
        <w:rPr>
          <w:rFonts w:ascii="Times New Roman"/>
          <w:b w:val="false"/>
          <w:i w:val="false"/>
          <w:color w:val="000000"/>
          <w:sz w:val="28"/>
        </w:rPr>
        <w:t>
       16. Көрсетілетін қызметті алушының мемлекеттік қызмет көрсетудің тәртібі мен мәртебесі туралы ақпаратты порталдағы "жеке кабинеті", сондай-ақ Бірыңғай байланыс орталығы арқылы қашықтықтан қол жеткізу режимінде алу мүмкіндігі бар.</w:t>
      </w:r>
    </w:p>
    <w:bookmarkEnd w:id="47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16-тармақ жаңа редакцияда – ҚР Энергетика министрінің 12.07.2017 </w:t>
      </w:r>
      <w:r>
        <w:rPr>
          <w:rFonts w:ascii="Times New Roman"/>
          <w:b w:val="false"/>
          <w:i w:val="false"/>
          <w:color w:val="000000"/>
          <w:sz w:val="28"/>
        </w:rPr>
        <w:t xml:space="preserve">№ 238 </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бұйрығымен</w:t>
      </w:r>
      <w:r>
        <w:br/>
      </w:r>
      <w:r>
        <w:rPr>
          <w:rFonts w:ascii="Times New Roman"/>
          <w:b w:val="false"/>
          <w:i w:val="false"/>
          <w:color w:val="000000"/>
          <w:sz w:val="28"/>
        </w:rPr>
        <w:t>
</w:t>
      </w:r>
    </w:p>
    <w:bookmarkStart w:name="z92" w:id="475"/>
    <w:p>
      <w:pPr>
        <w:spacing w:after="0"/>
        <w:ind w:left="0"/>
        <w:jc w:val="both"/>
      </w:pPr>
      <w:r>
        <w:rPr>
          <w:rFonts w:ascii="Times New Roman"/>
          <w:b w:val="false"/>
          <w:i w:val="false"/>
          <w:color w:val="000000"/>
          <w:sz w:val="28"/>
        </w:rPr>
        <w:t>
      17. Бірыңғай байланыс орталығы: 1414, 8 800 080 7777.</w:t>
      </w:r>
    </w:p>
    <w:bookmarkEnd w:id="47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17-тармақ жаңа редакцияда – ҚР Энергетика министрінің 12.07.2017 </w:t>
      </w:r>
      <w:r>
        <w:rPr>
          <w:rFonts w:ascii="Times New Roman"/>
          <w:b w:val="false"/>
          <w:i w:val="false"/>
          <w:color w:val="000000"/>
          <w:sz w:val="28"/>
        </w:rPr>
        <w:t xml:space="preserve">№ 238 </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бұйрығымен</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"Көліктік қаптама</w:t>
            </w:r>
            <w:r>
              <w:br/>
            </w:r>
            <w:r>
              <w:rPr>
                <w:rFonts w:ascii="Times New Roman"/>
                <w:b w:val="false"/>
                <w:i w:val="false"/>
                <w:color w:val="000000"/>
                <w:sz w:val="20"/>
              </w:rPr>
              <w:t>комплектілерінің</w:t>
            </w:r>
            <w:r>
              <w:br/>
            </w:r>
            <w:r>
              <w:rPr>
                <w:rFonts w:ascii="Times New Roman"/>
                <w:b w:val="false"/>
                <w:i w:val="false"/>
                <w:color w:val="000000"/>
                <w:sz w:val="20"/>
              </w:rPr>
              <w:t>конструкциясын бекіту,</w:t>
            </w:r>
            <w:r>
              <w:br/>
            </w:r>
            <w:r>
              <w:rPr>
                <w:rFonts w:ascii="Times New Roman"/>
                <w:b w:val="false"/>
                <w:i w:val="false"/>
                <w:color w:val="000000"/>
                <w:sz w:val="20"/>
              </w:rPr>
              <w:t>сондай-ақ басқа елдердің</w:t>
            </w:r>
            <w:r>
              <w:br/>
            </w:r>
            <w:r>
              <w:rPr>
                <w:rFonts w:ascii="Times New Roman"/>
                <w:b w:val="false"/>
                <w:i w:val="false"/>
                <w:color w:val="000000"/>
                <w:sz w:val="20"/>
              </w:rPr>
              <w:t>уәкілетті органдары бекіткен</w:t>
            </w:r>
            <w:r>
              <w:br/>
            </w:r>
            <w:r>
              <w:rPr>
                <w:rFonts w:ascii="Times New Roman"/>
                <w:b w:val="false"/>
                <w:i w:val="false"/>
                <w:color w:val="000000"/>
                <w:sz w:val="20"/>
              </w:rPr>
              <w:t>Қазақстан Республикасының</w:t>
            </w:r>
            <w:r>
              <w:br/>
            </w:r>
            <w:r>
              <w:rPr>
                <w:rFonts w:ascii="Times New Roman"/>
                <w:b w:val="false"/>
                <w:i w:val="false"/>
                <w:color w:val="000000"/>
                <w:sz w:val="20"/>
              </w:rPr>
              <w:t>аумағында оларға</w:t>
            </w:r>
            <w:r>
              <w:br/>
            </w:r>
            <w:r>
              <w:rPr>
                <w:rFonts w:ascii="Times New Roman"/>
                <w:b w:val="false"/>
                <w:i w:val="false"/>
                <w:color w:val="000000"/>
                <w:sz w:val="20"/>
              </w:rPr>
              <w:t>сертификаттар-рұқсаттар күшін</w:t>
            </w:r>
            <w:r>
              <w:br/>
            </w:r>
            <w:r>
              <w:rPr>
                <w:rFonts w:ascii="Times New Roman"/>
                <w:b w:val="false"/>
                <w:i w:val="false"/>
                <w:color w:val="000000"/>
                <w:sz w:val="20"/>
              </w:rPr>
              <w:t>қолдану" мемлекеттік</w:t>
            </w:r>
            <w:r>
              <w:br/>
            </w:r>
            <w:r>
              <w:rPr>
                <w:rFonts w:ascii="Times New Roman"/>
                <w:b w:val="false"/>
                <w:i w:val="false"/>
                <w:color w:val="000000"/>
                <w:sz w:val="20"/>
              </w:rPr>
              <w:t>көрсетілетін қызмет</w:t>
            </w:r>
            <w:r>
              <w:br/>
            </w:r>
            <w:r>
              <w:rPr>
                <w:rFonts w:ascii="Times New Roman"/>
                <w:b w:val="false"/>
                <w:i w:val="false"/>
                <w:color w:val="000000"/>
                <w:sz w:val="20"/>
              </w:rPr>
              <w:t>стандартына 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Өтінім</w:t>
      </w:r>
    </w:p>
    <w:p>
      <w:pPr>
        <w:spacing w:after="0"/>
        <w:ind w:left="0"/>
        <w:jc w:val="both"/>
      </w:pPr>
      <w:r>
        <w:rPr>
          <w:rFonts w:ascii="Times New Roman"/>
          <w:b w:val="false"/>
          <w:i w:val="false"/>
          <w:color w:val="ff0000"/>
          <w:sz w:val="28"/>
        </w:rPr>
        <w:t xml:space="preserve">
      Ескерту. Қосымша жаңа редакцияда – ҚР Энергетика министрінің 07.11.2019 </w:t>
      </w:r>
      <w:r>
        <w:rPr>
          <w:rFonts w:ascii="Times New Roman"/>
          <w:b w:val="false"/>
          <w:i w:val="false"/>
          <w:color w:val="ff0000"/>
          <w:sz w:val="28"/>
        </w:rPr>
        <w:t>№ 358</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бұйрығымен.</w:t>
      </w:r>
    </w:p>
    <w:p>
      <w:pPr>
        <w:spacing w:after="0"/>
        <w:ind w:left="0"/>
        <w:jc w:val="both"/>
      </w:pPr>
      <w:r>
        <w:rPr>
          <w:rFonts w:ascii="Times New Roman"/>
          <w:b w:val="false"/>
          <w:i w:val="false"/>
          <w:color w:val="000000"/>
          <w:sz w:val="28"/>
        </w:rPr>
        <w:t>
      Кімге _________________________________</w:t>
      </w:r>
    </w:p>
    <w:p>
      <w:pPr>
        <w:spacing w:after="0"/>
        <w:ind w:left="0"/>
        <w:jc w:val="both"/>
      </w:pPr>
      <w:r>
        <w:rPr>
          <w:rFonts w:ascii="Times New Roman"/>
          <w:b w:val="false"/>
          <w:i w:val="false"/>
          <w:color w:val="000000"/>
          <w:sz w:val="28"/>
        </w:rPr>
        <w:t>
      (уәкілетті органның атауы)</w:t>
      </w:r>
    </w:p>
    <w:p>
      <w:pPr>
        <w:spacing w:after="0"/>
        <w:ind w:left="0"/>
        <w:jc w:val="both"/>
      </w:pPr>
      <w:r>
        <w:rPr>
          <w:rFonts w:ascii="Times New Roman"/>
          <w:b w:val="false"/>
          <w:i w:val="false"/>
          <w:color w:val="000000"/>
          <w:sz w:val="28"/>
        </w:rPr>
        <w:t>
      Кімнен _______________________________</w:t>
      </w:r>
    </w:p>
    <w:p>
      <w:pPr>
        <w:spacing w:after="0"/>
        <w:ind w:left="0"/>
        <w:jc w:val="both"/>
      </w:pPr>
      <w:r>
        <w:rPr>
          <w:rFonts w:ascii="Times New Roman"/>
          <w:b w:val="false"/>
          <w:i w:val="false"/>
          <w:color w:val="000000"/>
          <w:sz w:val="28"/>
        </w:rPr>
        <w:t>
      (Тегі, аты, әкесінің аты (болған жағдайда)/</w:t>
      </w:r>
    </w:p>
    <w:p>
      <w:pPr>
        <w:spacing w:after="0"/>
        <w:ind w:left="0"/>
        <w:jc w:val="both"/>
      </w:pPr>
      <w:r>
        <w:rPr>
          <w:rFonts w:ascii="Times New Roman"/>
          <w:b w:val="false"/>
          <w:i w:val="false"/>
          <w:color w:val="000000"/>
          <w:sz w:val="28"/>
        </w:rPr>
        <w:t xml:space="preserve">
      ұйымның атауы)                  </w:t>
      </w:r>
    </w:p>
    <w:p>
      <w:pPr>
        <w:spacing w:after="0"/>
        <w:ind w:left="0"/>
        <w:jc w:val="both"/>
      </w:pPr>
      <w:r>
        <w:rPr>
          <w:rFonts w:ascii="Times New Roman"/>
          <w:b w:val="false"/>
          <w:i w:val="false"/>
          <w:color w:val="000000"/>
          <w:sz w:val="28"/>
        </w:rPr>
        <w:t>
      Сіздерден ____________ (толық атауы) көліктік қаптама комплектілерінің конструкциясын бекітуді/ немесе ____________________________ (сертификат-рұқсатты берген орган көрсетіледі) сертификат-рұқсаттардың күшін қолданылуын Қазақстан Республикасы аумағына 20__ жылғы "___" ________ дейінгі мерзімде таратуды сұраймын.</w:t>
      </w:r>
    </w:p>
    <w:p>
      <w:pPr>
        <w:spacing w:after="0"/>
        <w:ind w:left="0"/>
        <w:jc w:val="both"/>
      </w:pPr>
      <w:r>
        <w:rPr>
          <w:rFonts w:ascii="Times New Roman"/>
          <w:b w:val="false"/>
          <w:i w:val="false"/>
          <w:color w:val="000000"/>
          <w:sz w:val="28"/>
        </w:rPr>
        <w:t>
      Жеке тұлғаның/ұйымның мекенжайы 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Телефон, факс, электрондық пошта 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Осы өтінімге мынадай құжаттар қоса беріледі:</w:t>
      </w:r>
    </w:p>
    <w:p>
      <w:pPr>
        <w:spacing w:after="0"/>
        <w:ind w:left="0"/>
        <w:jc w:val="both"/>
      </w:pPr>
      <w:r>
        <w:rPr>
          <w:rFonts w:ascii="Times New Roman"/>
          <w:b w:val="false"/>
          <w:i w:val="false"/>
          <w:color w:val="000000"/>
          <w:sz w:val="28"/>
        </w:rPr>
        <w:t>
      1. ______________________________________________________________________________</w:t>
      </w:r>
    </w:p>
    <w:p>
      <w:pPr>
        <w:spacing w:after="0"/>
        <w:ind w:left="0"/>
        <w:jc w:val="both"/>
      </w:pPr>
      <w:r>
        <w:rPr>
          <w:rFonts w:ascii="Times New Roman"/>
          <w:b w:val="false"/>
          <w:i w:val="false"/>
          <w:color w:val="000000"/>
          <w:sz w:val="28"/>
        </w:rPr>
        <w:t>
      2. ______________________________________________________________________________</w:t>
      </w:r>
    </w:p>
    <w:p>
      <w:pPr>
        <w:spacing w:after="0"/>
        <w:ind w:left="0"/>
        <w:jc w:val="both"/>
      </w:pPr>
      <w:r>
        <w:rPr>
          <w:rFonts w:ascii="Times New Roman"/>
          <w:b w:val="false"/>
          <w:i w:val="false"/>
          <w:color w:val="000000"/>
          <w:sz w:val="28"/>
        </w:rPr>
        <w:t>
      3. ______________________________________________________________________________</w:t>
      </w:r>
    </w:p>
    <w:p>
      <w:pPr>
        <w:spacing w:after="0"/>
        <w:ind w:left="0"/>
        <w:jc w:val="both"/>
      </w:pPr>
      <w:r>
        <w:rPr>
          <w:rFonts w:ascii="Times New Roman"/>
          <w:b w:val="false"/>
          <w:i w:val="false"/>
          <w:color w:val="000000"/>
          <w:sz w:val="28"/>
        </w:rPr>
        <w:t>
      Жеке тұлға/ұйым басшысы _____________________________________________ ___________</w:t>
      </w:r>
    </w:p>
    <w:p>
      <w:pPr>
        <w:spacing w:after="0"/>
        <w:ind w:left="0"/>
        <w:jc w:val="both"/>
      </w:pPr>
      <w:r>
        <w:rPr>
          <w:rFonts w:ascii="Times New Roman"/>
          <w:b w:val="false"/>
          <w:i w:val="false"/>
          <w:color w:val="000000"/>
          <w:sz w:val="28"/>
        </w:rPr>
        <w:t>
      (Тегі, аты, әкесінің аты (болған жағдайда)                  (қолы)</w:t>
      </w:r>
    </w:p>
    <w:p>
      <w:pPr>
        <w:spacing w:after="0"/>
        <w:ind w:left="0"/>
        <w:jc w:val="left"/>
      </w:pPr>
      <w:r>
        <w:rPr>
          <w:rFonts w:ascii="Times New Roman"/>
          <w:b w:val="false"/>
          <w:i w:val="false"/>
          <w:color w:val="000000"/>
          <w:sz w:val="28"/>
        </w:rPr>
        <w:t>
      Толтырылған күні 20__ жылғы "___" ____________</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"Көліктік қаптама</w:t>
            </w:r>
            <w:r>
              <w:br/>
            </w:r>
            <w:r>
              <w:rPr>
                <w:rFonts w:ascii="Times New Roman"/>
                <w:b w:val="false"/>
                <w:i w:val="false"/>
                <w:color w:val="000000"/>
                <w:sz w:val="20"/>
              </w:rPr>
              <w:t>комплектілерінің</w:t>
            </w:r>
            <w:r>
              <w:br/>
            </w:r>
            <w:r>
              <w:rPr>
                <w:rFonts w:ascii="Times New Roman"/>
                <w:b w:val="false"/>
                <w:i w:val="false"/>
                <w:color w:val="000000"/>
                <w:sz w:val="20"/>
              </w:rPr>
              <w:t>конструкциясын бекіту,</w:t>
            </w:r>
            <w:r>
              <w:br/>
            </w:r>
            <w:r>
              <w:rPr>
                <w:rFonts w:ascii="Times New Roman"/>
                <w:b w:val="false"/>
                <w:i w:val="false"/>
                <w:color w:val="000000"/>
                <w:sz w:val="20"/>
              </w:rPr>
              <w:t>сондай-ақ басқа елдердің</w:t>
            </w:r>
            <w:r>
              <w:br/>
            </w:r>
            <w:r>
              <w:rPr>
                <w:rFonts w:ascii="Times New Roman"/>
                <w:b w:val="false"/>
                <w:i w:val="false"/>
                <w:color w:val="000000"/>
                <w:sz w:val="20"/>
              </w:rPr>
              <w:t>уәкілетті органдары бекіткен</w:t>
            </w:r>
            <w:r>
              <w:br/>
            </w:r>
            <w:r>
              <w:rPr>
                <w:rFonts w:ascii="Times New Roman"/>
                <w:b w:val="false"/>
                <w:i w:val="false"/>
                <w:color w:val="000000"/>
                <w:sz w:val="20"/>
              </w:rPr>
              <w:t>Қазақстан Республикасының</w:t>
            </w:r>
            <w:r>
              <w:br/>
            </w:r>
            <w:r>
              <w:rPr>
                <w:rFonts w:ascii="Times New Roman"/>
                <w:b w:val="false"/>
                <w:i w:val="false"/>
                <w:color w:val="000000"/>
                <w:sz w:val="20"/>
              </w:rPr>
              <w:t>аумағында оларға</w:t>
            </w:r>
            <w:r>
              <w:br/>
            </w:r>
            <w:r>
              <w:rPr>
                <w:rFonts w:ascii="Times New Roman"/>
                <w:b w:val="false"/>
                <w:i w:val="false"/>
                <w:color w:val="000000"/>
                <w:sz w:val="20"/>
              </w:rPr>
              <w:t>сертификаттар-рұқсаттар</w:t>
            </w:r>
            <w:r>
              <w:br/>
            </w:r>
            <w:r>
              <w:rPr>
                <w:rFonts w:ascii="Times New Roman"/>
                <w:b w:val="false"/>
                <w:i w:val="false"/>
                <w:color w:val="000000"/>
                <w:sz w:val="20"/>
              </w:rPr>
              <w:t>күшін қолдану" мемлекеттік</w:t>
            </w:r>
            <w:r>
              <w:br/>
            </w:r>
            <w:r>
              <w:rPr>
                <w:rFonts w:ascii="Times New Roman"/>
                <w:b w:val="false"/>
                <w:i w:val="false"/>
                <w:color w:val="000000"/>
                <w:sz w:val="20"/>
              </w:rPr>
              <w:t>көрсетілетін қызмет</w:t>
            </w:r>
            <w:r>
              <w:br/>
            </w:r>
            <w:r>
              <w:rPr>
                <w:rFonts w:ascii="Times New Roman"/>
                <w:b w:val="false"/>
                <w:i w:val="false"/>
                <w:color w:val="000000"/>
                <w:sz w:val="20"/>
              </w:rPr>
              <w:t>стандартына 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both"/>
      </w:pPr>
      <w:r>
        <w:rPr>
          <w:rFonts w:ascii="Times New Roman"/>
          <w:b w:val="false"/>
          <w:i w:val="false"/>
          <w:color w:val="ff0000"/>
          <w:sz w:val="28"/>
        </w:rPr>
        <w:t xml:space="preserve">
      Ескерту. Стандарт 2-қосымшамен толықтырылды – ҚР Энергетика министрінің 07.11.2019 </w:t>
      </w:r>
      <w:r>
        <w:rPr>
          <w:rFonts w:ascii="Times New Roman"/>
          <w:b w:val="false"/>
          <w:i w:val="false"/>
          <w:color w:val="ff0000"/>
          <w:sz w:val="28"/>
        </w:rPr>
        <w:t>№ 358</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бұйрығымен.</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(Тегі, аты, әкесінің аты (болған жағдайда)</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немесе көрсетілетін қызметті алушы ұйымының атауы)</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(көрсетілетін қызметті алушының мекенжайы)</w:t>
      </w:r>
    </w:p>
    <w:p>
      <w:pPr>
        <w:spacing w:after="0"/>
        <w:ind w:left="0"/>
        <w:jc w:val="both"/>
      </w:pPr>
      <w:r>
        <w:rPr>
          <w:rFonts w:ascii="Times New Roman"/>
          <w:b w:val="false"/>
          <w:i w:val="false"/>
          <w:color w:val="000000"/>
          <w:sz w:val="28"/>
        </w:rPr>
        <w:t xml:space="preserve">
      Құжатты қабылдаудан бас тарту туралы қолхат"Мемлекеттік көрсетілетін қызметтер туралы" 2013 жылғы 15 сәуірдегі Қазақстан Республикасы Заңының </w:t>
      </w:r>
      <w:r>
        <w:rPr>
          <w:rFonts w:ascii="Times New Roman"/>
          <w:b w:val="false"/>
          <w:i w:val="false"/>
          <w:color w:val="000000"/>
          <w:sz w:val="28"/>
        </w:rPr>
        <w:t>20-бабының</w:t>
      </w:r>
      <w:r>
        <w:rPr>
          <w:rFonts w:ascii="Times New Roman"/>
          <w:b w:val="false"/>
          <w:i w:val="false"/>
          <w:color w:val="000000"/>
          <w:sz w:val="28"/>
        </w:rPr>
        <w:t xml:space="preserve"> 2-тармағын басшылыққа ала отырып, "Азаматтарға арналған үкімет" мемлекеттік корпорациясы" коммерциялық емес акционерлік қоғамы филиалының № ____ бөлімі Сіздің "Көліктік қаптама комплектілерінің конструкциясын бекіту, сондай-ақ басқа елдердің уәкілетті органдары бекіткен Қазақстан Республикасының аумағында оларға сертификаттар-рұқсаттар күшін қолдану" мемлекеттік көрсетілетін қызмет стандартында көзделген тізбеге сәйкес құжаттардың толық топтамасын ұсынбауыңызға байланысты мемлекеттік қызмет көрсетуге құжаттарды қабылдаудан бас тартады, атап айтқанда: жоқ құжаттардың атауы:</w:t>
      </w:r>
    </w:p>
    <w:p>
      <w:pPr>
        <w:spacing w:after="0"/>
        <w:ind w:left="0"/>
        <w:jc w:val="both"/>
      </w:pPr>
      <w:r>
        <w:rPr>
          <w:rFonts w:ascii="Times New Roman"/>
          <w:b w:val="false"/>
          <w:i w:val="false"/>
          <w:color w:val="000000"/>
          <w:sz w:val="28"/>
        </w:rPr>
        <w:t>
      1) ______________________________;</w:t>
      </w:r>
    </w:p>
    <w:p>
      <w:pPr>
        <w:spacing w:after="0"/>
        <w:ind w:left="0"/>
        <w:jc w:val="both"/>
      </w:pPr>
      <w:r>
        <w:rPr>
          <w:rFonts w:ascii="Times New Roman"/>
          <w:b w:val="false"/>
          <w:i w:val="false"/>
          <w:color w:val="000000"/>
          <w:sz w:val="28"/>
        </w:rPr>
        <w:t>
      2) ______________________________.</w:t>
      </w:r>
    </w:p>
    <w:p>
      <w:pPr>
        <w:spacing w:after="0"/>
        <w:ind w:left="0"/>
        <w:jc w:val="both"/>
      </w:pPr>
      <w:r>
        <w:rPr>
          <w:rFonts w:ascii="Times New Roman"/>
          <w:b w:val="false"/>
          <w:i w:val="false"/>
          <w:color w:val="000000"/>
          <w:sz w:val="28"/>
        </w:rPr>
        <w:t>
      Осы қолхат әрбір тарап үшін бір-бірден 2 данада жасалды.</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Мемлекеттік корпорация қызметкерінің (Тегі, аты, әкесінің аты (болған жағдайда), қолы)</w:t>
      </w:r>
    </w:p>
    <w:p>
      <w:pPr>
        <w:spacing w:after="0"/>
        <w:ind w:left="0"/>
        <w:jc w:val="both"/>
      </w:pPr>
      <w:r>
        <w:rPr>
          <w:rFonts w:ascii="Times New Roman"/>
          <w:b w:val="false"/>
          <w:i w:val="false"/>
          <w:color w:val="000000"/>
          <w:sz w:val="28"/>
        </w:rPr>
        <w:t>
      Телефон (бар болса) ___________</w:t>
      </w:r>
    </w:p>
    <w:p>
      <w:pPr>
        <w:spacing w:after="0"/>
        <w:ind w:left="0"/>
        <w:jc w:val="both"/>
      </w:pPr>
      <w:r>
        <w:rPr>
          <w:rFonts w:ascii="Times New Roman"/>
          <w:b w:val="false"/>
          <w:i w:val="false"/>
          <w:color w:val="000000"/>
          <w:sz w:val="28"/>
        </w:rPr>
        <w:t>
      Алдым: __________________________________ 20__ жылғы "___" __________</w:t>
      </w:r>
    </w:p>
    <w:p>
      <w:pPr>
        <w:spacing w:after="0"/>
        <w:ind w:left="0"/>
        <w:jc w:val="left"/>
      </w:pPr>
      <w:r>
        <w:rPr>
          <w:rFonts w:ascii="Times New Roman"/>
          <w:b w:val="false"/>
          <w:i w:val="false"/>
          <w:color w:val="000000"/>
          <w:sz w:val="28"/>
        </w:rPr>
        <w:t>
      (Тегі, аты, әкесінің аты (болған жағдайда), көрсетілетін қызметті алушының қолы)</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Энергетика министрінің</w:t>
            </w:r>
            <w:r>
              <w:br/>
            </w:r>
            <w:r>
              <w:rPr>
                <w:rFonts w:ascii="Times New Roman"/>
                <w:b w:val="false"/>
                <w:i w:val="false"/>
                <w:color w:val="000000"/>
                <w:sz w:val="20"/>
              </w:rPr>
              <w:t>2015 жылғы 22 сәуірдегі</w:t>
            </w:r>
            <w:r>
              <w:br/>
            </w:r>
            <w:r>
              <w:rPr>
                <w:rFonts w:ascii="Times New Roman"/>
                <w:b w:val="false"/>
                <w:i w:val="false"/>
                <w:color w:val="000000"/>
                <w:sz w:val="20"/>
              </w:rPr>
              <w:t>№ 299 бұйрығына</w:t>
            </w:r>
            <w:r>
              <w:br/>
            </w:r>
            <w:r>
              <w:rPr>
                <w:rFonts w:ascii="Times New Roman"/>
                <w:b w:val="false"/>
                <w:i w:val="false"/>
                <w:color w:val="000000"/>
                <w:sz w:val="20"/>
              </w:rPr>
              <w:t>14-қосымша</w:t>
            </w:r>
          </w:p>
        </w:tc>
      </w:tr>
    </w:tbl>
    <w:bookmarkStart w:name="z953" w:id="476"/>
    <w:p>
      <w:pPr>
        <w:spacing w:after="0"/>
        <w:ind w:left="0"/>
        <w:jc w:val="left"/>
      </w:pPr>
      <w:r>
        <w:rPr>
          <w:rFonts w:ascii="Times New Roman"/>
          <w:b/>
          <w:i w:val="false"/>
          <w:color w:val="000000"/>
        </w:rPr>
        <w:t xml:space="preserve"> "Сараптама ұйымы ұсынған ядролық, радиациялық және ядролық физикалық қауіпсіздікті қамтамасыз етуге қатысты есеп айырысу әдістемесін келісу" мемлекеттік көрсетілетін қызмет стандарты</w:t>
      </w:r>
    </w:p>
    <w:bookmarkEnd w:id="476"/>
    <w:p>
      <w:pPr>
        <w:spacing w:after="0"/>
        <w:ind w:left="0"/>
        <w:jc w:val="both"/>
      </w:pPr>
      <w:r>
        <w:rPr>
          <w:rFonts w:ascii="Times New Roman"/>
          <w:b w:val="false"/>
          <w:i w:val="false"/>
          <w:color w:val="ff0000"/>
          <w:sz w:val="28"/>
        </w:rPr>
        <w:t xml:space="preserve">
      Ескерту. Стандарттың тақырыбы жаңа редакцияда - ҚР Энергетика министрінің 12.02.2019 </w:t>
      </w:r>
      <w:r>
        <w:rPr>
          <w:rFonts w:ascii="Times New Roman"/>
          <w:b w:val="false"/>
          <w:i w:val="false"/>
          <w:color w:val="ff0000"/>
          <w:sz w:val="28"/>
        </w:rPr>
        <w:t>№ 43</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бұйрығымен.</w:t>
      </w:r>
      <w:r>
        <w:br/>
      </w:r>
      <w:r>
        <w:rPr>
          <w:rFonts w:ascii="Times New Roman"/>
          <w:b w:val="false"/>
          <w:i w:val="false"/>
          <w:color w:val="ff0000"/>
          <w:sz w:val="28"/>
        </w:rPr>
        <w:t xml:space="preserve">
      Ескерту. Бұйрық Стандартпен толықтырылды – ҚР Энергетика министрінің м.а. 08.01.2018 </w:t>
      </w:r>
      <w:r>
        <w:rPr>
          <w:rFonts w:ascii="Times New Roman"/>
          <w:b w:val="false"/>
          <w:i w:val="false"/>
          <w:color w:val="ff0000"/>
          <w:sz w:val="28"/>
        </w:rPr>
        <w:t>№ 6</w:t>
      </w:r>
      <w:r>
        <w:rPr>
          <w:rFonts w:ascii="Times New Roman"/>
          <w:b w:val="false"/>
          <w:i w:val="false"/>
          <w:color w:val="ff0000"/>
          <w:sz w:val="28"/>
        </w:rPr>
        <w:t xml:space="preserve"> (алғашқы ресми жарияланған күнінен кейін күнтiзбелiк жиырма бір күн өткен соң қолданысқа енгiзiледi) бұйрығымен.</w:t>
      </w:r>
    </w:p>
    <w:p>
      <w:pPr>
        <w:spacing w:after="0"/>
        <w:ind w:left="0"/>
        <w:jc w:val="left"/>
      </w:pPr>
      <w:r>
        <w:rPr>
          <w:rFonts w:ascii="Times New Roman"/>
          <w:b/>
          <w:i w:val="false"/>
          <w:color w:val="000000"/>
        </w:rPr>
        <w:t xml:space="preserve"> 1-тарау. Жалпы ережелер</w:t>
      </w:r>
    </w:p>
    <w:bookmarkStart w:name="z954" w:id="477"/>
    <w:p>
      <w:pPr>
        <w:spacing w:after="0"/>
        <w:ind w:left="0"/>
        <w:jc w:val="both"/>
      </w:pPr>
      <w:r>
        <w:rPr>
          <w:rFonts w:ascii="Times New Roman"/>
          <w:b w:val="false"/>
          <w:i w:val="false"/>
          <w:color w:val="000000"/>
          <w:sz w:val="28"/>
        </w:rPr>
        <w:t>
      1. "Сараптама ұйымы ұсынған ядролық, радиациялық және ядролық физикалық қауіпсіздікті қамтамасыз етуге қатысты есеп айырысу әдістемесін келісу" (бұдан әрі – мемлекеттік көрсетілетін қызмет) мемлекеттік көрсетілетін қызмет.</w:t>
      </w:r>
    </w:p>
    <w:bookmarkEnd w:id="47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Энергетика министрінің 12.02.2019 </w:t>
      </w:r>
      <w:r>
        <w:rPr>
          <w:rFonts w:ascii="Times New Roman"/>
          <w:b w:val="false"/>
          <w:i w:val="false"/>
          <w:color w:val="000000"/>
          <w:sz w:val="28"/>
        </w:rPr>
        <w:t>№ 43</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бұйрығымен.</w:t>
      </w:r>
      <w:r>
        <w:br/>
      </w:r>
      <w:r>
        <w:rPr>
          <w:rFonts w:ascii="Times New Roman"/>
          <w:b w:val="false"/>
          <w:i w:val="false"/>
          <w:color w:val="000000"/>
          <w:sz w:val="28"/>
        </w:rPr>
        <w:t>
</w:t>
      </w:r>
    </w:p>
    <w:bookmarkStart w:name="z955" w:id="478"/>
    <w:p>
      <w:pPr>
        <w:spacing w:after="0"/>
        <w:ind w:left="0"/>
        <w:jc w:val="both"/>
      </w:pPr>
      <w:r>
        <w:rPr>
          <w:rFonts w:ascii="Times New Roman"/>
          <w:b w:val="false"/>
          <w:i w:val="false"/>
          <w:color w:val="000000"/>
          <w:sz w:val="28"/>
        </w:rPr>
        <w:t>
      2. Мемлекеттік көрсетілетін қызмет стандартын Қазақстан Республикасы Энергетика министрлігі (бұдан әрі – Министрлік) әзірледі.</w:t>
      </w:r>
    </w:p>
    <w:bookmarkEnd w:id="478"/>
    <w:bookmarkStart w:name="z956" w:id="479"/>
    <w:p>
      <w:pPr>
        <w:spacing w:after="0"/>
        <w:ind w:left="0"/>
        <w:jc w:val="both"/>
      </w:pPr>
      <w:r>
        <w:rPr>
          <w:rFonts w:ascii="Times New Roman"/>
          <w:b w:val="false"/>
          <w:i w:val="false"/>
          <w:color w:val="000000"/>
          <w:sz w:val="28"/>
        </w:rPr>
        <w:t xml:space="preserve">
      3. Мемлекеттік көрсетілетін қызметті Министрліктің Атомдық және энергетикалық қадағалау мен бақылау комитеті (бұдан әрі – көрсетілетін қызметті беруші) көрсетеді. </w:t>
      </w:r>
    </w:p>
    <w:bookmarkEnd w:id="479"/>
    <w:p>
      <w:pPr>
        <w:spacing w:after="0"/>
        <w:ind w:left="0"/>
        <w:jc w:val="both"/>
      </w:pPr>
      <w:r>
        <w:rPr>
          <w:rFonts w:ascii="Times New Roman"/>
          <w:b w:val="false"/>
          <w:i w:val="false"/>
          <w:color w:val="000000"/>
          <w:sz w:val="28"/>
        </w:rPr>
        <w:t>
      Өтінішті қабылдау және мемлекеттік қызмет көрсету нәтижесін беру көрсетілетін қызметті берушінің кеңсесі арқылы жүзеге асырылады.</w:t>
      </w:r>
    </w:p>
    <w:bookmarkStart w:name="z957" w:id="480"/>
    <w:p>
      <w:pPr>
        <w:spacing w:after="0"/>
        <w:ind w:left="0"/>
        <w:jc w:val="left"/>
      </w:pPr>
      <w:r>
        <w:rPr>
          <w:rFonts w:ascii="Times New Roman"/>
          <w:b/>
          <w:i w:val="false"/>
          <w:color w:val="000000"/>
        </w:rPr>
        <w:t xml:space="preserve"> 2-тарау. Мемлекеттік қызмет көрсету тәртібі</w:t>
      </w:r>
    </w:p>
    <w:bookmarkEnd w:id="480"/>
    <w:bookmarkStart w:name="z958" w:id="481"/>
    <w:p>
      <w:pPr>
        <w:spacing w:after="0"/>
        <w:ind w:left="0"/>
        <w:jc w:val="both"/>
      </w:pPr>
      <w:r>
        <w:rPr>
          <w:rFonts w:ascii="Times New Roman"/>
          <w:b w:val="false"/>
          <w:i w:val="false"/>
          <w:color w:val="000000"/>
          <w:sz w:val="28"/>
        </w:rPr>
        <w:t>
      4. Мемлекеттік қызметті көрсету мерзімі:</w:t>
      </w:r>
    </w:p>
    <w:bookmarkEnd w:id="481"/>
    <w:p>
      <w:pPr>
        <w:spacing w:after="0"/>
        <w:ind w:left="0"/>
        <w:jc w:val="both"/>
      </w:pPr>
      <w:r>
        <w:rPr>
          <w:rFonts w:ascii="Times New Roman"/>
          <w:b w:val="false"/>
          <w:i w:val="false"/>
          <w:color w:val="000000"/>
          <w:sz w:val="28"/>
        </w:rPr>
        <w:t>
      көрсетілетін қызметті берушіге құжаттар топтамасын тапсырған сәттен бастап – 30 (отыз) жұмыс күні ішінде;</w:t>
      </w:r>
    </w:p>
    <w:p>
      <w:pPr>
        <w:spacing w:after="0"/>
        <w:ind w:left="0"/>
        <w:jc w:val="both"/>
      </w:pPr>
      <w:r>
        <w:rPr>
          <w:rFonts w:ascii="Times New Roman"/>
          <w:b w:val="false"/>
          <w:i w:val="false"/>
          <w:color w:val="000000"/>
          <w:sz w:val="28"/>
        </w:rPr>
        <w:t>
      құжаттар топтамасын тапсыру үшін күтудің рұқсат етілетін ең ұзақ уақыты – 15 (он бес) минут;</w:t>
      </w:r>
    </w:p>
    <w:p>
      <w:pPr>
        <w:spacing w:after="0"/>
        <w:ind w:left="0"/>
        <w:jc w:val="both"/>
      </w:pPr>
      <w:r>
        <w:rPr>
          <w:rFonts w:ascii="Times New Roman"/>
          <w:b w:val="false"/>
          <w:i w:val="false"/>
          <w:color w:val="000000"/>
          <w:sz w:val="28"/>
        </w:rPr>
        <w:t>
      қызмет көрсетуге рұқсат етілетін ең ұзақ уақыт – 15 (он бес) минут.</w:t>
      </w:r>
    </w:p>
    <w:bookmarkStart w:name="z959" w:id="482"/>
    <w:p>
      <w:pPr>
        <w:spacing w:after="0"/>
        <w:ind w:left="0"/>
        <w:jc w:val="both"/>
      </w:pPr>
      <w:r>
        <w:rPr>
          <w:rFonts w:ascii="Times New Roman"/>
          <w:b w:val="false"/>
          <w:i w:val="false"/>
          <w:color w:val="000000"/>
          <w:sz w:val="28"/>
        </w:rPr>
        <w:t xml:space="preserve">
      5. Мемлекеттік қызмет көрсету нысаны: қағаз түрінде. </w:t>
      </w:r>
    </w:p>
    <w:bookmarkEnd w:id="482"/>
    <w:bookmarkStart w:name="z960" w:id="483"/>
    <w:p>
      <w:pPr>
        <w:spacing w:after="0"/>
        <w:ind w:left="0"/>
        <w:jc w:val="both"/>
      </w:pPr>
      <w:r>
        <w:rPr>
          <w:rFonts w:ascii="Times New Roman"/>
          <w:b w:val="false"/>
          <w:i w:val="false"/>
          <w:color w:val="000000"/>
          <w:sz w:val="28"/>
        </w:rPr>
        <w:t>
      6. Мемлекеттік қызмет көрсету нәтижесі – ядролық, радиациялық және ядролық физикалық қауіпсіздікті қамтамасыз етуге қатысты есеп айырысу әдістемесіне келісім-хат, немесе осы мемлекеттік көрсетілетін қызмет стандартының 10-тармағында көзделген жағдайларда және негіздер бойынша мемлекеттік қызмет көрсетуден бас тарту туралы дәлелді жауап.</w:t>
      </w:r>
    </w:p>
    <w:bookmarkEnd w:id="483"/>
    <w:p>
      <w:pPr>
        <w:spacing w:after="0"/>
        <w:ind w:left="0"/>
        <w:jc w:val="both"/>
      </w:pPr>
      <w:r>
        <w:rPr>
          <w:rFonts w:ascii="Times New Roman"/>
          <w:b w:val="false"/>
          <w:i w:val="false"/>
          <w:color w:val="000000"/>
          <w:sz w:val="28"/>
        </w:rPr>
        <w:t>
      Мемлекеттік қызметті көрсету нәтижесін ұсыну нысаны: қағаз түрінде.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6-тармақ жаңа редакцияда - ҚР Энергетика министрінің 12.02.2019 </w:t>
      </w:r>
      <w:r>
        <w:rPr>
          <w:rFonts w:ascii="Times New Roman"/>
          <w:b w:val="false"/>
          <w:i w:val="false"/>
          <w:color w:val="000000"/>
          <w:sz w:val="28"/>
        </w:rPr>
        <w:t>№ 43</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бұйрығымен.</w:t>
      </w:r>
      <w:r>
        <w:br/>
      </w:r>
      <w:r>
        <w:rPr>
          <w:rFonts w:ascii="Times New Roman"/>
          <w:b w:val="false"/>
          <w:i w:val="false"/>
          <w:color w:val="000000"/>
          <w:sz w:val="28"/>
        </w:rPr>
        <w:t>
</w:t>
      </w:r>
    </w:p>
    <w:bookmarkStart w:name="z961" w:id="484"/>
    <w:p>
      <w:pPr>
        <w:spacing w:after="0"/>
        <w:ind w:left="0"/>
        <w:jc w:val="both"/>
      </w:pPr>
      <w:r>
        <w:rPr>
          <w:rFonts w:ascii="Times New Roman"/>
          <w:b w:val="false"/>
          <w:i w:val="false"/>
          <w:color w:val="000000"/>
          <w:sz w:val="28"/>
        </w:rPr>
        <w:t xml:space="preserve">
      7. Мемлекеттік қызмет заңды тұлғаларға (бұдан әрі – көрсетілетін қызметті алушы) тегін көрсетіледі. </w:t>
      </w:r>
    </w:p>
    <w:bookmarkEnd w:id="484"/>
    <w:bookmarkStart w:name="z962" w:id="485"/>
    <w:p>
      <w:pPr>
        <w:spacing w:after="0"/>
        <w:ind w:left="0"/>
        <w:jc w:val="both"/>
      </w:pPr>
      <w:r>
        <w:rPr>
          <w:rFonts w:ascii="Times New Roman"/>
          <w:b w:val="false"/>
          <w:i w:val="false"/>
          <w:color w:val="000000"/>
          <w:sz w:val="28"/>
        </w:rPr>
        <w:t>
      8. Көрсетілетін қызметті берушінің жұмыс графигі Қазақстан Республикасының еңбек заңнамасына сәйкес демалыс және мереке күндерінен басқа, дүйсенбіден жұмаға дейін, сағат 13.00-ден 14.30-ға дейін түскі асқа үзіліспен сағат 9.00-ден 18.30-ға дейін.</w:t>
      </w:r>
    </w:p>
    <w:bookmarkEnd w:id="485"/>
    <w:p>
      <w:pPr>
        <w:spacing w:after="0"/>
        <w:ind w:left="0"/>
        <w:jc w:val="both"/>
      </w:pPr>
      <w:r>
        <w:rPr>
          <w:rFonts w:ascii="Times New Roman"/>
          <w:b w:val="false"/>
          <w:i w:val="false"/>
          <w:color w:val="000000"/>
          <w:sz w:val="28"/>
        </w:rPr>
        <w:t>
      Өтінішті қабылдау және мемлекеттік қызмет көрсету нәтижесін беру сағат 13.00-ден 14.30-ға дейін түскі асқа үзіліспен сағат 9.00-ден 17.30-ға дейін жүзеге асырылады.</w:t>
      </w:r>
    </w:p>
    <w:p>
      <w:pPr>
        <w:spacing w:after="0"/>
        <w:ind w:left="0"/>
        <w:jc w:val="both"/>
      </w:pPr>
      <w:r>
        <w:rPr>
          <w:rFonts w:ascii="Times New Roman"/>
          <w:b w:val="false"/>
          <w:i w:val="false"/>
          <w:color w:val="000000"/>
          <w:sz w:val="28"/>
        </w:rPr>
        <w:t xml:space="preserve">
      Өтініштерді қабылдау алдын ала жазылусыз және жеделдетіп қызмет көрсетусіз кезек тәртібімен жүзеге асырылады. </w:t>
      </w:r>
    </w:p>
    <w:bookmarkStart w:name="z963" w:id="486"/>
    <w:p>
      <w:pPr>
        <w:spacing w:after="0"/>
        <w:ind w:left="0"/>
        <w:jc w:val="both"/>
      </w:pPr>
      <w:r>
        <w:rPr>
          <w:rFonts w:ascii="Times New Roman"/>
          <w:b w:val="false"/>
          <w:i w:val="false"/>
          <w:color w:val="000000"/>
          <w:sz w:val="28"/>
        </w:rPr>
        <w:t>
      9. Көрсетілетін қызметті алушы (немесе сенімхатпен көрсетілетін қызметті алушының өкілі) мемлекеттік қызметті көрсету үшін көрсетілетін қызметті берушіге жүгінген кезде қажетті құжаттар тізбесі:</w:t>
      </w:r>
    </w:p>
    <w:bookmarkEnd w:id="486"/>
    <w:bookmarkStart w:name="z964" w:id="487"/>
    <w:p>
      <w:pPr>
        <w:spacing w:after="0"/>
        <w:ind w:left="0"/>
        <w:jc w:val="both"/>
      </w:pPr>
      <w:r>
        <w:rPr>
          <w:rFonts w:ascii="Times New Roman"/>
          <w:b w:val="false"/>
          <w:i w:val="false"/>
          <w:color w:val="000000"/>
          <w:sz w:val="28"/>
        </w:rPr>
        <w:t>
      1) осы мемлекеттік көрсетілетін қызмет стандартына қосымшаға сәйкес нысан бойынша өтініш;</w:t>
      </w:r>
    </w:p>
    <w:bookmarkEnd w:id="487"/>
    <w:bookmarkStart w:name="z965" w:id="488"/>
    <w:p>
      <w:pPr>
        <w:spacing w:after="0"/>
        <w:ind w:left="0"/>
        <w:jc w:val="both"/>
      </w:pPr>
      <w:r>
        <w:rPr>
          <w:rFonts w:ascii="Times New Roman"/>
          <w:b w:val="false"/>
          <w:i w:val="false"/>
          <w:color w:val="000000"/>
          <w:sz w:val="28"/>
        </w:rPr>
        <w:t xml:space="preserve">
      2) ядролық, радиациялық және ядролық физикалық қауіпсіздік сараптамасын жүргізу кезіндегі есеп айырысу әдістемесінің көшірмесі. </w:t>
      </w:r>
    </w:p>
    <w:bookmarkEnd w:id="488"/>
    <w:p>
      <w:pPr>
        <w:spacing w:after="0"/>
        <w:ind w:left="0"/>
        <w:jc w:val="both"/>
      </w:pPr>
      <w:r>
        <w:rPr>
          <w:rFonts w:ascii="Times New Roman"/>
          <w:b w:val="false"/>
          <w:i w:val="false"/>
          <w:color w:val="000000"/>
          <w:sz w:val="28"/>
        </w:rPr>
        <w:t>
      Көрсетілетін қызметті алушы осы мемлекеттік көрсетілетін қызмет стандартында қарастырылған тізбеге сәйкес толық емес құжаттар топтамасын, және (немесе) қолданылу мерзімі өтіп кеткен құжаттарды ұсынған жағдайда, көрсетілетін қызметті беруші өтінішті қабылдаудан бас тартады.</w:t>
      </w:r>
    </w:p>
    <w:bookmarkStart w:name="z966" w:id="489"/>
    <w:p>
      <w:pPr>
        <w:spacing w:after="0"/>
        <w:ind w:left="0"/>
        <w:jc w:val="both"/>
      </w:pPr>
      <w:r>
        <w:rPr>
          <w:rFonts w:ascii="Times New Roman"/>
          <w:b w:val="false"/>
          <w:i w:val="false"/>
          <w:color w:val="000000"/>
          <w:sz w:val="28"/>
        </w:rPr>
        <w:t>
      10. Көрсетілетін қызметті алушы мемлекеттік көрсетілетін қызметті алу үшін ұсынған құжаттарының және (немесе) оларда қамтылған деректердің (мәліметтердің) дұрыс еместігін анықтау мемлекеттік көрсетілетін қызметті көрсетуден бас тарту үшін негіздеме болып табылады.</w:t>
      </w:r>
    </w:p>
    <w:bookmarkEnd w:id="489"/>
    <w:bookmarkStart w:name="z967" w:id="490"/>
    <w:p>
      <w:pPr>
        <w:spacing w:after="0"/>
        <w:ind w:left="0"/>
        <w:jc w:val="left"/>
      </w:pPr>
      <w:r>
        <w:rPr>
          <w:rFonts w:ascii="Times New Roman"/>
          <w:b/>
          <w:i w:val="false"/>
          <w:color w:val="000000"/>
        </w:rPr>
        <w:t xml:space="preserve"> 3-тарау. Мемлекеттік қызметтер көрсету мәселелері бойынша орталық</w:t>
      </w:r>
      <w:r>
        <w:br/>
      </w:r>
      <w:r>
        <w:rPr>
          <w:rFonts w:ascii="Times New Roman"/>
          <w:b/>
          <w:i w:val="false"/>
          <w:color w:val="000000"/>
        </w:rPr>
        <w:t>мемлекеттік органның, сондай-ақ көрсетілетін қызметті берушінің және (немесе) оның</w:t>
      </w:r>
      <w:r>
        <w:br/>
      </w:r>
      <w:r>
        <w:rPr>
          <w:rFonts w:ascii="Times New Roman"/>
          <w:b/>
          <w:i w:val="false"/>
          <w:color w:val="000000"/>
        </w:rPr>
        <w:t>лауазымды адамдарының шешімдеріне, әрекетіне (әрекетсіздігіне) шағымдану тәртібі</w:t>
      </w:r>
    </w:p>
    <w:bookmarkEnd w:id="490"/>
    <w:bookmarkStart w:name="z968" w:id="491"/>
    <w:p>
      <w:pPr>
        <w:spacing w:after="0"/>
        <w:ind w:left="0"/>
        <w:jc w:val="both"/>
      </w:pPr>
      <w:r>
        <w:rPr>
          <w:rFonts w:ascii="Times New Roman"/>
          <w:b w:val="false"/>
          <w:i w:val="false"/>
          <w:color w:val="000000"/>
          <w:sz w:val="28"/>
        </w:rPr>
        <w:t>
      11. Көрсетілетін қызметті берушінің және (немесе) оның лауазымды адамдарының шешімдеріне, әрекеттеріне (әрекетсіздіктеріне) шағымданған жағдайда, шағым көрсетілетін қызметті берушінің басшысының атына немесе осы мемлекеттік көрсетілетін қызмет стандартының 15-тармағында көрсетілген мекенжай бойынша Министрлік басшысының атына беріледі.</w:t>
      </w:r>
    </w:p>
    <w:bookmarkEnd w:id="491"/>
    <w:p>
      <w:pPr>
        <w:spacing w:after="0"/>
        <w:ind w:left="0"/>
        <w:jc w:val="both"/>
      </w:pPr>
      <w:r>
        <w:rPr>
          <w:rFonts w:ascii="Times New Roman"/>
          <w:b w:val="false"/>
          <w:i w:val="false"/>
          <w:color w:val="000000"/>
          <w:sz w:val="28"/>
        </w:rPr>
        <w:t>
      Шағымдар жазбаша түрде пошта арқылы немесе жұмыс күндері көрсетілетін қызметті берушінің немесе Министрліктің кеңсесі арқылы, немесе "Электрондық үкіметтің" веб-порталы (бұдан әрі – Портал) арқылы қолма-қол қабылданады.</w:t>
      </w:r>
    </w:p>
    <w:p>
      <w:pPr>
        <w:spacing w:after="0"/>
        <w:ind w:left="0"/>
        <w:jc w:val="both"/>
      </w:pPr>
      <w:r>
        <w:rPr>
          <w:rFonts w:ascii="Times New Roman"/>
          <w:b w:val="false"/>
          <w:i w:val="false"/>
          <w:color w:val="000000"/>
          <w:sz w:val="28"/>
        </w:rPr>
        <w:t>
      Шағымға көрсетілетін қызметті алушы қол қояды, онда оның тегі, аты, әкесінің аты (болған жағдайда), шығыс нөмірі мен күні пошталық мекенжайы, байланыс телефоны көрсетіледі.</w:t>
      </w:r>
    </w:p>
    <w:p>
      <w:pPr>
        <w:spacing w:after="0"/>
        <w:ind w:left="0"/>
        <w:jc w:val="both"/>
      </w:pPr>
      <w:r>
        <w:rPr>
          <w:rFonts w:ascii="Times New Roman"/>
          <w:b w:val="false"/>
          <w:i w:val="false"/>
          <w:color w:val="000000"/>
          <w:sz w:val="28"/>
        </w:rPr>
        <w:t>
      Шағымның қабылданғанын растау оның көрсетілетін қызметті берушінің немесе Министрліктің кеңсесінде шағымды қабылдаған тұлғаның тегі мен аты-жөні көрсетіле отырып тіркелуі (мөртабан, кіріс нөмірі және күні) болып табылады.</w:t>
      </w:r>
    </w:p>
    <w:p>
      <w:pPr>
        <w:spacing w:after="0"/>
        <w:ind w:left="0"/>
        <w:jc w:val="both"/>
      </w:pPr>
      <w:r>
        <w:rPr>
          <w:rFonts w:ascii="Times New Roman"/>
          <w:b w:val="false"/>
          <w:i w:val="false"/>
          <w:color w:val="000000"/>
          <w:sz w:val="28"/>
        </w:rPr>
        <w:t>
      Шағымды көрсетілетін қызметті алушыға Портал арқылы жіберген кезде "жеке кабинетінен" көрсетілетін қызметті беруші өтінішті өңдеу барысында жаңартып отыратын өтініш туралы ақпарат (жеткізу, тіркеу, орындау туралы белгілер, қарау немесе қараудан бас тарту туралы жауап) қолжетімді болады.</w:t>
      </w:r>
    </w:p>
    <w:p>
      <w:pPr>
        <w:spacing w:after="0"/>
        <w:ind w:left="0"/>
        <w:jc w:val="both"/>
      </w:pPr>
      <w:r>
        <w:rPr>
          <w:rFonts w:ascii="Times New Roman"/>
          <w:b w:val="false"/>
          <w:i w:val="false"/>
          <w:color w:val="000000"/>
          <w:sz w:val="28"/>
        </w:rPr>
        <w:t xml:space="preserve">
      Көрсетілетін қызметті берушінің немесе Министрліктің мекенжайына келіп түскен көрсетілетін қызметті алушының шағымы оны тіркеген күннен бастап бес жұмыс күні ішінде қаралуы тиіс. Шағымды қарау нәтижесі туралы дәлелді жауап көрсетілетін қызметті алушыға пошта байланысы немесе Портал арқылы жіберіледі не көрсетілетін қызметті берушінің немесе Министрліктің кеңсесінде қолма-қол беріледі. </w:t>
      </w:r>
    </w:p>
    <w:bookmarkStart w:name="z969" w:id="492"/>
    <w:p>
      <w:pPr>
        <w:spacing w:after="0"/>
        <w:ind w:left="0"/>
        <w:jc w:val="both"/>
      </w:pPr>
      <w:r>
        <w:rPr>
          <w:rFonts w:ascii="Times New Roman"/>
          <w:b w:val="false"/>
          <w:i w:val="false"/>
          <w:color w:val="000000"/>
          <w:sz w:val="28"/>
        </w:rPr>
        <w:t>
      12. Көрсетілген мемлекеттік қызмет нәтижелерімен келіспеген жағдайда көрсетілетін қызметті алушы Мемлекеттік қызмет көрсету сапасын бағалау және бақылау жөніндегі уәкілетті органға шағыммен жүгіне алады.</w:t>
      </w:r>
    </w:p>
    <w:bookmarkEnd w:id="492"/>
    <w:p>
      <w:pPr>
        <w:spacing w:after="0"/>
        <w:ind w:left="0"/>
        <w:jc w:val="both"/>
      </w:pPr>
      <w:r>
        <w:rPr>
          <w:rFonts w:ascii="Times New Roman"/>
          <w:b w:val="false"/>
          <w:i w:val="false"/>
          <w:color w:val="000000"/>
          <w:sz w:val="28"/>
        </w:rPr>
        <w:t xml:space="preserve">
      Мемлекеттік қызмет көрсету сапасын бағалау және бақылау жөніндегі уәкілетті органның атына келіп түскен көрсетілетін қызметті алушының шағымы тіркелген күнінен бастап он бес жұмыс күні ішінде қаралуы тиіс. </w:t>
      </w:r>
    </w:p>
    <w:bookmarkStart w:name="z970" w:id="493"/>
    <w:p>
      <w:pPr>
        <w:spacing w:after="0"/>
        <w:ind w:left="0"/>
        <w:jc w:val="both"/>
      </w:pPr>
      <w:r>
        <w:rPr>
          <w:rFonts w:ascii="Times New Roman"/>
          <w:b w:val="false"/>
          <w:i w:val="false"/>
          <w:color w:val="000000"/>
          <w:sz w:val="28"/>
        </w:rPr>
        <w:t xml:space="preserve">
      13. Көрсетілген мемлекеттік қызмет нәтижелерімен келіспеген жағдайларда көрсетілетін қызметті алушы Қазақстан Республикасының заңнамасында белгіленген тәртіппен сотқа жүгіне алады. </w:t>
      </w:r>
    </w:p>
    <w:bookmarkEnd w:id="493"/>
    <w:bookmarkStart w:name="z971" w:id="494"/>
    <w:p>
      <w:pPr>
        <w:spacing w:after="0"/>
        <w:ind w:left="0"/>
        <w:jc w:val="left"/>
      </w:pPr>
      <w:r>
        <w:rPr>
          <w:rFonts w:ascii="Times New Roman"/>
          <w:b/>
          <w:i w:val="false"/>
          <w:color w:val="000000"/>
        </w:rPr>
        <w:t xml:space="preserve"> 4-тарау. Мемлекеттік қызметті көрсету ерекшеліктері ескерілген өзге де талаптар </w:t>
      </w:r>
    </w:p>
    <w:bookmarkEnd w:id="494"/>
    <w:bookmarkStart w:name="z972" w:id="495"/>
    <w:p>
      <w:pPr>
        <w:spacing w:after="0"/>
        <w:ind w:left="0"/>
        <w:jc w:val="both"/>
      </w:pPr>
      <w:r>
        <w:rPr>
          <w:rFonts w:ascii="Times New Roman"/>
          <w:b w:val="false"/>
          <w:i w:val="false"/>
          <w:color w:val="000000"/>
          <w:sz w:val="28"/>
        </w:rPr>
        <w:t xml:space="preserve">
      14. Мүмкіндіктері шектеулі қызметті алушыларға (олардың өкілдеріне) мемлекеттік қызметті көрсетудің олар қызмет берушіге жүгінген жағдайда ерекшелігі: "Министрліктер үйі" ғимараты он төртінші және он бесінші кіреберістер аралығында орналасқан мүмкіндіктері шектеулі адамдарға арналған жеке есікпен жабдықталған. </w:t>
      </w:r>
    </w:p>
    <w:bookmarkEnd w:id="495"/>
    <w:bookmarkStart w:name="z973" w:id="496"/>
    <w:p>
      <w:pPr>
        <w:spacing w:after="0"/>
        <w:ind w:left="0"/>
        <w:jc w:val="both"/>
      </w:pPr>
      <w:r>
        <w:rPr>
          <w:rFonts w:ascii="Times New Roman"/>
          <w:b w:val="false"/>
          <w:i w:val="false"/>
          <w:color w:val="000000"/>
          <w:sz w:val="28"/>
        </w:rPr>
        <w:t>
      15. Мемлекеттік қызмет көрсету орындарының мекенжайлары:</w:t>
      </w:r>
    </w:p>
    <w:bookmarkEnd w:id="496"/>
    <w:bookmarkStart w:name="z974" w:id="497"/>
    <w:p>
      <w:pPr>
        <w:spacing w:after="0"/>
        <w:ind w:left="0"/>
        <w:jc w:val="both"/>
      </w:pPr>
      <w:r>
        <w:rPr>
          <w:rFonts w:ascii="Times New Roman"/>
          <w:b w:val="false"/>
          <w:i w:val="false"/>
          <w:color w:val="000000"/>
          <w:sz w:val="28"/>
        </w:rPr>
        <w:t>
      1) Министрліктің интернет-ресурсында – www.energo.gov.kz, "Мемлекеттік көрсетілетін қызметтер" бөлімінде;</w:t>
      </w:r>
    </w:p>
    <w:bookmarkEnd w:id="497"/>
    <w:bookmarkStart w:name="z975" w:id="498"/>
    <w:p>
      <w:pPr>
        <w:spacing w:after="0"/>
        <w:ind w:left="0"/>
        <w:jc w:val="both"/>
      </w:pPr>
      <w:r>
        <w:rPr>
          <w:rFonts w:ascii="Times New Roman"/>
          <w:b w:val="false"/>
          <w:i w:val="false"/>
          <w:color w:val="000000"/>
          <w:sz w:val="28"/>
        </w:rPr>
        <w:t>
      2) көрсетілетін қызметті берушінің интернет-ресурсында www.kaenk.energo.gov.kz, "Мемлекеттік көрсетілетін қызметтер" бөлімінде орналастырылған.</w:t>
      </w:r>
    </w:p>
    <w:bookmarkEnd w:id="498"/>
    <w:bookmarkStart w:name="z976" w:id="499"/>
    <w:p>
      <w:pPr>
        <w:spacing w:after="0"/>
        <w:ind w:left="0"/>
        <w:jc w:val="both"/>
      </w:pPr>
      <w:r>
        <w:rPr>
          <w:rFonts w:ascii="Times New Roman"/>
          <w:b w:val="false"/>
          <w:i w:val="false"/>
          <w:color w:val="000000"/>
          <w:sz w:val="28"/>
        </w:rPr>
        <w:t xml:space="preserve">
      16. Көрсетілетін қызметті алушы мемлекеттік қызмет көрсетудің тәртібі мен мәртебесі туралы ақпаратты қашықтықтан қол жеткізу режимінде осы стандарттың 17-тармағында көрсетілген мемлекеттік қызметтерді көрсету мәселелері жөніндегі бірыңғай байланыс орталығының байланыс телефондары арқылы алу мүмкіндігі бар. </w:t>
      </w:r>
    </w:p>
    <w:bookmarkEnd w:id="499"/>
    <w:bookmarkStart w:name="z977" w:id="500"/>
    <w:p>
      <w:pPr>
        <w:spacing w:after="0"/>
        <w:ind w:left="0"/>
        <w:jc w:val="both"/>
      </w:pPr>
      <w:r>
        <w:rPr>
          <w:rFonts w:ascii="Times New Roman"/>
          <w:b w:val="false"/>
          <w:i w:val="false"/>
          <w:color w:val="000000"/>
          <w:sz w:val="28"/>
        </w:rPr>
        <w:t>
      17. Мемлекеттік қызметті көрсету мәселелері бойынша бірыңғай байланыс орталығының байланыс телефондары: 1414, 8 800 080 7777.</w:t>
      </w:r>
    </w:p>
    <w:bookmarkEnd w:id="50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"Сараптама ұйымы ұсынған </w:t>
            </w:r>
            <w:r>
              <w:br/>
            </w:r>
            <w:r>
              <w:rPr>
                <w:rFonts w:ascii="Times New Roman"/>
                <w:b w:val="false"/>
                <w:i w:val="false"/>
                <w:color w:val="000000"/>
                <w:sz w:val="20"/>
              </w:rPr>
              <w:t xml:space="preserve">ядролық, радиациялық және </w:t>
            </w:r>
            <w:r>
              <w:br/>
            </w:r>
            <w:r>
              <w:rPr>
                <w:rFonts w:ascii="Times New Roman"/>
                <w:b w:val="false"/>
                <w:i w:val="false"/>
                <w:color w:val="000000"/>
                <w:sz w:val="20"/>
              </w:rPr>
              <w:t xml:space="preserve">ядролық физикалық қауіпсіздікті </w:t>
            </w:r>
            <w:r>
              <w:br/>
            </w:r>
            <w:r>
              <w:rPr>
                <w:rFonts w:ascii="Times New Roman"/>
                <w:b w:val="false"/>
                <w:i w:val="false"/>
                <w:color w:val="000000"/>
                <w:sz w:val="20"/>
              </w:rPr>
              <w:t xml:space="preserve">қамтамасыз етуге қатысты есеп </w:t>
            </w:r>
            <w:r>
              <w:br/>
            </w:r>
            <w:r>
              <w:rPr>
                <w:rFonts w:ascii="Times New Roman"/>
                <w:b w:val="false"/>
                <w:i w:val="false"/>
                <w:color w:val="000000"/>
                <w:sz w:val="20"/>
              </w:rPr>
              <w:t xml:space="preserve">айырысу әдістемесін келісу" </w:t>
            </w:r>
            <w:r>
              <w:br/>
            </w:r>
            <w:r>
              <w:rPr>
                <w:rFonts w:ascii="Times New Roman"/>
                <w:b w:val="false"/>
                <w:i w:val="false"/>
                <w:color w:val="000000"/>
                <w:sz w:val="20"/>
              </w:rPr>
              <w:t xml:space="preserve">мемлекеттік көрсетілетін қызмет </w:t>
            </w:r>
            <w:r>
              <w:br/>
            </w:r>
            <w:r>
              <w:rPr>
                <w:rFonts w:ascii="Times New Roman"/>
                <w:b w:val="false"/>
                <w:i w:val="false"/>
                <w:color w:val="000000"/>
                <w:sz w:val="20"/>
              </w:rPr>
              <w:t>стандартына</w:t>
            </w:r>
            <w:r>
              <w:br/>
            </w: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Кімге: </w:t>
            </w:r>
            <w:r>
              <w:br/>
            </w:r>
            <w:r>
              <w:rPr>
                <w:rFonts w:ascii="Times New Roman"/>
                <w:b w:val="false"/>
                <w:i w:val="false"/>
                <w:color w:val="000000"/>
                <w:sz w:val="20"/>
              </w:rPr>
              <w:t>____________________________</w:t>
            </w:r>
            <w:r>
              <w:br/>
            </w:r>
            <w:r>
              <w:rPr>
                <w:rFonts w:ascii="Times New Roman"/>
                <w:b w:val="false"/>
                <w:i w:val="false"/>
                <w:color w:val="000000"/>
                <w:sz w:val="20"/>
              </w:rPr>
              <w:t>(уәкілетті орган басшысының</w:t>
            </w:r>
            <w:r>
              <w:br/>
            </w:r>
            <w:r>
              <w:rPr>
                <w:rFonts w:ascii="Times New Roman"/>
                <w:b w:val="false"/>
                <w:i w:val="false"/>
                <w:color w:val="000000"/>
                <w:sz w:val="20"/>
              </w:rPr>
              <w:t>____________________________</w:t>
            </w:r>
            <w:r>
              <w:br/>
            </w:r>
            <w:r>
              <w:rPr>
                <w:rFonts w:ascii="Times New Roman"/>
                <w:b w:val="false"/>
                <w:i w:val="false"/>
                <w:color w:val="000000"/>
                <w:sz w:val="20"/>
              </w:rPr>
              <w:t xml:space="preserve">(тегі, аты, әкесінің аты (болған </w:t>
            </w:r>
            <w:r>
              <w:br/>
            </w:r>
            <w:r>
              <w:rPr>
                <w:rFonts w:ascii="Times New Roman"/>
                <w:b w:val="false"/>
                <w:i w:val="false"/>
                <w:color w:val="000000"/>
                <w:sz w:val="20"/>
              </w:rPr>
              <w:t>жағдайда), лауазымы)</w:t>
            </w:r>
            <w:r>
              <w:br/>
            </w:r>
            <w:r>
              <w:rPr>
                <w:rFonts w:ascii="Times New Roman"/>
                <w:b w:val="false"/>
                <w:i w:val="false"/>
                <w:color w:val="000000"/>
                <w:sz w:val="20"/>
              </w:rPr>
              <w:t>Кімнен:_____________________</w:t>
            </w:r>
            <w:r>
              <w:br/>
            </w:r>
            <w:r>
              <w:rPr>
                <w:rFonts w:ascii="Times New Roman"/>
                <w:b w:val="false"/>
                <w:i w:val="false"/>
                <w:color w:val="000000"/>
                <w:sz w:val="20"/>
              </w:rPr>
              <w:t xml:space="preserve"> (заңды тұлға басшысының</w:t>
            </w:r>
            <w:r>
              <w:br/>
            </w:r>
            <w:r>
              <w:rPr>
                <w:rFonts w:ascii="Times New Roman"/>
                <w:b w:val="false"/>
                <w:i w:val="false"/>
                <w:color w:val="000000"/>
                <w:sz w:val="20"/>
              </w:rPr>
              <w:t>____________________________</w:t>
            </w:r>
            <w:r>
              <w:br/>
            </w:r>
            <w:r>
              <w:rPr>
                <w:rFonts w:ascii="Times New Roman"/>
                <w:b w:val="false"/>
                <w:i w:val="false"/>
                <w:color w:val="000000"/>
                <w:sz w:val="20"/>
              </w:rPr>
              <w:t xml:space="preserve"> (тегі, аты, әкесінің аты (болған </w:t>
            </w:r>
            <w:r>
              <w:br/>
            </w:r>
            <w:r>
              <w:rPr>
                <w:rFonts w:ascii="Times New Roman"/>
                <w:b w:val="false"/>
                <w:i w:val="false"/>
                <w:color w:val="000000"/>
                <w:sz w:val="20"/>
              </w:rPr>
              <w:t xml:space="preserve">жағдайда), лауазымы (болған </w:t>
            </w:r>
            <w:r>
              <w:br/>
            </w:r>
            <w:r>
              <w:rPr>
                <w:rFonts w:ascii="Times New Roman"/>
                <w:b w:val="false"/>
                <w:i w:val="false"/>
                <w:color w:val="000000"/>
                <w:sz w:val="20"/>
              </w:rPr>
              <w:t>жағдайда)</w:t>
            </w:r>
            <w:r>
              <w:br/>
            </w:r>
            <w:r>
              <w:rPr>
                <w:rFonts w:ascii="Times New Roman"/>
                <w:b w:val="false"/>
                <w:i w:val="false"/>
                <w:color w:val="000000"/>
                <w:sz w:val="20"/>
              </w:rPr>
              <w:t>Деректемелер:_______________</w:t>
            </w:r>
            <w:r>
              <w:br/>
            </w:r>
            <w:r>
              <w:rPr>
                <w:rFonts w:ascii="Times New Roman"/>
                <w:b w:val="false"/>
                <w:i w:val="false"/>
                <w:color w:val="000000"/>
                <w:sz w:val="20"/>
              </w:rPr>
              <w:t>(бизнес-сәйкестендіру нөмірі)</w:t>
            </w:r>
            <w:r>
              <w:br/>
            </w:r>
            <w:r>
              <w:rPr>
                <w:rFonts w:ascii="Times New Roman"/>
                <w:b w:val="false"/>
                <w:i w:val="false"/>
                <w:color w:val="000000"/>
                <w:sz w:val="20"/>
              </w:rPr>
              <w:t>____________________________</w:t>
            </w:r>
            <w:r>
              <w:br/>
            </w:r>
            <w:r>
              <w:rPr>
                <w:rFonts w:ascii="Times New Roman"/>
                <w:b w:val="false"/>
                <w:i w:val="false"/>
                <w:color w:val="000000"/>
                <w:sz w:val="20"/>
              </w:rPr>
              <w:t xml:space="preserve">( мекенжайы, байланыс </w:t>
            </w:r>
            <w:r>
              <w:br/>
            </w:r>
            <w:r>
              <w:rPr>
                <w:rFonts w:ascii="Times New Roman"/>
                <w:b w:val="false"/>
                <w:i w:val="false"/>
                <w:color w:val="000000"/>
                <w:sz w:val="20"/>
              </w:rPr>
              <w:t>телефоны)</w:t>
            </w:r>
          </w:p>
        </w:tc>
      </w:tr>
    </w:tbl>
    <w:p>
      <w:pPr>
        <w:spacing w:after="0"/>
        <w:ind w:left="0"/>
        <w:jc w:val="left"/>
      </w:pPr>
      <w:r>
        <w:rPr>
          <w:rFonts w:ascii="Times New Roman"/>
          <w:b/>
          <w:i w:val="false"/>
          <w:color w:val="000000"/>
        </w:rPr>
        <w:t xml:space="preserve"> Өтініш</w:t>
      </w:r>
    </w:p>
    <w:p>
      <w:pPr>
        <w:spacing w:after="0"/>
        <w:ind w:left="0"/>
        <w:jc w:val="both"/>
      </w:pPr>
      <w:r>
        <w:rPr>
          <w:rFonts w:ascii="Times New Roman"/>
          <w:b w:val="false"/>
          <w:i w:val="false"/>
          <w:color w:val="ff0000"/>
          <w:sz w:val="28"/>
        </w:rPr>
        <w:t xml:space="preserve">
      Ескерту. Қосымша жаңа редакцияда - ҚР Энергетика министрінің 12.02.2019 </w:t>
      </w:r>
      <w:r>
        <w:rPr>
          <w:rFonts w:ascii="Times New Roman"/>
          <w:b w:val="false"/>
          <w:i w:val="false"/>
          <w:color w:val="ff0000"/>
          <w:sz w:val="28"/>
        </w:rPr>
        <w:t>№ 43</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бұйрығымен.</w:t>
      </w:r>
    </w:p>
    <w:p>
      <w:pPr>
        <w:spacing w:after="0"/>
        <w:ind w:left="0"/>
        <w:jc w:val="both"/>
      </w:pPr>
      <w:r>
        <w:rPr>
          <w:rFonts w:ascii="Times New Roman"/>
          <w:b w:val="false"/>
          <w:i w:val="false"/>
          <w:color w:val="000000"/>
          <w:sz w:val="28"/>
        </w:rPr>
        <w:t>
      Ядролық, радиациялық және ядролық физикалық қауіпсіздікті қамтамасыз етуге қатысты есеп айырысу әдістемесін келісуді сұраймын.</w:t>
      </w:r>
    </w:p>
    <w:p>
      <w:pPr>
        <w:spacing w:after="0"/>
        <w:ind w:left="0"/>
        <w:jc w:val="both"/>
      </w:pPr>
      <w:r>
        <w:rPr>
          <w:rFonts w:ascii="Times New Roman"/>
          <w:b w:val="false"/>
          <w:i w:val="false"/>
          <w:color w:val="000000"/>
          <w:sz w:val="28"/>
        </w:rPr>
        <w:t>
      Өтінішке ядролық, радиациялық және ядролық қауіпсіздікті қамтамасыз етуге қатысты есеп айырысу әдістемесі қоса беріледі.</w:t>
      </w:r>
    </w:p>
    <w:p>
      <w:pPr>
        <w:spacing w:after="0"/>
        <w:ind w:left="0"/>
        <w:jc w:val="both"/>
      </w:pPr>
      <w:r>
        <w:rPr>
          <w:rFonts w:ascii="Times New Roman"/>
          <w:b w:val="false"/>
          <w:i w:val="false"/>
          <w:color w:val="000000"/>
          <w:sz w:val="28"/>
        </w:rPr>
        <w:t xml:space="preserve">
      Заңды тұлғаның басшысы __________________________________ ________________ </w:t>
      </w:r>
    </w:p>
    <w:p>
      <w:pPr>
        <w:spacing w:after="0"/>
        <w:ind w:left="0"/>
        <w:jc w:val="both"/>
      </w:pPr>
      <w:r>
        <w:rPr>
          <w:rFonts w:ascii="Times New Roman"/>
          <w:b w:val="false"/>
          <w:i w:val="false"/>
          <w:color w:val="000000"/>
          <w:sz w:val="28"/>
        </w:rPr>
        <w:t>
                                    тегі, аты, әкесінің аты (болған жағдайда)             (қолы)</w:t>
      </w:r>
    </w:p>
    <w:p>
      <w:pPr>
        <w:spacing w:after="0"/>
        <w:ind w:left="0"/>
        <w:jc w:val="both"/>
      </w:pPr>
      <w:r>
        <w:rPr>
          <w:rFonts w:ascii="Times New Roman"/>
          <w:b w:val="false"/>
          <w:i w:val="false"/>
          <w:color w:val="000000"/>
          <w:sz w:val="28"/>
        </w:rPr>
        <w:t>
      Толтырылған күні 20__жылғы "_____" ___________</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