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2f57" w14:textId="1352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тұқымдық өнімнің (материалдың) барлық түрлеріне асыл тұқымдық куәліктердің нысандарын және оларды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14 сәуірдегі № 3-2/330 бұйрығы. Қазақстан Республикасының Әділет министрлігінде 2015 жылы 27 мамырда № 11196 тіркелді. Күші жойылды - Қазақстан Республикасы Ауыл шаруашылығы министрінің 2015 жылғы 11 желтоқсандағы № 3-2/1079 бұйрығымен</w:t>
      </w:r>
    </w:p>
    <w:p>
      <w:pPr>
        <w:spacing w:after="0"/>
        <w:ind w:left="0"/>
        <w:jc w:val="both"/>
      </w:pPr>
      <w:r>
        <w:rPr>
          <w:rFonts w:ascii="Times New Roman"/>
          <w:b w:val="false"/>
          <w:i w:val="false"/>
          <w:color w:val="ff0000"/>
          <w:sz w:val="28"/>
        </w:rPr>
        <w:t>      Ескерту. Бұйрықтың күші жойылды - ҚР Ауыл шаруашылығы министрінің 11.12.2015 </w:t>
      </w:r>
      <w:r>
        <w:rPr>
          <w:rFonts w:ascii="Times New Roman"/>
          <w:b w:val="false"/>
          <w:i w:val="false"/>
          <w:color w:val="ff0000"/>
          <w:sz w:val="28"/>
        </w:rPr>
        <w:t>№ 3-2/1079</w:t>
      </w:r>
      <w:r>
        <w:rPr>
          <w:rFonts w:ascii="Times New Roman"/>
          <w:b w:val="false"/>
          <w:i w:val="false"/>
          <w:color w:val="ff0000"/>
          <w:sz w:val="28"/>
        </w:rPr>
        <w:t> (02.06.2016 бастап қолданысқа енгізіледі) бұйрығымен.</w:t>
      </w:r>
    </w:p>
    <w:bookmarkStart w:name="z2" w:id="0"/>
    <w:p>
      <w:pPr>
        <w:spacing w:after="0"/>
        <w:ind w:left="0"/>
        <w:jc w:val="both"/>
      </w:pPr>
      <w:r>
        <w:rPr>
          <w:rFonts w:ascii="Times New Roman"/>
          <w:b w:val="false"/>
          <w:i w:val="false"/>
          <w:color w:val="000000"/>
          <w:sz w:val="28"/>
        </w:rPr>
        <w:t>      «Асыл тұқымды мал шаруашылығы туралы» 1998 жылғы 9 шілдедегі Қазақстан Республикасы Заңының 13-бабының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бірінші санаттағы сүтті және сүтті-етті тұқымды ірі қара малдың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екінші санаттағы сүтті және сүтті-етті тұқымды ірі қара малдың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бірінші санаттағы етті тұқымды ірі қара малдың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екінші санаттағы етті тұқымды ірі қара малдың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сүтті және сүтті-етті тұқымды ірі қара малдың ұрығының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сүтті және сүтті-етті тұқымды ірі қара малдың эмбриондарының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етті тұқымды тұқымдық бұқа ұрығының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етті тұқымды ірі қара малдың эмбриондарының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биязы және биязылау жүнді тұқымды қойлардың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ұяң жүнді және қылшық жүнді тұқымды қойлардың асыл тұқымдық куәлігінің (қаракөл және романов тұқымды қойлардан басқа) нысаны;</w:t>
      </w:r>
      <w:r>
        <w:br/>
      </w:r>
      <w:r>
        <w:rPr>
          <w:rFonts w:ascii="Times New Roman"/>
          <w:b w:val="false"/>
          <w:i w:val="false"/>
          <w:color w:val="000000"/>
          <w:sz w:val="28"/>
        </w:rPr>
        <w:t>
</w:t>
      </w: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қаракөл тұқымды қойлардың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сүтті тұқымды ешкілердің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түбіт тұқымды ешкілердің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жүнді тұқымды ешкілердің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шошқалардың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зауыттық тұқымды жылқылардың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өнімділік бағыттағы жылқылардың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түйелердің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құстардың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түйеқұстың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теңбіл бұғылардың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маралдардың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аналық бал араның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балықтың асыл тұқымды дарағының асыл тұқымдық куәлігінің нысаны</w:t>
      </w:r>
      <w:r>
        <w:br/>
      </w:r>
      <w:r>
        <w:rPr>
          <w:rFonts w:ascii="Times New Roman"/>
          <w:b w:val="false"/>
          <w:i w:val="false"/>
          <w:color w:val="000000"/>
          <w:sz w:val="28"/>
        </w:rPr>
        <w:t>
</w:t>
      </w:r>
      <w:r>
        <w:rPr>
          <w:rFonts w:ascii="Times New Roman"/>
          <w:b w:val="false"/>
          <w:i w:val="false"/>
          <w:color w:val="000000"/>
          <w:sz w:val="28"/>
        </w:rPr>
        <w:t>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Асыл тұқымды өнімнің (материалдың) барлық түрлеріне асыл тұқымдық куәліктерді беру қағидалары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белгілінген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w:t>
      </w:r>
      <w:r>
        <w:br/>
      </w:r>
      <w:r>
        <w:rPr>
          <w:rFonts w:ascii="Times New Roman"/>
          <w:b w:val="false"/>
          <w:i w:val="false"/>
          <w:color w:val="000000"/>
          <w:sz w:val="28"/>
        </w:rPr>
        <w:t>
</w:t>
      </w:r>
      <w:r>
        <w:rPr>
          <w:rFonts w:ascii="Times New Roman"/>
          <w:b w:val="false"/>
          <w:i/>
          <w:color w:val="000000"/>
          <w:sz w:val="28"/>
        </w:rPr>
        <w:t>      министрі_____________ Е. Досаев</w:t>
      </w:r>
      <w:r>
        <w:br/>
      </w:r>
      <w:r>
        <w:rPr>
          <w:rFonts w:ascii="Times New Roman"/>
          <w:b w:val="false"/>
          <w:i w:val="false"/>
          <w:color w:val="000000"/>
          <w:sz w:val="28"/>
        </w:rPr>
        <w:t>
</w:t>
      </w:r>
      <w:r>
        <w:rPr>
          <w:rFonts w:ascii="Times New Roman"/>
          <w:b w:val="false"/>
          <w:i/>
          <w:color w:val="000000"/>
          <w:sz w:val="28"/>
        </w:rPr>
        <w:t>      2015 жылғы 24 сәуір</w:t>
      </w:r>
    </w:p>
    <w:bookmarkStart w:name="z3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1-қосымша         </w:t>
      </w:r>
    </w:p>
    <w:bookmarkEnd w:id="1"/>
    <w:bookmarkStart w:name="z35" w:id="2"/>
    <w:p>
      <w:pPr>
        <w:spacing w:after="0"/>
        <w:ind w:left="0"/>
        <w:jc w:val="both"/>
      </w:pPr>
      <w:r>
        <w:rPr>
          <w:rFonts w:ascii="Times New Roman"/>
          <w:b w:val="false"/>
          <w:i w:val="false"/>
          <w:color w:val="000000"/>
          <w:sz w:val="28"/>
        </w:rPr>
        <w:t>
                                                              Нысан</w:t>
      </w:r>
    </w:p>
    <w:bookmarkEnd w:id="2"/>
    <w:tbl>
      <w:tblPr>
        <w:tblW w:w="0" w:type="auto"/>
        <w:tblCellSpacing w:w="0" w:type="auto"/>
        <w:tblBorders>
          <w:top w:val="none"/>
          <w:left w:val="none"/>
          <w:bottom w:val="none"/>
          <w:right w:val="none"/>
          <w:insideH w:val="none"/>
          <w:insideV w:val="none"/>
        </w:tblBorders>
      </w:tblPr>
      <w:tblGrid>
        <w:gridCol w:w="2400"/>
        <w:gridCol w:w="10680"/>
      </w:tblGrid>
      <w:tr>
        <w:trPr>
          <w:trHeight w:val="1620" w:hRule="atLeast"/>
        </w:trPr>
        <w:tc>
          <w:tcPr>
            <w:tcW w:w="24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6"/>
            </w:tblGrid>
            <w:tr>
              <w:trPr>
                <w:trHeight w:val="1065" w:hRule="atLeast"/>
              </w:trPr>
              <w:tc>
                <w:tcPr>
                  <w:tcW w:w="2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тұқымдары бойынша республикалық палатаның логотипі</w:t>
                  </w:r>
                </w:p>
              </w:tc>
            </w:tr>
          </w:tbl>
          <w:p/>
        </w:tc>
        <w:tc>
          <w:tcPr>
            <w:tcW w:w="10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w:t>
            </w:r>
            <w:r>
              <w:br/>
            </w:r>
            <w:r>
              <w:rPr>
                <w:rFonts w:ascii="Times New Roman"/>
                <w:b w:val="false"/>
                <w:i w:val="false"/>
                <w:color w:val="000000"/>
                <w:sz w:val="20"/>
              </w:rPr>
              <w:t>
(Асыл тұқымдық куәлікті берген ұйымның атауы)</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(Асыл тұқымдық куәлікті берген ұйымның мекен-жайы,</w:t>
            </w:r>
            <w:r>
              <w:br/>
            </w:r>
            <w:r>
              <w:rPr>
                <w:rFonts w:ascii="Times New Roman"/>
                <w:b w:val="false"/>
                <w:i w:val="false"/>
                <w:color w:val="000000"/>
                <w:sz w:val="20"/>
              </w:rPr>
              <w:t>
телефондары, факсы, электрондық почтасы)</w:t>
            </w:r>
          </w:p>
        </w:tc>
      </w:tr>
    </w:tbl>
    <w:p>
      <w:pPr>
        <w:spacing w:after="0"/>
        <w:ind w:left="0"/>
        <w:jc w:val="left"/>
      </w:pPr>
      <w:r>
        <w:rPr>
          <w:rFonts w:ascii="Times New Roman"/>
          <w:b/>
          <w:i w:val="false"/>
          <w:color w:val="000000"/>
        </w:rPr>
        <w:t xml:space="preserve"> Бірінші санаттағы сүтті және сүтті-етті тұқымды ірі қара малдың</w:t>
      </w:r>
      <w:r>
        <w:br/>
      </w:r>
      <w:r>
        <w:rPr>
          <w:rFonts w:ascii="Times New Roman"/>
          <w:b/>
          <w:i w:val="false"/>
          <w:color w:val="000000"/>
        </w:rPr>
        <w:t>
асыл тұқымдық куәлігі</w:t>
      </w:r>
    </w:p>
    <w:p>
      <w:pPr>
        <w:spacing w:after="0"/>
        <w:ind w:left="0"/>
        <w:jc w:val="both"/>
      </w:pPr>
      <w:r>
        <w:rPr>
          <w:rFonts w:ascii="Times New Roman"/>
          <w:b w:val="false"/>
          <w:i w:val="false"/>
          <w:color w:val="000000"/>
          <w:sz w:val="28"/>
        </w:rPr>
        <w:t>Тіркеу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431"/>
        <w:gridCol w:w="859"/>
        <w:gridCol w:w="1002"/>
        <w:gridCol w:w="859"/>
        <w:gridCol w:w="859"/>
        <w:gridCol w:w="1145"/>
        <w:gridCol w:w="143"/>
        <w:gridCol w:w="859"/>
        <w:gridCol w:w="1145"/>
        <w:gridCol w:w="1002"/>
        <w:gridCol w:w="286"/>
        <w:gridCol w:w="716"/>
        <w:gridCol w:w="1290"/>
      </w:tblGrid>
      <w:tr>
        <w:trPr>
          <w:trHeight w:val="240" w:hRule="atLeast"/>
        </w:trPr>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r>
              <w:br/>
            </w:r>
            <w:r>
              <w:rPr>
                <w:rFonts w:ascii="Times New Roman"/>
                <w:b w:val="false"/>
                <w:i w:val="false"/>
                <w:color w:val="000000"/>
                <w:sz w:val="20"/>
              </w:rPr>
              <w:t>
Тіркеу нөмірі</w:t>
            </w:r>
            <w:r>
              <w:br/>
            </w:r>
            <w:r>
              <w:rPr>
                <w:rFonts w:ascii="Times New Roman"/>
                <w:b w:val="false"/>
                <w:i w:val="false"/>
                <w:color w:val="000000"/>
                <w:sz w:val="20"/>
              </w:rPr>
              <w:t>
Бірдейлендіру нөмірі</w:t>
            </w:r>
            <w:r>
              <w:br/>
            </w:r>
            <w:r>
              <w:rPr>
                <w:rFonts w:ascii="Times New Roman"/>
                <w:b w:val="false"/>
                <w:i w:val="false"/>
                <w:color w:val="000000"/>
                <w:sz w:val="20"/>
              </w:rPr>
              <w:t>
Жастық-жыныстық санаты</w:t>
            </w:r>
            <w:r>
              <w:br/>
            </w:r>
            <w:r>
              <w:rPr>
                <w:rFonts w:ascii="Times New Roman"/>
                <w:b w:val="false"/>
                <w:i w:val="false"/>
                <w:color w:val="000000"/>
                <w:sz w:val="20"/>
              </w:rPr>
              <w:t>
Тұқым</w:t>
            </w:r>
            <w:r>
              <w:br/>
            </w:r>
            <w:r>
              <w:rPr>
                <w:rFonts w:ascii="Times New Roman"/>
                <w:b w:val="false"/>
                <w:i w:val="false"/>
                <w:color w:val="000000"/>
                <w:sz w:val="20"/>
              </w:rPr>
              <w:t>
Тұқымдылығы</w:t>
            </w:r>
            <w:r>
              <w:br/>
            </w:r>
            <w:r>
              <w:rPr>
                <w:rFonts w:ascii="Times New Roman"/>
                <w:b w:val="false"/>
                <w:i w:val="false"/>
                <w:color w:val="000000"/>
                <w:sz w:val="20"/>
              </w:rPr>
              <w:t>
ДНК-тест</w:t>
            </w:r>
            <w:r>
              <w:br/>
            </w:r>
            <w:r>
              <w:rPr>
                <w:rFonts w:ascii="Times New Roman"/>
                <w:b w:val="false"/>
                <w:i w:val="false"/>
                <w:color w:val="000000"/>
                <w:sz w:val="20"/>
              </w:rPr>
              <w:t>
Желісі</w:t>
            </w:r>
            <w:r>
              <w:br/>
            </w:r>
            <w:r>
              <w:rPr>
                <w:rFonts w:ascii="Times New Roman"/>
                <w:b w:val="false"/>
                <w:i w:val="false"/>
                <w:color w:val="000000"/>
                <w:sz w:val="20"/>
              </w:rPr>
              <w:t>
Туған күні</w:t>
            </w:r>
            <w:r>
              <w:br/>
            </w:r>
            <w:r>
              <w:rPr>
                <w:rFonts w:ascii="Times New Roman"/>
                <w:b w:val="false"/>
                <w:i w:val="false"/>
                <w:color w:val="000000"/>
                <w:sz w:val="20"/>
              </w:rPr>
              <w:t>
Туған жері</w:t>
            </w:r>
            <w:r>
              <w:br/>
            </w:r>
            <w:r>
              <w:rPr>
                <w:rFonts w:ascii="Times New Roman"/>
                <w:b w:val="false"/>
                <w:i w:val="false"/>
                <w:color w:val="000000"/>
                <w:sz w:val="20"/>
              </w:rPr>
              <w:t>
Малдың иесі</w:t>
            </w:r>
            <w:r>
              <w:br/>
            </w:r>
            <w:r>
              <w:rPr>
                <w:rFonts w:ascii="Times New Roman"/>
                <w:b w:val="false"/>
                <w:i w:val="false"/>
                <w:color w:val="000000"/>
                <w:sz w:val="20"/>
              </w:rPr>
              <w:t>
Кімге сатылды</w:t>
            </w:r>
            <w:r>
              <w:br/>
            </w:r>
            <w:r>
              <w:rPr>
                <w:rFonts w:ascii="Times New Roman"/>
                <w:b w:val="false"/>
                <w:i w:val="false"/>
                <w:color w:val="000000"/>
                <w:sz w:val="20"/>
              </w:rPr>
              <w:t>
Сатылған күні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әкесінің әкесі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әкесінің енесі**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әкесі**</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енесі**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Майлылығы, пайыз</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пайыз</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маусымының реті бойынша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әкесі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енесі**</w:t>
            </w:r>
          </w:p>
        </w:tc>
      </w:tr>
      <w:tr>
        <w:trPr>
          <w:trHeight w:val="645" w:hRule="atLeast"/>
        </w:trPr>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Ұрықтандыруы туралы ақпарат</w:t>
            </w:r>
            <w:r>
              <w:br/>
            </w:r>
            <w:r>
              <w:rPr>
                <w:rFonts w:ascii="Times New Roman"/>
                <w:b w:val="false"/>
                <w:i w:val="false"/>
                <w:color w:val="000000"/>
                <w:sz w:val="20"/>
              </w:rPr>
              <w:t>
Лақап аты</w:t>
            </w:r>
            <w:r>
              <w:br/>
            </w:r>
            <w:r>
              <w:rPr>
                <w:rFonts w:ascii="Times New Roman"/>
                <w:b w:val="false"/>
                <w:i w:val="false"/>
                <w:color w:val="000000"/>
                <w:sz w:val="20"/>
              </w:rPr>
              <w:t>
Тіркеу нөмірі</w:t>
            </w:r>
            <w:r>
              <w:br/>
            </w:r>
            <w:r>
              <w:rPr>
                <w:rFonts w:ascii="Times New Roman"/>
                <w:b w:val="false"/>
                <w:i w:val="false"/>
                <w:color w:val="000000"/>
                <w:sz w:val="20"/>
              </w:rPr>
              <w:t>
Бірдейлендіру нөмірі</w:t>
            </w:r>
            <w:r>
              <w:br/>
            </w:r>
            <w:r>
              <w:rPr>
                <w:rFonts w:ascii="Times New Roman"/>
                <w:b w:val="false"/>
                <w:i w:val="false"/>
                <w:color w:val="000000"/>
                <w:sz w:val="20"/>
              </w:rPr>
              <w:t>
ДНК-тест</w:t>
            </w:r>
            <w:r>
              <w:br/>
            </w:r>
            <w:r>
              <w:rPr>
                <w:rFonts w:ascii="Times New Roman"/>
                <w:b w:val="false"/>
                <w:i w:val="false"/>
                <w:color w:val="000000"/>
                <w:sz w:val="20"/>
              </w:rPr>
              <w:t>
Ұрықтану күні</w:t>
            </w: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енесінің әкесі***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килограмм</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пайыз</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пайыз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килограмм</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пайыз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пайыз</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енесінің енесі***</w:t>
            </w:r>
          </w:p>
        </w:tc>
      </w:tr>
      <w:tr>
        <w:trPr>
          <w:trHeight w:val="285" w:hRule="atLeast"/>
        </w:trPr>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маусымының реті бойынша орташа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маусымының реті бойынша орташа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лақап аты, тіркеу нөмірі, бірдейлендіру нөмірі, тұқымы, тұқымдылығы, жалпы тұқымдық құндылығы, сүттік өнімділігінің көрсеткіші, сыртқы тұрпатының индексі көрсеткіші, соматикалық клеткаларының индексі көрсетіледі.</w:t>
      </w:r>
      <w:r>
        <w:br/>
      </w:r>
      <w:r>
        <w:rPr>
          <w:rFonts w:ascii="Times New Roman"/>
          <w:b w:val="false"/>
          <w:i w:val="false"/>
          <w:color w:val="000000"/>
          <w:sz w:val="28"/>
        </w:rPr>
        <w:t>
      **- лақап аты, тіркеу нөмірі, тұқымы көрсетіледі.</w:t>
      </w:r>
    </w:p>
    <w:tbl>
      <w:tblPr>
        <w:tblW w:w="0" w:type="auto"/>
        <w:tblCellSpacing w:w="0" w:type="auto"/>
        <w:tblBorders>
          <w:top w:val="none"/>
          <w:left w:val="none"/>
          <w:bottom w:val="none"/>
          <w:right w:val="none"/>
          <w:insideH w:val="none"/>
          <w:insideV w:val="none"/>
        </w:tblBorders>
      </w:tblPr>
      <w:tblGrid>
        <w:gridCol w:w="4600"/>
        <w:gridCol w:w="1940"/>
        <w:gridCol w:w="7060"/>
      </w:tblGrid>
      <w:tr>
        <w:trPr>
          <w:trHeight w:val="30" w:hRule="atLeast"/>
        </w:trPr>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және әкесінің аты (жеке басын куәландыратын құжатта бар болса)</w:t>
            </w:r>
            <w:r>
              <w:br/>
            </w:r>
            <w:r>
              <w:rPr>
                <w:rFonts w:ascii="Times New Roman"/>
                <w:b w:val="false"/>
                <w:i w:val="false"/>
                <w:color w:val="000000"/>
                <w:sz w:val="20"/>
              </w:rPr>
              <w:t>
Лауазымы</w:t>
            </w:r>
          </w:p>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 орны</w:t>
            </w:r>
          </w:p>
        </w:tc>
        <w:tc>
          <w:tcPr>
            <w:tcW w:w="7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 ______________________</w:t>
            </w:r>
            <w:r>
              <w:br/>
            </w:r>
            <w:r>
              <w:rPr>
                <w:rFonts w:ascii="Times New Roman"/>
                <w:b w:val="false"/>
                <w:i w:val="false"/>
                <w:color w:val="000000"/>
                <w:sz w:val="20"/>
              </w:rPr>
              <w:t>
          (қолы)</w:t>
            </w:r>
          </w:p>
        </w:tc>
      </w:tr>
    </w:tbl>
    <w:bookmarkStart w:name="z3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2-қосымша         </w:t>
      </w:r>
    </w:p>
    <w:bookmarkEnd w:id="3"/>
    <w:bookmarkStart w:name="z37" w:id="4"/>
    <w:p>
      <w:pPr>
        <w:spacing w:after="0"/>
        <w:ind w:left="0"/>
        <w:jc w:val="both"/>
      </w:pPr>
      <w:r>
        <w:rPr>
          <w:rFonts w:ascii="Times New Roman"/>
          <w:b w:val="false"/>
          <w:i w:val="false"/>
          <w:color w:val="000000"/>
          <w:sz w:val="28"/>
        </w:rPr>
        <w:t>
                                                              Нысан</w:t>
      </w:r>
    </w:p>
    <w:bookmarkEnd w:id="4"/>
    <w:tbl>
      <w:tblPr>
        <w:tblW w:w="0" w:type="auto"/>
        <w:tblCellSpacing w:w="0" w:type="auto"/>
        <w:tblBorders>
          <w:top w:val="none"/>
          <w:left w:val="none"/>
          <w:bottom w:val="none"/>
          <w:right w:val="none"/>
          <w:insideH w:val="none"/>
          <w:insideV w:val="none"/>
        </w:tblBorders>
      </w:tblPr>
      <w:tblGrid>
        <w:gridCol w:w="3213"/>
        <w:gridCol w:w="10387"/>
      </w:tblGrid>
      <w:tr>
        <w:trPr>
          <w:trHeight w:val="30" w:hRule="atLeast"/>
        </w:trPr>
        <w:tc>
          <w:tcPr>
            <w:tcW w:w="32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tblGrid>
            <w:tr>
              <w:trPr>
                <w:trHeight w:val="30" w:hRule="atLeast"/>
              </w:trPr>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тұқымдары бойынша республикалық палатаның логотипі</w:t>
                  </w:r>
                </w:p>
              </w:tc>
            </w:tr>
          </w:tbl>
          <w:p/>
        </w:tc>
        <w:tc>
          <w:tcPr>
            <w:tcW w:w="10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(Асыл тұқымдық куәлікті берген ұйымның атауы)</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(Асыл тұқымдық куәлікті берген ұйымның мекен-жайы, телефондары, факсы, электрондық почтасы)</w:t>
            </w:r>
          </w:p>
        </w:tc>
      </w:tr>
    </w:tbl>
    <w:p>
      <w:pPr>
        <w:spacing w:after="0"/>
        <w:ind w:left="0"/>
        <w:jc w:val="left"/>
      </w:pPr>
      <w:r>
        <w:rPr>
          <w:rFonts w:ascii="Times New Roman"/>
          <w:b/>
          <w:i w:val="false"/>
          <w:color w:val="000000"/>
        </w:rPr>
        <w:t xml:space="preserve"> Екінші санаттағы сүтті және сүтті-етті тұқымды ірі қара малдың</w:t>
      </w:r>
      <w:r>
        <w:br/>
      </w:r>
      <w:r>
        <w:rPr>
          <w:rFonts w:ascii="Times New Roman"/>
          <w:b/>
          <w:i w:val="false"/>
          <w:color w:val="000000"/>
        </w:rPr>
        <w:t>
асыл тұқымдық куәлігі</w:t>
      </w:r>
    </w:p>
    <w:p>
      <w:pPr>
        <w:spacing w:after="0"/>
        <w:ind w:left="0"/>
        <w:jc w:val="both"/>
      </w:pPr>
      <w:r>
        <w:rPr>
          <w:rFonts w:ascii="Times New Roman"/>
          <w:b w:val="false"/>
          <w:i w:val="false"/>
          <w:color w:val="000000"/>
          <w:sz w:val="28"/>
        </w:rPr>
        <w:t>Тіркеу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gridCol w:w="1402"/>
        <w:gridCol w:w="841"/>
        <w:gridCol w:w="1121"/>
        <w:gridCol w:w="3085"/>
        <w:gridCol w:w="280"/>
        <w:gridCol w:w="1122"/>
        <w:gridCol w:w="1262"/>
        <w:gridCol w:w="2525"/>
      </w:tblGrid>
      <w:tr>
        <w:trPr>
          <w:trHeight w:val="240" w:hRule="atLeast"/>
        </w:trPr>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r>
              <w:br/>
            </w:r>
            <w:r>
              <w:rPr>
                <w:rFonts w:ascii="Times New Roman"/>
                <w:b w:val="false"/>
                <w:i w:val="false"/>
                <w:color w:val="000000"/>
                <w:sz w:val="20"/>
              </w:rPr>
              <w:t>
Бірдейлендіру нөмірі Жастық-жыныстық санаты</w:t>
            </w:r>
            <w:r>
              <w:br/>
            </w:r>
            <w:r>
              <w:rPr>
                <w:rFonts w:ascii="Times New Roman"/>
                <w:b w:val="false"/>
                <w:i w:val="false"/>
                <w:color w:val="000000"/>
                <w:sz w:val="20"/>
              </w:rPr>
              <w:t>
Тұқым</w:t>
            </w:r>
            <w:r>
              <w:br/>
            </w:r>
            <w:r>
              <w:rPr>
                <w:rFonts w:ascii="Times New Roman"/>
                <w:b w:val="false"/>
                <w:i w:val="false"/>
                <w:color w:val="000000"/>
                <w:sz w:val="20"/>
              </w:rPr>
              <w:t>
Тұқымдылығы</w:t>
            </w:r>
            <w:r>
              <w:br/>
            </w:r>
            <w:r>
              <w:rPr>
                <w:rFonts w:ascii="Times New Roman"/>
                <w:b w:val="false"/>
                <w:i w:val="false"/>
                <w:color w:val="000000"/>
                <w:sz w:val="20"/>
              </w:rPr>
              <w:t>
Туған күні</w:t>
            </w:r>
            <w:r>
              <w:br/>
            </w:r>
            <w:r>
              <w:rPr>
                <w:rFonts w:ascii="Times New Roman"/>
                <w:b w:val="false"/>
                <w:i w:val="false"/>
                <w:color w:val="000000"/>
                <w:sz w:val="20"/>
              </w:rPr>
              <w:t>
Туған жері</w:t>
            </w:r>
            <w:r>
              <w:br/>
            </w:r>
            <w:r>
              <w:rPr>
                <w:rFonts w:ascii="Times New Roman"/>
                <w:b w:val="false"/>
                <w:i w:val="false"/>
                <w:color w:val="000000"/>
                <w:sz w:val="20"/>
              </w:rPr>
              <w:t>
Малдың иесі</w:t>
            </w:r>
            <w:r>
              <w:br/>
            </w:r>
            <w:r>
              <w:rPr>
                <w:rFonts w:ascii="Times New Roman"/>
                <w:b w:val="false"/>
                <w:i w:val="false"/>
                <w:color w:val="000000"/>
                <w:sz w:val="20"/>
              </w:rPr>
              <w:t>
Кімге сатылды</w:t>
            </w:r>
            <w:r>
              <w:br/>
            </w:r>
            <w:r>
              <w:rPr>
                <w:rFonts w:ascii="Times New Roman"/>
                <w:b w:val="false"/>
                <w:i w:val="false"/>
                <w:color w:val="000000"/>
                <w:sz w:val="20"/>
              </w:rPr>
              <w:t>
Сатылған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әкесінің әкесі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әкесінің енесі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әкесі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енесі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килограмм</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маусымының реті бойынша орташа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әкесі***</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енесі***</w:t>
            </w:r>
          </w:p>
        </w:tc>
      </w:tr>
      <w:tr>
        <w:trPr>
          <w:trHeight w:val="270" w:hRule="atLeast"/>
        </w:trPr>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Ұрықтандыруы туралы ақпарат</w:t>
            </w:r>
            <w:r>
              <w:br/>
            </w:r>
            <w:r>
              <w:rPr>
                <w:rFonts w:ascii="Times New Roman"/>
                <w:b w:val="false"/>
                <w:i w:val="false"/>
                <w:color w:val="000000"/>
                <w:sz w:val="20"/>
              </w:rPr>
              <w:t>
Лақап аты</w:t>
            </w:r>
            <w:r>
              <w:br/>
            </w:r>
            <w:r>
              <w:rPr>
                <w:rFonts w:ascii="Times New Roman"/>
                <w:b w:val="false"/>
                <w:i w:val="false"/>
                <w:color w:val="000000"/>
                <w:sz w:val="20"/>
              </w:rPr>
              <w:t>
Тіркеу нөмірі</w:t>
            </w:r>
            <w:r>
              <w:br/>
            </w:r>
            <w:r>
              <w:rPr>
                <w:rFonts w:ascii="Times New Roman"/>
                <w:b w:val="false"/>
                <w:i w:val="false"/>
                <w:color w:val="000000"/>
                <w:sz w:val="20"/>
              </w:rPr>
              <w:t>
Бірдейлендіру нөмірі</w:t>
            </w:r>
            <w:r>
              <w:br/>
            </w:r>
            <w:r>
              <w:rPr>
                <w:rFonts w:ascii="Times New Roman"/>
                <w:b w:val="false"/>
                <w:i w:val="false"/>
                <w:color w:val="000000"/>
                <w:sz w:val="20"/>
              </w:rPr>
              <w:t>
ДНК-тест</w:t>
            </w:r>
            <w:r>
              <w:br/>
            </w:r>
            <w:r>
              <w:rPr>
                <w:rFonts w:ascii="Times New Roman"/>
                <w:b w:val="false"/>
                <w:i w:val="false"/>
                <w:color w:val="000000"/>
                <w:sz w:val="20"/>
              </w:rPr>
              <w:t>
Ұрықтану күні</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енесінің әкесі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килограмм</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килограмм</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енесінің енесі ***</w:t>
            </w:r>
          </w:p>
        </w:tc>
      </w:tr>
      <w:tr>
        <w:trPr>
          <w:trHeight w:val="285" w:hRule="atLeast"/>
        </w:trPr>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маусымының реті бойынша орташа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маусымының реті бойынша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лақап аты, тіркеу нөмірі, бірдейлендіру нөмірі, тұқымы, тұқымдылығы, жалпы тұқымдық құндылығы, сүттік өнімділігінің көрсеткіші, сыртқы тұрпатының көрсеткіші, соматикалық клеткаларының көрсеткіші көрсетіледі.</w:t>
      </w:r>
      <w:r>
        <w:br/>
      </w:r>
      <w:r>
        <w:rPr>
          <w:rFonts w:ascii="Times New Roman"/>
          <w:b w:val="false"/>
          <w:i w:val="false"/>
          <w:color w:val="000000"/>
          <w:sz w:val="28"/>
        </w:rPr>
        <w:t>
      **- лақап аты, тіркеу нөмірі, бірдейлендіру нөмірі, тұқымы, тұқымдылығы көрсетіледі.</w:t>
      </w:r>
      <w:r>
        <w:br/>
      </w:r>
      <w:r>
        <w:rPr>
          <w:rFonts w:ascii="Times New Roman"/>
          <w:b w:val="false"/>
          <w:i w:val="false"/>
          <w:color w:val="000000"/>
          <w:sz w:val="28"/>
        </w:rPr>
        <w:t>
      ***- лақап аты, тіркеу нөмірі, тұқымы көрсетіледі.</w:t>
      </w:r>
    </w:p>
    <w:tbl>
      <w:tblPr>
        <w:tblW w:w="0" w:type="auto"/>
        <w:tblCellSpacing w:w="0" w:type="auto"/>
        <w:tblBorders>
          <w:top w:val="none"/>
          <w:left w:val="none"/>
          <w:bottom w:val="none"/>
          <w:right w:val="none"/>
          <w:insideH w:val="none"/>
          <w:insideV w:val="none"/>
        </w:tblBorders>
      </w:tblPr>
      <w:tblGrid>
        <w:gridCol w:w="4600"/>
        <w:gridCol w:w="1940"/>
        <w:gridCol w:w="7060"/>
      </w:tblGrid>
      <w:tr>
        <w:trPr>
          <w:trHeight w:val="30" w:hRule="atLeast"/>
        </w:trPr>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және әкесінің аты (жеке басын куәландыратын құжатта бар болса)</w:t>
            </w:r>
            <w:r>
              <w:br/>
            </w:r>
            <w:r>
              <w:rPr>
                <w:rFonts w:ascii="Times New Roman"/>
                <w:b w:val="false"/>
                <w:i w:val="false"/>
                <w:color w:val="000000"/>
                <w:sz w:val="20"/>
              </w:rPr>
              <w:t>
Лауазымы</w:t>
            </w:r>
          </w:p>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 орны</w:t>
            </w:r>
          </w:p>
        </w:tc>
        <w:tc>
          <w:tcPr>
            <w:tcW w:w="7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 ______________________</w:t>
            </w:r>
            <w:r>
              <w:br/>
            </w:r>
            <w:r>
              <w:rPr>
                <w:rFonts w:ascii="Times New Roman"/>
                <w:b w:val="false"/>
                <w:i w:val="false"/>
                <w:color w:val="000000"/>
                <w:sz w:val="20"/>
              </w:rPr>
              <w:t>
          (қолы)</w:t>
            </w:r>
          </w:p>
        </w:tc>
      </w:tr>
    </w:tbl>
    <w:bookmarkStart w:name="z38"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3-қосымша         </w:t>
      </w:r>
    </w:p>
    <w:bookmarkEnd w:id="5"/>
    <w:bookmarkStart w:name="z39" w:id="6"/>
    <w:p>
      <w:pPr>
        <w:spacing w:after="0"/>
        <w:ind w:left="0"/>
        <w:jc w:val="both"/>
      </w:pPr>
      <w:r>
        <w:rPr>
          <w:rFonts w:ascii="Times New Roman"/>
          <w:b w:val="false"/>
          <w:i w:val="false"/>
          <w:color w:val="000000"/>
          <w:sz w:val="28"/>
        </w:rPr>
        <w:t>
                                                              Нысан</w:t>
      </w:r>
    </w:p>
    <w:bookmarkEnd w:id="6"/>
    <w:p>
      <w:pPr>
        <w:spacing w:after="0"/>
        <w:ind w:left="0"/>
        <w:jc w:val="both"/>
      </w:pPr>
      <w:r>
        <w:rPr>
          <w:rFonts w:ascii="Times New Roman"/>
          <w:b w:val="false"/>
          <w:i w:val="false"/>
          <w:color w:val="000000"/>
          <w:sz w:val="28"/>
        </w:rPr>
        <w:t>                                                             Бет жағы</w:t>
      </w:r>
    </w:p>
    <w:tbl>
      <w:tblPr>
        <w:tblW w:w="0" w:type="auto"/>
        <w:tblCellSpacing w:w="0" w:type="auto"/>
        <w:tblBorders>
          <w:top w:val="none"/>
          <w:left w:val="none"/>
          <w:bottom w:val="none"/>
          <w:right w:val="none"/>
          <w:insideH w:val="none"/>
          <w:insideV w:val="none"/>
        </w:tblBorders>
      </w:tblPr>
      <w:tblGrid>
        <w:gridCol w:w="3319"/>
        <w:gridCol w:w="10281"/>
      </w:tblGrid>
      <w:tr>
        <w:trPr>
          <w:trHeight w:val="30" w:hRule="atLeast"/>
        </w:trPr>
        <w:tc>
          <w:tcPr>
            <w:tcW w:w="331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tblGrid>
            <w:tr>
              <w:trPr>
                <w:trHeight w:val="30" w:hRule="atLeast"/>
              </w:trPr>
              <w:tc>
                <w:tcPr>
                  <w:tcW w:w="2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тұқымдары бойынша республикалық палатаның</w:t>
                  </w:r>
                </w:p>
              </w:tc>
            </w:tr>
          </w:tbl>
          <w:p/>
        </w:tc>
        <w:tc>
          <w:tcPr>
            <w:tcW w:w="10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w:t>
            </w:r>
            <w:r>
              <w:br/>
            </w:r>
            <w:r>
              <w:rPr>
                <w:rFonts w:ascii="Times New Roman"/>
                <w:b w:val="false"/>
                <w:i w:val="false"/>
                <w:color w:val="000000"/>
                <w:sz w:val="20"/>
              </w:rPr>
              <w:t>
(Асыл тұқымдық куәлікті берген ұйымның атауы)</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(Асыл тұқымдық куәлікті берген ұйымның мекен-жайы,</w:t>
            </w:r>
            <w:r>
              <w:br/>
            </w:r>
            <w:r>
              <w:rPr>
                <w:rFonts w:ascii="Times New Roman"/>
                <w:b w:val="false"/>
                <w:i w:val="false"/>
                <w:color w:val="000000"/>
                <w:sz w:val="20"/>
              </w:rPr>
              <w:t>
телефондары, факсы, электрондық почтасы)</w:t>
            </w:r>
          </w:p>
        </w:tc>
      </w:tr>
    </w:tbl>
    <w:p>
      <w:pPr>
        <w:spacing w:after="0"/>
        <w:ind w:left="0"/>
        <w:jc w:val="left"/>
      </w:pPr>
      <w:r>
        <w:rPr>
          <w:rFonts w:ascii="Times New Roman"/>
          <w:b/>
          <w:i w:val="false"/>
          <w:color w:val="000000"/>
        </w:rPr>
        <w:t xml:space="preserve"> Бірінші санаттағы етті тұқымды ірі қара малдың</w:t>
      </w:r>
      <w:r>
        <w:br/>
      </w:r>
      <w:r>
        <w:rPr>
          <w:rFonts w:ascii="Times New Roman"/>
          <w:b/>
          <w:i w:val="false"/>
          <w:color w:val="000000"/>
        </w:rPr>
        <w:t>
асыл тұқымдық куәлігі</w:t>
      </w:r>
    </w:p>
    <w:p>
      <w:pPr>
        <w:spacing w:after="0"/>
        <w:ind w:left="0"/>
        <w:jc w:val="both"/>
      </w:pPr>
      <w:r>
        <w:rPr>
          <w:rFonts w:ascii="Times New Roman"/>
          <w:b w:val="false"/>
          <w:i w:val="false"/>
          <w:color w:val="000000"/>
          <w:sz w:val="28"/>
        </w:rPr>
        <w:t>Тіркеу №</w:t>
      </w:r>
    </w:p>
    <w:p>
      <w:pPr>
        <w:spacing w:after="0"/>
        <w:ind w:left="0"/>
        <w:jc w:val="both"/>
      </w:pPr>
      <w:r>
        <w:rPr>
          <w:rFonts w:ascii="Times New Roman"/>
          <w:b w:val="false"/>
          <w:i w:val="false"/>
          <w:color w:val="000000"/>
          <w:sz w:val="28"/>
        </w:rPr>
        <w:t>Лақап аты                                      Таңбалық нөмірі</w:t>
      </w:r>
      <w:r>
        <w:br/>
      </w:r>
      <w:r>
        <w:rPr>
          <w:rFonts w:ascii="Times New Roman"/>
          <w:b w:val="false"/>
          <w:i w:val="false"/>
          <w:color w:val="000000"/>
          <w:sz w:val="28"/>
        </w:rPr>
        <w:t>
Туған күні                                     Генетикалық паспорты</w:t>
      </w:r>
      <w:r>
        <w:br/>
      </w:r>
      <w:r>
        <w:rPr>
          <w:rFonts w:ascii="Times New Roman"/>
          <w:b w:val="false"/>
          <w:i w:val="false"/>
          <w:color w:val="000000"/>
          <w:sz w:val="28"/>
        </w:rPr>
        <w:t>
Жынысы                                         Туған жері (KAZ)</w:t>
      </w:r>
      <w:r>
        <w:br/>
      </w:r>
      <w:r>
        <w:rPr>
          <w:rFonts w:ascii="Times New Roman"/>
          <w:b w:val="false"/>
          <w:i w:val="false"/>
          <w:color w:val="000000"/>
          <w:sz w:val="28"/>
        </w:rPr>
        <w:t>
Тұқымы                                         Мүшелік коды</w:t>
      </w:r>
      <w:r>
        <w:br/>
      </w:r>
      <w:r>
        <w:rPr>
          <w:rFonts w:ascii="Times New Roman"/>
          <w:b w:val="false"/>
          <w:i w:val="false"/>
          <w:color w:val="000000"/>
          <w:sz w:val="28"/>
        </w:rPr>
        <w:t>
Тұқымдылығы                                    Иесі (KAZ)</w:t>
      </w:r>
      <w:r>
        <w:br/>
      </w:r>
      <w:r>
        <w:rPr>
          <w:rFonts w:ascii="Times New Roman"/>
          <w:b w:val="false"/>
          <w:i w:val="false"/>
          <w:color w:val="000000"/>
          <w:sz w:val="28"/>
        </w:rPr>
        <w:t>
Түсі                                           Туу әдісі</w:t>
      </w:r>
      <w:r>
        <w:br/>
      </w:r>
      <w:r>
        <w:rPr>
          <w:rFonts w:ascii="Times New Roman"/>
          <w:b w:val="false"/>
          <w:i w:val="false"/>
          <w:color w:val="000000"/>
          <w:sz w:val="28"/>
        </w:rPr>
        <w:t>
Бірдейлендіру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4932"/>
        <w:gridCol w:w="5746"/>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тұқым-тегi</w:t>
            </w:r>
          </w:p>
        </w:tc>
      </w:tr>
      <w:tr>
        <w:trPr>
          <w:trHeight w:val="285" w:hRule="atLeast"/>
        </w:trPr>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4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әкесінің енесі*: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әкесінің әкесі*: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әкесі*: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енесі*:</w:t>
            </w:r>
          </w:p>
        </w:tc>
      </w:tr>
      <w:tr>
        <w:trPr>
          <w:trHeight w:val="30" w:hRule="atLeast"/>
        </w:trPr>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4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әкесі*:</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енесі*: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енесі*:</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енесінің енесі*:</w:t>
            </w:r>
          </w:p>
        </w:tc>
      </w:tr>
    </w:tbl>
    <w:p>
      <w:pPr>
        <w:spacing w:after="0"/>
        <w:ind w:left="0"/>
        <w:jc w:val="both"/>
      </w:pPr>
      <w:r>
        <w:rPr>
          <w:rFonts w:ascii="Times New Roman"/>
          <w:b w:val="false"/>
          <w:i w:val="false"/>
          <w:color w:val="000000"/>
          <w:sz w:val="28"/>
        </w:rPr>
        <w:t>*- Лақап аты, таңбалық нөмірі, бірдейлендіру нөмірі, тіркеу нөмірі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1566"/>
        <w:gridCol w:w="1766"/>
        <w:gridCol w:w="1966"/>
        <w:gridCol w:w="1767"/>
        <w:gridCol w:w="1567"/>
        <w:gridCol w:w="1767"/>
        <w:gridCol w:w="1435"/>
      </w:tblGrid>
      <w:tr>
        <w:trPr>
          <w:trHeight w:val="1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көрсеткіштері</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Төлдеу жеңілдігі, балл</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 салмағы, килограмм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Айырғандағы салмағы, килограмм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айдағы салмағы, килограмм</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w:t>
            </w:r>
          </w:p>
          <w:p>
            <w:pPr>
              <w:spacing w:after="20"/>
              <w:ind w:left="20"/>
              <w:jc w:val="both"/>
            </w:pPr>
            <w:r>
              <w:rPr>
                <w:rFonts w:ascii="Times New Roman"/>
                <w:b w:val="false"/>
                <w:i w:val="false"/>
                <w:color w:val="000000"/>
                <w:sz w:val="20"/>
              </w:rPr>
              <w:t>килограмм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Ұмасының шеңбері, сантиметр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орташа өсімі, грамм</w:t>
            </w:r>
          </w:p>
        </w:tc>
      </w:tr>
      <w:tr>
        <w:trPr>
          <w:trHeight w:val="105"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Нақтылығы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Абсолюттік көрсеткіштері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Куәлік нөмірі _____________________ Берілген күні___________________</w:t>
      </w:r>
      <w:r>
        <w:br/>
      </w:r>
      <w:r>
        <w:rPr>
          <w:rFonts w:ascii="Times New Roman"/>
          <w:b w:val="false"/>
          <w:i w:val="false"/>
          <w:color w:val="000000"/>
          <w:sz w:val="28"/>
        </w:rPr>
        <w:t>
Тегі, аты және әкесінің аты</w:t>
      </w:r>
      <w:r>
        <w:br/>
      </w:r>
      <w:r>
        <w:rPr>
          <w:rFonts w:ascii="Times New Roman"/>
          <w:b w:val="false"/>
          <w:i w:val="false"/>
          <w:color w:val="000000"/>
          <w:sz w:val="28"/>
        </w:rPr>
        <w:t>
(жеке басын куәландыратын құжатта бар болса)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____________________ _______________________________________</w:t>
      </w:r>
      <w:r>
        <w:br/>
      </w:r>
      <w:r>
        <w:rPr>
          <w:rFonts w:ascii="Times New Roman"/>
          <w:b w:val="false"/>
          <w:i w:val="false"/>
          <w:color w:val="000000"/>
          <w:sz w:val="28"/>
        </w:rPr>
        <w:t>
                                     (қолы)                мөр орны</w:t>
      </w:r>
    </w:p>
    <w:p>
      <w:pPr>
        <w:spacing w:after="0"/>
        <w:ind w:left="0"/>
        <w:jc w:val="both"/>
      </w:pPr>
      <w:r>
        <w:rPr>
          <w:rFonts w:ascii="Times New Roman"/>
          <w:b w:val="false"/>
          <w:i w:val="false"/>
          <w:color w:val="000000"/>
          <w:sz w:val="28"/>
        </w:rPr>
        <w:t>                                                           Сырт жағы</w:t>
      </w:r>
    </w:p>
    <w:p>
      <w:pPr>
        <w:spacing w:after="0"/>
        <w:ind w:left="0"/>
        <w:jc w:val="both"/>
      </w:pPr>
      <w:r>
        <w:rPr>
          <w:rFonts w:ascii="Times New Roman"/>
          <w:b w:val="false"/>
          <w:i w:val="false"/>
          <w:color w:val="000000"/>
          <w:sz w:val="28"/>
        </w:rPr>
        <w:t>Шағылыстыру немесе қолдан ұрықтандыру нәтижелері бойынша ақпарат</w:t>
      </w:r>
    </w:p>
    <w:p>
      <w:pPr>
        <w:spacing w:after="0"/>
        <w:ind w:left="0"/>
        <w:jc w:val="both"/>
      </w:pPr>
      <w:r>
        <w:rPr>
          <w:rFonts w:ascii="Times New Roman"/>
          <w:b w:val="false"/>
          <w:i w:val="false"/>
          <w:color w:val="000000"/>
          <w:sz w:val="28"/>
        </w:rPr>
        <w:t>Бұқаның тіркеу нөмірі Шағылысу, Қ.Ұ.* Э.Т.** Күні</w:t>
      </w:r>
    </w:p>
    <w:tbl>
      <w:tblPr>
        <w:tblW w:w="0" w:type="auto"/>
        <w:tblCellSpacing w:w="0" w:type="auto"/>
        <w:tblBorders>
          <w:top w:val="none"/>
          <w:left w:val="none"/>
          <w:bottom w:val="none"/>
          <w:right w:val="none"/>
          <w:insideH w:val="none"/>
          <w:insideV w:val="none"/>
        </w:tblBorders>
      </w:tblPr>
      <w:tblGrid>
        <w:gridCol w:w="2640"/>
        <w:gridCol w:w="3029"/>
        <w:gridCol w:w="2584"/>
        <w:gridCol w:w="2718"/>
        <w:gridCol w:w="3029"/>
      </w:tblGrid>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1-шағылысу</w:t>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c>
          <w:tcPr>
            <w:tcW w:w="2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төртбұрышты белгілеңіз</w:t>
            </w:r>
          </w:p>
        </w:tc>
        <w:tc>
          <w:tcPr>
            <w:tcW w:w="2718"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2-шағылысу</w:t>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c>
          <w:tcPr>
            <w:tcW w:w="2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төртбұрышты белгілеңіз</w:t>
            </w:r>
          </w:p>
        </w:tc>
        <w:tc>
          <w:tcPr>
            <w:tcW w:w="2718"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3-шағылысу</w:t>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c>
          <w:tcPr>
            <w:tcW w:w="2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төртбұрышты белгілеңіз</w:t>
            </w:r>
          </w:p>
        </w:tc>
        <w:tc>
          <w:tcPr>
            <w:tcW w:w="2718"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4-шағылысу</w:t>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c>
          <w:tcPr>
            <w:tcW w:w="2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төртбұрышты белгілеңіз</w:t>
            </w:r>
          </w:p>
        </w:tc>
        <w:tc>
          <w:tcPr>
            <w:tcW w:w="2718"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5-шағылысу</w:t>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c>
          <w:tcPr>
            <w:tcW w:w="2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төртбұрышты белгілеңіз</w:t>
            </w:r>
          </w:p>
        </w:tc>
        <w:tc>
          <w:tcPr>
            <w:tcW w:w="2718"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6-шағылысу</w:t>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c>
          <w:tcPr>
            <w:tcW w:w="2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төртбұрышты белгілеңіз</w:t>
            </w:r>
          </w:p>
        </w:tc>
        <w:tc>
          <w:tcPr>
            <w:tcW w:w="2718"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bl>
    <w:p>
      <w:pPr>
        <w:spacing w:after="0"/>
        <w:ind w:left="0"/>
        <w:jc w:val="both"/>
      </w:pPr>
      <w:r>
        <w:rPr>
          <w:rFonts w:ascii="Times New Roman"/>
          <w:b w:val="false"/>
          <w:i w:val="false"/>
          <w:color w:val="000000"/>
          <w:sz w:val="28"/>
        </w:rPr>
        <w:t>Рецессивті гендер</w:t>
      </w:r>
    </w:p>
    <w:tbl>
      <w:tblPr>
        <w:tblW w:w="0" w:type="auto"/>
        <w:tblCellSpacing w:w="0" w:type="auto"/>
        <w:tblBorders>
          <w:top w:val="none"/>
          <w:left w:val="none"/>
          <w:bottom w:val="none"/>
          <w:right w:val="none"/>
          <w:insideH w:val="none"/>
          <w:insideV w:val="none"/>
        </w:tblBorders>
      </w:tblPr>
      <w:tblGrid>
        <w:gridCol w:w="3395"/>
        <w:gridCol w:w="3535"/>
        <w:gridCol w:w="3535"/>
        <w:gridCol w:w="3535"/>
      </w:tblGrid>
      <w:tr>
        <w:trPr>
          <w:trHeight w:val="30" w:hRule="atLeast"/>
        </w:trPr>
        <w:tc>
          <w:tcPr>
            <w:tcW w:w="33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нәтиже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p>
        </w:tc>
        <w:tc>
          <w:tcPr>
            <w:tcW w:w="3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нәтиже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p>
        </w:tc>
        <w:tc>
          <w:tcPr>
            <w:tcW w:w="3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зерттеулер жүргізілген жоқ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p>
        </w:tc>
      </w:tr>
      <w:tr>
        <w:trPr>
          <w:trHeight w:val="30" w:hRule="atLeast"/>
        </w:trPr>
        <w:tc>
          <w:tcPr>
            <w:tcW w:w="0" w:type="auto"/>
            <w:vMerge/>
            <w:tcBorders>
              <w:top w:val="nil"/>
            </w:tcBorders>
          </w:tcPr>
          <w:p/>
        </w:tc>
        <w:tc>
          <w:tcPr>
            <w:tcW w:w="3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төртбұрышты белгілеңіз</w:t>
            </w:r>
          </w:p>
        </w:tc>
        <w:tc>
          <w:tcPr>
            <w:tcW w:w="3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төртбұрышты белгілеңіз</w:t>
            </w:r>
          </w:p>
        </w:tc>
        <w:tc>
          <w:tcPr>
            <w:tcW w:w="3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төртбұрышты белгілеңіз</w:t>
            </w:r>
          </w:p>
        </w:tc>
      </w:tr>
    </w:tbl>
    <w:p>
      <w:pPr>
        <w:spacing w:after="0"/>
        <w:ind w:left="0"/>
        <w:jc w:val="both"/>
      </w:pPr>
      <w:r>
        <w:rPr>
          <w:rFonts w:ascii="Times New Roman"/>
          <w:b w:val="false"/>
          <w:i w:val="false"/>
          <w:color w:val="000000"/>
          <w:sz w:val="28"/>
        </w:rPr>
        <w:t>*Қолдан ұрықтандыру</w:t>
      </w:r>
      <w:r>
        <w:br/>
      </w:r>
      <w:r>
        <w:rPr>
          <w:rFonts w:ascii="Times New Roman"/>
          <w:b w:val="false"/>
          <w:i w:val="false"/>
          <w:color w:val="000000"/>
          <w:sz w:val="28"/>
        </w:rPr>
        <w:t>
**Эмбриондарды телу</w:t>
      </w:r>
    </w:p>
    <w:bookmarkStart w:name="z40"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4-қосымша         </w:t>
      </w:r>
    </w:p>
    <w:bookmarkEnd w:id="7"/>
    <w:bookmarkStart w:name="z41" w:id="8"/>
    <w:p>
      <w:pPr>
        <w:spacing w:after="0"/>
        <w:ind w:left="0"/>
        <w:jc w:val="both"/>
      </w:pPr>
      <w:r>
        <w:rPr>
          <w:rFonts w:ascii="Times New Roman"/>
          <w:b w:val="false"/>
          <w:i w:val="false"/>
          <w:color w:val="000000"/>
          <w:sz w:val="28"/>
        </w:rPr>
        <w:t>
                                                              Нысан</w:t>
      </w:r>
    </w:p>
    <w:bookmarkEnd w:id="8"/>
    <w:p>
      <w:pPr>
        <w:spacing w:after="0"/>
        <w:ind w:left="0"/>
        <w:jc w:val="both"/>
      </w:pPr>
      <w:r>
        <w:rPr>
          <w:rFonts w:ascii="Times New Roman"/>
          <w:b w:val="false"/>
          <w:i w:val="false"/>
          <w:color w:val="000000"/>
          <w:sz w:val="28"/>
        </w:rPr>
        <w:t>                                                             Бет жағы</w:t>
      </w:r>
    </w:p>
    <w:tbl>
      <w:tblPr>
        <w:tblW w:w="0" w:type="auto"/>
        <w:tblCellSpacing w:w="0" w:type="auto"/>
        <w:tblBorders>
          <w:top w:val="none"/>
          <w:left w:val="none"/>
          <w:bottom w:val="none"/>
          <w:right w:val="none"/>
          <w:insideH w:val="none"/>
          <w:insideV w:val="none"/>
        </w:tblBorders>
      </w:tblPr>
      <w:tblGrid>
        <w:gridCol w:w="3319"/>
        <w:gridCol w:w="10281"/>
      </w:tblGrid>
      <w:tr>
        <w:trPr>
          <w:trHeight w:val="30" w:hRule="atLeast"/>
        </w:trPr>
        <w:tc>
          <w:tcPr>
            <w:tcW w:w="331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tblGrid>
            <w:tr>
              <w:trPr>
                <w:trHeight w:val="30" w:hRule="atLeast"/>
              </w:trPr>
              <w:tc>
                <w:tcPr>
                  <w:tcW w:w="2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тұқымдары бойынша республикалық палатаның</w:t>
                  </w:r>
                </w:p>
              </w:tc>
            </w:tr>
          </w:tbl>
          <w:p/>
        </w:tc>
        <w:tc>
          <w:tcPr>
            <w:tcW w:w="10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w:t>
            </w:r>
            <w:r>
              <w:br/>
            </w:r>
            <w:r>
              <w:rPr>
                <w:rFonts w:ascii="Times New Roman"/>
                <w:b w:val="false"/>
                <w:i w:val="false"/>
                <w:color w:val="000000"/>
                <w:sz w:val="20"/>
              </w:rPr>
              <w:t>
(Асыл тұқымдық куәлікті берген ұйымның атауы)</w:t>
            </w:r>
            <w:r>
              <w:br/>
            </w:r>
            <w:r>
              <w:rPr>
                <w:rFonts w:ascii="Times New Roman"/>
                <w:b w:val="false"/>
                <w:i w:val="false"/>
                <w:color w:val="000000"/>
                <w:sz w:val="20"/>
              </w:rPr>
              <w:t>
____________________________________________</w:t>
            </w:r>
            <w:r>
              <w:br/>
            </w:r>
            <w:r>
              <w:rPr>
                <w:rFonts w:ascii="Times New Roman"/>
                <w:b w:val="false"/>
                <w:i w:val="false"/>
                <w:color w:val="000000"/>
                <w:sz w:val="20"/>
              </w:rPr>
              <w:t>
(Асыл тұқымдық куәлікті берген ұйымның мекен -жайы,, телефондары, факсы, электрондық почтасы)</w:t>
            </w:r>
          </w:p>
        </w:tc>
      </w:tr>
    </w:tbl>
    <w:p>
      <w:pPr>
        <w:spacing w:after="0"/>
        <w:ind w:left="0"/>
        <w:jc w:val="left"/>
      </w:pPr>
      <w:r>
        <w:rPr>
          <w:rFonts w:ascii="Times New Roman"/>
          <w:b/>
          <w:i w:val="false"/>
          <w:color w:val="000000"/>
        </w:rPr>
        <w:t xml:space="preserve"> Екінші санаттағы етті тұқымды ірі қара малдың асыл</w:t>
      </w:r>
      <w:r>
        <w:br/>
      </w:r>
      <w:r>
        <w:rPr>
          <w:rFonts w:ascii="Times New Roman"/>
          <w:b/>
          <w:i w:val="false"/>
          <w:color w:val="000000"/>
        </w:rPr>
        <w:t>
тұқымдық куәлік</w:t>
      </w:r>
    </w:p>
    <w:p>
      <w:pPr>
        <w:spacing w:after="0"/>
        <w:ind w:left="0"/>
        <w:jc w:val="both"/>
      </w:pPr>
      <w:r>
        <w:rPr>
          <w:rFonts w:ascii="Times New Roman"/>
          <w:b w:val="false"/>
          <w:i w:val="false"/>
          <w:color w:val="000000"/>
          <w:sz w:val="28"/>
        </w:rPr>
        <w:t>Тіркеу №</w:t>
      </w:r>
    </w:p>
    <w:p>
      <w:pPr>
        <w:spacing w:after="0"/>
        <w:ind w:left="0"/>
        <w:jc w:val="both"/>
      </w:pPr>
      <w:r>
        <w:rPr>
          <w:rFonts w:ascii="Times New Roman"/>
          <w:b w:val="false"/>
          <w:i w:val="false"/>
          <w:color w:val="000000"/>
          <w:sz w:val="28"/>
        </w:rPr>
        <w:t>Лақап аты                                       Таңбалық нөмірі</w:t>
      </w:r>
      <w:r>
        <w:br/>
      </w:r>
      <w:r>
        <w:rPr>
          <w:rFonts w:ascii="Times New Roman"/>
          <w:b w:val="false"/>
          <w:i w:val="false"/>
          <w:color w:val="000000"/>
          <w:sz w:val="28"/>
        </w:rPr>
        <w:t>
Туған күні                                      Генетикалық паспорты</w:t>
      </w:r>
      <w:r>
        <w:br/>
      </w:r>
      <w:r>
        <w:rPr>
          <w:rFonts w:ascii="Times New Roman"/>
          <w:b w:val="false"/>
          <w:i w:val="false"/>
          <w:color w:val="000000"/>
          <w:sz w:val="28"/>
        </w:rPr>
        <w:t>
Жынысы                                          Туған жері (KAZ)</w:t>
      </w:r>
      <w:r>
        <w:br/>
      </w:r>
      <w:r>
        <w:rPr>
          <w:rFonts w:ascii="Times New Roman"/>
          <w:b w:val="false"/>
          <w:i w:val="false"/>
          <w:color w:val="000000"/>
          <w:sz w:val="28"/>
        </w:rPr>
        <w:t>
Тұқымы                                          Мүшелік коды</w:t>
      </w:r>
      <w:r>
        <w:br/>
      </w:r>
      <w:r>
        <w:rPr>
          <w:rFonts w:ascii="Times New Roman"/>
          <w:b w:val="false"/>
          <w:i w:val="false"/>
          <w:color w:val="000000"/>
          <w:sz w:val="28"/>
        </w:rPr>
        <w:t>
Тұқымдылығы                                     Иесі (KAZ)</w:t>
      </w:r>
      <w:r>
        <w:br/>
      </w:r>
      <w:r>
        <w:rPr>
          <w:rFonts w:ascii="Times New Roman"/>
          <w:b w:val="false"/>
          <w:i w:val="false"/>
          <w:color w:val="000000"/>
          <w:sz w:val="28"/>
        </w:rPr>
        <w:t>
Түсі                                            Туу әдісі</w:t>
      </w:r>
      <w:r>
        <w:br/>
      </w:r>
      <w:r>
        <w:rPr>
          <w:rFonts w:ascii="Times New Roman"/>
          <w:b w:val="false"/>
          <w:i w:val="false"/>
          <w:color w:val="000000"/>
          <w:sz w:val="28"/>
        </w:rPr>
        <w:t>
Бірдейлендіру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6"/>
        <w:gridCol w:w="5109"/>
        <w:gridCol w:w="5265"/>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ата-тегi</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әкелері*:</w:t>
            </w:r>
          </w:p>
        </w:tc>
      </w:tr>
      <w:tr>
        <w:trPr>
          <w:trHeight w:val="615"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1-әкесі**: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5-әкесі**:</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9-әкесі**:</w:t>
            </w:r>
          </w:p>
        </w:tc>
      </w:tr>
      <w:tr>
        <w:trPr>
          <w:trHeight w:val="54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2-әкесі**: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6-әкесі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10-әкесі**:</w:t>
            </w:r>
          </w:p>
        </w:tc>
      </w:tr>
      <w:tr>
        <w:trPr>
          <w:trHeight w:val="84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3-әкесі**: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7-әкесі**:</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11-әкесі**:</w:t>
            </w:r>
          </w:p>
        </w:tc>
      </w:tr>
      <w:tr>
        <w:trPr>
          <w:trHeight w:val="855"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4-әкесі**: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8-әкесі**:</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12-әкесі**:</w:t>
            </w:r>
          </w:p>
        </w:tc>
      </w:tr>
    </w:tbl>
    <w:p>
      <w:pPr>
        <w:spacing w:after="0"/>
        <w:ind w:left="0"/>
        <w:jc w:val="both"/>
      </w:pPr>
      <w:r>
        <w:rPr>
          <w:rFonts w:ascii="Times New Roman"/>
          <w:b w:val="false"/>
          <w:i w:val="false"/>
          <w:color w:val="000000"/>
          <w:sz w:val="28"/>
        </w:rPr>
        <w:t>*- әлеуетті әкелері бұдан көп болса, олардың мәліметтерін көрсету үшін қосымша бағандар қосылады.</w:t>
      </w:r>
      <w:r>
        <w:br/>
      </w:r>
      <w:r>
        <w:rPr>
          <w:rFonts w:ascii="Times New Roman"/>
          <w:b w:val="false"/>
          <w:i w:val="false"/>
          <w:color w:val="000000"/>
          <w:sz w:val="28"/>
        </w:rPr>
        <w:t>
**- лақап аты, таңбалық нөмірі, бірдейлендіру нөмірі, тіркеу нөмірі көрсетіледі.</w:t>
      </w:r>
    </w:p>
    <w:p>
      <w:pPr>
        <w:spacing w:after="0"/>
        <w:ind w:left="0"/>
        <w:jc w:val="both"/>
      </w:pPr>
      <w:r>
        <w:rPr>
          <w:rFonts w:ascii="Times New Roman"/>
          <w:b w:val="false"/>
          <w:i w:val="false"/>
          <w:color w:val="000000"/>
          <w:sz w:val="28"/>
        </w:rPr>
        <w:t>Куәлік нөмірі ___________________ Берілген күні_____________________</w:t>
      </w:r>
    </w:p>
    <w:tbl>
      <w:tblPr>
        <w:tblW w:w="0" w:type="auto"/>
        <w:tblCellSpacing w:w="0" w:type="auto"/>
        <w:tblBorders>
          <w:top w:val="none"/>
          <w:left w:val="none"/>
          <w:bottom w:val="none"/>
          <w:right w:val="none"/>
          <w:insideH w:val="none"/>
          <w:insideV w:val="none"/>
        </w:tblBorders>
      </w:tblPr>
      <w:tblGrid>
        <w:gridCol w:w="6378"/>
        <w:gridCol w:w="6702"/>
      </w:tblGrid>
      <w:tr>
        <w:trPr>
          <w:trHeight w:val="30" w:hRule="atLeast"/>
        </w:trPr>
        <w:tc>
          <w:tcPr>
            <w:tcW w:w="6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және әкесінің аты (жеке басын куәландыратын құжатта бар болса)</w:t>
            </w:r>
          </w:p>
        </w:tc>
        <w:tc>
          <w:tcPr>
            <w:tcW w:w="6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r>
      <w:tr>
        <w:trPr>
          <w:trHeight w:val="30" w:hRule="atLeast"/>
        </w:trPr>
        <w:tc>
          <w:tcPr>
            <w:tcW w:w="6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6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 _____________</w:t>
            </w:r>
            <w:r>
              <w:br/>
            </w:r>
            <w:r>
              <w:rPr>
                <w:rFonts w:ascii="Times New Roman"/>
                <w:b w:val="false"/>
                <w:i w:val="false"/>
                <w:color w:val="000000"/>
                <w:sz w:val="20"/>
              </w:rPr>
              <w:t>
    (қолы)              мөр орны</w:t>
            </w:r>
          </w:p>
        </w:tc>
      </w:tr>
    </w:tbl>
    <w:p>
      <w:pPr>
        <w:spacing w:after="0"/>
        <w:ind w:left="0"/>
        <w:jc w:val="both"/>
      </w:pPr>
      <w:r>
        <w:rPr>
          <w:rFonts w:ascii="Times New Roman"/>
          <w:b w:val="false"/>
          <w:i w:val="false"/>
          <w:color w:val="000000"/>
          <w:sz w:val="28"/>
        </w:rPr>
        <w:t>                                                       Сырт жағы</w:t>
      </w:r>
    </w:p>
    <w:p>
      <w:pPr>
        <w:spacing w:after="0"/>
        <w:ind w:left="0"/>
        <w:jc w:val="both"/>
      </w:pPr>
      <w:r>
        <w:rPr>
          <w:rFonts w:ascii="Times New Roman"/>
          <w:b w:val="false"/>
          <w:i w:val="false"/>
          <w:color w:val="000000"/>
          <w:sz w:val="28"/>
        </w:rPr>
        <w:t>Шағылыстыру немесе қолдан ұрықтандыру нәтижелері бойынша ақпарат</w:t>
      </w:r>
    </w:p>
    <w:p>
      <w:pPr>
        <w:spacing w:after="0"/>
        <w:ind w:left="0"/>
        <w:jc w:val="both"/>
      </w:pPr>
      <w:r>
        <w:rPr>
          <w:rFonts w:ascii="Times New Roman"/>
          <w:b w:val="false"/>
          <w:i w:val="false"/>
          <w:color w:val="000000"/>
          <w:sz w:val="28"/>
        </w:rPr>
        <w:t>Бұқаның тіркеу нөмірі Шағылысу, Қ.Ұ.* Э.Т.** Күні</w:t>
      </w:r>
    </w:p>
    <w:tbl>
      <w:tblPr>
        <w:tblW w:w="0" w:type="auto"/>
        <w:tblCellSpacing w:w="0" w:type="auto"/>
        <w:tblBorders>
          <w:top w:val="none"/>
          <w:left w:val="none"/>
          <w:bottom w:val="none"/>
          <w:right w:val="none"/>
          <w:insideH w:val="none"/>
          <w:insideV w:val="none"/>
        </w:tblBorders>
      </w:tblPr>
      <w:tblGrid>
        <w:gridCol w:w="2640"/>
        <w:gridCol w:w="3029"/>
        <w:gridCol w:w="2584"/>
        <w:gridCol w:w="2718"/>
        <w:gridCol w:w="3029"/>
      </w:tblGrid>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1-шағылысу</w:t>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c>
          <w:tcPr>
            <w:tcW w:w="2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төртбұрышты белгілеңіз</w:t>
            </w:r>
          </w:p>
        </w:tc>
        <w:tc>
          <w:tcPr>
            <w:tcW w:w="2718"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2-шағылысу</w:t>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c>
          <w:tcPr>
            <w:tcW w:w="2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төртбұрышты белгілеңіз</w:t>
            </w:r>
          </w:p>
        </w:tc>
        <w:tc>
          <w:tcPr>
            <w:tcW w:w="2718"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54000"/>
                          </a:xfrm>
                          <a:prstGeom prst="rect">
                            <a:avLst/>
                          </a:prstGeom>
                        </pic:spPr>
                      </pic:pic>
                    </a:graphicData>
                  </a:graphic>
                </wp:inline>
              </w:drawing>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3-шағылысу</w:t>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c>
          <w:tcPr>
            <w:tcW w:w="2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төртбұрышты белгілеңіз</w:t>
            </w:r>
          </w:p>
        </w:tc>
        <w:tc>
          <w:tcPr>
            <w:tcW w:w="2718"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4-шағылысу</w:t>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c>
          <w:tcPr>
            <w:tcW w:w="2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төртбұрышты белгілеңіз</w:t>
            </w:r>
          </w:p>
        </w:tc>
        <w:tc>
          <w:tcPr>
            <w:tcW w:w="2718"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54000"/>
                          </a:xfrm>
                          <a:prstGeom prst="rect">
                            <a:avLst/>
                          </a:prstGeom>
                        </pic:spPr>
                      </pic:pic>
                    </a:graphicData>
                  </a:graphic>
                </wp:inline>
              </w:drawing>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5-шағылысу</w:t>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c>
          <w:tcPr>
            <w:tcW w:w="2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төртбұрышты белгілеңіз</w:t>
            </w:r>
          </w:p>
        </w:tc>
        <w:tc>
          <w:tcPr>
            <w:tcW w:w="2718"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54000"/>
                          </a:xfrm>
                          <a:prstGeom prst="rect">
                            <a:avLst/>
                          </a:prstGeom>
                        </pic:spPr>
                      </pic:pic>
                    </a:graphicData>
                  </a:graphic>
                </wp:inline>
              </w:drawing>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6-шағылысу</w:t>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c>
          <w:tcPr>
            <w:tcW w:w="2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төртбұрышты белгілеңіз</w:t>
            </w:r>
          </w:p>
        </w:tc>
        <w:tc>
          <w:tcPr>
            <w:tcW w:w="2718"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54000"/>
                          </a:xfrm>
                          <a:prstGeom prst="rect">
                            <a:avLst/>
                          </a:prstGeom>
                        </pic:spPr>
                      </pic:pic>
                    </a:graphicData>
                  </a:graphic>
                </wp:inline>
              </w:drawing>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bl>
    <w:p>
      <w:pPr>
        <w:spacing w:after="0"/>
        <w:ind w:left="0"/>
        <w:jc w:val="both"/>
      </w:pPr>
      <w:r>
        <w:rPr>
          <w:rFonts w:ascii="Times New Roman"/>
          <w:b w:val="false"/>
          <w:i w:val="false"/>
          <w:color w:val="000000"/>
          <w:sz w:val="28"/>
        </w:rPr>
        <w:t>Рецессивті гендер</w:t>
      </w:r>
    </w:p>
    <w:tbl>
      <w:tblPr>
        <w:tblW w:w="0" w:type="auto"/>
        <w:tblCellSpacing w:w="0" w:type="auto"/>
        <w:tblBorders>
          <w:top w:val="none"/>
          <w:left w:val="none"/>
          <w:bottom w:val="none"/>
          <w:right w:val="none"/>
          <w:insideH w:val="none"/>
          <w:insideV w:val="none"/>
        </w:tblBorders>
      </w:tblPr>
      <w:tblGrid>
        <w:gridCol w:w="3395"/>
        <w:gridCol w:w="3535"/>
        <w:gridCol w:w="3535"/>
        <w:gridCol w:w="3535"/>
      </w:tblGrid>
      <w:tr>
        <w:trPr>
          <w:trHeight w:val="30" w:hRule="atLeast"/>
        </w:trPr>
        <w:tc>
          <w:tcPr>
            <w:tcW w:w="33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нәтиже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54000"/>
                          </a:xfrm>
                          <a:prstGeom prst="rect">
                            <a:avLst/>
                          </a:prstGeom>
                        </pic:spPr>
                      </pic:pic>
                    </a:graphicData>
                  </a:graphic>
                </wp:inline>
              </w:drawing>
            </w:r>
          </w:p>
        </w:tc>
        <w:tc>
          <w:tcPr>
            <w:tcW w:w="3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нәтиже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54000"/>
                          </a:xfrm>
                          <a:prstGeom prst="rect">
                            <a:avLst/>
                          </a:prstGeom>
                        </pic:spPr>
                      </pic:pic>
                    </a:graphicData>
                  </a:graphic>
                </wp:inline>
              </w:drawing>
            </w:r>
          </w:p>
        </w:tc>
        <w:tc>
          <w:tcPr>
            <w:tcW w:w="3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зерттеулер жүргізілген жоқ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54000"/>
                          </a:xfrm>
                          <a:prstGeom prst="rect">
                            <a:avLst/>
                          </a:prstGeom>
                        </pic:spPr>
                      </pic:pic>
                    </a:graphicData>
                  </a:graphic>
                </wp:inline>
              </w:drawing>
            </w:r>
          </w:p>
        </w:tc>
      </w:tr>
      <w:tr>
        <w:trPr>
          <w:trHeight w:val="30" w:hRule="atLeast"/>
        </w:trPr>
        <w:tc>
          <w:tcPr>
            <w:tcW w:w="0" w:type="auto"/>
            <w:vMerge/>
            <w:tcBorders>
              <w:top w:val="nil"/>
            </w:tcBorders>
          </w:tcPr>
          <w:p/>
        </w:tc>
        <w:tc>
          <w:tcPr>
            <w:tcW w:w="3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төртбұрышты белгілеңіз</w:t>
            </w:r>
          </w:p>
        </w:tc>
        <w:tc>
          <w:tcPr>
            <w:tcW w:w="3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төртбұрышты белгілеңіз</w:t>
            </w:r>
          </w:p>
        </w:tc>
        <w:tc>
          <w:tcPr>
            <w:tcW w:w="3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төртбұрышты белгілеңіз</w:t>
            </w:r>
          </w:p>
        </w:tc>
      </w:tr>
    </w:tbl>
    <w:p>
      <w:pPr>
        <w:spacing w:after="0"/>
        <w:ind w:left="0"/>
        <w:jc w:val="both"/>
      </w:pPr>
      <w:r>
        <w:rPr>
          <w:rFonts w:ascii="Times New Roman"/>
          <w:b w:val="false"/>
          <w:i w:val="false"/>
          <w:color w:val="000000"/>
          <w:sz w:val="28"/>
        </w:rPr>
        <w:t>*Қолдан ұрықтандыру</w:t>
      </w:r>
      <w:r>
        <w:br/>
      </w:r>
      <w:r>
        <w:rPr>
          <w:rFonts w:ascii="Times New Roman"/>
          <w:b w:val="false"/>
          <w:i w:val="false"/>
          <w:color w:val="000000"/>
          <w:sz w:val="28"/>
        </w:rPr>
        <w:t>
** Эмбриондарды телу</w:t>
      </w:r>
    </w:p>
    <w:bookmarkStart w:name="z42"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5-қосымша         </w:t>
      </w:r>
    </w:p>
    <w:bookmarkEnd w:id="9"/>
    <w:bookmarkStart w:name="z43" w:id="10"/>
    <w:p>
      <w:pPr>
        <w:spacing w:after="0"/>
        <w:ind w:left="0"/>
        <w:jc w:val="both"/>
      </w:pPr>
      <w:r>
        <w:rPr>
          <w:rFonts w:ascii="Times New Roman"/>
          <w:b w:val="false"/>
          <w:i w:val="false"/>
          <w:color w:val="000000"/>
          <w:sz w:val="28"/>
        </w:rPr>
        <w:t>
                                                              Нысан</w:t>
      </w:r>
    </w:p>
    <w:bookmarkEnd w:id="1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(Асыл тұқымдық куәлікті берген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(Асыл тұқымдық куәлікті берген ұйымның мекен-жайы, телефоны,</w:t>
      </w:r>
      <w:r>
        <w:br/>
      </w:r>
      <w:r>
        <w:rPr>
          <w:rFonts w:ascii="Times New Roman"/>
          <w:b w:val="false"/>
          <w:i w:val="false"/>
          <w:color w:val="000000"/>
          <w:sz w:val="28"/>
        </w:rPr>
        <w:t>
факсы, электрондық почтасы)</w:t>
      </w:r>
    </w:p>
    <w:p>
      <w:pPr>
        <w:spacing w:after="0"/>
        <w:ind w:left="0"/>
        <w:jc w:val="left"/>
      </w:pPr>
      <w:r>
        <w:rPr>
          <w:rFonts w:ascii="Times New Roman"/>
          <w:b/>
          <w:i w:val="false"/>
          <w:color w:val="000000"/>
        </w:rPr>
        <w:t xml:space="preserve"> Сүтті және сүтті-етті тұқымды ірі қара малдың ұрығының асыл тұқымдық куәлігі</w:t>
      </w:r>
    </w:p>
    <w:p>
      <w:pPr>
        <w:spacing w:after="0"/>
        <w:ind w:left="0"/>
        <w:jc w:val="both"/>
      </w:pPr>
      <w:r>
        <w:rPr>
          <w:rFonts w:ascii="Times New Roman"/>
          <w:b w:val="false"/>
          <w:i w:val="false"/>
          <w:color w:val="000000"/>
          <w:sz w:val="28"/>
        </w:rPr>
        <w:t>Тіркеу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7"/>
        <w:gridCol w:w="64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бұқаның лақап аты ________________________________________</w:t>
            </w:r>
          </w:p>
        </w:tc>
      </w:tr>
      <w:tr>
        <w:trPr>
          <w:trHeight w:val="30" w:hRule="atLeast"/>
        </w:trPr>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 __________________</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 ____________</w:t>
            </w:r>
          </w:p>
        </w:tc>
      </w:tr>
      <w:tr>
        <w:trPr>
          <w:trHeight w:val="30" w:hRule="atLeast"/>
        </w:trPr>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 _____________</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 ___________</w:t>
            </w:r>
          </w:p>
        </w:tc>
      </w:tr>
      <w:tr>
        <w:trPr>
          <w:trHeight w:val="30" w:hRule="atLeast"/>
        </w:trPr>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 ____________________</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 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санаты 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 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 ________________________________________________________</w:t>
            </w:r>
            <w:r>
              <w:br/>
            </w:r>
            <w:r>
              <w:rPr>
                <w:rFonts w:ascii="Times New Roman"/>
                <w:b w:val="false"/>
                <w:i w:val="false"/>
                <w:color w:val="000000"/>
                <w:sz w:val="20"/>
              </w:rPr>
              <w:t>
                     (шаруашылықтың атауы және мекен - 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мен белгілері 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Генетикалық сараптама сертификатының нөмірі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салмағы_________ килограмм, жасы ________жыл______ай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 (кешенді класы) 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куәлік берілген күн _________________________________</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_____________________________________________________________ берді               (кімге)</w:t>
            </w:r>
          </w:p>
        </w:tc>
      </w:tr>
    </w:tbl>
    <w:p>
      <w:pPr>
        <w:spacing w:after="0"/>
        <w:ind w:left="0"/>
        <w:jc w:val="both"/>
      </w:pPr>
      <w:r>
        <w:rPr>
          <w:rFonts w:ascii="Times New Roman"/>
          <w:b w:val="false"/>
          <w:i w:val="false"/>
          <w:color w:val="000000"/>
          <w:sz w:val="28"/>
        </w:rPr>
        <w:t>                                         Желісі ___________________</w:t>
      </w:r>
    </w:p>
    <w:p>
      <w:pPr>
        <w:spacing w:after="0"/>
        <w:ind w:left="0"/>
        <w:jc w:val="both"/>
      </w:pPr>
      <w:r>
        <w:rPr>
          <w:rFonts w:ascii="Times New Roman"/>
          <w:b w:val="false"/>
          <w:i w:val="false"/>
          <w:color w:val="000000"/>
          <w:sz w:val="28"/>
        </w:rPr>
        <w:t>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6"/>
        <w:gridCol w:w="993"/>
        <w:gridCol w:w="1057"/>
        <w:gridCol w:w="1610"/>
        <w:gridCol w:w="1994"/>
        <w:gridCol w:w="1610"/>
        <w:gridCol w:w="780"/>
        <w:gridCol w:w="738"/>
        <w:gridCol w:w="1782"/>
      </w:tblGrid>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Енесiнiң өнiмдiлiгi</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сауылым күндерiнiң саны</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күнде сауылғаны, килограмм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пайыз</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ұясы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Тiрi салмағы, килограмм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индексі (кешенді класы)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тегін бірдейлендіру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1266"/>
        <w:gridCol w:w="866"/>
        <w:gridCol w:w="1590"/>
        <w:gridCol w:w="1719"/>
        <w:gridCol w:w="1292"/>
        <w:gridCol w:w="2103"/>
        <w:gridCol w:w="2500"/>
      </w:tblGrid>
      <w:tr>
        <w:trPr>
          <w:trHeight w:val="495"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енесінің өнiмдiлiгi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Таңбалық нөмірі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сауылған сүтi, килограмм</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 пайыз</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ақуызы, пайыз</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 (кешенді класы)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6"/>
        <w:gridCol w:w="1423"/>
        <w:gridCol w:w="1316"/>
        <w:gridCol w:w="1338"/>
        <w:gridCol w:w="1295"/>
        <w:gridCol w:w="1274"/>
        <w:gridCol w:w="1274"/>
        <w:gridCol w:w="1274"/>
        <w:gridCol w:w="1830"/>
      </w:tblGrid>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енесінің енесі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енесінің әкесі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енесі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әкесі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енесі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әкесі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әкесінің енесі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әкесінің әкесі</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нөмірі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индексі (кешенді класы)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өнiмдiлiгi</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3357"/>
        <w:gridCol w:w="3547"/>
        <w:gridCol w:w="38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көрмелердегі наргадалары</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Көрменің өткізілген күні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орны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ұйымдастырушы</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наградасы</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228"/>
        <w:gridCol w:w="1315"/>
        <w:gridCol w:w="1337"/>
        <w:gridCol w:w="1380"/>
        <w:gridCol w:w="1185"/>
        <w:gridCol w:w="816"/>
        <w:gridCol w:w="1337"/>
        <w:gridCol w:w="1402"/>
        <w:gridCol w:w="1359"/>
        <w:gridCol w:w="1360"/>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сапасы бойынша бағалау</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жылы</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әдісі</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төлінің саны</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күнде сауылғаны,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айырмашылығы,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килограмм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пайыз</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бойынша</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7"/>
        <w:gridCol w:w="1104"/>
        <w:gridCol w:w="2110"/>
        <w:gridCol w:w="1754"/>
        <w:gridCol w:w="1964"/>
        <w:gridCol w:w="2425"/>
        <w:gridCol w:w="2426"/>
      </w:tblGrid>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енесінің өнімділігі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сауылған сүтi, килограмм</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 пайыз</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ақуызы, пайыз</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2636"/>
        <w:gridCol w:w="2241"/>
        <w:gridCol w:w="2845"/>
        <w:gridCol w:w="26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Әке-енесінің көрмелерде алған наградалары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өткізілген күні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өткізілген күні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жері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ұйымдастырушы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наградасы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378"/>
        <w:gridCol w:w="6702"/>
      </w:tblGrid>
      <w:tr>
        <w:trPr>
          <w:trHeight w:val="30" w:hRule="atLeast"/>
        </w:trPr>
        <w:tc>
          <w:tcPr>
            <w:tcW w:w="6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және әкесінің аты (жеке басын куәландыратын құжатта бар болса)</w:t>
            </w:r>
          </w:p>
        </w:tc>
        <w:tc>
          <w:tcPr>
            <w:tcW w:w="6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r>
      <w:tr>
        <w:trPr>
          <w:trHeight w:val="30" w:hRule="atLeast"/>
        </w:trPr>
        <w:tc>
          <w:tcPr>
            <w:tcW w:w="6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6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 _____________</w:t>
            </w:r>
            <w:r>
              <w:br/>
            </w:r>
            <w:r>
              <w:rPr>
                <w:rFonts w:ascii="Times New Roman"/>
                <w:b w:val="false"/>
                <w:i w:val="false"/>
                <w:color w:val="000000"/>
                <w:sz w:val="20"/>
              </w:rPr>
              <w:t>
    (қолы)              мөр орны</w:t>
            </w:r>
          </w:p>
        </w:tc>
      </w:tr>
    </w:tbl>
    <w:bookmarkStart w:name="z44"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6-қосымша         </w:t>
      </w:r>
    </w:p>
    <w:bookmarkEnd w:id="11"/>
    <w:bookmarkStart w:name="z45" w:id="12"/>
    <w:p>
      <w:pPr>
        <w:spacing w:after="0"/>
        <w:ind w:left="0"/>
        <w:jc w:val="both"/>
      </w:pPr>
      <w:r>
        <w:rPr>
          <w:rFonts w:ascii="Times New Roman"/>
          <w:b w:val="false"/>
          <w:i w:val="false"/>
          <w:color w:val="000000"/>
          <w:sz w:val="28"/>
        </w:rPr>
        <w:t>
                                                              Нысан</w:t>
      </w:r>
    </w:p>
    <w:bookmarkEnd w:id="12"/>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(Асыл тұқымдық куәлікті берген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(Асыл тұқымдық куәлікті берген ұйымның мекен-жайы, телефоны, факсы,</w:t>
      </w:r>
      <w:r>
        <w:br/>
      </w:r>
      <w:r>
        <w:rPr>
          <w:rFonts w:ascii="Times New Roman"/>
          <w:b w:val="false"/>
          <w:i w:val="false"/>
          <w:color w:val="000000"/>
          <w:sz w:val="28"/>
        </w:rPr>
        <w:t>
электрондық почтасы)</w:t>
      </w:r>
    </w:p>
    <w:p>
      <w:pPr>
        <w:spacing w:after="0"/>
        <w:ind w:left="0"/>
        <w:jc w:val="left"/>
      </w:pPr>
      <w:r>
        <w:rPr>
          <w:rFonts w:ascii="Times New Roman"/>
          <w:b/>
          <w:i w:val="false"/>
          <w:color w:val="000000"/>
        </w:rPr>
        <w:t xml:space="preserve"> Сүтті және сүтті-етті тұқымды ірі қара малдың</w:t>
      </w:r>
      <w:r>
        <w:br/>
      </w:r>
      <w:r>
        <w:rPr>
          <w:rFonts w:ascii="Times New Roman"/>
          <w:b/>
          <w:i w:val="false"/>
          <w:color w:val="000000"/>
        </w:rPr>
        <w:t>
эмбриондарының асыл тұқымдық куәлігі</w:t>
      </w:r>
    </w:p>
    <w:p>
      <w:pPr>
        <w:spacing w:after="0"/>
        <w:ind w:left="0"/>
        <w:jc w:val="both"/>
      </w:pPr>
      <w:r>
        <w:rPr>
          <w:rFonts w:ascii="Times New Roman"/>
          <w:b w:val="false"/>
          <w:i w:val="false"/>
          <w:color w:val="000000"/>
          <w:sz w:val="28"/>
        </w:rPr>
        <w:t>Тіркеу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___________________________________________</w:t>
            </w:r>
          </w:p>
          <w:p>
            <w:pPr>
              <w:spacing w:after="20"/>
              <w:ind w:left="20"/>
              <w:jc w:val="both"/>
            </w:pPr>
            <w:r>
              <w:rPr>
                <w:rFonts w:ascii="Times New Roman"/>
                <w:b w:val="false"/>
                <w:i w:val="false"/>
                <w:color w:val="000000"/>
                <w:sz w:val="20"/>
              </w:rPr>
              <w:t>Тұқымдылығы ______________________________________</w:t>
            </w:r>
          </w:p>
          <w:p>
            <w:pPr>
              <w:spacing w:after="20"/>
              <w:ind w:left="20"/>
              <w:jc w:val="both"/>
            </w:pPr>
            <w:r>
              <w:rPr>
                <w:rFonts w:ascii="Times New Roman"/>
                <w:b w:val="false"/>
                <w:i w:val="false"/>
                <w:color w:val="000000"/>
                <w:sz w:val="20"/>
              </w:rPr>
              <w:t>Эмбриондар саны __________________________________</w:t>
            </w:r>
          </w:p>
          <w:p>
            <w:pPr>
              <w:spacing w:after="20"/>
              <w:ind w:left="20"/>
              <w:jc w:val="both"/>
            </w:pPr>
            <w:r>
              <w:rPr>
                <w:rFonts w:ascii="Times New Roman"/>
                <w:b w:val="false"/>
                <w:i w:val="false"/>
                <w:color w:val="000000"/>
                <w:sz w:val="20"/>
              </w:rPr>
              <w:t>Асыл тұқымдық куәлік берілген күн 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_____________________________________________ берді</w:t>
            </w:r>
            <w:r>
              <w:br/>
            </w:r>
            <w:r>
              <w:rPr>
                <w:rFonts w:ascii="Times New Roman"/>
                <w:b w:val="false"/>
                <w:i w:val="false"/>
                <w:color w:val="000000"/>
                <w:sz w:val="20"/>
              </w:rPr>
              <w:t>
(кімге)</w:t>
            </w:r>
          </w:p>
        </w:tc>
      </w:tr>
    </w:tbl>
    <w:p>
      <w:pPr>
        <w:spacing w:after="0"/>
        <w:ind w:left="0"/>
        <w:jc w:val="both"/>
      </w:pPr>
      <w:r>
        <w:rPr>
          <w:rFonts w:ascii="Times New Roman"/>
          <w:b w:val="false"/>
          <w:i w:val="false"/>
          <w:color w:val="000000"/>
          <w:sz w:val="28"/>
        </w:rPr>
        <w:t>                                      Желісі ______________________</w:t>
      </w:r>
    </w:p>
    <w:p>
      <w:pPr>
        <w:spacing w:after="0"/>
        <w:ind w:left="0"/>
        <w:jc w:val="both"/>
      </w:pPr>
      <w:r>
        <w:rPr>
          <w:rFonts w:ascii="Times New Roman"/>
          <w:b w:val="false"/>
          <w:i w:val="false"/>
          <w:color w:val="000000"/>
          <w:sz w:val="28"/>
        </w:rPr>
        <w:t>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0"/>
        <w:gridCol w:w="988"/>
        <w:gridCol w:w="1097"/>
        <w:gridCol w:w="1487"/>
        <w:gridCol w:w="1855"/>
        <w:gridCol w:w="1790"/>
        <w:gridCol w:w="577"/>
        <w:gridCol w:w="729"/>
        <w:gridCol w:w="2637"/>
      </w:tblGrid>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өнiмдiлiгi</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сауылым күндерiнiң саны</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күнде сауылғаны, килограмм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w:t>
            </w:r>
          </w:p>
        </w:tc>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пайыз</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тұқымдық кітап бойынша нөмірі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ұясы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Тiрi салмағы, килограмм</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 (кешенді класы)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тегін бірдейлендіру</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188"/>
        <w:gridCol w:w="1431"/>
        <w:gridCol w:w="1453"/>
        <w:gridCol w:w="1609"/>
        <w:gridCol w:w="1188"/>
        <w:gridCol w:w="833"/>
        <w:gridCol w:w="1055"/>
        <w:gridCol w:w="1410"/>
        <w:gridCol w:w="967"/>
        <w:gridCol w:w="1544"/>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сапасы бойынша бағалау</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жылы</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әдісі</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төлінің саны</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күнде сауылғаны,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айырмашылығы,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килограмм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пайыз</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бойынша</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932"/>
        <w:gridCol w:w="583"/>
        <w:gridCol w:w="998"/>
        <w:gridCol w:w="998"/>
        <w:gridCol w:w="714"/>
        <w:gridCol w:w="889"/>
        <w:gridCol w:w="933"/>
        <w:gridCol w:w="955"/>
        <w:gridCol w:w="583"/>
        <w:gridCol w:w="999"/>
        <w:gridCol w:w="999"/>
        <w:gridCol w:w="714"/>
        <w:gridCol w:w="890"/>
        <w:gridCol w:w="956"/>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енесінің өнiмдiлiгi</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өнiмдiлiгi</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сауылған сүтi, килограмм</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 пайыз</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ақуызы, пайыз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сауылған сүтi, килограмм</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 пайыз</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ақуызы, пайыз</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 (кешенді класы)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3"/>
        <w:gridCol w:w="1297"/>
        <w:gridCol w:w="1356"/>
        <w:gridCol w:w="1075"/>
        <w:gridCol w:w="1341"/>
        <w:gridCol w:w="1208"/>
        <w:gridCol w:w="1342"/>
        <w:gridCol w:w="1356"/>
        <w:gridCol w:w="1342"/>
      </w:tblGrid>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енесінің енесі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енесінің әкесі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енесі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әкесі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енесі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әкесі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әкесінің енесі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әкесінің әкесі</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Селекциялық индексі (кешенді класы)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өнiмдiлiгi</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9"/>
        <w:gridCol w:w="2764"/>
        <w:gridCol w:w="3791"/>
        <w:gridCol w:w="32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Эмбриондардың әке-енесінің көрмелердегі алған наградалары</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өткізілген күні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жері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ұйымдастырушы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наградасы</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378"/>
        <w:gridCol w:w="6702"/>
      </w:tblGrid>
      <w:tr>
        <w:trPr>
          <w:trHeight w:val="30" w:hRule="atLeast"/>
        </w:trPr>
        <w:tc>
          <w:tcPr>
            <w:tcW w:w="6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және әкесінің аты (жеке басын куәландыратын құжатта бар болса)</w:t>
            </w:r>
          </w:p>
        </w:tc>
        <w:tc>
          <w:tcPr>
            <w:tcW w:w="6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r>
      <w:tr>
        <w:trPr>
          <w:trHeight w:val="30" w:hRule="atLeast"/>
        </w:trPr>
        <w:tc>
          <w:tcPr>
            <w:tcW w:w="6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6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 _____________</w:t>
            </w:r>
            <w:r>
              <w:br/>
            </w:r>
            <w:r>
              <w:rPr>
                <w:rFonts w:ascii="Times New Roman"/>
                <w:b w:val="false"/>
                <w:i w:val="false"/>
                <w:color w:val="000000"/>
                <w:sz w:val="20"/>
              </w:rPr>
              <w:t>
    (қолы)              мөр орны</w:t>
            </w:r>
          </w:p>
        </w:tc>
      </w:tr>
    </w:tbl>
    <w:bookmarkStart w:name="z46"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7-қосымша         </w:t>
      </w:r>
    </w:p>
    <w:bookmarkEnd w:id="13"/>
    <w:bookmarkStart w:name="z47" w:id="14"/>
    <w:p>
      <w:pPr>
        <w:spacing w:after="0"/>
        <w:ind w:left="0"/>
        <w:jc w:val="both"/>
      </w:pPr>
      <w:r>
        <w:rPr>
          <w:rFonts w:ascii="Times New Roman"/>
          <w:b w:val="false"/>
          <w:i w:val="false"/>
          <w:color w:val="000000"/>
          <w:sz w:val="28"/>
        </w:rPr>
        <w:t>
                                                              Нысан</w:t>
      </w:r>
    </w:p>
    <w:bookmarkEnd w:id="14"/>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(Асыл тұқымдық куәлікті берген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(Асыл тұқымдық куәлікті берген ұйымның мекен-жайы, телефоны, факсы, электрондық почтасы)</w:t>
      </w:r>
    </w:p>
    <w:p>
      <w:pPr>
        <w:spacing w:after="0"/>
        <w:ind w:left="0"/>
        <w:jc w:val="left"/>
      </w:pPr>
      <w:r>
        <w:rPr>
          <w:rFonts w:ascii="Times New Roman"/>
          <w:b/>
          <w:i w:val="false"/>
          <w:color w:val="000000"/>
        </w:rPr>
        <w:t xml:space="preserve"> Етті тұқымды тұқымдық бұқа ұрығының асыл тұқымдық куәлігі</w:t>
      </w:r>
    </w:p>
    <w:p>
      <w:pPr>
        <w:spacing w:after="0"/>
        <w:ind w:left="0"/>
        <w:jc w:val="both"/>
      </w:pPr>
      <w:r>
        <w:rPr>
          <w:rFonts w:ascii="Times New Roman"/>
          <w:b w:val="false"/>
          <w:i w:val="false"/>
          <w:color w:val="000000"/>
          <w:sz w:val="28"/>
        </w:rPr>
        <w:t>Тіркеу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5"/>
        <w:gridCol w:w="60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бұқаның лақап аты ________________________________________</w:t>
            </w:r>
          </w:p>
        </w:tc>
      </w:tr>
      <w:tr>
        <w:trPr>
          <w:trHeight w:val="30"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 ____________________</w:t>
            </w:r>
            <w:r>
              <w:br/>
            </w:r>
            <w:r>
              <w:rPr>
                <w:rFonts w:ascii="Times New Roman"/>
                <w:b w:val="false"/>
                <w:i w:val="false"/>
                <w:color w:val="000000"/>
                <w:sz w:val="20"/>
              </w:rPr>
              <w:t>
Бірдейлендіру нөмірі _______________ Тіркеу нөмірі ______________________</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 _____________________________</w:t>
            </w:r>
            <w:r>
              <w:br/>
            </w:r>
            <w:r>
              <w:rPr>
                <w:rFonts w:ascii="Times New Roman"/>
                <w:b w:val="false"/>
                <w:i w:val="false"/>
                <w:color w:val="000000"/>
                <w:sz w:val="20"/>
              </w:rPr>
              <w:t>
Асыл тұқымдық кітап томының нөмірі ______________________</w:t>
            </w:r>
            <w:r>
              <w:br/>
            </w:r>
            <w:r>
              <w:rPr>
                <w:rFonts w:ascii="Times New Roman"/>
                <w:b w:val="false"/>
                <w:i w:val="false"/>
                <w:color w:val="000000"/>
                <w:sz w:val="20"/>
              </w:rPr>
              <w:t>
Асыл тұқымдық кітап бойынша нөмірі 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____________________________________________________________</w:t>
            </w:r>
            <w:r>
              <w:br/>
            </w:r>
            <w:r>
              <w:rPr>
                <w:rFonts w:ascii="Times New Roman"/>
                <w:b w:val="false"/>
                <w:i w:val="false"/>
                <w:color w:val="000000"/>
                <w:sz w:val="20"/>
              </w:rPr>
              <w:t>
Тұқымдылығы _______________________________________________________</w:t>
            </w:r>
            <w:r>
              <w:br/>
            </w:r>
            <w:r>
              <w:rPr>
                <w:rFonts w:ascii="Times New Roman"/>
                <w:b w:val="false"/>
                <w:i w:val="false"/>
                <w:color w:val="000000"/>
                <w:sz w:val="20"/>
              </w:rPr>
              <w:t>
Туған күні ________________________________________________________</w:t>
            </w:r>
            <w:r>
              <w:br/>
            </w:r>
            <w:r>
              <w:rPr>
                <w:rFonts w:ascii="Times New Roman"/>
                <w:b w:val="false"/>
                <w:i w:val="false"/>
                <w:color w:val="000000"/>
                <w:sz w:val="20"/>
              </w:rPr>
              <w:t>
Туған жері ________________________________________________________</w:t>
            </w:r>
            <w:r>
              <w:br/>
            </w:r>
            <w:r>
              <w:rPr>
                <w:rFonts w:ascii="Times New Roman"/>
                <w:b w:val="false"/>
                <w:i w:val="false"/>
                <w:color w:val="000000"/>
                <w:sz w:val="20"/>
              </w:rPr>
              <w:t>
                    (шаруашылықтың атауы мен мекен - жайы)</w:t>
            </w:r>
            <w:r>
              <w:br/>
            </w:r>
            <w:r>
              <w:rPr>
                <w:rFonts w:ascii="Times New Roman"/>
                <w:b w:val="false"/>
                <w:i w:val="false"/>
                <w:color w:val="000000"/>
                <w:sz w:val="20"/>
              </w:rPr>
              <w:t>
Түсі мен белгілері ________________________________________________</w:t>
            </w:r>
            <w:r>
              <w:br/>
            </w:r>
            <w:r>
              <w:rPr>
                <w:rFonts w:ascii="Times New Roman"/>
                <w:b w:val="false"/>
                <w:i w:val="false"/>
                <w:color w:val="000000"/>
                <w:sz w:val="20"/>
              </w:rPr>
              <w:t>
Генетикалық сараптама сертификатының нөмірі _______________________</w:t>
            </w:r>
            <w:r>
              <w:br/>
            </w:r>
            <w:r>
              <w:rPr>
                <w:rFonts w:ascii="Times New Roman"/>
                <w:b w:val="false"/>
                <w:i w:val="false"/>
                <w:color w:val="000000"/>
                <w:sz w:val="20"/>
              </w:rPr>
              <w:t>
Тірі салмағы____ килограмм, жасы ______ жыл ______ ай</w:t>
            </w:r>
            <w:r>
              <w:br/>
            </w:r>
            <w:r>
              <w:rPr>
                <w:rFonts w:ascii="Times New Roman"/>
                <w:b w:val="false"/>
                <w:i w:val="false"/>
                <w:color w:val="000000"/>
                <w:sz w:val="20"/>
              </w:rPr>
              <w:t>
Селкециялық индексі (кешенді класы) _______________________________</w:t>
            </w:r>
            <w:r>
              <w:br/>
            </w:r>
            <w:r>
              <w:rPr>
                <w:rFonts w:ascii="Times New Roman"/>
                <w:b w:val="false"/>
                <w:i w:val="false"/>
                <w:color w:val="000000"/>
                <w:sz w:val="20"/>
              </w:rPr>
              <w:t>
Асыл тұқымдық куәлік берілген күн _________________________________ ___________________________________________________________________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_____________________________________________________________ берді</w:t>
            </w:r>
            <w:r>
              <w:br/>
            </w:r>
            <w:r>
              <w:rPr>
                <w:rFonts w:ascii="Times New Roman"/>
                <w:b w:val="false"/>
                <w:i w:val="false"/>
                <w:color w:val="000000"/>
                <w:sz w:val="20"/>
              </w:rPr>
              <w:t>
         (кімге)</w:t>
            </w:r>
          </w:p>
        </w:tc>
      </w:tr>
    </w:tbl>
    <w:p>
      <w:pPr>
        <w:spacing w:after="0"/>
        <w:ind w:left="0"/>
        <w:jc w:val="both"/>
      </w:pPr>
      <w:r>
        <w:rPr>
          <w:rFonts w:ascii="Times New Roman"/>
          <w:b w:val="false"/>
          <w:i w:val="false"/>
          <w:color w:val="000000"/>
          <w:sz w:val="28"/>
        </w:rPr>
        <w:t>                                         Желісі ___________________</w:t>
      </w:r>
    </w:p>
    <w:p>
      <w:pPr>
        <w:spacing w:after="0"/>
        <w:ind w:left="0"/>
        <w:jc w:val="both"/>
      </w:pPr>
      <w:r>
        <w:rPr>
          <w:rFonts w:ascii="Times New Roman"/>
          <w:b w:val="false"/>
          <w:i w:val="false"/>
          <w:color w:val="000000"/>
          <w:sz w:val="28"/>
        </w:rPr>
        <w:t>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715"/>
        <w:gridCol w:w="2346"/>
        <w:gridCol w:w="715"/>
        <w:gridCol w:w="2919"/>
        <w:gridCol w:w="673"/>
        <w:gridCol w:w="2322"/>
        <w:gridCol w:w="158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 (кешенді класы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тұқымдық кітап маркасы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Бағалаған жылы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Бағалаған жылы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Селекциялық индекс (кешенді класы)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Селекциялық индекс (кешенді класы)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733"/>
        <w:gridCol w:w="2733"/>
        <w:gridCol w:w="2733"/>
        <w:gridCol w:w="273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енесінің енесі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енесінің әкесі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енесі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әкесі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тұқымдық кітап маркасы мен асыл тұқымдық кітап бойынша нөмірі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Бағалаған жылы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Селекциялық индекс (кешенді класы)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725"/>
        <w:gridCol w:w="2515"/>
        <w:gridCol w:w="704"/>
        <w:gridCol w:w="2999"/>
        <w:gridCol w:w="1281"/>
        <w:gridCol w:w="1624"/>
        <w:gridCol w:w="18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Бірдейленген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сапасы бойынша бағаланған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 (кешенді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Лақап 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Лақап 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Тұқымдылығы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Бағалаған жылы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Бағалаған жылы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Селекциялық индекс (кешенді класы)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9"/>
        <w:gridCol w:w="3587"/>
        <w:gridCol w:w="3587"/>
        <w:gridCol w:w="3587"/>
      </w:tblGrid>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енесі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әкесі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әкесінің енесі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әкесінің әкесі</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1821"/>
        <w:gridCol w:w="1314"/>
        <w:gridCol w:w="1623"/>
        <w:gridCol w:w="873"/>
        <w:gridCol w:w="1094"/>
        <w:gridCol w:w="1094"/>
        <w:gridCol w:w="1094"/>
        <w:gridCol w:w="1050"/>
        <w:gridCol w:w="1536"/>
        <w:gridCol w:w="1272"/>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өнімділігі</w:t>
            </w:r>
          </w:p>
        </w:tc>
      </w:tr>
      <w:tr>
        <w:trPr>
          <w:trHeight w:val="30"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Бұзаулау саны</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Бұзаулаған күні</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жынысы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дамуы (тірі салмағы,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айда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айда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айда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айда орташа. тәулікте қосқан салмақ. грамм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814"/>
        <w:gridCol w:w="1992"/>
        <w:gridCol w:w="1103"/>
        <w:gridCol w:w="948"/>
        <w:gridCol w:w="992"/>
        <w:gridCol w:w="1037"/>
        <w:gridCol w:w="1282"/>
        <w:gridCol w:w="1259"/>
        <w:gridCol w:w="1215"/>
        <w:gridCol w:w="1416"/>
        <w:gridCol w:w="1061"/>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дамуы (салмағы, килограмм)</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кездегі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айырғандағы жасы, айы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айда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жаста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жаста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жаста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жаста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жаста</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3656"/>
        <w:gridCol w:w="2651"/>
        <w:gridCol w:w="52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көрмелердегі алған наградалары</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өткізілген күні</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жері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ұйымдастырушы</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наградасы</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3650"/>
        <w:gridCol w:w="2856"/>
        <w:gridCol w:w="50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Әке-енесінің көрмелерде алған наградалары</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өткізілген күні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жері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ұйымдастырушы</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наградасы</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378"/>
        <w:gridCol w:w="6702"/>
      </w:tblGrid>
      <w:tr>
        <w:trPr>
          <w:trHeight w:val="30" w:hRule="atLeast"/>
        </w:trPr>
        <w:tc>
          <w:tcPr>
            <w:tcW w:w="6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және әкесінің аты (жеке басын куәландыратын құжатта бар болса)</w:t>
            </w:r>
          </w:p>
        </w:tc>
        <w:tc>
          <w:tcPr>
            <w:tcW w:w="6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r>
      <w:tr>
        <w:trPr>
          <w:trHeight w:val="30" w:hRule="atLeast"/>
        </w:trPr>
        <w:tc>
          <w:tcPr>
            <w:tcW w:w="6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6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 _____________</w:t>
            </w:r>
            <w:r>
              <w:br/>
            </w:r>
            <w:r>
              <w:rPr>
                <w:rFonts w:ascii="Times New Roman"/>
                <w:b w:val="false"/>
                <w:i w:val="false"/>
                <w:color w:val="000000"/>
                <w:sz w:val="20"/>
              </w:rPr>
              <w:t>
    (қолы)              мөр орны</w:t>
            </w:r>
          </w:p>
        </w:tc>
      </w:tr>
    </w:tbl>
    <w:bookmarkStart w:name="z48"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8-қосымша         </w:t>
      </w:r>
    </w:p>
    <w:bookmarkEnd w:id="15"/>
    <w:bookmarkStart w:name="z49" w:id="16"/>
    <w:p>
      <w:pPr>
        <w:spacing w:after="0"/>
        <w:ind w:left="0"/>
        <w:jc w:val="both"/>
      </w:pPr>
      <w:r>
        <w:rPr>
          <w:rFonts w:ascii="Times New Roman"/>
          <w:b w:val="false"/>
          <w:i w:val="false"/>
          <w:color w:val="000000"/>
          <w:sz w:val="28"/>
        </w:rPr>
        <w:t>
                                                              Нысан</w:t>
      </w:r>
    </w:p>
    <w:bookmarkEnd w:id="1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(Асыл тұқымдық куәлікті берген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(Асыл тұқымдық куәлікті берген ұйымның мекен-жайы, телефоны, факсы,</w:t>
      </w:r>
      <w:r>
        <w:br/>
      </w:r>
      <w:r>
        <w:rPr>
          <w:rFonts w:ascii="Times New Roman"/>
          <w:b w:val="false"/>
          <w:i w:val="false"/>
          <w:color w:val="000000"/>
          <w:sz w:val="28"/>
        </w:rPr>
        <w:t>
электрондық почтасы)</w:t>
      </w:r>
    </w:p>
    <w:p>
      <w:pPr>
        <w:spacing w:after="0"/>
        <w:ind w:left="0"/>
        <w:jc w:val="left"/>
      </w:pPr>
      <w:r>
        <w:rPr>
          <w:rFonts w:ascii="Times New Roman"/>
          <w:b/>
          <w:i w:val="false"/>
          <w:color w:val="000000"/>
        </w:rPr>
        <w:t xml:space="preserve"> Етті тұқымды ірі қара малдың эмбриондарының асыл</w:t>
      </w:r>
      <w:r>
        <w:br/>
      </w:r>
      <w:r>
        <w:rPr>
          <w:rFonts w:ascii="Times New Roman"/>
          <w:b/>
          <w:i w:val="false"/>
          <w:color w:val="000000"/>
        </w:rPr>
        <w:t>
тұқымдық куәлігі</w:t>
      </w:r>
    </w:p>
    <w:p>
      <w:pPr>
        <w:spacing w:after="0"/>
        <w:ind w:left="0"/>
        <w:jc w:val="both"/>
      </w:pPr>
      <w:r>
        <w:rPr>
          <w:rFonts w:ascii="Times New Roman"/>
          <w:b w:val="false"/>
          <w:i w:val="false"/>
          <w:color w:val="000000"/>
          <w:sz w:val="28"/>
        </w:rPr>
        <w:t>Тіркеу №</w:t>
      </w:r>
    </w:p>
    <w:tbl>
      <w:tblPr>
        <w:tblW w:w="0" w:type="auto"/>
        <w:tblCellSpacing w:w="0" w:type="auto"/>
        <w:tblBorders>
          <w:top w:val="none"/>
          <w:left w:val="none"/>
          <w:bottom w:val="none"/>
          <w:right w:val="none"/>
          <w:insideH w:val="none"/>
          <w:insideV w:val="none"/>
        </w:tblBorders>
      </w:tblPr>
      <w:tblGrid>
        <w:gridCol w:w="10000"/>
      </w:tblGrid>
      <w:tr>
        <w:trPr>
          <w:trHeight w:val="30" w:hRule="atLeast"/>
        </w:trPr>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__________________________________________</w:t>
            </w:r>
            <w:r>
              <w:br/>
            </w:r>
            <w:r>
              <w:rPr>
                <w:rFonts w:ascii="Times New Roman"/>
                <w:b w:val="false"/>
                <w:i w:val="false"/>
                <w:color w:val="000000"/>
                <w:sz w:val="20"/>
              </w:rPr>
              <w:t>
Тұқымдылығы _____________________________________</w:t>
            </w:r>
            <w:r>
              <w:br/>
            </w:r>
            <w:r>
              <w:rPr>
                <w:rFonts w:ascii="Times New Roman"/>
                <w:b w:val="false"/>
                <w:i w:val="false"/>
                <w:color w:val="000000"/>
                <w:sz w:val="20"/>
              </w:rPr>
              <w:t>
Эмбриондар саны _________________________________</w:t>
            </w:r>
            <w:r>
              <w:br/>
            </w:r>
            <w:r>
              <w:rPr>
                <w:rFonts w:ascii="Times New Roman"/>
                <w:b w:val="false"/>
                <w:i w:val="false"/>
                <w:color w:val="000000"/>
                <w:sz w:val="20"/>
              </w:rPr>
              <w:t>
Асыл тұқымдық куәлік берілген күн ________________________________________________________________        (кім)</w:t>
            </w:r>
            <w:r>
              <w:br/>
            </w:r>
            <w:r>
              <w:rPr>
                <w:rFonts w:ascii="Times New Roman"/>
                <w:b w:val="false"/>
                <w:i w:val="false"/>
                <w:color w:val="000000"/>
                <w:sz w:val="20"/>
              </w:rPr>
              <w:t>
___________________________________________ берді</w:t>
            </w:r>
            <w:r>
              <w:br/>
            </w:r>
            <w:r>
              <w:rPr>
                <w:rFonts w:ascii="Times New Roman"/>
                <w:b w:val="false"/>
                <w:i w:val="false"/>
                <w:color w:val="000000"/>
                <w:sz w:val="20"/>
              </w:rPr>
              <w:t>
      (кімге)</w:t>
            </w:r>
          </w:p>
        </w:tc>
      </w:tr>
    </w:tbl>
    <w:p>
      <w:pPr>
        <w:spacing w:after="0"/>
        <w:ind w:left="0"/>
        <w:jc w:val="both"/>
      </w:pPr>
      <w:r>
        <w:rPr>
          <w:rFonts w:ascii="Times New Roman"/>
          <w:b w:val="false"/>
          <w:i w:val="false"/>
          <w:color w:val="000000"/>
          <w:sz w:val="28"/>
        </w:rPr>
        <w:t>                                    Желіcі _______________________</w:t>
      </w:r>
    </w:p>
    <w:p>
      <w:pPr>
        <w:spacing w:after="0"/>
        <w:ind w:left="0"/>
        <w:jc w:val="both"/>
      </w:pPr>
      <w:r>
        <w:rPr>
          <w:rFonts w:ascii="Times New Roman"/>
          <w:b w:val="false"/>
          <w:i w:val="false"/>
          <w:color w:val="000000"/>
          <w:sz w:val="28"/>
        </w:rPr>
        <w:t>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767"/>
        <w:gridCol w:w="2683"/>
        <w:gridCol w:w="616"/>
        <w:gridCol w:w="3316"/>
        <w:gridCol w:w="914"/>
        <w:gridCol w:w="2760"/>
        <w:gridCol w:w="89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 (кешенді класы)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Бағалаған жылы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Бағалаған жылы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 (кешенді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 (кешенді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2"/>
        <w:gridCol w:w="2867"/>
        <w:gridCol w:w="2867"/>
        <w:gridCol w:w="2867"/>
        <w:gridCol w:w="2867"/>
      </w:tblGrid>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енесінің енесі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енесінің әкесі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енесі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әкесі</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 мен асыл тұқымдық кітап бойынша нөмірі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Бағалаған жылы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 (кешенді класы)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9"/>
        <w:gridCol w:w="3587"/>
        <w:gridCol w:w="3587"/>
        <w:gridCol w:w="35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Тектік сапасы бойынша бағалаған жылы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берілді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 (кешенді класы)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9"/>
        <w:gridCol w:w="3587"/>
        <w:gridCol w:w="3586"/>
        <w:gridCol w:w="35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тұқымдық кітап томының нөмірі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Бағалаған жылы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Бағалаған жылы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 (кешенді класы)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 (кешенді класы)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9"/>
        <w:gridCol w:w="3587"/>
        <w:gridCol w:w="3587"/>
        <w:gridCol w:w="3587"/>
      </w:tblGrid>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енесі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әкесі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әкесінің енесі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әкесінің әкесі</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733"/>
        <w:gridCol w:w="1446"/>
        <w:gridCol w:w="1513"/>
        <w:gridCol w:w="873"/>
        <w:gridCol w:w="874"/>
        <w:gridCol w:w="896"/>
        <w:gridCol w:w="940"/>
        <w:gridCol w:w="1006"/>
        <w:gridCol w:w="1557"/>
        <w:gridCol w:w="1184"/>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өнімділігі</w:t>
            </w:r>
          </w:p>
        </w:tc>
      </w:tr>
      <w:tr>
        <w:trPr>
          <w:trHeight w:val="30" w:hRule="atLeast"/>
        </w:trPr>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Бұзаулау саны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Бұзаулаған күні</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Төлінің жынысы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дамуы (тірі салмағы,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айда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айда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айда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айда орташа тәулікте қосқан салмақ, грамм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834"/>
        <w:gridCol w:w="1875"/>
        <w:gridCol w:w="945"/>
        <w:gridCol w:w="989"/>
        <w:gridCol w:w="1011"/>
        <w:gridCol w:w="1166"/>
        <w:gridCol w:w="1167"/>
        <w:gridCol w:w="1167"/>
        <w:gridCol w:w="1145"/>
        <w:gridCol w:w="1189"/>
        <w:gridCol w:w="1168"/>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 әкесінің дамуы (тірі салмағы, килограмм)</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айырғандағы жасы, ай</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Айда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жаста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жаста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жаста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жаста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жаста</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5"/>
        <w:gridCol w:w="3067"/>
        <w:gridCol w:w="3940"/>
        <w:gridCol w:w="30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Эмбриондардың әке-енесінің көрмелерде алған наградалары</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жүргізілген күні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жері</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ұйымдастырушы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наградасы</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378"/>
        <w:gridCol w:w="6702"/>
      </w:tblGrid>
      <w:tr>
        <w:trPr>
          <w:trHeight w:val="30" w:hRule="atLeast"/>
        </w:trPr>
        <w:tc>
          <w:tcPr>
            <w:tcW w:w="6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және әкесінің аты (жеке басын куәландыратын құжатта бар болса)</w:t>
            </w:r>
          </w:p>
        </w:tc>
        <w:tc>
          <w:tcPr>
            <w:tcW w:w="6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r>
      <w:tr>
        <w:trPr>
          <w:trHeight w:val="30" w:hRule="atLeast"/>
        </w:trPr>
        <w:tc>
          <w:tcPr>
            <w:tcW w:w="6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6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 _____________</w:t>
            </w:r>
            <w:r>
              <w:br/>
            </w:r>
            <w:r>
              <w:rPr>
                <w:rFonts w:ascii="Times New Roman"/>
                <w:b w:val="false"/>
                <w:i w:val="false"/>
                <w:color w:val="000000"/>
                <w:sz w:val="20"/>
              </w:rPr>
              <w:t>
    (қолы)              мөр орны</w:t>
            </w:r>
          </w:p>
        </w:tc>
      </w:tr>
    </w:tbl>
    <w:bookmarkStart w:name="z50"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9-қосымша         </w:t>
      </w:r>
    </w:p>
    <w:bookmarkEnd w:id="17"/>
    <w:bookmarkStart w:name="z51" w:id="18"/>
    <w:p>
      <w:pPr>
        <w:spacing w:after="0"/>
        <w:ind w:left="0"/>
        <w:jc w:val="both"/>
      </w:pPr>
      <w:r>
        <w:rPr>
          <w:rFonts w:ascii="Times New Roman"/>
          <w:b w:val="false"/>
          <w:i w:val="false"/>
          <w:color w:val="000000"/>
          <w:sz w:val="28"/>
        </w:rPr>
        <w:t>
                                                              Нысан</w:t>
      </w:r>
    </w:p>
    <w:bookmarkEnd w:id="18"/>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мекен-жайы, телефоны, факсы, электрондық почтасы)</w:t>
      </w:r>
    </w:p>
    <w:p>
      <w:pPr>
        <w:spacing w:after="0"/>
        <w:ind w:left="0"/>
        <w:jc w:val="left"/>
      </w:pPr>
      <w:r>
        <w:rPr>
          <w:rFonts w:ascii="Times New Roman"/>
          <w:b/>
          <w:i w:val="false"/>
          <w:color w:val="000000"/>
        </w:rPr>
        <w:t xml:space="preserve"> Биязы және биязылау жүнді тұқымдар қойлардың асыл тұқымдық</w:t>
      </w:r>
      <w:r>
        <w:br/>
      </w:r>
      <w:r>
        <w:rPr>
          <w:rFonts w:ascii="Times New Roman"/>
          <w:b/>
          <w:i w:val="false"/>
          <w:color w:val="000000"/>
        </w:rPr>
        <w:t>
куәлігі</w:t>
      </w:r>
    </w:p>
    <w:p>
      <w:pPr>
        <w:spacing w:after="0"/>
        <w:ind w:left="0"/>
        <w:jc w:val="both"/>
      </w:pPr>
      <w:r>
        <w:rPr>
          <w:rFonts w:ascii="Times New Roman"/>
          <w:b w:val="false"/>
          <w:i w:val="false"/>
          <w:color w:val="000000"/>
          <w:sz w:val="28"/>
        </w:rPr>
        <w:t>Тіркеу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6"/>
        <w:gridCol w:w="63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 __________________________</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 ____________</w:t>
            </w:r>
            <w:r>
              <w:br/>
            </w:r>
            <w:r>
              <w:rPr>
                <w:rFonts w:ascii="Times New Roman"/>
                <w:b w:val="false"/>
                <w:i w:val="false"/>
                <w:color w:val="000000"/>
                <w:sz w:val="20"/>
              </w:rPr>
              <w:t>
Жынысы __________________________</w:t>
            </w:r>
            <w:r>
              <w:br/>
            </w:r>
            <w:r>
              <w:rPr>
                <w:rFonts w:ascii="Times New Roman"/>
                <w:b w:val="false"/>
                <w:i w:val="false"/>
                <w:color w:val="000000"/>
                <w:sz w:val="20"/>
              </w:rPr>
              <w:t>
Тұқымы __________________________</w:t>
            </w:r>
            <w:r>
              <w:br/>
            </w:r>
            <w:r>
              <w:rPr>
                <w:rFonts w:ascii="Times New Roman"/>
                <w:b w:val="false"/>
                <w:i w:val="false"/>
                <w:color w:val="000000"/>
                <w:sz w:val="20"/>
              </w:rPr>
              <w:t>
Тұқымдылығы _____________________</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 ________________________________</w:t>
            </w:r>
            <w:r>
              <w:br/>
            </w:r>
            <w:r>
              <w:rPr>
                <w:rFonts w:ascii="Times New Roman"/>
                <w:b w:val="false"/>
                <w:i w:val="false"/>
                <w:color w:val="000000"/>
                <w:sz w:val="20"/>
              </w:rPr>
              <w:t>
Асыл тұқымдық кітап бойынша нөмірі _________________________</w:t>
            </w:r>
            <w:r>
              <w:br/>
            </w:r>
            <w:r>
              <w:rPr>
                <w:rFonts w:ascii="Times New Roman"/>
                <w:b w:val="false"/>
                <w:i w:val="false"/>
                <w:color w:val="000000"/>
                <w:sz w:val="20"/>
              </w:rPr>
              <w:t>
Асыл тұқымдық кітап томының нөмірі 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 ________________________________________________________</w:t>
            </w:r>
            <w:r>
              <w:br/>
            </w:r>
            <w:r>
              <w:rPr>
                <w:rFonts w:ascii="Times New Roman"/>
                <w:b w:val="false"/>
                <w:i w:val="false"/>
                <w:color w:val="000000"/>
                <w:sz w:val="20"/>
              </w:rPr>
              <w:t>
Туған күні _______________________________________________________</w:t>
            </w:r>
            <w:r>
              <w:br/>
            </w:r>
            <w:r>
              <w:rPr>
                <w:rFonts w:ascii="Times New Roman"/>
                <w:b w:val="false"/>
                <w:i w:val="false"/>
                <w:color w:val="000000"/>
                <w:sz w:val="20"/>
              </w:rPr>
              <w:t>
Туған жері _______________________________________________________</w:t>
            </w:r>
            <w:r>
              <w:br/>
            </w:r>
            <w:r>
              <w:rPr>
                <w:rFonts w:ascii="Times New Roman"/>
                <w:b w:val="false"/>
                <w:i w:val="false"/>
                <w:color w:val="000000"/>
                <w:sz w:val="20"/>
              </w:rPr>
              <w:t>
                    (шаруашылықтын атауы мен мекен-жайы)</w:t>
            </w:r>
            <w:r>
              <w:br/>
            </w:r>
            <w:r>
              <w:rPr>
                <w:rFonts w:ascii="Times New Roman"/>
                <w:b w:val="false"/>
                <w:i w:val="false"/>
                <w:color w:val="000000"/>
                <w:sz w:val="20"/>
              </w:rPr>
              <w:t>
Генетикалық сараптама сертификатының нөмірі ______________________</w:t>
            </w:r>
            <w:r>
              <w:br/>
            </w:r>
            <w:r>
              <w:rPr>
                <w:rFonts w:ascii="Times New Roman"/>
                <w:b w:val="false"/>
                <w:i w:val="false"/>
                <w:color w:val="000000"/>
                <w:sz w:val="20"/>
              </w:rPr>
              <w:t>
Асыл тұқымдық куәлік берілген күн ________________________________</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____________________________________________________________ берді</w:t>
            </w:r>
            <w:r>
              <w:br/>
            </w:r>
            <w:r>
              <w:rPr>
                <w:rFonts w:ascii="Times New Roman"/>
                <w:b w:val="false"/>
                <w:i w:val="false"/>
                <w:color w:val="000000"/>
                <w:sz w:val="20"/>
              </w:rPr>
              <w:t>
        (кімге)</w:t>
            </w:r>
          </w:p>
        </w:tc>
      </w:tr>
    </w:tbl>
    <w:p>
      <w:pPr>
        <w:spacing w:after="0"/>
        <w:ind w:left="0"/>
        <w:jc w:val="both"/>
      </w:pPr>
      <w:r>
        <w:rPr>
          <w:rFonts w:ascii="Times New Roman"/>
          <w:b w:val="false"/>
          <w:i w:val="false"/>
          <w:color w:val="000000"/>
          <w:sz w:val="28"/>
        </w:rPr>
        <w:t>Малдың өнімділігі және бағалау мәліметтері</w:t>
      </w:r>
    </w:p>
    <w:p>
      <w:pPr>
        <w:spacing w:after="0"/>
        <w:ind w:left="0"/>
        <w:jc w:val="both"/>
      </w:pPr>
      <w:r>
        <w:rPr>
          <w:rFonts w:ascii="Times New Roman"/>
          <w:b w:val="false"/>
          <w:i w:val="false"/>
          <w:color w:val="000000"/>
          <w:sz w:val="28"/>
        </w:rPr>
        <w:t>Оң құлақтағы нөмірі _________________ Сол құлақтағы нөмірі __________</w:t>
      </w:r>
      <w:r>
        <w:br/>
      </w:r>
      <w:r>
        <w:rPr>
          <w:rFonts w:ascii="Times New Roman"/>
          <w:b w:val="false"/>
          <w:i w:val="false"/>
          <w:color w:val="000000"/>
          <w:sz w:val="28"/>
        </w:rPr>
        <w:t>
20___ жылы _________айлық жасында бағалау кезінде ____________кешенді класына жатқызылды</w:t>
      </w:r>
      <w:r>
        <w:br/>
      </w:r>
      <w:r>
        <w:rPr>
          <w:rFonts w:ascii="Times New Roman"/>
          <w:b w:val="false"/>
          <w:i w:val="false"/>
          <w:color w:val="000000"/>
          <w:sz w:val="28"/>
        </w:rPr>
        <w:t>
Бағалау мәліметтері: Малдың типі______Жүннің өнімділігі – тығыздығы____, ұзындығы______ сантиметр, жіңішкелігі ____ микрометр, біркелкілігі_____, иректігі_____, шайырлылығы_____,бауыр жүнділігі, малдың ірілігі_____, сыртқы тұрпаты_________, дене бітімі________,жүннің қырқылымы ______ килограмм, таза талшығы____ килограмм, жасы _______ай, тірі салмағы _____ килограмм</w:t>
      </w:r>
    </w:p>
    <w:p>
      <w:pPr>
        <w:spacing w:after="0"/>
        <w:ind w:left="0"/>
        <w:jc w:val="both"/>
      </w:pPr>
      <w:r>
        <w:rPr>
          <w:rFonts w:ascii="Times New Roman"/>
          <w:b w:val="false"/>
          <w:i w:val="false"/>
          <w:color w:val="000000"/>
          <w:sz w:val="28"/>
        </w:rPr>
        <w:t>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793"/>
        <w:gridCol w:w="813"/>
        <w:gridCol w:w="793"/>
        <w:gridCol w:w="793"/>
        <w:gridCol w:w="2873"/>
        <w:gridCol w:w="1293"/>
        <w:gridCol w:w="650"/>
        <w:gridCol w:w="793"/>
        <w:gridCol w:w="833"/>
        <w:gridCol w:w="7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жылдағы, жасында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жылдағы, жасында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жүннің қырқылымы ___ килограмм,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жүннің қырқылымы __ килограмм</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жасы_____жылы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ұзындығы _____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жасы____жылы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ұзындығы_____ сантиметр.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жіңшкелігі_____сапасы______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жіңшкелігі ________сапасы________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біркелкілігі _______ Жалпы бағасы___________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біркелкілігі_________ Жалпы баға___________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тірі салмағы,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жүннің қырқылымы,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жүннің</w:t>
            </w:r>
          </w:p>
          <w:p>
            <w:pPr>
              <w:spacing w:after="20"/>
              <w:ind w:left="20"/>
              <w:jc w:val="both"/>
            </w:pPr>
            <w:r>
              <w:rPr>
                <w:rFonts w:ascii="Times New Roman"/>
                <w:b w:val="false"/>
                <w:i w:val="false"/>
                <w:color w:val="000000"/>
                <w:sz w:val="20"/>
              </w:rPr>
              <w:t>қырқылымы,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ұзындығы,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ұзындығы, сантиметр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енесі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әкесі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әкесінің енесі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әкесі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енесі ӘЕЕ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енесінің әкесі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әкесінің енесі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әкесінің әкесі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тірі салмағы, килограмм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жүннің қырқылымы, килограмм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жүннің қырқылымы,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ұзындығы, сантиметр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ұзындығы,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иесінің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6466"/>
        <w:gridCol w:w="5031"/>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сатылған күні</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тегі, аты және әкесінің аты (жеке басын куәландыратын құжатта бар болса) немесе шаруашылықтың атауы және мекен-жайы)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тегі, аты және әкесінің аты (жеке басын куәландыратын құжатта бар болса) немесе шаруашылықтың атауы және мекен-жайы)</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басшысының тегі, аты және әкесінің аты (жеке басын куәландыратын құжатта бар болса) 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уәкілеттік берілген тұлғасының тегі, аты және әкесінің аты (жеке басын куәландыратын құжатта бар болса)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bookmarkStart w:name="z52"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10-қосымша         </w:t>
      </w:r>
    </w:p>
    <w:bookmarkEnd w:id="19"/>
    <w:bookmarkStart w:name="z53" w:id="20"/>
    <w:p>
      <w:pPr>
        <w:spacing w:after="0"/>
        <w:ind w:left="0"/>
        <w:jc w:val="both"/>
      </w:pPr>
      <w:r>
        <w:rPr>
          <w:rFonts w:ascii="Times New Roman"/>
          <w:b w:val="false"/>
          <w:i w:val="false"/>
          <w:color w:val="000000"/>
          <w:sz w:val="28"/>
        </w:rPr>
        <w:t>
                                                              Нысан</w:t>
      </w:r>
    </w:p>
    <w:bookmarkEnd w:id="2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мекен-жайы,</w:t>
      </w:r>
      <w:r>
        <w:br/>
      </w:r>
      <w:r>
        <w:rPr>
          <w:rFonts w:ascii="Times New Roman"/>
          <w:b w:val="false"/>
          <w:i w:val="false"/>
          <w:color w:val="000000"/>
          <w:sz w:val="28"/>
        </w:rPr>
        <w:t>
телефоны, факсы, электрондық почтасы)</w:t>
      </w:r>
    </w:p>
    <w:p>
      <w:pPr>
        <w:spacing w:after="0"/>
        <w:ind w:left="0"/>
        <w:jc w:val="left"/>
      </w:pPr>
      <w:r>
        <w:rPr>
          <w:rFonts w:ascii="Times New Roman"/>
          <w:b/>
          <w:i w:val="false"/>
          <w:color w:val="000000"/>
        </w:rPr>
        <w:t xml:space="preserve"> Ұяң жүнді және қылшық жүнді тұқымды қойлардың асыл тұқымдық куәлігі (қаракөл және романов тұқымды қойлардан басқа)</w:t>
      </w:r>
    </w:p>
    <w:p>
      <w:pPr>
        <w:spacing w:after="0"/>
        <w:ind w:left="0"/>
        <w:jc w:val="both"/>
      </w:pPr>
      <w:r>
        <w:rPr>
          <w:rFonts w:ascii="Times New Roman"/>
          <w:b w:val="false"/>
          <w:i w:val="false"/>
          <w:color w:val="000000"/>
          <w:sz w:val="28"/>
        </w:rPr>
        <w:t>Тіркеу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gridCol w:w="64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 _______________________________________________________</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 __________________________________</w:t>
            </w:r>
            <w:r>
              <w:br/>
            </w:r>
            <w:r>
              <w:rPr>
                <w:rFonts w:ascii="Times New Roman"/>
                <w:b w:val="false"/>
                <w:i w:val="false"/>
                <w:color w:val="000000"/>
                <w:sz w:val="20"/>
              </w:rPr>
              <w:t>
Жынысы __________________________</w:t>
            </w:r>
            <w:r>
              <w:br/>
            </w:r>
            <w:r>
              <w:rPr>
                <w:rFonts w:ascii="Times New Roman"/>
                <w:b w:val="false"/>
                <w:i w:val="false"/>
                <w:color w:val="000000"/>
                <w:sz w:val="20"/>
              </w:rPr>
              <w:t>
Тұқымы __________________________</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 ______________________________</w:t>
            </w:r>
            <w:r>
              <w:br/>
            </w:r>
            <w:r>
              <w:rPr>
                <w:rFonts w:ascii="Times New Roman"/>
                <w:b w:val="false"/>
                <w:i w:val="false"/>
                <w:color w:val="000000"/>
                <w:sz w:val="20"/>
              </w:rPr>
              <w:t>
Асыл тұқымдық кітап бойынша нөмірі _______________________</w:t>
            </w:r>
            <w:r>
              <w:br/>
            </w:r>
            <w:r>
              <w:rPr>
                <w:rFonts w:ascii="Times New Roman"/>
                <w:b w:val="false"/>
                <w:i w:val="false"/>
                <w:color w:val="000000"/>
                <w:sz w:val="20"/>
              </w:rPr>
              <w:t>
Асыл тұқымдық кітап томының нөмірі 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 ___________________________________________________</w:t>
            </w:r>
            <w:r>
              <w:br/>
            </w:r>
            <w:r>
              <w:rPr>
                <w:rFonts w:ascii="Times New Roman"/>
                <w:b w:val="false"/>
                <w:i w:val="false"/>
                <w:color w:val="000000"/>
                <w:sz w:val="20"/>
              </w:rPr>
              <w:t>
Мәртебесі _______________________________________________________</w:t>
            </w:r>
            <w:r>
              <w:br/>
            </w:r>
            <w:r>
              <w:rPr>
                <w:rFonts w:ascii="Times New Roman"/>
                <w:b w:val="false"/>
                <w:i w:val="false"/>
                <w:color w:val="000000"/>
                <w:sz w:val="20"/>
              </w:rPr>
              <w:t>
Туған күні _______________________________________________________</w:t>
            </w:r>
            <w:r>
              <w:br/>
            </w:r>
            <w:r>
              <w:rPr>
                <w:rFonts w:ascii="Times New Roman"/>
                <w:b w:val="false"/>
                <w:i w:val="false"/>
                <w:color w:val="000000"/>
                <w:sz w:val="20"/>
              </w:rPr>
              <w:t>
Туған жері _______________________________________________________</w:t>
            </w:r>
            <w:r>
              <w:br/>
            </w:r>
            <w:r>
              <w:rPr>
                <w:rFonts w:ascii="Times New Roman"/>
                <w:b w:val="false"/>
                <w:i w:val="false"/>
                <w:color w:val="000000"/>
                <w:sz w:val="20"/>
              </w:rPr>
              <w:t>
                (шаруашылықтын атауы және мекен-жайы)</w:t>
            </w:r>
            <w:r>
              <w:br/>
            </w:r>
            <w:r>
              <w:rPr>
                <w:rFonts w:ascii="Times New Roman"/>
                <w:b w:val="false"/>
                <w:i w:val="false"/>
                <w:color w:val="000000"/>
                <w:sz w:val="20"/>
              </w:rPr>
              <w:t>
Генетикалық сараптама сертификатының нөмірі _______________________</w:t>
            </w:r>
            <w:r>
              <w:br/>
            </w:r>
            <w:r>
              <w:rPr>
                <w:rFonts w:ascii="Times New Roman"/>
                <w:b w:val="false"/>
                <w:i w:val="false"/>
                <w:color w:val="000000"/>
                <w:sz w:val="20"/>
              </w:rPr>
              <w:t>
Асыл тұқымдық куәлік берілген күн _________________________________</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____________________________________________________________ берді</w:t>
            </w:r>
            <w:r>
              <w:br/>
            </w:r>
            <w:r>
              <w:rPr>
                <w:rFonts w:ascii="Times New Roman"/>
                <w:b w:val="false"/>
                <w:i w:val="false"/>
                <w:color w:val="000000"/>
                <w:sz w:val="20"/>
              </w:rPr>
              <w:t>
           (кімге)</w:t>
            </w:r>
          </w:p>
        </w:tc>
      </w:tr>
    </w:tbl>
    <w:p>
      <w:pPr>
        <w:spacing w:after="0"/>
        <w:ind w:left="0"/>
        <w:jc w:val="both"/>
      </w:pPr>
      <w:r>
        <w:rPr>
          <w:rFonts w:ascii="Times New Roman"/>
          <w:b w:val="false"/>
          <w:i w:val="false"/>
          <w:color w:val="000000"/>
          <w:sz w:val="28"/>
        </w:rPr>
        <w:t>Малдың өнімділігі және бағалау мәліметтері</w:t>
      </w:r>
    </w:p>
    <w:p>
      <w:pPr>
        <w:spacing w:after="0"/>
        <w:ind w:left="0"/>
        <w:jc w:val="both"/>
      </w:pPr>
      <w:r>
        <w:rPr>
          <w:rFonts w:ascii="Times New Roman"/>
          <w:b w:val="false"/>
          <w:i w:val="false"/>
          <w:color w:val="000000"/>
          <w:sz w:val="28"/>
        </w:rPr>
        <w:t>Оң құлақтағы нөмірі ___________________ Сол құлақтағы нөмірі __________________</w:t>
      </w:r>
      <w:r>
        <w:br/>
      </w:r>
      <w:r>
        <w:rPr>
          <w:rFonts w:ascii="Times New Roman"/>
          <w:b w:val="false"/>
          <w:i w:val="false"/>
          <w:color w:val="000000"/>
          <w:sz w:val="28"/>
        </w:rPr>
        <w:t>
20___ жылы ___ айлығында бағалау кезінде тірі салмағы _____ килограмм, ________ класына жатқызылды Бағалау мәліметтері: сырты тұрпаты____, дене бітімі______________ сүйек қаңқасының дамуы_______________ малдың құйрық көлемі мен пішіні_________, жүннің ұзындығы _____ сантиметр, жалпы бағасы___________ Кешендік клас берілді______«___»______20____жыл</w:t>
      </w:r>
    </w:p>
    <w:p>
      <w:pPr>
        <w:spacing w:after="0"/>
        <w:ind w:left="0"/>
        <w:jc w:val="both"/>
      </w:pPr>
      <w:r>
        <w:rPr>
          <w:rFonts w:ascii="Times New Roman"/>
          <w:b w:val="false"/>
          <w:i w:val="false"/>
          <w:color w:val="000000"/>
          <w:sz w:val="28"/>
        </w:rPr>
        <w:t>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926"/>
        <w:gridCol w:w="1060"/>
        <w:gridCol w:w="1082"/>
        <w:gridCol w:w="1105"/>
        <w:gridCol w:w="3108"/>
        <w:gridCol w:w="986"/>
        <w:gridCol w:w="1031"/>
        <w:gridCol w:w="1141"/>
        <w:gridCol w:w="8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жастағы,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жастағы,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жастағы,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жастағы,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енесі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әкесі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әкесінің енесі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әкесі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енесінің енесі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енесінің әкесі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әкесінің енесі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әкесінің әкесі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жастағы, жыл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жастағы, жыл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иесінің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5717"/>
        <w:gridCol w:w="6387"/>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сатылған күні</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тегі, аты және әкесінің аты (жеке басын куәландыратын құжатта бар болса) немесе шаруашылықтың атауы және мекен–жайы)</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тегі, аты және әкесінің аты (жеке басын куәландыратын құжатта бар болса) немесе шаруашылықтың атауы және мекен–жайы)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басшысының тегі, аты және әкесінің аты (жеке басын куәландыратын құжатта бар болса)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уәкілеттік берілген тұлғасының тегі, аты және әкесінің аты (жеке басын куәландыратын құжатта бар болса)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bookmarkStart w:name="z54"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11-қосымша         </w:t>
      </w:r>
    </w:p>
    <w:bookmarkEnd w:id="21"/>
    <w:bookmarkStart w:name="z55" w:id="22"/>
    <w:p>
      <w:pPr>
        <w:spacing w:after="0"/>
        <w:ind w:left="0"/>
        <w:jc w:val="both"/>
      </w:pPr>
      <w:r>
        <w:rPr>
          <w:rFonts w:ascii="Times New Roman"/>
          <w:b w:val="false"/>
          <w:i w:val="false"/>
          <w:color w:val="000000"/>
          <w:sz w:val="28"/>
        </w:rPr>
        <w:t>
                                                              Нысан</w:t>
      </w:r>
    </w:p>
    <w:bookmarkEnd w:id="2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мекен-жайы,</w:t>
      </w:r>
      <w:r>
        <w:br/>
      </w:r>
      <w:r>
        <w:rPr>
          <w:rFonts w:ascii="Times New Roman"/>
          <w:b w:val="false"/>
          <w:i w:val="false"/>
          <w:color w:val="000000"/>
          <w:sz w:val="28"/>
        </w:rPr>
        <w:t>
телефоны, факсы, электрондық почтасы)</w:t>
      </w:r>
    </w:p>
    <w:p>
      <w:pPr>
        <w:spacing w:after="0"/>
        <w:ind w:left="0"/>
        <w:jc w:val="left"/>
      </w:pPr>
      <w:r>
        <w:rPr>
          <w:rFonts w:ascii="Times New Roman"/>
          <w:b/>
          <w:i w:val="false"/>
          <w:color w:val="000000"/>
        </w:rPr>
        <w:t xml:space="preserve"> Қаракөл тұқымды қойлардың асыл тұқымдық куәлігі</w:t>
      </w:r>
    </w:p>
    <w:p>
      <w:pPr>
        <w:spacing w:after="0"/>
        <w:ind w:left="0"/>
        <w:jc w:val="both"/>
      </w:pPr>
      <w:r>
        <w:rPr>
          <w:rFonts w:ascii="Times New Roman"/>
          <w:b w:val="false"/>
          <w:i w:val="false"/>
          <w:color w:val="000000"/>
          <w:sz w:val="28"/>
        </w:rPr>
        <w:t>Тіркеу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8"/>
        <w:gridCol w:w="62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 _______________________________________________________</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Бірдейлендіру нөмірі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___________________________</w:t>
            </w:r>
            <w:r>
              <w:br/>
            </w:r>
            <w:r>
              <w:rPr>
                <w:rFonts w:ascii="Times New Roman"/>
                <w:b w:val="false"/>
                <w:i w:val="false"/>
                <w:color w:val="000000"/>
                <w:sz w:val="20"/>
              </w:rPr>
              <w:t>
Тұқымдылығы ______________________</w:t>
            </w:r>
            <w:r>
              <w:br/>
            </w:r>
            <w:r>
              <w:rPr>
                <w:rFonts w:ascii="Times New Roman"/>
                <w:b w:val="false"/>
                <w:i w:val="false"/>
                <w:color w:val="000000"/>
                <w:sz w:val="20"/>
              </w:rPr>
              <w:t>
Реңі _____________________________</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 ___________________________</w:t>
            </w:r>
            <w:r>
              <w:br/>
            </w:r>
            <w:r>
              <w:rPr>
                <w:rFonts w:ascii="Times New Roman"/>
                <w:b w:val="false"/>
                <w:i w:val="false"/>
                <w:color w:val="000000"/>
                <w:sz w:val="20"/>
              </w:rPr>
              <w:t>
Асыл тұқымдық кітап бойынша нөмірі ____________________</w:t>
            </w:r>
            <w:r>
              <w:br/>
            </w:r>
            <w:r>
              <w:rPr>
                <w:rFonts w:ascii="Times New Roman"/>
                <w:b w:val="false"/>
                <w:i w:val="false"/>
                <w:color w:val="000000"/>
                <w:sz w:val="20"/>
              </w:rPr>
              <w:t>
Асыл тұқымдық кітап томының нөмірі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____________________________________________________________</w:t>
            </w:r>
            <w:r>
              <w:br/>
            </w:r>
            <w:r>
              <w:rPr>
                <w:rFonts w:ascii="Times New Roman"/>
                <w:b w:val="false"/>
                <w:i w:val="false"/>
                <w:color w:val="000000"/>
                <w:sz w:val="20"/>
              </w:rPr>
              <w:t>
Елтірлік типі ___________________________________________________</w:t>
            </w:r>
            <w:r>
              <w:br/>
            </w:r>
            <w:r>
              <w:rPr>
                <w:rFonts w:ascii="Times New Roman"/>
                <w:b w:val="false"/>
                <w:i w:val="false"/>
                <w:color w:val="000000"/>
                <w:sz w:val="20"/>
              </w:rPr>
              <w:t>
Мәртебесі _______________________________________________________</w:t>
            </w:r>
            <w:r>
              <w:br/>
            </w:r>
            <w:r>
              <w:rPr>
                <w:rFonts w:ascii="Times New Roman"/>
                <w:b w:val="false"/>
                <w:i w:val="false"/>
                <w:color w:val="000000"/>
                <w:sz w:val="20"/>
              </w:rPr>
              <w:t>
Туған күні ______________________________________________________</w:t>
            </w:r>
            <w:r>
              <w:br/>
            </w:r>
            <w:r>
              <w:rPr>
                <w:rFonts w:ascii="Times New Roman"/>
                <w:b w:val="false"/>
                <w:i w:val="false"/>
                <w:color w:val="000000"/>
                <w:sz w:val="20"/>
              </w:rPr>
              <w:t>
Туған жері ______________________________________________________</w:t>
            </w:r>
            <w:r>
              <w:br/>
            </w:r>
            <w:r>
              <w:rPr>
                <w:rFonts w:ascii="Times New Roman"/>
                <w:b w:val="false"/>
                <w:i w:val="false"/>
                <w:color w:val="000000"/>
                <w:sz w:val="20"/>
              </w:rPr>
              <w:t>
(шаруашылықтың атауы мен мекен-жайы)</w:t>
            </w:r>
            <w:r>
              <w:br/>
            </w:r>
            <w:r>
              <w:rPr>
                <w:rFonts w:ascii="Times New Roman"/>
                <w:b w:val="false"/>
                <w:i w:val="false"/>
                <w:color w:val="000000"/>
                <w:sz w:val="20"/>
              </w:rPr>
              <w:t>
Генетикалық сараптама сертификатының нөмірі ______________________</w:t>
            </w:r>
            <w:r>
              <w:br/>
            </w:r>
            <w:r>
              <w:rPr>
                <w:rFonts w:ascii="Times New Roman"/>
                <w:b w:val="false"/>
                <w:i w:val="false"/>
                <w:color w:val="000000"/>
                <w:sz w:val="20"/>
              </w:rPr>
              <w:t>
Асыл тұқымдық куәлік берілген күн ________________________________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__________________________________________________________ берді</w:t>
            </w:r>
            <w:r>
              <w:br/>
            </w:r>
            <w:r>
              <w:rPr>
                <w:rFonts w:ascii="Times New Roman"/>
                <w:b w:val="false"/>
                <w:i w:val="false"/>
                <w:color w:val="000000"/>
                <w:sz w:val="20"/>
              </w:rPr>
              <w:t>
                                            (кімге)</w:t>
            </w:r>
          </w:p>
        </w:tc>
      </w:tr>
    </w:tbl>
    <w:p>
      <w:pPr>
        <w:spacing w:after="0"/>
        <w:ind w:left="0"/>
        <w:jc w:val="both"/>
      </w:pPr>
      <w:r>
        <w:rPr>
          <w:rFonts w:ascii="Times New Roman"/>
          <w:b w:val="false"/>
          <w:i w:val="false"/>
          <w:color w:val="000000"/>
          <w:sz w:val="28"/>
        </w:rPr>
        <w:t>Малдың өнімділігі және бағалау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2"/>
        <w:gridCol w:w="6728"/>
      </w:tblGrid>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құлақтағы нөмірі ___________________</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құлақтағы нөмірі ______________</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күні _____________________</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 берілді ________</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кезіндегі тірі салмағы,_ килограмм</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мен реңі ________________</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Бұйра типі және өлшемі ___________</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Елтірлік типі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тұқымдыққа сатылудағы тірі салмағы_________ килограмм</w:t>
            </w:r>
          </w:p>
        </w:tc>
      </w:tr>
    </w:tbl>
    <w:p>
      <w:pPr>
        <w:spacing w:after="0"/>
        <w:ind w:left="0"/>
        <w:jc w:val="both"/>
      </w:pPr>
      <w:r>
        <w:rPr>
          <w:rFonts w:ascii="Times New Roman"/>
          <w:b w:val="false"/>
          <w:i w:val="false"/>
          <w:color w:val="000000"/>
          <w:sz w:val="28"/>
        </w:rPr>
        <w:t>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0"/>
        <w:gridCol w:w="1172"/>
        <w:gridCol w:w="1359"/>
        <w:gridCol w:w="1463"/>
        <w:gridCol w:w="1483"/>
        <w:gridCol w:w="1357"/>
        <w:gridCol w:w="1398"/>
        <w:gridCol w:w="965"/>
        <w:gridCol w:w="10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мен реңі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Бұйралану типі және өлшемі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Елтірлік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мен реңі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Бұйралану типі және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Елтірлік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енесі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әкесі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әкесінің енесі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әкесі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енесі ӘЕЕ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енесінің әкесі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әкесінің енесі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мен реңі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Бұйралану типі және өлшемі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Елтірлік типі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класы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Көрмеде берілген баға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3405"/>
        <w:gridCol w:w="5027"/>
        <w:gridCol w:w="3111"/>
      </w:tblGrid>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жүргізілген күні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жері</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ұйымдастырушы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бағасы</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иесінің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6146"/>
        <w:gridCol w:w="5897"/>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сатылған күні</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тегі, аты және әкесінің аты (жеке басын куәландыратын құжатта бар болса) немесе шаруашылықтың атауы және мекен–жайы)</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тегі, аты және әкесінің аты (жеке басын куәландыратын құжатта бар болса) немесе шаруашылықтың атауы және мекен–жайы)</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басшысының тегі, аты және әкесінің аты (жеке басын куәландыратын құжатта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уәкілеттік берілген тұлғасының тегі, аты және әкесінің аты (жеке басын куәландыратын құжатта бар болса)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bookmarkStart w:name="z56"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12-қосымша         </w:t>
      </w:r>
    </w:p>
    <w:bookmarkEnd w:id="23"/>
    <w:bookmarkStart w:name="z57" w:id="24"/>
    <w:p>
      <w:pPr>
        <w:spacing w:after="0"/>
        <w:ind w:left="0"/>
        <w:jc w:val="both"/>
      </w:pPr>
      <w:r>
        <w:rPr>
          <w:rFonts w:ascii="Times New Roman"/>
          <w:b w:val="false"/>
          <w:i w:val="false"/>
          <w:color w:val="000000"/>
          <w:sz w:val="28"/>
        </w:rPr>
        <w:t>
                                                              Нысан</w:t>
      </w:r>
    </w:p>
    <w:bookmarkEnd w:id="2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мекен-жайы,</w:t>
      </w:r>
      <w:r>
        <w:br/>
      </w:r>
      <w:r>
        <w:rPr>
          <w:rFonts w:ascii="Times New Roman"/>
          <w:b w:val="false"/>
          <w:i w:val="false"/>
          <w:color w:val="000000"/>
          <w:sz w:val="28"/>
        </w:rPr>
        <w:t>
телефоны, факсы, электрондық почтасы)</w:t>
      </w:r>
    </w:p>
    <w:p>
      <w:pPr>
        <w:spacing w:after="0"/>
        <w:ind w:left="0"/>
        <w:jc w:val="left"/>
      </w:pPr>
      <w:r>
        <w:rPr>
          <w:rFonts w:ascii="Times New Roman"/>
          <w:b/>
          <w:i w:val="false"/>
          <w:color w:val="000000"/>
        </w:rPr>
        <w:t xml:space="preserve"> Сүтті тұқымды ешкілердің асыл тұқымдық куәлігі</w:t>
      </w:r>
    </w:p>
    <w:p>
      <w:pPr>
        <w:spacing w:after="0"/>
        <w:ind w:left="0"/>
        <w:jc w:val="both"/>
      </w:pPr>
      <w:r>
        <w:rPr>
          <w:rFonts w:ascii="Times New Roman"/>
          <w:b w:val="false"/>
          <w:i w:val="false"/>
          <w:color w:val="000000"/>
          <w:sz w:val="28"/>
        </w:rPr>
        <w:t>Тіркеу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3"/>
        <w:gridCol w:w="69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 _______________________________________________________</w:t>
            </w:r>
            <w:r>
              <w:br/>
            </w:r>
            <w:r>
              <w:rPr>
                <w:rFonts w:ascii="Times New Roman"/>
                <w:b w:val="false"/>
                <w:i w:val="false"/>
                <w:color w:val="000000"/>
                <w:sz w:val="20"/>
              </w:rPr>
              <w:t>
Бірдейлендіру нөмірі ______________________________________________</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_________________________</w:t>
            </w:r>
            <w:r>
              <w:br/>
            </w:r>
            <w:r>
              <w:rPr>
                <w:rFonts w:ascii="Times New Roman"/>
                <w:b w:val="false"/>
                <w:i w:val="false"/>
                <w:color w:val="000000"/>
                <w:sz w:val="20"/>
              </w:rPr>
              <w:t>
Тұқымы _________________________</w:t>
            </w:r>
            <w:r>
              <w:br/>
            </w:r>
            <w:r>
              <w:rPr>
                <w:rFonts w:ascii="Times New Roman"/>
                <w:b w:val="false"/>
                <w:i w:val="false"/>
                <w:color w:val="000000"/>
                <w:sz w:val="20"/>
              </w:rPr>
              <w:t>
Тұқымдылығы ____________________</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 ____________________</w:t>
            </w:r>
            <w:r>
              <w:br/>
            </w:r>
            <w:r>
              <w:rPr>
                <w:rFonts w:ascii="Times New Roman"/>
                <w:b w:val="false"/>
                <w:i w:val="false"/>
                <w:color w:val="000000"/>
                <w:sz w:val="20"/>
              </w:rPr>
              <w:t>
Асыл тұқымдық кітап бойынша нөмірі _____________</w:t>
            </w:r>
            <w:r>
              <w:br/>
            </w:r>
            <w:r>
              <w:rPr>
                <w:rFonts w:ascii="Times New Roman"/>
                <w:b w:val="false"/>
                <w:i w:val="false"/>
                <w:color w:val="000000"/>
                <w:sz w:val="20"/>
              </w:rPr>
              <w:t>
Асыл тұқымдық кітап томының нөмірі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 _________________________________________________________</w:t>
            </w:r>
            <w:r>
              <w:br/>
            </w:r>
            <w:r>
              <w:rPr>
                <w:rFonts w:ascii="Times New Roman"/>
                <w:b w:val="false"/>
                <w:i w:val="false"/>
                <w:color w:val="000000"/>
                <w:sz w:val="20"/>
              </w:rPr>
              <w:t>
Туған күні ________________________________________________________</w:t>
            </w:r>
            <w:r>
              <w:br/>
            </w:r>
            <w:r>
              <w:rPr>
                <w:rFonts w:ascii="Times New Roman"/>
                <w:b w:val="false"/>
                <w:i w:val="false"/>
                <w:color w:val="000000"/>
                <w:sz w:val="20"/>
              </w:rPr>
              <w:t>
Туған жері ________________________________________________________</w:t>
            </w:r>
            <w:r>
              <w:br/>
            </w:r>
            <w:r>
              <w:rPr>
                <w:rFonts w:ascii="Times New Roman"/>
                <w:b w:val="false"/>
                <w:i w:val="false"/>
                <w:color w:val="000000"/>
                <w:sz w:val="20"/>
              </w:rPr>
              <w:t>
                    (шаруашылықтың атауы мен мекен–жайы)</w:t>
            </w:r>
            <w:r>
              <w:br/>
            </w:r>
            <w:r>
              <w:rPr>
                <w:rFonts w:ascii="Times New Roman"/>
                <w:b w:val="false"/>
                <w:i w:val="false"/>
                <w:color w:val="000000"/>
                <w:sz w:val="20"/>
              </w:rPr>
              <w:t>
Генетикалық сараптама сертификатының нөмірі _______________________</w:t>
            </w:r>
            <w:r>
              <w:br/>
            </w:r>
            <w:r>
              <w:rPr>
                <w:rFonts w:ascii="Times New Roman"/>
                <w:b w:val="false"/>
                <w:i w:val="false"/>
                <w:color w:val="000000"/>
                <w:sz w:val="20"/>
              </w:rPr>
              <w:t>
Асыл тұқымдық куәлік берілген күн ____________________________________________________________________________________________________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_____________________________________________________________ берді</w:t>
            </w:r>
            <w:r>
              <w:br/>
            </w:r>
            <w:r>
              <w:rPr>
                <w:rFonts w:ascii="Times New Roman"/>
                <w:b w:val="false"/>
                <w:i w:val="false"/>
                <w:color w:val="000000"/>
                <w:sz w:val="20"/>
              </w:rPr>
              <w:t>
           (кімге)</w:t>
            </w:r>
          </w:p>
        </w:tc>
      </w:tr>
    </w:tbl>
    <w:p>
      <w:pPr>
        <w:spacing w:after="0"/>
        <w:ind w:left="0"/>
        <w:jc w:val="both"/>
      </w:pPr>
      <w:r>
        <w:rPr>
          <w:rFonts w:ascii="Times New Roman"/>
          <w:b w:val="false"/>
          <w:i w:val="false"/>
          <w:color w:val="000000"/>
          <w:sz w:val="28"/>
        </w:rPr>
        <w:t>Малдың өнімділігі және бағалау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1"/>
        <w:gridCol w:w="6749"/>
      </w:tblGrid>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құлақтағы нөмірі _____________</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құлақтағы нөмірі ___________</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күні ___________________</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кезіндегі жасы,______ айы,______ күні</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 берілді ___________</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мәліметтері: малдың типі 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туылу типі____________, сыртқы тұрпаты______________, малдың ірілігі __________________________ малдың дене бітімі___________, желінінің даму деңгейі _______________, сүт сауылымы__________ килограмм, сүттің майлығы______ пайыз,. жасы _________ айдағы, тірі салмағы______ килограмм</w:t>
            </w:r>
          </w:p>
        </w:tc>
      </w:tr>
    </w:tbl>
    <w:p>
      <w:pPr>
        <w:spacing w:after="0"/>
        <w:ind w:left="0"/>
        <w:jc w:val="both"/>
      </w:pPr>
      <w:r>
        <w:rPr>
          <w:rFonts w:ascii="Times New Roman"/>
          <w:b w:val="false"/>
          <w:i w:val="false"/>
          <w:color w:val="000000"/>
          <w:sz w:val="28"/>
        </w:rPr>
        <w:t>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2285"/>
        <w:gridCol w:w="2388"/>
        <w:gridCol w:w="3090"/>
        <w:gridCol w:w="1958"/>
        <w:gridCol w:w="19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тұқымдық кітап маркасы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тұқымдық кітап маркасы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өнімділігі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өнімділігі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айы</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сауымы, килограмм</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сауымы, килограмм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майлығы, пайыз</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майлығы, пайыз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тұрпаты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тұрпаты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013"/>
        <w:gridCol w:w="1013"/>
        <w:gridCol w:w="1013"/>
        <w:gridCol w:w="1013"/>
        <w:gridCol w:w="2653"/>
        <w:gridCol w:w="1013"/>
        <w:gridCol w:w="913"/>
        <w:gridCol w:w="933"/>
        <w:gridCol w:w="79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сауымы,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сауымы,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майлығы,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майлығы,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тұрпаты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тұрпаты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енесі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әкесі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әкесінің енесі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әкесі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енесінің енесі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енесінің әкесі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әкесінің енесі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әкесінің әкесі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сауымы, килограмм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сауымы, килограмм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майлығы, пайыз</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майлығы, пайыз</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тұрпаты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тұрпаты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*еркек малда енесінің немесе ұрғашы төлінің сүт өнімділігі келтіріледі</w:t>
      </w:r>
    </w:p>
    <w:p>
      <w:pPr>
        <w:spacing w:after="0"/>
        <w:ind w:left="0"/>
        <w:jc w:val="both"/>
      </w:pPr>
      <w:r>
        <w:rPr>
          <w:rFonts w:ascii="Times New Roman"/>
          <w:b w:val="false"/>
          <w:i w:val="false"/>
          <w:color w:val="000000"/>
          <w:sz w:val="28"/>
        </w:rPr>
        <w:t>Мал иесінің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5822"/>
        <w:gridCol w:w="6261"/>
      </w:tblGrid>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сатылған күні</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тегі, аты және әкесінің аты (жеке басын куәландыратын құжатта бар болса) немесе шаруашылықтың атауы және мекен жайы)</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тегі, аты және әкесінің аты (жеке басын куәландыратын құжатта бар болса) немесе шаруашылықтың атауы және мекен жайы)</w:t>
            </w:r>
          </w:p>
        </w:tc>
      </w:tr>
      <w:tr>
        <w:trPr>
          <w:trHeight w:val="315"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басшысының тегі, аты және әкесінің аты (жеке басын куәландыратын құжатта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уәкілеттік берілген тұлғасының тегі, аты және әкесінің аты (жеке басын куәландыратын құжатта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bookmarkStart w:name="z58"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13-қосымша         </w:t>
      </w:r>
    </w:p>
    <w:bookmarkEnd w:id="25"/>
    <w:bookmarkStart w:name="z59" w:id="26"/>
    <w:p>
      <w:pPr>
        <w:spacing w:after="0"/>
        <w:ind w:left="0"/>
        <w:jc w:val="both"/>
      </w:pPr>
      <w:r>
        <w:rPr>
          <w:rFonts w:ascii="Times New Roman"/>
          <w:b w:val="false"/>
          <w:i w:val="false"/>
          <w:color w:val="000000"/>
          <w:sz w:val="28"/>
        </w:rPr>
        <w:t>
                                                              Нысан</w:t>
      </w:r>
    </w:p>
    <w:bookmarkEnd w:id="2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мекен-жайы,</w:t>
      </w:r>
      <w:r>
        <w:br/>
      </w:r>
      <w:r>
        <w:rPr>
          <w:rFonts w:ascii="Times New Roman"/>
          <w:b w:val="false"/>
          <w:i w:val="false"/>
          <w:color w:val="000000"/>
          <w:sz w:val="28"/>
        </w:rPr>
        <w:t>
телефоны, факсы, электрондық почтасы)</w:t>
      </w:r>
    </w:p>
    <w:p>
      <w:pPr>
        <w:spacing w:after="0"/>
        <w:ind w:left="0"/>
        <w:jc w:val="left"/>
      </w:pPr>
      <w:r>
        <w:rPr>
          <w:rFonts w:ascii="Times New Roman"/>
          <w:b/>
          <w:i w:val="false"/>
          <w:color w:val="000000"/>
        </w:rPr>
        <w:t xml:space="preserve"> Түбіт тұқымды ешкілердің асыл тұқымдық куәлігі</w:t>
      </w:r>
    </w:p>
    <w:p>
      <w:pPr>
        <w:spacing w:after="0"/>
        <w:ind w:left="0"/>
        <w:jc w:val="both"/>
      </w:pPr>
      <w:r>
        <w:rPr>
          <w:rFonts w:ascii="Times New Roman"/>
          <w:b w:val="false"/>
          <w:i w:val="false"/>
          <w:color w:val="000000"/>
          <w:sz w:val="28"/>
        </w:rPr>
        <w:t>Тіркеу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4"/>
        <w:gridCol w:w="68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 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 ______________________________________________</w:t>
            </w:r>
          </w:p>
        </w:tc>
      </w:tr>
      <w:tr>
        <w:trPr>
          <w:trHeight w:val="30"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_________________________</w:t>
            </w:r>
            <w:r>
              <w:br/>
            </w:r>
            <w:r>
              <w:rPr>
                <w:rFonts w:ascii="Times New Roman"/>
                <w:b w:val="false"/>
                <w:i w:val="false"/>
                <w:color w:val="000000"/>
                <w:sz w:val="20"/>
              </w:rPr>
              <w:t>
Тұқымы _________________________</w:t>
            </w:r>
            <w:r>
              <w:br/>
            </w:r>
            <w:r>
              <w:rPr>
                <w:rFonts w:ascii="Times New Roman"/>
                <w:b w:val="false"/>
                <w:i w:val="false"/>
                <w:color w:val="000000"/>
                <w:sz w:val="20"/>
              </w:rPr>
              <w:t>
Тұқымдылығы ____________________</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 _________________________________</w:t>
            </w:r>
            <w:r>
              <w:br/>
            </w:r>
            <w:r>
              <w:rPr>
                <w:rFonts w:ascii="Times New Roman"/>
                <w:b w:val="false"/>
                <w:i w:val="false"/>
                <w:color w:val="000000"/>
                <w:sz w:val="20"/>
              </w:rPr>
              <w:t>
Асыл тұқымдық кітап бойынша нөмірі __________________________</w:t>
            </w:r>
            <w:r>
              <w:br/>
            </w:r>
            <w:r>
              <w:rPr>
                <w:rFonts w:ascii="Times New Roman"/>
                <w:b w:val="false"/>
                <w:i w:val="false"/>
                <w:color w:val="000000"/>
                <w:sz w:val="20"/>
              </w:rPr>
              <w:t>
Асыл тұқымдық кітап томының нөмірі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 _______________________________________________________</w:t>
            </w:r>
            <w:r>
              <w:br/>
            </w:r>
            <w:r>
              <w:rPr>
                <w:rFonts w:ascii="Times New Roman"/>
                <w:b w:val="false"/>
                <w:i w:val="false"/>
                <w:color w:val="000000"/>
                <w:sz w:val="20"/>
              </w:rPr>
              <w:t>
Туған күні ______________________________________________________</w:t>
            </w:r>
            <w:r>
              <w:br/>
            </w:r>
            <w:r>
              <w:rPr>
                <w:rFonts w:ascii="Times New Roman"/>
                <w:b w:val="false"/>
                <w:i w:val="false"/>
                <w:color w:val="000000"/>
                <w:sz w:val="20"/>
              </w:rPr>
              <w:t>
Туған жері ______________________________________________________</w:t>
            </w:r>
            <w:r>
              <w:br/>
            </w:r>
            <w:r>
              <w:rPr>
                <w:rFonts w:ascii="Times New Roman"/>
                <w:b w:val="false"/>
                <w:i w:val="false"/>
                <w:color w:val="000000"/>
                <w:sz w:val="20"/>
              </w:rPr>
              <w:t>
(шаруашылықтың атауы мен мекен–жайы)</w:t>
            </w:r>
            <w:r>
              <w:br/>
            </w:r>
            <w:r>
              <w:rPr>
                <w:rFonts w:ascii="Times New Roman"/>
                <w:b w:val="false"/>
                <w:i w:val="false"/>
                <w:color w:val="000000"/>
                <w:sz w:val="20"/>
              </w:rPr>
              <w:t>
Генетикалық сараптама сертификатының нөмірі _______________________</w:t>
            </w:r>
            <w:r>
              <w:br/>
            </w:r>
            <w:r>
              <w:rPr>
                <w:rFonts w:ascii="Times New Roman"/>
                <w:b w:val="false"/>
                <w:i w:val="false"/>
                <w:color w:val="000000"/>
                <w:sz w:val="20"/>
              </w:rPr>
              <w:t>
Асыл тұқымдық куәлік берілген күн _________________________________</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___________________________________________________________ берді</w:t>
            </w:r>
            <w:r>
              <w:br/>
            </w:r>
            <w:r>
              <w:rPr>
                <w:rFonts w:ascii="Times New Roman"/>
                <w:b w:val="false"/>
                <w:i w:val="false"/>
                <w:color w:val="000000"/>
                <w:sz w:val="20"/>
              </w:rPr>
              <w:t>
               (кімге)</w:t>
            </w:r>
          </w:p>
        </w:tc>
      </w:tr>
    </w:tbl>
    <w:p>
      <w:pPr>
        <w:spacing w:after="0"/>
        <w:ind w:left="0"/>
        <w:jc w:val="both"/>
      </w:pPr>
      <w:r>
        <w:rPr>
          <w:rFonts w:ascii="Times New Roman"/>
          <w:b w:val="false"/>
          <w:i w:val="false"/>
          <w:color w:val="000000"/>
          <w:sz w:val="28"/>
        </w:rPr>
        <w:t>Ешкінің өнімділігі және бағалау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5"/>
        <w:gridCol w:w="6865"/>
      </w:tblGrid>
      <w:tr>
        <w:trPr>
          <w:trHeight w:val="3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құлақтағы нөмірі ____________</w:t>
            </w:r>
            <w:r>
              <w:br/>
            </w:r>
            <w:r>
              <w:rPr>
                <w:rFonts w:ascii="Times New Roman"/>
                <w:b w:val="false"/>
                <w:i w:val="false"/>
                <w:color w:val="000000"/>
                <w:sz w:val="20"/>
              </w:rPr>
              <w:t>
Бағалау күні ___________________</w:t>
            </w:r>
            <w:r>
              <w:br/>
            </w:r>
            <w:r>
              <w:rPr>
                <w:rFonts w:ascii="Times New Roman"/>
                <w:b w:val="false"/>
                <w:i w:val="false"/>
                <w:color w:val="000000"/>
                <w:sz w:val="20"/>
              </w:rPr>
              <w:t>
Кешенді класы берілді __________</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құлақтағы нөмірі ____________</w:t>
            </w:r>
            <w:r>
              <w:br/>
            </w:r>
            <w:r>
              <w:rPr>
                <w:rFonts w:ascii="Times New Roman"/>
                <w:b w:val="false"/>
                <w:i w:val="false"/>
                <w:color w:val="000000"/>
                <w:sz w:val="20"/>
              </w:rPr>
              <w:t>
Бағалау кезіндегі жасы____, айы______, күні_______</w:t>
            </w:r>
            <w:r>
              <w:br/>
            </w:r>
            <w:r>
              <w:rPr>
                <w:rFonts w:ascii="Times New Roman"/>
                <w:b w:val="false"/>
                <w:i w:val="false"/>
                <w:color w:val="000000"/>
                <w:sz w:val="20"/>
              </w:rPr>
              <w:t>
Бағалау мәліметтері: малдың типі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Түбіттілік қөрсеткіштері: мөлшері_____ пайыз, тығыздығы____, ұзындығы____ сантиметр, жіңішкелігі______ микрометр, біркелкілігі ______, түбіт түсі______, бауыр, арқа және аяқтарындағы түбіттің өсуі_________, түбіт ______ грамм, жасы _______ айдағы, тірідей салмағы_______ килограмм.</w:t>
            </w:r>
          </w:p>
        </w:tc>
      </w:tr>
    </w:tbl>
    <w:p>
      <w:pPr>
        <w:spacing w:after="0"/>
        <w:ind w:left="0"/>
        <w:jc w:val="both"/>
      </w:pPr>
      <w:r>
        <w:rPr>
          <w:rFonts w:ascii="Times New Roman"/>
          <w:b w:val="false"/>
          <w:i w:val="false"/>
          <w:color w:val="000000"/>
          <w:sz w:val="28"/>
        </w:rPr>
        <w:t>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2936"/>
        <w:gridCol w:w="1781"/>
        <w:gridCol w:w="3123"/>
        <w:gridCol w:w="2285"/>
        <w:gridCol w:w="15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өнімділігі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өнімділігі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айы</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 түсімі, грамм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 түсімі, грамм</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ұзындығы, сантиметр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ұзындығы, сантиметр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жіңішкелігі, микрометр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жіңішкелігі, микрометр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құрамы пайыз</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құрамы пайыз</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біркелілігі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біркелілігі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893"/>
        <w:gridCol w:w="1013"/>
        <w:gridCol w:w="1073"/>
        <w:gridCol w:w="913"/>
        <w:gridCol w:w="2513"/>
        <w:gridCol w:w="953"/>
        <w:gridCol w:w="1133"/>
        <w:gridCol w:w="913"/>
        <w:gridCol w:w="111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түсімі,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түсімі,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біркелілігі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беркелілігі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енесі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әкесі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әкесінің енесі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әкесі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енесі ӘЕЕ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әкесі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әкесінің енесі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әкесінің әкесі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түсімі, грамм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түсімі, грамм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ұзындығы, сантиметр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ұзындығы, сантиметр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иесінің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6309"/>
        <w:gridCol w:w="5945"/>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сатылған күні</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тегі, аты және әкесінің аты (жеке басын куәландыратын құжатта бар болса) немесе шаруашылықтың атауы және мекен жайы)</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тегі, аты және әкесінің аты (жеке басын куәландыратын құжатта бар болса) немесе шаруашылықтың атауы және мекен жайы)</w:t>
            </w:r>
          </w:p>
        </w:tc>
      </w:tr>
    </w:tbl>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басшысының тегі, аты және әкесінің аты (жеке басын куәландыратын құжатта бар болса)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уәкілеттік берілген тұлғасының тегі, аты және әкесінің аты (жеке басын куәландыратын құжатта бар болса)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bookmarkStart w:name="z60"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14-қосымша         </w:t>
      </w:r>
    </w:p>
    <w:bookmarkEnd w:id="27"/>
    <w:bookmarkStart w:name="z61" w:id="28"/>
    <w:p>
      <w:pPr>
        <w:spacing w:after="0"/>
        <w:ind w:left="0"/>
        <w:jc w:val="both"/>
      </w:pPr>
      <w:r>
        <w:rPr>
          <w:rFonts w:ascii="Times New Roman"/>
          <w:b w:val="false"/>
          <w:i w:val="false"/>
          <w:color w:val="000000"/>
          <w:sz w:val="28"/>
        </w:rPr>
        <w:t>
                                                              Нысан</w:t>
      </w:r>
    </w:p>
    <w:bookmarkEnd w:id="2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мекен-жайы, телефоны, факсы, электрондық почтасы)</w:t>
      </w:r>
    </w:p>
    <w:p>
      <w:pPr>
        <w:spacing w:after="0"/>
        <w:ind w:left="0"/>
        <w:jc w:val="left"/>
      </w:pPr>
      <w:r>
        <w:rPr>
          <w:rFonts w:ascii="Times New Roman"/>
          <w:b/>
          <w:i w:val="false"/>
          <w:color w:val="000000"/>
        </w:rPr>
        <w:t xml:space="preserve"> Жүнді тұқымды ешкілердің асыл тұқымдық куәлігі</w:t>
      </w:r>
    </w:p>
    <w:p>
      <w:pPr>
        <w:spacing w:after="0"/>
        <w:ind w:left="0"/>
        <w:jc w:val="both"/>
      </w:pPr>
      <w:r>
        <w:rPr>
          <w:rFonts w:ascii="Times New Roman"/>
          <w:b w:val="false"/>
          <w:i w:val="false"/>
          <w:color w:val="000000"/>
          <w:sz w:val="28"/>
        </w:rPr>
        <w:t>Тіркеу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9"/>
        <w:gridCol w:w="69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 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 ______________________________________________</w:t>
            </w:r>
          </w:p>
        </w:tc>
      </w:tr>
      <w:tr>
        <w:trPr>
          <w:trHeight w:val="30" w:hRule="atLeast"/>
        </w:trPr>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_________________________</w:t>
            </w:r>
            <w:r>
              <w:br/>
            </w:r>
            <w:r>
              <w:rPr>
                <w:rFonts w:ascii="Times New Roman"/>
                <w:b w:val="false"/>
                <w:i w:val="false"/>
                <w:color w:val="000000"/>
                <w:sz w:val="20"/>
              </w:rPr>
              <w:t>
Тұқымы _________________________</w:t>
            </w:r>
            <w:r>
              <w:br/>
            </w:r>
            <w:r>
              <w:rPr>
                <w:rFonts w:ascii="Times New Roman"/>
                <w:b w:val="false"/>
                <w:i w:val="false"/>
                <w:color w:val="000000"/>
                <w:sz w:val="20"/>
              </w:rPr>
              <w:t>
Тұқымдылығы ____________________</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 _________________________________</w:t>
            </w:r>
            <w:r>
              <w:br/>
            </w:r>
            <w:r>
              <w:rPr>
                <w:rFonts w:ascii="Times New Roman"/>
                <w:b w:val="false"/>
                <w:i w:val="false"/>
                <w:color w:val="000000"/>
                <w:sz w:val="20"/>
              </w:rPr>
              <w:t>
Асыл тұқымдық кітап бойынша нөмірі __________________________</w:t>
            </w:r>
            <w:r>
              <w:br/>
            </w:r>
            <w:r>
              <w:rPr>
                <w:rFonts w:ascii="Times New Roman"/>
                <w:b w:val="false"/>
                <w:i w:val="false"/>
                <w:color w:val="000000"/>
                <w:sz w:val="20"/>
              </w:rPr>
              <w:t>
Асыл тұқымдық кітап томының нөмірі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 _______________________________________________________</w:t>
            </w:r>
            <w:r>
              <w:br/>
            </w:r>
            <w:r>
              <w:rPr>
                <w:rFonts w:ascii="Times New Roman"/>
                <w:b w:val="false"/>
                <w:i w:val="false"/>
                <w:color w:val="000000"/>
                <w:sz w:val="20"/>
              </w:rPr>
              <w:t>
Туған күні ______________________________________________________</w:t>
            </w:r>
            <w:r>
              <w:br/>
            </w:r>
            <w:r>
              <w:rPr>
                <w:rFonts w:ascii="Times New Roman"/>
                <w:b w:val="false"/>
                <w:i w:val="false"/>
                <w:color w:val="000000"/>
                <w:sz w:val="20"/>
              </w:rPr>
              <w:t>
Туған жері ______________________________________________________</w:t>
            </w:r>
            <w:r>
              <w:br/>
            </w:r>
            <w:r>
              <w:rPr>
                <w:rFonts w:ascii="Times New Roman"/>
                <w:b w:val="false"/>
                <w:i w:val="false"/>
                <w:color w:val="000000"/>
                <w:sz w:val="20"/>
              </w:rPr>
              <w:t>
(шаруашылықтың атауы мен мекен–жайы)</w:t>
            </w:r>
            <w:r>
              <w:br/>
            </w:r>
            <w:r>
              <w:rPr>
                <w:rFonts w:ascii="Times New Roman"/>
                <w:b w:val="false"/>
                <w:i w:val="false"/>
                <w:color w:val="000000"/>
                <w:sz w:val="20"/>
              </w:rPr>
              <w:t>
Генетикалық сараптама сертификатының нөмірі _______________________</w:t>
            </w:r>
            <w:r>
              <w:br/>
            </w:r>
            <w:r>
              <w:rPr>
                <w:rFonts w:ascii="Times New Roman"/>
                <w:b w:val="false"/>
                <w:i w:val="false"/>
                <w:color w:val="000000"/>
                <w:sz w:val="20"/>
              </w:rPr>
              <w:t>
Асыл тұқымдық куәлік берілген күн 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__________________________________________________________ берді</w:t>
            </w:r>
            <w:r>
              <w:br/>
            </w:r>
            <w:r>
              <w:rPr>
                <w:rFonts w:ascii="Times New Roman"/>
                <w:b w:val="false"/>
                <w:i w:val="false"/>
                <w:color w:val="000000"/>
                <w:sz w:val="20"/>
              </w:rPr>
              <w:t>
           (кімге)</w:t>
            </w:r>
          </w:p>
        </w:tc>
      </w:tr>
    </w:tbl>
    <w:p>
      <w:pPr>
        <w:spacing w:after="0"/>
        <w:ind w:left="0"/>
        <w:jc w:val="both"/>
      </w:pPr>
      <w:r>
        <w:rPr>
          <w:rFonts w:ascii="Times New Roman"/>
          <w:b w:val="false"/>
          <w:i w:val="false"/>
          <w:color w:val="000000"/>
          <w:sz w:val="28"/>
        </w:rPr>
        <w:t>Ешкінің өнімділігі мен бағалау мәліметтері</w:t>
      </w:r>
    </w:p>
    <w:p>
      <w:pPr>
        <w:spacing w:after="0"/>
        <w:ind w:left="0"/>
        <w:jc w:val="both"/>
      </w:pPr>
      <w:r>
        <w:rPr>
          <w:rFonts w:ascii="Times New Roman"/>
          <w:b w:val="false"/>
          <w:i w:val="false"/>
          <w:color w:val="000000"/>
          <w:sz w:val="28"/>
        </w:rPr>
        <w:t>Оң құлақтағы нөмірі ________________ Сол құлақтағы нөмірі ______________</w:t>
      </w:r>
      <w:r>
        <w:br/>
      </w:r>
      <w:r>
        <w:rPr>
          <w:rFonts w:ascii="Times New Roman"/>
          <w:b w:val="false"/>
          <w:i w:val="false"/>
          <w:color w:val="000000"/>
          <w:sz w:val="28"/>
        </w:rPr>
        <w:t>
Бағалау күні __________________ Бағалау кезіндегі жасы, айы, күні</w:t>
      </w:r>
      <w:r>
        <w:br/>
      </w:r>
      <w:r>
        <w:rPr>
          <w:rFonts w:ascii="Times New Roman"/>
          <w:b w:val="false"/>
          <w:i w:val="false"/>
          <w:color w:val="000000"/>
          <w:sz w:val="28"/>
        </w:rPr>
        <w:t>
______________________</w:t>
      </w:r>
      <w:r>
        <w:br/>
      </w:r>
      <w:r>
        <w:rPr>
          <w:rFonts w:ascii="Times New Roman"/>
          <w:b w:val="false"/>
          <w:i w:val="false"/>
          <w:color w:val="000000"/>
          <w:sz w:val="28"/>
        </w:rPr>
        <w:t>
Кешенді класы берілді _________ Бағалау мәліметтері: малдың типі ______________</w:t>
      </w:r>
      <w:r>
        <w:br/>
      </w:r>
      <w:r>
        <w:rPr>
          <w:rFonts w:ascii="Times New Roman"/>
          <w:b w:val="false"/>
          <w:i w:val="false"/>
          <w:color w:val="000000"/>
          <w:sz w:val="28"/>
        </w:rPr>
        <w:t>
Жүннің өнімділік көрсеткштері: құрамы пайыз, жүннің тығыздығы______, ұзындығы сантиметр, жіңішкелігі микрометр, иректілігі, біркелкілігі, шайырлығы жүннің жылтырлығы, бауыр, арқа және аяқтарындағы жүн өскелеңдігі жүннің қырқылымы______килограмм, _______айлығындағы тірідей салмағы_______килограмм.</w:t>
      </w:r>
    </w:p>
    <w:p>
      <w:pPr>
        <w:spacing w:after="0"/>
        <w:ind w:left="0"/>
        <w:jc w:val="both"/>
      </w:pPr>
      <w:r>
        <w:rPr>
          <w:rFonts w:ascii="Times New Roman"/>
          <w:b w:val="false"/>
          <w:i w:val="false"/>
          <w:color w:val="000000"/>
          <w:sz w:val="28"/>
        </w:rPr>
        <w:t>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853"/>
        <w:gridCol w:w="3090"/>
        <w:gridCol w:w="2533"/>
        <w:gridCol w:w="1413"/>
        <w:gridCol w:w="26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өнімділігі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жасында, 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өнімділігі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қырқылымы, килограмм</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қырқылымы, килограмм</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жіңішкелігі,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микрометр</w:t>
            </w:r>
          </w:p>
        </w:tc>
        <w:tc>
          <w:tcPr>
            <w:tcW w:w="3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жіңішкелігі,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микрометр</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біркелкілігі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біркелкілігі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класы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813"/>
        <w:gridCol w:w="893"/>
        <w:gridCol w:w="833"/>
        <w:gridCol w:w="853"/>
        <w:gridCol w:w="2833"/>
        <w:gridCol w:w="933"/>
        <w:gridCol w:w="973"/>
        <w:gridCol w:w="873"/>
        <w:gridCol w:w="85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жүннің қырқылымы,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жүннің қырқылымы,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ұзындығы,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ұзындығы,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класы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класы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енесі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әкесі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әкесінің енесі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әкесі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енесінің енесі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енесінің әкесі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әкесінің енесі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әкесінің әкесі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қырқылымы, килограмм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қырқылымы, килограмм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ұзындығы, сантиметр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ұзындығы, сантиметр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класы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класы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иесінің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5843"/>
        <w:gridCol w:w="5843"/>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сатылған күні</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тегі, аты және әкесінің аты (жеке басын куәландыратын құжатта бар болса) немесе шаруашылықтың атауы және мекен жайы)</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тегі, аты және әкесінің аты (жеке басын куәландыратын құжатта бар болса) немесе шаруашылықтың атауы және мекен жайы)</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басшысының тегі, аты және әкесінің аты (жеке басын куәландыратын құжатта бар болса) _____________________________________________________________________</w:t>
      </w:r>
      <w:r>
        <w:br/>
      </w:r>
      <w:r>
        <w:rPr>
          <w:rFonts w:ascii="Times New Roman"/>
          <w:b w:val="false"/>
          <w:i w:val="false"/>
          <w:color w:val="000000"/>
          <w:sz w:val="28"/>
        </w:rPr>
        <w:t>
_____________________________________________________________________                                              (қолы)        мөр орны</w:t>
      </w:r>
    </w:p>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уәкілеттік берілген тұлғасының тегі, аты және әкесінің аты (жеке басын куәландыратын құжатта бар болса)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bookmarkStart w:name="z62"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15-қосымша         </w:t>
      </w:r>
    </w:p>
    <w:bookmarkEnd w:id="29"/>
    <w:bookmarkStart w:name="z63" w:id="30"/>
    <w:p>
      <w:pPr>
        <w:spacing w:after="0"/>
        <w:ind w:left="0"/>
        <w:jc w:val="both"/>
      </w:pPr>
      <w:r>
        <w:rPr>
          <w:rFonts w:ascii="Times New Roman"/>
          <w:b w:val="false"/>
          <w:i w:val="false"/>
          <w:color w:val="000000"/>
          <w:sz w:val="28"/>
        </w:rPr>
        <w:t>
                                                              Нысан</w:t>
      </w:r>
    </w:p>
    <w:bookmarkEnd w:id="3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мекен-жайы,</w:t>
      </w:r>
      <w:r>
        <w:br/>
      </w:r>
      <w:r>
        <w:rPr>
          <w:rFonts w:ascii="Times New Roman"/>
          <w:b w:val="false"/>
          <w:i w:val="false"/>
          <w:color w:val="000000"/>
          <w:sz w:val="28"/>
        </w:rPr>
        <w:t>
телефоны, факсы, электрондық почтасы)</w:t>
      </w:r>
    </w:p>
    <w:p>
      <w:pPr>
        <w:spacing w:after="0"/>
        <w:ind w:left="0"/>
        <w:jc w:val="left"/>
      </w:pPr>
      <w:r>
        <w:rPr>
          <w:rFonts w:ascii="Times New Roman"/>
          <w:b/>
          <w:i w:val="false"/>
          <w:color w:val="000000"/>
        </w:rPr>
        <w:t xml:space="preserve"> Шошқалардың асыл тұқымдық куәлігі</w:t>
      </w:r>
    </w:p>
    <w:p>
      <w:pPr>
        <w:spacing w:after="0"/>
        <w:ind w:left="0"/>
        <w:jc w:val="both"/>
      </w:pPr>
      <w:r>
        <w:rPr>
          <w:rFonts w:ascii="Times New Roman"/>
          <w:b w:val="false"/>
          <w:i w:val="false"/>
          <w:color w:val="000000"/>
          <w:sz w:val="28"/>
        </w:rPr>
        <w:t>Тіркеу №</w:t>
      </w:r>
    </w:p>
    <w:tbl>
      <w:tblPr>
        <w:tblW w:w="0" w:type="auto"/>
        <w:tblCellSpacing w:w="0" w:type="auto"/>
        <w:tblBorders>
          <w:top w:val="none"/>
          <w:left w:val="none"/>
          <w:bottom w:val="none"/>
          <w:right w:val="none"/>
          <w:insideH w:val="none"/>
          <w:insideV w:val="none"/>
        </w:tblBorders>
      </w:tblPr>
      <w:tblGrid>
        <w:gridCol w:w="6410"/>
        <w:gridCol w:w="667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 ___________________________________________________</w:t>
            </w:r>
            <w:r>
              <w:br/>
            </w:r>
            <w:r>
              <w:rPr>
                <w:rFonts w:ascii="Times New Roman"/>
                <w:b w:val="false"/>
                <w:i w:val="false"/>
                <w:color w:val="000000"/>
                <w:sz w:val="20"/>
              </w:rPr>
              <w:t>
Бірдейлендіру нөмірі __________________________________________</w:t>
            </w:r>
          </w:p>
        </w:tc>
      </w:tr>
      <w:tr>
        <w:trPr>
          <w:trHeight w:val="30" w:hRule="atLeast"/>
        </w:trPr>
        <w:tc>
          <w:tcPr>
            <w:tcW w:w="6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________________________</w:t>
            </w:r>
            <w:r>
              <w:br/>
            </w:r>
            <w:r>
              <w:rPr>
                <w:rFonts w:ascii="Times New Roman"/>
                <w:b w:val="false"/>
                <w:i w:val="false"/>
                <w:color w:val="000000"/>
                <w:sz w:val="20"/>
              </w:rPr>
              <w:t>
Тұқымы_________________________</w:t>
            </w:r>
            <w:r>
              <w:br/>
            </w:r>
            <w:r>
              <w:rPr>
                <w:rFonts w:ascii="Times New Roman"/>
                <w:b w:val="false"/>
                <w:i w:val="false"/>
                <w:color w:val="000000"/>
                <w:sz w:val="20"/>
              </w:rPr>
              <w:t>
Тұқымдылығы___________________</w:t>
            </w:r>
          </w:p>
        </w:tc>
        <w:tc>
          <w:tcPr>
            <w:tcW w:w="6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маркасы___________________</w:t>
            </w:r>
            <w:r>
              <w:br/>
            </w:r>
            <w:r>
              <w:rPr>
                <w:rFonts w:ascii="Times New Roman"/>
                <w:b w:val="false"/>
                <w:i w:val="false"/>
                <w:color w:val="000000"/>
                <w:sz w:val="20"/>
              </w:rPr>
              <w:t>
Асыл тұқымдық кітап томының нөмірі ____________</w:t>
            </w:r>
            <w:r>
              <w:br/>
            </w:r>
            <w:r>
              <w:rPr>
                <w:rFonts w:ascii="Times New Roman"/>
                <w:b w:val="false"/>
                <w:i w:val="false"/>
                <w:color w:val="000000"/>
                <w:sz w:val="20"/>
              </w:rPr>
              <w:t>
Асыл тұқымдық кітап бойынша нөмірі 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 _______________________________________________________</w:t>
            </w:r>
            <w:r>
              <w:br/>
            </w:r>
            <w:r>
              <w:rPr>
                <w:rFonts w:ascii="Times New Roman"/>
                <w:b w:val="false"/>
                <w:i w:val="false"/>
                <w:color w:val="000000"/>
                <w:sz w:val="20"/>
              </w:rPr>
              <w:t>
Мәртебесі ____________________________________________________</w:t>
            </w:r>
            <w:r>
              <w:br/>
            </w:r>
            <w:r>
              <w:rPr>
                <w:rFonts w:ascii="Times New Roman"/>
                <w:b w:val="false"/>
                <w:i w:val="false"/>
                <w:color w:val="000000"/>
                <w:sz w:val="20"/>
              </w:rPr>
              <w:t>
Туған күні ___________________________________________________</w:t>
            </w:r>
            <w:r>
              <w:br/>
            </w:r>
            <w:r>
              <w:rPr>
                <w:rFonts w:ascii="Times New Roman"/>
                <w:b w:val="false"/>
                <w:i w:val="false"/>
                <w:color w:val="000000"/>
                <w:sz w:val="20"/>
              </w:rPr>
              <w:t>
Туған жері ___________________________________________________</w:t>
            </w:r>
            <w:r>
              <w:br/>
            </w:r>
            <w:r>
              <w:rPr>
                <w:rFonts w:ascii="Times New Roman"/>
                <w:b w:val="false"/>
                <w:i w:val="false"/>
                <w:color w:val="000000"/>
                <w:sz w:val="20"/>
              </w:rPr>
              <w:t>
(шаруашылықтың атауы мен мекен-жайы)</w:t>
            </w:r>
            <w:r>
              <w:br/>
            </w:r>
            <w:r>
              <w:rPr>
                <w:rFonts w:ascii="Times New Roman"/>
                <w:b w:val="false"/>
                <w:i w:val="false"/>
                <w:color w:val="000000"/>
                <w:sz w:val="20"/>
              </w:rPr>
              <w:t>
Генетикалық сараптама сертификатының нөмірі ____________________</w:t>
            </w:r>
            <w:r>
              <w:br/>
            </w:r>
            <w:r>
              <w:rPr>
                <w:rFonts w:ascii="Times New Roman"/>
                <w:b w:val="false"/>
                <w:i w:val="false"/>
                <w:color w:val="000000"/>
                <w:sz w:val="20"/>
              </w:rPr>
              <w:t>
Асыл тұқымдық куәлік берілген күн 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________________________________________________________ берді</w:t>
            </w:r>
            <w:r>
              <w:br/>
            </w:r>
            <w:r>
              <w:rPr>
                <w:rFonts w:ascii="Times New Roman"/>
                <w:b w:val="false"/>
                <w:i w:val="false"/>
                <w:color w:val="000000"/>
                <w:sz w:val="20"/>
              </w:rPr>
              <w:t>
           (кімге)</w:t>
            </w:r>
          </w:p>
        </w:tc>
      </w:tr>
    </w:tbl>
    <w:p>
      <w:pPr>
        <w:spacing w:after="0"/>
        <w:ind w:left="0"/>
        <w:jc w:val="both"/>
      </w:pPr>
      <w:r>
        <w:rPr>
          <w:rFonts w:ascii="Times New Roman"/>
          <w:b w:val="false"/>
          <w:i w:val="false"/>
          <w:color w:val="000000"/>
          <w:sz w:val="28"/>
        </w:rPr>
        <w:t>Шошқаның дамуы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1"/>
        <w:gridCol w:w="3374"/>
        <w:gridCol w:w="1510"/>
        <w:gridCol w:w="1446"/>
        <w:gridCol w:w="1424"/>
        <w:gridCol w:w="311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 (ай)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кезінде айы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ұзындығы, сантиметр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кешенді класы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Әке-енесінің кешенді класы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Шпигінің қалыңдығының тірі кезіндегі тестілеуі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шпигінің қалыңдығы, милиметр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Емшектерінің саны, оң/сол</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2834"/>
        <w:gridCol w:w="4043"/>
        <w:gridCol w:w="1965"/>
        <w:gridCol w:w="13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тұқымдық кітап бойынша нөмірі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мен жері</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Емшектерінің саны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Оң/Сол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ұзындығы, сантиметр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килограмм салмағындағы шпиг қалындығы, миллиметр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 үшін, балл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Торайлау саны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Ұрықшылдық, бас</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Ұясының 2 ай жасындағы салмағы, килограмм</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 килограмм</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бордақлау сапалығы:</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конверсиясы, азықтық бірлік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етінің салмағы, килограмм</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килограмм тірі салмағы кезіндегі 6-7 - омыртқаларының үстіндегі шпигінің қалындығы, миллиметр</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9"/>
        <w:gridCol w:w="3313"/>
        <w:gridCol w:w="5032"/>
        <w:gridCol w:w="1673"/>
        <w:gridCol w:w="15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мен жері</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Емшектерінің саны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Оң/Сол</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ұзындығы, сантиметр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килограмм салмағындағы шпиг қалындығы, миллиметр</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 үшін, балл</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Торайлау саны*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Ұрықшылдық, бас*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Ұясының 2 ай жасындағы салмағы, килограмм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 килограмм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Ұрықтандырудың нәтижелігі,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бордақлау сапалығы:</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конверсиясы, азықтық бірлік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етінің салмағы, килограмм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килограмм тірі салмағы кезіндегі 6-7 күйде омыртқаларының үстіндегі шпигінің қалындығы, миллиметр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813"/>
        <w:gridCol w:w="1513"/>
        <w:gridCol w:w="1813"/>
        <w:gridCol w:w="1593"/>
        <w:gridCol w:w="1573"/>
        <w:gridCol w:w="616"/>
        <w:gridCol w:w="1353"/>
        <w:gridCol w:w="18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тұқымдық кітап бойынша нөмірі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тұқымдық кітап томының нөмірі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мен жері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ұзындығы, сантиметр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ұзындығы, сантиметр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ұзындығы,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ұзындығы, сантиметр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Шпиг қалыңдығы, милиметр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Ұрықшылдық, бас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Шпиг қалыңдығы, милиметр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Ұрықшылдық, бас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Шпиг қалыңдығы, милиметр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Ұрықшылдық, бас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Шпиг қалыңдығы, милиметр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Ұрықшылдық, бас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 килограмм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Ұясының 2 ай жасындағы салмағы, килограмм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 килограмм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Ұясының 2 ай жасындағы салмағы, килограмм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Ұясының 2 ай жасындағы салмағы, килограмм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 килограмм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Ұясының 2 ай жасындағы салмағы, килограмм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Ұрықтандырудың нәтижелігі,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Ұрықтандырудың нәтижелігі, пайыз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сапалығы: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конверсиясы, азықтық бірлік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конверсиясы, азықтық бірлік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конверсиясы, азықтық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конверсиясы, азықтық бірлік</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етінің</w:t>
            </w:r>
          </w:p>
          <w:p>
            <w:pPr>
              <w:spacing w:after="20"/>
              <w:ind w:left="20"/>
              <w:jc w:val="both"/>
            </w:pPr>
            <w:r>
              <w:rPr>
                <w:rFonts w:ascii="Times New Roman"/>
                <w:b w:val="false"/>
                <w:i w:val="false"/>
                <w:color w:val="000000"/>
                <w:sz w:val="20"/>
              </w:rPr>
              <w:t>салмағы, килограмм</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Шпиг қалыңдығы, милиметр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етінің салмағы, килограмм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Шпиг қалыңдығы, милиметр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етінің салмағы, килограмм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Шпиг қалындығы, милиметр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етінің салмағы, килограмм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Шпиг қалыңдығы, милиметр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2"/>
        <w:gridCol w:w="987"/>
        <w:gridCol w:w="965"/>
        <w:gridCol w:w="1203"/>
        <w:gridCol w:w="1052"/>
        <w:gridCol w:w="1204"/>
        <w:gridCol w:w="1463"/>
        <w:gridCol w:w="1009"/>
        <w:gridCol w:w="1205"/>
      </w:tblGrid>
      <w:tr>
        <w:trPr>
          <w:trHeight w:val="150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енесінің енесі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енесінің әкесі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енесі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әкесі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енесі ӘЕЕ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енесінің әкесі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әкесінің енесі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әкесінің әкесі</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қабандарда ұрғашы төлінің немесе енесінің көрсеткіштерін келтіреді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5186"/>
        <w:gridCol w:w="57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 иесінің өзгеруі туралы белгі</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сатылған күні</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тегі, аты және әкесінің аты (жеке басын куәландыратын құжатта бар болса) немесе шаруашылықтың атауы мен мекен -жайы)</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тегі, аты және әкесінің аты (жеке басын куәландыратын құжатта бар болса) немесе шаруашылықтың атауы мен мекен-жайы)</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басшысының тегі, аты және әкесінің аты (жеке басын куәландыратын құжатта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уәкілеттік берілген тұлғасының тегі, аты және әкесінің аты (жеке басын куәландыратын құжатта бар болса)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bookmarkStart w:name="z64"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16-қосымша         </w:t>
      </w:r>
    </w:p>
    <w:bookmarkEnd w:id="31"/>
    <w:bookmarkStart w:name="z65" w:id="32"/>
    <w:p>
      <w:pPr>
        <w:spacing w:after="0"/>
        <w:ind w:left="0"/>
        <w:jc w:val="both"/>
      </w:pPr>
      <w:r>
        <w:rPr>
          <w:rFonts w:ascii="Times New Roman"/>
          <w:b w:val="false"/>
          <w:i w:val="false"/>
          <w:color w:val="000000"/>
          <w:sz w:val="28"/>
        </w:rPr>
        <w:t>
                                                              Нысан</w:t>
      </w:r>
    </w:p>
    <w:bookmarkEnd w:id="3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мекен-жайы, телефоны, факсы, электрондық мекен-жайы)</w:t>
      </w:r>
    </w:p>
    <w:p>
      <w:pPr>
        <w:spacing w:after="0"/>
        <w:ind w:left="0"/>
        <w:jc w:val="left"/>
      </w:pPr>
      <w:r>
        <w:rPr>
          <w:rFonts w:ascii="Times New Roman"/>
          <w:b/>
          <w:i w:val="false"/>
          <w:color w:val="000000"/>
        </w:rPr>
        <w:t xml:space="preserve"> Зауыттық тұқымды жылқылардың асыл тұқымдық куәлігі</w:t>
      </w:r>
    </w:p>
    <w:p>
      <w:pPr>
        <w:spacing w:after="0"/>
        <w:ind w:left="0"/>
        <w:jc w:val="both"/>
      </w:pPr>
      <w:r>
        <w:rPr>
          <w:rFonts w:ascii="Times New Roman"/>
          <w:b w:val="false"/>
          <w:i w:val="false"/>
          <w:color w:val="000000"/>
          <w:sz w:val="28"/>
        </w:rPr>
        <w:t>Тіркеу №</w:t>
      </w:r>
    </w:p>
    <w:p>
      <w:pPr>
        <w:spacing w:after="0"/>
        <w:ind w:left="0"/>
        <w:jc w:val="both"/>
      </w:pPr>
      <w:r>
        <w:rPr>
          <w:rFonts w:ascii="Times New Roman"/>
          <w:b w:val="false"/>
          <w:i w:val="false"/>
          <w:color w:val="000000"/>
          <w:sz w:val="28"/>
        </w:rPr>
        <w:t>Лақап аты ___________________________________________________________</w:t>
      </w:r>
      <w:r>
        <w:br/>
      </w:r>
      <w:r>
        <w:rPr>
          <w:rFonts w:ascii="Times New Roman"/>
          <w:b w:val="false"/>
          <w:i w:val="false"/>
          <w:color w:val="000000"/>
          <w:sz w:val="28"/>
        </w:rPr>
        <w:t>
Жынысы ______________________________________________________________</w:t>
      </w:r>
      <w:r>
        <w:br/>
      </w:r>
      <w:r>
        <w:rPr>
          <w:rFonts w:ascii="Times New Roman"/>
          <w:b w:val="false"/>
          <w:i w:val="false"/>
          <w:color w:val="000000"/>
          <w:sz w:val="28"/>
        </w:rPr>
        <w:t>
Таңбалық нөмірі _____________________________________________________</w:t>
      </w:r>
      <w:r>
        <w:br/>
      </w:r>
      <w:r>
        <w:rPr>
          <w:rFonts w:ascii="Times New Roman"/>
          <w:b w:val="false"/>
          <w:i w:val="false"/>
          <w:color w:val="000000"/>
          <w:sz w:val="28"/>
        </w:rPr>
        <w:t>
Чип нөмірі __________________________________________________________</w:t>
      </w:r>
      <w:r>
        <w:br/>
      </w:r>
      <w:r>
        <w:rPr>
          <w:rFonts w:ascii="Times New Roman"/>
          <w:b w:val="false"/>
          <w:i w:val="false"/>
          <w:color w:val="000000"/>
          <w:sz w:val="28"/>
        </w:rPr>
        <w:t>
Асыл тұқымдық кітап бойынша нөмірі __________________________________</w:t>
      </w:r>
      <w:r>
        <w:br/>
      </w:r>
      <w:r>
        <w:rPr>
          <w:rFonts w:ascii="Times New Roman"/>
          <w:b w:val="false"/>
          <w:i w:val="false"/>
          <w:color w:val="000000"/>
          <w:sz w:val="28"/>
        </w:rPr>
        <w:t>
Асыл тұқымдық кітап томының нөмірі __________________________________</w:t>
      </w:r>
      <w:r>
        <w:br/>
      </w:r>
      <w:r>
        <w:rPr>
          <w:rFonts w:ascii="Times New Roman"/>
          <w:b w:val="false"/>
          <w:i w:val="false"/>
          <w:color w:val="000000"/>
          <w:sz w:val="28"/>
        </w:rPr>
        <w:t>
Тұқымы ______________________________________________________________</w:t>
      </w:r>
      <w:r>
        <w:br/>
      </w:r>
      <w:r>
        <w:rPr>
          <w:rFonts w:ascii="Times New Roman"/>
          <w:b w:val="false"/>
          <w:i w:val="false"/>
          <w:color w:val="000000"/>
          <w:sz w:val="28"/>
        </w:rPr>
        <w:t>
Қандылығы ___________________________________________________________</w:t>
      </w:r>
      <w:r>
        <w:br/>
      </w:r>
      <w:r>
        <w:rPr>
          <w:rFonts w:ascii="Times New Roman"/>
          <w:b w:val="false"/>
          <w:i w:val="false"/>
          <w:color w:val="000000"/>
          <w:sz w:val="28"/>
        </w:rPr>
        <w:t>
Түсі ________________________________________________________________</w:t>
      </w:r>
      <w:r>
        <w:br/>
      </w:r>
      <w:r>
        <w:rPr>
          <w:rFonts w:ascii="Times New Roman"/>
          <w:b w:val="false"/>
          <w:i w:val="false"/>
          <w:color w:val="000000"/>
          <w:sz w:val="28"/>
        </w:rPr>
        <w:t>
Генетикалық сараптама сертификатының нөмірі _________________________</w:t>
      </w:r>
      <w:r>
        <w:br/>
      </w:r>
      <w:r>
        <w:rPr>
          <w:rFonts w:ascii="Times New Roman"/>
          <w:b w:val="false"/>
          <w:i w:val="false"/>
          <w:color w:val="000000"/>
          <w:sz w:val="28"/>
        </w:rPr>
        <w:t>
Мәртебесі ___________________________________________________________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Туған жері __________________________________________________________</w:t>
      </w:r>
      <w:r>
        <w:br/>
      </w:r>
      <w:r>
        <w:rPr>
          <w:rFonts w:ascii="Times New Roman"/>
          <w:b w:val="false"/>
          <w:i w:val="false"/>
          <w:color w:val="000000"/>
          <w:sz w:val="28"/>
        </w:rPr>
        <w:t>
                        (шаруашылықтың атауы мен мекен–жайы)</w:t>
      </w:r>
      <w:r>
        <w:br/>
      </w:r>
      <w:r>
        <w:rPr>
          <w:rFonts w:ascii="Times New Roman"/>
          <w:b w:val="false"/>
          <w:i w:val="false"/>
          <w:color w:val="000000"/>
          <w:sz w:val="28"/>
        </w:rPr>
        <w:t>
Асыл тұқымдық куәлік берілген күн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(кім)</w:t>
      </w:r>
      <w:r>
        <w:br/>
      </w:r>
      <w:r>
        <w:rPr>
          <w:rFonts w:ascii="Times New Roman"/>
          <w:b w:val="false"/>
          <w:i w:val="false"/>
          <w:color w:val="000000"/>
          <w:sz w:val="28"/>
        </w:rPr>
        <w:t>
______________________________________________________________ берді</w:t>
      </w:r>
      <w:r>
        <w:br/>
      </w:r>
      <w:r>
        <w:rPr>
          <w:rFonts w:ascii="Times New Roman"/>
          <w:b w:val="false"/>
          <w:i w:val="false"/>
          <w:color w:val="000000"/>
          <w:sz w:val="28"/>
        </w:rPr>
        <w:t>
       (кімге)</w:t>
      </w:r>
    </w:p>
    <w:p>
      <w:pPr>
        <w:spacing w:after="0"/>
        <w:ind w:left="0"/>
        <w:jc w:val="both"/>
      </w:pPr>
      <w:r>
        <w:rPr>
          <w:rFonts w:ascii="Times New Roman"/>
          <w:b w:val="false"/>
          <w:i w:val="false"/>
          <w:color w:val="000000"/>
          <w:sz w:val="28"/>
        </w:rPr>
        <w:t>Жылқы денесіндегі ерекшелітері мен белгілері</w:t>
      </w:r>
    </w:p>
    <w:p>
      <w:pPr>
        <w:spacing w:after="0"/>
        <w:ind w:left="0"/>
        <w:jc w:val="both"/>
      </w:pPr>
      <w:r>
        <w:drawing>
          <wp:inline distT="0" distB="0" distL="0" distR="0">
            <wp:extent cx="65024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502400" cy="1981200"/>
                    </a:xfrm>
                    <a:prstGeom prst="rect">
                      <a:avLst/>
                    </a:prstGeom>
                  </pic:spPr>
                </pic:pic>
              </a:graphicData>
            </a:graphic>
          </wp:inline>
        </w:drawing>
      </w:r>
    </w:p>
    <w:p>
      <w:pPr>
        <w:spacing w:after="0"/>
        <w:ind w:left="0"/>
        <w:jc w:val="both"/>
      </w:pPr>
      <w:r>
        <w:rPr>
          <w:rFonts w:ascii="Times New Roman"/>
          <w:b w:val="false"/>
          <w:i w:val="false"/>
          <w:color w:val="000000"/>
          <w:sz w:val="28"/>
        </w:rPr>
        <w:t>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1197"/>
        <w:gridCol w:w="1219"/>
        <w:gridCol w:w="1022"/>
        <w:gridCol w:w="1066"/>
        <w:gridCol w:w="2781"/>
        <w:gridCol w:w="1212"/>
        <w:gridCol w:w="1038"/>
        <w:gridCol w:w="951"/>
        <w:gridCol w:w="9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Чип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Чип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Чип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Чип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енесі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әкесі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әкесінің енесі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әкесі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енесі ӘЕЕ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енесінің әкесі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әкесінің енесі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әкесінің әкесі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Қандылығы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Қандылығы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Чип нөмірі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Чип нөмірі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Бағалау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893"/>
        <w:gridCol w:w="893"/>
        <w:gridCol w:w="893"/>
        <w:gridCol w:w="4995"/>
        <w:gridCol w:w="997"/>
        <w:gridCol w:w="613"/>
        <w:gridCol w:w="5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өлшемдері, сантиметр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Бағалу нәтижесі, ұпай</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алынған кездегі жасы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Жылқыны бағалағандағы жасы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Шоқтық биіктігі</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Типтілік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Шаршылма ұзындығы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орамы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Сирағының орамы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қабілеттігі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Ұрпақтарының сапасы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Сынақ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2136"/>
        <w:gridCol w:w="1595"/>
        <w:gridCol w:w="772"/>
        <w:gridCol w:w="924"/>
        <w:gridCol w:w="750"/>
        <w:gridCol w:w="2159"/>
        <w:gridCol w:w="1552"/>
        <w:gridCol w:w="2897"/>
      </w:tblGrid>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Сыналған орны</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жүлделері</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жақсы жылдамдығы</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Ұтыс мөлшері</w:t>
            </w:r>
          </w:p>
        </w:tc>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Ұйымдастырушының аты-жөні және мөрі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Дәстүрлі жүлделер жарысына қатысу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4459"/>
        <w:gridCol w:w="3442"/>
        <w:gridCol w:w="4315"/>
      </w:tblGrid>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орны</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Сыйлықтың аты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Ұйымдастырушының аты-жөні және мөрі</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Көрмеде берілген баға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3239"/>
        <w:gridCol w:w="4413"/>
        <w:gridCol w:w="2192"/>
        <w:gridCol w:w="1795"/>
      </w:tblGrid>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өткізілген күні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жері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ұйымдастырушы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бағасы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Т.А.Ә.</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иесінің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5836"/>
        <w:gridCol w:w="5817"/>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сатылған күні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тегі, аты және әкесінің аты (жеке басын куәландыратын құжатта бар болса)немесе шаруашылықтың атауы және мекен-жайы)</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тегі, аты және әкесінің аты (жеке басын куәландыратын құжатта бар болса) немесе шаруашылықтың атауы және мекен-жайы)</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басшысының тегі, аты және әкесінің аты (жеке басын куәландыратын құжатта бар болса)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уәкілеттік берілген тұлғасының тегі, аты және әкесінің аты (жеке басын куәландыратын құжатта бар болса)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bookmarkStart w:name="z66"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17-қосымша         </w:t>
      </w:r>
    </w:p>
    <w:bookmarkEnd w:id="33"/>
    <w:bookmarkStart w:name="z67" w:id="34"/>
    <w:p>
      <w:pPr>
        <w:spacing w:after="0"/>
        <w:ind w:left="0"/>
        <w:jc w:val="both"/>
      </w:pPr>
      <w:r>
        <w:rPr>
          <w:rFonts w:ascii="Times New Roman"/>
          <w:b w:val="false"/>
          <w:i w:val="false"/>
          <w:color w:val="000000"/>
          <w:sz w:val="28"/>
        </w:rPr>
        <w:t>
                                                              Нысан</w:t>
      </w:r>
    </w:p>
    <w:bookmarkEnd w:id="3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мекен-жайы,</w:t>
      </w:r>
      <w:r>
        <w:br/>
      </w:r>
      <w:r>
        <w:rPr>
          <w:rFonts w:ascii="Times New Roman"/>
          <w:b w:val="false"/>
          <w:i w:val="false"/>
          <w:color w:val="000000"/>
          <w:sz w:val="28"/>
        </w:rPr>
        <w:t>
телефоны, факсы, электрондық почтасы)</w:t>
      </w:r>
    </w:p>
    <w:p>
      <w:pPr>
        <w:spacing w:after="0"/>
        <w:ind w:left="0"/>
        <w:jc w:val="left"/>
      </w:pPr>
      <w:r>
        <w:rPr>
          <w:rFonts w:ascii="Times New Roman"/>
          <w:b/>
          <w:i w:val="false"/>
          <w:color w:val="000000"/>
        </w:rPr>
        <w:t xml:space="preserve"> Өнімділік бағыттағы жылқылардың асыл тұқымдық куәлігі</w:t>
      </w:r>
    </w:p>
    <w:p>
      <w:pPr>
        <w:spacing w:after="0"/>
        <w:ind w:left="0"/>
        <w:jc w:val="both"/>
      </w:pPr>
      <w:r>
        <w:rPr>
          <w:rFonts w:ascii="Times New Roman"/>
          <w:b w:val="false"/>
          <w:i w:val="false"/>
          <w:color w:val="000000"/>
          <w:sz w:val="28"/>
        </w:rPr>
        <w:t>Тіркеу №</w:t>
      </w:r>
    </w:p>
    <w:p>
      <w:pPr>
        <w:spacing w:after="0"/>
        <w:ind w:left="0"/>
        <w:jc w:val="both"/>
      </w:pPr>
      <w:r>
        <w:rPr>
          <w:rFonts w:ascii="Times New Roman"/>
          <w:b w:val="false"/>
          <w:i w:val="false"/>
          <w:color w:val="000000"/>
          <w:sz w:val="28"/>
        </w:rPr>
        <w:t>Лақап аты ___________________________________________________________</w:t>
      </w:r>
      <w:r>
        <w:br/>
      </w:r>
      <w:r>
        <w:rPr>
          <w:rFonts w:ascii="Times New Roman"/>
          <w:b w:val="false"/>
          <w:i w:val="false"/>
          <w:color w:val="000000"/>
          <w:sz w:val="28"/>
        </w:rPr>
        <w:t>
Жынысы ______________________________________________________________</w:t>
      </w:r>
      <w:r>
        <w:br/>
      </w:r>
      <w:r>
        <w:rPr>
          <w:rFonts w:ascii="Times New Roman"/>
          <w:b w:val="false"/>
          <w:i w:val="false"/>
          <w:color w:val="000000"/>
          <w:sz w:val="28"/>
        </w:rPr>
        <w:t>
Таңбалық нөмірі _____________________________________________________</w:t>
      </w:r>
      <w:r>
        <w:br/>
      </w:r>
      <w:r>
        <w:rPr>
          <w:rFonts w:ascii="Times New Roman"/>
          <w:b w:val="false"/>
          <w:i w:val="false"/>
          <w:color w:val="000000"/>
          <w:sz w:val="28"/>
        </w:rPr>
        <w:t>
Чип нөмірі __________________________________________________________</w:t>
      </w:r>
      <w:r>
        <w:br/>
      </w:r>
      <w:r>
        <w:rPr>
          <w:rFonts w:ascii="Times New Roman"/>
          <w:b w:val="false"/>
          <w:i w:val="false"/>
          <w:color w:val="000000"/>
          <w:sz w:val="28"/>
        </w:rPr>
        <w:t>
Асыл тұқымдық кітап бойынша нөмірі __________________________________</w:t>
      </w:r>
      <w:r>
        <w:br/>
      </w:r>
      <w:r>
        <w:rPr>
          <w:rFonts w:ascii="Times New Roman"/>
          <w:b w:val="false"/>
          <w:i w:val="false"/>
          <w:color w:val="000000"/>
          <w:sz w:val="28"/>
        </w:rPr>
        <w:t>
Асыл тұқымдық кітап томының нөмірі __________________________________</w:t>
      </w:r>
      <w:r>
        <w:br/>
      </w:r>
      <w:r>
        <w:rPr>
          <w:rFonts w:ascii="Times New Roman"/>
          <w:b w:val="false"/>
          <w:i w:val="false"/>
          <w:color w:val="000000"/>
          <w:sz w:val="28"/>
        </w:rPr>
        <w:t>
Тұқымы ______________________________________________________________</w:t>
      </w:r>
      <w:r>
        <w:br/>
      </w:r>
      <w:r>
        <w:rPr>
          <w:rFonts w:ascii="Times New Roman"/>
          <w:b w:val="false"/>
          <w:i w:val="false"/>
          <w:color w:val="000000"/>
          <w:sz w:val="28"/>
        </w:rPr>
        <w:t>
Тұқымдылығы _________________________________________________________</w:t>
      </w:r>
      <w:r>
        <w:br/>
      </w:r>
      <w:r>
        <w:rPr>
          <w:rFonts w:ascii="Times New Roman"/>
          <w:b w:val="false"/>
          <w:i w:val="false"/>
          <w:color w:val="000000"/>
          <w:sz w:val="28"/>
        </w:rPr>
        <w:t>
Түсі ________________________________________________________________</w:t>
      </w:r>
      <w:r>
        <w:br/>
      </w:r>
      <w:r>
        <w:rPr>
          <w:rFonts w:ascii="Times New Roman"/>
          <w:b w:val="false"/>
          <w:i w:val="false"/>
          <w:color w:val="000000"/>
          <w:sz w:val="28"/>
        </w:rPr>
        <w:t>
Мәртебесі ___________________________________________________________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Туған жері __________________________________________________________</w:t>
      </w:r>
      <w:r>
        <w:br/>
      </w:r>
      <w:r>
        <w:rPr>
          <w:rFonts w:ascii="Times New Roman"/>
          <w:b w:val="false"/>
          <w:i w:val="false"/>
          <w:color w:val="000000"/>
          <w:sz w:val="28"/>
        </w:rPr>
        <w:t>
                        (шаруашылықтың атауы мен мекен–жайы)</w:t>
      </w:r>
      <w:r>
        <w:br/>
      </w:r>
      <w:r>
        <w:rPr>
          <w:rFonts w:ascii="Times New Roman"/>
          <w:b w:val="false"/>
          <w:i w:val="false"/>
          <w:color w:val="000000"/>
          <w:sz w:val="28"/>
        </w:rPr>
        <w:t>
Генетикалық сараптама сертификатының нөмірі _________________________</w:t>
      </w:r>
      <w:r>
        <w:br/>
      </w:r>
      <w:r>
        <w:rPr>
          <w:rFonts w:ascii="Times New Roman"/>
          <w:b w:val="false"/>
          <w:i w:val="false"/>
          <w:color w:val="000000"/>
          <w:sz w:val="28"/>
        </w:rPr>
        <w:t>
Асыл тұқымдық куәлік берілген күн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(кім)</w:t>
      </w:r>
      <w:r>
        <w:br/>
      </w:r>
      <w:r>
        <w:rPr>
          <w:rFonts w:ascii="Times New Roman"/>
          <w:b w:val="false"/>
          <w:i w:val="false"/>
          <w:color w:val="000000"/>
          <w:sz w:val="28"/>
        </w:rPr>
        <w:t>
_______________________________________________________________ берді</w:t>
      </w:r>
      <w:r>
        <w:br/>
      </w:r>
      <w:r>
        <w:rPr>
          <w:rFonts w:ascii="Times New Roman"/>
          <w:b w:val="false"/>
          <w:i w:val="false"/>
          <w:color w:val="000000"/>
          <w:sz w:val="28"/>
        </w:rPr>
        <w:t>
          (кімге)</w:t>
      </w:r>
    </w:p>
    <w:p>
      <w:pPr>
        <w:spacing w:after="0"/>
        <w:ind w:left="0"/>
        <w:jc w:val="both"/>
      </w:pPr>
      <w:r>
        <w:rPr>
          <w:rFonts w:ascii="Times New Roman"/>
          <w:b w:val="false"/>
          <w:i w:val="false"/>
          <w:color w:val="000000"/>
          <w:sz w:val="28"/>
        </w:rPr>
        <w:t>Жылқы денесіндегі ерекшеліктері мен белгілері</w:t>
      </w:r>
    </w:p>
    <w:p>
      <w:pPr>
        <w:spacing w:after="0"/>
        <w:ind w:left="0"/>
        <w:jc w:val="both"/>
      </w:pPr>
      <w:r>
        <w:drawing>
          <wp:inline distT="0" distB="0" distL="0" distR="0">
            <wp:extent cx="64262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426200" cy="2997200"/>
                    </a:xfrm>
                    <a:prstGeom prst="rect">
                      <a:avLst/>
                    </a:prstGeom>
                  </pic:spPr>
                </pic:pic>
              </a:graphicData>
            </a:graphic>
          </wp:inline>
        </w:drawing>
      </w:r>
    </w:p>
    <w:p>
      <w:pPr>
        <w:spacing w:after="0"/>
        <w:ind w:left="0"/>
        <w:jc w:val="both"/>
      </w:pPr>
      <w:r>
        <w:rPr>
          <w:rFonts w:ascii="Times New Roman"/>
          <w:b w:val="false"/>
          <w:i w:val="false"/>
          <w:color w:val="000000"/>
          <w:sz w:val="28"/>
        </w:rPr>
        <w:t>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2"/>
        <w:gridCol w:w="990"/>
        <w:gridCol w:w="990"/>
        <w:gridCol w:w="990"/>
        <w:gridCol w:w="1034"/>
        <w:gridCol w:w="3208"/>
        <w:gridCol w:w="1094"/>
        <w:gridCol w:w="1116"/>
        <w:gridCol w:w="1072"/>
        <w:gridCol w:w="8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Жасында жыл, </w:t>
            </w:r>
          </w:p>
          <w:p>
            <w:pPr>
              <w:spacing w:after="20"/>
              <w:ind w:left="20"/>
              <w:jc w:val="both"/>
            </w:pPr>
            <w:r>
              <w:rPr>
                <w:rFonts w:ascii="Times New Roman"/>
                <w:b w:val="false"/>
                <w:i w:val="false"/>
                <w:color w:val="000000"/>
                <w:sz w:val="20"/>
              </w:rPr>
              <w:t>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Жасында жыл, </w:t>
            </w:r>
          </w:p>
          <w:p>
            <w:pPr>
              <w:spacing w:after="20"/>
              <w:ind w:left="20"/>
              <w:jc w:val="both"/>
            </w:pPr>
            <w:r>
              <w:rPr>
                <w:rFonts w:ascii="Times New Roman"/>
                <w:b w:val="false"/>
                <w:i w:val="false"/>
                <w:color w:val="000000"/>
                <w:sz w:val="20"/>
              </w:rPr>
              <w:t>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енесі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әкесі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әкесінің енесі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әкесі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енесі ӘЕЕ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енесінің әкесі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әкесінің енесі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әкесінің әкесі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Жасында, жыл </w:t>
            </w:r>
          </w:p>
          <w:p>
            <w:pPr>
              <w:spacing w:after="20"/>
              <w:ind w:left="20"/>
              <w:jc w:val="both"/>
            </w:pPr>
            <w:r>
              <w:rPr>
                <w:rFonts w:ascii="Times New Roman"/>
                <w:b w:val="false"/>
                <w:i w:val="false"/>
                <w:color w:val="000000"/>
                <w:sz w:val="20"/>
              </w:rPr>
              <w:t>тірі салмағы, килограмм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Жасында, жыл </w:t>
            </w:r>
          </w:p>
          <w:p>
            <w:pPr>
              <w:spacing w:after="20"/>
              <w:ind w:left="20"/>
              <w:jc w:val="both"/>
            </w:pPr>
            <w:r>
              <w:rPr>
                <w:rFonts w:ascii="Times New Roman"/>
                <w:b w:val="false"/>
                <w:i w:val="false"/>
                <w:color w:val="000000"/>
                <w:sz w:val="20"/>
              </w:rPr>
              <w:t>тірі салмағы, килограмм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Бағалау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8"/>
        <w:gridCol w:w="911"/>
        <w:gridCol w:w="1174"/>
        <w:gridCol w:w="911"/>
        <w:gridCol w:w="5916"/>
        <w:gridCol w:w="624"/>
        <w:gridCol w:w="537"/>
        <w:gridCol w:w="5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өлшемдері, сантиметр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Бағалу нәтижесі, ұпай</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алынған кездегі жасы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Жылқыны бағалағандағы жасы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Шоқтық биіктігі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 және типі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Шаршылама ұзындығы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және салмағы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орамы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Сирағының орамы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Бейімделу сапасы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Ұрпақтарының сапасы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Көрмеде берілген баға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4163"/>
        <w:gridCol w:w="4627"/>
        <w:gridCol w:w="2985"/>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өткізілген күні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жері</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ұйымдастырушы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бағасы</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иесінің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6135"/>
        <w:gridCol w:w="5906"/>
      </w:tblGrid>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сатылған күні</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тегі, аты және әкесінің аты (жеке басын куәландыратын құжатта бар болса)немесе шаруашылықтың атауы және мекен жайы)</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тегі, аты және әкесінің аты (жеке басын куәландыратын құжатта бар болса)немесе шаруашылықтың атауы және мекен жайы)</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басшысының тегі, аты және әкесінің аты (жеке басын куәландыратын құжатта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уәкілеттік берілген тұлғасының тегі, аты және әкесінің аты (жеке басын куәландыратын құжатта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bookmarkStart w:name="z68"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18-қосымша         </w:t>
      </w:r>
    </w:p>
    <w:bookmarkEnd w:id="35"/>
    <w:bookmarkStart w:name="z69" w:id="36"/>
    <w:p>
      <w:pPr>
        <w:spacing w:after="0"/>
        <w:ind w:left="0"/>
        <w:jc w:val="both"/>
      </w:pPr>
      <w:r>
        <w:rPr>
          <w:rFonts w:ascii="Times New Roman"/>
          <w:b w:val="false"/>
          <w:i w:val="false"/>
          <w:color w:val="000000"/>
          <w:sz w:val="28"/>
        </w:rPr>
        <w:t>
                                                              Нысан</w:t>
      </w:r>
    </w:p>
    <w:bookmarkEnd w:id="36"/>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мекен-жайы, телефоны, факсы, электрондық почтасы)</w:t>
      </w:r>
    </w:p>
    <w:p>
      <w:pPr>
        <w:spacing w:after="0"/>
        <w:ind w:left="0"/>
        <w:jc w:val="left"/>
      </w:pPr>
      <w:r>
        <w:rPr>
          <w:rFonts w:ascii="Times New Roman"/>
          <w:b/>
          <w:i w:val="false"/>
          <w:color w:val="000000"/>
        </w:rPr>
        <w:t xml:space="preserve"> Түйелердің асыл тұқымдық куәлігі</w:t>
      </w:r>
    </w:p>
    <w:p>
      <w:pPr>
        <w:spacing w:after="0"/>
        <w:ind w:left="0"/>
        <w:jc w:val="both"/>
      </w:pPr>
      <w:r>
        <w:rPr>
          <w:rFonts w:ascii="Times New Roman"/>
          <w:b w:val="false"/>
          <w:i w:val="false"/>
          <w:color w:val="000000"/>
          <w:sz w:val="28"/>
        </w:rPr>
        <w:t>Тіркеу №</w:t>
      </w:r>
    </w:p>
    <w:tbl>
      <w:tblPr>
        <w:tblW w:w="0" w:type="auto"/>
        <w:tblCellSpacing w:w="0" w:type="auto"/>
        <w:tblBorders>
          <w:top w:val="none"/>
          <w:left w:val="none"/>
          <w:bottom w:val="none"/>
          <w:right w:val="none"/>
          <w:insideH w:val="none"/>
          <w:insideV w:val="none"/>
        </w:tblBorders>
      </w:tblPr>
      <w:tblGrid>
        <w:gridCol w:w="9126"/>
        <w:gridCol w:w="8857"/>
      </w:tblGrid>
      <w:tr>
        <w:trPr>
          <w:trHeight w:val="30" w:hRule="atLeast"/>
        </w:trPr>
        <w:tc>
          <w:tcPr>
            <w:tcW w:w="9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 _______________________</w:t>
            </w:r>
            <w:r>
              <w:br/>
            </w:r>
            <w:r>
              <w:rPr>
                <w:rFonts w:ascii="Times New Roman"/>
                <w:b w:val="false"/>
                <w:i w:val="false"/>
                <w:color w:val="000000"/>
                <w:sz w:val="20"/>
              </w:rPr>
              <w:t>
Таңбалық нөмірі _________________</w:t>
            </w:r>
            <w:r>
              <w:br/>
            </w:r>
            <w:r>
              <w:rPr>
                <w:rFonts w:ascii="Times New Roman"/>
                <w:b w:val="false"/>
                <w:i w:val="false"/>
                <w:color w:val="000000"/>
                <w:sz w:val="20"/>
              </w:rPr>
              <w:t>
Бірдейлендіру нөмірі ____________</w:t>
            </w:r>
          </w:p>
        </w:tc>
        <w:tc>
          <w:tcPr>
            <w:tcW w:w="8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_________________________</w:t>
            </w:r>
            <w:r>
              <w:br/>
            </w:r>
            <w:r>
              <w:rPr>
                <w:rFonts w:ascii="Times New Roman"/>
                <w:b w:val="false"/>
                <w:i w:val="false"/>
                <w:color w:val="000000"/>
                <w:sz w:val="20"/>
              </w:rPr>
              <w:t>
Асыл тұқымдық кітап бойынша нөмірі ____________</w:t>
            </w:r>
            <w:r>
              <w:br/>
            </w:r>
            <w:r>
              <w:rPr>
                <w:rFonts w:ascii="Times New Roman"/>
                <w:b w:val="false"/>
                <w:i w:val="false"/>
                <w:color w:val="000000"/>
                <w:sz w:val="20"/>
              </w:rPr>
              <w:t>
Асыл тұқымдық кітап томының нөмірі 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____________________________________________________________</w:t>
            </w:r>
            <w:r>
              <w:br/>
            </w:r>
            <w:r>
              <w:rPr>
                <w:rFonts w:ascii="Times New Roman"/>
                <w:b w:val="false"/>
                <w:i w:val="false"/>
                <w:color w:val="000000"/>
                <w:sz w:val="20"/>
              </w:rPr>
              <w:t>
Тұқымдылығы _______________________________________________________</w:t>
            </w:r>
            <w:r>
              <w:br/>
            </w:r>
            <w:r>
              <w:rPr>
                <w:rFonts w:ascii="Times New Roman"/>
                <w:b w:val="false"/>
                <w:i w:val="false"/>
                <w:color w:val="000000"/>
                <w:sz w:val="20"/>
              </w:rPr>
              <w:t>
Мәртебесі _________________________________________________________</w:t>
            </w:r>
            <w:r>
              <w:br/>
            </w:r>
            <w:r>
              <w:rPr>
                <w:rFonts w:ascii="Times New Roman"/>
                <w:b w:val="false"/>
                <w:i w:val="false"/>
                <w:color w:val="000000"/>
                <w:sz w:val="20"/>
              </w:rPr>
              <w:t>
Туған күні ________________________________________________________</w:t>
            </w:r>
            <w:r>
              <w:br/>
            </w:r>
            <w:r>
              <w:rPr>
                <w:rFonts w:ascii="Times New Roman"/>
                <w:b w:val="false"/>
                <w:i w:val="false"/>
                <w:color w:val="000000"/>
                <w:sz w:val="20"/>
              </w:rPr>
              <w:t>
Туған жері ________________________________________________________</w:t>
            </w:r>
            <w:r>
              <w:br/>
            </w:r>
            <w:r>
              <w:rPr>
                <w:rFonts w:ascii="Times New Roman"/>
                <w:b w:val="false"/>
                <w:i w:val="false"/>
                <w:color w:val="000000"/>
                <w:sz w:val="20"/>
              </w:rPr>
              <w:t>
                    (шаруашылықтың атауы мен мекен–жайы)</w:t>
            </w:r>
            <w:r>
              <w:br/>
            </w:r>
            <w:r>
              <w:rPr>
                <w:rFonts w:ascii="Times New Roman"/>
                <w:b w:val="false"/>
                <w:i w:val="false"/>
                <w:color w:val="000000"/>
                <w:sz w:val="20"/>
              </w:rPr>
              <w:t>
Түсі мен белгілері ________________________________________________</w:t>
            </w:r>
            <w:r>
              <w:br/>
            </w:r>
            <w:r>
              <w:rPr>
                <w:rFonts w:ascii="Times New Roman"/>
                <w:b w:val="false"/>
                <w:i w:val="false"/>
                <w:color w:val="000000"/>
                <w:sz w:val="20"/>
              </w:rPr>
              <w:t>
Генетикалық сараптама сертификатының нөмірі _________________________ Тірі салмағы ______ киллограмм, жасы _____ жыл ____ ай. Асыл тұқымдық куәлік берілген күн ______________________________________________________________________________________________________________________________________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____________________________________________________________ берді.</w:t>
            </w:r>
            <w:r>
              <w:br/>
            </w:r>
            <w:r>
              <w:rPr>
                <w:rFonts w:ascii="Times New Roman"/>
                <w:b w:val="false"/>
                <w:i w:val="false"/>
                <w:color w:val="000000"/>
                <w:sz w:val="20"/>
              </w:rPr>
              <w:t>
         (кімге)</w:t>
            </w:r>
          </w:p>
        </w:tc>
      </w:tr>
    </w:tbl>
    <w:p>
      <w:pPr>
        <w:spacing w:after="0"/>
        <w:ind w:left="0"/>
        <w:jc w:val="both"/>
      </w:pPr>
      <w:r>
        <w:rPr>
          <w:rFonts w:ascii="Times New Roman"/>
          <w:b w:val="false"/>
          <w:i w:val="false"/>
          <w:color w:val="000000"/>
          <w:sz w:val="28"/>
        </w:rPr>
        <w:t>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1127"/>
        <w:gridCol w:w="1084"/>
        <w:gridCol w:w="1128"/>
        <w:gridCol w:w="1019"/>
        <w:gridCol w:w="2903"/>
        <w:gridCol w:w="1078"/>
        <w:gridCol w:w="1056"/>
        <w:gridCol w:w="948"/>
        <w:gridCol w:w="9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 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Жасында, жылы, </w:t>
            </w:r>
          </w:p>
          <w:p>
            <w:pPr>
              <w:spacing w:after="20"/>
              <w:ind w:left="20"/>
              <w:jc w:val="both"/>
            </w:pPr>
            <w:r>
              <w:rPr>
                <w:rFonts w:ascii="Times New Roman"/>
                <w:b w:val="false"/>
                <w:i w:val="false"/>
                <w:color w:val="000000"/>
                <w:sz w:val="20"/>
              </w:rPr>
              <w:t>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Жасында, жылы, </w:t>
            </w:r>
          </w:p>
          <w:p>
            <w:pPr>
              <w:spacing w:after="20"/>
              <w:ind w:left="20"/>
              <w:jc w:val="both"/>
            </w:pPr>
            <w:r>
              <w:rPr>
                <w:rFonts w:ascii="Times New Roman"/>
                <w:b w:val="false"/>
                <w:i w:val="false"/>
                <w:color w:val="000000"/>
                <w:sz w:val="20"/>
              </w:rPr>
              <w:t>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енесі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әкесі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әкесінің енесі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әкесі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енесі ӘЕЕ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әкесі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әкесінің енесі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әкесінің әкесі</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 тірі салмағы, килограмм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Жасында, жылы, </w:t>
            </w:r>
          </w:p>
          <w:p>
            <w:pPr>
              <w:spacing w:after="20"/>
              <w:ind w:left="20"/>
              <w:jc w:val="both"/>
            </w:pPr>
            <w:r>
              <w:rPr>
                <w:rFonts w:ascii="Times New Roman"/>
                <w:b w:val="false"/>
                <w:i w:val="false"/>
                <w:color w:val="000000"/>
                <w:sz w:val="20"/>
              </w:rPr>
              <w:t>тірі салмағы, килограмм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Бағалау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1512"/>
        <w:gridCol w:w="1745"/>
        <w:gridCol w:w="5050"/>
        <w:gridCol w:w="1509"/>
        <w:gridCol w:w="12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өлшемдері, сантиметр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нәтижесі, ұпай</w:t>
            </w:r>
          </w:p>
        </w:tc>
      </w:tr>
      <w:tr>
        <w:trPr>
          <w:trHeight w:val="30" w:hRule="atLeast"/>
        </w:trPr>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w:t>
            </w:r>
          </w:p>
        </w:tc>
        <w:tc>
          <w:tcPr>
            <w:tcW w:w="5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w:t>
            </w:r>
          </w:p>
        </w:tc>
      </w:tr>
      <w:tr>
        <w:trPr>
          <w:trHeight w:val="30" w:hRule="atLeast"/>
        </w:trPr>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жыл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жыл</w:t>
            </w:r>
          </w:p>
        </w:tc>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жыл</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мен типтілігі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өлщемдері мен тірі салмағы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орамы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Дененің бітімі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Сирағының орамы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Сүттілігі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өнімділігі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Бейімділік сапасы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Ұрпақтарының сапасы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Көрмеде алған наградалары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9"/>
        <w:gridCol w:w="3286"/>
        <w:gridCol w:w="4695"/>
        <w:gridCol w:w="2810"/>
      </w:tblGrid>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Көрменің өткізлген күні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Өткізлген жері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ұйымдастырушы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бағасы</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иесінің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6278"/>
        <w:gridCol w:w="5578"/>
      </w:tblGrid>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сатылған күні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тегі, аты және әкесінің аты (жеке басын куәландыратын құжатта бар болса)немесе шаруашылықтың атауы және мекен жайы)</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тегі, аты және әкесінің аты (жеке басын куәландыратын құжатта бар болса)немесе шаруашылықтың атауы және мекен жайы)</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басшысының тегі, аты және әкесінің аты (жеке басын куәландыратын құжатта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уәкілеттік берілген тұлғасының тегі, аты және әкесінің аты (жеке басын куәландыратын құжатта бар болса) ____________________________________</w:t>
      </w:r>
      <w:r>
        <w:br/>
      </w:r>
      <w:r>
        <w:rPr>
          <w:rFonts w:ascii="Times New Roman"/>
          <w:b w:val="false"/>
          <w:i w:val="false"/>
          <w:color w:val="000000"/>
          <w:sz w:val="28"/>
        </w:rPr>
        <w:t>
_____________________________________________________________________                                           (қолы)          мөр орны</w:t>
      </w:r>
    </w:p>
    <w:bookmarkStart w:name="z70"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19-қосымша         </w:t>
      </w:r>
    </w:p>
    <w:bookmarkEnd w:id="37"/>
    <w:bookmarkStart w:name="z71" w:id="38"/>
    <w:p>
      <w:pPr>
        <w:spacing w:after="0"/>
        <w:ind w:left="0"/>
        <w:jc w:val="both"/>
      </w:pPr>
      <w:r>
        <w:rPr>
          <w:rFonts w:ascii="Times New Roman"/>
          <w:b w:val="false"/>
          <w:i w:val="false"/>
          <w:color w:val="000000"/>
          <w:sz w:val="28"/>
        </w:rPr>
        <w:t>
                                                              Нысан</w:t>
      </w:r>
    </w:p>
    <w:bookmarkEnd w:id="38"/>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мекен-жайы, телефоны, факсы, электрондық почтасы)</w:t>
      </w:r>
    </w:p>
    <w:p>
      <w:pPr>
        <w:spacing w:after="0"/>
        <w:ind w:left="0"/>
        <w:jc w:val="left"/>
      </w:pPr>
      <w:r>
        <w:rPr>
          <w:rFonts w:ascii="Times New Roman"/>
          <w:b/>
          <w:i w:val="false"/>
          <w:color w:val="000000"/>
        </w:rPr>
        <w:t xml:space="preserve"> Құстардың асыл тұқымдық куәлігі</w:t>
      </w:r>
    </w:p>
    <w:p>
      <w:pPr>
        <w:spacing w:after="0"/>
        <w:ind w:left="0"/>
        <w:jc w:val="both"/>
      </w:pPr>
      <w:r>
        <w:rPr>
          <w:rFonts w:ascii="Times New Roman"/>
          <w:b w:val="false"/>
          <w:i w:val="false"/>
          <w:color w:val="000000"/>
          <w:sz w:val="28"/>
        </w:rPr>
        <w:t>Тіркеу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(құс түрі)</w:t>
      </w:r>
      <w:r>
        <w:br/>
      </w:r>
      <w:r>
        <w:rPr>
          <w:rFonts w:ascii="Times New Roman"/>
          <w:b w:val="false"/>
          <w:i w:val="false"/>
          <w:color w:val="000000"/>
          <w:sz w:val="28"/>
        </w:rPr>
        <w:t>
Мәртебесі ___________________________________________________________</w:t>
      </w:r>
      <w:r>
        <w:br/>
      </w:r>
      <w:r>
        <w:rPr>
          <w:rFonts w:ascii="Times New Roman"/>
          <w:b w:val="false"/>
          <w:i w:val="false"/>
          <w:color w:val="000000"/>
          <w:sz w:val="28"/>
        </w:rPr>
        <w:t>
Шаруашылық атауы ____________________________________________________</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Аудан _______________________________________________________________</w:t>
      </w:r>
      <w:r>
        <w:br/>
      </w:r>
      <w:r>
        <w:rPr>
          <w:rFonts w:ascii="Times New Roman"/>
          <w:b w:val="false"/>
          <w:i w:val="false"/>
          <w:color w:val="000000"/>
          <w:sz w:val="28"/>
        </w:rPr>
        <w:t>
Асыл тұқымдық куәлік берілген күн____________________________________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(кім)</w:t>
      </w:r>
      <w:r>
        <w:br/>
      </w:r>
      <w:r>
        <w:rPr>
          <w:rFonts w:ascii="Times New Roman"/>
          <w:b w:val="false"/>
          <w:i w:val="false"/>
          <w:color w:val="000000"/>
          <w:sz w:val="28"/>
        </w:rPr>
        <w:t>
_____________________________________________________________ берді</w:t>
      </w:r>
      <w:r>
        <w:br/>
      </w:r>
      <w:r>
        <w:rPr>
          <w:rFonts w:ascii="Times New Roman"/>
          <w:b w:val="false"/>
          <w:i w:val="false"/>
          <w:color w:val="000000"/>
          <w:sz w:val="28"/>
        </w:rPr>
        <w:t>
             (кімге)</w:t>
      </w:r>
    </w:p>
    <w:p>
      <w:pPr>
        <w:spacing w:after="0"/>
        <w:ind w:left="0"/>
        <w:jc w:val="both"/>
      </w:pPr>
      <w:r>
        <w:rPr>
          <w:rFonts w:ascii="Times New Roman"/>
          <w:b w:val="false"/>
          <w:i w:val="false"/>
          <w:color w:val="000000"/>
          <w:sz w:val="28"/>
        </w:rPr>
        <w:t>Сатылатын құстың шығу тегі мен өнімділігі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1387"/>
        <w:gridCol w:w="1320"/>
        <w:gridCol w:w="1941"/>
        <w:gridCol w:w="1874"/>
        <w:gridCol w:w="2140"/>
        <w:gridCol w:w="2007"/>
        <w:gridCol w:w="2496"/>
      </w:tblGrid>
      <w:tr>
        <w:trPr>
          <w:trHeight w:val="30"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Кроссы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Құстың жасы, апта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Құстың саны, бас</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кезіндегі апта (күн) жасы мен тірі салмағы, г </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Инкубацияға салынған жұмыртқадан балапан шығу,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еркектері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Ата-енесінің өнімділік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092"/>
        <w:gridCol w:w="1250"/>
        <w:gridCol w:w="958"/>
        <w:gridCol w:w="1137"/>
        <w:gridCol w:w="1429"/>
        <w:gridCol w:w="1587"/>
        <w:gridCol w:w="2329"/>
        <w:gridCol w:w="1318"/>
        <w:gridCol w:w="1745"/>
      </w:tblGrid>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кросы</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желі</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Құстың жасы, апта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Құстың саны, бас</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Құстың....апта жасындағы тірі салмағы (грамм)</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мекиенің.... апта мерзімдегі жұмыртқалағыштығы (пайыз)</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жасындағы жұмыртқа салмағы (грамм)</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аптаға деиін өсіргендегі құстың сақталғыштығы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еркектері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914"/>
        <w:gridCol w:w="1749"/>
        <w:gridCol w:w="1749"/>
        <w:gridCol w:w="1265"/>
        <w:gridCol w:w="1095"/>
        <w:gridCol w:w="896"/>
        <w:gridCol w:w="2034"/>
        <w:gridCol w:w="1939"/>
      </w:tblGrid>
      <w:tr>
        <w:trPr>
          <w:trHeight w:val="30" w:hRule="atLeast"/>
        </w:trPr>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Басқан жұмыртқадан шыққан балапан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нышандары бойынша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нышандар бойынша класы</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Нышандардың жалпы кешені бойынша класы</w:t>
            </w:r>
          </w:p>
        </w:tc>
      </w:tr>
      <w:tr>
        <w:trPr>
          <w:trHeight w:val="1620" w:hRule="atLeast"/>
        </w:trPr>
        <w:tc>
          <w:tcPr>
            <w:tcW w:w="0" w:type="auto"/>
            <w:vMerge/>
            <w:tcBorders>
              <w:top w:val="nil"/>
              <w:left w:val="single" w:color="cfcfcf" w:sz="5"/>
              <w:bottom w:val="single" w:color="cfcfcf" w:sz="5"/>
              <w:right w:val="single" w:color="cfcfcf" w:sz="5"/>
            </w:tcBorders>
          </w:tcP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салмақ</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Жұмыртқа-лағыштық</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салмағы</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Балапандар шығымы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 бойындағы балапан сақталғыштығы</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мекиендердің салмағы (жұмыртқалық)</w:t>
            </w:r>
          </w:p>
        </w:tc>
        <w:tc>
          <w:tcPr>
            <w:tcW w:w="0" w:type="auto"/>
            <w:vMerge/>
            <w:tcBorders>
              <w:top w:val="nil"/>
              <w:left w:val="single" w:color="cfcfcf" w:sz="5"/>
              <w:bottom w:val="single" w:color="cfcfcf" w:sz="5"/>
              <w:right w:val="single" w:color="cfcfcf" w:sz="5"/>
            </w:tcBorders>
          </w:tcP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басшысының тегі, аты және әкесінің аты (жеке басын куәландыратын құжатта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уәкілеттік берілген тұлғасының тегі, аты және әкесінің аты (жеке басын куәландыратын құжатта бар болса)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bookmarkStart w:name="z72"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20-қосымша         </w:t>
      </w:r>
    </w:p>
    <w:bookmarkEnd w:id="39"/>
    <w:bookmarkStart w:name="z73" w:id="40"/>
    <w:p>
      <w:pPr>
        <w:spacing w:after="0"/>
        <w:ind w:left="0"/>
        <w:jc w:val="both"/>
      </w:pPr>
      <w:r>
        <w:rPr>
          <w:rFonts w:ascii="Times New Roman"/>
          <w:b w:val="false"/>
          <w:i w:val="false"/>
          <w:color w:val="000000"/>
          <w:sz w:val="28"/>
        </w:rPr>
        <w:t>
                                                              Нысан</w:t>
      </w:r>
    </w:p>
    <w:bookmarkEnd w:id="4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мекен-жайы, телефоны, факсы, электрондық почтасы)</w:t>
      </w:r>
    </w:p>
    <w:p>
      <w:pPr>
        <w:spacing w:after="0"/>
        <w:ind w:left="0"/>
        <w:jc w:val="left"/>
      </w:pPr>
      <w:r>
        <w:rPr>
          <w:rFonts w:ascii="Times New Roman"/>
          <w:b/>
          <w:i w:val="false"/>
          <w:color w:val="000000"/>
        </w:rPr>
        <w:t xml:space="preserve"> Түйеқұстың асыл тұқымдық куәлігі</w:t>
      </w:r>
    </w:p>
    <w:p>
      <w:pPr>
        <w:spacing w:after="0"/>
        <w:ind w:left="0"/>
        <w:jc w:val="both"/>
      </w:pPr>
      <w:r>
        <w:rPr>
          <w:rFonts w:ascii="Times New Roman"/>
          <w:b w:val="false"/>
          <w:i w:val="false"/>
          <w:color w:val="000000"/>
          <w:sz w:val="28"/>
        </w:rPr>
        <w:t>Тіркеу №</w:t>
      </w:r>
    </w:p>
    <w:p>
      <w:pPr>
        <w:spacing w:after="0"/>
        <w:ind w:left="0"/>
        <w:jc w:val="both"/>
      </w:pPr>
      <w:r>
        <w:rPr>
          <w:rFonts w:ascii="Times New Roman"/>
          <w:b w:val="false"/>
          <w:i w:val="false"/>
          <w:color w:val="000000"/>
          <w:sz w:val="28"/>
        </w:rPr>
        <w:t>Жеке нөмірі ___________________________ Жынысы_______________________</w:t>
      </w:r>
      <w:r>
        <w:br/>
      </w:r>
      <w:r>
        <w:rPr>
          <w:rFonts w:ascii="Times New Roman"/>
          <w:b w:val="false"/>
          <w:i w:val="false"/>
          <w:color w:val="000000"/>
          <w:sz w:val="28"/>
        </w:rPr>
        <w:t>
Түрі ________________________________________________________________</w:t>
      </w:r>
      <w:r>
        <w:br/>
      </w:r>
      <w:r>
        <w:rPr>
          <w:rFonts w:ascii="Times New Roman"/>
          <w:b w:val="false"/>
          <w:i w:val="false"/>
          <w:color w:val="000000"/>
          <w:sz w:val="28"/>
        </w:rPr>
        <w:t>
Мәртебесі ___________________________________________________________</w:t>
      </w:r>
      <w:r>
        <w:br/>
      </w:r>
      <w:r>
        <w:rPr>
          <w:rFonts w:ascii="Times New Roman"/>
          <w:b w:val="false"/>
          <w:i w:val="false"/>
          <w:color w:val="000000"/>
          <w:sz w:val="28"/>
        </w:rPr>
        <w:t>
Жұмыртқадан шығарылған күні _________________________________________</w:t>
      </w:r>
      <w:r>
        <w:br/>
      </w:r>
      <w:r>
        <w:rPr>
          <w:rFonts w:ascii="Times New Roman"/>
          <w:b w:val="false"/>
          <w:i w:val="false"/>
          <w:color w:val="000000"/>
          <w:sz w:val="28"/>
        </w:rPr>
        <w:t>
Жұмыртқадан шығарылған орны ________________________________________</w:t>
      </w:r>
      <w:r>
        <w:br/>
      </w:r>
      <w:r>
        <w:rPr>
          <w:rFonts w:ascii="Times New Roman"/>
          <w:b w:val="false"/>
          <w:i w:val="false"/>
          <w:color w:val="000000"/>
          <w:sz w:val="28"/>
        </w:rPr>
        <w:t>
                             (шаруашылықтың атауы мен мекен–жайы)</w:t>
      </w:r>
      <w:r>
        <w:br/>
      </w:r>
      <w:r>
        <w:rPr>
          <w:rFonts w:ascii="Times New Roman"/>
          <w:b w:val="false"/>
          <w:i w:val="false"/>
          <w:color w:val="000000"/>
          <w:sz w:val="28"/>
        </w:rPr>
        <w:t>
Генетикалық сараптама сертификатының нөмірі _________________________</w:t>
      </w:r>
      <w:r>
        <w:br/>
      </w:r>
      <w:r>
        <w:rPr>
          <w:rFonts w:ascii="Times New Roman"/>
          <w:b w:val="false"/>
          <w:i w:val="false"/>
          <w:color w:val="000000"/>
          <w:sz w:val="28"/>
        </w:rPr>
        <w:t>
Асыл тұқымдық куәлік берілген күн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(кім)</w:t>
      </w:r>
      <w:r>
        <w:br/>
      </w:r>
      <w:r>
        <w:rPr>
          <w:rFonts w:ascii="Times New Roman"/>
          <w:b w:val="false"/>
          <w:i w:val="false"/>
          <w:color w:val="000000"/>
          <w:sz w:val="28"/>
        </w:rPr>
        <w:t>
_______________________________________________________________ берді</w:t>
      </w:r>
      <w:r>
        <w:br/>
      </w:r>
      <w:r>
        <w:rPr>
          <w:rFonts w:ascii="Times New Roman"/>
          <w:b w:val="false"/>
          <w:i w:val="false"/>
          <w:color w:val="000000"/>
          <w:sz w:val="28"/>
        </w:rPr>
        <w:t>
             (кімге)</w:t>
      </w:r>
    </w:p>
    <w:p>
      <w:pPr>
        <w:spacing w:after="0"/>
        <w:ind w:left="0"/>
        <w:jc w:val="both"/>
      </w:pPr>
      <w:r>
        <w:rPr>
          <w:rFonts w:ascii="Times New Roman"/>
          <w:b w:val="false"/>
          <w:i w:val="false"/>
          <w:color w:val="000000"/>
          <w:sz w:val="28"/>
        </w:rPr>
        <w:t>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902"/>
        <w:gridCol w:w="969"/>
        <w:gridCol w:w="991"/>
        <w:gridCol w:w="925"/>
        <w:gridCol w:w="3435"/>
        <w:gridCol w:w="897"/>
        <w:gridCol w:w="985"/>
        <w:gridCol w:w="963"/>
        <w:gridCol w:w="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пайызы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пайызы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аптаға дейін өсіргендегі түйе құстың сақталғыштығы (пайыз)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аптаға дейін өсіргендегі түйе құстың сақталғыштығы (пайыз)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Инкубациялық мерзімде түйе құс ұрғашысының жұмыртқалағыштығы (пайыз)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Инкубациялық мерзімде түйе құс ұрғашысының жұмыртқалағыштығы (пайыз)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Басқан жұмыртқадан шыққаны, пайыз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Басқан жұмыртқадан шыққаны, пайыз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апта жасындағы жұмыртқа салмағы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апта жасындағы жұмыртқа салмағы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___ килограмм жылдағы, жасында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___ килограмм жылдағы, жасында</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пайызы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пайызы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аптаға дейін өсіргендегі түйе құстың сақталғыштығы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аптаға дейін өсіргендегі түйе құстың сақталғыштығы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Инкубациялық мерзімде түйе құс ұрғашысының жұмыртқалағыштығы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Инкубациялық мерзімде түйе құс ұрғашысының жұмыртқалағыштығы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Басқан жұмыртқадан шыққаны,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Басқан жұмыртқадан шыққаны,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апта жасындағы жұмыртқа салмағы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апта жасындағы жұмыртқа салмағы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жылдағы, жасында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жылдағы, жасында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енесі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әкесі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әкесінің енесі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әкесі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енесі ӘЕЕ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енесінің әкесі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әкесінің енесі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әкесінің әкесі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пайызы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пайызы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аптаға дейін өсіргендегі түйе құстың сақталғыштығы (пайыз)</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аптаға дейін өсіргендегі түйе құстың сақталғыштығы (пайыз)</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Инкубациялық мерзімде түйе құс ұрғашысының жұмыртқалағыштығы (пайыз)</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Инкубациялық мерзімде түйе құс ұрғашысының жұмыртқалағыштығы (пайыз)</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Басқан жұмыртқадан шыққаны, пайыз</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Басқан жұмыртқадан шыққаны, пайыз</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апта жасындағы жұмыртқа салмағы (килограмм)</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жасындағы жұмыртқа салмағы (килограмм)</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жылдағы, жасында</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жылдағы, жасында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Бағалау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1517"/>
        <w:gridCol w:w="1517"/>
        <w:gridCol w:w="4686"/>
        <w:gridCol w:w="1579"/>
        <w:gridCol w:w="10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өлшемдері, сантиметр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Бағалу нәтижесі, ұпай</w:t>
            </w:r>
          </w:p>
        </w:tc>
      </w:tr>
      <w:tr>
        <w:trPr>
          <w:trHeight w:val="30" w:hRule="atLeast"/>
        </w:trPr>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w:t>
            </w:r>
          </w:p>
        </w:tc>
        <w:tc>
          <w:tcPr>
            <w:tcW w:w="4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мен типтілігі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Бейімділік қасиеттері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Жұмыртқалағыш пайызы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өлшемдері мен тірі салмағы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салмағы, (грамм)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Ұрпақтарының сапасы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Қондылығы, ұпайы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Көрмеде берілген баға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8"/>
        <w:gridCol w:w="3463"/>
        <w:gridCol w:w="4620"/>
        <w:gridCol w:w="2959"/>
      </w:tblGrid>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өткізілген күні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жері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ұйымдастырушы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бағасы</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Түйеқұс иесінің ауысуы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5810"/>
        <w:gridCol w:w="614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Түйеқұстың сатылған күні</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тегі, аты және әкесінің аты (жеке басын куәландыратын құжатта бар болса)немесе шаруашылықтың атауы және мекен жайы)</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тегі, аты және әкесінің аты (жеке басын куәландыратын құжатта бар болса)немесе шаруашылықтың атауы және мекен жайы)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басшысының тегі, аты және әкесінің аты (жеке басын куәландыратын құжатта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уәкілеттік берілген тұлғасының тегі, аты және әкесінің аты (жеке басын куәландыратын құжатта бар болса)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bookmarkStart w:name="z74"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21-қосымша         </w:t>
      </w:r>
    </w:p>
    <w:bookmarkEnd w:id="41"/>
    <w:bookmarkStart w:name="z75" w:id="42"/>
    <w:p>
      <w:pPr>
        <w:spacing w:after="0"/>
        <w:ind w:left="0"/>
        <w:jc w:val="both"/>
      </w:pPr>
      <w:r>
        <w:rPr>
          <w:rFonts w:ascii="Times New Roman"/>
          <w:b w:val="false"/>
          <w:i w:val="false"/>
          <w:color w:val="000000"/>
          <w:sz w:val="28"/>
        </w:rPr>
        <w:t>
                                                              Нысан</w:t>
      </w:r>
    </w:p>
    <w:bookmarkEnd w:id="4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мекен-жайы, телефоны, факсы, электрондық почтасы)</w:t>
      </w:r>
    </w:p>
    <w:p>
      <w:pPr>
        <w:spacing w:after="0"/>
        <w:ind w:left="0"/>
        <w:jc w:val="left"/>
      </w:pPr>
      <w:r>
        <w:rPr>
          <w:rFonts w:ascii="Times New Roman"/>
          <w:b/>
          <w:i w:val="false"/>
          <w:color w:val="000000"/>
        </w:rPr>
        <w:t xml:space="preserve"> Теңбіл бұғылардың асыл тұқымдық куәлігі</w:t>
      </w:r>
    </w:p>
    <w:p>
      <w:pPr>
        <w:spacing w:after="0"/>
        <w:ind w:left="0"/>
        <w:jc w:val="both"/>
      </w:pPr>
      <w:r>
        <w:rPr>
          <w:rFonts w:ascii="Times New Roman"/>
          <w:b w:val="false"/>
          <w:i w:val="false"/>
          <w:color w:val="000000"/>
          <w:sz w:val="28"/>
        </w:rPr>
        <w:t>Тіркеу №</w:t>
      </w:r>
    </w:p>
    <w:p>
      <w:pPr>
        <w:spacing w:after="0"/>
        <w:ind w:left="0"/>
        <w:jc w:val="both"/>
      </w:pPr>
      <w:r>
        <w:rPr>
          <w:rFonts w:ascii="Times New Roman"/>
          <w:b w:val="false"/>
          <w:i w:val="false"/>
          <w:color w:val="000000"/>
          <w:sz w:val="28"/>
        </w:rPr>
        <w:t>Жынысы ______________________________________________________________</w:t>
      </w:r>
      <w:r>
        <w:br/>
      </w:r>
      <w:r>
        <w:rPr>
          <w:rFonts w:ascii="Times New Roman"/>
          <w:b w:val="false"/>
          <w:i w:val="false"/>
          <w:color w:val="000000"/>
          <w:sz w:val="28"/>
        </w:rPr>
        <w:t>
Жеке нөмірі _________________________________________________________</w:t>
      </w:r>
      <w:r>
        <w:br/>
      </w:r>
      <w:r>
        <w:rPr>
          <w:rFonts w:ascii="Times New Roman"/>
          <w:b w:val="false"/>
          <w:i w:val="false"/>
          <w:color w:val="000000"/>
          <w:sz w:val="28"/>
        </w:rPr>
        <w:t>
Асыл тұқымдық кітап бойынша нөмірі __________________________________</w:t>
      </w:r>
      <w:r>
        <w:br/>
      </w:r>
      <w:r>
        <w:rPr>
          <w:rFonts w:ascii="Times New Roman"/>
          <w:b w:val="false"/>
          <w:i w:val="false"/>
          <w:color w:val="000000"/>
          <w:sz w:val="28"/>
        </w:rPr>
        <w:t>
Асыл тұқымдық кітап томының нөмірі __________________________________</w:t>
      </w:r>
      <w:r>
        <w:br/>
      </w:r>
      <w:r>
        <w:rPr>
          <w:rFonts w:ascii="Times New Roman"/>
          <w:b w:val="false"/>
          <w:i w:val="false"/>
          <w:color w:val="000000"/>
          <w:sz w:val="28"/>
        </w:rPr>
        <w:t>
Тұқымы _____________________________ Тұқымдылығы_____________________</w:t>
      </w:r>
      <w:r>
        <w:br/>
      </w:r>
      <w:r>
        <w:rPr>
          <w:rFonts w:ascii="Times New Roman"/>
          <w:b w:val="false"/>
          <w:i w:val="false"/>
          <w:color w:val="000000"/>
          <w:sz w:val="28"/>
        </w:rPr>
        <w:t>
Мәртебесі ___________________________________________________________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Туған жері __________________________________________________________</w:t>
      </w:r>
      <w:r>
        <w:br/>
      </w:r>
      <w:r>
        <w:rPr>
          <w:rFonts w:ascii="Times New Roman"/>
          <w:b w:val="false"/>
          <w:i w:val="false"/>
          <w:color w:val="000000"/>
          <w:sz w:val="28"/>
        </w:rPr>
        <w:t>
                       (шаруашылықтың атауы мен мекен–жайы)</w:t>
      </w:r>
      <w:r>
        <w:br/>
      </w:r>
      <w:r>
        <w:rPr>
          <w:rFonts w:ascii="Times New Roman"/>
          <w:b w:val="false"/>
          <w:i w:val="false"/>
          <w:color w:val="000000"/>
          <w:sz w:val="28"/>
        </w:rPr>
        <w:t>
Түсі мен белгілері __________________________________________________</w:t>
      </w:r>
      <w:r>
        <w:br/>
      </w:r>
      <w:r>
        <w:rPr>
          <w:rFonts w:ascii="Times New Roman"/>
          <w:b w:val="false"/>
          <w:i w:val="false"/>
          <w:color w:val="000000"/>
          <w:sz w:val="28"/>
        </w:rPr>
        <w:t>
Генетикалық сараптама сертификатының нөмірі _________________________</w:t>
      </w:r>
      <w:r>
        <w:br/>
      </w:r>
      <w:r>
        <w:rPr>
          <w:rFonts w:ascii="Times New Roman"/>
          <w:b w:val="false"/>
          <w:i w:val="false"/>
          <w:color w:val="000000"/>
          <w:sz w:val="28"/>
        </w:rPr>
        <w:t>
Тірі салмағы _____ килограмм, жасы____жыл, ай _______________________</w:t>
      </w:r>
      <w:r>
        <w:br/>
      </w:r>
      <w:r>
        <w:rPr>
          <w:rFonts w:ascii="Times New Roman"/>
          <w:b w:val="false"/>
          <w:i w:val="false"/>
          <w:color w:val="000000"/>
          <w:sz w:val="28"/>
        </w:rPr>
        <w:t>
Асыл тұқымдық куәлік берілген күн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(кім)</w:t>
      </w:r>
      <w:r>
        <w:br/>
      </w:r>
      <w:r>
        <w:rPr>
          <w:rFonts w:ascii="Times New Roman"/>
          <w:b w:val="false"/>
          <w:i w:val="false"/>
          <w:color w:val="000000"/>
          <w:sz w:val="28"/>
        </w:rPr>
        <w:t>
_______________________________________________________________ берді</w:t>
      </w:r>
      <w:r>
        <w:br/>
      </w:r>
      <w:r>
        <w:rPr>
          <w:rFonts w:ascii="Times New Roman"/>
          <w:b w:val="false"/>
          <w:i w:val="false"/>
          <w:color w:val="000000"/>
          <w:sz w:val="28"/>
        </w:rPr>
        <w:t>
           (кімге)</w:t>
      </w:r>
    </w:p>
    <w:p>
      <w:pPr>
        <w:spacing w:after="0"/>
        <w:ind w:left="0"/>
        <w:jc w:val="both"/>
      </w:pPr>
      <w:r>
        <w:rPr>
          <w:rFonts w:ascii="Times New Roman"/>
          <w:b w:val="false"/>
          <w:i w:val="false"/>
          <w:color w:val="000000"/>
          <w:sz w:val="28"/>
        </w:rPr>
        <w:t>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948"/>
        <w:gridCol w:w="1060"/>
        <w:gridCol w:w="1104"/>
        <w:gridCol w:w="1104"/>
        <w:gridCol w:w="3108"/>
        <w:gridCol w:w="1053"/>
        <w:gridCol w:w="1053"/>
        <w:gridCol w:w="987"/>
        <w:gridCol w:w="9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жасында, жылы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енесі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әкесі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әкесінің енесі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әкесі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енесінің енесі ӘЕЕ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енесінің әкесі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әкесінің енесі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әкесінің әкесі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Жануарды бағалау мәліметтері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6"/>
        <w:gridCol w:w="887"/>
        <w:gridCol w:w="887"/>
        <w:gridCol w:w="996"/>
        <w:gridCol w:w="4690"/>
        <w:gridCol w:w="862"/>
        <w:gridCol w:w="645"/>
        <w:gridCol w:w="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өлшемдері, сантиметр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Бағалу нәтижесі, ұпай</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алынған кездегі жасы, жыл мен ай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Тенбіл бұғыны бағалаған кездегі жасы, жылы мен айы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Шоқтығының биіктігі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Шаршылама ұзындығы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орамы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өлшемдері</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Сирақ орамы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Бұғы мүйізі ұңғысының сыртқы ұзындығы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Ұңғының жуандығы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үстіндегі өскіннің ұзындығы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 мен екінші өскіннің арасыдағы айырдың тереңдігі (үш шетті мүйіздерге)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Ұрпақтарының сапасы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Бұғы мүйізінің салмағы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Жануар иесінің өзеруі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6123"/>
        <w:gridCol w:w="5936"/>
      </w:tblGrid>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сатылған күні</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тегі, аты және әкесінің аты (жеке басын куәландыратын құжатта бар болса) немесе шаруашылықтың атауы және мекен жайы)</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тегі, аты және әкесінің аты (жеке басын куәландыратын құжатта бар болса) немесе шаруашылықтың атауы және мекен жайы)</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басшысының тегі, аты және әкесінің аты (жеке басын куәландыратын құжатта бар болса)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уәкілеттік берілген тұлғасының тегі, аты және әкесінің аты (жеке басын куәландыратын құжатта бар болса)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bookmarkStart w:name="z76"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22-қосымша         </w:t>
      </w:r>
    </w:p>
    <w:bookmarkEnd w:id="43"/>
    <w:bookmarkStart w:name="z77" w:id="44"/>
    <w:p>
      <w:pPr>
        <w:spacing w:after="0"/>
        <w:ind w:left="0"/>
        <w:jc w:val="both"/>
      </w:pPr>
      <w:r>
        <w:rPr>
          <w:rFonts w:ascii="Times New Roman"/>
          <w:b w:val="false"/>
          <w:i w:val="false"/>
          <w:color w:val="000000"/>
          <w:sz w:val="28"/>
        </w:rPr>
        <w:t>
                                                              Нысан</w:t>
      </w:r>
    </w:p>
    <w:bookmarkEnd w:id="4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мекен-жайы,</w:t>
      </w:r>
      <w:r>
        <w:br/>
      </w:r>
      <w:r>
        <w:rPr>
          <w:rFonts w:ascii="Times New Roman"/>
          <w:b w:val="false"/>
          <w:i w:val="false"/>
          <w:color w:val="000000"/>
          <w:sz w:val="28"/>
        </w:rPr>
        <w:t>
телефоны, факсы, электрондық почтасы)</w:t>
      </w:r>
    </w:p>
    <w:p>
      <w:pPr>
        <w:spacing w:after="0"/>
        <w:ind w:left="0"/>
        <w:jc w:val="left"/>
      </w:pPr>
      <w:r>
        <w:rPr>
          <w:rFonts w:ascii="Times New Roman"/>
          <w:b/>
          <w:i w:val="false"/>
          <w:color w:val="000000"/>
        </w:rPr>
        <w:t xml:space="preserve"> Маралдардың асыл тұқымдық куәлігі</w:t>
      </w:r>
    </w:p>
    <w:p>
      <w:pPr>
        <w:spacing w:after="0"/>
        <w:ind w:left="0"/>
        <w:jc w:val="both"/>
      </w:pPr>
      <w:r>
        <w:rPr>
          <w:rFonts w:ascii="Times New Roman"/>
          <w:b w:val="false"/>
          <w:i w:val="false"/>
          <w:color w:val="000000"/>
          <w:sz w:val="28"/>
        </w:rPr>
        <w:t>Тіркеу №</w:t>
      </w:r>
    </w:p>
    <w:p>
      <w:pPr>
        <w:spacing w:after="0"/>
        <w:ind w:left="0"/>
        <w:jc w:val="both"/>
      </w:pPr>
      <w:r>
        <w:rPr>
          <w:rFonts w:ascii="Times New Roman"/>
          <w:b w:val="false"/>
          <w:i w:val="false"/>
          <w:color w:val="000000"/>
          <w:sz w:val="28"/>
        </w:rPr>
        <w:t>Жынысы ______________________________________________________________</w:t>
      </w:r>
      <w:r>
        <w:br/>
      </w:r>
      <w:r>
        <w:rPr>
          <w:rFonts w:ascii="Times New Roman"/>
          <w:b w:val="false"/>
          <w:i w:val="false"/>
          <w:color w:val="000000"/>
          <w:sz w:val="28"/>
        </w:rPr>
        <w:t>
Жеке нөмірі _________________________________________________________</w:t>
      </w:r>
      <w:r>
        <w:br/>
      </w:r>
      <w:r>
        <w:rPr>
          <w:rFonts w:ascii="Times New Roman"/>
          <w:b w:val="false"/>
          <w:i w:val="false"/>
          <w:color w:val="000000"/>
          <w:sz w:val="28"/>
        </w:rPr>
        <w:t>
Асыл тұқымдық кітап бойынша нөмірі __________________________________</w:t>
      </w:r>
      <w:r>
        <w:br/>
      </w:r>
      <w:r>
        <w:rPr>
          <w:rFonts w:ascii="Times New Roman"/>
          <w:b w:val="false"/>
          <w:i w:val="false"/>
          <w:color w:val="000000"/>
          <w:sz w:val="28"/>
        </w:rPr>
        <w:t>
Асыл тұқымдық кітап томының нөмірі __________________________________</w:t>
      </w:r>
      <w:r>
        <w:br/>
      </w:r>
      <w:r>
        <w:rPr>
          <w:rFonts w:ascii="Times New Roman"/>
          <w:b w:val="false"/>
          <w:i w:val="false"/>
          <w:color w:val="000000"/>
          <w:sz w:val="28"/>
        </w:rPr>
        <w:t>
Тұқымы ___________________________ Тұқымдылығы ______________________</w:t>
      </w:r>
      <w:r>
        <w:br/>
      </w:r>
      <w:r>
        <w:rPr>
          <w:rFonts w:ascii="Times New Roman"/>
          <w:b w:val="false"/>
          <w:i w:val="false"/>
          <w:color w:val="000000"/>
          <w:sz w:val="28"/>
        </w:rPr>
        <w:t>
Мәртебесі ___________________________________________________________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Туған жері __________________________________________________________</w:t>
      </w:r>
      <w:r>
        <w:br/>
      </w:r>
      <w:r>
        <w:rPr>
          <w:rFonts w:ascii="Times New Roman"/>
          <w:b w:val="false"/>
          <w:i w:val="false"/>
          <w:color w:val="000000"/>
          <w:sz w:val="28"/>
        </w:rPr>
        <w:t>
                       (шаруашылықтың атауы мен мекен–жайы)</w:t>
      </w:r>
      <w:r>
        <w:br/>
      </w:r>
      <w:r>
        <w:rPr>
          <w:rFonts w:ascii="Times New Roman"/>
          <w:b w:val="false"/>
          <w:i w:val="false"/>
          <w:color w:val="000000"/>
          <w:sz w:val="28"/>
        </w:rPr>
        <w:t>
Түсі мен белгілері __________________________________________________</w:t>
      </w:r>
      <w:r>
        <w:br/>
      </w:r>
      <w:r>
        <w:rPr>
          <w:rFonts w:ascii="Times New Roman"/>
          <w:b w:val="false"/>
          <w:i w:val="false"/>
          <w:color w:val="000000"/>
          <w:sz w:val="28"/>
        </w:rPr>
        <w:t>
Генетикалық сараптама сертификатының нөмірі _________________________</w:t>
      </w:r>
      <w:r>
        <w:br/>
      </w:r>
      <w:r>
        <w:rPr>
          <w:rFonts w:ascii="Times New Roman"/>
          <w:b w:val="false"/>
          <w:i w:val="false"/>
          <w:color w:val="000000"/>
          <w:sz w:val="28"/>
        </w:rPr>
        <w:t>
Тірі салмағы______ килограмм, жасы________ жыл_________ ай</w:t>
      </w:r>
      <w:r>
        <w:br/>
      </w:r>
      <w:r>
        <w:rPr>
          <w:rFonts w:ascii="Times New Roman"/>
          <w:b w:val="false"/>
          <w:i w:val="false"/>
          <w:color w:val="000000"/>
          <w:sz w:val="28"/>
        </w:rPr>
        <w:t>
Асыл тұқымдық куәлік берілген күн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(кім)</w:t>
      </w:r>
      <w:r>
        <w:br/>
      </w:r>
      <w:r>
        <w:rPr>
          <w:rFonts w:ascii="Times New Roman"/>
          <w:b w:val="false"/>
          <w:i w:val="false"/>
          <w:color w:val="000000"/>
          <w:sz w:val="28"/>
        </w:rPr>
        <w:t>
_______________________________________________________________ берді</w:t>
      </w:r>
      <w:r>
        <w:br/>
      </w:r>
      <w:r>
        <w:rPr>
          <w:rFonts w:ascii="Times New Roman"/>
          <w:b w:val="false"/>
          <w:i w:val="false"/>
          <w:color w:val="000000"/>
          <w:sz w:val="28"/>
        </w:rPr>
        <w:t>
                (кімге)</w:t>
      </w:r>
    </w:p>
    <w:p>
      <w:pPr>
        <w:spacing w:after="0"/>
        <w:ind w:left="0"/>
        <w:jc w:val="both"/>
      </w:pPr>
      <w:r>
        <w:rPr>
          <w:rFonts w:ascii="Times New Roman"/>
          <w:b w:val="false"/>
          <w:i w:val="false"/>
          <w:color w:val="000000"/>
          <w:sz w:val="28"/>
        </w:rPr>
        <w:t>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989"/>
        <w:gridCol w:w="1035"/>
        <w:gridCol w:w="1080"/>
        <w:gridCol w:w="1171"/>
        <w:gridCol w:w="3117"/>
        <w:gridCol w:w="1026"/>
        <w:gridCol w:w="1094"/>
        <w:gridCol w:w="1094"/>
        <w:gridCol w:w="8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енесі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енесінің әкесі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Енесінің әкесінің енесі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әкесінің әкесі</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енесінің енесі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енесінің әкесі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әкесінің енесі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әкесінің әкесі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бойынша нөмірі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кітап томының нөмірі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Бағалау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9"/>
        <w:gridCol w:w="921"/>
        <w:gridCol w:w="921"/>
        <w:gridCol w:w="1032"/>
        <w:gridCol w:w="4375"/>
        <w:gridCol w:w="1049"/>
        <w:gridCol w:w="917"/>
        <w:gridCol w:w="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өлшемдері, сантиметр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Бағалу нәтижесі, ұпай</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алынған кездегі жасы, жылы мен айы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бағалаған кездегі жасы, жыл мен ай</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Шоқтығының биіктігі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Шаршылама ұзындығы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орамы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өлшемдері</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Сирақ орамы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Бұғы мүйізі</w:t>
            </w:r>
          </w:p>
          <w:p>
            <w:pPr>
              <w:spacing w:after="20"/>
              <w:ind w:left="20"/>
              <w:jc w:val="both"/>
            </w:pPr>
            <w:r>
              <w:rPr>
                <w:rFonts w:ascii="Times New Roman"/>
                <w:b w:val="false"/>
                <w:i w:val="false"/>
                <w:color w:val="000000"/>
                <w:sz w:val="20"/>
              </w:rPr>
              <w:t>ұңғысының ұзындығы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Ұңғының жуандығы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өскіннің ұзындығы: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үстіндегі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-өскін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Ұрпақтарының сапасы</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 мен екінші өскіннің арасыдағы айырдың тереңдігі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Бұғы мүйізінің салмағы, килограмм</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Жануар иесінің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6273"/>
        <w:gridCol w:w="5935"/>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сатылған күні</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тегі, аты және әкесінің аты (жеке басын куәландыратын құжатта бар болса)немесе шаруашылықтың атауы және мекен–жайы)</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тегі, аты және әкесінің аты (жеке басын куәландыратын құжатта бар болса)немесе шаруашылықтың атауы және мекен–жайы)</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басшысының тегі, аты және әкесінің аты (жеке басын куәландыратын құжатта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уәкілеттік берілген тұлғасының тегі, аты және әкесінің аты (жеке басын куәландыратын құжатта бар болса)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bookmarkStart w:name="z78"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23-қосымша         </w:t>
      </w:r>
    </w:p>
    <w:bookmarkEnd w:id="45"/>
    <w:bookmarkStart w:name="z79" w:id="46"/>
    <w:p>
      <w:pPr>
        <w:spacing w:after="0"/>
        <w:ind w:left="0"/>
        <w:jc w:val="both"/>
      </w:pPr>
      <w:r>
        <w:rPr>
          <w:rFonts w:ascii="Times New Roman"/>
          <w:b w:val="false"/>
          <w:i w:val="false"/>
          <w:color w:val="000000"/>
          <w:sz w:val="28"/>
        </w:rPr>
        <w:t>
                                                              Нысан</w:t>
      </w:r>
    </w:p>
    <w:bookmarkEnd w:id="4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мекен-жайы, телефоны, факсы, электрондық почтасы)</w:t>
      </w:r>
    </w:p>
    <w:p>
      <w:pPr>
        <w:spacing w:after="0"/>
        <w:ind w:left="0"/>
        <w:jc w:val="left"/>
      </w:pPr>
      <w:r>
        <w:rPr>
          <w:rFonts w:ascii="Times New Roman"/>
          <w:b/>
          <w:i w:val="false"/>
          <w:color w:val="000000"/>
        </w:rPr>
        <w:t xml:space="preserve"> Аналық бал араның асыл тұқымдық куәлігі</w:t>
      </w:r>
    </w:p>
    <w:p>
      <w:pPr>
        <w:spacing w:after="0"/>
        <w:ind w:left="0"/>
        <w:jc w:val="both"/>
      </w:pPr>
      <w:r>
        <w:rPr>
          <w:rFonts w:ascii="Times New Roman"/>
          <w:b w:val="false"/>
          <w:i w:val="false"/>
          <w:color w:val="000000"/>
          <w:sz w:val="28"/>
        </w:rPr>
        <w:t>Тіркеу №</w:t>
      </w:r>
    </w:p>
    <w:p>
      <w:pPr>
        <w:spacing w:after="0"/>
        <w:ind w:left="0"/>
        <w:jc w:val="both"/>
      </w:pPr>
      <w:r>
        <w:rPr>
          <w:rFonts w:ascii="Times New Roman"/>
          <w:b w:val="false"/>
          <w:i w:val="false"/>
          <w:color w:val="000000"/>
          <w:sz w:val="28"/>
        </w:rPr>
        <w:t>Жеке нөмірі _________________________________________________________</w:t>
      </w:r>
      <w:r>
        <w:br/>
      </w:r>
      <w:r>
        <w:rPr>
          <w:rFonts w:ascii="Times New Roman"/>
          <w:b w:val="false"/>
          <w:i w:val="false"/>
          <w:color w:val="000000"/>
          <w:sz w:val="28"/>
        </w:rPr>
        <w:t>
Түсі ________________________________________________________________</w:t>
      </w:r>
      <w:r>
        <w:br/>
      </w:r>
      <w:r>
        <w:rPr>
          <w:rFonts w:ascii="Times New Roman"/>
          <w:b w:val="false"/>
          <w:i w:val="false"/>
          <w:color w:val="000000"/>
          <w:sz w:val="28"/>
        </w:rPr>
        <w:t>
Мәртебесі ___________________________________________________________</w:t>
      </w:r>
      <w:r>
        <w:br/>
      </w:r>
      <w:r>
        <w:rPr>
          <w:rFonts w:ascii="Times New Roman"/>
          <w:b w:val="false"/>
          <w:i w:val="false"/>
          <w:color w:val="000000"/>
          <w:sz w:val="28"/>
        </w:rPr>
        <w:t>
Аналық араның шыққан күні ___________________________________________</w:t>
      </w:r>
      <w:r>
        <w:br/>
      </w:r>
      <w:r>
        <w:rPr>
          <w:rFonts w:ascii="Times New Roman"/>
          <w:b w:val="false"/>
          <w:i w:val="false"/>
          <w:color w:val="000000"/>
          <w:sz w:val="28"/>
        </w:rPr>
        <w:t>
Аналық араның шыққан жері ___________________________________________</w:t>
      </w:r>
      <w:r>
        <w:br/>
      </w:r>
      <w:r>
        <w:rPr>
          <w:rFonts w:ascii="Times New Roman"/>
          <w:b w:val="false"/>
          <w:i w:val="false"/>
          <w:color w:val="000000"/>
          <w:sz w:val="28"/>
        </w:rPr>
        <w:t>
                      (шаруашылықтың атауы мен мекен–жайы)</w:t>
      </w:r>
      <w:r>
        <w:br/>
      </w:r>
      <w:r>
        <w:rPr>
          <w:rFonts w:ascii="Times New Roman"/>
          <w:b w:val="false"/>
          <w:i w:val="false"/>
          <w:color w:val="000000"/>
          <w:sz w:val="28"/>
        </w:rPr>
        <w:t>
Белгілеген түсі _____________________________________________________</w:t>
      </w:r>
      <w:r>
        <w:br/>
      </w:r>
      <w:r>
        <w:rPr>
          <w:rFonts w:ascii="Times New Roman"/>
          <w:b w:val="false"/>
          <w:i w:val="false"/>
          <w:color w:val="000000"/>
          <w:sz w:val="28"/>
        </w:rPr>
        <w:t>
Асыл тұқымдық куәлік берілген күн 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(кім)</w:t>
      </w:r>
      <w:r>
        <w:br/>
      </w:r>
      <w:r>
        <w:rPr>
          <w:rFonts w:ascii="Times New Roman"/>
          <w:b w:val="false"/>
          <w:i w:val="false"/>
          <w:color w:val="000000"/>
          <w:sz w:val="28"/>
        </w:rPr>
        <w:t>
         _____________________________________________________ берді</w:t>
      </w:r>
      <w:r>
        <w:br/>
      </w:r>
      <w:r>
        <w:rPr>
          <w:rFonts w:ascii="Times New Roman"/>
          <w:b w:val="false"/>
          <w:i w:val="false"/>
          <w:color w:val="000000"/>
          <w:sz w:val="28"/>
        </w:rPr>
        <w:t>
                    (кімге)</w:t>
      </w:r>
    </w:p>
    <w:p>
      <w:pPr>
        <w:spacing w:after="0"/>
        <w:ind w:left="0"/>
        <w:jc w:val="both"/>
      </w:pPr>
      <w:r>
        <w:rPr>
          <w:rFonts w:ascii="Times New Roman"/>
          <w:b w:val="false"/>
          <w:i w:val="false"/>
          <w:color w:val="000000"/>
          <w:sz w:val="28"/>
        </w:rPr>
        <w:t>Аналық бал араның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6"/>
        <w:gridCol w:w="6374"/>
      </w:tblGrid>
      <w:tr>
        <w:trPr>
          <w:trHeight w:val="30"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Омарта</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ара ұясының нөмірі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араның туған жылы</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араның тұқымы</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араның салмағы</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Аналық бал араны бағалау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0"/>
        <w:gridCol w:w="6500"/>
      </w:tblGrid>
      <w:tr>
        <w:trPr>
          <w:trHeight w:val="30" w:hRule="atLeast"/>
        </w:trPr>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Тұмсығының ұзындығы, милиметр</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Кубитальдық индексі</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Дискоидалдық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Балауыз айнасының шекарасы</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Денесінің түсі</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араның салмағы, миллиграмм</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Аналық бал араны бағалау мәліметтері (ұпай)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9"/>
        <w:gridCol w:w="7251"/>
      </w:tblGrid>
      <w:tr>
        <w:trPr>
          <w:trHeight w:val="30" w:hRule="atLeast"/>
        </w:trPr>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төзімділігі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араның жұмыртқалағаштығы, ара ұясының күштілігі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басшысының тегі, аты және әкесінің аты (жеке басын куәландыратын құжатта бар болса)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уәкілеттік берілген тұлғасының тегі, аты және әкесінің аты (жеке басын куәландыратын құжатта бар болса)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bookmarkStart w:name="z80"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24-қосымша         </w:t>
      </w:r>
    </w:p>
    <w:bookmarkEnd w:id="47"/>
    <w:bookmarkStart w:name="z81" w:id="48"/>
    <w:p>
      <w:pPr>
        <w:spacing w:after="0"/>
        <w:ind w:left="0"/>
        <w:jc w:val="both"/>
      </w:pPr>
      <w:r>
        <w:rPr>
          <w:rFonts w:ascii="Times New Roman"/>
          <w:b w:val="false"/>
          <w:i w:val="false"/>
          <w:color w:val="000000"/>
          <w:sz w:val="28"/>
        </w:rPr>
        <w:t>
                                                              Нысан</w:t>
      </w:r>
    </w:p>
    <w:bookmarkEnd w:id="4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(Асыл тұқымдық куәлікті берген жеке немесе заңды тұлғаның мекен-жайы, телефоны, факсы, электрондық почтасы)</w:t>
      </w:r>
    </w:p>
    <w:p>
      <w:pPr>
        <w:spacing w:after="0"/>
        <w:ind w:left="0"/>
        <w:jc w:val="left"/>
      </w:pPr>
      <w:r>
        <w:rPr>
          <w:rFonts w:ascii="Times New Roman"/>
          <w:b/>
          <w:i w:val="false"/>
          <w:color w:val="000000"/>
        </w:rPr>
        <w:t xml:space="preserve"> Балықтың асыл тұқымды дарағының асыл тұқымдық куәлігі</w:t>
      </w:r>
    </w:p>
    <w:p>
      <w:pPr>
        <w:spacing w:after="0"/>
        <w:ind w:left="0"/>
        <w:jc w:val="both"/>
      </w:pPr>
      <w:r>
        <w:rPr>
          <w:rFonts w:ascii="Times New Roman"/>
          <w:b w:val="false"/>
          <w:i w:val="false"/>
          <w:color w:val="000000"/>
          <w:sz w:val="28"/>
        </w:rPr>
        <w:t>Тіркеу №</w:t>
      </w:r>
    </w:p>
    <w:p>
      <w:pPr>
        <w:spacing w:after="0"/>
        <w:ind w:left="0"/>
        <w:jc w:val="both"/>
      </w:pPr>
      <w:r>
        <w:rPr>
          <w:rFonts w:ascii="Times New Roman"/>
          <w:b w:val="false"/>
          <w:i w:val="false"/>
          <w:color w:val="000000"/>
          <w:sz w:val="28"/>
        </w:rPr>
        <w:t>Түрі ________________________________________________________________</w:t>
      </w:r>
      <w:r>
        <w:br/>
      </w:r>
      <w:r>
        <w:rPr>
          <w:rFonts w:ascii="Times New Roman"/>
          <w:b w:val="false"/>
          <w:i w:val="false"/>
          <w:color w:val="000000"/>
          <w:sz w:val="28"/>
        </w:rPr>
        <w:t>
Қабыршақты жабын (егер бар болса) ___________________________________</w:t>
      </w:r>
      <w:r>
        <w:br/>
      </w:r>
      <w:r>
        <w:rPr>
          <w:rFonts w:ascii="Times New Roman"/>
          <w:b w:val="false"/>
          <w:i w:val="false"/>
          <w:color w:val="000000"/>
          <w:sz w:val="28"/>
        </w:rPr>
        <w:t>
Белгі түрі __________________________________________________________</w:t>
      </w:r>
      <w:r>
        <w:br/>
      </w:r>
      <w:r>
        <w:rPr>
          <w:rFonts w:ascii="Times New Roman"/>
          <w:b w:val="false"/>
          <w:i w:val="false"/>
          <w:color w:val="000000"/>
          <w:sz w:val="28"/>
        </w:rPr>
        <w:t>
Тұқым _______________________________________________________________</w:t>
      </w:r>
      <w:r>
        <w:br/>
      </w:r>
      <w:r>
        <w:rPr>
          <w:rFonts w:ascii="Times New Roman"/>
          <w:b w:val="false"/>
          <w:i w:val="false"/>
          <w:color w:val="000000"/>
          <w:sz w:val="28"/>
        </w:rPr>
        <w:t>
Тұқымдық тізілімде жазылған нөмірі __________________________________</w:t>
      </w:r>
      <w:r>
        <w:br/>
      </w:r>
      <w:r>
        <w:rPr>
          <w:rFonts w:ascii="Times New Roman"/>
          <w:b w:val="false"/>
          <w:i w:val="false"/>
          <w:color w:val="000000"/>
          <w:sz w:val="28"/>
        </w:rPr>
        <w:t>
Мәртебесі ___________________________________________________________</w:t>
      </w:r>
      <w:r>
        <w:br/>
      </w:r>
      <w:r>
        <w:rPr>
          <w:rFonts w:ascii="Times New Roman"/>
          <w:b w:val="false"/>
          <w:i w:val="false"/>
          <w:color w:val="000000"/>
          <w:sz w:val="28"/>
        </w:rPr>
        <w:t>
Туған күні __________ _______________________________________________</w:t>
      </w:r>
      <w:r>
        <w:br/>
      </w:r>
      <w:r>
        <w:rPr>
          <w:rFonts w:ascii="Times New Roman"/>
          <w:b w:val="false"/>
          <w:i w:val="false"/>
          <w:color w:val="000000"/>
          <w:sz w:val="28"/>
        </w:rPr>
        <w:t>
Туған жері __________________________________________________________</w:t>
      </w:r>
      <w:r>
        <w:br/>
      </w:r>
      <w:r>
        <w:rPr>
          <w:rFonts w:ascii="Times New Roman"/>
          <w:b w:val="false"/>
          <w:i w:val="false"/>
          <w:color w:val="000000"/>
          <w:sz w:val="28"/>
        </w:rPr>
        <w:t>
                 (шаруашылықтың атауы мен мекен–жайы)</w:t>
      </w:r>
      <w:r>
        <w:br/>
      </w:r>
      <w:r>
        <w:rPr>
          <w:rFonts w:ascii="Times New Roman"/>
          <w:b w:val="false"/>
          <w:i w:val="false"/>
          <w:color w:val="000000"/>
          <w:sz w:val="28"/>
        </w:rPr>
        <w:t>
Тірі салмағы _____ килограмм, жаста _____ жыл __________ ай _________</w:t>
      </w:r>
      <w:r>
        <w:br/>
      </w:r>
      <w:r>
        <w:rPr>
          <w:rFonts w:ascii="Times New Roman"/>
          <w:b w:val="false"/>
          <w:i w:val="false"/>
          <w:color w:val="000000"/>
          <w:sz w:val="28"/>
        </w:rPr>
        <w:t>
Белгілер кешені бойынша класы________________________________________</w:t>
      </w:r>
      <w:r>
        <w:br/>
      </w:r>
      <w:r>
        <w:rPr>
          <w:rFonts w:ascii="Times New Roman"/>
          <w:b w:val="false"/>
          <w:i w:val="false"/>
          <w:color w:val="000000"/>
          <w:sz w:val="28"/>
        </w:rPr>
        <w:t>
Асыл тұқымдық куәлік берілген күн____________________________________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(кім)</w:t>
      </w:r>
      <w:r>
        <w:br/>
      </w:r>
      <w:r>
        <w:rPr>
          <w:rFonts w:ascii="Times New Roman"/>
          <w:b w:val="false"/>
          <w:i w:val="false"/>
          <w:color w:val="000000"/>
          <w:sz w:val="28"/>
        </w:rPr>
        <w:t>
_______________________________________________________________ берді</w:t>
      </w:r>
      <w:r>
        <w:br/>
      </w:r>
      <w:r>
        <w:rPr>
          <w:rFonts w:ascii="Times New Roman"/>
          <w:b w:val="false"/>
          <w:i w:val="false"/>
          <w:color w:val="000000"/>
          <w:sz w:val="28"/>
        </w:rPr>
        <w:t>
      (кімге)</w:t>
      </w:r>
    </w:p>
    <w:p>
      <w:pPr>
        <w:spacing w:after="0"/>
        <w:ind w:left="0"/>
        <w:jc w:val="both"/>
      </w:pPr>
      <w:r>
        <w:rPr>
          <w:rFonts w:ascii="Times New Roman"/>
          <w:b w:val="false"/>
          <w:i w:val="false"/>
          <w:color w:val="000000"/>
          <w:sz w:val="28"/>
        </w:rPr>
        <w:t>Жеке нөмірі _______________ Туған жылы ______________________________</w:t>
      </w:r>
      <w:r>
        <w:br/>
      </w:r>
      <w:r>
        <w:rPr>
          <w:rFonts w:ascii="Times New Roman"/>
          <w:b w:val="false"/>
          <w:i w:val="false"/>
          <w:color w:val="000000"/>
          <w:sz w:val="28"/>
        </w:rPr>
        <w:t>
Шығуы (орны) ________________________________________________________</w:t>
      </w:r>
      <w:r>
        <w:br/>
      </w:r>
      <w:r>
        <w:rPr>
          <w:rFonts w:ascii="Times New Roman"/>
          <w:b w:val="false"/>
          <w:i w:val="false"/>
          <w:color w:val="000000"/>
          <w:sz w:val="28"/>
        </w:rPr>
        <w:t>
Ұрғашыдан алынғаны жеке нөмірі_______________________________________</w:t>
      </w:r>
      <w:r>
        <w:br/>
      </w:r>
      <w:r>
        <w:rPr>
          <w:rFonts w:ascii="Times New Roman"/>
          <w:b w:val="false"/>
          <w:i w:val="false"/>
          <w:color w:val="000000"/>
          <w:sz w:val="28"/>
        </w:rPr>
        <w:t>
және еркектен алынғаны жеке нөмірі __________________________________</w:t>
      </w:r>
      <w:r>
        <w:br/>
      </w:r>
      <w:r>
        <w:rPr>
          <w:rFonts w:ascii="Times New Roman"/>
          <w:b w:val="false"/>
          <w:i w:val="false"/>
          <w:color w:val="000000"/>
          <w:sz w:val="28"/>
        </w:rPr>
        <w:t>
Жынысы ______________________________________________________________</w:t>
      </w:r>
      <w:r>
        <w:br/>
      </w:r>
      <w:r>
        <w:rPr>
          <w:rFonts w:ascii="Times New Roman"/>
          <w:b w:val="false"/>
          <w:i w:val="false"/>
          <w:color w:val="000000"/>
          <w:sz w:val="28"/>
        </w:rPr>
        <w:t>
Шаруашылық (ферма) 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Асыл тұқымды дарақты бағалау</w:t>
      </w:r>
      <w:r>
        <w:br/>
      </w:r>
      <w:r>
        <w:rPr>
          <w:rFonts w:ascii="Times New Roman"/>
          <w:b w:val="false"/>
          <w:i w:val="false"/>
          <w:color w:val="000000"/>
          <w:sz w:val="28"/>
        </w:rPr>
        <w:t>
Белгілер кешені бойынша бағалау:</w:t>
      </w:r>
      <w:r>
        <w:br/>
      </w:r>
      <w:r>
        <w:rPr>
          <w:rFonts w:ascii="Times New Roman"/>
          <w:b w:val="false"/>
          <w:i w:val="false"/>
          <w:color w:val="000000"/>
          <w:sz w:val="28"/>
        </w:rPr>
        <w:t>
      жасы __________________________________________________________</w:t>
      </w:r>
      <w:r>
        <w:br/>
      </w:r>
      <w:r>
        <w:rPr>
          <w:rFonts w:ascii="Times New Roman"/>
          <w:b w:val="false"/>
          <w:i w:val="false"/>
          <w:color w:val="000000"/>
          <w:sz w:val="28"/>
        </w:rPr>
        <w:t>
      ұзындық индексі _______________________________________________</w:t>
      </w:r>
      <w:r>
        <w:br/>
      </w:r>
      <w:r>
        <w:rPr>
          <w:rFonts w:ascii="Times New Roman"/>
          <w:b w:val="false"/>
          <w:i w:val="false"/>
          <w:color w:val="000000"/>
          <w:sz w:val="28"/>
        </w:rPr>
        <w:t>
      орамдық индексі _______________________________________________</w:t>
      </w:r>
      <w:r>
        <w:br/>
      </w:r>
      <w:r>
        <w:rPr>
          <w:rFonts w:ascii="Times New Roman"/>
          <w:b w:val="false"/>
          <w:i w:val="false"/>
          <w:color w:val="000000"/>
          <w:sz w:val="28"/>
        </w:rPr>
        <w:t>
      қоңдылық индексі ______________________________________________</w:t>
      </w:r>
      <w:r>
        <w:br/>
      </w:r>
      <w:r>
        <w:rPr>
          <w:rFonts w:ascii="Times New Roman"/>
          <w:b w:val="false"/>
          <w:i w:val="false"/>
          <w:color w:val="000000"/>
          <w:sz w:val="28"/>
        </w:rPr>
        <w:t>
Баллдар сомасы ______________________________________________________</w:t>
      </w:r>
      <w:r>
        <w:br/>
      </w:r>
      <w:r>
        <w:rPr>
          <w:rFonts w:ascii="Times New Roman"/>
          <w:b w:val="false"/>
          <w:i w:val="false"/>
          <w:color w:val="000000"/>
          <w:sz w:val="28"/>
        </w:rPr>
        <w:t>
Класс _______________________________________________________________</w:t>
      </w:r>
      <w:r>
        <w:br/>
      </w:r>
      <w:r>
        <w:rPr>
          <w:rFonts w:ascii="Times New Roman"/>
          <w:b w:val="false"/>
          <w:i w:val="false"/>
          <w:color w:val="000000"/>
          <w:sz w:val="28"/>
        </w:rPr>
        <w:t>
Ұрпағының өнімділік сапасы бойынша бағалау:</w:t>
      </w:r>
      <w:r>
        <w:br/>
      </w:r>
      <w:r>
        <w:rPr>
          <w:rFonts w:ascii="Times New Roman"/>
          <w:b w:val="false"/>
          <w:i w:val="false"/>
          <w:color w:val="000000"/>
          <w:sz w:val="28"/>
        </w:rPr>
        <w:t>
      шабақтардың шығуы _____________________________________________</w:t>
      </w:r>
      <w:r>
        <w:br/>
      </w:r>
      <w:r>
        <w:rPr>
          <w:rFonts w:ascii="Times New Roman"/>
          <w:b w:val="false"/>
          <w:i w:val="false"/>
          <w:color w:val="000000"/>
          <w:sz w:val="28"/>
        </w:rPr>
        <w:t>
      бір жылдық шабақтардың шығуы __________________________________</w:t>
      </w:r>
      <w:r>
        <w:br/>
      </w:r>
      <w:r>
        <w:rPr>
          <w:rFonts w:ascii="Times New Roman"/>
          <w:b w:val="false"/>
          <w:i w:val="false"/>
          <w:color w:val="000000"/>
          <w:sz w:val="28"/>
        </w:rPr>
        <w:t>
      қыстаудан біржылдықтардың шығуы _______________________________</w:t>
      </w:r>
      <w:r>
        <w:br/>
      </w:r>
      <w:r>
        <w:rPr>
          <w:rFonts w:ascii="Times New Roman"/>
          <w:b w:val="false"/>
          <w:i w:val="false"/>
          <w:color w:val="000000"/>
          <w:sz w:val="28"/>
        </w:rPr>
        <w:t>
Баллдар сомасы ______________________________________________________</w:t>
      </w:r>
      <w:r>
        <w:br/>
      </w:r>
      <w:r>
        <w:rPr>
          <w:rFonts w:ascii="Times New Roman"/>
          <w:b w:val="false"/>
          <w:i w:val="false"/>
          <w:color w:val="000000"/>
          <w:sz w:val="28"/>
        </w:rPr>
        <w:t>
Класс _______________________________________________________________</w:t>
      </w:r>
      <w:r>
        <w:br/>
      </w:r>
      <w:r>
        <w:rPr>
          <w:rFonts w:ascii="Times New Roman"/>
          <w:b w:val="false"/>
          <w:i w:val="false"/>
          <w:color w:val="000000"/>
          <w:sz w:val="28"/>
        </w:rPr>
        <w:t>
Жиынтық класс _______________________________________________________</w:t>
      </w:r>
      <w:r>
        <w:br/>
      </w:r>
      <w:r>
        <w:rPr>
          <w:rFonts w:ascii="Times New Roman"/>
          <w:b w:val="false"/>
          <w:i w:val="false"/>
          <w:color w:val="000000"/>
          <w:sz w:val="28"/>
        </w:rPr>
        <w:t>
Шәуеттің/уылдырықтың сапасы, балл ___________________________________</w:t>
      </w:r>
      <w:r>
        <w:br/>
      </w:r>
      <w:r>
        <w:rPr>
          <w:rFonts w:ascii="Times New Roman"/>
          <w:b w:val="false"/>
          <w:i w:val="false"/>
          <w:color w:val="000000"/>
          <w:sz w:val="28"/>
        </w:rPr>
        <w:t>
Генетикалық сипаттама (тұқымның бірдейленген тәсілі, тұқымдық белгілер) ___________________________________________________________</w:t>
      </w:r>
    </w:p>
    <w:p>
      <w:pPr>
        <w:spacing w:after="0"/>
        <w:ind w:left="0"/>
        <w:jc w:val="both"/>
      </w:pPr>
      <w:r>
        <w:rPr>
          <w:rFonts w:ascii="Times New Roman"/>
          <w:b w:val="false"/>
          <w:i w:val="false"/>
          <w:color w:val="000000"/>
          <w:sz w:val="28"/>
        </w:rPr>
        <w:t>Күн «_________»</w:t>
      </w:r>
      <w:r>
        <w:br/>
      </w:r>
      <w:r>
        <w:rPr>
          <w:rFonts w:ascii="Times New Roman"/>
          <w:b w:val="false"/>
          <w:i w:val="false"/>
          <w:color w:val="000000"/>
          <w:sz w:val="28"/>
        </w:rPr>
        <w:t>
Қолы _____________</w:t>
      </w:r>
    </w:p>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басшысының тегі, аты және әкесінің аты (жеке басын куәландыратын құжатта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p>
      <w:pPr>
        <w:spacing w:after="0"/>
        <w:ind w:left="0"/>
        <w:jc w:val="both"/>
      </w:pPr>
      <w:r>
        <w:rPr>
          <w:rFonts w:ascii="Times New Roman"/>
          <w:b w:val="false"/>
          <w:i w:val="false"/>
          <w:color w:val="000000"/>
          <w:sz w:val="28"/>
        </w:rPr>
        <w:t>      Асыл тұқымдық зауыт, асыл тұқымдық шаруашылық және асыл тұқымдық репродуктордың (қажет емесін сызып тастау) уәкілеттік берілген тұлғасының тегі, аты және әкесінің аты (жеке басын куәландыратын құжатта бар болса)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мөр орны</w:t>
      </w:r>
    </w:p>
    <w:bookmarkStart w:name="z82"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xml:space="preserve">
№ 3-2/330 бұйрығына   </w:t>
      </w:r>
      <w:r>
        <w:br/>
      </w:r>
      <w:r>
        <w:rPr>
          <w:rFonts w:ascii="Times New Roman"/>
          <w:b w:val="false"/>
          <w:i w:val="false"/>
          <w:color w:val="000000"/>
          <w:sz w:val="28"/>
        </w:rPr>
        <w:t xml:space="preserve">
25-қосымша         </w:t>
      </w:r>
    </w:p>
    <w:bookmarkEnd w:id="49"/>
    <w:bookmarkStart w:name="z83" w:id="50"/>
    <w:p>
      <w:pPr>
        <w:spacing w:after="0"/>
        <w:ind w:left="0"/>
        <w:jc w:val="left"/>
      </w:pPr>
      <w:r>
        <w:rPr>
          <w:rFonts w:ascii="Times New Roman"/>
          <w:b/>
          <w:i w:val="false"/>
          <w:color w:val="000000"/>
        </w:rPr>
        <w:t xml:space="preserve"> 
Асыл тұқымды өнімнің (материалдың) барлық түрлеріне асыл</w:t>
      </w:r>
      <w:r>
        <w:br/>
      </w:r>
      <w:r>
        <w:rPr>
          <w:rFonts w:ascii="Times New Roman"/>
          <w:b/>
          <w:i w:val="false"/>
          <w:color w:val="000000"/>
        </w:rPr>
        <w:t>
тұқымдық куәліктерді беру қағидалары 1. Жалпы ережелер</w:t>
      </w:r>
    </w:p>
    <w:bookmarkEnd w:id="50"/>
    <w:bookmarkStart w:name="z84" w:id="51"/>
    <w:p>
      <w:pPr>
        <w:spacing w:after="0"/>
        <w:ind w:left="0"/>
        <w:jc w:val="both"/>
      </w:pPr>
      <w:r>
        <w:rPr>
          <w:rFonts w:ascii="Times New Roman"/>
          <w:b w:val="false"/>
          <w:i w:val="false"/>
          <w:color w:val="000000"/>
          <w:sz w:val="28"/>
        </w:rPr>
        <w:t>
      1. Осы Асыл тұқымды өнімнің (материалдың) барлық түрлеріне асыл тұқымдық куәліктерді беру қағидалары (бұдан әрі - Қағидалар) «Асыл тұқымды мал шаруашылығы туралы» 1998 жылғы 9 шілдедегі Қазақстан Республикасы Заңының 13-бабы </w:t>
      </w:r>
      <w:r>
        <w:rPr>
          <w:rFonts w:ascii="Times New Roman"/>
          <w:b w:val="false"/>
          <w:i w:val="false"/>
          <w:color w:val="000000"/>
          <w:sz w:val="28"/>
        </w:rPr>
        <w:t>26) тармақшасына</w:t>
      </w:r>
      <w:r>
        <w:rPr>
          <w:rFonts w:ascii="Times New Roman"/>
          <w:b w:val="false"/>
          <w:i w:val="false"/>
          <w:color w:val="000000"/>
          <w:sz w:val="28"/>
        </w:rPr>
        <w:t xml:space="preserve"> сәйкес әзірленді және асыл тұқымды өнімнің (материалдың) барлық түрлеріне асыл тұқымдық куәліктерді беру тәртібін айқындайды.</w:t>
      </w:r>
      <w:r>
        <w:br/>
      </w:r>
      <w:r>
        <w:rPr>
          <w:rFonts w:ascii="Times New Roman"/>
          <w:b w:val="false"/>
          <w:i w:val="false"/>
          <w:color w:val="000000"/>
          <w:sz w:val="28"/>
        </w:rPr>
        <w:t>
</w:t>
      </w:r>
      <w:r>
        <w:rPr>
          <w:rFonts w:ascii="Times New Roman"/>
          <w:b w:val="false"/>
          <w:i w:val="false"/>
          <w:color w:val="000000"/>
          <w:sz w:val="28"/>
        </w:rPr>
        <w:t>
      2. Асыл тұқымды өнімнің (материалдың) түріне байланысты асыл тұқымдық куәліктер жеке немесе партияларға (серияға):</w:t>
      </w:r>
      <w:r>
        <w:br/>
      </w:r>
      <w:r>
        <w:rPr>
          <w:rFonts w:ascii="Times New Roman"/>
          <w:b w:val="false"/>
          <w:i w:val="false"/>
          <w:color w:val="000000"/>
          <w:sz w:val="28"/>
        </w:rPr>
        <w:t>
</w:t>
      </w:r>
      <w:r>
        <w:rPr>
          <w:rFonts w:ascii="Times New Roman"/>
          <w:b w:val="false"/>
          <w:i w:val="false"/>
          <w:color w:val="000000"/>
          <w:sz w:val="28"/>
        </w:rPr>
        <w:t>
      1) асыл тұқымды малдың әрқайсысына жеке;</w:t>
      </w:r>
      <w:r>
        <w:br/>
      </w:r>
      <w:r>
        <w:rPr>
          <w:rFonts w:ascii="Times New Roman"/>
          <w:b w:val="false"/>
          <w:i w:val="false"/>
          <w:color w:val="000000"/>
          <w:sz w:val="28"/>
        </w:rPr>
        <w:t>
</w:t>
      </w:r>
      <w:r>
        <w:rPr>
          <w:rFonts w:ascii="Times New Roman"/>
          <w:b w:val="false"/>
          <w:i w:val="false"/>
          <w:color w:val="000000"/>
          <w:sz w:val="28"/>
        </w:rPr>
        <w:t>
      2) асыл тұқымды өнім (материал) (ұрық, эмбрион, инкубациялық жұмыртқа, тәуліктік балапан, уылдырық, құртшабақтар және жас балықтар, асыл тұқымды аналық бал аралары, асыл тұқымды бал ара ұялары және бал ара пакеттеріне) партиясына (сериясына) беріледі.</w:t>
      </w:r>
      <w:r>
        <w:br/>
      </w:r>
      <w:r>
        <w:rPr>
          <w:rFonts w:ascii="Times New Roman"/>
          <w:b w:val="false"/>
          <w:i w:val="false"/>
          <w:color w:val="000000"/>
          <w:sz w:val="28"/>
        </w:rPr>
        <w:t>
</w:t>
      </w:r>
      <w:r>
        <w:rPr>
          <w:rFonts w:ascii="Times New Roman"/>
          <w:b w:val="false"/>
          <w:i w:val="false"/>
          <w:color w:val="000000"/>
          <w:sz w:val="28"/>
        </w:rPr>
        <w:t>
      3. Асыл тұқымдық куәлікті толтыру мемлекеттік және орыс тілдерінде, баспа әріптермен түзетусіз жүргізіледі.</w:t>
      </w:r>
      <w:r>
        <w:br/>
      </w:r>
      <w:r>
        <w:rPr>
          <w:rFonts w:ascii="Times New Roman"/>
          <w:b w:val="false"/>
          <w:i w:val="false"/>
          <w:color w:val="000000"/>
          <w:sz w:val="28"/>
        </w:rPr>
        <w:t>
</w:t>
      </w:r>
      <w:r>
        <w:rPr>
          <w:rFonts w:ascii="Times New Roman"/>
          <w:b w:val="false"/>
          <w:i w:val="false"/>
          <w:color w:val="000000"/>
          <w:sz w:val="28"/>
        </w:rPr>
        <w:t>
      4. Асыл тұқымдық куәліктің бланкісі типографиялық әдіспен нөмірленеді және қорғау дәрежесімен қамтамасыз етіледі.</w:t>
      </w:r>
    </w:p>
    <w:bookmarkEnd w:id="51"/>
    <w:bookmarkStart w:name="z90" w:id="52"/>
    <w:p>
      <w:pPr>
        <w:spacing w:after="0"/>
        <w:ind w:left="0"/>
        <w:jc w:val="left"/>
      </w:pPr>
      <w:r>
        <w:rPr>
          <w:rFonts w:ascii="Times New Roman"/>
          <w:b/>
          <w:i w:val="false"/>
          <w:color w:val="000000"/>
        </w:rPr>
        <w:t xml:space="preserve"> 
2. Асыл тұқымды өнімнің (материалдың) барлық түрлеріне асыл</w:t>
      </w:r>
      <w:r>
        <w:br/>
      </w:r>
      <w:r>
        <w:rPr>
          <w:rFonts w:ascii="Times New Roman"/>
          <w:b/>
          <w:i w:val="false"/>
          <w:color w:val="000000"/>
        </w:rPr>
        <w:t>
тұқымдық куәліктерді беру тәртібі</w:t>
      </w:r>
    </w:p>
    <w:bookmarkEnd w:id="52"/>
    <w:bookmarkStart w:name="z91" w:id="53"/>
    <w:p>
      <w:pPr>
        <w:spacing w:after="0"/>
        <w:ind w:left="0"/>
        <w:jc w:val="both"/>
      </w:pPr>
      <w:r>
        <w:rPr>
          <w:rFonts w:ascii="Times New Roman"/>
          <w:b w:val="false"/>
          <w:i w:val="false"/>
          <w:color w:val="000000"/>
          <w:sz w:val="28"/>
        </w:rPr>
        <w:t>
      5. Асыл тұқымды ірі қара малды қоспағанда, асыл тұқымдық куәлікті асыл тұқымды өнімнің (материалдың) барлық түрлеріне беруді асыл тұқымдық зауыттар, асыл тұқымдық шаруашылықтарасыл тұқымдық орталық, дистрибьютерлік орталық, асыл тұқымдық репродукторлар ретінде қызметін бастағаны туралы уәкілетті органға хабарлама жасаған асыл тұқымдық зауыттар, асыл тұқымдық шаруашылықтар, асыл тұқымдық орталықтар және (немесе) асыл тұқымдық малдың ұрығын сату жөніндегі дистрибьютерлік орталықтар, асыл тұқымдық репродукторлар жүзеге асырады.</w:t>
      </w:r>
      <w:r>
        <w:br/>
      </w:r>
      <w:r>
        <w:rPr>
          <w:rFonts w:ascii="Times New Roman"/>
          <w:b w:val="false"/>
          <w:i w:val="false"/>
          <w:color w:val="000000"/>
          <w:sz w:val="28"/>
        </w:rPr>
        <w:t>
</w:t>
      </w:r>
      <w:r>
        <w:rPr>
          <w:rFonts w:ascii="Times New Roman"/>
          <w:b w:val="false"/>
          <w:i w:val="false"/>
          <w:color w:val="000000"/>
          <w:sz w:val="28"/>
        </w:rPr>
        <w:t>
      6. Асыл тұқымдық зауыт, асыл тұқымдық шаруашылық және асыл тұқымдық репродуктор, асыл тұқымдық зауыт, асыл тұқымдық шаруашылық және асыл тұқымдық репродуктор басшысының тиісті өкімімен уәкілеттік берілген тұлға бұрыштама қойған, сондай-ақ басшының өзі бұрыштама қойып, мөрімен расталған асыл тұқымдық куәліктің түпнұсқасын береді.</w:t>
      </w:r>
      <w:r>
        <w:br/>
      </w:r>
      <w:r>
        <w:rPr>
          <w:rFonts w:ascii="Times New Roman"/>
          <w:b w:val="false"/>
          <w:i w:val="false"/>
          <w:color w:val="000000"/>
          <w:sz w:val="28"/>
        </w:rPr>
        <w:t>
</w:t>
      </w:r>
      <w:r>
        <w:rPr>
          <w:rFonts w:ascii="Times New Roman"/>
          <w:b w:val="false"/>
          <w:i w:val="false"/>
          <w:color w:val="000000"/>
          <w:sz w:val="28"/>
        </w:rPr>
        <w:t>
      7. Асыл тұқымды орталықтар және асыл тұқымды малдың ұрығын сату бойынша дистрибьютерлік орталықтар ұрықтарды немесе эмбриондарды сату кезінде қолда бар асыл тұқымды малға, ұрыққа (эмбрионға) асыл тұқымдық куәліктің түпнұсқасы негізінде сатып алушыға өзінің мөрімен расталған асыл тұқымдық куәліктің көшірмесін береді.</w:t>
      </w:r>
      <w:r>
        <w:br/>
      </w:r>
      <w:r>
        <w:rPr>
          <w:rFonts w:ascii="Times New Roman"/>
          <w:b w:val="false"/>
          <w:i w:val="false"/>
          <w:color w:val="000000"/>
          <w:sz w:val="28"/>
        </w:rPr>
        <w:t>
</w:t>
      </w:r>
      <w:r>
        <w:rPr>
          <w:rFonts w:ascii="Times New Roman"/>
          <w:b w:val="false"/>
          <w:i w:val="false"/>
          <w:color w:val="000000"/>
          <w:sz w:val="28"/>
        </w:rPr>
        <w:t>
      8. Меншік құқығы кейіннен ауысқан жағдайда, асыл тұқымды малдың жаңа иесі туралы деректер асыл тұқымдық куәлікке енгізіледі.</w:t>
      </w:r>
      <w:r>
        <w:br/>
      </w:r>
      <w:r>
        <w:rPr>
          <w:rFonts w:ascii="Times New Roman"/>
          <w:b w:val="false"/>
          <w:i w:val="false"/>
          <w:color w:val="000000"/>
          <w:sz w:val="28"/>
        </w:rPr>
        <w:t>
</w:t>
      </w:r>
      <w:r>
        <w:rPr>
          <w:rFonts w:ascii="Times New Roman"/>
          <w:b w:val="false"/>
          <w:i w:val="false"/>
          <w:color w:val="000000"/>
          <w:sz w:val="28"/>
        </w:rPr>
        <w:t>
      9. Ірі қара малға асыл тұқымдық куәліктерді беруді ірі қара малдың тұқымдары бойынша республикалық палаталар (бұдан әрі - палата) жүзеге асырады.</w:t>
      </w:r>
      <w:r>
        <w:br/>
      </w:r>
      <w:r>
        <w:rPr>
          <w:rFonts w:ascii="Times New Roman"/>
          <w:b w:val="false"/>
          <w:i w:val="false"/>
          <w:color w:val="000000"/>
          <w:sz w:val="28"/>
        </w:rPr>
        <w:t>
</w:t>
      </w:r>
      <w:r>
        <w:rPr>
          <w:rFonts w:ascii="Times New Roman"/>
          <w:b w:val="false"/>
          <w:i w:val="false"/>
          <w:color w:val="000000"/>
          <w:sz w:val="28"/>
        </w:rPr>
        <w:t>
      10. Палата өзінде тіркелген асыл тұқымды малдарға ғана асыл тұқымдық куәліктерді береді.</w:t>
      </w:r>
      <w:r>
        <w:br/>
      </w:r>
      <w:r>
        <w:rPr>
          <w:rFonts w:ascii="Times New Roman"/>
          <w:b w:val="false"/>
          <w:i w:val="false"/>
          <w:color w:val="000000"/>
          <w:sz w:val="28"/>
        </w:rPr>
        <w:t>
</w:t>
      </w:r>
      <w:r>
        <w:rPr>
          <w:rFonts w:ascii="Times New Roman"/>
          <w:b w:val="false"/>
          <w:i w:val="false"/>
          <w:color w:val="000000"/>
          <w:sz w:val="28"/>
        </w:rPr>
        <w:t>
      11. Жеке немесе заңды тұлға (бұдан әрі – өтініш беруші) асыл тұқымды ірі қара малға асыл тұқымдық куәлікті алу үшін палатаға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өтініш береді.</w:t>
      </w:r>
      <w:r>
        <w:br/>
      </w:r>
      <w:r>
        <w:rPr>
          <w:rFonts w:ascii="Times New Roman"/>
          <w:b w:val="false"/>
          <w:i w:val="false"/>
          <w:color w:val="000000"/>
          <w:sz w:val="28"/>
        </w:rPr>
        <w:t>
</w:t>
      </w:r>
      <w:r>
        <w:rPr>
          <w:rFonts w:ascii="Times New Roman"/>
          <w:b w:val="false"/>
          <w:i w:val="false"/>
          <w:color w:val="000000"/>
          <w:sz w:val="28"/>
        </w:rPr>
        <w:t>
      12. Өтініш беруші өтінішінде жануарлардың санын, олардың бірдейлендіру және тіркеу нөмірлерін, сондай-ақ жануар буаз болып сатылса, шағылыстырудың/ ұрықтандырудың басы мен соңы және төлінің ықтимал әкесі (әкелері) туралы деректерді көрсетеді.</w:t>
      </w:r>
      <w:r>
        <w:br/>
      </w:r>
      <w:r>
        <w:rPr>
          <w:rFonts w:ascii="Times New Roman"/>
          <w:b w:val="false"/>
          <w:i w:val="false"/>
          <w:color w:val="000000"/>
          <w:sz w:val="28"/>
        </w:rPr>
        <w:t>
</w:t>
      </w:r>
      <w:r>
        <w:rPr>
          <w:rFonts w:ascii="Times New Roman"/>
          <w:b w:val="false"/>
          <w:i w:val="false"/>
          <w:color w:val="000000"/>
          <w:sz w:val="28"/>
        </w:rPr>
        <w:t>
      13. Палата өтінішті алғаннан соң күнтізбелік он күн ішінде ірі қара малға асыл тұқымдық куәлікті береді.</w:t>
      </w:r>
      <w:r>
        <w:br/>
      </w:r>
      <w:r>
        <w:rPr>
          <w:rFonts w:ascii="Times New Roman"/>
          <w:b w:val="false"/>
          <w:i w:val="false"/>
          <w:color w:val="000000"/>
          <w:sz w:val="28"/>
        </w:rPr>
        <w:t>
</w:t>
      </w:r>
      <w:r>
        <w:rPr>
          <w:rFonts w:ascii="Times New Roman"/>
          <w:b w:val="false"/>
          <w:i w:val="false"/>
          <w:color w:val="000000"/>
          <w:sz w:val="28"/>
        </w:rPr>
        <w:t>
      14. Палатада иесінің ауысу құқықтарын қайта тіркеу мал иесінің өтініші бойынша асыл тұқымды малдың асыл тұқымдық куәлігінің негізінде жүзеге асырылады. Асыл тұқымды малдың жаңа иесін тіркеуді жүргізген кезде бұрын берілген асыл тұқымдық куәлік палатаға қайтарылып беріледі.</w:t>
      </w:r>
      <w:r>
        <w:br/>
      </w:r>
      <w:r>
        <w:rPr>
          <w:rFonts w:ascii="Times New Roman"/>
          <w:b w:val="false"/>
          <w:i w:val="false"/>
          <w:color w:val="000000"/>
          <w:sz w:val="28"/>
        </w:rPr>
        <w:t>
</w:t>
      </w:r>
      <w:r>
        <w:rPr>
          <w:rFonts w:ascii="Times New Roman"/>
          <w:b w:val="false"/>
          <w:i w:val="false"/>
          <w:color w:val="000000"/>
          <w:sz w:val="28"/>
        </w:rPr>
        <w:t>
      15. Асыл тұқымдық зауыттар және асыл тұқымдық шаруашылықтар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асыл тұқымдық куәлікті беруді есепке алу журналын жүргізеді.</w:t>
      </w:r>
      <w:r>
        <w:br/>
      </w:r>
      <w:r>
        <w:rPr>
          <w:rFonts w:ascii="Times New Roman"/>
          <w:b w:val="false"/>
          <w:i w:val="false"/>
          <w:color w:val="000000"/>
          <w:sz w:val="28"/>
        </w:rPr>
        <w:t>
</w:t>
      </w:r>
      <w:r>
        <w:rPr>
          <w:rFonts w:ascii="Times New Roman"/>
          <w:b w:val="false"/>
          <w:i w:val="false"/>
          <w:color w:val="000000"/>
          <w:sz w:val="28"/>
        </w:rPr>
        <w:t>
      16. Асыл тұқымдық репродукторлар, асыл тұқымдық орталықтар және асыл тұқымды малдың ұрығын сату бойынша дистрибьютерлік орталықтар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асыл тұқымдық куәлік беруді есепке алу журналын жүргізеді.</w:t>
      </w:r>
      <w:r>
        <w:br/>
      </w:r>
      <w:r>
        <w:rPr>
          <w:rFonts w:ascii="Times New Roman"/>
          <w:b w:val="false"/>
          <w:i w:val="false"/>
          <w:color w:val="000000"/>
          <w:sz w:val="28"/>
        </w:rPr>
        <w:t>
</w:t>
      </w:r>
      <w:r>
        <w:rPr>
          <w:rFonts w:ascii="Times New Roman"/>
          <w:b w:val="false"/>
          <w:i w:val="false"/>
          <w:color w:val="000000"/>
          <w:sz w:val="28"/>
        </w:rPr>
        <w:t>
      17. Палаталар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берілген асыл тұқымдық куәліктерді есепке алу тізілімін жүргізеді.</w:t>
      </w:r>
      <w:r>
        <w:br/>
      </w:r>
      <w:r>
        <w:rPr>
          <w:rFonts w:ascii="Times New Roman"/>
          <w:b w:val="false"/>
          <w:i w:val="false"/>
          <w:color w:val="000000"/>
          <w:sz w:val="28"/>
        </w:rPr>
        <w:t>
</w:t>
      </w:r>
      <w:r>
        <w:rPr>
          <w:rFonts w:ascii="Times New Roman"/>
          <w:b w:val="false"/>
          <w:i w:val="false"/>
          <w:color w:val="000000"/>
          <w:sz w:val="28"/>
        </w:rPr>
        <w:t>
      18. Асыл тұқымды малды және асыл тұқымды материалды сататын асыл тұқымдық зауыттар, асыл тұқымдық шаруашылықтар, асыл тұқымдық репродукторлар, асыл тұқымдық орталықтар мен дистрибьютерлік орталықтар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ауданның, облыстық маңызы бар қаланың жергілікті атқарушы органына өздері берген асыл тұқымдық куәліктер туралы хабарлайды.</w:t>
      </w:r>
      <w:r>
        <w:br/>
      </w:r>
      <w:r>
        <w:rPr>
          <w:rFonts w:ascii="Times New Roman"/>
          <w:b w:val="false"/>
          <w:i w:val="false"/>
          <w:color w:val="000000"/>
          <w:sz w:val="28"/>
        </w:rPr>
        <w:t>
</w:t>
      </w:r>
      <w:r>
        <w:rPr>
          <w:rFonts w:ascii="Times New Roman"/>
          <w:b w:val="false"/>
          <w:i w:val="false"/>
          <w:color w:val="000000"/>
          <w:sz w:val="28"/>
        </w:rPr>
        <w:t>
      19. Палаталар облыстық маңызы бар жергілікті атқарушы органдарға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өздері берген асыл тұқымдық куәліктер туралы ақпарат береді.</w:t>
      </w:r>
    </w:p>
    <w:bookmarkEnd w:id="53"/>
    <w:bookmarkStart w:name="z106" w:id="54"/>
    <w:p>
      <w:pPr>
        <w:spacing w:after="0"/>
        <w:ind w:left="0"/>
        <w:jc w:val="both"/>
      </w:pPr>
      <w:r>
        <w:rPr>
          <w:rFonts w:ascii="Times New Roman"/>
          <w:b w:val="false"/>
          <w:i w:val="false"/>
          <w:color w:val="000000"/>
          <w:sz w:val="28"/>
        </w:rPr>
        <w:t xml:space="preserve">
Асыл тұқымды өнімнің     </w:t>
      </w:r>
      <w:r>
        <w:br/>
      </w:r>
      <w:r>
        <w:rPr>
          <w:rFonts w:ascii="Times New Roman"/>
          <w:b w:val="false"/>
          <w:i w:val="false"/>
          <w:color w:val="000000"/>
          <w:sz w:val="28"/>
        </w:rPr>
        <w:t>
(материалдың) барлық түрлеріне</w:t>
      </w:r>
      <w:r>
        <w:br/>
      </w:r>
      <w:r>
        <w:rPr>
          <w:rFonts w:ascii="Times New Roman"/>
          <w:b w:val="false"/>
          <w:i w:val="false"/>
          <w:color w:val="000000"/>
          <w:sz w:val="28"/>
        </w:rPr>
        <w:t>
асыл тұқымдық куәліктерді беру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54"/>
    <w:bookmarkStart w:name="z107" w:id="55"/>
    <w:p>
      <w:pPr>
        <w:spacing w:after="0"/>
        <w:ind w:left="0"/>
        <w:jc w:val="both"/>
      </w:pPr>
      <w:r>
        <w:rPr>
          <w:rFonts w:ascii="Times New Roman"/>
          <w:b w:val="false"/>
          <w:i w:val="false"/>
          <w:color w:val="000000"/>
          <w:sz w:val="28"/>
        </w:rPr>
        <w:t>
                                                                Нысан</w:t>
      </w:r>
    </w:p>
    <w:bookmarkEnd w:id="55"/>
    <w:p>
      <w:pPr>
        <w:spacing w:after="0"/>
        <w:ind w:left="0"/>
        <w:jc w:val="both"/>
      </w:pPr>
      <w:r>
        <w:rPr>
          <w:rFonts w:ascii="Times New Roman"/>
          <w:b w:val="false"/>
          <w:i w:val="false"/>
          <w:color w:val="000000"/>
          <w:sz w:val="28"/>
        </w:rPr>
        <w:t>                                                             Бет жағы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(Ірі қара мал тұқымдары бойынша республикалық палата)</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(жеке тұлғаның тегі, аты және әкесінің аты (жеке басын</w:t>
      </w:r>
      <w:r>
        <w:br/>
      </w:r>
      <w:r>
        <w:rPr>
          <w:rFonts w:ascii="Times New Roman"/>
          <w:b w:val="false"/>
          <w:i w:val="false"/>
          <w:color w:val="000000"/>
          <w:sz w:val="28"/>
        </w:rPr>
        <w:t>
  куәландыратын құжатта бар болса) немесе заңды тұлғаның толық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тегі, аты және әкесінің аты (жеке басын куәландыратын</w:t>
      </w:r>
      <w:r>
        <w:br/>
      </w:r>
      <w:r>
        <w:rPr>
          <w:rFonts w:ascii="Times New Roman"/>
          <w:b w:val="false"/>
          <w:i w:val="false"/>
          <w:color w:val="000000"/>
          <w:sz w:val="28"/>
        </w:rPr>
        <w:t>
       құжатта бар болса) немесе заңды тұлғаның толық атауы)</w:t>
      </w:r>
      <w:r>
        <w:br/>
      </w:r>
      <w:r>
        <w:rPr>
          <w:rFonts w:ascii="Times New Roman"/>
          <w:b w:val="false"/>
          <w:i w:val="false"/>
          <w:color w:val="000000"/>
          <w:sz w:val="28"/>
        </w:rPr>
        <w:t>
______________________________________________________________________ (индекс, ауыл, қала, аудан, облыс, көше, үйдің нөмірі, телефон,</w:t>
      </w:r>
      <w:r>
        <w:br/>
      </w:r>
      <w:r>
        <w:rPr>
          <w:rFonts w:ascii="Times New Roman"/>
          <w:b w:val="false"/>
          <w:i w:val="false"/>
          <w:color w:val="000000"/>
          <w:sz w:val="28"/>
        </w:rPr>
        <w:t>
                  факс, электрондық мекен-жайы)</w:t>
      </w:r>
      <w:r>
        <w:br/>
      </w:r>
      <w:r>
        <w:rPr>
          <w:rFonts w:ascii="Times New Roman"/>
          <w:b w:val="false"/>
          <w:i w:val="false"/>
          <w:color w:val="000000"/>
          <w:sz w:val="28"/>
        </w:rPr>
        <w:t>
жаңа иесінің атына _________ мөлшерінде асыл тұқымдық куәлік беруді жүзеге асыруды сұраймын.</w:t>
      </w:r>
      <w:r>
        <w:br/>
      </w:r>
      <w:r>
        <w:rPr>
          <w:rFonts w:ascii="Times New Roman"/>
          <w:b w:val="false"/>
          <w:i w:val="false"/>
          <w:color w:val="000000"/>
          <w:sz w:val="28"/>
        </w:rPr>
        <w:t>
      Асыл тұқымдық куәлік беру үшін негіз: 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 _________________________, кейіннен асыл тұқымдық куәлік беру үшін жоғарыда көрсетілген ақпарат және оған қоса берілген тізімдеме дұрыс екенін растаймын.</w:t>
      </w:r>
    </w:p>
    <w:p>
      <w:pPr>
        <w:spacing w:after="0"/>
        <w:ind w:left="0"/>
        <w:jc w:val="both"/>
      </w:pPr>
      <w:r>
        <w:rPr>
          <w:rFonts w:ascii="Times New Roman"/>
          <w:b w:val="false"/>
          <w:i w:val="false"/>
          <w:color w:val="000000"/>
          <w:sz w:val="28"/>
        </w:rPr>
        <w:t>                                                          Сырт жағы</w:t>
      </w:r>
    </w:p>
    <w:p>
      <w:pPr>
        <w:spacing w:after="0"/>
        <w:ind w:left="0"/>
        <w:jc w:val="both"/>
      </w:pPr>
      <w:r>
        <w:rPr>
          <w:rFonts w:ascii="Times New Roman"/>
          <w:b w:val="false"/>
          <w:i w:val="false"/>
          <w:color w:val="000000"/>
          <w:sz w:val="28"/>
        </w:rPr>
        <w:t xml:space="preserve">Асыл тұқымдық куәлік алуға өтінім білдірілген малдардың тізімдемесі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2776"/>
        <w:gridCol w:w="2251"/>
        <w:gridCol w:w="2571"/>
        <w:gridCol w:w="2571"/>
        <w:gridCol w:w="2572"/>
      </w:tblGrid>
      <w:tr>
        <w:trPr>
          <w:trHeight w:val="3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бірдейлендіру нөмірі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тіркеу нөмірі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Таңбалық нөмірі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Шағылысу/ұрықтандыру күні басы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Шағылысу/ұрықтандыру күні соңы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Сату күні _______________</w:t>
      </w:r>
    </w:p>
    <w:p>
      <w:pPr>
        <w:spacing w:after="0"/>
        <w:ind w:left="0"/>
        <w:jc w:val="both"/>
      </w:pPr>
      <w:r>
        <w:rPr>
          <w:rFonts w:ascii="Times New Roman"/>
          <w:b w:val="false"/>
          <w:i w:val="false"/>
          <w:color w:val="000000"/>
          <w:sz w:val="28"/>
        </w:rPr>
        <w:t>      Беру күні _______________ 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bookmarkStart w:name="z108" w:id="56"/>
    <w:p>
      <w:pPr>
        <w:spacing w:after="0"/>
        <w:ind w:left="0"/>
        <w:jc w:val="both"/>
      </w:pPr>
      <w:r>
        <w:rPr>
          <w:rFonts w:ascii="Times New Roman"/>
          <w:b w:val="false"/>
          <w:i w:val="false"/>
          <w:color w:val="000000"/>
          <w:sz w:val="28"/>
        </w:rPr>
        <w:t xml:space="preserve">
Асыл тұқымды өнімнің     </w:t>
      </w:r>
      <w:r>
        <w:br/>
      </w:r>
      <w:r>
        <w:rPr>
          <w:rFonts w:ascii="Times New Roman"/>
          <w:b w:val="false"/>
          <w:i w:val="false"/>
          <w:color w:val="000000"/>
          <w:sz w:val="28"/>
        </w:rPr>
        <w:t>
(материалдың) барлық түрлеріне</w:t>
      </w:r>
      <w:r>
        <w:br/>
      </w:r>
      <w:r>
        <w:rPr>
          <w:rFonts w:ascii="Times New Roman"/>
          <w:b w:val="false"/>
          <w:i w:val="false"/>
          <w:color w:val="000000"/>
          <w:sz w:val="28"/>
        </w:rPr>
        <w:t>
асыл тұқымдық куәліктерді беру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56"/>
    <w:bookmarkStart w:name="z109" w:id="57"/>
    <w:p>
      <w:pPr>
        <w:spacing w:after="0"/>
        <w:ind w:left="0"/>
        <w:jc w:val="both"/>
      </w:pPr>
      <w:r>
        <w:rPr>
          <w:rFonts w:ascii="Times New Roman"/>
          <w:b w:val="false"/>
          <w:i w:val="false"/>
          <w:color w:val="000000"/>
          <w:sz w:val="28"/>
        </w:rPr>
        <w:t>
                                                                Нысан</w:t>
      </w:r>
    </w:p>
    <w:bookmarkEnd w:id="57"/>
    <w:p>
      <w:pPr>
        <w:spacing w:after="0"/>
        <w:ind w:left="0"/>
        <w:jc w:val="left"/>
      </w:pPr>
      <w:r>
        <w:rPr>
          <w:rFonts w:ascii="Times New Roman"/>
          <w:b/>
          <w:i w:val="false"/>
          <w:color w:val="000000"/>
        </w:rPr>
        <w:t xml:space="preserve"> Асыл тұқымдық зауыттар мен асыл тұқымдық шаруашылықтар беретін</w:t>
      </w:r>
      <w:r>
        <w:br/>
      </w:r>
      <w:r>
        <w:rPr>
          <w:rFonts w:ascii="Times New Roman"/>
          <w:b/>
          <w:i w:val="false"/>
          <w:color w:val="000000"/>
        </w:rPr>
        <w:t>
асыл тұқымды малға арналған асыл тұқымдық куәліктерді беруді</w:t>
      </w:r>
      <w:r>
        <w:br/>
      </w:r>
      <w:r>
        <w:rPr>
          <w:rFonts w:ascii="Times New Roman"/>
          <w:b/>
          <w:i w:val="false"/>
          <w:color w:val="000000"/>
        </w:rPr>
        <w:t>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885"/>
        <w:gridCol w:w="2814"/>
        <w:gridCol w:w="2526"/>
        <w:gridCol w:w="2702"/>
        <w:gridCol w:w="2750"/>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жеке нөмірі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жынысы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куәліктің нөмірі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58"/>
    <w:p>
      <w:pPr>
        <w:spacing w:after="0"/>
        <w:ind w:left="0"/>
        <w:jc w:val="both"/>
      </w:pPr>
      <w:r>
        <w:rPr>
          <w:rFonts w:ascii="Times New Roman"/>
          <w:b w:val="false"/>
          <w:i w:val="false"/>
          <w:color w:val="000000"/>
          <w:sz w:val="28"/>
        </w:rPr>
        <w:t xml:space="preserve">
Асыл тұқымды өнімнің     </w:t>
      </w:r>
      <w:r>
        <w:br/>
      </w:r>
      <w:r>
        <w:rPr>
          <w:rFonts w:ascii="Times New Roman"/>
          <w:b w:val="false"/>
          <w:i w:val="false"/>
          <w:color w:val="000000"/>
          <w:sz w:val="28"/>
        </w:rPr>
        <w:t>
(материалдың) барлық түрлеріне</w:t>
      </w:r>
      <w:r>
        <w:br/>
      </w:r>
      <w:r>
        <w:rPr>
          <w:rFonts w:ascii="Times New Roman"/>
          <w:b w:val="false"/>
          <w:i w:val="false"/>
          <w:color w:val="000000"/>
          <w:sz w:val="28"/>
        </w:rPr>
        <w:t>
асыл тұқымдық куәліктерді беру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58"/>
    <w:bookmarkStart w:name="z111" w:id="59"/>
    <w:p>
      <w:pPr>
        <w:spacing w:after="0"/>
        <w:ind w:left="0"/>
        <w:jc w:val="both"/>
      </w:pPr>
      <w:r>
        <w:rPr>
          <w:rFonts w:ascii="Times New Roman"/>
          <w:b w:val="false"/>
          <w:i w:val="false"/>
          <w:color w:val="000000"/>
          <w:sz w:val="28"/>
        </w:rPr>
        <w:t>
                                                                Нысан</w:t>
      </w:r>
    </w:p>
    <w:bookmarkEnd w:id="59"/>
    <w:p>
      <w:pPr>
        <w:spacing w:after="0"/>
        <w:ind w:left="0"/>
        <w:jc w:val="left"/>
      </w:pPr>
      <w:r>
        <w:rPr>
          <w:rFonts w:ascii="Times New Roman"/>
          <w:b/>
          <w:i w:val="false"/>
          <w:color w:val="000000"/>
        </w:rPr>
        <w:t xml:space="preserve"> Асыл тұқымдық репродукторлар, асыл тұқымдық орталықтар және</w:t>
      </w:r>
      <w:r>
        <w:br/>
      </w:r>
      <w:r>
        <w:rPr>
          <w:rFonts w:ascii="Times New Roman"/>
          <w:b/>
          <w:i w:val="false"/>
          <w:color w:val="000000"/>
        </w:rPr>
        <w:t>
асыл тұқымды малдың ұрығын сататын дистрибьютерлік орталықтар</w:t>
      </w:r>
      <w:r>
        <w:br/>
      </w:r>
      <w:r>
        <w:rPr>
          <w:rFonts w:ascii="Times New Roman"/>
          <w:b/>
          <w:i w:val="false"/>
          <w:color w:val="000000"/>
        </w:rPr>
        <w:t>
беретін асыл тұқымды өнімге (материалға) арналған асыл тұқымдық</w:t>
      </w:r>
      <w:r>
        <w:br/>
      </w:r>
      <w:r>
        <w:rPr>
          <w:rFonts w:ascii="Times New Roman"/>
          <w:b/>
          <w:i w:val="false"/>
          <w:color w:val="000000"/>
        </w:rPr>
        <w:t>
куәліктерді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3492"/>
        <w:gridCol w:w="2263"/>
        <w:gridCol w:w="2263"/>
        <w:gridCol w:w="2256"/>
        <w:gridCol w:w="2290"/>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(материалдың) түрі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(материалдың) саны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куәліктің нөмірі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60"/>
    <w:p>
      <w:pPr>
        <w:spacing w:after="0"/>
        <w:ind w:left="0"/>
        <w:jc w:val="both"/>
      </w:pPr>
      <w:r>
        <w:rPr>
          <w:rFonts w:ascii="Times New Roman"/>
          <w:b w:val="false"/>
          <w:i w:val="false"/>
          <w:color w:val="000000"/>
          <w:sz w:val="28"/>
        </w:rPr>
        <w:t xml:space="preserve">
Асыл тұқымды өнімнің     </w:t>
      </w:r>
      <w:r>
        <w:br/>
      </w:r>
      <w:r>
        <w:rPr>
          <w:rFonts w:ascii="Times New Roman"/>
          <w:b w:val="false"/>
          <w:i w:val="false"/>
          <w:color w:val="000000"/>
          <w:sz w:val="28"/>
        </w:rPr>
        <w:t>
(материалдың) барлық түрлеріне</w:t>
      </w:r>
      <w:r>
        <w:br/>
      </w:r>
      <w:r>
        <w:rPr>
          <w:rFonts w:ascii="Times New Roman"/>
          <w:b w:val="false"/>
          <w:i w:val="false"/>
          <w:color w:val="000000"/>
          <w:sz w:val="28"/>
        </w:rPr>
        <w:t>
асыл тұқымдық куәліктерді беру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60"/>
    <w:bookmarkStart w:name="z113" w:id="61"/>
    <w:p>
      <w:pPr>
        <w:spacing w:after="0"/>
        <w:ind w:left="0"/>
        <w:jc w:val="both"/>
      </w:pPr>
      <w:r>
        <w:rPr>
          <w:rFonts w:ascii="Times New Roman"/>
          <w:b w:val="false"/>
          <w:i w:val="false"/>
          <w:color w:val="000000"/>
          <w:sz w:val="28"/>
        </w:rPr>
        <w:t>
                                                                Нысан</w:t>
      </w:r>
    </w:p>
    <w:bookmarkEnd w:id="61"/>
    <w:p>
      <w:pPr>
        <w:spacing w:after="0"/>
        <w:ind w:left="0"/>
        <w:jc w:val="left"/>
      </w:pPr>
      <w:r>
        <w:rPr>
          <w:rFonts w:ascii="Times New Roman"/>
          <w:b/>
          <w:i w:val="false"/>
          <w:color w:val="000000"/>
        </w:rPr>
        <w:t xml:space="preserve"> Ірі қара мал тұқымдары бойынша республикалық палаталар беретін</w:t>
      </w:r>
      <w:r>
        <w:br/>
      </w:r>
      <w:r>
        <w:rPr>
          <w:rFonts w:ascii="Times New Roman"/>
          <w:b/>
          <w:i w:val="false"/>
          <w:color w:val="000000"/>
        </w:rPr>
        <w:t>
асыл тұқымдық куәліктерді беруді есепке алу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2216"/>
        <w:gridCol w:w="3550"/>
        <w:gridCol w:w="3910"/>
        <w:gridCol w:w="3043"/>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тіркеу нөмері</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куәліктің нөмірі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62"/>
    <w:p>
      <w:pPr>
        <w:spacing w:after="0"/>
        <w:ind w:left="0"/>
        <w:jc w:val="both"/>
      </w:pPr>
      <w:r>
        <w:rPr>
          <w:rFonts w:ascii="Times New Roman"/>
          <w:b w:val="false"/>
          <w:i w:val="false"/>
          <w:color w:val="000000"/>
          <w:sz w:val="28"/>
        </w:rPr>
        <w:t xml:space="preserve">
Асыл тұқымды өнімнің     </w:t>
      </w:r>
      <w:r>
        <w:br/>
      </w:r>
      <w:r>
        <w:rPr>
          <w:rFonts w:ascii="Times New Roman"/>
          <w:b w:val="false"/>
          <w:i w:val="false"/>
          <w:color w:val="000000"/>
          <w:sz w:val="28"/>
        </w:rPr>
        <w:t>
(материалдың) барлық түрлеріне</w:t>
      </w:r>
      <w:r>
        <w:br/>
      </w:r>
      <w:r>
        <w:rPr>
          <w:rFonts w:ascii="Times New Roman"/>
          <w:b w:val="false"/>
          <w:i w:val="false"/>
          <w:color w:val="000000"/>
          <w:sz w:val="28"/>
        </w:rPr>
        <w:t>
асыл тұқымдық куәліктерді беру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62"/>
    <w:bookmarkStart w:name="z115" w:id="63"/>
    <w:p>
      <w:pPr>
        <w:spacing w:after="0"/>
        <w:ind w:left="0"/>
        <w:jc w:val="both"/>
      </w:pPr>
      <w:r>
        <w:rPr>
          <w:rFonts w:ascii="Times New Roman"/>
          <w:b w:val="false"/>
          <w:i w:val="false"/>
          <w:color w:val="000000"/>
          <w:sz w:val="28"/>
        </w:rPr>
        <w:t>
                                                                Нысан</w:t>
      </w:r>
    </w:p>
    <w:bookmarkEnd w:id="63"/>
    <w:p>
      <w:pPr>
        <w:spacing w:after="0"/>
        <w:ind w:left="0"/>
        <w:jc w:val="left"/>
      </w:pPr>
      <w:r>
        <w:rPr>
          <w:rFonts w:ascii="Times New Roman"/>
          <w:b/>
          <w:i w:val="false"/>
          <w:color w:val="000000"/>
        </w:rPr>
        <w:t xml:space="preserve"> 20____ жылы ___________________ облысы бойынша асыл тұқымды мал шаруашылығы саласындағы субъектілер берген асыл тұқымдық куәліктердің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54"/>
        <w:gridCol w:w="641"/>
        <w:gridCol w:w="520"/>
        <w:gridCol w:w="776"/>
        <w:gridCol w:w="777"/>
        <w:gridCol w:w="898"/>
        <w:gridCol w:w="1033"/>
        <w:gridCol w:w="1277"/>
        <w:gridCol w:w="1198"/>
        <w:gridCol w:w="1077"/>
        <w:gridCol w:w="942"/>
        <w:gridCol w:w="1577"/>
        <w:gridCol w:w="1077"/>
      </w:tblGrid>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немесе жеке тұлғаның атауы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Мәртебесі </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түрі</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Өсірілетін тұқым </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Өнімділік бағыты </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Жастық-жыныстық тобы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тұқымдық куәліктер берілді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санаттары бойынша ірі қара мал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элита-рекорд</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header.xml" Type="http://schemas.openxmlformats.org/officeDocument/2006/relationships/header" Id="rId4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