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2b8b" w14:textId="1cf2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13 сәуірдегі № 198 бұйрығы. Қазақстан Республикасының Әділет министрлігінде 2015 жылы 26 мамырда № 11184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"Бала асырап алу агенттігін аккредиттеу немесе аккредиттеу мерзімін ұзарту"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стандарты;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 бекітілсін";</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13.12.2018 </w:t>
      </w:r>
      <w:r>
        <w:rPr>
          <w:rFonts w:ascii="Times New Roman"/>
          <w:b w:val="false"/>
          <w:i w:val="false"/>
          <w:color w:val="00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2"/>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(З.Ж. Оразалиева) заңнамада белгіленген тәртіппен:</w:t>
      </w:r>
    </w:p>
    <w:bookmarkEnd w:id="2"/>
    <w:bookmarkStart w:name="z1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9"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bookmarkEnd w:id="4"/>
    <w:bookmarkStart w:name="z20"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5"/>
    <w:bookmarkStart w:name="z21" w:id="6"/>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Е.Н. Иманғалиевке жүктелсін.</w:t>
      </w:r>
    </w:p>
    <w:bookmarkEnd w:id="6"/>
    <w:bookmarkStart w:name="z2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2015 жылғы "___"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Ж.М. Қасымбек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2015 жылғы "___"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Е.А. Досаев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1-қосымша</w:t>
            </w:r>
          </w:p>
        </w:tc>
      </w:tr>
    </w:tbl>
    <w:bookmarkStart w:name="z24" w:id="8"/>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72" w:id="9"/>
    <w:p>
      <w:pPr>
        <w:spacing w:after="0"/>
        <w:ind w:left="0"/>
        <w:jc w:val="left"/>
      </w:pPr>
      <w:r>
        <w:rPr>
          <w:rFonts w:ascii="Times New Roman"/>
          <w:b/>
          <w:i w:val="false"/>
          <w:color w:val="000000"/>
        </w:rPr>
        <w:t xml:space="preserve"> 1-тарау. Жалпы ережелер</w:t>
      </w:r>
    </w:p>
    <w:bookmarkEnd w:id="9"/>
    <w:bookmarkStart w:name="z1173" w:id="10"/>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p>
    <w:bookmarkEnd w:id="10"/>
    <w:bookmarkStart w:name="z117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1"/>
    <w:bookmarkStart w:name="z1175" w:id="1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6"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177" w:id="14"/>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- 30 (отыз) минут.</w:t>
      </w:r>
    </w:p>
    <w:bookmarkEnd w:id="14"/>
    <w:bookmarkStart w:name="z1178" w:id="15"/>
    <w:p>
      <w:pPr>
        <w:spacing w:after="0"/>
        <w:ind w:left="0"/>
        <w:jc w:val="both"/>
      </w:pPr>
      <w:r>
        <w:rPr>
          <w:rFonts w:ascii="Times New Roman"/>
          <w:b w:val="false"/>
          <w:i w:val="false"/>
          <w:color w:val="000000"/>
          <w:sz w:val="28"/>
        </w:rPr>
        <w:t>
      5. Мемлекеттік қызмет көрсету нысаны - электронды (ішінара автоматтандырылған).</w:t>
      </w:r>
    </w:p>
    <w:bookmarkEnd w:id="15"/>
    <w:bookmarkStart w:name="z1179" w:id="16"/>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6"/>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түрде.</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180" w:id="1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7"/>
    <w:bookmarkStart w:name="z1181" w:id="18"/>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18"/>
    <w:bookmarkStart w:name="z1182" w:id="19"/>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9"/>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("АХАЖ тіркеу пункті" ақпараттық жүйесінде мәліметтер болмаған жағдайда)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4" w:id="2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1185" w:id="21"/>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21"/>
    <w:bookmarkStart w:name="z1186" w:id="2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шағым көрсетілетін қызметті беруші басшысының атына беріледі.</w:t>
      </w:r>
    </w:p>
    <w:bookmarkEnd w:id="22"/>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әкімдіктің кеңсесі, сондай-ақ портал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ұсынылады.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1187" w:id="2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3"/>
    <w:bookmarkStart w:name="z1188" w:id="24"/>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24"/>
    <w:bookmarkStart w:name="z1189" w:id="25"/>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5"/>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190" w:id="26"/>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26"/>
    <w:bookmarkStart w:name="z1191" w:id="27"/>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Бірыңғай байланыс орталығы 1414, 8 800 080 7777 арқылы алады.</w:t>
      </w:r>
    </w:p>
    <w:bookmarkEnd w:id="27"/>
    <w:bookmarkStart w:name="z1192" w:id="28"/>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www.edu.gov.kzинтернет-ресурстарында орналастырылған.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және қорғаншылық белгілеу туралы анықтама</w:t>
      </w:r>
    </w:p>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______________________________________________________ берілді.</w:t>
      </w:r>
    </w:p>
    <w:p>
      <w:pPr>
        <w:spacing w:after="0"/>
        <w:ind w:left="0"/>
        <w:jc w:val="both"/>
      </w:pPr>
      <w:r>
        <w:rPr>
          <w:rFonts w:ascii="Times New Roman"/>
          <w:b w:val="false"/>
          <w:i w:val="false"/>
          <w:color w:val="000000"/>
          <w:sz w:val="28"/>
        </w:rPr>
        <w:t xml:space="preserve">
      (өтініш берушінің Т.А.Ә. (бар болғанда) </w:t>
      </w:r>
    </w:p>
    <w:p>
      <w:pPr>
        <w:spacing w:after="0"/>
        <w:ind w:left="0"/>
        <w:jc w:val="both"/>
      </w:pPr>
      <w:r>
        <w:rPr>
          <w:rFonts w:ascii="Times New Roman"/>
          <w:b w:val="false"/>
          <w:i w:val="false"/>
          <w:color w:val="000000"/>
          <w:sz w:val="28"/>
        </w:rPr>
        <w:t>
      ______________________________________________________ мекенжайы бойынша тұратын</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xml:space="preserve">
      шын мәнінде (қала, аудан) әкімінің 20_____ жылғы "___" ___________ № қаулысына сәйкес </w:t>
      </w:r>
    </w:p>
    <w:p>
      <w:pPr>
        <w:spacing w:after="0"/>
        <w:ind w:left="0"/>
        <w:jc w:val="both"/>
      </w:pPr>
      <w:r>
        <w:rPr>
          <w:rFonts w:ascii="Times New Roman"/>
          <w:b w:val="false"/>
          <w:i w:val="false"/>
          <w:color w:val="000000"/>
          <w:sz w:val="28"/>
        </w:rPr>
        <w:t>
      __________________ жылы туылған ______________________</w:t>
      </w:r>
    </w:p>
    <w:p>
      <w:pPr>
        <w:spacing w:after="0"/>
        <w:ind w:left="0"/>
        <w:jc w:val="both"/>
      </w:pPr>
      <w:r>
        <w:rPr>
          <w:rFonts w:ascii="Times New Roman"/>
          <w:b w:val="false"/>
          <w:i w:val="false"/>
          <w:color w:val="000000"/>
          <w:sz w:val="28"/>
        </w:rPr>
        <w:t>
      (баланың туған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болғанда) және оның __________________________________________________ </w:t>
      </w:r>
    </w:p>
    <w:p>
      <w:pPr>
        <w:spacing w:after="0"/>
        <w:ind w:left="0"/>
        <w:jc w:val="both"/>
      </w:pPr>
      <w:r>
        <w:rPr>
          <w:rFonts w:ascii="Times New Roman"/>
          <w:b w:val="false"/>
          <w:i w:val="false"/>
          <w:color w:val="000000"/>
          <w:sz w:val="28"/>
        </w:rPr>
        <w:t xml:space="preserve">
      (мекен жайы бойынша) мүлкіне қорғаншы (қамқоршы) болып тағайындалды. </w:t>
      </w:r>
    </w:p>
    <w:p>
      <w:pPr>
        <w:spacing w:after="0"/>
        <w:ind w:left="0"/>
        <w:jc w:val="both"/>
      </w:pPr>
      <w:r>
        <w:rPr>
          <w:rFonts w:ascii="Times New Roman"/>
          <w:b w:val="false"/>
          <w:i w:val="false"/>
          <w:color w:val="000000"/>
          <w:sz w:val="28"/>
        </w:rPr>
        <w:t xml:space="preserve">
      Кәмелет жасқа толмағанның анасы_________________________________________________ </w:t>
      </w:r>
    </w:p>
    <w:p>
      <w:pPr>
        <w:spacing w:after="0"/>
        <w:ind w:left="0"/>
        <w:jc w:val="both"/>
      </w:pPr>
      <w:r>
        <w:rPr>
          <w:rFonts w:ascii="Times New Roman"/>
          <w:b w:val="false"/>
          <w:i w:val="false"/>
          <w:color w:val="000000"/>
          <w:sz w:val="28"/>
        </w:rPr>
        <w:t xml:space="preserve">
      (Т.А.Ә. (бар болғанда), жоқтығының себебі) </w:t>
      </w:r>
    </w:p>
    <w:p>
      <w:pPr>
        <w:spacing w:after="0"/>
        <w:ind w:left="0"/>
        <w:jc w:val="both"/>
      </w:pPr>
      <w:r>
        <w:rPr>
          <w:rFonts w:ascii="Times New Roman"/>
          <w:b w:val="false"/>
          <w:i w:val="false"/>
          <w:color w:val="000000"/>
          <w:sz w:val="28"/>
        </w:rPr>
        <w:t xml:space="preserve">
      Кәмелет жасқа толмағанның әкесі _________________________________________________ </w:t>
      </w:r>
    </w:p>
    <w:p>
      <w:pPr>
        <w:spacing w:after="0"/>
        <w:ind w:left="0"/>
        <w:jc w:val="both"/>
      </w:pPr>
      <w:r>
        <w:rPr>
          <w:rFonts w:ascii="Times New Roman"/>
          <w:b w:val="false"/>
          <w:i w:val="false"/>
          <w:color w:val="000000"/>
          <w:sz w:val="28"/>
        </w:rPr>
        <w:t>
      (Т.А.Ә. (бар болғанда), жоқтығының себебі)</w:t>
      </w:r>
    </w:p>
    <w:p>
      <w:pPr>
        <w:spacing w:after="0"/>
        <w:ind w:left="0"/>
        <w:jc w:val="both"/>
      </w:pPr>
      <w:r>
        <w:rPr>
          <w:rFonts w:ascii="Times New Roman"/>
          <w:b w:val="false"/>
          <w:i w:val="false"/>
          <w:color w:val="000000"/>
          <w:sz w:val="28"/>
        </w:rPr>
        <w:t xml:space="preserve">
      Қорғаншыға (қамқоршыға) қамқорлыққа алынатын баланы тәрбиелеу, оқыту, қоғамдық </w:t>
      </w:r>
    </w:p>
    <w:p>
      <w:pPr>
        <w:spacing w:after="0"/>
        <w:ind w:left="0"/>
        <w:jc w:val="both"/>
      </w:pPr>
      <w:r>
        <w:rPr>
          <w:rFonts w:ascii="Times New Roman"/>
          <w:b w:val="false"/>
          <w:i w:val="false"/>
          <w:color w:val="000000"/>
          <w:sz w:val="28"/>
        </w:rPr>
        <w:t xml:space="preserve">
      пайдалы қызметке дайындау және оның жеке мүліктік құқықтарын қорғау және сақтау, сотта </w:t>
      </w:r>
    </w:p>
    <w:p>
      <w:pPr>
        <w:spacing w:after="0"/>
        <w:ind w:left="0"/>
        <w:jc w:val="both"/>
      </w:pPr>
      <w:r>
        <w:rPr>
          <w:rFonts w:ascii="Times New Roman"/>
          <w:b w:val="false"/>
          <w:i w:val="false"/>
          <w:color w:val="000000"/>
          <w:sz w:val="28"/>
        </w:rPr>
        <w:t>
      және өкілеттікті арнайы растаусыз барлық мемлекеттік мекемелерде оның өкілі болу міндеті жүктеледі.</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маңызы бар қалалардың жергілікті атқарушы органдарының басшысы</w:t>
      </w:r>
    </w:p>
    <w:p>
      <w:pPr>
        <w:spacing w:after="0"/>
        <w:ind w:left="0"/>
        <w:jc w:val="both"/>
      </w:pPr>
      <w:r>
        <w:rPr>
          <w:rFonts w:ascii="Times New Roman"/>
          <w:b w:val="false"/>
          <w:i w:val="false"/>
          <w:color w:val="000000"/>
          <w:sz w:val="28"/>
        </w:rPr>
        <w:t>
      __________ 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2-қосымша</w:t>
            </w:r>
          </w:p>
        </w:tc>
      </w:tr>
    </w:tbl>
    <w:bookmarkStart w:name="z66" w:id="2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w:t>
      </w:r>
    </w:p>
    <w:bookmarkEnd w:id="29"/>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94" w:id="30"/>
    <w:p>
      <w:pPr>
        <w:spacing w:after="0"/>
        <w:ind w:left="0"/>
        <w:jc w:val="left"/>
      </w:pPr>
      <w:r>
        <w:rPr>
          <w:rFonts w:ascii="Times New Roman"/>
          <w:b/>
          <w:i w:val="false"/>
          <w:color w:val="000000"/>
        </w:rPr>
        <w:t xml:space="preserve"> 1-тарау. Жалпы ережелер</w:t>
      </w:r>
    </w:p>
    <w:bookmarkEnd w:id="30"/>
    <w:bookmarkStart w:name="z1195" w:id="3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31"/>
    <w:bookmarkStart w:name="z1196" w:id="3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2"/>
    <w:bookmarkStart w:name="z1197" w:id="3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3"/>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8" w:id="34"/>
    <w:p>
      <w:pPr>
        <w:spacing w:after="0"/>
        <w:ind w:left="0"/>
        <w:jc w:val="left"/>
      </w:pPr>
      <w:r>
        <w:rPr>
          <w:rFonts w:ascii="Times New Roman"/>
          <w:b/>
          <w:i w:val="false"/>
          <w:color w:val="000000"/>
        </w:rPr>
        <w:t xml:space="preserve"> 2-тарау. Мемлекеттік қызмет көрсету тәртібі</w:t>
      </w:r>
    </w:p>
    <w:bookmarkEnd w:id="34"/>
    <w:bookmarkStart w:name="z1199" w:id="35"/>
    <w:p>
      <w:pPr>
        <w:spacing w:after="0"/>
        <w:ind w:left="0"/>
        <w:jc w:val="both"/>
      </w:pPr>
      <w:r>
        <w:rPr>
          <w:rFonts w:ascii="Times New Roman"/>
          <w:b w:val="false"/>
          <w:i w:val="false"/>
          <w:color w:val="000000"/>
          <w:sz w:val="28"/>
        </w:rPr>
        <w:t>
      4. Мемлекеттік қызмет көрсету мерзімдері:</w:t>
      </w:r>
    </w:p>
    <w:bookmarkEnd w:id="35"/>
    <w:p>
      <w:pPr>
        <w:spacing w:after="0"/>
        <w:ind w:left="0"/>
        <w:jc w:val="both"/>
      </w:pPr>
      <w:r>
        <w:rPr>
          <w:rFonts w:ascii="Times New Roman"/>
          <w:b w:val="false"/>
          <w:i w:val="false"/>
          <w:color w:val="000000"/>
          <w:sz w:val="28"/>
        </w:rPr>
        <w:t>
      1) Мемлекеттік корпорацияға құжаттарды тапсырған сәттен бастап, сондай-ақ портал арқылы өтініш берген кезде - 19 (он тоғыз) жұмыс күні;</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w:t>
      </w:r>
    </w:p>
    <w:p>
      <w:pPr>
        <w:spacing w:after="0"/>
        <w:ind w:left="0"/>
        <w:jc w:val="both"/>
      </w:pPr>
      <w:r>
        <w:rPr>
          <w:rFonts w:ascii="Times New Roman"/>
          <w:b w:val="false"/>
          <w:i w:val="false"/>
          <w:color w:val="000000"/>
          <w:sz w:val="28"/>
        </w:rPr>
        <w:t>
      2)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Мемлекеттік корпорацияның қызмет көрсетудің рұқсат берілетін ең ұзақ уақыты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0" w:id="36"/>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36"/>
    <w:bookmarkStart w:name="z1201" w:id="37"/>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Нұр-Сұлтан, Алматы және Шымкент қалаларының, аудандардың және облыстық маңызы бар қала әкімдігінің қаулысы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2" w:id="3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8"/>
    <w:bookmarkStart w:name="z1203" w:id="39"/>
    <w:p>
      <w:pPr>
        <w:spacing w:after="0"/>
        <w:ind w:left="0"/>
        <w:jc w:val="both"/>
      </w:pPr>
      <w:r>
        <w:rPr>
          <w:rFonts w:ascii="Times New Roman"/>
          <w:b w:val="false"/>
          <w:i w:val="false"/>
          <w:color w:val="000000"/>
          <w:sz w:val="28"/>
        </w:rPr>
        <w:t>
      8. Жұмыс кестесі:</w:t>
      </w:r>
    </w:p>
    <w:bookmarkEnd w:id="39"/>
    <w:p>
      <w:pPr>
        <w:spacing w:after="0"/>
        <w:ind w:left="0"/>
        <w:jc w:val="both"/>
      </w:pPr>
      <w:r>
        <w:rPr>
          <w:rFonts w:ascii="Times New Roman"/>
          <w:b w:val="false"/>
          <w:i w:val="false"/>
          <w:color w:val="000000"/>
          <w:sz w:val="28"/>
        </w:rPr>
        <w:t>
      1)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4" w:id="4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40"/>
    <w:p>
      <w:pPr>
        <w:spacing w:after="0"/>
        <w:ind w:left="0"/>
        <w:jc w:val="both"/>
      </w:pPr>
      <w:r>
        <w:rPr>
          <w:rFonts w:ascii="Times New Roman"/>
          <w:b w:val="false"/>
          <w:i w:val="false"/>
          <w:color w:val="000000"/>
          <w:sz w:val="28"/>
        </w:rPr>
        <w:t>
      Мемлекеттік корпорацияда:</w:t>
      </w:r>
    </w:p>
    <w:bookmarkStart w:name="z1594" w:id="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41"/>
    <w:bookmarkStart w:name="z1595" w:id="4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42"/>
    <w:bookmarkStart w:name="z1596" w:id="43"/>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43"/>
    <w:bookmarkStart w:name="z1597" w:id="44"/>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(бұдан әрі - № 692 бұйрық) (Қазақстан Республикасы нормативтік құқықтық актілерді мемлекеттік тіркеу тізілімінде № 12127 болып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44"/>
    <w:bookmarkStart w:name="z1598" w:id="45"/>
    <w:p>
      <w:pPr>
        <w:spacing w:after="0"/>
        <w:ind w:left="0"/>
        <w:jc w:val="both"/>
      </w:pPr>
      <w:r>
        <w:rPr>
          <w:rFonts w:ascii="Times New Roman"/>
          <w:b w:val="false"/>
          <w:i w:val="false"/>
          <w:color w:val="000000"/>
          <w:sz w:val="28"/>
        </w:rPr>
        <w:t>
      5)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 (түпнұсқасы сәйкестендіру үшін талап етіледі);</w:t>
      </w:r>
    </w:p>
    <w:bookmarkEnd w:id="45"/>
    <w:bookmarkStart w:name="z1599" w:id="46"/>
    <w:p>
      <w:pPr>
        <w:spacing w:after="0"/>
        <w:ind w:left="0"/>
        <w:jc w:val="both"/>
      </w:pPr>
      <w:r>
        <w:rPr>
          <w:rFonts w:ascii="Times New Roman"/>
          <w:b w:val="false"/>
          <w:i w:val="false"/>
          <w:color w:val="000000"/>
          <w:sz w:val="28"/>
        </w:rPr>
        <w:t>
      6) АХАЖ АЖ-де мәліметтер болмаған жағдайда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46"/>
    <w:bookmarkStart w:name="z1600" w:id="47"/>
    <w:p>
      <w:pPr>
        <w:spacing w:after="0"/>
        <w:ind w:left="0"/>
        <w:jc w:val="both"/>
      </w:pPr>
      <w:r>
        <w:rPr>
          <w:rFonts w:ascii="Times New Roman"/>
          <w:b w:val="false"/>
          <w:i w:val="false"/>
          <w:color w:val="000000"/>
          <w:sz w:val="28"/>
        </w:rPr>
        <w:t xml:space="preserve">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көшiрмелері;</w:t>
      </w:r>
    </w:p>
    <w:bookmarkEnd w:id="47"/>
    <w:bookmarkStart w:name="z1601" w:id="48"/>
    <w:p>
      <w:pPr>
        <w:spacing w:after="0"/>
        <w:ind w:left="0"/>
        <w:jc w:val="both"/>
      </w:pPr>
      <w:r>
        <w:rPr>
          <w:rFonts w:ascii="Times New Roman"/>
          <w:b w:val="false"/>
          <w:i w:val="false"/>
          <w:color w:val="000000"/>
          <w:sz w:val="28"/>
        </w:rPr>
        <w:t>
      8) көрсетілетін қызметті алушының және (немесе) егер некеде тұрған болса, жұбайының (зайыбының) табысы туралы мәліметтер;</w:t>
      </w:r>
    </w:p>
    <w:bookmarkEnd w:id="48"/>
    <w:bookmarkStart w:name="z1602" w:id="49"/>
    <w:p>
      <w:pPr>
        <w:spacing w:after="0"/>
        <w:ind w:left="0"/>
        <w:jc w:val="both"/>
      </w:pPr>
      <w:r>
        <w:rPr>
          <w:rFonts w:ascii="Times New Roman"/>
          <w:b w:val="false"/>
          <w:i w:val="false"/>
          <w:color w:val="000000"/>
          <w:sz w:val="28"/>
        </w:rPr>
        <w:t>
      9) көрсетілетін қызметті алушының және (немесе) жұбайының (зайыбының) тұрғын үйді пайдалану құқығын растайтын құжаттардың көшірмесі (тұрғын үйге меншік құқығы болмаған жағдайда);</w:t>
      </w:r>
    </w:p>
    <w:bookmarkEnd w:id="49"/>
    <w:bookmarkStart w:name="z1603" w:id="50"/>
    <w:p>
      <w:pPr>
        <w:spacing w:after="0"/>
        <w:ind w:left="0"/>
        <w:jc w:val="both"/>
      </w:pPr>
      <w:r>
        <w:rPr>
          <w:rFonts w:ascii="Times New Roman"/>
          <w:b w:val="false"/>
          <w:i w:val="false"/>
          <w:color w:val="000000"/>
          <w:sz w:val="28"/>
        </w:rPr>
        <w:t>
      10) (он жасқа толған жағдайда) баланың (балалардың) пікірі.</w:t>
      </w:r>
    </w:p>
    <w:bookmarkEnd w:id="50"/>
    <w:p>
      <w:pPr>
        <w:spacing w:after="0"/>
        <w:ind w:left="0"/>
        <w:jc w:val="both"/>
      </w:pPr>
      <w:r>
        <w:rPr>
          <w:rFonts w:ascii="Times New Roman"/>
          <w:b w:val="false"/>
          <w:i w:val="false"/>
          <w:color w:val="000000"/>
          <w:sz w:val="28"/>
        </w:rPr>
        <w:t>
      Құжаттар тексеру үшін түпнұсқада ұсынылады, содан кейін түпнұсқалар қызмет алушыға қайтарылады;</w:t>
      </w:r>
    </w:p>
    <w:p>
      <w:pPr>
        <w:spacing w:after="0"/>
        <w:ind w:left="0"/>
        <w:jc w:val="both"/>
      </w:pPr>
      <w:r>
        <w:rPr>
          <w:rFonts w:ascii="Times New Roman"/>
          <w:b w:val="false"/>
          <w:i w:val="false"/>
          <w:color w:val="000000"/>
          <w:sz w:val="28"/>
        </w:rPr>
        <w:t>
      порталда:</w:t>
      </w:r>
    </w:p>
    <w:bookmarkStart w:name="z1604" w:id="51"/>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51"/>
    <w:bookmarkStart w:name="z1605" w:id="52"/>
    <w:p>
      <w:pPr>
        <w:spacing w:after="0"/>
        <w:ind w:left="0"/>
        <w:jc w:val="both"/>
      </w:pPr>
      <w:r>
        <w:rPr>
          <w:rFonts w:ascii="Times New Roman"/>
          <w:b w:val="false"/>
          <w:i w:val="false"/>
          <w:color w:val="000000"/>
          <w:sz w:val="28"/>
        </w:rPr>
        <w:t>
      2) егер некеде тұрған жағдайда, жұбайының (зайыбының) нотариалды расталған келісімнің электрондық көшірмесі;</w:t>
      </w:r>
    </w:p>
    <w:bookmarkEnd w:id="52"/>
    <w:bookmarkStart w:name="z1606" w:id="53"/>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 692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53"/>
    <w:bookmarkStart w:name="z1607" w:id="54"/>
    <w:p>
      <w:pPr>
        <w:spacing w:after="0"/>
        <w:ind w:left="0"/>
        <w:jc w:val="both"/>
      </w:pPr>
      <w:r>
        <w:rPr>
          <w:rFonts w:ascii="Times New Roman"/>
          <w:b w:val="false"/>
          <w:i w:val="false"/>
          <w:color w:val="000000"/>
          <w:sz w:val="28"/>
        </w:rPr>
        <w:t>
      4) АХАЖ АЖ-де мәліметтер болмаған жағдайда не Қазақстан Республикасынан тыс жерде некеге тұрған жағдайда некеге тұру туралы куәліктің көшірмесі (түпнұсқасы сәйкестендіру үшін талап етіледі);</w:t>
      </w:r>
    </w:p>
    <w:bookmarkEnd w:id="54"/>
    <w:bookmarkStart w:name="z1608" w:id="55"/>
    <w:p>
      <w:pPr>
        <w:spacing w:after="0"/>
        <w:ind w:left="0"/>
        <w:jc w:val="both"/>
      </w:pPr>
      <w:r>
        <w:rPr>
          <w:rFonts w:ascii="Times New Roman"/>
          <w:b w:val="false"/>
          <w:i w:val="false"/>
          <w:color w:val="000000"/>
          <w:sz w:val="28"/>
        </w:rPr>
        <w:t>
      5) АХАЖ АЖ-де мәліметтер болмаған жағдайда не Қазақстан Республикасынан тыс жерде туылған жағдайда баланың туу туралы куәлігінің электрондық көшірмесі (түпнұсқасы сәйкестендіру үшін талап етіледі);</w:t>
      </w:r>
    </w:p>
    <w:bookmarkEnd w:id="55"/>
    <w:bookmarkStart w:name="z1609" w:id="56"/>
    <w:p>
      <w:pPr>
        <w:spacing w:after="0"/>
        <w:ind w:left="0"/>
        <w:jc w:val="both"/>
      </w:pPr>
      <w:r>
        <w:rPr>
          <w:rFonts w:ascii="Times New Roman"/>
          <w:b w:val="false"/>
          <w:i w:val="false"/>
          <w:color w:val="000000"/>
          <w:sz w:val="28"/>
        </w:rPr>
        <w:t xml:space="preserve">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 112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туу туралы анықтаманың (АХАЖ АЖ-де мәліметтер болмаған жағдайда) электрондық көшiрмелері;</w:t>
      </w:r>
    </w:p>
    <w:bookmarkEnd w:id="56"/>
    <w:bookmarkStart w:name="z1610" w:id="57"/>
    <w:p>
      <w:pPr>
        <w:spacing w:after="0"/>
        <w:ind w:left="0"/>
        <w:jc w:val="both"/>
      </w:pPr>
      <w:r>
        <w:rPr>
          <w:rFonts w:ascii="Times New Roman"/>
          <w:b w:val="false"/>
          <w:i w:val="false"/>
          <w:color w:val="000000"/>
          <w:sz w:val="28"/>
        </w:rPr>
        <w:t>
      7) көрсетілетін қызметті алушының және (немесе) егер некеде тұрған болса, жұбайының (зайыбының) табысы туралы мәліметтерінің электрондық көшірмелері;</w:t>
      </w:r>
    </w:p>
    <w:bookmarkEnd w:id="57"/>
    <w:bookmarkStart w:name="z1611" w:id="58"/>
    <w:p>
      <w:pPr>
        <w:spacing w:after="0"/>
        <w:ind w:left="0"/>
        <w:jc w:val="both"/>
      </w:pPr>
      <w:r>
        <w:rPr>
          <w:rFonts w:ascii="Times New Roman"/>
          <w:b w:val="false"/>
          <w:i w:val="false"/>
          <w:color w:val="000000"/>
          <w:sz w:val="28"/>
        </w:rPr>
        <w:t>
      8)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58"/>
    <w:bookmarkStart w:name="z1612" w:id="59"/>
    <w:p>
      <w:pPr>
        <w:spacing w:after="0"/>
        <w:ind w:left="0"/>
        <w:jc w:val="both"/>
      </w:pPr>
      <w:r>
        <w:rPr>
          <w:rFonts w:ascii="Times New Roman"/>
          <w:b w:val="false"/>
          <w:i w:val="false"/>
          <w:color w:val="000000"/>
          <w:sz w:val="28"/>
        </w:rPr>
        <w:t>
      9) (он жасқа толған жағдайда) баланың (балалардың) пікірінің электрондық көшірмесі.</w:t>
      </w:r>
    </w:p>
    <w:bookmarkEnd w:id="59"/>
    <w:p>
      <w:pPr>
        <w:spacing w:after="0"/>
        <w:ind w:left="0"/>
        <w:jc w:val="both"/>
      </w:pPr>
      <w:r>
        <w:rPr>
          <w:rFonts w:ascii="Times New Roman"/>
          <w:b w:val="false"/>
          <w:i w:val="false"/>
          <w:color w:val="000000"/>
          <w:sz w:val="28"/>
        </w:rPr>
        <w:t>
      Көрсетілетін қызметті алушы барлық қажетті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 көрсетілген құжаттарды ұсыну талап етілмейді.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туу туралы анықтама, некеге тұру туралы куәлік (АХАЖ АЖ-де мәліметтер болмаған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қызметті алушының және егер некеде тұрған болса, жұбайының (зайыбының) тұрғын үйге меншік құқығының бар екендігін растайтын құжаттарды, қызметті алушының мекенжайы туралы анықтамасын, мемлекеттік әлеуметтік жәрдемақыларды және өзге де әлеуметтік төлемдерді алуды растайтын құжаттарды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үш жұмыс күн ішінде көрсетілетін қызметті берушімен дайындалады.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Қажет болған жағдайда көрсетілетін қызметті алушы "Жетім қалған баланы (жетім балаларды) және ата-анасының қамқорлығынсыз қалған баланы (балаларды) күтіп-бағуға қорғаншыларға немесе қамқоршыларға жәрдемақы төлеуді тағайындау туралы" мемлекеттік көрсетілетін қызметті алу туралы өтінішті бір мезгілде ұсынады, қызмет жетім балаға (жетім балаларға) және ата-анасының қамқорлығынсыз қалған балаға (балаларға) қамқоршылық немесе қорғаншылық белгілеудің қорытындысы бойынша 1 (бір) жұмыс күні ішінде көрсетіледі.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5" w:id="6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60"/>
    <w:bookmarkStart w:name="z1216" w:id="61"/>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61"/>
    <w:bookmarkStart w:name="z1217" w:id="62"/>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62"/>
    <w:bookmarkStart w:name="z1218" w:id="63"/>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63"/>
    <w:bookmarkStart w:name="z1219" w:id="64"/>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64"/>
    <w:bookmarkStart w:name="z1220" w:id="65"/>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65"/>
    <w:bookmarkStart w:name="z1221" w:id="66"/>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66"/>
    <w:bookmarkStart w:name="z1222" w:id="67"/>
    <w:p>
      <w:pPr>
        <w:spacing w:after="0"/>
        <w:ind w:left="0"/>
        <w:jc w:val="both"/>
      </w:pPr>
      <w:r>
        <w:rPr>
          <w:rFonts w:ascii="Times New Roman"/>
          <w:b w:val="false"/>
          <w:i w:val="false"/>
          <w:color w:val="000000"/>
          <w:sz w:val="28"/>
        </w:rPr>
        <w:t>
      7) көрсетілетін қызметті алушының тұрақты тұратын жерінің жоқтығы;</w:t>
      </w:r>
    </w:p>
    <w:bookmarkEnd w:id="67"/>
    <w:bookmarkStart w:name="z1223" w:id="68"/>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68"/>
    <w:bookmarkStart w:name="z1224" w:id="69"/>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69"/>
    <w:bookmarkStart w:name="z1225" w:id="70"/>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70"/>
    <w:bookmarkStart w:name="z1226" w:id="71"/>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71"/>
    <w:bookmarkStart w:name="z1227" w:id="72"/>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72"/>
    <w:bookmarkStart w:name="z1228" w:id="73"/>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73"/>
    <w:bookmarkStart w:name="z1229" w:id="74"/>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74"/>
    <w:bookmarkStart w:name="z1230" w:id="7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мекенжай бойынша шағым көрсетілетін қызметті беруші басшысының атына беріледі.</w:t>
      </w:r>
    </w:p>
    <w:bookmarkEnd w:id="7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Start w:name="z1231" w:id="76"/>
    <w:p>
      <w:pPr>
        <w:spacing w:after="0"/>
        <w:ind w:left="0"/>
        <w:jc w:val="left"/>
      </w:pPr>
      <w:r>
        <w:rPr>
          <w:rFonts w:ascii="Times New Roman"/>
          <w:b/>
          <w:i w:val="false"/>
          <w:color w:val="000000"/>
        </w:rPr>
        <w:t xml:space="preserve"> 4-тарау. Мемлекеттік көрсетілетін қызметтің ерекшеліктері ескерілгенөзге де талаптар</w:t>
      </w:r>
    </w:p>
    <w:bookmarkEnd w:id="76"/>
    <w:bookmarkStart w:name="z1232" w:id="77"/>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77"/>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3" w:id="78"/>
    <w:p>
      <w:pPr>
        <w:spacing w:after="0"/>
        <w:ind w:left="0"/>
        <w:jc w:val="both"/>
      </w:pPr>
      <w:r>
        <w:rPr>
          <w:rFonts w:ascii="Times New Roman"/>
          <w:b w:val="false"/>
          <w:i w:val="false"/>
          <w:color w:val="000000"/>
          <w:sz w:val="28"/>
        </w:rPr>
        <w:t>
      13.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1414, 8 800 080 7777 арқылы алады.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4" w:id="79"/>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Қамқоршылық немесе қорғаншылық белгілеу туралы Нұр-Сұлтан, Алматы және Шымкент қалаларының, аудан және облыстық маңызы бар қала әкімінің қаулысы</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____________ "___" __________ 20____ жыл "Неке (ерлі-зайыптылық) және отбасы туралы" 2011 жылғы 26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_______________________________ (Т.А.Ә. (бар болғанда) өтінішінің және облыстардың, Нұр-Сұлтан, Алматы және Шымкент қалаларының білім басқармалары, аудандардың, қалалардың білім бөлімдері құжаттарының негізінде __________ ауданының (қаласының) әкімі ҚАУЛЫ ЕТЕДІ:</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қамқоршылық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3301"/>
        <w:gridCol w:w="6033"/>
        <w:gridCol w:w="1997"/>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болғанда)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 Т.А.Ә. (бар болғанда), туған жылы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Әкім _____________ (Т.А.Ә.(бар болғанда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органдары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азамат(ша)__________________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(Т.А.Ә.(бар болғанда) және</w:t>
            </w:r>
            <w:r>
              <w:br/>
            </w:r>
            <w:r>
              <w:rPr>
                <w:rFonts w:ascii="Times New Roman"/>
                <w:b w:val="false"/>
                <w:i w:val="false"/>
                <w:color w:val="000000"/>
                <w:sz w:val="20"/>
              </w:rPr>
              <w:t>жеке сәйкестендіру нөмері)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Сізден жетім балаға (жетім балаларға) және ата-анасының қамқорлығынсыз қалған </w:t>
      </w:r>
    </w:p>
    <w:p>
      <w:pPr>
        <w:spacing w:after="0"/>
        <w:ind w:left="0"/>
        <w:jc w:val="both"/>
      </w:pPr>
      <w:r>
        <w:rPr>
          <w:rFonts w:ascii="Times New Roman"/>
          <w:b w:val="false"/>
          <w:i w:val="false"/>
          <w:color w:val="000000"/>
          <w:sz w:val="28"/>
        </w:rPr>
        <w:t>
      кәмелетке толмаған балаға (балаларға) қамқоршылық немесе қорғаншылық белгілеуді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Т.А.Ә.(бар болғанда) туған жылын, туу туралы куәлігінің № көрсету)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мекенжай бойынша тұрады: ________________________________________________________</w:t>
      </w:r>
    </w:p>
    <w:p>
      <w:pPr>
        <w:spacing w:after="0"/>
        <w:ind w:left="0"/>
        <w:jc w:val="both"/>
      </w:pPr>
      <w:r>
        <w:rPr>
          <w:rFonts w:ascii="Times New Roman"/>
          <w:b w:val="false"/>
          <w:i w:val="false"/>
          <w:color w:val="000000"/>
          <w:sz w:val="28"/>
        </w:rPr>
        <w:t xml:space="preserve">
      Тұрғын үй-тұрмыстық жағдайын зерделеуін өткізуге қарсы емеспін. Ақпараттық жүйелерде </w:t>
      </w:r>
    </w:p>
    <w:p>
      <w:pPr>
        <w:spacing w:after="0"/>
        <w:ind w:left="0"/>
        <w:jc w:val="both"/>
      </w:pPr>
      <w:r>
        <w:rPr>
          <w:rFonts w:ascii="Times New Roman"/>
          <w:b w:val="false"/>
          <w:i w:val="false"/>
          <w:color w:val="000000"/>
          <w:sz w:val="28"/>
        </w:rPr>
        <w:t xml:space="preserve">
      сипатталған "Дербес деректер және оларды қорғау туралы" 2013 жылғы 21 мамырдағы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 </w:t>
      </w:r>
    </w:p>
    <w:p>
      <w:pPr>
        <w:spacing w:after="0"/>
        <w:ind w:left="0"/>
        <w:jc w:val="both"/>
      </w:pPr>
      <w:r>
        <w:rPr>
          <w:rFonts w:ascii="Times New Roman"/>
          <w:b w:val="false"/>
          <w:i w:val="false"/>
          <w:color w:val="000000"/>
          <w:sz w:val="28"/>
        </w:rPr>
        <w:t>
      "___" ____________20___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 қалған балаға</w:t>
            </w:r>
            <w:r>
              <w:br/>
            </w:r>
            <w:r>
              <w:rPr>
                <w:rFonts w:ascii="Times New Roman"/>
                <w:b w:val="false"/>
                <w:i w:val="false"/>
                <w:color w:val="000000"/>
                <w:sz w:val="20"/>
              </w:rPr>
              <w:t>(балаларға)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20___ жылғы "__" ___________</w:t>
            </w:r>
            <w:r>
              <w:br/>
            </w:r>
            <w:r>
              <w:rPr>
                <w:rFonts w:ascii="Times New Roman"/>
                <w:b w:val="false"/>
                <w:i w:val="false"/>
                <w:color w:val="000000"/>
                <w:sz w:val="20"/>
              </w:rPr>
              <w:t>күні, қолы, мөрдің орны</w:t>
            </w:r>
          </w:p>
        </w:tc>
      </w:tr>
    </w:tbl>
    <w:p>
      <w:pPr>
        <w:spacing w:after="0"/>
        <w:ind w:left="0"/>
        <w:jc w:val="left"/>
      </w:pPr>
      <w:r>
        <w:rPr>
          <w:rFonts w:ascii="Times New Roman"/>
          <w:b/>
          <w:i w:val="false"/>
          <w:color w:val="000000"/>
        </w:rPr>
        <w:t xml:space="preserve"> Қамқоршы (қорғаншы) болуға тілек білдірген адамдардың тұрғын үй-тұрмыстық жағдайларын тексеріп-қарау АКТІСІ</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Тексеріп-қарау жүргізілген күн _______________________________________________</w:t>
      </w:r>
    </w:p>
    <w:p>
      <w:pPr>
        <w:spacing w:after="0"/>
        <w:ind w:left="0"/>
        <w:jc w:val="both"/>
      </w:pPr>
      <w:r>
        <w:rPr>
          <w:rFonts w:ascii="Times New Roman"/>
          <w:b w:val="false"/>
          <w:i w:val="false"/>
          <w:color w:val="000000"/>
          <w:sz w:val="28"/>
        </w:rPr>
        <w:t>
      Тексеріп-қарауды жүргізген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(тексеріп-қарауды жүргізген адамдардың тегі, аты, әкесінің аты (бар болған жағдайда),</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жөніндегі функцияларды жүзеге асыратын органның </w:t>
      </w:r>
    </w:p>
    <w:p>
      <w:pPr>
        <w:spacing w:after="0"/>
        <w:ind w:left="0"/>
        <w:jc w:val="both"/>
      </w:pPr>
      <w:r>
        <w:rPr>
          <w:rFonts w:ascii="Times New Roman"/>
          <w:b w:val="false"/>
          <w:i w:val="false"/>
          <w:color w:val="000000"/>
          <w:sz w:val="28"/>
        </w:rPr>
        <w:t>
      мекенжайы және телефоны: ___________________</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 жағдайда), туған жылы) тұрғын үй-тұрмыстық жағдайлары тексерілді. </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(Т.А.Ә. (бар болған жағдайда), туған жылы)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 __________________________________________________</w:t>
      </w:r>
    </w:p>
    <w:p>
      <w:pPr>
        <w:spacing w:after="0"/>
        <w:ind w:left="0"/>
        <w:jc w:val="both"/>
      </w:pPr>
      <w:r>
        <w:rPr>
          <w:rFonts w:ascii="Times New Roman"/>
          <w:b w:val="false"/>
          <w:i w:val="false"/>
          <w:color w:val="000000"/>
          <w:sz w:val="28"/>
        </w:rPr>
        <w:t>
      Тұрғылықты жері (тіркеу орны бойынша) ____________________________________________</w:t>
      </w:r>
    </w:p>
    <w:p>
      <w:pPr>
        <w:spacing w:after="0"/>
        <w:ind w:left="0"/>
        <w:jc w:val="both"/>
      </w:pPr>
      <w:r>
        <w:rPr>
          <w:rFonts w:ascii="Times New Roman"/>
          <w:b w:val="false"/>
          <w:i w:val="false"/>
          <w:color w:val="000000"/>
          <w:sz w:val="28"/>
        </w:rPr>
        <w:t>
      Нақты тұрғылықты жері ___________________________________________________________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____________________________________________________________________</w:t>
      </w:r>
    </w:p>
    <w:p>
      <w:pPr>
        <w:spacing w:after="0"/>
        <w:ind w:left="0"/>
        <w:jc w:val="both"/>
      </w:pPr>
      <w:r>
        <w:rPr>
          <w:rFonts w:ascii="Times New Roman"/>
          <w:b w:val="false"/>
          <w:i w:val="false"/>
          <w:color w:val="000000"/>
          <w:sz w:val="28"/>
        </w:rPr>
        <w:t xml:space="preserve">
      2. Тұрғын үй-тұрмыстық жағдайларының жалпы сипаттамасы Тұрғын үйді пайдалану </w:t>
      </w:r>
    </w:p>
    <w:p>
      <w:pPr>
        <w:spacing w:after="0"/>
        <w:ind w:left="0"/>
        <w:jc w:val="both"/>
      </w:pPr>
      <w:r>
        <w:rPr>
          <w:rFonts w:ascii="Times New Roman"/>
          <w:b w:val="false"/>
          <w:i w:val="false"/>
          <w:color w:val="000000"/>
          <w:sz w:val="28"/>
        </w:rPr>
        <w:t>
      құқығын растайтын құжат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Тұрғын үйдің меншік иесінің Т.А.Ә. (бар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Жалпы көлемі ____________ (ш.м.) тұрғын көлемі _____________ (ш.м.) Тұрғын бөлмелердің </w:t>
      </w:r>
    </w:p>
    <w:p>
      <w:pPr>
        <w:spacing w:after="0"/>
        <w:ind w:left="0"/>
        <w:jc w:val="both"/>
      </w:pPr>
      <w:r>
        <w:rPr>
          <w:rFonts w:ascii="Times New Roman"/>
          <w:b w:val="false"/>
          <w:i w:val="false"/>
          <w:color w:val="000000"/>
          <w:sz w:val="28"/>
        </w:rPr>
        <w:t>
      саны _________, тіркеуде тұрғандар ________________ (тұрақты, уақытша)</w:t>
      </w:r>
    </w:p>
    <w:p>
      <w:pPr>
        <w:spacing w:after="0"/>
        <w:ind w:left="0"/>
        <w:jc w:val="both"/>
      </w:pPr>
      <w:r>
        <w:rPr>
          <w:rFonts w:ascii="Times New Roman"/>
          <w:b w:val="false"/>
          <w:i w:val="false"/>
          <w:color w:val="000000"/>
          <w:sz w:val="28"/>
        </w:rPr>
        <w:t>
      Тұрғын үйдің жайлылығы _________________________________________________________</w:t>
      </w:r>
    </w:p>
    <w:p>
      <w:pPr>
        <w:spacing w:after="0"/>
        <w:ind w:left="0"/>
        <w:jc w:val="both"/>
      </w:pPr>
      <w:r>
        <w:rPr>
          <w:rFonts w:ascii="Times New Roman"/>
          <w:b w:val="false"/>
          <w:i w:val="false"/>
          <w:color w:val="000000"/>
          <w:sz w:val="28"/>
        </w:rPr>
        <w:t>
      (абаттандырылған, абаттандырылмаған, ішінара жайлы)</w:t>
      </w:r>
    </w:p>
    <w:p>
      <w:pPr>
        <w:spacing w:after="0"/>
        <w:ind w:left="0"/>
        <w:jc w:val="both"/>
      </w:pPr>
      <w:r>
        <w:rPr>
          <w:rFonts w:ascii="Times New Roman"/>
          <w:b w:val="false"/>
          <w:i w:val="false"/>
          <w:color w:val="000000"/>
          <w:sz w:val="28"/>
        </w:rPr>
        <w:t>
      Санитариялық-гигиеналық жай-күйі ________________________________________________</w:t>
      </w:r>
    </w:p>
    <w:p>
      <w:pPr>
        <w:spacing w:after="0"/>
        <w:ind w:left="0"/>
        <w:jc w:val="both"/>
      </w:pPr>
      <w:r>
        <w:rPr>
          <w:rFonts w:ascii="Times New Roman"/>
          <w:b w:val="false"/>
          <w:i w:val="false"/>
          <w:color w:val="000000"/>
          <w:sz w:val="28"/>
        </w:rPr>
        <w:t>
      (жақсы, қанағаттанарлық, қанағаттанарлықсыз)</w:t>
      </w:r>
    </w:p>
    <w:p>
      <w:pPr>
        <w:spacing w:after="0"/>
        <w:ind w:left="0"/>
        <w:jc w:val="both"/>
      </w:pPr>
      <w:r>
        <w:rPr>
          <w:rFonts w:ascii="Times New Roman"/>
          <w:b w:val="false"/>
          <w:i w:val="false"/>
          <w:color w:val="000000"/>
          <w:sz w:val="28"/>
        </w:rPr>
        <w:t xml:space="preserve">
      Тұрғын үй туралы қосымша мәліметтер (балаға арналған жеке жатын орны, сабақ дайындауға, </w:t>
      </w:r>
    </w:p>
    <w:p>
      <w:pPr>
        <w:spacing w:after="0"/>
        <w:ind w:left="0"/>
        <w:jc w:val="both"/>
      </w:pPr>
      <w:r>
        <w:rPr>
          <w:rFonts w:ascii="Times New Roman"/>
          <w:b w:val="false"/>
          <w:i w:val="false"/>
          <w:color w:val="000000"/>
          <w:sz w:val="28"/>
        </w:rPr>
        <w:t xml:space="preserve">
      демалуға арналған орынның, жиһаздардың және т.б.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199"/>
        <w:gridCol w:w="3507"/>
        <w:gridCol w:w="1199"/>
        <w:gridCol w:w="738"/>
      </w:tblGrid>
      <w:tr>
        <w:trPr>
          <w:trHeight w:val="3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қызметі немесе оқу орны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xml:space="preserve">
      4. Отбасының табысы туралы мәлімет: жалпы сома __________, оның ішінде жалақы, </w:t>
      </w:r>
    </w:p>
    <w:p>
      <w:pPr>
        <w:spacing w:after="0"/>
        <w:ind w:left="0"/>
        <w:jc w:val="both"/>
      </w:pPr>
      <w:r>
        <w:rPr>
          <w:rFonts w:ascii="Times New Roman"/>
          <w:b w:val="false"/>
          <w:i w:val="false"/>
          <w:color w:val="000000"/>
          <w:sz w:val="28"/>
        </w:rPr>
        <w:t>
      басқа да табыстар _________________________________ (жазу).</w:t>
      </w:r>
    </w:p>
    <w:p>
      <w:pPr>
        <w:spacing w:after="0"/>
        <w:ind w:left="0"/>
        <w:jc w:val="both"/>
      </w:pPr>
      <w:r>
        <w:rPr>
          <w:rFonts w:ascii="Times New Roman"/>
          <w:b w:val="false"/>
          <w:i w:val="false"/>
          <w:color w:val="000000"/>
          <w:sz w:val="28"/>
        </w:rPr>
        <w:t xml:space="preserve">
      5. Отбасының сипаттамасы (отбасындағы адамдар арасындағы өзара қарым-қатынас, </w:t>
      </w:r>
    </w:p>
    <w:p>
      <w:pPr>
        <w:spacing w:after="0"/>
        <w:ind w:left="0"/>
        <w:jc w:val="both"/>
      </w:pPr>
      <w:r>
        <w:rPr>
          <w:rFonts w:ascii="Times New Roman"/>
          <w:b w:val="false"/>
          <w:i w:val="false"/>
          <w:color w:val="000000"/>
          <w:sz w:val="28"/>
        </w:rPr>
        <w:t xml:space="preserve">
      олардың жеке қасиеттері, қызығушылығы, балалармен қарым-қатынас тәжірибесі, барлық </w:t>
      </w:r>
    </w:p>
    <w:p>
      <w:pPr>
        <w:spacing w:after="0"/>
        <w:ind w:left="0"/>
        <w:jc w:val="both"/>
      </w:pPr>
      <w:r>
        <w:rPr>
          <w:rFonts w:ascii="Times New Roman"/>
          <w:b w:val="false"/>
          <w:i w:val="false"/>
          <w:color w:val="000000"/>
          <w:sz w:val="28"/>
        </w:rPr>
        <w:t xml:space="preserve">
      отбасы мүшелерінің балаларды қабылдауға дайындығы)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Қамқорлыққа (қорғаншылыққа) баланы алу себептері: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7. Қорытынды (балаларды отбасына беру үшін жағдайдың бар болуы)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(тегі,аты-жөні) (күні)</w:t>
      </w:r>
    </w:p>
    <w:p>
      <w:pPr>
        <w:spacing w:after="0"/>
        <w:ind w:left="0"/>
        <w:jc w:val="both"/>
      </w:pPr>
      <w:r>
        <w:rPr>
          <w:rFonts w:ascii="Times New Roman"/>
          <w:b w:val="false"/>
          <w:i w:val="false"/>
          <w:color w:val="000000"/>
          <w:sz w:val="28"/>
        </w:rPr>
        <w:t>
      Таныстық: ______________________________________________________________________</w:t>
      </w:r>
    </w:p>
    <w:p>
      <w:pPr>
        <w:spacing w:after="0"/>
        <w:ind w:left="0"/>
        <w:jc w:val="both"/>
      </w:pPr>
      <w:r>
        <w:rPr>
          <w:rFonts w:ascii="Times New Roman"/>
          <w:b w:val="false"/>
          <w:i w:val="false"/>
          <w:color w:val="000000"/>
          <w:sz w:val="28"/>
        </w:rPr>
        <w:t xml:space="preserve">
      (баланы (балаларды) отбасына қабылдауға тілек білдірген тұлғалардың Т.А.Ә (бар болған </w:t>
      </w:r>
    </w:p>
    <w:p>
      <w:pPr>
        <w:spacing w:after="0"/>
        <w:ind w:left="0"/>
        <w:jc w:val="both"/>
      </w:pPr>
      <w:r>
        <w:rPr>
          <w:rFonts w:ascii="Times New Roman"/>
          <w:b w:val="false"/>
          <w:i w:val="false"/>
          <w:color w:val="000000"/>
          <w:sz w:val="28"/>
        </w:rPr>
        <w:t>
      жағдайда),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3-қосымша</w:t>
            </w:r>
          </w:p>
        </w:tc>
      </w:tr>
    </w:tbl>
    <w:bookmarkStart w:name="z135" w:id="80"/>
    <w:p>
      <w:pPr>
        <w:spacing w:after="0"/>
        <w:ind w:left="0"/>
        <w:jc w:val="left"/>
      </w:pPr>
      <w:r>
        <w:rPr>
          <w:rFonts w:ascii="Times New Roman"/>
          <w:b/>
          <w:i w:val="false"/>
          <w:color w:val="000000"/>
        </w:rPr>
        <w:t xml:space="preserve"> "Кәмелетке толмаған балалардың мүлкіне иелік ету үшін анықтамалар беру" мемлекеттік көрсетілетін қызмет стандарты</w:t>
      </w:r>
    </w:p>
    <w:bookmarkEnd w:id="80"/>
    <w:p>
      <w:pPr>
        <w:spacing w:after="0"/>
        <w:ind w:left="0"/>
        <w:jc w:val="both"/>
      </w:pPr>
      <w:r>
        <w:rPr>
          <w:rFonts w:ascii="Times New Roman"/>
          <w:b w:val="false"/>
          <w:i w:val="false"/>
          <w:color w:val="ff0000"/>
          <w:sz w:val="28"/>
        </w:rPr>
        <w:t xml:space="preserve">
      Ескерту. Стандарттың тақырыбы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38" w:id="81"/>
    <w:p>
      <w:pPr>
        <w:spacing w:after="0"/>
        <w:ind w:left="0"/>
        <w:jc w:val="left"/>
      </w:pPr>
      <w:r>
        <w:rPr>
          <w:rFonts w:ascii="Times New Roman"/>
          <w:b/>
          <w:i w:val="false"/>
          <w:color w:val="000000"/>
        </w:rPr>
        <w:t xml:space="preserve"> 1-тарау. Жалпы ережелер</w:t>
      </w:r>
    </w:p>
    <w:bookmarkEnd w:id="81"/>
    <w:bookmarkStart w:name="z1239" w:id="82"/>
    <w:p>
      <w:pPr>
        <w:spacing w:after="0"/>
        <w:ind w:left="0"/>
        <w:jc w:val="both"/>
      </w:pPr>
      <w:r>
        <w:rPr>
          <w:rFonts w:ascii="Times New Roman"/>
          <w:b w:val="false"/>
          <w:i w:val="false"/>
          <w:color w:val="000000"/>
          <w:sz w:val="28"/>
        </w:rPr>
        <w:t>
      1. "Кәмелетке толмаған балалардың мүлкіне иелік ету үшін анықтамалар беру" мемлекеттік көрсетілетін қызмет (бұдан әрі - мемлекеттік көрсетілетін қызмет).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0"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83"/>
    <w:bookmarkStart w:name="z1241" w:id="8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8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2" w:id="85"/>
    <w:p>
      <w:pPr>
        <w:spacing w:after="0"/>
        <w:ind w:left="0"/>
        <w:jc w:val="left"/>
      </w:pPr>
      <w:r>
        <w:rPr>
          <w:rFonts w:ascii="Times New Roman"/>
          <w:b/>
          <w:i w:val="false"/>
          <w:color w:val="000000"/>
        </w:rPr>
        <w:t xml:space="preserve"> 2-тарау. Мемлекеттік қызмет көрсету тәртібі</w:t>
      </w:r>
    </w:p>
    <w:bookmarkEnd w:id="85"/>
    <w:bookmarkStart w:name="z1243" w:id="86"/>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- 3 (үш) жұмыс күні.</w:t>
      </w:r>
    </w:p>
    <w:bookmarkEnd w:id="86"/>
    <w:bookmarkStart w:name="z1244" w:id="87"/>
    <w:p>
      <w:pPr>
        <w:spacing w:after="0"/>
        <w:ind w:left="0"/>
        <w:jc w:val="both"/>
      </w:pPr>
      <w:r>
        <w:rPr>
          <w:rFonts w:ascii="Times New Roman"/>
          <w:b w:val="false"/>
          <w:i w:val="false"/>
          <w:color w:val="000000"/>
          <w:sz w:val="28"/>
        </w:rPr>
        <w:t>
      5. Мемлекеттік қызмет көрсету нысаны - электронды (ішінара автоматтандырылған).</w:t>
      </w:r>
    </w:p>
    <w:bookmarkEnd w:id="87"/>
    <w:bookmarkStart w:name="z1245" w:id="88"/>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88"/>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246" w:id="8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89"/>
    <w:bookmarkStart w:name="z1247" w:id="90"/>
    <w:p>
      <w:pPr>
        <w:spacing w:after="0"/>
        <w:ind w:left="0"/>
        <w:jc w:val="both"/>
      </w:pPr>
      <w:r>
        <w:rPr>
          <w:rFonts w:ascii="Times New Roman"/>
          <w:b w:val="false"/>
          <w:i w:val="false"/>
          <w:color w:val="000000"/>
          <w:sz w:val="28"/>
        </w:rPr>
        <w:t>
      8. Порталдағыжұмыс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90"/>
    <w:bookmarkStart w:name="z1248" w:id="91"/>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91"/>
    <w:bookmarkStart w:name="z1613" w:id="92"/>
    <w:p>
      <w:pPr>
        <w:spacing w:after="0"/>
        <w:ind w:left="0"/>
        <w:jc w:val="both"/>
      </w:pPr>
      <w:r>
        <w:rPr>
          <w:rFonts w:ascii="Times New Roman"/>
          <w:b w:val="false"/>
          <w:i w:val="false"/>
          <w:color w:val="000000"/>
          <w:sz w:val="28"/>
        </w:rPr>
        <w:t xml:space="preserve">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кәмелетке толмаған балалардың мүлкіне иелік ету және кәмелетке толмаған балаларға мұра ресімдеу үшін нысан бойынша өтініш;</w:t>
      </w:r>
    </w:p>
    <w:bookmarkEnd w:id="92"/>
    <w:bookmarkStart w:name="z1614" w:id="93"/>
    <w:p>
      <w:pPr>
        <w:spacing w:after="0"/>
        <w:ind w:left="0"/>
        <w:jc w:val="both"/>
      </w:pPr>
      <w:r>
        <w:rPr>
          <w:rFonts w:ascii="Times New Roman"/>
          <w:b w:val="false"/>
          <w:i w:val="false"/>
          <w:color w:val="000000"/>
          <w:sz w:val="28"/>
        </w:rPr>
        <w:t>
      2)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bookmarkEnd w:id="93"/>
    <w:bookmarkStart w:name="z1615" w:id="94"/>
    <w:p>
      <w:pPr>
        <w:spacing w:after="0"/>
        <w:ind w:left="0"/>
        <w:jc w:val="both"/>
      </w:pPr>
      <w:r>
        <w:rPr>
          <w:rFonts w:ascii="Times New Roman"/>
          <w:b w:val="false"/>
          <w:i w:val="false"/>
          <w:color w:val="000000"/>
          <w:sz w:val="28"/>
        </w:rPr>
        <w:t xml:space="preserve">
      3) мәмілелерді ресімдеуге жұбайының (зайыбының) атынан нотариус куәландырған келісімі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болып тіркелген) бекітілген нысан бойынша туу туралы анықтама (АХАЖ АЖ-де мәліметтер болмаған жағдайда) электрондық көшiрмелері;</w:t>
      </w:r>
    </w:p>
    <w:bookmarkEnd w:id="94"/>
    <w:bookmarkStart w:name="z1616" w:id="95"/>
    <w:p>
      <w:pPr>
        <w:spacing w:after="0"/>
        <w:ind w:left="0"/>
        <w:jc w:val="both"/>
      </w:pPr>
      <w:r>
        <w:rPr>
          <w:rFonts w:ascii="Times New Roman"/>
          <w:b w:val="false"/>
          <w:i w:val="false"/>
          <w:color w:val="000000"/>
          <w:sz w:val="28"/>
        </w:rPr>
        <w:t>
      4) заң бойынша мұрагерлікке құқығы туралы куәліктің электрондық көшірмесі (нотариустан) (заң бойынша мұрагерлікке құқық алған жағдайда);</w:t>
      </w:r>
    </w:p>
    <w:bookmarkEnd w:id="95"/>
    <w:bookmarkStart w:name="z1617" w:id="96"/>
    <w:p>
      <w:pPr>
        <w:spacing w:after="0"/>
        <w:ind w:left="0"/>
        <w:jc w:val="both"/>
      </w:pPr>
      <w:r>
        <w:rPr>
          <w:rFonts w:ascii="Times New Roman"/>
          <w:b w:val="false"/>
          <w:i w:val="false"/>
          <w:color w:val="000000"/>
          <w:sz w:val="28"/>
        </w:rPr>
        <w:t>
      5) мүліктің болуын растайтын құжаттардың электрондық көшірмесі;</w:t>
      </w:r>
    </w:p>
    <w:bookmarkEnd w:id="96"/>
    <w:bookmarkStart w:name="z1618" w:id="97"/>
    <w:p>
      <w:pPr>
        <w:spacing w:after="0"/>
        <w:ind w:left="0"/>
        <w:jc w:val="both"/>
      </w:pPr>
      <w:r>
        <w:rPr>
          <w:rFonts w:ascii="Times New Roman"/>
          <w:b w:val="false"/>
          <w:i w:val="false"/>
          <w:color w:val="000000"/>
          <w:sz w:val="28"/>
        </w:rPr>
        <w:t>
      6) (он жасқа толған жағдайда) баланың (балалардың) пікірінің электрондық көшірмесі.</w:t>
      </w:r>
    </w:p>
    <w:bookmarkEnd w:id="97"/>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некеге тұру немесе бұзу туралы куәлік, туу туралы анықтама (АХАЖ АЖ-де мәліметтер болмаған жағдайда), мүліктің болуын растайтын құжаттар, қорғаншылық және қамқоршылық жөнінде анықтама (қорғаншыларға) туралы мәліметтерді көрсетілетін қызметті алушы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қызмет беруші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4" w:id="98"/>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98"/>
    <w:bookmarkStart w:name="z1255" w:id="9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99"/>
    <w:bookmarkStart w:name="z1256" w:id="100"/>
    <w:p>
      <w:pPr>
        <w:spacing w:after="0"/>
        <w:ind w:left="0"/>
        <w:jc w:val="both"/>
      </w:pPr>
      <w:r>
        <w:rPr>
          <w:rFonts w:ascii="Times New Roman"/>
          <w:b w:val="false"/>
          <w:i w:val="false"/>
          <w:color w:val="000000"/>
          <w:sz w:val="28"/>
        </w:rPr>
        <w:t xml:space="preserve">
      2) Қазақстан Республикасының 1994 жылғы 27 желтоқсандағы Азаматтық Кодексінің және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100"/>
    <w:bookmarkStart w:name="z1257" w:id="101"/>
    <w:p>
      <w:pPr>
        <w:spacing w:after="0"/>
        <w:ind w:left="0"/>
        <w:jc w:val="both"/>
      </w:pPr>
      <w:r>
        <w:rPr>
          <w:rFonts w:ascii="Times New Roman"/>
          <w:b w:val="false"/>
          <w:i w:val="false"/>
          <w:color w:val="000000"/>
          <w:sz w:val="28"/>
        </w:rPr>
        <w:t>
      3)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101"/>
    <w:bookmarkStart w:name="z1258" w:id="10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02"/>
    <w:bookmarkStart w:name="z1259" w:id="103"/>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әрекетіне(әрекетсіздігіне) шағымдану тәртібі</w:t>
      </w:r>
    </w:p>
    <w:bookmarkEnd w:id="103"/>
    <w:bookmarkStart w:name="z1260" w:id="10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басшысының атына беріледі.</w:t>
      </w:r>
    </w:p>
    <w:bookmarkEnd w:id="104"/>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1261" w:id="10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105"/>
    <w:bookmarkStart w:name="z1262" w:id="106"/>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106"/>
    <w:bookmarkStart w:name="z1263" w:id="107"/>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07"/>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264" w:id="108"/>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108"/>
    <w:bookmarkStart w:name="z1265" w:id="109"/>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алады.</w:t>
      </w:r>
    </w:p>
    <w:bookmarkEnd w:id="109"/>
    <w:bookmarkStart w:name="z1266" w:id="110"/>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Кәмелетке толмаған балалардың мүлкіне иелік ету үшін анықтама</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Нұр-Сұлтан, Алматы және Шымкент, қалаларының, аудандардың және облыстық маңызы бар қалалардың жергілікті атқарушы органдары ______________________ жылы туған кәмелетке толмаған ________________ (баланың Т.А.Ә. (бар болғанда), туған жылы) заңды өкіл(дер)і (ата-аналары (ата-анасы), қорғаншысы немесе қамқоршысы, патронат тәрбиешісі және оларды алмастырушы басқа адамдар) __________________ жылы туған, ______________________ (өтініш берушінің Т.А.Ә. (бар болғанда) (жеке куәлік №_____ ______ жылы ___________ берілген) бойынша кәмелетке толмаған баланың (балалардың) мүлікке</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(мүлік атауы)</w:t>
      </w:r>
    </w:p>
    <w:p>
      <w:pPr>
        <w:spacing w:after="0"/>
        <w:ind w:left="0"/>
        <w:jc w:val="both"/>
      </w:pPr>
      <w:r>
        <w:rPr>
          <w:rFonts w:ascii="Times New Roman"/>
          <w:b w:val="false"/>
          <w:i w:val="false"/>
          <w:color w:val="000000"/>
          <w:sz w:val="28"/>
        </w:rPr>
        <w:t xml:space="preserve">
      заңнамаға сәйкес тиесілі инвестициялық кірістермен, өсімпұлдармен және өзге де түсімдермен, нотариус берген (мемлекеттік лицензия № ___ _________ жылы берілген ___________) ______ жылғы заң/өсиет бойынша мұраға құқық туралы куәлікке сәйкес, _____________________________ (мұра қалдырушының Т.А.Ә. (бар болса) салымшының қайтыс болуына байланысты </w:t>
      </w:r>
    </w:p>
    <w:p>
      <w:pPr>
        <w:spacing w:after="0"/>
        <w:ind w:left="0"/>
        <w:jc w:val="both"/>
      </w:pPr>
      <w:r>
        <w:rPr>
          <w:rFonts w:ascii="Times New Roman"/>
          <w:b w:val="false"/>
          <w:i w:val="false"/>
          <w:color w:val="000000"/>
          <w:sz w:val="28"/>
        </w:rPr>
        <w:t>
      _________________________________ мақсатында ____________________________________</w:t>
      </w:r>
    </w:p>
    <w:p>
      <w:pPr>
        <w:spacing w:after="0"/>
        <w:ind w:left="0"/>
        <w:jc w:val="both"/>
      </w:pPr>
      <w:r>
        <w:rPr>
          <w:rFonts w:ascii="Times New Roman"/>
          <w:b w:val="false"/>
          <w:i w:val="false"/>
          <w:color w:val="000000"/>
          <w:sz w:val="28"/>
        </w:rPr>
        <w:t>
      мәміле түрін көрсет                              (анықтама берілетін ұйым атауы)</w:t>
      </w:r>
    </w:p>
    <w:p>
      <w:pPr>
        <w:spacing w:after="0"/>
        <w:ind w:left="0"/>
        <w:jc w:val="both"/>
      </w:pPr>
      <w:r>
        <w:rPr>
          <w:rFonts w:ascii="Times New Roman"/>
          <w:b w:val="false"/>
          <w:i w:val="false"/>
          <w:color w:val="000000"/>
          <w:sz w:val="28"/>
        </w:rPr>
        <w:t>
      иелік етуге рұқсат береді.</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басшысы </w:t>
      </w:r>
    </w:p>
    <w:p>
      <w:pPr>
        <w:spacing w:after="0"/>
        <w:ind w:left="0"/>
        <w:jc w:val="both"/>
      </w:pPr>
      <w:r>
        <w:rPr>
          <w:rFonts w:ascii="Times New Roman"/>
          <w:b w:val="false"/>
          <w:i w:val="false"/>
          <w:color w:val="000000"/>
          <w:sz w:val="28"/>
        </w:rPr>
        <w:t>
      _________________ ________________________________</w:t>
      </w:r>
    </w:p>
    <w:p>
      <w:pPr>
        <w:spacing w:after="0"/>
        <w:ind w:left="0"/>
        <w:jc w:val="both"/>
      </w:pPr>
      <w:r>
        <w:rPr>
          <w:rFonts w:ascii="Times New Roman"/>
          <w:b w:val="false"/>
          <w:i w:val="false"/>
          <w:color w:val="000000"/>
          <w:sz w:val="28"/>
        </w:rPr>
        <w:t>
      (қолы)            (Т.А.Ә. (бар болғанда)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үшін анықтамалар беру"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 (ша)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жеке</w:t>
            </w:r>
            <w:r>
              <w:br/>
            </w:r>
            <w:r>
              <w:rPr>
                <w:rFonts w:ascii="Times New Roman"/>
                <w:b w:val="false"/>
                <w:i w:val="false"/>
                <w:color w:val="000000"/>
                <w:sz w:val="20"/>
              </w:rPr>
              <w:t>сәйкестендіру нөмері)</w:t>
            </w:r>
          </w:p>
        </w:tc>
      </w:tr>
    </w:tbl>
    <w:p>
      <w:pPr>
        <w:spacing w:after="0"/>
        <w:ind w:left="0"/>
        <w:jc w:val="left"/>
      </w:pPr>
      <w:r>
        <w:rPr>
          <w:rFonts w:ascii="Times New Roman"/>
          <w:b/>
          <w:i w:val="false"/>
          <w:color w:val="000000"/>
        </w:rPr>
        <w:t xml:space="preserve"> Кәмелетке толмаған балалардың мүлкіне иелік ету үшін анықтамалар беру туралы өтініш</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 мұра мүлікке иелік ету _______________ (ұйым атауы) мұраға құқық туралы куәліктегі жазбаға сәйкес көрсетіледі) салымшының қайтыс болуына байланысты (Т.А.Ә. (бар болса)) ________;</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көлік құралына қатысты мәмілені жүзеге асыруға);</w:t>
      </w:r>
    </w:p>
    <w:p>
      <w:pPr>
        <w:spacing w:after="0"/>
        <w:ind w:left="0"/>
        <w:jc w:val="both"/>
      </w:pPr>
      <w:r>
        <w:rPr>
          <w:rFonts w:ascii="Times New Roman"/>
          <w:b w:val="false"/>
          <w:i w:val="false"/>
          <w:color w:val="000000"/>
          <w:sz w:val="28"/>
        </w:rPr>
        <w:t>
      - кәмелетке толмаған балалардың мүлкіне билік етуге (құқықтар мен міндеттемелерді басқаға беру, шарттарды бұзу)______________ ( ұйымның атауы);</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иеліктен шығаруға;</w:t>
      </w:r>
    </w:p>
    <w:p>
      <w:pPr>
        <w:spacing w:after="0"/>
        <w:ind w:left="0"/>
        <w:jc w:val="both"/>
      </w:pPr>
      <w:r>
        <w:rPr>
          <w:rFonts w:ascii="Times New Roman"/>
          <w:b w:val="false"/>
          <w:i w:val="false"/>
          <w:color w:val="000000"/>
          <w:sz w:val="28"/>
        </w:rPr>
        <w:t>
      - кәмелетке толмаған балаға (балаларға) меншік құқығында тиесілі ____________________________ мекенжайы бойынша орналасқан мүлікті (немесе мүліктен _____ үлесті) кепілге қою</w:t>
      </w:r>
    </w:p>
    <w:p>
      <w:pPr>
        <w:spacing w:after="0"/>
        <w:ind w:left="0"/>
        <w:jc w:val="both"/>
      </w:pPr>
      <w:r>
        <w:rPr>
          <w:rFonts w:ascii="Times New Roman"/>
          <w:b w:val="false"/>
          <w:i w:val="false"/>
          <w:color w:val="000000"/>
          <w:sz w:val="28"/>
        </w:rPr>
        <w:t>
      кәмелетке толмаған баланың (балалардың) мүлкіне қатысты):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болса), туған жылы, туу туралы куәліктің №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xml:space="preserve">
      "__" __________20__ жыл                              ____________________________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xml:space="preserve">№ 198 бұйрығына </w:t>
            </w:r>
            <w:r>
              <w:br/>
            </w:r>
            <w:r>
              <w:rPr>
                <w:rFonts w:ascii="Times New Roman"/>
                <w:b w:val="false"/>
                <w:i w:val="false"/>
                <w:color w:val="000000"/>
                <w:sz w:val="20"/>
              </w:rPr>
              <w:t>4-қосымша</w:t>
            </w:r>
          </w:p>
        </w:tc>
      </w:tr>
    </w:tbl>
    <w:bookmarkStart w:name="z233" w:id="111"/>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w:t>
      </w:r>
    </w:p>
    <w:bookmarkEnd w:id="111"/>
    <w:p>
      <w:pPr>
        <w:spacing w:after="0"/>
        <w:ind w:left="0"/>
        <w:jc w:val="both"/>
      </w:pPr>
      <w:r>
        <w:rPr>
          <w:rFonts w:ascii="Times New Roman"/>
          <w:b w:val="false"/>
          <w:i w:val="false"/>
          <w:color w:val="ff0000"/>
          <w:sz w:val="28"/>
        </w:rPr>
        <w:t xml:space="preserve">
      Ескерту. Стандарт алып тасталды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5-қосымшаның оң жақ жоғарғы бұрышы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05" w:id="11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w:t>
      </w:r>
      <w:r>
        <w:br/>
      </w:r>
      <w:r>
        <w:rPr>
          <w:rFonts w:ascii="Times New Roman"/>
          <w:b/>
          <w:i w:val="false"/>
          <w:color w:val="000000"/>
        </w:rPr>
        <w:t>ұйымдарына және кері қарай үйлеріне тегін тасымалдауды ұсыну" мемлекеттік</w:t>
      </w:r>
      <w:r>
        <w:br/>
      </w:r>
      <w:r>
        <w:rPr>
          <w:rFonts w:ascii="Times New Roman"/>
          <w:b/>
          <w:i w:val="false"/>
          <w:color w:val="000000"/>
        </w:rPr>
        <w:t>көрсетілетін қызмет стандарты</w:t>
      </w:r>
    </w:p>
    <w:bookmarkEnd w:id="112"/>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25.12.2017 </w:t>
      </w:r>
      <w:r>
        <w:rPr>
          <w:rFonts w:ascii="Times New Roman"/>
          <w:b w:val="false"/>
          <w:i w:val="false"/>
          <w:color w:val="ff0000"/>
          <w:sz w:val="28"/>
        </w:rPr>
        <w:t>№ 650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136" w:id="113"/>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қызметі (бұдан әрі – мемлекеттік көрсетілетін қызмет).</w:t>
      </w:r>
    </w:p>
    <w:bookmarkEnd w:id="113"/>
    <w:bookmarkStart w:name="z1137" w:id="1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14"/>
    <w:bookmarkStart w:name="z1138" w:id="115"/>
    <w:p>
      <w:pPr>
        <w:spacing w:after="0"/>
        <w:ind w:left="0"/>
        <w:jc w:val="both"/>
      </w:pPr>
      <w:r>
        <w:rPr>
          <w:rFonts w:ascii="Times New Roman"/>
          <w:b w:val="false"/>
          <w:i w:val="false"/>
          <w:color w:val="000000"/>
          <w:sz w:val="28"/>
        </w:rPr>
        <w:t>
      3. Мемлекеттік көрсетілетін қызметті кент, ауыл, ауылдық округтың әкімі (бұдан әрі – көрсетілетін қызметті беруші) көрсетеді.</w:t>
      </w:r>
    </w:p>
    <w:bookmarkEnd w:id="11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9" w:id="116"/>
    <w:p>
      <w:pPr>
        <w:spacing w:after="0"/>
        <w:ind w:left="0"/>
        <w:jc w:val="left"/>
      </w:pPr>
      <w:r>
        <w:rPr>
          <w:rFonts w:ascii="Times New Roman"/>
          <w:b/>
          <w:i w:val="false"/>
          <w:color w:val="000000"/>
        </w:rPr>
        <w:t xml:space="preserve"> 2-тару. Мемлекеттік қызмет көрсету тәртібі</w:t>
      </w:r>
    </w:p>
    <w:bookmarkEnd w:id="116"/>
    <w:bookmarkStart w:name="z1140" w:id="117"/>
    <w:p>
      <w:pPr>
        <w:spacing w:after="0"/>
        <w:ind w:left="0"/>
        <w:jc w:val="both"/>
      </w:pPr>
      <w:r>
        <w:rPr>
          <w:rFonts w:ascii="Times New Roman"/>
          <w:b w:val="false"/>
          <w:i w:val="false"/>
          <w:color w:val="000000"/>
          <w:sz w:val="28"/>
        </w:rPr>
        <w:t>
      4. Мемлекеттік қызмет көрсету мерзімдері:</w:t>
      </w:r>
    </w:p>
    <w:bookmarkEnd w:id="117"/>
    <w:p>
      <w:pPr>
        <w:spacing w:after="0"/>
        <w:ind w:left="0"/>
        <w:jc w:val="both"/>
      </w:pPr>
      <w:r>
        <w:rPr>
          <w:rFonts w:ascii="Times New Roman"/>
          <w:b w:val="false"/>
          <w:i w:val="false"/>
          <w:color w:val="000000"/>
          <w:sz w:val="28"/>
        </w:rPr>
        <w:t>
      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минут, Мемлекеттік корпорацияда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4" w:id="118"/>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5" w:id="119"/>
    <w:p>
      <w:pPr>
        <w:spacing w:after="0"/>
        <w:ind w:left="0"/>
        <w:jc w:val="both"/>
      </w:pPr>
      <w:r>
        <w:rPr>
          <w:rFonts w:ascii="Times New Roman"/>
          <w:b w:val="false"/>
          <w:i w:val="false"/>
          <w:color w:val="000000"/>
          <w:sz w:val="28"/>
        </w:rPr>
        <w:t>
      6. Мемлекеттік қызмет көрсетудің нәтижесі осы мемлекеттік көрсетілетін қызмет стандартына 1-қосымшаға сәйкес нысан бойынша жалпы білім беру ұйымдарына және кері қарай үйлеріне тегін тасымалдауды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19"/>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6" w:id="12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0"/>
    <w:bookmarkStart w:name="z1147" w:id="121"/>
    <w:p>
      <w:pPr>
        <w:spacing w:after="0"/>
        <w:ind w:left="0"/>
        <w:jc w:val="both"/>
      </w:pPr>
      <w:r>
        <w:rPr>
          <w:rFonts w:ascii="Times New Roman"/>
          <w:b w:val="false"/>
          <w:i w:val="false"/>
          <w:color w:val="000000"/>
          <w:sz w:val="28"/>
        </w:rPr>
        <w:t>
      8. Жұмыс кестесі:</w:t>
      </w:r>
    </w:p>
    <w:bookmarkEnd w:id="121"/>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көрсетілетін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"электрондық" кезек тәртібімен, қорғаншылық немесе қамқоршылықты қажет ететін адамның тұрғылықты жері бойынша не қамқорлыққа жататын мүліктің орналасқан жері бойынша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0" w:id="122"/>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122"/>
    <w:bookmarkStart w:name="z1619" w:id="12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23"/>
    <w:bookmarkStart w:name="z1620" w:id="124"/>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24"/>
    <w:bookmarkStart w:name="z1621" w:id="125"/>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p>
    <w:bookmarkEnd w:id="125"/>
    <w:bookmarkStart w:name="z1622" w:id="126"/>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p>
    <w:bookmarkEnd w:id="126"/>
    <w:bookmarkStart w:name="z1623" w:id="127"/>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bookmarkEnd w:id="127"/>
    <w:p>
      <w:pPr>
        <w:spacing w:after="0"/>
        <w:ind w:left="0"/>
        <w:jc w:val="both"/>
      </w:pPr>
      <w:r>
        <w:rPr>
          <w:rFonts w:ascii="Times New Roman"/>
          <w:b w:val="false"/>
          <w:i w:val="false"/>
          <w:color w:val="000000"/>
          <w:sz w:val="28"/>
        </w:rPr>
        <w:t>
      порталда:</w:t>
      </w:r>
    </w:p>
    <w:bookmarkStart w:name="z1624" w:id="128"/>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128"/>
    <w:bookmarkStart w:name="z1625" w:id="129"/>
    <w:p>
      <w:pPr>
        <w:spacing w:after="0"/>
        <w:ind w:left="0"/>
        <w:jc w:val="both"/>
      </w:pPr>
      <w:r>
        <w:rPr>
          <w:rFonts w:ascii="Times New Roman"/>
          <w:b w:val="false"/>
          <w:i w:val="false"/>
          <w:color w:val="000000"/>
          <w:sz w:val="28"/>
        </w:rPr>
        <w:t>
      2) оқу орнынан анықтаманың электронды көшірмесі.</w:t>
      </w:r>
    </w:p>
    <w:bookmarkEnd w:id="129"/>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(АХАЖ АЖ-де мәліметтер болмаған жағдайда) Мемлекеттік корпорацияның қызметкері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келісім алады.</w:t>
      </w:r>
    </w:p>
    <w:p>
      <w:pPr>
        <w:spacing w:after="0"/>
        <w:ind w:left="0"/>
        <w:jc w:val="both"/>
      </w:pPr>
      <w:r>
        <w:rPr>
          <w:rFonts w:ascii="Times New Roman"/>
          <w:b w:val="false"/>
          <w:i w:val="false"/>
          <w:color w:val="000000"/>
          <w:sz w:val="28"/>
        </w:rPr>
        <w:t>
      Көрсетілетін қызметті беруші немесе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5" w:id="130"/>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30"/>
    <w:bookmarkStart w:name="z1156" w:id="13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1"/>
    <w:bookmarkStart w:name="z1157" w:id="132"/>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xml:space="preserve">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келмеуі;</w:t>
      </w:r>
    </w:p>
    <w:bookmarkEnd w:id="132"/>
    <w:bookmarkStart w:name="z1158" w:id="133"/>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3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береді.</w:t>
      </w:r>
    </w:p>
    <w:bookmarkStart w:name="z1159" w:id="134"/>
    <w:p>
      <w:pPr>
        <w:spacing w:after="0"/>
        <w:ind w:left="0"/>
        <w:jc w:val="left"/>
      </w:pPr>
      <w:r>
        <w:rPr>
          <w:rFonts w:ascii="Times New Roman"/>
          <w:b/>
          <w:i w:val="false"/>
          <w:color w:val="000000"/>
        </w:rPr>
        <w:t xml:space="preserve"> 3-тарау.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 облыстық маңызы</w:t>
      </w:r>
      <w:r>
        <w:br/>
      </w:r>
      <w:r>
        <w:rPr>
          <w:rFonts w:ascii="Times New Roman"/>
          <w:b/>
          <w:i w:val="false"/>
          <w:color w:val="000000"/>
        </w:rPr>
        <w:t>бар қалалардың жергілікті атқарушы органдарының, сондай-ақ көрсетілетін қызметті</w:t>
      </w:r>
      <w:r>
        <w:br/>
      </w:r>
      <w:r>
        <w:rPr>
          <w:rFonts w:ascii="Times New Roman"/>
          <w:b/>
          <w:i w:val="false"/>
          <w:color w:val="000000"/>
        </w:rPr>
        <w:t>берушілердің және (немесе) олардың лауазымды адамдарының шешімдеріне, әрекетіне</w:t>
      </w:r>
      <w:r>
        <w:br/>
      </w:r>
      <w:r>
        <w:rPr>
          <w:rFonts w:ascii="Times New Roman"/>
          <w:b/>
          <w:i w:val="false"/>
          <w:color w:val="000000"/>
        </w:rPr>
        <w:t>(әрекетсіздігіне) шағымдану тәртібі</w:t>
      </w:r>
    </w:p>
    <w:bookmarkEnd w:id="134"/>
    <w:bookmarkStart w:name="z1160" w:id="13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14-тармағында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135"/>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аты, әкесінің аты, шағымға жауап алу мерзімі және орны көрсетіліп, көрсетілетін қызметті берушінің немесе әкімдіктің кеңсесінде тіркелуі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Сонымен қатар, көрсетілетін қызметті берушінің және (немесе) оның лауазымды адамдардың әрекетіне (әрекетсіздігіне) шағымдану тәртібі туралы ақпаратты бірыңғай байланыс орталығының 1414, 8 800 080 7777 телефоны бойынша алуға болады.</w:t>
      </w:r>
    </w:p>
    <w:bookmarkStart w:name="z1161" w:id="13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36"/>
    <w:bookmarkStart w:name="z1162" w:id="137"/>
    <w:p>
      <w:pPr>
        <w:spacing w:after="0"/>
        <w:ind w:left="0"/>
        <w:jc w:val="left"/>
      </w:pPr>
      <w:r>
        <w:rPr>
          <w:rFonts w:ascii="Times New Roman"/>
          <w:b/>
          <w:i w:val="false"/>
          <w:color w:val="000000"/>
        </w:rPr>
        <w:t xml:space="preserve"> 4-тарау. Мемлекеттік қызмет көрсетудің ерекшеліктері ескерілген өзге де талаптар</w:t>
      </w:r>
    </w:p>
    <w:bookmarkEnd w:id="137"/>
    <w:bookmarkStart w:name="z1163" w:id="138"/>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138"/>
    <w:bookmarkStart w:name="z1164" w:id="139"/>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39"/>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5" w:id="140"/>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алу мүмкіндігіне ие.</w:t>
      </w:r>
    </w:p>
    <w:bookmarkEnd w:id="140"/>
    <w:bookmarkStart w:name="z1166" w:id="141"/>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 Бірыңғай байланыс орталығы 1414, 8 800 080 7777.</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білім беру ұйымдарына және кері қарай үйлеріне тегін</w:t>
      </w:r>
      <w:r>
        <w:br/>
      </w:r>
      <w:r>
        <w:rPr>
          <w:rFonts w:ascii="Times New Roman"/>
          <w:b/>
          <w:i w:val="false"/>
          <w:color w:val="000000"/>
        </w:rPr>
        <w:t>тасымалдауды ұсыну туралы анықтама</w:t>
      </w:r>
    </w:p>
    <w:p>
      <w:pPr>
        <w:spacing w:after="0"/>
        <w:ind w:left="0"/>
        <w:jc w:val="both"/>
      </w:pPr>
      <w:r>
        <w:rPr>
          <w:rFonts w:ascii="Times New Roman"/>
          <w:b w:val="false"/>
          <w:i w:val="false"/>
          <w:color w:val="000000"/>
          <w:sz w:val="28"/>
        </w:rPr>
        <w:t>
      Осы анықтама ______________________________________________ (білім алушының және тәрбиеленушінің Т.А.Ә.(бар болғанда))</w:t>
      </w:r>
    </w:p>
    <w:p>
      <w:pPr>
        <w:spacing w:after="0"/>
        <w:ind w:left="0"/>
        <w:jc w:val="both"/>
      </w:pPr>
      <w:r>
        <w:rPr>
          <w:rFonts w:ascii="Times New Roman"/>
          <w:b w:val="false"/>
          <w:i w:val="false"/>
          <w:color w:val="000000"/>
          <w:sz w:val="28"/>
        </w:rPr>
        <w:t>
      №_________ (мектептің атауы) жалпы білім беру ұйымына және кері қарай үйіне тегін тасымалдаумен қамтамасыз етілетіндігі үшін берілді.</w:t>
      </w:r>
    </w:p>
    <w:p>
      <w:pPr>
        <w:spacing w:after="0"/>
        <w:ind w:left="0"/>
        <w:jc w:val="both"/>
      </w:pPr>
      <w:r>
        <w:rPr>
          <w:rFonts w:ascii="Times New Roman"/>
          <w:b w:val="false"/>
          <w:i w:val="false"/>
          <w:color w:val="000000"/>
          <w:sz w:val="28"/>
        </w:rPr>
        <w:t>
      Анықтама оқу жылы кезеңінде жарамды.</w:t>
      </w:r>
    </w:p>
    <w:p>
      <w:pPr>
        <w:spacing w:after="0"/>
        <w:ind w:left="0"/>
        <w:jc w:val="both"/>
      </w:pPr>
      <w:r>
        <w:rPr>
          <w:rFonts w:ascii="Times New Roman"/>
          <w:b w:val="false"/>
          <w:i w:val="false"/>
          <w:color w:val="000000"/>
          <w:sz w:val="28"/>
        </w:rPr>
        <w:t>
      Кент, ауыл, ауылдық округ әкімі _____________________________________________</w:t>
      </w:r>
    </w:p>
    <w:p>
      <w:pPr>
        <w:spacing w:after="0"/>
        <w:ind w:left="0"/>
        <w:jc w:val="both"/>
      </w:pPr>
      <w:r>
        <w:rPr>
          <w:rFonts w:ascii="Times New Roman"/>
          <w:b w:val="false"/>
          <w:i w:val="false"/>
          <w:color w:val="000000"/>
          <w:sz w:val="28"/>
        </w:rPr>
        <w:t>
      (Т.А.Ә. (бар болғанда) және қолы) ____________________________________________</w:t>
      </w:r>
    </w:p>
    <w:p>
      <w:pPr>
        <w:spacing w:after="0"/>
        <w:ind w:left="0"/>
        <w:jc w:val="both"/>
      </w:pPr>
      <w:r>
        <w:rPr>
          <w:rFonts w:ascii="Times New Roman"/>
          <w:b w:val="false"/>
          <w:i w:val="false"/>
          <w:color w:val="000000"/>
          <w:sz w:val="28"/>
        </w:rPr>
        <w:t>
      (елді мекеннің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Кент, ауыл, ауылдық</w:t>
            </w:r>
            <w:r>
              <w:br/>
            </w:r>
            <w:r>
              <w:rPr>
                <w:rFonts w:ascii="Times New Roman"/>
                <w:b w:val="false"/>
                <w:i w:val="false"/>
                <w:color w:val="000000"/>
                <w:sz w:val="20"/>
              </w:rPr>
              <w:t>округі әкімі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w:t>
            </w:r>
            <w:r>
              <w:br/>
            </w:r>
            <w:r>
              <w:rPr>
                <w:rFonts w:ascii="Times New Roman"/>
                <w:b w:val="false"/>
                <w:i w:val="false"/>
                <w:color w:val="000000"/>
                <w:sz w:val="20"/>
              </w:rPr>
              <w:t>мекенжайы, телефоны: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 тұратын __________________ (ауданның, елді мекеннің атауы) _________________________________________________________________</w:t>
      </w:r>
    </w:p>
    <w:p>
      <w:pPr>
        <w:spacing w:after="0"/>
        <w:ind w:left="0"/>
        <w:jc w:val="both"/>
      </w:pPr>
      <w:r>
        <w:rPr>
          <w:rFonts w:ascii="Times New Roman"/>
          <w:b w:val="false"/>
          <w:i w:val="false"/>
          <w:color w:val="000000"/>
          <w:sz w:val="28"/>
        </w:rPr>
        <w:t>
      (сынып, білім беру ұйымның толық атауы) білім алушы кәмелетке толмаған балам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(Т.А.Ә.(бар болғанда) туған күні және жеке сәйкестендіру нөмері) 20___ - 20___ оқу жылында (оқу жылын белгілеу қажет) жалпы білім беру ұйымына және кері қарай үйге тегін тасымалдаумен қамтамасыз етуді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_____________ 20__ жыл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w:t>
            </w:r>
            <w:r>
              <w:br/>
            </w:r>
            <w:r>
              <w:rPr>
                <w:rFonts w:ascii="Times New Roman"/>
                <w:b w:val="false"/>
                <w:i w:val="false"/>
                <w:color w:val="000000"/>
                <w:sz w:val="20"/>
              </w:rPr>
              <w:t>елді мекендерде</w:t>
            </w:r>
            <w:r>
              <w:br/>
            </w:r>
            <w:r>
              <w:rPr>
                <w:rFonts w:ascii="Times New Roman"/>
                <w:b w:val="false"/>
                <w:i w:val="false"/>
                <w:color w:val="000000"/>
                <w:sz w:val="20"/>
              </w:rPr>
              <w:t>тұратын балаларды жалпы</w:t>
            </w:r>
            <w:r>
              <w:br/>
            </w:r>
            <w:r>
              <w:rPr>
                <w:rFonts w:ascii="Times New Roman"/>
                <w:b w:val="false"/>
                <w:i w:val="false"/>
                <w:color w:val="000000"/>
                <w:sz w:val="20"/>
              </w:rPr>
              <w:t>білім беру ұйымдарына</w:t>
            </w:r>
            <w:r>
              <w:br/>
            </w:r>
            <w:r>
              <w:rPr>
                <w:rFonts w:ascii="Times New Roman"/>
                <w:b w:val="false"/>
                <w:i w:val="false"/>
                <w:color w:val="000000"/>
                <w:sz w:val="20"/>
              </w:rPr>
              <w:t>және кері қарай үйлеріне</w:t>
            </w:r>
            <w:r>
              <w:br/>
            </w:r>
            <w:r>
              <w:rPr>
                <w:rFonts w:ascii="Times New Roman"/>
                <w:b w:val="false"/>
                <w:i w:val="false"/>
                <w:color w:val="000000"/>
                <w:sz w:val="20"/>
              </w:rPr>
              <w:t>тегін тасымалдауды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Оқу орнынан</w:t>
      </w:r>
      <w:r>
        <w:br/>
      </w:r>
      <w:r>
        <w:rPr>
          <w:rFonts w:ascii="Times New Roman"/>
          <w:b/>
          <w:i w:val="false"/>
          <w:color w:val="000000"/>
        </w:rPr>
        <w:t>АНЫҚТАМА</w:t>
      </w:r>
    </w:p>
    <w:p>
      <w:pPr>
        <w:spacing w:after="0"/>
        <w:ind w:left="0"/>
        <w:jc w:val="both"/>
      </w:pPr>
      <w:r>
        <w:rPr>
          <w:rFonts w:ascii="Times New Roman"/>
          <w:b w:val="false"/>
          <w:i w:val="false"/>
          <w:color w:val="000000"/>
          <w:sz w:val="28"/>
        </w:rPr>
        <w:t>
      Осы анықтама _____________________________________________________________</w:t>
      </w:r>
    </w:p>
    <w:p>
      <w:pPr>
        <w:spacing w:after="0"/>
        <w:ind w:left="0"/>
        <w:jc w:val="both"/>
      </w:pPr>
      <w:r>
        <w:rPr>
          <w:rFonts w:ascii="Times New Roman"/>
          <w:b w:val="false"/>
          <w:i w:val="false"/>
          <w:color w:val="000000"/>
          <w:sz w:val="28"/>
        </w:rPr>
        <w:t>
      (білім алушының және тәрбиешінің аты-жөні (бар болғанда)</w:t>
      </w:r>
    </w:p>
    <w:p>
      <w:pPr>
        <w:spacing w:after="0"/>
        <w:ind w:left="0"/>
        <w:jc w:val="both"/>
      </w:pPr>
      <w:r>
        <w:rPr>
          <w:rFonts w:ascii="Times New Roman"/>
          <w:b w:val="false"/>
          <w:i w:val="false"/>
          <w:color w:val="000000"/>
          <w:sz w:val="28"/>
        </w:rPr>
        <w:t>
      Ол ___________________________ _____ сыныбында _____ ауысымда (мектептің атауын жазу қажет) оқитың және тасымалдауды қажет ететіндігі үшін беріледі.</w:t>
      </w:r>
    </w:p>
    <w:p>
      <w:pPr>
        <w:spacing w:after="0"/>
        <w:ind w:left="0"/>
        <w:jc w:val="both"/>
      </w:pPr>
      <w:r>
        <w:rPr>
          <w:rFonts w:ascii="Times New Roman"/>
          <w:b w:val="false"/>
          <w:i w:val="false"/>
          <w:color w:val="000000"/>
          <w:sz w:val="28"/>
        </w:rPr>
        <w:t>
      Анықтама талап етілген жерге көрсету үшін беріледі.</w:t>
      </w:r>
    </w:p>
    <w:p>
      <w:pPr>
        <w:spacing w:after="0"/>
        <w:ind w:left="0"/>
        <w:jc w:val="both"/>
      </w:pPr>
      <w:r>
        <w:rPr>
          <w:rFonts w:ascii="Times New Roman"/>
          <w:b w:val="false"/>
          <w:i w:val="false"/>
          <w:color w:val="000000"/>
          <w:sz w:val="28"/>
        </w:rPr>
        <w:t>
      № ____ мектептің директоры _____________________________</w:t>
      </w:r>
    </w:p>
    <w:p>
      <w:pPr>
        <w:spacing w:after="0"/>
        <w:ind w:left="0"/>
        <w:jc w:val="both"/>
      </w:pPr>
      <w:r>
        <w:rPr>
          <w:rFonts w:ascii="Times New Roman"/>
          <w:b w:val="false"/>
          <w:i w:val="false"/>
          <w:color w:val="000000"/>
          <w:sz w:val="28"/>
        </w:rPr>
        <w:t>
      (мектептің атауы) (Т.А.Ә. (бар болғанда),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w:t>
            </w:r>
            <w:r>
              <w:br/>
            </w:r>
            <w:r>
              <w:rPr>
                <w:rFonts w:ascii="Times New Roman"/>
                <w:b w:val="false"/>
                <w:i w:val="false"/>
                <w:color w:val="000000"/>
                <w:sz w:val="20"/>
              </w:rPr>
              <w:t xml:space="preserve"> үйлеріне тегін тасымалдауды</w:t>
            </w:r>
            <w:r>
              <w:br/>
            </w:r>
            <w:r>
              <w:rPr>
                <w:rFonts w:ascii="Times New Roman"/>
                <w:b w:val="false"/>
                <w:i w:val="false"/>
                <w:color w:val="000000"/>
                <w:sz w:val="20"/>
              </w:rPr>
              <w:t xml:space="preserve"> ұсыну"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w:t>
            </w:r>
            <w:r>
              <w:br/>
            </w:r>
            <w:r>
              <w:rPr>
                <w:rFonts w:ascii="Times New Roman"/>
                <w:b w:val="false"/>
                <w:i w:val="false"/>
                <w:color w:val="000000"/>
                <w:sz w:val="20"/>
              </w:rPr>
              <w:t>қызметті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алушының мекенжайы)</w:t>
            </w:r>
            <w:r>
              <w:br/>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Мемлекеттік корпорацияның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w:t>
      </w:r>
    </w:p>
    <w:p>
      <w:pPr>
        <w:spacing w:after="0"/>
        <w:ind w:left="0"/>
        <w:jc w:val="both"/>
      </w:pPr>
      <w:r>
        <w:rPr>
          <w:rFonts w:ascii="Times New Roman"/>
          <w:b w:val="false"/>
          <w:i w:val="false"/>
          <w:color w:val="000000"/>
          <w:sz w:val="28"/>
        </w:rPr>
        <w:t>
      2) ____________________________________________________;</w:t>
      </w:r>
    </w:p>
    <w:p>
      <w:pPr>
        <w:spacing w:after="0"/>
        <w:ind w:left="0"/>
        <w:jc w:val="both"/>
      </w:pPr>
      <w:r>
        <w:rPr>
          <w:rFonts w:ascii="Times New Roman"/>
          <w:b w:val="false"/>
          <w:i w:val="false"/>
          <w:color w:val="000000"/>
          <w:sz w:val="28"/>
        </w:rPr>
        <w:t>
      3) 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w:t>
      </w:r>
    </w:p>
    <w:p>
      <w:pPr>
        <w:spacing w:after="0"/>
        <w:ind w:left="0"/>
        <w:jc w:val="both"/>
      </w:pPr>
      <w:r>
        <w:rPr>
          <w:rFonts w:ascii="Times New Roman"/>
          <w:b w:val="false"/>
          <w:i w:val="false"/>
          <w:color w:val="000000"/>
          <w:sz w:val="28"/>
        </w:rPr>
        <w:t>
      Қабылдаушының Т.А.Ә. (бар болғанда) ____________________</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5-қосымша</w:t>
            </w:r>
          </w:p>
        </w:tc>
      </w:tr>
    </w:tbl>
    <w:bookmarkStart w:name="z342" w:id="142"/>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w:t>
      </w:r>
      <w:r>
        <w:br/>
      </w:r>
      <w:r>
        <w:rPr>
          <w:rFonts w:ascii="Times New Roman"/>
          <w:b/>
          <w:i w:val="false"/>
          <w:color w:val="000000"/>
        </w:rPr>
        <w:t>санаттарына тегін және жеңілдетілген тамақтандыруды ұсыну" мемлекеттік</w:t>
      </w:r>
      <w:r>
        <w:br/>
      </w:r>
      <w:r>
        <w:rPr>
          <w:rFonts w:ascii="Times New Roman"/>
          <w:b/>
          <w:i w:val="false"/>
          <w:color w:val="000000"/>
        </w:rPr>
        <w:t>көрсетілетін қызмет стандарты</w:t>
      </w:r>
    </w:p>
    <w:bookmarkEnd w:id="142"/>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69" w:id="143"/>
    <w:p>
      <w:pPr>
        <w:spacing w:after="0"/>
        <w:ind w:left="0"/>
        <w:jc w:val="left"/>
      </w:pPr>
      <w:r>
        <w:rPr>
          <w:rFonts w:ascii="Times New Roman"/>
          <w:b/>
          <w:i w:val="false"/>
          <w:color w:val="000000"/>
        </w:rPr>
        <w:t xml:space="preserve"> 1-тарау. Жалпы ережелер</w:t>
      </w:r>
    </w:p>
    <w:bookmarkEnd w:id="143"/>
    <w:bookmarkStart w:name="z1270" w:id="144"/>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 (бұдан әрі - мемлекеттік көрсетілетін қызмет).</w:t>
      </w:r>
    </w:p>
    <w:bookmarkEnd w:id="144"/>
    <w:bookmarkStart w:name="z1271" w:id="1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45"/>
    <w:bookmarkStart w:name="z1272" w:id="146"/>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білім ұйымдары;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3" w:id="147"/>
    <w:p>
      <w:pPr>
        <w:spacing w:after="0"/>
        <w:ind w:left="0"/>
        <w:jc w:val="left"/>
      </w:pPr>
      <w:r>
        <w:rPr>
          <w:rFonts w:ascii="Times New Roman"/>
          <w:b/>
          <w:i w:val="false"/>
          <w:color w:val="000000"/>
        </w:rPr>
        <w:t xml:space="preserve"> 2-тарау. Мемлекеттік қызмет көрсету тәртібі</w:t>
      </w:r>
    </w:p>
    <w:bookmarkEnd w:id="147"/>
    <w:bookmarkStart w:name="z1274" w:id="148"/>
    <w:p>
      <w:pPr>
        <w:spacing w:after="0"/>
        <w:ind w:left="0"/>
        <w:jc w:val="both"/>
      </w:pPr>
      <w:r>
        <w:rPr>
          <w:rFonts w:ascii="Times New Roman"/>
          <w:b w:val="false"/>
          <w:i w:val="false"/>
          <w:color w:val="000000"/>
          <w:sz w:val="28"/>
        </w:rPr>
        <w:t>
      4. Мемлекеттік қызмет көрсету мерзімдері:</w:t>
      </w:r>
    </w:p>
    <w:bookmarkEnd w:id="148"/>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сондай-ақ портал арқылы өтініш берген кезде - 5 (бес) жұмыс күні;</w:t>
      </w:r>
    </w:p>
    <w:p>
      <w:pPr>
        <w:spacing w:after="0"/>
        <w:ind w:left="0"/>
        <w:jc w:val="both"/>
      </w:pPr>
      <w:r>
        <w:rPr>
          <w:rFonts w:ascii="Times New Roman"/>
          <w:b w:val="false"/>
          <w:i w:val="false"/>
          <w:color w:val="000000"/>
          <w:sz w:val="28"/>
        </w:rPr>
        <w:t>
      2) көрсетілетін қызметті берушіге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- 30 минут.</w:t>
      </w:r>
    </w:p>
    <w:bookmarkStart w:name="z1275" w:id="149"/>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149"/>
    <w:bookmarkStart w:name="z1276" w:id="150"/>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50"/>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Start w:name="z1277" w:id="15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1"/>
    <w:bookmarkStart w:name="z1278" w:id="152"/>
    <w:p>
      <w:pPr>
        <w:spacing w:after="0"/>
        <w:ind w:left="0"/>
        <w:jc w:val="both"/>
      </w:pPr>
      <w:r>
        <w:rPr>
          <w:rFonts w:ascii="Times New Roman"/>
          <w:b w:val="false"/>
          <w:i w:val="false"/>
          <w:color w:val="000000"/>
          <w:sz w:val="28"/>
        </w:rPr>
        <w:t>
      8. Жұмыс кестесі:</w:t>
      </w:r>
    </w:p>
    <w:bookmarkEnd w:id="152"/>
    <w:bookmarkStart w:name="z1279" w:id="153"/>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bookmarkEnd w:id="153"/>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bookmarkStart w:name="z1280" w:id="154"/>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аяқталғаннан кейін, демалыс және мереке күндері жүгінген жағдайда өтініштерді қабылдау және мемлекеттік қызмет көрсету нәтижелерін беру келесі жұмыс күні жүзеге асырылады).</w:t>
      </w:r>
    </w:p>
    <w:bookmarkEnd w:id="154"/>
    <w:bookmarkStart w:name="z1281" w:id="15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55"/>
    <w:p>
      <w:pPr>
        <w:spacing w:after="0"/>
        <w:ind w:left="0"/>
        <w:jc w:val="both"/>
      </w:pPr>
      <w:r>
        <w:rPr>
          <w:rFonts w:ascii="Times New Roman"/>
          <w:b w:val="false"/>
          <w:i w:val="false"/>
          <w:color w:val="000000"/>
          <w:sz w:val="28"/>
        </w:rPr>
        <w:t>
      көрсетілетін қызметті берушіге:</w:t>
      </w:r>
    </w:p>
    <w:bookmarkStart w:name="z1626" w:id="15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56"/>
    <w:bookmarkStart w:name="z1627" w:id="157"/>
    <w:p>
      <w:pPr>
        <w:spacing w:after="0"/>
        <w:ind w:left="0"/>
        <w:jc w:val="both"/>
      </w:pPr>
      <w:r>
        <w:rPr>
          <w:rFonts w:ascii="Times New Roman"/>
          <w:b w:val="false"/>
          <w:i w:val="false"/>
          <w:color w:val="000000"/>
          <w:sz w:val="28"/>
        </w:rPr>
        <w:t>
      2) ата-аналардың жеке басын куәландыратын құжат (жеке басын сәйкестендіру үшін қажет);</w:t>
      </w:r>
    </w:p>
    <w:bookmarkEnd w:id="157"/>
    <w:bookmarkStart w:name="z1628" w:id="158"/>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(жеке сәйкестендіру үшін қажет);</w:t>
      </w:r>
    </w:p>
    <w:bookmarkEnd w:id="158"/>
    <w:bookmarkStart w:name="z1629" w:id="159"/>
    <w:p>
      <w:pPr>
        <w:spacing w:after="0"/>
        <w:ind w:left="0"/>
        <w:jc w:val="both"/>
      </w:pPr>
      <w:r>
        <w:rPr>
          <w:rFonts w:ascii="Times New Roman"/>
          <w:b w:val="false"/>
          <w:i w:val="false"/>
          <w:color w:val="000000"/>
          <w:sz w:val="28"/>
        </w:rPr>
        <w:t>
      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p>
    <w:bookmarkEnd w:id="159"/>
    <w:bookmarkStart w:name="z1630" w:id="160"/>
    <w:p>
      <w:pPr>
        <w:spacing w:after="0"/>
        <w:ind w:left="0"/>
        <w:jc w:val="both"/>
      </w:pPr>
      <w:r>
        <w:rPr>
          <w:rFonts w:ascii="Times New Roman"/>
          <w:b w:val="false"/>
          <w:i w:val="false"/>
          <w:color w:val="000000"/>
          <w:sz w:val="28"/>
        </w:rPr>
        <w:t>
      5) мәртебесін дәлелдейтін құжаттың көшірмесі:</w:t>
      </w:r>
    </w:p>
    <w:bookmarkEnd w:id="160"/>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pPr>
        <w:spacing w:after="0"/>
        <w:ind w:left="0"/>
        <w:jc w:val="both"/>
      </w:pPr>
      <w:r>
        <w:rPr>
          <w:rFonts w:ascii="Times New Roman"/>
          <w:b w:val="false"/>
          <w:i w:val="false"/>
          <w:color w:val="000000"/>
          <w:sz w:val="28"/>
        </w:rPr>
        <w:t>
      Құжаттар салыстыру үшiн түпнұсқада ұсынылады, содан кейiн түпнұсқалар көрсетілетін қызметті алушыға қайтарылады.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порталда:</w:t>
      </w:r>
    </w:p>
    <w:bookmarkStart w:name="z1631" w:id="161"/>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161"/>
    <w:bookmarkStart w:name="z1632" w:id="162"/>
    <w:p>
      <w:pPr>
        <w:spacing w:after="0"/>
        <w:ind w:left="0"/>
        <w:jc w:val="both"/>
      </w:pPr>
      <w:r>
        <w:rPr>
          <w:rFonts w:ascii="Times New Roman"/>
          <w:b w:val="false"/>
          <w:i w:val="false"/>
          <w:color w:val="000000"/>
          <w:sz w:val="28"/>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p>
    <w:bookmarkEnd w:id="162"/>
    <w:bookmarkStart w:name="z1633" w:id="163"/>
    <w:p>
      <w:pPr>
        <w:spacing w:after="0"/>
        <w:ind w:left="0"/>
        <w:jc w:val="both"/>
      </w:pPr>
      <w:r>
        <w:rPr>
          <w:rFonts w:ascii="Times New Roman"/>
          <w:b w:val="false"/>
          <w:i w:val="false"/>
          <w:color w:val="000000"/>
          <w:sz w:val="28"/>
        </w:rPr>
        <w:t>
      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163"/>
    <w:bookmarkStart w:name="z1634" w:id="164"/>
    <w:p>
      <w:pPr>
        <w:spacing w:after="0"/>
        <w:ind w:left="0"/>
        <w:jc w:val="both"/>
      </w:pPr>
      <w:r>
        <w:rPr>
          <w:rFonts w:ascii="Times New Roman"/>
          <w:b w:val="false"/>
          <w:i w:val="false"/>
          <w:color w:val="000000"/>
          <w:sz w:val="28"/>
        </w:rPr>
        <w:t>
      4) статусты дәлелдейтін құжаттың электрондық көшірмесі:</w:t>
      </w:r>
    </w:p>
    <w:bookmarkEnd w:id="164"/>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құжаттардың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шарттың электрондық көшірмесі;</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pPr>
        <w:spacing w:after="0"/>
        <w:ind w:left="0"/>
        <w:jc w:val="both"/>
      </w:pPr>
      <w:r>
        <w:rPr>
          <w:rFonts w:ascii="Times New Roman"/>
          <w:b w:val="false"/>
          <w:i w:val="false"/>
          <w:color w:val="000000"/>
          <w:sz w:val="28"/>
        </w:rPr>
        <w:t>
      Көрсетілетін қызметті алушының жеке басын куәландыратын, баланың туылғанын, некеге тұру немесе бұзу (АХАЖ АЖ-де мәліметтер болмаған жағдайда), жұмыссыз ретінде тіркелу туралы, көрсетілетін қызметті алушының (отбасының) мемлекеттік атаулы әлеуметтік көмек алушылар қатарына жататындығы туралы, көрсетілетін қызметті беруші тиісті мемлекеттік ақпараттық жүйелерден "электронды үкімет" шлюзі арқылы алады.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1" w:id="165"/>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165"/>
    <w:bookmarkStart w:name="z1292" w:id="16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66"/>
    <w:bookmarkStart w:name="z1293" w:id="167"/>
    <w:p>
      <w:pPr>
        <w:spacing w:after="0"/>
        <w:ind w:left="0"/>
        <w:jc w:val="both"/>
      </w:pPr>
      <w:r>
        <w:rPr>
          <w:rFonts w:ascii="Times New Roman"/>
          <w:b w:val="false"/>
          <w:i w:val="false"/>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167"/>
    <w:bookmarkStart w:name="z1294" w:id="168"/>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168"/>
    <w:bookmarkStart w:name="z1295" w:id="169"/>
    <w:p>
      <w:pPr>
        <w:spacing w:after="0"/>
        <w:ind w:left="0"/>
        <w:jc w:val="left"/>
      </w:pPr>
      <w:r>
        <w:rPr>
          <w:rFonts w:ascii="Times New Roman"/>
          <w:b/>
          <w:i w:val="false"/>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облыстық маңызыбар қалалардың жергілікті атқарушы органдарының, сондай-ақ көрсетілетін қызметтіберушілердің және (немесе) олардың лауазымды адамдарының шешімдеріне, әрекетіне (әрекетсіздігіне) шағымдану тәртібі</w:t>
      </w:r>
    </w:p>
    <w:bookmarkEnd w:id="169"/>
    <w:bookmarkStart w:name="z1296" w:id="17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көрсетілетін қызмет стандартының 13-тармағында көрсетілген мекенжай бойынша облыстардың, республикалық маңызы бар қалалардың, астананың тиісті жергілікті атқарушы органы (бұдан әрі - әкімдік) басшысының атына беріледі.</w:t>
      </w:r>
    </w:p>
    <w:bookmarkEnd w:id="170"/>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 жағдайда), пошталық мекенжайы, байланыс телефоны көрсетіледі.</w:t>
      </w:r>
    </w:p>
    <w:p>
      <w:pPr>
        <w:spacing w:after="0"/>
        <w:ind w:left="0"/>
        <w:jc w:val="both"/>
      </w:pPr>
      <w:r>
        <w:rPr>
          <w:rFonts w:ascii="Times New Roman"/>
          <w:b w:val="false"/>
          <w:i w:val="false"/>
          <w:color w:val="000000"/>
          <w:sz w:val="28"/>
        </w:rPr>
        <w:t>
      Шағымды қабылдаған адамның тегі, аты, әкесінің аты берілген шағымға жауап алу мерзімі және орны көрсетіліп, көрсетілетін қызметті берушінің немесе әкімдіктің кеңсесінде (мөртабан, кіріс нөмірі мен күні) тіркелуі шағымның қабылдануын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бойынша алады.</w:t>
      </w:r>
    </w:p>
    <w:p>
      <w:pPr>
        <w:spacing w:after="0"/>
        <w:ind w:left="0"/>
        <w:jc w:val="both"/>
      </w:pPr>
      <w:r>
        <w:rPr>
          <w:rFonts w:ascii="Times New Roman"/>
          <w:b w:val="false"/>
          <w:i w:val="false"/>
          <w:color w:val="000000"/>
          <w:sz w:val="28"/>
        </w:rPr>
        <w:t>
      Шағымды портал арқылы "жеке кабинетінен" жолдаған кезде көрсетілетін қызметті алушыға көрсетілетін қызметті берушінің шағымды өндеуі барысында жаңартылып тұратын ақпарат қолжетімді болады (жеткізілгені, тіркелгені, орындалуы, қарастырылғаны немесе қарастырудан бас тартқандығы туралы белгі).</w:t>
      </w:r>
    </w:p>
    <w:p>
      <w:pPr>
        <w:spacing w:after="0"/>
        <w:ind w:left="0"/>
        <w:jc w:val="both"/>
      </w:pPr>
      <w:r>
        <w:rPr>
          <w:rFonts w:ascii="Times New Roman"/>
          <w:b w:val="false"/>
          <w:i w:val="false"/>
          <w:color w:val="000000"/>
          <w:sz w:val="28"/>
        </w:rPr>
        <w:t>
      Көрсетілетін қызметті берушінің, әкімдіктің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әкімдіктің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297" w:id="1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71"/>
    <w:bookmarkStart w:name="z1298" w:id="172"/>
    <w:p>
      <w:pPr>
        <w:spacing w:after="0"/>
        <w:ind w:left="0"/>
        <w:jc w:val="left"/>
      </w:pPr>
      <w:r>
        <w:rPr>
          <w:rFonts w:ascii="Times New Roman"/>
          <w:b/>
          <w:i w:val="false"/>
          <w:color w:val="000000"/>
        </w:rPr>
        <w:t xml:space="preserve"> 4-тарау. Мемлекеттік қызмет көрсетудің ерекшеліктері ескерілген өзге де талаптар</w:t>
      </w:r>
    </w:p>
    <w:bookmarkEnd w:id="172"/>
    <w:bookmarkStart w:name="z1299" w:id="17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173"/>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300" w:id="174"/>
    <w:p>
      <w:pPr>
        <w:spacing w:after="0"/>
        <w:ind w:left="0"/>
        <w:jc w:val="both"/>
      </w:pPr>
      <w:r>
        <w:rPr>
          <w:rFonts w:ascii="Times New Roman"/>
          <w:b w:val="false"/>
          <w:i w:val="false"/>
          <w:color w:val="000000"/>
          <w:sz w:val="28"/>
        </w:rPr>
        <w:t>
      14. Көрсетілетін қызметті алушы мемлекеттік қызмет көрсетудің тәртібі мен мәртебесі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174"/>
    <w:bookmarkStart w:name="z1301" w:id="175"/>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Жалпы білім беретін мектептерде жекелеген санаттарына тегін және жеңілдетілген тамақтандыруды ұсыну туралы анықтама</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_____________________________________________________________</w:t>
      </w:r>
    </w:p>
    <w:p>
      <w:pPr>
        <w:spacing w:after="0"/>
        <w:ind w:left="0"/>
        <w:jc w:val="both"/>
      </w:pPr>
      <w:r>
        <w:rPr>
          <w:rFonts w:ascii="Times New Roman"/>
          <w:b w:val="false"/>
          <w:i w:val="false"/>
          <w:color w:val="000000"/>
          <w:sz w:val="28"/>
        </w:rPr>
        <w:t xml:space="preserve">
      (Т.А.Ә. (бар болғанда)) </w:t>
      </w:r>
    </w:p>
    <w:p>
      <w:pPr>
        <w:spacing w:after="0"/>
        <w:ind w:left="0"/>
        <w:jc w:val="both"/>
      </w:pPr>
      <w:r>
        <w:rPr>
          <w:rFonts w:ascii="Times New Roman"/>
          <w:b w:val="false"/>
          <w:i w:val="false"/>
          <w:color w:val="000000"/>
          <w:sz w:val="28"/>
        </w:rPr>
        <w:t xml:space="preserve">
      20__ - 20__ оқу жылында тегін және жеңілдетілген тамақтандырумен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енгізілгендігі үшін берілді.</w:t>
      </w:r>
    </w:p>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қалаларының, облыстық маңызына</w:t>
      </w:r>
    </w:p>
    <w:p>
      <w:pPr>
        <w:spacing w:after="0"/>
        <w:ind w:left="0"/>
        <w:jc w:val="both"/>
      </w:pPr>
      <w:r>
        <w:rPr>
          <w:rFonts w:ascii="Times New Roman"/>
          <w:b w:val="false"/>
          <w:i w:val="false"/>
          <w:color w:val="000000"/>
          <w:sz w:val="28"/>
        </w:rPr>
        <w:t>
      ие аудандық және қалалық жергілікті</w:t>
      </w:r>
    </w:p>
    <w:p>
      <w:pPr>
        <w:spacing w:after="0"/>
        <w:ind w:left="0"/>
        <w:jc w:val="both"/>
      </w:pPr>
      <w:r>
        <w:rPr>
          <w:rFonts w:ascii="Times New Roman"/>
          <w:b w:val="false"/>
          <w:i w:val="false"/>
          <w:color w:val="000000"/>
          <w:sz w:val="28"/>
        </w:rPr>
        <w:t xml:space="preserve">
      атқарушы органдар басшысының қолы, күні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r>
              <w:br/>
            </w:r>
            <w:r>
              <w:rPr>
                <w:rFonts w:ascii="Times New Roman"/>
                <w:b w:val="false"/>
                <w:i w:val="false"/>
                <w:color w:val="000000"/>
                <w:sz w:val="20"/>
              </w:rPr>
              <w:t>мектептердегі білім алушылар</w:t>
            </w:r>
            <w:r>
              <w:br/>
            </w:r>
            <w:r>
              <w:rPr>
                <w:rFonts w:ascii="Times New Roman"/>
                <w:b w:val="false"/>
                <w:i w:val="false"/>
                <w:color w:val="000000"/>
                <w:sz w:val="20"/>
              </w:rPr>
              <w:t>мен тәрбиеленушілердің</w:t>
            </w:r>
            <w:r>
              <w:br/>
            </w:r>
            <w:r>
              <w:rPr>
                <w:rFonts w:ascii="Times New Roman"/>
                <w:b w:val="false"/>
                <w:i w:val="false"/>
                <w:color w:val="000000"/>
                <w:sz w:val="20"/>
              </w:rPr>
              <w:t>жекелеген санаттарына тегін</w:t>
            </w:r>
            <w:r>
              <w:br/>
            </w:r>
            <w:r>
              <w:rPr>
                <w:rFonts w:ascii="Times New Roman"/>
                <w:b w:val="false"/>
                <w:i w:val="false"/>
                <w:color w:val="000000"/>
                <w:sz w:val="20"/>
              </w:rPr>
              <w:t>және жеңілдетілген</w:t>
            </w:r>
            <w:r>
              <w:br/>
            </w:r>
            <w:r>
              <w:rPr>
                <w:rFonts w:ascii="Times New Roman"/>
                <w:b w:val="false"/>
                <w:i w:val="false"/>
                <w:color w:val="000000"/>
                <w:sz w:val="20"/>
              </w:rPr>
              <w:t>тамақтандыруды ұсыну"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облыстық маңызына</w:t>
            </w:r>
            <w:r>
              <w:br/>
            </w:r>
            <w:r>
              <w:rPr>
                <w:rFonts w:ascii="Times New Roman"/>
                <w:b w:val="false"/>
                <w:i w:val="false"/>
                <w:color w:val="000000"/>
                <w:sz w:val="20"/>
              </w:rPr>
              <w:t>ие аудандық және қалалық</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(_________ облысы, _______</w:t>
            </w:r>
            <w:r>
              <w:br/>
            </w:r>
            <w:r>
              <w:rPr>
                <w:rFonts w:ascii="Times New Roman"/>
                <w:b w:val="false"/>
                <w:i w:val="false"/>
                <w:color w:val="000000"/>
                <w:sz w:val="20"/>
              </w:rPr>
              <w:t>ауданы)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w:t>
            </w:r>
            <w:r>
              <w:br/>
            </w:r>
            <w:r>
              <w:rPr>
                <w:rFonts w:ascii="Times New Roman"/>
                <w:b w:val="false"/>
                <w:i w:val="false"/>
                <w:color w:val="000000"/>
                <w:sz w:val="20"/>
              </w:rPr>
              <w:t>нөмері) мына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кәмелет жасқа толмаған________________________________________________</w:t>
      </w:r>
    </w:p>
    <w:p>
      <w:pPr>
        <w:spacing w:after="0"/>
        <w:ind w:left="0"/>
        <w:jc w:val="both"/>
      </w:pPr>
      <w:r>
        <w:rPr>
          <w:rFonts w:ascii="Times New Roman"/>
          <w:b w:val="false"/>
          <w:i w:val="false"/>
          <w:color w:val="000000"/>
          <w:sz w:val="28"/>
        </w:rPr>
        <w:t xml:space="preserve">
      (Т.А.Ә. (бар болғанда) туған күні және жеке сәйкестендіру нөмері) (мектеп № және сынып </w:t>
      </w:r>
    </w:p>
    <w:p>
      <w:pPr>
        <w:spacing w:after="0"/>
        <w:ind w:left="0"/>
        <w:jc w:val="both"/>
      </w:pPr>
      <w:r>
        <w:rPr>
          <w:rFonts w:ascii="Times New Roman"/>
          <w:b w:val="false"/>
          <w:i w:val="false"/>
          <w:color w:val="000000"/>
          <w:sz w:val="28"/>
        </w:rPr>
        <w:t xml:space="preserve">
      литерін көрсету) оқитын баламды (оқу жылын көрсету) тегін тамақтандырумен қамтамасыз </w:t>
      </w:r>
    </w:p>
    <w:p>
      <w:pPr>
        <w:spacing w:after="0"/>
        <w:ind w:left="0"/>
        <w:jc w:val="both"/>
      </w:pPr>
      <w:r>
        <w:rPr>
          <w:rFonts w:ascii="Times New Roman"/>
          <w:b w:val="false"/>
          <w:i w:val="false"/>
          <w:color w:val="000000"/>
          <w:sz w:val="28"/>
        </w:rPr>
        <w:t>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"___" _____________20__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6-қосымша</w:t>
            </w:r>
          </w:p>
        </w:tc>
      </w:tr>
    </w:tbl>
    <w:bookmarkStart w:name="z393" w:id="17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стандарты</w:t>
      </w:r>
    </w:p>
    <w:bookmarkEnd w:id="176"/>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04" w:id="177"/>
    <w:p>
      <w:pPr>
        <w:spacing w:after="0"/>
        <w:ind w:left="0"/>
        <w:jc w:val="left"/>
      </w:pPr>
      <w:r>
        <w:rPr>
          <w:rFonts w:ascii="Times New Roman"/>
          <w:b/>
          <w:i w:val="false"/>
          <w:color w:val="000000"/>
        </w:rPr>
        <w:t xml:space="preserve"> 1-тарау. Жалпы ережелер</w:t>
      </w:r>
    </w:p>
    <w:bookmarkEnd w:id="177"/>
    <w:bookmarkStart w:name="z1305" w:id="178"/>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bookmarkEnd w:id="178"/>
    <w:bookmarkStart w:name="z1306" w:id="1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79"/>
    <w:bookmarkStart w:name="z1307" w:id="18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0" w:id="181"/>
    <w:p>
      <w:pPr>
        <w:spacing w:after="0"/>
        <w:ind w:left="0"/>
        <w:jc w:val="left"/>
      </w:pPr>
      <w:r>
        <w:rPr>
          <w:rFonts w:ascii="Times New Roman"/>
          <w:b/>
          <w:i w:val="false"/>
          <w:color w:val="000000"/>
        </w:rPr>
        <w:t xml:space="preserve"> 2-тарау. Мемлекеттік қызмет көрсету тәртібі</w:t>
      </w:r>
    </w:p>
    <w:bookmarkEnd w:id="181"/>
    <w:bookmarkStart w:name="z1311" w:id="182"/>
    <w:p>
      <w:pPr>
        <w:spacing w:after="0"/>
        <w:ind w:left="0"/>
        <w:jc w:val="both"/>
      </w:pPr>
      <w:r>
        <w:rPr>
          <w:rFonts w:ascii="Times New Roman"/>
          <w:b w:val="false"/>
          <w:i w:val="false"/>
          <w:color w:val="000000"/>
          <w:sz w:val="28"/>
        </w:rPr>
        <w:t>
      4. Мемлекеттік қызмет көрсету мерзімдері:</w:t>
      </w:r>
    </w:p>
    <w:bookmarkEnd w:id="182"/>
    <w:bookmarkStart w:name="z1312" w:id="183"/>
    <w:p>
      <w:pPr>
        <w:spacing w:after="0"/>
        <w:ind w:left="0"/>
        <w:jc w:val="both"/>
      </w:pPr>
      <w:r>
        <w:rPr>
          <w:rFonts w:ascii="Times New Roman"/>
          <w:b w:val="false"/>
          <w:i w:val="false"/>
          <w:color w:val="000000"/>
          <w:sz w:val="28"/>
        </w:rPr>
        <w:t xml:space="preserve">
      1) Мемлекеттік корпорацияға құжаттарды тапсырған сәттен бастап, сондай-ақ портал арқылы өтініш берген кезде - 1 (бір) жұмыс күні, бұл ретте құжаттарды қабылдау күні мемлекеттік қызмет көрсету мерзіміне кірмейді. </w:t>
      </w:r>
    </w:p>
    <w:bookmarkEnd w:id="183"/>
    <w:bookmarkStart w:name="z1313" w:id="184"/>
    <w:p>
      <w:pPr>
        <w:spacing w:after="0"/>
        <w:ind w:left="0"/>
        <w:jc w:val="both"/>
      </w:pPr>
      <w:r>
        <w:rPr>
          <w:rFonts w:ascii="Times New Roman"/>
          <w:b w:val="false"/>
          <w:i w:val="false"/>
          <w:color w:val="000000"/>
          <w:sz w:val="28"/>
        </w:rPr>
        <w:t>
      2) Мемлекеттік корпорацияда көрсетілетін қызметті алушының құжаттарды тапсыруы үшін күтудің рұқсат берілетін ең ұзақ уақыты - 15 минут;</w:t>
      </w:r>
    </w:p>
    <w:bookmarkEnd w:id="184"/>
    <w:bookmarkStart w:name="z1314" w:id="185"/>
    <w:p>
      <w:pPr>
        <w:spacing w:after="0"/>
        <w:ind w:left="0"/>
        <w:jc w:val="both"/>
      </w:pPr>
      <w:r>
        <w:rPr>
          <w:rFonts w:ascii="Times New Roman"/>
          <w:b w:val="false"/>
          <w:i w:val="false"/>
          <w:color w:val="000000"/>
          <w:sz w:val="28"/>
        </w:rPr>
        <w:t>
      3) Мемлекеттік корпорацияның көрсетілетін қызметті алушыға қызмет көрсетудің рұқсат берілетін ең ұзақ уақыты - 15 минут.</w:t>
      </w:r>
    </w:p>
    <w:bookmarkEnd w:id="185"/>
    <w:bookmarkStart w:name="z1315" w:id="186"/>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186"/>
    <w:bookmarkStart w:name="z1316" w:id="187"/>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18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317" w:id="18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8"/>
    <w:bookmarkStart w:name="z1318" w:id="189"/>
    <w:p>
      <w:pPr>
        <w:spacing w:after="0"/>
        <w:ind w:left="0"/>
        <w:jc w:val="both"/>
      </w:pPr>
      <w:r>
        <w:rPr>
          <w:rFonts w:ascii="Times New Roman"/>
          <w:b w:val="false"/>
          <w:i w:val="false"/>
          <w:color w:val="000000"/>
          <w:sz w:val="28"/>
        </w:rPr>
        <w:t>
      8. Жұмыс кестесі:</w:t>
      </w:r>
    </w:p>
    <w:bookmarkEnd w:id="189"/>
    <w:bookmarkStart w:name="z1319" w:id="190"/>
    <w:p>
      <w:pPr>
        <w:spacing w:after="0"/>
        <w:ind w:left="0"/>
        <w:jc w:val="both"/>
      </w:pPr>
      <w:r>
        <w:rPr>
          <w:rFonts w:ascii="Times New Roman"/>
          <w:b w:val="false"/>
          <w:i w:val="false"/>
          <w:color w:val="000000"/>
          <w:sz w:val="28"/>
        </w:rPr>
        <w:t>
      1) Мемлекеттік корпорацияда: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90"/>
    <w:p>
      <w:pPr>
        <w:spacing w:after="0"/>
        <w:ind w:left="0"/>
        <w:jc w:val="both"/>
      </w:pPr>
      <w:r>
        <w:rPr>
          <w:rFonts w:ascii="Times New Roman"/>
          <w:b w:val="false"/>
          <w:i w:val="false"/>
          <w:color w:val="000000"/>
          <w:sz w:val="28"/>
        </w:rPr>
        <w:t>
      Қабылдау жеделдетіп қызмет көрсетусіз, кәмелетке толмаған баланың тұрғылықты жері бойынша "электронды" кезек күту тәртібімен жүзеге асырылады, портал арқылы электрондық кезекті "брондауға" болады;</w:t>
      </w:r>
    </w:p>
    <w:bookmarkStart w:name="z1320" w:id="191"/>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 жүзеге асырылады).</w:t>
      </w:r>
    </w:p>
    <w:bookmarkEnd w:id="191"/>
    <w:bookmarkStart w:name="z1321" w:id="192"/>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92"/>
    <w:p>
      <w:pPr>
        <w:spacing w:after="0"/>
        <w:ind w:left="0"/>
        <w:jc w:val="both"/>
      </w:pPr>
      <w:r>
        <w:rPr>
          <w:rFonts w:ascii="Times New Roman"/>
          <w:b w:val="false"/>
          <w:i w:val="false"/>
          <w:color w:val="000000"/>
          <w:sz w:val="28"/>
        </w:rPr>
        <w:t>
      Мемлекеттік корпорацияға:</w:t>
      </w:r>
    </w:p>
    <w:bookmarkStart w:name="z1635" w:id="19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193"/>
    <w:bookmarkStart w:name="z1636" w:id="194"/>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94"/>
    <w:bookmarkStart w:name="z1637" w:id="195"/>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w:t>
      </w:r>
    </w:p>
    <w:bookmarkEnd w:id="195"/>
    <w:bookmarkStart w:name="z1638" w:id="196"/>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көшiрмелері;</w:t>
      </w:r>
    </w:p>
    <w:bookmarkEnd w:id="196"/>
    <w:bookmarkStart w:name="z1639" w:id="197"/>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197"/>
    <w:bookmarkStart w:name="z1640" w:id="198"/>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198"/>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порталда:</w:t>
      </w:r>
    </w:p>
    <w:bookmarkStart w:name="z1641" w:id="199"/>
    <w:p>
      <w:pPr>
        <w:spacing w:after="0"/>
        <w:ind w:left="0"/>
        <w:jc w:val="both"/>
      </w:pPr>
      <w:r>
        <w:rPr>
          <w:rFonts w:ascii="Times New Roman"/>
          <w:b w:val="false"/>
          <w:i w:val="false"/>
          <w:color w:val="000000"/>
          <w:sz w:val="28"/>
        </w:rPr>
        <w:t>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bookmarkEnd w:id="199"/>
    <w:bookmarkStart w:name="z1642" w:id="200"/>
    <w:p>
      <w:pPr>
        <w:spacing w:after="0"/>
        <w:ind w:left="0"/>
        <w:jc w:val="both"/>
      </w:pPr>
      <w:r>
        <w:rPr>
          <w:rFonts w:ascii="Times New Roman"/>
          <w:b w:val="false"/>
          <w:i w:val="false"/>
          <w:color w:val="000000"/>
          <w:sz w:val="28"/>
        </w:rPr>
        <w:t>
      2) АХАЖ АЖ-де мәліметтер болмаған жағдайда не Қазақстан Республикасынан тыс жерде туылған жағдайда баланың туу туралы куәлігінің электрондық көшірмесі;</w:t>
      </w:r>
    </w:p>
    <w:bookmarkEnd w:id="200"/>
    <w:bookmarkStart w:name="z1643" w:id="201"/>
    <w:p>
      <w:pPr>
        <w:spacing w:after="0"/>
        <w:ind w:left="0"/>
        <w:jc w:val="both"/>
      </w:pPr>
      <w:r>
        <w:rPr>
          <w:rFonts w:ascii="Times New Roman"/>
          <w:b w:val="false"/>
          <w:i w:val="false"/>
          <w:color w:val="000000"/>
          <w:sz w:val="28"/>
        </w:rPr>
        <w:t>
      3)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анасының нұсқауы бойынша жазылған әкесі туралы мәлімет электрондық көшірмелері;</w:t>
      </w:r>
    </w:p>
    <w:bookmarkEnd w:id="201"/>
    <w:bookmarkStart w:name="z1644" w:id="202"/>
    <w:p>
      <w:pPr>
        <w:spacing w:after="0"/>
        <w:ind w:left="0"/>
        <w:jc w:val="both"/>
      </w:pPr>
      <w:r>
        <w:rPr>
          <w:rFonts w:ascii="Times New Roman"/>
          <w:b w:val="false"/>
          <w:i w:val="false"/>
          <w:color w:val="000000"/>
          <w:sz w:val="28"/>
        </w:rPr>
        <w:t>
      4)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202"/>
    <w:bookmarkStart w:name="z1645" w:id="203"/>
    <w:p>
      <w:pPr>
        <w:spacing w:after="0"/>
        <w:ind w:left="0"/>
        <w:jc w:val="both"/>
      </w:pPr>
      <w:r>
        <w:rPr>
          <w:rFonts w:ascii="Times New Roman"/>
          <w:b w:val="false"/>
          <w:i w:val="false"/>
          <w:color w:val="000000"/>
          <w:sz w:val="28"/>
        </w:rPr>
        <w:t>
      5) баланың (балалардың) табысы алименттер, баланың (балалардың) мүлкінен түсетін табыстары туралы мәліметтер) туралы құжаттардың электрондық көшірмелері.</w:t>
      </w:r>
    </w:p>
    <w:bookmarkEnd w:id="203"/>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туралы (АХАЖ АЖ-де мәліметтер болмаған жағдайда) мәліметтерді, қорғаншылық және қамқоршылық туралы анықтаманы, мемлекеттік әлеуметтік жәрдемақыны және өзге де әлеуметтік төлемдерді алатынын растайтын құжаттарды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3" w:id="204"/>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04"/>
    <w:bookmarkStart w:name="z1334" w:id="205"/>
    <w:p>
      <w:pPr>
        <w:spacing w:after="0"/>
        <w:ind w:left="0"/>
        <w:jc w:val="both"/>
      </w:pPr>
      <w:r>
        <w:rPr>
          <w:rFonts w:ascii="Times New Roman"/>
          <w:b w:val="false"/>
          <w:i w:val="false"/>
          <w:color w:val="000000"/>
          <w:sz w:val="28"/>
        </w:rPr>
        <w:t>
      1) баланың (балалардың) жетім балалар мен ата-анасының қамқорлығынсыз қалған балаларға арналған мекемеде, стационарлық үлгідегі медициналық-әлеуметтік мекемелерде толық мемлекеттік қамтамасыз етуде болуы;</w:t>
      </w:r>
    </w:p>
    <w:bookmarkEnd w:id="205"/>
    <w:bookmarkStart w:name="z1335" w:id="206"/>
    <w:p>
      <w:pPr>
        <w:spacing w:after="0"/>
        <w:ind w:left="0"/>
        <w:jc w:val="both"/>
      </w:pPr>
      <w:r>
        <w:rPr>
          <w:rFonts w:ascii="Times New Roman"/>
          <w:b w:val="false"/>
          <w:i w:val="false"/>
          <w:color w:val="000000"/>
          <w:sz w:val="28"/>
        </w:rPr>
        <w:t>
      2) баланың (балалардың) орташа айлық табысының сомасы тиісті облыстағы, республикалық маңызы бар қаладағы, астанадағы жетім балалар мен ата-анасының қамқорлығынсыз қалған балаларға арналған мекемелердегі баланы күтіп-бағуға арналған орташа айлық шығыстардың сомасынан артуы;</w:t>
      </w:r>
    </w:p>
    <w:bookmarkEnd w:id="206"/>
    <w:bookmarkStart w:name="z1336" w:id="207"/>
    <w:p>
      <w:pPr>
        <w:spacing w:after="0"/>
        <w:ind w:left="0"/>
        <w:jc w:val="both"/>
      </w:pPr>
      <w:r>
        <w:rPr>
          <w:rFonts w:ascii="Times New Roman"/>
          <w:b w:val="false"/>
          <w:i w:val="false"/>
          <w:color w:val="000000"/>
          <w:sz w:val="28"/>
        </w:rPr>
        <w:t>
      3) ата-аналарының өз баласын жеке өздері тәрбиелеуді және күтіп-бағуды жүзеге асыруға мүмкіндіктері болған, бірақ оны басқа адамдарға (ұзақ мерзімді қызметтік іссапарларда болуы, балалардан бөлек тұру, бірақ оларды күтіп-бағуға және тәрбиелеуге жағдайлары бар) қорғаншылыққа немесе қамқоршылыққа өз еркімен берген жағдайларда тағайындалмайды;</w:t>
      </w:r>
    </w:p>
    <w:bookmarkEnd w:id="207"/>
    <w:bookmarkStart w:name="z1337" w:id="208"/>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208"/>
    <w:bookmarkStart w:name="z1338" w:id="209"/>
    <w:p>
      <w:pPr>
        <w:spacing w:after="0"/>
        <w:ind w:left="0"/>
        <w:jc w:val="both"/>
      </w:pPr>
      <w:r>
        <w:rPr>
          <w:rFonts w:ascii="Times New Roman"/>
          <w:b w:val="false"/>
          <w:i w:val="false"/>
          <w:color w:val="000000"/>
          <w:sz w:val="28"/>
        </w:rPr>
        <w:t xml:space="preserve">
      5)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қағидаларын және оны төлеу мөлшерін бекіту туралы" Қазақстан Республикасы Үкіметінің 2012 жылғы 30 наурыздағы № 383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209"/>
    <w:bookmarkStart w:name="z1339" w:id="210"/>
    <w:p>
      <w:pPr>
        <w:spacing w:after="0"/>
        <w:ind w:left="0"/>
        <w:jc w:val="both"/>
      </w:pPr>
      <w:r>
        <w:rPr>
          <w:rFonts w:ascii="Times New Roman"/>
          <w:b w:val="false"/>
          <w:i w:val="false"/>
          <w:color w:val="000000"/>
          <w:sz w:val="28"/>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210"/>
    <w:bookmarkStart w:name="z1340" w:id="211"/>
    <w:p>
      <w:pPr>
        <w:spacing w:after="0"/>
        <w:ind w:left="0"/>
        <w:jc w:val="left"/>
      </w:pPr>
      <w:r>
        <w:rPr>
          <w:rFonts w:ascii="Times New Roman"/>
          <w:b/>
          <w:i w:val="false"/>
          <w:color w:val="000000"/>
        </w:rPr>
        <w:t xml:space="preserve"> 3-тарау. Мемлекеттік қызмет көрсету мәселелері бойынша облыстардың, республикалық маңызы бар қалалардың, астананың, аудандардың,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Мемлекеттік корпорациясы және (немесе) олардың қызметкерлерінің шешімдеріне, әрекетіне (әрекетсіздігіне) шағымдану тәртібі</w:t>
      </w:r>
    </w:p>
    <w:bookmarkEnd w:id="211"/>
    <w:bookmarkStart w:name="z1341" w:id="21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басшысының атына беріледі.</w:t>
      </w:r>
    </w:p>
    <w:bookmarkEnd w:id="212"/>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корпорациясына қолма - 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1342" w:id="213"/>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213"/>
    <w:bookmarkStart w:name="z1343" w:id="214"/>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214"/>
    <w:bookmarkStart w:name="z1344" w:id="215"/>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215"/>
    <w:bookmarkStart w:name="z1345" w:id="216"/>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16"/>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bookmarkStart w:name="z1346" w:id="217"/>
    <w:p>
      <w:pPr>
        <w:spacing w:after="0"/>
        <w:ind w:left="0"/>
        <w:jc w:val="both"/>
      </w:pPr>
      <w:r>
        <w:rPr>
          <w:rFonts w:ascii="Times New Roman"/>
          <w:b w:val="false"/>
          <w:i w:val="false"/>
          <w:color w:val="000000"/>
          <w:sz w:val="28"/>
        </w:rPr>
        <w:t>
      15. Көрсетілетін қызметтіалушының ЭЦҚ болған жағдайда көрсетілетін мемлекеттікқызметті портал арқылы электрондық нысанда алады.</w:t>
      </w:r>
    </w:p>
    <w:bookmarkEnd w:id="217"/>
    <w:bookmarkStart w:name="z1347" w:id="218"/>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арқылы алады.</w:t>
      </w:r>
    </w:p>
    <w:bookmarkEnd w:id="218"/>
    <w:bookmarkStart w:name="z1348" w:id="219"/>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интернет-ресурстарында орналастырылған.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Қамқоршыға немесе қорғаншыға жетім баланы (жетім балаларды) және ата-анасының қамқорлығынсыз қалған баланы (балаларды) асырап-бағуға жәрдемақы тағайындау туралы шешім</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                                          "___" _____________20 ___ жыл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____________ Азамат (ша) 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туралы куәлігін </w:t>
      </w:r>
    </w:p>
    <w:p>
      <w:pPr>
        <w:spacing w:after="0"/>
        <w:ind w:left="0"/>
        <w:jc w:val="both"/>
      </w:pPr>
      <w:r>
        <w:rPr>
          <w:rFonts w:ascii="Times New Roman"/>
          <w:b w:val="false"/>
          <w:i w:val="false"/>
          <w:color w:val="000000"/>
          <w:sz w:val="28"/>
        </w:rPr>
        <w:t xml:space="preserve">
      (туу туралы актінің жазылуы) берген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Қорғаншылық немесе қамқоршық тағайындау туралы органның шешімі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Тағайындаған күні 20 ___ жылғы "___" _______________ </w:t>
      </w:r>
    </w:p>
    <w:p>
      <w:pPr>
        <w:spacing w:after="0"/>
        <w:ind w:left="0"/>
        <w:jc w:val="both"/>
      </w:pPr>
      <w:r>
        <w:rPr>
          <w:rFonts w:ascii="Times New Roman"/>
          <w:b w:val="false"/>
          <w:i w:val="false"/>
          <w:color w:val="000000"/>
          <w:sz w:val="28"/>
        </w:rPr>
        <w:t xml:space="preserve">
      Белгіленген жәрдемақы сомасы 20__ ж. __________ дан 20__ ж. __________ ға дейін </w:t>
      </w:r>
    </w:p>
    <w:p>
      <w:pPr>
        <w:spacing w:after="0"/>
        <w:ind w:left="0"/>
        <w:jc w:val="both"/>
      </w:pPr>
      <w:r>
        <w:rPr>
          <w:rFonts w:ascii="Times New Roman"/>
          <w:b w:val="false"/>
          <w:i w:val="false"/>
          <w:color w:val="000000"/>
          <w:sz w:val="28"/>
        </w:rPr>
        <w:t xml:space="preserve">
      _________________________________________________________________ теңге сомасында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Баланың Т.А.Ә. (бар болғанда) _____________________________________________________</w:t>
      </w:r>
    </w:p>
    <w:p>
      <w:pPr>
        <w:spacing w:after="0"/>
        <w:ind w:left="0"/>
        <w:jc w:val="both"/>
      </w:pPr>
      <w:r>
        <w:rPr>
          <w:rFonts w:ascii="Times New Roman"/>
          <w:b w:val="false"/>
          <w:i w:val="false"/>
          <w:color w:val="000000"/>
          <w:sz w:val="28"/>
        </w:rPr>
        <w:t xml:space="preserve">
      жәрдемақы _________________ ден _____________ ға дейін ____________ теңге сомасында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Жәрдемақы тағайындаудан бас тарту себебі: __________________________________________</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басшысының </w:t>
      </w:r>
    </w:p>
    <w:p>
      <w:pPr>
        <w:spacing w:after="0"/>
        <w:ind w:left="0"/>
        <w:jc w:val="both"/>
      </w:pPr>
      <w:r>
        <w:rPr>
          <w:rFonts w:ascii="Times New Roman"/>
          <w:b w:val="false"/>
          <w:i w:val="false"/>
          <w:color w:val="000000"/>
          <w:sz w:val="28"/>
        </w:rPr>
        <w:t>
      Т.А.Ә. (бар болғанда) _______________________(қолы)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Жетім баланы (жетім балаларды) және ата-анасының қамқорлығынсыз қалған баланы (балаларды) асырап-бағуға жәрдемақы тағайындау үшін қамқоршының немесе қорғаншының өтініші</w:t>
      </w:r>
    </w:p>
    <w:p>
      <w:pPr>
        <w:spacing w:after="0"/>
        <w:ind w:left="0"/>
        <w:jc w:val="both"/>
      </w:pPr>
      <w:r>
        <w:rPr>
          <w:rFonts w:ascii="Times New Roman"/>
          <w:b w:val="false"/>
          <w:i w:val="false"/>
          <w:color w:val="000000"/>
          <w:sz w:val="28"/>
        </w:rPr>
        <w:t xml:space="preserve">
      Ата-анасының қамқорлығынсыз қалған баланы (балаларды) асырап-бағуға жәрдемақы </w:t>
      </w:r>
    </w:p>
    <w:p>
      <w:pPr>
        <w:spacing w:after="0"/>
        <w:ind w:left="0"/>
        <w:jc w:val="both"/>
      </w:pPr>
      <w:r>
        <w:rPr>
          <w:rFonts w:ascii="Times New Roman"/>
          <w:b w:val="false"/>
          <w:i w:val="false"/>
          <w:color w:val="000000"/>
          <w:sz w:val="28"/>
        </w:rPr>
        <w:t>
      тағайындауды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______________________________________________________________________</w:t>
      </w:r>
    </w:p>
    <w:p>
      <w:pPr>
        <w:spacing w:after="0"/>
        <w:ind w:left="0"/>
        <w:jc w:val="both"/>
      </w:pPr>
      <w:r>
        <w:rPr>
          <w:rFonts w:ascii="Times New Roman"/>
          <w:b w:val="false"/>
          <w:i w:val="false"/>
          <w:color w:val="000000"/>
          <w:sz w:val="28"/>
        </w:rPr>
        <w:t>
      Аты _______________ Әкесінің аты (бар болғанда) 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қамқоршылық тағайындау туралы органның 20___ жылғы "___" </w:t>
      </w:r>
    </w:p>
    <w:p>
      <w:pPr>
        <w:spacing w:after="0"/>
        <w:ind w:left="0"/>
        <w:jc w:val="both"/>
      </w:pPr>
      <w:r>
        <w:rPr>
          <w:rFonts w:ascii="Times New Roman"/>
          <w:b w:val="false"/>
          <w:i w:val="false"/>
          <w:color w:val="000000"/>
          <w:sz w:val="28"/>
        </w:rPr>
        <w:t>
      ______________________________________ шешімі</w:t>
      </w:r>
    </w:p>
    <w:p>
      <w:pPr>
        <w:spacing w:after="0"/>
        <w:ind w:left="0"/>
        <w:jc w:val="both"/>
      </w:pPr>
      <w:r>
        <w:rPr>
          <w:rFonts w:ascii="Times New Roman"/>
          <w:b w:val="false"/>
          <w:i w:val="false"/>
          <w:color w:val="000000"/>
          <w:sz w:val="28"/>
        </w:rPr>
        <w:t>
      Қорғаншының немесе қамқоршының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w:t>
      </w:r>
    </w:p>
    <w:p>
      <w:pPr>
        <w:spacing w:after="0"/>
        <w:ind w:left="0"/>
        <w:jc w:val="both"/>
      </w:pPr>
      <w:r>
        <w:rPr>
          <w:rFonts w:ascii="Times New Roman"/>
          <w:b w:val="false"/>
          <w:i w:val="false"/>
          <w:color w:val="000000"/>
          <w:sz w:val="28"/>
        </w:rPr>
        <w:t>
      дербес шотының № 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20__ жылғы "___" _____________ 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 xml:space="preserve">(жетім балаларды) және </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тізбеге </w:t>
      </w:r>
    </w:p>
    <w:p>
      <w:pPr>
        <w:spacing w:after="0"/>
        <w:ind w:left="0"/>
        <w:jc w:val="both"/>
      </w:pPr>
      <w:r>
        <w:rPr>
          <w:rFonts w:ascii="Times New Roman"/>
          <w:b w:val="false"/>
          <w:i w:val="false"/>
          <w:color w:val="000000"/>
          <w:sz w:val="28"/>
        </w:rPr>
        <w:t xml:space="preserve">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Осы қолхат әр тарапқа біреуден 2 данада жасалды. Т.А.Ә. (бар болғанда) </w:t>
      </w:r>
    </w:p>
    <w:p>
      <w:pPr>
        <w:spacing w:after="0"/>
        <w:ind w:left="0"/>
        <w:jc w:val="both"/>
      </w:pPr>
      <w:r>
        <w:rPr>
          <w:rFonts w:ascii="Times New Roman"/>
          <w:b w:val="false"/>
          <w:i w:val="false"/>
          <w:color w:val="000000"/>
          <w:sz w:val="28"/>
        </w:rPr>
        <w:t>
      (Мемлекеттік корпорациясының қызметкері) _______________ (қолы)</w:t>
      </w:r>
    </w:p>
    <w:p>
      <w:pPr>
        <w:spacing w:after="0"/>
        <w:ind w:left="0"/>
        <w:jc w:val="both"/>
      </w:pPr>
      <w:r>
        <w:rPr>
          <w:rFonts w:ascii="Times New Roman"/>
          <w:b w:val="false"/>
          <w:i w:val="false"/>
          <w:color w:val="000000"/>
          <w:sz w:val="28"/>
        </w:rPr>
        <w:t>
      Орындаушының Т.А.Ә. (бар болғанда) 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7-қосымша</w:t>
            </w:r>
          </w:p>
        </w:tc>
      </w:tr>
    </w:tbl>
    <w:bookmarkStart w:name="z446" w:id="220"/>
    <w:p>
      <w:pPr>
        <w:spacing w:after="0"/>
        <w:ind w:left="0"/>
        <w:jc w:val="left"/>
      </w:pPr>
      <w:r>
        <w:rPr>
          <w:rFonts w:ascii="Times New Roman"/>
          <w:b/>
          <w:i w:val="false"/>
          <w:color w:val="000000"/>
        </w:rPr>
        <w:t xml:space="preserve"> "Баланы (балаларды) патронаттық тәрбиелеугеберу және патронат тәрбиешiлерге берiлген баланы (балаларды) асырап-бағуға ақшалай қаражат төлеуді тағайындау" мемлекеттік көрсетілетін қызмет стандарты</w:t>
      </w:r>
    </w:p>
    <w:bookmarkEnd w:id="22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52" w:id="221"/>
    <w:p>
      <w:pPr>
        <w:spacing w:after="0"/>
        <w:ind w:left="0"/>
        <w:jc w:val="left"/>
      </w:pPr>
      <w:r>
        <w:rPr>
          <w:rFonts w:ascii="Times New Roman"/>
          <w:b/>
          <w:i w:val="false"/>
          <w:color w:val="000000"/>
        </w:rPr>
        <w:t xml:space="preserve"> 1-тарау. Жалпы ережелер</w:t>
      </w:r>
    </w:p>
    <w:bookmarkEnd w:id="221"/>
    <w:bookmarkStart w:name="z1353" w:id="222"/>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қызметі стандарты (бұдан әрі - мемлекеттік көрсетілетін қызмет).</w:t>
      </w:r>
    </w:p>
    <w:bookmarkEnd w:id="222"/>
    <w:bookmarkStart w:name="z1354" w:id="22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23"/>
    <w:bookmarkStart w:name="z1355" w:id="224"/>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2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6" w:id="225"/>
    <w:p>
      <w:pPr>
        <w:spacing w:after="0"/>
        <w:ind w:left="0"/>
        <w:jc w:val="left"/>
      </w:pPr>
      <w:r>
        <w:rPr>
          <w:rFonts w:ascii="Times New Roman"/>
          <w:b/>
          <w:i w:val="false"/>
          <w:color w:val="000000"/>
        </w:rPr>
        <w:t xml:space="preserve"> 2-тарау. Мемлекеттік қызмет көрсету тәртібі</w:t>
      </w:r>
    </w:p>
    <w:bookmarkEnd w:id="225"/>
    <w:bookmarkStart w:name="z1357" w:id="226"/>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- 10 (он) жұмыс күні.</w:t>
      </w:r>
    </w:p>
    <w:bookmarkEnd w:id="226"/>
    <w:bookmarkStart w:name="z1358" w:id="227"/>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227"/>
    <w:bookmarkStart w:name="z1359" w:id="228"/>
    <w:p>
      <w:pPr>
        <w:spacing w:after="0"/>
        <w:ind w:left="0"/>
        <w:jc w:val="both"/>
      </w:pPr>
      <w:r>
        <w:rPr>
          <w:rFonts w:ascii="Times New Roman"/>
          <w:b w:val="false"/>
          <w:i w:val="false"/>
          <w:color w:val="000000"/>
          <w:sz w:val="28"/>
        </w:rPr>
        <w:t xml:space="preserve">
      6. Мемлекеттік қызмет көрсетудің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 осы мемлекеттік қызметті стандартының 10-тармағында көрсетілген негіздер бойынша мемлекеттік қызмет көрсетуден бас тарту туралы дәлелді жауап.</w:t>
      </w:r>
    </w:p>
    <w:bookmarkEnd w:id="228"/>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Start w:name="z1360" w:id="2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29"/>
    <w:bookmarkStart w:name="z1361" w:id="230"/>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230"/>
    <w:bookmarkStart w:name="z1362" w:id="23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31"/>
    <w:bookmarkStart w:name="z1646" w:id="232"/>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патронаттық тәрбиеші болу және ақшалай қаражат төлеуді тағайындау туралы өтініш;</w:t>
      </w:r>
    </w:p>
    <w:bookmarkEnd w:id="232"/>
    <w:bookmarkStart w:name="z1647" w:id="233"/>
    <w:p>
      <w:pPr>
        <w:spacing w:after="0"/>
        <w:ind w:left="0"/>
        <w:jc w:val="both"/>
      </w:pPr>
      <w:r>
        <w:rPr>
          <w:rFonts w:ascii="Times New Roman"/>
          <w:b w:val="false"/>
          <w:i w:val="false"/>
          <w:color w:val="000000"/>
          <w:sz w:val="28"/>
        </w:rPr>
        <w:t>
      2) егер көрсетілетін қызметті алушы некеде тұрған жағдайда, жұбайының (зайыбының) келiсiмiнің электрондық көшірмесі;</w:t>
      </w:r>
    </w:p>
    <w:bookmarkEnd w:id="233"/>
    <w:bookmarkStart w:name="z1648" w:id="234"/>
    <w:p>
      <w:pPr>
        <w:spacing w:after="0"/>
        <w:ind w:left="0"/>
        <w:jc w:val="both"/>
      </w:pPr>
      <w:r>
        <w:rPr>
          <w:rFonts w:ascii="Times New Roman"/>
          <w:b w:val="false"/>
          <w:i w:val="false"/>
          <w:color w:val="000000"/>
          <w:sz w:val="28"/>
        </w:rPr>
        <w:t>
      3)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электрондық көшірмесі;</w:t>
      </w:r>
    </w:p>
    <w:bookmarkEnd w:id="234"/>
    <w:bookmarkStart w:name="z1649" w:id="235"/>
    <w:p>
      <w:pPr>
        <w:spacing w:after="0"/>
        <w:ind w:left="0"/>
        <w:jc w:val="both"/>
      </w:pPr>
      <w:r>
        <w:rPr>
          <w:rFonts w:ascii="Times New Roman"/>
          <w:b w:val="false"/>
          <w:i w:val="false"/>
          <w:color w:val="000000"/>
          <w:sz w:val="28"/>
        </w:rPr>
        <w:t>
      4) көрсетілетін қызметті алушының және (немесе) жұбайының (зайыбының) тұрғын үйді пайдалану құқығын растайтын құжаттардың электрондық көшірмесі (тұрғын үйге меншік құқығы болмаған жағдайда);</w:t>
      </w:r>
    </w:p>
    <w:bookmarkEnd w:id="235"/>
    <w:bookmarkStart w:name="z1650" w:id="236"/>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көшірмесі;</w:t>
      </w:r>
    </w:p>
    <w:bookmarkEnd w:id="236"/>
    <w:bookmarkStart w:name="z1651" w:id="237"/>
    <w:p>
      <w:pPr>
        <w:spacing w:after="0"/>
        <w:ind w:left="0"/>
        <w:jc w:val="both"/>
      </w:pPr>
      <w:r>
        <w:rPr>
          <w:rFonts w:ascii="Times New Roman"/>
          <w:b w:val="false"/>
          <w:i w:val="false"/>
          <w:color w:val="000000"/>
          <w:sz w:val="28"/>
        </w:rPr>
        <w:t>
      6) білімі туралы мәліметінің электрондық көшірмесі;</w:t>
      </w:r>
    </w:p>
    <w:bookmarkEnd w:id="237"/>
    <w:bookmarkStart w:name="z1652" w:id="238"/>
    <w:p>
      <w:pPr>
        <w:spacing w:after="0"/>
        <w:ind w:left="0"/>
        <w:jc w:val="both"/>
      </w:pPr>
      <w:r>
        <w:rPr>
          <w:rFonts w:ascii="Times New Roman"/>
          <w:b w:val="false"/>
          <w:i w:val="false"/>
          <w:color w:val="000000"/>
          <w:sz w:val="28"/>
        </w:rPr>
        <w:t>
      7) баланың (балалардың) білім беру ұйымында оқуы туралы анықтаманың электрондық көшірмесі.</w:t>
      </w:r>
    </w:p>
    <w:bookmarkEnd w:id="238"/>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көрсетілетін қызметті берушіге тапсырылатын тізбенің 7) тармақшасындағы көрсетілген құжаттардың электронды көшірмелерін тіркеу талап етілмейді.</w:t>
      </w:r>
    </w:p>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некеге тұру туралы куәлік (АХАЖ АЖ-де мәліметтер болмаған жағдайда) туралы мәліметтерді, көрсетілетін қызметті алушының және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0" w:id="239"/>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39"/>
    <w:bookmarkStart w:name="z1371" w:id="240"/>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240"/>
    <w:bookmarkStart w:name="z1372" w:id="241"/>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241"/>
    <w:bookmarkStart w:name="z1373" w:id="242"/>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242"/>
    <w:bookmarkStart w:name="z1374" w:id="243"/>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243"/>
    <w:bookmarkStart w:name="z1375" w:id="244"/>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244"/>
    <w:bookmarkStart w:name="z1376" w:id="245"/>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245"/>
    <w:bookmarkStart w:name="z1377" w:id="246"/>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246"/>
    <w:bookmarkStart w:name="z1378" w:id="247"/>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247"/>
    <w:bookmarkStart w:name="z1379" w:id="248"/>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248"/>
    <w:bookmarkStart w:name="z1380" w:id="249"/>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249"/>
    <w:bookmarkStart w:name="z1381" w:id="250"/>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250"/>
    <w:bookmarkStart w:name="z1382" w:id="251"/>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251"/>
    <w:bookmarkStart w:name="z1383" w:id="252"/>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252"/>
    <w:bookmarkStart w:name="z1384" w:id="253"/>
    <w:p>
      <w:pPr>
        <w:spacing w:after="0"/>
        <w:ind w:left="0"/>
        <w:jc w:val="both"/>
      </w:pPr>
      <w:r>
        <w:rPr>
          <w:rFonts w:ascii="Times New Roman"/>
          <w:b w:val="false"/>
          <w:i w:val="false"/>
          <w:color w:val="000000"/>
          <w:sz w:val="28"/>
        </w:rPr>
        <w:t>
      14)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53"/>
    <w:bookmarkStart w:name="z1385" w:id="254"/>
    <w:p>
      <w:pPr>
        <w:spacing w:after="0"/>
        <w:ind w:left="0"/>
        <w:jc w:val="both"/>
      </w:pPr>
      <w:r>
        <w:rPr>
          <w:rFonts w:ascii="Times New Roman"/>
          <w:b w:val="false"/>
          <w:i w:val="false"/>
          <w:color w:val="000000"/>
          <w:sz w:val="28"/>
        </w:rPr>
        <w:t xml:space="preserve">
      15) "Патронат тәрбиешiлерге берiлген баланы (балаларды) күтіп-бағуға бөлінетін ақша қаражатын төлеуді жүзеге асыру қағидаларын және оның мөлшерін бекіту туралы" Қазақстан Республикасы Үкіметінің 2012 жылғы 30 наурыздағы № 381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алушысәйкес келмеуі.</w:t>
      </w:r>
    </w:p>
    <w:bookmarkEnd w:id="254"/>
    <w:bookmarkStart w:name="z1386" w:id="255"/>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255"/>
    <w:bookmarkStart w:name="z1387" w:id="256"/>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25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388" w:id="25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bookmarkEnd w:id="257"/>
    <w:bookmarkStart w:name="z1389" w:id="258"/>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258"/>
    <w:bookmarkStart w:name="z1390" w:id="259"/>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259"/>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391" w:id="260"/>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260"/>
    <w:bookmarkStart w:name="z1392" w:id="261"/>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261"/>
    <w:bookmarkStart w:name="z1393" w:id="262"/>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cтандартына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Баланы (балаларды) патронаттық тәрбиеге беру туралы шарт жасау туралы хабарлама</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алушының Т.А.Ә. (бар болғанда), ЖСН 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w:t>
      </w:r>
    </w:p>
    <w:p>
      <w:pPr>
        <w:spacing w:after="0"/>
        <w:ind w:left="0"/>
        <w:jc w:val="both"/>
      </w:pPr>
      <w:r>
        <w:rPr>
          <w:rFonts w:ascii="Times New Roman"/>
          <w:b w:val="false"/>
          <w:i w:val="false"/>
          <w:color w:val="000000"/>
          <w:sz w:val="28"/>
        </w:rPr>
        <w:t xml:space="preserve">
      Баланы (балаларды) патронаттық тәрбиеге беру туралы шарт жасау үшін </w:t>
      </w:r>
    </w:p>
    <w:p>
      <w:pPr>
        <w:spacing w:after="0"/>
        <w:ind w:left="0"/>
        <w:jc w:val="both"/>
      </w:pPr>
      <w:r>
        <w:rPr>
          <w:rFonts w:ascii="Times New Roman"/>
          <w:b w:val="false"/>
          <w:i w:val="false"/>
          <w:color w:val="000000"/>
          <w:sz w:val="28"/>
        </w:rPr>
        <w:t xml:space="preserve">
      __________________________________________________ мекен жайы бойынша орналасқан </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қалалардың жергілікті атқарушы органдарының мекен-жайы) ___________________________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 хабарласу қажет. </w:t>
      </w:r>
    </w:p>
    <w:p>
      <w:pPr>
        <w:spacing w:after="0"/>
        <w:ind w:left="0"/>
        <w:jc w:val="both"/>
      </w:pPr>
      <w:r>
        <w:rPr>
          <w:rFonts w:ascii="Times New Roman"/>
          <w:b w:val="false"/>
          <w:i w:val="false"/>
          <w:color w:val="000000"/>
          <w:sz w:val="28"/>
        </w:rPr>
        <w:t>
      Хабарлама жауапты тұлғаның ЭЦҚ расталған _________________________________________</w:t>
      </w:r>
    </w:p>
    <w:p>
      <w:pPr>
        <w:spacing w:after="0"/>
        <w:ind w:left="0"/>
        <w:jc w:val="both"/>
      </w:pPr>
      <w:r>
        <w:rPr>
          <w:rFonts w:ascii="Times New Roman"/>
          <w:b w:val="false"/>
          <w:i w:val="false"/>
          <w:color w:val="000000"/>
          <w:sz w:val="28"/>
        </w:rPr>
        <w:t>
      (жауапты тұлғаның Т.А.Ә. (бар болғанда),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cтандартына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Патронат тәрбиешілерге баланы (балаларды) күтіп-бағуға бөлінетін ақша қаражатын тағайындау туралы шешім</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 ____                                    20 ___ жылғы "___" 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Істің № _______ </w:t>
      </w:r>
    </w:p>
    <w:p>
      <w:pPr>
        <w:spacing w:after="0"/>
        <w:ind w:left="0"/>
        <w:jc w:val="both"/>
      </w:pPr>
      <w:r>
        <w:rPr>
          <w:rFonts w:ascii="Times New Roman"/>
          <w:b w:val="false"/>
          <w:i w:val="false"/>
          <w:color w:val="000000"/>
          <w:sz w:val="28"/>
        </w:rPr>
        <w:t xml:space="preserve">
      Азамат(ша)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xml:space="preserve">
      Баланың туу туралы куәлігі (туу туралы актінің жазылуы) </w:t>
      </w:r>
    </w:p>
    <w:p>
      <w:pPr>
        <w:spacing w:after="0"/>
        <w:ind w:left="0"/>
        <w:jc w:val="both"/>
      </w:pPr>
      <w:r>
        <w:rPr>
          <w:rFonts w:ascii="Times New Roman"/>
          <w:b w:val="false"/>
          <w:i w:val="false"/>
          <w:color w:val="000000"/>
          <w:sz w:val="28"/>
        </w:rPr>
        <w:t xml:space="preserve">
      № _____________ берген күні _____________________________ баланың туу туралы куәлігін </w:t>
      </w:r>
    </w:p>
    <w:p>
      <w:pPr>
        <w:spacing w:after="0"/>
        <w:ind w:left="0"/>
        <w:jc w:val="both"/>
      </w:pPr>
      <w:r>
        <w:rPr>
          <w:rFonts w:ascii="Times New Roman"/>
          <w:b w:val="false"/>
          <w:i w:val="false"/>
          <w:color w:val="000000"/>
          <w:sz w:val="28"/>
        </w:rPr>
        <w:t>
      (туу туралы актінің жазылуы) берген органның атауы 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_____________________________________</w:t>
      </w:r>
    </w:p>
    <w:p>
      <w:pPr>
        <w:spacing w:after="0"/>
        <w:ind w:left="0"/>
        <w:jc w:val="both"/>
      </w:pPr>
      <w:r>
        <w:rPr>
          <w:rFonts w:ascii="Times New Roman"/>
          <w:b w:val="false"/>
          <w:i w:val="false"/>
          <w:color w:val="000000"/>
          <w:sz w:val="28"/>
        </w:rPr>
        <w:t xml:space="preserve">
      Бекітілген күні 20 ___ жылғы "___" ______________ </w:t>
      </w:r>
    </w:p>
    <w:p>
      <w:pPr>
        <w:spacing w:after="0"/>
        <w:ind w:left="0"/>
        <w:jc w:val="both"/>
      </w:pPr>
      <w:r>
        <w:rPr>
          <w:rFonts w:ascii="Times New Roman"/>
          <w:b w:val="false"/>
          <w:i w:val="false"/>
          <w:color w:val="000000"/>
          <w:sz w:val="28"/>
        </w:rPr>
        <w:t xml:space="preserve">
      Белгіленген жәрдемақы сомасы </w:t>
      </w:r>
    </w:p>
    <w:p>
      <w:pPr>
        <w:spacing w:after="0"/>
        <w:ind w:left="0"/>
        <w:jc w:val="both"/>
      </w:pPr>
      <w:r>
        <w:rPr>
          <w:rFonts w:ascii="Times New Roman"/>
          <w:b w:val="false"/>
          <w:i w:val="false"/>
          <w:color w:val="000000"/>
          <w:sz w:val="28"/>
        </w:rPr>
        <w:t xml:space="preserve">
      20____ жылғы "___" ____________ 20____ жылғы "___" __________ дейін 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теңге сомасында</w:t>
      </w:r>
    </w:p>
    <w:p>
      <w:pPr>
        <w:spacing w:after="0"/>
        <w:ind w:left="0"/>
        <w:jc w:val="both"/>
      </w:pPr>
      <w:r>
        <w:rPr>
          <w:rFonts w:ascii="Times New Roman"/>
          <w:b w:val="false"/>
          <w:i w:val="false"/>
          <w:color w:val="000000"/>
          <w:sz w:val="28"/>
        </w:rPr>
        <w:t xml:space="preserve">
      Айлық есептік көрсеткіштің өзгеруімен байланысты тағайындалған ақшалай қаражат сомасы: </w:t>
      </w:r>
    </w:p>
    <w:p>
      <w:pPr>
        <w:spacing w:after="0"/>
        <w:ind w:left="0"/>
        <w:jc w:val="both"/>
      </w:pPr>
      <w:r>
        <w:rPr>
          <w:rFonts w:ascii="Times New Roman"/>
          <w:b w:val="false"/>
          <w:i w:val="false"/>
          <w:color w:val="000000"/>
          <w:sz w:val="28"/>
        </w:rPr>
        <w:t xml:space="preserve">
      Баланың (тегі, аты, әкесінің аты (бар болғанда)) _____________ </w:t>
      </w:r>
    </w:p>
    <w:p>
      <w:pPr>
        <w:spacing w:after="0"/>
        <w:ind w:left="0"/>
        <w:jc w:val="both"/>
      </w:pPr>
      <w:r>
        <w:rPr>
          <w:rFonts w:ascii="Times New Roman"/>
          <w:b w:val="false"/>
          <w:i w:val="false"/>
          <w:color w:val="000000"/>
          <w:sz w:val="28"/>
        </w:rPr>
        <w:t xml:space="preserve">
      жәрдемақы__________________ ден _______________ ға дейін _____________ теңге </w:t>
      </w:r>
    </w:p>
    <w:p>
      <w:pPr>
        <w:spacing w:after="0"/>
        <w:ind w:left="0"/>
        <w:jc w:val="both"/>
      </w:pPr>
      <w:r>
        <w:rPr>
          <w:rFonts w:ascii="Times New Roman"/>
          <w:b w:val="false"/>
          <w:i w:val="false"/>
          <w:color w:val="000000"/>
          <w:sz w:val="28"/>
        </w:rPr>
        <w:t>
      сомасында _______________________</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Ақшалай қаражатты тағайындаудан бас тарту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w:t>
      </w:r>
    </w:p>
    <w:p>
      <w:pPr>
        <w:spacing w:after="0"/>
        <w:ind w:left="0"/>
        <w:jc w:val="both"/>
      </w:pPr>
      <w:r>
        <w:rPr>
          <w:rFonts w:ascii="Times New Roman"/>
          <w:b w:val="false"/>
          <w:i w:val="false"/>
          <w:color w:val="000000"/>
          <w:sz w:val="28"/>
        </w:rPr>
        <w:t xml:space="preserve">
      маңызы бар қалалардың жергілікті атқарушы органның басшысы 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және 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Астана, Алматы және Шымкент</w:t>
            </w:r>
            <w:r>
              <w:br/>
            </w:r>
            <w:r>
              <w:rPr>
                <w:rFonts w:ascii="Times New Roman"/>
                <w:b w:val="false"/>
                <w:i w:val="false"/>
                <w:color w:val="000000"/>
                <w:sz w:val="20"/>
              </w:rPr>
              <w:t>қалаларының, аудандардың</w:t>
            </w:r>
            <w:r>
              <w:br/>
            </w:r>
            <w:r>
              <w:rPr>
                <w:rFonts w:ascii="Times New Roman"/>
                <w:b w:val="false"/>
                <w:i w:val="false"/>
                <w:color w:val="000000"/>
                <w:sz w:val="20"/>
              </w:rPr>
              <w:t>және облыстық маңызы бар</w:t>
            </w:r>
            <w:r>
              <w:br/>
            </w:r>
            <w:r>
              <w:rPr>
                <w:rFonts w:ascii="Times New Roman"/>
                <w:b w:val="false"/>
                <w:i w:val="false"/>
                <w:color w:val="000000"/>
                <w:sz w:val="20"/>
              </w:rPr>
              <w:t>қалалардың жергілікті атқарушы</w:t>
            </w:r>
            <w:r>
              <w:br/>
            </w:r>
            <w:r>
              <w:rPr>
                <w:rFonts w:ascii="Times New Roman"/>
                <w:b w:val="false"/>
                <w:i w:val="false"/>
                <w:color w:val="000000"/>
                <w:sz w:val="20"/>
              </w:rPr>
              <w:t>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Патронаттық тәрбиеші болуға ниет білдірген және ақшалай қаражат тағайындау туралы өтініш</w:t>
      </w:r>
    </w:p>
    <w:p>
      <w:pPr>
        <w:spacing w:after="0"/>
        <w:ind w:left="0"/>
        <w:jc w:val="both"/>
      </w:pPr>
      <w:r>
        <w:rPr>
          <w:rFonts w:ascii="Times New Roman"/>
          <w:b w:val="false"/>
          <w:i w:val="false"/>
          <w:color w:val="000000"/>
          <w:sz w:val="28"/>
        </w:rPr>
        <w:t xml:space="preserve">
      Балаларды патронаттық тәрбиеге беру және оларға асырап-бағуға ақшалай қаражат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xml:space="preserve">
      және балалардың жеке сәйкестендіру нөмірі) </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w:t>
      </w:r>
    </w:p>
    <w:p>
      <w:pPr>
        <w:spacing w:after="0"/>
        <w:ind w:left="0"/>
        <w:jc w:val="both"/>
      </w:pPr>
      <w:r>
        <w:rPr>
          <w:rFonts w:ascii="Times New Roman"/>
          <w:b w:val="false"/>
          <w:i w:val="false"/>
          <w:color w:val="000000"/>
          <w:sz w:val="28"/>
        </w:rPr>
        <w:t>
      және жеке сәйкестендіру нөмірі) (білім ұйымының атау).</w:t>
      </w:r>
    </w:p>
    <w:p>
      <w:pPr>
        <w:spacing w:after="0"/>
        <w:ind w:left="0"/>
        <w:jc w:val="both"/>
      </w:pPr>
      <w:r>
        <w:rPr>
          <w:rFonts w:ascii="Times New Roman"/>
          <w:b w:val="false"/>
          <w:i w:val="false"/>
          <w:color w:val="000000"/>
          <w:sz w:val="28"/>
        </w:rPr>
        <w:t>
      Тұрғын үй-тұрмыстық жағдай зерделеуін өткізуге қарсы емеспін.</w:t>
      </w:r>
    </w:p>
    <w:p>
      <w:pPr>
        <w:spacing w:after="0"/>
        <w:ind w:left="0"/>
        <w:jc w:val="both"/>
      </w:pPr>
      <w:r>
        <w:rPr>
          <w:rFonts w:ascii="Times New Roman"/>
          <w:b w:val="false"/>
          <w:i w:val="false"/>
          <w:color w:val="000000"/>
          <w:sz w:val="28"/>
        </w:rPr>
        <w:t xml:space="preserve">
      Тұрғылықты мекенжайым өзгерген жағдайда күнтізбелік 10 (он) күн ішінде ол туралы </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 жауапкершілік туралы ескертілді.</w:t>
      </w:r>
    </w:p>
    <w:p>
      <w:pPr>
        <w:spacing w:after="0"/>
        <w:ind w:left="0"/>
        <w:jc w:val="both"/>
      </w:pPr>
      <w:r>
        <w:rPr>
          <w:rFonts w:ascii="Times New Roman"/>
          <w:b w:val="false"/>
          <w:i w:val="false"/>
          <w:color w:val="000000"/>
          <w:sz w:val="28"/>
        </w:rPr>
        <w:t>
      20__ жылғы "___" ______________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bl>
    <w:bookmarkStart w:name="z482" w:id="263"/>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w:t>
      </w:r>
      <w:r>
        <w:br/>
      </w:r>
      <w:r>
        <w:rPr>
          <w:rFonts w:ascii="Times New Roman"/>
          <w:b/>
          <w:i w:val="false"/>
          <w:color w:val="000000"/>
        </w:rPr>
        <w:t>қаражат төлеуді тағайындау" мемлекеттік көрсетілетін қызмет стандарты</w:t>
      </w:r>
    </w:p>
    <w:bookmarkEnd w:id="263"/>
    <w:p>
      <w:pPr>
        <w:spacing w:after="0"/>
        <w:ind w:left="0"/>
        <w:jc w:val="both"/>
      </w:pPr>
      <w:r>
        <w:rPr>
          <w:rFonts w:ascii="Times New Roman"/>
          <w:b w:val="false"/>
          <w:i w:val="false"/>
          <w:color w:val="ff0000"/>
          <w:sz w:val="28"/>
        </w:rPr>
        <w:t xml:space="preserve">
      Ескерту. Стандарт алып тасталды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8-қосымша</w:t>
            </w:r>
          </w:p>
        </w:tc>
      </w:tr>
    </w:tbl>
    <w:bookmarkStart w:name="z512" w:id="264"/>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стандарты</w:t>
      </w:r>
    </w:p>
    <w:bookmarkEnd w:id="264"/>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97" w:id="265"/>
    <w:p>
      <w:pPr>
        <w:spacing w:after="0"/>
        <w:ind w:left="0"/>
        <w:jc w:val="left"/>
      </w:pPr>
      <w:r>
        <w:rPr>
          <w:rFonts w:ascii="Times New Roman"/>
          <w:b/>
          <w:i w:val="false"/>
          <w:color w:val="000000"/>
        </w:rPr>
        <w:t xml:space="preserve"> 1-тарау. Жалпы ережелер</w:t>
      </w:r>
    </w:p>
    <w:bookmarkEnd w:id="265"/>
    <w:bookmarkStart w:name="z1398" w:id="266"/>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қызметі (бұдан әрі - мемлекеттік көрсетілетін қызмет).</w:t>
      </w:r>
    </w:p>
    <w:bookmarkEnd w:id="266"/>
    <w:bookmarkStart w:name="z1399" w:id="2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67"/>
    <w:bookmarkStart w:name="z1400" w:id="26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6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1" w:id="269"/>
    <w:p>
      <w:pPr>
        <w:spacing w:after="0"/>
        <w:ind w:left="0"/>
        <w:jc w:val="left"/>
      </w:pPr>
      <w:r>
        <w:rPr>
          <w:rFonts w:ascii="Times New Roman"/>
          <w:b/>
          <w:i w:val="false"/>
          <w:color w:val="000000"/>
        </w:rPr>
        <w:t xml:space="preserve"> 2-тарау. Мемлекеттік қызмет көрсету тәртібі</w:t>
      </w:r>
    </w:p>
    <w:bookmarkEnd w:id="269"/>
    <w:bookmarkStart w:name="z1402" w:id="270"/>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-10 (он) жұмыс күні.</w:t>
      </w:r>
    </w:p>
    <w:bookmarkEnd w:id="270"/>
    <w:bookmarkStart w:name="z1403" w:id="271"/>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271"/>
    <w:bookmarkStart w:name="z1404" w:id="272"/>
    <w:p>
      <w:pPr>
        <w:spacing w:after="0"/>
        <w:ind w:left="0"/>
        <w:jc w:val="both"/>
      </w:pPr>
      <w:r>
        <w:rPr>
          <w:rFonts w:ascii="Times New Roman"/>
          <w:b w:val="false"/>
          <w:i w:val="false"/>
          <w:color w:val="000000"/>
          <w:sz w:val="28"/>
        </w:rPr>
        <w:t>
      6. Мемлекеттік қызмет көрсетудің нәтижесі - осы мемлекеттік көрсетілетін қызмет стандартына қосымшаға сәйкес нысан бойынша бала асырап алуға үміткер(лер) болу мүмкіндігі (мүмкін еместігі) туралы қорытындының дайындығы туралы хабарлама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272"/>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түрінде.</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405" w:id="27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73"/>
    <w:bookmarkStart w:name="z1406" w:id="274"/>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bookmarkEnd w:id="274"/>
    <w:bookmarkStart w:name="z1407" w:id="275"/>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75"/>
    <w:bookmarkStart w:name="z1653" w:id="276"/>
    <w:p>
      <w:pPr>
        <w:spacing w:after="0"/>
        <w:ind w:left="0"/>
        <w:jc w:val="both"/>
      </w:pPr>
      <w:r>
        <w:rPr>
          <w:rFonts w:ascii="Times New Roman"/>
          <w:b w:val="false"/>
          <w:i w:val="false"/>
          <w:color w:val="000000"/>
          <w:sz w:val="28"/>
        </w:rPr>
        <w:t>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 бойынша бала асырап алуға тілек білдіру туралы өтініш;</w:t>
      </w:r>
    </w:p>
    <w:bookmarkEnd w:id="276"/>
    <w:bookmarkStart w:name="z1654" w:id="277"/>
    <w:p>
      <w:pPr>
        <w:spacing w:after="0"/>
        <w:ind w:left="0"/>
        <w:jc w:val="both"/>
      </w:pPr>
      <w:r>
        <w:rPr>
          <w:rFonts w:ascii="Times New Roman"/>
          <w:b w:val="false"/>
          <w:i w:val="false"/>
          <w:color w:val="000000"/>
          <w:sz w:val="28"/>
        </w:rPr>
        <w:t>
      2) жақын туыстарының бала асырап алуға жазбаша келісімінің электрондық көшірмесі;</w:t>
      </w:r>
    </w:p>
    <w:bookmarkEnd w:id="277"/>
    <w:bookmarkStart w:name="z1655" w:id="278"/>
    <w:p>
      <w:pPr>
        <w:spacing w:after="0"/>
        <w:ind w:left="0"/>
        <w:jc w:val="both"/>
      </w:pPr>
      <w:r>
        <w:rPr>
          <w:rFonts w:ascii="Times New Roman"/>
          <w:b w:val="false"/>
          <w:i w:val="false"/>
          <w:color w:val="000000"/>
          <w:sz w:val="28"/>
        </w:rPr>
        <w:t>
      3) көрсетілетін қызметті алушының және егер некеде тұрса, жұбайының (зайыбының) жиынтық табыс мөлшері туралы анықтамасыныңэлектрондық көшірмесі (жұмыс орнынан жалақысы туралы, кәсіпкерлік қызметтен түсетін табысы және өзге де табыстары туралы анықтама);</w:t>
      </w:r>
    </w:p>
    <w:bookmarkEnd w:id="278"/>
    <w:bookmarkStart w:name="z1656" w:id="279"/>
    <w:p>
      <w:pPr>
        <w:spacing w:after="0"/>
        <w:ind w:left="0"/>
        <w:jc w:val="both"/>
      </w:pPr>
      <w:r>
        <w:rPr>
          <w:rFonts w:ascii="Times New Roman"/>
          <w:b w:val="false"/>
          <w:i w:val="false"/>
          <w:color w:val="000000"/>
          <w:sz w:val="28"/>
        </w:rPr>
        <w:t>
      4) отбасы жағдайы туралы анықтамасының электрондық көшірмесі, некеге тұру (бұзу) туралы куәліктің көшірмесі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куәлігінің көшірмесі (бала бар болғанда);</w:t>
      </w:r>
    </w:p>
    <w:bookmarkEnd w:id="279"/>
    <w:bookmarkStart w:name="z1657" w:id="280"/>
    <w:p>
      <w:pPr>
        <w:spacing w:after="0"/>
        <w:ind w:left="0"/>
        <w:jc w:val="both"/>
      </w:pPr>
      <w:r>
        <w:rPr>
          <w:rFonts w:ascii="Times New Roman"/>
          <w:b w:val="false"/>
          <w:i w:val="false"/>
          <w:color w:val="000000"/>
          <w:sz w:val="28"/>
        </w:rPr>
        <w:t xml:space="preserve">
      5)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анықтамасының электрондық көшірмесі;</w:t>
      </w:r>
    </w:p>
    <w:bookmarkEnd w:id="280"/>
    <w:bookmarkStart w:name="z1658" w:id="281"/>
    <w:p>
      <w:pPr>
        <w:spacing w:after="0"/>
        <w:ind w:left="0"/>
        <w:jc w:val="both"/>
      </w:pPr>
      <w:r>
        <w:rPr>
          <w:rFonts w:ascii="Times New Roman"/>
          <w:b w:val="false"/>
          <w:i w:val="false"/>
          <w:color w:val="000000"/>
          <w:sz w:val="28"/>
        </w:rPr>
        <w:t>
      6) тұрғын үймен пайдалану құқығын дәлелдейтін құжаттардың көшірмесінің электрондық көшірмесі (тұрғын үй мүлікке құқығы жоқ жағдайда).</w:t>
      </w:r>
    </w:p>
    <w:bookmarkEnd w:id="281"/>
    <w:p>
      <w:pPr>
        <w:spacing w:after="0"/>
        <w:ind w:left="0"/>
        <w:jc w:val="both"/>
      </w:pPr>
      <w:r>
        <w:rPr>
          <w:rFonts w:ascii="Times New Roman"/>
          <w:b w:val="false"/>
          <w:i w:val="false"/>
          <w:color w:val="000000"/>
          <w:sz w:val="28"/>
        </w:rPr>
        <w:t>
      Жеке басын растайтын құжаттар, көрсетілетін қызметті алушының және егер некеде тұрса, жұбайының (зайыбының) сотталғандығының болуы не болмауы, АХАЖ АЖ-де мәліметтер болмаған жағдайда некеге тұру туралы куәлік, баланың туған туралы куәлігі, көрсетілетін қызметті алушының және егер некеде тұрған болса, жұбайының (зайыбының) тұрғын үй мүлікке құқығы бар екендігін растайтын құжаттар, баланың (балалардың) білім беру ұйымында оқуы туралы анықтама қызметті алушының мекенжайы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4" w:id="282"/>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282"/>
    <w:bookmarkStart w:name="z1415" w:id="283"/>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283"/>
    <w:bookmarkStart w:name="z1416" w:id="284"/>
    <w:p>
      <w:pPr>
        <w:spacing w:after="0"/>
        <w:ind w:left="0"/>
        <w:jc w:val="both"/>
      </w:pPr>
      <w:r>
        <w:rPr>
          <w:rFonts w:ascii="Times New Roman"/>
          <w:b w:val="false"/>
          <w:i w:val="false"/>
          <w:color w:val="000000"/>
          <w:sz w:val="28"/>
        </w:rPr>
        <w:t>
      2) көрсетілетін қызметті алушыны соттың әрекетке қабiлетсiз немесе әрекетке қабiлеті шектеулi деп тануы;</w:t>
      </w:r>
    </w:p>
    <w:bookmarkEnd w:id="284"/>
    <w:bookmarkStart w:name="z1417" w:id="285"/>
    <w:p>
      <w:pPr>
        <w:spacing w:after="0"/>
        <w:ind w:left="0"/>
        <w:jc w:val="both"/>
      </w:pPr>
      <w:r>
        <w:rPr>
          <w:rFonts w:ascii="Times New Roman"/>
          <w:b w:val="false"/>
          <w:i w:val="false"/>
          <w:color w:val="000000"/>
          <w:sz w:val="28"/>
        </w:rPr>
        <w:t>
      3) соттың ерлi-зайыптылардың біреуін әрекетке қабiлетсiз немесе әрекетке қабiлеті шектеулі деп тануы;</w:t>
      </w:r>
    </w:p>
    <w:bookmarkEnd w:id="285"/>
    <w:bookmarkStart w:name="z1418" w:id="286"/>
    <w:p>
      <w:pPr>
        <w:spacing w:after="0"/>
        <w:ind w:left="0"/>
        <w:jc w:val="both"/>
      </w:pPr>
      <w:r>
        <w:rPr>
          <w:rFonts w:ascii="Times New Roman"/>
          <w:b w:val="false"/>
          <w:i w:val="false"/>
          <w:color w:val="000000"/>
          <w:sz w:val="28"/>
        </w:rPr>
        <w:t>
      4) соттың көрсетілетін қызметті алушыны ата-ана құқықтарынан айыруы немесе ата-ана құқықтарынан шектеуі;</w:t>
      </w:r>
    </w:p>
    <w:bookmarkEnd w:id="286"/>
    <w:bookmarkStart w:name="z1419" w:id="287"/>
    <w:p>
      <w:pPr>
        <w:spacing w:after="0"/>
        <w:ind w:left="0"/>
        <w:jc w:val="both"/>
      </w:pPr>
      <w:r>
        <w:rPr>
          <w:rFonts w:ascii="Times New Roman"/>
          <w:b w:val="false"/>
          <w:i w:val="false"/>
          <w:color w:val="000000"/>
          <w:sz w:val="28"/>
        </w:rPr>
        <w:t>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bookmarkEnd w:id="287"/>
    <w:bookmarkStart w:name="z1420" w:id="288"/>
    <w:p>
      <w:pPr>
        <w:spacing w:after="0"/>
        <w:ind w:left="0"/>
        <w:jc w:val="both"/>
      </w:pPr>
      <w:r>
        <w:rPr>
          <w:rFonts w:ascii="Times New Roman"/>
          <w:b w:val="false"/>
          <w:i w:val="false"/>
          <w:color w:val="000000"/>
          <w:sz w:val="28"/>
        </w:rPr>
        <w:t>
      6) соттың бала асырап алушылардың кінәсінен бала асырап алудың күшiн жоюы;</w:t>
      </w:r>
    </w:p>
    <w:bookmarkEnd w:id="288"/>
    <w:bookmarkStart w:name="z1421" w:id="289"/>
    <w:p>
      <w:pPr>
        <w:spacing w:after="0"/>
        <w:ind w:left="0"/>
        <w:jc w:val="both"/>
      </w:pPr>
      <w:r>
        <w:rPr>
          <w:rFonts w:ascii="Times New Roman"/>
          <w:b w:val="false"/>
          <w:i w:val="false"/>
          <w:color w:val="000000"/>
          <w:sz w:val="28"/>
        </w:rPr>
        <w:t>
      7) көрсетілетін қызметті алушының қорғаншы немесе қамқоршы мiндеттерін жүзеге асыруға кедергі келтіретін ауруының болуы;</w:t>
      </w:r>
    </w:p>
    <w:bookmarkEnd w:id="289"/>
    <w:bookmarkStart w:name="z1422" w:id="290"/>
    <w:p>
      <w:pPr>
        <w:spacing w:after="0"/>
        <w:ind w:left="0"/>
        <w:jc w:val="both"/>
      </w:pPr>
      <w:r>
        <w:rPr>
          <w:rFonts w:ascii="Times New Roman"/>
          <w:b w:val="false"/>
          <w:i w:val="false"/>
          <w:color w:val="000000"/>
          <w:sz w:val="28"/>
        </w:rPr>
        <w:t>
      8) көрсетілетін қызметті алушының тұрақты тұрғылықты жерінің болмауы;</w:t>
      </w:r>
    </w:p>
    <w:bookmarkEnd w:id="290"/>
    <w:bookmarkStart w:name="z1423" w:id="291"/>
    <w:p>
      <w:pPr>
        <w:spacing w:after="0"/>
        <w:ind w:left="0"/>
        <w:jc w:val="both"/>
      </w:pPr>
      <w:r>
        <w:rPr>
          <w:rFonts w:ascii="Times New Roman"/>
          <w:b w:val="false"/>
          <w:i w:val="false"/>
          <w:color w:val="000000"/>
          <w:sz w:val="28"/>
        </w:rPr>
        <w:t>
      9) көрсетілетін қызметті алушының дәстүрлi емес жыныстық бағдарды ұстануы;</w:t>
      </w:r>
    </w:p>
    <w:bookmarkEnd w:id="291"/>
    <w:bookmarkStart w:name="z1424" w:id="292"/>
    <w:p>
      <w:pPr>
        <w:spacing w:after="0"/>
        <w:ind w:left="0"/>
        <w:jc w:val="both"/>
      </w:pPr>
      <w:r>
        <w:rPr>
          <w:rFonts w:ascii="Times New Roman"/>
          <w:b w:val="false"/>
          <w:i w:val="false"/>
          <w:color w:val="000000"/>
          <w:sz w:val="28"/>
        </w:rPr>
        <w:t>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bookmarkEnd w:id="292"/>
    <w:bookmarkStart w:name="z1425" w:id="293"/>
    <w:p>
      <w:pPr>
        <w:spacing w:after="0"/>
        <w:ind w:left="0"/>
        <w:jc w:val="both"/>
      </w:pPr>
      <w:r>
        <w:rPr>
          <w:rFonts w:ascii="Times New Roman"/>
          <w:b w:val="false"/>
          <w:i w:val="false"/>
          <w:color w:val="000000"/>
          <w:sz w:val="28"/>
        </w:rPr>
        <w:t>
      11) көрсетілетін қызметті алушының азаматтығының болмауы;</w:t>
      </w:r>
    </w:p>
    <w:bookmarkEnd w:id="293"/>
    <w:bookmarkStart w:name="z1426" w:id="294"/>
    <w:p>
      <w:pPr>
        <w:spacing w:after="0"/>
        <w:ind w:left="0"/>
        <w:jc w:val="both"/>
      </w:pPr>
      <w:r>
        <w:rPr>
          <w:rFonts w:ascii="Times New Roman"/>
          <w:b w:val="false"/>
          <w:i w:val="false"/>
          <w:color w:val="000000"/>
          <w:sz w:val="28"/>
        </w:rPr>
        <w:t>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bookmarkEnd w:id="294"/>
    <w:bookmarkStart w:name="z1427" w:id="295"/>
    <w:p>
      <w:pPr>
        <w:spacing w:after="0"/>
        <w:ind w:left="0"/>
        <w:jc w:val="both"/>
      </w:pPr>
      <w:r>
        <w:rPr>
          <w:rFonts w:ascii="Times New Roman"/>
          <w:b w:val="false"/>
          <w:i w:val="false"/>
          <w:color w:val="000000"/>
          <w:sz w:val="28"/>
        </w:rPr>
        <w:t>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bookmarkEnd w:id="295"/>
    <w:bookmarkStart w:name="z1428" w:id="296"/>
    <w:p>
      <w:pPr>
        <w:spacing w:after="0"/>
        <w:ind w:left="0"/>
        <w:jc w:val="both"/>
      </w:pPr>
      <w:r>
        <w:rPr>
          <w:rFonts w:ascii="Times New Roman"/>
          <w:b w:val="false"/>
          <w:i w:val="false"/>
          <w:color w:val="000000"/>
          <w:sz w:val="28"/>
        </w:rPr>
        <w:t>
      14) көрсетілетін қызметті алушының наркологиялық немесе психоневрологиялық диспансерлерде есепте тұруы;</w:t>
      </w:r>
    </w:p>
    <w:bookmarkEnd w:id="296"/>
    <w:bookmarkStart w:name="z1429" w:id="297"/>
    <w:p>
      <w:pPr>
        <w:spacing w:after="0"/>
        <w:ind w:left="0"/>
        <w:jc w:val="both"/>
      </w:pPr>
      <w:r>
        <w:rPr>
          <w:rFonts w:ascii="Times New Roman"/>
          <w:b w:val="false"/>
          <w:i w:val="false"/>
          <w:color w:val="000000"/>
          <w:sz w:val="28"/>
        </w:rP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297"/>
    <w:bookmarkStart w:name="z1430" w:id="298"/>
    <w:p>
      <w:pPr>
        <w:spacing w:after="0"/>
        <w:ind w:left="0"/>
        <w:jc w:val="both"/>
      </w:pPr>
      <w:r>
        <w:rPr>
          <w:rFonts w:ascii="Times New Roman"/>
          <w:b w:val="false"/>
          <w:i w:val="false"/>
          <w:color w:val="000000"/>
          <w:sz w:val="28"/>
        </w:rPr>
        <w:t>
      16)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98"/>
    <w:bookmarkStart w:name="z1431" w:id="299"/>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299"/>
    <w:bookmarkStart w:name="z1432" w:id="30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басшысының атына беріледі.</w:t>
      </w:r>
    </w:p>
    <w:bookmarkEnd w:id="300"/>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433" w:id="301"/>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 құқылы.</w:t>
      </w:r>
    </w:p>
    <w:bookmarkEnd w:id="301"/>
    <w:bookmarkStart w:name="z1434" w:id="302"/>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302"/>
    <w:bookmarkStart w:name="z1435" w:id="30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03"/>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436" w:id="304"/>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304"/>
    <w:bookmarkStart w:name="z1437" w:id="305"/>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305"/>
    <w:bookmarkStart w:name="z1438" w:id="306"/>
    <w:p>
      <w:pPr>
        <w:spacing w:after="0"/>
        <w:ind w:left="0"/>
        <w:jc w:val="both"/>
      </w:pPr>
      <w:r>
        <w:rPr>
          <w:rFonts w:ascii="Times New Roman"/>
          <w:b w:val="false"/>
          <w:i w:val="false"/>
          <w:color w:val="000000"/>
          <w:sz w:val="28"/>
        </w:rPr>
        <w:t>
      16. Көрсетілетін қызметті алушының ЭЦҚ болған жағдайда көрсетілетін мемлекеттік қызметті портал арқылы электрондық нысанда алады.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 облыстық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p>
      <w:pPr>
        <w:spacing w:after="0"/>
        <w:ind w:left="0"/>
        <w:jc w:val="left"/>
      </w:pPr>
      <w:r>
        <w:rPr>
          <w:rFonts w:ascii="Times New Roman"/>
          <w:b/>
          <w:i w:val="false"/>
          <w:color w:val="000000"/>
        </w:rPr>
        <w:t xml:space="preserve"> Бала асырап алуға үміткер(лер) болудың мүмкіндігі (мүмкін еместігі) туралы қорытындыны алу туралы хабарлама</w:t>
      </w:r>
    </w:p>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Көрсетілетін қызметті алушының Т.А.Ә., ЖСН ________________________________________</w:t>
      </w:r>
    </w:p>
    <w:p>
      <w:pPr>
        <w:spacing w:after="0"/>
        <w:ind w:left="0"/>
        <w:jc w:val="both"/>
      </w:pPr>
      <w:r>
        <w:rPr>
          <w:rFonts w:ascii="Times New Roman"/>
          <w:b w:val="false"/>
          <w:i w:val="false"/>
          <w:color w:val="000000"/>
          <w:sz w:val="28"/>
        </w:rPr>
        <w:t>
      Көрсетілетін қызметті алушының туған күні __________________________________________</w:t>
      </w:r>
    </w:p>
    <w:p>
      <w:pPr>
        <w:spacing w:after="0"/>
        <w:ind w:left="0"/>
        <w:jc w:val="both"/>
      </w:pPr>
      <w:r>
        <w:rPr>
          <w:rFonts w:ascii="Times New Roman"/>
          <w:b w:val="false"/>
          <w:i w:val="false"/>
          <w:color w:val="000000"/>
          <w:sz w:val="28"/>
        </w:rPr>
        <w:t xml:space="preserve">
      Бала асырап алуға үміткер болу мүмкіндігі (мүмкін еместігі) туралы қорытынды алу үшін </w:t>
      </w:r>
    </w:p>
    <w:p>
      <w:pPr>
        <w:spacing w:after="0"/>
        <w:ind w:left="0"/>
        <w:jc w:val="both"/>
      </w:pPr>
      <w:r>
        <w:rPr>
          <w:rFonts w:ascii="Times New Roman"/>
          <w:b w:val="false"/>
          <w:i w:val="false"/>
          <w:color w:val="000000"/>
          <w:sz w:val="28"/>
        </w:rPr>
        <w:t xml:space="preserve">
      ________________________________________ мекенжайы бойынша орналасқан (Нұр-Сұлтан, </w:t>
      </w:r>
    </w:p>
    <w:p>
      <w:pPr>
        <w:spacing w:after="0"/>
        <w:ind w:left="0"/>
        <w:jc w:val="both"/>
      </w:pPr>
      <w:r>
        <w:rPr>
          <w:rFonts w:ascii="Times New Roman"/>
          <w:b w:val="false"/>
          <w:i w:val="false"/>
          <w:color w:val="000000"/>
          <w:sz w:val="28"/>
        </w:rPr>
        <w:t xml:space="preserve">
      Алматы және Шымкент қалаларының, аудандардың және облыстық маңызы бар қалалардың </w:t>
      </w:r>
    </w:p>
    <w:p>
      <w:pPr>
        <w:spacing w:after="0"/>
        <w:ind w:left="0"/>
        <w:jc w:val="both"/>
      </w:pPr>
      <w:r>
        <w:rPr>
          <w:rFonts w:ascii="Times New Roman"/>
          <w:b w:val="false"/>
          <w:i w:val="false"/>
          <w:color w:val="000000"/>
          <w:sz w:val="28"/>
        </w:rPr>
        <w:t>
      жергілікті атқарушы органдарының мекен-жайы) ______________________________________</w:t>
      </w:r>
    </w:p>
    <w:p>
      <w:pPr>
        <w:spacing w:after="0"/>
        <w:ind w:left="0"/>
        <w:jc w:val="both"/>
      </w:pPr>
      <w:r>
        <w:rPr>
          <w:rFonts w:ascii="Times New Roman"/>
          <w:b w:val="false"/>
          <w:i w:val="false"/>
          <w:color w:val="000000"/>
          <w:sz w:val="28"/>
        </w:rPr>
        <w:t xml:space="preserve">
      (Нұр-Сұлтан, Алматы және Шымкент қалаларының, аудандардың және облыстық маңызы бар </w:t>
      </w:r>
    </w:p>
    <w:p>
      <w:pPr>
        <w:spacing w:after="0"/>
        <w:ind w:left="0"/>
        <w:jc w:val="both"/>
      </w:pPr>
      <w:r>
        <w:rPr>
          <w:rFonts w:ascii="Times New Roman"/>
          <w:b w:val="false"/>
          <w:i w:val="false"/>
          <w:color w:val="000000"/>
          <w:sz w:val="28"/>
        </w:rPr>
        <w:t xml:space="preserve">
      қалалардың жергілікті атқарушы органдары) хабарласу қажет. </w:t>
      </w:r>
    </w:p>
    <w:p>
      <w:pPr>
        <w:spacing w:after="0"/>
        <w:ind w:left="0"/>
        <w:jc w:val="both"/>
      </w:pPr>
      <w:r>
        <w:rPr>
          <w:rFonts w:ascii="Times New Roman"/>
          <w:b w:val="false"/>
          <w:i w:val="false"/>
          <w:color w:val="000000"/>
          <w:sz w:val="28"/>
        </w:rPr>
        <w:t>
      Жауапты тұлғаның ЭЦҚ расталған хабарламасы _______________________________________</w:t>
      </w:r>
    </w:p>
    <w:p>
      <w:pPr>
        <w:spacing w:after="0"/>
        <w:ind w:left="0"/>
        <w:jc w:val="left"/>
      </w:pPr>
      <w:r>
        <w:rPr>
          <w:rFonts w:ascii="Times New Roman"/>
          <w:b w:val="false"/>
          <w:i w:val="false"/>
          <w:color w:val="000000"/>
          <w:sz w:val="28"/>
        </w:rPr>
        <w:t>
      (жауапты тұлғаның 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bl>
    <w:bookmarkStart w:name="z561" w:id="307"/>
    <w:p>
      <w:pPr>
        <w:spacing w:after="0"/>
        <w:ind w:left="0"/>
        <w:jc w:val="left"/>
      </w:pPr>
      <w:r>
        <w:rPr>
          <w:rFonts w:ascii="Times New Roman"/>
          <w:b/>
          <w:i w:val="false"/>
          <w:color w:val="000000"/>
        </w:rPr>
        <w:t xml:space="preserve"> "Бала асырап алу жөніндегі агенттікті аккредиттеу немесе мерзімін ұзарту" мемлекеттік көрсетілетін қызмет стандарты</w:t>
      </w:r>
    </w:p>
    <w:bookmarkEnd w:id="307"/>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85" w:id="308"/>
    <w:p>
      <w:pPr>
        <w:spacing w:after="0"/>
        <w:ind w:left="0"/>
        <w:jc w:val="left"/>
      </w:pPr>
      <w:r>
        <w:rPr>
          <w:rFonts w:ascii="Times New Roman"/>
          <w:b/>
          <w:i w:val="false"/>
          <w:color w:val="000000"/>
        </w:rPr>
        <w:t xml:space="preserve"> 1-тарау. Жалпы ережелер</w:t>
      </w:r>
    </w:p>
    <w:bookmarkEnd w:id="308"/>
    <w:bookmarkStart w:name="z1686" w:id="309"/>
    <w:p>
      <w:pPr>
        <w:spacing w:after="0"/>
        <w:ind w:left="0"/>
        <w:jc w:val="both"/>
      </w:pPr>
      <w:r>
        <w:rPr>
          <w:rFonts w:ascii="Times New Roman"/>
          <w:b w:val="false"/>
          <w:i w:val="false"/>
          <w:color w:val="000000"/>
          <w:sz w:val="28"/>
        </w:rPr>
        <w:t>
      1. "Бала асырап алу жөніндегі агенттікті аккредиттеу немесе мерзімін ұзарту" мемлекеттік көрсетілетін қызметі (бұдан әрі - мемлекеттік көрсетілетін қызмет).</w:t>
      </w:r>
    </w:p>
    <w:bookmarkEnd w:id="309"/>
    <w:bookmarkStart w:name="z1687" w:id="3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10"/>
    <w:bookmarkStart w:name="z1688" w:id="311"/>
    <w:p>
      <w:pPr>
        <w:spacing w:after="0"/>
        <w:ind w:left="0"/>
        <w:jc w:val="both"/>
      </w:pPr>
      <w:r>
        <w:rPr>
          <w:rFonts w:ascii="Times New Roman"/>
          <w:b w:val="false"/>
          <w:i w:val="false"/>
          <w:color w:val="000000"/>
          <w:sz w:val="28"/>
        </w:rPr>
        <w:t>
      3. Мемлекеттік көрсетілетін қызметті Министрліктің Балалардың құқықтарын қорғау комитеті (бұдан әрі - көрсетілетін қызметті беруші) көрсетеді.</w:t>
      </w:r>
    </w:p>
    <w:bookmarkEnd w:id="31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(далее - портал).</w:t>
      </w:r>
    </w:p>
    <w:bookmarkStart w:name="z1689" w:id="312"/>
    <w:p>
      <w:pPr>
        <w:spacing w:after="0"/>
        <w:ind w:left="0"/>
        <w:jc w:val="left"/>
      </w:pPr>
      <w:r>
        <w:rPr>
          <w:rFonts w:ascii="Times New Roman"/>
          <w:b/>
          <w:i w:val="false"/>
          <w:color w:val="000000"/>
        </w:rPr>
        <w:t xml:space="preserve"> 2-тарау. Мемлекеттік қызмет көрсету тәртібі</w:t>
      </w:r>
    </w:p>
    <w:bookmarkEnd w:id="312"/>
    <w:bookmarkStart w:name="z1690" w:id="313"/>
    <w:p>
      <w:pPr>
        <w:spacing w:after="0"/>
        <w:ind w:left="0"/>
        <w:jc w:val="both"/>
      </w:pPr>
      <w:r>
        <w:rPr>
          <w:rFonts w:ascii="Times New Roman"/>
          <w:b w:val="false"/>
          <w:i w:val="false"/>
          <w:color w:val="000000"/>
          <w:sz w:val="28"/>
        </w:rPr>
        <w:t>
      4. Мемлекеттік қызмет көрсету мерзімдері:</w:t>
      </w:r>
    </w:p>
    <w:bookmarkEnd w:id="313"/>
    <w:bookmarkStart w:name="z1691" w:id="314"/>
    <w:p>
      <w:pPr>
        <w:spacing w:after="0"/>
        <w:ind w:left="0"/>
        <w:jc w:val="both"/>
      </w:pPr>
      <w:r>
        <w:rPr>
          <w:rFonts w:ascii="Times New Roman"/>
          <w:b w:val="false"/>
          <w:i w:val="false"/>
          <w:color w:val="000000"/>
          <w:sz w:val="28"/>
        </w:rPr>
        <w:t>
      1) бала асырап алу жөніндегі агенттікті аккредиттеу: көрсетілетін қызметті берушіге құжаттарды тапсырған сәттен бастап, сондай-ақ портал арқылы өтініш берген кезде - отыз күнтізбелік күн;</w:t>
      </w:r>
    </w:p>
    <w:bookmarkEnd w:id="314"/>
    <w:p>
      <w:pPr>
        <w:spacing w:after="0"/>
        <w:ind w:left="0"/>
        <w:jc w:val="both"/>
      </w:pPr>
      <w:r>
        <w:rPr>
          <w:rFonts w:ascii="Times New Roman"/>
          <w:b w:val="false"/>
          <w:i w:val="false"/>
          <w:color w:val="000000"/>
          <w:sz w:val="28"/>
        </w:rPr>
        <w:t>
      бала асырап алу жөніндегі агенттікті аккредиттеу мерзімін ұзарту: көрсетілетін қызметті берушіге құжаттарды тапсырған сәттен бастап, сондай-ақ портал арқылы өтініш берген кезде - он бес күнтізбелік күн;</w:t>
      </w:r>
    </w:p>
    <w:bookmarkStart w:name="z1692" w:id="315"/>
    <w:p>
      <w:pPr>
        <w:spacing w:after="0"/>
        <w:ind w:left="0"/>
        <w:jc w:val="both"/>
      </w:pPr>
      <w:r>
        <w:rPr>
          <w:rFonts w:ascii="Times New Roman"/>
          <w:b w:val="false"/>
          <w:i w:val="false"/>
          <w:color w:val="000000"/>
          <w:sz w:val="28"/>
        </w:rPr>
        <w:t>
      2) көрсетілетін қызметті алушының құжаттарды тапсыруы үшін күтудің рұқсат берілетін ең ұзақ уақыты - 20 минут;</w:t>
      </w:r>
    </w:p>
    <w:bookmarkEnd w:id="315"/>
    <w:bookmarkStart w:name="z1693" w:id="316"/>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- 30 минут.</w:t>
      </w:r>
    </w:p>
    <w:bookmarkEnd w:id="316"/>
    <w:bookmarkStart w:name="z1694" w:id="317"/>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317"/>
    <w:bookmarkStart w:name="z1695" w:id="318"/>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бала асырап алу жөніндегі агенттікті аккредиттеу не бала асырап алу жөніндегі агенттікті аккредиттеу мерзімін ұзарту туралы шешім немесе бала асырап алу жөніндегі агенттікті аккредиттеуден бас тарту не бала асырап алу жөніндегі агенттікті аккредиттеу мерзімін ұзартудан бас тарту жөніндегі дәлелді шешімі.</w:t>
      </w:r>
    </w:p>
    <w:bookmarkEnd w:id="318"/>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Қағазды нысанда мемлекеттік қызмет көрсету нәтижесіне қызмет алушы жүгінген жағдайда мемлекеттік қызмет көрсету нәтижесі электрондық нысанда рәсімделеді, шығарылады, қызмет көрсетушінің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 нәтижесі қызмет көрсетушінің уәкілетті тұлғасының электрондық цифрлық қолтаңбасымен (бұдан әрі - ЭЦҚ) қол қойылған электрондық құжат нысанында қызмет алушының "жеке кабинетіне" жіберіледі және сақталады.</w:t>
      </w:r>
    </w:p>
    <w:bookmarkStart w:name="z1696" w:id="319"/>
    <w:p>
      <w:pPr>
        <w:spacing w:after="0"/>
        <w:ind w:left="0"/>
        <w:jc w:val="both"/>
      </w:pPr>
      <w:r>
        <w:rPr>
          <w:rFonts w:ascii="Times New Roman"/>
          <w:b w:val="false"/>
          <w:i w:val="false"/>
          <w:color w:val="000000"/>
          <w:sz w:val="28"/>
        </w:rPr>
        <w:t>
      7. Мемлекеттік қызмет тегін көрсетіледі жеке және заңды тұлғаларға (бұдан әрі - көрсетілетін қызметті алушы) тегін көрсетіледі..</w:t>
      </w:r>
    </w:p>
    <w:bookmarkEnd w:id="319"/>
    <w:bookmarkStart w:name="z1697" w:id="320"/>
    <w:p>
      <w:pPr>
        <w:spacing w:after="0"/>
        <w:ind w:left="0"/>
        <w:jc w:val="both"/>
      </w:pPr>
      <w:r>
        <w:rPr>
          <w:rFonts w:ascii="Times New Roman"/>
          <w:b w:val="false"/>
          <w:i w:val="false"/>
          <w:color w:val="000000"/>
          <w:sz w:val="28"/>
        </w:rPr>
        <w:t>
      8. Жұмыс кестесі:</w:t>
      </w:r>
    </w:p>
    <w:bookmarkEnd w:id="320"/>
    <w:bookmarkStart w:name="z1698" w:id="321"/>
    <w:p>
      <w:pPr>
        <w:spacing w:after="0"/>
        <w:ind w:left="0"/>
        <w:jc w:val="both"/>
      </w:pPr>
      <w:r>
        <w:rPr>
          <w:rFonts w:ascii="Times New Roman"/>
          <w:b w:val="false"/>
          <w:i w:val="false"/>
          <w:color w:val="000000"/>
          <w:sz w:val="28"/>
        </w:rPr>
        <w:t>
      1) көрсетілетін қызметті берушіде: еңбек заңнамасына сәйкес демалыс және мереке күндерін қоспағанда, дүйсенбі мен жұма аралығын қоса алғанда сағат 9.00-ден 18.30-ға дейін 13.00-ден 14.30-ға дейінгі түскі үзіліспен.</w:t>
      </w:r>
    </w:p>
    <w:bookmarkEnd w:id="321"/>
    <w:bookmarkStart w:name="z1699" w:id="322"/>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322"/>
    <w:bookmarkStart w:name="z1700" w:id="32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23"/>
    <w:p>
      <w:pPr>
        <w:spacing w:after="0"/>
        <w:ind w:left="0"/>
        <w:jc w:val="both"/>
      </w:pPr>
      <w:r>
        <w:rPr>
          <w:rFonts w:ascii="Times New Roman"/>
          <w:b w:val="false"/>
          <w:i w:val="false"/>
          <w:color w:val="000000"/>
          <w:sz w:val="28"/>
        </w:rPr>
        <w:t>
      көрсетілетін қызметті берушіге:</w:t>
      </w:r>
    </w:p>
    <w:bookmarkStart w:name="z1701" w:id="324"/>
    <w:p>
      <w:pPr>
        <w:spacing w:after="0"/>
        <w:ind w:left="0"/>
        <w:jc w:val="both"/>
      </w:pPr>
      <w:r>
        <w:rPr>
          <w:rFonts w:ascii="Times New Roman"/>
          <w:b w:val="false"/>
          <w:i w:val="false"/>
          <w:color w:val="000000"/>
          <w:sz w:val="28"/>
        </w:rPr>
        <w:t>
      1) бала асырап алу жөніндегі агенттікті аккредиттеу үшін:</w:t>
      </w:r>
    </w:p>
    <w:bookmarkEnd w:id="324"/>
    <w:bookmarkStart w:name="z1702" w:id="325"/>
    <w:p>
      <w:pPr>
        <w:spacing w:after="0"/>
        <w:ind w:left="0"/>
        <w:jc w:val="both"/>
      </w:pPr>
      <w:r>
        <w:rPr>
          <w:rFonts w:ascii="Times New Roman"/>
          <w:b w:val="false"/>
          <w:i w:val="false"/>
          <w:color w:val="000000"/>
          <w:sz w:val="28"/>
        </w:rPr>
        <w:t>
      1-1) осы мемлекеттік көрсетілетін қызмет стандартына қосымшаға сәйкес нысан бойынша өтініш;</w:t>
      </w:r>
    </w:p>
    <w:bookmarkEnd w:id="325"/>
    <w:bookmarkStart w:name="z1703" w:id="326"/>
    <w:p>
      <w:pPr>
        <w:spacing w:after="0"/>
        <w:ind w:left="0"/>
        <w:jc w:val="both"/>
      </w:pPr>
      <w:r>
        <w:rPr>
          <w:rFonts w:ascii="Times New Roman"/>
          <w:b w:val="false"/>
          <w:i w:val="false"/>
          <w:color w:val="000000"/>
          <w:sz w:val="28"/>
        </w:rPr>
        <w:t>
      1-2) көрсетілетін қызметті алушының жеке басын куәландыратын құжат (жеке басын сәйкестендіру үшін талап етіледі);</w:t>
      </w:r>
    </w:p>
    <w:bookmarkEnd w:id="326"/>
    <w:bookmarkStart w:name="z1704" w:id="327"/>
    <w:p>
      <w:pPr>
        <w:spacing w:after="0"/>
        <w:ind w:left="0"/>
        <w:jc w:val="both"/>
      </w:pPr>
      <w:r>
        <w:rPr>
          <w:rFonts w:ascii="Times New Roman"/>
          <w:b w:val="false"/>
          <w:i w:val="false"/>
          <w:color w:val="000000"/>
          <w:sz w:val="28"/>
        </w:rPr>
        <w:t>
      1-3) құрылтай құжаттарының нотариалды куәландырылған көшірмелері;</w:t>
      </w:r>
    </w:p>
    <w:bookmarkEnd w:id="327"/>
    <w:bookmarkStart w:name="z1705" w:id="328"/>
    <w:p>
      <w:pPr>
        <w:spacing w:after="0"/>
        <w:ind w:left="0"/>
        <w:jc w:val="both"/>
      </w:pPr>
      <w:r>
        <w:rPr>
          <w:rFonts w:ascii="Times New Roman"/>
          <w:b w:val="false"/>
          <w:i w:val="false"/>
          <w:color w:val="000000"/>
          <w:sz w:val="28"/>
        </w:rPr>
        <w:t>
      1-4) тиісті салада қызметті жүзеге асыруға өкілеттігін растайтын, бала асырап алу жөніндегі агенттік (бұдан әрі - агенттік) орналасқан мемлекеттің құзыретті органы берген құжаттың көшірмесі;</w:t>
      </w:r>
    </w:p>
    <w:bookmarkEnd w:id="328"/>
    <w:bookmarkStart w:name="z1706" w:id="329"/>
    <w:p>
      <w:pPr>
        <w:spacing w:after="0"/>
        <w:ind w:left="0"/>
        <w:jc w:val="both"/>
      </w:pPr>
      <w:r>
        <w:rPr>
          <w:rFonts w:ascii="Times New Roman"/>
          <w:b w:val="false"/>
          <w:i w:val="false"/>
          <w:color w:val="000000"/>
          <w:sz w:val="28"/>
        </w:rPr>
        <w:t>
      1-5)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w:t>
      </w:r>
    </w:p>
    <w:bookmarkEnd w:id="329"/>
    <w:bookmarkStart w:name="z1707" w:id="330"/>
    <w:p>
      <w:pPr>
        <w:spacing w:after="0"/>
        <w:ind w:left="0"/>
        <w:jc w:val="both"/>
      </w:pPr>
      <w:r>
        <w:rPr>
          <w:rFonts w:ascii="Times New Roman"/>
          <w:b w:val="false"/>
          <w:i w:val="false"/>
          <w:color w:val="000000"/>
          <w:sz w:val="28"/>
        </w:rPr>
        <w:t>
      1-6) бала асырап алуға үміткерлерге агенттік ұсынатын, көрсетілетін қызметтердің тізбесі;</w:t>
      </w:r>
    </w:p>
    <w:bookmarkEnd w:id="330"/>
    <w:bookmarkStart w:name="z1708" w:id="331"/>
    <w:p>
      <w:pPr>
        <w:spacing w:after="0"/>
        <w:ind w:left="0"/>
        <w:jc w:val="both"/>
      </w:pPr>
      <w:r>
        <w:rPr>
          <w:rFonts w:ascii="Times New Roman"/>
          <w:b w:val="false"/>
          <w:i w:val="false"/>
          <w:color w:val="000000"/>
          <w:sz w:val="28"/>
        </w:rPr>
        <w:t xml:space="preserve">
      1-7)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w:t>
      </w:r>
    </w:p>
    <w:bookmarkEnd w:id="331"/>
    <w:bookmarkStart w:name="z1709" w:id="332"/>
    <w:p>
      <w:pPr>
        <w:spacing w:after="0"/>
        <w:ind w:left="0"/>
        <w:jc w:val="both"/>
      </w:pPr>
      <w:r>
        <w:rPr>
          <w:rFonts w:ascii="Times New Roman"/>
          <w:b w:val="false"/>
          <w:i w:val="false"/>
          <w:color w:val="000000"/>
          <w:sz w:val="28"/>
        </w:rPr>
        <w:t>
      1-8)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w:t>
      </w:r>
    </w:p>
    <w:bookmarkEnd w:id="332"/>
    <w:bookmarkStart w:name="z1710" w:id="333"/>
    <w:p>
      <w:pPr>
        <w:spacing w:after="0"/>
        <w:ind w:left="0"/>
        <w:jc w:val="both"/>
      </w:pPr>
      <w:r>
        <w:rPr>
          <w:rFonts w:ascii="Times New Roman"/>
          <w:b w:val="false"/>
          <w:i w:val="false"/>
          <w:color w:val="000000"/>
          <w:sz w:val="28"/>
        </w:rPr>
        <w:t>
      1-9) агенттіктің көрсетілетін қызметті алушыға берген нотариалды куәландырылған сенімхаты;</w:t>
      </w:r>
    </w:p>
    <w:bookmarkEnd w:id="333"/>
    <w:bookmarkStart w:name="z1711" w:id="334"/>
    <w:p>
      <w:pPr>
        <w:spacing w:after="0"/>
        <w:ind w:left="0"/>
        <w:jc w:val="both"/>
      </w:pPr>
      <w:r>
        <w:rPr>
          <w:rFonts w:ascii="Times New Roman"/>
          <w:b w:val="false"/>
          <w:i w:val="false"/>
          <w:color w:val="000000"/>
          <w:sz w:val="28"/>
        </w:rPr>
        <w:t>
      1-10)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w:t>
      </w:r>
    </w:p>
    <w:bookmarkEnd w:id="334"/>
    <w:bookmarkStart w:name="z1712" w:id="335"/>
    <w:p>
      <w:pPr>
        <w:spacing w:after="0"/>
        <w:ind w:left="0"/>
        <w:jc w:val="both"/>
      </w:pPr>
      <w:r>
        <w:rPr>
          <w:rFonts w:ascii="Times New Roman"/>
          <w:b w:val="false"/>
          <w:i w:val="false"/>
          <w:color w:val="000000"/>
          <w:sz w:val="28"/>
        </w:rPr>
        <w:t>
      1-11)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балалардың құқықтарын қорғау саласындағы уәкілетті органына хабар беру туралы міндеттемесі;</w:t>
      </w:r>
    </w:p>
    <w:bookmarkEnd w:id="335"/>
    <w:bookmarkStart w:name="z1713" w:id="336"/>
    <w:p>
      <w:pPr>
        <w:spacing w:after="0"/>
        <w:ind w:left="0"/>
        <w:jc w:val="both"/>
      </w:pPr>
      <w:r>
        <w:rPr>
          <w:rFonts w:ascii="Times New Roman"/>
          <w:b w:val="false"/>
          <w:i w:val="false"/>
          <w:color w:val="000000"/>
          <w:sz w:val="28"/>
        </w:rPr>
        <w:t>
      1-12) агенттік орналасқан мемлекеттің құзыретті органының агенттіктің құрылтай құжаттарындағы өзгерістер туралы Қазақстан Республикасының балалардың құқықтарын қорғау саласындағы уәкілетті органын хабардар ету туралы міндеттемесі;</w:t>
      </w:r>
    </w:p>
    <w:bookmarkEnd w:id="336"/>
    <w:p>
      <w:pPr>
        <w:spacing w:after="0"/>
        <w:ind w:left="0"/>
        <w:jc w:val="both"/>
      </w:pPr>
      <w:r>
        <w:rPr>
          <w:rFonts w:ascii="Times New Roman"/>
          <w:b w:val="false"/>
          <w:i w:val="false"/>
          <w:color w:val="000000"/>
          <w:sz w:val="28"/>
        </w:rPr>
        <w:t>
      портал арқылы:</w:t>
      </w:r>
    </w:p>
    <w:bookmarkStart w:name="z1714" w:id="337"/>
    <w:p>
      <w:pPr>
        <w:spacing w:after="0"/>
        <w:ind w:left="0"/>
        <w:jc w:val="both"/>
      </w:pPr>
      <w:r>
        <w:rPr>
          <w:rFonts w:ascii="Times New Roman"/>
          <w:b w:val="false"/>
          <w:i w:val="false"/>
          <w:color w:val="000000"/>
          <w:sz w:val="28"/>
        </w:rPr>
        <w:t>
      1-1) көрсетілетін қызметті алушының ЭЦҚ қойылған электрондық құжат нысанындағы сұрау;</w:t>
      </w:r>
    </w:p>
    <w:bookmarkEnd w:id="337"/>
    <w:bookmarkStart w:name="z1715" w:id="338"/>
    <w:p>
      <w:pPr>
        <w:spacing w:after="0"/>
        <w:ind w:left="0"/>
        <w:jc w:val="both"/>
      </w:pPr>
      <w:r>
        <w:rPr>
          <w:rFonts w:ascii="Times New Roman"/>
          <w:b w:val="false"/>
          <w:i w:val="false"/>
          <w:color w:val="000000"/>
          <w:sz w:val="28"/>
        </w:rPr>
        <w:t>
      1-2) құрылтай құжаттарының нотариалды куәландырылған көшірмелерінің электрондық көшірмесі;</w:t>
      </w:r>
    </w:p>
    <w:bookmarkEnd w:id="338"/>
    <w:bookmarkStart w:name="z1716" w:id="339"/>
    <w:p>
      <w:pPr>
        <w:spacing w:after="0"/>
        <w:ind w:left="0"/>
        <w:jc w:val="both"/>
      </w:pPr>
      <w:r>
        <w:rPr>
          <w:rFonts w:ascii="Times New Roman"/>
          <w:b w:val="false"/>
          <w:i w:val="false"/>
          <w:color w:val="000000"/>
          <w:sz w:val="28"/>
        </w:rPr>
        <w:t>
      1-3) бала асырап алу жөніндегі агенттік (бұдан әрі - агенттік) орналасқан мемлекеттің құзыретті органы берген оның тиісті салада қызметті жүзеге асыруға өкілеттігін растайтын құжаттың электрондық көшірмесі;</w:t>
      </w:r>
    </w:p>
    <w:bookmarkEnd w:id="339"/>
    <w:bookmarkStart w:name="z1717" w:id="340"/>
    <w:p>
      <w:pPr>
        <w:spacing w:after="0"/>
        <w:ind w:left="0"/>
        <w:jc w:val="both"/>
      </w:pPr>
      <w:r>
        <w:rPr>
          <w:rFonts w:ascii="Times New Roman"/>
          <w:b w:val="false"/>
          <w:i w:val="false"/>
          <w:color w:val="000000"/>
          <w:sz w:val="28"/>
        </w:rPr>
        <w:t>
      1-4)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хатының электрондық көшірмесі;</w:t>
      </w:r>
    </w:p>
    <w:bookmarkEnd w:id="340"/>
    <w:bookmarkStart w:name="z1718" w:id="341"/>
    <w:p>
      <w:pPr>
        <w:spacing w:after="0"/>
        <w:ind w:left="0"/>
        <w:jc w:val="both"/>
      </w:pPr>
      <w:r>
        <w:rPr>
          <w:rFonts w:ascii="Times New Roman"/>
          <w:b w:val="false"/>
          <w:i w:val="false"/>
          <w:color w:val="000000"/>
          <w:sz w:val="28"/>
        </w:rPr>
        <w:t>
      1-5) бала асырап алуға үміткерлерге агенттік ұсынатын, көрсетілетін қызметтер тізбесінің электрондық көшірмесі;</w:t>
      </w:r>
    </w:p>
    <w:bookmarkEnd w:id="341"/>
    <w:bookmarkStart w:name="z1719" w:id="342"/>
    <w:p>
      <w:pPr>
        <w:spacing w:after="0"/>
        <w:ind w:left="0"/>
        <w:jc w:val="both"/>
      </w:pPr>
      <w:r>
        <w:rPr>
          <w:rFonts w:ascii="Times New Roman"/>
          <w:b w:val="false"/>
          <w:i w:val="false"/>
          <w:color w:val="000000"/>
          <w:sz w:val="28"/>
        </w:rPr>
        <w:t xml:space="preserve">
      1-6)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асырап алынған балалардың тұрмыс жағдайлары мен тәрбиесіне бақылауды жүзеге асыру және тиісті есептер беру жөніндегі міндеттеменің электрондық көшірмесі;</w:t>
      </w:r>
    </w:p>
    <w:bookmarkEnd w:id="342"/>
    <w:bookmarkStart w:name="z1720" w:id="343"/>
    <w:p>
      <w:pPr>
        <w:spacing w:after="0"/>
        <w:ind w:left="0"/>
        <w:jc w:val="both"/>
      </w:pPr>
      <w:r>
        <w:rPr>
          <w:rFonts w:ascii="Times New Roman"/>
          <w:b w:val="false"/>
          <w:i w:val="false"/>
          <w:color w:val="000000"/>
          <w:sz w:val="28"/>
        </w:rPr>
        <w:t>
      1-7) бала асырап алушылардың өздері тұратын мемлекетке келген соң асырап алынған баланың Қазақстан Республикасының консулдық мекемесінде есепке қойылуын бақылауды жүзеге асыру жөніндегі міндеттеменің электрондық көшірмесі;</w:t>
      </w:r>
    </w:p>
    <w:bookmarkEnd w:id="343"/>
    <w:bookmarkStart w:name="z1721" w:id="344"/>
    <w:p>
      <w:pPr>
        <w:spacing w:after="0"/>
        <w:ind w:left="0"/>
        <w:jc w:val="both"/>
      </w:pPr>
      <w:r>
        <w:rPr>
          <w:rFonts w:ascii="Times New Roman"/>
          <w:b w:val="false"/>
          <w:i w:val="false"/>
          <w:color w:val="000000"/>
          <w:sz w:val="28"/>
        </w:rPr>
        <w:t>
      1-8) агенттіктің көрсетілетін қызметті алушыға берген нотариалды куәландырылған сенімхатының электрондық көшірмесі;</w:t>
      </w:r>
    </w:p>
    <w:bookmarkEnd w:id="344"/>
    <w:bookmarkStart w:name="z1722" w:id="345"/>
    <w:p>
      <w:pPr>
        <w:spacing w:after="0"/>
        <w:ind w:left="0"/>
        <w:jc w:val="both"/>
      </w:pPr>
      <w:r>
        <w:rPr>
          <w:rFonts w:ascii="Times New Roman"/>
          <w:b w:val="false"/>
          <w:i w:val="false"/>
          <w:color w:val="000000"/>
          <w:sz w:val="28"/>
        </w:rPr>
        <w:t>
      1-9) агенттік орналасқан мемлекеттің аумағында немесе Қазақстан Республикасының аумағында агенттіктің қызметі тоқтатылған жағдайда, белгіленген тәртіппен асырап алынған балалардың өмір сүру және тәрбиелену жағдайлары туралы есептер мен ақпаратты беріп отыратын органды немесе ұйымды тағайындау туралы агенттік орналасқан мемлекеттің құзыретті органының міндеттемесінің электрондық көшермесі;</w:t>
      </w:r>
    </w:p>
    <w:bookmarkEnd w:id="345"/>
    <w:bookmarkStart w:name="z1723" w:id="346"/>
    <w:p>
      <w:pPr>
        <w:spacing w:after="0"/>
        <w:ind w:left="0"/>
        <w:jc w:val="both"/>
      </w:pPr>
      <w:r>
        <w:rPr>
          <w:rFonts w:ascii="Times New Roman"/>
          <w:b w:val="false"/>
          <w:i w:val="false"/>
          <w:color w:val="000000"/>
          <w:sz w:val="28"/>
        </w:rPr>
        <w:t>
      1-10) агенттік орналасқан мемлекеттің құзыретті органының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анықталған кезден бастап жиырма төрт сағат ішінде Қазақстан Республикасының баланың құқықтарын қорғау саласындағы уәкілетті органына хабар беру туралы міндеттемесінің электрондық көшермесі;</w:t>
      </w:r>
    </w:p>
    <w:bookmarkEnd w:id="346"/>
    <w:bookmarkStart w:name="z1724" w:id="347"/>
    <w:p>
      <w:pPr>
        <w:spacing w:after="0"/>
        <w:ind w:left="0"/>
        <w:jc w:val="both"/>
      </w:pPr>
      <w:r>
        <w:rPr>
          <w:rFonts w:ascii="Times New Roman"/>
          <w:b w:val="false"/>
          <w:i w:val="false"/>
          <w:color w:val="000000"/>
          <w:sz w:val="28"/>
        </w:rPr>
        <w:t>
      1-11) агенттік орналасқан мемлекеттің құзыретті органының агенттіктің құрылтай құжаттарындағы өзгерістер туралы Қазақстан Республикасының баланың құқықтарын қорғау саласындағы уәкілетті органын хабардар ету туралы міндеттемесінің электрондық көшермесі.</w:t>
      </w:r>
    </w:p>
    <w:bookmarkEnd w:id="347"/>
    <w:bookmarkStart w:name="z1725" w:id="348"/>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үшін:</w:t>
      </w:r>
    </w:p>
    <w:bookmarkEnd w:id="348"/>
    <w:p>
      <w:pPr>
        <w:spacing w:after="0"/>
        <w:ind w:left="0"/>
        <w:jc w:val="both"/>
      </w:pPr>
      <w:r>
        <w:rPr>
          <w:rFonts w:ascii="Times New Roman"/>
          <w:b w:val="false"/>
          <w:i w:val="false"/>
          <w:color w:val="000000"/>
          <w:sz w:val="28"/>
        </w:rPr>
        <w:t>
      көрсетілетін қызметті берушіге:</w:t>
      </w:r>
    </w:p>
    <w:bookmarkStart w:name="z1726" w:id="349"/>
    <w:p>
      <w:pPr>
        <w:spacing w:after="0"/>
        <w:ind w:left="0"/>
        <w:jc w:val="both"/>
      </w:pPr>
      <w:r>
        <w:rPr>
          <w:rFonts w:ascii="Times New Roman"/>
          <w:b w:val="false"/>
          <w:i w:val="false"/>
          <w:color w:val="000000"/>
          <w:sz w:val="28"/>
        </w:rPr>
        <w:t>
      2-1) осы мемлекеттік көрсетілетін қызмет стандартына 1-қосымшаға сәйкес нысан бойынша көрсетілетін қызметті алушының өтініші;</w:t>
      </w:r>
    </w:p>
    <w:bookmarkEnd w:id="349"/>
    <w:bookmarkStart w:name="z1727" w:id="350"/>
    <w:p>
      <w:pPr>
        <w:spacing w:after="0"/>
        <w:ind w:left="0"/>
        <w:jc w:val="both"/>
      </w:pPr>
      <w:r>
        <w:rPr>
          <w:rFonts w:ascii="Times New Roman"/>
          <w:b w:val="false"/>
          <w:i w:val="false"/>
          <w:color w:val="000000"/>
          <w:sz w:val="28"/>
        </w:rPr>
        <w:t>
      2-2) бала асырап алу жөніндегі агенттіктің сенім білдірген адамға берген нотариатта куәландырылған сенімхаты.</w:t>
      </w:r>
    </w:p>
    <w:bookmarkEnd w:id="350"/>
    <w:p>
      <w:pPr>
        <w:spacing w:after="0"/>
        <w:ind w:left="0"/>
        <w:jc w:val="both"/>
      </w:pPr>
      <w:r>
        <w:rPr>
          <w:rFonts w:ascii="Times New Roman"/>
          <w:b w:val="false"/>
          <w:i w:val="false"/>
          <w:color w:val="000000"/>
          <w:sz w:val="28"/>
        </w:rPr>
        <w:t>
      портал арқылы:</w:t>
      </w:r>
    </w:p>
    <w:bookmarkStart w:name="z1728" w:id="351"/>
    <w:p>
      <w:pPr>
        <w:spacing w:after="0"/>
        <w:ind w:left="0"/>
        <w:jc w:val="both"/>
      </w:pPr>
      <w:r>
        <w:rPr>
          <w:rFonts w:ascii="Times New Roman"/>
          <w:b w:val="false"/>
          <w:i w:val="false"/>
          <w:color w:val="000000"/>
          <w:sz w:val="28"/>
        </w:rPr>
        <w:t>
      2-1) көрсетілетін қызметті алушының ЭЦҚ қойылған электрондық құжат нысанындағы сұрау;</w:t>
      </w:r>
    </w:p>
    <w:bookmarkEnd w:id="351"/>
    <w:bookmarkStart w:name="z1729" w:id="352"/>
    <w:p>
      <w:pPr>
        <w:spacing w:after="0"/>
        <w:ind w:left="0"/>
        <w:jc w:val="both"/>
      </w:pPr>
      <w:r>
        <w:rPr>
          <w:rFonts w:ascii="Times New Roman"/>
          <w:b w:val="false"/>
          <w:i w:val="false"/>
          <w:color w:val="000000"/>
          <w:sz w:val="28"/>
        </w:rPr>
        <w:t>
      2-2) агенттіктің көрсетілетін қызметті алушыға берген нотариалды куәландырылған сенімхатының электрондық көшірмесі.</w:t>
      </w:r>
    </w:p>
    <w:bookmarkEnd w:id="352"/>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Барлық ұсынылған құжаттар Қазақстан Республикасының заңнамасында және Қазақстан Республикасы қатысушысы болып табылатын халықаралық шарттарда көзделген тәртіппен заңдастырылады.</w:t>
      </w:r>
    </w:p>
    <w:p>
      <w:pPr>
        <w:spacing w:after="0"/>
        <w:ind w:left="0"/>
        <w:jc w:val="both"/>
      </w:pP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p>
    <w:p>
      <w:pPr>
        <w:spacing w:after="0"/>
        <w:ind w:left="0"/>
        <w:jc w:val="both"/>
      </w:pPr>
      <w:r>
        <w:rPr>
          <w:rFonts w:ascii="Times New Roman"/>
          <w:b w:val="false"/>
          <w:i w:val="false"/>
          <w:color w:val="000000"/>
          <w:sz w:val="28"/>
        </w:rPr>
        <w:t>
      Көрсетілетін қызметті алушының жеке басын растайтын, заңды тұлғаны мемлекеттік тіркеу туралы (қайта тіркеу), көрсетілетін қызметті алушыны жеке кәсіпкер ретінде мемлекеттік тіркеу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көрсетілетін мемлекеттік қызметке сұраныстың қабылданғаны туралы мәртебе, сондай-ақ мемлекеттік қызмет нәтижесін алу күні және уақыты көрсетілген хабарлама жіберіледі.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730" w:id="353"/>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53"/>
    <w:p>
      <w:pPr>
        <w:spacing w:after="0"/>
        <w:ind w:left="0"/>
        <w:jc w:val="both"/>
      </w:pPr>
      <w:r>
        <w:rPr>
          <w:rFonts w:ascii="Times New Roman"/>
          <w:b w:val="false"/>
          <w:i w:val="false"/>
          <w:color w:val="000000"/>
          <w:sz w:val="28"/>
        </w:rPr>
        <w:t>
      бала асырап алу жөніндегі агенттікті аккредиттеу үшін:</w:t>
      </w:r>
    </w:p>
    <w:bookmarkStart w:name="z1731" w:id="354"/>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bookmarkEnd w:id="354"/>
    <w:bookmarkStart w:name="z1732" w:id="355"/>
    <w:p>
      <w:pPr>
        <w:spacing w:after="0"/>
        <w:ind w:left="0"/>
        <w:jc w:val="both"/>
      </w:pPr>
      <w:r>
        <w:rPr>
          <w:rFonts w:ascii="Times New Roman"/>
          <w:b w:val="false"/>
          <w:i w:val="false"/>
          <w:color w:val="000000"/>
          <w:sz w:val="28"/>
        </w:rPr>
        <w:t>
      2) өз қызметі туралы дәйексіз мәліметтер ұсынылуы;</w:t>
      </w:r>
    </w:p>
    <w:bookmarkEnd w:id="355"/>
    <w:bookmarkStart w:name="z1733" w:id="356"/>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Қазақстан Республикасының мемлекеттік органдарынан келіп түскен жағымсыз ақпараттың болуы;</w:t>
      </w:r>
    </w:p>
    <w:bookmarkEnd w:id="356"/>
    <w:bookmarkStart w:name="z1734" w:id="357"/>
    <w:p>
      <w:pPr>
        <w:spacing w:after="0"/>
        <w:ind w:left="0"/>
        <w:jc w:val="both"/>
      </w:pPr>
      <w:r>
        <w:rPr>
          <w:rFonts w:ascii="Times New Roman"/>
          <w:b w:val="false"/>
          <w:i w:val="false"/>
          <w:color w:val="000000"/>
          <w:sz w:val="28"/>
        </w:rPr>
        <w:t>
      4) агенттік орналасқан мемлекеттегі қолайсыз әлеуметтік-экономикалық, саяси, экологиялық ахуал, әскери іс-қимылдардың жүзеге асырылуы;</w:t>
      </w:r>
    </w:p>
    <w:bookmarkEnd w:id="357"/>
    <w:bookmarkStart w:name="z1735" w:id="358"/>
    <w:p>
      <w:pPr>
        <w:spacing w:after="0"/>
        <w:ind w:left="0"/>
        <w:jc w:val="both"/>
      </w:pP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p>
    <w:bookmarkEnd w:id="358"/>
    <w:bookmarkStart w:name="z1736" w:id="359"/>
    <w:p>
      <w:pPr>
        <w:spacing w:after="0"/>
        <w:ind w:left="0"/>
        <w:jc w:val="both"/>
      </w:pPr>
      <w:r>
        <w:rPr>
          <w:rFonts w:ascii="Times New Roman"/>
          <w:b w:val="false"/>
          <w:i w:val="false"/>
          <w:color w:val="000000"/>
          <w:sz w:val="28"/>
        </w:rPr>
        <w:t>
      6) агенттіктің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w:t>
      </w:r>
    </w:p>
    <w:bookmarkEnd w:id="359"/>
    <w:bookmarkStart w:name="z1737" w:id="360"/>
    <w:p>
      <w:pPr>
        <w:spacing w:after="0"/>
        <w:ind w:left="0"/>
        <w:jc w:val="both"/>
      </w:pPr>
      <w:r>
        <w:rPr>
          <w:rFonts w:ascii="Times New Roman"/>
          <w:b w:val="false"/>
          <w:i w:val="false"/>
          <w:color w:val="000000"/>
          <w:sz w:val="28"/>
        </w:rPr>
        <w:t>
      7) агенттіктің асырап алынған баланың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p>
    <w:bookmarkEnd w:id="360"/>
    <w:bookmarkStart w:name="z1738" w:id="361"/>
    <w:p>
      <w:pPr>
        <w:spacing w:after="0"/>
        <w:ind w:left="0"/>
        <w:jc w:val="both"/>
      </w:pPr>
      <w:r>
        <w:rPr>
          <w:rFonts w:ascii="Times New Roman"/>
          <w:b w:val="false"/>
          <w:i w:val="false"/>
          <w:color w:val="000000"/>
          <w:sz w:val="28"/>
        </w:rPr>
        <w:t>
      8) агенттіктің өз мемлекеті аумағында қызметінің тоқтатылуы;</w:t>
      </w:r>
    </w:p>
    <w:bookmarkEnd w:id="361"/>
    <w:bookmarkStart w:name="z1739" w:id="362"/>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асуы.</w:t>
      </w:r>
    </w:p>
    <w:bookmarkEnd w:id="362"/>
    <w:p>
      <w:pPr>
        <w:spacing w:after="0"/>
        <w:ind w:left="0"/>
        <w:jc w:val="both"/>
      </w:pPr>
      <w:r>
        <w:rPr>
          <w:rFonts w:ascii="Times New Roman"/>
          <w:b w:val="false"/>
          <w:i w:val="false"/>
          <w:color w:val="000000"/>
          <w:sz w:val="28"/>
        </w:rPr>
        <w:t>
      бала асырап алу жөніндегі агенттікті аккредиттеу мерзімін ұзарту үшін:</w:t>
      </w:r>
    </w:p>
    <w:bookmarkStart w:name="z1740" w:id="363"/>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 </w:t>
      </w:r>
      <w:r>
        <w:rPr>
          <w:rFonts w:ascii="Times New Roman"/>
          <w:b w:val="false"/>
          <w:i w:val="false"/>
          <w:color w:val="000000"/>
          <w:sz w:val="28"/>
        </w:rPr>
        <w:t>Кодексі</w:t>
      </w:r>
      <w:r>
        <w:rPr>
          <w:rFonts w:ascii="Times New Roman"/>
          <w:b w:val="false"/>
          <w:i w:val="false"/>
          <w:color w:val="000000"/>
          <w:sz w:val="28"/>
        </w:rPr>
        <w:t xml:space="preserve"> нормаларының сақталмауы;</w:t>
      </w:r>
    </w:p>
    <w:bookmarkEnd w:id="363"/>
    <w:bookmarkStart w:name="z1741" w:id="364"/>
    <w:p>
      <w:pPr>
        <w:spacing w:after="0"/>
        <w:ind w:left="0"/>
        <w:jc w:val="both"/>
      </w:pPr>
      <w:r>
        <w:rPr>
          <w:rFonts w:ascii="Times New Roman"/>
          <w:b w:val="false"/>
          <w:i w:val="false"/>
          <w:color w:val="000000"/>
          <w:sz w:val="28"/>
        </w:rPr>
        <w:t>
      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364"/>
    <w:bookmarkStart w:name="z1742" w:id="365"/>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365"/>
    <w:bookmarkStart w:name="z1743" w:id="366"/>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366"/>
    <w:bookmarkStart w:name="z1744" w:id="367"/>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367"/>
    <w:bookmarkStart w:name="z1745" w:id="36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14-тармағында көрсетілген мекенжай бойынша шағым көрсетілетін қызметті беруші басшысының атына беріледі.</w:t>
      </w:r>
    </w:p>
    <w:bookmarkEnd w:id="368"/>
    <w:p>
      <w:pPr>
        <w:spacing w:after="0"/>
        <w:ind w:left="0"/>
        <w:jc w:val="both"/>
      </w:pPr>
      <w:r>
        <w:rPr>
          <w:rFonts w:ascii="Times New Roman"/>
          <w:b w:val="false"/>
          <w:i w:val="false"/>
          <w:color w:val="000000"/>
          <w:sz w:val="28"/>
        </w:rPr>
        <w:t>
      Шағым пошта арқылы, портал арқылы немесе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немесе заңды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Министрліктің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телефоны бойынша алады.</w:t>
      </w:r>
    </w:p>
    <w:bookmarkStart w:name="z1746" w:id="36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69"/>
    <w:bookmarkStart w:name="z1747" w:id="370"/>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370"/>
    <w:bookmarkStart w:name="z1748" w:id="37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71"/>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көрсетілетін қызметті берушінің: www.bala.edu.gov.kz интернет-ресурсында;</w:t>
      </w:r>
    </w:p>
    <w:p>
      <w:pPr>
        <w:spacing w:after="0"/>
        <w:ind w:left="0"/>
        <w:jc w:val="both"/>
      </w:pPr>
      <w:r>
        <w:rPr>
          <w:rFonts w:ascii="Times New Roman"/>
          <w:b w:val="false"/>
          <w:i w:val="false"/>
          <w:color w:val="000000"/>
          <w:sz w:val="28"/>
        </w:rPr>
        <w:t>
      3) egov.kz. порталында орналасқан.</w:t>
      </w:r>
    </w:p>
    <w:bookmarkStart w:name="z1749" w:id="372"/>
    <w:p>
      <w:pPr>
        <w:spacing w:after="0"/>
        <w:ind w:left="0"/>
        <w:jc w:val="both"/>
      </w:pPr>
      <w:r>
        <w:rPr>
          <w:rFonts w:ascii="Times New Roman"/>
          <w:b w:val="false"/>
          <w:i w:val="false"/>
          <w:color w:val="000000"/>
          <w:sz w:val="28"/>
        </w:rPr>
        <w:t>
      14. Қызмет көрсетушінің мемлекеттік қызмет көрсету мәселелері бойынша анықтама қызметінің байланыс телефондары Министрлік www.edu.gov.kz, қызмет көрсетуші: www.bala.edu.gov.kz интернет-ресурстарында орналастырылған. Мемлекеттік қызмет көрсету мәселелері бойынша бірыңғай байланыс орталығы "1414".</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 аккредиттеу немесе</w:t>
            </w:r>
            <w:r>
              <w:br/>
            </w:r>
            <w:r>
              <w:rPr>
                <w:rFonts w:ascii="Times New Roman"/>
                <w:b w:val="false"/>
                <w:i w:val="false"/>
                <w:color w:val="000000"/>
                <w:sz w:val="20"/>
              </w:rPr>
              <w:t>мерзімін 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Балалардың құқықтарын қорғау</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агенттіктің cенім білдірген</w:t>
            </w:r>
            <w:r>
              <w:br/>
            </w:r>
            <w:r>
              <w:rPr>
                <w:rFonts w:ascii="Times New Roman"/>
                <w:b w:val="false"/>
                <w:i w:val="false"/>
                <w:color w:val="000000"/>
                <w:sz w:val="20"/>
              </w:rPr>
              <w:t>адамы</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телефондарын</w:t>
            </w:r>
            <w:r>
              <w:br/>
            </w:r>
            <w:r>
              <w:rPr>
                <w:rFonts w:ascii="Times New Roman"/>
                <w:b w:val="false"/>
                <w:i w:val="false"/>
                <w:color w:val="000000"/>
                <w:sz w:val="20"/>
              </w:rPr>
              <w:t>көрсете отырып, қысқартусыз</w:t>
            </w:r>
            <w:r>
              <w:br/>
            </w:r>
            <w:r>
              <w:rPr>
                <w:rFonts w:ascii="Times New Roman"/>
                <w:b w:val="false"/>
                <w:i w:val="false"/>
                <w:color w:val="000000"/>
                <w:sz w:val="20"/>
              </w:rPr>
              <w:t>толық агенттіктің атауы,</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(керегін таңдау):</w:t>
      </w:r>
    </w:p>
    <w:p>
      <w:pPr>
        <w:spacing w:after="0"/>
        <w:ind w:left="0"/>
        <w:jc w:val="both"/>
      </w:pPr>
      <w:r>
        <w:rPr>
          <w:rFonts w:ascii="Times New Roman"/>
          <w:b w:val="false"/>
          <w:i w:val="false"/>
          <w:color w:val="000000"/>
          <w:sz w:val="28"/>
        </w:rPr>
        <w:t>
      Қазақстан Республикасының аумағында бала асырап алу жөніндегі қызметті жүзеге асыратын бала асырап алу жөніндегі агенттікті аккредиттеу мүмкіндігі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(агенттіктің атауын және мемлекеттің мекен-жайын көрсету)</w:t>
      </w:r>
    </w:p>
    <w:p>
      <w:pPr>
        <w:spacing w:after="0"/>
        <w:ind w:left="0"/>
        <w:jc w:val="both"/>
      </w:pPr>
      <w:r>
        <w:rPr>
          <w:rFonts w:ascii="Times New Roman"/>
          <w:b w:val="false"/>
          <w:i w:val="false"/>
          <w:color w:val="000000"/>
          <w:sz w:val="28"/>
        </w:rPr>
        <w:t>
      немесе бала асырап алу жөніндегі агенттікті аккредиттеу мерзімін ұзарту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(агенттіктің және ол орналасқан мемлекеттің атауы)</w:t>
      </w:r>
    </w:p>
    <w:p>
      <w:pPr>
        <w:spacing w:after="0"/>
        <w:ind w:left="0"/>
        <w:jc w:val="both"/>
      </w:pPr>
      <w:r>
        <w:rPr>
          <w:rFonts w:ascii="Times New Roman"/>
          <w:b w:val="false"/>
          <w:i w:val="false"/>
          <w:color w:val="000000"/>
          <w:sz w:val="28"/>
        </w:rPr>
        <w:t>
      мәселесін қарастыру үшін ұсынылған құжаттарды қарастыруды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келісім беремін.</w:t>
      </w:r>
    </w:p>
    <w:p>
      <w:pPr>
        <w:spacing w:after="0"/>
        <w:ind w:left="0"/>
        <w:jc w:val="both"/>
      </w:pPr>
      <w:r>
        <w:rPr>
          <w:rFonts w:ascii="Times New Roman"/>
          <w:b w:val="false"/>
          <w:i w:val="false"/>
          <w:color w:val="000000"/>
          <w:sz w:val="28"/>
        </w:rPr>
        <w:t xml:space="preserve">
      "___" _______ 20__ жыл                  ______________________________ </w:t>
      </w:r>
    </w:p>
    <w:p>
      <w:pPr>
        <w:spacing w:after="0"/>
        <w:ind w:left="0"/>
        <w:jc w:val="both"/>
      </w:pPr>
      <w:r>
        <w:rPr>
          <w:rFonts w:ascii="Times New Roman"/>
          <w:b w:val="false"/>
          <w:i w:val="false"/>
          <w:color w:val="000000"/>
          <w:sz w:val="28"/>
        </w:rPr>
        <w:t>
      сенім білдірген адамның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"Бала асырап алу жөніндегі агенттікті аккредиттеу мерзімін ұзарту" мемлекеттік көрсетілетін қызмет стандарты</w:t>
      </w:r>
    </w:p>
    <w:p>
      <w:pPr>
        <w:spacing w:after="0"/>
        <w:ind w:left="0"/>
        <w:jc w:val="both"/>
      </w:pPr>
      <w:r>
        <w:rPr>
          <w:rFonts w:ascii="Times New Roman"/>
          <w:b w:val="false"/>
          <w:i w:val="false"/>
          <w:color w:val="ff0000"/>
          <w:sz w:val="28"/>
        </w:rPr>
        <w:t xml:space="preserve">
      Ескерту. Стандарт алып тасталды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11-қосымша</w:t>
            </w:r>
          </w:p>
        </w:tc>
      </w:tr>
    </w:tbl>
    <w:bookmarkStart w:name="z648" w:id="37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p>
    <w:bookmarkEnd w:id="373"/>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40" w:id="374"/>
    <w:p>
      <w:pPr>
        <w:spacing w:after="0"/>
        <w:ind w:left="0"/>
        <w:jc w:val="left"/>
      </w:pPr>
      <w:r>
        <w:rPr>
          <w:rFonts w:ascii="Times New Roman"/>
          <w:b/>
          <w:i w:val="false"/>
          <w:color w:val="000000"/>
        </w:rPr>
        <w:t xml:space="preserve"> 1-тарау. Жалпы ережелер</w:t>
      </w:r>
    </w:p>
    <w:bookmarkEnd w:id="374"/>
    <w:bookmarkStart w:name="z1441" w:id="375"/>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w:t>
      </w:r>
    </w:p>
    <w:bookmarkEnd w:id="375"/>
    <w:bookmarkStart w:name="z1442" w:id="3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376"/>
    <w:bookmarkStart w:name="z1443" w:id="377"/>
    <w:p>
      <w:pPr>
        <w:spacing w:after="0"/>
        <w:ind w:left="0"/>
        <w:jc w:val="both"/>
      </w:pPr>
      <w:r>
        <w:rPr>
          <w:rFonts w:ascii="Times New Roman"/>
          <w:b w:val="false"/>
          <w:i w:val="false"/>
          <w:color w:val="000000"/>
          <w:sz w:val="28"/>
        </w:rPr>
        <w:t>
      3. Мемлекеттік көрсетілетін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37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4" w:id="378"/>
    <w:p>
      <w:pPr>
        <w:spacing w:after="0"/>
        <w:ind w:left="0"/>
        <w:jc w:val="left"/>
      </w:pPr>
      <w:r>
        <w:rPr>
          <w:rFonts w:ascii="Times New Roman"/>
          <w:b/>
          <w:i w:val="false"/>
          <w:color w:val="000000"/>
        </w:rPr>
        <w:t xml:space="preserve"> 2-тарау. Мемлекеттік қызмет көрсету тәртібі</w:t>
      </w:r>
    </w:p>
    <w:bookmarkEnd w:id="378"/>
    <w:bookmarkStart w:name="z1445" w:id="379"/>
    <w:p>
      <w:pPr>
        <w:spacing w:after="0"/>
        <w:ind w:left="0"/>
        <w:jc w:val="both"/>
      </w:pPr>
      <w:r>
        <w:rPr>
          <w:rFonts w:ascii="Times New Roman"/>
          <w:b w:val="false"/>
          <w:i w:val="false"/>
          <w:color w:val="000000"/>
          <w:sz w:val="28"/>
        </w:rPr>
        <w:t>
      4. Мемлекеттік қызмет көрсету мерзімі құжаттар топтамасын портал арқылы тапсырған сәттен бастап - 5 (бес) жұмыс күні.</w:t>
      </w:r>
    </w:p>
    <w:bookmarkEnd w:id="379"/>
    <w:bookmarkStart w:name="z1446" w:id="380"/>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 түрінде.</w:t>
      </w:r>
    </w:p>
    <w:bookmarkEnd w:id="380"/>
    <w:bookmarkStart w:name="z1447" w:id="381"/>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381"/>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Start w:name="z1448" w:id="38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82"/>
    <w:bookmarkStart w:name="z1449" w:id="383"/>
    <w:p>
      <w:pPr>
        <w:spacing w:after="0"/>
        <w:ind w:left="0"/>
        <w:jc w:val="both"/>
      </w:pPr>
      <w:r>
        <w:rPr>
          <w:rFonts w:ascii="Times New Roman"/>
          <w:b w:val="false"/>
          <w:i w:val="false"/>
          <w:color w:val="000000"/>
          <w:sz w:val="28"/>
        </w:rPr>
        <w:t>
      8. Жұмыс кестесі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383"/>
    <w:bookmarkStart w:name="z1450" w:id="38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84"/>
    <w:bookmarkStart w:name="z1659" w:id="385"/>
    <w:p>
      <w:pPr>
        <w:spacing w:after="0"/>
        <w:ind w:left="0"/>
        <w:jc w:val="both"/>
      </w:pPr>
      <w:r>
        <w:rPr>
          <w:rFonts w:ascii="Times New Roman"/>
          <w:b w:val="false"/>
          <w:i w:val="false"/>
          <w:color w:val="000000"/>
          <w:sz w:val="28"/>
        </w:rPr>
        <w:t xml:space="preserve">
      1) көрсетілетін қызметті алушының ЭЦҚ қойылған немесе көрсетілетін қызметті алушының ұялы байланыс операторы берген абоненттік нөмірі порталдың есептік жазбасына тіркелген және қосылған жағдайда бір реттік парольмен куәландырылған электрондық құжат нысанында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85"/>
    <w:bookmarkStart w:name="z1660" w:id="386"/>
    <w:p>
      <w:pPr>
        <w:spacing w:after="0"/>
        <w:ind w:left="0"/>
        <w:jc w:val="both"/>
      </w:pPr>
      <w:r>
        <w:rPr>
          <w:rFonts w:ascii="Times New Roman"/>
          <w:b w:val="false"/>
          <w:i w:val="false"/>
          <w:color w:val="000000"/>
          <w:sz w:val="28"/>
        </w:rPr>
        <w:t>
      2) баланы асырап алу туралы заңды күшіне енген сот шешімінің электрондық көшірмесі;</w:t>
      </w:r>
    </w:p>
    <w:bookmarkEnd w:id="386"/>
    <w:bookmarkStart w:name="z1661" w:id="387"/>
    <w:p>
      <w:pPr>
        <w:spacing w:after="0"/>
        <w:ind w:left="0"/>
        <w:jc w:val="both"/>
      </w:pPr>
      <w:r>
        <w:rPr>
          <w:rFonts w:ascii="Times New Roman"/>
          <w:b w:val="false"/>
          <w:i w:val="false"/>
          <w:color w:val="000000"/>
          <w:sz w:val="28"/>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387"/>
    <w:p>
      <w:pPr>
        <w:spacing w:after="0"/>
        <w:ind w:left="0"/>
        <w:jc w:val="both"/>
      </w:pPr>
      <w:r>
        <w:rPr>
          <w:rFonts w:ascii="Times New Roman"/>
          <w:b w:val="false"/>
          <w:i w:val="false"/>
          <w:color w:val="000000"/>
          <w:sz w:val="28"/>
        </w:rPr>
        <w:t>
      Жеке басын растайтын құжаттар,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 кезінде көрсетілетін қызметті алушының "жеке кабинетінде" мемлекеттік қызметті көрсету үшін сұранысты қабылдау, сондай-ақ хабарлама туралы мәртебе көрсетіледі.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4" w:id="388"/>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388"/>
    <w:p>
      <w:pPr>
        <w:spacing w:after="0"/>
        <w:ind w:left="0"/>
        <w:jc w:val="both"/>
      </w:pPr>
      <w:r>
        <w:rPr>
          <w:rFonts w:ascii="Times New Roman"/>
          <w:b w:val="false"/>
          <w:i w:val="false"/>
          <w:color w:val="000000"/>
          <w:sz w:val="28"/>
        </w:rPr>
        <w:t>
      1) заңды күшіне енген сот шешімі бойынша бала асырап алудың күшін жою;</w:t>
      </w:r>
    </w:p>
    <w:p>
      <w:pPr>
        <w:spacing w:after="0"/>
        <w:ind w:left="0"/>
        <w:jc w:val="both"/>
      </w:pPr>
      <w:r>
        <w:rPr>
          <w:rFonts w:ascii="Times New Roman"/>
          <w:b w:val="false"/>
          <w:i w:val="false"/>
          <w:color w:val="000000"/>
          <w:sz w:val="28"/>
        </w:rPr>
        <w:t>
      2) заңды күшіне енген сот шешімі бойынша бала асырап алуды жарамсыз деп тану;</w:t>
      </w:r>
    </w:p>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4) "Жетім баланы және (немесе) ата-анасының қамқорлығынсыз қалған баланы асырап алуға байланысты біржолғы ақшалай төлемді тағайындау, қайтару қағидаларын және оның мөлшерін бекіту туралы" Қазақстан Республикасы Үкіметінің 2014 жылғы 10 шілдедегі № 787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bookmarkStart w:name="z1455" w:id="389"/>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389"/>
    <w:bookmarkStart w:name="z1456" w:id="39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13-тармағында көрсетілген мекенжай бойынша басшысының атына беріледі.</w:t>
      </w:r>
    </w:p>
    <w:bookmarkEnd w:id="390"/>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Бірыңғай байланыс орталығының 1414, 8 800 080 7777 телефоны бойынша алады.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457" w:id="391"/>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91"/>
    <w:bookmarkStart w:name="z1458" w:id="392"/>
    <w:p>
      <w:pPr>
        <w:spacing w:after="0"/>
        <w:ind w:left="0"/>
        <w:jc w:val="left"/>
      </w:pPr>
      <w:r>
        <w:rPr>
          <w:rFonts w:ascii="Times New Roman"/>
          <w:b/>
          <w:i w:val="false"/>
          <w:color w:val="000000"/>
        </w:rPr>
        <w:t xml:space="preserve"> 4-тарау. Мемлекеттік көрсетілетін қызметтің, оның ішінде электрондық нысанда көрсетілетін қызметтің ерекшеліктері ескерілген өзге де талаптар</w:t>
      </w:r>
    </w:p>
    <w:bookmarkEnd w:id="392"/>
    <w:bookmarkStart w:name="z1459" w:id="393"/>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393"/>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bookmarkStart w:name="z1460" w:id="394"/>
    <w:p>
      <w:pPr>
        <w:spacing w:after="0"/>
        <w:ind w:left="0"/>
        <w:jc w:val="both"/>
      </w:pPr>
      <w:r>
        <w:rPr>
          <w:rFonts w:ascii="Times New Roman"/>
          <w:b w:val="false"/>
          <w:i w:val="false"/>
          <w:color w:val="000000"/>
          <w:sz w:val="28"/>
        </w:rPr>
        <w:t>
      14. Көрсетілетін қызметті алушының ЭЦҚ болған жағдайда көрсетілетін мемлекеттік қызметті портал арқылы электрондық нысанда алады.</w:t>
      </w:r>
    </w:p>
    <w:bookmarkEnd w:id="394"/>
    <w:bookmarkStart w:name="z1461" w:id="395"/>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алады.</w:t>
      </w:r>
    </w:p>
    <w:bookmarkEnd w:id="395"/>
    <w:bookmarkStart w:name="z1462" w:id="396"/>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                                          20 ___ жылғы "___" 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болғанда)) </w:t>
      </w:r>
    </w:p>
    <w:p>
      <w:pPr>
        <w:spacing w:after="0"/>
        <w:ind w:left="0"/>
        <w:jc w:val="both"/>
      </w:pPr>
      <w:r>
        <w:rPr>
          <w:rFonts w:ascii="Times New Roman"/>
          <w:b w:val="false"/>
          <w:i w:val="false"/>
          <w:color w:val="000000"/>
          <w:sz w:val="28"/>
        </w:rPr>
        <w:t>
      Жүгінген күні ___________________________________________________________________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_________________________________________________</w:t>
      </w:r>
    </w:p>
    <w:p>
      <w:pPr>
        <w:spacing w:after="0"/>
        <w:ind w:left="0"/>
        <w:jc w:val="both"/>
      </w:pPr>
      <w:r>
        <w:rPr>
          <w:rFonts w:ascii="Times New Roman"/>
          <w:b w:val="false"/>
          <w:i w:val="false"/>
          <w:color w:val="000000"/>
          <w:sz w:val="28"/>
        </w:rPr>
        <w:t xml:space="preserve">
      Асырап алынған баланың туу туралы куәлігі (туу туралы актінің жазбасы) </w:t>
      </w:r>
    </w:p>
    <w:p>
      <w:pPr>
        <w:spacing w:after="0"/>
        <w:ind w:left="0"/>
        <w:jc w:val="both"/>
      </w:pPr>
      <w:r>
        <w:rPr>
          <w:rFonts w:ascii="Times New Roman"/>
          <w:b w:val="false"/>
          <w:i w:val="false"/>
          <w:color w:val="000000"/>
          <w:sz w:val="28"/>
        </w:rPr>
        <w:t>
      № _____________________________ берiлген күнi _____________________________________</w:t>
      </w:r>
    </w:p>
    <w:p>
      <w:pPr>
        <w:spacing w:after="0"/>
        <w:ind w:left="0"/>
        <w:jc w:val="both"/>
      </w:pPr>
      <w:r>
        <w:rPr>
          <w:rFonts w:ascii="Times New Roman"/>
          <w:b w:val="false"/>
          <w:i w:val="false"/>
          <w:color w:val="000000"/>
          <w:sz w:val="28"/>
        </w:rPr>
        <w:t xml:space="preserve">
      баланың туу туралы куәлiгiн (туу туралы актiнің жазбасын) берген органның атауы </w:t>
      </w:r>
    </w:p>
    <w:p>
      <w:pPr>
        <w:spacing w:after="0"/>
        <w:ind w:left="0"/>
        <w:jc w:val="both"/>
      </w:pPr>
      <w:r>
        <w:rPr>
          <w:rFonts w:ascii="Times New Roman"/>
          <w:b w:val="false"/>
          <w:i w:val="false"/>
          <w:color w:val="000000"/>
          <w:sz w:val="28"/>
        </w:rPr>
        <w:t xml:space="preserve">
      ______________ 20 ___ жылғы "___"______________ бала асырап алу туралы соттың шешімі. </w:t>
      </w:r>
    </w:p>
    <w:p>
      <w:pPr>
        <w:spacing w:after="0"/>
        <w:ind w:left="0"/>
        <w:jc w:val="both"/>
      </w:pPr>
      <w:r>
        <w:rPr>
          <w:rFonts w:ascii="Times New Roman"/>
          <w:b w:val="false"/>
          <w:i w:val="false"/>
          <w:color w:val="000000"/>
          <w:sz w:val="28"/>
        </w:rPr>
        <w:t xml:space="preserve">
      Бала асырап алуға байланысты біржолғы ақшалай төлемнің тағайындалған сомасы </w:t>
      </w:r>
    </w:p>
    <w:p>
      <w:pPr>
        <w:spacing w:after="0"/>
        <w:ind w:left="0"/>
        <w:jc w:val="both"/>
      </w:pPr>
      <w:r>
        <w:rPr>
          <w:rFonts w:ascii="Times New Roman"/>
          <w:b w:val="false"/>
          <w:i w:val="false"/>
          <w:color w:val="000000"/>
          <w:sz w:val="28"/>
        </w:rPr>
        <w:t xml:space="preserve">
      _________________________________________________ теңгені құрайды (сомасы жазбаша)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бойынша біржолғы ақшалай төлем тағайындаудан бас тартылды.</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Нұр-Сұлтан, Алматы және Шымкент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органның басшысы _____________________________ </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(органның 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Бала ______________________________________________________________________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______________________________ Аты __________________________________________</w:t>
      </w:r>
    </w:p>
    <w:p>
      <w:pPr>
        <w:spacing w:after="0"/>
        <w:ind w:left="0"/>
        <w:jc w:val="both"/>
      </w:pPr>
      <w:r>
        <w:rPr>
          <w:rFonts w:ascii="Times New Roman"/>
          <w:b w:val="false"/>
          <w:i w:val="false"/>
          <w:color w:val="000000"/>
          <w:sz w:val="28"/>
        </w:rPr>
        <w:t>
      Әкесінің аты (бар болғанда) _____________ Мекенжайы ________________________________</w:t>
      </w:r>
    </w:p>
    <w:p>
      <w:pPr>
        <w:spacing w:after="0"/>
        <w:ind w:left="0"/>
        <w:jc w:val="both"/>
      </w:pPr>
      <w:r>
        <w:rPr>
          <w:rFonts w:ascii="Times New Roman"/>
          <w:b w:val="false"/>
          <w:i w:val="false"/>
          <w:color w:val="000000"/>
          <w:sz w:val="28"/>
        </w:rPr>
        <w:t>
      Соттың атауы ____________________________________________________________________</w:t>
      </w:r>
    </w:p>
    <w:p>
      <w:pPr>
        <w:spacing w:after="0"/>
        <w:ind w:left="0"/>
        <w:jc w:val="both"/>
      </w:pPr>
      <w:r>
        <w:rPr>
          <w:rFonts w:ascii="Times New Roman"/>
          <w:b w:val="false"/>
          <w:i w:val="false"/>
          <w:color w:val="000000"/>
          <w:sz w:val="28"/>
        </w:rPr>
        <w:t xml:space="preserve">
      Соттың 20___ жылғы "___"_____________ № _______ шешімі </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_______________________</w:t>
      </w:r>
    </w:p>
    <w:p>
      <w:pPr>
        <w:spacing w:after="0"/>
        <w:ind w:left="0"/>
        <w:jc w:val="both"/>
      </w:pPr>
      <w:r>
        <w:rPr>
          <w:rFonts w:ascii="Times New Roman"/>
          <w:b w:val="false"/>
          <w:i w:val="false"/>
          <w:color w:val="000000"/>
          <w:sz w:val="28"/>
        </w:rPr>
        <w:t>
      __________ сериясы _________ нөмірі __________ кім берген 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xml:space="preserve">
      Дәйексіз мәліметтер мен жалған құжаттарды ұсынғаным үшін жауаптылық туралы </w:t>
      </w:r>
    </w:p>
    <w:p>
      <w:pPr>
        <w:spacing w:after="0"/>
        <w:ind w:left="0"/>
        <w:jc w:val="both"/>
      </w:pPr>
      <w:r>
        <w:rPr>
          <w:rFonts w:ascii="Times New Roman"/>
          <w:b w:val="false"/>
          <w:i w:val="false"/>
          <w:color w:val="000000"/>
          <w:sz w:val="28"/>
        </w:rPr>
        <w:t>
      ескертілді.</w:t>
      </w:r>
    </w:p>
    <w:p>
      <w:pPr>
        <w:spacing w:after="0"/>
        <w:ind w:left="0"/>
        <w:jc w:val="both"/>
      </w:pPr>
      <w:r>
        <w:rPr>
          <w:rFonts w:ascii="Times New Roman"/>
          <w:b w:val="false"/>
          <w:i w:val="false"/>
          <w:color w:val="000000"/>
          <w:sz w:val="28"/>
        </w:rPr>
        <w:t>
      20 ___ жылғы "___" ______                        Өтiнiш берушiнiң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12-қосымша</w:t>
            </w:r>
          </w:p>
        </w:tc>
      </w:tr>
    </w:tbl>
    <w:bookmarkStart w:name="z678" w:id="397"/>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w:t>
      </w:r>
    </w:p>
    <w:bookmarkEnd w:id="397"/>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465" w:id="398"/>
    <w:p>
      <w:pPr>
        <w:spacing w:after="0"/>
        <w:ind w:left="0"/>
        <w:jc w:val="left"/>
      </w:pPr>
      <w:r>
        <w:rPr>
          <w:rFonts w:ascii="Times New Roman"/>
          <w:b/>
          <w:i w:val="false"/>
          <w:color w:val="000000"/>
        </w:rPr>
        <w:t xml:space="preserve"> 1-тарау. Жалпы ережелер</w:t>
      </w:r>
    </w:p>
    <w:bookmarkEnd w:id="398"/>
    <w:bookmarkStart w:name="z1466" w:id="399"/>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w:t>
      </w:r>
    </w:p>
    <w:bookmarkEnd w:id="399"/>
    <w:bookmarkStart w:name="z1467" w:id="40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400"/>
    <w:bookmarkStart w:name="z1468" w:id="401"/>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аудандардың және қалалардың жергілікті атқарушы органдары, білім беру ұйымдары (бұдан әрі - көрсетілетін қызметті беруші) көрсетеді.</w:t>
      </w:r>
    </w:p>
    <w:bookmarkEnd w:id="40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9" w:id="402"/>
    <w:p>
      <w:pPr>
        <w:spacing w:after="0"/>
        <w:ind w:left="0"/>
        <w:jc w:val="left"/>
      </w:pPr>
      <w:r>
        <w:rPr>
          <w:rFonts w:ascii="Times New Roman"/>
          <w:b/>
          <w:i w:val="false"/>
          <w:color w:val="000000"/>
        </w:rPr>
        <w:t xml:space="preserve"> 2-тарау. Мемлекеттік қызметті көрсету тәртібі</w:t>
      </w:r>
    </w:p>
    <w:bookmarkEnd w:id="402"/>
    <w:bookmarkStart w:name="z1470" w:id="403"/>
    <w:p>
      <w:pPr>
        <w:spacing w:after="0"/>
        <w:ind w:left="0"/>
        <w:jc w:val="both"/>
      </w:pPr>
      <w:r>
        <w:rPr>
          <w:rFonts w:ascii="Times New Roman"/>
          <w:b w:val="false"/>
          <w:i w:val="false"/>
          <w:color w:val="000000"/>
          <w:sz w:val="28"/>
        </w:rPr>
        <w:t>
      4. Мемлекеттік қызмет көрсету мерзімдері:</w:t>
      </w:r>
    </w:p>
    <w:bookmarkEnd w:id="403"/>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берушіде немесе Мемлекеттік корпорацияда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минут, Мемлекеттік корпорацияда – 15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4" w:id="404"/>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5" w:id="405"/>
    <w:p>
      <w:pPr>
        <w:spacing w:after="0"/>
        <w:ind w:left="0"/>
        <w:jc w:val="both"/>
      </w:pPr>
      <w:r>
        <w:rPr>
          <w:rFonts w:ascii="Times New Roman"/>
          <w:b w:val="false"/>
          <w:i w:val="false"/>
          <w:color w:val="000000"/>
          <w:sz w:val="28"/>
        </w:rPr>
        <w:t>
      6. Мемлекеттік қызмет көрсетудің нәтижесі - қала сыртындағы және мектеп жанындағы лагерьлерге жолдама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405"/>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6" w:id="40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06"/>
    <w:bookmarkStart w:name="z1477" w:id="407"/>
    <w:p>
      <w:pPr>
        <w:spacing w:after="0"/>
        <w:ind w:left="0"/>
        <w:jc w:val="both"/>
      </w:pPr>
      <w:r>
        <w:rPr>
          <w:rFonts w:ascii="Times New Roman"/>
          <w:b w:val="false"/>
          <w:i w:val="false"/>
          <w:color w:val="000000"/>
          <w:sz w:val="28"/>
        </w:rPr>
        <w:t>
      8. Жұмыс кестесі:</w:t>
      </w:r>
    </w:p>
    <w:bookmarkEnd w:id="40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0" w:id="408"/>
    <w:p>
      <w:pPr>
        <w:spacing w:after="0"/>
        <w:ind w:left="0"/>
        <w:jc w:val="both"/>
      </w:pPr>
      <w:r>
        <w:rPr>
          <w:rFonts w:ascii="Times New Roman"/>
          <w:b w:val="false"/>
          <w:i w:val="false"/>
          <w:color w:val="000000"/>
          <w:sz w:val="28"/>
        </w:rPr>
        <w:t>
      9. Көрсетілетін қызметті алушының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408"/>
    <w:bookmarkStart w:name="z1662" w:id="40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09"/>
    <w:bookmarkStart w:name="z1663" w:id="410"/>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410"/>
    <w:bookmarkStart w:name="z1664" w:id="411"/>
    <w:p>
      <w:pPr>
        <w:spacing w:after="0"/>
        <w:ind w:left="0"/>
        <w:jc w:val="both"/>
      </w:pPr>
      <w:r>
        <w:rPr>
          <w:rFonts w:ascii="Times New Roman"/>
          <w:b w:val="false"/>
          <w:i w:val="false"/>
          <w:color w:val="000000"/>
          <w:sz w:val="28"/>
        </w:rPr>
        <w:t>
      3) баланың туу туралы куәлігінің көшірмесі;</w:t>
      </w:r>
    </w:p>
    <w:bookmarkEnd w:id="411"/>
    <w:bookmarkStart w:name="z1665" w:id="412"/>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p>
    <w:bookmarkEnd w:id="412"/>
    <w:bookmarkStart w:name="z1666" w:id="413"/>
    <w:p>
      <w:pPr>
        <w:spacing w:after="0"/>
        <w:ind w:left="0"/>
        <w:jc w:val="both"/>
      </w:pPr>
      <w:r>
        <w:rPr>
          <w:rFonts w:ascii="Times New Roman"/>
          <w:b w:val="false"/>
          <w:i w:val="false"/>
          <w:color w:val="000000"/>
          <w:sz w:val="28"/>
        </w:rPr>
        <w:t>
      5) мәртебесін дәлелдейтін құжаттың көшірмесі:</w:t>
      </w:r>
    </w:p>
    <w:bookmarkEnd w:id="413"/>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p>
      <w:pPr>
        <w:spacing w:after="0"/>
        <w:ind w:left="0"/>
        <w:jc w:val="both"/>
      </w:pPr>
      <w:r>
        <w:rPr>
          <w:rFonts w:ascii="Times New Roman"/>
          <w:b w:val="false"/>
          <w:i w:val="false"/>
          <w:color w:val="000000"/>
          <w:sz w:val="28"/>
        </w:rPr>
        <w:t>
      порталда:</w:t>
      </w:r>
    </w:p>
    <w:bookmarkStart w:name="z1667" w:id="414"/>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14"/>
    <w:bookmarkStart w:name="z1668" w:id="415"/>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сауықтыру лагерiне баратын мектеп оқушысына медициналық анықтаманың электрондық көшірмесі;</w:t>
      </w:r>
    </w:p>
    <w:bookmarkEnd w:id="415"/>
    <w:bookmarkStart w:name="z1669" w:id="416"/>
    <w:p>
      <w:pPr>
        <w:spacing w:after="0"/>
        <w:ind w:left="0"/>
        <w:jc w:val="both"/>
      </w:pPr>
      <w:r>
        <w:rPr>
          <w:rFonts w:ascii="Times New Roman"/>
          <w:b w:val="false"/>
          <w:i w:val="false"/>
          <w:color w:val="000000"/>
          <w:sz w:val="28"/>
        </w:rPr>
        <w:t>
      3) мәртебесін дәлелдейтін құжаттың электрондық көшірмесі:</w:t>
      </w:r>
    </w:p>
    <w:bookmarkEnd w:id="416"/>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 үшін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қабылдаушы отбасына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жергілікті атқарушы органдар ұсынатын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органының шешімі;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некеге тұру туралы куәлік ("АХАЖ тіркеу пункті" ақпараттық жүйесінде мәліметтер болмаған жағдайда) туралы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6" w:id="417"/>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17"/>
    <w:bookmarkStart w:name="z1487" w:id="41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418"/>
    <w:bookmarkStart w:name="z1488" w:id="419"/>
    <w:p>
      <w:pPr>
        <w:spacing w:after="0"/>
        <w:ind w:left="0"/>
        <w:jc w:val="both"/>
      </w:pPr>
      <w:r>
        <w:rPr>
          <w:rFonts w:ascii="Times New Roman"/>
          <w:b w:val="false"/>
          <w:i w:val="false"/>
          <w:color w:val="000000"/>
          <w:sz w:val="28"/>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көрсетілетін қызметті алушы сәйкес келмеуі;</w:t>
      </w:r>
    </w:p>
    <w:bookmarkEnd w:id="419"/>
    <w:bookmarkStart w:name="z1489" w:id="42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End w:id="420"/>
    <w:bookmarkStart w:name="z1490" w:id="421"/>
    <w:p>
      <w:pPr>
        <w:spacing w:after="0"/>
        <w:ind w:left="0"/>
        <w:jc w:val="left"/>
      </w:pPr>
      <w:r>
        <w:rPr>
          <w:rFonts w:ascii="Times New Roman"/>
          <w:b/>
          <w:i w:val="false"/>
          <w:color w:val="000000"/>
        </w:rPr>
        <w:t xml:space="preserve"> 3-тарау. Облыстардың жергілікті атқарушы органдарының, республикалық маңызы бар қалалардың, астананың, аудандардың, облыстық маңызы бар қалалардың, сондай-ақ көрсетілетін қызметті берушілердің және (немесе) олардың лауазымды тұлғаларының қызмет көрсету мәселелері бойынша шешімдеріне, әрекеттеріне (әрекетсіздігіне) шағымдану тәртібі</w:t>
      </w:r>
    </w:p>
    <w:bookmarkEnd w:id="421"/>
    <w:bookmarkStart w:name="z1491" w:id="422"/>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берушінің басшысының атына не осы мемлекеттік қызмет стандартының 14-тармағында көрсетілген мекенжай бойынша облыстардың, республикалық маңызы бар қаланың, астананың тиісті жергілікті атқарушы органы (бұдан әрі - әкімдік) басшысының атына беріледі.</w:t>
      </w:r>
    </w:p>
    <w:bookmarkEnd w:id="422"/>
    <w:p>
      <w:pPr>
        <w:spacing w:after="0"/>
        <w:ind w:left="0"/>
        <w:jc w:val="both"/>
      </w:pPr>
      <w:r>
        <w:rPr>
          <w:rFonts w:ascii="Times New Roman"/>
          <w:b w:val="false"/>
          <w:i w:val="false"/>
          <w:color w:val="000000"/>
          <w:sz w:val="28"/>
        </w:rPr>
        <w:t>
      Шағымдар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аты, жөні, тегі, пошта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көрсетілетін қызметті берушінің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почта арқылы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492" w:id="42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23"/>
    <w:bookmarkStart w:name="z1493" w:id="424"/>
    <w:p>
      <w:pPr>
        <w:spacing w:after="0"/>
        <w:ind w:left="0"/>
        <w:jc w:val="left"/>
      </w:pPr>
      <w:r>
        <w:rPr>
          <w:rFonts w:ascii="Times New Roman"/>
          <w:b/>
          <w:i w:val="false"/>
          <w:color w:val="000000"/>
        </w:rPr>
        <w:t xml:space="preserve"> 4-тарау. Көрсетілетін мемлекеттік қызметтің ерекшеліктерін ескере отырып қойылатын өзге де талаптар.</w:t>
      </w:r>
    </w:p>
    <w:bookmarkEnd w:id="424"/>
    <w:bookmarkStart w:name="z1494" w:id="425"/>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25"/>
    <w:bookmarkStart w:name="z1495" w:id="426"/>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26"/>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www.gov4c.kz интернет-ресурсында;</w:t>
      </w:r>
    </w:p>
    <w:p>
      <w:pPr>
        <w:spacing w:after="0"/>
        <w:ind w:left="0"/>
        <w:jc w:val="both"/>
      </w:pPr>
      <w:r>
        <w:rPr>
          <w:rFonts w:ascii="Times New Roman"/>
          <w:b w:val="false"/>
          <w:i w:val="false"/>
          <w:color w:val="000000"/>
          <w:sz w:val="28"/>
        </w:rPr>
        <w:t>
      3) www.egov.kz порталында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6" w:id="427"/>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Бірыңғай байланыс орталығының 1414, 8 800 080 7777.</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облыстық маңызына</w:t>
            </w:r>
            <w:r>
              <w:br/>
            </w:r>
            <w:r>
              <w:rPr>
                <w:rFonts w:ascii="Times New Roman"/>
                <w:b w:val="false"/>
                <w:i w:val="false"/>
                <w:color w:val="000000"/>
                <w:sz w:val="20"/>
              </w:rPr>
              <w:t>не аудандық және қалалық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органының атауы)</w:t>
            </w:r>
            <w:r>
              <w:br/>
            </w:r>
            <w:r>
              <w:rPr>
                <w:rFonts w:ascii="Times New Roman"/>
                <w:b w:val="false"/>
                <w:i w:val="false"/>
                <w:color w:val="000000"/>
                <w:sz w:val="20"/>
              </w:rPr>
              <w:t>(_______ облысы, _____ ауданы)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Т.А.Ә.</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 және жеке</w:t>
            </w:r>
            <w:r>
              <w:br/>
            </w:r>
            <w:r>
              <w:rPr>
                <w:rFonts w:ascii="Times New Roman"/>
                <w:b w:val="false"/>
                <w:i w:val="false"/>
                <w:color w:val="000000"/>
                <w:sz w:val="20"/>
              </w:rPr>
              <w:t>сәйкестендіру нөмері) мына</w:t>
            </w:r>
            <w:r>
              <w:br/>
            </w:r>
            <w:r>
              <w:rPr>
                <w:rFonts w:ascii="Times New Roman"/>
                <w:b w:val="false"/>
                <w:i w:val="false"/>
                <w:color w:val="000000"/>
                <w:sz w:val="20"/>
              </w:rPr>
              <w:t>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(елді мекен атауы, тұрғылықты</w:t>
            </w:r>
            <w:r>
              <w:br/>
            </w:r>
            <w:r>
              <w:rPr>
                <w:rFonts w:ascii="Times New Roman"/>
                <w:b w:val="false"/>
                <w:i w:val="false"/>
                <w:color w:val="000000"/>
                <w:sz w:val="20"/>
              </w:rPr>
              <w:t>мекенжайы, 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Менің кәмелет жасқа толмаған (Т.А.Ә. (бар болғанда) туған күні және жеке сәйкестендіру нөмері)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_____________20__ жыл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"Азаматтар үшін Үкімет" </w:t>
      </w:r>
    </w:p>
    <w:p>
      <w:pPr>
        <w:spacing w:after="0"/>
        <w:ind w:left="0"/>
        <w:jc w:val="both"/>
      </w:pPr>
      <w:r>
        <w:rPr>
          <w:rFonts w:ascii="Times New Roman"/>
          <w:b w:val="false"/>
          <w:i w:val="false"/>
          <w:color w:val="000000"/>
          <w:sz w:val="28"/>
        </w:rPr>
        <w:t xml:space="preserve">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(мекенжайды көрсету) мемлекеттік көрсетілетін қызмет стандартында көзделген тізбеге </w:t>
      </w:r>
    </w:p>
    <w:p>
      <w:pPr>
        <w:spacing w:after="0"/>
        <w:ind w:left="0"/>
        <w:jc w:val="both"/>
      </w:pPr>
      <w:r>
        <w:rPr>
          <w:rFonts w:ascii="Times New Roman"/>
          <w:b w:val="false"/>
          <w:i w:val="false"/>
          <w:color w:val="000000"/>
          <w:sz w:val="28"/>
        </w:rPr>
        <w:t xml:space="preserve">
      сәйкес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мемлекеттік қызмет көрсетуге құжаттарды </w:t>
      </w:r>
    </w:p>
    <w:p>
      <w:pPr>
        <w:spacing w:after="0"/>
        <w:ind w:left="0"/>
        <w:jc w:val="both"/>
      </w:pPr>
      <w:r>
        <w:rPr>
          <w:rFonts w:ascii="Times New Roman"/>
          <w:b w:val="false"/>
          <w:i w:val="false"/>
          <w:color w:val="000000"/>
          <w:sz w:val="28"/>
        </w:rPr>
        <w:t>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xml:space="preserve">
      (Мемлекеттік корпорацияның қызметкері) ______________________ (қолы) </w:t>
      </w:r>
    </w:p>
    <w:p>
      <w:pPr>
        <w:spacing w:after="0"/>
        <w:ind w:left="0"/>
        <w:jc w:val="both"/>
      </w:pPr>
      <w:r>
        <w:rPr>
          <w:rFonts w:ascii="Times New Roman"/>
          <w:b w:val="false"/>
          <w:i w:val="false"/>
          <w:color w:val="000000"/>
          <w:sz w:val="28"/>
        </w:rPr>
        <w:t xml:space="preserve">
      Орындаушының Т.А.Ә. (бар болғанда) ______________________________ </w:t>
      </w:r>
    </w:p>
    <w:p>
      <w:pPr>
        <w:spacing w:after="0"/>
        <w:ind w:left="0"/>
        <w:jc w:val="both"/>
      </w:pPr>
      <w:r>
        <w:rPr>
          <w:rFonts w:ascii="Times New Roman"/>
          <w:b w:val="false"/>
          <w:i w:val="false"/>
          <w:color w:val="000000"/>
          <w:sz w:val="28"/>
        </w:rPr>
        <w:t xml:space="preserve">
      Қабылдаушының Т.А.Ә. (бар болғанда) _____________________________ </w:t>
      </w:r>
    </w:p>
    <w:p>
      <w:pPr>
        <w:spacing w:after="0"/>
        <w:ind w:left="0"/>
        <w:jc w:val="both"/>
      </w:pPr>
      <w:r>
        <w:rPr>
          <w:rFonts w:ascii="Times New Roman"/>
          <w:b w:val="false"/>
          <w:i w:val="false"/>
          <w:color w:val="000000"/>
          <w:sz w:val="28"/>
        </w:rPr>
        <w:t>
      (көрсетілетін қызметті алушының қолы) "___"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13-қосымша</w:t>
            </w:r>
          </w:p>
        </w:tc>
      </w:tr>
    </w:tbl>
    <w:bookmarkStart w:name="z846" w:id="428"/>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стандарты</w:t>
      </w:r>
    </w:p>
    <w:bookmarkEnd w:id="428"/>
    <w:p>
      <w:pPr>
        <w:spacing w:after="0"/>
        <w:ind w:left="0"/>
        <w:jc w:val="both"/>
      </w:pPr>
      <w:r>
        <w:rPr>
          <w:rFonts w:ascii="Times New Roman"/>
          <w:b w:val="false"/>
          <w:i w:val="false"/>
          <w:color w:val="ff0000"/>
          <w:sz w:val="28"/>
        </w:rPr>
        <w:t xml:space="preserve">
      Ескерту. Бұйрық 15-қосымшамен толықтырылды – ҚР Білім және ғылым министрінің 15.06.2017 </w:t>
      </w:r>
      <w:r>
        <w:rPr>
          <w:rFonts w:ascii="Times New Roman"/>
          <w:b w:val="false"/>
          <w:i w:val="false"/>
          <w:color w:val="ff0000"/>
          <w:sz w:val="28"/>
        </w:rPr>
        <w:t>№ 285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bookmarkStart w:name="z1499" w:id="429"/>
    <w:p>
      <w:pPr>
        <w:spacing w:after="0"/>
        <w:ind w:left="0"/>
        <w:jc w:val="left"/>
      </w:pPr>
      <w:r>
        <w:rPr>
          <w:rFonts w:ascii="Times New Roman"/>
          <w:b/>
          <w:i w:val="false"/>
          <w:color w:val="000000"/>
        </w:rPr>
        <w:t xml:space="preserve"> 1-тарау. Жалпы ережелер</w:t>
      </w:r>
    </w:p>
    <w:bookmarkEnd w:id="429"/>
    <w:bookmarkStart w:name="z1500" w:id="430"/>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w:t>
      </w:r>
    </w:p>
    <w:bookmarkEnd w:id="430"/>
    <w:bookmarkStart w:name="z1501" w:id="4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31"/>
    <w:bookmarkStart w:name="z1502" w:id="432"/>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3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3" w:id="433"/>
    <w:p>
      <w:pPr>
        <w:spacing w:after="0"/>
        <w:ind w:left="0"/>
        <w:jc w:val="left"/>
      </w:pPr>
      <w:r>
        <w:rPr>
          <w:rFonts w:ascii="Times New Roman"/>
          <w:b/>
          <w:i w:val="false"/>
          <w:color w:val="000000"/>
        </w:rPr>
        <w:t xml:space="preserve"> 2-тарау. Мемлекеттік қызмет көрсету тәртібі</w:t>
      </w:r>
    </w:p>
    <w:bookmarkEnd w:id="433"/>
    <w:bookmarkStart w:name="z1504" w:id="434"/>
    <w:p>
      <w:pPr>
        <w:spacing w:after="0"/>
        <w:ind w:left="0"/>
        <w:jc w:val="both"/>
      </w:pPr>
      <w:r>
        <w:rPr>
          <w:rFonts w:ascii="Times New Roman"/>
          <w:b w:val="false"/>
          <w:i w:val="false"/>
          <w:color w:val="000000"/>
          <w:sz w:val="28"/>
        </w:rPr>
        <w:t>
      4. Мемлекеттік қызмет көрсету мерзімдері:</w:t>
      </w:r>
    </w:p>
    <w:bookmarkEnd w:id="434"/>
    <w:bookmarkStart w:name="z1505" w:id="435"/>
    <w:p>
      <w:pPr>
        <w:spacing w:after="0"/>
        <w:ind w:left="0"/>
        <w:jc w:val="both"/>
      </w:pPr>
      <w:r>
        <w:rPr>
          <w:rFonts w:ascii="Times New Roman"/>
          <w:b w:val="false"/>
          <w:i w:val="false"/>
          <w:color w:val="000000"/>
          <w:sz w:val="28"/>
        </w:rPr>
        <w:t>
      1) құжаттарды көрсетілетін қызметті берушіге және Мемлекеттік корпорацияға тапсырған сәттен бастап - 5 (бес) жұмыс күні.</w:t>
      </w:r>
    </w:p>
    <w:bookmarkEnd w:id="43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w:t>
      </w:r>
    </w:p>
    <w:bookmarkStart w:name="z1506" w:id="436"/>
    <w:p>
      <w:pPr>
        <w:spacing w:after="0"/>
        <w:ind w:left="0"/>
        <w:jc w:val="both"/>
      </w:pPr>
      <w:r>
        <w:rPr>
          <w:rFonts w:ascii="Times New Roman"/>
          <w:b w:val="false"/>
          <w:i w:val="false"/>
          <w:color w:val="000000"/>
          <w:sz w:val="28"/>
        </w:rPr>
        <w:t>
      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уақыты - 15 минут;</w:t>
      </w:r>
    </w:p>
    <w:bookmarkEnd w:id="436"/>
    <w:bookmarkStart w:name="z1507" w:id="437"/>
    <w:p>
      <w:pPr>
        <w:spacing w:after="0"/>
        <w:ind w:left="0"/>
        <w:jc w:val="both"/>
      </w:pPr>
      <w:r>
        <w:rPr>
          <w:rFonts w:ascii="Times New Roman"/>
          <w:b w:val="false"/>
          <w:i w:val="false"/>
          <w:color w:val="000000"/>
          <w:sz w:val="28"/>
        </w:rPr>
        <w:t>
      3) көрсетілетін қызметті берушіде қызмет көрсетудің рұқсат берілетін ең ұзақ уақыты - 30 минут, Мемлекеттік корпорацияда - 15 минут.</w:t>
      </w:r>
    </w:p>
    <w:bookmarkEnd w:id="437"/>
    <w:bookmarkStart w:name="z1508" w:id="438"/>
    <w:p>
      <w:pPr>
        <w:spacing w:after="0"/>
        <w:ind w:left="0"/>
        <w:jc w:val="both"/>
      </w:pPr>
      <w:r>
        <w:rPr>
          <w:rFonts w:ascii="Times New Roman"/>
          <w:b w:val="false"/>
          <w:i w:val="false"/>
          <w:color w:val="000000"/>
          <w:sz w:val="28"/>
        </w:rPr>
        <w:t>
      5. Мемлекеттік қызмет көрсету нысаны - қағаз жүзінде.</w:t>
      </w:r>
    </w:p>
    <w:bookmarkEnd w:id="438"/>
    <w:bookmarkStart w:name="z1509" w:id="439"/>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стандартының 10-тармағында көрсетілген негіздер бойынша мемлекеттік қызмет көрсетуден бас тарту туралы дәлелді жауап.</w:t>
      </w:r>
    </w:p>
    <w:bookmarkEnd w:id="43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510" w:id="44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40"/>
    <w:bookmarkStart w:name="z1511" w:id="441"/>
    <w:p>
      <w:pPr>
        <w:spacing w:after="0"/>
        <w:ind w:left="0"/>
        <w:jc w:val="both"/>
      </w:pPr>
      <w:r>
        <w:rPr>
          <w:rFonts w:ascii="Times New Roman"/>
          <w:b w:val="false"/>
          <w:i w:val="false"/>
          <w:color w:val="000000"/>
          <w:sz w:val="28"/>
        </w:rPr>
        <w:t>
      8. Жұмыс кестесі:</w:t>
      </w:r>
    </w:p>
    <w:bookmarkEnd w:id="441"/>
    <w:bookmarkStart w:name="z1512" w:id="442"/>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сағат 9.00-ден 18.30-ға дейін.</w:t>
      </w:r>
    </w:p>
    <w:bookmarkEnd w:id="4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 - ала жазылусыз және жеделдетіп қызмет көрсетусіз кезек күту тәртібімен көрсетіледі;</w:t>
      </w:r>
    </w:p>
    <w:bookmarkStart w:name="z1513" w:id="443"/>
    <w:p>
      <w:pPr>
        <w:spacing w:after="0"/>
        <w:ind w:left="0"/>
        <w:jc w:val="both"/>
      </w:pPr>
      <w:r>
        <w:rPr>
          <w:rFonts w:ascii="Times New Roman"/>
          <w:b w:val="false"/>
          <w:i w:val="false"/>
          <w:color w:val="000000"/>
          <w:sz w:val="28"/>
        </w:rPr>
        <w:t>
      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443"/>
    <w:p>
      <w:pPr>
        <w:spacing w:after="0"/>
        <w:ind w:left="0"/>
        <w:jc w:val="both"/>
      </w:pPr>
      <w:r>
        <w:rPr>
          <w:rFonts w:ascii="Times New Roman"/>
          <w:b w:val="false"/>
          <w:i w:val="false"/>
          <w:color w:val="000000"/>
          <w:sz w:val="28"/>
        </w:rPr>
        <w:t>
      Қабылдау жеделдетіп қызмет көрсетусіз, көрсетілетін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1514" w:id="444"/>
    <w:p>
      <w:pPr>
        <w:spacing w:after="0"/>
        <w:ind w:left="0"/>
        <w:jc w:val="both"/>
      </w:pPr>
      <w:r>
        <w:rPr>
          <w:rFonts w:ascii="Times New Roman"/>
          <w:b w:val="false"/>
          <w:i w:val="false"/>
          <w:color w:val="000000"/>
          <w:sz w:val="28"/>
        </w:rPr>
        <w:t>
      9. Көрсетілетін қызметті алушы көрсетілетін қызметті берушіге және Мемлекеттік корпорацияға жүгінген кезде мемлекеттік қызметті көрсету үшін қажетті құжаттардың тізбесі:</w:t>
      </w:r>
    </w:p>
    <w:bookmarkEnd w:id="444"/>
    <w:bookmarkStart w:name="z1515" w:id="4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w:t>
      </w:r>
    </w:p>
    <w:bookmarkEnd w:id="445"/>
    <w:bookmarkStart w:name="z1516" w:id="44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446"/>
    <w:bookmarkStart w:name="z1517" w:id="447"/>
    <w:p>
      <w:pPr>
        <w:spacing w:after="0"/>
        <w:ind w:left="0"/>
        <w:jc w:val="both"/>
      </w:pPr>
      <w:r>
        <w:rPr>
          <w:rFonts w:ascii="Times New Roman"/>
          <w:b w:val="false"/>
          <w:i w:val="false"/>
          <w:color w:val="000000"/>
          <w:sz w:val="28"/>
        </w:rPr>
        <w:t>
      3) ата-ана құқықтарынан айыру туралы сот шешімі;</w:t>
      </w:r>
    </w:p>
    <w:bookmarkEnd w:id="447"/>
    <w:bookmarkStart w:name="z1518" w:id="448"/>
    <w:p>
      <w:pPr>
        <w:spacing w:after="0"/>
        <w:ind w:left="0"/>
        <w:jc w:val="both"/>
      </w:pPr>
      <w:r>
        <w:rPr>
          <w:rFonts w:ascii="Times New Roman"/>
          <w:b w:val="false"/>
          <w:i w:val="false"/>
          <w:color w:val="000000"/>
          <w:sz w:val="28"/>
        </w:rPr>
        <w:t>
      4) ішкі істер органның мінездемесі.</w:t>
      </w:r>
    </w:p>
    <w:bookmarkEnd w:id="448"/>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берушіге және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9-тармағына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Start w:name="z1519" w:id="449"/>
    <w:p>
      <w:pPr>
        <w:spacing w:after="0"/>
        <w:ind w:left="0"/>
        <w:jc w:val="both"/>
      </w:pPr>
      <w:r>
        <w:rPr>
          <w:rFonts w:ascii="Times New Roman"/>
          <w:b w:val="false"/>
          <w:i w:val="false"/>
          <w:color w:val="000000"/>
          <w:sz w:val="28"/>
        </w:rPr>
        <w:t>
      10. Мемлекеттік қызметті көрсетуден бас тартуға негіздеме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болып табылады.</w:t>
      </w:r>
    </w:p>
    <w:bookmarkEnd w:id="449"/>
    <w:bookmarkStart w:name="z1520" w:id="450"/>
    <w:p>
      <w:pPr>
        <w:spacing w:after="0"/>
        <w:ind w:left="0"/>
        <w:jc w:val="left"/>
      </w:pPr>
      <w:r>
        <w:rPr>
          <w:rFonts w:ascii="Times New Roman"/>
          <w:b/>
          <w:i w:val="false"/>
          <w:color w:val="000000"/>
        </w:rPr>
        <w:t xml:space="preserve"> 3-тарау. Мемлекеттік қызмет көрсету мәселелері бойынша лауазымды адамдарының және (немесе) олардың қызметкерлерінің шешімдеріне, әрекетіне (әрекетсіздігіне) шағымдану тәртібі</w:t>
      </w:r>
    </w:p>
    <w:bookmarkEnd w:id="450"/>
    <w:bookmarkStart w:name="z1521" w:id="451"/>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14-тармағында көрсетілген мекенжай бойынша Астана,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451"/>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Мемлекеттік корпорацияның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шешімдеріне, әрекетіне (әрекетсіздігіне) шағымдану тәртібі туралы ақпаратты Бірыңғай байланыс орталығының 1414, 8 800 080 7777 телефоны бойынша алады.</w:t>
      </w:r>
    </w:p>
    <w:bookmarkStart w:name="z1522" w:id="452"/>
    <w:p>
      <w:pPr>
        <w:spacing w:after="0"/>
        <w:ind w:left="0"/>
        <w:jc w:val="both"/>
      </w:pPr>
      <w:r>
        <w:rPr>
          <w:rFonts w:ascii="Times New Roman"/>
          <w:b w:val="false"/>
          <w:i w:val="false"/>
          <w:color w:val="000000"/>
          <w:sz w:val="28"/>
        </w:rPr>
        <w:t>
      12. Көрсетілген мемлекеттік қызмет нәтижелермен келіспеген жағдайда көрсетілетін қызметті алушы Қазақстан Республикасының заңнамасында белгіленген тәртіппен сотқа жүгінеді.</w:t>
      </w:r>
    </w:p>
    <w:bookmarkEnd w:id="452"/>
    <w:bookmarkStart w:name="z1523" w:id="453"/>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453"/>
    <w:bookmarkStart w:name="z1524" w:id="454"/>
    <w:p>
      <w:pPr>
        <w:spacing w:after="0"/>
        <w:ind w:left="0"/>
        <w:jc w:val="both"/>
      </w:pPr>
      <w:r>
        <w:rPr>
          <w:rFonts w:ascii="Times New Roman"/>
          <w:b w:val="false"/>
          <w:i w:val="false"/>
          <w:color w:val="000000"/>
          <w:sz w:val="28"/>
        </w:rPr>
        <w:t>
      13. Организм функциясы тұрақты бұзылған, өзіне -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жеріне барып, Мемлекеттік корпорацияның қызметкерлері жүргізеді.</w:t>
      </w:r>
    </w:p>
    <w:bookmarkEnd w:id="454"/>
    <w:bookmarkStart w:name="z1525" w:id="455"/>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455"/>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Мемлекеттік корпорацияның: www.gov4с.kz интернет-ресурсында орналасқан.</w:t>
      </w:r>
    </w:p>
    <w:bookmarkStart w:name="z1526" w:id="456"/>
    <w:p>
      <w:pPr>
        <w:spacing w:after="0"/>
        <w:ind w:left="0"/>
        <w:jc w:val="both"/>
      </w:pPr>
      <w:r>
        <w:rPr>
          <w:rFonts w:ascii="Times New Roman"/>
          <w:b w:val="false"/>
          <w:i w:val="false"/>
          <w:color w:val="000000"/>
          <w:sz w:val="28"/>
        </w:rPr>
        <w:t>
      15. Көрсетілетін қызметті алушы мемлекеттік қызмет көрсету тәртібі мен жағдайы туралы ақпаратты қашықтықтан қол жеткізу режимінде, мемлекеттік қызмет көрсету мәселелері жөніндегі Бірыңғай байланыс орталығының 1414, 8 800 080 7777 арқылы алады.</w:t>
      </w:r>
    </w:p>
    <w:bookmarkEnd w:id="456"/>
    <w:bookmarkStart w:name="z1527" w:id="457"/>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интернет-ресурстарында орналастырылған. </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қызметті алушының тұратын</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(балармен) кездесуге рұқсат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(қамқорлықта, патронатта, қабылдау отбасы, жетім және ата-анасының қамқорлығынсыз </w:t>
      </w:r>
    </w:p>
    <w:p>
      <w:pPr>
        <w:spacing w:after="0"/>
        <w:ind w:left="0"/>
        <w:jc w:val="both"/>
      </w:pPr>
      <w:r>
        <w:rPr>
          <w:rFonts w:ascii="Times New Roman"/>
          <w:b w:val="false"/>
          <w:i w:val="false"/>
          <w:color w:val="000000"/>
          <w:sz w:val="28"/>
        </w:rPr>
        <w:t xml:space="preserve">
      қалған балалрға арналған мекеменің атауы) </w:t>
      </w:r>
    </w:p>
    <w:p>
      <w:pPr>
        <w:spacing w:after="0"/>
        <w:ind w:left="0"/>
        <w:jc w:val="both"/>
      </w:pPr>
      <w:r>
        <w:rPr>
          <w:rFonts w:ascii="Times New Roman"/>
          <w:b w:val="false"/>
          <w:i w:val="false"/>
          <w:color w:val="000000"/>
          <w:sz w:val="28"/>
        </w:rPr>
        <w:t>
      орналастырылған баламен (балалармен) _____________________________________________</w:t>
      </w:r>
    </w:p>
    <w:p>
      <w:pPr>
        <w:spacing w:after="0"/>
        <w:ind w:left="0"/>
        <w:jc w:val="both"/>
      </w:pPr>
      <w:r>
        <w:rPr>
          <w:rFonts w:ascii="Times New Roman"/>
          <w:b w:val="false"/>
          <w:i w:val="false"/>
          <w:color w:val="000000"/>
          <w:sz w:val="28"/>
        </w:rPr>
        <w:t>
      (баланы(балалардың) Т.А.Ә. (бар болғанда) __________________________________________</w:t>
      </w:r>
    </w:p>
    <w:p>
      <w:pPr>
        <w:spacing w:after="0"/>
        <w:ind w:left="0"/>
        <w:jc w:val="both"/>
      </w:pPr>
      <w:r>
        <w:rPr>
          <w:rFonts w:ascii="Times New Roman"/>
          <w:b w:val="false"/>
          <w:i w:val="false"/>
          <w:color w:val="000000"/>
          <w:sz w:val="28"/>
        </w:rPr>
        <w:t>
      аралығында кездесуге рұқсат береді.</w:t>
      </w:r>
    </w:p>
    <w:p>
      <w:pPr>
        <w:spacing w:after="0"/>
        <w:ind w:left="0"/>
        <w:jc w:val="both"/>
      </w:pPr>
      <w:r>
        <w:rPr>
          <w:rFonts w:ascii="Times New Roman"/>
          <w:b w:val="false"/>
          <w:i w:val="false"/>
          <w:color w:val="000000"/>
          <w:sz w:val="28"/>
        </w:rPr>
        <w:t>
      "___" _____20___-__жыл                              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w:t>
            </w:r>
            <w:r>
              <w:br/>
            </w:r>
            <w:r>
              <w:rPr>
                <w:rFonts w:ascii="Times New Roman"/>
                <w:b w:val="false"/>
                <w:i w:val="false"/>
                <w:color w:val="000000"/>
                <w:sz w:val="20"/>
              </w:rPr>
              <w:t>атауы) басшысына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телефоны:</w:t>
            </w:r>
            <w:r>
              <w:br/>
            </w:r>
            <w:r>
              <w:rPr>
                <w:rFonts w:ascii="Times New Roman"/>
                <w:b w:val="false"/>
                <w:i w:val="false"/>
                <w:color w:val="000000"/>
                <w:sz w:val="20"/>
              </w:rPr>
              <w:t>азамата (ша)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(бар болғанда)</w:t>
            </w:r>
            <w:r>
              <w:br/>
            </w:r>
            <w:r>
              <w:rPr>
                <w:rFonts w:ascii="Times New Roman"/>
                <w:b w:val="false"/>
                <w:i w:val="false"/>
                <w:color w:val="000000"/>
                <w:sz w:val="20"/>
              </w:rPr>
              <w:t>жеке сәйкестендіру нөмері)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____________________________ (қамқорлықта, патронатта, қабылдау отбасы, </w:t>
      </w:r>
    </w:p>
    <w:p>
      <w:pPr>
        <w:spacing w:after="0"/>
        <w:ind w:left="0"/>
        <w:jc w:val="both"/>
      </w:pPr>
      <w:r>
        <w:rPr>
          <w:rFonts w:ascii="Times New Roman"/>
          <w:b w:val="false"/>
          <w:i w:val="false"/>
          <w:color w:val="000000"/>
          <w:sz w:val="28"/>
        </w:rPr>
        <w:t xml:space="preserve">
      жетім және ата-анасының қамқорлығынсыз қалған балалрға арналған мекеменің атауы) </w:t>
      </w:r>
    </w:p>
    <w:p>
      <w:pPr>
        <w:spacing w:after="0"/>
        <w:ind w:left="0"/>
        <w:jc w:val="both"/>
      </w:pPr>
      <w:r>
        <w:rPr>
          <w:rFonts w:ascii="Times New Roman"/>
          <w:b w:val="false"/>
          <w:i w:val="false"/>
          <w:color w:val="000000"/>
          <w:sz w:val="28"/>
        </w:rPr>
        <w:t xml:space="preserve">
      орналастырылған баламен (балалармен)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(баланы(балалардың) Т.А.Ә. (бар болғанда)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аралығында кездесуіне рұқсат беруіңізді сұраймын. Ақпараттық жүйелерде сипатталған </w:t>
      </w:r>
    </w:p>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 келісемін.</w:t>
      </w:r>
    </w:p>
    <w:p>
      <w:pPr>
        <w:spacing w:after="0"/>
        <w:ind w:left="0"/>
        <w:jc w:val="both"/>
      </w:pPr>
      <w:r>
        <w:rPr>
          <w:rFonts w:ascii="Times New Roman"/>
          <w:b w:val="false"/>
          <w:i w:val="false"/>
          <w:color w:val="000000"/>
          <w:sz w:val="28"/>
        </w:rPr>
        <w:t>
      "___" _____20___-__жыл                        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болғанда)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"Азаматтар үшін </w:t>
      </w:r>
    </w:p>
    <w:p>
      <w:pPr>
        <w:spacing w:after="0"/>
        <w:ind w:left="0"/>
        <w:jc w:val="both"/>
      </w:pPr>
      <w:r>
        <w:rPr>
          <w:rFonts w:ascii="Times New Roman"/>
          <w:b w:val="false"/>
          <w:i w:val="false"/>
          <w:color w:val="000000"/>
          <w:sz w:val="28"/>
        </w:rPr>
        <w:t xml:space="preserve">
      Үкімет" Мемлекеттік корпорацияның коммерциялық емес қоғамы филиалының № __ бөлімі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(мекенжайды көрсету)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xml:space="preserve">
      Сіз ұсынған құжаттар топтамасының толық болмауына байланысты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көрсетілетін қызметтің атауы) </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___________________________________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Орындаушының Т.А.Ә. (бар болғанда) 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14-қосымша</w:t>
            </w:r>
          </w:p>
        </w:tc>
      </w:tr>
    </w:tbl>
    <w:bookmarkStart w:name="z848" w:id="458"/>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стандарты</w:t>
      </w:r>
    </w:p>
    <w:bookmarkEnd w:id="458"/>
    <w:p>
      <w:pPr>
        <w:spacing w:after="0"/>
        <w:ind w:left="0"/>
        <w:jc w:val="both"/>
      </w:pPr>
      <w:r>
        <w:rPr>
          <w:rFonts w:ascii="Times New Roman"/>
          <w:b w:val="false"/>
          <w:i w:val="false"/>
          <w:color w:val="ff0000"/>
          <w:sz w:val="28"/>
        </w:rPr>
        <w:t xml:space="preserve">
      Ескерту. Бұйрық 16-қосымшамен толықтырылды – ҚР Білім және ғылым министрінің 25.12.2017 </w:t>
      </w:r>
      <w:r>
        <w:rPr>
          <w:rFonts w:ascii="Times New Roman"/>
          <w:b w:val="false"/>
          <w:i w:val="false"/>
          <w:color w:val="ff0000"/>
          <w:sz w:val="28"/>
        </w:rPr>
        <w:t>№ 650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жаңа редакцияда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bookmarkStart w:name="z1531" w:id="459"/>
    <w:p>
      <w:pPr>
        <w:spacing w:after="0"/>
        <w:ind w:left="0"/>
        <w:jc w:val="left"/>
      </w:pPr>
      <w:r>
        <w:rPr>
          <w:rFonts w:ascii="Times New Roman"/>
          <w:b/>
          <w:i w:val="false"/>
          <w:color w:val="000000"/>
        </w:rPr>
        <w:t xml:space="preserve"> 1-тарау. Жалпы ережелер</w:t>
      </w:r>
    </w:p>
    <w:bookmarkEnd w:id="459"/>
    <w:bookmarkStart w:name="z1532" w:id="460"/>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w:t>
      </w:r>
    </w:p>
    <w:bookmarkEnd w:id="460"/>
    <w:bookmarkStart w:name="z1533" w:id="4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461"/>
    <w:bookmarkStart w:name="z1534" w:id="46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46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5" w:id="463"/>
    <w:p>
      <w:pPr>
        <w:spacing w:after="0"/>
        <w:ind w:left="0"/>
        <w:jc w:val="left"/>
      </w:pPr>
      <w:r>
        <w:rPr>
          <w:rFonts w:ascii="Times New Roman"/>
          <w:b/>
          <w:i w:val="false"/>
          <w:color w:val="000000"/>
        </w:rPr>
        <w:t xml:space="preserve"> 2-тарау. Мемлекеттік қызмет көрсету тәртібі</w:t>
      </w:r>
    </w:p>
    <w:bookmarkEnd w:id="463"/>
    <w:bookmarkStart w:name="z1536" w:id="464"/>
    <w:p>
      <w:pPr>
        <w:spacing w:after="0"/>
        <w:ind w:left="0"/>
        <w:jc w:val="both"/>
      </w:pPr>
      <w:r>
        <w:rPr>
          <w:rFonts w:ascii="Times New Roman"/>
          <w:b w:val="false"/>
          <w:i w:val="false"/>
          <w:color w:val="000000"/>
          <w:sz w:val="28"/>
        </w:rPr>
        <w:t>
      4. Мемлекеттік қызмет көрсету мерзімдері:</w:t>
      </w:r>
    </w:p>
    <w:bookmarkEnd w:id="464"/>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сондай-ақ портал арқылы өтініш берген кезде –10 (он) жұмыс күн;</w:t>
      </w:r>
    </w:p>
    <w:p>
      <w:pPr>
        <w:spacing w:after="0"/>
        <w:ind w:left="0"/>
        <w:jc w:val="both"/>
      </w:pPr>
      <w:r>
        <w:rPr>
          <w:rFonts w:ascii="Times New Roman"/>
          <w:b w:val="false"/>
          <w:i w:val="false"/>
          <w:color w:val="000000"/>
          <w:sz w:val="28"/>
        </w:rPr>
        <w:t>
      2) құжаттарды тапсыру үшін күтудің рұқсат берілетін ең ұзақ уақыты – 20 минут;</w:t>
      </w:r>
    </w:p>
    <w:p>
      <w:pPr>
        <w:spacing w:after="0"/>
        <w:ind w:left="0"/>
        <w:jc w:val="both"/>
      </w:pPr>
      <w:r>
        <w:rPr>
          <w:rFonts w:ascii="Times New Roman"/>
          <w:b w:val="false"/>
          <w:i w:val="false"/>
          <w:color w:val="000000"/>
          <w:sz w:val="28"/>
        </w:rPr>
        <w:t>
      3) қызмет көрсетудің рұқсат берілетін ең ұзақ уақыты – 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7" w:id="465"/>
    <w:p>
      <w:pPr>
        <w:spacing w:after="0"/>
        <w:ind w:left="0"/>
        <w:jc w:val="both"/>
      </w:pPr>
      <w:r>
        <w:rPr>
          <w:rFonts w:ascii="Times New Roman"/>
          <w:b w:val="false"/>
          <w:i w:val="false"/>
          <w:color w:val="000000"/>
          <w:sz w:val="28"/>
        </w:rPr>
        <w:t>
      5. Мемлекеттік қызмет көрсетудің нысаны – электрондық (ішінара автоматтандырылған) және (немесе) қағаз жүзінде.</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8" w:id="466"/>
    <w:p>
      <w:pPr>
        <w:spacing w:after="0"/>
        <w:ind w:left="0"/>
        <w:jc w:val="both"/>
      </w:pPr>
      <w:r>
        <w:rPr>
          <w:rFonts w:ascii="Times New Roman"/>
          <w:b w:val="false"/>
          <w:i w:val="false"/>
          <w:color w:val="000000"/>
          <w:sz w:val="28"/>
        </w:rPr>
        <w:t>
      6. Мемлекеттік қызмет көрсетудің нәтижесі - осы мемлекеттік көрсетілетін қызмет стандартына 1-қосымшаға сәйкес нысан бойынша баланы (балаларды) қабылдаушы отбасына тәрбиелеуге беру туралы шарт және осы мемлекеттік көрсетілетін қызмет стандартына 2-қосымшаға сәйкес нысан бойынша оларды асырауға ақшалай қаражат төлеуді тағайындау туралы шешім не осы мемлекеттік көзделген қызмет стандартының 10-тармағында көрсетілген жағдайларда және негіздерде мемлекеттік қызмет көрсетуден бас тарту туралы дәлелді жауап.</w:t>
      </w:r>
    </w:p>
    <w:bookmarkEnd w:id="466"/>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9" w:id="46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467"/>
    <w:bookmarkStart w:name="z1540" w:id="468"/>
    <w:p>
      <w:pPr>
        <w:spacing w:after="0"/>
        <w:ind w:left="0"/>
        <w:jc w:val="both"/>
      </w:pPr>
      <w:r>
        <w:rPr>
          <w:rFonts w:ascii="Times New Roman"/>
          <w:b w:val="false"/>
          <w:i w:val="false"/>
          <w:color w:val="000000"/>
          <w:sz w:val="28"/>
        </w:rPr>
        <w:t>
      8. Жұмыс кестесі:</w:t>
      </w:r>
    </w:p>
    <w:bookmarkEnd w:id="468"/>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дейінгі аралықтағы түскі үзіліспен сағат 9.00-ден 17.30-ға дейін жүзеге асырылады. Мемлекеттік көрсетілетін қызмет кезек тәртібімен, алдын ала жазылусыз және жедел қызмет көрсетусіз жүргізіледі;</w:t>
      </w:r>
    </w:p>
    <w:p>
      <w:pPr>
        <w:spacing w:after="0"/>
        <w:ind w:left="0"/>
        <w:jc w:val="both"/>
      </w:pPr>
      <w:r>
        <w:rPr>
          <w:rFonts w:ascii="Times New Roman"/>
          <w:b w:val="false"/>
          <w:i w:val="false"/>
          <w:color w:val="000000"/>
          <w:sz w:val="28"/>
        </w:rPr>
        <w:t>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1" w:id="469"/>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құжаттардың тізбесі:</w:t>
      </w:r>
    </w:p>
    <w:bookmarkEnd w:id="469"/>
    <w:bookmarkStart w:name="z1670" w:id="47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470"/>
    <w:bookmarkStart w:name="z1671" w:id="471"/>
    <w:p>
      <w:pPr>
        <w:spacing w:after="0"/>
        <w:ind w:left="0"/>
        <w:jc w:val="both"/>
      </w:pPr>
      <w:r>
        <w:rPr>
          <w:rFonts w:ascii="Times New Roman"/>
          <w:b w:val="false"/>
          <w:i w:val="false"/>
          <w:color w:val="000000"/>
          <w:sz w:val="28"/>
        </w:rPr>
        <w:t>
      2) жеке басын куәландыратын құжаттың көшірмесі;</w:t>
      </w:r>
    </w:p>
    <w:bookmarkEnd w:id="471"/>
    <w:bookmarkStart w:name="z1672" w:id="472"/>
    <w:p>
      <w:pPr>
        <w:spacing w:after="0"/>
        <w:ind w:left="0"/>
        <w:jc w:val="both"/>
      </w:pPr>
      <w:r>
        <w:rPr>
          <w:rFonts w:ascii="Times New Roman"/>
          <w:b w:val="false"/>
          <w:i w:val="false"/>
          <w:color w:val="000000"/>
          <w:sz w:val="28"/>
        </w:rPr>
        <w:t>
      3) егер некеге тұрса, некеге тұру туралы куәліктің көшірмесі;</w:t>
      </w:r>
    </w:p>
    <w:bookmarkEnd w:id="472"/>
    <w:bookmarkStart w:name="z1673" w:id="473"/>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(бұдан әрі - № 692 бұйрық) (Қазақстан Республикасы нормативтік құқықтық актілерді мемлекеттік тіркеу тізілімінде № 12127 болып тіркелген)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473"/>
    <w:bookmarkStart w:name="z1674" w:id="474"/>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сотталғандығының болуы не болмауы туралы анықтамалардың көшірмелері;</w:t>
      </w:r>
    </w:p>
    <w:bookmarkEnd w:id="474"/>
    <w:bookmarkStart w:name="z1675" w:id="475"/>
    <w:p>
      <w:pPr>
        <w:spacing w:after="0"/>
        <w:ind w:left="0"/>
        <w:jc w:val="both"/>
      </w:pPr>
      <w:r>
        <w:rPr>
          <w:rFonts w:ascii="Times New Roman"/>
          <w:b w:val="false"/>
          <w:i w:val="false"/>
          <w:color w:val="000000"/>
          <w:sz w:val="28"/>
        </w:rPr>
        <w:t>
      6) көрсетілетін қызметті алушының және егер некеде тұрса, жұбайының (зайыбының) тұрғын үйге меншік құқығы бар екендігін растайтын құжаттар;</w:t>
      </w:r>
    </w:p>
    <w:bookmarkEnd w:id="475"/>
    <w:bookmarkStart w:name="z1676" w:id="476"/>
    <w:p>
      <w:pPr>
        <w:spacing w:after="0"/>
        <w:ind w:left="0"/>
        <w:jc w:val="both"/>
      </w:pPr>
      <w:r>
        <w:rPr>
          <w:rFonts w:ascii="Times New Roman"/>
          <w:b w:val="false"/>
          <w:i w:val="false"/>
          <w:color w:val="000000"/>
          <w:sz w:val="28"/>
        </w:rPr>
        <w:t>
      7) екінші деңгейдегі банкте ағымдағы шотты ашу туралы шарттың көшірмесі.</w:t>
      </w:r>
    </w:p>
    <w:bookmarkEnd w:id="47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порталда:</w:t>
      </w:r>
    </w:p>
    <w:bookmarkStart w:name="z1677" w:id="477"/>
    <w:p>
      <w:pPr>
        <w:spacing w:after="0"/>
        <w:ind w:left="0"/>
        <w:jc w:val="both"/>
      </w:pPr>
      <w:r>
        <w:rPr>
          <w:rFonts w:ascii="Times New Roman"/>
          <w:b w:val="false"/>
          <w:i w:val="false"/>
          <w:color w:val="000000"/>
          <w:sz w:val="28"/>
        </w:rPr>
        <w:t>
      1) көрсетілетін қызметті алушының ЭЦҚ-сымен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477"/>
    <w:bookmarkStart w:name="z1678" w:id="478"/>
    <w:p>
      <w:pPr>
        <w:spacing w:after="0"/>
        <w:ind w:left="0"/>
        <w:jc w:val="both"/>
      </w:pPr>
      <w:r>
        <w:rPr>
          <w:rFonts w:ascii="Times New Roman"/>
          <w:b w:val="false"/>
          <w:i w:val="false"/>
          <w:color w:val="000000"/>
          <w:sz w:val="28"/>
        </w:rPr>
        <w:t>
      2) егер некеге тұрса, некеге тұру туралы куәліктің электрондық көшірмесі;</w:t>
      </w:r>
    </w:p>
    <w:bookmarkEnd w:id="478"/>
    <w:bookmarkStart w:name="z1679" w:id="479"/>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 692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479"/>
    <w:bookmarkStart w:name="z1680" w:id="480"/>
    <w:p>
      <w:pPr>
        <w:spacing w:after="0"/>
        <w:ind w:left="0"/>
        <w:jc w:val="both"/>
      </w:pPr>
      <w:r>
        <w:rPr>
          <w:rFonts w:ascii="Times New Roman"/>
          <w:b w:val="false"/>
          <w:i w:val="false"/>
          <w:color w:val="000000"/>
          <w:sz w:val="28"/>
        </w:rPr>
        <w:t>
      4) көрсетілетін қызметті алушының және егер некеде тұрса, жұбайының (зайыбының) сотталғандығының болуы не болмауы туралы анықтамалардың электрондық көшірмелері;</w:t>
      </w:r>
    </w:p>
    <w:bookmarkEnd w:id="480"/>
    <w:bookmarkStart w:name="z1681" w:id="481"/>
    <w:p>
      <w:pPr>
        <w:spacing w:after="0"/>
        <w:ind w:left="0"/>
        <w:jc w:val="both"/>
      </w:pPr>
      <w:r>
        <w:rPr>
          <w:rFonts w:ascii="Times New Roman"/>
          <w:b w:val="false"/>
          <w:i w:val="false"/>
          <w:color w:val="000000"/>
          <w:sz w:val="28"/>
        </w:rPr>
        <w:t>
      5) көрсетілетін қызметті алушының және егер некеде тұрса, жұбайының (зайыбының) тұрғын үйге меншік құқығы бар екендігін растайтын құжаттардың электрондық көшірмелері;</w:t>
      </w:r>
    </w:p>
    <w:bookmarkEnd w:id="481"/>
    <w:bookmarkStart w:name="z1682" w:id="482"/>
    <w:p>
      <w:pPr>
        <w:spacing w:after="0"/>
        <w:ind w:left="0"/>
        <w:jc w:val="both"/>
      </w:pPr>
      <w:r>
        <w:rPr>
          <w:rFonts w:ascii="Times New Roman"/>
          <w:b w:val="false"/>
          <w:i w:val="false"/>
          <w:color w:val="000000"/>
          <w:sz w:val="28"/>
        </w:rPr>
        <w:t>
      6) екінші деңгейдегі банкте ағымдағы шотты ашу туралы шарттың электрондық көшірмесі.</w:t>
      </w:r>
    </w:p>
    <w:bookmarkEnd w:id="482"/>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көрсетілетін қызмет нәтижесін алу күнін және уақытын көрсете отырып, мемлекеттік қызметті көрсетуге сұраудың қабылданғаны туралы хабарлама жіберіледі.</w:t>
      </w:r>
    </w:p>
    <w:p>
      <w:pPr>
        <w:spacing w:after="0"/>
        <w:ind w:left="0"/>
        <w:jc w:val="both"/>
      </w:pPr>
      <w:r>
        <w:rPr>
          <w:rFonts w:ascii="Times New Roman"/>
          <w:b w:val="false"/>
          <w:i w:val="false"/>
          <w:color w:val="000000"/>
          <w:sz w:val="28"/>
        </w:rPr>
        <w:t>
      Жеке басын куәландыратын құжаттар туралы мәліметтерді, туу туралы анықтаманы, некеге тұру туралы куәлікті ("АХАЖ тіркеу пункті" ақпараттық жүйесінде мәліметтер болмаған жағдайда), көрсетілетін қызметті алушының және некеде тұрған жағдайда жұбайының (зайыбының) соттылығының болуы не болмауы туралы анықтаманы, көрсетілетін қызметті алушының және (немесе) некеде тұрған жағдайда, жұбайының (зайыбының) тұрғын үйге меншік құқығын растайтын құжаттарды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алушы ЭЦҚ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9" w:id="483"/>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483"/>
    <w:bookmarkStart w:name="z1550" w:id="484"/>
    <w:p>
      <w:pPr>
        <w:spacing w:after="0"/>
        <w:ind w:left="0"/>
        <w:jc w:val="both"/>
      </w:pPr>
      <w:r>
        <w:rPr>
          <w:rFonts w:ascii="Times New Roman"/>
          <w:b w:val="false"/>
          <w:i w:val="false"/>
          <w:color w:val="000000"/>
          <w:sz w:val="28"/>
        </w:rPr>
        <w:t>
      1) көрсетілетін қызметті алушының кәмелет жасқа толмауы;</w:t>
      </w:r>
    </w:p>
    <w:bookmarkEnd w:id="484"/>
    <w:bookmarkStart w:name="z1551" w:id="485"/>
    <w:p>
      <w:pPr>
        <w:spacing w:after="0"/>
        <w:ind w:left="0"/>
        <w:jc w:val="both"/>
      </w:pPr>
      <w:r>
        <w:rPr>
          <w:rFonts w:ascii="Times New Roman"/>
          <w:b w:val="false"/>
          <w:i w:val="false"/>
          <w:color w:val="000000"/>
          <w:sz w:val="28"/>
        </w:rPr>
        <w:t>
      2) соттың көрсетілетін қызметті алушыны әрекетке қабiлетсiз немесе әрекет қабiлетi шектеулі деп тануы;</w:t>
      </w:r>
    </w:p>
    <w:bookmarkEnd w:id="485"/>
    <w:bookmarkStart w:name="z1552" w:id="486"/>
    <w:p>
      <w:pPr>
        <w:spacing w:after="0"/>
        <w:ind w:left="0"/>
        <w:jc w:val="both"/>
      </w:pPr>
      <w:r>
        <w:rPr>
          <w:rFonts w:ascii="Times New Roman"/>
          <w:b w:val="false"/>
          <w:i w:val="false"/>
          <w:color w:val="000000"/>
          <w:sz w:val="28"/>
        </w:rPr>
        <w:t>
      3) соттың көрсетілетін қызметті алушыны ата-ана құқықтарынан айыруы немесе соттың ата-ана құқықтарын шектеуі;</w:t>
      </w:r>
    </w:p>
    <w:bookmarkEnd w:id="486"/>
    <w:bookmarkStart w:name="z1553" w:id="487"/>
    <w:p>
      <w:pPr>
        <w:spacing w:after="0"/>
        <w:ind w:left="0"/>
        <w:jc w:val="both"/>
      </w:pPr>
      <w:r>
        <w:rPr>
          <w:rFonts w:ascii="Times New Roman"/>
          <w:b w:val="false"/>
          <w:i w:val="false"/>
          <w:color w:val="000000"/>
          <w:sz w:val="28"/>
        </w:rPr>
        <w:t>
      4) өзiне Қазақстан Республикасының заңымен жүктелген мiндеттердi тиiсiнше орындамағаны үшiн қорғаншы немесе қамқоршы мiндеттерінен шеттетілуі;</w:t>
      </w:r>
    </w:p>
    <w:bookmarkEnd w:id="487"/>
    <w:bookmarkStart w:name="z1554" w:id="488"/>
    <w:p>
      <w:pPr>
        <w:spacing w:after="0"/>
        <w:ind w:left="0"/>
        <w:jc w:val="both"/>
      </w:pPr>
      <w:r>
        <w:rPr>
          <w:rFonts w:ascii="Times New Roman"/>
          <w:b w:val="false"/>
          <w:i w:val="false"/>
          <w:color w:val="000000"/>
          <w:sz w:val="28"/>
        </w:rPr>
        <w:t>
      5) бұрынғы бала асырап алушылардың кiнәсi бойынша бала асырап алудың күшiн жою туралы сот шешімі;</w:t>
      </w:r>
    </w:p>
    <w:bookmarkEnd w:id="488"/>
    <w:bookmarkStart w:name="z1555" w:id="489"/>
    <w:p>
      <w:pPr>
        <w:spacing w:after="0"/>
        <w:ind w:left="0"/>
        <w:jc w:val="both"/>
      </w:pPr>
      <w:r>
        <w:rPr>
          <w:rFonts w:ascii="Times New Roman"/>
          <w:b w:val="false"/>
          <w:i w:val="false"/>
          <w:color w:val="000000"/>
          <w:sz w:val="28"/>
        </w:rPr>
        <w:t>
      6) көрсетілетін қызметті алушының қорғаншы немесе қамқоршы мiндеттерін жүзеге асыруға кедергі келтіретін ауруының болуы;</w:t>
      </w:r>
    </w:p>
    <w:bookmarkEnd w:id="489"/>
    <w:bookmarkStart w:name="z1556" w:id="490"/>
    <w:p>
      <w:pPr>
        <w:spacing w:after="0"/>
        <w:ind w:left="0"/>
        <w:jc w:val="both"/>
      </w:pPr>
      <w:r>
        <w:rPr>
          <w:rFonts w:ascii="Times New Roman"/>
          <w:b w:val="false"/>
          <w:i w:val="false"/>
          <w:color w:val="000000"/>
          <w:sz w:val="28"/>
        </w:rPr>
        <w:t>
      7) көрсетілетін қызметті алушының тұрақты тұратын жерінің болмауы;</w:t>
      </w:r>
    </w:p>
    <w:bookmarkEnd w:id="490"/>
    <w:bookmarkStart w:name="z1557" w:id="491"/>
    <w:p>
      <w:pPr>
        <w:spacing w:after="0"/>
        <w:ind w:left="0"/>
        <w:jc w:val="both"/>
      </w:pPr>
      <w:r>
        <w:rPr>
          <w:rFonts w:ascii="Times New Roman"/>
          <w:b w:val="false"/>
          <w:i w:val="false"/>
          <w:color w:val="000000"/>
          <w:sz w:val="28"/>
        </w:rPr>
        <w:t>
      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13) тармақшасында аталған адамдар;</w:t>
      </w:r>
    </w:p>
    <w:bookmarkEnd w:id="491"/>
    <w:bookmarkStart w:name="z1558" w:id="492"/>
    <w:p>
      <w:pPr>
        <w:spacing w:after="0"/>
        <w:ind w:left="0"/>
        <w:jc w:val="both"/>
      </w:pPr>
      <w:r>
        <w:rPr>
          <w:rFonts w:ascii="Times New Roman"/>
          <w:b w:val="false"/>
          <w:i w:val="false"/>
          <w:color w:val="000000"/>
          <w:sz w:val="28"/>
        </w:rPr>
        <w:t>
      9) көрсетілетін қызметті алушының азаматтығының болмауы;</w:t>
      </w:r>
    </w:p>
    <w:bookmarkEnd w:id="492"/>
    <w:bookmarkStart w:name="z1559" w:id="493"/>
    <w:p>
      <w:pPr>
        <w:spacing w:after="0"/>
        <w:ind w:left="0"/>
        <w:jc w:val="both"/>
      </w:pPr>
      <w:r>
        <w:rPr>
          <w:rFonts w:ascii="Times New Roman"/>
          <w:b w:val="false"/>
          <w:i w:val="false"/>
          <w:color w:val="000000"/>
          <w:sz w:val="28"/>
        </w:rPr>
        <w:t>
      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 (ерлі-зайыптылықта) тұрмайтын еркек жынысты адамның өтініші;</w:t>
      </w:r>
    </w:p>
    <w:bookmarkEnd w:id="493"/>
    <w:bookmarkStart w:name="z1560" w:id="494"/>
    <w:p>
      <w:pPr>
        <w:spacing w:after="0"/>
        <w:ind w:left="0"/>
        <w:jc w:val="both"/>
      </w:pPr>
      <w:r>
        <w:rPr>
          <w:rFonts w:ascii="Times New Roman"/>
          <w:b w:val="false"/>
          <w:i w:val="false"/>
          <w:color w:val="000000"/>
          <w:sz w:val="28"/>
        </w:rPr>
        <w:t>
      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қамтамасыз ететін табысының болмауы;</w:t>
      </w:r>
    </w:p>
    <w:bookmarkEnd w:id="494"/>
    <w:bookmarkStart w:name="z1561" w:id="495"/>
    <w:p>
      <w:pPr>
        <w:spacing w:after="0"/>
        <w:ind w:left="0"/>
        <w:jc w:val="both"/>
      </w:pPr>
      <w:r>
        <w:rPr>
          <w:rFonts w:ascii="Times New Roman"/>
          <w:b w:val="false"/>
          <w:i w:val="false"/>
          <w:color w:val="000000"/>
          <w:sz w:val="28"/>
        </w:rPr>
        <w:t>
      12) көрсетілетін қызметті алушының наркологиялық немесе психоневрологиялық диспансерлерде есепте тұруы;</w:t>
      </w:r>
    </w:p>
    <w:bookmarkEnd w:id="495"/>
    <w:bookmarkStart w:name="z1562" w:id="496"/>
    <w:p>
      <w:pPr>
        <w:spacing w:after="0"/>
        <w:ind w:left="0"/>
        <w:jc w:val="both"/>
      </w:pPr>
      <w:r>
        <w:rPr>
          <w:rFonts w:ascii="Times New Roman"/>
          <w:b w:val="false"/>
          <w:i w:val="false"/>
          <w:color w:val="000000"/>
          <w:sz w:val="28"/>
        </w:rPr>
        <w:t xml:space="preserve">
      13) адам өлтіру, денсаулыққа қасақана зиян келтіру, халық денсаулығына және адамгершілікке,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өздеріне қатысты қылмыстық қудалау тоқтатылған адамдарды қоспағанда).</w:t>
      </w:r>
    </w:p>
    <w:bookmarkEnd w:id="496"/>
    <w:bookmarkStart w:name="z1563" w:id="497"/>
    <w:p>
      <w:pPr>
        <w:spacing w:after="0"/>
        <w:ind w:left="0"/>
        <w:jc w:val="left"/>
      </w:pPr>
      <w:r>
        <w:rPr>
          <w:rFonts w:ascii="Times New Roman"/>
          <w:b/>
          <w:i w:val="false"/>
          <w:color w:val="000000"/>
        </w:rPr>
        <w:t xml:space="preserve"> 3-тарау. Мемлекеттік қызмет көрсету мәселелері бойынша Нұр-Сұлтан, Алматы және Шымкент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497"/>
    <w:p>
      <w:pPr>
        <w:spacing w:after="0"/>
        <w:ind w:left="0"/>
        <w:jc w:val="both"/>
      </w:pPr>
      <w:r>
        <w:rPr>
          <w:rFonts w:ascii="Times New Roman"/>
          <w:b w:val="false"/>
          <w:i w:val="false"/>
          <w:color w:val="ff0000"/>
          <w:sz w:val="28"/>
        </w:rPr>
        <w:t xml:space="preserve">
      Ескерту. 3-тарау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683" w:id="49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Нұр-Сұлтан, Алматы және Шымкент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498"/>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адамдарының әрекетіне (әрекетсіздігіне) шағымдану тәртібі туралы ақпаратты Бірыңғай байланыс орталығының 1414, 8 800 080 7777 телефоны бойынша алады.</w:t>
      </w:r>
    </w:p>
    <w:bookmarkStart w:name="z1684" w:id="499"/>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499"/>
    <w:bookmarkStart w:name="z1566" w:id="500"/>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500"/>
    <w:bookmarkStart w:name="z1567" w:id="501"/>
    <w:p>
      <w:pPr>
        <w:spacing w:after="0"/>
        <w:ind w:left="0"/>
        <w:jc w:val="both"/>
      </w:pPr>
      <w:r>
        <w:rPr>
          <w:rFonts w:ascii="Times New Roman"/>
          <w:b w:val="false"/>
          <w:i w:val="false"/>
          <w:color w:val="000000"/>
          <w:sz w:val="28"/>
        </w:rPr>
        <w:t>
      13. Мемлекеттік қызмет көрсету орындарының мекенжайлары:</w:t>
      </w:r>
    </w:p>
    <w:bookmarkEnd w:id="501"/>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2) www.egov.kz порталында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22.04.2019 </w:t>
      </w:r>
      <w:r>
        <w:rPr>
          <w:rFonts w:ascii="Times New Roman"/>
          <w:b w:val="false"/>
          <w:i w:val="false"/>
          <w:color w:val="00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68" w:id="502"/>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алады.</w:t>
      </w:r>
    </w:p>
    <w:bookmarkEnd w:id="502"/>
    <w:bookmarkStart w:name="z1569" w:id="503"/>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 Бірыңғай байланыс-орталығы 1414, 8 800 080 7777.</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Баланы (балаларды) қабылдаушы отбасына тәрбиелеуге беру туралы ШАРТ</w:t>
      </w:r>
    </w:p>
    <w:p>
      <w:pPr>
        <w:spacing w:after="0"/>
        <w:ind w:left="0"/>
        <w:jc w:val="both"/>
      </w:pPr>
      <w:r>
        <w:rPr>
          <w:rFonts w:ascii="Times New Roman"/>
          <w:b w:val="false"/>
          <w:i w:val="false"/>
          <w:color w:val="000000"/>
          <w:sz w:val="28"/>
        </w:rPr>
        <w:t>
      Қала/аудан                        №___                        20___ жылғы "__" _________</w:t>
      </w:r>
    </w:p>
    <w:p>
      <w:pPr>
        <w:spacing w:after="0"/>
        <w:ind w:left="0"/>
        <w:jc w:val="both"/>
      </w:pPr>
      <w:r>
        <w:rPr>
          <w:rFonts w:ascii="Times New Roman"/>
          <w:b w:val="false"/>
          <w:i w:val="false"/>
          <w:color w:val="000000"/>
          <w:sz w:val="28"/>
        </w:rPr>
        <w:t xml:space="preserve">
      "Неке (ерлі-зайыптылық) және отбасы туралы" ҚР Кодексінің </w:t>
      </w:r>
      <w:r>
        <w:rPr>
          <w:rFonts w:ascii="Times New Roman"/>
          <w:b w:val="false"/>
          <w:i w:val="false"/>
          <w:color w:val="000000"/>
          <w:sz w:val="28"/>
        </w:rPr>
        <w:t>132-2 бабының</w:t>
      </w:r>
      <w:r>
        <w:rPr>
          <w:rFonts w:ascii="Times New Roman"/>
          <w:b w:val="false"/>
          <w:i w:val="false"/>
          <w:color w:val="000000"/>
          <w:sz w:val="28"/>
        </w:rPr>
        <w:t xml:space="preserve"> негізінде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қорғаншылық және қамқоршылық функцияларын жүзеге асыратын органның атынан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(өкілетті лауазымды тұлғаның Т.А.Ә. (бар болғанда) және лауазымы) </w:t>
      </w:r>
    </w:p>
    <w:p>
      <w:pPr>
        <w:spacing w:after="0"/>
        <w:ind w:left="0"/>
        <w:jc w:val="both"/>
      </w:pPr>
      <w:r>
        <w:rPr>
          <w:rFonts w:ascii="Times New Roman"/>
          <w:b w:val="false"/>
          <w:i w:val="false"/>
          <w:color w:val="000000"/>
          <w:sz w:val="28"/>
        </w:rPr>
        <w:t>
      сондай-ақ _______________________________________________________________________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______________________________________________________________________ тұлғасында </w:t>
      </w:r>
    </w:p>
    <w:p>
      <w:pPr>
        <w:spacing w:after="0"/>
        <w:ind w:left="0"/>
        <w:jc w:val="both"/>
      </w:pPr>
      <w:r>
        <w:rPr>
          <w:rFonts w:ascii="Times New Roman"/>
          <w:b w:val="false"/>
          <w:i w:val="false"/>
          <w:color w:val="000000"/>
          <w:sz w:val="28"/>
        </w:rPr>
        <w:t>
      (өкілетті лауазымды тұлғаның аты-жөні және лауазымы)</w:t>
      </w:r>
    </w:p>
    <w:p>
      <w:pPr>
        <w:spacing w:after="0"/>
        <w:ind w:left="0"/>
        <w:jc w:val="both"/>
      </w:pPr>
      <w:r>
        <w:rPr>
          <w:rFonts w:ascii="Times New Roman"/>
          <w:b w:val="false"/>
          <w:i w:val="false"/>
          <w:color w:val="000000"/>
          <w:sz w:val="28"/>
        </w:rPr>
        <w:t>
      және қабылдаушы отбасылар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(бар болғанда), жеке куәлігі қашан және кіммен берілді) </w:t>
      </w:r>
    </w:p>
    <w:p>
      <w:pPr>
        <w:spacing w:after="0"/>
        <w:ind w:left="0"/>
        <w:jc w:val="both"/>
      </w:pPr>
      <w:r>
        <w:rPr>
          <w:rFonts w:ascii="Times New Roman"/>
          <w:b w:val="false"/>
          <w:i w:val="false"/>
          <w:color w:val="000000"/>
          <w:sz w:val="28"/>
        </w:rPr>
        <w:t>
      төмендегі туралы осы Шартты жасады: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Қамқоршылық және қорғаншылық бойынша функцияны жүзеге асыратын орган жетім-балалар және ата-анасының қамқорлығынсыз қалған балаларға арналған білім беру ұйымынан ___________________________________________________ ______________________________________________________________________ (баланың Т.А.Ә.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pPr>
        <w:spacing w:after="0"/>
        <w:ind w:left="0"/>
        <w:jc w:val="both"/>
      </w:pPr>
      <w:r>
        <w:rPr>
          <w:rFonts w:ascii="Times New Roman"/>
          <w:b w:val="false"/>
          <w:i w:val="false"/>
          <w:color w:val="000000"/>
          <w:sz w:val="28"/>
        </w:rPr>
        <w:t>
      2. Тараптардың құқықтары мен міндеттері</w:t>
      </w:r>
    </w:p>
    <w:p>
      <w:pPr>
        <w:spacing w:after="0"/>
        <w:ind w:left="0"/>
        <w:jc w:val="both"/>
      </w:pPr>
      <w:r>
        <w:rPr>
          <w:rFonts w:ascii="Times New Roman"/>
          <w:b w:val="false"/>
          <w:i w:val="false"/>
          <w:color w:val="000000"/>
          <w:sz w:val="28"/>
        </w:rPr>
        <w:t>
      1. Қамқоршылық және қорғаншылық бойынша функцияны жүзеге асыратын орган:</w:t>
      </w:r>
    </w:p>
    <w:p>
      <w:pPr>
        <w:spacing w:after="0"/>
        <w:ind w:left="0"/>
        <w:jc w:val="both"/>
      </w:pPr>
      <w:r>
        <w:rPr>
          <w:rFonts w:ascii="Times New Roman"/>
          <w:b w:val="false"/>
          <w:i w:val="false"/>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pPr>
        <w:spacing w:after="0"/>
        <w:ind w:left="0"/>
        <w:jc w:val="both"/>
      </w:pPr>
      <w:r>
        <w:rPr>
          <w:rFonts w:ascii="Times New Roman"/>
          <w:b w:val="false"/>
          <w:i w:val="false"/>
          <w:color w:val="000000"/>
          <w:sz w:val="28"/>
        </w:rPr>
        <w:t>
      2) қабылдап алынған балалардың құқықтары мен заңды мүдделерін іске асыруға көмек көрсетуге, оқытудың және тәрбиелеудің түрлері мен әдістерін ұсынуға;</w:t>
      </w:r>
    </w:p>
    <w:p>
      <w:pPr>
        <w:spacing w:after="0"/>
        <w:ind w:left="0"/>
        <w:jc w:val="both"/>
      </w:pPr>
      <w:r>
        <w:rPr>
          <w:rFonts w:ascii="Times New Roman"/>
          <w:b w:val="false"/>
          <w:i w:val="false"/>
          <w:color w:val="000000"/>
          <w:sz w:val="28"/>
        </w:rPr>
        <w:t>
      3) әр айдың 15-күнінен кешіктірмей заңнамада көзделген нормалардың негізінде баланы қабылдайтын ата-аналардың банк шоттарына баланы асырап-бағуға ақшалай қаражатты аударуға;</w:t>
      </w:r>
    </w:p>
    <w:p>
      <w:pPr>
        <w:spacing w:after="0"/>
        <w:ind w:left="0"/>
        <w:jc w:val="both"/>
      </w:pPr>
      <w:r>
        <w:rPr>
          <w:rFonts w:ascii="Times New Roman"/>
          <w:b w:val="false"/>
          <w:i w:val="false"/>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pPr>
        <w:spacing w:after="0"/>
        <w:ind w:left="0"/>
        <w:jc w:val="both"/>
      </w:pPr>
      <w:r>
        <w:rPr>
          <w:rFonts w:ascii="Times New Roman"/>
          <w:b w:val="false"/>
          <w:i w:val="false"/>
          <w:color w:val="000000"/>
          <w:sz w:val="28"/>
        </w:rPr>
        <w:t>
      5) баланы қабылдайтын ата-аналар қабылдап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pPr>
        <w:spacing w:after="0"/>
        <w:ind w:left="0"/>
        <w:jc w:val="both"/>
      </w:pPr>
      <w:r>
        <w:rPr>
          <w:rFonts w:ascii="Times New Roman"/>
          <w:b w:val="false"/>
          <w:i w:val="false"/>
          <w:color w:val="000000"/>
          <w:sz w:val="28"/>
        </w:rPr>
        <w:t>
      2. Қамқоршылық және қорғаншылық бойынша функцияны жүзеге асыратын орган:</w:t>
      </w:r>
    </w:p>
    <w:p>
      <w:pPr>
        <w:spacing w:after="0"/>
        <w:ind w:left="0"/>
        <w:jc w:val="both"/>
      </w:pPr>
      <w:r>
        <w:rPr>
          <w:rFonts w:ascii="Times New Roman"/>
          <w:b w:val="false"/>
          <w:i w:val="false"/>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pPr>
        <w:spacing w:after="0"/>
        <w:ind w:left="0"/>
        <w:jc w:val="both"/>
      </w:pPr>
      <w:r>
        <w:rPr>
          <w:rFonts w:ascii="Times New Roman"/>
          <w:b w:val="false"/>
          <w:i w:val="false"/>
          <w:color w:val="000000"/>
          <w:sz w:val="28"/>
        </w:rPr>
        <w:t>
      2) қабылдап алынған балалардың бұзылған құқықтары мен заңды мүдделерін қалпына келтіруді баланы қабылдап алушы ата-аналарға міндеттеуге;</w:t>
      </w:r>
    </w:p>
    <w:p>
      <w:pPr>
        <w:spacing w:after="0"/>
        <w:ind w:left="0"/>
        <w:jc w:val="both"/>
      </w:pPr>
      <w:r>
        <w:rPr>
          <w:rFonts w:ascii="Times New Roman"/>
          <w:b w:val="false"/>
          <w:i w:val="false"/>
          <w:color w:val="000000"/>
          <w:sz w:val="28"/>
        </w:rPr>
        <w:t>
      3) мынадай жағдайларда:</w:t>
      </w:r>
    </w:p>
    <w:p>
      <w:pPr>
        <w:spacing w:after="0"/>
        <w:ind w:left="0"/>
        <w:jc w:val="both"/>
      </w:pPr>
      <w:r>
        <w:rPr>
          <w:rFonts w:ascii="Times New Roman"/>
          <w:b w:val="false"/>
          <w:i w:val="false"/>
          <w:color w:val="000000"/>
          <w:sz w:val="28"/>
        </w:rPr>
        <w:t>
      - өзіне жүктелген міндеттерді тиісінше орындамаса;</w:t>
      </w:r>
    </w:p>
    <w:p>
      <w:pPr>
        <w:spacing w:after="0"/>
        <w:ind w:left="0"/>
        <w:jc w:val="both"/>
      </w:pPr>
      <w:r>
        <w:rPr>
          <w:rFonts w:ascii="Times New Roman"/>
          <w:b w:val="false"/>
          <w:i w:val="false"/>
          <w:color w:val="000000"/>
          <w:sz w:val="28"/>
        </w:rPr>
        <w:t>
      - қабылдап алынған балалардың құқықтары мен заңды мүдделері бұзылса, соның ішінде қабылдап алушы ата-аналар пайдакүнемдік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pPr>
        <w:spacing w:after="0"/>
        <w:ind w:left="0"/>
        <w:jc w:val="both"/>
      </w:pPr>
      <w:r>
        <w:rPr>
          <w:rFonts w:ascii="Times New Roman"/>
          <w:b w:val="false"/>
          <w:i w:val="false"/>
          <w:color w:val="000000"/>
          <w:sz w:val="28"/>
        </w:rPr>
        <w:t>
      3. Жетім-балалар және ата-анасының қамқорлығынсыз қалған балаларға арналған ұйымның міндеттері:</w:t>
      </w:r>
    </w:p>
    <w:p>
      <w:pPr>
        <w:spacing w:after="0"/>
        <w:ind w:left="0"/>
        <w:jc w:val="both"/>
      </w:pPr>
      <w:r>
        <w:rPr>
          <w:rFonts w:ascii="Times New Roman"/>
          <w:b w:val="false"/>
          <w:i w:val="false"/>
          <w:color w:val="000000"/>
          <w:sz w:val="28"/>
        </w:rPr>
        <w:t>
      1) асырап алушы отбасына Асырап алушы отбасы туралы ережеде белгіленген тізімге сәйкес бала туралы мәліметті беру;</w:t>
      </w:r>
    </w:p>
    <w:p>
      <w:pPr>
        <w:spacing w:after="0"/>
        <w:ind w:left="0"/>
        <w:jc w:val="both"/>
      </w:pPr>
      <w:r>
        <w:rPr>
          <w:rFonts w:ascii="Times New Roman"/>
          <w:b w:val="false"/>
          <w:i w:val="false"/>
          <w:color w:val="000000"/>
          <w:sz w:val="28"/>
        </w:rPr>
        <w:t>
      2) асырап алушы отбасына психологиялық-педагогикалық көмек көрсету.</w:t>
      </w:r>
    </w:p>
    <w:p>
      <w:pPr>
        <w:spacing w:after="0"/>
        <w:ind w:left="0"/>
        <w:jc w:val="both"/>
      </w:pPr>
      <w:r>
        <w:rPr>
          <w:rFonts w:ascii="Times New Roman"/>
          <w:b w:val="false"/>
          <w:i w:val="false"/>
          <w:color w:val="000000"/>
          <w:sz w:val="28"/>
        </w:rPr>
        <w:t>
      4. Жетім-балалар және ата-анасының қамқорлығынсыз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pPr>
        <w:spacing w:after="0"/>
        <w:ind w:left="0"/>
        <w:jc w:val="both"/>
      </w:pPr>
      <w:r>
        <w:rPr>
          <w:rFonts w:ascii="Times New Roman"/>
          <w:b w:val="false"/>
          <w:i w:val="false"/>
          <w:color w:val="000000"/>
          <w:sz w:val="28"/>
        </w:rPr>
        <w:t>
      5. Асырап алушы отбасының міндеттері:</w:t>
      </w:r>
    </w:p>
    <w:p>
      <w:pPr>
        <w:spacing w:after="0"/>
        <w:ind w:left="0"/>
        <w:jc w:val="both"/>
      </w:pPr>
      <w:r>
        <w:rPr>
          <w:rFonts w:ascii="Times New Roman"/>
          <w:b w:val="false"/>
          <w:i w:val="false"/>
          <w:color w:val="000000"/>
          <w:sz w:val="28"/>
        </w:rPr>
        <w:t>
      1) асырап алынған балаларды тәрбиелеу, олардың денсаулығын, адами және дене дамуын күту, білім алу және дербес өмірге дайындық үшін қажетті жағдайларды жасау;</w:t>
      </w:r>
    </w:p>
    <w:p>
      <w:pPr>
        <w:spacing w:after="0"/>
        <w:ind w:left="0"/>
        <w:jc w:val="both"/>
      </w:pPr>
      <w:r>
        <w:rPr>
          <w:rFonts w:ascii="Times New Roman"/>
          <w:b w:val="false"/>
          <w:i w:val="false"/>
          <w:color w:val="000000"/>
          <w:sz w:val="28"/>
        </w:rPr>
        <w:t>
      2) асырап алынған балалардың құқықтары мен заңды мүдделерін сақтау және қорғау, соның ішінде асырап алушы отбасының тұрғылықты жері бойынша тұрғын үй алу үшін есепке қою;</w:t>
      </w:r>
    </w:p>
    <w:p>
      <w:pPr>
        <w:spacing w:after="0"/>
        <w:ind w:left="0"/>
        <w:jc w:val="both"/>
      </w:pPr>
      <w:r>
        <w:rPr>
          <w:rFonts w:ascii="Times New Roman"/>
          <w:b w:val="false"/>
          <w:i w:val="false"/>
          <w:color w:val="000000"/>
          <w:sz w:val="28"/>
        </w:rPr>
        <w:t>
      3) асырап алынған балалармен бірге тұру;</w:t>
      </w:r>
    </w:p>
    <w:p>
      <w:pPr>
        <w:spacing w:after="0"/>
        <w:ind w:left="0"/>
        <w:jc w:val="both"/>
      </w:pPr>
      <w:r>
        <w:rPr>
          <w:rFonts w:ascii="Times New Roman"/>
          <w:b w:val="false"/>
          <w:i w:val="false"/>
          <w:color w:val="000000"/>
          <w:sz w:val="28"/>
        </w:rPr>
        <w:t>
      4) асырап алушы ата-анаға берілген баланың құжаттарына, қаражатына және балаға тиісті басқа мүліктің сақтығын қамтамасыз ету;</w:t>
      </w:r>
    </w:p>
    <w:p>
      <w:pPr>
        <w:spacing w:after="0"/>
        <w:ind w:left="0"/>
        <w:jc w:val="both"/>
      </w:pPr>
      <w:r>
        <w:rPr>
          <w:rFonts w:ascii="Times New Roman"/>
          <w:b w:val="false"/>
          <w:i w:val="false"/>
          <w:color w:val="000000"/>
          <w:sz w:val="28"/>
        </w:rPr>
        <w:t>
      5) қамқоршылық және қорғаншылық бойынша қызметті жүзеге асыратын органды баланы ұстау, тәрбиелеу, оқыту үшін қолайсыз жағдай туындағаны туралы хабардар ету;</w:t>
      </w:r>
    </w:p>
    <w:p>
      <w:pPr>
        <w:spacing w:after="0"/>
        <w:ind w:left="0"/>
        <w:jc w:val="both"/>
      </w:pPr>
      <w:r>
        <w:rPr>
          <w:rFonts w:ascii="Times New Roman"/>
          <w:b w:val="false"/>
          <w:i w:val="false"/>
          <w:color w:val="000000"/>
          <w:sz w:val="28"/>
        </w:rPr>
        <w:t>
      6) қамқоршылық және қорғаншылық органын асырап алушы отбасы туралы Ереженің талаптарына сәйкес тұрғылықты жерін ауыстыру туралы жазбаша хабардар етуге;</w:t>
      </w:r>
    </w:p>
    <w:p>
      <w:pPr>
        <w:spacing w:after="0"/>
        <w:ind w:left="0"/>
        <w:jc w:val="both"/>
      </w:pPr>
      <w:r>
        <w:rPr>
          <w:rFonts w:ascii="Times New Roman"/>
          <w:b w:val="false"/>
          <w:i w:val="false"/>
          <w:color w:val="000000"/>
          <w:sz w:val="28"/>
        </w:rPr>
        <w:t>
      7) алты айда бір реттен кем емес:</w:t>
      </w:r>
    </w:p>
    <w:p>
      <w:pPr>
        <w:spacing w:after="0"/>
        <w:ind w:left="0"/>
        <w:jc w:val="both"/>
      </w:pPr>
      <w:r>
        <w:rPr>
          <w:rFonts w:ascii="Times New Roman"/>
          <w:b w:val="false"/>
          <w:i w:val="false"/>
          <w:color w:val="000000"/>
          <w:sz w:val="28"/>
        </w:rPr>
        <w:t>
      жетім-балалар және ата-анасының қамқорлығынсыз қалған балалар үшін білім беру ұйымына "Қамқоршылық және қорғаншылық бойынша мемлекеттік қызметті жүзеге асыру Ережесін бекіту жөнінде" Қазақстан Республикасы Үкіметінің 201 жылғы 30 наурыздағы № 382 қаулысымен бекітілген, есептің нысаны бойынша баланың денсаулығы және тәрбиесі туралы есепті, қамқоршылық және қорғаншылық органына жетім-баланы және ата-анасының қамқорлығынсыз қалған балаларды ұстауға бөлінген қаражатты жұмсау және де оның мүлігін басқару туралы есепті ұсынуға міндетті.</w:t>
      </w:r>
    </w:p>
    <w:p>
      <w:pPr>
        <w:spacing w:after="0"/>
        <w:ind w:left="0"/>
        <w:jc w:val="both"/>
      </w:pPr>
      <w:r>
        <w:rPr>
          <w:rFonts w:ascii="Times New Roman"/>
          <w:b w:val="false"/>
          <w:i w:val="false"/>
          <w:color w:val="000000"/>
          <w:sz w:val="28"/>
        </w:rPr>
        <w:t>
      5. Асырап алушы отбасы:</w:t>
      </w:r>
    </w:p>
    <w:p>
      <w:pPr>
        <w:spacing w:after="0"/>
        <w:ind w:left="0"/>
        <w:jc w:val="both"/>
      </w:pPr>
      <w:r>
        <w:rPr>
          <w:rFonts w:ascii="Times New Roman"/>
          <w:b w:val="false"/>
          <w:i w:val="false"/>
          <w:color w:val="000000"/>
          <w:sz w:val="28"/>
        </w:rPr>
        <w:t>
      1) балалардың пікірлері мен қамқоршылық және қорғаншылық органының ұсыныстарын есепке ала отырып, асырап алынған балаларды тәрбиелеу нысанын дербес анықтау;</w:t>
      </w:r>
    </w:p>
    <w:p>
      <w:pPr>
        <w:spacing w:after="0"/>
        <w:ind w:left="0"/>
        <w:jc w:val="both"/>
      </w:pPr>
      <w:r>
        <w:rPr>
          <w:rFonts w:ascii="Times New Roman"/>
          <w:b w:val="false"/>
          <w:i w:val="false"/>
          <w:color w:val="000000"/>
          <w:sz w:val="28"/>
        </w:rPr>
        <w:t>
      2) асырап алынған балаларды тәрбиелеу, білім беру, құқықтары мен заңды мүдделерін қорғау мәселелері бойынша кеңес көмегін алу;</w:t>
      </w:r>
    </w:p>
    <w:p>
      <w:pPr>
        <w:spacing w:after="0"/>
        <w:ind w:left="0"/>
        <w:jc w:val="both"/>
      </w:pPr>
      <w:r>
        <w:rPr>
          <w:rFonts w:ascii="Times New Roman"/>
          <w:b w:val="false"/>
          <w:i w:val="false"/>
          <w:color w:val="000000"/>
          <w:sz w:val="28"/>
        </w:rPr>
        <w:t>
      3) өздерінің құқықтары мен міндеттерін жүзеге асырған кезде асырап алушы ата-ана балалардың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pPr>
        <w:spacing w:after="0"/>
        <w:ind w:left="0"/>
        <w:jc w:val="both"/>
      </w:pPr>
      <w:r>
        <w:rPr>
          <w:rFonts w:ascii="Times New Roman"/>
          <w:b w:val="false"/>
          <w:i w:val="false"/>
          <w:color w:val="000000"/>
          <w:sz w:val="28"/>
        </w:rPr>
        <w:t>
      5. Шарттың мерзімі</w:t>
      </w:r>
    </w:p>
    <w:p>
      <w:pPr>
        <w:spacing w:after="0"/>
        <w:ind w:left="0"/>
        <w:jc w:val="both"/>
      </w:pPr>
      <w:r>
        <w:rPr>
          <w:rFonts w:ascii="Times New Roman"/>
          <w:b w:val="false"/>
          <w:i w:val="false"/>
          <w:color w:val="000000"/>
          <w:sz w:val="28"/>
        </w:rPr>
        <w:t>
      1.Осы Шарт 20__ жылы "__" _________ бастап 20__жылы _______ дейінгі мерзімге (кәмелетке толғанша) жасалған және қол қойылған күнінен бастап қолданысқа енгізіледі.</w:t>
      </w:r>
    </w:p>
    <w:p>
      <w:pPr>
        <w:spacing w:after="0"/>
        <w:ind w:left="0"/>
        <w:jc w:val="both"/>
      </w:pPr>
      <w:r>
        <w:rPr>
          <w:rFonts w:ascii="Times New Roman"/>
          <w:b w:val="false"/>
          <w:i w:val="false"/>
          <w:color w:val="000000"/>
          <w:sz w:val="28"/>
        </w:rPr>
        <w:t>
      2. Осы шарт тараптардың келісімі бойынша ұзартылуы мүмкін.</w:t>
      </w:r>
    </w:p>
    <w:p>
      <w:pPr>
        <w:spacing w:after="0"/>
        <w:ind w:left="0"/>
        <w:jc w:val="both"/>
      </w:pPr>
      <w:r>
        <w:rPr>
          <w:rFonts w:ascii="Times New Roman"/>
          <w:b w:val="false"/>
          <w:i w:val="false"/>
          <w:color w:val="000000"/>
          <w:sz w:val="28"/>
        </w:rPr>
        <w:t xml:space="preserve">
      3.Баланы қабылдайтын отбасына беру туралы шарт мынадай жағдайларда: </w:t>
      </w:r>
    </w:p>
    <w:p>
      <w:pPr>
        <w:spacing w:after="0"/>
        <w:ind w:left="0"/>
        <w:jc w:val="both"/>
      </w:pPr>
      <w:r>
        <w:rPr>
          <w:rFonts w:ascii="Times New Roman"/>
          <w:b w:val="false"/>
          <w:i w:val="false"/>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ата-аналардың бастамасы бойынша;</w:t>
      </w:r>
    </w:p>
    <w:p>
      <w:pPr>
        <w:spacing w:after="0"/>
        <w:ind w:left="0"/>
        <w:jc w:val="both"/>
      </w:pPr>
      <w:r>
        <w:rPr>
          <w:rFonts w:ascii="Times New Roman"/>
          <w:b w:val="false"/>
          <w:i w:val="false"/>
          <w:color w:val="000000"/>
          <w:sz w:val="28"/>
        </w:rPr>
        <w:t>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немесе жетім балалар, ата-анасының қамқорлығынсыз қалған балалар тәрбиеленген білім беру ұйымының бастамасы бойынша;</w:t>
      </w:r>
    </w:p>
    <w:p>
      <w:pPr>
        <w:spacing w:after="0"/>
        <w:ind w:left="0"/>
        <w:jc w:val="both"/>
      </w:pPr>
      <w:r>
        <w:rPr>
          <w:rFonts w:ascii="Times New Roman"/>
          <w:b w:val="false"/>
          <w:i w:val="false"/>
          <w:color w:val="000000"/>
          <w:sz w:val="28"/>
        </w:rPr>
        <w:t>
      - бала ата-анасына қайтарылған, туыстарына берілген немесе асырап алынған жағдайларда;</w:t>
      </w:r>
    </w:p>
    <w:p>
      <w:pPr>
        <w:spacing w:after="0"/>
        <w:ind w:left="0"/>
        <w:jc w:val="both"/>
      </w:pPr>
      <w:r>
        <w:rPr>
          <w:rFonts w:ascii="Times New Roman"/>
          <w:b w:val="false"/>
          <w:i w:val="false"/>
          <w:color w:val="000000"/>
          <w:sz w:val="28"/>
        </w:rPr>
        <w:t>
      - баланы қабылдайтын ата-аналар облыстан, республикалық маңызы бар қаладан, астанадан тыс жерлерге тұрақты тұруға көшкен жағдайда мерзімінен бұрын бұзылуы мүмкін.</w:t>
      </w:r>
    </w:p>
    <w:p>
      <w:pPr>
        <w:spacing w:after="0"/>
        <w:ind w:left="0"/>
        <w:jc w:val="both"/>
      </w:pPr>
      <w:r>
        <w:rPr>
          <w:rFonts w:ascii="Times New Roman"/>
          <w:b w:val="false"/>
          <w:i w:val="false"/>
          <w:color w:val="000000"/>
          <w:sz w:val="28"/>
        </w:rPr>
        <w:t>
      4. Осы шартты орындау процесінде тараптар арасында туындаған дау-дамай оның туындаған кезінен бастап өзара келісілген шешімге келу мақсатында тараптармен бір ай мерзімде қарастырылады, келісім болмаған жағдайда сот арқылы шешіледі.</w:t>
      </w:r>
    </w:p>
    <w:tbl>
      <w:tblPr>
        <w:tblW w:w="0" w:type="auto"/>
        <w:tblCellSpacing w:w="0" w:type="auto"/>
        <w:tblBorders>
          <w:top w:val="none"/>
          <w:left w:val="none"/>
          <w:bottom w:val="none"/>
          <w:right w:val="none"/>
          <w:insideH w:val="none"/>
          <w:insideV w:val="none"/>
        </w:tblBorders>
      </w:tblPr>
      <w:tblGrid>
        <w:gridCol w:w="6291"/>
        <w:gridCol w:w="6009"/>
      </w:tblGrid>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бойынша</w:t>
            </w:r>
            <w:r>
              <w:br/>
            </w:r>
            <w:r>
              <w:rPr>
                <w:rFonts w:ascii="Times New Roman"/>
                <w:b w:val="false"/>
                <w:i w:val="false"/>
                <w:color w:val="000000"/>
                <w:sz w:val="20"/>
              </w:rPr>
              <w:t>
функцияны жүзеге асыратын орган</w:t>
            </w:r>
            <w:r>
              <w:br/>
            </w:r>
            <w:r>
              <w:rPr>
                <w:rFonts w:ascii="Times New Roman"/>
                <w:b w:val="false"/>
                <w:i w:val="false"/>
                <w:color w:val="000000"/>
                <w:sz w:val="20"/>
              </w:rPr>
              <w:t>
________________________________</w:t>
            </w:r>
            <w:r>
              <w:br/>
            </w:r>
            <w:r>
              <w:rPr>
                <w:rFonts w:ascii="Times New Roman"/>
                <w:b w:val="false"/>
                <w:i w:val="false"/>
                <w:color w:val="000000"/>
                <w:sz w:val="20"/>
              </w:rPr>
              <w:t>
органның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 Т.А.Ә. (бар болғанда) (қолы)</w:t>
            </w:r>
          </w:p>
        </w:tc>
        <w:tc>
          <w:tcPr>
            <w:tcW w:w="60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 отбасы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 Т.А.Ә. (бар болғанда) (қолы)</w:t>
            </w:r>
          </w:p>
        </w:tc>
      </w:tr>
      <w:tr>
        <w:trPr>
          <w:trHeight w:val="30" w:hRule="atLeast"/>
        </w:trPr>
        <w:tc>
          <w:tcPr>
            <w:tcW w:w="6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Жетім-балалар және ата-анасының</w:t>
            </w:r>
            <w:r>
              <w:br/>
            </w:r>
            <w:r>
              <w:rPr>
                <w:rFonts w:ascii="Times New Roman"/>
                <w:b w:val="false"/>
                <w:i w:val="false"/>
                <w:color w:val="000000"/>
                <w:sz w:val="20"/>
              </w:rPr>
              <w:t>
қамқорлығынсыз қалған балаларға арналған</w:t>
            </w:r>
            <w:r>
              <w:br/>
            </w:r>
            <w:r>
              <w:rPr>
                <w:rFonts w:ascii="Times New Roman"/>
                <w:b w:val="false"/>
                <w:i w:val="false"/>
                <w:color w:val="000000"/>
                <w:sz w:val="20"/>
              </w:rPr>
              <w:t>
ұйым ________________________________</w:t>
            </w:r>
            <w:r>
              <w:br/>
            </w:r>
            <w:r>
              <w:rPr>
                <w:rFonts w:ascii="Times New Roman"/>
                <w:b w:val="false"/>
                <w:i w:val="false"/>
                <w:color w:val="000000"/>
                <w:sz w:val="20"/>
              </w:rPr>
              <w:t>
ұйымның атауы</w:t>
            </w:r>
            <w:r>
              <w:br/>
            </w:r>
            <w:r>
              <w:rPr>
                <w:rFonts w:ascii="Times New Roman"/>
                <w:b w:val="false"/>
                <w:i w:val="false"/>
                <w:color w:val="000000"/>
                <w:sz w:val="20"/>
              </w:rPr>
              <w:t>
______________________________</w:t>
            </w:r>
            <w:r>
              <w:br/>
            </w:r>
            <w:r>
              <w:rPr>
                <w:rFonts w:ascii="Times New Roman"/>
                <w:b w:val="false"/>
                <w:i w:val="false"/>
                <w:color w:val="000000"/>
                <w:sz w:val="20"/>
              </w:rPr>
              <w:t>
мекен жайы _____________________________</w:t>
            </w:r>
            <w:r>
              <w:br/>
            </w:r>
            <w:r>
              <w:rPr>
                <w:rFonts w:ascii="Times New Roman"/>
                <w:b w:val="false"/>
                <w:i w:val="false"/>
                <w:color w:val="000000"/>
                <w:sz w:val="20"/>
              </w:rPr>
              <w:t>
_____________ Т.А.Ә. (бар болғанда) (қолы)</w:t>
            </w:r>
          </w:p>
        </w:tc>
        <w:tc>
          <w:tcPr>
            <w:tcW w:w="60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 оларды</w:t>
            </w:r>
            <w:r>
              <w:br/>
            </w:r>
            <w:r>
              <w:rPr>
                <w:rFonts w:ascii="Times New Roman"/>
                <w:b w:val="false"/>
                <w:i w:val="false"/>
                <w:color w:val="000000"/>
                <w:sz w:val="20"/>
              </w:rPr>
              <w:t>асырауға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Қабылдаушы отбасына баланы (балаларды) күтіп-бағуға бөлінетін ақша қаражатын тағайындау туралы шешім</w:t>
      </w:r>
    </w:p>
    <w:p>
      <w:pPr>
        <w:spacing w:after="0"/>
        <w:ind w:left="0"/>
        <w:jc w:val="both"/>
      </w:pPr>
      <w:r>
        <w:rPr>
          <w:rFonts w:ascii="Times New Roman"/>
          <w:b w:val="false"/>
          <w:i w:val="false"/>
          <w:color w:val="000000"/>
          <w:sz w:val="28"/>
        </w:rPr>
        <w:t xml:space="preserve">
      20 ___ жылғы "___" _______________                                    № 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Істің № _________________________________________________________________________</w:t>
      </w:r>
    </w:p>
    <w:p>
      <w:pPr>
        <w:spacing w:after="0"/>
        <w:ind w:left="0"/>
        <w:jc w:val="both"/>
      </w:pPr>
      <w:r>
        <w:rPr>
          <w:rFonts w:ascii="Times New Roman"/>
          <w:b w:val="false"/>
          <w:i w:val="false"/>
          <w:color w:val="000000"/>
          <w:sz w:val="28"/>
        </w:rPr>
        <w:t>
      Азамат(ша) 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Өтініш берген күні________________________________________________________________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 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______________________________________________________________</w:t>
      </w:r>
    </w:p>
    <w:p>
      <w:pPr>
        <w:spacing w:after="0"/>
        <w:ind w:left="0"/>
        <w:jc w:val="both"/>
      </w:pPr>
      <w:r>
        <w:rPr>
          <w:rFonts w:ascii="Times New Roman"/>
          <w:b w:val="false"/>
          <w:i w:val="false"/>
          <w:color w:val="000000"/>
          <w:sz w:val="28"/>
        </w:rPr>
        <w:t>
      Баланы қабылдайтын отбасына беру туралы шарт _____________________________________</w:t>
      </w:r>
    </w:p>
    <w:p>
      <w:pPr>
        <w:spacing w:after="0"/>
        <w:ind w:left="0"/>
        <w:jc w:val="both"/>
      </w:pPr>
      <w:r>
        <w:rPr>
          <w:rFonts w:ascii="Times New Roman"/>
          <w:b w:val="false"/>
          <w:i w:val="false"/>
          <w:color w:val="000000"/>
          <w:sz w:val="28"/>
        </w:rPr>
        <w:t xml:space="preserve">
      Жасалған күні 20 ___ жылғы "___" ______________ </w:t>
      </w:r>
    </w:p>
    <w:p>
      <w:pPr>
        <w:spacing w:after="0"/>
        <w:ind w:left="0"/>
        <w:jc w:val="both"/>
      </w:pPr>
      <w:r>
        <w:rPr>
          <w:rFonts w:ascii="Times New Roman"/>
          <w:b w:val="false"/>
          <w:i w:val="false"/>
          <w:color w:val="000000"/>
          <w:sz w:val="28"/>
        </w:rPr>
        <w:t xml:space="preserve">
      Тағайындалған ақшалай қаражат сомасы </w:t>
      </w:r>
    </w:p>
    <w:p>
      <w:pPr>
        <w:spacing w:after="0"/>
        <w:ind w:left="0"/>
        <w:jc w:val="both"/>
      </w:pPr>
      <w:r>
        <w:rPr>
          <w:rFonts w:ascii="Times New Roman"/>
          <w:b w:val="false"/>
          <w:i w:val="false"/>
          <w:color w:val="000000"/>
          <w:sz w:val="28"/>
        </w:rPr>
        <w:t xml:space="preserve">
      20____ жылғы "___" __________ 20____ жылғы "___" __________ мөлшерінде айлық есептік </w:t>
      </w:r>
    </w:p>
    <w:p>
      <w:pPr>
        <w:spacing w:after="0"/>
        <w:ind w:left="0"/>
        <w:jc w:val="both"/>
      </w:pPr>
      <w:r>
        <w:rPr>
          <w:rFonts w:ascii="Times New Roman"/>
          <w:b w:val="false"/>
          <w:i w:val="false"/>
          <w:color w:val="000000"/>
          <w:sz w:val="28"/>
        </w:rPr>
        <w:t xml:space="preserve">
      көрсеткіш (жазумен) </w:t>
      </w:r>
    </w:p>
    <w:p>
      <w:pPr>
        <w:spacing w:after="0"/>
        <w:ind w:left="0"/>
        <w:jc w:val="both"/>
      </w:pPr>
      <w:r>
        <w:rPr>
          <w:rFonts w:ascii="Times New Roman"/>
          <w:b w:val="false"/>
          <w:i w:val="false"/>
          <w:color w:val="000000"/>
          <w:sz w:val="28"/>
        </w:rPr>
        <w:t>
      Ақшалай қаражатты төлеуді тоқтату себебі: __________________________________________</w:t>
      </w:r>
    </w:p>
    <w:p>
      <w:pPr>
        <w:spacing w:after="0"/>
        <w:ind w:left="0"/>
        <w:jc w:val="both"/>
      </w:pPr>
      <w:r>
        <w:rPr>
          <w:rFonts w:ascii="Times New Roman"/>
          <w:b w:val="false"/>
          <w:i w:val="false"/>
          <w:color w:val="000000"/>
          <w:sz w:val="28"/>
        </w:rPr>
        <w:t xml:space="preserve">
      Мөрдің орны (бар болғанда)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(орган басшысының Т.А.Ә.</w:t>
      </w:r>
    </w:p>
    <w:p>
      <w:pPr>
        <w:spacing w:after="0"/>
        <w:ind w:left="0"/>
        <w:jc w:val="both"/>
      </w:pPr>
      <w:r>
        <w:rPr>
          <w:rFonts w:ascii="Times New Roman"/>
          <w:b w:val="false"/>
          <w:i w:val="false"/>
          <w:color w:val="000000"/>
          <w:sz w:val="28"/>
        </w:rPr>
        <w:t>
      (бар болған жағдайда)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қабылдаушы отбасына</w:t>
            </w:r>
            <w:r>
              <w:br/>
            </w:r>
            <w:r>
              <w:rPr>
                <w:rFonts w:ascii="Times New Roman"/>
                <w:b w:val="false"/>
                <w:i w:val="false"/>
                <w:color w:val="000000"/>
                <w:sz w:val="20"/>
              </w:rPr>
              <w:t>тәрбиелеуге беру және</w:t>
            </w:r>
            <w:r>
              <w:br/>
            </w:r>
            <w:r>
              <w:rPr>
                <w:rFonts w:ascii="Times New Roman"/>
                <w:b w:val="false"/>
                <w:i w:val="false"/>
                <w:color w:val="000000"/>
                <w:sz w:val="20"/>
              </w:rPr>
              <w:t>оларды асырауға ақшалай</w:t>
            </w:r>
            <w:r>
              <w:br/>
            </w:r>
            <w:r>
              <w:rPr>
                <w:rFonts w:ascii="Times New Roman"/>
                <w:b w:val="false"/>
                <w:i w:val="false"/>
                <w:color w:val="000000"/>
                <w:sz w:val="20"/>
              </w:rPr>
              <w:t>қаражат төлеуді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отбасына балаларды тәрбиелеуге және асырап-бағуға ақшалай қаражат төлеуді тағайындауды сұраймын: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балалардың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4. ______________________________________________________________________________</w:t>
      </w:r>
    </w:p>
    <w:p>
      <w:pPr>
        <w:spacing w:after="0"/>
        <w:ind w:left="0"/>
        <w:jc w:val="both"/>
      </w:pPr>
      <w:r>
        <w:rPr>
          <w:rFonts w:ascii="Times New Roman"/>
          <w:b w:val="false"/>
          <w:i w:val="false"/>
          <w:color w:val="000000"/>
          <w:sz w:val="28"/>
        </w:rPr>
        <w:t xml:space="preserve">
      (баланың (балалардың) тегі, аты, әкесінің аты (бар болғанда), және жеке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Тұрғын үй-тұрмыстық жағдай зерттеу жүргізуге қарсы емеспін.</w:t>
      </w:r>
    </w:p>
    <w:p>
      <w:pPr>
        <w:spacing w:after="0"/>
        <w:ind w:left="0"/>
        <w:jc w:val="both"/>
      </w:pPr>
      <w:r>
        <w:rPr>
          <w:rFonts w:ascii="Times New Roman"/>
          <w:b w:val="false"/>
          <w:i w:val="false"/>
          <w:color w:val="000000"/>
          <w:sz w:val="28"/>
        </w:rPr>
        <w:t>
      20__ жылғы "___"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стандарты</w:t>
      </w:r>
    </w:p>
    <w:p>
      <w:pPr>
        <w:spacing w:after="0"/>
        <w:ind w:left="0"/>
        <w:jc w:val="both"/>
      </w:pPr>
      <w:r>
        <w:rPr>
          <w:rFonts w:ascii="Times New Roman"/>
          <w:b w:val="false"/>
          <w:i w:val="false"/>
          <w:color w:val="ff0000"/>
          <w:sz w:val="28"/>
        </w:rPr>
        <w:t xml:space="preserve">
      Ескерту. Стандартпен толықтырылды – ҚР Білім және ғылым министрінің 13.12.2018 </w:t>
      </w:r>
      <w:r>
        <w:rPr>
          <w:rFonts w:ascii="Times New Roman"/>
          <w:b w:val="false"/>
          <w:i w:val="false"/>
          <w:color w:val="ff0000"/>
          <w:sz w:val="28"/>
        </w:rPr>
        <w:t>№ 684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p>
    <w:bookmarkStart w:name="z1573" w:id="504"/>
    <w:p>
      <w:pPr>
        <w:spacing w:after="0"/>
        <w:ind w:left="0"/>
        <w:jc w:val="left"/>
      </w:pPr>
      <w:r>
        <w:rPr>
          <w:rFonts w:ascii="Times New Roman"/>
          <w:b/>
          <w:i w:val="false"/>
          <w:color w:val="000000"/>
        </w:rPr>
        <w:t xml:space="preserve"> 1-тарау. Жалпы ережелер</w:t>
      </w:r>
    </w:p>
    <w:bookmarkEnd w:id="504"/>
    <w:bookmarkStart w:name="z1574" w:id="505"/>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қызметі (бұдан әрі - мемлекеттік көрсетілетін қызмет).</w:t>
      </w:r>
    </w:p>
    <w:bookmarkEnd w:id="505"/>
    <w:bookmarkStart w:name="z1575" w:id="5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506"/>
    <w:bookmarkStart w:name="z1576" w:id="507"/>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0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7" w:id="508"/>
    <w:p>
      <w:pPr>
        <w:spacing w:after="0"/>
        <w:ind w:left="0"/>
        <w:jc w:val="left"/>
      </w:pPr>
      <w:r>
        <w:rPr>
          <w:rFonts w:ascii="Times New Roman"/>
          <w:b/>
          <w:i w:val="false"/>
          <w:color w:val="000000"/>
        </w:rPr>
        <w:t xml:space="preserve"> 2-тарау. Мемлекеттік қызмет көрсету тәртібі</w:t>
      </w:r>
    </w:p>
    <w:bookmarkEnd w:id="508"/>
    <w:bookmarkStart w:name="z1578" w:id="509"/>
    <w:p>
      <w:pPr>
        <w:spacing w:after="0"/>
        <w:ind w:left="0"/>
        <w:jc w:val="both"/>
      </w:pPr>
      <w:r>
        <w:rPr>
          <w:rFonts w:ascii="Times New Roman"/>
          <w:b w:val="false"/>
          <w:i w:val="false"/>
          <w:color w:val="000000"/>
          <w:sz w:val="28"/>
        </w:rPr>
        <w:t>
      4. Мемлекеттік қызмет көрсету мерзімдері:</w:t>
      </w:r>
    </w:p>
    <w:bookmarkEnd w:id="509"/>
    <w:p>
      <w:pPr>
        <w:spacing w:after="0"/>
        <w:ind w:left="0"/>
        <w:jc w:val="both"/>
      </w:pPr>
      <w:r>
        <w:rPr>
          <w:rFonts w:ascii="Times New Roman"/>
          <w:b w:val="false"/>
          <w:i w:val="false"/>
          <w:color w:val="000000"/>
          <w:sz w:val="28"/>
        </w:rPr>
        <w:t>
      1) құжаттарды тапсырған сәттен бастап - 10 (он) жұмыс күні;</w:t>
      </w:r>
    </w:p>
    <w:p>
      <w:pPr>
        <w:spacing w:after="0"/>
        <w:ind w:left="0"/>
        <w:jc w:val="both"/>
      </w:pPr>
      <w:r>
        <w:rPr>
          <w:rFonts w:ascii="Times New Roman"/>
          <w:b w:val="false"/>
          <w:i w:val="false"/>
          <w:color w:val="000000"/>
          <w:sz w:val="28"/>
        </w:rPr>
        <w:t>
      2) құжаттарды тапсыру үшін күтудің рұқсат берілетін ең ұзақ уақыты - 15 минут;</w:t>
      </w:r>
    </w:p>
    <w:p>
      <w:pPr>
        <w:spacing w:after="0"/>
        <w:ind w:left="0"/>
        <w:jc w:val="both"/>
      </w:pPr>
      <w:r>
        <w:rPr>
          <w:rFonts w:ascii="Times New Roman"/>
          <w:b w:val="false"/>
          <w:i w:val="false"/>
          <w:color w:val="000000"/>
          <w:sz w:val="28"/>
        </w:rPr>
        <w:t>
      3) қызмет көрсетудің рұқсат берілетін ең ұзақ уақыты - 30 минут.</w:t>
      </w:r>
    </w:p>
    <w:bookmarkStart w:name="z1579" w:id="510"/>
    <w:p>
      <w:pPr>
        <w:spacing w:after="0"/>
        <w:ind w:left="0"/>
        <w:jc w:val="both"/>
      </w:pPr>
      <w:r>
        <w:rPr>
          <w:rFonts w:ascii="Times New Roman"/>
          <w:b w:val="false"/>
          <w:i w:val="false"/>
          <w:color w:val="000000"/>
          <w:sz w:val="28"/>
        </w:rPr>
        <w:t>
      5. Мемлекеттік қызметті көрсету нысаны - қағаз жүзінде.</w:t>
      </w:r>
    </w:p>
    <w:bookmarkEnd w:id="510"/>
    <w:bookmarkStart w:name="z1580" w:id="511"/>
    <w:p>
      <w:pPr>
        <w:spacing w:after="0"/>
        <w:ind w:left="0"/>
        <w:jc w:val="both"/>
      </w:pPr>
      <w:r>
        <w:rPr>
          <w:rFonts w:ascii="Times New Roman"/>
          <w:b w:val="false"/>
          <w:i w:val="false"/>
          <w:color w:val="000000"/>
          <w:sz w:val="28"/>
        </w:rPr>
        <w:t xml:space="preserve">
      6. Мемлекеттік қызмет көрсетудің нәтижесі - он жасқа толған баланың пікірін есепке алу туралы қорғаншылар мен қамқоршылар органдарының шешімі және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осы мемлекеттік көзделген қызмет стандартының 10-тармағында көрсетілген жағдайларда және негіздерде мемлекеттік қызмет көрсетуден бас тарту туралы дәлелді жауап.</w:t>
      </w:r>
    </w:p>
    <w:bookmarkEnd w:id="511"/>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1581" w:id="51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512"/>
    <w:bookmarkStart w:name="z1582" w:id="513"/>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5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күту тәртібімен көрсетіледі.</w:t>
      </w:r>
    </w:p>
    <w:bookmarkStart w:name="z1583" w:id="51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514"/>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егер некеде тұрған жағдайда, жұбайының (зайыбының) атынан нотариалды расталған келісімі;</w:t>
      </w:r>
    </w:p>
    <w:p>
      <w:pPr>
        <w:spacing w:after="0"/>
        <w:ind w:left="0"/>
        <w:jc w:val="both"/>
      </w:pPr>
      <w:r>
        <w:rPr>
          <w:rFonts w:ascii="Times New Roman"/>
          <w:b w:val="false"/>
          <w:i w:val="false"/>
          <w:color w:val="000000"/>
          <w:sz w:val="28"/>
        </w:rPr>
        <w:t>
      4) "АХАЖ тіркеу пункті" ақпараттық жүйесінде мәліметтер болмаған жағдайда (бұдан әрі - АХАЖ АЖ) не Қазақстан Республикасынан тыс жерде некеге тұрған жағдайда некеге тұру туралы куәліктің көшірмесі;</w:t>
      </w:r>
    </w:p>
    <w:p>
      <w:pPr>
        <w:spacing w:after="0"/>
        <w:ind w:left="0"/>
        <w:jc w:val="both"/>
      </w:pPr>
      <w:r>
        <w:rPr>
          <w:rFonts w:ascii="Times New Roman"/>
          <w:b w:val="false"/>
          <w:i w:val="false"/>
          <w:color w:val="000000"/>
          <w:sz w:val="28"/>
        </w:rPr>
        <w:t>
      5) АХАЖ АЖ-де мәліметтер болмаған жағдайда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07.10.2019 </w:t>
      </w:r>
      <w:r>
        <w:rPr>
          <w:rFonts w:ascii="Times New Roman"/>
          <w:b w:val="false"/>
          <w:i w:val="false"/>
          <w:color w:val="00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4" w:id="515"/>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51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Start w:name="z1585" w:id="516"/>
    <w:p>
      <w:pPr>
        <w:spacing w:after="0"/>
        <w:ind w:left="0"/>
        <w:jc w:val="left"/>
      </w:pPr>
      <w:r>
        <w:rPr>
          <w:rFonts w:ascii="Times New Roman"/>
          <w:b/>
          <w:i w:val="false"/>
          <w:color w:val="000000"/>
        </w:rPr>
        <w:t xml:space="preserve"> 3-тарау. Мемлекеттік қызмет көрсету мәселелері бойынша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bookmarkEnd w:id="516"/>
    <w:bookmarkStart w:name="z1586" w:id="51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мекенжайлар бойынша Астана және Алматы қалаларының, аудандардың және облыстық маңызы бар қалалардың тиісті жергілікті атқарушы органы (бұдан әрі - әкімдік) басшысының атына беріледі.</w:t>
      </w:r>
    </w:p>
    <w:bookmarkEnd w:id="517"/>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беріледі.</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1587" w:id="518"/>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518"/>
    <w:bookmarkStart w:name="z1588" w:id="519"/>
    <w:p>
      <w:pPr>
        <w:spacing w:after="0"/>
        <w:ind w:left="0"/>
        <w:jc w:val="left"/>
      </w:pPr>
      <w:r>
        <w:rPr>
          <w:rFonts w:ascii="Times New Roman"/>
          <w:b/>
          <w:i w:val="false"/>
          <w:color w:val="000000"/>
        </w:rPr>
        <w:t xml:space="preserve"> 4-тарау. Мемлекеттік қызмет көрсетудің ерекшеліктері ескеріле отырып қойылатын өзге де талаптар</w:t>
      </w:r>
    </w:p>
    <w:bookmarkEnd w:id="519"/>
    <w:bookmarkStart w:name="z1589" w:id="520"/>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www.edu.gov.kz интернет-ресурсында орналастырылған.</w:t>
      </w:r>
    </w:p>
    <w:bookmarkEnd w:id="520"/>
    <w:bookmarkStart w:name="z1590" w:id="521"/>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Бірыңғай байланыс орталығының 1414, 8 800 080 7777 телефоны арқылы алады.</w:t>
      </w:r>
    </w:p>
    <w:bookmarkEnd w:id="521"/>
    <w:bookmarkStart w:name="z1591" w:id="522"/>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қызметтерінің байланыс телефондары Министрліктің www.edu.gov.kz интернет-ресурстарында орналастырылған.</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w:t>
            </w:r>
            <w:r>
              <w:br/>
            </w:r>
            <w:r>
              <w:rPr>
                <w:rFonts w:ascii="Times New Roman"/>
                <w:b w:val="false"/>
                <w:i w:val="false"/>
                <w:color w:val="000000"/>
                <w:sz w:val="20"/>
              </w:rPr>
              <w:t>қамқоршылар органдарының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___________________________________________ қорғаншылар мен қамқоршылар органдары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(қорғаншылар мен қамқоршылар органы маманының Т.А.Ә. (бар болғанда)) </w:t>
      </w:r>
    </w:p>
    <w:p>
      <w:pPr>
        <w:spacing w:after="0"/>
        <w:ind w:left="0"/>
        <w:jc w:val="both"/>
      </w:pPr>
      <w:r>
        <w:rPr>
          <w:rFonts w:ascii="Times New Roman"/>
          <w:b w:val="false"/>
          <w:i w:val="false"/>
          <w:color w:val="000000"/>
          <w:sz w:val="28"/>
        </w:rPr>
        <w:t xml:space="preserve">
      ________________________________ ата-анасы немесе басқа да заңды өкілдердің қатысуымен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(ата-анасы немесе басқа да заңды өкілдерінің Т.А.Ә. (бар болғанда) </w:t>
      </w:r>
    </w:p>
    <w:p>
      <w:pPr>
        <w:spacing w:after="0"/>
        <w:ind w:left="0"/>
        <w:jc w:val="both"/>
      </w:pPr>
      <w:r>
        <w:rPr>
          <w:rFonts w:ascii="Times New Roman"/>
          <w:b w:val="false"/>
          <w:i w:val="false"/>
          <w:color w:val="000000"/>
          <w:sz w:val="28"/>
        </w:rPr>
        <w:t>
      кәмелетке толмағанның(дардың) ___________________________________________________</w:t>
      </w:r>
    </w:p>
    <w:p>
      <w:pPr>
        <w:spacing w:after="0"/>
        <w:ind w:left="0"/>
        <w:jc w:val="both"/>
      </w:pPr>
      <w:r>
        <w:rPr>
          <w:rFonts w:ascii="Times New Roman"/>
          <w:b w:val="false"/>
          <w:i w:val="false"/>
          <w:color w:val="000000"/>
          <w:sz w:val="28"/>
        </w:rPr>
        <w:t xml:space="preserve">
      (баланың Т.А.Ә. (бар болғанда), туған жылы)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(мәселенің мәнін көрсету) </w:t>
      </w:r>
    </w:p>
    <w:p>
      <w:pPr>
        <w:spacing w:after="0"/>
        <w:ind w:left="0"/>
        <w:jc w:val="both"/>
      </w:pPr>
      <w:r>
        <w:rPr>
          <w:rFonts w:ascii="Times New Roman"/>
          <w:b w:val="false"/>
          <w:i w:val="false"/>
          <w:color w:val="000000"/>
          <w:sz w:val="28"/>
        </w:rPr>
        <w:t xml:space="preserve">
      пікірін ескере отырып "Неке (ерлі-зайыптылық) және отбасы туралы" Қазақстан </w:t>
      </w:r>
    </w:p>
    <w:p>
      <w:pPr>
        <w:spacing w:after="0"/>
        <w:ind w:left="0"/>
        <w:jc w:val="both"/>
      </w:pPr>
      <w:r>
        <w:rPr>
          <w:rFonts w:ascii="Times New Roman"/>
          <w:b w:val="false"/>
          <w:i w:val="false"/>
          <w:color w:val="000000"/>
          <w:sz w:val="28"/>
        </w:rPr>
        <w:t xml:space="preserve">
      Республикасы Кодексінің 62 бабына сәйкес, </w:t>
      </w:r>
    </w:p>
    <w:p>
      <w:pPr>
        <w:spacing w:after="0"/>
        <w:ind w:left="0"/>
        <w:jc w:val="both"/>
      </w:pPr>
      <w:r>
        <w:rPr>
          <w:rFonts w:ascii="Times New Roman"/>
          <w:b w:val="false"/>
          <w:i w:val="false"/>
          <w:color w:val="000000"/>
          <w:sz w:val="28"/>
        </w:rPr>
        <w:t xml:space="preserve">
      __________________________________________________________________________ шешті. </w:t>
      </w:r>
    </w:p>
    <w:p>
      <w:pPr>
        <w:spacing w:after="0"/>
        <w:ind w:left="0"/>
        <w:jc w:val="both"/>
      </w:pPr>
      <w:r>
        <w:rPr>
          <w:rFonts w:ascii="Times New Roman"/>
          <w:b w:val="false"/>
          <w:i w:val="false"/>
          <w:color w:val="000000"/>
          <w:sz w:val="28"/>
        </w:rPr>
        <w:t>
      (мәселенің мәні бойынша баланың пікірінің сипаттамасы)</w:t>
      </w:r>
    </w:p>
    <w:p>
      <w:pPr>
        <w:spacing w:after="0"/>
        <w:ind w:left="0"/>
        <w:jc w:val="both"/>
      </w:pPr>
      <w:r>
        <w:rPr>
          <w:rFonts w:ascii="Times New Roman"/>
          <w:b w:val="false"/>
          <w:i w:val="false"/>
          <w:color w:val="000000"/>
          <w:sz w:val="28"/>
        </w:rPr>
        <w:t>
      Нұр-Сұлтан, Алматы және Шымкент</w:t>
      </w:r>
    </w:p>
    <w:p>
      <w:pPr>
        <w:spacing w:after="0"/>
        <w:ind w:left="0"/>
        <w:jc w:val="both"/>
      </w:pPr>
      <w:r>
        <w:rPr>
          <w:rFonts w:ascii="Times New Roman"/>
          <w:b w:val="false"/>
          <w:i w:val="false"/>
          <w:color w:val="000000"/>
          <w:sz w:val="28"/>
        </w:rPr>
        <w:t xml:space="preserve">
      қалаларының, аудандардың және </w:t>
      </w:r>
    </w:p>
    <w:p>
      <w:pPr>
        <w:spacing w:after="0"/>
        <w:ind w:left="0"/>
        <w:jc w:val="both"/>
      </w:pPr>
      <w:r>
        <w:rPr>
          <w:rFonts w:ascii="Times New Roman"/>
          <w:b w:val="false"/>
          <w:i w:val="false"/>
          <w:color w:val="000000"/>
          <w:sz w:val="28"/>
        </w:rPr>
        <w:t xml:space="preserve">
      облыстық маңызы бар қалалардың </w:t>
      </w:r>
    </w:p>
    <w:p>
      <w:pPr>
        <w:spacing w:after="0"/>
        <w:ind w:left="0"/>
        <w:jc w:val="both"/>
      </w:pPr>
      <w:r>
        <w:rPr>
          <w:rFonts w:ascii="Times New Roman"/>
          <w:b w:val="false"/>
          <w:i w:val="false"/>
          <w:color w:val="000000"/>
          <w:sz w:val="28"/>
        </w:rPr>
        <w:t xml:space="preserve">
      жергілікті атқарушы органының </w:t>
      </w:r>
    </w:p>
    <w:p>
      <w:pPr>
        <w:spacing w:after="0"/>
        <w:ind w:left="0"/>
        <w:jc w:val="both"/>
      </w:pPr>
      <w:r>
        <w:rPr>
          <w:rFonts w:ascii="Times New Roman"/>
          <w:b w:val="false"/>
          <w:i w:val="false"/>
          <w:color w:val="000000"/>
          <w:sz w:val="28"/>
        </w:rPr>
        <w:t xml:space="preserve">
      басшысы                                    ________________________ </w:t>
      </w:r>
    </w:p>
    <w:p>
      <w:pPr>
        <w:spacing w:after="0"/>
        <w:ind w:left="0"/>
        <w:jc w:val="left"/>
      </w:pPr>
      <w:r>
        <w:rPr>
          <w:rFonts w:ascii="Times New Roman"/>
          <w:b w:val="false"/>
          <w:i w:val="false"/>
          <w:color w:val="000000"/>
          <w:sz w:val="28"/>
        </w:rPr>
        <w:t>
      (қолы) (тегі)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w:t>
            </w:r>
            <w:r>
              <w:br/>
            </w:r>
            <w:r>
              <w:rPr>
                <w:rFonts w:ascii="Times New Roman"/>
                <w:b w:val="false"/>
                <w:i w:val="false"/>
                <w:color w:val="000000"/>
                <w:sz w:val="20"/>
              </w:rPr>
              <w:t>пікірін есепке алу туралы</w:t>
            </w:r>
            <w:r>
              <w:br/>
            </w:r>
            <w:r>
              <w:rPr>
                <w:rFonts w:ascii="Times New Roman"/>
                <w:b w:val="false"/>
                <w:i w:val="false"/>
                <w:color w:val="000000"/>
                <w:sz w:val="20"/>
              </w:rPr>
              <w:t>қорғаншылар мен</w:t>
            </w:r>
            <w:r>
              <w:br/>
            </w:r>
            <w:r>
              <w:rPr>
                <w:rFonts w:ascii="Times New Roman"/>
                <w:b w:val="false"/>
                <w:i w:val="false"/>
                <w:color w:val="000000"/>
                <w:sz w:val="20"/>
              </w:rPr>
              <w:t>қамқоршылар органдарының</w:t>
            </w:r>
            <w:r>
              <w:br/>
            </w:r>
            <w:r>
              <w:rPr>
                <w:rFonts w:ascii="Times New Roman"/>
                <w:b w:val="false"/>
                <w:i w:val="false"/>
                <w:color w:val="000000"/>
                <w:sz w:val="20"/>
              </w:rPr>
              <w:t>шешімін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Алматы және</w:t>
            </w:r>
            <w:r>
              <w:br/>
            </w:r>
            <w:r>
              <w:rPr>
                <w:rFonts w:ascii="Times New Roman"/>
                <w:b w:val="false"/>
                <w:i w:val="false"/>
                <w:color w:val="000000"/>
                <w:sz w:val="20"/>
              </w:rPr>
              <w:t>Шымкент қалаларының,</w:t>
            </w:r>
            <w:r>
              <w:br/>
            </w:r>
            <w:r>
              <w:rPr>
                <w:rFonts w:ascii="Times New Roman"/>
                <w:b w:val="false"/>
                <w:i w:val="false"/>
                <w:color w:val="000000"/>
                <w:sz w:val="20"/>
              </w:rPr>
              <w:t>аудандардың және</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w:t>
            </w:r>
            <w:r>
              <w:br/>
            </w:r>
            <w:r>
              <w:rPr>
                <w:rFonts w:ascii="Times New Roman"/>
                <w:b w:val="false"/>
                <w:i w:val="false"/>
                <w:color w:val="000000"/>
                <w:sz w:val="20"/>
              </w:rPr>
              <w:t>тұратын, телефоны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болған жағдайда)</w:t>
            </w:r>
            <w:r>
              <w:br/>
            </w:r>
            <w:r>
              <w:rPr>
                <w:rFonts w:ascii="Times New Roman"/>
                <w:b w:val="false"/>
                <w:i w:val="false"/>
                <w:color w:val="000000"/>
                <w:sz w:val="20"/>
              </w:rPr>
              <w:t>және жеке сәйкестендіру</w:t>
            </w:r>
            <w:r>
              <w:br/>
            </w:r>
            <w:r>
              <w:rPr>
                <w:rFonts w:ascii="Times New Roman"/>
                <w:b w:val="false"/>
                <w:i w:val="false"/>
                <w:color w:val="000000"/>
                <w:sz w:val="20"/>
              </w:rPr>
              <w:t>нөмірі)</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07.10.2019 </w:t>
      </w:r>
      <w:r>
        <w:rPr>
          <w:rFonts w:ascii="Times New Roman"/>
          <w:b w:val="false"/>
          <w:i w:val="false"/>
          <w:color w:val="ff0000"/>
          <w:sz w:val="28"/>
        </w:rPr>
        <w:t>№ 435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Менің он жасқа толған баламның (балаларымның): </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xml:space="preserve">
      (балалардың Т.А.Ә. (бар болған жағдайда) және жеке сәйкестендіру нөмірі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___, __________________________ мекен-жайда тұратын пікірін есепке алу туралы шешімін беруіңізді сұраймын.</w:t>
      </w:r>
    </w:p>
    <w:p>
      <w:pPr>
        <w:spacing w:after="0"/>
        <w:ind w:left="0"/>
        <w:jc w:val="both"/>
      </w:pPr>
      <w:r>
        <w:rPr>
          <w:rFonts w:ascii="Times New Roman"/>
          <w:b w:val="false"/>
          <w:i w:val="false"/>
          <w:color w:val="000000"/>
          <w:sz w:val="28"/>
        </w:rPr>
        <w:t xml:space="preserve">
      Ақпараттық жүйелерде сипатталған "Дербес деректер және оларды қорғау туралы" </w:t>
      </w:r>
    </w:p>
    <w:p>
      <w:pPr>
        <w:spacing w:after="0"/>
        <w:ind w:left="0"/>
        <w:jc w:val="both"/>
      </w:pPr>
      <w:r>
        <w:rPr>
          <w:rFonts w:ascii="Times New Roman"/>
          <w:b w:val="false"/>
          <w:i w:val="false"/>
          <w:color w:val="000000"/>
          <w:sz w:val="28"/>
        </w:rPr>
        <w:t xml:space="preserve">
      2013 жылғы 21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құпия қорғалатын </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"___" ____________20___ жыл                        азаматтың (азаматшаның)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