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d72b9" w14:textId="3cd72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Тарихи сатып алушылар арасында астық жинау комбайндары мен астық жинау комбайндарының модульдерін әкелуге 2015 жылға арналған импорттық квота көлемдерін бөлу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Ұлттық экономика министрінің 2015 жылғы 21 мамырдағы № 400 бұйрығы. Қазақстан Республикасының Әділет министрлігінде 2015 жылы 26 мамырда № 11166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Республикасының аумағына астық жинау комбайндары мен астық жинау комбайндарының модульдерін әкелудің кейбір мәселелері туралы» Қазақстан Республикасы Үкіметінің 2014 жылғы 5 маусымдағы № 616 қаулысымен бекітілген Астық жинау комбайндары мен астық жинау комбайндарының модульдерін әкелуге арналған импорттық квота көлемдерін сыртқы сауда қызметіне қатысушылар арасында бөлу қағидаларының </w:t>
      </w:r>
      <w:r>
        <w:rPr>
          <w:rFonts w:ascii="Times New Roman"/>
          <w:b w:val="false"/>
          <w:i w:val="false"/>
          <w:color w:val="000000"/>
          <w:sz w:val="28"/>
        </w:rPr>
        <w:t>14-тармағына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тарихи сатып алушылар арасында астық жинау комбайндары мен астық жинау комбайндарының модульдерін әкелуге 2015 жылға арналған импорттық </w:t>
      </w:r>
      <w:r>
        <w:rPr>
          <w:rFonts w:ascii="Times New Roman"/>
          <w:b w:val="false"/>
          <w:i w:val="false"/>
          <w:color w:val="000000"/>
          <w:sz w:val="28"/>
        </w:rPr>
        <w:t>квота көлемдерін</w:t>
      </w:r>
      <w:r>
        <w:rPr>
          <w:rFonts w:ascii="Times New Roman"/>
          <w:b w:val="false"/>
          <w:i w:val="false"/>
          <w:color w:val="000000"/>
          <w:sz w:val="28"/>
        </w:rPr>
        <w:t xml:space="preserve"> бөлу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Ұлттық экономикалық министрлігінің Сауда қызметін реттеу департаменті заңнамада белгіленген тәртіппен: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Республикасының Әділет министрлігінде мемлекеттік тіркелуін;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 Қазақстан Республикасының Әділет министрлігінде мемлекеттік тіркелгеннен кейін күнтізбелік он күн ішінде мерзімді баспасөз басылымдарында және «Әділет» ақпараттық–құқықтық жүйесінде ресми жариялауға жіберуді;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осы бұйрықтың Қазақстан Республикасы Ұлттық экономика министрлігінің ресми интернет-ресурсында орналастырылуын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Ұлттық экономика вице-министріне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 ресми жарияланған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Ұлттық экономика министрі                            Е. Досаев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«КЕЛІСІЛДІ»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Ауыл шаруашылығы 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 А. Мамытбеков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2015 жылғы 21 мамыр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Ұлттық экономика 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21 мамырдағы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400 бұйрығымен бекітілген </w:t>
      </w:r>
    </w:p>
    <w:bookmarkEnd w:id="1"/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Тарихи сатып алушылар арасында астық жинау комбайндары</w:t>
      </w:r>
      <w:r>
        <w:br/>
      </w:r>
      <w:r>
        <w:rPr>
          <w:rFonts w:ascii="Times New Roman"/>
          <w:b/>
          <w:i w:val="false"/>
          <w:color w:val="000000"/>
        </w:rPr>
        <w:t>
мен астық жинау комбайндарының модульдерін әкелуге 2015 жылға</w:t>
      </w:r>
      <w:r>
        <w:br/>
      </w:r>
      <w:r>
        <w:rPr>
          <w:rFonts w:ascii="Times New Roman"/>
          <w:b/>
          <w:i w:val="false"/>
          <w:color w:val="000000"/>
        </w:rPr>
        <w:t>
арналған импорттық квота көлемдерін бөлу туралы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0"/>
        <w:gridCol w:w="1530"/>
        <w:gridCol w:w="1925"/>
        <w:gridCol w:w="968"/>
        <w:gridCol w:w="972"/>
        <w:gridCol w:w="1013"/>
        <w:gridCol w:w="1988"/>
        <w:gridCol w:w="1956"/>
        <w:gridCol w:w="1364"/>
        <w:gridCol w:w="1364"/>
      </w:tblGrid>
      <w:tr>
        <w:trPr>
          <w:trHeight w:val="30" w:hRule="atLeast"/>
        </w:trPr>
        <w:tc>
          <w:tcPr>
            <w:tcW w:w="5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СЭҚ қатысушысы </w:t>
            </w:r>
          </w:p>
        </w:tc>
        <w:tc>
          <w:tcPr>
            <w:tcW w:w="19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ЖСН/БСН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Әкелінген тауар саны, дана</w:t>
            </w:r>
          </w:p>
        </w:tc>
        <w:tc>
          <w:tcPr>
            <w:tcW w:w="1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Есептік кезеңде жалпы әкелу көлеміндегі СЭҚ қатысушысының тауар әкелу үлесі, %-бен</w:t>
            </w:r>
          </w:p>
        </w:tc>
        <w:tc>
          <w:tcPr>
            <w:tcW w:w="13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Өтінім берілген тауар саны,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Есептелген импорттық квота көлемі,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«ҚазАгроҚаржы» акционерлік қоғамы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991240000043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75,8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«ТехноЛизинг» жауапкершілігі шектеулі серіктестігі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100840004834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23,8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«Канди Алматы» жауапкершілігі шектеулі серіктестігі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970940002900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