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939b" w14:textId="5d69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8 мамырдағы № 74 қаулысы. Қазақстан Республикасының Әділет министрлігінде 2015 жылы 25 мамырда № 11160 тіркелді. Күші жойылды - Қазақстан Республикасы Ұлттық Банкі Басқармасының 2018 жылғы 29 маусымдағы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29.06.2018 </w:t>
      </w:r>
      <w:r>
        <w:rPr>
          <w:rFonts w:ascii="Times New Roman"/>
          <w:b w:val="false"/>
          <w:i w:val="false"/>
          <w:color w:val="ff0000"/>
          <w:sz w:val="28"/>
        </w:rPr>
        <w:t>№ 137</w:t>
      </w:r>
      <w:r>
        <w:rPr>
          <w:rFonts w:ascii="Times New Roman"/>
          <w:b w:val="false"/>
          <w:i w:val="false"/>
          <w:color w:val="ff0000"/>
          <w:sz w:val="28"/>
        </w:rPr>
        <w:t xml:space="preserve"> (01.09.2018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Қаулының қолданысқа енгізілу тәртібін</w:t>
      </w:r>
      <w:r>
        <w:rPr>
          <w:rFonts w:ascii="Times New Roman"/>
          <w:b w:val="false"/>
          <w:i w:val="false"/>
          <w:color w:val="ff0000"/>
          <w:sz w:val="28"/>
        </w:rPr>
        <w:t xml:space="preserve"> 10-тармақтан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 xml:space="preserve"> "Жылжымайтын мүлік ипотекасы туралы"</w:t>
      </w:r>
      <w:r>
        <w:rPr>
          <w:rFonts w:ascii="Times New Roman"/>
          <w:b w:val="false"/>
          <w:i w:val="false"/>
          <w:color w:val="000000"/>
          <w:sz w:val="28"/>
        </w:rPr>
        <w:t xml:space="preserve"> 1995 жылғы 23 желтоқсандағы, </w:t>
      </w:r>
      <w:r>
        <w:rPr>
          <w:rFonts w:ascii="Times New Roman"/>
          <w:b w:val="false"/>
          <w:i w:val="false"/>
          <w:color w:val="000000"/>
          <w:sz w:val="28"/>
        </w:rPr>
        <w:t xml:space="preserve"> "Қаржы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және </w:t>
      </w:r>
      <w:r>
        <w:rPr>
          <w:rFonts w:ascii="Times New Roman"/>
          <w:b w:val="false"/>
          <w:i w:val="false"/>
          <w:color w:val="000000"/>
          <w:sz w:val="28"/>
        </w:rPr>
        <w:t xml:space="preserve"> "Мемлекеттік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екінші деңгейдегі банктердің және ипотекалық ұйымдардың баланстық және баланстан тыс шоттарындағы қалдықтар туралы есептілік тізбесі;</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 бойынша екінші деңгейдегі банктердің және ипотекалық ұйымдардың баланстық шоттарындағы қалдықтар туралы есеп;</w:t>
      </w:r>
    </w:p>
    <w:bookmarkEnd w:id="2"/>
    <w:bookmarkStart w:name="z5"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екінші деңгейдегі банктердің және ипотекалық ұйымдардың баланстан тыс шоттарындағы қалдықтар туралы есеп;</w:t>
      </w:r>
    </w:p>
    <w:bookmarkEnd w:id="3"/>
    <w:bookmarkStart w:name="z6"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қосымша мәліметтер;</w:t>
      </w:r>
    </w:p>
    <w:bookmarkEnd w:id="4"/>
    <w:bookmarkStart w:name="z7"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 xml:space="preserve"> 5-қосымшасына</w:t>
      </w:r>
      <w:r>
        <w:rPr>
          <w:rFonts w:ascii="Times New Roman"/>
          <w:b w:val="false"/>
          <w:i w:val="false"/>
          <w:color w:val="000000"/>
          <w:sz w:val="28"/>
        </w:rPr>
        <w:t xml:space="preserve"> сәйкес Екінші деңгейдегі банктердің және ипотекалық ұйымдардың баланстық және баланстан тыс шоттарындағы қалдықтар туралы есептілікті ұсыну қағидалары бекітілсін.</w:t>
      </w:r>
    </w:p>
    <w:bookmarkEnd w:id="5"/>
    <w:bookmarkStart w:name="z8" w:id="6"/>
    <w:p>
      <w:pPr>
        <w:spacing w:after="0"/>
        <w:ind w:left="0"/>
        <w:jc w:val="both"/>
      </w:pPr>
      <w:r>
        <w:rPr>
          <w:rFonts w:ascii="Times New Roman"/>
          <w:b w:val="false"/>
          <w:i w:val="false"/>
          <w:color w:val="000000"/>
          <w:sz w:val="28"/>
        </w:rPr>
        <w:t>
      2. Осы қаулының 5-тармағында көзделген жағдайды қоспағанда, екінші деңгейдегі банктер Қазақстан Республикасының Ұлттық Банкіне екінші деңгейдегі банктердің және ипотекалық ұйымдардың баланстық шоттарындағы қалдықтар туралы есептілікті және екінші деңгейдегі банктердің және ипотекалық ұйымдардың баланстан тыс шоттарындағы қалдықтар туралы есептілікті мынадай мерзімдерде:</w:t>
      </w:r>
    </w:p>
    <w:bookmarkEnd w:id="6"/>
    <w:bookmarkStart w:name="z9" w:id="7"/>
    <w:p>
      <w:pPr>
        <w:spacing w:after="0"/>
        <w:ind w:left="0"/>
        <w:jc w:val="both"/>
      </w:pPr>
      <w:r>
        <w:rPr>
          <w:rFonts w:ascii="Times New Roman"/>
          <w:b w:val="false"/>
          <w:i w:val="false"/>
          <w:color w:val="000000"/>
          <w:sz w:val="28"/>
        </w:rPr>
        <w:t>
      1) филиалдары онға жетпейтін екінші деңгейдегі банктер:</w:t>
      </w:r>
    </w:p>
    <w:bookmarkEnd w:id="7"/>
    <w:bookmarkStart w:name="z10" w:id="8"/>
    <w:p>
      <w:pPr>
        <w:spacing w:after="0"/>
        <w:ind w:left="0"/>
        <w:jc w:val="both"/>
      </w:pPr>
      <w:r>
        <w:rPr>
          <w:rFonts w:ascii="Times New Roman"/>
          <w:b w:val="false"/>
          <w:i w:val="false"/>
          <w:color w:val="000000"/>
          <w:sz w:val="28"/>
        </w:rPr>
        <w:t>
      күнделікті есепті - есепті күннен кейінгі екі жұмыс күнінен кешіктірмей (ай сайынғы есеппен бірмезгілде ұсынылатын айдың алғашқы есепті күндерінің есептерін қоспағанда);</w:t>
      </w:r>
    </w:p>
    <w:bookmarkEnd w:id="8"/>
    <w:bookmarkStart w:name="z11" w:id="9"/>
    <w:p>
      <w:pPr>
        <w:spacing w:after="0"/>
        <w:ind w:left="0"/>
        <w:jc w:val="both"/>
      </w:pPr>
      <w:r>
        <w:rPr>
          <w:rFonts w:ascii="Times New Roman"/>
          <w:b w:val="false"/>
          <w:i w:val="false"/>
          <w:color w:val="000000"/>
          <w:sz w:val="28"/>
        </w:rPr>
        <w:t>
      ай сайынғы есепті - есепті айдың соңғы күнінен кейінгі үш жұмыс күнінен кешіктірмей;</w:t>
      </w:r>
    </w:p>
    <w:bookmarkEnd w:id="9"/>
    <w:bookmarkStart w:name="z12" w:id="10"/>
    <w:p>
      <w:pPr>
        <w:spacing w:after="0"/>
        <w:ind w:left="0"/>
        <w:jc w:val="both"/>
      </w:pPr>
      <w:r>
        <w:rPr>
          <w:rFonts w:ascii="Times New Roman"/>
          <w:b w:val="false"/>
          <w:i w:val="false"/>
          <w:color w:val="000000"/>
          <w:sz w:val="28"/>
        </w:rPr>
        <w:t>
      2) он және одан көп филиалы бар екінші деңгейдегі банктер:</w:t>
      </w:r>
    </w:p>
    <w:bookmarkEnd w:id="10"/>
    <w:bookmarkStart w:name="z13" w:id="11"/>
    <w:p>
      <w:pPr>
        <w:spacing w:after="0"/>
        <w:ind w:left="0"/>
        <w:jc w:val="both"/>
      </w:pPr>
      <w:r>
        <w:rPr>
          <w:rFonts w:ascii="Times New Roman"/>
          <w:b w:val="false"/>
          <w:i w:val="false"/>
          <w:color w:val="000000"/>
          <w:sz w:val="28"/>
        </w:rPr>
        <w:t>
      күнделікті есепті - есепті күннен кейінгі үш жұмыс күнінен кешіктірмей (ай сайынғы есеппен бірмезгілде ұсынылатын айдың алғашқы есепті күндерінің есептерін қоспағанда);</w:t>
      </w:r>
    </w:p>
    <w:bookmarkEnd w:id="11"/>
    <w:bookmarkStart w:name="z14" w:id="12"/>
    <w:p>
      <w:pPr>
        <w:spacing w:after="0"/>
        <w:ind w:left="0"/>
        <w:jc w:val="both"/>
      </w:pPr>
      <w:r>
        <w:rPr>
          <w:rFonts w:ascii="Times New Roman"/>
          <w:b w:val="false"/>
          <w:i w:val="false"/>
          <w:color w:val="000000"/>
          <w:sz w:val="28"/>
        </w:rPr>
        <w:t>
      ай сайынғы есепті - есепті айдың соңғы күнінен кейінгі бес жұмыс күнінен кешіктірмей электрондық форматта ұсынады.</w:t>
      </w:r>
    </w:p>
    <w:bookmarkEnd w:id="12"/>
    <w:bookmarkStart w:name="z15" w:id="13"/>
    <w:p>
      <w:pPr>
        <w:spacing w:after="0"/>
        <w:ind w:left="0"/>
        <w:jc w:val="both"/>
      </w:pPr>
      <w:r>
        <w:rPr>
          <w:rFonts w:ascii="Times New Roman"/>
          <w:b w:val="false"/>
          <w:i w:val="false"/>
          <w:color w:val="000000"/>
          <w:sz w:val="28"/>
        </w:rPr>
        <w:t xml:space="preserve">
      3. Ипотекалық ұйымдар Қазақстан Республикасының Ұлттық Банкіне екінші деңгейдегі банктердің және ипотекалық ұйымдардың баланстық шоттарындағы қалдықтар туралы есептілікті және екінші деңгейдегі банктердің және ипотекалық ұйымдардың баланстан тыс шоттарындағы қалдықтар туралы есептілікті ай сайын есепті айдан кейінгі айдың оныншы жұмыс күнінен кешіктірмей электрондық форматта ұсынады. </w:t>
      </w:r>
    </w:p>
    <w:bookmarkEnd w:id="13"/>
    <w:bookmarkStart w:name="z16" w:id="14"/>
    <w:p>
      <w:pPr>
        <w:spacing w:after="0"/>
        <w:ind w:left="0"/>
        <w:jc w:val="both"/>
      </w:pPr>
      <w:r>
        <w:rPr>
          <w:rFonts w:ascii="Times New Roman"/>
          <w:b w:val="false"/>
          <w:i w:val="false"/>
          <w:color w:val="000000"/>
          <w:sz w:val="28"/>
        </w:rPr>
        <w:t>
      4. Осы қаулының 5-тармағында көзделген жағдайды қоспағанда, екінші деңгейдегі банктер Қазақстан Республикасының Ұлттық Банкіне қосымша мәліметтерді ай сайын есепті айдың соңғы күнінен кейінгі жеті жұмыс күнінен кешіктірмей электрондық форматта ұсынады.</w:t>
      </w:r>
    </w:p>
    <w:bookmarkEnd w:id="14"/>
    <w:bookmarkStart w:name="z17" w:id="15"/>
    <w:p>
      <w:pPr>
        <w:spacing w:after="0"/>
        <w:ind w:left="0"/>
        <w:jc w:val="both"/>
      </w:pPr>
      <w:r>
        <w:rPr>
          <w:rFonts w:ascii="Times New Roman"/>
          <w:b w:val="false"/>
          <w:i w:val="false"/>
          <w:color w:val="000000"/>
          <w:sz w:val="28"/>
        </w:rPr>
        <w:t xml:space="preserve">
      5.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бірмезгілде беру жөніндегі операцияны жүзеге асырған екінші деңгейдегі бас банк есептілікті мынадай мерзімдерде:</w:t>
      </w:r>
    </w:p>
    <w:bookmarkEnd w:id="15"/>
    <w:bookmarkStart w:name="z18" w:id="16"/>
    <w:p>
      <w:pPr>
        <w:spacing w:after="0"/>
        <w:ind w:left="0"/>
        <w:jc w:val="both"/>
      </w:pPr>
      <w:r>
        <w:rPr>
          <w:rFonts w:ascii="Times New Roman"/>
          <w:b w:val="false"/>
          <w:i w:val="false"/>
          <w:color w:val="000000"/>
          <w:sz w:val="28"/>
        </w:rPr>
        <w:t>
      күнделікті есептерді - есепті күннен кейінгі бес жұмыс күнінен кешіктірмей (ай сайынғы есеппен бірмезгілде ұсынылатын айдың алғашқы есепті күндерінің есептерін қоспағанда);</w:t>
      </w:r>
    </w:p>
    <w:bookmarkEnd w:id="16"/>
    <w:bookmarkStart w:name="z19" w:id="17"/>
    <w:p>
      <w:pPr>
        <w:spacing w:after="0"/>
        <w:ind w:left="0"/>
        <w:jc w:val="both"/>
      </w:pPr>
      <w:r>
        <w:rPr>
          <w:rFonts w:ascii="Times New Roman"/>
          <w:b w:val="false"/>
          <w:i w:val="false"/>
          <w:color w:val="000000"/>
          <w:sz w:val="28"/>
        </w:rPr>
        <w:t>
      ай сайынғы есептерді - есепті күннен кейінгі жеті жұмыс күнінен кешіктірмей;</w:t>
      </w:r>
    </w:p>
    <w:bookmarkEnd w:id="17"/>
    <w:bookmarkStart w:name="z20" w:id="18"/>
    <w:p>
      <w:pPr>
        <w:spacing w:after="0"/>
        <w:ind w:left="0"/>
        <w:jc w:val="both"/>
      </w:pPr>
      <w:r>
        <w:rPr>
          <w:rFonts w:ascii="Times New Roman"/>
          <w:b w:val="false"/>
          <w:i w:val="false"/>
          <w:color w:val="000000"/>
          <w:sz w:val="28"/>
        </w:rPr>
        <w:t>
      қосымша мәліметтерді - есепті айдан кейінгі айдың жиырмасынан кешіктірмей электрондық форматта ұсынады.</w:t>
      </w:r>
    </w:p>
    <w:bookmarkEnd w:id="18"/>
    <w:bookmarkStart w:name="z21" w:id="19"/>
    <w:p>
      <w:pPr>
        <w:spacing w:after="0"/>
        <w:ind w:left="0"/>
        <w:jc w:val="both"/>
      </w:pPr>
      <w:r>
        <w:rPr>
          <w:rFonts w:ascii="Times New Roman"/>
          <w:b w:val="false"/>
          <w:i w:val="false"/>
          <w:color w:val="000000"/>
          <w:sz w:val="28"/>
        </w:rPr>
        <w:t xml:space="preserve">
      6. Қазақстан Республикасының Ұлттық Банкі Басқармасының "Екінші деңгейдегі банктердің баланстық және баланстан тыс шоттарындағы қалдықтар туралы есептілікті ұсыну қағидаларын бекіту туралы" 2013 жылғы 28 маусымдағы № 147 </w:t>
      </w:r>
      <w:r>
        <w:rPr>
          <w:rFonts w:ascii="Times New Roman"/>
          <w:b w:val="false"/>
          <w:i w:val="false"/>
          <w:color w:val="000000"/>
          <w:sz w:val="28"/>
        </w:rPr>
        <w:t xml:space="preserve"> қаулысының</w:t>
      </w:r>
      <w:r>
        <w:rPr>
          <w:rFonts w:ascii="Times New Roman"/>
          <w:b w:val="false"/>
          <w:i w:val="false"/>
          <w:color w:val="000000"/>
          <w:sz w:val="28"/>
        </w:rPr>
        <w:t xml:space="preserve"> (Нормативтік құқықтық актілерді мемлекеттік тіркеу тізілімінде № 8618 тіркелген, 2013 жылғы 18 қыркүйекте "Егемен Қазақстан" газетінде № 214 (28153) жарияланған) күші жойылды деп танылсын.</w:t>
      </w:r>
    </w:p>
    <w:bookmarkEnd w:id="19"/>
    <w:bookmarkStart w:name="z22" w:id="20"/>
    <w:p>
      <w:pPr>
        <w:spacing w:after="0"/>
        <w:ind w:left="0"/>
        <w:jc w:val="both"/>
      </w:pPr>
      <w:r>
        <w:rPr>
          <w:rFonts w:ascii="Times New Roman"/>
          <w:b w:val="false"/>
          <w:i w:val="false"/>
          <w:color w:val="000000"/>
          <w:sz w:val="28"/>
        </w:rPr>
        <w:t>
      7. Төлем балансы, валюталық реттеу және статистика департаменті (Үмбетәлиев М.Т.) заңнамада белгіленген тәртіппен:</w:t>
      </w:r>
    </w:p>
    <w:bookmarkEnd w:id="20"/>
    <w:bookmarkStart w:name="z23" w:id="21"/>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1"/>
    <w:bookmarkStart w:name="z24" w:id="22"/>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22"/>
    <w:bookmarkStart w:name="z25" w:id="23"/>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23"/>
    <w:bookmarkStart w:name="z26" w:id="24"/>
    <w:p>
      <w:pPr>
        <w:spacing w:after="0"/>
        <w:ind w:left="0"/>
        <w:jc w:val="both"/>
      </w:pPr>
      <w:r>
        <w:rPr>
          <w:rFonts w:ascii="Times New Roman"/>
          <w:b w:val="false"/>
          <w:i w:val="false"/>
          <w:color w:val="000000"/>
          <w:sz w:val="28"/>
        </w:rPr>
        <w:t>
      8. Халықаралық қатынастар және жұртшылықпен байланыс департаменті (Қазыбаев А.Қ.) осы қаулыны Қазақстан Республикасы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24"/>
    <w:bookmarkStart w:name="z27" w:id="25"/>
    <w:p>
      <w:pPr>
        <w:spacing w:after="0"/>
        <w:ind w:left="0"/>
        <w:jc w:val="both"/>
      </w:pPr>
      <w:r>
        <w:rPr>
          <w:rFonts w:ascii="Times New Roman"/>
          <w:b w:val="false"/>
          <w:i w:val="false"/>
          <w:color w:val="000000"/>
          <w:sz w:val="28"/>
        </w:rPr>
        <w:t>
      9. Осы қаулының орындалуын бақылау Қазақстан Республикасының Ұлттық Банкі Төрағасының орынбасары О.А. Смоляковқа жүктелсін.</w:t>
      </w:r>
    </w:p>
    <w:bookmarkEnd w:id="25"/>
    <w:bookmarkStart w:name="z28" w:id="26"/>
    <w:p>
      <w:pPr>
        <w:spacing w:after="0"/>
        <w:ind w:left="0"/>
        <w:jc w:val="both"/>
      </w:pPr>
      <w:r>
        <w:rPr>
          <w:rFonts w:ascii="Times New Roman"/>
          <w:b w:val="false"/>
          <w:i w:val="false"/>
          <w:color w:val="000000"/>
          <w:sz w:val="28"/>
        </w:rPr>
        <w:t>
      10. Осы қаулы, осы қаулының 2015 жылғы 1 шілдеден бастап қолданысқа енгізілетін 3-тармағын қоспағанда, алғашқы ресми жарияланған күнінен кейін күнтізбелік он күн өткен соң қолданысқа енгізіледі.</w:t>
      </w:r>
    </w:p>
    <w:bookmarkEnd w:id="26"/>
    <w:bookmarkStart w:name="z29" w:id="27"/>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 5-тармағы</w:t>
      </w:r>
      <w:r>
        <w:rPr>
          <w:rFonts w:ascii="Times New Roman"/>
          <w:b w:val="false"/>
          <w:i w:val="false"/>
          <w:color w:val="000000"/>
          <w:sz w:val="28"/>
        </w:rPr>
        <w:t xml:space="preserve"> 2016 жылғы 1 ақпанға дейін қолданылады.</w:t>
      </w:r>
    </w:p>
    <w:bookmarkEnd w:id="2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xml:space="preserve">
      Ә. Смайлов____________________ </w:t>
      </w:r>
    </w:p>
    <w:p>
      <w:pPr>
        <w:spacing w:after="0"/>
        <w:ind w:left="0"/>
        <w:jc w:val="both"/>
      </w:pPr>
      <w:r>
        <w:rPr>
          <w:rFonts w:ascii="Times New Roman"/>
          <w:b w:val="false"/>
          <w:i w:val="false"/>
          <w:color w:val="000000"/>
          <w:sz w:val="28"/>
        </w:rPr>
        <w:t>
      2015 жылғы 13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74 қаулысына</w:t>
            </w:r>
            <w:r>
              <w:br/>
            </w:r>
            <w:r>
              <w:rPr>
                <w:rFonts w:ascii="Times New Roman"/>
                <w:b w:val="false"/>
                <w:i w:val="false"/>
                <w:color w:val="000000"/>
                <w:sz w:val="20"/>
              </w:rPr>
              <w:t>1-қосымша</w:t>
            </w:r>
          </w:p>
        </w:tc>
      </w:tr>
    </w:tbl>
    <w:bookmarkStart w:name="z31" w:id="28"/>
    <w:p>
      <w:pPr>
        <w:spacing w:after="0"/>
        <w:ind w:left="0"/>
        <w:jc w:val="left"/>
      </w:pPr>
      <w:r>
        <w:rPr>
          <w:rFonts w:ascii="Times New Roman"/>
          <w:b/>
          <w:i w:val="false"/>
          <w:color w:val="000000"/>
        </w:rPr>
        <w:t xml:space="preserve"> Екінші деңгейдегі банктердің және ипотекалық ұйымдардың баланстық және баланстан тыс шоттарындағы қалдықтар туралы есептілік тізбесі</w:t>
      </w:r>
    </w:p>
    <w:bookmarkEnd w:id="28"/>
    <w:bookmarkStart w:name="z32" w:id="29"/>
    <w:p>
      <w:pPr>
        <w:spacing w:after="0"/>
        <w:ind w:left="0"/>
        <w:jc w:val="both"/>
      </w:pPr>
      <w:r>
        <w:rPr>
          <w:rFonts w:ascii="Times New Roman"/>
          <w:b w:val="false"/>
          <w:i w:val="false"/>
          <w:color w:val="000000"/>
          <w:sz w:val="28"/>
        </w:rPr>
        <w:t>
      Екінші деңгейдегі банктердің және ипотекалық ұйымдардың баланстық және баланстан тыс шоттарындағы қалдықтар туралы есептілік:</w:t>
      </w:r>
    </w:p>
    <w:bookmarkEnd w:id="29"/>
    <w:bookmarkStart w:name="z33" w:id="30"/>
    <w:p>
      <w:pPr>
        <w:spacing w:after="0"/>
        <w:ind w:left="0"/>
        <w:jc w:val="both"/>
      </w:pPr>
      <w:r>
        <w:rPr>
          <w:rFonts w:ascii="Times New Roman"/>
          <w:b w:val="false"/>
          <w:i w:val="false"/>
          <w:color w:val="000000"/>
          <w:sz w:val="28"/>
        </w:rPr>
        <w:t>
      1) екінші деңгейдегі банктердің және ипотекалық ұйымдардың баланстық шоттарындағы қалдықтар туралы есептен;</w:t>
      </w:r>
    </w:p>
    <w:bookmarkEnd w:id="30"/>
    <w:bookmarkStart w:name="z34" w:id="31"/>
    <w:p>
      <w:pPr>
        <w:spacing w:after="0"/>
        <w:ind w:left="0"/>
        <w:jc w:val="both"/>
      </w:pPr>
      <w:r>
        <w:rPr>
          <w:rFonts w:ascii="Times New Roman"/>
          <w:b w:val="false"/>
          <w:i w:val="false"/>
          <w:color w:val="000000"/>
          <w:sz w:val="28"/>
        </w:rPr>
        <w:t>
      2) екінші деңгейдегі банктердің және ипотекалық ұйымдардың баланстан тыс шоттарындағы қалдықтар туралы есептен;</w:t>
      </w:r>
    </w:p>
    <w:bookmarkEnd w:id="31"/>
    <w:bookmarkStart w:name="z35" w:id="32"/>
    <w:p>
      <w:pPr>
        <w:spacing w:after="0"/>
        <w:ind w:left="0"/>
        <w:jc w:val="both"/>
      </w:pPr>
      <w:r>
        <w:rPr>
          <w:rFonts w:ascii="Times New Roman"/>
          <w:b w:val="false"/>
          <w:i w:val="false"/>
          <w:color w:val="000000"/>
          <w:sz w:val="28"/>
        </w:rPr>
        <w:t xml:space="preserve">
      3) қосымша мәліметтерден тұрады. </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74 қаулысына</w:t>
            </w:r>
            <w:r>
              <w:br/>
            </w:r>
            <w:r>
              <w:rPr>
                <w:rFonts w:ascii="Times New Roman"/>
                <w:b w:val="false"/>
                <w:i w:val="false"/>
                <w:color w:val="000000"/>
                <w:sz w:val="20"/>
              </w:rPr>
              <w:t>2-қосымша</w:t>
            </w:r>
          </w:p>
        </w:tc>
      </w:tr>
    </w:tbl>
    <w:bookmarkStart w:name="z37" w:id="33"/>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Екінші деңгейдегі банктердің және ипотекалық ұйымдардың баланстық шоттарындағы қалдықтар туралы есеп</w:t>
      </w:r>
    </w:p>
    <w:bookmarkEnd w:id="33"/>
    <w:p>
      <w:pPr>
        <w:spacing w:after="0"/>
        <w:ind w:left="0"/>
        <w:jc w:val="both"/>
      </w:pPr>
      <w:r>
        <w:rPr>
          <w:rFonts w:ascii="Times New Roman"/>
          <w:b w:val="false"/>
          <w:i w:val="false"/>
          <w:color w:val="000000"/>
          <w:sz w:val="28"/>
        </w:rPr>
        <w:t>
             Есепті кезең: 20__ жылғы "___" "______________" жағдай бойынша</w:t>
      </w:r>
    </w:p>
    <w:p>
      <w:pPr>
        <w:spacing w:after="0"/>
        <w:ind w:left="0"/>
        <w:jc w:val="both"/>
      </w:pPr>
      <w:r>
        <w:rPr>
          <w:rFonts w:ascii="Times New Roman"/>
          <w:b w:val="false"/>
          <w:i w:val="false"/>
          <w:color w:val="000000"/>
          <w:sz w:val="28"/>
        </w:rPr>
        <w:t>
      Индексі: 700-Н</w:t>
      </w:r>
    </w:p>
    <w:p>
      <w:pPr>
        <w:spacing w:after="0"/>
        <w:ind w:left="0"/>
        <w:jc w:val="both"/>
      </w:pPr>
      <w:r>
        <w:rPr>
          <w:rFonts w:ascii="Times New Roman"/>
          <w:b w:val="false"/>
          <w:i w:val="false"/>
          <w:color w:val="000000"/>
          <w:sz w:val="28"/>
        </w:rPr>
        <w:t>
      Кезеңділігі: күнделікті, ай сайынғы</w:t>
      </w:r>
    </w:p>
    <w:p>
      <w:pPr>
        <w:spacing w:after="0"/>
        <w:ind w:left="0"/>
        <w:jc w:val="both"/>
      </w:pPr>
      <w:r>
        <w:rPr>
          <w:rFonts w:ascii="Times New Roman"/>
          <w:b w:val="false"/>
          <w:i w:val="false"/>
          <w:color w:val="000000"/>
          <w:sz w:val="28"/>
        </w:rPr>
        <w:t>
      Ұсынатындар: екінші деңгейдегі банктер, ипотекалық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bookmarkStart w:name="z38" w:id="34"/>
    <w:p>
      <w:pPr>
        <w:spacing w:after="0"/>
        <w:ind w:left="0"/>
        <w:jc w:val="both"/>
      </w:pPr>
      <w:r>
        <w:rPr>
          <w:rFonts w:ascii="Times New Roman"/>
          <w:b w:val="false"/>
          <w:i w:val="false"/>
          <w:color w:val="000000"/>
          <w:sz w:val="28"/>
        </w:rPr>
        <w:t>
      1) 3) тармақшада көзделген жағдайды қоспағанда, онға жетпейтін филиалы бар екінші деңгейдегі банктер:</w:t>
      </w:r>
    </w:p>
    <w:bookmarkEnd w:id="34"/>
    <w:p>
      <w:pPr>
        <w:spacing w:after="0"/>
        <w:ind w:left="0"/>
        <w:jc w:val="both"/>
      </w:pPr>
      <w:r>
        <w:rPr>
          <w:rFonts w:ascii="Times New Roman"/>
          <w:b w:val="false"/>
          <w:i w:val="false"/>
          <w:color w:val="000000"/>
          <w:sz w:val="28"/>
        </w:rPr>
        <w:t>
      күнделікті есептерді - есепті күннен кейінгі екі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үш жұмыс күнінен кешіктірмей;</w:t>
      </w:r>
    </w:p>
    <w:bookmarkStart w:name="z39" w:id="35"/>
    <w:p>
      <w:pPr>
        <w:spacing w:after="0"/>
        <w:ind w:left="0"/>
        <w:jc w:val="both"/>
      </w:pPr>
      <w:r>
        <w:rPr>
          <w:rFonts w:ascii="Times New Roman"/>
          <w:b w:val="false"/>
          <w:i w:val="false"/>
          <w:color w:val="000000"/>
          <w:sz w:val="28"/>
        </w:rPr>
        <w:t>
      2) 3) тармақшада көзделген жағдайды қоспағанда, он және одан көп филиалы бар екінші деңгейдегі банктер:</w:t>
      </w:r>
    </w:p>
    <w:bookmarkEnd w:id="35"/>
    <w:p>
      <w:pPr>
        <w:spacing w:after="0"/>
        <w:ind w:left="0"/>
        <w:jc w:val="both"/>
      </w:pPr>
      <w:r>
        <w:rPr>
          <w:rFonts w:ascii="Times New Roman"/>
          <w:b w:val="false"/>
          <w:i w:val="false"/>
          <w:color w:val="000000"/>
          <w:sz w:val="28"/>
        </w:rPr>
        <w:t>
      күнделікті есептерді - есепті күннен кейінгі үш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бес жұмыс күнінен кешіктірмей;</w:t>
      </w:r>
    </w:p>
    <w:bookmarkStart w:name="z40" w:id="36"/>
    <w:p>
      <w:pPr>
        <w:spacing w:after="0"/>
        <w:ind w:left="0"/>
        <w:jc w:val="both"/>
      </w:pPr>
      <w:r>
        <w:rPr>
          <w:rFonts w:ascii="Times New Roman"/>
          <w:b w:val="false"/>
          <w:i w:val="false"/>
          <w:color w:val="000000"/>
          <w:sz w:val="28"/>
        </w:rPr>
        <w:t xml:space="preserve">
      3) 2016 жылғы 1 ақпанға дейін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бірмезгілде беру жөніндегі операцияны жүзеге асырған екінші деңгейдегі бас банк:</w:t>
      </w:r>
    </w:p>
    <w:bookmarkEnd w:id="36"/>
    <w:p>
      <w:pPr>
        <w:spacing w:after="0"/>
        <w:ind w:left="0"/>
        <w:jc w:val="both"/>
      </w:pPr>
      <w:r>
        <w:rPr>
          <w:rFonts w:ascii="Times New Roman"/>
          <w:b w:val="false"/>
          <w:i w:val="false"/>
          <w:color w:val="000000"/>
          <w:sz w:val="28"/>
        </w:rPr>
        <w:t>
      күнделікті есептерді - есепті күннен кейінгі бес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жеті жұмыс күнінен кешіктірмей;</w:t>
      </w:r>
    </w:p>
    <w:bookmarkStart w:name="z41" w:id="37"/>
    <w:p>
      <w:pPr>
        <w:spacing w:after="0"/>
        <w:ind w:left="0"/>
        <w:jc w:val="both"/>
      </w:pPr>
      <w:r>
        <w:rPr>
          <w:rFonts w:ascii="Times New Roman"/>
          <w:b w:val="false"/>
          <w:i w:val="false"/>
          <w:color w:val="000000"/>
          <w:sz w:val="28"/>
        </w:rPr>
        <w:t>
      4) ипотекалық ұйымдар ай сайынғы есепті - есепті айдан кейінгі айдың оныншы жұмыс күнінен кешіктірмей.</w:t>
      </w:r>
    </w:p>
    <w:bookmarkEnd w:id="3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(екінші деңгейдегі банктердің және ипотекалық ұйымның толық атауы)</w:t>
      </w:r>
    </w:p>
    <w:p>
      <w:pPr>
        <w:spacing w:after="0"/>
        <w:ind w:left="0"/>
        <w:jc w:val="both"/>
      </w:pPr>
      <w:r>
        <w:rPr>
          <w:rFonts w:ascii="Times New Roman"/>
          <w:b w:val="false"/>
          <w:i w:val="false"/>
          <w:color w:val="000000"/>
          <w:sz w:val="28"/>
        </w:rPr>
        <w:t>
      __________________________жағдай бойынша</w:t>
      </w:r>
    </w:p>
    <w:p>
      <w:pPr>
        <w:spacing w:after="0"/>
        <w:ind w:left="0"/>
        <w:jc w:val="both"/>
      </w:pPr>
      <w:r>
        <w:rPr>
          <w:rFonts w:ascii="Times New Roman"/>
          <w:b w:val="false"/>
          <w:i w:val="false"/>
          <w:color w:val="000000"/>
          <w:sz w:val="28"/>
        </w:rPr>
        <w:t>
      1-кесте. Баланстық шоттардағы активтердiң, мiндеттемелердiң және</w:t>
      </w:r>
    </w:p>
    <w:p>
      <w:pPr>
        <w:spacing w:after="0"/>
        <w:ind w:left="0"/>
        <w:jc w:val="both"/>
      </w:pPr>
      <w:r>
        <w:rPr>
          <w:rFonts w:ascii="Times New Roman"/>
          <w:b w:val="false"/>
          <w:i w:val="false"/>
          <w:color w:val="000000"/>
          <w:sz w:val="28"/>
        </w:rPr>
        <w:t>
      меншiктi капиталдың қалдықтары туралы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8027"/>
        <w:gridCol w:w="561"/>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нөмірлері</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сынып - AКТИВТЕР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банкноттар мен монеталар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Айырбастау пункттерiндегi қолма-қол ақша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Кешкi кассадағы қолма-қол ақша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Банкоматтардағы және электрондық терминалдардағы қолма-қол ақша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жол чектерiндегi ақша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Қымбат металдардан жасалған, кассадағы монеталар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чектерiндегi ақша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кассадағы коллекциялық монеталар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Жолдағы тазартылған қымбат металдар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шоттарда орналастырылған тазартылған қымбат металдар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Банкiндегi корреспонденттiк шот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банктердегi корреспонденттiк шоттар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Ипотекалық ұйымдардың банктердегi ағымдағы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банктердегi корреспонденттiк шоттар мен ипотекалық ұйымдардың ағымдағы шоттары бойынша зияндарды жабуға арналған резервтер (провизиялар)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Банкiне қойылатын талап</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Банкiндегi салымдар (бiр түнге)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Банкiндегi талап етілмелі салымдар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Банкiндегi мерзiмдi салымдар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Банкiндегi мiндеттi резервтер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 орналастырылған салымдар бойынша дисконт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Банкiнде орналастырылған салымдар бойынша сыйлықақы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шығарылғанға дейінгі ұлттық валюта банкноттары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әділ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етілмелі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ипотекалық ұйымның міндеттемелерін қамтамасыз ету (кепілзат, кепілпұл) ретінде берілген ақшаны сақтау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 бойынша овердрафт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берілетін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заемдар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қаржы лизингі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бойынша дисконт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мен қаржы лизингі бойынша резервтер (провизиялар)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мен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овердрафт заемдары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берілетін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қаржы лизингі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мен қаржы лизингі бойынша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офиспен есеп айырысулар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филиалдармен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қойылатын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шоттар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Клиенттердiң есепке алынған вексельдерi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бұрынғы вексель ұстаушылар есептеген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факторинг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факторинг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берілетін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қаржы лизингі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форфейтинг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заемдар бойынша мерзімі өткен берешегі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Клиенттердiң наразылық бiлдiрiлген вексельдерi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сауда қызметін қаржыландыру операциялары бойынша қойылатын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сату үшін қолда бар бағалы қағаздар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сату үшін қолда бар бағалы қағаздар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қағаздардың әділ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қағаздардың әділ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"керi РЕПО" операциялары бойынша мерзiмi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"керi РЕПО" операциялары бойынша зияндарды жабуға арналған резервтер (провизиялар)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Капиталға және реттелген борышқа инвестициялар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Еншiлес ұйымдарға инвестициялар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ұйымдарға инвестициялар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банкiнiң өндiрiстік және сауда қызметiне инвестициялары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борышқа инвестициялар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ұйымдарға инвестициялар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дейiн ұсталатын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дейiн ұсталатын бағалы қағаздар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дейiн ұсталатын, сатып алынған бағалы қағаздар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дейiн ұсталатын, сатып алынған бағалы қағаздар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дейiн ұсталатын бағалы қағаздар бойынша мерзiмi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дейiн ұсталатын бағалы қағаздар бойынша зияндарды жабуға арналған резервтер (провизиялар)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қымбат металдар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тауарлық-материалдық қорлар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металдардан жасалған, қоймадағы монеталар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металдардан жасалған, қоймадағы коллекциялық монеталар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p>
            <w:pPr>
              <w:spacing w:after="20"/>
              <w:ind w:left="20"/>
              <w:jc w:val="both"/>
            </w:pPr>
            <w:r>
              <w:rPr>
                <w:rFonts w:ascii="Times New Roman"/>
                <w:b w:val="false"/>
                <w:i w:val="false"/>
                <w:color w:val="000000"/>
                <w:sz w:val="20"/>
              </w:rPr>
              <w:t>
1690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және материалдық емес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(орнатылып жатқан) негізгі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үйлер және ғимараттар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лизингіне қабылданған негізгі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(әзірленетін) материалдық емес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Компьютерлiк жабдық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құралдар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бойынша күрделі шығындар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есептелген амортизация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мен қаржы лизингі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мен қаржы лизингі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 арасындағы есеп айырысулар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есептелген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есептелген кірістері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талаптарындағы инвестициялық қызмет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шығыстарды алдын ала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мен салымдар бойынша сыйақыны алдын ала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шығыстары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басқа да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 көрсетулер үшін есептелген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операциялары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басқа да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мерзімі өткен комиссиялық кірістер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қысқа валюталық позиция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(ұзақ валюталық позицияның) қарсы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 бойынша басқа да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Акцептелген вексельдер үшін клиентке қойылатын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дебиторлар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қысқа позиция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(тазартылған қымбат металдар бойынша ұзақ позицияның) қарсы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банктік қызметтен болатын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қызметімен байланысты дебиторлық берешек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қызметпен байланысты дебиторлық берешек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тұрақсыздық айыбы (айыппұл, өсімпұл)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талаптар.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жиынтығы: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сынып -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корреспонденттік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атқарушы органдарынан алынған заемдар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мен қаржы лизингі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мен қаржы лизингі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және банк операцияларының жекелеген түрлерін жүзеге асыратын ұйымдардан алынған заемның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мен қаржы лизингі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овернайт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заемдары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(кепілзат, кепілпұл) ретінде қабылданған ақшаны сақтау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филиалдарымен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филиалдарымен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алдындағы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қорларына және инвестициялық портфельді басқаруды жүзеге асыратын ұйымдарға кастодиан банктер ашқан ағымдағы шоттардағы инвестицияланбаған қалдықтар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карт-шоттары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етілмелі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металдағы металл 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салым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карт-шоттары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жасалған басқа да операциялар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салымының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шартты салымының құнын оң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шартты салымының құнын теріс түзету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кепілпұл) ретінде қабылданған ақшаны сақтау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дисконт</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реттелген облигациялар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заемдар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мен қаржы лизингі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мен қаржы лизингі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кепілпұл) ретінде қабылданған ақша сомасына сыйақы төлеуге байланысты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металдардағы металл шоттары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пен оның филиалдарының арасындағы есеп айырысулар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металл шоттары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етілмелі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"РЕПО" операциялары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мен қаржы лизингі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етілмелі салымдар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лизингі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салымдар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қаржылық активтер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облигациялар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қызмет бойынша есептелген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және кірістерді алдын ала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сыйақыны алдын ала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сыйақыны алдын ала төлеу</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алдын ала төлемдер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есептелген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алу-сату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қызмет көрсетулер бойынша мерзімі өткен комиссиялық шығыстар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кәсіби қатысушыларымен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есеп айырысулар бойынша кредиторлар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кредиторлар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ұзақ валюталық позиция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теңгедегі (қысқа валюталық позицияның) қарсы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 бойынша басқа да кредиторлар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төлемақыларына арналған резерв</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қызметке байланысты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Акцептер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 бойынша басқа да кредиторлар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транзиттік шоттар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төлемдерінің шоты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ұзақ позиция</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металдардың теңгедегі (тазартылған қымбат металдар бойынша қысқа позицияның) қарсы құны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зияндарды жабуға арналған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мен дилинг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міндеттемелер.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жиынтығы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сынып - МЕНШIКТI КАПИТАЛ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жай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артықшылықты акциялар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төленген капитал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банктiк тәуекелдерге резервтер (провизиялар)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резервтер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 және қайта бағалау резервтері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 резервтері</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қаржы активтерінің құнын қайта бағалау резервтері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жылдардың бөлінбеген таза пайдасы (орны толтырылмаған зиян)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қайта бағалау бойынша резервтер</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таза пайда (орны толтырылмаған зиян)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жиынтығы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 жиынтығы:</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Кірістер мен шығыстардың баланстық шоттарындағы қалдықтар туралы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8663"/>
        <w:gridCol w:w="521"/>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Шоттардың нөмірлері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атаулары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сынып -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корреспонденттік шот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корреспонденттік шоттар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(бір түнге)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талап етілмелі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мерзімді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міндетті резервтер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(бір түнге)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талап етілмелі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айға дейінгі)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қысқа мерзімді (бір жылға дейінгі)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ұзақ мерзімді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 бойынша мерзімі өткен берешегі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шоттарда орналастырылған тазартылған қымбат металдар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оң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оң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ипотекалық ұйымның және "Қазақстан Даму Банкі" акционерлік қоғамының міндеттемелерін қамтамасыз ету болып табылатын салым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сыйлықақыны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овердрафт заемдары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қысқа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овернайт заемдары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ұзақ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қаржы лизингі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бойынша басқа банктердің мерзімі өткен берешегі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комиссиялық сыйақы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оң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немесе банк операцияларының жекелеген түрлерін жүзеге асыратын ұйымдардан алынған заемдар мен қаржы лизингі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овердрафт заемдары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қысқа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ұзақ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заемның құнын оң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қаржы лизингі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мерзімі өткен берешек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қаржы лизингі бойынша мерзімі өткен берешек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сыйлықақыны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филиалдармен есеп айырысулар бойынша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клиенттерге қойылатын талаптары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овердрафт заемдары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кредит карточкалары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есепке алынған вексельдері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факторинг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қысқа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ұзақ мерзімді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қаржы лизингі бойынша сыйақы алуға байланысты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форфейтинг бойынша сыйақы алуға байланысты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заемдар бойынша мерзімі өткен берешегі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мерзімі өткен берешек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басқа да заемдар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комиссиялық сыйақы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заемның құнын оң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халықаралық қаржы ұйымдарынан алынған заемның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мерзімді салымның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шартты салымның құнын теріс түзету түріндегі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сыйлықақыны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берілген қаржылық активтер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сыйлықақыны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реттелген облигациялар бойынша сыйлықақыны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"кері РЕПО" операциялары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және реттелген борышқа инвестициялар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акциялары бойынша алынған дивидендтер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акциялары бойынша алынған дивидендтер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борышқа инвестициялар бойынша сыйақы алуға байланысты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инвестициялар бойынша сыйақы алуға байланысты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жалдау талаптарындағы инвестициялық қызмет бойынша сыйақы алуға байланысты кірістері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сыйақы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дисконтты амортизациялау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кірістері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кірістері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кірістері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болған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 бойынша форвард операцияларын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фьючерстерін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Опциондық операцияларын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Кепілдіктермен операциялар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 қабылдау, клиенттердің банк шоттарын ашу және жүргізу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нарығындағы кәсіби қызмет бойынша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құжаттарының акцепті үшін алынған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есеп айырысулар бойынша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Факторинг операциялары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 операциялары бойынша қызмет көрсетулер үшін комиссиялық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депозиттермен операциялар бойынша қызмет көрсетулер үшін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болатын іске асырылмаған кіріс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бағалаудан болатын іске асырылмаған кіріс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валюталық баламасын белгілей отырып, теңгедегі заемдарды қайта бағалаудан болатын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құнының өзгеруінен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асырылмаған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зиянды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зиянды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зиянды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іске асырылған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болатын іске асырылған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бағалы металдарды қайта бағалаудан болатын іске асырылған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және сату үшін қолда бар бағалы қағаздардың құнының өзгеруінен болатын іске асырылған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асырылған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сатудан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 сатудан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сатудан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капиталына қатысу үлесінің өзгеруіне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капиталына қатысу үлесінің өзгеруіне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капиталына қатысу үлесінің өзгеруіне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банкінің өндірістік және сауда қызметін қаржыландырудан болатын кірістері</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жасалған операциялар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Фьючерс операциялары бойынша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операциялары бойынша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Опцион операциялары бойынша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Своп операциялары бойынша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 бойынша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бойынша сыйақы алуға байланысты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қызметінен болатын басқа да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емес қызметтен болатын басқа да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алуға байланысты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Резервтерді (провизияларды) қалпына келтіруден болатын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бойынша құрылған резервтерді (провизияларды) қалпына келтіруден болатын кірістер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мен қаржы лизингі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қызметіне байланысты дебиторлық берешек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құрылған резервтерді (провизияларды) қалпына келтіруден түскен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ұсынылған заемдар мен қаржы лизингі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қызметінен болатын зияндарды жабу үшін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байланысты емес дебиторлық берешек бойынша құрылған резервтерді (провизияларды) қалпына келтіруден болатын кірістер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Салықтарға дейінгі кіріс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сынып -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Корреспонденттiк шоттар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Банкiнiң корреспонденттiк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банктердiң корреспонденттiк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корреспонденттiк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түрлерiн жүзеге асыратын ұйымның корреспонденттiк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тазартылған қымбат металдағы металл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Үкiметiнен, Қазақстан Республикасының жергiлiктi атқарушы органдарынан және ұлттық басқарушы холдингтен алынған заемдар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Үкiметiнен және жергiлiктi атқарушы органдарынан алынған қысқа мерзiмдi заемдар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Үкiметiнен және жергiлiктi атқарушы органдарынан алынған ұзақ мерзiмдi заемдар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Үкiметiнен және Қазақстан Республикасының жергiлiктi атқарушы органдарынан алынған заемның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Үкiметiнен және жергiлiктi атқарушы органдарынан алынған заемдар бойынша мерзiмi өткен берешек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заемның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қаржы ұйымдарынан алынған заемдар бойынша мерзiмi өткен берешек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қаржы лизингі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заемның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заемның құнын теріс түзету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мерзімі өткен берешек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алынған заемдар бойынша мерзімі өткен берешек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қаржы лизингі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ұйымдардан алынған заемның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ұзақ мерзімді заемдар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ұйымдарға берілген заемның құнын теріс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заемдар бойынша мерзімі өткен берешек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заемдар бойынша дисконтты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банктерге берілген заемдар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жүргізілетін операциялар бойынша сыйақы төлеуге байланысты басқа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заемдар бойынша комиссиялық сыйақы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Овернайт заемдары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овернайт заемдары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овернайт заемдары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заемдары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талап етілмелі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мерзімді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етілмелі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етілмелі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ұзақ мерзімді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салымдар бойынша мерзімі өткен берешек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мерзімді салымның құнын теріс түзету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шартты салымның құнын теріс түзету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мерзімді салымның құнын оң түзету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тартылған шартты салымның құнын оң түзету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Банкінен, шетелдік орталық банктерден және басқа банктерден тартылған салымдар бойынша дисконтты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орналастырылған салымдар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 орналастырылған салымдар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Филиалдармен есеп айырысулар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офиспен есеп айырысулар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филиалдармен есеп айырысулар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филиалдармен есеп айырысулар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бюджеттің ақшасы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ағымдағы шоттары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Сенімгерлік басқаруға қабылданған қаржы активтері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етілмелі салымдары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тазартылған бағалы металдардағы металл шоттары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қысқамерзімді салымдары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тазартылған қымбат металдардағы мерзімді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ұзақ мерзімді салымдары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шоттары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міндеттемелерін қамтамасыз ету болып табылатын салым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талап етілмелі салымдары бойынша мерзімі өткен берешек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жүргізілетін басқа да операциялар бойынша мерзімі өткен берешек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мерзімді салымдары бойынша мерзімі өткен берешек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қаржы лизингі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Мерзімінде орындалмаған нұсқаулар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Клиенттердiң мiндеттемелерiн қамтамасыз ету (кепілзат, кепілпұл) ретiнде қабылданған ақша сомасына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салымдар бойынша комиссиялық сыйақы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заемның құнын теріс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мерзімді салымның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Клиенттерден тартылған шартты салымның құнын оң түзету түріндегі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вексельдер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 тартылған салымдар бойынша дисконтты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берілген заемдар бойынша сыйлықақыны амортизациялау бойынша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қағаздармен "РЕПО" операциялары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облигациялар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басқа да бағалы қағаздар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сатып алынған бағалы қағаздар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сату үшін қолда бар бағалы қағаздар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дисконтты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өтеуге дейін ұсталатын бағалы қағаздар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 және дебиторлық берешек" санатындағы басқа да борыштық құралдар бойынша сыйлықақыны амортизациялау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борыш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аз, реттелген борыш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бес жылдан астам, реттелген борыш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Айналысқа шығарылған, реттелген облигациялар бойынша дисконтты амортизациялау бойынша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Реттелген облигациялар бойынша сыйақы төлеуге байланысты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қаржы құралдары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етуге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 орналастырылған салымдар бойынша резервтерге (провизияларға) қаражат бөлу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банктерге берілген заемдар мен қаржы лизингі бойынша резервтерге (провизияларға) қаражат бөлу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қызметіне байланысты дебиторлық берешек бойынша резервтерге (провизияларға) қаражат бөлу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берілген заемдар мен қаржы лизингі бойынша резервтерге (провизияларға)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банк қызметінен болатын зияндарды жабуға арналған резервтерге (провизияларға)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қызметпен байланысты емес дебиторлық берешек бойынша резервтерге (провизияларға) қаражат бөлу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резервтерге (провизияларға)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 бойынша резервтерге (провизияларға)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берілген заемдар мен қаржы лизингі бойынша резервтерге (провизияларға) қаражат бөлу</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міндеттемелерін құру бойынша қаражат бөлу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Дилинг операциялары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металдарды сатып алу-сату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форвард операцияларын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форвард операцияларын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бойынша форвард операцияларын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фьючерстерді қайта бағалаудан болатын іске асырылмаған шығыс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операцияларын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операцияларын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құралдарымен операцияларды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Комиссиялық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агенттік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карт-шоттары бойынша алынған қызмет көрсетулер бойынша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комиссиялық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нарығындағы кәсіби қызмет бойынша комиссиялық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 шығыстары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 қайта бағалаудан болатын іске асырылмаған шығыс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қымбат металдарды қайта бағалаудан болатын іске асырылмаған шығыс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Заемдардың валюталық баламасын белгілей отырып, теңгедегі заемдарды қайта бағалаудан болатын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Салымдардың валюталық баламасын белгілей отырып, теңгедегі салымдарды қайта бағалаудан болатын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бағалы қағаздардың құнын өзгертуден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асырылмаған шығыс</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құнсыздануынан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активтердің құнсыздануынан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жарғылық капиталына салынған инвестициялардың құнсыздануынан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Гудвилдің құнсыздануынан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міндетті аударымдар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төлемдер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болатын іске асырылған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болатын іске асырылған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қайта бағалаудан болатын іске асырылған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пайда немесе зиян арқылы есепке алынатын және сату үшін қолда бар бағалы қағаздардың құнының өзгеруінен болатын іске асырылған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қайта бағалаудан болатын іске асырылған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шығыстары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Инкассациялауға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Күзетке және дабылға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жалпышаруашылық шығыстары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іссапарларға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консультациялық қызмет көрсетулер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депозиттерге кепілдік беру қоры" акционерлік қоғамына жарналар түріндегі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қоспағанда, салықтар және бюджетке төленетін басқа міндетті төлемдер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 салығы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салығы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 және бюджетке төленетін міндетті төлемдер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және ғимараттар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құралдар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бойынша алынған негізгі құралдар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беруге арналған негізгі құралдар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 алынған үйлер бойынша күрделі шығындар бойынша амортизациялық аударымдар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бойынша амортизациялық аударымдар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Сатудан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және қауымдасқан ұйымдардың акцияларын сатудан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сатудан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өтеусіз беруден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қорларды сатудан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инвестицияларды іске асырудан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капиталға қатысу үлесінің өзгеруіне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ұйымдардың жарғылық капиталындағы қатысу үлесінің өзгеруіне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Қауымдасқан ұйымдардың жарғылық капиталындағы қатысу үлесінің өзгеруіне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жүргізілген операциялар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туынды қаржы құралдарымен операциялар бойынша шығыстар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сыйақы төлеуге байланысты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қызметтен болатын басқа да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емес қызметтен болатын басқа да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Акцепттерден болатын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кепілдіктер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 бойынша шығыстар</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 жиынтығы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адам)____________</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___________________</w:t>
      </w:r>
    </w:p>
    <w:p>
      <w:pPr>
        <w:spacing w:after="0"/>
        <w:ind w:left="0"/>
        <w:jc w:val="both"/>
      </w:pPr>
      <w:r>
        <w:rPr>
          <w:rFonts w:ascii="Times New Roman"/>
          <w:b w:val="false"/>
          <w:i w:val="false"/>
          <w:color w:val="000000"/>
          <w:sz w:val="28"/>
        </w:rPr>
        <w:t>
      лауазымы, тегі, аты, әкесінің аты (бар болса) (қолы) (телефон нөмірі)</w:t>
      </w:r>
    </w:p>
    <w:p>
      <w:pPr>
        <w:spacing w:after="0"/>
        <w:ind w:left="0"/>
        <w:jc w:val="both"/>
      </w:pPr>
      <w:r>
        <w:rPr>
          <w:rFonts w:ascii="Times New Roman"/>
          <w:b w:val="false"/>
          <w:i w:val="false"/>
          <w:color w:val="000000"/>
          <w:sz w:val="28"/>
        </w:rPr>
        <w:t>
      Есепке қол қойылған күн 20___ жылғы "____" _____</w:t>
      </w:r>
    </w:p>
    <w:p>
      <w:pPr>
        <w:spacing w:after="0"/>
        <w:ind w:left="0"/>
        <w:jc w:val="both"/>
      </w:pPr>
      <w:r>
        <w:rPr>
          <w:rFonts w:ascii="Times New Roman"/>
          <w:b w:val="false"/>
          <w:i w:val="false"/>
          <w:color w:val="000000"/>
          <w:sz w:val="28"/>
        </w:rPr>
        <w:t>
                                                      Мөр орны (бар болса)</w:t>
      </w:r>
    </w:p>
    <w:bookmarkStart w:name="z42" w:id="38"/>
    <w:p>
      <w:pPr>
        <w:spacing w:after="0"/>
        <w:ind w:left="0"/>
        <w:jc w:val="left"/>
      </w:pPr>
      <w:r>
        <w:rPr>
          <w:rFonts w:ascii="Times New Roman"/>
          <w:b/>
          <w:i w:val="false"/>
          <w:color w:val="000000"/>
        </w:rPr>
        <w:t xml:space="preserve"> Әкімшілік деректерді жинауға арналған нысанды толтыру бойынша</w:t>
      </w:r>
      <w:r>
        <w:br/>
      </w:r>
      <w:r>
        <w:rPr>
          <w:rFonts w:ascii="Times New Roman"/>
          <w:b/>
          <w:i w:val="false"/>
          <w:color w:val="000000"/>
        </w:rPr>
        <w:t>түсіндірме</w:t>
      </w:r>
      <w:r>
        <w:br/>
      </w:r>
      <w:r>
        <w:rPr>
          <w:rFonts w:ascii="Times New Roman"/>
          <w:b/>
          <w:i w:val="false"/>
          <w:color w:val="000000"/>
        </w:rPr>
        <w:t>Екінші деңгейдегі банктердің және ипотекалық ұйымдардың баланстық шоттарындағы қалдықтар туралы есеп</w:t>
      </w:r>
      <w:r>
        <w:br/>
      </w:r>
      <w:r>
        <w:rPr>
          <w:rFonts w:ascii="Times New Roman"/>
          <w:b/>
          <w:i w:val="false"/>
          <w:color w:val="000000"/>
        </w:rPr>
        <w:t>1. Жалпы ережелер</w:t>
      </w:r>
    </w:p>
    <w:bookmarkEnd w:id="38"/>
    <w:bookmarkStart w:name="z45" w:id="39"/>
    <w:p>
      <w:pPr>
        <w:spacing w:after="0"/>
        <w:ind w:left="0"/>
        <w:jc w:val="both"/>
      </w:pPr>
      <w:r>
        <w:rPr>
          <w:rFonts w:ascii="Times New Roman"/>
          <w:b w:val="false"/>
          <w:i w:val="false"/>
          <w:color w:val="000000"/>
          <w:sz w:val="28"/>
        </w:rPr>
        <w:t>
      1. Осы түсіндірме (бұдан әрі – Түсіндірме) "Екінші деңгейдегі банктердің және ипотекалық ұйымдардың баланстық шоттарындағы қалдықтар туралы есеп" нысанын (бұдан әрі – Нысан) толтыру бойынша бірыңғай талаптарды айқындайды.</w:t>
      </w:r>
    </w:p>
    <w:bookmarkEnd w:id="39"/>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Start w:name="z46" w:id="40"/>
    <w:p>
      <w:pPr>
        <w:spacing w:after="0"/>
        <w:ind w:left="0"/>
        <w:jc w:val="both"/>
      </w:pPr>
      <w:r>
        <w:rPr>
          <w:rFonts w:ascii="Times New Roman"/>
          <w:b w:val="false"/>
          <w:i w:val="false"/>
          <w:color w:val="000000"/>
          <w:sz w:val="28"/>
        </w:rPr>
        <w:t>
      3. Екінші деңгейдегі банктер Нысанды күн сайын және ай сайын, ипотекалық ұйымдар ай сайын жасайды. Нысан есепті кезеңнің соңындағы жағдай бойынша жасалады. Нысандағы деректер Қазақстан Республикасының ұлттық валютасы – теңгемен толтырылады.</w:t>
      </w:r>
    </w:p>
    <w:bookmarkEnd w:id="40"/>
    <w:bookmarkStart w:name="z47" w:id="41"/>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41"/>
    <w:bookmarkStart w:name="z48" w:id="42"/>
    <w:p>
      <w:pPr>
        <w:spacing w:after="0"/>
        <w:ind w:left="0"/>
        <w:jc w:val="left"/>
      </w:pPr>
      <w:r>
        <w:rPr>
          <w:rFonts w:ascii="Times New Roman"/>
          <w:b/>
          <w:i w:val="false"/>
          <w:color w:val="000000"/>
        </w:rPr>
        <w:t xml:space="preserve"> 2. Нысанды толтыру бойынша түсіндірме</w:t>
      </w:r>
    </w:p>
    <w:bookmarkEnd w:id="42"/>
    <w:bookmarkStart w:name="z49" w:id="43"/>
    <w:p>
      <w:pPr>
        <w:spacing w:after="0"/>
        <w:ind w:left="0"/>
        <w:jc w:val="both"/>
      </w:pPr>
      <w:r>
        <w:rPr>
          <w:rFonts w:ascii="Times New Roman"/>
          <w:b w:val="false"/>
          <w:i w:val="false"/>
          <w:color w:val="000000"/>
          <w:sz w:val="28"/>
        </w:rPr>
        <w:t>
      5. Нысан екінші деңгейдегі банктің және ипотекалық ұйымның активтері, міндеттемелері, капиталы, кірістері, шығыстары бойынша баланстық баптардың құрылымын ашып көрсетеді.</w:t>
      </w:r>
    </w:p>
    <w:bookmarkEnd w:id="43"/>
    <w:bookmarkStart w:name="z50" w:id="44"/>
    <w:p>
      <w:pPr>
        <w:spacing w:after="0"/>
        <w:ind w:left="0"/>
        <w:jc w:val="both"/>
      </w:pPr>
      <w:r>
        <w:rPr>
          <w:rFonts w:ascii="Times New Roman"/>
          <w:b w:val="false"/>
          <w:i w:val="false"/>
          <w:color w:val="000000"/>
          <w:sz w:val="28"/>
        </w:rPr>
        <w:t>
      6. Нысан екінші деңгейдегі банктің және ипотекалық ұйымның жүзеге асыратын қызметіне қарай жасалады.</w:t>
      </w:r>
    </w:p>
    <w:bookmarkEnd w:id="44"/>
    <w:bookmarkStart w:name="z51" w:id="45"/>
    <w:p>
      <w:pPr>
        <w:spacing w:after="0"/>
        <w:ind w:left="0"/>
        <w:jc w:val="both"/>
      </w:pPr>
      <w:r>
        <w:rPr>
          <w:rFonts w:ascii="Times New Roman"/>
          <w:b w:val="false"/>
          <w:i w:val="false"/>
          <w:color w:val="000000"/>
          <w:sz w:val="28"/>
        </w:rPr>
        <w:t xml:space="preserve">
      7. Нысанда шоттар топтары ашып көрсетіледі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шоттар бойынша сомалар көрсетіледі.</w:t>
      </w:r>
    </w:p>
    <w:bookmarkEnd w:id="45"/>
    <w:bookmarkStart w:name="z52" w:id="46"/>
    <w:p>
      <w:pPr>
        <w:spacing w:after="0"/>
        <w:ind w:left="0"/>
        <w:jc w:val="both"/>
      </w:pPr>
      <w:r>
        <w:rPr>
          <w:rFonts w:ascii="Times New Roman"/>
          <w:b w:val="false"/>
          <w:i w:val="false"/>
          <w:color w:val="000000"/>
          <w:sz w:val="28"/>
        </w:rPr>
        <w:t>
      8. Мәліметтер болмаған жағдайда Нысан нөлдік қалдықпен ұсынылады.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74 қаулысына</w:t>
            </w:r>
            <w:r>
              <w:br/>
            </w:r>
            <w:r>
              <w:rPr>
                <w:rFonts w:ascii="Times New Roman"/>
                <w:b w:val="false"/>
                <w:i w:val="false"/>
                <w:color w:val="000000"/>
                <w:sz w:val="20"/>
              </w:rPr>
              <w:t>3-қосымша</w:t>
            </w:r>
          </w:p>
        </w:tc>
      </w:tr>
    </w:tbl>
    <w:bookmarkStart w:name="z54" w:id="47"/>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Екінші деңгейдегі банктердің және ипотекалық ұйымдардың баланстан тыс шоттарындағы қалдықтар туралы есеп</w:t>
      </w:r>
      <w:r>
        <w:br/>
      </w:r>
      <w:r>
        <w:rPr>
          <w:rFonts w:ascii="Times New Roman"/>
          <w:b/>
          <w:i w:val="false"/>
          <w:color w:val="000000"/>
        </w:rPr>
        <w:t>Есепті кезең: 20__ жылғы "___" "_____________" жағдай бойынша</w:t>
      </w:r>
    </w:p>
    <w:bookmarkEnd w:id="47"/>
    <w:p>
      <w:pPr>
        <w:spacing w:after="0"/>
        <w:ind w:left="0"/>
        <w:jc w:val="both"/>
      </w:pPr>
      <w:r>
        <w:rPr>
          <w:rFonts w:ascii="Times New Roman"/>
          <w:b w:val="false"/>
          <w:i w:val="false"/>
          <w:color w:val="000000"/>
          <w:sz w:val="28"/>
        </w:rPr>
        <w:t>
      Индексі: 700-ВН</w:t>
      </w:r>
    </w:p>
    <w:p>
      <w:pPr>
        <w:spacing w:after="0"/>
        <w:ind w:left="0"/>
        <w:jc w:val="both"/>
      </w:pPr>
      <w:r>
        <w:rPr>
          <w:rFonts w:ascii="Times New Roman"/>
          <w:b w:val="false"/>
          <w:i w:val="false"/>
          <w:color w:val="000000"/>
          <w:sz w:val="28"/>
        </w:rPr>
        <w:t>
      Кезеңділігі: күнделікті, ай сайынғы</w:t>
      </w:r>
    </w:p>
    <w:p>
      <w:pPr>
        <w:spacing w:after="0"/>
        <w:ind w:left="0"/>
        <w:jc w:val="both"/>
      </w:pPr>
      <w:r>
        <w:rPr>
          <w:rFonts w:ascii="Times New Roman"/>
          <w:b w:val="false"/>
          <w:i w:val="false"/>
          <w:color w:val="000000"/>
          <w:sz w:val="28"/>
        </w:rPr>
        <w:t>
      Ұсынатындар: екінші деңгейдегі банктер және ипотекалық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bookmarkStart w:name="z56" w:id="48"/>
    <w:p>
      <w:pPr>
        <w:spacing w:after="0"/>
        <w:ind w:left="0"/>
        <w:jc w:val="both"/>
      </w:pPr>
      <w:r>
        <w:rPr>
          <w:rFonts w:ascii="Times New Roman"/>
          <w:b w:val="false"/>
          <w:i w:val="false"/>
          <w:color w:val="000000"/>
          <w:sz w:val="28"/>
        </w:rPr>
        <w:t>
      1) 3) тармақшада көзделген жағдайды қоспағанда, онға жетпейтін филиалы бар екінші деңгейдегі банктер:</w:t>
      </w:r>
    </w:p>
    <w:bookmarkEnd w:id="48"/>
    <w:p>
      <w:pPr>
        <w:spacing w:after="0"/>
        <w:ind w:left="0"/>
        <w:jc w:val="both"/>
      </w:pPr>
      <w:r>
        <w:rPr>
          <w:rFonts w:ascii="Times New Roman"/>
          <w:b w:val="false"/>
          <w:i w:val="false"/>
          <w:color w:val="000000"/>
          <w:sz w:val="28"/>
        </w:rPr>
        <w:t>
      күнделікті есептерді - есепті күннен кейінгі екі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үш жұмыс күнінен кешіктірмей;</w:t>
      </w:r>
    </w:p>
    <w:bookmarkStart w:name="z57" w:id="49"/>
    <w:p>
      <w:pPr>
        <w:spacing w:after="0"/>
        <w:ind w:left="0"/>
        <w:jc w:val="both"/>
      </w:pPr>
      <w:r>
        <w:rPr>
          <w:rFonts w:ascii="Times New Roman"/>
          <w:b w:val="false"/>
          <w:i w:val="false"/>
          <w:color w:val="000000"/>
          <w:sz w:val="28"/>
        </w:rPr>
        <w:t>
      2) oн және одан көп филиалы бар екінші деңгейдегі банктер (ай сайынғы есеппен бірмезгілде ұсынылатын айдың алғашқы есепті күндерінің есептерін қоспағанда):</w:t>
      </w:r>
    </w:p>
    <w:bookmarkEnd w:id="49"/>
    <w:p>
      <w:pPr>
        <w:spacing w:after="0"/>
        <w:ind w:left="0"/>
        <w:jc w:val="both"/>
      </w:pPr>
      <w:r>
        <w:rPr>
          <w:rFonts w:ascii="Times New Roman"/>
          <w:b w:val="false"/>
          <w:i w:val="false"/>
          <w:color w:val="000000"/>
          <w:sz w:val="28"/>
        </w:rPr>
        <w:t>
      күнделікті есептерді - есепті күннен кейінгі үш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бес жұмыс күнінен кешіктірмей;</w:t>
      </w:r>
    </w:p>
    <w:bookmarkStart w:name="z58" w:id="50"/>
    <w:p>
      <w:pPr>
        <w:spacing w:after="0"/>
        <w:ind w:left="0"/>
        <w:jc w:val="both"/>
      </w:pPr>
      <w:r>
        <w:rPr>
          <w:rFonts w:ascii="Times New Roman"/>
          <w:b w:val="false"/>
          <w:i w:val="false"/>
          <w:color w:val="000000"/>
          <w:sz w:val="28"/>
        </w:rPr>
        <w:t xml:space="preserve">
      3) 2016 жылғы 1 ақпанға дейін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бірмезгілде беру жөніндегі операцияны жүзеге асырған екінші деңгейдегі бас банк:</w:t>
      </w:r>
    </w:p>
    <w:bookmarkEnd w:id="50"/>
    <w:p>
      <w:pPr>
        <w:spacing w:after="0"/>
        <w:ind w:left="0"/>
        <w:jc w:val="both"/>
      </w:pPr>
      <w:r>
        <w:rPr>
          <w:rFonts w:ascii="Times New Roman"/>
          <w:b w:val="false"/>
          <w:i w:val="false"/>
          <w:color w:val="000000"/>
          <w:sz w:val="28"/>
        </w:rPr>
        <w:t>
      күнделікті есептерді - есепті күннен кейінгі бес жұмыс күнінен кешіктірмей (ай сайынғы есеппен бірмезгілде ұсынылатын айдың алғашқы есепті күндерінің есептерін қоспағанда);</w:t>
      </w:r>
    </w:p>
    <w:p>
      <w:pPr>
        <w:spacing w:after="0"/>
        <w:ind w:left="0"/>
        <w:jc w:val="both"/>
      </w:pPr>
      <w:r>
        <w:rPr>
          <w:rFonts w:ascii="Times New Roman"/>
          <w:b w:val="false"/>
          <w:i w:val="false"/>
          <w:color w:val="000000"/>
          <w:sz w:val="28"/>
        </w:rPr>
        <w:t>
      ай сайынғы есептерді - есепті айдың соңғы күнінен кейінгі жеті жұмыс күнінен кешіктірмей;</w:t>
      </w:r>
    </w:p>
    <w:bookmarkStart w:name="z59" w:id="51"/>
    <w:p>
      <w:pPr>
        <w:spacing w:after="0"/>
        <w:ind w:left="0"/>
        <w:jc w:val="both"/>
      </w:pPr>
      <w:r>
        <w:rPr>
          <w:rFonts w:ascii="Times New Roman"/>
          <w:b w:val="false"/>
          <w:i w:val="false"/>
          <w:color w:val="000000"/>
          <w:sz w:val="28"/>
        </w:rPr>
        <w:t>
      4) ипотекалық ұйымдар ай сайынғы есепті - есепті айдан кейінгі айдың оныншы жұмыс күнінен кешіктірмей.</w:t>
      </w:r>
    </w:p>
    <w:bookmarkEnd w:id="51"/>
    <w:bookmarkStart w:name="z60" w:id="52"/>
    <w:p>
      <w:pPr>
        <w:spacing w:after="0"/>
        <w:ind w:left="0"/>
        <w:jc w:val="both"/>
      </w:pPr>
      <w:r>
        <w:rPr>
          <w:rFonts w:ascii="Times New Roman"/>
          <w:b w:val="false"/>
          <w:i w:val="false"/>
          <w:color w:val="000000"/>
          <w:sz w:val="28"/>
        </w:rPr>
        <w:t>
      Нысан</w:t>
      </w:r>
    </w:p>
    <w:bookmarkEnd w:id="52"/>
    <w:p>
      <w:pPr>
        <w:spacing w:after="0"/>
        <w:ind w:left="0"/>
        <w:jc w:val="both"/>
      </w:pPr>
      <w:r>
        <w:rPr>
          <w:rFonts w:ascii="Times New Roman"/>
          <w:b w:val="false"/>
          <w:i w:val="false"/>
          <w:color w:val="000000"/>
          <w:sz w:val="28"/>
        </w:rPr>
        <w:t>
      1-кесте. Шартты және ықтимал талаптар мен міндеттемелердің баланстан тыс шоттарындағы қалдықтар туралы есеп</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8"/>
        <w:gridCol w:w="8054"/>
        <w:gridCol w:w="608"/>
      </w:tblGrid>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сынып - ШАРТТЫ ЖӘНЕ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жабылмаған аккредитивтер бойынша ықтимал талаптар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Расталған жабылмаған аккредитивтер бойынша ықтимал талаптар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жабылған аккредитивтер бойынша ықтимал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жабылған аккредитивтер бойынша ықтимал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жабылмаған аккредитивтер бойынша ықтимал талаптары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Рамбурстаушы банктің эмитент банкке қойылатын ықтимал талаптары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ықтимал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Форфейтинг операциялары бойынша борышкерге қойылатын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орналастыру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Орналастырылатын салымдар бойынша болашақта қойылатын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заемдар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берілетін, қайтарып алынатын заемдар бойынша шартты талаптар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жылжымайтын салымдары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алу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алу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заемдар алу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6177</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Вексельдер бойынша ықтимал талаптар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және өзге туынды қаржы құралдары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операциялары – "колл/пут" бойынша шартты талаптар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 – қарсы шот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талаптар – қарсы шот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талаптар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және ықтимал талаптар жиынтығы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сынып – ШАРТТЫ ЖӘНЕ ЫҚТИМАЛ МІНДЕТТЕМЕЛЕР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Шығарылған жабылмаған аккредитивтер бойынша ықтимал міндеттемелер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жабылмаған аккредитивтер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жабылған аккредитивтер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жабылған аккредитивтер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 банктің жабылмаған аккредитивтер бойынша ықтимал міндеттемелері</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Рамбурстау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Кепілдіктер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немесе расталған кепілдіктер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кепілдіктер бойынша талаптардың ықтимал азаюы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Форфейтинг операциялары бойынша міндеттемелер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орналастыру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Болашақта салымдар орналастыру бойынша шартты міндеттемелер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алынбайтын заемдар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берілетін, қайтарып алынатын заемдар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жылжымайтын салымдары бойынша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Болашақта салымдар және заемдар алу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салымдар бойынша болашақ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заемдар бойынша болашақ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заемдар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 бойынша ықтимал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 сатып алу бойынша және өзге туынды қаржы құралдары бойынша шоттар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сатып алу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опцион операциялары – "колл-пут" бойынша шартты міндеттемелер – қарсы шот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сатып алынған келісім</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своп</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және өзге туынды қаржы құралдары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сату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опцион операциялары – "колл/пут"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сыйақы туралы іске асырылған келісім – қарсы шот</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туынды қаржы құралдары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құндылықтарды сатып алу-сату бойынша шоттар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металдарды сатып алу-сату бойынша шартты міндеттемелер</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6997</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мәмілелер бойынша позиция.</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және ықтимал міндеттемелер жиынтығы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2-кесте. Меморандумның баланстан тыс шоттарындағы қалдықтар туралы есеп</w:t>
      </w:r>
    </w:p>
    <w:bookmarkEnd w:id="53"/>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0"/>
        <w:gridCol w:w="8542"/>
        <w:gridCol w:w="538"/>
      </w:tblGrid>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активтер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үйлер, машиналар, жабдық, көлік және басқа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бөліп-бөліп төлеу арқылы өткізілетін негізгі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операциялар бойынша инкассоға жіберілген құжаттар және құндылықтар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қамтамасыз етуге (кепілге) берілген мүлік</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пассивтер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үйлер, машиналар, жабдық, көлік және басқа да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Инкассоға қабылданған құжаттар және құндылықтар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міндеттемелерін қамтамасыз етуге (кепілге) қабылданған мүлік</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шоттар - басқалары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төленбеген төлем құжаттары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Секьюритилендірілетін активтер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ұйымдарына шет мемлекеттер мен шетелдік банктер ашқан кредит желілер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келісімдер негізінде қызмет көрсетілетін заемдар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заемдар бойынша есептелген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құндылықтар мен құжаттар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Есебіне жіберілген және берілген әртүрлі құндылықтар мен құжаттар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қымбат металдар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Клиенттердің акциялары мен басқа бағалы қағаздары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кастодиандық қызмет көрсетудегі активтері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сақтауға қабылданған зейнетақы активтері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қысқа мерзімді мемлекеттік бағалы қағаздары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ұзақ мерзімді мемлекеттік бағалы қағаздары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мемлекеттік емес эмиссиялық бағалы қағаздар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зейнетақы активтері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биржасының ресми тізіміне енгізілген, зейнетақы активтері орналастырылған мемлекеттік емес эмиссиялық бағалы қағаздар бойынша есептелген сыйақы (купон, дисконт/сыйлықақы)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банктердегі салымдар бойынша есептелген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басқа да қаржылық активтер бойынша есептелген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 орналастырылған бағалы қағаздармен операциялар бойынша міндеттемелері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орналастырылған бағалы қағаздармен "кері РЕПО" операциялары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мерзімі өткен ипотекалық заемдар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 бойынша есептелген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 бойынша тұрақсыздық айыбы (айыппұл, өсімпұл)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 сенімгерлік басқаруға қабылданған ипотекалық заемдар бойынша мерзімі өткен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сенімгерлік (инвестициялық) басқарудағы активтері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міндеттемелер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шоттар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активтердің түсуі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(инвестициялық) басқару операциялары бойынша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төлеу бойынша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қорларының зейнетақы активтерін қоспағанда, кастодиандық сақтауға қабылдаған активтері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инвестициялар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Үйлерге, машиналарға, жабдыққа, көлік және басқа негізгі құралдарға инвестициялар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алдыңғы ұстаушы есептеген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активтер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банктердегі салымдар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бағалы қағаздары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(қатысу үлестері)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талаптар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машиналар, жабдық, көлік және басқа да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(орнатылып) жатқан негізгі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Лизингке (жалға) берілген негізгі құралдар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талаптар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міндеттемелер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шоттар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 кірістері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 ақшаның түсуі</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түріндегі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Лизинг (жалдау) төлемдері түріндегі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 туралы шарт бойынша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ақшасын алу</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7882</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 төлеу бойынша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7883</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7884</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іске асырылмаған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әділ құны бойынша қайта бағалаудан болатын іске асырылмаған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бойынша амортизациялық аударымдар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құнсыздануынан болатын зиян</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сатып алу-сатудан болатын кірістер</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адам)____________</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___________________</w:t>
      </w:r>
    </w:p>
    <w:p>
      <w:pPr>
        <w:spacing w:after="0"/>
        <w:ind w:left="0"/>
        <w:jc w:val="both"/>
      </w:pPr>
      <w:r>
        <w:rPr>
          <w:rFonts w:ascii="Times New Roman"/>
          <w:b w:val="false"/>
          <w:i w:val="false"/>
          <w:color w:val="000000"/>
          <w:sz w:val="28"/>
        </w:rPr>
        <w:t>
               лауазымы,тегі, аты, әкесінің аты (бар болса) (қолы) (телефон</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Есепке қол қойылған күн 20___ жылғы "____" _____</w:t>
      </w:r>
    </w:p>
    <w:p>
      <w:pPr>
        <w:spacing w:after="0"/>
        <w:ind w:left="0"/>
        <w:jc w:val="both"/>
      </w:pPr>
      <w:r>
        <w:rPr>
          <w:rFonts w:ascii="Times New Roman"/>
          <w:b w:val="false"/>
          <w:i w:val="false"/>
          <w:color w:val="000000"/>
          <w:sz w:val="28"/>
        </w:rPr>
        <w:t>
                                                      Мөр орны (бар болса)</w:t>
      </w:r>
    </w:p>
    <w:bookmarkStart w:name="z62" w:id="5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Екінші деңгейдегі банктердің және ипотекалық ұйымдардың баланстан тыс шоттарындағы қалдықтар туралы есеп</w:t>
      </w:r>
      <w:r>
        <w:br/>
      </w:r>
      <w:r>
        <w:rPr>
          <w:rFonts w:ascii="Times New Roman"/>
          <w:b/>
          <w:i w:val="false"/>
          <w:color w:val="000000"/>
        </w:rPr>
        <w:t>1. Жалпы ережелер</w:t>
      </w:r>
    </w:p>
    <w:bookmarkEnd w:id="54"/>
    <w:bookmarkStart w:name="z65" w:id="55"/>
    <w:p>
      <w:pPr>
        <w:spacing w:after="0"/>
        <w:ind w:left="0"/>
        <w:jc w:val="both"/>
      </w:pPr>
      <w:r>
        <w:rPr>
          <w:rFonts w:ascii="Times New Roman"/>
          <w:b w:val="false"/>
          <w:i w:val="false"/>
          <w:color w:val="000000"/>
          <w:sz w:val="28"/>
        </w:rPr>
        <w:t>
      1. Осы түсіндірме (бұдан әрі – Түсіндірме) "Екінші деңгейдегі банктердің және ипотекалық ұйымдардың баланстан тыс шоттарындағы қалдықтар туралы есеп" нысанын (бұдан әрі – Нысан) толтыру бойынша бірыңғай талаптарды айқындайды.</w:t>
      </w:r>
    </w:p>
    <w:bookmarkEnd w:id="55"/>
    <w:bookmarkStart w:name="z66" w:id="56"/>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56"/>
    <w:bookmarkStart w:name="z67" w:id="57"/>
    <w:p>
      <w:pPr>
        <w:spacing w:after="0"/>
        <w:ind w:left="0"/>
        <w:jc w:val="both"/>
      </w:pPr>
      <w:r>
        <w:rPr>
          <w:rFonts w:ascii="Times New Roman"/>
          <w:b w:val="false"/>
          <w:i w:val="false"/>
          <w:color w:val="000000"/>
          <w:sz w:val="28"/>
        </w:rPr>
        <w:t>
      3. Екінші деңгейдегі банктер Нысанды күн сайын және ай сайын жасайды, ипотекалық ұйымдар ай сайын жасайды. Нысан есепті кезеңнің соңындағы жағдай бойынша жасалады. Нысандағы деректер Қазақстан Республикасының ұлттық валютасы – теңгемен толтырылады.</w:t>
      </w:r>
    </w:p>
    <w:bookmarkEnd w:id="57"/>
    <w:bookmarkStart w:name="z68" w:id="58"/>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58"/>
    <w:bookmarkStart w:name="z69" w:id="59"/>
    <w:p>
      <w:pPr>
        <w:spacing w:after="0"/>
        <w:ind w:left="0"/>
        <w:jc w:val="left"/>
      </w:pPr>
      <w:r>
        <w:rPr>
          <w:rFonts w:ascii="Times New Roman"/>
          <w:b/>
          <w:i w:val="false"/>
          <w:color w:val="000000"/>
        </w:rPr>
        <w:t xml:space="preserve"> 2. Нысанды толтыру бойынша түсіндірме</w:t>
      </w:r>
    </w:p>
    <w:bookmarkEnd w:id="59"/>
    <w:bookmarkStart w:name="z70" w:id="60"/>
    <w:p>
      <w:pPr>
        <w:spacing w:after="0"/>
        <w:ind w:left="0"/>
        <w:jc w:val="both"/>
      </w:pPr>
      <w:r>
        <w:rPr>
          <w:rFonts w:ascii="Times New Roman"/>
          <w:b w:val="false"/>
          <w:i w:val="false"/>
          <w:color w:val="000000"/>
          <w:sz w:val="28"/>
        </w:rPr>
        <w:t>
      5. Нысан шартты және ықтимал талаптар және міндеттемелер, меморандум шоттары бойынша баланстан тыс баптардың құрылымын ашып көрсетеді.</w:t>
      </w:r>
    </w:p>
    <w:bookmarkEnd w:id="60"/>
    <w:bookmarkStart w:name="z71" w:id="61"/>
    <w:p>
      <w:pPr>
        <w:spacing w:after="0"/>
        <w:ind w:left="0"/>
        <w:jc w:val="both"/>
      </w:pPr>
      <w:r>
        <w:rPr>
          <w:rFonts w:ascii="Times New Roman"/>
          <w:b w:val="false"/>
          <w:i w:val="false"/>
          <w:color w:val="000000"/>
          <w:sz w:val="28"/>
        </w:rPr>
        <w:t>
      6. Нысан екінші деңгейдегі банктің және ипотекалық ұйымның жүзеге асыратын қызметіне байланысты жасалады.</w:t>
      </w:r>
    </w:p>
    <w:bookmarkEnd w:id="61"/>
    <w:bookmarkStart w:name="z72" w:id="62"/>
    <w:p>
      <w:pPr>
        <w:spacing w:after="0"/>
        <w:ind w:left="0"/>
        <w:jc w:val="both"/>
      </w:pPr>
      <w:r>
        <w:rPr>
          <w:rFonts w:ascii="Times New Roman"/>
          <w:b w:val="false"/>
          <w:i w:val="false"/>
          <w:color w:val="000000"/>
          <w:sz w:val="28"/>
        </w:rPr>
        <w:t xml:space="preserve">
      7. Нысанда шоттар топтары ашып көрсетіледі және Нормативтік құқықтық актілерді мемлекеттік тіркеу тізілімінде № 6793 тіркелген, Қазақстан Республикасының Ұлттық Банкі Басқармасының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2011 жылғы 31 қаңтардағы № 3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шоттар бойынша сомалар көрсетіледі.</w:t>
      </w:r>
    </w:p>
    <w:bookmarkEnd w:id="62"/>
    <w:bookmarkStart w:name="z73" w:id="63"/>
    <w:p>
      <w:pPr>
        <w:spacing w:after="0"/>
        <w:ind w:left="0"/>
        <w:jc w:val="both"/>
      </w:pPr>
      <w:r>
        <w:rPr>
          <w:rFonts w:ascii="Times New Roman"/>
          <w:b w:val="false"/>
          <w:i w:val="false"/>
          <w:color w:val="000000"/>
          <w:sz w:val="28"/>
        </w:rPr>
        <w:t>
      8. Мәліметтер болмаған жағдайда Нысан нөлдік қалдықпен ұсынылады.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74 қаулысына</w:t>
            </w:r>
            <w:r>
              <w:br/>
            </w:r>
            <w:r>
              <w:rPr>
                <w:rFonts w:ascii="Times New Roman"/>
                <w:b w:val="false"/>
                <w:i w:val="false"/>
                <w:color w:val="000000"/>
                <w:sz w:val="20"/>
              </w:rPr>
              <w:t>4-қосымша</w:t>
            </w:r>
          </w:p>
        </w:tc>
      </w:tr>
    </w:tbl>
    <w:bookmarkStart w:name="z75" w:id="64"/>
    <w:p>
      <w:pPr>
        <w:spacing w:after="0"/>
        <w:ind w:left="0"/>
        <w:jc w:val="left"/>
      </w:pPr>
      <w:r>
        <w:rPr>
          <w:rFonts w:ascii="Times New Roman"/>
          <w:b/>
          <w:i w:val="false"/>
          <w:color w:val="000000"/>
        </w:rPr>
        <w:t xml:space="preserve"> Әкімшілік деректерді жинауға арналған нысан</w:t>
      </w:r>
      <w:r>
        <w:br/>
      </w:r>
      <w:r>
        <w:rPr>
          <w:rFonts w:ascii="Times New Roman"/>
          <w:b/>
          <w:i w:val="false"/>
          <w:color w:val="000000"/>
        </w:rPr>
        <w:t>Қосымша мәліметтер</w:t>
      </w:r>
      <w:r>
        <w:br/>
      </w:r>
      <w:r>
        <w:rPr>
          <w:rFonts w:ascii="Times New Roman"/>
          <w:b/>
          <w:i w:val="false"/>
          <w:color w:val="000000"/>
        </w:rPr>
        <w:t>Есепті кезең: 20__ жылғы "___" "_______________" жағдай бойынша</w:t>
      </w:r>
    </w:p>
    <w:bookmarkEnd w:id="64"/>
    <w:p>
      <w:pPr>
        <w:spacing w:after="0"/>
        <w:ind w:left="0"/>
        <w:jc w:val="both"/>
      </w:pPr>
      <w:r>
        <w:rPr>
          <w:rFonts w:ascii="Times New Roman"/>
          <w:b w:val="false"/>
          <w:i w:val="false"/>
          <w:color w:val="000000"/>
          <w:sz w:val="28"/>
        </w:rPr>
        <w:t>
      Индексі: 700-ДС</w:t>
      </w:r>
    </w:p>
    <w:p>
      <w:pPr>
        <w:spacing w:after="0"/>
        <w:ind w:left="0"/>
        <w:jc w:val="both"/>
      </w:pPr>
      <w:r>
        <w:rPr>
          <w:rFonts w:ascii="Times New Roman"/>
          <w:b w:val="false"/>
          <w:i w:val="false"/>
          <w:color w:val="000000"/>
          <w:sz w:val="28"/>
        </w:rPr>
        <w:t>
      Кезеңділігі: ай сайынғы</w:t>
      </w:r>
    </w:p>
    <w:p>
      <w:pPr>
        <w:spacing w:after="0"/>
        <w:ind w:left="0"/>
        <w:jc w:val="both"/>
      </w:pPr>
      <w:r>
        <w:rPr>
          <w:rFonts w:ascii="Times New Roman"/>
          <w:b w:val="false"/>
          <w:i w:val="false"/>
          <w:color w:val="000000"/>
          <w:sz w:val="28"/>
        </w:rPr>
        <w:t>
      Ұсынатындар: екінші деңгейдегі банктер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2) тармақшада көзделген жағдайды қоспағанда, екінші деңгейдегі банктер - есепті айдың соңғы күнінен кейінгі жеті жұмыс күнінен кешіктірмей;</w:t>
      </w:r>
    </w:p>
    <w:p>
      <w:pPr>
        <w:spacing w:after="0"/>
        <w:ind w:left="0"/>
        <w:jc w:val="both"/>
      </w:pPr>
      <w:r>
        <w:rPr>
          <w:rFonts w:ascii="Times New Roman"/>
          <w:b w:val="false"/>
          <w:i w:val="false"/>
          <w:color w:val="000000"/>
          <w:sz w:val="28"/>
        </w:rPr>
        <w:t xml:space="preserve">
      2) бас банк пен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оған қатысты қайта құрылымдау жүргізілген еншілес банк арасында активтер мен міндеттемелерді бірмезгілде беру жөніндегі операцияны 2016 жылғы 1 ақпанға дейін жүзеге асырған екінші деңгейдегі бас банк - есепті айдан кейінгі айдың жиырмасынан кешіктірмей.</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Қосымша мәліметтер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11512"/>
        <w:gridCol w:w="113"/>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нөмірлері</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атаулары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кепілдіктер бойынша комиссиялық сыйақы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берілген кепілдіктер бойынша зиянды өтеуге арналған резервтер (провизиялар)</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 берілген кепілдіктер бойынша зиянды өтеуге арналған резервтер (провизиялар)</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қолда бар бағалы қағаздар бойынша мерзімі өткен сыйақы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немесе зиян арқылы әділ құны бойынша есепке алынатын бағалы қағаздар бойынша мерзімі өткен сыйақы </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бойынша мерзімі өткен сыйақы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негізгі борыш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қаржыландыру операциялары бойынша үстеме баға сомасы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w:t>
            </w:r>
          </w:p>
        </w:tc>
        <w:tc>
          <w:tcPr>
            <w:tcW w:w="1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 төмен емес (Standard &amp; Poor’s және Fitch рейтингтік агенттіктерінің жіктеуі бойынша) немесе "А3"-тен төмен емес (Moody’s Investors Service агенттігінің жіктеуі бойынша) рейтингі бар және банк холдингі немесе банкке қатысты ірі қатысушы болып табылмайтын банктің негізгі борыш және (немесе) есептелген сыйақы бойынша күнтізбелік тоқсан күннен аса мерзімі өткен берешегі бар, осы қарыздар бойынша келтірілген құнсызданудың шартсыз қамтамасыз етуі болып табылатын депозит сомасына өтелген қарыздары</w:t>
            </w:r>
          </w:p>
        </w:tc>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Бiрiншi басшы (ол болмаған кезеңде – оның орнындағы адам)____________</w:t>
      </w:r>
    </w:p>
    <w:p>
      <w:pPr>
        <w:spacing w:after="0"/>
        <w:ind w:left="0"/>
        <w:jc w:val="both"/>
      </w:pPr>
      <w:r>
        <w:rPr>
          <w:rFonts w:ascii="Times New Roman"/>
          <w:b w:val="false"/>
          <w:i w:val="false"/>
          <w:color w:val="000000"/>
          <w:sz w:val="28"/>
        </w:rPr>
        <w:t>
      ______________________________________ 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Жауапты бөлімшенің бастығы 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___________________</w:t>
      </w:r>
    </w:p>
    <w:p>
      <w:pPr>
        <w:spacing w:after="0"/>
        <w:ind w:left="0"/>
        <w:jc w:val="both"/>
      </w:pPr>
      <w:r>
        <w:rPr>
          <w:rFonts w:ascii="Times New Roman"/>
          <w:b w:val="false"/>
          <w:i w:val="false"/>
          <w:color w:val="000000"/>
          <w:sz w:val="28"/>
        </w:rPr>
        <w:t>
               лауазымы,тегі, аты, әкесінің аты (бар болса) (қолы) (телефон</w:t>
      </w:r>
    </w:p>
    <w:p>
      <w:pPr>
        <w:spacing w:after="0"/>
        <w:ind w:left="0"/>
        <w:jc w:val="both"/>
      </w:pPr>
      <w:r>
        <w:rPr>
          <w:rFonts w:ascii="Times New Roman"/>
          <w:b w:val="false"/>
          <w:i w:val="false"/>
          <w:color w:val="000000"/>
          <w:sz w:val="28"/>
        </w:rPr>
        <w:t>
                                                                    нөмірі)</w:t>
      </w:r>
    </w:p>
    <w:p>
      <w:pPr>
        <w:spacing w:after="0"/>
        <w:ind w:left="0"/>
        <w:jc w:val="both"/>
      </w:pPr>
      <w:r>
        <w:rPr>
          <w:rFonts w:ascii="Times New Roman"/>
          <w:b w:val="false"/>
          <w:i w:val="false"/>
          <w:color w:val="000000"/>
          <w:sz w:val="28"/>
        </w:rPr>
        <w:t>
      Есепке қол қойылған күн 20___ жылғы "____" _____</w:t>
      </w:r>
    </w:p>
    <w:p>
      <w:pPr>
        <w:spacing w:after="0"/>
        <w:ind w:left="0"/>
        <w:jc w:val="both"/>
      </w:pPr>
      <w:r>
        <w:rPr>
          <w:rFonts w:ascii="Times New Roman"/>
          <w:b w:val="false"/>
          <w:i w:val="false"/>
          <w:color w:val="000000"/>
          <w:sz w:val="28"/>
        </w:rPr>
        <w:t>
                                                      Мөр орны (бар болса)</w:t>
      </w:r>
    </w:p>
    <w:bookmarkStart w:name="z76" w:id="6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r>
        <w:br/>
      </w:r>
      <w:r>
        <w:rPr>
          <w:rFonts w:ascii="Times New Roman"/>
          <w:b/>
          <w:i w:val="false"/>
          <w:color w:val="000000"/>
        </w:rPr>
        <w:t>Қосымша мәліметтер</w:t>
      </w:r>
      <w:r>
        <w:br/>
      </w:r>
      <w:r>
        <w:rPr>
          <w:rFonts w:ascii="Times New Roman"/>
          <w:b/>
          <w:i w:val="false"/>
          <w:color w:val="000000"/>
        </w:rPr>
        <w:t>1. Жалпы ережелер</w:t>
      </w:r>
    </w:p>
    <w:bookmarkEnd w:id="65"/>
    <w:bookmarkStart w:name="z78" w:id="66"/>
    <w:p>
      <w:pPr>
        <w:spacing w:after="0"/>
        <w:ind w:left="0"/>
        <w:jc w:val="both"/>
      </w:pPr>
      <w:r>
        <w:rPr>
          <w:rFonts w:ascii="Times New Roman"/>
          <w:b w:val="false"/>
          <w:i w:val="false"/>
          <w:color w:val="000000"/>
          <w:sz w:val="28"/>
        </w:rPr>
        <w:t>
      1. Осы түсіндірме (бұдан әрі – Түсіндірме) "Қосымша мәліметтер" нысанын (бұдан әрі – Нысан) толтыру жөніндегі бірыңғай талаптарды айқындайды.</w:t>
      </w:r>
    </w:p>
    <w:bookmarkEnd w:id="66"/>
    <w:bookmarkStart w:name="z79" w:id="67"/>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w:t>
      </w:r>
      <w:r>
        <w:rPr>
          <w:rFonts w:ascii="Times New Roman"/>
          <w:b w:val="false"/>
          <w:i w:val="false"/>
          <w:color w:val="000000"/>
          <w:sz w:val="28"/>
        </w:rPr>
        <w:t xml:space="preserve"> 9-бабы</w:t>
      </w:r>
      <w:r>
        <w:rPr>
          <w:rFonts w:ascii="Times New Roman"/>
          <w:b w:val="false"/>
          <w:i w:val="false"/>
          <w:color w:val="000000"/>
          <w:sz w:val="28"/>
        </w:rPr>
        <w:t xml:space="preserve"> 1-тармағының 6) тармақшасына сәйкес әзірленді.</w:t>
      </w:r>
    </w:p>
    <w:bookmarkEnd w:id="67"/>
    <w:bookmarkStart w:name="z80" w:id="68"/>
    <w:p>
      <w:pPr>
        <w:spacing w:after="0"/>
        <w:ind w:left="0"/>
        <w:jc w:val="both"/>
      </w:pPr>
      <w:r>
        <w:rPr>
          <w:rFonts w:ascii="Times New Roman"/>
          <w:b w:val="false"/>
          <w:i w:val="false"/>
          <w:color w:val="000000"/>
          <w:sz w:val="28"/>
        </w:rPr>
        <w:t>
      3. Екінші деңгейдегі банктер Нысанды күн сайын жасайды және есепті кезеңнің соңындағы жағдай бойынша жасалады. Нысандағы деректер Қазақстан Республикасының ұлттық валютасы – теңгемен толтырылады.</w:t>
      </w:r>
    </w:p>
    <w:bookmarkEnd w:id="68"/>
    <w:bookmarkStart w:name="z81" w:id="69"/>
    <w:p>
      <w:pPr>
        <w:spacing w:after="0"/>
        <w:ind w:left="0"/>
        <w:jc w:val="both"/>
      </w:pPr>
      <w:r>
        <w:rPr>
          <w:rFonts w:ascii="Times New Roman"/>
          <w:b w:val="false"/>
          <w:i w:val="false"/>
          <w:color w:val="000000"/>
          <w:sz w:val="28"/>
        </w:rPr>
        <w:t>
      4. Нысанға бірінші басшы (ол болмаған кезеңде – оның орнындағы адам), бас бухгалтер және орындаушы қол қояды.</w:t>
      </w:r>
    </w:p>
    <w:bookmarkEnd w:id="69"/>
    <w:bookmarkStart w:name="z82" w:id="70"/>
    <w:p>
      <w:pPr>
        <w:spacing w:after="0"/>
        <w:ind w:left="0"/>
        <w:jc w:val="left"/>
      </w:pPr>
      <w:r>
        <w:rPr>
          <w:rFonts w:ascii="Times New Roman"/>
          <w:b/>
          <w:i w:val="false"/>
          <w:color w:val="000000"/>
        </w:rPr>
        <w:t xml:space="preserve"> 2. Нысанды толтыру бойынша түсіндірме</w:t>
      </w:r>
    </w:p>
    <w:bookmarkEnd w:id="70"/>
    <w:bookmarkStart w:name="z83" w:id="71"/>
    <w:p>
      <w:pPr>
        <w:spacing w:after="0"/>
        <w:ind w:left="0"/>
        <w:jc w:val="both"/>
      </w:pPr>
      <w:r>
        <w:rPr>
          <w:rFonts w:ascii="Times New Roman"/>
          <w:b w:val="false"/>
          <w:i w:val="false"/>
          <w:color w:val="000000"/>
          <w:sz w:val="28"/>
        </w:rPr>
        <w:t>
      5. Нысан екінші деңгейдегі банктердің және ипотекалық ұйымдардың баланстық шоттарындағы қалдықтар туралы есепке және екінші деңгейдегі банктердің және ипотекалық ұйымдардың баланстан тыс шоттарындағы қалдықтар туралы есепке қосымша мәліметтер құрылымын ашып көрсетеді.</w:t>
      </w:r>
    </w:p>
    <w:bookmarkEnd w:id="71"/>
    <w:bookmarkStart w:name="z84" w:id="72"/>
    <w:p>
      <w:pPr>
        <w:spacing w:after="0"/>
        <w:ind w:left="0"/>
        <w:jc w:val="both"/>
      </w:pPr>
      <w:r>
        <w:rPr>
          <w:rFonts w:ascii="Times New Roman"/>
          <w:b w:val="false"/>
          <w:i w:val="false"/>
          <w:color w:val="000000"/>
          <w:sz w:val="28"/>
        </w:rPr>
        <w:t>
      6. Нысан екінші деңгейдегі банктің жүзеге асыратын қызметіне қарай жасалады.</w:t>
      </w:r>
    </w:p>
    <w:bookmarkEnd w:id="72"/>
    <w:bookmarkStart w:name="z85" w:id="73"/>
    <w:p>
      <w:pPr>
        <w:spacing w:after="0"/>
        <w:ind w:left="0"/>
        <w:jc w:val="both"/>
      </w:pPr>
      <w:r>
        <w:rPr>
          <w:rFonts w:ascii="Times New Roman"/>
          <w:b w:val="false"/>
          <w:i w:val="false"/>
          <w:color w:val="000000"/>
          <w:sz w:val="28"/>
        </w:rPr>
        <w:t>
      7. Нысанда екінші деңгейдегі банктердің және ипотекалық ұйымдардың баланстық шоттарындағы қалдықтар туралы есепте және екінші деңгейдегі банктердің және ипотекалық ұйымдардың баланстан тыс шоттарындағы қалдықтар туралы есепте көрсетілмейтін қосымша мәліметтер бар.</w:t>
      </w:r>
    </w:p>
    <w:bookmarkEnd w:id="73"/>
    <w:bookmarkStart w:name="z86" w:id="74"/>
    <w:p>
      <w:pPr>
        <w:spacing w:after="0"/>
        <w:ind w:left="0"/>
        <w:jc w:val="both"/>
      </w:pPr>
      <w:r>
        <w:rPr>
          <w:rFonts w:ascii="Times New Roman"/>
          <w:b w:val="false"/>
          <w:i w:val="false"/>
          <w:color w:val="000000"/>
          <w:sz w:val="28"/>
        </w:rPr>
        <w:t>
      8. 8707, 8708 және 8709-шоттар сомасы "Берілген кепілдіктер" 2869-баланстық шоты бойынша қалдыққа сәйкес келеді.</w:t>
      </w:r>
    </w:p>
    <w:bookmarkEnd w:id="74"/>
    <w:bookmarkStart w:name="z87" w:id="75"/>
    <w:p>
      <w:pPr>
        <w:spacing w:after="0"/>
        <w:ind w:left="0"/>
        <w:jc w:val="both"/>
      </w:pPr>
      <w:r>
        <w:rPr>
          <w:rFonts w:ascii="Times New Roman"/>
          <w:b w:val="false"/>
          <w:i w:val="false"/>
          <w:color w:val="000000"/>
          <w:sz w:val="28"/>
        </w:rPr>
        <w:t>
      9. 8710-шоттың сомасы "Бағалы қағаздар бойынша мерзімі өткен сыйақы" 1750-баланстық шотында есепке алынатын, сату үшін қолда бар бағалы қағаздар бойынша мерзімі өткен сыйақы сомасына сәйкес келеді.</w:t>
      </w:r>
    </w:p>
    <w:bookmarkEnd w:id="75"/>
    <w:bookmarkStart w:name="z88" w:id="76"/>
    <w:p>
      <w:pPr>
        <w:spacing w:after="0"/>
        <w:ind w:left="0"/>
        <w:jc w:val="both"/>
      </w:pPr>
      <w:r>
        <w:rPr>
          <w:rFonts w:ascii="Times New Roman"/>
          <w:b w:val="false"/>
          <w:i w:val="false"/>
          <w:color w:val="000000"/>
          <w:sz w:val="28"/>
        </w:rPr>
        <w:t>
      10. 8711-шоттың сомасы "Бағалы қағаздар бойынша мерзімі өткен сыйақы" 1750-баланстық шотында есепке алынатын, пайда немесе зиян арқылы әділ құны бойынша есепке алынатын бағалы қағаздар бойынша мерзімі өткен сыйақы сомасына сәйкес келеді.</w:t>
      </w:r>
    </w:p>
    <w:bookmarkEnd w:id="76"/>
    <w:bookmarkStart w:name="z89" w:id="77"/>
    <w:p>
      <w:pPr>
        <w:spacing w:after="0"/>
        <w:ind w:left="0"/>
        <w:jc w:val="both"/>
      </w:pPr>
      <w:r>
        <w:rPr>
          <w:rFonts w:ascii="Times New Roman"/>
          <w:b w:val="false"/>
          <w:i w:val="false"/>
          <w:color w:val="000000"/>
          <w:sz w:val="28"/>
        </w:rPr>
        <w:t>
      11. 8712-шоттың сомасы "Бағалы қағаздар бойынша мерзімі өткен сыйақы" 1750-баланстық шотында есепке алынатын, өтеуге дейін ұсталатын бағалы қағаздар бойынша мерзімі өткен сыйақы сомасына сәйкес келеді.</w:t>
      </w:r>
    </w:p>
    <w:bookmarkEnd w:id="77"/>
    <w:bookmarkStart w:name="z90" w:id="78"/>
    <w:p>
      <w:pPr>
        <w:spacing w:after="0"/>
        <w:ind w:left="0"/>
        <w:jc w:val="both"/>
      </w:pPr>
      <w:r>
        <w:rPr>
          <w:rFonts w:ascii="Times New Roman"/>
          <w:b w:val="false"/>
          <w:i w:val="false"/>
          <w:color w:val="000000"/>
          <w:sz w:val="28"/>
        </w:rPr>
        <w:t xml:space="preserve">
      12. 8713 және 8714-шоттардың сомасы "Сауда қызметін қаржыландыру операциялары бойынша клиентке қойылатын талаптар" 1426-баланстық шоты бойынша қалдыққа сәйкес келеді және "Қазақстан Республикасындағы банктер және банк қызметі туралы" 1995 жылғы 31 тамыздағы Қазақстан Республикасы </w:t>
      </w:r>
      <w:r>
        <w:rPr>
          <w:rFonts w:ascii="Times New Roman"/>
          <w:b w:val="false"/>
          <w:i w:val="false"/>
          <w:color w:val="000000"/>
          <w:sz w:val="28"/>
        </w:rPr>
        <w:t xml:space="preserve"> Заңының</w:t>
      </w:r>
      <w:r>
        <w:rPr>
          <w:rFonts w:ascii="Times New Roman"/>
          <w:b w:val="false"/>
          <w:i w:val="false"/>
          <w:color w:val="000000"/>
          <w:sz w:val="28"/>
        </w:rPr>
        <w:t xml:space="preserve"> 4-1-тарауында көзделген қызметті жүзеге асыратын ислам банктері жасайды.</w:t>
      </w:r>
    </w:p>
    <w:bookmarkEnd w:id="78"/>
    <w:bookmarkStart w:name="z91" w:id="79"/>
    <w:p>
      <w:pPr>
        <w:spacing w:after="0"/>
        <w:ind w:left="0"/>
        <w:jc w:val="both"/>
      </w:pPr>
      <w:r>
        <w:rPr>
          <w:rFonts w:ascii="Times New Roman"/>
          <w:b w:val="false"/>
          <w:i w:val="false"/>
          <w:color w:val="000000"/>
          <w:sz w:val="28"/>
        </w:rPr>
        <w:t xml:space="preserve">
      13. 8715-шотта негізгі борыш және (немесе) есептелген сыйақы бойынша күнтізбелік тоқсан күннен асатын мерзімі өткен берешегі бар қарыздар, "А-"-тен (Standard &amp; Poor’s және Fitch рейтингтік агенттіктерінің жіктеуі бойынша) төмен емес немесе "А3"-тен (Moody’s Investors Service рейтингілік агенттігінің жіктеуі бойынша) төмен емес рейтингі бар және Нормативтік құқықтық актілерді мемлекеттік тіркеу тізілімінде № 9498 тіркелген, Қазақстан Республикасының Ұлттық Банкі Басқармасының "Ертерек ден қою шараларын және екінші деңгейдегі банктің қаржылық жағдайының нашарлауына ықпал ететін факторларды айқындау әдістемесін қолдану қағидаларын бекіту туралы" 2014 жылғы 23 сәуірдегі № 68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екінші деңгейдегі банктің қаржылық жай-күйінің нашарлауына әсер ететін факторларды есептеу үшін екінші деңгейдегі банкке қатысты банк холдингі немесе ірі қатысушысы болып табылмайтын банктің осы қарыздар бойынша келтірілген құнсызданудың шартсыз қамтамасыз етуі болып табылған депозит сомасына өтелген қарыздар көрсетіледі.</w:t>
      </w:r>
    </w:p>
    <w:bookmarkEnd w:id="79"/>
    <w:bookmarkStart w:name="z92" w:id="80"/>
    <w:p>
      <w:pPr>
        <w:spacing w:after="0"/>
        <w:ind w:left="0"/>
        <w:jc w:val="both"/>
      </w:pPr>
      <w:r>
        <w:rPr>
          <w:rFonts w:ascii="Times New Roman"/>
          <w:b w:val="false"/>
          <w:i w:val="false"/>
          <w:color w:val="000000"/>
          <w:sz w:val="28"/>
        </w:rPr>
        <w:t>
      14. Мәліметтер болмаған жағдайда Нысан нөлдік қалдықпен беріледі.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8 мамырдағы</w:t>
            </w:r>
            <w:r>
              <w:br/>
            </w:r>
            <w:r>
              <w:rPr>
                <w:rFonts w:ascii="Times New Roman"/>
                <w:b w:val="false"/>
                <w:i w:val="false"/>
                <w:color w:val="000000"/>
                <w:sz w:val="20"/>
              </w:rPr>
              <w:t>№ 74 қаулысына</w:t>
            </w:r>
            <w:r>
              <w:br/>
            </w:r>
            <w:r>
              <w:rPr>
                <w:rFonts w:ascii="Times New Roman"/>
                <w:b w:val="false"/>
                <w:i w:val="false"/>
                <w:color w:val="000000"/>
                <w:sz w:val="20"/>
              </w:rPr>
              <w:t>5-қосымша</w:t>
            </w:r>
          </w:p>
        </w:tc>
      </w:tr>
    </w:tbl>
    <w:bookmarkStart w:name="z94" w:id="81"/>
    <w:p>
      <w:pPr>
        <w:spacing w:after="0"/>
        <w:ind w:left="0"/>
        <w:jc w:val="left"/>
      </w:pPr>
      <w:r>
        <w:rPr>
          <w:rFonts w:ascii="Times New Roman"/>
          <w:b/>
          <w:i w:val="false"/>
          <w:color w:val="000000"/>
        </w:rPr>
        <w:t xml:space="preserve"> Екінші деңгейдегі банктердің және ипотекалық ұйымдардың баланстық және баланстан тыс шоттарындағы қалдықтар туралы есептілікті ұсыну қағидалары</w:t>
      </w:r>
    </w:p>
    <w:bookmarkEnd w:id="81"/>
    <w:bookmarkStart w:name="z95" w:id="82"/>
    <w:p>
      <w:pPr>
        <w:spacing w:after="0"/>
        <w:ind w:left="0"/>
        <w:jc w:val="both"/>
      </w:pPr>
      <w:r>
        <w:rPr>
          <w:rFonts w:ascii="Times New Roman"/>
          <w:b w:val="false"/>
          <w:i w:val="false"/>
          <w:color w:val="000000"/>
          <w:sz w:val="28"/>
        </w:rPr>
        <w:t xml:space="preserve">
      1. Екінші деңгейдегі банктердің және ипотекалық ұйымдардың баланстық және баланстан тыс шоттарындағы қалдықтар туралы есептілікті ұсыну қағидалары (бұдан әрі – Қағидалар) </w:t>
      </w:r>
      <w:r>
        <w:rPr>
          <w:rFonts w:ascii="Times New Roman"/>
          <w:b w:val="false"/>
          <w:i w:val="false"/>
          <w:color w:val="000000"/>
          <w:sz w:val="28"/>
        </w:rPr>
        <w:t xml:space="preserve"> "Қазақстан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 xml:space="preserve"> "Қазақстан Республикасындағы банктер және банк қызметі туралы"</w:t>
      </w:r>
      <w:r>
        <w:rPr>
          <w:rFonts w:ascii="Times New Roman"/>
          <w:b w:val="false"/>
          <w:i w:val="false"/>
          <w:color w:val="000000"/>
          <w:sz w:val="28"/>
        </w:rPr>
        <w:t xml:space="preserve"> 1995 жылғы 31 тамыздағы, </w:t>
      </w:r>
      <w:r>
        <w:rPr>
          <w:rFonts w:ascii="Times New Roman"/>
          <w:b w:val="false"/>
          <w:i w:val="false"/>
          <w:color w:val="000000"/>
          <w:sz w:val="28"/>
        </w:rPr>
        <w:t xml:space="preserve"> "Жылжымайтын мүлік ипотекасы туралы"</w:t>
      </w:r>
      <w:r>
        <w:rPr>
          <w:rFonts w:ascii="Times New Roman"/>
          <w:b w:val="false"/>
          <w:i w:val="false"/>
          <w:color w:val="000000"/>
          <w:sz w:val="28"/>
        </w:rPr>
        <w:t xml:space="preserve"> 1995 жылғы 23 желтоқсандағы және </w:t>
      </w:r>
      <w:r>
        <w:rPr>
          <w:rFonts w:ascii="Times New Roman"/>
          <w:b w:val="false"/>
          <w:i w:val="false"/>
          <w:color w:val="000000"/>
          <w:sz w:val="28"/>
        </w:rPr>
        <w:t xml:space="preserve"> "Қаржы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екінші деңгейдегі банктердің (бұдан әрі – банктер) және ипотекалық ұйымдардың баланстық және баланстан тыс шоттарындағы қалдықтар туралы есептілікті Қазақстан Республикасының Ұлттық Банкіне ұсыну тәртібін айқындайды.</w:t>
      </w:r>
    </w:p>
    <w:bookmarkEnd w:id="82"/>
    <w:bookmarkStart w:name="z96" w:id="83"/>
    <w:p>
      <w:pPr>
        <w:spacing w:after="0"/>
        <w:ind w:left="0"/>
        <w:jc w:val="both"/>
      </w:pPr>
      <w:r>
        <w:rPr>
          <w:rFonts w:ascii="Times New Roman"/>
          <w:b w:val="false"/>
          <w:i w:val="false"/>
          <w:color w:val="000000"/>
          <w:sz w:val="28"/>
        </w:rPr>
        <w:t xml:space="preserve">
      2. Есептілікті қалыптастыру мақсатында шетел валютасындағы активтер мен міндеттемелер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w:t>
      </w:r>
      <w:r>
        <w:rPr>
          <w:rFonts w:ascii="Times New Roman"/>
          <w:b w:val="false"/>
          <w:i w:val="false"/>
          <w:color w:val="000000"/>
          <w:sz w:val="28"/>
        </w:rPr>
        <w:t xml:space="preserve"> қаулысының</w:t>
      </w:r>
      <w:r>
        <w:rPr>
          <w:rFonts w:ascii="Times New Roman"/>
          <w:b w:val="false"/>
          <w:i w:val="false"/>
          <w:color w:val="000000"/>
          <w:sz w:val="28"/>
        </w:rPr>
        <w:t xml:space="preserve"> және Қазақстан Республикасы Қаржы министрінің 2013 жылғы 22 ақпандағы № 99 бұйрығының 2-тармағында көзделген тәртіппен айқындалған валюта айырбастаудың нарықтық бағамы бойынша қайта есептеліп көрсетіледі.</w:t>
      </w:r>
    </w:p>
    <w:bookmarkEnd w:id="83"/>
    <w:bookmarkStart w:name="z97" w:id="84"/>
    <w:p>
      <w:pPr>
        <w:spacing w:after="0"/>
        <w:ind w:left="0"/>
        <w:jc w:val="both"/>
      </w:pPr>
      <w:r>
        <w:rPr>
          <w:rFonts w:ascii="Times New Roman"/>
          <w:b w:val="false"/>
          <w:i w:val="false"/>
          <w:color w:val="000000"/>
          <w:sz w:val="28"/>
        </w:rPr>
        <w:t>
      3. Банктер және ипотекалық ұйымдар есептілікті Қазақстан Республикасының Ұлттық Банкіне электрондық форматта ұсынады.</w:t>
      </w:r>
    </w:p>
    <w:bookmarkEnd w:id="84"/>
    <w:bookmarkStart w:name="z98" w:id="85"/>
    <w:p>
      <w:pPr>
        <w:spacing w:after="0"/>
        <w:ind w:left="0"/>
        <w:jc w:val="both"/>
      </w:pPr>
      <w:r>
        <w:rPr>
          <w:rFonts w:ascii="Times New Roman"/>
          <w:b w:val="false"/>
          <w:i w:val="false"/>
          <w:color w:val="000000"/>
          <w:sz w:val="28"/>
        </w:rPr>
        <w:t>
      4. Есепті күнгі жағдай бойынша қағаз тасымалдағыштағы есептілікке банктің және ипотекалық ұйымның бірінші басшысы (ол болмаған кезеңде – оның орнындағы адам), бас бухгалтері, орындаушысы қол қояды, мөрмен расталады және банк пен ипотекалық ұйымда сақталады.</w:t>
      </w:r>
    </w:p>
    <w:bookmarkEnd w:id="85"/>
    <w:bookmarkStart w:name="z99" w:id="86"/>
    <w:p>
      <w:pPr>
        <w:spacing w:after="0"/>
        <w:ind w:left="0"/>
        <w:jc w:val="both"/>
      </w:pPr>
      <w:r>
        <w:rPr>
          <w:rFonts w:ascii="Times New Roman"/>
          <w:b w:val="false"/>
          <w:i w:val="false"/>
          <w:color w:val="000000"/>
          <w:sz w:val="28"/>
        </w:rPr>
        <w:t>
      5. Электрондық форматта ұсынылатын деректердің қағаз тасымалдағыштағы деректермен сәйкестігін банктің және ипотекалық ұйымның бірінші басшысы (ол болмаған кезеңде – оның орнындағы адам) және бас бухгалтері қамтамасыз етеді.</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