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211b9" w14:textId="bd211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"Күзет қызметімен айналысу кұқығына лицензия беру" мемлекеттік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2015 жылғы 16 наурыздағы № 236 бұйрығы. Қазақстан Республикасының Әділет министрлігінде 2015 жылы 23 мамырда № 11143 тіркелді. Күші жойылды- Қазақстан Республикасы Ішкі істер министрінің 2020 жылғы 28 наурыздағы № 261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28.03.2020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3-тармақшасына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"Күзет қызметімен айналысу кұқығына лицензия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(И.В. Лепеха):</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xml:space="preserve">
      2) осы бұйрықты мемлекеттік тіркегеннен кейін күнтізбелік он күн ішінде оны мерзімді баспа басылымдарында және "Әділет" ақпараттық-құқықтық жүйесінде ресми жариялауға жолдауды; </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интернет-ресурсында жариялауды қамтамасыз етсін.</w:t>
      </w:r>
    </w:p>
    <w:bookmarkEnd w:id="5"/>
    <w:bookmarkStart w:name="z7" w:id="6"/>
    <w:p>
      <w:pPr>
        <w:spacing w:after="0"/>
        <w:ind w:left="0"/>
        <w:jc w:val="both"/>
      </w:pPr>
      <w:r>
        <w:rPr>
          <w:rFonts w:ascii="Times New Roman"/>
          <w:b w:val="false"/>
          <w:i w:val="false"/>
          <w:color w:val="000000"/>
          <w:sz w:val="28"/>
        </w:rPr>
        <w:t>
      3. Облыстардың, Астана және Алматы қалалары ішкі істер департаменттерінің бастықтары осы бұйрықты тиісті қызметтер қызметкерлерінің зерделеуін ұйымдастырсын және оны бұлжытпай орындауды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Ішкі істер министрінің орынбасары полиция генерал-майоры Е.З. Тургумбаевқа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жарияланғанынан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____________________Ә. Исекешев   </w:t>
      </w:r>
    </w:p>
    <w:p>
      <w:pPr>
        <w:spacing w:after="0"/>
        <w:ind w:left="0"/>
        <w:jc w:val="both"/>
      </w:pPr>
      <w:r>
        <w:rPr>
          <w:rFonts w:ascii="Times New Roman"/>
          <w:b w:val="false"/>
          <w:i w:val="false"/>
          <w:color w:val="000000"/>
          <w:sz w:val="28"/>
        </w:rPr>
        <w:t>
      201 жылғы "___" ______________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____________________Е. Досаев   </w:t>
      </w:r>
    </w:p>
    <w:p>
      <w:pPr>
        <w:spacing w:after="0"/>
        <w:ind w:left="0"/>
        <w:jc w:val="both"/>
      </w:pPr>
      <w:r>
        <w:rPr>
          <w:rFonts w:ascii="Times New Roman"/>
          <w:b w:val="false"/>
          <w:i w:val="false"/>
          <w:color w:val="000000"/>
          <w:sz w:val="28"/>
        </w:rPr>
        <w:t>
      201 жылғы "___" ______________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министрінің   </w:t>
      </w:r>
    </w:p>
    <w:p>
      <w:pPr>
        <w:spacing w:after="0"/>
        <w:ind w:left="0"/>
        <w:jc w:val="both"/>
      </w:pPr>
      <w:r>
        <w:rPr>
          <w:rFonts w:ascii="Times New Roman"/>
          <w:b w:val="false"/>
          <w:i w:val="false"/>
          <w:color w:val="000000"/>
          <w:sz w:val="28"/>
        </w:rPr>
        <w:t xml:space="preserve">
      міндетін атқарушы   </w:t>
      </w:r>
    </w:p>
    <w:p>
      <w:pPr>
        <w:spacing w:after="0"/>
        <w:ind w:left="0"/>
        <w:jc w:val="both"/>
      </w:pPr>
      <w:r>
        <w:rPr>
          <w:rFonts w:ascii="Times New Roman"/>
          <w:b w:val="false"/>
          <w:i w:val="false"/>
          <w:color w:val="000000"/>
          <w:sz w:val="28"/>
        </w:rPr>
        <w:t xml:space="preserve">
      ________________М. Құсайынов   </w:t>
      </w:r>
    </w:p>
    <w:p>
      <w:pPr>
        <w:spacing w:after="0"/>
        <w:ind w:left="0"/>
        <w:jc w:val="both"/>
      </w:pPr>
      <w:r>
        <w:rPr>
          <w:rFonts w:ascii="Times New Roman"/>
          <w:b w:val="false"/>
          <w:i w:val="false"/>
          <w:color w:val="000000"/>
          <w:sz w:val="28"/>
        </w:rPr>
        <w:t>
      201 жылғы "___" 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16 наурыздағы</w:t>
            </w:r>
            <w:r>
              <w:br/>
            </w:r>
            <w:r>
              <w:rPr>
                <w:rFonts w:ascii="Times New Roman"/>
                <w:b w:val="false"/>
                <w:i w:val="false"/>
                <w:color w:val="000000"/>
                <w:sz w:val="20"/>
              </w:rPr>
              <w:t>№ 236 бұйрығымен бекітілген</w:t>
            </w:r>
          </w:p>
        </w:tc>
      </w:tr>
    </w:tbl>
    <w:bookmarkStart w:name="z11" w:id="9"/>
    <w:p>
      <w:pPr>
        <w:spacing w:after="0"/>
        <w:ind w:left="0"/>
        <w:jc w:val="left"/>
      </w:pPr>
      <w:r>
        <w:rPr>
          <w:rFonts w:ascii="Times New Roman"/>
          <w:b/>
          <w:i w:val="false"/>
          <w:color w:val="000000"/>
        </w:rPr>
        <w:t xml:space="preserve"> "Күзет қызметімен айналысу кұқығына лицензия беру" мемлекеттік көрсетілетін қызмет стандарты</w:t>
      </w:r>
    </w:p>
    <w:bookmarkEnd w:id="9"/>
    <w:bookmarkStart w:name="z12" w:id="10"/>
    <w:p>
      <w:pPr>
        <w:spacing w:after="0"/>
        <w:ind w:left="0"/>
        <w:jc w:val="left"/>
      </w:pPr>
      <w:r>
        <w:rPr>
          <w:rFonts w:ascii="Times New Roman"/>
          <w:b/>
          <w:i w:val="false"/>
          <w:color w:val="000000"/>
        </w:rPr>
        <w:t xml:space="preserve"> 1-тарау. Жалпы ережелер</w:t>
      </w:r>
    </w:p>
    <w:bookmarkEnd w:id="10"/>
    <w:p>
      <w:pPr>
        <w:spacing w:after="0"/>
        <w:ind w:left="0"/>
        <w:jc w:val="both"/>
      </w:pPr>
      <w:r>
        <w:rPr>
          <w:rFonts w:ascii="Times New Roman"/>
          <w:b w:val="false"/>
          <w:i w:val="false"/>
          <w:color w:val="ff0000"/>
          <w:sz w:val="28"/>
        </w:rPr>
        <w:t xml:space="preserve">
      Ескерту. 1-тараудың тақырыбы жаңа редакцияда – ҚР Ішкі істер министрінің 04.04.2018 </w:t>
      </w:r>
      <w:r>
        <w:rPr>
          <w:rFonts w:ascii="Times New Roman"/>
          <w:b w:val="false"/>
          <w:i w:val="false"/>
          <w:color w:val="ff0000"/>
          <w:sz w:val="28"/>
        </w:rPr>
        <w:t>№ 256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11"/>
    <w:p>
      <w:pPr>
        <w:spacing w:after="0"/>
        <w:ind w:left="0"/>
        <w:jc w:val="both"/>
      </w:pPr>
      <w:r>
        <w:rPr>
          <w:rFonts w:ascii="Times New Roman"/>
          <w:b w:val="false"/>
          <w:i w:val="false"/>
          <w:color w:val="000000"/>
          <w:sz w:val="28"/>
        </w:rPr>
        <w:t>
      1. Мемлекеттік көрсетілетін қызмет – "Күзет қызметімен айналысу құқығына лицензия беру" (бұдан әрі – мемлекеттік көрсетілетін қызмет).</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18.10.2018 </w:t>
      </w:r>
      <w:r>
        <w:rPr>
          <w:rFonts w:ascii="Times New Roman"/>
          <w:b w:val="false"/>
          <w:i w:val="false"/>
          <w:color w:val="000000"/>
          <w:sz w:val="28"/>
        </w:rPr>
        <w:t>№ 726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Ішкі істер министрлігі (бұдан әрі – Министрлік) әзірледі.</w:t>
      </w:r>
    </w:p>
    <w:bookmarkEnd w:id="12"/>
    <w:bookmarkStart w:name="z15" w:id="13"/>
    <w:p>
      <w:pPr>
        <w:spacing w:after="0"/>
        <w:ind w:left="0"/>
        <w:jc w:val="both"/>
      </w:pPr>
      <w:r>
        <w:rPr>
          <w:rFonts w:ascii="Times New Roman"/>
          <w:b w:val="false"/>
          <w:i w:val="false"/>
          <w:color w:val="000000"/>
          <w:sz w:val="28"/>
        </w:rPr>
        <w:t>
      3. Мемлекеттік қызметті Министрліктің аумақтық бөліністері (бұдан әрі – көрсетілетін қызметті беруші) көрсетеді.</w:t>
      </w:r>
    </w:p>
    <w:bookmarkEnd w:id="13"/>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"электрондық үкіметтің" www.еgov.kz веб-порталы немесе www.elicense.kz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Ішкі істер министрінің 04.04.2018 </w:t>
      </w:r>
      <w:r>
        <w:rPr>
          <w:rFonts w:ascii="Times New Roman"/>
          <w:b w:val="false"/>
          <w:i w:val="false"/>
          <w:color w:val="000000"/>
          <w:sz w:val="28"/>
        </w:rPr>
        <w:t>№ 256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Ішкі істер министрінің 18.10.2018 </w:t>
      </w:r>
      <w:r>
        <w:rPr>
          <w:rFonts w:ascii="Times New Roman"/>
          <w:b w:val="false"/>
          <w:i w:val="false"/>
          <w:color w:val="000000"/>
          <w:sz w:val="28"/>
        </w:rPr>
        <w:t>№ 726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8" w:id="14"/>
    <w:p>
      <w:pPr>
        <w:spacing w:after="0"/>
        <w:ind w:left="0"/>
        <w:jc w:val="left"/>
      </w:pPr>
      <w:r>
        <w:rPr>
          <w:rFonts w:ascii="Times New Roman"/>
          <w:b/>
          <w:i w:val="false"/>
          <w:color w:val="000000"/>
        </w:rPr>
        <w:t xml:space="preserve"> 2-тарау. Мемлекеттік қызметті көрсету тәртібі</w:t>
      </w:r>
    </w:p>
    <w:bookmarkEnd w:id="14"/>
    <w:p>
      <w:pPr>
        <w:spacing w:after="0"/>
        <w:ind w:left="0"/>
        <w:jc w:val="both"/>
      </w:pPr>
      <w:r>
        <w:rPr>
          <w:rFonts w:ascii="Times New Roman"/>
          <w:b w:val="false"/>
          <w:i w:val="false"/>
          <w:color w:val="ff0000"/>
          <w:sz w:val="28"/>
        </w:rPr>
        <w:t xml:space="preserve">
      Ескерту. 2-тараудың тақырыбы жаңа редакцияда – ҚР Ішкі істер министрінің 04.04.2018 </w:t>
      </w:r>
      <w:r>
        <w:rPr>
          <w:rFonts w:ascii="Times New Roman"/>
          <w:b w:val="false"/>
          <w:i w:val="false"/>
          <w:color w:val="ff0000"/>
          <w:sz w:val="28"/>
        </w:rPr>
        <w:t>№ 256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9" w:id="15"/>
    <w:p>
      <w:pPr>
        <w:spacing w:after="0"/>
        <w:ind w:left="0"/>
        <w:jc w:val="both"/>
      </w:pPr>
      <w:r>
        <w:rPr>
          <w:rFonts w:ascii="Times New Roman"/>
          <w:b w:val="false"/>
          <w:i w:val="false"/>
          <w:color w:val="000000"/>
          <w:sz w:val="28"/>
        </w:rPr>
        <w:t>
      4. Мемлекеттік қызметті көрсету мерзімдері:</w:t>
      </w:r>
    </w:p>
    <w:bookmarkEnd w:id="15"/>
    <w:p>
      <w:pPr>
        <w:spacing w:after="0"/>
        <w:ind w:left="0"/>
        <w:jc w:val="both"/>
      </w:pPr>
      <w:r>
        <w:rPr>
          <w:rFonts w:ascii="Times New Roman"/>
          <w:b w:val="false"/>
          <w:i w:val="false"/>
          <w:color w:val="000000"/>
          <w:sz w:val="28"/>
        </w:rPr>
        <w:t>
      1) порталға құжаттарды тапсырған сәттен бастап:</w:t>
      </w:r>
    </w:p>
    <w:p>
      <w:pPr>
        <w:spacing w:after="0"/>
        <w:ind w:left="0"/>
        <w:jc w:val="both"/>
      </w:pPr>
      <w:r>
        <w:rPr>
          <w:rFonts w:ascii="Times New Roman"/>
          <w:b w:val="false"/>
          <w:i w:val="false"/>
          <w:color w:val="000000"/>
          <w:sz w:val="28"/>
        </w:rPr>
        <w:t>
      лицензия берген кезде – 10 (он) жұмыс күнінен кешіктірмей;</w:t>
      </w:r>
    </w:p>
    <w:p>
      <w:pPr>
        <w:spacing w:after="0"/>
        <w:ind w:left="0"/>
        <w:jc w:val="both"/>
      </w:pPr>
      <w:r>
        <w:rPr>
          <w:rFonts w:ascii="Times New Roman"/>
          <w:b w:val="false"/>
          <w:i w:val="false"/>
          <w:color w:val="000000"/>
          <w:sz w:val="28"/>
        </w:rPr>
        <w:t>
      лицензияны қайта ресімдеген кезде – 3 (үш) жұмыс күнінен кешіктірмей;</w:t>
      </w:r>
    </w:p>
    <w:p>
      <w:pPr>
        <w:spacing w:after="0"/>
        <w:ind w:left="0"/>
        <w:jc w:val="both"/>
      </w:pPr>
      <w:r>
        <w:rPr>
          <w:rFonts w:ascii="Times New Roman"/>
          <w:b w:val="false"/>
          <w:i w:val="false"/>
          <w:color w:val="000000"/>
          <w:sz w:val="28"/>
        </w:rPr>
        <w:t>
      лицензияның телнұсқасын берген кезде – 2 (екі) жұмыс күні;</w:t>
      </w:r>
    </w:p>
    <w:p>
      <w:pPr>
        <w:spacing w:after="0"/>
        <w:ind w:left="0"/>
        <w:jc w:val="both"/>
      </w:pPr>
      <w:r>
        <w:rPr>
          <w:rFonts w:ascii="Times New Roman"/>
          <w:b w:val="false"/>
          <w:i w:val="false"/>
          <w:color w:val="000000"/>
          <w:sz w:val="28"/>
        </w:rPr>
        <w:t>
      2) құжаттар пакетін тапсыру үшін рұқсат берілетін ең ұзақ уақыт – 15 (он бес) минут.</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екі жұмыс күні ішінде ұсынылған құжаттардың толықтығын тексереді. Ұсынылған құжаттардың толық болмау фактісі және (немесе) қолданылу мерзімі өтіп кеткен құжаттарды ұсынғаны анықталған жағдайда көрсетілетін қызметті беруші көрсетілген мерзімдерде өтінішті одан әрі қараудан дәлелді бас тарту туралы жауап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Ішкі істер министрінің 18.10.2018 </w:t>
      </w:r>
      <w:r>
        <w:rPr>
          <w:rFonts w:ascii="Times New Roman"/>
          <w:b w:val="false"/>
          <w:i w:val="false"/>
          <w:color w:val="000000"/>
          <w:sz w:val="28"/>
        </w:rPr>
        <w:t>№ 726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6"/>
    <w:p>
      <w:pPr>
        <w:spacing w:after="0"/>
        <w:ind w:left="0"/>
        <w:jc w:val="both"/>
      </w:pPr>
      <w:r>
        <w:rPr>
          <w:rFonts w:ascii="Times New Roman"/>
          <w:b w:val="false"/>
          <w:i w:val="false"/>
          <w:color w:val="000000"/>
          <w:sz w:val="28"/>
        </w:rPr>
        <w:t>
      5. Көрсетілетін мемлекеттік қызмет нысаны: электрондық.</w:t>
      </w:r>
    </w:p>
    <w:bookmarkEnd w:id="16"/>
    <w:bookmarkStart w:name="z23" w:id="17"/>
    <w:p>
      <w:pPr>
        <w:spacing w:after="0"/>
        <w:ind w:left="0"/>
        <w:jc w:val="both"/>
      </w:pPr>
      <w:r>
        <w:rPr>
          <w:rFonts w:ascii="Times New Roman"/>
          <w:b w:val="false"/>
          <w:i w:val="false"/>
          <w:color w:val="000000"/>
          <w:sz w:val="28"/>
        </w:rPr>
        <w:t>
      6. Мемлекеттік қызмет көрсету нәтижесі – күзет қызметімен айналысу құқығына заңды тұлғаларға берілген лицензия, оны қайта ресімдеу, лицензия телнұсқасы не лицензияны беруден бас тарту туралы дәлелді жауап.</w:t>
      </w:r>
    </w:p>
    <w:bookmarkEnd w:id="17"/>
    <w:p>
      <w:pPr>
        <w:spacing w:after="0"/>
        <w:ind w:left="0"/>
        <w:jc w:val="both"/>
      </w:pPr>
      <w:r>
        <w:rPr>
          <w:rFonts w:ascii="Times New Roman"/>
          <w:b w:val="false"/>
          <w:i w:val="false"/>
          <w:color w:val="000000"/>
          <w:sz w:val="28"/>
        </w:rPr>
        <w:t>
      Көрсетілетін мемлекеттік қызметтің нәтижесін ұсыну нысаны: электрондық.</w:t>
      </w:r>
    </w:p>
    <w:p>
      <w:pPr>
        <w:spacing w:after="0"/>
        <w:ind w:left="0"/>
        <w:jc w:val="both"/>
      </w:pPr>
      <w:r>
        <w:rPr>
          <w:rFonts w:ascii="Times New Roman"/>
          <w:b w:val="false"/>
          <w:i w:val="false"/>
          <w:color w:val="000000"/>
          <w:sz w:val="28"/>
        </w:rPr>
        <w:t>
      Порталда мемлекеттік көрсетілетін қызмет нәтижесі көрсетілетін қызметті берушінің уәкілетті адамының электрондық цифрлық қолтаңбасымен (бұдан әрі – ЭЦҚ) қол қойылған электрондық құжат нысанында көрсетілетін қызметті алушының "жеке кабинетіне"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Ішкі істер министрінің 18.10.2018 </w:t>
      </w:r>
      <w:r>
        <w:rPr>
          <w:rFonts w:ascii="Times New Roman"/>
          <w:b w:val="false"/>
          <w:i w:val="false"/>
          <w:color w:val="000000"/>
          <w:sz w:val="28"/>
        </w:rPr>
        <w:t>№ 726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7. Мемлекеттік қызмет заңды тұлғаларға (бұдан әрі – көрсетілетін қызметті алушы) ақылы негізде көрсетіледі.</w:t>
      </w:r>
    </w:p>
    <w:bookmarkEnd w:id="18"/>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w:t>
      </w:r>
      <w:r>
        <w:rPr>
          <w:rFonts w:ascii="Times New Roman"/>
          <w:b w:val="false"/>
          <w:i w:val="false"/>
          <w:color w:val="000000"/>
          <w:sz w:val="28"/>
        </w:rPr>
        <w:t>68-тарауына</w:t>
      </w:r>
      <w:r>
        <w:rPr>
          <w:rFonts w:ascii="Times New Roman"/>
          <w:b w:val="false"/>
          <w:i w:val="false"/>
          <w:color w:val="000000"/>
          <w:sz w:val="28"/>
        </w:rPr>
        <w:t xml:space="preserve"> сәйкес күзет қызметін жүзеге асыруға мемлекеттік қызмет көрсету үшін көрсетілетін қызметті алушылардан қызметтің жекелеген түрлерімен айналысу құқығы үшін алты айлық есептік көрсеткіш (бұдан әрі – АЕК) көлемінде лицензиялық алым (бұдан әрі – лицензиялық алым) алынады.</w:t>
      </w:r>
    </w:p>
    <w:p>
      <w:pPr>
        <w:spacing w:after="0"/>
        <w:ind w:left="0"/>
        <w:jc w:val="both"/>
      </w:pPr>
      <w:r>
        <w:rPr>
          <w:rFonts w:ascii="Times New Roman"/>
          <w:b w:val="false"/>
          <w:i w:val="false"/>
          <w:color w:val="000000"/>
          <w:sz w:val="28"/>
        </w:rPr>
        <w:t>
      Көрсетілетін қызметті алушылар күзет қызметін жүзеге асыруға лицензияны қайта ресімдеген кезде лицензиялық алым лицензияны беру кезіндегі мөлшерлемеден он пайыз көлемінде, бірақ лицензиялық алымды төлеу күніне белгіленген төлемнен төрт АЕК-тан көп емес мөлшерде алынады.</w:t>
      </w:r>
    </w:p>
    <w:p>
      <w:pPr>
        <w:spacing w:after="0"/>
        <w:ind w:left="0"/>
        <w:jc w:val="both"/>
      </w:pPr>
      <w:r>
        <w:rPr>
          <w:rFonts w:ascii="Times New Roman"/>
          <w:b w:val="false"/>
          <w:i w:val="false"/>
          <w:color w:val="000000"/>
          <w:sz w:val="28"/>
        </w:rPr>
        <w:t>
      Лицензияның телнұсқасын алған кезде лицензиялық алым лицензияны беру кезінде лицензиялық алымды төлеу күніне белгіленген мөлшерлемеден жүз пайыз мөлшерінде алынады.</w:t>
      </w:r>
    </w:p>
    <w:p>
      <w:pPr>
        <w:spacing w:after="0"/>
        <w:ind w:left="0"/>
        <w:jc w:val="both"/>
      </w:pPr>
      <w:r>
        <w:rPr>
          <w:rFonts w:ascii="Times New Roman"/>
          <w:b w:val="false"/>
          <w:i w:val="false"/>
          <w:color w:val="000000"/>
          <w:sz w:val="28"/>
        </w:rPr>
        <w:t>
      Алым сомасы лицензиялық алым көрсетілетін қызметті алушының тұрғылықты жері бойынша бюджетке лицензиарға тиісті құжаттарды бергенге дейін төленеді.</w:t>
      </w:r>
    </w:p>
    <w:p>
      <w:pPr>
        <w:spacing w:after="0"/>
        <w:ind w:left="0"/>
        <w:jc w:val="both"/>
      </w:pPr>
      <w:r>
        <w:rPr>
          <w:rFonts w:ascii="Times New Roman"/>
          <w:b w:val="false"/>
          <w:i w:val="false"/>
          <w:color w:val="000000"/>
          <w:sz w:val="28"/>
        </w:rPr>
        <w:t>
      Порталға мемлекеттік көрсетілетін қызметті алу үшін электрондық сұрау салу кезінде төлем "электрондық үкіметтің" төлем шлюзі (бұдан әрі – ЭҮТШ) арқылы жүзеге асырылуы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Ішкі істер министрінің 04.04.2018 </w:t>
      </w:r>
      <w:r>
        <w:rPr>
          <w:rFonts w:ascii="Times New Roman"/>
          <w:b w:val="false"/>
          <w:i w:val="false"/>
          <w:color w:val="000000"/>
          <w:sz w:val="28"/>
        </w:rPr>
        <w:t>№ 256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Ішкі істер министрінің 18.10.2018 </w:t>
      </w:r>
      <w:r>
        <w:rPr>
          <w:rFonts w:ascii="Times New Roman"/>
          <w:b w:val="false"/>
          <w:i w:val="false"/>
          <w:color w:val="000000"/>
          <w:sz w:val="28"/>
        </w:rPr>
        <w:t>№ 726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5" w:id="19"/>
    <w:p>
      <w:pPr>
        <w:spacing w:after="0"/>
        <w:ind w:left="0"/>
        <w:jc w:val="both"/>
      </w:pPr>
      <w:r>
        <w:rPr>
          <w:rFonts w:ascii="Times New Roman"/>
          <w:b w:val="false"/>
          <w:i w:val="false"/>
          <w:color w:val="000000"/>
          <w:sz w:val="28"/>
        </w:rPr>
        <w:t>
      8. Порталдың жұмыс кестесі – жөндеу жұмыстарын жүргізуге байланысты техникалық үзілістерді қоспағанда тәулік бойы (көрсетілетін қызметті алушының жұмыс уақыты аяқталған соң, демалыс және мереке күндері жүгінген кезде Қазақстан Республикасының еңбек заңнамасына сәйкес өтініштерді қабылдау және мемлекеттік көрсетілетін қызмет нәтижелерін беру келесі жұмыс күнінде жүзеге асырылады).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министрінің 18.10.2018 </w:t>
      </w:r>
      <w:r>
        <w:rPr>
          <w:rFonts w:ascii="Times New Roman"/>
          <w:b w:val="false"/>
          <w:i w:val="false"/>
          <w:color w:val="000000"/>
          <w:sz w:val="28"/>
        </w:rPr>
        <w:t>№ 726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0"/>
    <w:p>
      <w:pPr>
        <w:spacing w:after="0"/>
        <w:ind w:left="0"/>
        <w:jc w:val="both"/>
      </w:pPr>
      <w:r>
        <w:rPr>
          <w:rFonts w:ascii="Times New Roman"/>
          <w:b w:val="false"/>
          <w:i w:val="false"/>
          <w:color w:val="000000"/>
          <w:sz w:val="28"/>
        </w:rPr>
        <w:t>
      9. Мемлекеттік қызметті көрсету үшін қажетті құжаттар тізбесі:</w:t>
      </w:r>
    </w:p>
    <w:bookmarkEnd w:id="20"/>
    <w:p>
      <w:pPr>
        <w:spacing w:after="0"/>
        <w:ind w:left="0"/>
        <w:jc w:val="both"/>
      </w:pPr>
      <w:r>
        <w:rPr>
          <w:rFonts w:ascii="Times New Roman"/>
          <w:b w:val="false"/>
          <w:i w:val="false"/>
          <w:color w:val="000000"/>
          <w:sz w:val="28"/>
        </w:rPr>
        <w:t>
      1) лицензия алу үшін:</w:t>
      </w:r>
    </w:p>
    <w:p>
      <w:pPr>
        <w:spacing w:after="0"/>
        <w:ind w:left="0"/>
        <w:jc w:val="both"/>
      </w:pPr>
      <w:r>
        <w:rPr>
          <w:rFonts w:ascii="Times New Roman"/>
          <w:b w:val="false"/>
          <w:i w:val="false"/>
          <w:color w:val="000000"/>
          <w:sz w:val="28"/>
        </w:rPr>
        <w:t>
      мәліметтер нысанымен толтырылған көрсетілетін қызметті алушының ЭЦҚ-мен куәландырылған электрондық құжат нысанындағы өтініш;</w:t>
      </w:r>
    </w:p>
    <w:p>
      <w:pPr>
        <w:spacing w:after="0"/>
        <w:ind w:left="0"/>
        <w:jc w:val="both"/>
      </w:pPr>
      <w:r>
        <w:rPr>
          <w:rFonts w:ascii="Times New Roman"/>
          <w:b w:val="false"/>
          <w:i w:val="false"/>
          <w:color w:val="000000"/>
          <w:sz w:val="28"/>
        </w:rPr>
        <w:t>
      ЭҮТШ арқылы жүргізілетін төлемді қоспағанда, лицензиялық алымның төленгендігі туралы түбіртектің электрондық көшірмесі;</w:t>
      </w:r>
    </w:p>
    <w:p>
      <w:pPr>
        <w:spacing w:after="0"/>
        <w:ind w:left="0"/>
        <w:jc w:val="both"/>
      </w:pPr>
      <w:r>
        <w:rPr>
          <w:rFonts w:ascii="Times New Roman"/>
          <w:b w:val="false"/>
          <w:i w:val="false"/>
          <w:color w:val="000000"/>
          <w:sz w:val="28"/>
        </w:rPr>
        <w:t>
      2) лицензия бар қызмет түрінің шеңберінде лицензияны қайта ресімдеу үшін:</w:t>
      </w:r>
    </w:p>
    <w:p>
      <w:pPr>
        <w:spacing w:after="0"/>
        <w:ind w:left="0"/>
        <w:jc w:val="both"/>
      </w:pPr>
      <w:r>
        <w:rPr>
          <w:rFonts w:ascii="Times New Roman"/>
          <w:b w:val="false"/>
          <w:i w:val="false"/>
          <w:color w:val="000000"/>
          <w:sz w:val="28"/>
        </w:rPr>
        <w:t>
      көрсетілетін қызметті алушының ЭЦК-мен куәландырылған электрондық құжат нысанындағы өтініш;</w:t>
      </w:r>
    </w:p>
    <w:p>
      <w:pPr>
        <w:spacing w:after="0"/>
        <w:ind w:left="0"/>
        <w:jc w:val="both"/>
      </w:pPr>
      <w:r>
        <w:rPr>
          <w:rFonts w:ascii="Times New Roman"/>
          <w:b w:val="false"/>
          <w:i w:val="false"/>
          <w:color w:val="000000"/>
          <w:sz w:val="28"/>
        </w:rPr>
        <w:t>
      ЭҮТШ арқылы жүргізілетін төлемді қоспағанда, лицензиялық алымның төленгендігі туралы түбіртектің электрондық көшірмесі;</w:t>
      </w:r>
    </w:p>
    <w:p>
      <w:pPr>
        <w:spacing w:after="0"/>
        <w:ind w:left="0"/>
        <w:jc w:val="both"/>
      </w:pPr>
      <w:r>
        <w:rPr>
          <w:rFonts w:ascii="Times New Roman"/>
          <w:b w:val="false"/>
          <w:i w:val="false"/>
          <w:color w:val="000000"/>
          <w:sz w:val="28"/>
        </w:rPr>
        <w:t>
      3) лицензия жоғалған, бүлінген кезде көрсетілетін қызметті алушы порталдағы тиісті ақпараттық жүйелерден лицензия туралы мәліметтерді алу мүмкіндігі болмаған жағдайда ғана көрсетілетін қызметті берушіге лицензияның телнұсқасын алу үшін жүгінеді және мынадай құжаттарды ұсынады:</w:t>
      </w:r>
    </w:p>
    <w:p>
      <w:pPr>
        <w:spacing w:after="0"/>
        <w:ind w:left="0"/>
        <w:jc w:val="both"/>
      </w:pPr>
      <w:r>
        <w:rPr>
          <w:rFonts w:ascii="Times New Roman"/>
          <w:b w:val="false"/>
          <w:i w:val="false"/>
          <w:color w:val="000000"/>
          <w:sz w:val="28"/>
        </w:rPr>
        <w:t>
      көрсетілетін қызметті алушының ЭЦҚ-мен куәландырылған электрондық құжат нысанындағы өтініш;</w:t>
      </w:r>
    </w:p>
    <w:p>
      <w:pPr>
        <w:spacing w:after="0"/>
        <w:ind w:left="0"/>
        <w:jc w:val="both"/>
      </w:pPr>
      <w:r>
        <w:rPr>
          <w:rFonts w:ascii="Times New Roman"/>
          <w:b w:val="false"/>
          <w:i w:val="false"/>
          <w:color w:val="000000"/>
          <w:sz w:val="28"/>
        </w:rPr>
        <w:t>
      ЭҮТШ арқылы жүргізілетін төлемді қоспағанда, лицензиялық алымның төленгендігі туралы түбіртектің электрондық көшірмесі.</w:t>
      </w:r>
    </w:p>
    <w:p>
      <w:pPr>
        <w:spacing w:after="0"/>
        <w:ind w:left="0"/>
        <w:jc w:val="both"/>
      </w:pPr>
      <w:r>
        <w:rPr>
          <w:rFonts w:ascii="Times New Roman"/>
          <w:b w:val="false"/>
          <w:i w:val="false"/>
          <w:color w:val="000000"/>
          <w:sz w:val="28"/>
        </w:rPr>
        <w:t>
      Мемлекеттік электрондық ақпараттық ресурстар болып табылатын жеке басын куәландыратын құжаттар, заңды тұлға ретінде мемлекеттік тіркелуі (қайта тіркелуі) туралы, заңды тұлғаның жарғысынан, лицензия туралы, соттылығының болмауы туралы, қылмыстық және әкімшілік жауапкершілікке тартылмағандығы туралы, көрсетілетін қызметті алушы басшысының еңбек қызметін растайтын (порталдағы тиісті ақпараттық жүйелерден мәліметтерді алу мүмкіндігі болмаған жағдайда көрсетілетін қызметті алушыдан еңбек қызметін растайтын құжаттың электрондық көшірмесі талап етіледі), психоневрологиялық және наркологиялық ұйымдардан (медициналық анықтамалар) мәліметтерді көрсетілетін қызметті берушінің қызметкері "электрондық үкімет" шлюзі арқылы, лицензиялық алымның, оның ішінде лицензияны қайта ресімдегені үшін төленгені туралы ЭҮТШ арқылы тиісті мемлекеттік ақпараттық жүйелерден алады.</w:t>
      </w:r>
    </w:p>
    <w:p>
      <w:pPr>
        <w:spacing w:after="0"/>
        <w:ind w:left="0"/>
        <w:jc w:val="both"/>
      </w:pPr>
      <w:r>
        <w:rPr>
          <w:rFonts w:ascii="Times New Roman"/>
          <w:b w:val="false"/>
          <w:i w:val="false"/>
          <w:color w:val="000000"/>
          <w:sz w:val="28"/>
        </w:rPr>
        <w:t>
      Порталға құжаттарды тапсырғаннан кейін көрсетілетін қызметті алушының "жеке кабинетіне" мемлекеттік көрсетілетін қызмет нәтижесін алу күні мен уақыты көрсетіле отырып, мемлекеттік көрсетілетін қызметті ұсыну үшін өтініштін қабылданғандығы туралы белгі пайда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Ішкі істер министрінің 06.03.2019 </w:t>
      </w:r>
      <w:r>
        <w:rPr>
          <w:rFonts w:ascii="Times New Roman"/>
          <w:b w:val="false"/>
          <w:i w:val="false"/>
          <w:color w:val="000000"/>
          <w:sz w:val="28"/>
        </w:rPr>
        <w:t>№ 185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21"/>
    <w:p>
      <w:pPr>
        <w:spacing w:after="0"/>
        <w:ind w:left="0"/>
        <w:jc w:val="both"/>
      </w:pPr>
      <w:r>
        <w:rPr>
          <w:rFonts w:ascii="Times New Roman"/>
          <w:b w:val="false"/>
          <w:i w:val="false"/>
          <w:color w:val="000000"/>
          <w:sz w:val="28"/>
        </w:rPr>
        <w:t>
      10. Мыналар:</w:t>
      </w:r>
    </w:p>
    <w:bookmarkEnd w:id="21"/>
    <w:bookmarkStart w:name="z36" w:id="22"/>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заңдарымен</w:t>
      </w:r>
      <w:r>
        <w:rPr>
          <w:rFonts w:ascii="Times New Roman"/>
          <w:b w:val="false"/>
          <w:i w:val="false"/>
          <w:color w:val="000000"/>
          <w:sz w:val="28"/>
        </w:rPr>
        <w:t xml:space="preserve"> осы санаттағы субъектілер үшін тыйым салынған қызмет түрімен айналысуы;</w:t>
      </w:r>
    </w:p>
    <w:bookmarkEnd w:id="22"/>
    <w:bookmarkStart w:name="z37" w:id="23"/>
    <w:p>
      <w:pPr>
        <w:spacing w:after="0"/>
        <w:ind w:left="0"/>
        <w:jc w:val="both"/>
      </w:pPr>
      <w:r>
        <w:rPr>
          <w:rFonts w:ascii="Times New Roman"/>
          <w:b w:val="false"/>
          <w:i w:val="false"/>
          <w:color w:val="000000"/>
          <w:sz w:val="28"/>
        </w:rPr>
        <w:t>
      2) жекелеген қызмет түрлерімен айналысу құқығына лицензиялық алымның енгізілмеуі;</w:t>
      </w:r>
    </w:p>
    <w:bookmarkEnd w:id="23"/>
    <w:bookmarkStart w:name="z38" w:id="24"/>
    <w:p>
      <w:pPr>
        <w:spacing w:after="0"/>
        <w:ind w:left="0"/>
        <w:jc w:val="both"/>
      </w:pPr>
      <w:r>
        <w:rPr>
          <w:rFonts w:ascii="Times New Roman"/>
          <w:b w:val="false"/>
          <w:i w:val="false"/>
          <w:color w:val="000000"/>
          <w:sz w:val="28"/>
        </w:rPr>
        <w:t xml:space="preserve">
      3) көрсетілетін қызметті алушының қойылатын </w:t>
      </w:r>
      <w:r>
        <w:rPr>
          <w:rFonts w:ascii="Times New Roman"/>
          <w:b w:val="false"/>
          <w:i w:val="false"/>
          <w:color w:val="000000"/>
          <w:sz w:val="28"/>
        </w:rPr>
        <w:t>біліктілік талаптарына</w:t>
      </w:r>
      <w:r>
        <w:rPr>
          <w:rFonts w:ascii="Times New Roman"/>
          <w:b w:val="false"/>
          <w:i w:val="false"/>
          <w:color w:val="000000"/>
          <w:sz w:val="28"/>
        </w:rPr>
        <w:t xml:space="preserve"> сәйкес келмеуі;</w:t>
      </w:r>
    </w:p>
    <w:bookmarkEnd w:id="24"/>
    <w:bookmarkStart w:name="z39" w:id="25"/>
    <w:p>
      <w:pPr>
        <w:spacing w:after="0"/>
        <w:ind w:left="0"/>
        <w:jc w:val="both"/>
      </w:pPr>
      <w:r>
        <w:rPr>
          <w:rFonts w:ascii="Times New Roman"/>
          <w:b w:val="false"/>
          <w:i w:val="false"/>
          <w:color w:val="000000"/>
          <w:sz w:val="28"/>
        </w:rPr>
        <w:t>
      4) көрсетілетін қызметті алушының келісуші мемлекеттік органның лицензия беруге келісім хатын ұсынбауы;</w:t>
      </w:r>
    </w:p>
    <w:bookmarkEnd w:id="25"/>
    <w:bookmarkStart w:name="z40" w:id="26"/>
    <w:p>
      <w:pPr>
        <w:spacing w:after="0"/>
        <w:ind w:left="0"/>
        <w:jc w:val="both"/>
      </w:pPr>
      <w:r>
        <w:rPr>
          <w:rFonts w:ascii="Times New Roman"/>
          <w:b w:val="false"/>
          <w:i w:val="false"/>
          <w:color w:val="000000"/>
          <w:sz w:val="28"/>
        </w:rPr>
        <w:t>
      5) көрсетілетін қызметті алушыға қатысты қызметтің жекелеген түрімен айналысуға тыйым салатын заңды күшіне енген сот үкімінің болуы;</w:t>
      </w:r>
    </w:p>
    <w:bookmarkEnd w:id="26"/>
    <w:bookmarkStart w:name="z41" w:id="27"/>
    <w:p>
      <w:pPr>
        <w:spacing w:after="0"/>
        <w:ind w:left="0"/>
        <w:jc w:val="both"/>
      </w:pPr>
      <w:r>
        <w:rPr>
          <w:rFonts w:ascii="Times New Roman"/>
          <w:b w:val="false"/>
          <w:i w:val="false"/>
          <w:color w:val="000000"/>
          <w:sz w:val="28"/>
        </w:rPr>
        <w:t>
      6) сот орындаушысының ұсынысы негізінде соттың көрсетілетін қызметті алушыға лицензия беруге тыйым салуы мемлекеттік қызметті көрсетуден бас тартуға негіздер болып табылады.</w:t>
      </w:r>
    </w:p>
    <w:bookmarkEnd w:id="27"/>
    <w:bookmarkStart w:name="z42" w:id="28"/>
    <w:p>
      <w:pPr>
        <w:spacing w:after="0"/>
        <w:ind w:left="0"/>
        <w:jc w:val="left"/>
      </w:pPr>
      <w:r>
        <w:rPr>
          <w:rFonts w:ascii="Times New Roman"/>
          <w:b/>
          <w:i w:val="false"/>
          <w:color w:val="000000"/>
        </w:rPr>
        <w:t xml:space="preserve"> Орталық мемлекеттік органдардың, сондай-ақ көрсетілетін қызметті берушілердің және (немесе) олардың лауазымды адамдарының мемлекеттік қызметтерді көрсету мәселелері бойынша шешімдеріне, әрекеттеріне (әрекетсіздігіне) шағымдану тәртібі</w:t>
      </w:r>
    </w:p>
    <w:bookmarkEnd w:id="28"/>
    <w:p>
      <w:pPr>
        <w:spacing w:after="0"/>
        <w:ind w:left="0"/>
        <w:jc w:val="both"/>
      </w:pPr>
      <w:r>
        <w:rPr>
          <w:rFonts w:ascii="Times New Roman"/>
          <w:b w:val="false"/>
          <w:i w:val="false"/>
          <w:color w:val="ff0000"/>
          <w:sz w:val="28"/>
        </w:rPr>
        <w:t xml:space="preserve">
      Ескерту. 3-тараудың тақырыбы жаңа редакцияда – ҚР Ішкі істер министрінің 04.04.2018 </w:t>
      </w:r>
      <w:r>
        <w:rPr>
          <w:rFonts w:ascii="Times New Roman"/>
          <w:b w:val="false"/>
          <w:i w:val="false"/>
          <w:color w:val="ff0000"/>
          <w:sz w:val="28"/>
        </w:rPr>
        <w:t>№ 256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3" w:id="29"/>
    <w:p>
      <w:pPr>
        <w:spacing w:after="0"/>
        <w:ind w:left="0"/>
        <w:jc w:val="both"/>
      </w:pPr>
      <w:r>
        <w:rPr>
          <w:rFonts w:ascii="Times New Roman"/>
          <w:b w:val="false"/>
          <w:i w:val="false"/>
          <w:color w:val="000000"/>
          <w:sz w:val="28"/>
        </w:rPr>
        <w:t>
      11. Мемлекеттік қызметтерді көрсету мәселелері бойынша көрсетілетін қызметті берушінің және (немесе) оның уәкілетті лауазымды адамдарының әрекеттеріне (әрекетсіздігіне), шешімдеріне шағым:</w:t>
      </w:r>
    </w:p>
    <w:bookmarkEnd w:id="29"/>
    <w:bookmarkStart w:name="z44" w:id="30"/>
    <w:p>
      <w:pPr>
        <w:spacing w:after="0"/>
        <w:ind w:left="0"/>
        <w:jc w:val="both"/>
      </w:pPr>
      <w:r>
        <w:rPr>
          <w:rFonts w:ascii="Times New Roman"/>
          <w:b w:val="false"/>
          <w:i w:val="false"/>
          <w:color w:val="000000"/>
          <w:sz w:val="28"/>
        </w:rPr>
        <w:t>
      1) Министрліктің www.mvd.gov.kz интернет-ресурсында көрсетілген мекенжай бойынша тиісті көрсетілетін қызметті беруші басшысының атына;</w:t>
      </w:r>
    </w:p>
    <w:bookmarkEnd w:id="30"/>
    <w:bookmarkStart w:name="z45" w:id="31"/>
    <w:p>
      <w:pPr>
        <w:spacing w:after="0"/>
        <w:ind w:left="0"/>
        <w:jc w:val="both"/>
      </w:pPr>
      <w:r>
        <w:rPr>
          <w:rFonts w:ascii="Times New Roman"/>
          <w:b w:val="false"/>
          <w:i w:val="false"/>
          <w:color w:val="000000"/>
          <w:sz w:val="28"/>
        </w:rPr>
        <w:t>
      2) Министрліктің Әкімшілік полиция комитеті басшысының атына;</w:t>
      </w:r>
    </w:p>
    <w:bookmarkEnd w:id="31"/>
    <w:bookmarkStart w:name="z46" w:id="32"/>
    <w:p>
      <w:pPr>
        <w:spacing w:after="0"/>
        <w:ind w:left="0"/>
        <w:jc w:val="both"/>
      </w:pPr>
      <w:r>
        <w:rPr>
          <w:rFonts w:ascii="Times New Roman"/>
          <w:b w:val="false"/>
          <w:i w:val="false"/>
          <w:color w:val="000000"/>
          <w:sz w:val="28"/>
        </w:rPr>
        <w:t>
      3) Министрлік басшысының атына беріледі.</w:t>
      </w:r>
    </w:p>
    <w:bookmarkEnd w:id="32"/>
    <w:p>
      <w:pPr>
        <w:spacing w:after="0"/>
        <w:ind w:left="0"/>
        <w:jc w:val="both"/>
      </w:pPr>
      <w:r>
        <w:rPr>
          <w:rFonts w:ascii="Times New Roman"/>
          <w:b w:val="false"/>
          <w:i w:val="false"/>
          <w:color w:val="000000"/>
          <w:sz w:val="28"/>
        </w:rPr>
        <w:t xml:space="preserve">
      Шағым жазбаша нысанда пошта арқылы немесе қолданыстағы </w:t>
      </w:r>
      <w:r>
        <w:rPr>
          <w:rFonts w:ascii="Times New Roman"/>
          <w:b w:val="false"/>
          <w:i w:val="false"/>
          <w:color w:val="000000"/>
          <w:sz w:val="28"/>
        </w:rPr>
        <w:t>заңнамада</w:t>
      </w:r>
      <w:r>
        <w:rPr>
          <w:rFonts w:ascii="Times New Roman"/>
          <w:b w:val="false"/>
          <w:i w:val="false"/>
          <w:color w:val="000000"/>
          <w:sz w:val="28"/>
        </w:rPr>
        <w:t xml:space="preserve"> көзделген жағдайларда электрондық түрде, не болмаса көрсетілген қызметті берушінің кеңсесі арқылы қолма-қол қабылданады.</w:t>
      </w:r>
    </w:p>
    <w:p>
      <w:pPr>
        <w:spacing w:after="0"/>
        <w:ind w:left="0"/>
        <w:jc w:val="both"/>
      </w:pPr>
      <w:r>
        <w:rPr>
          <w:rFonts w:ascii="Times New Roman"/>
          <w:b w:val="false"/>
          <w:i w:val="false"/>
          <w:color w:val="000000"/>
          <w:sz w:val="28"/>
        </w:rPr>
        <w:t>
      Шағымның қабылданғанын растау көрсетілетін қызметті берушінің кеңсесінде шағымды қабылдаған адамның тегі мен аты-жөнін, берілген шағымға жауап алу мерзімі мен орнын көрсете отырып, тіркеу (мөртабан, кіріс нөмірі және күні) болып табылады.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оны тіркеу күнінен бастап бес жұмыс күні ішінде қаралуға жатады. Шағымды қарау нәтижелері туралы дәлелді жауап көрсетілетін қызметті алушыға пошталық байланыс арқылы жолданады не көрсетілетін қызметті алушының кеңсесінде қолма-қол беріледі.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байланыс-орталығының 1414 телефоны арқылы алуға болады.</w:t>
      </w:r>
    </w:p>
    <w:p>
      <w:pPr>
        <w:spacing w:after="0"/>
        <w:ind w:left="0"/>
        <w:jc w:val="both"/>
      </w:pPr>
      <w:r>
        <w:rPr>
          <w:rFonts w:ascii="Times New Roman"/>
          <w:b w:val="false"/>
          <w:i w:val="false"/>
          <w:color w:val="000000"/>
          <w:sz w:val="28"/>
        </w:rPr>
        <w:t>
      Портал арқылы электрондық шағым жібергін кезде көрсетілетін қызметті алушының "жеке кабинетінде" көрсетілетін қызметті берушінің шағымды өңдеуі барысында (шағымның жеткізілуі, тіркелуі, орындалуы, қаралуы немесе қараудан бас тартылуы туралы белгілер) жаңартылатын ақпарат қолжетімді болады.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қызметті көрсету сапасына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қызметті көрсету сапасын бағалау және бақылау жөніндегі уәкілетті органның мекенжайына келіп түскен көрсетілетін қызметті алушының шағымы ол тіркелген күннен бастап он бес жұмыс күні ішінде қаралады.</w:t>
      </w:r>
    </w:p>
    <w:bookmarkStart w:name="z47" w:id="33"/>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33"/>
    <w:bookmarkStart w:name="z48" w:id="34"/>
    <w:p>
      <w:pPr>
        <w:spacing w:after="0"/>
        <w:ind w:left="0"/>
        <w:jc w:val="left"/>
      </w:pPr>
      <w:r>
        <w:rPr>
          <w:rFonts w:ascii="Times New Roman"/>
          <w:b/>
          <w:i w:val="false"/>
          <w:color w:val="000000"/>
        </w:rPr>
        <w:t xml:space="preserve"> 4-тарау. Мемлекеттік қызметті көрсету ерекшеліктері ескеріле отырып қойылатын өзге де талаптар</w:t>
      </w:r>
    </w:p>
    <w:bookmarkEnd w:id="34"/>
    <w:p>
      <w:pPr>
        <w:spacing w:after="0"/>
        <w:ind w:left="0"/>
        <w:jc w:val="both"/>
      </w:pPr>
      <w:r>
        <w:rPr>
          <w:rFonts w:ascii="Times New Roman"/>
          <w:b w:val="false"/>
          <w:i w:val="false"/>
          <w:color w:val="ff0000"/>
          <w:sz w:val="28"/>
        </w:rPr>
        <w:t xml:space="preserve">
      Ескерту. 4-тараудың тақырыбы жаңа редакцияда – ҚР Ішкі істер министрінің 04.04.2018 </w:t>
      </w:r>
      <w:r>
        <w:rPr>
          <w:rFonts w:ascii="Times New Roman"/>
          <w:b w:val="false"/>
          <w:i w:val="false"/>
          <w:color w:val="ff0000"/>
          <w:sz w:val="28"/>
        </w:rPr>
        <w:t>№ 256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9" w:id="35"/>
    <w:p>
      <w:pPr>
        <w:spacing w:after="0"/>
        <w:ind w:left="0"/>
        <w:jc w:val="both"/>
      </w:pPr>
      <w:r>
        <w:rPr>
          <w:rFonts w:ascii="Times New Roman"/>
          <w:b w:val="false"/>
          <w:i w:val="false"/>
          <w:color w:val="000000"/>
          <w:sz w:val="28"/>
        </w:rPr>
        <w:t>
      13. Мемлекеттік қызметті көрсету орындарының мекенжайлары Министрліктің www.mvd.gov.kz интернет-ресурсында орналастырылады.</w:t>
      </w:r>
    </w:p>
    <w:bookmarkEnd w:id="35"/>
    <w:bookmarkStart w:name="z50" w:id="36"/>
    <w:p>
      <w:pPr>
        <w:spacing w:after="0"/>
        <w:ind w:left="0"/>
        <w:jc w:val="both"/>
      </w:pPr>
      <w:r>
        <w:rPr>
          <w:rFonts w:ascii="Times New Roman"/>
          <w:b w:val="false"/>
          <w:i w:val="false"/>
          <w:color w:val="000000"/>
          <w:sz w:val="28"/>
        </w:rPr>
        <w:t>
      14. Көрсетілетін қызметті алушының ЭЦҚ болған жағдайда мемлекеттік көрсетілетін қызметті портал арқылы электрондық нысанда алуға мүмкіндігі бар.</w:t>
      </w:r>
    </w:p>
    <w:bookmarkEnd w:id="36"/>
    <w:bookmarkStart w:name="z51" w:id="37"/>
    <w:p>
      <w:pPr>
        <w:spacing w:after="0"/>
        <w:ind w:left="0"/>
        <w:jc w:val="both"/>
      </w:pPr>
      <w:r>
        <w:rPr>
          <w:rFonts w:ascii="Times New Roman"/>
          <w:b w:val="false"/>
          <w:i w:val="false"/>
          <w:color w:val="000000"/>
          <w:sz w:val="28"/>
        </w:rPr>
        <w:t xml:space="preserve">
      15. Көрсетілетін қызметті алушының мемлекеттік қызметті көрсету тәртібі мен мәртебесі туралы ақпаратты порталда "жеке кабинеті арқылы", сондай-ақ Мемлекеттік қызметтер көрсету мәселелері жөніндегі бірыңғай байланыс-орталығының </w:t>
      </w:r>
      <w:r>
        <w:rPr>
          <w:rFonts w:ascii="Times New Roman"/>
          <w:b w:val="false"/>
          <w:i w:val="false"/>
          <w:color w:val="000000"/>
          <w:sz w:val="28"/>
        </w:rPr>
        <w:t>телефоны (1414) арқылы ұсынылуы да мүмкін.</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"Күзет қызметімен айналысу</w:t>
            </w:r>
            <w:r>
              <w:br/>
            </w:r>
            <w:r>
              <w:rPr>
                <w:rFonts w:ascii="Times New Roman"/>
                <w:b w:val="false"/>
                <w:i w:val="false"/>
                <w:color w:val="000000"/>
                <w:sz w:val="20"/>
              </w:rPr>
              <w:t>құқығына лицензия беру, қайта</w:t>
            </w:r>
            <w:r>
              <w:br/>
            </w:r>
            <w:r>
              <w:rPr>
                <w:rFonts w:ascii="Times New Roman"/>
                <w:b w:val="false"/>
                <w:i w:val="false"/>
                <w:color w:val="000000"/>
                <w:sz w:val="20"/>
              </w:rPr>
              <w:t>ресімдеу, лицензияның</w:t>
            </w:r>
            <w:r>
              <w:br/>
            </w:r>
            <w:r>
              <w:rPr>
                <w:rFonts w:ascii="Times New Roman"/>
                <w:b w:val="false"/>
                <w:i w:val="false"/>
                <w:color w:val="000000"/>
                <w:sz w:val="20"/>
              </w:rPr>
              <w:t>телнұсқаларын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bookmarkStart w:name="z55" w:id="38"/>
    <w:p>
      <w:pPr>
        <w:spacing w:after="0"/>
        <w:ind w:left="0"/>
        <w:jc w:val="left"/>
      </w:pPr>
      <w:r>
        <w:rPr>
          <w:rFonts w:ascii="Times New Roman"/>
          <w:b/>
          <w:i w:val="false"/>
          <w:color w:val="000000"/>
        </w:rPr>
        <w:t xml:space="preserve"> Заңды тұлғаның лицензияны және (немесе) лицензияға қосымшаны алуға арналған өтiнiші</w:t>
      </w:r>
    </w:p>
    <w:bookmarkEnd w:id="38"/>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(заңды тұлғаның толық атауы,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қызметтің кіші түрі (-лері) көрсетiлсiн)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жүзеге асыруға лицензия және (немесе) лицензияға қосымшаны қағаз жеткізгіште ________________________________________________________</w:t>
      </w:r>
    </w:p>
    <w:p>
      <w:pPr>
        <w:spacing w:after="0"/>
        <w:ind w:left="0"/>
        <w:jc w:val="both"/>
      </w:pPr>
      <w:r>
        <w:rPr>
          <w:rFonts w:ascii="Times New Roman"/>
          <w:b w:val="false"/>
          <w:i w:val="false"/>
          <w:color w:val="000000"/>
          <w:sz w:val="28"/>
        </w:rPr>
        <w:t>
      (лицензияны қағаз жеткізгіште алу қажет болған жағдайда Х белгісін қою керек) беруiңiздi сұраймын.</w:t>
      </w:r>
    </w:p>
    <w:p>
      <w:pPr>
        <w:spacing w:after="0"/>
        <w:ind w:left="0"/>
        <w:jc w:val="both"/>
      </w:pPr>
      <w:r>
        <w:rPr>
          <w:rFonts w:ascii="Times New Roman"/>
          <w:b w:val="false"/>
          <w:i w:val="false"/>
          <w:color w:val="000000"/>
          <w:sz w:val="28"/>
        </w:rPr>
        <w:t>
      Заңды тұлғаның мекенжайы 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 (стационарлық үй-жай) нөмірі)</w:t>
      </w:r>
    </w:p>
    <w:p>
      <w:pPr>
        <w:spacing w:after="0"/>
        <w:ind w:left="0"/>
        <w:jc w:val="both"/>
      </w:pPr>
      <w:r>
        <w:rPr>
          <w:rFonts w:ascii="Times New Roman"/>
          <w:b w:val="false"/>
          <w:i w:val="false"/>
          <w:color w:val="000000"/>
          <w:sz w:val="28"/>
        </w:rPr>
        <w:t>
      Электрондық пошта 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жүзеге асыру мекенжайы (лары) 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w:t>
      </w:r>
    </w:p>
    <w:p>
      <w:pPr>
        <w:spacing w:after="0"/>
        <w:ind w:left="0"/>
        <w:jc w:val="both"/>
      </w:pPr>
      <w:r>
        <w:rPr>
          <w:rFonts w:ascii="Times New Roman"/>
          <w:b w:val="false"/>
          <w:i w:val="false"/>
          <w:color w:val="000000"/>
          <w:sz w:val="28"/>
        </w:rPr>
        <w:t>
      (стационарлық үй-жай)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сотпен тыйым салынбағандығы;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Басшы ____________       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Толтырған күні: 20 __ жылғы "___" 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